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7913B0" w:rsidRDefault="00033577" w:rsidP="00C5270E">
      <w:pPr>
        <w:pStyle w:val="Listparagraf"/>
        <w:numPr>
          <w:ilvl w:val="0"/>
          <w:numId w:val="17"/>
        </w:numPr>
        <w:tabs>
          <w:tab w:val="clear" w:pos="1134"/>
          <w:tab w:val="left" w:pos="-284"/>
          <w:tab w:val="left" w:pos="196"/>
          <w:tab w:val="left" w:pos="567"/>
        </w:tabs>
        <w:spacing w:after="120"/>
        <w:ind w:left="-284" w:firstLine="284"/>
        <w:rPr>
          <w:color w:val="000000" w:themeColor="text1"/>
          <w:lang w:val="ro-RO"/>
        </w:rPr>
      </w:pPr>
      <w:r w:rsidRPr="007913B0">
        <w:rPr>
          <w:lang w:val="ro-RO"/>
        </w:rPr>
        <w:t xml:space="preserve"> </w:t>
      </w:r>
      <w:r w:rsidR="007554AE" w:rsidRPr="007913B0">
        <w:rPr>
          <w:lang w:val="ro-RO"/>
        </w:rPr>
        <w:t xml:space="preserve">Prezenta Documentaţie </w:t>
      </w:r>
      <w:r w:rsidR="007D2250" w:rsidRPr="007913B0">
        <w:rPr>
          <w:lang w:val="ro-RO"/>
        </w:rPr>
        <w:t xml:space="preserve">reprezintă o instrucţiune pentru autoritățile contractante și ofertanţi, </w:t>
      </w:r>
      <w:r w:rsidR="00A13EAE" w:rsidRPr="007913B0">
        <w:rPr>
          <w:lang w:val="ro-RO"/>
        </w:rPr>
        <w:t xml:space="preserve">utilizată </w:t>
      </w:r>
      <w:r w:rsidR="007D2250" w:rsidRPr="007913B0">
        <w:rPr>
          <w:lang w:val="ro-RO"/>
        </w:rPr>
        <w:t>la</w:t>
      </w:r>
      <w:r w:rsidR="00A13EAE" w:rsidRPr="007913B0">
        <w:rPr>
          <w:lang w:val="ro-RO" w:eastAsia="ru-RU"/>
        </w:rPr>
        <w:t xml:space="preserve"> iniți</w:t>
      </w:r>
      <w:r w:rsidR="007D2250" w:rsidRPr="007913B0">
        <w:rPr>
          <w:lang w:val="ro-RO" w:eastAsia="ru-RU"/>
        </w:rPr>
        <w:t xml:space="preserve">erea </w:t>
      </w:r>
      <w:r w:rsidR="00A13EAE" w:rsidRPr="007913B0">
        <w:rPr>
          <w:lang w:val="ro-RO" w:eastAsia="ru-RU"/>
        </w:rPr>
        <w:t>şi desfăş</w:t>
      </w:r>
      <w:r w:rsidR="007D2250" w:rsidRPr="007913B0">
        <w:rPr>
          <w:lang w:val="ro-RO" w:eastAsia="ru-RU"/>
        </w:rPr>
        <w:t xml:space="preserve">urarea </w:t>
      </w:r>
      <w:r w:rsidR="00A13EAE" w:rsidRPr="007913B0">
        <w:rPr>
          <w:lang w:val="ro-RO" w:eastAsia="ru-RU"/>
        </w:rPr>
        <w:t>proceduril</w:t>
      </w:r>
      <w:r w:rsidR="007D2250" w:rsidRPr="007913B0">
        <w:rPr>
          <w:lang w:val="ro-RO" w:eastAsia="ru-RU"/>
        </w:rPr>
        <w:t>or</w:t>
      </w:r>
      <w:r w:rsidR="00A13EAE" w:rsidRPr="007913B0">
        <w:rPr>
          <w:lang w:val="ro-RO" w:eastAsia="ru-RU"/>
        </w:rPr>
        <w:t xml:space="preserve"> de achiziţii publice de lucrări </w:t>
      </w:r>
      <w:r w:rsidR="00A13EAE" w:rsidRPr="007913B0">
        <w:rPr>
          <w:lang w:val="ro-RO"/>
        </w:rPr>
        <w:t xml:space="preserve">sau </w:t>
      </w:r>
      <w:r w:rsidR="002C07A2" w:rsidRPr="007913B0">
        <w:rPr>
          <w:lang w:val="ro-RO"/>
        </w:rPr>
        <w:t>proceduril</w:t>
      </w:r>
      <w:r w:rsidR="007D2250" w:rsidRPr="007913B0">
        <w:rPr>
          <w:lang w:val="ro-RO"/>
        </w:rPr>
        <w:t>or</w:t>
      </w:r>
      <w:r w:rsidR="002C07A2" w:rsidRPr="007913B0">
        <w:rPr>
          <w:lang w:val="ro-RO"/>
        </w:rPr>
        <w:t xml:space="preserve"> de achiziţii publice de servicii</w:t>
      </w:r>
      <w:r w:rsidR="00A13EAE" w:rsidRPr="007913B0">
        <w:rPr>
          <w:lang w:val="ro-RO"/>
        </w:rPr>
        <w:t xml:space="preserve"> de proiectare și de lucrări</w:t>
      </w:r>
      <w:r w:rsidR="00A13EAE" w:rsidRPr="007913B0">
        <w:rPr>
          <w:lang w:val="ro-RO" w:eastAsia="ru-RU"/>
        </w:rPr>
        <w:t>.</w:t>
      </w:r>
      <w:r w:rsidR="00AF76C0" w:rsidRPr="007913B0">
        <w:rPr>
          <w:lang w:val="ro-RO" w:eastAsia="ru-RU"/>
        </w:rPr>
        <w:t xml:space="preserve"> </w:t>
      </w:r>
      <w:r w:rsidR="007554AE" w:rsidRPr="007913B0">
        <w:rPr>
          <w:lang w:val="ro-RO"/>
        </w:rPr>
        <w:t xml:space="preserve">La procedurile de achiziţii de lucrări </w:t>
      </w:r>
      <w:r w:rsidR="00A13EAE" w:rsidRPr="007913B0">
        <w:rPr>
          <w:lang w:val="ro-RO"/>
        </w:rPr>
        <w:t xml:space="preserve">sau </w:t>
      </w:r>
      <w:r w:rsidR="002C07A2" w:rsidRPr="007913B0">
        <w:rPr>
          <w:lang w:val="ro-RO"/>
        </w:rPr>
        <w:t>procedurile de achiziţii publice de servicii</w:t>
      </w:r>
      <w:r w:rsidR="00A13EAE" w:rsidRPr="007913B0">
        <w:rPr>
          <w:lang w:val="ro-RO"/>
        </w:rPr>
        <w:t xml:space="preserve"> de proiectare și de lucrări</w:t>
      </w:r>
      <w:r w:rsidR="007554AE" w:rsidRPr="007913B0">
        <w:rPr>
          <w:lang w:val="ro-RO"/>
        </w:rPr>
        <w:t xml:space="preserve"> iniţiate şi desfăşurate prin cererea ofertelor de preţuri şi achiziţiile de valoare mică, autorităţile contractante pot simplifica formularele în dependenţă de complexitatea achiziţiei.</w:t>
      </w:r>
    </w:p>
    <w:p w:rsidR="00922F8A" w:rsidRPr="007913B0" w:rsidRDefault="00922F8A" w:rsidP="00C5270E">
      <w:pPr>
        <w:pStyle w:val="Listparagraf"/>
        <w:numPr>
          <w:ilvl w:val="0"/>
          <w:numId w:val="17"/>
        </w:numPr>
        <w:tabs>
          <w:tab w:val="clear" w:pos="1134"/>
          <w:tab w:val="left" w:pos="-284"/>
          <w:tab w:val="left" w:pos="196"/>
          <w:tab w:val="left" w:pos="567"/>
        </w:tabs>
        <w:spacing w:after="120"/>
        <w:ind w:left="-284" w:firstLine="284"/>
        <w:rPr>
          <w:color w:val="000000" w:themeColor="text1"/>
          <w:lang w:val="ro-RO"/>
        </w:rPr>
      </w:pPr>
      <w:r w:rsidRPr="007913B0">
        <w:rPr>
          <w:lang w:val="ro-RO"/>
        </w:rPr>
        <w:t xml:space="preserve"> </w:t>
      </w:r>
      <w:r w:rsidR="0072565E" w:rsidRPr="007913B0">
        <w:rPr>
          <w:bCs/>
          <w:color w:val="000000"/>
          <w:lang w:val="ro-RO"/>
        </w:rPr>
        <w:t>Prezenta D</w:t>
      </w:r>
      <w:r w:rsidRPr="007913B0">
        <w:rPr>
          <w:bCs/>
          <w:color w:val="000000"/>
          <w:lang w:val="ro-RO"/>
        </w:rPr>
        <w:t xml:space="preserve">ocumentație conține anexe destinate inițierii, publicării, atribuirii și modificării procedurilor de achiziții publice, </w:t>
      </w:r>
      <w:r w:rsidR="0072565E" w:rsidRPr="007913B0">
        <w:rPr>
          <w:bCs/>
          <w:color w:val="000000"/>
          <w:lang w:val="ro-RO"/>
        </w:rPr>
        <w:t>precum și</w:t>
      </w:r>
      <w:r w:rsidRPr="007913B0">
        <w:rPr>
          <w:bCs/>
          <w:color w:val="000000"/>
          <w:lang w:val="ro-RO"/>
        </w:rPr>
        <w:t xml:space="preserve"> destinate să faciliteze elaborarea și prezentarea ofertei, şi a documentelor care să permită grupului de lucru examinarea şi evaluarea tuturor ofertelor depuse, </w:t>
      </w:r>
      <w:r w:rsidRPr="007913B0">
        <w:rPr>
          <w:color w:val="000000" w:themeColor="text1"/>
          <w:lang w:val="ro-RO"/>
        </w:rPr>
        <w:t xml:space="preserve">după cum urmează:     </w:t>
      </w:r>
    </w:p>
    <w:p w:rsidR="00922F8A" w:rsidRPr="006232FE" w:rsidRDefault="00922F8A" w:rsidP="00C5270E">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es-ES"/>
        </w:rPr>
      </w:pPr>
      <w:r w:rsidRPr="006232FE">
        <w:rPr>
          <w:lang w:val="es-ES"/>
        </w:rPr>
        <w:t>Anunț de intenție</w:t>
      </w:r>
      <w:r w:rsidR="0072565E" w:rsidRPr="006232FE">
        <w:rPr>
          <w:lang w:val="es-ES"/>
        </w:rPr>
        <w:t xml:space="preserve"> (anexa nr.1)</w:t>
      </w:r>
      <w:r w:rsidRPr="006232FE">
        <w:rPr>
          <w:lang w:val="es-ES"/>
        </w:rPr>
        <w:t>;</w:t>
      </w:r>
    </w:p>
    <w:p w:rsidR="00922F8A" w:rsidRPr="00FF430B" w:rsidRDefault="00D8130E" w:rsidP="00C5270E">
      <w:pPr>
        <w:pStyle w:val="Listparagraf"/>
        <w:numPr>
          <w:ilvl w:val="0"/>
          <w:numId w:val="36"/>
        </w:numPr>
        <w:tabs>
          <w:tab w:val="clear" w:pos="1134"/>
          <w:tab w:val="left" w:pos="-284"/>
          <w:tab w:val="left" w:pos="284"/>
          <w:tab w:val="left" w:pos="426"/>
        </w:tabs>
        <w:ind w:left="-284" w:firstLine="284"/>
      </w:pPr>
      <w:r w:rsidRPr="006232FE">
        <w:rPr>
          <w:lang w:val="es-ES"/>
        </w:rPr>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C5270E">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C5270E">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6232FE" w:rsidRDefault="00922F8A" w:rsidP="00C5270E">
      <w:pPr>
        <w:pStyle w:val="Listparagraf"/>
        <w:numPr>
          <w:ilvl w:val="0"/>
          <w:numId w:val="36"/>
        </w:numPr>
        <w:tabs>
          <w:tab w:val="left" w:pos="-284"/>
          <w:tab w:val="left" w:pos="426"/>
        </w:tabs>
        <w:ind w:left="-284" w:firstLine="284"/>
        <w:rPr>
          <w:lang w:val="es-ES"/>
        </w:rPr>
      </w:pPr>
      <w:r w:rsidRPr="006232FE">
        <w:rPr>
          <w:lang w:val="es-ES"/>
        </w:rPr>
        <w:t xml:space="preserve">Anunț de </w:t>
      </w:r>
      <w:r w:rsidR="0072565E" w:rsidRPr="006232FE">
        <w:rPr>
          <w:lang w:val="es-ES"/>
        </w:rPr>
        <w:t>atribuire (anexa nr.</w:t>
      </w:r>
      <w:r w:rsidR="00E322C9" w:rsidRPr="006232FE">
        <w:rPr>
          <w:lang w:val="es-ES"/>
        </w:rPr>
        <w:t xml:space="preserve"> </w:t>
      </w:r>
      <w:r w:rsidR="0072565E" w:rsidRPr="006232FE">
        <w:rPr>
          <w:lang w:val="es-ES"/>
        </w:rPr>
        <w:t>5);</w:t>
      </w:r>
    </w:p>
    <w:p w:rsidR="00922F8A" w:rsidRPr="00FF430B" w:rsidRDefault="00922F8A" w:rsidP="00C5270E">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C5270E">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6232FE" w:rsidRDefault="00922F8A" w:rsidP="00C5270E">
      <w:pPr>
        <w:pStyle w:val="Listparagraf"/>
        <w:numPr>
          <w:ilvl w:val="0"/>
          <w:numId w:val="36"/>
        </w:numPr>
        <w:tabs>
          <w:tab w:val="left" w:pos="-284"/>
          <w:tab w:val="left" w:pos="426"/>
        </w:tabs>
        <w:ind w:left="-284" w:firstLine="284"/>
        <w:rPr>
          <w:lang w:val="es-ES"/>
        </w:rPr>
      </w:pPr>
      <w:r w:rsidRPr="006232FE">
        <w:rPr>
          <w:lang w:val="es-ES"/>
        </w:rPr>
        <w:t>Declaraţi</w:t>
      </w:r>
      <w:r w:rsidR="0072565E" w:rsidRPr="006232FE">
        <w:rPr>
          <w:lang w:val="es-ES"/>
        </w:rPr>
        <w:t>e privind valabilitatea ofertei (anexa nr.</w:t>
      </w:r>
      <w:r w:rsidR="00E322C9" w:rsidRPr="006232FE">
        <w:rPr>
          <w:lang w:val="es-ES"/>
        </w:rPr>
        <w:t xml:space="preserve"> </w:t>
      </w:r>
      <w:r w:rsidR="0072565E" w:rsidRPr="006232FE">
        <w:rPr>
          <w:lang w:val="es-ES"/>
        </w:rPr>
        <w:t>8);</w:t>
      </w:r>
    </w:p>
    <w:p w:rsidR="00922F8A" w:rsidRPr="00FF430B" w:rsidRDefault="00922F8A" w:rsidP="00C5270E">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6232FE" w:rsidRDefault="00922F8A" w:rsidP="00C5270E">
      <w:pPr>
        <w:pStyle w:val="Listparagraf"/>
        <w:numPr>
          <w:ilvl w:val="0"/>
          <w:numId w:val="36"/>
        </w:numPr>
        <w:tabs>
          <w:tab w:val="clear" w:pos="1134"/>
          <w:tab w:val="left" w:pos="-284"/>
          <w:tab w:val="left" w:pos="426"/>
        </w:tabs>
        <w:ind w:left="-284" w:firstLine="284"/>
        <w:rPr>
          <w:lang w:val="es-ES"/>
        </w:rPr>
      </w:pPr>
      <w:r w:rsidRPr="006232FE">
        <w:rPr>
          <w:lang w:val="es-ES"/>
        </w:rPr>
        <w:t>Grafic d</w:t>
      </w:r>
      <w:r w:rsidR="0072565E" w:rsidRPr="006232FE">
        <w:rPr>
          <w:lang w:val="es-ES"/>
        </w:rPr>
        <w:t>e executare a lucrărilor (anexa nr.</w:t>
      </w:r>
      <w:r w:rsidR="00FF430B" w:rsidRPr="006232FE">
        <w:rPr>
          <w:lang w:val="es-ES"/>
        </w:rPr>
        <w:t xml:space="preserve"> </w:t>
      </w:r>
      <w:r w:rsidR="0072565E" w:rsidRPr="006232FE">
        <w:rPr>
          <w:lang w:val="es-ES"/>
        </w:rPr>
        <w:t>10.);</w:t>
      </w:r>
    </w:p>
    <w:p w:rsidR="00922F8A" w:rsidRPr="006232FE" w:rsidRDefault="00922F8A" w:rsidP="00C5270E">
      <w:pPr>
        <w:pStyle w:val="Listparagraf"/>
        <w:numPr>
          <w:ilvl w:val="0"/>
          <w:numId w:val="36"/>
        </w:numPr>
        <w:tabs>
          <w:tab w:val="clear" w:pos="1134"/>
          <w:tab w:val="left" w:pos="-284"/>
          <w:tab w:val="left" w:pos="426"/>
        </w:tabs>
        <w:ind w:left="-284" w:firstLine="284"/>
        <w:rPr>
          <w:lang w:val="fr-FR"/>
        </w:rPr>
      </w:pPr>
      <w:r w:rsidRPr="006232FE">
        <w:rPr>
          <w:lang w:val="fr-FR"/>
        </w:rPr>
        <w:t>Grafic de  executare a documentației de proiect</w:t>
      </w:r>
      <w:r w:rsidR="0072565E" w:rsidRPr="006232FE">
        <w:rPr>
          <w:lang w:val="fr-FR"/>
        </w:rPr>
        <w:t xml:space="preserve"> (anexa nr.</w:t>
      </w:r>
      <w:r w:rsidR="00E322C9" w:rsidRPr="006232FE">
        <w:rPr>
          <w:lang w:val="fr-FR"/>
        </w:rPr>
        <w:t xml:space="preserve"> </w:t>
      </w:r>
      <w:r w:rsidR="0072565E" w:rsidRPr="006232FE">
        <w:rPr>
          <w:lang w:val="fr-FR"/>
        </w:rPr>
        <w:t>11);</w:t>
      </w:r>
    </w:p>
    <w:p w:rsidR="00922F8A" w:rsidRPr="00FF430B" w:rsidRDefault="00922F8A" w:rsidP="00C5270E">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6232FE" w:rsidRDefault="00922F8A" w:rsidP="00C5270E">
      <w:pPr>
        <w:pStyle w:val="Listparagraf"/>
        <w:numPr>
          <w:ilvl w:val="0"/>
          <w:numId w:val="36"/>
        </w:numPr>
        <w:tabs>
          <w:tab w:val="clear" w:pos="1134"/>
          <w:tab w:val="left" w:pos="-284"/>
          <w:tab w:val="left" w:pos="426"/>
        </w:tabs>
        <w:ind w:left="-284" w:firstLine="284"/>
        <w:rPr>
          <w:lang w:val="es-ES"/>
        </w:rPr>
      </w:pPr>
      <w:r w:rsidRPr="006232FE">
        <w:rPr>
          <w:lang w:val="es-ES"/>
        </w:rPr>
        <w:t>Declarație privind lista principalelor lucrări execut</w:t>
      </w:r>
      <w:r w:rsidR="0072565E" w:rsidRPr="006232FE">
        <w:rPr>
          <w:lang w:val="es-ES"/>
        </w:rPr>
        <w:t>ate în ultimul an de activitate (anexa nr.</w:t>
      </w:r>
      <w:r w:rsidR="00E322C9" w:rsidRPr="006232FE">
        <w:rPr>
          <w:lang w:val="es-ES"/>
        </w:rPr>
        <w:t xml:space="preserve"> </w:t>
      </w:r>
      <w:r w:rsidR="0072565E" w:rsidRPr="006232FE">
        <w:rPr>
          <w:lang w:val="es-ES"/>
        </w:rPr>
        <w:t>13);</w:t>
      </w:r>
    </w:p>
    <w:p w:rsidR="00922F8A" w:rsidRPr="00FF430B" w:rsidRDefault="00922F8A" w:rsidP="00C5270E">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C5270E">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C5270E">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C5270E">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6232FE" w:rsidRDefault="00922F8A" w:rsidP="00C5270E">
      <w:pPr>
        <w:pStyle w:val="Listparagraf"/>
        <w:numPr>
          <w:ilvl w:val="0"/>
          <w:numId w:val="36"/>
        </w:numPr>
        <w:tabs>
          <w:tab w:val="clear" w:pos="1134"/>
          <w:tab w:val="left" w:pos="-284"/>
          <w:tab w:val="left" w:pos="426"/>
        </w:tabs>
        <w:ind w:left="-284" w:firstLine="284"/>
        <w:rPr>
          <w:lang w:val="es-ES"/>
        </w:rPr>
      </w:pPr>
      <w:r w:rsidRPr="006232FE">
        <w:rPr>
          <w:lang w:val="es-ES"/>
        </w:rPr>
        <w:t>Angajament terţ susţinător financiar</w:t>
      </w:r>
      <w:r w:rsidR="0072565E" w:rsidRPr="006232FE">
        <w:rPr>
          <w:lang w:val="es-ES"/>
        </w:rPr>
        <w:t xml:space="preserve"> (anexa nr.</w:t>
      </w:r>
      <w:r w:rsidR="00FF430B" w:rsidRPr="006232FE">
        <w:rPr>
          <w:lang w:val="es-ES"/>
        </w:rPr>
        <w:t xml:space="preserve"> </w:t>
      </w:r>
      <w:r w:rsidR="0072565E" w:rsidRPr="006232FE">
        <w:rPr>
          <w:lang w:val="es-ES"/>
        </w:rPr>
        <w:t>18);</w:t>
      </w:r>
    </w:p>
    <w:p w:rsidR="00922F8A" w:rsidRPr="006232FE" w:rsidRDefault="00922F8A" w:rsidP="00C5270E">
      <w:pPr>
        <w:pStyle w:val="Listparagraf"/>
        <w:numPr>
          <w:ilvl w:val="0"/>
          <w:numId w:val="36"/>
        </w:numPr>
        <w:tabs>
          <w:tab w:val="clear" w:pos="1134"/>
          <w:tab w:val="left" w:pos="-284"/>
          <w:tab w:val="left" w:pos="426"/>
        </w:tabs>
        <w:ind w:left="-284" w:firstLine="284"/>
        <w:rPr>
          <w:lang w:val="es-ES"/>
        </w:rPr>
      </w:pPr>
      <w:r w:rsidRPr="006232FE">
        <w:rPr>
          <w:lang w:val="es-ES"/>
        </w:rPr>
        <w:t>Angajament privind susţinerea tehnică și profesională a ofertantului/grupului d</w:t>
      </w:r>
      <w:r w:rsidR="0072565E" w:rsidRPr="006232FE">
        <w:rPr>
          <w:lang w:val="es-ES"/>
        </w:rPr>
        <w:t>e operatori economici (anexa nr.</w:t>
      </w:r>
      <w:r w:rsidR="00FF430B" w:rsidRPr="006232FE">
        <w:rPr>
          <w:lang w:val="es-ES"/>
        </w:rPr>
        <w:t xml:space="preserve"> </w:t>
      </w:r>
      <w:r w:rsidR="0072565E" w:rsidRPr="006232FE">
        <w:rPr>
          <w:lang w:val="es-ES"/>
        </w:rPr>
        <w:t>19);</w:t>
      </w:r>
    </w:p>
    <w:p w:rsidR="00922F8A" w:rsidRPr="006232FE" w:rsidRDefault="00922F8A" w:rsidP="00C5270E">
      <w:pPr>
        <w:pStyle w:val="Listparagraf"/>
        <w:numPr>
          <w:ilvl w:val="0"/>
          <w:numId w:val="36"/>
        </w:numPr>
        <w:tabs>
          <w:tab w:val="clear" w:pos="1134"/>
          <w:tab w:val="left" w:pos="-284"/>
          <w:tab w:val="left" w:pos="426"/>
        </w:tabs>
        <w:ind w:left="-284" w:firstLine="284"/>
        <w:rPr>
          <w:lang w:val="es-ES"/>
        </w:rPr>
      </w:pPr>
      <w:r w:rsidRPr="006232FE">
        <w:rPr>
          <w:lang w:val="es-ES"/>
        </w:rPr>
        <w:t>De</w:t>
      </w:r>
      <w:r w:rsidR="0072565E" w:rsidRPr="006232FE">
        <w:rPr>
          <w:lang w:val="es-ES"/>
        </w:rPr>
        <w:t>claraţie terţ susţinător tehnic (anexa nr.</w:t>
      </w:r>
      <w:r w:rsidR="00FF430B" w:rsidRPr="006232FE">
        <w:rPr>
          <w:lang w:val="es-ES"/>
        </w:rPr>
        <w:t xml:space="preserve"> </w:t>
      </w:r>
      <w:r w:rsidR="0072565E" w:rsidRPr="006232FE">
        <w:rPr>
          <w:lang w:val="es-ES"/>
        </w:rPr>
        <w:t>20);</w:t>
      </w:r>
    </w:p>
    <w:p w:rsidR="00922F8A" w:rsidRPr="006232FE" w:rsidRDefault="00922F8A" w:rsidP="00C5270E">
      <w:pPr>
        <w:pStyle w:val="Listparagraf"/>
        <w:numPr>
          <w:ilvl w:val="0"/>
          <w:numId w:val="36"/>
        </w:numPr>
        <w:tabs>
          <w:tab w:val="clear" w:pos="1134"/>
          <w:tab w:val="left" w:pos="-284"/>
          <w:tab w:val="left" w:pos="426"/>
        </w:tabs>
        <w:ind w:left="-284" w:firstLine="284"/>
        <w:rPr>
          <w:lang w:val="es-ES"/>
        </w:rPr>
      </w:pPr>
      <w:r w:rsidRPr="006232FE">
        <w:rPr>
          <w:lang w:val="es-ES"/>
        </w:rPr>
        <w:t>Declaraţie terţ susţinător profesional</w:t>
      </w:r>
      <w:r w:rsidR="0072565E" w:rsidRPr="006232FE">
        <w:rPr>
          <w:lang w:val="es-ES"/>
        </w:rPr>
        <w:t xml:space="preserve"> (anexa nr.</w:t>
      </w:r>
      <w:r w:rsidR="00FF430B" w:rsidRPr="006232FE">
        <w:rPr>
          <w:lang w:val="es-ES"/>
        </w:rPr>
        <w:t xml:space="preserve"> </w:t>
      </w:r>
      <w:r w:rsidR="0072565E" w:rsidRPr="006232FE">
        <w:rPr>
          <w:lang w:val="es-ES"/>
        </w:rPr>
        <w:t>21);</w:t>
      </w:r>
    </w:p>
    <w:p w:rsidR="00922F8A" w:rsidRPr="00FF430B" w:rsidRDefault="00922F8A" w:rsidP="00C5270E">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C5270E">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6232FE" w:rsidRDefault="00922F8A" w:rsidP="00C5270E">
      <w:pPr>
        <w:pStyle w:val="Listparagraf"/>
        <w:numPr>
          <w:ilvl w:val="0"/>
          <w:numId w:val="36"/>
        </w:numPr>
        <w:tabs>
          <w:tab w:val="clear" w:pos="1134"/>
          <w:tab w:val="left" w:pos="-284"/>
          <w:tab w:val="left" w:pos="426"/>
        </w:tabs>
        <w:ind w:left="-284" w:firstLine="284"/>
        <w:rPr>
          <w:lang w:val="fr-FR"/>
        </w:rPr>
      </w:pPr>
      <w:r w:rsidRPr="006232FE">
        <w:rPr>
          <w:lang w:val="fr-FR"/>
        </w:rPr>
        <w:lastRenderedPageBreak/>
        <w:t xml:space="preserve">Caiet de </w:t>
      </w:r>
      <w:r w:rsidR="0072565E" w:rsidRPr="006232FE">
        <w:rPr>
          <w:lang w:val="fr-FR"/>
        </w:rPr>
        <w:t>sarcini. Servicii de proiectare (anexa nr.</w:t>
      </w:r>
      <w:r w:rsidR="00E322C9" w:rsidRPr="006232FE">
        <w:rPr>
          <w:lang w:val="fr-FR"/>
        </w:rPr>
        <w:t xml:space="preserve"> </w:t>
      </w:r>
      <w:r w:rsidR="0072565E" w:rsidRPr="006232FE">
        <w:rPr>
          <w:lang w:val="fr-FR"/>
        </w:rPr>
        <w:t>24);</w:t>
      </w:r>
    </w:p>
    <w:p w:rsidR="00922F8A" w:rsidRPr="006232FE" w:rsidRDefault="0072565E" w:rsidP="00C5270E">
      <w:pPr>
        <w:pStyle w:val="Listparagraf"/>
        <w:numPr>
          <w:ilvl w:val="0"/>
          <w:numId w:val="36"/>
        </w:numPr>
        <w:tabs>
          <w:tab w:val="clear" w:pos="1134"/>
          <w:tab w:val="left" w:pos="-284"/>
          <w:tab w:val="left" w:pos="426"/>
        </w:tabs>
        <w:ind w:left="-284" w:firstLine="284"/>
        <w:rPr>
          <w:lang w:val="fr-FR"/>
        </w:rPr>
      </w:pPr>
      <w:r w:rsidRPr="006232FE">
        <w:rPr>
          <w:lang w:val="fr-FR"/>
        </w:rPr>
        <w:t>Contract de antrepriză (anexa nr.</w:t>
      </w:r>
      <w:r w:rsidR="00E322C9" w:rsidRPr="006232FE">
        <w:rPr>
          <w:lang w:val="fr-FR"/>
        </w:rPr>
        <w:t xml:space="preserve"> </w:t>
      </w:r>
      <w:r w:rsidRPr="006232FE">
        <w:rPr>
          <w:lang w:val="fr-FR"/>
        </w:rPr>
        <w:t>25);</w:t>
      </w:r>
    </w:p>
    <w:p w:rsidR="00922F8A" w:rsidRPr="00FF430B" w:rsidRDefault="00922F8A" w:rsidP="00C5270E">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C5270E">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C5270E">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C5270E">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smartTag w:uri="urn:schemas:contacts" w:element="Sn">
        <w:r w:rsidRPr="00FF430B">
          <w:t>este</w:t>
        </w:r>
      </w:smartTag>
      <w:r w:rsidRPr="00FF430B">
        <w:t xml:space="preserv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C5270E">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C5270E">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C5270E">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C5270E">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F03523" w:rsidP="00C5270E">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C5270E">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C5270E">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w:t>
      </w:r>
      <w:smartTag w:uri="urn:schemas-microsoft-com:office:smarttags" w:element="PersonName">
        <w:smartTag w:uri="urn:schemas:contacts" w:element="GivenName">
          <w:r w:rsidR="009F6B02" w:rsidRPr="00FF430B">
            <w:t>Hotărârea</w:t>
          </w:r>
        </w:smartTag>
        <w:r w:rsidR="009F6B02" w:rsidRPr="00FF430B">
          <w:t xml:space="preserve"> </w:t>
        </w:r>
        <w:smartTag w:uri="urn:schemas:contacts" w:element="Sn">
          <w:r w:rsidR="009F6B02" w:rsidRPr="00FF430B">
            <w:t>Gu</w:t>
          </w:r>
          <w:r w:rsidR="00BB0C40" w:rsidRPr="00FF430B">
            <w:t>vernului</w:t>
          </w:r>
        </w:smartTag>
      </w:smartTag>
      <w:r w:rsidR="00BB0C40" w:rsidRPr="00FF430B">
        <w:t xml:space="preserve"> nr.</w:t>
      </w:r>
      <w:r w:rsidR="00DF4DCF">
        <w:t xml:space="preserve"> </w:t>
      </w:r>
      <w:r w:rsidR="00BB0C40" w:rsidRPr="00FF430B">
        <w:t>599</w:t>
      </w:r>
      <w:r w:rsidR="00101CBC" w:rsidRPr="00FF430B">
        <w:t>/</w:t>
      </w:r>
      <w:r w:rsidR="00BB0C40" w:rsidRPr="00FF430B">
        <w:t>2020.</w:t>
      </w:r>
    </w:p>
    <w:p w:rsidR="00E000AD" w:rsidRPr="00FF430B" w:rsidRDefault="00E000AD" w:rsidP="00C5270E">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C5270E">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C5270E">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w:t>
      </w:r>
      <w:smartTag w:uri="urn:schemas-microsoft-com:office:smarttags" w:element="PersonName">
        <w:smartTag w:uri="urn:schemas:contacts" w:element="GivenName">
          <w:r w:rsidR="001C03B0" w:rsidRPr="00FF430B">
            <w:t>Documentul</w:t>
          </w:r>
        </w:smartTag>
        <w:r w:rsidR="001C03B0" w:rsidRPr="00FF430B">
          <w:t xml:space="preserve"> </w:t>
        </w:r>
        <w:smartTag w:uri="urn:schemas:contacts" w:element="middlename">
          <w:r w:rsidR="001C03B0" w:rsidRPr="00FF430B">
            <w:t>Unic</w:t>
          </w:r>
        </w:smartTag>
        <w:r w:rsidR="001C03B0" w:rsidRPr="00FF430B">
          <w:t xml:space="preserve"> </w:t>
        </w:r>
        <w:smartTag w:uri="urn:schemas:contacts" w:element="Sn">
          <w:r w:rsidR="001C03B0" w:rsidRPr="00FF430B">
            <w:t>de Achiziții</w:t>
          </w:r>
        </w:smartTag>
      </w:smartTag>
      <w:r w:rsidR="001C03B0" w:rsidRPr="00FF430B">
        <w:t xml:space="preserve">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smartTag w:uri="urn:schemas:contacts" w:element="GivenName">
        <w:r w:rsidR="001C03B0" w:rsidRPr="00FF430B">
          <w:t>altă</w:t>
        </w:r>
      </w:smartTag>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C5270E">
      <w:pPr>
        <w:pStyle w:val="Listparagraf"/>
        <w:numPr>
          <w:ilvl w:val="0"/>
          <w:numId w:val="17"/>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să depășească perioada de doi ani, în caz contrar, autoritatea contractantă </w:t>
      </w:r>
      <w:smartTag w:uri="urn:schemas:contacts" w:element="Sn">
        <w:r w:rsidRPr="00FF430B">
          <w:t>este</w:t>
        </w:r>
      </w:smartTag>
      <w:r w:rsidRPr="00FF430B">
        <w:t xml:space="preserve"> obligată să actualizeze documentația de proiect, înainte de inițierea procedurii de achiziție.</w:t>
      </w:r>
    </w:p>
    <w:p w:rsidR="00862010" w:rsidRPr="00FF430B" w:rsidRDefault="00862010" w:rsidP="00C5270E">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C5270E">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6232FE" w:rsidRDefault="001C03B0" w:rsidP="00C5270E">
      <w:pPr>
        <w:pStyle w:val="Listparagraf"/>
        <w:numPr>
          <w:ilvl w:val="0"/>
          <w:numId w:val="17"/>
        </w:numPr>
        <w:tabs>
          <w:tab w:val="clear" w:pos="1134"/>
          <w:tab w:val="left" w:pos="-284"/>
          <w:tab w:val="left" w:pos="196"/>
          <w:tab w:val="left" w:pos="426"/>
        </w:tabs>
        <w:spacing w:after="120"/>
        <w:ind w:left="-284" w:firstLine="284"/>
        <w:rPr>
          <w:lang w:val="it-IT"/>
        </w:rPr>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proprietăţii. </w:t>
      </w:r>
      <w:r w:rsidRPr="006232FE">
        <w:rPr>
          <w:lang w:val="it-IT"/>
        </w:rPr>
        <w:t>Ofertantul suport</w:t>
      </w:r>
      <w:r w:rsidR="00C32620" w:rsidRPr="006232FE">
        <w:rPr>
          <w:lang w:val="it-IT"/>
        </w:rPr>
        <w:t>ă</w:t>
      </w:r>
      <w:r w:rsidRPr="006232FE">
        <w:rPr>
          <w:lang w:val="it-IT"/>
        </w:rPr>
        <w:t xml:space="preserve"> orice eventuale cheltuieli, pierderi sau daune ca rezultat al vizitării amplasamentului lucrării.</w:t>
      </w:r>
    </w:p>
    <w:p w:rsidR="00D22624" w:rsidRPr="006232FE" w:rsidRDefault="001C03B0" w:rsidP="00C5270E">
      <w:pPr>
        <w:pStyle w:val="Listparagraf"/>
        <w:numPr>
          <w:ilvl w:val="0"/>
          <w:numId w:val="17"/>
        </w:numPr>
        <w:tabs>
          <w:tab w:val="clear" w:pos="1134"/>
          <w:tab w:val="left" w:pos="-284"/>
          <w:tab w:val="left" w:pos="196"/>
          <w:tab w:val="left" w:pos="426"/>
        </w:tabs>
        <w:spacing w:after="120"/>
        <w:ind w:left="-284" w:firstLine="284"/>
        <w:rPr>
          <w:lang w:val="it-IT"/>
        </w:rPr>
      </w:pPr>
      <w:r w:rsidRPr="006232FE">
        <w:rPr>
          <w:lang w:val="it-IT"/>
        </w:rPr>
        <w:t xml:space="preserve">În cazul în care autoritatea contractantă a depistat că ofertantul a fost implicat în practicile descrise </w:t>
      </w:r>
      <w:r w:rsidR="00DD5423" w:rsidRPr="006232FE">
        <w:rPr>
          <w:lang w:val="it-IT"/>
        </w:rPr>
        <w:t>la</w:t>
      </w:r>
      <w:r w:rsidR="00482E77" w:rsidRPr="006232FE">
        <w:rPr>
          <w:lang w:val="it-IT"/>
        </w:rPr>
        <w:t xml:space="preserve"> </w:t>
      </w:r>
      <w:r w:rsidR="00156CFC" w:rsidRPr="006232FE">
        <w:rPr>
          <w:lang w:val="it-IT"/>
        </w:rPr>
        <w:t>pct.</w:t>
      </w:r>
      <w:r w:rsidR="00DF4DCF" w:rsidRPr="006232FE">
        <w:rPr>
          <w:lang w:val="it-IT"/>
        </w:rPr>
        <w:t xml:space="preserve"> </w:t>
      </w:r>
      <w:r w:rsidR="009F5BE7" w:rsidRPr="006232FE">
        <w:rPr>
          <w:lang w:val="it-IT"/>
        </w:rPr>
        <w:t>28</w:t>
      </w:r>
      <w:r w:rsidR="008D1DA6" w:rsidRPr="006232FE">
        <w:rPr>
          <w:lang w:val="it-IT"/>
        </w:rPr>
        <w:t xml:space="preserve"> și</w:t>
      </w:r>
      <w:r w:rsidR="00482E77" w:rsidRPr="006232FE">
        <w:rPr>
          <w:lang w:val="it-IT"/>
        </w:rPr>
        <w:t xml:space="preserve"> </w:t>
      </w:r>
      <w:r w:rsidRPr="006232FE">
        <w:rPr>
          <w:lang w:val="it-IT"/>
        </w:rPr>
        <w:t>pct.</w:t>
      </w:r>
      <w:r w:rsidR="00DF4DCF" w:rsidRPr="006232FE">
        <w:rPr>
          <w:lang w:val="it-IT"/>
        </w:rPr>
        <w:t xml:space="preserve"> </w:t>
      </w:r>
      <w:r w:rsidR="00DA6115" w:rsidRPr="006232FE">
        <w:rPr>
          <w:lang w:val="it-IT"/>
        </w:rPr>
        <w:t>2</w:t>
      </w:r>
      <w:r w:rsidR="009F5BE7" w:rsidRPr="006232FE">
        <w:rPr>
          <w:lang w:val="it-IT"/>
        </w:rPr>
        <w:t>9</w:t>
      </w:r>
      <w:r w:rsidR="00482E77" w:rsidRPr="006232FE">
        <w:rPr>
          <w:lang w:val="it-IT"/>
        </w:rPr>
        <w:t xml:space="preserve"> </w:t>
      </w:r>
      <w:r w:rsidRPr="006232FE">
        <w:rPr>
          <w:lang w:val="it-IT"/>
        </w:rPr>
        <w:t xml:space="preserve">în cadrul </w:t>
      </w:r>
      <w:r w:rsidR="00765605" w:rsidRPr="006232FE">
        <w:rPr>
          <w:lang w:val="it-IT"/>
        </w:rPr>
        <w:t>procedurii de atribuire</w:t>
      </w:r>
      <w:r w:rsidRPr="006232FE">
        <w:rPr>
          <w:lang w:val="it-IT"/>
        </w:rPr>
        <w:t xml:space="preserve"> pentru contractul de achiziție publică aceasta: </w:t>
      </w:r>
      <w:bookmarkStart w:id="1" w:name="_Toc392179963"/>
      <w:bookmarkStart w:id="2" w:name="_Toc392180134"/>
      <w:bookmarkStart w:id="3" w:name="_Toc449539024"/>
    </w:p>
    <w:p w:rsidR="005D44CE" w:rsidRPr="006232FE" w:rsidRDefault="001C03B0" w:rsidP="00C5270E">
      <w:pPr>
        <w:pStyle w:val="Listparagraf"/>
        <w:numPr>
          <w:ilvl w:val="0"/>
          <w:numId w:val="19"/>
        </w:numPr>
        <w:tabs>
          <w:tab w:val="clear" w:pos="1134"/>
          <w:tab w:val="left" w:pos="-284"/>
          <w:tab w:val="left" w:pos="426"/>
        </w:tabs>
        <w:spacing w:after="120"/>
        <w:ind w:left="-284" w:firstLine="284"/>
        <w:rPr>
          <w:lang w:val="it-IT"/>
        </w:rPr>
      </w:pPr>
      <w:r w:rsidRPr="006232FE">
        <w:rPr>
          <w:lang w:val="it-IT"/>
        </w:rPr>
        <w:t xml:space="preserve">exclude ofertantul din procedura respectivă de achiziţie </w:t>
      </w:r>
      <w:r w:rsidR="00D02623" w:rsidRPr="006232FE">
        <w:rPr>
          <w:lang w:val="it-IT"/>
        </w:rPr>
        <w:t xml:space="preserve">și înaintează solicitarea către Agenția Achiziții Publice privind </w:t>
      </w:r>
      <w:r w:rsidRPr="006232FE">
        <w:rPr>
          <w:lang w:val="it-IT"/>
        </w:rPr>
        <w:t>includerea lui în Lista de interdicție, conform prevederilor Regulamentului cu privire la Lista de interdicție a operatorilor economici</w:t>
      </w:r>
      <w:r w:rsidR="00FD1157" w:rsidRPr="006232FE">
        <w:rPr>
          <w:lang w:val="it-IT"/>
        </w:rPr>
        <w:t xml:space="preserve">, aprobat prin </w:t>
      </w:r>
      <w:r w:rsidR="00DA6115" w:rsidRPr="006232FE">
        <w:rPr>
          <w:lang w:val="it-IT"/>
        </w:rPr>
        <w:t>Hotărârea Guvernului  nr.</w:t>
      </w:r>
      <w:r w:rsidR="00FF430B" w:rsidRPr="006232FE">
        <w:rPr>
          <w:lang w:val="it-IT"/>
        </w:rPr>
        <w:t xml:space="preserve"> </w:t>
      </w:r>
      <w:r w:rsidR="00FD1157" w:rsidRPr="006232FE">
        <w:rPr>
          <w:lang w:val="it-IT"/>
        </w:rPr>
        <w:t>1420/2016</w:t>
      </w:r>
      <w:r w:rsidRPr="006232FE">
        <w:rPr>
          <w:lang w:val="it-IT"/>
        </w:rPr>
        <w:t>; sau</w:t>
      </w:r>
      <w:bookmarkStart w:id="4" w:name="_Toc392179964"/>
      <w:bookmarkStart w:id="5" w:name="_Toc392180135"/>
      <w:bookmarkStart w:id="6" w:name="_Toc449539025"/>
      <w:bookmarkEnd w:id="1"/>
      <w:bookmarkEnd w:id="2"/>
      <w:bookmarkEnd w:id="3"/>
    </w:p>
    <w:p w:rsidR="005D44CE" w:rsidRPr="006232FE" w:rsidRDefault="001C03B0" w:rsidP="00C5270E">
      <w:pPr>
        <w:pStyle w:val="Listparagraf"/>
        <w:numPr>
          <w:ilvl w:val="0"/>
          <w:numId w:val="19"/>
        </w:numPr>
        <w:tabs>
          <w:tab w:val="clear" w:pos="1134"/>
          <w:tab w:val="left" w:pos="-284"/>
          <w:tab w:val="left" w:pos="426"/>
        </w:tabs>
        <w:spacing w:after="120"/>
        <w:ind w:left="-284" w:firstLine="284"/>
        <w:rPr>
          <w:lang w:val="it-IT"/>
        </w:rPr>
      </w:pPr>
      <w:r w:rsidRPr="006232FE">
        <w:rPr>
          <w:lang w:val="it-IT"/>
        </w:rPr>
        <w:t>întreprinde orice alte măsuri prevăzute în art.</w:t>
      </w:r>
      <w:r w:rsidR="00DF4DCF" w:rsidRPr="006232FE">
        <w:rPr>
          <w:lang w:val="it-IT"/>
        </w:rPr>
        <w:t xml:space="preserve"> </w:t>
      </w:r>
      <w:r w:rsidRPr="006232FE">
        <w:rPr>
          <w:lang w:val="it-IT"/>
        </w:rPr>
        <w:t>42 al Legii nr.</w:t>
      </w:r>
      <w:r w:rsidR="00FF430B" w:rsidRPr="006232FE">
        <w:rPr>
          <w:lang w:val="it-IT"/>
        </w:rPr>
        <w:t xml:space="preserve"> </w:t>
      </w:r>
      <w:r w:rsidRPr="006232FE">
        <w:rPr>
          <w:lang w:val="it-IT"/>
        </w:rPr>
        <w:t>131/2015 privind achiziţiile publice</w:t>
      </w:r>
      <w:bookmarkEnd w:id="4"/>
      <w:bookmarkEnd w:id="5"/>
      <w:bookmarkEnd w:id="6"/>
      <w:r w:rsidRPr="006232FE">
        <w:rPr>
          <w:lang w:val="it-IT"/>
        </w:rPr>
        <w:t>.</w:t>
      </w:r>
    </w:p>
    <w:p w:rsidR="00D22624" w:rsidRPr="006232FE" w:rsidRDefault="00B45370" w:rsidP="00C5270E">
      <w:pPr>
        <w:pStyle w:val="Listparagraf"/>
        <w:numPr>
          <w:ilvl w:val="0"/>
          <w:numId w:val="17"/>
        </w:numPr>
        <w:tabs>
          <w:tab w:val="clear" w:pos="1134"/>
          <w:tab w:val="left" w:pos="-284"/>
          <w:tab w:val="left" w:pos="196"/>
          <w:tab w:val="left" w:pos="426"/>
        </w:tabs>
        <w:spacing w:after="120"/>
        <w:ind w:left="-284" w:firstLine="284"/>
        <w:rPr>
          <w:lang w:val="it-IT"/>
        </w:rPr>
      </w:pPr>
      <w:r w:rsidRPr="006232FE">
        <w:rPr>
          <w:lang w:val="it-IT"/>
        </w:rPr>
        <w:t>Sunt interzise</w:t>
      </w:r>
      <w:r w:rsidR="00482E77" w:rsidRPr="006232FE">
        <w:rPr>
          <w:lang w:val="it-IT"/>
        </w:rPr>
        <w:t xml:space="preserve"> </w:t>
      </w:r>
      <w:r w:rsidR="00DA6115" w:rsidRPr="006232FE">
        <w:rPr>
          <w:lang w:val="it-IT"/>
        </w:rPr>
        <w:t xml:space="preserve">următoarele </w:t>
      </w:r>
      <w:r w:rsidR="001C03B0" w:rsidRPr="006232FE">
        <w:rPr>
          <w:lang w:val="it-IT"/>
        </w:rPr>
        <w:t>acţiuni în cadrul proceduri</w:t>
      </w:r>
      <w:r w:rsidR="00DD5423" w:rsidRPr="006232FE">
        <w:rPr>
          <w:lang w:val="it-IT"/>
        </w:rPr>
        <w:t>i</w:t>
      </w:r>
      <w:r w:rsidR="001C03B0" w:rsidRPr="006232FE">
        <w:rPr>
          <w:lang w:val="it-IT"/>
        </w:rPr>
        <w:t xml:space="preserve"> de achiziție:</w:t>
      </w:r>
      <w:bookmarkStart w:id="7" w:name="_Toc392179965"/>
      <w:bookmarkStart w:id="8" w:name="_Toc392180136"/>
      <w:bookmarkStart w:id="9" w:name="_Toc449539026"/>
    </w:p>
    <w:p w:rsidR="005D44CE" w:rsidRPr="006232FE" w:rsidRDefault="007167E4" w:rsidP="00C5270E">
      <w:pPr>
        <w:pStyle w:val="Listparagraf"/>
        <w:numPr>
          <w:ilvl w:val="0"/>
          <w:numId w:val="20"/>
        </w:numPr>
        <w:tabs>
          <w:tab w:val="clear" w:pos="1134"/>
          <w:tab w:val="left" w:pos="-284"/>
          <w:tab w:val="left" w:pos="142"/>
          <w:tab w:val="left" w:pos="426"/>
        </w:tabs>
        <w:spacing w:after="120"/>
        <w:ind w:left="-284" w:firstLine="284"/>
        <w:rPr>
          <w:color w:val="000000" w:themeColor="text1"/>
          <w:lang w:val="it-IT"/>
        </w:rPr>
      </w:pPr>
      <w:r w:rsidRPr="006232FE">
        <w:rPr>
          <w:color w:val="000000" w:themeColor="text1"/>
          <w:lang w:val="it-IT"/>
        </w:rPr>
        <w:t xml:space="preserve">promisiunea sau oferirea unei persoane cu funcție de răspundere, personal sau prin mijlocitor, de bunuri sau servicii, sau </w:t>
      </w:r>
      <w:r w:rsidR="00215AC6" w:rsidRPr="006232FE">
        <w:rPr>
          <w:color w:val="000000" w:themeColor="text1"/>
          <w:lang w:val="it-IT"/>
        </w:rPr>
        <w:t>privilegii</w:t>
      </w:r>
      <w:r w:rsidR="00C255B7" w:rsidRPr="006232FE">
        <w:rPr>
          <w:color w:val="000000" w:themeColor="text1"/>
          <w:lang w:val="it-IT"/>
        </w:rPr>
        <w:t>,</w:t>
      </w:r>
      <w:r w:rsidR="00215AC6" w:rsidRPr="006232FE">
        <w:rPr>
          <w:color w:val="000000" w:themeColor="text1"/>
          <w:lang w:val="it-IT"/>
        </w:rPr>
        <w:t xml:space="preserve"> sau avantaje sub orice formă</w:t>
      </w:r>
      <w:r w:rsidRPr="006232FE">
        <w:rPr>
          <w:color w:val="000000" w:themeColor="text1"/>
          <w:lang w:val="it-IT"/>
        </w:rPr>
        <w:t>, pentru a influența</w:t>
      </w:r>
      <w:r w:rsidR="00482E77" w:rsidRPr="006232FE">
        <w:rPr>
          <w:color w:val="000000" w:themeColor="text1"/>
          <w:lang w:val="it-IT"/>
        </w:rPr>
        <w:t xml:space="preserve"> </w:t>
      </w:r>
      <w:r w:rsidRPr="006232FE">
        <w:rPr>
          <w:color w:val="000000" w:themeColor="text1"/>
          <w:lang w:val="it-IT"/>
        </w:rPr>
        <w:t>acțiunile unei alte părți;</w:t>
      </w:r>
      <w:bookmarkStart w:id="10" w:name="_Toc392179966"/>
      <w:bookmarkStart w:id="11" w:name="_Toc392180137"/>
      <w:bookmarkStart w:id="12" w:name="_Toc449539027"/>
      <w:bookmarkEnd w:id="7"/>
      <w:bookmarkEnd w:id="8"/>
      <w:bookmarkEnd w:id="9"/>
    </w:p>
    <w:p w:rsidR="005D44CE" w:rsidRPr="006232FE" w:rsidRDefault="007167E4" w:rsidP="00C5270E">
      <w:pPr>
        <w:pStyle w:val="Listparagraf"/>
        <w:numPr>
          <w:ilvl w:val="0"/>
          <w:numId w:val="20"/>
        </w:numPr>
        <w:tabs>
          <w:tab w:val="clear" w:pos="1134"/>
          <w:tab w:val="left" w:pos="-284"/>
          <w:tab w:val="left" w:pos="142"/>
          <w:tab w:val="left" w:pos="426"/>
        </w:tabs>
        <w:spacing w:after="120"/>
        <w:ind w:left="-284" w:firstLine="284"/>
        <w:rPr>
          <w:color w:val="000000" w:themeColor="text1"/>
          <w:lang w:val="it-IT"/>
        </w:rPr>
      </w:pPr>
      <w:r w:rsidRPr="006232FE">
        <w:rPr>
          <w:color w:val="000000" w:themeColor="text1"/>
          <w:lang w:val="it-IT"/>
        </w:rPr>
        <w:t>orice acțiune sau omisiune, inclusiv</w:t>
      </w:r>
      <w:r w:rsidR="00DD5423" w:rsidRPr="006232FE">
        <w:rPr>
          <w:color w:val="000000" w:themeColor="text1"/>
          <w:lang w:val="it-IT"/>
        </w:rPr>
        <w:t xml:space="preserve"> interpretare eronată, care</w:t>
      </w:r>
      <w:r w:rsidRPr="006232FE">
        <w:rPr>
          <w:color w:val="000000" w:themeColor="text1"/>
          <w:lang w:val="it-IT"/>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6232FE" w:rsidRDefault="007167E4" w:rsidP="00C5270E">
      <w:pPr>
        <w:pStyle w:val="Listparagraf"/>
        <w:numPr>
          <w:ilvl w:val="0"/>
          <w:numId w:val="20"/>
        </w:numPr>
        <w:tabs>
          <w:tab w:val="clear" w:pos="1134"/>
          <w:tab w:val="left" w:pos="-284"/>
          <w:tab w:val="left" w:pos="142"/>
          <w:tab w:val="left" w:pos="426"/>
        </w:tabs>
        <w:spacing w:after="120"/>
        <w:ind w:left="-284" w:firstLine="284"/>
        <w:rPr>
          <w:color w:val="000000" w:themeColor="text1"/>
          <w:lang w:val="it-IT"/>
        </w:rPr>
      </w:pPr>
      <w:r w:rsidRPr="006232FE">
        <w:rPr>
          <w:color w:val="000000" w:themeColor="text1"/>
          <w:lang w:val="it-IT"/>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6232FE" w:rsidRDefault="007167E4" w:rsidP="00C5270E">
      <w:pPr>
        <w:pStyle w:val="Listparagraf"/>
        <w:numPr>
          <w:ilvl w:val="0"/>
          <w:numId w:val="20"/>
        </w:numPr>
        <w:tabs>
          <w:tab w:val="clear" w:pos="1134"/>
          <w:tab w:val="left" w:pos="-284"/>
          <w:tab w:val="left" w:pos="142"/>
          <w:tab w:val="left" w:pos="426"/>
        </w:tabs>
        <w:spacing w:after="120"/>
        <w:ind w:left="-284" w:firstLine="284"/>
        <w:rPr>
          <w:color w:val="000000" w:themeColor="text1"/>
          <w:lang w:val="it-IT"/>
        </w:rPr>
      </w:pPr>
      <w:r w:rsidRPr="006232FE">
        <w:rPr>
          <w:color w:val="000000" w:themeColor="text1"/>
          <w:lang w:val="it-IT"/>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6232FE" w:rsidRDefault="007167E4" w:rsidP="00C5270E">
      <w:pPr>
        <w:pStyle w:val="Listparagraf"/>
        <w:numPr>
          <w:ilvl w:val="0"/>
          <w:numId w:val="20"/>
        </w:numPr>
        <w:tabs>
          <w:tab w:val="clear" w:pos="1134"/>
          <w:tab w:val="left" w:pos="-284"/>
          <w:tab w:val="left" w:pos="142"/>
          <w:tab w:val="left" w:pos="426"/>
        </w:tabs>
        <w:spacing w:after="120"/>
        <w:ind w:left="-284" w:firstLine="284"/>
        <w:rPr>
          <w:color w:val="000000" w:themeColor="text1"/>
          <w:lang w:val="it-IT"/>
        </w:rPr>
      </w:pPr>
      <w:r w:rsidRPr="006232FE">
        <w:rPr>
          <w:color w:val="000000" w:themeColor="text1"/>
          <w:lang w:val="it-IT"/>
        </w:rPr>
        <w:t xml:space="preserve">distrugerea intenţionată, falsificarea, contrafacerea sau ascunderea materialelor de evidenţă ale investigării, sau </w:t>
      </w:r>
      <w:r w:rsidR="00215AC6" w:rsidRPr="006232FE">
        <w:rPr>
          <w:color w:val="000000" w:themeColor="text1"/>
          <w:lang w:val="it-IT"/>
        </w:rPr>
        <w:t>prezentarea</w:t>
      </w:r>
      <w:r w:rsidR="00482E77" w:rsidRPr="006232FE">
        <w:rPr>
          <w:color w:val="000000" w:themeColor="text1"/>
          <w:lang w:val="it-IT"/>
        </w:rPr>
        <w:t xml:space="preserve"> </w:t>
      </w:r>
      <w:r w:rsidRPr="006232FE">
        <w:rPr>
          <w:color w:val="000000" w:themeColor="text1"/>
          <w:lang w:val="it-IT"/>
        </w:rPr>
        <w:t xml:space="preserve">unor informaţii false </w:t>
      </w:r>
      <w:r w:rsidR="006755A1" w:rsidRPr="006232FE">
        <w:rPr>
          <w:color w:val="000000" w:themeColor="text1"/>
          <w:lang w:val="it-IT"/>
        </w:rPr>
        <w:t>organelor de urmărire penală</w:t>
      </w:r>
      <w:r w:rsidRPr="006232FE">
        <w:rPr>
          <w:color w:val="000000" w:themeColor="text1"/>
          <w:lang w:val="it-IT"/>
        </w:rPr>
        <w:t xml:space="preserve">, pentru a împiedica esenţial </w:t>
      </w:r>
      <w:r w:rsidR="006755A1" w:rsidRPr="006232FE">
        <w:rPr>
          <w:color w:val="000000" w:themeColor="text1"/>
          <w:lang w:val="it-IT"/>
        </w:rPr>
        <w:t>urmărirea penală</w:t>
      </w:r>
      <w:r w:rsidR="00491A8B" w:rsidRPr="006232FE">
        <w:rPr>
          <w:color w:val="000000" w:themeColor="text1"/>
          <w:lang w:val="it-IT"/>
        </w:rPr>
        <w:t xml:space="preserve"> </w:t>
      </w:r>
      <w:r w:rsidRPr="006232FE">
        <w:rPr>
          <w:color w:val="000000" w:themeColor="text1"/>
          <w:lang w:val="it-IT"/>
        </w:rPr>
        <w:t xml:space="preserve">în vederea identificării unor practici frauduloase, precum şi ameninţarea, hărţuirea sau intimidarea oricărei părţi pentru a o împiedica să divulge informaţia cu privire la chestiuni relevante </w:t>
      </w:r>
      <w:r w:rsidR="00627939" w:rsidRPr="006232FE">
        <w:rPr>
          <w:color w:val="000000" w:themeColor="text1"/>
          <w:lang w:val="it-IT"/>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6232FE"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6232FE">
        <w:rPr>
          <w:b/>
          <w:lang w:val="ro-RO"/>
        </w:rPr>
        <w:t>Calificarea candidaților/ofertanților</w:t>
      </w:r>
    </w:p>
    <w:p w:rsidR="00355211" w:rsidRPr="006232FE"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6232FE">
        <w:rPr>
          <w:b/>
          <w:lang w:val="ro-RO"/>
        </w:rPr>
        <w:t>1</w:t>
      </w:r>
      <w:r w:rsidR="00491A8B" w:rsidRPr="006232FE">
        <w:rPr>
          <w:b/>
          <w:lang w:val="ro-RO"/>
        </w:rPr>
        <w:t>8</w:t>
      </w:r>
      <w:r w:rsidR="007167E4" w:rsidRPr="006232FE">
        <w:rPr>
          <w:b/>
          <w:lang w:val="ro-RO"/>
        </w:rPr>
        <w:t>.</w:t>
      </w:r>
      <w:r w:rsidR="00200047" w:rsidRPr="006232FE">
        <w:rPr>
          <w:lang w:val="ro-RO"/>
        </w:rPr>
        <w:t xml:space="preserve"> Orice operator economic, rezident sau nerezident, </w:t>
      </w:r>
      <w:r w:rsidR="007D2250" w:rsidRPr="006232FE">
        <w:rPr>
          <w:lang w:val="ro-RO"/>
        </w:rPr>
        <w:t>persoana fizică sau</w:t>
      </w:r>
      <w:r w:rsidR="0089513B" w:rsidRPr="006232FE">
        <w:rPr>
          <w:lang w:val="ro-RO"/>
        </w:rPr>
        <w:t xml:space="preserve"> persoană</w:t>
      </w:r>
      <w:r w:rsidR="007D2250" w:rsidRPr="006232FE">
        <w:rPr>
          <w:lang w:val="ro-RO"/>
        </w:rPr>
        <w:t xml:space="preserve"> </w:t>
      </w:r>
      <w:r w:rsidR="00200047" w:rsidRPr="006232FE">
        <w:rPr>
          <w:lang w:val="ro-RO"/>
        </w:rPr>
        <w:t>juridică de drept public sau privat ori asociație de astfel de persoane are dreptul de a participa la procedura de atribuire a contractului de achiziție publică de lucrări</w:t>
      </w:r>
      <w:r w:rsidR="00CE6337" w:rsidRPr="006232FE">
        <w:rPr>
          <w:lang w:val="ro-RO"/>
        </w:rPr>
        <w:t xml:space="preserve"> sau </w:t>
      </w:r>
      <w:r w:rsidR="009F5BE7" w:rsidRPr="006232FE">
        <w:rPr>
          <w:lang w:val="ro-RO"/>
        </w:rPr>
        <w:t xml:space="preserve">de </w:t>
      </w:r>
      <w:r w:rsidR="00CE6337" w:rsidRPr="006232FE">
        <w:rPr>
          <w:lang w:val="ro-RO"/>
        </w:rPr>
        <w:t>servicii</w:t>
      </w:r>
      <w:r w:rsidR="009F5BE7" w:rsidRPr="006232FE">
        <w:rPr>
          <w:lang w:val="ro-RO"/>
        </w:rPr>
        <w:t xml:space="preserve"> </w:t>
      </w:r>
      <w:r w:rsidR="00CE6337" w:rsidRPr="006232FE">
        <w:rPr>
          <w:lang w:val="ro-RO"/>
        </w:rPr>
        <w:t>de proiectare și de lucrări</w:t>
      </w:r>
      <w:r w:rsidR="00325B75" w:rsidRPr="006232FE">
        <w:rPr>
          <w:lang w:val="ro-RO"/>
        </w:rPr>
        <w:t>.</w:t>
      </w:r>
    </w:p>
    <w:p w:rsidR="00355211" w:rsidRPr="006232FE"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6232FE">
        <w:rPr>
          <w:b/>
          <w:lang w:val="ro-RO"/>
        </w:rPr>
        <w:t>1</w:t>
      </w:r>
      <w:r w:rsidR="00113B5E" w:rsidRPr="006232FE">
        <w:rPr>
          <w:b/>
          <w:lang w:val="ro-RO"/>
        </w:rPr>
        <w:t>9</w:t>
      </w:r>
      <w:r w:rsidRPr="006232FE">
        <w:rPr>
          <w:b/>
          <w:lang w:val="ro-RO"/>
        </w:rPr>
        <w:t xml:space="preserve">. </w:t>
      </w:r>
      <w:r w:rsidRPr="006232FE">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6232FE"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6232FE">
        <w:rPr>
          <w:b/>
          <w:lang w:val="ro-RO"/>
        </w:rPr>
        <w:t>20</w:t>
      </w:r>
      <w:r w:rsidR="001A6043" w:rsidRPr="006232FE">
        <w:rPr>
          <w:b/>
          <w:lang w:val="ro-RO"/>
        </w:rPr>
        <w:t xml:space="preserve">. </w:t>
      </w:r>
      <w:r w:rsidR="001A6043" w:rsidRPr="006232FE">
        <w:rPr>
          <w:lang w:val="ro-RO"/>
        </w:rPr>
        <w:t>Mai multe persoane juridice au dreptul să se asocieze în scop</w:t>
      </w:r>
      <w:r w:rsidR="00022B73" w:rsidRPr="006232FE">
        <w:rPr>
          <w:lang w:val="ro-RO"/>
        </w:rPr>
        <w:t>ul depunerii unei oferte comune</w:t>
      </w:r>
      <w:r w:rsidR="00A773B5" w:rsidRPr="006232FE">
        <w:rPr>
          <w:lang w:val="ro-RO"/>
        </w:rPr>
        <w:t xml:space="preserve">, </w:t>
      </w:r>
      <w:r w:rsidR="00A14C96" w:rsidRPr="006232FE">
        <w:rPr>
          <w:lang w:val="ro-RO"/>
        </w:rPr>
        <w:t>cu condiția că</w:t>
      </w:r>
      <w:r w:rsidR="00CA55D4" w:rsidRPr="006232FE">
        <w:rPr>
          <w:lang w:val="ro-RO"/>
        </w:rPr>
        <w:t xml:space="preserve">, fiecare asociat </w:t>
      </w:r>
      <w:r w:rsidR="00A773B5" w:rsidRPr="006232FE">
        <w:rPr>
          <w:lang w:val="ro-RO"/>
        </w:rPr>
        <w:t xml:space="preserve">urmează să prezinte DUAE-ul </w:t>
      </w:r>
      <w:r w:rsidR="00CA55D4" w:rsidRPr="006232FE">
        <w:rPr>
          <w:lang w:val="ro-RO"/>
        </w:rPr>
        <w:t>separat</w:t>
      </w:r>
      <w:r w:rsidR="00022B73" w:rsidRPr="006232FE">
        <w:rPr>
          <w:lang w:val="ro-RO"/>
        </w:rPr>
        <w:t>.</w:t>
      </w:r>
      <w:r w:rsidR="00482E77" w:rsidRPr="006232FE">
        <w:rPr>
          <w:lang w:val="ro-RO"/>
        </w:rPr>
        <w:t xml:space="preserve"> </w:t>
      </w:r>
      <w:r w:rsidR="00022B73" w:rsidRPr="006232FE">
        <w:rPr>
          <w:lang w:val="ro-RO"/>
        </w:rPr>
        <w:t>Asocierea trebuie prezentată în formă scrisă</w:t>
      </w:r>
      <w:r w:rsidR="00482E77" w:rsidRPr="006232FE">
        <w:rPr>
          <w:lang w:val="ro-RO"/>
        </w:rPr>
        <w:t xml:space="preserve"> </w:t>
      </w:r>
      <w:r w:rsidR="0099678E" w:rsidRPr="006232FE">
        <w:rPr>
          <w:lang w:val="ro-RO"/>
        </w:rPr>
        <w:t>la solicitarea autorității contractante odată ce a fost declarat în DUAE</w:t>
      </w:r>
      <w:r w:rsidR="00022B73" w:rsidRPr="006232FE">
        <w:rPr>
          <w:lang w:val="ro-RO"/>
        </w:rPr>
        <w:t>.</w:t>
      </w:r>
    </w:p>
    <w:p w:rsidR="001A6043" w:rsidRPr="006232FE" w:rsidRDefault="00821779" w:rsidP="009F1E2C">
      <w:pPr>
        <w:pStyle w:val="Listparagraf"/>
        <w:numPr>
          <w:ilvl w:val="0"/>
          <w:numId w:val="0"/>
        </w:numPr>
        <w:tabs>
          <w:tab w:val="clear" w:pos="1134"/>
          <w:tab w:val="left" w:pos="-284"/>
          <w:tab w:val="left" w:pos="284"/>
        </w:tabs>
        <w:spacing w:after="120"/>
        <w:ind w:left="-284" w:firstLine="284"/>
        <w:rPr>
          <w:lang w:val="ro-RO"/>
        </w:rPr>
      </w:pPr>
      <w:r w:rsidRPr="006232FE">
        <w:rPr>
          <w:b/>
          <w:lang w:val="ro-RO"/>
        </w:rPr>
        <w:t>2</w:t>
      </w:r>
      <w:r w:rsidR="00113B5E" w:rsidRPr="006232FE">
        <w:rPr>
          <w:b/>
          <w:lang w:val="ro-RO"/>
        </w:rPr>
        <w:t>1</w:t>
      </w:r>
      <w:r w:rsidR="001A6043" w:rsidRPr="006232FE">
        <w:rPr>
          <w:b/>
          <w:lang w:val="ro-RO"/>
        </w:rPr>
        <w:t>.</w:t>
      </w:r>
      <w:r w:rsidR="00482E77" w:rsidRPr="006232FE">
        <w:rPr>
          <w:b/>
          <w:lang w:val="ro-RO"/>
        </w:rPr>
        <w:t xml:space="preserve"> </w:t>
      </w:r>
      <w:r w:rsidR="006F3B8E" w:rsidRPr="006232FE">
        <w:rPr>
          <w:lang w:val="ro-RO"/>
        </w:rPr>
        <w:t>Filialele agenților economici, cu personalitate juridică şi înregistrate în conformitate cu prevederile pct.</w:t>
      </w:r>
      <w:r w:rsidR="00FF430B" w:rsidRPr="006232FE">
        <w:rPr>
          <w:lang w:val="ro-RO"/>
        </w:rPr>
        <w:t xml:space="preserve"> </w:t>
      </w:r>
      <w:r w:rsidR="006F3B8E" w:rsidRPr="006232FE">
        <w:rPr>
          <w:lang w:val="ro-RO"/>
        </w:rPr>
        <w:t>3</w:t>
      </w:r>
      <w:r w:rsidR="00DA6115" w:rsidRPr="006232FE">
        <w:rPr>
          <w:lang w:val="ro-RO"/>
        </w:rPr>
        <w:t>5</w:t>
      </w:r>
      <w:r w:rsidR="006F3B8E" w:rsidRPr="006232FE">
        <w:rPr>
          <w:lang w:val="ro-RO"/>
        </w:rPr>
        <w:t xml:space="preserve">, au dreptul de a participa la procedura de atribuire a contractului de achiziție </w:t>
      </w:r>
      <w:r w:rsidR="006F3B8E" w:rsidRPr="006232FE">
        <w:rPr>
          <w:lang w:val="ro-RO"/>
        </w:rPr>
        <w:lastRenderedPageBreak/>
        <w:t>publică de lucrări</w:t>
      </w:r>
      <w:r w:rsidR="009F5BE7" w:rsidRPr="006232FE">
        <w:rPr>
          <w:lang w:val="ro-RO"/>
        </w:rPr>
        <w:t xml:space="preserve"> </w:t>
      </w:r>
      <w:r w:rsidR="00325B75" w:rsidRPr="006232FE">
        <w:rPr>
          <w:lang w:val="ro-RO"/>
        </w:rPr>
        <w:t xml:space="preserve">sau </w:t>
      </w:r>
      <w:r w:rsidR="009F5BE7" w:rsidRPr="006232FE">
        <w:rPr>
          <w:lang w:val="ro-RO"/>
        </w:rPr>
        <w:t>de servicii</w:t>
      </w:r>
      <w:r w:rsidR="00325B75" w:rsidRPr="006232FE">
        <w:rPr>
          <w:lang w:val="ro-RO"/>
        </w:rPr>
        <w:t xml:space="preserve"> de proiectare și de lucrări</w:t>
      </w:r>
      <w:r w:rsidR="006F3B8E" w:rsidRPr="006232FE">
        <w:rPr>
          <w:lang w:val="ro-RO"/>
        </w:rPr>
        <w:t xml:space="preserve"> în nume propriu și, în acest scop, trebuie să prezinte documente care dovedesc eligibilitatea, înregistrarea, capacitatea tehnică și capacitatea economico-financiară.</w:t>
      </w:r>
    </w:p>
    <w:p w:rsidR="006F3B8E" w:rsidRPr="006232FE" w:rsidRDefault="00065C50" w:rsidP="009F1E2C">
      <w:pPr>
        <w:pStyle w:val="Listparagraf"/>
        <w:numPr>
          <w:ilvl w:val="0"/>
          <w:numId w:val="0"/>
        </w:numPr>
        <w:tabs>
          <w:tab w:val="clear" w:pos="1134"/>
          <w:tab w:val="left" w:pos="-284"/>
          <w:tab w:val="left" w:pos="284"/>
        </w:tabs>
        <w:spacing w:after="120"/>
        <w:ind w:left="-284" w:firstLine="284"/>
        <w:rPr>
          <w:lang w:val="it-IT"/>
        </w:rPr>
      </w:pPr>
      <w:r w:rsidRPr="006232FE">
        <w:rPr>
          <w:b/>
          <w:lang w:val="ro-RO"/>
        </w:rPr>
        <w:t>2</w:t>
      </w:r>
      <w:r w:rsidR="00113B5E" w:rsidRPr="006232FE">
        <w:rPr>
          <w:b/>
          <w:lang w:val="ro-RO"/>
        </w:rPr>
        <w:t>2</w:t>
      </w:r>
      <w:r w:rsidR="006F3B8E" w:rsidRPr="006232FE">
        <w:rPr>
          <w:b/>
          <w:lang w:val="ro-RO"/>
        </w:rPr>
        <w:t>.</w:t>
      </w:r>
      <w:r w:rsidR="006F3B8E" w:rsidRPr="006232FE">
        <w:rPr>
          <w:lang w:val="ro-RO"/>
        </w:rPr>
        <w:t xml:space="preserve"> Sucursalele au dreptul de a participa la procedura de atribuire a contractului de achiziţie publică de lucrări </w:t>
      </w:r>
      <w:r w:rsidR="00325B75" w:rsidRPr="006232FE">
        <w:rPr>
          <w:lang w:val="ro-RO"/>
        </w:rPr>
        <w:t xml:space="preserve">sau </w:t>
      </w:r>
      <w:r w:rsidR="009F5BE7" w:rsidRPr="006232FE">
        <w:rPr>
          <w:lang w:val="ro-RO"/>
        </w:rPr>
        <w:t>de servicii</w:t>
      </w:r>
      <w:r w:rsidR="00325B75" w:rsidRPr="006232FE">
        <w:rPr>
          <w:lang w:val="ro-RO"/>
        </w:rPr>
        <w:t xml:space="preserve"> de proiectare și de lucrări</w:t>
      </w:r>
      <w:r w:rsidR="009F5BE7" w:rsidRPr="006232FE">
        <w:rPr>
          <w:lang w:val="ro-RO"/>
        </w:rPr>
        <w:t xml:space="preserve"> </w:t>
      </w:r>
      <w:r w:rsidR="006F3B8E" w:rsidRPr="006232FE">
        <w:rPr>
          <w:lang w:val="ro-RO"/>
        </w:rPr>
        <w:t xml:space="preserve">şi de a încheia contractul respectiv numai în numele persoanei juridice, prin împuternicire. </w:t>
      </w:r>
      <w:r w:rsidR="006F3B8E" w:rsidRPr="006232FE">
        <w:rPr>
          <w:lang w:val="it-IT"/>
        </w:rPr>
        <w:t>În acest caz documentele prezentate, care dovedesc eligibilitatea, înregistrarea, capacitatea tehnică şi capacitatea economico-financiară, trebuie să fie cele ale persoanei juridice</w:t>
      </w:r>
      <w:r w:rsidR="0013462B" w:rsidRPr="006232FE">
        <w:rPr>
          <w:lang w:val="it-IT"/>
        </w:rPr>
        <w:t>.</w:t>
      </w:r>
    </w:p>
    <w:p w:rsidR="00E36D38" w:rsidRPr="006232FE"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6232FE">
        <w:rPr>
          <w:b/>
          <w:lang w:val="it-IT"/>
        </w:rPr>
        <w:t>2</w:t>
      </w:r>
      <w:r w:rsidR="00113B5E" w:rsidRPr="006232FE">
        <w:rPr>
          <w:b/>
          <w:lang w:val="it-IT"/>
        </w:rPr>
        <w:t>3</w:t>
      </w:r>
      <w:r w:rsidR="00355211" w:rsidRPr="006232FE">
        <w:rPr>
          <w:b/>
          <w:lang w:val="it-IT"/>
        </w:rPr>
        <w:t>.</w:t>
      </w:r>
      <w:r w:rsidR="0026663C" w:rsidRPr="006232FE">
        <w:rPr>
          <w:b/>
          <w:lang w:val="it-IT"/>
        </w:rPr>
        <w:t xml:space="preserve"> </w:t>
      </w:r>
      <w:r w:rsidR="007167E4" w:rsidRPr="006232FE">
        <w:rPr>
          <w:color w:val="000000" w:themeColor="text1"/>
          <w:lang w:val="it-IT"/>
        </w:rPr>
        <w:t>Pentru confirmarea datelor de calificare în cadrul procedurii de achiziți</w:t>
      </w:r>
      <w:r w:rsidR="009F5BE7" w:rsidRPr="006232FE">
        <w:rPr>
          <w:color w:val="000000" w:themeColor="text1"/>
          <w:lang w:val="it-IT"/>
        </w:rPr>
        <w:t>e</w:t>
      </w:r>
      <w:r w:rsidR="007167E4" w:rsidRPr="006232FE">
        <w:rPr>
          <w:color w:val="000000" w:themeColor="text1"/>
          <w:lang w:val="it-IT"/>
        </w:rPr>
        <w:t xml:space="preserve"> public</w:t>
      </w:r>
      <w:r w:rsidR="009F5BE7" w:rsidRPr="006232FE">
        <w:rPr>
          <w:color w:val="000000" w:themeColor="text1"/>
          <w:lang w:val="it-IT"/>
        </w:rPr>
        <w:t>ă</w:t>
      </w:r>
      <w:r w:rsidR="007167E4" w:rsidRPr="006232FE">
        <w:rPr>
          <w:color w:val="000000" w:themeColor="text1"/>
          <w:lang w:val="it-IT"/>
        </w:rPr>
        <w:t>, operatorul economic complet</w:t>
      </w:r>
      <w:r w:rsidR="00817E55" w:rsidRPr="006232FE">
        <w:rPr>
          <w:color w:val="000000" w:themeColor="text1"/>
          <w:lang w:val="it-IT"/>
        </w:rPr>
        <w:t>e</w:t>
      </w:r>
      <w:r w:rsidR="007167E4" w:rsidRPr="006232FE">
        <w:rPr>
          <w:color w:val="000000" w:themeColor="text1"/>
          <w:lang w:val="it-IT"/>
        </w:rPr>
        <w:t>a</w:t>
      </w:r>
      <w:r w:rsidR="00817E55" w:rsidRPr="006232FE">
        <w:rPr>
          <w:color w:val="000000" w:themeColor="text1"/>
          <w:lang w:val="it-IT"/>
        </w:rPr>
        <w:t>ză</w:t>
      </w:r>
      <w:r w:rsidR="007167E4" w:rsidRPr="006232FE">
        <w:rPr>
          <w:color w:val="000000" w:themeColor="text1"/>
          <w:lang w:val="it-IT"/>
        </w:rPr>
        <w:t xml:space="preserve"> și prez</w:t>
      </w:r>
      <w:r w:rsidR="00817E55" w:rsidRPr="006232FE">
        <w:rPr>
          <w:color w:val="000000" w:themeColor="text1"/>
          <w:lang w:val="it-IT"/>
        </w:rPr>
        <w:t>i</w:t>
      </w:r>
      <w:r w:rsidR="007167E4" w:rsidRPr="006232FE">
        <w:rPr>
          <w:color w:val="000000" w:themeColor="text1"/>
          <w:lang w:val="it-IT"/>
        </w:rPr>
        <w:t>nt</w:t>
      </w:r>
      <w:r w:rsidR="00817E55" w:rsidRPr="006232FE">
        <w:rPr>
          <w:color w:val="000000" w:themeColor="text1"/>
          <w:lang w:val="it-IT"/>
        </w:rPr>
        <w:t>ă</w:t>
      </w:r>
      <w:r w:rsidR="007167E4" w:rsidRPr="006232FE">
        <w:rPr>
          <w:color w:val="000000" w:themeColor="text1"/>
          <w:lang w:val="it-IT"/>
        </w:rPr>
        <w:t xml:space="preserve"> DUAE</w:t>
      </w:r>
      <w:r w:rsidR="00627939" w:rsidRPr="006232FE">
        <w:rPr>
          <w:color w:val="000000" w:themeColor="text1"/>
          <w:lang w:val="it-IT"/>
        </w:rPr>
        <w:t>, conform</w:t>
      </w:r>
      <w:r w:rsidR="0026663C" w:rsidRPr="006232FE">
        <w:rPr>
          <w:color w:val="000000" w:themeColor="text1"/>
          <w:lang w:val="it-IT"/>
        </w:rPr>
        <w:t xml:space="preserve"> </w:t>
      </w:r>
      <w:r w:rsidR="00817E55" w:rsidRPr="006232FE">
        <w:rPr>
          <w:color w:val="000000" w:themeColor="text1"/>
          <w:lang w:val="it-IT"/>
        </w:rPr>
        <w:t>formularul</w:t>
      </w:r>
      <w:r w:rsidR="00627939" w:rsidRPr="006232FE">
        <w:rPr>
          <w:color w:val="000000" w:themeColor="text1"/>
          <w:lang w:val="it-IT"/>
        </w:rPr>
        <w:t>ui</w:t>
      </w:r>
      <w:r w:rsidR="0072565E" w:rsidRPr="006232FE">
        <w:rPr>
          <w:color w:val="000000" w:themeColor="text1"/>
          <w:lang w:val="it-IT"/>
        </w:rPr>
        <w:t>,</w:t>
      </w:r>
      <w:r w:rsidR="00817E55" w:rsidRPr="006232FE">
        <w:rPr>
          <w:color w:val="000000" w:themeColor="text1"/>
          <w:lang w:val="it-IT"/>
        </w:rPr>
        <w:t xml:space="preserve"> aprobat prin </w:t>
      </w:r>
      <w:r w:rsidR="005157B4" w:rsidRPr="006232FE">
        <w:rPr>
          <w:color w:val="000000" w:themeColor="text1"/>
          <w:lang w:val="it-IT"/>
        </w:rPr>
        <w:t>O</w:t>
      </w:r>
      <w:r w:rsidR="00817E55" w:rsidRPr="006232FE">
        <w:rPr>
          <w:color w:val="000000" w:themeColor="text1"/>
          <w:lang w:val="it-IT"/>
        </w:rPr>
        <w:t xml:space="preserve">rdinul </w:t>
      </w:r>
      <w:r w:rsidR="00627939" w:rsidRPr="006232FE">
        <w:rPr>
          <w:color w:val="000000" w:themeColor="text1"/>
          <w:lang w:val="it-IT"/>
        </w:rPr>
        <w:t>m</w:t>
      </w:r>
      <w:r w:rsidR="00817E55" w:rsidRPr="006232FE">
        <w:rPr>
          <w:color w:val="000000" w:themeColor="text1"/>
          <w:lang w:val="it-IT"/>
        </w:rPr>
        <w:t xml:space="preserve">inistrului </w:t>
      </w:r>
      <w:r w:rsidR="00627939" w:rsidRPr="006232FE">
        <w:rPr>
          <w:color w:val="000000" w:themeColor="text1"/>
          <w:lang w:val="it-IT"/>
        </w:rPr>
        <w:t>f</w:t>
      </w:r>
      <w:r w:rsidR="00817E55" w:rsidRPr="006232FE">
        <w:rPr>
          <w:color w:val="000000" w:themeColor="text1"/>
          <w:lang w:val="it-IT"/>
        </w:rPr>
        <w:t>inanțelor</w:t>
      </w:r>
      <w:r w:rsidR="009F5BE7" w:rsidRPr="006232FE">
        <w:rPr>
          <w:color w:val="000000" w:themeColor="text1"/>
          <w:lang w:val="it-IT"/>
        </w:rPr>
        <w:t xml:space="preserve"> </w:t>
      </w:r>
      <w:r w:rsidR="005157B4" w:rsidRPr="006232FE">
        <w:rPr>
          <w:color w:val="000000" w:themeColor="text1"/>
          <w:lang w:val="it-IT"/>
        </w:rPr>
        <w:t>nr.</w:t>
      </w:r>
      <w:r w:rsidR="00DF4DCF" w:rsidRPr="006232FE">
        <w:rPr>
          <w:color w:val="000000" w:themeColor="text1"/>
          <w:lang w:val="it-IT"/>
        </w:rPr>
        <w:t xml:space="preserve"> </w:t>
      </w:r>
      <w:r w:rsidR="005157B4" w:rsidRPr="006232FE">
        <w:rPr>
          <w:color w:val="000000" w:themeColor="text1"/>
          <w:lang w:val="it-IT"/>
        </w:rPr>
        <w:t>72/2020</w:t>
      </w:r>
      <w:r w:rsidR="007167E4" w:rsidRPr="006232FE">
        <w:rPr>
          <w:color w:val="000000" w:themeColor="text1"/>
          <w:lang w:val="it-IT"/>
        </w:rPr>
        <w:t>, în conformitate cu cerințele stabilite de autoritatea contractantă.</w:t>
      </w:r>
    </w:p>
    <w:p w:rsidR="00E36D38" w:rsidRPr="006232FE"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6232FE">
        <w:rPr>
          <w:b/>
          <w:lang w:val="it-IT"/>
        </w:rPr>
        <w:t>2</w:t>
      </w:r>
      <w:r w:rsidR="00113B5E" w:rsidRPr="006232FE">
        <w:rPr>
          <w:b/>
          <w:lang w:val="it-IT"/>
        </w:rPr>
        <w:t>4</w:t>
      </w:r>
      <w:r w:rsidR="007167E4" w:rsidRPr="006232FE">
        <w:rPr>
          <w:b/>
          <w:lang w:val="it-IT"/>
        </w:rPr>
        <w:t>.</w:t>
      </w:r>
      <w:r w:rsidR="0026663C" w:rsidRPr="006232FE">
        <w:rPr>
          <w:b/>
          <w:lang w:val="it-IT"/>
        </w:rPr>
        <w:t xml:space="preserve"> </w:t>
      </w:r>
      <w:r w:rsidR="007167E4" w:rsidRPr="006232FE">
        <w:rPr>
          <w:color w:val="000000" w:themeColor="text1"/>
          <w:lang w:val="it-IT"/>
        </w:rPr>
        <w:t>Prezentarea oricărui alt formular DUAE este temei de descalificare de la procedura de achiziție publică.</w:t>
      </w:r>
    </w:p>
    <w:p w:rsidR="00AC4778" w:rsidRPr="006232FE"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6232FE">
        <w:rPr>
          <w:b/>
          <w:color w:val="000000" w:themeColor="text1"/>
          <w:lang w:val="it-IT"/>
        </w:rPr>
        <w:t>2</w:t>
      </w:r>
      <w:r w:rsidR="00113B5E" w:rsidRPr="006232FE">
        <w:rPr>
          <w:b/>
          <w:color w:val="000000" w:themeColor="text1"/>
          <w:lang w:val="it-IT"/>
        </w:rPr>
        <w:t>5</w:t>
      </w:r>
      <w:r w:rsidRPr="006232FE">
        <w:rPr>
          <w:b/>
          <w:color w:val="000000" w:themeColor="text1"/>
          <w:lang w:val="it-IT"/>
        </w:rPr>
        <w:t>.</w:t>
      </w:r>
      <w:r w:rsidR="0026663C" w:rsidRPr="006232FE">
        <w:rPr>
          <w:b/>
          <w:color w:val="000000" w:themeColor="text1"/>
          <w:lang w:val="it-IT"/>
        </w:rPr>
        <w:t xml:space="preserve"> </w:t>
      </w:r>
      <w:r w:rsidR="00AC4778" w:rsidRPr="006232FE">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6232FE"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6232FE">
        <w:rPr>
          <w:b/>
          <w:lang w:val="it-IT"/>
        </w:rPr>
        <w:t>2</w:t>
      </w:r>
      <w:r w:rsidR="00113B5E" w:rsidRPr="006232FE">
        <w:rPr>
          <w:b/>
          <w:lang w:val="it-IT"/>
        </w:rPr>
        <w:t>6</w:t>
      </w:r>
      <w:r w:rsidRPr="006232FE">
        <w:rPr>
          <w:b/>
          <w:lang w:val="it-IT"/>
        </w:rPr>
        <w:t>.</w:t>
      </w:r>
      <w:r w:rsidR="00113B5E" w:rsidRPr="006232FE">
        <w:rPr>
          <w:b/>
          <w:lang w:val="it-IT"/>
        </w:rPr>
        <w:t xml:space="preserve"> </w:t>
      </w:r>
      <w:r w:rsidR="004C23A8" w:rsidRPr="006232FE">
        <w:rPr>
          <w:lang w:val="it-IT"/>
        </w:rPr>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6232FE" w:rsidRDefault="004C23A8" w:rsidP="00A54239">
      <w:pPr>
        <w:pStyle w:val="Listparagraf"/>
        <w:numPr>
          <w:ilvl w:val="0"/>
          <w:numId w:val="0"/>
        </w:numPr>
        <w:tabs>
          <w:tab w:val="clear" w:pos="1134"/>
          <w:tab w:val="left" w:pos="0"/>
        </w:tabs>
        <w:spacing w:after="120"/>
        <w:ind w:left="142"/>
        <w:rPr>
          <w:lang w:val="it-IT"/>
        </w:rPr>
      </w:pPr>
      <w:r w:rsidRPr="006232FE">
        <w:rPr>
          <w:lang w:val="it-IT"/>
        </w:rPr>
        <w:t>3) capacitatea economică şi financiară;</w:t>
      </w:r>
    </w:p>
    <w:p w:rsidR="004C23A8" w:rsidRPr="006232FE" w:rsidRDefault="004C23A8" w:rsidP="00A54239">
      <w:pPr>
        <w:pStyle w:val="Listparagraf"/>
        <w:numPr>
          <w:ilvl w:val="0"/>
          <w:numId w:val="0"/>
        </w:numPr>
        <w:tabs>
          <w:tab w:val="clear" w:pos="1134"/>
          <w:tab w:val="left" w:pos="0"/>
        </w:tabs>
        <w:spacing w:after="120"/>
        <w:ind w:left="142"/>
        <w:rPr>
          <w:lang w:val="it-IT"/>
        </w:rPr>
      </w:pPr>
      <w:r w:rsidRPr="006232FE">
        <w:rPr>
          <w:lang w:val="it-IT"/>
        </w:rPr>
        <w:t>4) capacitatea tehnică;</w:t>
      </w:r>
    </w:p>
    <w:p w:rsidR="004C23A8" w:rsidRPr="006232FE" w:rsidRDefault="004C23A8" w:rsidP="00A54239">
      <w:pPr>
        <w:pStyle w:val="Listparagraf"/>
        <w:numPr>
          <w:ilvl w:val="0"/>
          <w:numId w:val="0"/>
        </w:numPr>
        <w:tabs>
          <w:tab w:val="clear" w:pos="1134"/>
          <w:tab w:val="left" w:pos="0"/>
          <w:tab w:val="left" w:pos="567"/>
        </w:tabs>
        <w:spacing w:after="120"/>
        <w:ind w:left="142"/>
        <w:rPr>
          <w:lang w:val="it-IT"/>
        </w:rPr>
      </w:pPr>
      <w:r w:rsidRPr="006232FE">
        <w:rPr>
          <w:lang w:val="it-IT"/>
        </w:rPr>
        <w:t>5) standarde de asigurare a calității;</w:t>
      </w:r>
    </w:p>
    <w:p w:rsidR="004C23A8" w:rsidRPr="006232FE" w:rsidRDefault="004C23A8" w:rsidP="00A54239">
      <w:pPr>
        <w:pStyle w:val="Listparagraf"/>
        <w:numPr>
          <w:ilvl w:val="0"/>
          <w:numId w:val="0"/>
        </w:numPr>
        <w:tabs>
          <w:tab w:val="clear" w:pos="1134"/>
          <w:tab w:val="left" w:pos="0"/>
        </w:tabs>
        <w:spacing w:after="120"/>
        <w:ind w:left="142"/>
        <w:rPr>
          <w:lang w:val="it-IT"/>
        </w:rPr>
      </w:pPr>
      <w:r w:rsidRPr="006232FE">
        <w:rPr>
          <w:lang w:val="it-IT"/>
        </w:rPr>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6232FE">
        <w:rPr>
          <w:b/>
          <w:lang w:val="it-IT"/>
        </w:rPr>
        <w:t>2</w:t>
      </w:r>
      <w:r w:rsidR="00113B5E" w:rsidRPr="006232FE">
        <w:rPr>
          <w:b/>
          <w:lang w:val="it-IT"/>
        </w:rPr>
        <w:t>7</w:t>
      </w:r>
      <w:r w:rsidRPr="006232FE">
        <w:rPr>
          <w:b/>
          <w:lang w:val="it-IT"/>
        </w:rPr>
        <w:t>.</w:t>
      </w:r>
      <w:r w:rsidR="0026663C" w:rsidRPr="006232FE">
        <w:rPr>
          <w:b/>
          <w:lang w:val="it-IT"/>
        </w:rPr>
        <w:t xml:space="preserve"> </w:t>
      </w:r>
      <w:r w:rsidR="004C23A8" w:rsidRPr="006232FE">
        <w:rPr>
          <w:lang w:val="it-IT"/>
        </w:rPr>
        <w:t>Pentru constatarea datelor de calificare în cadrul procedurilor de achiziții publice, operatorul economic prez</w:t>
      </w:r>
      <w:r w:rsidR="009C59B3" w:rsidRPr="006232FE">
        <w:rPr>
          <w:lang w:val="it-IT"/>
        </w:rPr>
        <w:t>i</w:t>
      </w:r>
      <w:r w:rsidR="004C23A8" w:rsidRPr="006232FE">
        <w:rPr>
          <w:lang w:val="it-IT"/>
        </w:rPr>
        <w:t>ntă la momentul evaluării documentele solicitate de către autoritatea contractantă în cadrul procedurilor de achiziții publice</w:t>
      </w:r>
      <w:r w:rsidR="00AC4778" w:rsidRPr="006232FE">
        <w:rPr>
          <w:lang w:val="it-IT"/>
        </w:rPr>
        <w:t>.</w:t>
      </w:r>
      <w:r w:rsidR="0026663C" w:rsidRPr="006232FE">
        <w:rPr>
          <w:lang w:val="it-IT"/>
        </w:rPr>
        <w:t xml:space="preserve"> </w:t>
      </w:r>
      <w:r w:rsidR="00113B5E" w:rsidRPr="006232FE">
        <w:rPr>
          <w:lang w:val="it-IT"/>
        </w:rPr>
        <w:t xml:space="preserve">Documentele </w:t>
      </w:r>
      <w:r w:rsidR="004C23A8" w:rsidRPr="006232FE">
        <w:rPr>
          <w:lang w:val="it-IT"/>
        </w:rPr>
        <w:t>se prezintă în format electronic, utilizînd</w:t>
      </w:r>
      <w:r w:rsidR="0026663C" w:rsidRPr="006232FE">
        <w:rPr>
          <w:lang w:val="it-IT"/>
        </w:rPr>
        <w:t xml:space="preserve"> </w:t>
      </w:r>
      <w:r w:rsidR="00B45370" w:rsidRPr="006232FE">
        <w:rPr>
          <w:color w:val="000000" w:themeColor="text1"/>
          <w:lang w:val="it-IT"/>
        </w:rPr>
        <w:t xml:space="preserve">Sistemul informaţional automatizat </w:t>
      </w:r>
      <w:r w:rsidR="00113B5E" w:rsidRPr="006232FE">
        <w:rPr>
          <w:color w:val="000000" w:themeColor="text1"/>
          <w:lang w:val="it-IT"/>
        </w:rPr>
        <w:t>„</w:t>
      </w:r>
      <w:r w:rsidR="00B45370" w:rsidRPr="006232FE">
        <w:rPr>
          <w:color w:val="000000" w:themeColor="text1"/>
          <w:lang w:val="it-IT"/>
        </w:rPr>
        <w:t>Registrul de stat al achiziţiilor publice” (în continuare - SIA RSAP)</w:t>
      </w:r>
      <w:r w:rsidR="005157B4" w:rsidRPr="006232FE">
        <w:rPr>
          <w:lang w:val="it-IT"/>
        </w:rPr>
        <w:t>,</w:t>
      </w:r>
      <w:r w:rsidR="0026663C" w:rsidRPr="006232FE">
        <w:rPr>
          <w:lang w:val="it-IT"/>
        </w:rPr>
        <w:t xml:space="preserve"> </w:t>
      </w:r>
      <w:r w:rsidR="004C23A8" w:rsidRPr="006232FE">
        <w:rPr>
          <w:lang w:val="it-IT"/>
        </w:rPr>
        <w:t>cu excepția cazurilor prevăzute la art.</w:t>
      </w:r>
      <w:r w:rsidR="00DF4DCF" w:rsidRPr="006232FE">
        <w:rPr>
          <w:lang w:val="it-IT"/>
        </w:rPr>
        <w:t xml:space="preserve"> </w:t>
      </w:r>
      <w:r w:rsidR="004C23A8" w:rsidRPr="006232FE">
        <w:rPr>
          <w:lang w:val="it-IT"/>
        </w:rPr>
        <w:t>33 alin.</w:t>
      </w:r>
      <w:r w:rsidR="00DF4DCF" w:rsidRPr="006232FE">
        <w:rPr>
          <w:lang w:val="it-IT"/>
        </w:rPr>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smartTag w:uri="urn:schemas:contacts" w:element="Sn">
        <w:r w:rsidR="007167E4" w:rsidRPr="00FF430B">
          <w:t>este</w:t>
        </w:r>
      </w:smartTag>
      <w:r w:rsidR="007167E4" w:rsidRPr="00FF430B">
        <w:t xml:space="preserv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smartTag w:uri="urn:schemas:contacts" w:element="Sn">
        <w:r w:rsidR="00881F14" w:rsidRPr="00FF430B">
          <w:t>al Legii</w:t>
        </w:r>
      </w:smartTag>
      <w:r w:rsidR="00881F14" w:rsidRPr="00FF430B">
        <w:t xml:space="preserve">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smartTag w:uri="urn:schemas:contacts" w:element="Sn">
        <w:r w:rsidR="00183358" w:rsidRPr="00FF430B">
          <w:t>este</w:t>
        </w:r>
      </w:smartTag>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6232FE" w:rsidRDefault="00416B3E" w:rsidP="0026663C">
      <w:pPr>
        <w:pStyle w:val="Listparagraf"/>
        <w:numPr>
          <w:ilvl w:val="0"/>
          <w:numId w:val="0"/>
        </w:numPr>
        <w:tabs>
          <w:tab w:val="clear" w:pos="1134"/>
          <w:tab w:val="left" w:pos="-284"/>
          <w:tab w:val="left" w:pos="284"/>
          <w:tab w:val="left" w:pos="426"/>
        </w:tabs>
        <w:spacing w:after="120"/>
        <w:ind w:left="-284" w:firstLine="426"/>
        <w:rPr>
          <w:lang w:val="it-IT"/>
        </w:rPr>
      </w:pPr>
      <w:r w:rsidRPr="006232FE">
        <w:rPr>
          <w:lang w:val="it-IT"/>
        </w:rPr>
        <w:t>4</w:t>
      </w:r>
      <w:r w:rsidR="007167E4" w:rsidRPr="006232FE">
        <w:rPr>
          <w:lang w:val="it-IT"/>
        </w:rPr>
        <w:t xml:space="preserve">) </w:t>
      </w:r>
      <w:r w:rsidR="00BA6F95" w:rsidRPr="006232FE">
        <w:rPr>
          <w:lang w:val="it-IT"/>
        </w:rPr>
        <w:t>situația financiară pentru perioada de gestiune anterioară</w:t>
      </w:r>
      <w:r w:rsidR="007167E4" w:rsidRPr="006232FE">
        <w:rPr>
          <w:lang w:val="it-IT"/>
        </w:rPr>
        <w:t>, avizat şi înregistrat de organele competente, și orice alte documente legale edificatoare prin care ofertantul își poate dovedi capacitatea economico-financiară.</w:t>
      </w:r>
    </w:p>
    <w:p w:rsidR="001401CD" w:rsidRPr="007913B0"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6232FE">
        <w:rPr>
          <w:b/>
          <w:lang w:val="it-IT"/>
        </w:rPr>
        <w:t>3</w:t>
      </w:r>
      <w:r w:rsidR="00113B5E" w:rsidRPr="006232FE">
        <w:rPr>
          <w:b/>
          <w:lang w:val="it-IT"/>
        </w:rPr>
        <w:t>7</w:t>
      </w:r>
      <w:r w:rsidR="007167E4" w:rsidRPr="006232FE">
        <w:rPr>
          <w:b/>
          <w:lang w:val="it-IT"/>
        </w:rPr>
        <w:t>.</w:t>
      </w:r>
      <w:r w:rsidR="0026663C" w:rsidRPr="006232FE">
        <w:rPr>
          <w:b/>
          <w:lang w:val="it-IT"/>
        </w:rPr>
        <w:t xml:space="preserve"> </w:t>
      </w:r>
      <w:r w:rsidR="009C11B3" w:rsidRPr="006232FE">
        <w:rPr>
          <w:b/>
          <w:lang w:val="it-IT"/>
        </w:rPr>
        <w:t xml:space="preserve"> </w:t>
      </w:r>
      <w:r w:rsidR="007167E4" w:rsidRPr="006232FE">
        <w:rPr>
          <w:lang w:val="it-IT"/>
        </w:rPr>
        <w:t xml:space="preserve">Atunci când un contract este împărțit în loturi, indicele cifrei de afaceri se aplică pentru fiecare lot individual. </w:t>
      </w:r>
      <w:r w:rsidR="007167E4" w:rsidRPr="007913B0">
        <w:rPr>
          <w:lang w:val="it-IT"/>
        </w:rPr>
        <w:t xml:space="preserve">Cu toate acestea, autoritatea contractantă </w:t>
      </w:r>
      <w:r w:rsidR="00D81B72" w:rsidRPr="007913B0">
        <w:rPr>
          <w:lang w:val="it-IT"/>
        </w:rPr>
        <w:t>urmează să stabilească</w:t>
      </w:r>
      <w:r w:rsidR="0026663C" w:rsidRPr="007913B0">
        <w:rPr>
          <w:lang w:val="it-IT"/>
        </w:rPr>
        <w:t xml:space="preserve"> </w:t>
      </w:r>
      <w:r w:rsidR="007167E4" w:rsidRPr="007913B0">
        <w:rPr>
          <w:lang w:val="it-IT"/>
        </w:rPr>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7913B0"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7913B0">
        <w:rPr>
          <w:b/>
          <w:lang w:val="it-IT"/>
        </w:rPr>
        <w:t>38</w:t>
      </w:r>
      <w:r w:rsidR="00A54239" w:rsidRPr="007913B0">
        <w:rPr>
          <w:b/>
          <w:lang w:val="it-IT"/>
        </w:rPr>
        <w:t>.</w:t>
      </w:r>
      <w:r w:rsidR="00A20F20" w:rsidRPr="007913B0">
        <w:rPr>
          <w:b/>
          <w:lang w:val="it-IT"/>
        </w:rPr>
        <w:t xml:space="preserve"> </w:t>
      </w:r>
      <w:r w:rsidR="00D14071" w:rsidRPr="007913B0">
        <w:rPr>
          <w:bCs/>
          <w:lang w:val="it-IT"/>
        </w:rPr>
        <w:t>La solicitarea autorității contactante,</w:t>
      </w:r>
      <w:r w:rsidR="00D14071" w:rsidRPr="007913B0">
        <w:rPr>
          <w:b/>
          <w:lang w:val="it-IT"/>
        </w:rPr>
        <w:t xml:space="preserve"> </w:t>
      </w:r>
      <w:r w:rsidR="00D14071" w:rsidRPr="007913B0">
        <w:rPr>
          <w:lang w:val="it-IT"/>
        </w:rPr>
        <w:t>o</w:t>
      </w:r>
      <w:r w:rsidR="007167E4" w:rsidRPr="007913B0">
        <w:rPr>
          <w:lang w:val="it-IT"/>
        </w:rPr>
        <w:t>fertantul</w:t>
      </w:r>
      <w:r w:rsidR="0026663C" w:rsidRPr="007913B0">
        <w:rPr>
          <w:lang w:val="it-IT"/>
        </w:rPr>
        <w:t xml:space="preserve"> </w:t>
      </w:r>
      <w:r w:rsidR="00D81B72" w:rsidRPr="007913B0">
        <w:rPr>
          <w:lang w:val="it-IT"/>
        </w:rPr>
        <w:t xml:space="preserve">urmează să </w:t>
      </w:r>
      <w:r w:rsidR="007167E4" w:rsidRPr="007913B0">
        <w:rPr>
          <w:lang w:val="it-IT"/>
        </w:rPr>
        <w:t>prez</w:t>
      </w:r>
      <w:r w:rsidR="00D81B72" w:rsidRPr="007913B0">
        <w:rPr>
          <w:lang w:val="it-IT"/>
        </w:rPr>
        <w:t>i</w:t>
      </w:r>
      <w:r w:rsidR="007167E4" w:rsidRPr="007913B0">
        <w:rPr>
          <w:lang w:val="it-IT"/>
        </w:rPr>
        <w:t>nt</w:t>
      </w:r>
      <w:r w:rsidR="00D81B72" w:rsidRPr="007913B0">
        <w:rPr>
          <w:lang w:val="it-IT"/>
        </w:rPr>
        <w:t>e</w:t>
      </w:r>
      <w:r w:rsidR="0026663C" w:rsidRPr="007913B0">
        <w:rPr>
          <w:lang w:val="it-IT"/>
        </w:rPr>
        <w:t xml:space="preserve"> </w:t>
      </w:r>
      <w:r w:rsidR="007167E4" w:rsidRPr="007913B0">
        <w:rPr>
          <w:lang w:val="it-IT"/>
        </w:rPr>
        <w:t>documente</w:t>
      </w:r>
      <w:r w:rsidR="00D14071" w:rsidRPr="007913B0">
        <w:rPr>
          <w:lang w:val="it-IT"/>
        </w:rPr>
        <w:t>le</w:t>
      </w:r>
      <w:r w:rsidR="0026663C" w:rsidRPr="007913B0">
        <w:rPr>
          <w:lang w:val="it-IT"/>
        </w:rPr>
        <w:t xml:space="preserve"> </w:t>
      </w:r>
      <w:r w:rsidR="007167E4" w:rsidRPr="007913B0">
        <w:rPr>
          <w:lang w:val="it-IT"/>
        </w:rPr>
        <w:t>care</w:t>
      </w:r>
      <w:r w:rsidR="0026663C" w:rsidRPr="007913B0">
        <w:rPr>
          <w:lang w:val="it-IT"/>
        </w:rPr>
        <w:t xml:space="preserve"> </w:t>
      </w:r>
      <w:r w:rsidR="007167E4" w:rsidRPr="007913B0">
        <w:rPr>
          <w:lang w:val="it-IT"/>
        </w:rPr>
        <w:t>demonstrează capacitatea</w:t>
      </w:r>
      <w:r w:rsidR="0026663C" w:rsidRPr="007913B0">
        <w:rPr>
          <w:lang w:val="it-IT"/>
        </w:rPr>
        <w:t xml:space="preserve"> </w:t>
      </w:r>
      <w:r w:rsidR="007167E4" w:rsidRPr="007913B0">
        <w:rPr>
          <w:lang w:val="it-IT"/>
        </w:rPr>
        <w:t>tehnică și/sau</w:t>
      </w:r>
      <w:r w:rsidR="0026663C" w:rsidRPr="007913B0">
        <w:rPr>
          <w:lang w:val="it-IT"/>
        </w:rPr>
        <w:t xml:space="preserve"> </w:t>
      </w:r>
      <w:r w:rsidR="007167E4" w:rsidRPr="007913B0">
        <w:rPr>
          <w:lang w:val="it-IT"/>
        </w:rPr>
        <w:t>profesională pentru</w:t>
      </w:r>
      <w:r w:rsidR="0026663C" w:rsidRPr="007913B0">
        <w:rPr>
          <w:lang w:val="it-IT"/>
        </w:rPr>
        <w:t xml:space="preserve"> </w:t>
      </w:r>
      <w:r w:rsidR="007167E4" w:rsidRPr="007913B0">
        <w:rPr>
          <w:lang w:val="it-IT"/>
        </w:rPr>
        <w:t>executarea</w:t>
      </w:r>
      <w:r w:rsidR="0026663C" w:rsidRPr="007913B0">
        <w:rPr>
          <w:lang w:val="it-IT"/>
        </w:rPr>
        <w:t xml:space="preserve"> </w:t>
      </w:r>
      <w:r w:rsidR="007167E4" w:rsidRPr="007913B0">
        <w:rPr>
          <w:lang w:val="it-IT"/>
        </w:rPr>
        <w:t>viitorului</w:t>
      </w:r>
      <w:r w:rsidR="0026663C" w:rsidRPr="007913B0">
        <w:rPr>
          <w:lang w:val="it-IT"/>
        </w:rPr>
        <w:t xml:space="preserve"> </w:t>
      </w:r>
      <w:r w:rsidR="007167E4" w:rsidRPr="007913B0">
        <w:rPr>
          <w:lang w:val="it-IT"/>
        </w:rPr>
        <w:t>contract</w:t>
      </w:r>
      <w:r w:rsidR="00A20F20" w:rsidRPr="007913B0">
        <w:rPr>
          <w:lang w:val="it-IT"/>
        </w:rPr>
        <w:t xml:space="preserve"> </w:t>
      </w:r>
      <w:r w:rsidR="006C2551" w:rsidRPr="007913B0">
        <w:rPr>
          <w:lang w:val="it-IT"/>
        </w:rPr>
        <w:t>numai în măs</w:t>
      </w:r>
      <w:r w:rsidR="00A20F20" w:rsidRPr="007913B0">
        <w:rPr>
          <w:lang w:val="it-IT"/>
        </w:rPr>
        <w:t>ura în care aceste informaţii su</w:t>
      </w:r>
      <w:r w:rsidR="006C2551" w:rsidRPr="007913B0">
        <w:rPr>
          <w:lang w:val="it-IT"/>
        </w:rPr>
        <w:t>nt relevante pentru în</w:t>
      </w:r>
      <w:r w:rsidR="00A20F20" w:rsidRPr="007913B0">
        <w:rPr>
          <w:lang w:val="it-IT"/>
        </w:rPr>
        <w:t>deplinirea contractului și nu su</w:t>
      </w:r>
      <w:r w:rsidR="006C2551" w:rsidRPr="007913B0">
        <w:rPr>
          <w:lang w:val="it-IT"/>
        </w:rPr>
        <w:t>nt disponibile în bazele de date ale autorităților publice sau ale părților terțe</w:t>
      </w:r>
      <w:r w:rsidRPr="007913B0">
        <w:rPr>
          <w:lang w:val="it-IT"/>
        </w:rPr>
        <w:t>, după cum urmează</w:t>
      </w:r>
      <w:r w:rsidR="006C2551" w:rsidRPr="007913B0">
        <w:rPr>
          <w:lang w:val="it-IT"/>
        </w:rPr>
        <w:t>:</w:t>
      </w:r>
    </w:p>
    <w:p w:rsidR="009A4744" w:rsidRPr="007913B0" w:rsidRDefault="007167E4" w:rsidP="00A54239">
      <w:pPr>
        <w:pStyle w:val="Listparagraf"/>
        <w:numPr>
          <w:ilvl w:val="0"/>
          <w:numId w:val="0"/>
        </w:numPr>
        <w:tabs>
          <w:tab w:val="clear" w:pos="1134"/>
          <w:tab w:val="left" w:pos="142"/>
        </w:tabs>
        <w:spacing w:after="120"/>
        <w:ind w:left="-284" w:firstLine="426"/>
        <w:rPr>
          <w:lang w:val="it-IT"/>
        </w:rPr>
      </w:pPr>
      <w:r w:rsidRPr="007913B0">
        <w:rPr>
          <w:lang w:val="it-IT"/>
        </w:rPr>
        <w:t>1)</w:t>
      </w:r>
      <w:r w:rsidR="00A20F20" w:rsidRPr="007913B0">
        <w:rPr>
          <w:lang w:val="it-IT"/>
        </w:rPr>
        <w:t xml:space="preserve"> </w:t>
      </w:r>
      <w:r w:rsidRPr="007913B0">
        <w:rPr>
          <w:lang w:val="it-IT"/>
        </w:rPr>
        <w:t>o</w:t>
      </w:r>
      <w:r w:rsidR="00A20F20" w:rsidRPr="007913B0">
        <w:rPr>
          <w:lang w:val="it-IT"/>
        </w:rPr>
        <w:t xml:space="preserve"> </w:t>
      </w:r>
      <w:r w:rsidRPr="007913B0">
        <w:rPr>
          <w:lang w:val="it-IT"/>
        </w:rPr>
        <w:t>listă a</w:t>
      </w:r>
      <w:r w:rsidR="00A20F20" w:rsidRPr="007913B0">
        <w:rPr>
          <w:lang w:val="it-IT"/>
        </w:rPr>
        <w:t xml:space="preserve"> </w:t>
      </w:r>
      <w:r w:rsidRPr="007913B0">
        <w:rPr>
          <w:lang w:val="it-IT"/>
        </w:rPr>
        <w:t>lucrărilor</w:t>
      </w:r>
      <w:r w:rsidR="00A20F20" w:rsidRPr="007913B0">
        <w:rPr>
          <w:lang w:val="it-IT"/>
        </w:rPr>
        <w:t xml:space="preserve"> </w:t>
      </w:r>
      <w:r w:rsidRPr="007913B0">
        <w:rPr>
          <w:lang w:val="it-IT"/>
        </w:rPr>
        <w:t>executate</w:t>
      </w:r>
      <w:r w:rsidR="00222AFE" w:rsidRPr="007913B0">
        <w:rPr>
          <w:lang w:val="it-IT"/>
        </w:rPr>
        <w:t xml:space="preserve"> și finisate</w:t>
      </w:r>
      <w:r w:rsidRPr="007913B0">
        <w:rPr>
          <w:lang w:val="it-IT"/>
        </w:rPr>
        <w:t xml:space="preserve"> în</w:t>
      </w:r>
      <w:r w:rsidR="00A20F20" w:rsidRPr="007913B0">
        <w:rPr>
          <w:lang w:val="it-IT"/>
        </w:rPr>
        <w:t xml:space="preserve"> </w:t>
      </w:r>
      <w:r w:rsidRPr="007913B0">
        <w:rPr>
          <w:lang w:val="it-IT"/>
        </w:rPr>
        <w:t xml:space="preserve">ultimii 5 ani, </w:t>
      </w:r>
      <w:r w:rsidR="004C59A0" w:rsidRPr="007913B0">
        <w:rPr>
          <w:lang w:val="it-IT"/>
        </w:rPr>
        <w:t xml:space="preserve">conform </w:t>
      </w:r>
      <w:r w:rsidR="00073FF9" w:rsidRPr="007913B0">
        <w:rPr>
          <w:lang w:val="it-IT"/>
        </w:rPr>
        <w:t>anexei nr.</w:t>
      </w:r>
      <w:r w:rsidR="00FF430B" w:rsidRPr="007913B0">
        <w:rPr>
          <w:lang w:val="it-IT"/>
        </w:rPr>
        <w:t xml:space="preserve"> </w:t>
      </w:r>
      <w:r w:rsidR="00073FF9" w:rsidRPr="007913B0">
        <w:rPr>
          <w:lang w:val="it-IT"/>
        </w:rPr>
        <w:t>1</w:t>
      </w:r>
      <w:r w:rsidR="00CB71A4" w:rsidRPr="007913B0">
        <w:rPr>
          <w:lang w:val="it-IT"/>
        </w:rPr>
        <w:t>3</w:t>
      </w:r>
      <w:r w:rsidR="004C59A0" w:rsidRPr="007913B0">
        <w:rPr>
          <w:lang w:val="it-IT"/>
        </w:rPr>
        <w:t xml:space="preserve">, </w:t>
      </w:r>
      <w:r w:rsidRPr="007913B0">
        <w:rPr>
          <w:lang w:val="it-IT"/>
        </w:rPr>
        <w:t>însoţit</w:t>
      </w:r>
      <w:r w:rsidR="00A20F20" w:rsidRPr="007913B0">
        <w:rPr>
          <w:lang w:val="it-IT"/>
        </w:rPr>
        <w:t xml:space="preserve"> </w:t>
      </w:r>
      <w:r w:rsidRPr="007913B0">
        <w:rPr>
          <w:lang w:val="it-IT"/>
        </w:rPr>
        <w:t>de</w:t>
      </w:r>
      <w:r w:rsidR="00A20F20" w:rsidRPr="007913B0">
        <w:rPr>
          <w:lang w:val="it-IT"/>
        </w:rPr>
        <w:t xml:space="preserve"> </w:t>
      </w:r>
      <w:r w:rsidRPr="007913B0">
        <w:rPr>
          <w:lang w:val="it-IT"/>
        </w:rPr>
        <w:t>certificări</w:t>
      </w:r>
      <w:r w:rsidR="00A20F20" w:rsidRPr="007913B0">
        <w:rPr>
          <w:lang w:val="it-IT"/>
        </w:rPr>
        <w:t xml:space="preserve"> </w:t>
      </w:r>
      <w:r w:rsidRPr="007913B0">
        <w:rPr>
          <w:lang w:val="it-IT"/>
        </w:rPr>
        <w:t>de</w:t>
      </w:r>
      <w:r w:rsidR="00A20F20" w:rsidRPr="007913B0">
        <w:rPr>
          <w:lang w:val="it-IT"/>
        </w:rPr>
        <w:t xml:space="preserve"> </w:t>
      </w:r>
      <w:r w:rsidRPr="007913B0">
        <w:rPr>
          <w:lang w:val="it-IT"/>
        </w:rPr>
        <w:t>bună execuţie</w:t>
      </w:r>
      <w:r w:rsidR="00A20F20" w:rsidRPr="007913B0">
        <w:rPr>
          <w:lang w:val="it-IT"/>
        </w:rPr>
        <w:t xml:space="preserve"> </w:t>
      </w:r>
      <w:r w:rsidRPr="007913B0">
        <w:rPr>
          <w:lang w:val="it-IT"/>
        </w:rPr>
        <w:t>pentru</w:t>
      </w:r>
      <w:r w:rsidR="00A20F20" w:rsidRPr="007913B0">
        <w:rPr>
          <w:lang w:val="it-IT"/>
        </w:rPr>
        <w:t xml:space="preserve"> </w:t>
      </w:r>
      <w:r w:rsidRPr="007913B0">
        <w:rPr>
          <w:lang w:val="it-IT"/>
        </w:rPr>
        <w:t>cele</w:t>
      </w:r>
      <w:r w:rsidR="00A20F20" w:rsidRPr="007913B0">
        <w:rPr>
          <w:lang w:val="it-IT"/>
        </w:rPr>
        <w:t xml:space="preserve"> </w:t>
      </w:r>
      <w:r w:rsidRPr="007913B0">
        <w:rPr>
          <w:lang w:val="it-IT"/>
        </w:rPr>
        <w:t>mai importante lucrări</w:t>
      </w:r>
      <w:r w:rsidR="003E13A7" w:rsidRPr="007913B0">
        <w:rPr>
          <w:lang w:val="it-IT"/>
        </w:rPr>
        <w:t xml:space="preserve">. </w:t>
      </w:r>
      <w:r w:rsidRPr="007913B0">
        <w:rPr>
          <w:lang w:val="it-IT"/>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7913B0">
        <w:rPr>
          <w:lang w:val="it-IT"/>
        </w:rPr>
        <w:t>;</w:t>
      </w:r>
    </w:p>
    <w:p w:rsidR="001401CD" w:rsidRPr="007913B0" w:rsidRDefault="007167E4" w:rsidP="00A54239">
      <w:pPr>
        <w:pStyle w:val="Listparagraf"/>
        <w:numPr>
          <w:ilvl w:val="0"/>
          <w:numId w:val="0"/>
        </w:numPr>
        <w:tabs>
          <w:tab w:val="clear" w:pos="1134"/>
          <w:tab w:val="left" w:pos="142"/>
        </w:tabs>
        <w:spacing w:after="120"/>
        <w:ind w:left="-284" w:firstLine="426"/>
        <w:rPr>
          <w:lang w:val="it-IT"/>
        </w:rPr>
      </w:pPr>
      <w:r w:rsidRPr="007913B0">
        <w:rPr>
          <w:lang w:val="it-IT"/>
        </w:rPr>
        <w:t>2) informaţii privind deţinerea de laboratoare proprii au</w:t>
      </w:r>
      <w:r w:rsidR="00005268" w:rsidRPr="007913B0">
        <w:rPr>
          <w:lang w:val="it-IT"/>
        </w:rPr>
        <w:t xml:space="preserve">torizate şi acreditate în modul </w:t>
      </w:r>
      <w:r w:rsidRPr="007913B0">
        <w:rPr>
          <w:lang w:val="it-IT"/>
        </w:rPr>
        <w:t xml:space="preserve">stabilit sau a contractelor cu aceste laboratoare, pentru încercări </w:t>
      </w:r>
      <w:r w:rsidR="004A69C2" w:rsidRPr="007913B0">
        <w:rPr>
          <w:lang w:val="it-IT"/>
        </w:rPr>
        <w:t xml:space="preserve">de </w:t>
      </w:r>
      <w:r w:rsidRPr="007913B0">
        <w:rPr>
          <w:lang w:val="it-IT"/>
        </w:rPr>
        <w:t>beton şi a altor materiale şi elemente de construcţie care necesită încercări, incluse în ofertă;</w:t>
      </w:r>
    </w:p>
    <w:p w:rsidR="001401CD" w:rsidRPr="007913B0" w:rsidRDefault="007167E4" w:rsidP="00A54239">
      <w:pPr>
        <w:pStyle w:val="Listparagraf"/>
        <w:numPr>
          <w:ilvl w:val="0"/>
          <w:numId w:val="0"/>
        </w:numPr>
        <w:tabs>
          <w:tab w:val="clear" w:pos="1134"/>
          <w:tab w:val="left" w:pos="142"/>
        </w:tabs>
        <w:spacing w:after="120"/>
        <w:ind w:left="-284" w:firstLine="426"/>
        <w:rPr>
          <w:lang w:val="it-IT"/>
        </w:rPr>
      </w:pPr>
      <w:r w:rsidRPr="007913B0">
        <w:rPr>
          <w:lang w:val="it-IT"/>
        </w:rPr>
        <w:lastRenderedPageBreak/>
        <w:t xml:space="preserve"> 3)</w:t>
      </w:r>
      <w:r w:rsidR="00A20F20" w:rsidRPr="007913B0">
        <w:rPr>
          <w:lang w:val="it-IT"/>
        </w:rPr>
        <w:t xml:space="preserve"> </w:t>
      </w:r>
      <w:r w:rsidRPr="007913B0">
        <w:rPr>
          <w:lang w:val="it-IT"/>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7913B0">
        <w:rPr>
          <w:lang w:val="it-IT"/>
        </w:rPr>
        <w:t>conform</w:t>
      </w:r>
      <w:r w:rsidR="00A20F20" w:rsidRPr="007913B0">
        <w:rPr>
          <w:lang w:val="it-IT"/>
        </w:rPr>
        <w:t xml:space="preserve"> </w:t>
      </w:r>
      <w:r w:rsidR="00073FF9" w:rsidRPr="007913B0">
        <w:rPr>
          <w:lang w:val="it-IT"/>
        </w:rPr>
        <w:t>anexei nr.</w:t>
      </w:r>
      <w:r w:rsidR="00C255B7" w:rsidRPr="007913B0">
        <w:rPr>
          <w:lang w:val="it-IT"/>
        </w:rPr>
        <w:t xml:space="preserve"> </w:t>
      </w:r>
      <w:r w:rsidR="00073FF9" w:rsidRPr="007913B0">
        <w:rPr>
          <w:lang w:val="it-IT"/>
        </w:rPr>
        <w:t>1</w:t>
      </w:r>
      <w:r w:rsidR="00CB71A4" w:rsidRPr="007913B0">
        <w:rPr>
          <w:lang w:val="it-IT"/>
        </w:rPr>
        <w:t>5</w:t>
      </w:r>
      <w:r w:rsidRPr="007913B0">
        <w:rPr>
          <w:lang w:val="it-IT"/>
        </w:rPr>
        <w:t>;</w:t>
      </w:r>
    </w:p>
    <w:p w:rsidR="001401CD" w:rsidRPr="007913B0" w:rsidRDefault="007167E4" w:rsidP="00A54239">
      <w:pPr>
        <w:pStyle w:val="Listparagraf"/>
        <w:numPr>
          <w:ilvl w:val="0"/>
          <w:numId w:val="0"/>
        </w:numPr>
        <w:tabs>
          <w:tab w:val="clear" w:pos="1134"/>
          <w:tab w:val="left" w:pos="142"/>
        </w:tabs>
        <w:spacing w:after="120"/>
        <w:ind w:left="-284" w:firstLine="426"/>
        <w:rPr>
          <w:lang w:val="it-IT"/>
        </w:rPr>
      </w:pPr>
      <w:r w:rsidRPr="007913B0">
        <w:rPr>
          <w:lang w:val="it-IT"/>
        </w:rPr>
        <w:t>4) o declaraţie referitoare la efectivele medii anuale al personalului angajat şi al</w:t>
      </w:r>
      <w:r w:rsidR="00113B5E" w:rsidRPr="007913B0">
        <w:rPr>
          <w:lang w:val="it-IT"/>
        </w:rPr>
        <w:t>e</w:t>
      </w:r>
      <w:r w:rsidRPr="007913B0">
        <w:rPr>
          <w:lang w:val="it-IT"/>
        </w:rPr>
        <w:t xml:space="preserve"> cadrelor de conducere în ultimii 3 ani;</w:t>
      </w:r>
    </w:p>
    <w:p w:rsidR="001401CD" w:rsidRPr="007913B0" w:rsidRDefault="007167E4" w:rsidP="00A54239">
      <w:pPr>
        <w:pStyle w:val="Listparagraf"/>
        <w:numPr>
          <w:ilvl w:val="0"/>
          <w:numId w:val="0"/>
        </w:numPr>
        <w:tabs>
          <w:tab w:val="clear" w:pos="1134"/>
          <w:tab w:val="left" w:pos="142"/>
        </w:tabs>
        <w:spacing w:after="120"/>
        <w:ind w:left="-284" w:firstLine="426"/>
        <w:rPr>
          <w:lang w:val="it-IT"/>
        </w:rPr>
      </w:pPr>
      <w:r w:rsidRPr="007913B0">
        <w:rPr>
          <w:lang w:val="it-IT"/>
        </w:rPr>
        <w:t>5) dacă este cazul, informaţii privind măsurile de protecţie a mediului pe care operatorul economic le poate aplica în timpul îndeplinirii contractului de lucrări</w:t>
      </w:r>
      <w:r w:rsidR="00BB2106" w:rsidRPr="007913B0">
        <w:rPr>
          <w:lang w:val="it-IT"/>
        </w:rPr>
        <w:t xml:space="preserve"> sau servicii de proiectare și de lucrări</w:t>
      </w:r>
      <w:r w:rsidR="003C27FD" w:rsidRPr="007913B0">
        <w:rPr>
          <w:lang w:val="it-IT"/>
        </w:rPr>
        <w:t xml:space="preserve">, </w:t>
      </w:r>
      <w:r w:rsidR="00E17AFF" w:rsidRPr="007913B0">
        <w:rPr>
          <w:lang w:val="it-IT"/>
        </w:rPr>
        <w:t>în corespundere cu pct.</w:t>
      </w:r>
      <w:r w:rsidR="00C255B7" w:rsidRPr="007913B0">
        <w:rPr>
          <w:lang w:val="it-IT"/>
        </w:rPr>
        <w:t xml:space="preserve"> </w:t>
      </w:r>
      <w:r w:rsidR="003C27FD" w:rsidRPr="007913B0">
        <w:rPr>
          <w:lang w:val="it-IT"/>
        </w:rPr>
        <w:t>4</w:t>
      </w:r>
      <w:r w:rsidR="00B3029E" w:rsidRPr="007913B0">
        <w:rPr>
          <w:lang w:val="it-IT"/>
        </w:rPr>
        <w:t>4</w:t>
      </w:r>
      <w:r w:rsidRPr="007913B0">
        <w:rPr>
          <w:lang w:val="it-IT"/>
        </w:rPr>
        <w:t>;</w:t>
      </w:r>
    </w:p>
    <w:p w:rsidR="001401CD" w:rsidRPr="007913B0" w:rsidRDefault="007167E4" w:rsidP="00A54239">
      <w:pPr>
        <w:pStyle w:val="Listparagraf"/>
        <w:numPr>
          <w:ilvl w:val="0"/>
          <w:numId w:val="0"/>
        </w:numPr>
        <w:tabs>
          <w:tab w:val="clear" w:pos="1134"/>
          <w:tab w:val="left" w:pos="142"/>
        </w:tabs>
        <w:spacing w:after="120"/>
        <w:ind w:left="-284" w:firstLine="426"/>
        <w:rPr>
          <w:lang w:val="it-IT"/>
        </w:rPr>
      </w:pPr>
      <w:r w:rsidRPr="007913B0">
        <w:rPr>
          <w:lang w:val="it-IT"/>
        </w:rPr>
        <w:t>6) o declaraţie referitoare la utilajele, instalaţiile, echipamentele tehnice de care poate dispune operatorul economic pentru îndeplinirea corespunzătoare a contractului de lucrări</w:t>
      </w:r>
      <w:r w:rsidR="00A20F20" w:rsidRPr="007913B0">
        <w:rPr>
          <w:lang w:val="it-IT"/>
        </w:rPr>
        <w:t xml:space="preserve"> </w:t>
      </w:r>
      <w:r w:rsidR="00BB2106" w:rsidRPr="007913B0">
        <w:rPr>
          <w:lang w:val="it-IT"/>
        </w:rPr>
        <w:t>sau servicii de proiectare și de lucrări</w:t>
      </w:r>
      <w:r w:rsidRPr="007913B0">
        <w:rPr>
          <w:lang w:val="it-IT"/>
        </w:rPr>
        <w:t xml:space="preserve">, </w:t>
      </w:r>
      <w:r w:rsidR="004C59A0" w:rsidRPr="007913B0">
        <w:rPr>
          <w:lang w:val="it-IT"/>
        </w:rPr>
        <w:t>conform</w:t>
      </w:r>
      <w:r w:rsidR="00A20F20" w:rsidRPr="007913B0">
        <w:rPr>
          <w:lang w:val="it-IT"/>
        </w:rPr>
        <w:t xml:space="preserve"> </w:t>
      </w:r>
      <w:r w:rsidR="00073FF9" w:rsidRPr="007913B0">
        <w:rPr>
          <w:lang w:val="it-IT"/>
        </w:rPr>
        <w:t>anexei nr.</w:t>
      </w:r>
      <w:r w:rsidR="00C255B7" w:rsidRPr="007913B0">
        <w:rPr>
          <w:lang w:val="it-IT"/>
        </w:rPr>
        <w:t xml:space="preserve"> </w:t>
      </w:r>
      <w:r w:rsidR="00073FF9" w:rsidRPr="007913B0">
        <w:rPr>
          <w:lang w:val="it-IT"/>
        </w:rPr>
        <w:t>1</w:t>
      </w:r>
      <w:r w:rsidR="00CB71A4" w:rsidRPr="007913B0">
        <w:rPr>
          <w:lang w:val="it-IT"/>
        </w:rPr>
        <w:t>4</w:t>
      </w:r>
      <w:r w:rsidRPr="007913B0">
        <w:rPr>
          <w:lang w:val="it-IT"/>
        </w:rPr>
        <w:t>;</w:t>
      </w:r>
    </w:p>
    <w:p w:rsidR="00925DF7" w:rsidRPr="007913B0" w:rsidRDefault="007167E4" w:rsidP="00A54239">
      <w:pPr>
        <w:pStyle w:val="Listparagraf"/>
        <w:numPr>
          <w:ilvl w:val="0"/>
          <w:numId w:val="0"/>
        </w:numPr>
        <w:tabs>
          <w:tab w:val="clear" w:pos="1134"/>
          <w:tab w:val="left" w:pos="142"/>
        </w:tabs>
        <w:spacing w:after="120"/>
        <w:ind w:left="-284" w:firstLine="426"/>
        <w:rPr>
          <w:lang w:val="it-IT"/>
        </w:rPr>
      </w:pPr>
      <w:r w:rsidRPr="007913B0">
        <w:rPr>
          <w:lang w:val="it-IT"/>
        </w:rPr>
        <w:t>7) informaţii privind partea din contract pe care operatorul economic are, eventual, intenţia să o subcontracteze</w:t>
      </w:r>
      <w:r w:rsidR="00D91D57" w:rsidRPr="007913B0">
        <w:rPr>
          <w:lang w:val="it-IT"/>
        </w:rPr>
        <w:t>,</w:t>
      </w:r>
      <w:r w:rsidR="00CB71A4" w:rsidRPr="007913B0">
        <w:rPr>
          <w:lang w:val="it-IT"/>
        </w:rPr>
        <w:t xml:space="preserve"> </w:t>
      </w:r>
      <w:r w:rsidR="004C59A0" w:rsidRPr="007913B0">
        <w:rPr>
          <w:lang w:val="it-IT"/>
        </w:rPr>
        <w:t>conform</w:t>
      </w:r>
      <w:r w:rsidR="00A20F20" w:rsidRPr="007913B0">
        <w:rPr>
          <w:lang w:val="it-IT"/>
        </w:rPr>
        <w:t xml:space="preserve"> </w:t>
      </w:r>
      <w:r w:rsidR="00073FF9" w:rsidRPr="007913B0">
        <w:rPr>
          <w:lang w:val="it-IT"/>
        </w:rPr>
        <w:t>anexei nr.</w:t>
      </w:r>
      <w:r w:rsidR="00C255B7" w:rsidRPr="007913B0">
        <w:rPr>
          <w:lang w:val="it-IT"/>
        </w:rPr>
        <w:t xml:space="preserve"> </w:t>
      </w:r>
      <w:r w:rsidR="00073FF9" w:rsidRPr="007913B0">
        <w:rPr>
          <w:lang w:val="it-IT"/>
        </w:rPr>
        <w:t>1</w:t>
      </w:r>
      <w:r w:rsidR="00CB71A4" w:rsidRPr="007913B0">
        <w:rPr>
          <w:lang w:val="it-IT"/>
        </w:rPr>
        <w:t>6</w:t>
      </w:r>
      <w:r w:rsidR="00D91D57" w:rsidRPr="007913B0">
        <w:rPr>
          <w:lang w:val="it-IT"/>
        </w:rPr>
        <w:t xml:space="preserve">. De asemenea, urmează a fi atașat/atașate la </w:t>
      </w:r>
      <w:r w:rsidR="00073FF9" w:rsidRPr="007913B0">
        <w:rPr>
          <w:lang w:val="it-IT"/>
        </w:rPr>
        <w:t>anexa nr.1</w:t>
      </w:r>
      <w:r w:rsidR="00CB71A4" w:rsidRPr="007913B0">
        <w:rPr>
          <w:lang w:val="it-IT"/>
        </w:rPr>
        <w:t>6</w:t>
      </w:r>
      <w:r w:rsidR="00D91D57" w:rsidRPr="007913B0">
        <w:rPr>
          <w:lang w:val="it-IT"/>
        </w:rPr>
        <w:t>, copia/copiile contractului/contractelor încheiat/încheiate cu subatreprenorii</w:t>
      </w:r>
      <w:r w:rsidR="00A20F20" w:rsidRPr="007913B0">
        <w:rPr>
          <w:lang w:val="it-IT"/>
        </w:rPr>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w:t>
      </w:r>
      <w:smartTag w:uri="urn:schemas:contacts" w:element="Sn">
        <w:r w:rsidR="007167E4" w:rsidRPr="00FF430B">
          <w:t>este</w:t>
        </w:r>
      </w:smartTag>
      <w:r w:rsidR="007167E4" w:rsidRPr="00FF430B">
        <w:t xml:space="preserv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6232FE"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es-ES"/>
        </w:rPr>
      </w:pPr>
      <w:r w:rsidRPr="006232FE">
        <w:rPr>
          <w:b/>
          <w:lang w:val="es-ES"/>
        </w:rPr>
        <w:t>40</w:t>
      </w:r>
      <w:r w:rsidR="007167E4" w:rsidRPr="006232FE">
        <w:rPr>
          <w:b/>
          <w:lang w:val="es-ES"/>
        </w:rPr>
        <w:t>.</w:t>
      </w:r>
      <w:r w:rsidR="00A20F20" w:rsidRPr="006232FE">
        <w:rPr>
          <w:b/>
          <w:lang w:val="es-ES"/>
        </w:rPr>
        <w:t xml:space="preserve"> </w:t>
      </w:r>
      <w:r w:rsidR="00E35B9C" w:rsidRPr="006232FE">
        <w:rPr>
          <w:lang w:val="es-ES"/>
        </w:rPr>
        <w:t>Ofertantul</w:t>
      </w:r>
      <w:r w:rsidR="00A20F20" w:rsidRPr="006232FE">
        <w:rPr>
          <w:lang w:val="es-ES"/>
        </w:rPr>
        <w:t xml:space="preserve"> </w:t>
      </w:r>
      <w:r w:rsidR="00D81B72" w:rsidRPr="006232FE">
        <w:rPr>
          <w:lang w:val="es-ES"/>
        </w:rPr>
        <w:t xml:space="preserve">urmează să </w:t>
      </w:r>
      <w:r w:rsidR="007167E4" w:rsidRPr="006232FE">
        <w:rPr>
          <w:lang w:val="es-ES"/>
        </w:rPr>
        <w:t>dispun</w:t>
      </w:r>
      <w:r w:rsidR="00D81B72" w:rsidRPr="006232FE">
        <w:rPr>
          <w:lang w:val="es-ES"/>
        </w:rPr>
        <w:t>ă</w:t>
      </w:r>
      <w:r w:rsidR="007167E4" w:rsidRPr="006232FE">
        <w:rPr>
          <w:lang w:val="es-ES"/>
        </w:rPr>
        <w:t xml:space="preserve"> de un nivel minim de experienţă pentru a se califica </w:t>
      </w:r>
      <w:r w:rsidR="00C762AE" w:rsidRPr="006232FE">
        <w:rPr>
          <w:lang w:val="es-ES"/>
        </w:rPr>
        <w:t xml:space="preserve">conform </w:t>
      </w:r>
      <w:r w:rsidR="007167E4" w:rsidRPr="006232FE">
        <w:rPr>
          <w:lang w:val="es-ES"/>
        </w:rPr>
        <w:t>cerinţelor de îndeplinire a contractului</w:t>
      </w:r>
      <w:r w:rsidR="0031215E" w:rsidRPr="006232FE">
        <w:rPr>
          <w:lang w:val="es-ES"/>
        </w:rPr>
        <w:t>:</w:t>
      </w:r>
    </w:p>
    <w:p w:rsidR="003C2C26" w:rsidRPr="006232FE"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es-ES"/>
        </w:rPr>
      </w:pPr>
      <w:r w:rsidRPr="006232FE">
        <w:rPr>
          <w:lang w:val="es-ES"/>
        </w:rPr>
        <w:t>1)</w:t>
      </w:r>
      <w:r w:rsidR="00A20F20" w:rsidRPr="006232FE">
        <w:rPr>
          <w:lang w:val="es-ES"/>
        </w:rPr>
        <w:t xml:space="preserve"> </w:t>
      </w:r>
      <w:r w:rsidRPr="006232FE">
        <w:rPr>
          <w:lang w:val="es-ES"/>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6232FE">
        <w:rPr>
          <w:lang w:val="es-ES"/>
        </w:rPr>
        <w:t xml:space="preserve"> </w:t>
      </w:r>
      <w:r w:rsidRPr="006232FE">
        <w:rPr>
          <w:lang w:val="es-ES"/>
        </w:rPr>
        <w:t>la terminarea lucrărilor</w:t>
      </w:r>
      <w:r w:rsidR="00A90E01" w:rsidRPr="006232FE">
        <w:rPr>
          <w:lang w:val="es-ES"/>
        </w:rPr>
        <w:t>/</w:t>
      </w:r>
      <w:r w:rsidR="00CA08C6" w:rsidRPr="006232FE">
        <w:rPr>
          <w:lang w:val="es-ES"/>
        </w:rPr>
        <w:t>procesul-verbal de</w:t>
      </w:r>
      <w:r w:rsidR="00A20F20" w:rsidRPr="006232FE">
        <w:rPr>
          <w:lang w:val="es-ES"/>
        </w:rPr>
        <w:t xml:space="preserve"> </w:t>
      </w:r>
      <w:r w:rsidR="00CA08C6" w:rsidRPr="006232FE">
        <w:rPr>
          <w:lang w:val="es-ES"/>
        </w:rPr>
        <w:t xml:space="preserve">recepţie finală la expirarea perioadei de garanţie, </w:t>
      </w:r>
      <w:r w:rsidR="00B501F9" w:rsidRPr="006232FE">
        <w:rPr>
          <w:lang w:val="es-ES"/>
        </w:rPr>
        <w:t>însoţit de certificări de bună execuţie pentru cele mai importante lucrări</w:t>
      </w:r>
      <w:r w:rsidR="00A20F20" w:rsidRPr="006232FE">
        <w:rPr>
          <w:lang w:val="es-ES"/>
        </w:rPr>
        <w:t xml:space="preserve"> </w:t>
      </w:r>
      <w:r w:rsidR="00905325" w:rsidRPr="006232FE">
        <w:rPr>
          <w:lang w:val="es-ES"/>
        </w:rPr>
        <w:t xml:space="preserve">din partea Beneficiarului </w:t>
      </w:r>
      <w:r w:rsidR="00CD74C4" w:rsidRPr="006232FE">
        <w:rPr>
          <w:lang w:val="es-ES"/>
        </w:rPr>
        <w:t>(informațiile</w:t>
      </w:r>
      <w:r w:rsidR="00B0487F" w:rsidRPr="006232FE">
        <w:rPr>
          <w:lang w:val="es-ES"/>
        </w:rPr>
        <w:t xml:space="preserve"> </w:t>
      </w:r>
      <w:r w:rsidR="00760F7F" w:rsidRPr="006232FE">
        <w:rPr>
          <w:lang w:val="es-ES"/>
        </w:rPr>
        <w:t xml:space="preserve">date se vor include în </w:t>
      </w:r>
      <w:r w:rsidR="00073FF9" w:rsidRPr="006232FE">
        <w:rPr>
          <w:lang w:val="es-ES"/>
        </w:rPr>
        <w:t>anexele nr.</w:t>
      </w:r>
      <w:r w:rsidR="00C255B7" w:rsidRPr="006232FE">
        <w:rPr>
          <w:lang w:val="es-ES"/>
        </w:rPr>
        <w:t xml:space="preserve"> </w:t>
      </w:r>
      <w:r w:rsidR="00073FF9" w:rsidRPr="006232FE">
        <w:rPr>
          <w:lang w:val="es-ES"/>
        </w:rPr>
        <w:t>1</w:t>
      </w:r>
      <w:r w:rsidR="00CB71A4" w:rsidRPr="006232FE">
        <w:rPr>
          <w:lang w:val="es-ES"/>
        </w:rPr>
        <w:t>2</w:t>
      </w:r>
      <w:r w:rsidR="00073FF9" w:rsidRPr="006232FE">
        <w:rPr>
          <w:lang w:val="es-ES"/>
        </w:rPr>
        <w:t xml:space="preserve"> și nr.</w:t>
      </w:r>
      <w:r w:rsidR="00C255B7" w:rsidRPr="006232FE">
        <w:rPr>
          <w:lang w:val="es-ES"/>
        </w:rPr>
        <w:t xml:space="preserve"> </w:t>
      </w:r>
      <w:r w:rsidR="00073FF9" w:rsidRPr="006232FE">
        <w:rPr>
          <w:lang w:val="es-ES"/>
        </w:rPr>
        <w:t>1</w:t>
      </w:r>
      <w:r w:rsidR="00CB71A4" w:rsidRPr="006232FE">
        <w:rPr>
          <w:lang w:val="es-ES"/>
        </w:rPr>
        <w:t>3</w:t>
      </w:r>
      <w:r w:rsidR="00760F7F" w:rsidRPr="006232FE">
        <w:rPr>
          <w:lang w:val="es-ES"/>
        </w:rPr>
        <w:t>)</w:t>
      </w:r>
      <w:r w:rsidRPr="006232FE">
        <w:rPr>
          <w:lang w:val="es-ES"/>
        </w:rPr>
        <w:t xml:space="preserve">; sau </w:t>
      </w:r>
    </w:p>
    <w:p w:rsidR="001A192A" w:rsidRPr="006232FE"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es-ES"/>
        </w:rPr>
      </w:pPr>
      <w:r w:rsidRPr="006232FE">
        <w:rPr>
          <w:lang w:val="es-ES"/>
        </w:rPr>
        <w:t>2) valoarea cumulată a tuturor contractelor executate în ultimul an de activitate să fie egală sau mai mare decât valoarea viitorului contract, procesele-verbale de recepţie</w:t>
      </w:r>
      <w:r w:rsidR="00A20F20" w:rsidRPr="006232FE">
        <w:rPr>
          <w:lang w:val="es-ES"/>
        </w:rPr>
        <w:t xml:space="preserve"> </w:t>
      </w:r>
      <w:r w:rsidRPr="006232FE">
        <w:rPr>
          <w:lang w:val="es-ES"/>
        </w:rPr>
        <w:t>la terminarea lucrărilor</w:t>
      </w:r>
      <w:r w:rsidR="00A109E6" w:rsidRPr="006232FE">
        <w:rPr>
          <w:lang w:val="es-ES"/>
        </w:rPr>
        <w:t>/</w:t>
      </w:r>
      <w:r w:rsidR="00CA08C6" w:rsidRPr="006232FE">
        <w:rPr>
          <w:lang w:val="es-ES"/>
        </w:rPr>
        <w:t xml:space="preserve"> procesele-verbale de recepţie finală la expirarea perioadei de garanţie, </w:t>
      </w:r>
      <w:r w:rsidR="00B501F9" w:rsidRPr="006232FE">
        <w:rPr>
          <w:lang w:val="es-ES"/>
        </w:rPr>
        <w:t>însoţit</w:t>
      </w:r>
      <w:r w:rsidR="00CA08C6" w:rsidRPr="006232FE">
        <w:rPr>
          <w:lang w:val="es-ES"/>
        </w:rPr>
        <w:t>e</w:t>
      </w:r>
      <w:r w:rsidR="00B501F9" w:rsidRPr="006232FE">
        <w:rPr>
          <w:lang w:val="es-ES"/>
        </w:rPr>
        <w:t xml:space="preserve"> de certificări de bună execuţie pentru cele mai importante lucrări</w:t>
      </w:r>
      <w:r w:rsidR="00A20F20" w:rsidRPr="006232FE">
        <w:rPr>
          <w:lang w:val="es-ES"/>
        </w:rPr>
        <w:t xml:space="preserve"> </w:t>
      </w:r>
      <w:r w:rsidR="00905325" w:rsidRPr="006232FE">
        <w:rPr>
          <w:lang w:val="es-ES"/>
        </w:rPr>
        <w:t>din partea Beneficiarului</w:t>
      </w:r>
      <w:r w:rsidR="00406C0C" w:rsidRPr="006232FE">
        <w:rPr>
          <w:lang w:val="es-ES"/>
        </w:rPr>
        <w:t xml:space="preserve"> (informațiile </w:t>
      </w:r>
      <w:r w:rsidR="00760F7F" w:rsidRPr="006232FE">
        <w:rPr>
          <w:lang w:val="es-ES"/>
        </w:rPr>
        <w:t xml:space="preserve">date se vor include în </w:t>
      </w:r>
      <w:r w:rsidR="00073FF9" w:rsidRPr="006232FE">
        <w:rPr>
          <w:lang w:val="es-ES"/>
        </w:rPr>
        <w:t>anexele nr.</w:t>
      </w:r>
      <w:r w:rsidR="00C255B7" w:rsidRPr="006232FE">
        <w:rPr>
          <w:lang w:val="es-ES"/>
        </w:rPr>
        <w:t xml:space="preserve"> </w:t>
      </w:r>
      <w:r w:rsidR="00073FF9" w:rsidRPr="006232FE">
        <w:rPr>
          <w:lang w:val="es-ES"/>
        </w:rPr>
        <w:t>1</w:t>
      </w:r>
      <w:r w:rsidR="00CB71A4" w:rsidRPr="006232FE">
        <w:rPr>
          <w:lang w:val="es-ES"/>
        </w:rPr>
        <w:t>2</w:t>
      </w:r>
      <w:r w:rsidR="00073FF9" w:rsidRPr="006232FE">
        <w:rPr>
          <w:lang w:val="es-ES"/>
        </w:rPr>
        <w:t xml:space="preserve"> și nr.</w:t>
      </w:r>
      <w:r w:rsidR="00C255B7" w:rsidRPr="006232FE">
        <w:rPr>
          <w:lang w:val="es-ES"/>
        </w:rPr>
        <w:t xml:space="preserve"> </w:t>
      </w:r>
      <w:r w:rsidR="00073FF9" w:rsidRPr="006232FE">
        <w:rPr>
          <w:lang w:val="es-ES"/>
        </w:rPr>
        <w:t>1</w:t>
      </w:r>
      <w:r w:rsidR="00CB71A4" w:rsidRPr="006232FE">
        <w:rPr>
          <w:lang w:val="es-ES"/>
        </w:rPr>
        <w:t>3</w:t>
      </w:r>
      <w:r w:rsidR="00760F7F" w:rsidRPr="006232FE">
        <w:rPr>
          <w:lang w:val="es-ES"/>
        </w:rPr>
        <w:t>)</w:t>
      </w:r>
      <w:r w:rsidRPr="006232FE">
        <w:rPr>
          <w:lang w:val="es-ES"/>
        </w:rPr>
        <w:t>.</w:t>
      </w:r>
    </w:p>
    <w:p w:rsidR="001A192A" w:rsidRPr="006232FE"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es-ES"/>
        </w:rPr>
      </w:pPr>
      <w:r w:rsidRPr="006232FE">
        <w:rPr>
          <w:b/>
          <w:lang w:val="es-ES"/>
        </w:rPr>
        <w:t>4</w:t>
      </w:r>
      <w:r w:rsidR="00113B5E" w:rsidRPr="006232FE">
        <w:rPr>
          <w:b/>
          <w:lang w:val="es-ES"/>
        </w:rPr>
        <w:t>1</w:t>
      </w:r>
      <w:r w:rsidR="007167E4" w:rsidRPr="006232FE">
        <w:rPr>
          <w:b/>
          <w:lang w:val="es-ES"/>
        </w:rPr>
        <w:t>.</w:t>
      </w:r>
      <w:r w:rsidR="00A20F20" w:rsidRPr="006232FE">
        <w:rPr>
          <w:b/>
          <w:lang w:val="es-ES"/>
        </w:rPr>
        <w:t xml:space="preserve"> </w:t>
      </w:r>
      <w:r w:rsidR="007167E4" w:rsidRPr="006232FE">
        <w:rPr>
          <w:lang w:val="es-ES"/>
        </w:rPr>
        <w:t>Operatorul economic</w:t>
      </w:r>
      <w:r w:rsidR="00D81B72" w:rsidRPr="006232FE">
        <w:rPr>
          <w:lang w:val="es-ES"/>
        </w:rPr>
        <w:t xml:space="preserve"> urmează să</w:t>
      </w:r>
      <w:r w:rsidR="00A20F20" w:rsidRPr="006232FE">
        <w:rPr>
          <w:lang w:val="es-ES"/>
        </w:rPr>
        <w:t xml:space="preserve"> </w:t>
      </w:r>
      <w:r w:rsidR="003D62DB" w:rsidRPr="006232FE">
        <w:rPr>
          <w:lang w:val="es-ES"/>
        </w:rPr>
        <w:t>prezi</w:t>
      </w:r>
      <w:r w:rsidR="007167E4" w:rsidRPr="006232FE">
        <w:rPr>
          <w:lang w:val="es-ES"/>
        </w:rPr>
        <w:t>nt</w:t>
      </w:r>
      <w:r w:rsidR="00D81B72" w:rsidRPr="006232FE">
        <w:rPr>
          <w:lang w:val="es-ES"/>
        </w:rPr>
        <w:t>e</w:t>
      </w:r>
      <w:r w:rsidR="00D14071" w:rsidRPr="006232FE">
        <w:rPr>
          <w:lang w:val="es-ES"/>
        </w:rPr>
        <w:t xml:space="preserve">, în cazul solicitării din partea autorității contactante, </w:t>
      </w:r>
      <w:r w:rsidR="007167E4" w:rsidRPr="006232FE">
        <w:rPr>
          <w:lang w:val="es-ES"/>
        </w:rPr>
        <w:t xml:space="preserve"> documente și certificate emise de organisme independente, prin care se atestă faptul că respectă anumite standarde de asigurare a calităţii</w:t>
      </w:r>
      <w:r w:rsidR="00CF2F07" w:rsidRPr="006232FE">
        <w:rPr>
          <w:lang w:val="es-ES"/>
        </w:rPr>
        <w:t xml:space="preserve"> (ISO 9001)</w:t>
      </w:r>
      <w:r w:rsidR="007167E4" w:rsidRPr="006232FE">
        <w:rPr>
          <w:lang w:val="es-ES"/>
        </w:rPr>
        <w:t>, acest</w:t>
      </w:r>
      <w:r w:rsidR="00C762AE" w:rsidRPr="006232FE">
        <w:rPr>
          <w:lang w:val="es-ES"/>
        </w:rPr>
        <w:t>e</w:t>
      </w:r>
      <w:r w:rsidR="007167E4" w:rsidRPr="006232FE">
        <w:rPr>
          <w:lang w:val="es-ES"/>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7913B0"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6232FE">
        <w:rPr>
          <w:b/>
          <w:lang w:val="it-IT"/>
        </w:rPr>
        <w:t>4</w:t>
      </w:r>
      <w:r w:rsidR="00113B5E" w:rsidRPr="006232FE">
        <w:rPr>
          <w:b/>
          <w:lang w:val="it-IT"/>
        </w:rPr>
        <w:t>2</w:t>
      </w:r>
      <w:r w:rsidR="00A07B23" w:rsidRPr="006232FE">
        <w:rPr>
          <w:b/>
          <w:lang w:val="it-IT"/>
        </w:rPr>
        <w:t xml:space="preserve">. </w:t>
      </w:r>
      <w:r w:rsidR="009C11B3" w:rsidRPr="006232FE">
        <w:rPr>
          <w:b/>
          <w:lang w:val="it-IT"/>
        </w:rPr>
        <w:t xml:space="preserve"> </w:t>
      </w:r>
      <w:r w:rsidR="007167E4" w:rsidRPr="006232FE">
        <w:rPr>
          <w:bCs/>
          <w:lang w:val="it-IT"/>
        </w:rPr>
        <w:t>În conformitate cu principiul recunoaşterii reciproce, autoritatea contractantă are obligaţia de a accepta</w:t>
      </w:r>
      <w:r w:rsidR="00B0487F" w:rsidRPr="006232FE">
        <w:rPr>
          <w:bCs/>
          <w:lang w:val="it-IT"/>
        </w:rPr>
        <w:t xml:space="preserve"> </w:t>
      </w:r>
      <w:r w:rsidR="007167E4" w:rsidRPr="006232FE">
        <w:rPr>
          <w:bCs/>
          <w:lang w:val="it-IT"/>
        </w:rPr>
        <w:t xml:space="preserve">certificatele echivalente emise de organismele stabilite în statele membre ale Uniunii Europene. </w:t>
      </w:r>
      <w:r w:rsidR="007167E4" w:rsidRPr="007913B0">
        <w:rPr>
          <w:bCs/>
          <w:lang w:val="it-IT"/>
        </w:rPr>
        <w:t>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7913B0"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7913B0">
        <w:rPr>
          <w:b/>
          <w:lang w:val="it-IT"/>
        </w:rPr>
        <w:t>43</w:t>
      </w:r>
      <w:r w:rsidR="000E4D7D" w:rsidRPr="007913B0">
        <w:rPr>
          <w:b/>
          <w:lang w:val="it-IT"/>
        </w:rPr>
        <w:t>.</w:t>
      </w:r>
      <w:r w:rsidR="00A20F20" w:rsidRPr="007913B0">
        <w:rPr>
          <w:b/>
          <w:lang w:val="it-IT"/>
        </w:rPr>
        <w:t xml:space="preserve"> </w:t>
      </w:r>
      <w:r w:rsidR="000E4D7D" w:rsidRPr="007913B0">
        <w:rPr>
          <w:bCs/>
          <w:lang w:val="it-IT"/>
        </w:rPr>
        <w:t>Operatorul economic prezintă documente, certificate, emise de organisme independente, prin care se atestă faptul că respectă anumite standarde de protecţie a mediului, aceasta trebuie să se raporteze:</w:t>
      </w:r>
    </w:p>
    <w:p w:rsidR="001A192A" w:rsidRPr="007913B0"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913B0">
        <w:rPr>
          <w:lang w:val="it-IT"/>
        </w:rPr>
        <w:t>1)</w:t>
      </w:r>
      <w:r w:rsidR="00A20F20" w:rsidRPr="007913B0">
        <w:rPr>
          <w:lang w:val="it-IT"/>
        </w:rPr>
        <w:t xml:space="preserve"> </w:t>
      </w:r>
      <w:r w:rsidRPr="007913B0">
        <w:rPr>
          <w:lang w:val="it-IT"/>
        </w:rPr>
        <w:t>la Sistemul Comunitar de Management de Mediu şi Audit (EMAS)</w:t>
      </w:r>
      <w:r w:rsidR="00B04EB6" w:rsidRPr="007913B0">
        <w:rPr>
          <w:lang w:val="it-IT"/>
        </w:rPr>
        <w:t>,</w:t>
      </w:r>
      <w:r w:rsidR="00BA6F95" w:rsidRPr="007913B0">
        <w:rPr>
          <w:lang w:val="it-IT"/>
        </w:rPr>
        <w:t xml:space="preserve"> sau</w:t>
      </w:r>
      <w:r w:rsidRPr="007913B0">
        <w:rPr>
          <w:lang w:val="it-IT"/>
        </w:rPr>
        <w:t>;</w:t>
      </w:r>
    </w:p>
    <w:p w:rsidR="001A192A" w:rsidRPr="007913B0"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913B0">
        <w:rPr>
          <w:lang w:val="it-IT"/>
        </w:rPr>
        <w:t>2)</w:t>
      </w:r>
      <w:r w:rsidR="00A20F20" w:rsidRPr="007913B0">
        <w:rPr>
          <w:lang w:val="it-IT"/>
        </w:rPr>
        <w:t xml:space="preserve"> </w:t>
      </w:r>
      <w:r w:rsidRPr="007913B0">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6232FE"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232FE">
        <w:rPr>
          <w:b/>
          <w:lang w:val="it-IT"/>
        </w:rPr>
        <w:lastRenderedPageBreak/>
        <w:t>4</w:t>
      </w:r>
      <w:r w:rsidR="00113B5E" w:rsidRPr="006232FE">
        <w:rPr>
          <w:b/>
          <w:lang w:val="it-IT"/>
        </w:rPr>
        <w:t>4</w:t>
      </w:r>
      <w:r w:rsidR="007167E4" w:rsidRPr="006232FE">
        <w:rPr>
          <w:b/>
          <w:lang w:val="it-IT"/>
        </w:rPr>
        <w:t>.</w:t>
      </w:r>
      <w:r w:rsidR="00A20F20" w:rsidRPr="006232FE">
        <w:rPr>
          <w:b/>
          <w:lang w:val="it-IT"/>
        </w:rPr>
        <w:t xml:space="preserve"> </w:t>
      </w:r>
      <w:r w:rsidR="007167E4" w:rsidRPr="006232FE">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6232FE" w:rsidRDefault="002909B7" w:rsidP="00A54239">
      <w:pPr>
        <w:pStyle w:val="Default"/>
        <w:tabs>
          <w:tab w:val="left" w:pos="-284"/>
        </w:tabs>
        <w:ind w:left="-284" w:firstLine="284"/>
        <w:jc w:val="both"/>
        <w:rPr>
          <w:rFonts w:ascii="Times New Roman" w:hAnsi="Times New Roman" w:cs="Times New Roman"/>
          <w:lang w:val="ro-RO"/>
        </w:rPr>
      </w:pPr>
      <w:r w:rsidRPr="006232FE">
        <w:rPr>
          <w:rFonts w:ascii="Times New Roman" w:hAnsi="Times New Roman" w:cs="Times New Roman"/>
          <w:lang w:val="ro-RO"/>
        </w:rPr>
        <w:t xml:space="preserve">19) </w:t>
      </w:r>
      <w:r w:rsidR="004344C6" w:rsidRPr="006232FE">
        <w:rPr>
          <w:rFonts w:ascii="Times New Roman" w:hAnsi="Times New Roman" w:cs="Times New Roman"/>
          <w:lang w:val="ro-RO"/>
        </w:rPr>
        <w:t xml:space="preserve">durabilitatea straturilor de uzură ale îmbrăcăminților rutiere. Optimizarea strategiei de întreținere pentru garantarea performanței dorite pentru rezistența la rulare, durabilitate și reducerea zgomotelor; </w:t>
      </w:r>
    </w:p>
    <w:p w:rsidR="000D4758" w:rsidRPr="006232FE" w:rsidRDefault="004344C6" w:rsidP="00A54239">
      <w:pPr>
        <w:pStyle w:val="Default"/>
        <w:tabs>
          <w:tab w:val="left" w:pos="-284"/>
        </w:tabs>
        <w:ind w:left="-284" w:firstLine="284"/>
        <w:jc w:val="both"/>
        <w:rPr>
          <w:rFonts w:ascii="Times New Roman" w:hAnsi="Times New Roman" w:cs="Times New Roman"/>
          <w:lang w:val="ro-RO"/>
        </w:rPr>
      </w:pPr>
      <w:r w:rsidRPr="006232FE">
        <w:rPr>
          <w:rFonts w:ascii="Times New Roman" w:hAnsi="Times New Roman" w:cs="Times New Roman"/>
          <w:lang w:val="ro-RO"/>
        </w:rPr>
        <w:t xml:space="preserve">20) stabilirea caietului de sarcini, achiziționarea și utilizarea de materiale de construcție cu impact redus asupra mediului; </w:t>
      </w:r>
    </w:p>
    <w:p w:rsidR="000D4758" w:rsidRPr="006232FE" w:rsidRDefault="007167E4" w:rsidP="00A54239">
      <w:pPr>
        <w:pStyle w:val="Default"/>
        <w:tabs>
          <w:tab w:val="left" w:pos="-284"/>
        </w:tabs>
        <w:ind w:left="-284" w:firstLine="284"/>
        <w:jc w:val="both"/>
        <w:rPr>
          <w:rFonts w:ascii="Times New Roman" w:hAnsi="Times New Roman" w:cs="Times New Roman"/>
          <w:lang w:val="ro-RO"/>
        </w:rPr>
      </w:pPr>
      <w:r w:rsidRPr="006232FE">
        <w:rPr>
          <w:rFonts w:ascii="Times New Roman" w:hAnsi="Times New Roman" w:cs="Times New Roman"/>
          <w:lang w:val="ro-RO"/>
        </w:rPr>
        <w:t xml:space="preserve">21) utilizarea de materiale de construcții cu un nivel ridicat de conținut reciclat și reutilizat și de subproduse de acest gen la construcția și întreținerea drumurilor; </w:t>
      </w:r>
    </w:p>
    <w:p w:rsidR="000D4758" w:rsidRPr="006232FE" w:rsidRDefault="007167E4" w:rsidP="00A54239">
      <w:pPr>
        <w:pStyle w:val="Default"/>
        <w:tabs>
          <w:tab w:val="left" w:pos="-284"/>
        </w:tabs>
        <w:ind w:left="-284" w:firstLine="284"/>
        <w:jc w:val="both"/>
        <w:rPr>
          <w:rFonts w:ascii="Times New Roman" w:hAnsi="Times New Roman" w:cs="Times New Roman"/>
          <w:lang w:val="ro-RO"/>
        </w:rPr>
      </w:pPr>
      <w:r w:rsidRPr="006232FE">
        <w:rPr>
          <w:rFonts w:ascii="Times New Roman" w:hAnsi="Times New Roman" w:cs="Times New Roman"/>
          <w:lang w:val="ro-RO"/>
        </w:rPr>
        <w:t xml:space="preserve">22) creșterea durabilității îmbrăcăminților, a capacității portante și a rezistenței la uzură; </w:t>
      </w:r>
    </w:p>
    <w:p w:rsidR="000D4758" w:rsidRPr="006232FE" w:rsidRDefault="007167E4" w:rsidP="00A54239">
      <w:pPr>
        <w:pStyle w:val="Default"/>
        <w:tabs>
          <w:tab w:val="left" w:pos="-284"/>
        </w:tabs>
        <w:ind w:left="-284" w:firstLine="284"/>
        <w:jc w:val="both"/>
        <w:rPr>
          <w:rFonts w:ascii="Times New Roman" w:hAnsi="Times New Roman" w:cs="Times New Roman"/>
          <w:lang w:val="ro-RO"/>
        </w:rPr>
      </w:pPr>
      <w:r w:rsidRPr="006232FE">
        <w:rPr>
          <w:rFonts w:ascii="Times New Roman" w:hAnsi="Times New Roman" w:cs="Times New Roman"/>
          <w:lang w:val="ro-RO"/>
        </w:rPr>
        <w:t>23) dezvoltarea și executarea planurilor de monitorizare și întreținere în situați</w:t>
      </w:r>
      <w:r w:rsidR="00785412" w:rsidRPr="006232FE">
        <w:rPr>
          <w:rFonts w:ascii="Times New Roman" w:hAnsi="Times New Roman" w:cs="Times New Roman"/>
          <w:lang w:val="ro-RO"/>
        </w:rPr>
        <w:t>e</w:t>
      </w:r>
      <w:r w:rsidRPr="006232FE">
        <w:rPr>
          <w:rFonts w:ascii="Times New Roman" w:hAnsi="Times New Roman" w:cs="Times New Roman"/>
          <w:lang w:val="ro-RO"/>
        </w:rPr>
        <w:t xml:space="preserve">i concrete; </w:t>
      </w:r>
    </w:p>
    <w:p w:rsidR="000D4758" w:rsidRPr="006232FE" w:rsidRDefault="007167E4" w:rsidP="00A54239">
      <w:pPr>
        <w:pStyle w:val="Default"/>
        <w:tabs>
          <w:tab w:val="left" w:pos="-284"/>
        </w:tabs>
        <w:ind w:left="-284" w:firstLine="284"/>
        <w:jc w:val="both"/>
        <w:rPr>
          <w:rFonts w:ascii="Times New Roman" w:hAnsi="Times New Roman" w:cs="Times New Roman"/>
          <w:lang w:val="es-ES"/>
        </w:rPr>
      </w:pPr>
      <w:r w:rsidRPr="006232FE">
        <w:rPr>
          <w:rFonts w:ascii="Times New Roman" w:hAnsi="Times New Roman" w:cs="Times New Roman"/>
          <w:lang w:val="es-ES"/>
        </w:rPr>
        <w:t xml:space="preserve">24) evaluarea durabilității asupra materialelor de construcții; </w:t>
      </w:r>
    </w:p>
    <w:p w:rsidR="000D4758" w:rsidRPr="006232FE" w:rsidRDefault="007167E4" w:rsidP="00A54239">
      <w:pPr>
        <w:pStyle w:val="Default"/>
        <w:tabs>
          <w:tab w:val="left" w:pos="-284"/>
        </w:tabs>
        <w:ind w:left="-284" w:firstLine="284"/>
        <w:jc w:val="both"/>
        <w:rPr>
          <w:rFonts w:ascii="Times New Roman" w:hAnsi="Times New Roman" w:cs="Times New Roman"/>
          <w:lang w:val="es-ES"/>
        </w:rPr>
      </w:pPr>
      <w:r w:rsidRPr="006232FE">
        <w:rPr>
          <w:rFonts w:ascii="Times New Roman" w:hAnsi="Times New Roman" w:cs="Times New Roman"/>
          <w:lang w:val="es-ES"/>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2FE" w:rsidRDefault="000E4D7D" w:rsidP="009F1E2C">
      <w:pPr>
        <w:pStyle w:val="NormalWeb"/>
        <w:shd w:val="clear" w:color="auto" w:fill="FFFFFF"/>
        <w:tabs>
          <w:tab w:val="left" w:pos="-284"/>
        </w:tabs>
        <w:ind w:left="-284" w:firstLine="284"/>
        <w:rPr>
          <w:color w:val="000000" w:themeColor="text1"/>
          <w:lang w:val="ro-RO" w:eastAsia="it-IT"/>
        </w:rPr>
      </w:pPr>
      <w:r w:rsidRPr="006232FE">
        <w:rPr>
          <w:b/>
          <w:color w:val="000000" w:themeColor="text1"/>
          <w:lang w:val="ro-RO"/>
        </w:rPr>
        <w:t>9</w:t>
      </w:r>
      <w:r w:rsidR="0024699C" w:rsidRPr="006232FE">
        <w:rPr>
          <w:b/>
          <w:color w:val="000000" w:themeColor="text1"/>
          <w:lang w:val="ro-RO"/>
        </w:rPr>
        <w:t>8</w:t>
      </w:r>
      <w:r w:rsidR="00B00190" w:rsidRPr="006232FE">
        <w:rPr>
          <w:b/>
          <w:color w:val="000000" w:themeColor="text1"/>
          <w:lang w:val="ro-RO"/>
        </w:rPr>
        <w:t xml:space="preserve">. </w:t>
      </w:r>
      <w:r w:rsidR="009C11B3" w:rsidRPr="006232FE">
        <w:rPr>
          <w:b/>
          <w:color w:val="000000" w:themeColor="text1"/>
          <w:lang w:val="ro-RO"/>
        </w:rPr>
        <w:t xml:space="preserve"> </w:t>
      </w:r>
      <w:r w:rsidR="00B00190" w:rsidRPr="006232FE">
        <w:rPr>
          <w:color w:val="000000" w:themeColor="text1"/>
          <w:lang w:val="ro-RO"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6232FE" w:rsidRDefault="00093AE5" w:rsidP="00093AE5">
      <w:pPr>
        <w:pStyle w:val="Style3"/>
        <w:tabs>
          <w:tab w:val="left" w:pos="567"/>
        </w:tabs>
        <w:spacing w:before="0" w:beforeAutospacing="0" w:after="0"/>
        <w:ind w:left="0" w:firstLine="0"/>
        <w:jc w:val="center"/>
        <w:rPr>
          <w:rFonts w:eastAsia="PMingLiU"/>
          <w:b w:val="0"/>
          <w:lang w:val="es-ES" w:eastAsia="zh-CN"/>
        </w:rPr>
      </w:pPr>
    </w:p>
    <w:p w:rsidR="000E4D7D" w:rsidRPr="006232FE" w:rsidRDefault="000E4D7D" w:rsidP="00093AE5">
      <w:pPr>
        <w:pStyle w:val="Style3"/>
        <w:tabs>
          <w:tab w:val="left" w:pos="567"/>
        </w:tabs>
        <w:spacing w:before="0" w:beforeAutospacing="0" w:after="0"/>
        <w:ind w:left="0" w:firstLine="0"/>
        <w:jc w:val="center"/>
        <w:rPr>
          <w:rFonts w:eastAsia="PMingLiU"/>
          <w:b w:val="0"/>
          <w:lang w:val="es-ES" w:eastAsia="zh-CN"/>
        </w:rPr>
      </w:pPr>
    </w:p>
    <w:p w:rsidR="006232FE" w:rsidRPr="00CD0F9F" w:rsidRDefault="006232FE" w:rsidP="006232FE">
      <w:pPr>
        <w:spacing w:line="276" w:lineRule="auto"/>
        <w:jc w:val="center"/>
        <w:rPr>
          <w:b/>
          <w:sz w:val="28"/>
          <w:szCs w:val="28"/>
        </w:rPr>
      </w:pPr>
      <w:r w:rsidRPr="00CD0F9F">
        <w:rPr>
          <w:b/>
          <w:sz w:val="28"/>
          <w:szCs w:val="28"/>
        </w:rPr>
        <w:t>ANUNȚ DE INTENȚIE</w:t>
      </w:r>
    </w:p>
    <w:p w:rsidR="006232FE" w:rsidRPr="004B32D4" w:rsidRDefault="006232FE" w:rsidP="006232FE">
      <w:pPr>
        <w:spacing w:line="276" w:lineRule="auto"/>
        <w:jc w:val="center"/>
      </w:pPr>
      <w:r w:rsidRPr="004B32D4">
        <w:t xml:space="preserve">Nr. </w:t>
      </w:r>
      <w:r w:rsidR="00B50212">
        <w:t>03</w:t>
      </w:r>
      <w:r>
        <w:t xml:space="preserve"> </w:t>
      </w:r>
      <w:r w:rsidRPr="004B32D4">
        <w:t>din</w:t>
      </w:r>
      <w:r w:rsidR="00B50212">
        <w:t xml:space="preserve"> 21.01.2026</w:t>
      </w:r>
    </w:p>
    <w:p w:rsidR="006232FE" w:rsidRPr="006232FE" w:rsidRDefault="006232FE" w:rsidP="00C5270E">
      <w:pPr>
        <w:pStyle w:val="Listparagraf"/>
        <w:numPr>
          <w:ilvl w:val="0"/>
          <w:numId w:val="22"/>
        </w:numPr>
        <w:tabs>
          <w:tab w:val="clear" w:pos="1134"/>
        </w:tabs>
        <w:spacing w:before="240" w:after="160" w:line="276" w:lineRule="auto"/>
        <w:ind w:left="1077"/>
        <w:rPr>
          <w:b/>
          <w:lang w:val="it-IT"/>
        </w:rPr>
      </w:pPr>
      <w:r w:rsidRPr="006232FE">
        <w:rPr>
          <w:b/>
          <w:lang w:val="it-IT"/>
        </w:rPr>
        <w:t>Informații generale despre autoritatea contractantă:</w:t>
      </w:r>
    </w:p>
    <w:tbl>
      <w:tblPr>
        <w:tblStyle w:val="GrilTabel"/>
        <w:tblW w:w="9918" w:type="dxa"/>
        <w:tblLook w:val="04A0"/>
      </w:tblPr>
      <w:tblGrid>
        <w:gridCol w:w="5949"/>
        <w:gridCol w:w="3969"/>
      </w:tblGrid>
      <w:tr w:rsidR="006232FE" w:rsidRPr="00C014D5" w:rsidTr="006232FE">
        <w:tc>
          <w:tcPr>
            <w:tcW w:w="5949" w:type="dxa"/>
            <w:shd w:val="clear" w:color="auto" w:fill="F2F2F2" w:themeFill="background1" w:themeFillShade="F2"/>
          </w:tcPr>
          <w:p w:rsidR="006232FE" w:rsidRPr="004B32D4" w:rsidRDefault="006232FE" w:rsidP="006232FE">
            <w:pPr>
              <w:spacing w:line="276" w:lineRule="auto"/>
              <w:jc w:val="both"/>
            </w:pPr>
            <w:r w:rsidRPr="004B32D4">
              <w:t>Denumirea autorității contractante</w:t>
            </w:r>
          </w:p>
        </w:tc>
        <w:tc>
          <w:tcPr>
            <w:tcW w:w="3969" w:type="dxa"/>
          </w:tcPr>
          <w:p w:rsidR="006232FE" w:rsidRPr="00112D36" w:rsidRDefault="006232FE" w:rsidP="006232FE">
            <w:pPr>
              <w:rPr>
                <w:b/>
              </w:rPr>
            </w:pPr>
            <w:r w:rsidRPr="00112D36">
              <w:rPr>
                <w:b/>
              </w:rPr>
              <w:t>Instituția Publică Liceul Teoretic „Onisifor Ghibu”</w:t>
            </w:r>
          </w:p>
        </w:tc>
      </w:tr>
      <w:tr w:rsidR="006232FE" w:rsidRPr="00C014D5" w:rsidTr="006232FE">
        <w:tc>
          <w:tcPr>
            <w:tcW w:w="5949" w:type="dxa"/>
            <w:shd w:val="clear" w:color="auto" w:fill="F2F2F2" w:themeFill="background1" w:themeFillShade="F2"/>
          </w:tcPr>
          <w:p w:rsidR="006232FE" w:rsidRPr="004B32D4" w:rsidRDefault="006232FE" w:rsidP="006232FE">
            <w:pPr>
              <w:spacing w:line="276" w:lineRule="auto"/>
              <w:jc w:val="both"/>
            </w:pPr>
            <w:r w:rsidRPr="004B32D4">
              <w:t>IDNO</w:t>
            </w:r>
          </w:p>
        </w:tc>
        <w:tc>
          <w:tcPr>
            <w:tcW w:w="3969" w:type="dxa"/>
          </w:tcPr>
          <w:p w:rsidR="006232FE" w:rsidRPr="00112D36" w:rsidRDefault="006232FE" w:rsidP="006232FE">
            <w:r w:rsidRPr="00112D36">
              <w:t>1013620005842</w:t>
            </w:r>
          </w:p>
        </w:tc>
      </w:tr>
      <w:tr w:rsidR="006232FE" w:rsidRPr="00C014D5" w:rsidTr="006232FE">
        <w:tc>
          <w:tcPr>
            <w:tcW w:w="5949" w:type="dxa"/>
            <w:shd w:val="clear" w:color="auto" w:fill="F2F2F2" w:themeFill="background1" w:themeFillShade="F2"/>
          </w:tcPr>
          <w:p w:rsidR="006232FE" w:rsidRPr="004B32D4" w:rsidRDefault="006232FE" w:rsidP="006232FE">
            <w:pPr>
              <w:spacing w:line="276" w:lineRule="auto"/>
              <w:jc w:val="both"/>
            </w:pPr>
            <w:r w:rsidRPr="004B32D4">
              <w:t>Adresa</w:t>
            </w:r>
          </w:p>
        </w:tc>
        <w:tc>
          <w:tcPr>
            <w:tcW w:w="3969" w:type="dxa"/>
          </w:tcPr>
          <w:p w:rsidR="006232FE" w:rsidRPr="00112D36" w:rsidRDefault="006232FE" w:rsidP="006232FE">
            <w:r w:rsidRPr="00112D36">
              <w:t>mun. Chișinău, str. Nicole Costin 63A</w:t>
            </w:r>
          </w:p>
        </w:tc>
      </w:tr>
      <w:tr w:rsidR="006232FE" w:rsidRPr="00C014D5" w:rsidTr="006232FE">
        <w:tc>
          <w:tcPr>
            <w:tcW w:w="5949" w:type="dxa"/>
            <w:shd w:val="clear" w:color="auto" w:fill="F2F2F2" w:themeFill="background1" w:themeFillShade="F2"/>
          </w:tcPr>
          <w:p w:rsidR="006232FE" w:rsidRPr="004B32D4" w:rsidRDefault="006232FE" w:rsidP="006232FE">
            <w:pPr>
              <w:spacing w:line="276" w:lineRule="auto"/>
              <w:jc w:val="both"/>
            </w:pPr>
            <w:r w:rsidRPr="004B32D4">
              <w:t>Numărul de telefon/fax</w:t>
            </w:r>
          </w:p>
        </w:tc>
        <w:tc>
          <w:tcPr>
            <w:tcW w:w="3969" w:type="dxa"/>
          </w:tcPr>
          <w:p w:rsidR="006232FE" w:rsidRPr="00112D36" w:rsidRDefault="006232FE" w:rsidP="006232FE">
            <w:r w:rsidRPr="00112D36">
              <w:t>068206067, (022)518231, (022)519779</w:t>
            </w:r>
          </w:p>
        </w:tc>
      </w:tr>
      <w:tr w:rsidR="006232FE" w:rsidRPr="00C014D5" w:rsidTr="006232FE">
        <w:tc>
          <w:tcPr>
            <w:tcW w:w="5949" w:type="dxa"/>
            <w:shd w:val="clear" w:color="auto" w:fill="F2F2F2" w:themeFill="background1" w:themeFillShade="F2"/>
          </w:tcPr>
          <w:p w:rsidR="006232FE" w:rsidRPr="004B32D4" w:rsidRDefault="006232FE" w:rsidP="006232FE">
            <w:pPr>
              <w:spacing w:line="276" w:lineRule="auto"/>
              <w:jc w:val="both"/>
            </w:pPr>
            <w:r w:rsidRPr="004B32D4">
              <w:t xml:space="preserve">Adresa de e-mail </w:t>
            </w:r>
            <w:r w:rsidRPr="00C014D5">
              <w:t>ale autorității contractante</w:t>
            </w:r>
          </w:p>
        </w:tc>
        <w:tc>
          <w:tcPr>
            <w:tcW w:w="3969" w:type="dxa"/>
          </w:tcPr>
          <w:p w:rsidR="006232FE" w:rsidRPr="00112D36" w:rsidRDefault="006232FE" w:rsidP="006232FE">
            <w:r w:rsidRPr="00112D36">
              <w:t>onisiforghibu2000@gmail.com</w:t>
            </w:r>
          </w:p>
        </w:tc>
      </w:tr>
      <w:tr w:rsidR="006232FE" w:rsidRPr="00C014D5" w:rsidTr="006232FE">
        <w:tc>
          <w:tcPr>
            <w:tcW w:w="5949" w:type="dxa"/>
            <w:shd w:val="clear" w:color="auto" w:fill="F2F2F2" w:themeFill="background1" w:themeFillShade="F2"/>
          </w:tcPr>
          <w:p w:rsidR="006232FE" w:rsidRPr="004B32D4" w:rsidRDefault="006232FE" w:rsidP="006232FE">
            <w:pPr>
              <w:spacing w:line="276" w:lineRule="auto"/>
              <w:jc w:val="both"/>
            </w:pPr>
            <w:r w:rsidRPr="004B32D4">
              <w:t xml:space="preserve">Adresa de internet </w:t>
            </w:r>
            <w:r w:rsidRPr="00C014D5">
              <w:t>ale autorității contractante</w:t>
            </w:r>
          </w:p>
        </w:tc>
        <w:tc>
          <w:tcPr>
            <w:tcW w:w="3969" w:type="dxa"/>
          </w:tcPr>
          <w:p w:rsidR="006232FE" w:rsidRPr="00112D36" w:rsidRDefault="006232FE" w:rsidP="006232FE">
            <w:r w:rsidRPr="00112D36">
              <w:t>http://liceul-ghibu.com/</w:t>
            </w:r>
          </w:p>
        </w:tc>
      </w:tr>
      <w:tr w:rsidR="006232FE" w:rsidRPr="00C014D5" w:rsidTr="006232FE">
        <w:tc>
          <w:tcPr>
            <w:tcW w:w="5949" w:type="dxa"/>
            <w:shd w:val="clear" w:color="auto" w:fill="F2F2F2" w:themeFill="background1" w:themeFillShade="F2"/>
          </w:tcPr>
          <w:p w:rsidR="006232FE" w:rsidRPr="004B32D4" w:rsidRDefault="006232FE" w:rsidP="006232FE">
            <w:pPr>
              <w:spacing w:line="276" w:lineRule="auto"/>
              <w:jc w:val="both"/>
            </w:pPr>
            <w:r w:rsidRPr="004B32D4">
              <w:t>Perso</w:t>
            </w:r>
            <w:r w:rsidRPr="00C014D5">
              <w:t>a</w:t>
            </w:r>
            <w:r w:rsidRPr="004B32D4">
              <w:t>na de contact, numărul de telefon</w:t>
            </w:r>
            <w:r w:rsidRPr="00C014D5">
              <w:t>/e-mail</w:t>
            </w:r>
          </w:p>
        </w:tc>
        <w:tc>
          <w:tcPr>
            <w:tcW w:w="3969" w:type="dxa"/>
          </w:tcPr>
          <w:p w:rsidR="006232FE" w:rsidRPr="00112D36" w:rsidRDefault="006232FE" w:rsidP="006232FE">
            <w:r w:rsidRPr="00112D36">
              <w:t>Golban Tatiana, 068206067</w:t>
            </w:r>
          </w:p>
        </w:tc>
      </w:tr>
      <w:tr w:rsidR="006232FE" w:rsidRPr="00C014D5" w:rsidTr="006232FE">
        <w:tc>
          <w:tcPr>
            <w:tcW w:w="5949" w:type="dxa"/>
            <w:shd w:val="clear" w:color="auto" w:fill="F2F2F2" w:themeFill="background1" w:themeFillShade="F2"/>
          </w:tcPr>
          <w:p w:rsidR="006232FE" w:rsidRPr="004B32D4" w:rsidRDefault="006232FE" w:rsidP="006232FE">
            <w:pPr>
              <w:spacing w:line="276" w:lineRule="auto"/>
              <w:jc w:val="both"/>
            </w:pPr>
            <w:r w:rsidRPr="004B32D4">
              <w:t>Adresa de e-mail sau de internet de la care se va putea obține accesul liber, direct, total și gratuit la documentația de atribuire</w:t>
            </w:r>
          </w:p>
          <w:p w:rsidR="006232FE" w:rsidRPr="00CD0F9F" w:rsidRDefault="006232FE" w:rsidP="006232FE">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232FE" w:rsidRPr="00112D36" w:rsidRDefault="006232FE" w:rsidP="006232FE">
            <w:r w:rsidRPr="00112D36">
              <w:t>onisiforghibu2000@gmail.com http://liceul-ghibu.com/</w:t>
            </w:r>
          </w:p>
        </w:tc>
      </w:tr>
      <w:tr w:rsidR="006232FE" w:rsidRPr="00C014D5" w:rsidTr="006232FE">
        <w:tc>
          <w:tcPr>
            <w:tcW w:w="5949" w:type="dxa"/>
            <w:shd w:val="clear" w:color="auto" w:fill="F2F2F2" w:themeFill="background1" w:themeFillShade="F2"/>
          </w:tcPr>
          <w:p w:rsidR="006232FE" w:rsidRPr="004B32D4" w:rsidRDefault="006232FE" w:rsidP="006232FE">
            <w:pPr>
              <w:spacing w:line="276" w:lineRule="auto"/>
              <w:jc w:val="both"/>
            </w:pPr>
            <w:r w:rsidRPr="004B32D4">
              <w:t>Tipul autorității contractante și obiectul principal de activitate</w:t>
            </w:r>
          </w:p>
          <w:p w:rsidR="006232FE" w:rsidRPr="00CD0F9F" w:rsidRDefault="006232FE" w:rsidP="006232FE">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232FE" w:rsidRPr="00112D36" w:rsidRDefault="006232FE" w:rsidP="006232FE">
            <w:r w:rsidRPr="00112D36">
              <w:t>Instituție publică cu finanțare bugetară, învățământ general</w:t>
            </w:r>
          </w:p>
        </w:tc>
      </w:tr>
    </w:tbl>
    <w:p w:rsidR="006232FE" w:rsidRPr="00E84B8B" w:rsidRDefault="006232FE" w:rsidP="00C5270E">
      <w:pPr>
        <w:pStyle w:val="Listparagraf"/>
        <w:numPr>
          <w:ilvl w:val="0"/>
          <w:numId w:val="22"/>
        </w:numPr>
        <w:tabs>
          <w:tab w:val="clear" w:pos="1134"/>
        </w:tabs>
        <w:spacing w:before="240" w:after="160" w:line="276" w:lineRule="auto"/>
        <w:contextualSpacing/>
      </w:pPr>
      <w:r w:rsidRPr="00E84B8B">
        <w:rPr>
          <w:b/>
        </w:rPr>
        <w:t>Informații despre obiectul achiziției</w:t>
      </w:r>
      <w:r w:rsidRPr="00E84B8B">
        <w:t>:</w:t>
      </w:r>
    </w:p>
    <w:tbl>
      <w:tblPr>
        <w:tblW w:w="9923" w:type="dxa"/>
        <w:tblInd w:w="-5" w:type="dxa"/>
        <w:tblLayout w:type="fixed"/>
        <w:tblLook w:val="04A0"/>
      </w:tblPr>
      <w:tblGrid>
        <w:gridCol w:w="567"/>
        <w:gridCol w:w="1134"/>
        <w:gridCol w:w="2268"/>
        <w:gridCol w:w="1276"/>
        <w:gridCol w:w="3260"/>
        <w:gridCol w:w="1418"/>
      </w:tblGrid>
      <w:tr w:rsidR="006232FE" w:rsidRPr="001E3F00" w:rsidTr="006232F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232FE" w:rsidRPr="001E3F00" w:rsidRDefault="006232FE" w:rsidP="006232FE">
            <w:pPr>
              <w:spacing w:line="276" w:lineRule="auto"/>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232FE" w:rsidRPr="001E3F00" w:rsidRDefault="006232FE" w:rsidP="006232FE">
            <w:pPr>
              <w:spacing w:line="276" w:lineRule="auto"/>
              <w:jc w:val="center"/>
            </w:pPr>
            <w:r w:rsidRPr="001E3F00">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232FE" w:rsidRPr="001E3F00" w:rsidRDefault="006232FE" w:rsidP="006232FE">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232FE" w:rsidRPr="001E3F00" w:rsidRDefault="006232FE" w:rsidP="006232FE">
            <w:pPr>
              <w:spacing w:line="276" w:lineRule="auto"/>
              <w:jc w:val="center"/>
            </w:pPr>
            <w:r w:rsidRPr="001E3F00">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232FE" w:rsidRPr="001E3F00" w:rsidRDefault="006232FE" w:rsidP="006232FE">
            <w:pPr>
              <w:spacing w:line="276" w:lineRule="auto"/>
              <w:jc w:val="center"/>
            </w:pPr>
            <w:r w:rsidRPr="001E3F00">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232FE" w:rsidRPr="001E3F00" w:rsidRDefault="006232FE" w:rsidP="006232FE">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6232FE" w:rsidRPr="001E3F00" w:rsidTr="006232F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CD0F9F" w:rsidRDefault="006232FE" w:rsidP="006232FE">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112D36" w:rsidRDefault="006232FE" w:rsidP="006232FE">
            <w:pPr>
              <w:spacing w:line="276" w:lineRule="auto"/>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CD0F9F" w:rsidRDefault="00B50212" w:rsidP="006232FE">
            <w:pPr>
              <w:spacing w:line="276" w:lineRule="auto"/>
              <w:jc w:val="center"/>
            </w:pPr>
            <w:r>
              <w:t>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CD0F9F" w:rsidRDefault="006232FE" w:rsidP="006232FE">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CD0F9F" w:rsidRDefault="006232FE" w:rsidP="006232FE">
            <w:pPr>
              <w:spacing w:line="276" w:lineRule="auto"/>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CD0F9F" w:rsidRDefault="006232FE" w:rsidP="006232FE">
            <w:pPr>
              <w:spacing w:line="276" w:lineRule="auto"/>
              <w:jc w:val="center"/>
            </w:pPr>
          </w:p>
        </w:tc>
      </w:tr>
      <w:tr w:rsidR="00B50212" w:rsidRPr="001E3F00" w:rsidTr="006232F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CD0F9F" w:rsidRDefault="00B50212" w:rsidP="006232FE">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112D36" w:rsidRDefault="00B50212" w:rsidP="00B50212">
            <w:pPr>
              <w:spacing w:line="276" w:lineRule="auto"/>
              <w:jc w:val="center"/>
              <w:rPr>
                <w:sz w:val="18"/>
                <w:szCs w:val="18"/>
              </w:rPr>
            </w:pPr>
            <w:r w:rsidRPr="00112D36">
              <w:rPr>
                <w:sz w:val="18"/>
                <w:szCs w:val="18"/>
              </w:rPr>
              <w:t>45453000-7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CD0F9F" w:rsidRDefault="00B50212" w:rsidP="00B50212">
            <w:pPr>
              <w:spacing w:line="276" w:lineRule="auto"/>
              <w:jc w:val="center"/>
            </w:pPr>
            <w:r w:rsidRPr="00112D36">
              <w:t>Lucrări de reparație capitală a clădirii pe interior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CD0F9F" w:rsidRDefault="00B50212" w:rsidP="00B50212">
            <w:pPr>
              <w:spacing w:line="276" w:lineRule="auto"/>
              <w:jc w:val="center"/>
            </w:pPr>
            <w:r>
              <w:t>1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CD0F9F" w:rsidRDefault="00B50212" w:rsidP="00B50212">
            <w:pPr>
              <w:spacing w:line="276" w:lineRule="auto"/>
              <w:jc w:val="center"/>
            </w:pPr>
            <w:r w:rsidRPr="005232E5">
              <w:rPr>
                <w:b/>
                <w:bCs/>
                <w:lang w:val="es-ES"/>
              </w:rPr>
              <w:t xml:space="preserve">Lucrări de reparații </w:t>
            </w:r>
            <w:r>
              <w:rPr>
                <w:b/>
                <w:bCs/>
                <w:lang w:val="es-ES"/>
              </w:rPr>
              <w:t>capitale ale</w:t>
            </w:r>
            <w:r w:rsidRPr="005232E5">
              <w:rPr>
                <w:b/>
                <w:bCs/>
                <w:lang w:val="es-ES"/>
              </w:rPr>
              <w:t xml:space="preserve"> WC etalul III, blocul mare fete/băieț</w:t>
            </w:r>
            <w:r w:rsidR="00D22D4B">
              <w:rPr>
                <w:b/>
                <w:bCs/>
                <w:lang w:val="es-ES"/>
              </w:rPr>
              <w:t>i</w:t>
            </w:r>
            <w:r w:rsidRPr="005232E5">
              <w:rPr>
                <w:b/>
                <w:bCs/>
                <w:lang w:val="es-ES"/>
              </w:rPr>
              <w:t xml:space="preserve"> și etajul III blocul mic profesori/fete/băieți</w:t>
            </w:r>
            <w:r>
              <w:rPr>
                <w:b/>
                <w:bCs/>
                <w:lang w:val="es-ES"/>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CD0F9F" w:rsidRDefault="00B50212" w:rsidP="00B50212">
            <w:pPr>
              <w:spacing w:line="276" w:lineRule="auto"/>
              <w:jc w:val="center"/>
            </w:pPr>
          </w:p>
        </w:tc>
      </w:tr>
      <w:tr w:rsidR="00B50212" w:rsidRPr="001E3F00" w:rsidTr="006232F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CD0F9F" w:rsidRDefault="00B50212" w:rsidP="006232F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112D36" w:rsidRDefault="00B50212" w:rsidP="00B50212">
            <w:pPr>
              <w:spacing w:line="276" w:lineRule="auto"/>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112D36" w:rsidRDefault="00B50212" w:rsidP="00B50212">
            <w:pPr>
              <w:spacing w:line="276" w:lineRule="auto"/>
              <w:jc w:val="center"/>
            </w:pPr>
            <w:r>
              <w:t>Lotul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Default="00B50212" w:rsidP="00B50212">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5232E5" w:rsidRDefault="00B50212" w:rsidP="00B50212">
            <w:pPr>
              <w:spacing w:line="276" w:lineRule="auto"/>
              <w:jc w:val="center"/>
              <w:rPr>
                <w:b/>
                <w:bCs/>
                <w:lang w:val="es-E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F7718F" w:rsidRDefault="00B50212" w:rsidP="00B50212">
            <w:pPr>
              <w:spacing w:line="276" w:lineRule="auto"/>
              <w:jc w:val="center"/>
              <w:rPr>
                <w:sz w:val="18"/>
                <w:szCs w:val="18"/>
                <w:lang w:eastAsia="ru-RU"/>
              </w:rPr>
            </w:pPr>
          </w:p>
        </w:tc>
      </w:tr>
      <w:tr w:rsidR="00B50212" w:rsidRPr="001E3F00" w:rsidTr="006232F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CD0F9F" w:rsidRDefault="00B50212" w:rsidP="006232FE">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112D36" w:rsidRDefault="00B50212" w:rsidP="00B50212">
            <w:pPr>
              <w:spacing w:line="276" w:lineRule="auto"/>
              <w:jc w:val="center"/>
              <w:rPr>
                <w:sz w:val="18"/>
                <w:szCs w:val="18"/>
              </w:rPr>
            </w:pPr>
            <w:r w:rsidRPr="00112D36">
              <w:rPr>
                <w:sz w:val="18"/>
                <w:szCs w:val="18"/>
              </w:rPr>
              <w:t>45453000-7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112D36" w:rsidRDefault="00B50212" w:rsidP="006232FE">
            <w:pPr>
              <w:spacing w:line="276" w:lineRule="auto"/>
              <w:jc w:val="center"/>
            </w:pPr>
            <w:r w:rsidRPr="00112D36">
              <w:t xml:space="preserve">Lucrări de reparație </w:t>
            </w:r>
            <w:r w:rsidRPr="00112D36">
              <w:lastRenderedPageBreak/>
              <w:t>capitală a clădirii pe interior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Default="00B50212" w:rsidP="006232FE">
            <w:pPr>
              <w:spacing w:line="276" w:lineRule="auto"/>
              <w:jc w:val="center"/>
            </w:pPr>
            <w:r>
              <w:lastRenderedPageBreak/>
              <w:t>1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5232E5" w:rsidRDefault="00B50212" w:rsidP="006232FE">
            <w:pPr>
              <w:spacing w:line="276" w:lineRule="auto"/>
              <w:jc w:val="center"/>
              <w:rPr>
                <w:b/>
                <w:bCs/>
                <w:lang w:val="es-ES"/>
              </w:rPr>
            </w:pPr>
            <w:r w:rsidRPr="005232E5">
              <w:rPr>
                <w:b/>
                <w:bCs/>
                <w:lang w:val="es-ES"/>
              </w:rPr>
              <w:t xml:space="preserve">Lucrări de reparații </w:t>
            </w:r>
            <w:r>
              <w:rPr>
                <w:b/>
                <w:bCs/>
                <w:lang w:val="es-ES"/>
              </w:rPr>
              <w:t xml:space="preserve">capitale </w:t>
            </w:r>
            <w:r>
              <w:rPr>
                <w:b/>
                <w:bCs/>
                <w:lang w:val="es-ES"/>
              </w:rPr>
              <w:lastRenderedPageBreak/>
              <w:t xml:space="preserve">ale </w:t>
            </w:r>
            <w:r w:rsidRPr="00180804">
              <w:rPr>
                <w:b/>
                <w:bCs/>
                <w:lang w:val="es-ES"/>
              </w:rPr>
              <w:t>cabinetul fizică și chimi</w:t>
            </w:r>
            <w:r>
              <w:rPr>
                <w:b/>
                <w:bCs/>
                <w:lang w:val="es-ES"/>
              </w:rPr>
              <w: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B50212" w:rsidRDefault="00B50212" w:rsidP="006232FE">
            <w:pPr>
              <w:spacing w:line="276" w:lineRule="auto"/>
              <w:jc w:val="center"/>
              <w:rPr>
                <w:sz w:val="20"/>
                <w:szCs w:val="20"/>
                <w:lang w:val="es-ES" w:eastAsia="ru-RU"/>
              </w:rPr>
            </w:pPr>
          </w:p>
        </w:tc>
      </w:tr>
      <w:tr w:rsidR="00B50212" w:rsidRPr="001E3F00" w:rsidTr="00B5021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Default="00B50212" w:rsidP="006232FE">
            <w:pPr>
              <w:spacing w:line="276" w:lineRule="auto"/>
              <w:jc w:val="center"/>
            </w:pPr>
          </w:p>
        </w:tc>
        <w:tc>
          <w:tcPr>
            <w:tcW w:w="79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50212" w:rsidRPr="005232E5" w:rsidRDefault="00B50212" w:rsidP="006232FE">
            <w:pPr>
              <w:spacing w:line="276" w:lineRule="auto"/>
              <w:jc w:val="center"/>
              <w:rPr>
                <w:b/>
                <w:bCs/>
                <w:lang w:val="es-ES"/>
              </w:rPr>
            </w:pPr>
            <w:r w:rsidRPr="00FF430B">
              <w:rPr>
                <w:b/>
                <w:sz w:val="20"/>
                <w:szCs w:val="20"/>
                <w:lang w:eastAsia="ru-RU"/>
              </w:rPr>
              <w:t>Valoarea estimativă totală</w:t>
            </w:r>
            <w:r>
              <w:rPr>
                <w:b/>
                <w:sz w:val="20"/>
                <w:szCs w:val="20"/>
                <w:lang w:eastAsia="ru-RU"/>
              </w:rPr>
              <w:t xml:space="preserve">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F7718F" w:rsidRDefault="00B50212" w:rsidP="006232FE">
            <w:pPr>
              <w:spacing w:line="276" w:lineRule="auto"/>
              <w:jc w:val="center"/>
              <w:rPr>
                <w:sz w:val="18"/>
                <w:szCs w:val="18"/>
                <w:lang w:eastAsia="ru-RU"/>
              </w:rPr>
            </w:pPr>
            <w:r w:rsidRPr="0086579B">
              <w:rPr>
                <w:b/>
                <w:sz w:val="20"/>
                <w:szCs w:val="20"/>
                <w:lang w:eastAsia="ru-RU"/>
              </w:rPr>
              <w:t>1 426 920</w:t>
            </w:r>
          </w:p>
        </w:tc>
      </w:tr>
    </w:tbl>
    <w:p w:rsidR="006232FE" w:rsidRPr="001E3F00" w:rsidRDefault="006232FE" w:rsidP="00C5270E">
      <w:pPr>
        <w:pStyle w:val="Listparagraf"/>
        <w:numPr>
          <w:ilvl w:val="0"/>
          <w:numId w:val="22"/>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GrilTabel"/>
        <w:tblW w:w="9923" w:type="dxa"/>
        <w:tblInd w:w="-5" w:type="dxa"/>
        <w:tblLook w:val="04A0"/>
      </w:tblPr>
      <w:tblGrid>
        <w:gridCol w:w="5954"/>
        <w:gridCol w:w="3969"/>
      </w:tblGrid>
      <w:tr w:rsidR="006232FE" w:rsidRPr="001E3F00" w:rsidTr="006232FE">
        <w:tc>
          <w:tcPr>
            <w:tcW w:w="5954" w:type="dxa"/>
            <w:shd w:val="clear" w:color="auto" w:fill="F2F2F2" w:themeFill="background1" w:themeFillShade="F2"/>
          </w:tcPr>
          <w:p w:rsidR="006232FE" w:rsidRPr="001E3F00" w:rsidRDefault="006232FE" w:rsidP="006232FE">
            <w:pPr>
              <w:pStyle w:val="Listparagraf"/>
              <w:spacing w:line="276" w:lineRule="auto"/>
              <w:ind w:left="0"/>
            </w:pPr>
            <w:r w:rsidRPr="001E3F00">
              <w:t xml:space="preserve">Contractul de achiziție publică </w:t>
            </w:r>
            <w:smartTag w:uri="urn:schemas:contacts" w:element="Sn">
              <w:r w:rsidRPr="001E3F00">
                <w:t>este</w:t>
              </w:r>
            </w:smartTag>
            <w:r w:rsidRPr="001E3F00">
              <w:t xml:space="preserve"> rezervat unor ateliere protejate sau acesta poate fi executat numai în cadrul unor programe de angajare protejată</w:t>
            </w:r>
          </w:p>
        </w:tc>
        <w:tc>
          <w:tcPr>
            <w:tcW w:w="3969" w:type="dxa"/>
          </w:tcPr>
          <w:p w:rsidR="006232FE" w:rsidRPr="00F979C5" w:rsidRDefault="006232FE" w:rsidP="006232FE">
            <w:pPr>
              <w:spacing w:line="276" w:lineRule="auto"/>
              <w:jc w:val="both"/>
              <w:rPr>
                <w:b/>
                <w:color w:val="FF0000"/>
              </w:rPr>
            </w:pPr>
            <w:r w:rsidRPr="00F979C5">
              <w:rPr>
                <w:b/>
                <w:color w:val="FF0000"/>
              </w:rPr>
              <w:t>Nu □</w:t>
            </w:r>
          </w:p>
          <w:p w:rsidR="006232FE" w:rsidRPr="001E3F00" w:rsidRDefault="006232FE" w:rsidP="006232FE">
            <w:pPr>
              <w:pStyle w:val="Listparagraf"/>
              <w:spacing w:line="276" w:lineRule="auto"/>
              <w:ind w:left="0"/>
            </w:pPr>
            <w:r w:rsidRPr="001E3F00">
              <w:t>Da □</w:t>
            </w:r>
          </w:p>
        </w:tc>
      </w:tr>
      <w:tr w:rsidR="006232FE" w:rsidRPr="001E3F00" w:rsidTr="006232FE">
        <w:tc>
          <w:tcPr>
            <w:tcW w:w="5954" w:type="dxa"/>
            <w:shd w:val="clear" w:color="auto" w:fill="F2F2F2" w:themeFill="background1" w:themeFillShade="F2"/>
          </w:tcPr>
          <w:p w:rsidR="006232FE" w:rsidRPr="006232FE" w:rsidRDefault="006232FE" w:rsidP="006232FE">
            <w:pPr>
              <w:pStyle w:val="Listparagraf"/>
              <w:spacing w:line="276" w:lineRule="auto"/>
              <w:ind w:left="0"/>
              <w:rPr>
                <w:lang w:val="ro-RO"/>
              </w:rPr>
            </w:pPr>
            <w:r w:rsidRPr="006232FE">
              <w:rPr>
                <w:lang w:val="ro-RO"/>
              </w:rPr>
              <w:t>Prestarea serviciului este rezervată unei anumite profesii în temeiul unor acte cu putere de lege sau al unor acte administrative</w:t>
            </w:r>
          </w:p>
        </w:tc>
        <w:tc>
          <w:tcPr>
            <w:tcW w:w="3969" w:type="dxa"/>
          </w:tcPr>
          <w:p w:rsidR="006232FE" w:rsidRPr="00F979C5" w:rsidRDefault="006232FE" w:rsidP="006232FE">
            <w:pPr>
              <w:spacing w:line="276" w:lineRule="auto"/>
              <w:jc w:val="both"/>
              <w:rPr>
                <w:b/>
                <w:color w:val="FF0000"/>
              </w:rPr>
            </w:pPr>
            <w:r w:rsidRPr="00F979C5">
              <w:rPr>
                <w:b/>
                <w:color w:val="FF0000"/>
              </w:rPr>
              <w:t>Nu □</w:t>
            </w:r>
          </w:p>
          <w:p w:rsidR="006232FE" w:rsidRPr="001E3F00" w:rsidRDefault="006232FE" w:rsidP="006232FE">
            <w:pPr>
              <w:pStyle w:val="Listparagraf"/>
              <w:spacing w:line="276" w:lineRule="auto"/>
              <w:ind w:left="0"/>
            </w:pPr>
            <w:r w:rsidRPr="001E3F00">
              <w:t>Da □</w:t>
            </w:r>
          </w:p>
        </w:tc>
      </w:tr>
      <w:tr w:rsidR="006232FE" w:rsidRPr="001E3F00" w:rsidTr="006232FE">
        <w:tc>
          <w:tcPr>
            <w:tcW w:w="5954" w:type="dxa"/>
            <w:shd w:val="clear" w:color="auto" w:fill="F2F2F2" w:themeFill="background1" w:themeFillShade="F2"/>
          </w:tcPr>
          <w:p w:rsidR="006232FE" w:rsidRPr="006232FE" w:rsidRDefault="006232FE" w:rsidP="006232FE">
            <w:pPr>
              <w:pStyle w:val="Listparagraf"/>
              <w:spacing w:line="276" w:lineRule="auto"/>
              <w:ind w:left="0"/>
              <w:rPr>
                <w:lang w:val="es-ES"/>
              </w:rPr>
            </w:pPr>
            <w:r w:rsidRPr="006232FE">
              <w:rPr>
                <w:lang w:val="es-ES"/>
              </w:rPr>
              <w:t>Scurtă descriere a criteriilor de selecție</w:t>
            </w:r>
          </w:p>
        </w:tc>
        <w:tc>
          <w:tcPr>
            <w:tcW w:w="3969" w:type="dxa"/>
          </w:tcPr>
          <w:p w:rsidR="006232FE" w:rsidRPr="006232FE" w:rsidRDefault="006232FE" w:rsidP="006232FE">
            <w:pPr>
              <w:pStyle w:val="Listparagraf"/>
              <w:spacing w:line="276" w:lineRule="auto"/>
              <w:ind w:left="0"/>
              <w:rPr>
                <w:sz w:val="20"/>
                <w:szCs w:val="20"/>
                <w:lang w:val="es-ES"/>
              </w:rPr>
            </w:pPr>
          </w:p>
          <w:p w:rsidR="006232FE" w:rsidRPr="006232FE" w:rsidRDefault="006232FE" w:rsidP="006232FE">
            <w:pPr>
              <w:pStyle w:val="Listparagraf"/>
              <w:spacing w:line="276" w:lineRule="auto"/>
              <w:ind w:left="0"/>
              <w:rPr>
                <w:lang w:val="it-IT"/>
              </w:rPr>
            </w:pPr>
            <w:r w:rsidRPr="006232FE">
              <w:rPr>
                <w:lang w:val="it-IT"/>
              </w:rPr>
              <w:t>Cel mai bun raport calitate-preț</w:t>
            </w:r>
          </w:p>
          <w:p w:rsidR="006232FE" w:rsidRPr="006232FE" w:rsidRDefault="006232FE" w:rsidP="006232FE">
            <w:pPr>
              <w:pStyle w:val="Listparagraf"/>
              <w:spacing w:line="276" w:lineRule="auto"/>
              <w:ind w:left="0"/>
              <w:rPr>
                <w:lang w:val="it-IT"/>
              </w:rPr>
            </w:pPr>
          </w:p>
        </w:tc>
      </w:tr>
    </w:tbl>
    <w:p w:rsidR="006232FE" w:rsidRPr="00E84B8B" w:rsidRDefault="006232FE" w:rsidP="00C5270E">
      <w:pPr>
        <w:pStyle w:val="Listparagraf"/>
        <w:numPr>
          <w:ilvl w:val="0"/>
          <w:numId w:val="22"/>
        </w:numPr>
        <w:tabs>
          <w:tab w:val="clear" w:pos="1134"/>
        </w:tabs>
        <w:spacing w:before="240" w:after="160" w:line="276" w:lineRule="auto"/>
        <w:rPr>
          <w:b/>
        </w:rPr>
      </w:pPr>
      <w:r w:rsidRPr="00E84B8B">
        <w:rPr>
          <w:b/>
        </w:rPr>
        <w:t>Alte informații:</w:t>
      </w:r>
    </w:p>
    <w:tbl>
      <w:tblPr>
        <w:tblStyle w:val="GrilTabel"/>
        <w:tblW w:w="9923" w:type="dxa"/>
        <w:tblInd w:w="-5" w:type="dxa"/>
        <w:tblLook w:val="04A0"/>
      </w:tblPr>
      <w:tblGrid>
        <w:gridCol w:w="5812"/>
        <w:gridCol w:w="4111"/>
      </w:tblGrid>
      <w:tr w:rsidR="006232FE" w:rsidRPr="00C014D5" w:rsidTr="006232FE">
        <w:tc>
          <w:tcPr>
            <w:tcW w:w="5812" w:type="dxa"/>
            <w:shd w:val="clear" w:color="auto" w:fill="F2F2F2" w:themeFill="background1" w:themeFillShade="F2"/>
          </w:tcPr>
          <w:p w:rsidR="006232FE" w:rsidRPr="00C014D5" w:rsidRDefault="006232FE" w:rsidP="006232FE">
            <w:pPr>
              <w:pStyle w:val="Listparagraf"/>
              <w:spacing w:line="276" w:lineRule="auto"/>
              <w:ind w:left="0"/>
            </w:pPr>
            <w:r w:rsidRPr="00C014D5">
              <w:t>Data estimată pentru publicarea anunțului de participare pentru contractul/contractele la care se referă anunțul de intenție</w:t>
            </w:r>
          </w:p>
        </w:tc>
        <w:tc>
          <w:tcPr>
            <w:tcW w:w="4111" w:type="dxa"/>
          </w:tcPr>
          <w:p w:rsidR="006232FE" w:rsidRPr="00C014D5" w:rsidRDefault="00B50212" w:rsidP="006232FE">
            <w:pPr>
              <w:pStyle w:val="Listparagraf"/>
              <w:spacing w:line="276" w:lineRule="auto"/>
              <w:ind w:left="0"/>
            </w:pPr>
            <w:r>
              <w:t>Martie 2026</w:t>
            </w:r>
          </w:p>
        </w:tc>
      </w:tr>
      <w:tr w:rsidR="006232FE" w:rsidRPr="00C014D5" w:rsidTr="006232FE">
        <w:tc>
          <w:tcPr>
            <w:tcW w:w="5812" w:type="dxa"/>
            <w:shd w:val="clear" w:color="auto" w:fill="F2F2F2" w:themeFill="background1" w:themeFillShade="F2"/>
          </w:tcPr>
          <w:p w:rsidR="006232FE" w:rsidRPr="006232FE" w:rsidRDefault="006232FE" w:rsidP="006232FE">
            <w:pPr>
              <w:pStyle w:val="Listparagraf"/>
              <w:spacing w:line="276" w:lineRule="auto"/>
              <w:ind w:left="0"/>
              <w:rPr>
                <w:lang w:val="it-IT"/>
              </w:rPr>
            </w:pPr>
            <w:r w:rsidRPr="006232FE">
              <w:rPr>
                <w:lang w:val="it-IT"/>
              </w:rPr>
              <w:t>Tehnici și instrumente specifice de atribuire utilizate</w:t>
            </w:r>
          </w:p>
        </w:tc>
        <w:tc>
          <w:tcPr>
            <w:tcW w:w="4111" w:type="dxa"/>
          </w:tcPr>
          <w:p w:rsidR="006232FE" w:rsidRPr="00C014D5" w:rsidRDefault="006232FE" w:rsidP="006232FE">
            <w:pPr>
              <w:pStyle w:val="Listparagraf"/>
              <w:spacing w:line="276" w:lineRule="auto"/>
              <w:ind w:left="0"/>
            </w:pPr>
            <w:r>
              <w:t>A</w:t>
            </w:r>
            <w:r w:rsidRPr="00C014D5">
              <w:t>cord-cadru □</w:t>
            </w:r>
          </w:p>
          <w:p w:rsidR="006232FE" w:rsidRPr="00C014D5" w:rsidRDefault="006232FE" w:rsidP="006232FE">
            <w:pPr>
              <w:pStyle w:val="Listparagraf"/>
              <w:spacing w:line="276" w:lineRule="auto"/>
              <w:ind w:left="0"/>
            </w:pPr>
            <w:r>
              <w:t>S</w:t>
            </w:r>
            <w:r w:rsidRPr="00C014D5">
              <w:t>istem dinamic de achiziție □</w:t>
            </w:r>
          </w:p>
        </w:tc>
      </w:tr>
      <w:tr w:rsidR="006232FE" w:rsidRPr="00C014D5" w:rsidTr="006232FE">
        <w:tc>
          <w:tcPr>
            <w:tcW w:w="5812" w:type="dxa"/>
            <w:shd w:val="clear" w:color="auto" w:fill="F2F2F2" w:themeFill="background1" w:themeFillShade="F2"/>
          </w:tcPr>
          <w:p w:rsidR="006232FE" w:rsidRPr="006232FE" w:rsidRDefault="006232FE" w:rsidP="006232FE">
            <w:pPr>
              <w:pStyle w:val="Listparagraf"/>
              <w:spacing w:line="276" w:lineRule="auto"/>
              <w:ind w:left="0"/>
              <w:rPr>
                <w:lang w:val="it-IT" w:eastAsia="zh-CN"/>
              </w:rPr>
            </w:pPr>
            <w:r w:rsidRPr="006232FE">
              <w:rPr>
                <w:lang w:val="it-IT" w:eastAsia="zh-CN"/>
              </w:rPr>
              <w:t>Contractul intră sub incidența Acordului privind achizițiile guvernamentale al Organizației Mondiale a Comerțului</w:t>
            </w:r>
          </w:p>
          <w:p w:rsidR="006232FE" w:rsidRPr="006232FE" w:rsidRDefault="006232FE" w:rsidP="006232FE">
            <w:pPr>
              <w:pStyle w:val="Listparagraf"/>
              <w:spacing w:line="276" w:lineRule="auto"/>
              <w:ind w:left="0"/>
              <w:rPr>
                <w:lang w:val="it-IT"/>
              </w:rPr>
            </w:pPr>
            <w:r w:rsidRPr="006232FE">
              <w:rPr>
                <w:i/>
                <w:lang w:val="it-IT" w:eastAsia="zh-CN"/>
              </w:rPr>
              <w:t>(Numai în cazul anunțurilor transmise spre publicare în JOUE)</w:t>
            </w:r>
          </w:p>
        </w:tc>
        <w:tc>
          <w:tcPr>
            <w:tcW w:w="4111" w:type="dxa"/>
          </w:tcPr>
          <w:p w:rsidR="006232FE" w:rsidRPr="00112D36" w:rsidRDefault="006232FE" w:rsidP="006232FE">
            <w:pPr>
              <w:spacing w:line="276" w:lineRule="auto"/>
              <w:jc w:val="both"/>
              <w:rPr>
                <w:b/>
                <w:color w:val="FF0000"/>
              </w:rPr>
            </w:pPr>
            <w:r w:rsidRPr="00112D36">
              <w:rPr>
                <w:b/>
                <w:color w:val="FF0000"/>
              </w:rPr>
              <w:t>Nu □</w:t>
            </w:r>
          </w:p>
          <w:p w:rsidR="006232FE" w:rsidRPr="00C014D5" w:rsidRDefault="006232FE" w:rsidP="006232FE">
            <w:pPr>
              <w:pStyle w:val="Listparagraf"/>
              <w:spacing w:line="276" w:lineRule="auto"/>
              <w:ind w:left="0"/>
            </w:pPr>
            <w:r w:rsidRPr="004B32D4">
              <w:t>Da □</w:t>
            </w:r>
          </w:p>
        </w:tc>
      </w:tr>
      <w:tr w:rsidR="006232FE" w:rsidRPr="00C014D5" w:rsidTr="006232FE">
        <w:tc>
          <w:tcPr>
            <w:tcW w:w="5812" w:type="dxa"/>
            <w:shd w:val="clear" w:color="auto" w:fill="F2F2F2" w:themeFill="background1" w:themeFillShade="F2"/>
          </w:tcPr>
          <w:p w:rsidR="006232FE" w:rsidRPr="00C014D5" w:rsidRDefault="006232FE" w:rsidP="006232FE">
            <w:pPr>
              <w:spacing w:line="276" w:lineRule="auto"/>
              <w:jc w:val="both"/>
            </w:pPr>
            <w:r w:rsidRPr="00C014D5">
              <w:t>Agenția Națională pentru Soluționarea Contestațiilor</w:t>
            </w:r>
          </w:p>
          <w:p w:rsidR="006232FE" w:rsidRPr="00C014D5" w:rsidRDefault="006232FE" w:rsidP="006232FE">
            <w:pPr>
              <w:pStyle w:val="Listparagraf"/>
              <w:spacing w:line="276" w:lineRule="auto"/>
              <w:ind w:left="0"/>
              <w:rPr>
                <w:lang w:eastAsia="zh-CN"/>
              </w:rPr>
            </w:pPr>
          </w:p>
        </w:tc>
        <w:tc>
          <w:tcPr>
            <w:tcW w:w="4111" w:type="dxa"/>
          </w:tcPr>
          <w:p w:rsidR="006232FE" w:rsidRPr="00C014D5" w:rsidRDefault="006232FE" w:rsidP="006232FE">
            <w:pPr>
              <w:spacing w:line="276" w:lineRule="auto"/>
              <w:jc w:val="both"/>
            </w:pPr>
            <w:r w:rsidRPr="00C014D5">
              <w:t>mun. Chișinău, bd. Ștefan cel Mare și Sfânt, 124, MD-2001;</w:t>
            </w:r>
          </w:p>
          <w:p w:rsidR="006232FE" w:rsidRDefault="006232FE" w:rsidP="006232FE">
            <w:pPr>
              <w:spacing w:line="276" w:lineRule="auto"/>
              <w:jc w:val="both"/>
            </w:pPr>
            <w:r w:rsidRPr="00C014D5">
              <w:t xml:space="preserve">tel/fax: (022) 820 652, 820-651 </w:t>
            </w:r>
          </w:p>
          <w:p w:rsidR="006232FE" w:rsidRPr="00C014D5" w:rsidRDefault="006232FE" w:rsidP="006232FE">
            <w:pPr>
              <w:spacing w:line="276" w:lineRule="auto"/>
              <w:jc w:val="both"/>
              <w:rPr>
                <w:rStyle w:val="Hyperlink"/>
                <w:rFonts w:eastAsiaTheme="majorEastAsia"/>
              </w:rPr>
            </w:pPr>
            <w:r>
              <w:t>e</w:t>
            </w:r>
            <w:r w:rsidRPr="00C014D5">
              <w:t xml:space="preserve">-mail: </w:t>
            </w:r>
            <w:hyperlink r:id="rId12" w:history="1">
              <w:r w:rsidRPr="00C014D5">
                <w:rPr>
                  <w:rStyle w:val="Hyperlink"/>
                  <w:rFonts w:eastAsiaTheme="majorEastAsia"/>
                </w:rPr>
                <w:t>contestatii@ansc.md</w:t>
              </w:r>
            </w:hyperlink>
          </w:p>
          <w:p w:rsidR="006232FE" w:rsidRPr="00C014D5" w:rsidRDefault="006232FE" w:rsidP="006232FE">
            <w:pPr>
              <w:spacing w:line="276" w:lineRule="auto"/>
              <w:jc w:val="both"/>
            </w:pPr>
            <w:r>
              <w:t>pagina web</w:t>
            </w:r>
            <w:r w:rsidRPr="001E3F00">
              <w:t xml:space="preserve">: </w:t>
            </w:r>
            <w:r w:rsidRPr="00C014D5">
              <w:rPr>
                <w:rStyle w:val="Hyperlink"/>
                <w:rFonts w:eastAsiaTheme="majorEastAsia"/>
              </w:rPr>
              <w:t>www.ansc.md</w:t>
            </w:r>
          </w:p>
        </w:tc>
      </w:tr>
      <w:tr w:rsidR="006232FE" w:rsidRPr="00C014D5" w:rsidTr="006232FE">
        <w:tc>
          <w:tcPr>
            <w:tcW w:w="5812" w:type="dxa"/>
            <w:shd w:val="clear" w:color="auto" w:fill="F2F2F2" w:themeFill="background1" w:themeFillShade="F2"/>
          </w:tcPr>
          <w:p w:rsidR="006232FE" w:rsidRPr="00C014D5" w:rsidRDefault="006232FE" w:rsidP="006232FE">
            <w:pPr>
              <w:pStyle w:val="Listparagraf"/>
              <w:spacing w:line="276" w:lineRule="auto"/>
              <w:ind w:left="0"/>
              <w:rPr>
                <w:lang w:eastAsia="zh-CN"/>
              </w:rPr>
            </w:pPr>
            <w:r w:rsidRPr="00C014D5">
              <w:rPr>
                <w:lang w:eastAsia="zh-CN"/>
              </w:rPr>
              <w:t>Alte informații relevante</w:t>
            </w:r>
          </w:p>
        </w:tc>
        <w:tc>
          <w:tcPr>
            <w:tcW w:w="4111" w:type="dxa"/>
          </w:tcPr>
          <w:p w:rsidR="006232FE" w:rsidRPr="00C014D5" w:rsidRDefault="006232FE" w:rsidP="006232FE">
            <w:pPr>
              <w:spacing w:line="276" w:lineRule="auto"/>
              <w:jc w:val="both"/>
            </w:pPr>
            <w:r>
              <w:t>Nu</w:t>
            </w:r>
          </w:p>
          <w:p w:rsidR="006232FE" w:rsidRPr="00C014D5" w:rsidRDefault="006232FE" w:rsidP="006232FE">
            <w:pPr>
              <w:spacing w:line="276" w:lineRule="auto"/>
              <w:jc w:val="both"/>
            </w:pPr>
          </w:p>
        </w:tc>
      </w:tr>
    </w:tbl>
    <w:p w:rsidR="006232FE" w:rsidRPr="004B32D4" w:rsidRDefault="006232FE" w:rsidP="006232FE">
      <w:pPr>
        <w:spacing w:line="276" w:lineRule="auto"/>
        <w:jc w:val="both"/>
      </w:pPr>
    </w:p>
    <w:p w:rsidR="006232FE" w:rsidRPr="004B32D4" w:rsidRDefault="006232FE" w:rsidP="006232FE">
      <w:pPr>
        <w:spacing w:before="120" w:after="120" w:line="276" w:lineRule="auto"/>
        <w:ind w:firstLine="567"/>
        <w:rPr>
          <w:b/>
        </w:rPr>
      </w:pPr>
      <w:r w:rsidRPr="004B32D4">
        <w:rPr>
          <w:b/>
        </w:rPr>
        <w:t xml:space="preserve">Conducătorul grupului de lucru:  </w:t>
      </w:r>
      <w:r>
        <w:rPr>
          <w:b/>
        </w:rPr>
        <w:t>Golban Tatiana_</w:t>
      </w:r>
      <w:r w:rsidRPr="004B32D4">
        <w:rPr>
          <w:b/>
        </w:rPr>
        <w:t>_____________                L.Ș.</w:t>
      </w:r>
    </w:p>
    <w:p w:rsidR="006232FE" w:rsidRDefault="006232FE" w:rsidP="006232FE">
      <w:pPr>
        <w:spacing w:line="276" w:lineRule="auto"/>
        <w:jc w:val="both"/>
      </w:pPr>
    </w:p>
    <w:p w:rsidR="006232FE" w:rsidRDefault="006232FE" w:rsidP="006232FE">
      <w:pPr>
        <w:spacing w:line="276" w:lineRule="auto"/>
        <w:jc w:val="both"/>
      </w:pPr>
    </w:p>
    <w:p w:rsidR="006232FE" w:rsidRPr="004B32D4" w:rsidRDefault="006232FE" w:rsidP="006232FE">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rsidR="006232FE" w:rsidRPr="00E84B8B" w:rsidRDefault="006232FE" w:rsidP="006232FE">
      <w:pPr>
        <w:spacing w:line="276" w:lineRule="auto"/>
      </w:pP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6232FE" w:rsidRPr="00820C97" w:rsidRDefault="006232FE" w:rsidP="006232FE">
      <w:pPr>
        <w:spacing w:before="120"/>
        <w:jc w:val="center"/>
        <w:outlineLvl w:val="0"/>
        <w:rPr>
          <w:b/>
          <w:sz w:val="28"/>
          <w:szCs w:val="28"/>
          <w:lang w:val="it-IT" w:eastAsia="ru-RU"/>
        </w:rPr>
      </w:pPr>
      <w:r w:rsidRPr="00820C97">
        <w:rPr>
          <w:b/>
          <w:sz w:val="28"/>
          <w:szCs w:val="28"/>
          <w:lang w:val="it-IT" w:eastAsia="ru-RU"/>
        </w:rPr>
        <w:t>ANUNȚ DE PARTICIPARE, INCLUSIV PENTRU PROCEDURILE DE PRESELECȚIE/PROCEDURILE NEGOCIATE</w:t>
      </w:r>
    </w:p>
    <w:p w:rsidR="006232FE" w:rsidRPr="00820C97" w:rsidRDefault="006232FE" w:rsidP="006232FE">
      <w:pPr>
        <w:rPr>
          <w:sz w:val="20"/>
          <w:szCs w:val="20"/>
          <w:lang w:val="it-IT" w:eastAsia="ru-RU"/>
        </w:rPr>
      </w:pPr>
    </w:p>
    <w:p w:rsidR="006232FE" w:rsidRPr="00A8186D" w:rsidRDefault="006232FE" w:rsidP="006232FE">
      <w:pPr>
        <w:shd w:val="clear" w:color="auto" w:fill="FFFFFF" w:themeFill="background1"/>
        <w:spacing w:before="120"/>
        <w:rPr>
          <w:b/>
          <w:bCs/>
          <w:sz w:val="28"/>
          <w:szCs w:val="28"/>
          <w:lang w:val="it-IT"/>
        </w:rPr>
      </w:pPr>
      <w:r w:rsidRPr="00A8186D">
        <w:rPr>
          <w:b/>
          <w:sz w:val="28"/>
          <w:szCs w:val="28"/>
          <w:lang w:val="it-IT" w:eastAsia="ru-RU"/>
        </w:rPr>
        <w:t xml:space="preserve">privind achiziționarea </w:t>
      </w:r>
    </w:p>
    <w:p w:rsidR="006232FE" w:rsidRPr="006D7424" w:rsidRDefault="00BC323F" w:rsidP="006232FE">
      <w:pPr>
        <w:shd w:val="clear" w:color="auto" w:fill="FFFFFF" w:themeFill="background1"/>
        <w:spacing w:before="120"/>
        <w:rPr>
          <w:b/>
          <w:lang w:val="es-ES" w:eastAsia="ru-RU"/>
        </w:rPr>
      </w:pPr>
      <w:r w:rsidRPr="005232E5">
        <w:rPr>
          <w:b/>
          <w:bCs/>
          <w:lang w:val="es-ES"/>
        </w:rPr>
        <w:t xml:space="preserve">Lucrări de reparații </w:t>
      </w:r>
      <w:r>
        <w:rPr>
          <w:b/>
          <w:bCs/>
          <w:lang w:val="es-ES"/>
        </w:rPr>
        <w:t>capitale ale</w:t>
      </w:r>
      <w:r w:rsidRPr="005232E5">
        <w:rPr>
          <w:b/>
          <w:bCs/>
          <w:lang w:val="es-ES"/>
        </w:rPr>
        <w:t xml:space="preserve"> </w:t>
      </w:r>
      <w:r w:rsidRPr="002908D4">
        <w:rPr>
          <w:b/>
          <w:bCs/>
          <w:lang w:val="es-ES"/>
        </w:rPr>
        <w:t>WC etajul III, blocul mare fete/băieți și etajul III blocul mic profesori/fete/băieți</w:t>
      </w:r>
      <w:r>
        <w:rPr>
          <w:b/>
          <w:bCs/>
          <w:lang w:val="es-ES"/>
        </w:rPr>
        <w:t xml:space="preserve"> și </w:t>
      </w:r>
      <w:r w:rsidRPr="00180804">
        <w:rPr>
          <w:b/>
          <w:bCs/>
          <w:lang w:val="es-ES"/>
        </w:rPr>
        <w:t xml:space="preserve">cabinetul fizică și </w:t>
      </w:r>
      <w:r w:rsidRPr="002908D4">
        <w:rPr>
          <w:b/>
          <w:bCs/>
          <w:lang w:val="es-ES"/>
        </w:rPr>
        <w:t xml:space="preserve">chimie </w:t>
      </w:r>
      <w:r w:rsidRPr="002908D4">
        <w:rPr>
          <w:b/>
          <w:bCs/>
          <w:sz w:val="18"/>
          <w:szCs w:val="18"/>
          <w:lang w:val="es-ES"/>
        </w:rPr>
        <w:t>(</w:t>
      </w:r>
      <w:r w:rsidRPr="002908D4">
        <w:rPr>
          <w:b/>
          <w:bCs/>
          <w:lang w:val="es-ES"/>
        </w:rPr>
        <w:t>conform conceptului de disign MEC)</w:t>
      </w:r>
      <w:r>
        <w:rPr>
          <w:bCs/>
          <w:sz w:val="18"/>
          <w:szCs w:val="18"/>
          <w:lang w:val="es-ES"/>
        </w:rPr>
        <w:t xml:space="preserve"> </w:t>
      </w:r>
      <w:r w:rsidRPr="005232E5">
        <w:rPr>
          <w:b/>
          <w:bCs/>
          <w:lang w:val="es-ES"/>
        </w:rPr>
        <w:t>în IPLT „Onisifor Ghibu” mun. Chișinău</w:t>
      </w:r>
      <w:r w:rsidR="006232FE" w:rsidRPr="00A8186D">
        <w:rPr>
          <w:b/>
          <w:sz w:val="28"/>
          <w:szCs w:val="28"/>
          <w:shd w:val="clear" w:color="auto" w:fill="FFFFFF" w:themeFill="background1"/>
          <w:lang w:val="es-ES" w:eastAsia="ru-RU"/>
        </w:rPr>
        <w:br/>
      </w:r>
      <w:r w:rsidR="006232FE" w:rsidRPr="006D7424">
        <w:rPr>
          <w:sz w:val="20"/>
          <w:lang w:val="es-ES" w:eastAsia="ru-RU"/>
        </w:rPr>
        <w:t xml:space="preserve">                                                          (se indică obiectul achiziției)</w:t>
      </w:r>
      <w:r w:rsidR="006232FE" w:rsidRPr="006D7424">
        <w:rPr>
          <w:b/>
          <w:lang w:val="es-ES" w:eastAsia="ru-RU"/>
        </w:rPr>
        <w:br/>
        <w:t xml:space="preserve">prin procedura de achiziție </w:t>
      </w:r>
      <w:r w:rsidR="00700907" w:rsidRPr="00700907">
        <w:rPr>
          <w:b/>
          <w:color w:val="FF0000"/>
          <w:lang w:val="es-ES" w:eastAsia="ru-RU"/>
        </w:rPr>
        <w:t>cererea ofertelor de prețuri</w:t>
      </w:r>
      <w:r w:rsidR="006232FE" w:rsidRPr="006D7424">
        <w:rPr>
          <w:b/>
          <w:lang w:val="es-ES" w:eastAsia="ru-RU"/>
        </w:rPr>
        <w:br/>
      </w:r>
      <w:r w:rsidR="006232FE" w:rsidRPr="006D7424">
        <w:rPr>
          <w:sz w:val="20"/>
          <w:lang w:val="es-ES" w:eastAsia="ru-RU"/>
        </w:rPr>
        <w:t xml:space="preserve">                                                          (tipul procedurii de achiziție)</w:t>
      </w:r>
    </w:p>
    <w:p w:rsidR="006232FE" w:rsidRPr="0088559F" w:rsidRDefault="006232FE" w:rsidP="006232FE">
      <w:pPr>
        <w:tabs>
          <w:tab w:val="left" w:pos="284"/>
          <w:tab w:val="right" w:pos="9531"/>
        </w:tabs>
        <w:spacing w:before="120"/>
        <w:rPr>
          <w:b/>
          <w:lang w:val="es-ES"/>
        </w:rPr>
      </w:pPr>
      <w:r w:rsidRPr="0088559F">
        <w:rPr>
          <w:b/>
          <w:lang w:val="es-ES"/>
        </w:rPr>
        <w:t>*Procedura a fost inclusă în planul de achiziții publice a autorității contractante:Da</w:t>
      </w:r>
    </w:p>
    <w:p w:rsidR="006232FE" w:rsidRPr="003D17CA" w:rsidRDefault="006232FE" w:rsidP="006232FE">
      <w:pPr>
        <w:shd w:val="clear" w:color="auto" w:fill="FFFFFF" w:themeFill="background1"/>
        <w:tabs>
          <w:tab w:val="left" w:pos="284"/>
          <w:tab w:val="right" w:pos="426"/>
        </w:tabs>
        <w:spacing w:before="120"/>
        <w:jc w:val="both"/>
        <w:rPr>
          <w:b/>
          <w:highlight w:val="yellow"/>
          <w:lang w:val="es-ES"/>
        </w:rPr>
      </w:pPr>
      <w:r w:rsidRPr="003D17CA">
        <w:rPr>
          <w:b/>
          <w:lang w:val="es-ES"/>
        </w:rPr>
        <w:t>Link-ul către planul de achiziții publice publicat:</w:t>
      </w:r>
      <w:r w:rsidRPr="003D17CA">
        <w:rPr>
          <w:lang w:val="es-ES"/>
        </w:rPr>
        <w:t xml:space="preserve"> </w:t>
      </w:r>
      <w:r w:rsidR="00700907" w:rsidRPr="00700907">
        <w:rPr>
          <w:b/>
          <w:lang w:val="es-ES"/>
        </w:rPr>
        <w:t>https://liceul-ghibu.com/transparenta-decizionala/achizitii-publice/</w:t>
      </w:r>
    </w:p>
    <w:p w:rsidR="006232FE" w:rsidRDefault="006232FE" w:rsidP="00C5270E">
      <w:pPr>
        <w:numPr>
          <w:ilvl w:val="0"/>
          <w:numId w:val="23"/>
        </w:numPr>
        <w:shd w:val="clear" w:color="auto" w:fill="FFFFFF" w:themeFill="background1"/>
        <w:tabs>
          <w:tab w:val="left" w:pos="284"/>
          <w:tab w:val="right" w:pos="9531"/>
        </w:tabs>
        <w:spacing w:before="120"/>
        <w:ind w:left="284" w:hanging="284"/>
        <w:rPr>
          <w:b/>
          <w:lang w:eastAsia="ru-RU"/>
        </w:rPr>
      </w:pPr>
      <w:r w:rsidRPr="006D7424">
        <w:rPr>
          <w:b/>
          <w:lang w:eastAsia="ru-RU"/>
        </w:rPr>
        <w:t xml:space="preserve">Denumirea autorității contractante: </w:t>
      </w:r>
      <w:r>
        <w:rPr>
          <w:b/>
          <w:lang w:eastAsia="ru-RU"/>
        </w:rPr>
        <w:t xml:space="preserve">Instituția </w:t>
      </w:r>
      <w:smartTag w:uri="urn:schemas-microsoft-com:office:smarttags" w:element="PersonName">
        <w:smartTag w:uri="urn:schemas:contacts" w:element="GivenName">
          <w:r>
            <w:rPr>
              <w:b/>
              <w:lang w:eastAsia="ru-RU"/>
            </w:rPr>
            <w:t>Publică</w:t>
          </w:r>
        </w:smartTag>
        <w:r>
          <w:rPr>
            <w:b/>
            <w:lang w:eastAsia="ru-RU"/>
          </w:rPr>
          <w:t xml:space="preserve"> </w:t>
        </w:r>
        <w:smartTag w:uri="urn:schemas:contacts" w:element="middlename">
          <w:r>
            <w:rPr>
              <w:b/>
              <w:lang w:eastAsia="ru-RU"/>
            </w:rPr>
            <w:t>Liceul</w:t>
          </w:r>
        </w:smartTag>
        <w:r>
          <w:rPr>
            <w:b/>
            <w:lang w:eastAsia="ru-RU"/>
          </w:rPr>
          <w:t xml:space="preserve"> </w:t>
        </w:r>
        <w:smartTag w:uri="urn:schemas:contacts" w:element="Sn">
          <w:r>
            <w:rPr>
              <w:b/>
              <w:lang w:eastAsia="ru-RU"/>
            </w:rPr>
            <w:t>Teoretic</w:t>
          </w:r>
        </w:smartTag>
      </w:smartTag>
      <w:r>
        <w:rPr>
          <w:b/>
          <w:lang w:eastAsia="ru-RU"/>
        </w:rPr>
        <w:t xml:space="preserve"> „Onisfor Ghibu”</w:t>
      </w:r>
    </w:p>
    <w:p w:rsidR="006232FE" w:rsidRPr="006D7424" w:rsidRDefault="006232FE" w:rsidP="00C5270E">
      <w:pPr>
        <w:numPr>
          <w:ilvl w:val="0"/>
          <w:numId w:val="23"/>
        </w:numPr>
        <w:shd w:val="clear" w:color="auto" w:fill="FFFFFF" w:themeFill="background1"/>
        <w:tabs>
          <w:tab w:val="left" w:pos="284"/>
          <w:tab w:val="right" w:pos="9531"/>
        </w:tabs>
        <w:spacing w:before="120"/>
        <w:ind w:left="284" w:hanging="284"/>
        <w:rPr>
          <w:b/>
          <w:lang w:eastAsia="ru-RU"/>
        </w:rPr>
      </w:pPr>
      <w:r w:rsidRPr="006D7424">
        <w:rPr>
          <w:b/>
          <w:lang w:eastAsia="ru-RU"/>
        </w:rPr>
        <w:t xml:space="preserve">IDNO: </w:t>
      </w:r>
      <w:r>
        <w:rPr>
          <w:b/>
          <w:shd w:val="clear" w:color="auto" w:fill="FFFFFF" w:themeFill="background1"/>
          <w:lang w:eastAsia="ru-RU"/>
        </w:rPr>
        <w:t>1013620005842</w:t>
      </w:r>
    </w:p>
    <w:p w:rsidR="006232FE" w:rsidRPr="006D7424" w:rsidRDefault="006232FE" w:rsidP="00C5270E">
      <w:pPr>
        <w:numPr>
          <w:ilvl w:val="0"/>
          <w:numId w:val="23"/>
        </w:numPr>
        <w:shd w:val="clear" w:color="auto" w:fill="FFFFFF" w:themeFill="background1"/>
        <w:tabs>
          <w:tab w:val="left" w:pos="284"/>
          <w:tab w:val="right" w:pos="9531"/>
        </w:tabs>
        <w:spacing w:before="120"/>
        <w:ind w:left="284" w:hanging="284"/>
        <w:rPr>
          <w:b/>
          <w:lang w:val="it-IT" w:eastAsia="ru-RU"/>
        </w:rPr>
      </w:pPr>
      <w:r w:rsidRPr="006D7424">
        <w:rPr>
          <w:b/>
          <w:lang w:val="it-IT" w:eastAsia="ru-RU"/>
        </w:rPr>
        <w:t xml:space="preserve">Adresa: </w:t>
      </w:r>
      <w:r w:rsidRPr="006D7424">
        <w:rPr>
          <w:b/>
          <w:shd w:val="clear" w:color="auto" w:fill="FFFFFF" w:themeFill="background1"/>
          <w:lang w:val="it-IT" w:eastAsia="ru-RU"/>
        </w:rPr>
        <w:t>mun. Chișinău, str. Nicoale Costin 63/A, Republica Moldova, MD2071</w:t>
      </w:r>
    </w:p>
    <w:p w:rsidR="006232FE" w:rsidRPr="00FF430B" w:rsidRDefault="006232FE" w:rsidP="00C5270E">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rFonts w:eastAsia="Cambria"/>
          <w:b/>
        </w:rPr>
        <w:t>068206067</w:t>
      </w:r>
      <w:r w:rsidRPr="001013D8">
        <w:rPr>
          <w:rFonts w:eastAsia="Cambria"/>
          <w:b/>
        </w:rPr>
        <w:t>, (022)518231</w:t>
      </w:r>
    </w:p>
    <w:p w:rsidR="006232FE" w:rsidRPr="00FF430B" w:rsidRDefault="006232FE" w:rsidP="00C5270E">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pagina web oficială a autorității contractante: </w:t>
      </w:r>
      <w:hyperlink r:id="rId13" w:history="1">
        <w:r w:rsidRPr="007E0076">
          <w:rPr>
            <w:rStyle w:val="Hyperlink"/>
            <w:b/>
          </w:rPr>
          <w:t>onisiforghibu2000@gmail.com</w:t>
        </w:r>
      </w:hyperlink>
      <w:r>
        <w:rPr>
          <w:b/>
        </w:rPr>
        <w:t xml:space="preserve">, </w:t>
      </w:r>
      <w:r w:rsidRPr="001013D8">
        <w:rPr>
          <w:rFonts w:eastAsia="Cambria"/>
        </w:rPr>
        <w:t>http://liceul-ghibu.com/</w:t>
      </w:r>
    </w:p>
    <w:p w:rsidR="006232FE" w:rsidRPr="00FF430B" w:rsidRDefault="006232FE" w:rsidP="00C5270E">
      <w:pPr>
        <w:numPr>
          <w:ilvl w:val="0"/>
          <w:numId w:val="23"/>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rsidR="006232FE" w:rsidRPr="00FF430B" w:rsidRDefault="006232FE" w:rsidP="00C5270E">
      <w:pPr>
        <w:numPr>
          <w:ilvl w:val="0"/>
          <w:numId w:val="23"/>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w:t>
      </w:r>
      <w:smartTag w:uri="urn:schemas:contacts" w:element="Sn">
        <w:r w:rsidRPr="00FF430B">
          <w:rPr>
            <w:b/>
            <w:lang w:eastAsia="ru-RU"/>
          </w:rPr>
          <w:t>este</w:t>
        </w:r>
      </w:smartTag>
      <w:r w:rsidRPr="00FF430B">
        <w:rPr>
          <w:b/>
          <w:lang w:eastAsia="ru-RU"/>
        </w:rPr>
        <w:t xml:space="preserve"> o autoritate centrală de achiziție sau că achiziția implică o </w:t>
      </w:r>
      <w:smartTag w:uri="urn:schemas:contacts" w:element="GivenName">
        <w:r w:rsidRPr="00FF430B">
          <w:rPr>
            <w:b/>
            <w:lang w:eastAsia="ru-RU"/>
          </w:rPr>
          <w:t>altă</w:t>
        </w:r>
      </w:smartTag>
      <w:r w:rsidRPr="00FF430B">
        <w:rPr>
          <w:b/>
          <w:lang w:eastAsia="ru-RU"/>
        </w:rPr>
        <w:t xml:space="preserve"> formă de achiziție comună): </w:t>
      </w:r>
      <w:r>
        <w:rPr>
          <w:b/>
          <w:lang w:eastAsia="ru-RU"/>
        </w:rPr>
        <w:t>instituție publică din domeniul învățământului general.</w:t>
      </w:r>
    </w:p>
    <w:p w:rsidR="006232FE" w:rsidRPr="00FF430B" w:rsidRDefault="006232FE" w:rsidP="00C5270E">
      <w:pPr>
        <w:numPr>
          <w:ilvl w:val="0"/>
          <w:numId w:val="23"/>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687"/>
        <w:gridCol w:w="850"/>
        <w:gridCol w:w="1016"/>
        <w:gridCol w:w="1980"/>
        <w:gridCol w:w="1980"/>
      </w:tblGrid>
      <w:tr w:rsidR="006232FE" w:rsidTr="0070090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FF430B" w:rsidRDefault="006232FE" w:rsidP="006232FE">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FF430B" w:rsidRDefault="006232FE" w:rsidP="006232FE">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820C97" w:rsidRDefault="006232FE" w:rsidP="006232FE">
            <w:pPr>
              <w:shd w:val="clear" w:color="auto" w:fill="FFFFFF" w:themeFill="background1"/>
              <w:spacing w:before="120"/>
              <w:jc w:val="center"/>
              <w:rPr>
                <w:b/>
                <w:sz w:val="20"/>
                <w:szCs w:val="20"/>
                <w:lang w:val="es-ES" w:eastAsia="ru-RU"/>
              </w:rPr>
            </w:pPr>
            <w:r w:rsidRPr="00820C97">
              <w:rPr>
                <w:b/>
                <w:sz w:val="20"/>
                <w:szCs w:val="20"/>
                <w:lang w:val="es-ES"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FF430B" w:rsidRDefault="006232FE" w:rsidP="006232FE">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FF430B" w:rsidRDefault="006232FE" w:rsidP="006232FE">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FF430B" w:rsidRDefault="006232FE" w:rsidP="006232FE">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232FE" w:rsidRPr="00FF430B" w:rsidRDefault="006232FE" w:rsidP="006232FE">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54542D" w:rsidTr="0070090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FF430B" w:rsidRDefault="0054542D" w:rsidP="00B50212">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FF430B" w:rsidRDefault="0054542D" w:rsidP="00B50212">
            <w:pPr>
              <w:shd w:val="clear" w:color="auto" w:fill="FFFFFF" w:themeFill="background1"/>
              <w:spacing w:before="120"/>
              <w:jc w:val="center"/>
              <w:rPr>
                <w:sz w:val="20"/>
                <w:szCs w:val="20"/>
                <w:lang w:eastAsia="ru-RU"/>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FF430B" w:rsidRDefault="0054542D" w:rsidP="00B50212">
            <w:pPr>
              <w:shd w:val="clear" w:color="auto" w:fill="FFFFFF" w:themeFill="background1"/>
              <w:spacing w:before="120"/>
              <w:jc w:val="center"/>
              <w:rPr>
                <w:sz w:val="20"/>
                <w:szCs w:val="20"/>
                <w:lang w:eastAsia="ru-RU"/>
              </w:rPr>
            </w:pPr>
            <w:r w:rsidRPr="00FF430B">
              <w:rPr>
                <w:b/>
                <w:sz w:val="20"/>
                <w:szCs w:val="20"/>
                <w:lang w:eastAsia="ru-RU"/>
              </w:rPr>
              <w:t>Lotul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FF430B" w:rsidRDefault="0054542D" w:rsidP="00B50212">
            <w:pPr>
              <w:shd w:val="clear" w:color="auto" w:fill="FFFFFF" w:themeFill="background1"/>
              <w:spacing w:before="120"/>
              <w:jc w:val="center"/>
              <w:rPr>
                <w:sz w:val="20"/>
                <w:szCs w:val="20"/>
                <w:lang w:eastAsia="ru-RU"/>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FF430B" w:rsidRDefault="0054542D" w:rsidP="00B50212">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FF430B" w:rsidRDefault="0054542D" w:rsidP="00B50212">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4542D" w:rsidRPr="00FF430B" w:rsidRDefault="0054542D" w:rsidP="00B50212">
            <w:pPr>
              <w:shd w:val="clear" w:color="auto" w:fill="FFFFFF" w:themeFill="background1"/>
              <w:spacing w:before="120"/>
              <w:jc w:val="center"/>
              <w:rPr>
                <w:sz w:val="20"/>
                <w:szCs w:val="20"/>
                <w:lang w:eastAsia="ru-RU"/>
              </w:rPr>
            </w:pPr>
          </w:p>
        </w:tc>
      </w:tr>
      <w:tr w:rsidR="0054542D" w:rsidTr="00700907">
        <w:trPr>
          <w:trHeight w:val="81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C85255" w:rsidRDefault="0054542D" w:rsidP="00B50212">
            <w:pPr>
              <w:shd w:val="clear" w:color="auto" w:fill="FFFFFF" w:themeFill="background1"/>
              <w:spacing w:before="120"/>
              <w:jc w:val="center"/>
              <w:rPr>
                <w:sz w:val="18"/>
                <w:szCs w:val="18"/>
                <w:lang w:eastAsia="ru-RU"/>
              </w:rPr>
            </w:pPr>
            <w:r w:rsidRPr="00C85255">
              <w:rPr>
                <w:sz w:val="18"/>
                <w:szCs w:val="18"/>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F7718F" w:rsidRDefault="0054542D" w:rsidP="00B50212">
            <w:pPr>
              <w:shd w:val="clear" w:color="auto" w:fill="FFFFFF" w:themeFill="background1"/>
              <w:spacing w:before="120"/>
              <w:jc w:val="center"/>
              <w:rPr>
                <w:sz w:val="18"/>
                <w:szCs w:val="18"/>
                <w:lang w:eastAsia="ru-RU"/>
              </w:rPr>
            </w:pPr>
            <w:r w:rsidRPr="00F7718F">
              <w:rPr>
                <w:sz w:val="18"/>
                <w:szCs w:val="18"/>
              </w:rPr>
              <w:t>45453000-7</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C85255" w:rsidRDefault="004F5F9B" w:rsidP="00B50212">
            <w:pPr>
              <w:shd w:val="clear" w:color="auto" w:fill="FFFFFF" w:themeFill="background1"/>
              <w:spacing w:before="120"/>
              <w:jc w:val="center"/>
              <w:rPr>
                <w:sz w:val="18"/>
                <w:szCs w:val="18"/>
                <w:lang w:eastAsia="ru-RU"/>
              </w:rPr>
            </w:pPr>
            <w:r w:rsidRPr="00A735BD">
              <w:rPr>
                <w:bCs/>
                <w:sz w:val="18"/>
                <w:szCs w:val="18"/>
                <w:lang w:val="es-ES"/>
              </w:rPr>
              <w:t xml:space="preserve">Lucrări de reparație capitală WC etajul III, blocul mare fete/băieți și etajul III blocul mic profesori/fete/băieți  </w:t>
            </w:r>
            <w:r w:rsidRPr="00C85255">
              <w:rPr>
                <w:bCs/>
                <w:sz w:val="18"/>
                <w:szCs w:val="18"/>
                <w:lang w:val="es-ES"/>
              </w:rPr>
              <w:t>în IPLT „Onisifor Ghibu” mun. Chișinău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C85255" w:rsidRDefault="00700907" w:rsidP="00B50212">
            <w:pPr>
              <w:shd w:val="clear" w:color="auto" w:fill="FFFFFF" w:themeFill="background1"/>
              <w:spacing w:before="120"/>
              <w:jc w:val="center"/>
              <w:rPr>
                <w:sz w:val="18"/>
                <w:szCs w:val="18"/>
                <w:lang w:eastAsia="ru-RU"/>
              </w:rPr>
            </w:pPr>
            <w:r>
              <w:rPr>
                <w:sz w:val="18"/>
                <w:szCs w:val="18"/>
                <w:lang w:eastAsia="ru-RU"/>
              </w:rPr>
              <w:t>bucata</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C85255" w:rsidRDefault="0054542D" w:rsidP="00B50212">
            <w:pPr>
              <w:shd w:val="clear" w:color="auto" w:fill="FFFFFF" w:themeFill="background1"/>
              <w:spacing w:before="120"/>
              <w:jc w:val="center"/>
              <w:rPr>
                <w:sz w:val="18"/>
                <w:szCs w:val="18"/>
                <w:lang w:eastAsia="ru-RU"/>
              </w:rPr>
            </w:pPr>
            <w:r w:rsidRPr="00C85255">
              <w:rPr>
                <w:sz w:val="18"/>
                <w:szCs w:val="18"/>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C85255" w:rsidRDefault="0054542D" w:rsidP="00B50212">
            <w:pPr>
              <w:shd w:val="clear" w:color="auto" w:fill="FFFFFF" w:themeFill="background1"/>
              <w:spacing w:before="120"/>
              <w:jc w:val="center"/>
              <w:rPr>
                <w:sz w:val="18"/>
                <w:szCs w:val="18"/>
                <w:lang w:eastAsia="ru-RU"/>
              </w:rPr>
            </w:pPr>
            <w:r w:rsidRPr="00C85255">
              <w:rPr>
                <w:sz w:val="18"/>
                <w:szCs w:val="18"/>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4542D" w:rsidRPr="00F7718F" w:rsidRDefault="00647834" w:rsidP="00B50212">
            <w:pPr>
              <w:shd w:val="clear" w:color="auto" w:fill="FFFFFF" w:themeFill="background1"/>
              <w:spacing w:before="120"/>
              <w:jc w:val="right"/>
              <w:rPr>
                <w:sz w:val="18"/>
                <w:szCs w:val="18"/>
                <w:lang w:eastAsia="ru-RU"/>
              </w:rPr>
            </w:pPr>
            <w:r>
              <w:rPr>
                <w:sz w:val="18"/>
                <w:szCs w:val="18"/>
                <w:lang w:eastAsia="ru-RU"/>
              </w:rPr>
              <w:t>525400</w:t>
            </w:r>
          </w:p>
        </w:tc>
      </w:tr>
      <w:tr w:rsidR="00943C20" w:rsidTr="00700907">
        <w:trPr>
          <w:trHeight w:val="16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43C20" w:rsidRPr="00C85255" w:rsidRDefault="00943C20" w:rsidP="00B50212">
            <w:pPr>
              <w:shd w:val="clear" w:color="auto" w:fill="FFFFFF" w:themeFill="background1"/>
              <w:spacing w:before="120"/>
              <w:jc w:val="center"/>
              <w:rPr>
                <w:sz w:val="18"/>
                <w:szCs w:val="1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43C20" w:rsidRPr="00F7718F" w:rsidRDefault="00943C20" w:rsidP="00B50212">
            <w:pPr>
              <w:shd w:val="clear" w:color="auto" w:fill="FFFFFF" w:themeFill="background1"/>
              <w:spacing w:before="120"/>
              <w:jc w:val="center"/>
              <w:rPr>
                <w:sz w:val="18"/>
                <w:szCs w:val="18"/>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943C20" w:rsidRPr="00F7718F" w:rsidRDefault="00943C20" w:rsidP="00B50212">
            <w:pPr>
              <w:shd w:val="clear" w:color="auto" w:fill="FFFFFF" w:themeFill="background1"/>
              <w:spacing w:before="120"/>
              <w:jc w:val="center"/>
              <w:rPr>
                <w:b/>
                <w:sz w:val="18"/>
                <w:szCs w:val="18"/>
                <w:lang w:val="es-ES" w:eastAsia="ru-RU"/>
              </w:rPr>
            </w:pPr>
            <w:r w:rsidRPr="00F7718F">
              <w:rPr>
                <w:b/>
                <w:sz w:val="18"/>
                <w:szCs w:val="18"/>
                <w:lang w:val="es-ES" w:eastAsia="ru-RU"/>
              </w:rPr>
              <w:t>Lotul 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43C20" w:rsidRPr="00C85255" w:rsidRDefault="00943C20" w:rsidP="00B50212">
            <w:pPr>
              <w:shd w:val="clear" w:color="auto" w:fill="FFFFFF" w:themeFill="background1"/>
              <w:spacing w:before="120"/>
              <w:jc w:val="center"/>
              <w:rPr>
                <w:sz w:val="18"/>
                <w:szCs w:val="18"/>
                <w:lang w:eastAsia="ru-RU"/>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43C20" w:rsidRPr="00C85255" w:rsidRDefault="00943C20" w:rsidP="00B50212">
            <w:pPr>
              <w:shd w:val="clear" w:color="auto" w:fill="FFFFFF" w:themeFill="background1"/>
              <w:spacing w:before="120"/>
              <w:jc w:val="center"/>
              <w:rPr>
                <w:sz w:val="18"/>
                <w:szCs w:val="18"/>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43C20" w:rsidRPr="00C85255" w:rsidRDefault="00943C20" w:rsidP="00B50212">
            <w:pPr>
              <w:shd w:val="clear" w:color="auto" w:fill="FFFFFF" w:themeFill="background1"/>
              <w:spacing w:before="120"/>
              <w:jc w:val="center"/>
              <w:rPr>
                <w:sz w:val="18"/>
                <w:szCs w:val="18"/>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43C20" w:rsidRPr="00F7718F" w:rsidRDefault="00943C20" w:rsidP="00B50212">
            <w:pPr>
              <w:shd w:val="clear" w:color="auto" w:fill="FFFFFF" w:themeFill="background1"/>
              <w:spacing w:before="120"/>
              <w:rPr>
                <w:sz w:val="18"/>
                <w:szCs w:val="18"/>
                <w:lang w:eastAsia="ru-RU"/>
              </w:rPr>
            </w:pPr>
          </w:p>
        </w:tc>
      </w:tr>
      <w:tr w:rsidR="00943C20" w:rsidTr="00700907">
        <w:trPr>
          <w:trHeight w:val="15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43C20" w:rsidRPr="00C85255" w:rsidRDefault="00943C20" w:rsidP="00B50212">
            <w:pPr>
              <w:shd w:val="clear" w:color="auto" w:fill="FFFFFF" w:themeFill="background1"/>
              <w:spacing w:before="120"/>
              <w:jc w:val="center"/>
              <w:rPr>
                <w:sz w:val="18"/>
                <w:szCs w:val="18"/>
                <w:lang w:eastAsia="ru-RU"/>
              </w:rPr>
            </w:pPr>
            <w:r>
              <w:rPr>
                <w:sz w:val="18"/>
                <w:szCs w:val="18"/>
                <w:lang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43C20" w:rsidRPr="00F7718F" w:rsidRDefault="00943C20" w:rsidP="00B50212">
            <w:pPr>
              <w:shd w:val="clear" w:color="auto" w:fill="FFFFFF" w:themeFill="background1"/>
              <w:spacing w:before="120"/>
              <w:jc w:val="center"/>
              <w:rPr>
                <w:sz w:val="18"/>
                <w:szCs w:val="18"/>
              </w:rPr>
            </w:pPr>
            <w:r w:rsidRPr="00F7718F">
              <w:rPr>
                <w:sz w:val="18"/>
                <w:szCs w:val="18"/>
              </w:rPr>
              <w:t>45453000-7</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943C20" w:rsidRPr="00C85255" w:rsidRDefault="004F5F9B" w:rsidP="00B50212">
            <w:pPr>
              <w:shd w:val="clear" w:color="auto" w:fill="FFFFFF" w:themeFill="background1"/>
              <w:spacing w:before="120"/>
              <w:jc w:val="center"/>
              <w:rPr>
                <w:sz w:val="18"/>
                <w:szCs w:val="18"/>
                <w:lang w:val="es-ES" w:eastAsia="ru-RU"/>
              </w:rPr>
            </w:pPr>
            <w:r w:rsidRPr="00A735BD">
              <w:rPr>
                <w:bCs/>
                <w:sz w:val="18"/>
                <w:szCs w:val="18"/>
                <w:lang w:val="es-ES"/>
              </w:rPr>
              <w:t>Lucrări de reparații capitală cabinetul de chimie și fizica în IPLT „Onisifor Ghibu” mun. Chișinău (conform</w:t>
            </w:r>
            <w:r>
              <w:rPr>
                <w:b/>
                <w:bCs/>
                <w:lang w:val="ro-MO"/>
              </w:rPr>
              <w:t xml:space="preserve"> </w:t>
            </w:r>
            <w:r w:rsidRPr="00A735BD">
              <w:rPr>
                <w:bCs/>
                <w:sz w:val="18"/>
                <w:szCs w:val="18"/>
                <w:lang w:val="es-ES"/>
              </w:rPr>
              <w:t>conceptului de disign MEC)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43C20" w:rsidRPr="00C85255" w:rsidRDefault="00700907" w:rsidP="00B50212">
            <w:pPr>
              <w:shd w:val="clear" w:color="auto" w:fill="FFFFFF" w:themeFill="background1"/>
              <w:spacing w:before="120"/>
              <w:jc w:val="center"/>
              <w:rPr>
                <w:sz w:val="18"/>
                <w:szCs w:val="18"/>
                <w:lang w:eastAsia="ru-RU"/>
              </w:rPr>
            </w:pPr>
            <w:r>
              <w:rPr>
                <w:sz w:val="18"/>
                <w:szCs w:val="18"/>
                <w:lang w:eastAsia="ru-RU"/>
              </w:rPr>
              <w:t>bucata</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43C20" w:rsidRPr="00C85255" w:rsidRDefault="00943C20" w:rsidP="00B50212">
            <w:pPr>
              <w:shd w:val="clear" w:color="auto" w:fill="FFFFFF" w:themeFill="background1"/>
              <w:spacing w:before="120"/>
              <w:jc w:val="center"/>
              <w:rPr>
                <w:sz w:val="18"/>
                <w:szCs w:val="18"/>
                <w:lang w:eastAsia="ru-RU"/>
              </w:rPr>
            </w:pPr>
            <w:r>
              <w:rPr>
                <w:sz w:val="18"/>
                <w:szCs w:val="18"/>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43C20" w:rsidRPr="00C85255" w:rsidRDefault="00943C20" w:rsidP="00B50212">
            <w:pPr>
              <w:shd w:val="clear" w:color="auto" w:fill="FFFFFF" w:themeFill="background1"/>
              <w:spacing w:before="120"/>
              <w:jc w:val="center"/>
              <w:rPr>
                <w:sz w:val="18"/>
                <w:szCs w:val="18"/>
                <w:lang w:eastAsia="ru-RU"/>
              </w:rPr>
            </w:pPr>
            <w:r w:rsidRPr="00C85255">
              <w:rPr>
                <w:sz w:val="18"/>
                <w:szCs w:val="18"/>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43C20" w:rsidRPr="00F7718F" w:rsidRDefault="00943C20" w:rsidP="00B50212">
            <w:pPr>
              <w:shd w:val="clear" w:color="auto" w:fill="FFFFFF" w:themeFill="background1"/>
              <w:spacing w:before="120"/>
              <w:jc w:val="right"/>
              <w:rPr>
                <w:sz w:val="18"/>
                <w:szCs w:val="18"/>
                <w:lang w:eastAsia="ru-RU"/>
              </w:rPr>
            </w:pPr>
            <w:r w:rsidRPr="00F7718F">
              <w:rPr>
                <w:sz w:val="18"/>
                <w:szCs w:val="18"/>
                <w:lang w:eastAsia="ru-RU"/>
              </w:rPr>
              <w:t>1056 300</w:t>
            </w:r>
          </w:p>
        </w:tc>
      </w:tr>
      <w:tr w:rsidR="00943C20" w:rsidTr="006232F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43C20" w:rsidRPr="00180804" w:rsidRDefault="00943C20" w:rsidP="00B50212">
            <w:pPr>
              <w:shd w:val="clear" w:color="auto" w:fill="FFFFFF" w:themeFill="background1"/>
              <w:spacing w:before="120"/>
              <w:jc w:val="center"/>
              <w:rPr>
                <w:sz w:val="20"/>
                <w:szCs w:val="20"/>
                <w:lang w:val="ro-MO" w:eastAsia="ru-RU"/>
              </w:rPr>
            </w:pPr>
            <w:r w:rsidRPr="00FF430B">
              <w:rPr>
                <w:b/>
                <w:sz w:val="20"/>
                <w:szCs w:val="20"/>
                <w:lang w:eastAsia="ru-RU"/>
              </w:rPr>
              <w:t>Valoarea estimativă totală</w:t>
            </w:r>
            <w:r>
              <w:rPr>
                <w:b/>
                <w:sz w:val="20"/>
                <w:szCs w:val="20"/>
                <w:lang w:eastAsia="ru-RU"/>
              </w:rPr>
              <w:t xml:space="preserve">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43C20" w:rsidRPr="00B50212" w:rsidRDefault="00647834" w:rsidP="00B50212">
            <w:pPr>
              <w:shd w:val="clear" w:color="auto" w:fill="FFFFFF" w:themeFill="background1"/>
              <w:spacing w:before="120"/>
              <w:jc w:val="center"/>
              <w:rPr>
                <w:b/>
                <w:sz w:val="20"/>
                <w:szCs w:val="20"/>
                <w:lang w:eastAsia="ru-RU"/>
              </w:rPr>
            </w:pPr>
            <w:r>
              <w:rPr>
                <w:b/>
                <w:sz w:val="20"/>
                <w:szCs w:val="20"/>
                <w:lang w:eastAsia="ru-RU"/>
              </w:rPr>
              <w:t>1581700</w:t>
            </w:r>
          </w:p>
        </w:tc>
      </w:tr>
    </w:tbl>
    <w:p w:rsidR="006232FE" w:rsidRPr="00FF430B" w:rsidRDefault="006232FE" w:rsidP="00C5270E">
      <w:pPr>
        <w:numPr>
          <w:ilvl w:val="0"/>
          <w:numId w:val="23"/>
        </w:numPr>
        <w:shd w:val="clear" w:color="auto" w:fill="FFFFFF" w:themeFill="background1"/>
        <w:tabs>
          <w:tab w:val="right" w:pos="426"/>
        </w:tabs>
        <w:spacing w:before="120"/>
        <w:ind w:left="360"/>
        <w:rPr>
          <w:b/>
          <w:lang w:eastAsia="ru-RU"/>
        </w:rPr>
      </w:pPr>
      <w:r w:rsidRPr="00FF430B">
        <w:rPr>
          <w:b/>
          <w:lang w:eastAsia="ru-RU"/>
        </w:rPr>
        <w:lastRenderedPageBreak/>
        <w:t>În cazul procedurilor de preselecție se indică numărul minim al candidaţilor şi, dacă este ca</w:t>
      </w:r>
      <w:r>
        <w:rPr>
          <w:b/>
          <w:lang w:eastAsia="ru-RU"/>
        </w:rPr>
        <w:t>zul, numărul maxim al acestora. Nu se admite</w:t>
      </w:r>
    </w:p>
    <w:p w:rsidR="006232FE" w:rsidRPr="00FF430B" w:rsidRDefault="006232FE" w:rsidP="00C5270E">
      <w:pPr>
        <w:numPr>
          <w:ilvl w:val="0"/>
          <w:numId w:val="23"/>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rsidR="006232FE" w:rsidRDefault="006232FE" w:rsidP="006232FE">
      <w:pPr>
        <w:shd w:val="clear" w:color="auto" w:fill="FFFFFF" w:themeFill="background1"/>
        <w:tabs>
          <w:tab w:val="right" w:pos="426"/>
        </w:tabs>
        <w:ind w:left="357"/>
        <w:rPr>
          <w:b/>
          <w:lang w:eastAsia="ru-RU"/>
        </w:rPr>
      </w:pPr>
      <w:r w:rsidRPr="00FF430B">
        <w:rPr>
          <w:b/>
          <w:lang w:eastAsia="ru-RU"/>
        </w:rPr>
        <w:t>oferta (se va selecta):</w:t>
      </w:r>
    </w:p>
    <w:p w:rsidR="006232FE" w:rsidRDefault="006232FE" w:rsidP="006232FE">
      <w:pPr>
        <w:shd w:val="clear" w:color="auto" w:fill="FFFFFF" w:themeFill="background1"/>
        <w:tabs>
          <w:tab w:val="right" w:pos="426"/>
        </w:tabs>
        <w:ind w:left="357"/>
        <w:rPr>
          <w:b/>
          <w:lang w:eastAsia="ru-RU"/>
        </w:rPr>
      </w:pPr>
    </w:p>
    <w:p w:rsidR="006232FE" w:rsidRPr="00700907" w:rsidRDefault="006232FE" w:rsidP="00C5270E">
      <w:pPr>
        <w:numPr>
          <w:ilvl w:val="0"/>
          <w:numId w:val="24"/>
        </w:numPr>
        <w:shd w:val="clear" w:color="auto" w:fill="FFFFFF" w:themeFill="background1"/>
        <w:tabs>
          <w:tab w:val="right" w:pos="426"/>
        </w:tabs>
        <w:rPr>
          <w:lang w:eastAsia="ru-RU"/>
        </w:rPr>
      </w:pPr>
      <w:r w:rsidRPr="00700907">
        <w:rPr>
          <w:lang w:eastAsia="ru-RU"/>
        </w:rPr>
        <w:t>Pentru un singur lot;</w:t>
      </w:r>
    </w:p>
    <w:p w:rsidR="006232FE" w:rsidRPr="00700907" w:rsidRDefault="006232FE" w:rsidP="00C5270E">
      <w:pPr>
        <w:numPr>
          <w:ilvl w:val="0"/>
          <w:numId w:val="24"/>
        </w:numPr>
        <w:shd w:val="clear" w:color="auto" w:fill="FFFFFF" w:themeFill="background1"/>
        <w:tabs>
          <w:tab w:val="right" w:pos="426"/>
        </w:tabs>
        <w:rPr>
          <w:b/>
          <w:lang w:eastAsia="ru-RU"/>
        </w:rPr>
      </w:pPr>
      <w:r w:rsidRPr="00700907">
        <w:rPr>
          <w:b/>
          <w:lang w:eastAsia="ru-RU"/>
        </w:rPr>
        <w:t>Pentru mai multe loturi;</w:t>
      </w:r>
    </w:p>
    <w:p w:rsidR="006232FE" w:rsidRPr="00FF430B" w:rsidRDefault="006232FE" w:rsidP="00C5270E">
      <w:pPr>
        <w:numPr>
          <w:ilvl w:val="0"/>
          <w:numId w:val="24"/>
        </w:numPr>
        <w:shd w:val="clear" w:color="auto" w:fill="FFFFFF" w:themeFill="background1"/>
        <w:tabs>
          <w:tab w:val="right" w:pos="426"/>
        </w:tabs>
        <w:rPr>
          <w:lang w:eastAsia="ru-RU"/>
        </w:rPr>
      </w:pPr>
      <w:r w:rsidRPr="00FF430B">
        <w:rPr>
          <w:lang w:eastAsia="ru-RU"/>
        </w:rPr>
        <w:t>Pentru toate loturile;</w:t>
      </w:r>
    </w:p>
    <w:p w:rsidR="006232FE" w:rsidRPr="00820C97" w:rsidRDefault="006232FE" w:rsidP="00C5270E">
      <w:pPr>
        <w:numPr>
          <w:ilvl w:val="0"/>
          <w:numId w:val="24"/>
        </w:numPr>
        <w:shd w:val="clear" w:color="auto" w:fill="FFFFFF" w:themeFill="background1"/>
        <w:tabs>
          <w:tab w:val="right" w:pos="426"/>
        </w:tabs>
        <w:rPr>
          <w:lang w:val="it-IT" w:eastAsia="ru-RU"/>
        </w:rPr>
      </w:pPr>
      <w:r w:rsidRPr="00820C97">
        <w:rPr>
          <w:lang w:val="it-IT" w:eastAsia="ru-RU"/>
        </w:rPr>
        <w:t>Alte limitări privind numărul de loturi care pot fi atribuite aceluiași ofertant___________</w:t>
      </w:r>
    </w:p>
    <w:p w:rsidR="006232FE" w:rsidRPr="00FF430B" w:rsidRDefault="006232FE" w:rsidP="00C5270E">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Pr>
          <w:b/>
          <w:lang w:eastAsia="ru-RU"/>
        </w:rPr>
        <w:t xml:space="preserve">nu </w:t>
      </w:r>
    </w:p>
    <w:p w:rsidR="006232FE" w:rsidRPr="00FF430B" w:rsidRDefault="006232FE" w:rsidP="006232FE">
      <w:pPr>
        <w:shd w:val="clear" w:color="auto" w:fill="FFFFFF" w:themeFill="background1"/>
        <w:tabs>
          <w:tab w:val="right" w:pos="426"/>
        </w:tabs>
        <w:ind w:left="6206"/>
        <w:rPr>
          <w:sz w:val="20"/>
          <w:lang w:eastAsia="ru-RU"/>
        </w:rPr>
      </w:pPr>
      <w:r w:rsidRPr="00FF430B">
        <w:rPr>
          <w:sz w:val="20"/>
          <w:lang w:eastAsia="ru-RU"/>
        </w:rPr>
        <w:t>(indicați se admite sau nu se admite)</w:t>
      </w:r>
    </w:p>
    <w:p w:rsidR="006232FE" w:rsidRPr="00820C97" w:rsidRDefault="006232FE" w:rsidP="00C5270E">
      <w:pPr>
        <w:numPr>
          <w:ilvl w:val="0"/>
          <w:numId w:val="23"/>
        </w:numPr>
        <w:shd w:val="clear" w:color="auto" w:fill="FFFFFF" w:themeFill="background1"/>
        <w:tabs>
          <w:tab w:val="left" w:pos="0"/>
          <w:tab w:val="left" w:pos="284"/>
          <w:tab w:val="left" w:pos="426"/>
        </w:tabs>
        <w:spacing w:before="120"/>
        <w:ind w:left="284" w:hanging="284"/>
        <w:rPr>
          <w:b/>
          <w:lang w:val="it-IT" w:eastAsia="ru-RU"/>
        </w:rPr>
      </w:pPr>
      <w:r w:rsidRPr="00820C97">
        <w:rPr>
          <w:b/>
          <w:lang w:val="it-IT" w:eastAsia="ru-RU"/>
        </w:rPr>
        <w:t xml:space="preserve">Termenii și condițiile de prestare/executare solicitați: </w:t>
      </w:r>
      <w:r>
        <w:rPr>
          <w:b/>
          <w:lang w:val="it-IT" w:eastAsia="ru-RU"/>
        </w:rPr>
        <w:t>de l</w:t>
      </w:r>
      <w:r w:rsidR="00943C20">
        <w:rPr>
          <w:b/>
          <w:lang w:val="it-IT" w:eastAsia="ru-RU"/>
        </w:rPr>
        <w:t xml:space="preserve">a </w:t>
      </w:r>
      <w:r w:rsidR="00950A85">
        <w:rPr>
          <w:b/>
          <w:lang w:val="it-IT" w:eastAsia="ru-RU"/>
        </w:rPr>
        <w:t>9</w:t>
      </w:r>
      <w:r w:rsidR="00943C20">
        <w:rPr>
          <w:b/>
          <w:lang w:val="it-IT" w:eastAsia="ru-RU"/>
        </w:rPr>
        <w:t xml:space="preserve"> iulie până la 15 august 2026</w:t>
      </w:r>
    </w:p>
    <w:p w:rsidR="006232FE" w:rsidRPr="00FF430B" w:rsidRDefault="006232FE" w:rsidP="00C5270E">
      <w:pPr>
        <w:numPr>
          <w:ilvl w:val="0"/>
          <w:numId w:val="23"/>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sidR="00B50212">
        <w:rPr>
          <w:b/>
          <w:lang w:eastAsia="ru-RU"/>
        </w:rPr>
        <w:t>: 31.12.2026</w:t>
      </w:r>
    </w:p>
    <w:p w:rsidR="006232FE" w:rsidRPr="00FF430B" w:rsidRDefault="006232FE" w:rsidP="00C5270E">
      <w:pPr>
        <w:numPr>
          <w:ilvl w:val="0"/>
          <w:numId w:val="23"/>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w:t>
      </w:r>
      <w:r>
        <w:rPr>
          <w:b/>
          <w:lang w:eastAsia="ru-RU"/>
        </w:rPr>
        <w:t>angajare protejată (după caz): nu</w:t>
      </w:r>
    </w:p>
    <w:p w:rsidR="006232FE" w:rsidRPr="00FF430B" w:rsidRDefault="006232FE" w:rsidP="006232FE">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rsidR="006232FE" w:rsidRPr="00FF430B" w:rsidRDefault="006232FE" w:rsidP="00C5270E">
      <w:pPr>
        <w:numPr>
          <w:ilvl w:val="0"/>
          <w:numId w:val="23"/>
        </w:numPr>
        <w:shd w:val="clear" w:color="auto" w:fill="FFFFFF" w:themeFill="background1"/>
        <w:tabs>
          <w:tab w:val="right" w:pos="426"/>
        </w:tabs>
        <w:spacing w:before="120"/>
        <w:ind w:left="360"/>
        <w:rPr>
          <w:b/>
          <w:lang w:eastAsia="ru-RU"/>
        </w:rPr>
      </w:pPr>
      <w:r w:rsidRPr="00FF430B">
        <w:rPr>
          <w:b/>
          <w:lang w:eastAsia="ru-RU"/>
        </w:rPr>
        <w:t xml:space="preserve">Prestarea serviciului </w:t>
      </w:r>
      <w:smartTag w:uri="urn:schemas:contacts" w:element="Sn">
        <w:r w:rsidRPr="00FF430B">
          <w:rPr>
            <w:b/>
            <w:lang w:eastAsia="ru-RU"/>
          </w:rPr>
          <w:t>este</w:t>
        </w:r>
      </w:smartTag>
      <w:r w:rsidRPr="00FF430B">
        <w:rPr>
          <w:b/>
          <w:lang w:eastAsia="ru-RU"/>
        </w:rPr>
        <w:t xml:space="preserve"> rezervată unei anumite profesii în temeiul unor legisau al unor acte administrative (după caz): </w:t>
      </w:r>
      <w:r>
        <w:rPr>
          <w:b/>
          <w:lang w:eastAsia="ru-RU"/>
        </w:rPr>
        <w:t>nu</w:t>
      </w:r>
    </w:p>
    <w:p w:rsidR="006232FE" w:rsidRPr="00FF430B" w:rsidRDefault="006232FE" w:rsidP="006232FE">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rsidR="006232FE" w:rsidRDefault="006232FE" w:rsidP="00C5270E">
      <w:pPr>
        <w:numPr>
          <w:ilvl w:val="0"/>
          <w:numId w:val="23"/>
        </w:numPr>
        <w:shd w:val="clear" w:color="auto" w:fill="FFFFFF" w:themeFill="background1"/>
        <w:tabs>
          <w:tab w:val="right" w:pos="426"/>
        </w:tabs>
        <w:spacing w:before="120"/>
        <w:ind w:left="360"/>
        <w:rPr>
          <w:b/>
          <w:lang w:eastAsia="ru-RU"/>
        </w:rPr>
      </w:pPr>
      <w:r w:rsidRPr="00FF430B">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eastAsia="ru-RU"/>
        </w:rPr>
        <w:t xml:space="preserve"> </w:t>
      </w:r>
      <w:r w:rsidRPr="00FF430B">
        <w:rPr>
          <w:b/>
          <w:lang w:eastAsia="ru-RU"/>
        </w:rPr>
        <w:t xml:space="preserve">informațiile solicitate (DUAE, documentație): </w:t>
      </w:r>
    </w:p>
    <w:tbl>
      <w:tblPr>
        <w:tblStyle w:val="Grigliatabella2"/>
        <w:tblW w:w="10291" w:type="dxa"/>
        <w:tblLook w:val="04A0"/>
      </w:tblPr>
      <w:tblGrid>
        <w:gridCol w:w="675"/>
        <w:gridCol w:w="4253"/>
        <w:gridCol w:w="3606"/>
        <w:gridCol w:w="1757"/>
      </w:tblGrid>
      <w:tr w:rsidR="006232FE" w:rsidRPr="001B6A3B" w:rsidTr="006232FE">
        <w:tc>
          <w:tcPr>
            <w:tcW w:w="675" w:type="dxa"/>
            <w:shd w:val="clear" w:color="auto" w:fill="auto"/>
          </w:tcPr>
          <w:p w:rsidR="006232FE" w:rsidRPr="001B6A3B" w:rsidRDefault="006232FE" w:rsidP="006232FE">
            <w:pPr>
              <w:shd w:val="clear" w:color="auto" w:fill="FFFFFF" w:themeFill="background1"/>
              <w:tabs>
                <w:tab w:val="left" w:pos="612"/>
              </w:tabs>
              <w:spacing w:before="120" w:after="120"/>
              <w:rPr>
                <w:b/>
                <w:iCs/>
                <w:sz w:val="20"/>
                <w:szCs w:val="20"/>
                <w:lang w:eastAsia="ru-RU"/>
              </w:rPr>
            </w:pPr>
            <w:r w:rsidRPr="001B6A3B">
              <w:rPr>
                <w:b/>
                <w:iCs/>
                <w:sz w:val="20"/>
                <w:szCs w:val="20"/>
                <w:lang w:eastAsia="ru-RU"/>
              </w:rPr>
              <w:t>Nr. d/o</w:t>
            </w:r>
          </w:p>
        </w:tc>
        <w:tc>
          <w:tcPr>
            <w:tcW w:w="4253" w:type="dxa"/>
            <w:shd w:val="clear" w:color="auto" w:fill="auto"/>
          </w:tcPr>
          <w:p w:rsidR="006232FE" w:rsidRPr="001B6A3B" w:rsidRDefault="006232FE" w:rsidP="006232FE">
            <w:pPr>
              <w:shd w:val="clear" w:color="auto" w:fill="FFFFFF" w:themeFill="background1"/>
              <w:tabs>
                <w:tab w:val="left" w:pos="612"/>
              </w:tabs>
              <w:spacing w:before="120" w:after="120"/>
              <w:jc w:val="center"/>
              <w:rPr>
                <w:b/>
                <w:iCs/>
                <w:sz w:val="20"/>
                <w:szCs w:val="20"/>
                <w:lang w:eastAsia="ru-RU"/>
              </w:rPr>
            </w:pPr>
            <w:r w:rsidRPr="001B6A3B">
              <w:rPr>
                <w:b/>
                <w:iCs/>
                <w:sz w:val="20"/>
                <w:szCs w:val="20"/>
                <w:lang w:eastAsia="ru-RU"/>
              </w:rPr>
              <w:t>Descrierea criteriului/cerinței</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b/>
                <w:iCs/>
                <w:sz w:val="20"/>
                <w:szCs w:val="20"/>
                <w:lang w:eastAsia="ru-RU"/>
              </w:rPr>
            </w:pPr>
            <w:r w:rsidRPr="001B6A3B">
              <w:rPr>
                <w:b/>
                <w:iCs/>
                <w:sz w:val="20"/>
                <w:szCs w:val="20"/>
                <w:lang w:eastAsia="ru-RU"/>
              </w:rPr>
              <w:t>Mod de demonstrare a îndeplinirii criteriului/cerinței:</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jc w:val="center"/>
              <w:rPr>
                <w:b/>
                <w:iCs/>
                <w:sz w:val="20"/>
                <w:szCs w:val="20"/>
                <w:lang w:eastAsia="ru-RU"/>
              </w:rPr>
            </w:pPr>
            <w:r w:rsidRPr="001B6A3B">
              <w:rPr>
                <w:b/>
                <w:iCs/>
                <w:sz w:val="20"/>
                <w:szCs w:val="20"/>
                <w:lang w:eastAsia="ru-RU"/>
              </w:rPr>
              <w:t>Nivelul minim/</w:t>
            </w:r>
            <w:r w:rsidRPr="001B6A3B">
              <w:rPr>
                <w:b/>
                <w:iCs/>
                <w:sz w:val="20"/>
                <w:szCs w:val="20"/>
                <w:lang w:eastAsia="ru-RU"/>
              </w:rPr>
              <w:br/>
              <w:t>Obligativitatea</w:t>
            </w:r>
          </w:p>
        </w:tc>
      </w:tr>
      <w:tr w:rsidR="006232FE" w:rsidRPr="001B6A3B" w:rsidTr="006232FE">
        <w:tc>
          <w:tcPr>
            <w:tcW w:w="675" w:type="dxa"/>
            <w:shd w:val="clear" w:color="auto" w:fill="auto"/>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 xml:space="preserve">DUAE </w:t>
            </w:r>
            <w:r>
              <w:rPr>
                <w:rFonts w:eastAsia="Calibri"/>
                <w:bCs/>
                <w:iCs/>
                <w:sz w:val="20"/>
                <w:szCs w:val="20"/>
              </w:rPr>
              <w:t>(Document Unic de Achiziții European)</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 xml:space="preserve">Conform Formularului. </w:t>
            </w:r>
            <w:r>
              <w:rPr>
                <w:rFonts w:eastAsia="Calibri"/>
                <w:bCs/>
                <w:iCs/>
                <w:sz w:val="20"/>
                <w:szCs w:val="20"/>
              </w:rPr>
              <w:t>Confirmat prin aplicarea semnăturii electronice</w:t>
            </w:r>
            <w:r w:rsidRPr="001B6A3B">
              <w:rPr>
                <w:rFonts w:eastAsia="Calibri"/>
                <w:bCs/>
                <w:iCs/>
                <w:sz w:val="20"/>
                <w:szCs w:val="20"/>
              </w:rPr>
              <w:t xml:space="preserve"> </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Obligatoriu</w:t>
            </w:r>
          </w:p>
        </w:tc>
      </w:tr>
      <w:tr w:rsidR="006232FE" w:rsidRPr="001B6A3B" w:rsidTr="006232FE">
        <w:tc>
          <w:tcPr>
            <w:tcW w:w="675" w:type="dxa"/>
            <w:shd w:val="clear" w:color="auto" w:fill="auto"/>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Cererea de participare</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940D5">
              <w:rPr>
                <w:rFonts w:eastAsia="Calibri"/>
                <w:b/>
                <w:sz w:val="20"/>
                <w:szCs w:val="20"/>
                <w:lang w:val="it-IT"/>
              </w:rPr>
              <w:t>A</w:t>
            </w:r>
            <w:r w:rsidRPr="003C2BCE">
              <w:rPr>
                <w:rFonts w:eastAsia="Calibri"/>
                <w:b/>
                <w:iCs/>
                <w:sz w:val="20"/>
                <w:szCs w:val="20"/>
              </w:rPr>
              <w:t>nexa nr.7</w:t>
            </w:r>
            <w:r w:rsidRPr="001B6A3B">
              <w:rPr>
                <w:rFonts w:eastAsia="Calibri"/>
                <w:bCs/>
                <w:iCs/>
                <w:sz w:val="20"/>
                <w:szCs w:val="20"/>
              </w:rPr>
              <w:t xml:space="preserve"> din Documentația Standard</w:t>
            </w:r>
            <w:r>
              <w:rPr>
                <w:rFonts w:eastAsia="Calibri"/>
                <w:bCs/>
                <w:iCs/>
                <w:sz w:val="20"/>
                <w:szCs w:val="20"/>
              </w:rPr>
              <w:t>.</w:t>
            </w:r>
            <w:r w:rsidRPr="001B6A3B">
              <w:rPr>
                <w:rFonts w:eastAsia="Calibri"/>
                <w:bCs/>
                <w:iCs/>
                <w:sz w:val="20"/>
                <w:szCs w:val="20"/>
              </w:rPr>
              <w:t xml:space="preserve"> </w:t>
            </w:r>
            <w:r>
              <w:rPr>
                <w:rFonts w:eastAsia="Calibri"/>
                <w:bCs/>
                <w:iCs/>
                <w:sz w:val="20"/>
                <w:szCs w:val="20"/>
              </w:rPr>
              <w:t>Confirmată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vAlign w:val="center"/>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PMingLiU"/>
                <w:bCs/>
                <w:sz w:val="20"/>
                <w:szCs w:val="20"/>
                <w:lang w:val="en-GB"/>
              </w:rPr>
              <w:t>Declarația privind valabilitatea ofertei</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940D5">
              <w:rPr>
                <w:rFonts w:eastAsia="Calibri"/>
                <w:b/>
                <w:sz w:val="20"/>
                <w:szCs w:val="20"/>
                <w:lang w:val="it-IT"/>
              </w:rPr>
              <w:t>A</w:t>
            </w:r>
            <w:r w:rsidRPr="003C2BCE">
              <w:rPr>
                <w:rFonts w:eastAsia="Calibri"/>
                <w:b/>
                <w:iCs/>
                <w:sz w:val="20"/>
                <w:szCs w:val="20"/>
              </w:rPr>
              <w:t>nexa nr.8</w:t>
            </w:r>
            <w:r w:rsidRPr="001B6A3B">
              <w:rPr>
                <w:rFonts w:eastAsia="Calibri"/>
                <w:bCs/>
                <w:iCs/>
                <w:sz w:val="20"/>
                <w:szCs w:val="20"/>
              </w:rPr>
              <w:t xml:space="preserve"> din Documentația Standard</w:t>
            </w:r>
            <w:r>
              <w:rPr>
                <w:rFonts w:eastAsia="Calibri"/>
                <w:bCs/>
                <w:iCs/>
                <w:sz w:val="20"/>
                <w:szCs w:val="20"/>
              </w:rPr>
              <w:t xml:space="preserve">. </w:t>
            </w:r>
            <w:r w:rsidRPr="001B6A3B">
              <w:rPr>
                <w:rFonts w:eastAsia="Calibri"/>
                <w:bCs/>
                <w:iCs/>
                <w:sz w:val="20"/>
                <w:szCs w:val="20"/>
              </w:rPr>
              <w:t xml:space="preserve"> </w:t>
            </w:r>
            <w:r>
              <w:rPr>
                <w:rFonts w:eastAsia="Calibri"/>
                <w:bCs/>
                <w:iCs/>
                <w:sz w:val="20"/>
                <w:szCs w:val="20"/>
              </w:rPr>
              <w:t>Confirmată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Obligatoriu</w:t>
            </w:r>
          </w:p>
        </w:tc>
      </w:tr>
      <w:tr w:rsidR="006232FE" w:rsidRPr="001B6A3B" w:rsidTr="006232FE">
        <w:tc>
          <w:tcPr>
            <w:tcW w:w="675" w:type="dxa"/>
            <w:shd w:val="clear" w:color="auto" w:fill="auto"/>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tcPr>
          <w:p w:rsidR="006232FE" w:rsidRPr="001B6A3B" w:rsidRDefault="006232FE" w:rsidP="006232FE">
            <w:pPr>
              <w:tabs>
                <w:tab w:val="left" w:pos="612"/>
              </w:tabs>
              <w:jc w:val="both"/>
              <w:rPr>
                <w:bCs/>
                <w:iCs/>
                <w:sz w:val="20"/>
                <w:szCs w:val="20"/>
                <w:lang w:eastAsia="ru-RU"/>
              </w:rPr>
            </w:pPr>
            <w:r w:rsidRPr="001B6A3B">
              <w:rPr>
                <w:rFonts w:eastAsia="Calibri"/>
                <w:bCs/>
                <w:sz w:val="20"/>
                <w:szCs w:val="20"/>
                <w:lang w:val="en-GB"/>
              </w:rPr>
              <w:t>Deviz</w:t>
            </w:r>
            <w:r>
              <w:rPr>
                <w:rFonts w:eastAsia="Calibri"/>
                <w:bCs/>
                <w:sz w:val="20"/>
                <w:szCs w:val="20"/>
                <w:lang w:val="en-GB"/>
              </w:rPr>
              <w:t>ele de cheltuieli</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Pr>
                <w:rFonts w:eastAsia="Calibri"/>
                <w:bCs/>
                <w:iCs/>
                <w:sz w:val="20"/>
                <w:szCs w:val="20"/>
              </w:rPr>
              <w:t>Formularele F.3, F.5, F.7. Confirmate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Obligatoriu</w:t>
            </w:r>
          </w:p>
        </w:tc>
      </w:tr>
      <w:tr w:rsidR="006232FE" w:rsidRPr="001B6A3B" w:rsidTr="006232FE">
        <w:tc>
          <w:tcPr>
            <w:tcW w:w="675" w:type="dxa"/>
            <w:shd w:val="clear" w:color="auto" w:fill="auto"/>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tcPr>
          <w:p w:rsidR="006232FE" w:rsidRPr="001B6A3B" w:rsidRDefault="006232FE" w:rsidP="006232FE">
            <w:pPr>
              <w:tabs>
                <w:tab w:val="left" w:pos="612"/>
              </w:tabs>
              <w:jc w:val="both"/>
              <w:rPr>
                <w:rFonts w:eastAsia="Calibri"/>
                <w:bCs/>
                <w:sz w:val="20"/>
                <w:szCs w:val="20"/>
              </w:rPr>
            </w:pPr>
            <w:r w:rsidRPr="001B6A3B">
              <w:rPr>
                <w:rFonts w:eastAsia="Calibri"/>
                <w:bCs/>
                <w:sz w:val="20"/>
                <w:szCs w:val="20"/>
              </w:rPr>
              <w:t>Garanţia pentru ofertă 1%</w:t>
            </w:r>
          </w:p>
          <w:p w:rsidR="006232FE" w:rsidRPr="001B6A3B" w:rsidRDefault="006232FE" w:rsidP="006232FE">
            <w:pPr>
              <w:shd w:val="clear" w:color="auto" w:fill="FFFFFF" w:themeFill="background1"/>
              <w:tabs>
                <w:tab w:val="left" w:pos="612"/>
              </w:tabs>
              <w:spacing w:before="120" w:after="120"/>
              <w:rPr>
                <w:bCs/>
                <w:iCs/>
                <w:sz w:val="20"/>
                <w:szCs w:val="20"/>
                <w:lang w:eastAsia="ru-RU"/>
              </w:rPr>
            </w:pPr>
          </w:p>
        </w:tc>
        <w:tc>
          <w:tcPr>
            <w:tcW w:w="3606" w:type="dxa"/>
            <w:shd w:val="clear" w:color="auto" w:fill="auto"/>
          </w:tcPr>
          <w:p w:rsidR="006232FE" w:rsidRPr="00C13273" w:rsidRDefault="006232FE" w:rsidP="006232FE">
            <w:pPr>
              <w:tabs>
                <w:tab w:val="left" w:pos="612"/>
              </w:tabs>
              <w:jc w:val="both"/>
              <w:rPr>
                <w:rFonts w:eastAsia="Calibri"/>
                <w:bCs/>
                <w:sz w:val="20"/>
                <w:szCs w:val="20"/>
                <w:lang w:val="en-GB"/>
              </w:rPr>
            </w:pPr>
            <w:r w:rsidRPr="001B6A3B">
              <w:rPr>
                <w:rFonts w:eastAsia="Calibri"/>
                <w:bCs/>
                <w:sz w:val="20"/>
                <w:szCs w:val="20"/>
                <w:lang w:val="en-GB"/>
              </w:rPr>
              <w:t xml:space="preserve">Oferta va fi însoţită de o Garanţie pentru ofertă </w:t>
            </w:r>
            <w:r>
              <w:rPr>
                <w:rFonts w:eastAsia="Calibri"/>
                <w:bCs/>
                <w:sz w:val="20"/>
                <w:szCs w:val="20"/>
                <w:lang w:val="en-GB"/>
              </w:rPr>
              <w:t xml:space="preserve">conform </w:t>
            </w:r>
            <w:r w:rsidRPr="00C13273">
              <w:rPr>
                <w:rFonts w:eastAsia="Calibri"/>
                <w:b/>
                <w:sz w:val="20"/>
                <w:szCs w:val="20"/>
                <w:lang w:val="en-GB"/>
              </w:rPr>
              <w:t>Anexa nr. 9</w:t>
            </w:r>
            <w:r>
              <w:rPr>
                <w:rFonts w:eastAsia="Calibri"/>
                <w:bCs/>
                <w:sz w:val="20"/>
                <w:szCs w:val="20"/>
                <w:lang w:val="en-GB"/>
              </w:rPr>
              <w:t xml:space="preserve"> din Documentația standard sau</w:t>
            </w:r>
          </w:p>
          <w:p w:rsidR="006232FE" w:rsidRPr="001B6A3B" w:rsidRDefault="006232FE" w:rsidP="006232FE">
            <w:pPr>
              <w:tabs>
                <w:tab w:val="left" w:pos="612"/>
              </w:tabs>
              <w:jc w:val="both"/>
              <w:rPr>
                <w:rFonts w:eastAsia="Calibri"/>
                <w:bCs/>
                <w:sz w:val="20"/>
                <w:szCs w:val="20"/>
                <w:lang w:val="en-GB"/>
              </w:rPr>
            </w:pPr>
            <w:r w:rsidRPr="001B6A3B">
              <w:rPr>
                <w:rFonts w:eastAsia="Calibri"/>
                <w:bCs/>
                <w:sz w:val="20"/>
                <w:szCs w:val="20"/>
                <w:lang w:val="en-GB"/>
              </w:rPr>
              <w:t>Garanţia pentru ofertă prin transfer la contul autorităţii contractante, conform următoarelor date bancare:</w:t>
            </w:r>
          </w:p>
          <w:p w:rsidR="006232FE" w:rsidRPr="001B6A3B" w:rsidRDefault="006232FE" w:rsidP="006232FE">
            <w:pPr>
              <w:tabs>
                <w:tab w:val="left" w:pos="612"/>
              </w:tabs>
              <w:jc w:val="both"/>
              <w:rPr>
                <w:rFonts w:eastAsia="Calibri"/>
                <w:bCs/>
                <w:sz w:val="20"/>
                <w:szCs w:val="20"/>
                <w:lang w:val="en-GB"/>
              </w:rPr>
            </w:pPr>
            <w:r w:rsidRPr="001B6A3B">
              <w:rPr>
                <w:rFonts w:eastAsia="Calibri"/>
                <w:bCs/>
                <w:sz w:val="20"/>
                <w:szCs w:val="20"/>
                <w:lang w:val="en-GB"/>
              </w:rPr>
              <w:t xml:space="preserve">Beneficiarul plăţii: IPLT </w:t>
            </w:r>
            <w:smartTag w:uri="urn:schemas-microsoft-com:office:smarttags" w:element="PersonName">
              <w:smartTag w:uri="urn:schemas:contacts" w:element="GivenName">
                <w:r w:rsidRPr="001B6A3B">
                  <w:rPr>
                    <w:rFonts w:eastAsia="Calibri"/>
                    <w:bCs/>
                    <w:sz w:val="20"/>
                    <w:szCs w:val="20"/>
                    <w:lang w:val="en-GB"/>
                  </w:rPr>
                  <w:t>Onisifor</w:t>
                </w:r>
              </w:smartTag>
              <w:r w:rsidRPr="001B6A3B">
                <w:rPr>
                  <w:rFonts w:eastAsia="Calibri"/>
                  <w:bCs/>
                  <w:sz w:val="20"/>
                  <w:szCs w:val="20"/>
                  <w:lang w:val="en-GB"/>
                </w:rPr>
                <w:t xml:space="preserve"> </w:t>
              </w:r>
              <w:smartTag w:uri="urn:schemas:contacts" w:element="Sn">
                <w:r w:rsidRPr="001B6A3B">
                  <w:rPr>
                    <w:rFonts w:eastAsia="Calibri"/>
                    <w:bCs/>
                    <w:sz w:val="20"/>
                    <w:szCs w:val="20"/>
                    <w:lang w:val="en-GB"/>
                  </w:rPr>
                  <w:t>Ghibu</w:t>
                </w:r>
              </w:smartTag>
            </w:smartTag>
          </w:p>
          <w:p w:rsidR="006232FE" w:rsidRPr="001B6A3B" w:rsidRDefault="006232FE" w:rsidP="006232FE">
            <w:pPr>
              <w:tabs>
                <w:tab w:val="left" w:pos="612"/>
              </w:tabs>
              <w:jc w:val="both"/>
              <w:rPr>
                <w:rFonts w:eastAsia="Calibri"/>
                <w:bCs/>
                <w:sz w:val="20"/>
                <w:szCs w:val="20"/>
                <w:lang w:val="en-GB"/>
              </w:rPr>
            </w:pPr>
            <w:smartTag w:uri="urn:schemas:contacts" w:element="GivenName">
              <w:r w:rsidRPr="001B6A3B">
                <w:rPr>
                  <w:rFonts w:eastAsia="Calibri"/>
                  <w:bCs/>
                  <w:sz w:val="20"/>
                  <w:szCs w:val="20"/>
                  <w:lang w:val="en-GB"/>
                </w:rPr>
                <w:t>Denumirea</w:t>
              </w:r>
            </w:smartTag>
            <w:r w:rsidRPr="001B6A3B">
              <w:rPr>
                <w:rFonts w:eastAsia="Calibri"/>
                <w:bCs/>
                <w:sz w:val="20"/>
                <w:szCs w:val="20"/>
                <w:lang w:val="en-GB"/>
              </w:rPr>
              <w:t xml:space="preserve"> </w:t>
            </w:r>
            <w:smartTag w:uri="urn:schemas:contacts" w:element="Sn">
              <w:r w:rsidRPr="001B6A3B">
                <w:rPr>
                  <w:rFonts w:eastAsia="Calibri"/>
                  <w:bCs/>
                  <w:sz w:val="20"/>
                  <w:szCs w:val="20"/>
                  <w:lang w:val="en-GB"/>
                </w:rPr>
                <w:t>Băncii</w:t>
              </w:r>
            </w:smartTag>
            <w:r w:rsidRPr="001B6A3B">
              <w:rPr>
                <w:rFonts w:eastAsia="Calibri"/>
                <w:bCs/>
                <w:sz w:val="20"/>
                <w:szCs w:val="20"/>
                <w:lang w:val="en-GB"/>
              </w:rPr>
              <w:t>:</w:t>
            </w:r>
            <w:r>
              <w:rPr>
                <w:rFonts w:eastAsia="Calibri"/>
                <w:bCs/>
                <w:sz w:val="20"/>
                <w:szCs w:val="20"/>
                <w:lang w:val="en-GB"/>
              </w:rPr>
              <w:t xml:space="preserve"> </w:t>
            </w:r>
            <w:smartTag w:uri="urn:schemas-microsoft-com:office:smarttags" w:element="PersonName">
              <w:smartTag w:uri="urn:schemas:contacts" w:element="GivenName">
                <w:r w:rsidRPr="001B6A3B">
                  <w:rPr>
                    <w:rFonts w:eastAsia="Calibri"/>
                    <w:bCs/>
                    <w:sz w:val="20"/>
                    <w:szCs w:val="20"/>
                    <w:lang w:val="en-GB"/>
                  </w:rPr>
                  <w:t>MF-</w:t>
                </w:r>
              </w:smartTag>
              <w:r w:rsidRPr="001B6A3B">
                <w:rPr>
                  <w:rFonts w:eastAsia="Calibri"/>
                  <w:bCs/>
                  <w:sz w:val="20"/>
                  <w:szCs w:val="20"/>
                  <w:lang w:val="en-GB"/>
                </w:rPr>
                <w:t xml:space="preserve"> </w:t>
              </w:r>
              <w:smartTag w:uri="urn:schemas:contacts" w:element="middlename">
                <w:r w:rsidRPr="001B6A3B">
                  <w:rPr>
                    <w:rFonts w:eastAsia="Calibri"/>
                    <w:bCs/>
                    <w:sz w:val="20"/>
                    <w:szCs w:val="20"/>
                    <w:lang w:val="en-GB"/>
                  </w:rPr>
                  <w:t>TR</w:t>
                </w:r>
              </w:smartTag>
              <w:r w:rsidRPr="001B6A3B">
                <w:rPr>
                  <w:rFonts w:eastAsia="Calibri"/>
                  <w:bCs/>
                  <w:sz w:val="20"/>
                  <w:szCs w:val="20"/>
                  <w:lang w:val="en-GB"/>
                </w:rPr>
                <w:t xml:space="preserve"> </w:t>
              </w:r>
              <w:smartTag w:uri="urn:schemas:contacts" w:element="Sn">
                <w:r w:rsidRPr="001B6A3B">
                  <w:rPr>
                    <w:rFonts w:eastAsia="Calibri"/>
                    <w:bCs/>
                    <w:sz w:val="20"/>
                    <w:szCs w:val="20"/>
                    <w:lang w:val="en-GB"/>
                  </w:rPr>
                  <w:t>Centru</w:t>
                </w:r>
              </w:smartTag>
            </w:smartTag>
            <w:r w:rsidRPr="001B6A3B">
              <w:rPr>
                <w:rFonts w:eastAsia="Calibri"/>
                <w:bCs/>
                <w:sz w:val="20"/>
                <w:szCs w:val="20"/>
                <w:lang w:val="en-GB"/>
              </w:rPr>
              <w:t xml:space="preserve"> Chișinău</w:t>
            </w:r>
          </w:p>
          <w:p w:rsidR="006232FE" w:rsidRPr="001B6A3B" w:rsidRDefault="006232FE" w:rsidP="006232FE">
            <w:pPr>
              <w:tabs>
                <w:tab w:val="left" w:pos="612"/>
              </w:tabs>
              <w:jc w:val="both"/>
              <w:rPr>
                <w:rFonts w:eastAsia="Calibri"/>
                <w:bCs/>
                <w:sz w:val="20"/>
                <w:szCs w:val="20"/>
                <w:lang w:val="en-GB"/>
              </w:rPr>
            </w:pPr>
            <w:r w:rsidRPr="001B6A3B">
              <w:rPr>
                <w:rFonts w:eastAsia="Calibri"/>
                <w:bCs/>
                <w:sz w:val="20"/>
                <w:szCs w:val="20"/>
                <w:lang w:val="en-GB"/>
              </w:rPr>
              <w:t>Codul fiscal: 1013620005842</w:t>
            </w:r>
          </w:p>
          <w:p w:rsidR="006232FE" w:rsidRPr="001B6A3B" w:rsidRDefault="006232FE" w:rsidP="006232FE">
            <w:pPr>
              <w:shd w:val="clear" w:color="auto" w:fill="FFFFFF" w:themeFill="background1"/>
              <w:tabs>
                <w:tab w:val="left" w:pos="612"/>
              </w:tabs>
              <w:spacing w:before="120" w:after="120"/>
              <w:rPr>
                <w:rFonts w:eastAsia="Calibri"/>
                <w:bCs/>
                <w:sz w:val="20"/>
                <w:szCs w:val="20"/>
                <w:lang w:val="en-GB"/>
              </w:rPr>
            </w:pPr>
            <w:r w:rsidRPr="001B6A3B">
              <w:rPr>
                <w:rFonts w:eastAsia="Calibri"/>
                <w:bCs/>
                <w:sz w:val="20"/>
                <w:szCs w:val="20"/>
                <w:lang w:val="en-GB"/>
              </w:rPr>
              <w:t>IBAN:MD05TRPCDV518410A01235AA</w:t>
            </w:r>
          </w:p>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sz w:val="20"/>
                <w:szCs w:val="20"/>
                <w:lang w:val="en-GB"/>
              </w:rPr>
              <w:t xml:space="preserve"> cu nota ,,Garanția pentru ofertă’’; Termenul de valabilitate </w:t>
            </w:r>
            <w:r>
              <w:rPr>
                <w:rFonts w:eastAsia="Calibri"/>
                <w:bCs/>
                <w:sz w:val="20"/>
                <w:szCs w:val="20"/>
                <w:lang w:val="en-GB"/>
              </w:rPr>
              <w:t>pentru</w:t>
            </w:r>
            <w:r w:rsidRPr="001B6A3B">
              <w:rPr>
                <w:rFonts w:eastAsia="Calibri"/>
                <w:bCs/>
                <w:sz w:val="20"/>
                <w:szCs w:val="20"/>
                <w:lang w:val="en-GB"/>
              </w:rPr>
              <w:t xml:space="preserve"> garanţiei </w:t>
            </w:r>
            <w:r>
              <w:rPr>
                <w:rFonts w:eastAsia="Calibri"/>
                <w:bCs/>
                <w:sz w:val="20"/>
                <w:szCs w:val="20"/>
                <w:lang w:val="en-GB"/>
              </w:rPr>
              <w:t>va fi</w:t>
            </w:r>
            <w:r w:rsidRPr="001B6A3B">
              <w:rPr>
                <w:rFonts w:eastAsia="Calibri"/>
                <w:bCs/>
                <w:sz w:val="20"/>
                <w:szCs w:val="20"/>
                <w:lang w:val="en-GB"/>
              </w:rPr>
              <w:t xml:space="preserve"> egal cu termenul de valabilitate al ofertei (60 zile), </w:t>
            </w:r>
            <w:r>
              <w:rPr>
                <w:rFonts w:eastAsia="Calibri"/>
                <w:bCs/>
                <w:iCs/>
                <w:sz w:val="20"/>
                <w:szCs w:val="20"/>
              </w:rPr>
              <w:t>Confirmată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bCs/>
                <w:iCs/>
                <w:sz w:val="20"/>
                <w:szCs w:val="20"/>
                <w:lang w:eastAsia="ru-RU"/>
              </w:rPr>
              <w:t>Obligatoriu</w:t>
            </w:r>
          </w:p>
        </w:tc>
      </w:tr>
      <w:tr w:rsidR="006232FE" w:rsidRPr="001B6A3B" w:rsidTr="006232FE">
        <w:tc>
          <w:tcPr>
            <w:tcW w:w="675" w:type="dxa"/>
            <w:shd w:val="clear" w:color="auto" w:fill="auto"/>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tcPr>
          <w:p w:rsidR="006232FE" w:rsidRPr="007D022F" w:rsidRDefault="006232FE" w:rsidP="006232FE">
            <w:pPr>
              <w:tabs>
                <w:tab w:val="left" w:pos="612"/>
              </w:tabs>
              <w:jc w:val="both"/>
              <w:rPr>
                <w:rFonts w:eastAsia="Calibri"/>
                <w:bCs/>
                <w:sz w:val="20"/>
                <w:szCs w:val="20"/>
              </w:rPr>
            </w:pPr>
            <w:r w:rsidRPr="007D022F">
              <w:rPr>
                <w:rFonts w:eastAsia="Calibri"/>
                <w:bCs/>
                <w:sz w:val="20"/>
                <w:szCs w:val="20"/>
              </w:rPr>
              <w:t>Garanție de bună execuție 5%</w:t>
            </w:r>
            <w:r>
              <w:rPr>
                <w:rFonts w:eastAsia="Calibri"/>
                <w:bCs/>
                <w:sz w:val="20"/>
                <w:szCs w:val="20"/>
              </w:rPr>
              <w:t>, din valoarea contractului fără TVA</w:t>
            </w:r>
          </w:p>
        </w:tc>
        <w:tc>
          <w:tcPr>
            <w:tcW w:w="3606" w:type="dxa"/>
            <w:shd w:val="clear" w:color="auto" w:fill="auto"/>
          </w:tcPr>
          <w:p w:rsidR="006232FE" w:rsidRPr="001940D5" w:rsidRDefault="006232FE" w:rsidP="006232FE">
            <w:pPr>
              <w:tabs>
                <w:tab w:val="left" w:pos="612"/>
              </w:tabs>
              <w:jc w:val="both"/>
              <w:rPr>
                <w:rFonts w:eastAsia="Calibri"/>
                <w:bCs/>
                <w:sz w:val="20"/>
                <w:szCs w:val="20"/>
                <w:lang w:val="es-ES"/>
              </w:rPr>
            </w:pPr>
            <w:r w:rsidRPr="001940D5">
              <w:rPr>
                <w:rFonts w:eastAsia="Calibri"/>
                <w:bCs/>
                <w:sz w:val="20"/>
                <w:szCs w:val="20"/>
                <w:lang w:val="es-ES"/>
              </w:rPr>
              <w:t>Garanție de bună execuție emisă de o bancă comercială sau</w:t>
            </w:r>
          </w:p>
          <w:p w:rsidR="006232FE" w:rsidRPr="001940D5" w:rsidRDefault="006232FE" w:rsidP="006232FE">
            <w:pPr>
              <w:tabs>
                <w:tab w:val="left" w:pos="612"/>
              </w:tabs>
              <w:jc w:val="both"/>
              <w:rPr>
                <w:rFonts w:eastAsia="Calibri"/>
                <w:bCs/>
                <w:sz w:val="20"/>
                <w:szCs w:val="20"/>
                <w:lang w:val="es-ES"/>
              </w:rPr>
            </w:pPr>
            <w:r w:rsidRPr="001940D5">
              <w:rPr>
                <w:rFonts w:eastAsia="Calibri"/>
                <w:bCs/>
                <w:sz w:val="20"/>
                <w:szCs w:val="20"/>
                <w:lang w:val="es-ES"/>
              </w:rPr>
              <w:lastRenderedPageBreak/>
              <w:t>Garanţia pentru bună execuție prin transfer la contul autorităţii contractante, conform următoarelor date bancare:</w:t>
            </w:r>
          </w:p>
          <w:p w:rsidR="006232FE" w:rsidRPr="001940D5" w:rsidRDefault="006232FE" w:rsidP="006232FE">
            <w:pPr>
              <w:tabs>
                <w:tab w:val="left" w:pos="612"/>
              </w:tabs>
              <w:jc w:val="both"/>
              <w:rPr>
                <w:rFonts w:eastAsia="Calibri"/>
                <w:bCs/>
                <w:sz w:val="20"/>
                <w:szCs w:val="20"/>
                <w:lang w:val="es-ES"/>
              </w:rPr>
            </w:pPr>
            <w:r w:rsidRPr="001940D5">
              <w:rPr>
                <w:rFonts w:eastAsia="Calibri"/>
                <w:bCs/>
                <w:sz w:val="20"/>
                <w:szCs w:val="20"/>
                <w:lang w:val="es-ES"/>
              </w:rPr>
              <w:t>Beneficiarul plăţii: IPLT Onisifor Ghibu</w:t>
            </w:r>
          </w:p>
          <w:p w:rsidR="006232FE" w:rsidRPr="001940D5" w:rsidRDefault="006232FE" w:rsidP="006232FE">
            <w:pPr>
              <w:tabs>
                <w:tab w:val="left" w:pos="612"/>
              </w:tabs>
              <w:jc w:val="both"/>
              <w:rPr>
                <w:rFonts w:eastAsia="Calibri"/>
                <w:bCs/>
                <w:sz w:val="20"/>
                <w:szCs w:val="20"/>
                <w:lang w:val="es-ES"/>
              </w:rPr>
            </w:pPr>
            <w:r w:rsidRPr="001940D5">
              <w:rPr>
                <w:rFonts w:eastAsia="Calibri"/>
                <w:bCs/>
                <w:sz w:val="20"/>
                <w:szCs w:val="20"/>
                <w:lang w:val="es-ES"/>
              </w:rPr>
              <w:t>Denumirea Băncii: MF- TR Centru Chișinău</w:t>
            </w:r>
          </w:p>
          <w:p w:rsidR="006232FE" w:rsidRPr="001940D5" w:rsidRDefault="006232FE" w:rsidP="006232FE">
            <w:pPr>
              <w:tabs>
                <w:tab w:val="left" w:pos="612"/>
              </w:tabs>
              <w:jc w:val="both"/>
              <w:rPr>
                <w:rFonts w:eastAsia="Calibri"/>
                <w:bCs/>
                <w:sz w:val="20"/>
                <w:szCs w:val="20"/>
                <w:lang w:val="es-ES"/>
              </w:rPr>
            </w:pPr>
            <w:r w:rsidRPr="001940D5">
              <w:rPr>
                <w:rFonts w:eastAsia="Calibri"/>
                <w:bCs/>
                <w:sz w:val="20"/>
                <w:szCs w:val="20"/>
                <w:lang w:val="es-ES"/>
              </w:rPr>
              <w:t>Codul fiscal: 1013620005842</w:t>
            </w:r>
          </w:p>
          <w:p w:rsidR="006232FE" w:rsidRPr="001940D5" w:rsidRDefault="006232FE" w:rsidP="006232FE">
            <w:pPr>
              <w:shd w:val="clear" w:color="auto" w:fill="FFFFFF" w:themeFill="background1"/>
              <w:tabs>
                <w:tab w:val="left" w:pos="612"/>
              </w:tabs>
              <w:spacing w:before="120" w:after="120"/>
              <w:rPr>
                <w:rFonts w:eastAsia="Calibri"/>
                <w:bCs/>
                <w:sz w:val="20"/>
                <w:szCs w:val="20"/>
                <w:lang w:val="es-ES"/>
              </w:rPr>
            </w:pPr>
            <w:r w:rsidRPr="001940D5">
              <w:rPr>
                <w:rFonts w:eastAsia="Calibri"/>
                <w:bCs/>
                <w:sz w:val="20"/>
                <w:szCs w:val="20"/>
                <w:lang w:val="es-ES"/>
              </w:rPr>
              <w:t>IBAN:MD05TRPCDV518410A01235AA</w:t>
            </w:r>
          </w:p>
          <w:p w:rsidR="006232FE" w:rsidRPr="001940D5" w:rsidRDefault="006232FE" w:rsidP="006232FE">
            <w:pPr>
              <w:tabs>
                <w:tab w:val="left" w:pos="612"/>
              </w:tabs>
              <w:jc w:val="both"/>
              <w:rPr>
                <w:rFonts w:eastAsia="Calibri"/>
                <w:bCs/>
                <w:sz w:val="20"/>
                <w:szCs w:val="20"/>
                <w:lang w:val="es-ES"/>
              </w:rPr>
            </w:pPr>
            <w:r w:rsidRPr="001940D5">
              <w:rPr>
                <w:rFonts w:eastAsia="Calibri"/>
                <w:bCs/>
                <w:sz w:val="20"/>
                <w:szCs w:val="20"/>
                <w:lang w:val="es-ES"/>
              </w:rPr>
              <w:t xml:space="preserve"> cu nota ,,Garanția pentru bună execuție’’; </w:t>
            </w:r>
            <w:r w:rsidRPr="007D022F">
              <w:rPr>
                <w:rFonts w:eastAsia="Calibri"/>
                <w:bCs/>
                <w:iCs/>
                <w:sz w:val="20"/>
                <w:szCs w:val="20"/>
              </w:rPr>
              <w:t>Confirmată prin aplicarea semnăturii electronice</w:t>
            </w:r>
          </w:p>
        </w:tc>
        <w:tc>
          <w:tcPr>
            <w:tcW w:w="1757" w:type="dxa"/>
            <w:shd w:val="clear" w:color="auto" w:fill="auto"/>
          </w:tcPr>
          <w:p w:rsidR="006232FE" w:rsidRPr="007D022F" w:rsidRDefault="006232FE" w:rsidP="006232FE">
            <w:pPr>
              <w:shd w:val="clear" w:color="auto" w:fill="FFFFFF" w:themeFill="background1"/>
              <w:tabs>
                <w:tab w:val="left" w:pos="612"/>
              </w:tabs>
              <w:spacing w:before="120" w:after="120"/>
              <w:rPr>
                <w:bCs/>
                <w:iCs/>
                <w:sz w:val="20"/>
                <w:szCs w:val="20"/>
                <w:lang w:eastAsia="ru-RU"/>
              </w:rPr>
            </w:pPr>
            <w:r w:rsidRPr="007D022F">
              <w:rPr>
                <w:bCs/>
                <w:iCs/>
                <w:sz w:val="20"/>
                <w:szCs w:val="20"/>
                <w:lang w:eastAsia="ru-RU"/>
              </w:rPr>
              <w:lastRenderedPageBreak/>
              <w:t>Obligatoriu</w:t>
            </w:r>
          </w:p>
        </w:tc>
      </w:tr>
      <w:tr w:rsidR="006232FE" w:rsidRPr="001B6A3B" w:rsidTr="006232FE">
        <w:tc>
          <w:tcPr>
            <w:tcW w:w="675" w:type="dxa"/>
            <w:shd w:val="clear" w:color="auto" w:fill="auto"/>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940D5">
              <w:rPr>
                <w:rFonts w:eastAsia="Calibri"/>
                <w:bCs/>
                <w:sz w:val="20"/>
                <w:szCs w:val="20"/>
                <w:lang w:val="es-ES"/>
              </w:rPr>
              <w:t>Graficul de executare a lucrărilor</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940D5">
              <w:rPr>
                <w:rFonts w:eastAsia="Calibri"/>
                <w:b/>
                <w:sz w:val="20"/>
                <w:szCs w:val="20"/>
                <w:lang w:val="it-IT"/>
              </w:rPr>
              <w:t>A</w:t>
            </w:r>
            <w:r w:rsidRPr="003C2BCE">
              <w:rPr>
                <w:rFonts w:eastAsia="Calibri"/>
                <w:b/>
                <w:iCs/>
                <w:sz w:val="20"/>
                <w:szCs w:val="20"/>
              </w:rPr>
              <w:t>nexa nr.10</w:t>
            </w:r>
            <w:r w:rsidRPr="001B6A3B">
              <w:rPr>
                <w:rFonts w:eastAsia="Calibri"/>
                <w:bCs/>
                <w:iCs/>
                <w:sz w:val="20"/>
                <w:szCs w:val="20"/>
              </w:rPr>
              <w:t xml:space="preserve"> din Documentația Standard</w:t>
            </w:r>
            <w:r>
              <w:rPr>
                <w:rFonts w:eastAsia="Calibri"/>
                <w:bCs/>
                <w:iCs/>
                <w:sz w:val="20"/>
                <w:szCs w:val="20"/>
              </w:rPr>
              <w:t>. Confirmat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vAlign w:val="center"/>
          </w:tcPr>
          <w:p w:rsidR="006232FE" w:rsidRDefault="006232FE" w:rsidP="006232FE">
            <w:pPr>
              <w:shd w:val="clear" w:color="auto" w:fill="FFFFFF" w:themeFill="background1"/>
              <w:tabs>
                <w:tab w:val="left" w:pos="612"/>
              </w:tabs>
              <w:spacing w:before="120" w:after="120"/>
              <w:rPr>
                <w:rFonts w:eastAsia="PMingLiU"/>
                <w:bCs/>
                <w:color w:val="000000" w:themeColor="text1"/>
                <w:sz w:val="20"/>
                <w:szCs w:val="20"/>
                <w:lang w:val="en-GB"/>
              </w:rPr>
            </w:pPr>
            <w:r w:rsidRPr="001B6A3B">
              <w:rPr>
                <w:rFonts w:eastAsia="PMingLiU"/>
                <w:bCs/>
                <w:color w:val="000000" w:themeColor="text1"/>
                <w:sz w:val="20"/>
                <w:szCs w:val="20"/>
                <w:lang w:val="en-GB"/>
              </w:rPr>
              <w:t xml:space="preserve">Declarație privind experiența similară </w:t>
            </w:r>
          </w:p>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PMingLiU"/>
                <w:bCs/>
                <w:color w:val="000000" w:themeColor="text1"/>
                <w:sz w:val="20"/>
                <w:szCs w:val="20"/>
                <w:lang w:val="en-GB"/>
              </w:rPr>
              <w:t>(</w:t>
            </w:r>
            <w:r w:rsidRPr="001B6A3B">
              <w:rPr>
                <w:rFonts w:eastAsia="Calibri"/>
                <w:bCs/>
                <w:color w:val="000000" w:themeColor="text1"/>
                <w:sz w:val="20"/>
                <w:szCs w:val="20"/>
                <w:lang w:val="en-GB"/>
              </w:rPr>
              <w:t>lista lucrărilor similare executate în ultimii 3 ani, în care să se conțină cel puțin un contract de lucrări similare a cărui valoare să nu fie mai mică de 75% din valoarea viitorului contract sau valoarea cumulată a tuturor contractelor executate în ultimul an de activitate să fie egală cu sau mai mare decît valoarea viitorului contract)</w:t>
            </w:r>
          </w:p>
        </w:tc>
        <w:tc>
          <w:tcPr>
            <w:tcW w:w="3606" w:type="dxa"/>
            <w:shd w:val="clear" w:color="auto" w:fill="auto"/>
          </w:tcPr>
          <w:p w:rsidR="006232FE" w:rsidRDefault="006232FE" w:rsidP="006232FE">
            <w:pPr>
              <w:shd w:val="clear" w:color="auto" w:fill="FFFFFF" w:themeFill="background1"/>
              <w:tabs>
                <w:tab w:val="left" w:pos="612"/>
              </w:tabs>
              <w:spacing w:before="120" w:after="120"/>
              <w:rPr>
                <w:rFonts w:eastAsia="Calibri"/>
                <w:bCs/>
                <w:iCs/>
                <w:color w:val="000000" w:themeColor="text1"/>
                <w:sz w:val="20"/>
                <w:szCs w:val="20"/>
              </w:rPr>
            </w:pPr>
            <w:r w:rsidRPr="00C13273">
              <w:rPr>
                <w:rFonts w:eastAsia="Calibri"/>
                <w:b/>
                <w:iCs/>
                <w:color w:val="000000" w:themeColor="text1"/>
                <w:sz w:val="20"/>
                <w:szCs w:val="20"/>
              </w:rPr>
              <w:t>Anexa nr.12</w:t>
            </w:r>
            <w:r w:rsidRPr="001B6A3B">
              <w:rPr>
                <w:rFonts w:eastAsia="Calibri"/>
                <w:bCs/>
                <w:iCs/>
                <w:color w:val="000000" w:themeColor="text1"/>
                <w:sz w:val="20"/>
                <w:szCs w:val="20"/>
              </w:rPr>
              <w:t xml:space="preserve"> din Documentația Standard</w:t>
            </w:r>
            <w:r>
              <w:rPr>
                <w:rFonts w:eastAsia="Calibri"/>
                <w:bCs/>
                <w:iCs/>
                <w:color w:val="000000" w:themeColor="text1"/>
                <w:sz w:val="20"/>
                <w:szCs w:val="20"/>
              </w:rPr>
              <w:t>, c</w:t>
            </w:r>
            <w:r>
              <w:rPr>
                <w:rFonts w:eastAsia="Calibri"/>
                <w:bCs/>
                <w:iCs/>
                <w:sz w:val="20"/>
                <w:szCs w:val="20"/>
              </w:rPr>
              <w:t>onfirmată prin aplicarea semnăturii electronice</w:t>
            </w:r>
            <w:r w:rsidRPr="001B6A3B">
              <w:rPr>
                <w:rFonts w:eastAsia="Calibri"/>
                <w:bCs/>
                <w:iCs/>
                <w:color w:val="000000" w:themeColor="text1"/>
                <w:sz w:val="20"/>
                <w:szCs w:val="20"/>
              </w:rPr>
              <w:t xml:space="preserve">  </w:t>
            </w:r>
            <w:r>
              <w:rPr>
                <w:rFonts w:eastAsia="Calibri"/>
                <w:bCs/>
                <w:iCs/>
                <w:color w:val="000000" w:themeColor="text1"/>
                <w:sz w:val="20"/>
                <w:szCs w:val="20"/>
              </w:rPr>
              <w:t xml:space="preserve">și </w:t>
            </w:r>
          </w:p>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C13273">
              <w:rPr>
                <w:b/>
                <w:iCs/>
                <w:color w:val="000000" w:themeColor="text1"/>
                <w:sz w:val="20"/>
                <w:szCs w:val="20"/>
              </w:rPr>
              <w:t>Anexa nr. 13</w:t>
            </w:r>
            <w:r>
              <w:rPr>
                <w:bCs/>
                <w:iCs/>
                <w:color w:val="000000" w:themeColor="text1"/>
                <w:sz w:val="20"/>
                <w:szCs w:val="20"/>
              </w:rPr>
              <w:t xml:space="preserve"> Declarația privind lista principalelor lucrări executate în ultimul an de activitate.</w:t>
            </w:r>
            <w:r>
              <w:rPr>
                <w:rFonts w:eastAsia="Calibri"/>
                <w:bCs/>
                <w:iCs/>
                <w:sz w:val="20"/>
                <w:szCs w:val="20"/>
              </w:rPr>
              <w:t xml:space="preserve"> Confirmată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color w:val="000000" w:themeColor="text1"/>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vAlign w:val="center"/>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PMingLiU"/>
                <w:bCs/>
                <w:sz w:val="20"/>
                <w:szCs w:val="20"/>
                <w:lang w:val="en-GB"/>
              </w:rPr>
              <w:t xml:space="preserve">Declarație privind dotările specifice, utilajul şi echipamentul necesar </w:t>
            </w:r>
            <w:r w:rsidRPr="001B6A3B">
              <w:rPr>
                <w:rFonts w:eastAsia="PMingLiU"/>
                <w:bCs/>
                <w:spacing w:val="-2"/>
                <w:sz w:val="20"/>
                <w:szCs w:val="20"/>
                <w:lang w:val="en-GB"/>
              </w:rPr>
              <w:t xml:space="preserve">pentru </w:t>
            </w:r>
            <w:r w:rsidRPr="001B6A3B">
              <w:rPr>
                <w:rFonts w:eastAsia="PMingLiU"/>
                <w:bCs/>
                <w:sz w:val="20"/>
                <w:szCs w:val="20"/>
                <w:lang w:val="en-GB"/>
              </w:rPr>
              <w:t>îndeplinirea corespunzătoare a contractului</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940D5">
              <w:rPr>
                <w:rFonts w:eastAsia="Calibri"/>
                <w:b/>
                <w:sz w:val="20"/>
                <w:szCs w:val="20"/>
                <w:lang w:val="it-IT"/>
              </w:rPr>
              <w:t>A</w:t>
            </w:r>
            <w:r w:rsidRPr="00C13273">
              <w:rPr>
                <w:rFonts w:eastAsia="Calibri"/>
                <w:b/>
                <w:iCs/>
                <w:sz w:val="20"/>
                <w:szCs w:val="20"/>
              </w:rPr>
              <w:t>nexa nr.14</w:t>
            </w:r>
            <w:r w:rsidRPr="001B6A3B">
              <w:rPr>
                <w:rFonts w:eastAsia="Calibri"/>
                <w:bCs/>
                <w:iCs/>
                <w:sz w:val="20"/>
                <w:szCs w:val="20"/>
              </w:rPr>
              <w:t xml:space="preserve"> din Documentația Standard</w:t>
            </w:r>
            <w:r>
              <w:rPr>
                <w:rFonts w:eastAsia="Calibri"/>
                <w:bCs/>
                <w:iCs/>
                <w:sz w:val="20"/>
                <w:szCs w:val="20"/>
              </w:rPr>
              <w:t>.</w:t>
            </w:r>
            <w:r w:rsidRPr="001B6A3B">
              <w:rPr>
                <w:rFonts w:eastAsia="Calibri"/>
                <w:bCs/>
                <w:iCs/>
                <w:sz w:val="20"/>
                <w:szCs w:val="20"/>
              </w:rPr>
              <w:t xml:space="preserve"> </w:t>
            </w:r>
            <w:r>
              <w:rPr>
                <w:rFonts w:eastAsia="Calibri"/>
                <w:bCs/>
                <w:iCs/>
                <w:sz w:val="20"/>
                <w:szCs w:val="20"/>
              </w:rPr>
              <w:t>Confirmată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vAlign w:val="center"/>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940D5">
              <w:rPr>
                <w:rFonts w:eastAsia="PMingLiU"/>
                <w:bCs/>
                <w:sz w:val="20"/>
                <w:szCs w:val="20"/>
                <w:lang w:val="es-ES"/>
              </w:rPr>
              <w:t>Declarație privind personalul de specialitate şi/sau a experţilor propus/propuşi pentru implementarea contractului</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C13273">
              <w:rPr>
                <w:rFonts w:eastAsia="Calibri"/>
                <w:b/>
                <w:sz w:val="20"/>
                <w:szCs w:val="20"/>
                <w:lang w:val="en-GB"/>
              </w:rPr>
              <w:t>A</w:t>
            </w:r>
            <w:r w:rsidRPr="00C13273">
              <w:rPr>
                <w:rFonts w:eastAsia="Calibri"/>
                <w:b/>
                <w:iCs/>
                <w:sz w:val="20"/>
                <w:szCs w:val="20"/>
              </w:rPr>
              <w:t>nexa nr.15</w:t>
            </w:r>
            <w:r w:rsidRPr="001B6A3B">
              <w:rPr>
                <w:rFonts w:eastAsia="Calibri"/>
                <w:bCs/>
                <w:iCs/>
                <w:sz w:val="20"/>
                <w:szCs w:val="20"/>
              </w:rPr>
              <w:t xml:space="preserve"> din Documentația Standard  </w:t>
            </w:r>
            <w:r>
              <w:rPr>
                <w:rFonts w:eastAsia="Calibri"/>
                <w:bCs/>
                <w:iCs/>
                <w:sz w:val="20"/>
                <w:szCs w:val="20"/>
              </w:rPr>
              <w:t>Confirmată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vAlign w:val="center"/>
          </w:tcPr>
          <w:p w:rsidR="006232FE" w:rsidRPr="001940D5" w:rsidRDefault="006232FE" w:rsidP="006232FE">
            <w:pPr>
              <w:shd w:val="clear" w:color="auto" w:fill="FFFFFF" w:themeFill="background1"/>
              <w:tabs>
                <w:tab w:val="left" w:pos="612"/>
              </w:tabs>
              <w:spacing w:before="120" w:after="120"/>
              <w:rPr>
                <w:rFonts w:eastAsia="PMingLiU"/>
                <w:bCs/>
                <w:sz w:val="20"/>
                <w:szCs w:val="20"/>
              </w:rPr>
            </w:pPr>
            <w:r w:rsidRPr="001940D5">
              <w:rPr>
                <w:rFonts w:eastAsia="PMingLiU"/>
                <w:bCs/>
                <w:sz w:val="20"/>
                <w:szCs w:val="20"/>
              </w:rPr>
              <w:t>Lista subcontractanților și partea/părțile din contract care sunt îndeplinite de aceștia</w:t>
            </w:r>
          </w:p>
        </w:tc>
        <w:tc>
          <w:tcPr>
            <w:tcW w:w="3606"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
                <w:sz w:val="20"/>
                <w:szCs w:val="20"/>
                <w:lang w:val="en-GB"/>
              </w:rPr>
            </w:pPr>
            <w:r w:rsidRPr="00CD3444">
              <w:rPr>
                <w:rFonts w:eastAsia="Calibri"/>
                <w:b/>
                <w:sz w:val="20"/>
                <w:szCs w:val="20"/>
                <w:lang w:val="en-GB"/>
              </w:rPr>
              <w:t>A</w:t>
            </w:r>
            <w:r w:rsidRPr="00CD3444">
              <w:rPr>
                <w:rFonts w:eastAsia="Calibri"/>
                <w:b/>
                <w:iCs/>
                <w:sz w:val="20"/>
                <w:szCs w:val="20"/>
              </w:rPr>
              <w:t>nexa nr.16</w:t>
            </w:r>
            <w:r w:rsidRPr="00CD3444">
              <w:rPr>
                <w:rFonts w:eastAsia="Calibri"/>
                <w:bCs/>
                <w:iCs/>
                <w:sz w:val="20"/>
                <w:szCs w:val="20"/>
              </w:rPr>
              <w:t xml:space="preserve"> din Documentația Standard  Confirmată prin aplicarea semnăturii electronice</w:t>
            </w:r>
          </w:p>
        </w:tc>
        <w:tc>
          <w:tcPr>
            <w:tcW w:w="1757"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Cs/>
                <w:iCs/>
                <w:sz w:val="20"/>
                <w:szCs w:val="20"/>
              </w:rPr>
            </w:pPr>
            <w:r w:rsidRPr="00CD3444">
              <w:rPr>
                <w:rFonts w:eastAsia="Calibri"/>
                <w:bCs/>
                <w:iCs/>
                <w:sz w:val="20"/>
                <w:szCs w:val="20"/>
              </w:rPr>
              <w:t>Obligatoriu</w:t>
            </w:r>
            <w:r>
              <w:rPr>
                <w:rFonts w:eastAsia="Calibri"/>
                <w:bCs/>
                <w:iCs/>
                <w:sz w:val="20"/>
                <w:szCs w:val="20"/>
              </w:rPr>
              <w:t>, după caz</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vAlign w:val="center"/>
          </w:tcPr>
          <w:p w:rsidR="006232FE" w:rsidRPr="00B257FD" w:rsidRDefault="006232FE" w:rsidP="006232FE">
            <w:pPr>
              <w:shd w:val="clear" w:color="auto" w:fill="FFFFFF" w:themeFill="background1"/>
              <w:tabs>
                <w:tab w:val="left" w:pos="612"/>
              </w:tabs>
              <w:spacing w:before="120" w:after="120"/>
              <w:rPr>
                <w:rFonts w:eastAsia="PMingLiU"/>
                <w:bCs/>
                <w:sz w:val="20"/>
                <w:szCs w:val="20"/>
                <w:vertAlign w:val="superscript"/>
                <w:lang w:val="en-GB"/>
              </w:rPr>
            </w:pPr>
            <w:r w:rsidRPr="00CD3444">
              <w:rPr>
                <w:rFonts w:eastAsia="PMingLiU"/>
                <w:bCs/>
                <w:sz w:val="20"/>
                <w:szCs w:val="20"/>
                <w:lang w:val="en-GB"/>
              </w:rPr>
              <w:t>Informații privind asocierea</w:t>
            </w:r>
          </w:p>
        </w:tc>
        <w:tc>
          <w:tcPr>
            <w:tcW w:w="3606"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
                <w:sz w:val="20"/>
                <w:szCs w:val="20"/>
                <w:lang w:val="en-GB"/>
              </w:rPr>
            </w:pPr>
            <w:r w:rsidRPr="00CD3444">
              <w:rPr>
                <w:rFonts w:eastAsia="Calibri"/>
                <w:b/>
                <w:sz w:val="20"/>
                <w:szCs w:val="20"/>
                <w:lang w:val="en-GB"/>
              </w:rPr>
              <w:t>A</w:t>
            </w:r>
            <w:r w:rsidRPr="00CD3444">
              <w:rPr>
                <w:rFonts w:eastAsia="Calibri"/>
                <w:b/>
                <w:iCs/>
                <w:sz w:val="20"/>
                <w:szCs w:val="20"/>
              </w:rPr>
              <w:t>nexa nr.17</w:t>
            </w:r>
            <w:r w:rsidRPr="00CD3444">
              <w:rPr>
                <w:rFonts w:eastAsia="Calibri"/>
                <w:bCs/>
                <w:iCs/>
                <w:sz w:val="20"/>
                <w:szCs w:val="20"/>
              </w:rPr>
              <w:t xml:space="preserve"> din Documentația Standard  Confirmată prin aplicarea semnăturii electronice</w:t>
            </w:r>
          </w:p>
        </w:tc>
        <w:tc>
          <w:tcPr>
            <w:tcW w:w="1757"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Cs/>
                <w:iCs/>
                <w:sz w:val="20"/>
                <w:szCs w:val="20"/>
              </w:rPr>
            </w:pPr>
            <w:r w:rsidRPr="00CD3444">
              <w:rPr>
                <w:rFonts w:eastAsia="Calibri"/>
                <w:bCs/>
                <w:iCs/>
                <w:sz w:val="20"/>
                <w:szCs w:val="20"/>
              </w:rPr>
              <w:t>Obligatoriu</w:t>
            </w:r>
            <w:r>
              <w:rPr>
                <w:rFonts w:eastAsia="Calibri"/>
                <w:bCs/>
                <w:iCs/>
                <w:sz w:val="20"/>
                <w:szCs w:val="20"/>
              </w:rPr>
              <w:t>, în cazul asocierii</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vAlign w:val="center"/>
          </w:tcPr>
          <w:p w:rsidR="006232FE" w:rsidRPr="001940D5" w:rsidRDefault="006232FE" w:rsidP="006232FE">
            <w:pPr>
              <w:shd w:val="clear" w:color="auto" w:fill="FFFFFF" w:themeFill="background1"/>
              <w:tabs>
                <w:tab w:val="left" w:pos="612"/>
              </w:tabs>
              <w:spacing w:before="120" w:after="120"/>
              <w:rPr>
                <w:rFonts w:eastAsia="PMingLiU"/>
                <w:bCs/>
                <w:sz w:val="20"/>
                <w:szCs w:val="20"/>
                <w:lang w:val="it-IT"/>
              </w:rPr>
            </w:pPr>
            <w:r w:rsidRPr="001940D5">
              <w:rPr>
                <w:rFonts w:eastAsia="PMingLiU"/>
                <w:bCs/>
                <w:sz w:val="20"/>
                <w:szCs w:val="20"/>
                <w:lang w:val="it-IT"/>
              </w:rPr>
              <w:t>Angajament privind susținerea tehnică și profesională a ofertantului/grupului de operatori economici</w:t>
            </w:r>
          </w:p>
        </w:tc>
        <w:tc>
          <w:tcPr>
            <w:tcW w:w="3606"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
                <w:sz w:val="20"/>
                <w:szCs w:val="20"/>
                <w:lang w:val="en-GB"/>
              </w:rPr>
            </w:pPr>
            <w:r w:rsidRPr="00CD3444">
              <w:rPr>
                <w:rFonts w:eastAsia="Calibri"/>
                <w:b/>
                <w:sz w:val="20"/>
                <w:szCs w:val="20"/>
                <w:lang w:val="en-GB"/>
              </w:rPr>
              <w:t>A</w:t>
            </w:r>
            <w:r w:rsidRPr="00CD3444">
              <w:rPr>
                <w:rFonts w:eastAsia="Calibri"/>
                <w:b/>
                <w:iCs/>
                <w:sz w:val="20"/>
                <w:szCs w:val="20"/>
              </w:rPr>
              <w:t>nexa nr.1</w:t>
            </w:r>
            <w:r>
              <w:rPr>
                <w:rFonts w:eastAsia="Calibri"/>
                <w:b/>
                <w:iCs/>
                <w:sz w:val="20"/>
                <w:szCs w:val="20"/>
              </w:rPr>
              <w:t>9</w:t>
            </w:r>
            <w:r w:rsidRPr="00CD3444">
              <w:rPr>
                <w:rFonts w:eastAsia="Calibri"/>
                <w:bCs/>
                <w:iCs/>
                <w:sz w:val="20"/>
                <w:szCs w:val="20"/>
              </w:rPr>
              <w:t xml:space="preserve"> din Documentația Standard  Confirmată prin aplicarea semnăturii electronice</w:t>
            </w:r>
          </w:p>
        </w:tc>
        <w:tc>
          <w:tcPr>
            <w:tcW w:w="1757"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Cs/>
                <w:iCs/>
                <w:sz w:val="20"/>
                <w:szCs w:val="20"/>
              </w:rPr>
            </w:pPr>
            <w:r w:rsidRPr="00CD3444">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vAlign w:val="center"/>
          </w:tcPr>
          <w:p w:rsidR="006232FE" w:rsidRPr="00CD3444" w:rsidRDefault="006232FE" w:rsidP="006232FE">
            <w:pPr>
              <w:shd w:val="clear" w:color="auto" w:fill="FFFFFF" w:themeFill="background1"/>
              <w:tabs>
                <w:tab w:val="left" w:pos="612"/>
              </w:tabs>
              <w:spacing w:before="120" w:after="120"/>
              <w:rPr>
                <w:rFonts w:eastAsia="PMingLiU"/>
                <w:bCs/>
                <w:sz w:val="20"/>
                <w:szCs w:val="20"/>
                <w:lang w:val="en-GB"/>
              </w:rPr>
            </w:pPr>
            <w:r w:rsidRPr="00CD3444">
              <w:rPr>
                <w:rFonts w:eastAsia="PMingLiU"/>
                <w:bCs/>
                <w:sz w:val="20"/>
                <w:szCs w:val="20"/>
                <w:lang w:val="en-GB"/>
              </w:rPr>
              <w:t>Declarație terț susținător tehnic</w:t>
            </w:r>
          </w:p>
        </w:tc>
        <w:tc>
          <w:tcPr>
            <w:tcW w:w="3606"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
                <w:sz w:val="20"/>
                <w:szCs w:val="20"/>
                <w:lang w:val="en-GB"/>
              </w:rPr>
            </w:pPr>
            <w:r w:rsidRPr="00CD3444">
              <w:rPr>
                <w:rFonts w:eastAsia="Calibri"/>
                <w:b/>
                <w:sz w:val="20"/>
                <w:szCs w:val="20"/>
                <w:lang w:val="en-GB"/>
              </w:rPr>
              <w:t>A</w:t>
            </w:r>
            <w:r w:rsidRPr="00CD3444">
              <w:rPr>
                <w:rFonts w:eastAsia="Calibri"/>
                <w:b/>
                <w:iCs/>
                <w:sz w:val="20"/>
                <w:szCs w:val="20"/>
              </w:rPr>
              <w:t>nexa nr.</w:t>
            </w:r>
            <w:r>
              <w:rPr>
                <w:rFonts w:eastAsia="Calibri"/>
                <w:b/>
                <w:iCs/>
                <w:sz w:val="20"/>
                <w:szCs w:val="20"/>
              </w:rPr>
              <w:t>20</w:t>
            </w:r>
            <w:r w:rsidRPr="00CD3444">
              <w:rPr>
                <w:rFonts w:eastAsia="Calibri"/>
                <w:bCs/>
                <w:iCs/>
                <w:sz w:val="20"/>
                <w:szCs w:val="20"/>
              </w:rPr>
              <w:t xml:space="preserve"> din Documentația Standard  Confirmată prin aplicarea semnăturii electronice</w:t>
            </w:r>
          </w:p>
        </w:tc>
        <w:tc>
          <w:tcPr>
            <w:tcW w:w="1757"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Cs/>
                <w:iCs/>
                <w:sz w:val="20"/>
                <w:szCs w:val="20"/>
              </w:rPr>
            </w:pPr>
            <w:r w:rsidRPr="00CD3444">
              <w:rPr>
                <w:rFonts w:eastAsia="Calibri"/>
                <w:bCs/>
                <w:iCs/>
                <w:sz w:val="20"/>
                <w:szCs w:val="20"/>
              </w:rPr>
              <w:t>Obligatoriu</w:t>
            </w:r>
            <w:r>
              <w:rPr>
                <w:rFonts w:eastAsia="Calibri"/>
                <w:bCs/>
                <w:iCs/>
                <w:sz w:val="20"/>
                <w:szCs w:val="20"/>
              </w:rPr>
              <w:t>, după caz</w:t>
            </w:r>
          </w:p>
        </w:tc>
      </w:tr>
      <w:tr w:rsidR="006232FE" w:rsidRPr="00CD3444"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vAlign w:val="center"/>
          </w:tcPr>
          <w:p w:rsidR="006232FE" w:rsidRPr="00CD3444" w:rsidRDefault="006232FE" w:rsidP="006232FE">
            <w:pPr>
              <w:shd w:val="clear" w:color="auto" w:fill="FFFFFF" w:themeFill="background1"/>
              <w:tabs>
                <w:tab w:val="left" w:pos="612"/>
              </w:tabs>
              <w:spacing w:before="120" w:after="120"/>
              <w:rPr>
                <w:rFonts w:eastAsia="PMingLiU"/>
                <w:bCs/>
                <w:sz w:val="20"/>
                <w:szCs w:val="20"/>
                <w:lang w:val="en-GB"/>
              </w:rPr>
            </w:pPr>
            <w:r w:rsidRPr="00CD3444">
              <w:rPr>
                <w:rFonts w:eastAsia="PMingLiU"/>
                <w:bCs/>
                <w:sz w:val="20"/>
                <w:szCs w:val="20"/>
                <w:lang w:val="en-GB"/>
              </w:rPr>
              <w:t>Declarație terț susținător profesional</w:t>
            </w:r>
          </w:p>
        </w:tc>
        <w:tc>
          <w:tcPr>
            <w:tcW w:w="3606"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
                <w:sz w:val="20"/>
                <w:szCs w:val="20"/>
                <w:lang w:val="en-GB"/>
              </w:rPr>
            </w:pPr>
            <w:r w:rsidRPr="00CD3444">
              <w:rPr>
                <w:rFonts w:eastAsia="Calibri"/>
                <w:b/>
                <w:sz w:val="20"/>
                <w:szCs w:val="20"/>
                <w:lang w:val="en-GB"/>
              </w:rPr>
              <w:t>A</w:t>
            </w:r>
            <w:r w:rsidRPr="00CD3444">
              <w:rPr>
                <w:rFonts w:eastAsia="Calibri"/>
                <w:b/>
                <w:iCs/>
                <w:sz w:val="20"/>
                <w:szCs w:val="20"/>
              </w:rPr>
              <w:t>nexa nr.21</w:t>
            </w:r>
            <w:r w:rsidRPr="00CD3444">
              <w:rPr>
                <w:rFonts w:eastAsia="Calibri"/>
                <w:bCs/>
                <w:iCs/>
                <w:sz w:val="20"/>
                <w:szCs w:val="20"/>
              </w:rPr>
              <w:t xml:space="preserve"> din Documentația Standard  Confirmată prin aplicarea semnăturii electronice</w:t>
            </w:r>
          </w:p>
        </w:tc>
        <w:tc>
          <w:tcPr>
            <w:tcW w:w="1757"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Cs/>
                <w:iCs/>
                <w:sz w:val="20"/>
                <w:szCs w:val="20"/>
              </w:rPr>
            </w:pPr>
            <w:r w:rsidRPr="00CD3444">
              <w:rPr>
                <w:rFonts w:eastAsia="Calibri"/>
                <w:bCs/>
                <w:iCs/>
                <w:sz w:val="20"/>
                <w:szCs w:val="20"/>
              </w:rPr>
              <w:t>Obligatoriu</w:t>
            </w:r>
            <w:r>
              <w:rPr>
                <w:rFonts w:eastAsia="Calibri"/>
                <w:bCs/>
                <w:iCs/>
                <w:sz w:val="20"/>
                <w:szCs w:val="20"/>
              </w:rPr>
              <w:t>, după caz</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tcPr>
          <w:p w:rsidR="006232FE" w:rsidRPr="001B6A3B" w:rsidRDefault="006232FE" w:rsidP="006232FE">
            <w:pPr>
              <w:shd w:val="clear" w:color="auto" w:fill="FFFFFF" w:themeFill="background1"/>
              <w:tabs>
                <w:tab w:val="left" w:pos="612"/>
              </w:tabs>
              <w:spacing w:before="120" w:after="120"/>
              <w:rPr>
                <w:rFonts w:eastAsia="Calibri"/>
                <w:bCs/>
                <w:sz w:val="20"/>
                <w:szCs w:val="20"/>
                <w:lang w:val="en-GB"/>
              </w:rPr>
            </w:pPr>
            <w:r w:rsidRPr="001B6A3B">
              <w:rPr>
                <w:rFonts w:eastAsia="Calibri"/>
                <w:bCs/>
                <w:sz w:val="20"/>
                <w:szCs w:val="20"/>
              </w:rPr>
              <w:t xml:space="preserve">Aviz pentru participare la licitațiile publice de lucrări din domeniul construcțiilor și instalațiilor </w:t>
            </w:r>
            <w:r w:rsidRPr="001B6A3B">
              <w:rPr>
                <w:rFonts w:eastAsia="Calibri"/>
                <w:bCs/>
                <w:iCs/>
                <w:sz w:val="20"/>
                <w:szCs w:val="20"/>
                <w:lang w:val="en-GB"/>
              </w:rPr>
              <w:t xml:space="preserve">eliberată de Minististerul Economiei </w:t>
            </w:r>
            <w:r w:rsidRPr="001B6A3B">
              <w:rPr>
                <w:rFonts w:eastAsia="Calibri"/>
                <w:bCs/>
                <w:iCs/>
                <w:sz w:val="20"/>
                <w:szCs w:val="20"/>
              </w:rPr>
              <w:t>şi</w:t>
            </w:r>
            <w:r w:rsidRPr="001B6A3B">
              <w:rPr>
                <w:rFonts w:eastAsia="Calibri"/>
                <w:bCs/>
                <w:iCs/>
                <w:sz w:val="20"/>
                <w:szCs w:val="20"/>
                <w:lang w:val="en-GB"/>
              </w:rPr>
              <w:t xml:space="preserve"> Infrastructurii al RM</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rFonts w:eastAsia="Calibri"/>
                <w:bCs/>
                <w:iCs/>
                <w:sz w:val="20"/>
                <w:szCs w:val="20"/>
              </w:rPr>
            </w:pPr>
            <w:r w:rsidRPr="00EB7607">
              <w:rPr>
                <w:rFonts w:eastAsia="Calibri"/>
                <w:b/>
                <w:sz w:val="20"/>
                <w:szCs w:val="20"/>
                <w:lang w:val="en-GB"/>
              </w:rPr>
              <w:t>A</w:t>
            </w:r>
            <w:r w:rsidRPr="00EB7607">
              <w:rPr>
                <w:rFonts w:eastAsia="Calibri"/>
                <w:b/>
                <w:iCs/>
                <w:sz w:val="20"/>
                <w:szCs w:val="20"/>
              </w:rPr>
              <w:t>nexa nr.22</w:t>
            </w:r>
            <w:r w:rsidRPr="001B6A3B">
              <w:rPr>
                <w:rFonts w:eastAsia="Calibri"/>
                <w:bCs/>
                <w:iCs/>
                <w:sz w:val="20"/>
                <w:szCs w:val="20"/>
              </w:rPr>
              <w:t xml:space="preserve"> din Documentația Standard  </w:t>
            </w:r>
            <w:r>
              <w:rPr>
                <w:rFonts w:eastAsia="Calibri"/>
                <w:bCs/>
                <w:iCs/>
                <w:sz w:val="20"/>
                <w:szCs w:val="20"/>
              </w:rPr>
              <w:t>Confirmat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rFonts w:eastAsia="PMingLiU"/>
                <w:bCs/>
                <w:sz w:val="20"/>
                <w:szCs w:val="20"/>
                <w:lang w:val="en-GB"/>
              </w:rPr>
            </w:pPr>
            <w:r w:rsidRPr="001B6A3B">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tcPr>
          <w:p w:rsidR="006232FE" w:rsidRPr="001B6A3B" w:rsidRDefault="006232FE" w:rsidP="006232FE">
            <w:pPr>
              <w:shd w:val="clear" w:color="auto" w:fill="FFFFFF" w:themeFill="background1"/>
              <w:tabs>
                <w:tab w:val="left" w:pos="612"/>
              </w:tabs>
              <w:spacing w:before="120" w:after="120"/>
              <w:rPr>
                <w:rFonts w:eastAsia="Calibri"/>
                <w:bCs/>
                <w:sz w:val="20"/>
                <w:szCs w:val="20"/>
                <w:lang w:val="en-GB"/>
              </w:rPr>
            </w:pPr>
            <w:r w:rsidRPr="001B6A3B">
              <w:rPr>
                <w:rFonts w:eastAsia="Calibri"/>
                <w:bCs/>
                <w:sz w:val="20"/>
                <w:szCs w:val="20"/>
                <w:lang w:val="en-GB"/>
              </w:rPr>
              <w:t xml:space="preserve">Dovada înregistrării persoanei juridice, în conformitate cu prevederile legale din </w:t>
            </w:r>
            <w:smartTag w:uri="urn:schemas:contacts" w:element="GivenName">
              <w:r w:rsidRPr="001B6A3B">
                <w:rPr>
                  <w:rFonts w:eastAsia="Calibri"/>
                  <w:bCs/>
                  <w:sz w:val="20"/>
                  <w:szCs w:val="20"/>
                  <w:lang w:val="en-GB"/>
                </w:rPr>
                <w:t>ţara</w:t>
              </w:r>
            </w:smartTag>
            <w:r w:rsidRPr="001B6A3B">
              <w:rPr>
                <w:rFonts w:eastAsia="Calibri"/>
                <w:bCs/>
                <w:sz w:val="20"/>
                <w:szCs w:val="20"/>
                <w:lang w:val="en-GB"/>
              </w:rPr>
              <w:t xml:space="preserve"> în care ofertantul </w:t>
            </w:r>
            <w:smartTag w:uri="urn:schemas:contacts" w:element="Sn">
              <w:r w:rsidRPr="001B6A3B">
                <w:rPr>
                  <w:rFonts w:eastAsia="Calibri"/>
                  <w:bCs/>
                  <w:sz w:val="20"/>
                  <w:szCs w:val="20"/>
                  <w:lang w:val="en-GB"/>
                </w:rPr>
                <w:t>este</w:t>
              </w:r>
            </w:smartTag>
            <w:r w:rsidRPr="001B6A3B">
              <w:rPr>
                <w:rFonts w:eastAsia="Calibri"/>
                <w:bCs/>
                <w:sz w:val="20"/>
                <w:szCs w:val="20"/>
                <w:lang w:val="en-GB"/>
              </w:rPr>
              <w:t xml:space="preserve"> stabilit</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rFonts w:eastAsia="Calibri"/>
                <w:bCs/>
                <w:iCs/>
                <w:sz w:val="20"/>
                <w:szCs w:val="20"/>
              </w:rPr>
            </w:pPr>
            <w:r>
              <w:rPr>
                <w:rFonts w:eastAsia="Calibri"/>
                <w:bCs/>
                <w:sz w:val="20"/>
                <w:szCs w:val="20"/>
                <w:lang w:val="en-GB"/>
              </w:rPr>
              <w:t>Certificat</w:t>
            </w:r>
            <w:r w:rsidRPr="001B6A3B">
              <w:rPr>
                <w:rFonts w:eastAsia="Calibri"/>
                <w:bCs/>
                <w:sz w:val="20"/>
                <w:szCs w:val="20"/>
                <w:lang w:val="en-GB"/>
              </w:rPr>
              <w:t xml:space="preserve"> de înregistrare a întreprinderii şi EXTRAS din </w:t>
            </w:r>
            <w:smartTag w:uri="urn:schemas-microsoft-com:office:smarttags" w:element="PersonName">
              <w:smartTag w:uri="urn:schemas:contacts" w:element="GivenName">
                <w:r w:rsidRPr="001B6A3B">
                  <w:rPr>
                    <w:rFonts w:eastAsia="Calibri"/>
                    <w:bCs/>
                    <w:sz w:val="20"/>
                    <w:szCs w:val="20"/>
                    <w:lang w:val="en-GB"/>
                  </w:rPr>
                  <w:t>Registrul</w:t>
                </w:r>
              </w:smartTag>
              <w:r w:rsidRPr="001B6A3B">
                <w:rPr>
                  <w:rFonts w:eastAsia="Calibri"/>
                  <w:bCs/>
                  <w:sz w:val="20"/>
                  <w:szCs w:val="20"/>
                  <w:lang w:val="en-GB"/>
                </w:rPr>
                <w:t xml:space="preserve"> </w:t>
              </w:r>
              <w:smartTag w:uri="urn:schemas:contacts" w:element="Sn">
                <w:r w:rsidRPr="001B6A3B">
                  <w:rPr>
                    <w:rFonts w:eastAsia="Calibri"/>
                    <w:bCs/>
                    <w:sz w:val="20"/>
                    <w:szCs w:val="20"/>
                    <w:lang w:val="en-GB"/>
                  </w:rPr>
                  <w:t>de Stat</w:t>
                </w:r>
              </w:smartTag>
            </w:smartTag>
            <w:r w:rsidRPr="001B6A3B">
              <w:rPr>
                <w:rFonts w:eastAsia="Calibri"/>
                <w:bCs/>
                <w:sz w:val="20"/>
                <w:szCs w:val="20"/>
                <w:lang w:val="en-GB"/>
              </w:rPr>
              <w:t xml:space="preserve"> al persoanelor juridice</w:t>
            </w:r>
            <w:r>
              <w:rPr>
                <w:rFonts w:eastAsia="Calibri"/>
                <w:bCs/>
                <w:sz w:val="20"/>
                <w:szCs w:val="20"/>
                <w:lang w:val="en-GB"/>
              </w:rPr>
              <w:t>.</w:t>
            </w:r>
            <w:r w:rsidRPr="001B6A3B">
              <w:rPr>
                <w:rFonts w:eastAsia="Calibri"/>
                <w:bCs/>
                <w:sz w:val="20"/>
                <w:szCs w:val="20"/>
                <w:lang w:val="en-GB"/>
              </w:rPr>
              <w:t xml:space="preserve"> </w:t>
            </w:r>
            <w:r>
              <w:rPr>
                <w:rFonts w:eastAsia="Calibri"/>
                <w:bCs/>
                <w:iCs/>
                <w:sz w:val="20"/>
                <w:szCs w:val="20"/>
              </w:rPr>
              <w:t>Confirmat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rFonts w:eastAsia="PMingLiU"/>
                <w:bCs/>
                <w:sz w:val="20"/>
                <w:szCs w:val="20"/>
                <w:lang w:val="en-GB"/>
              </w:rPr>
            </w:pPr>
            <w:r w:rsidRPr="001B6A3B">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tcPr>
          <w:p w:rsidR="006232FE" w:rsidRPr="001B6A3B" w:rsidRDefault="006232FE" w:rsidP="006232FE">
            <w:pPr>
              <w:shd w:val="clear" w:color="auto" w:fill="FFFFFF" w:themeFill="background1"/>
              <w:tabs>
                <w:tab w:val="left" w:pos="612"/>
              </w:tabs>
              <w:spacing w:before="120" w:after="120"/>
              <w:rPr>
                <w:rFonts w:eastAsia="Calibri"/>
                <w:bCs/>
                <w:sz w:val="20"/>
                <w:szCs w:val="20"/>
                <w:lang w:val="en-GB"/>
              </w:rPr>
            </w:pPr>
            <w:r w:rsidRPr="001B6A3B">
              <w:rPr>
                <w:rFonts w:eastAsia="Calibri"/>
                <w:bCs/>
                <w:sz w:val="20"/>
                <w:szCs w:val="20"/>
                <w:lang w:val="en-GB"/>
              </w:rPr>
              <w:t xml:space="preserve">Certificat de efectuare sistematică a plății </w:t>
            </w:r>
            <w:r w:rsidRPr="001B6A3B">
              <w:rPr>
                <w:rFonts w:eastAsia="Calibri"/>
                <w:bCs/>
                <w:sz w:val="20"/>
                <w:szCs w:val="20"/>
                <w:lang w:val="en-GB"/>
              </w:rPr>
              <w:lastRenderedPageBreak/>
              <w:t>impozitelor către Bugetul Public Național</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rFonts w:eastAsia="Calibri"/>
                <w:bCs/>
                <w:iCs/>
                <w:sz w:val="20"/>
                <w:szCs w:val="20"/>
              </w:rPr>
            </w:pPr>
            <w:r w:rsidRPr="001B6A3B">
              <w:rPr>
                <w:rFonts w:eastAsia="Calibri"/>
                <w:bCs/>
                <w:sz w:val="20"/>
                <w:szCs w:val="20"/>
                <w:lang w:val="en-GB"/>
              </w:rPr>
              <w:lastRenderedPageBreak/>
              <w:t xml:space="preserve">Original/ copia valabilă a Certificatului de tip CC 04 AE eliberat de Serviciul Fiscal </w:t>
            </w:r>
            <w:r w:rsidRPr="001B6A3B">
              <w:rPr>
                <w:rFonts w:eastAsia="Calibri"/>
                <w:bCs/>
                <w:sz w:val="20"/>
                <w:szCs w:val="20"/>
                <w:lang w:val="en-GB"/>
              </w:rPr>
              <w:lastRenderedPageBreak/>
              <w:t xml:space="preserve">de </w:t>
            </w:r>
            <w:smartTag w:uri="urn:schemas-microsoft-com:office:smarttags" w:element="PersonName">
              <w:smartTag w:uri="urn:schemas:contacts" w:element="GivenName">
                <w:r w:rsidRPr="001B6A3B">
                  <w:rPr>
                    <w:rFonts w:eastAsia="Calibri"/>
                    <w:bCs/>
                    <w:sz w:val="20"/>
                    <w:szCs w:val="20"/>
                    <w:lang w:val="en-GB"/>
                  </w:rPr>
                  <w:t>Stat</w:t>
                </w:r>
                <w:r>
                  <w:rPr>
                    <w:rFonts w:eastAsia="Calibri"/>
                    <w:bCs/>
                    <w:sz w:val="20"/>
                    <w:szCs w:val="20"/>
                    <w:lang w:val="en-GB"/>
                  </w:rPr>
                  <w:t>.</w:t>
                </w:r>
              </w:smartTag>
              <w:r>
                <w:rPr>
                  <w:rFonts w:eastAsia="Calibri"/>
                  <w:bCs/>
                  <w:sz w:val="20"/>
                  <w:szCs w:val="20"/>
                  <w:lang w:val="en-GB"/>
                </w:rPr>
                <w:t xml:space="preserve"> </w:t>
              </w:r>
              <w:smartTag w:uri="urn:schemas:contacts" w:element="Sn">
                <w:r>
                  <w:rPr>
                    <w:rFonts w:eastAsia="Calibri"/>
                    <w:bCs/>
                    <w:iCs/>
                    <w:sz w:val="20"/>
                    <w:szCs w:val="20"/>
                  </w:rPr>
                  <w:t>Confirmat</w:t>
                </w:r>
              </w:smartTag>
            </w:smartTag>
            <w:r>
              <w:rPr>
                <w:rFonts w:eastAsia="Calibri"/>
                <w:bCs/>
                <w:iCs/>
                <w:sz w:val="20"/>
                <w:szCs w:val="20"/>
              </w:rPr>
              <w:t xml:space="preserve">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rFonts w:eastAsia="PMingLiU"/>
                <w:bCs/>
                <w:sz w:val="20"/>
                <w:szCs w:val="20"/>
                <w:lang w:val="en-GB"/>
              </w:rPr>
            </w:pPr>
            <w:r w:rsidRPr="001B6A3B">
              <w:rPr>
                <w:rFonts w:eastAsia="Calibri"/>
                <w:bCs/>
                <w:iCs/>
                <w:sz w:val="20"/>
                <w:szCs w:val="20"/>
              </w:rPr>
              <w:lastRenderedPageBreak/>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tcPr>
          <w:p w:rsidR="006232FE" w:rsidRPr="00023ACB" w:rsidRDefault="00B50212" w:rsidP="00B50212">
            <w:pPr>
              <w:shd w:val="clear" w:color="auto" w:fill="FFFFFF" w:themeFill="background1"/>
              <w:tabs>
                <w:tab w:val="left" w:pos="612"/>
              </w:tabs>
              <w:spacing w:before="120" w:after="120"/>
              <w:rPr>
                <w:rFonts w:eastAsia="Calibri"/>
                <w:bCs/>
                <w:sz w:val="20"/>
                <w:szCs w:val="20"/>
                <w:lang w:val="en-GB"/>
              </w:rPr>
            </w:pPr>
            <w:r>
              <w:rPr>
                <w:rFonts w:eastAsia="Calibri"/>
                <w:bCs/>
                <w:sz w:val="20"/>
                <w:szCs w:val="20"/>
              </w:rPr>
              <w:t>Situații financiare pentru 2023</w:t>
            </w:r>
            <w:r w:rsidR="006232FE">
              <w:rPr>
                <w:rFonts w:eastAsia="Calibri"/>
                <w:bCs/>
                <w:sz w:val="20"/>
                <w:szCs w:val="20"/>
              </w:rPr>
              <w:t>, 202</w:t>
            </w:r>
            <w:r>
              <w:rPr>
                <w:rFonts w:eastAsia="Calibri"/>
                <w:bCs/>
                <w:sz w:val="20"/>
                <w:szCs w:val="20"/>
              </w:rPr>
              <w:t>4</w:t>
            </w:r>
            <w:r w:rsidR="006232FE" w:rsidRPr="00023ACB">
              <w:rPr>
                <w:rFonts w:eastAsia="Calibri"/>
                <w:bCs/>
                <w:sz w:val="20"/>
                <w:szCs w:val="20"/>
              </w:rPr>
              <w:t>, 202</w:t>
            </w:r>
            <w:r>
              <w:rPr>
                <w:rFonts w:eastAsia="Calibri"/>
                <w:bCs/>
                <w:sz w:val="20"/>
                <w:szCs w:val="20"/>
              </w:rPr>
              <w:t>5</w:t>
            </w:r>
          </w:p>
        </w:tc>
        <w:tc>
          <w:tcPr>
            <w:tcW w:w="3606" w:type="dxa"/>
            <w:shd w:val="clear" w:color="auto" w:fill="auto"/>
          </w:tcPr>
          <w:p w:rsidR="006232FE" w:rsidRPr="00023ACB" w:rsidRDefault="006232FE" w:rsidP="006232FE">
            <w:pPr>
              <w:shd w:val="clear" w:color="auto" w:fill="FFFFFF" w:themeFill="background1"/>
              <w:tabs>
                <w:tab w:val="left" w:pos="612"/>
              </w:tabs>
              <w:spacing w:before="120" w:after="120"/>
              <w:rPr>
                <w:rFonts w:eastAsia="Calibri"/>
                <w:bCs/>
                <w:iCs/>
                <w:sz w:val="20"/>
                <w:szCs w:val="20"/>
              </w:rPr>
            </w:pPr>
            <w:r w:rsidRPr="00023ACB">
              <w:rPr>
                <w:rFonts w:eastAsia="Calibri"/>
                <w:bCs/>
                <w:iCs/>
                <w:sz w:val="20"/>
                <w:szCs w:val="20"/>
              </w:rPr>
              <w:t>Confirmate prin aplicarea semnăturii electronice</w:t>
            </w:r>
          </w:p>
        </w:tc>
        <w:tc>
          <w:tcPr>
            <w:tcW w:w="1757" w:type="dxa"/>
            <w:shd w:val="clear" w:color="auto" w:fill="auto"/>
          </w:tcPr>
          <w:p w:rsidR="006232FE" w:rsidRPr="00023ACB" w:rsidRDefault="006232FE" w:rsidP="006232FE">
            <w:pPr>
              <w:shd w:val="clear" w:color="auto" w:fill="FFFFFF" w:themeFill="background1"/>
              <w:tabs>
                <w:tab w:val="left" w:pos="612"/>
              </w:tabs>
              <w:spacing w:before="120" w:after="120"/>
              <w:rPr>
                <w:rFonts w:eastAsia="PMingLiU"/>
                <w:bCs/>
                <w:sz w:val="20"/>
                <w:szCs w:val="20"/>
                <w:lang w:val="en-GB"/>
              </w:rPr>
            </w:pPr>
            <w:r w:rsidRPr="00023ACB">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tcPr>
          <w:p w:rsidR="006232FE" w:rsidRPr="00B257FD" w:rsidRDefault="006232FE" w:rsidP="006232FE">
            <w:pPr>
              <w:shd w:val="clear" w:color="auto" w:fill="FFFFFF" w:themeFill="background1"/>
              <w:tabs>
                <w:tab w:val="left" w:pos="612"/>
              </w:tabs>
              <w:spacing w:before="120" w:after="120"/>
              <w:rPr>
                <w:rFonts w:eastAsia="Calibri"/>
                <w:bCs/>
                <w:sz w:val="20"/>
                <w:szCs w:val="20"/>
                <w:vertAlign w:val="superscript"/>
                <w:lang w:val="en-GB"/>
              </w:rPr>
            </w:pPr>
            <w:r w:rsidRPr="00023ACB">
              <w:rPr>
                <w:rFonts w:eastAsia="Calibri"/>
                <w:bCs/>
                <w:color w:val="000000" w:themeColor="text1"/>
                <w:sz w:val="20"/>
                <w:szCs w:val="20"/>
                <w:lang w:val="en-GB"/>
              </w:rPr>
              <w:t xml:space="preserve">GARANȚIA </w:t>
            </w:r>
            <w:smartTag w:uri="urn:schemas-microsoft-com:office:smarttags" w:element="PersonName">
              <w:smartTag w:uri="urn:schemas:contacts" w:element="GivenName">
                <w:r w:rsidRPr="00023ACB">
                  <w:rPr>
                    <w:rFonts w:eastAsia="Calibri"/>
                    <w:bCs/>
                    <w:color w:val="000000" w:themeColor="text1"/>
                    <w:sz w:val="20"/>
                    <w:szCs w:val="20"/>
                    <w:lang w:val="en-GB"/>
                  </w:rPr>
                  <w:t>PENTRU</w:t>
                </w:r>
              </w:smartTag>
              <w:r w:rsidRPr="00023ACB">
                <w:rPr>
                  <w:rFonts w:eastAsia="Calibri"/>
                  <w:bCs/>
                  <w:color w:val="000000" w:themeColor="text1"/>
                  <w:sz w:val="20"/>
                  <w:szCs w:val="20"/>
                  <w:lang w:val="en-GB"/>
                </w:rPr>
                <w:t xml:space="preserve"> </w:t>
              </w:r>
              <w:smartTag w:uri="urn:schemas:contacts" w:element="Sn">
                <w:r w:rsidRPr="00023ACB">
                  <w:rPr>
                    <w:rFonts w:eastAsia="Calibri"/>
                    <w:bCs/>
                    <w:color w:val="000000" w:themeColor="text1"/>
                    <w:sz w:val="20"/>
                    <w:szCs w:val="20"/>
                    <w:lang w:val="en-GB"/>
                  </w:rPr>
                  <w:t>CALITATEA</w:t>
                </w:r>
              </w:smartTag>
            </w:smartTag>
            <w:r w:rsidRPr="00023ACB">
              <w:rPr>
                <w:rFonts w:eastAsia="Calibri"/>
                <w:bCs/>
                <w:color w:val="000000" w:themeColor="text1"/>
                <w:sz w:val="20"/>
                <w:szCs w:val="20"/>
                <w:lang w:val="en-GB"/>
              </w:rPr>
              <w:t xml:space="preserve"> LUCRĂRILOR</w:t>
            </w:r>
            <w:r w:rsidRPr="00023ACB">
              <w:rPr>
                <w:rFonts w:eastAsia="Calibri"/>
                <w:bCs/>
                <w:color w:val="000000" w:themeColor="text1"/>
                <w:sz w:val="20"/>
                <w:szCs w:val="20"/>
              </w:rPr>
              <w:t xml:space="preserve"> </w:t>
            </w:r>
            <w:r w:rsidRPr="00023ACB">
              <w:rPr>
                <w:rFonts w:eastAsia="Calibri"/>
                <w:bCs/>
                <w:color w:val="000000" w:themeColor="text1"/>
                <w:sz w:val="20"/>
                <w:szCs w:val="20"/>
                <w:lang w:val="en-GB"/>
              </w:rPr>
              <w:t>EXECUTATE</w:t>
            </w:r>
            <w:r>
              <w:rPr>
                <w:rFonts w:eastAsia="Calibri"/>
                <w:bCs/>
                <w:color w:val="000000" w:themeColor="text1"/>
                <w:sz w:val="20"/>
                <w:szCs w:val="20"/>
                <w:vertAlign w:val="superscript"/>
                <w:lang w:val="en-GB"/>
              </w:rPr>
              <w:t>2</w:t>
            </w:r>
          </w:p>
        </w:tc>
        <w:tc>
          <w:tcPr>
            <w:tcW w:w="3606" w:type="dxa"/>
            <w:shd w:val="clear" w:color="auto" w:fill="auto"/>
          </w:tcPr>
          <w:p w:rsidR="006232FE" w:rsidRPr="00023ACB" w:rsidRDefault="006232FE" w:rsidP="006232FE">
            <w:pPr>
              <w:shd w:val="clear" w:color="auto" w:fill="FFFFFF" w:themeFill="background1"/>
              <w:tabs>
                <w:tab w:val="left" w:pos="612"/>
              </w:tabs>
              <w:spacing w:before="120" w:after="120"/>
              <w:rPr>
                <w:rFonts w:eastAsia="Calibri"/>
                <w:bCs/>
                <w:iCs/>
                <w:sz w:val="20"/>
                <w:szCs w:val="20"/>
              </w:rPr>
            </w:pPr>
            <w:r w:rsidRPr="001940D5">
              <w:rPr>
                <w:rFonts w:eastAsia="Calibri"/>
                <w:bCs/>
                <w:color w:val="000000" w:themeColor="text1"/>
                <w:sz w:val="20"/>
                <w:szCs w:val="20"/>
                <w:lang w:val="fr-FR"/>
              </w:rPr>
              <w:t xml:space="preserve">Nu mai puțin de 60 luni. </w:t>
            </w:r>
            <w:r w:rsidRPr="00023ACB">
              <w:rPr>
                <w:rFonts w:eastAsia="Calibri"/>
                <w:bCs/>
                <w:iCs/>
                <w:sz w:val="20"/>
                <w:szCs w:val="20"/>
              </w:rPr>
              <w:t>Confirmată prin aplicarea semnăturii electronice</w:t>
            </w:r>
          </w:p>
        </w:tc>
        <w:tc>
          <w:tcPr>
            <w:tcW w:w="1757" w:type="dxa"/>
            <w:shd w:val="clear" w:color="auto" w:fill="auto"/>
          </w:tcPr>
          <w:p w:rsidR="006232FE" w:rsidRPr="00023ACB" w:rsidRDefault="006232FE" w:rsidP="006232FE">
            <w:pPr>
              <w:shd w:val="clear" w:color="auto" w:fill="FFFFFF" w:themeFill="background1"/>
              <w:tabs>
                <w:tab w:val="left" w:pos="612"/>
              </w:tabs>
              <w:spacing w:before="120" w:after="120"/>
              <w:rPr>
                <w:rFonts w:eastAsia="PMingLiU"/>
                <w:bCs/>
                <w:sz w:val="20"/>
                <w:szCs w:val="20"/>
                <w:lang w:val="en-GB"/>
              </w:rPr>
            </w:pPr>
            <w:r w:rsidRPr="00023ACB">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tcPr>
          <w:p w:rsidR="006232FE" w:rsidRPr="00023ACB" w:rsidRDefault="006232FE" w:rsidP="006232FE">
            <w:pPr>
              <w:shd w:val="clear" w:color="auto" w:fill="FFFFFF" w:themeFill="background1"/>
              <w:tabs>
                <w:tab w:val="left" w:pos="612"/>
              </w:tabs>
              <w:spacing w:before="120" w:after="120"/>
              <w:rPr>
                <w:rFonts w:eastAsia="Calibri"/>
                <w:bCs/>
                <w:color w:val="000000" w:themeColor="text1"/>
                <w:sz w:val="20"/>
                <w:szCs w:val="20"/>
                <w:lang w:val="en-GB"/>
              </w:rPr>
            </w:pPr>
            <w:r w:rsidRPr="00023ACB">
              <w:rPr>
                <w:rFonts w:eastAsia="Calibri"/>
                <w:bCs/>
                <w:color w:val="000000" w:themeColor="text1"/>
                <w:sz w:val="20"/>
                <w:szCs w:val="20"/>
                <w:lang w:val="en-GB"/>
              </w:rPr>
              <w:t>Certificat de atestare tehnico-profesională a dirigintelui de șantier</w:t>
            </w:r>
          </w:p>
        </w:tc>
        <w:tc>
          <w:tcPr>
            <w:tcW w:w="3606" w:type="dxa"/>
            <w:shd w:val="clear" w:color="auto" w:fill="auto"/>
          </w:tcPr>
          <w:p w:rsidR="006232FE" w:rsidRPr="00023ACB" w:rsidRDefault="006232FE" w:rsidP="006232FE">
            <w:pPr>
              <w:shd w:val="clear" w:color="auto" w:fill="FFFFFF" w:themeFill="background1"/>
              <w:tabs>
                <w:tab w:val="left" w:pos="612"/>
              </w:tabs>
              <w:spacing w:before="120" w:after="120"/>
              <w:rPr>
                <w:rFonts w:eastAsia="Calibri"/>
                <w:bCs/>
                <w:color w:val="000000" w:themeColor="text1"/>
                <w:sz w:val="20"/>
                <w:szCs w:val="20"/>
                <w:lang w:val="en-GB"/>
              </w:rPr>
            </w:pPr>
            <w:r w:rsidRPr="00023ACB">
              <w:rPr>
                <w:rFonts w:eastAsia="Calibri"/>
                <w:bCs/>
                <w:iCs/>
                <w:sz w:val="20"/>
                <w:szCs w:val="20"/>
              </w:rPr>
              <w:t>Confirmat prin aplicarea semnăturii electronice</w:t>
            </w:r>
          </w:p>
        </w:tc>
        <w:tc>
          <w:tcPr>
            <w:tcW w:w="1757" w:type="dxa"/>
            <w:shd w:val="clear" w:color="auto" w:fill="auto"/>
          </w:tcPr>
          <w:p w:rsidR="006232FE" w:rsidRPr="00023ACB" w:rsidRDefault="006232FE" w:rsidP="006232FE">
            <w:pPr>
              <w:shd w:val="clear" w:color="auto" w:fill="FFFFFF" w:themeFill="background1"/>
              <w:tabs>
                <w:tab w:val="left" w:pos="612"/>
              </w:tabs>
              <w:spacing w:before="120" w:after="120"/>
              <w:rPr>
                <w:rFonts w:eastAsia="Calibri"/>
                <w:bCs/>
                <w:iCs/>
                <w:sz w:val="20"/>
                <w:szCs w:val="20"/>
              </w:rPr>
            </w:pPr>
            <w:r>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vAlign w:val="center"/>
          </w:tcPr>
          <w:p w:rsidR="006232FE" w:rsidRPr="00023ACB" w:rsidRDefault="006232FE" w:rsidP="006232FE">
            <w:pPr>
              <w:shd w:val="clear" w:color="auto" w:fill="FFFFFF" w:themeFill="background1"/>
              <w:tabs>
                <w:tab w:val="left" w:pos="612"/>
              </w:tabs>
              <w:spacing w:before="120" w:after="120"/>
              <w:rPr>
                <w:rFonts w:eastAsia="Calibri"/>
                <w:bCs/>
                <w:color w:val="000000" w:themeColor="text1"/>
                <w:sz w:val="20"/>
                <w:szCs w:val="20"/>
                <w:lang w:val="en-GB"/>
              </w:rPr>
            </w:pPr>
            <w:smartTag w:uri="urn:schemas-microsoft-com:office:smarttags" w:element="PersonName">
              <w:smartTag w:uri="urn:schemas:contacts" w:element="GivenName">
                <w:r w:rsidRPr="00023ACB">
                  <w:rPr>
                    <w:rFonts w:eastAsia="Calibri"/>
                    <w:bCs/>
                    <w:color w:val="000000" w:themeColor="text1"/>
                    <w:sz w:val="20"/>
                    <w:szCs w:val="20"/>
                    <w:lang w:val="en-GB"/>
                  </w:rPr>
                  <w:t>Certificat</w:t>
                </w:r>
              </w:smartTag>
              <w:r w:rsidRPr="00023ACB">
                <w:rPr>
                  <w:rFonts w:eastAsia="Calibri"/>
                  <w:bCs/>
                  <w:color w:val="000000" w:themeColor="text1"/>
                  <w:sz w:val="20"/>
                  <w:szCs w:val="20"/>
                  <w:lang w:val="en-GB"/>
                </w:rPr>
                <w:t xml:space="preserve"> </w:t>
              </w:r>
              <w:smartTag w:uri="urn:schemas:contacts" w:element="Sn">
                <w:r w:rsidRPr="00023ACB">
                  <w:rPr>
                    <w:rFonts w:eastAsia="Calibri"/>
                    <w:bCs/>
                    <w:color w:val="000000" w:themeColor="text1"/>
                    <w:sz w:val="20"/>
                    <w:szCs w:val="20"/>
                    <w:lang w:val="en-GB"/>
                  </w:rPr>
                  <w:t>de la Centrul</w:t>
                </w:r>
              </w:smartTag>
            </w:smartTag>
            <w:r w:rsidRPr="00023ACB">
              <w:rPr>
                <w:rFonts w:eastAsia="Calibri"/>
                <w:bCs/>
                <w:color w:val="000000" w:themeColor="text1"/>
                <w:sz w:val="20"/>
                <w:szCs w:val="20"/>
                <w:lang w:val="en-GB"/>
              </w:rPr>
              <w:t xml:space="preserve"> de instruire în</w:t>
            </w:r>
            <w:r>
              <w:rPr>
                <w:rFonts w:eastAsia="Calibri"/>
                <w:bCs/>
                <w:color w:val="000000" w:themeColor="text1"/>
                <w:sz w:val="20"/>
                <w:szCs w:val="20"/>
                <w:lang w:val="en-GB"/>
              </w:rPr>
              <w:t xml:space="preserve"> </w:t>
            </w:r>
            <w:r w:rsidRPr="00023ACB">
              <w:rPr>
                <w:rFonts w:eastAsia="Calibri"/>
                <w:bCs/>
                <w:color w:val="000000" w:themeColor="text1"/>
                <w:sz w:val="20"/>
                <w:szCs w:val="20"/>
                <w:lang w:val="en-GB"/>
              </w:rPr>
              <w:t>domeniul securității și sănătății în muncă</w:t>
            </w:r>
            <w:r>
              <w:rPr>
                <w:rFonts w:eastAsia="Calibri"/>
                <w:bCs/>
                <w:color w:val="000000" w:themeColor="text1"/>
                <w:sz w:val="20"/>
                <w:szCs w:val="20"/>
                <w:lang w:val="en-GB"/>
              </w:rPr>
              <w:t xml:space="preserve"> și Certificate de implementarea managementului calității în construcții</w:t>
            </w:r>
          </w:p>
        </w:tc>
        <w:tc>
          <w:tcPr>
            <w:tcW w:w="3606" w:type="dxa"/>
            <w:shd w:val="clear" w:color="auto" w:fill="auto"/>
          </w:tcPr>
          <w:p w:rsidR="006232FE" w:rsidRPr="00023ACB" w:rsidRDefault="006232FE" w:rsidP="006232FE">
            <w:pPr>
              <w:shd w:val="clear" w:color="auto" w:fill="FFFFFF" w:themeFill="background1"/>
              <w:tabs>
                <w:tab w:val="left" w:pos="612"/>
              </w:tabs>
              <w:spacing w:before="120" w:after="120"/>
              <w:rPr>
                <w:rFonts w:eastAsia="Calibri"/>
                <w:bCs/>
                <w:color w:val="000000" w:themeColor="text1"/>
                <w:sz w:val="20"/>
                <w:szCs w:val="20"/>
                <w:lang w:val="en-GB"/>
              </w:rPr>
            </w:pPr>
            <w:r w:rsidRPr="00023ACB">
              <w:rPr>
                <w:rFonts w:eastAsia="Calibri"/>
                <w:bCs/>
                <w:iCs/>
                <w:sz w:val="20"/>
                <w:szCs w:val="20"/>
              </w:rPr>
              <w:t>Confirmat</w:t>
            </w:r>
            <w:r>
              <w:rPr>
                <w:rFonts w:eastAsia="Calibri"/>
                <w:bCs/>
                <w:iCs/>
                <w:sz w:val="20"/>
                <w:szCs w:val="20"/>
              </w:rPr>
              <w:t>e</w:t>
            </w:r>
            <w:r w:rsidRPr="00023ACB">
              <w:rPr>
                <w:rFonts w:eastAsia="Calibri"/>
                <w:bCs/>
                <w:iCs/>
                <w:sz w:val="20"/>
                <w:szCs w:val="20"/>
              </w:rPr>
              <w:t xml:space="preserve"> prin aplicarea semnăturii electronice</w:t>
            </w:r>
          </w:p>
        </w:tc>
        <w:tc>
          <w:tcPr>
            <w:tcW w:w="1757" w:type="dxa"/>
            <w:shd w:val="clear" w:color="auto" w:fill="auto"/>
          </w:tcPr>
          <w:p w:rsidR="006232FE" w:rsidRPr="00023ACB" w:rsidRDefault="006232FE" w:rsidP="006232FE">
            <w:pPr>
              <w:shd w:val="clear" w:color="auto" w:fill="FFFFFF" w:themeFill="background1"/>
              <w:tabs>
                <w:tab w:val="left" w:pos="612"/>
              </w:tabs>
              <w:spacing w:before="120" w:after="120"/>
              <w:rPr>
                <w:rFonts w:eastAsia="Calibri"/>
                <w:bCs/>
                <w:iCs/>
                <w:sz w:val="20"/>
                <w:szCs w:val="20"/>
              </w:rPr>
            </w:pPr>
            <w:r w:rsidRPr="00023ACB">
              <w:rPr>
                <w:rFonts w:eastAsia="Calibri"/>
                <w:bCs/>
                <w:iCs/>
                <w:color w:val="000000" w:themeColor="text1"/>
                <w:sz w:val="20"/>
                <w:szCs w:val="20"/>
              </w:rPr>
              <w:t>Obligatoriu</w:t>
            </w:r>
          </w:p>
        </w:tc>
      </w:tr>
      <w:tr w:rsidR="006232FE" w:rsidRPr="001B6A3B" w:rsidTr="006232FE">
        <w:tc>
          <w:tcPr>
            <w:tcW w:w="675" w:type="dxa"/>
            <w:shd w:val="clear" w:color="auto" w:fill="auto"/>
            <w:vAlign w:val="center"/>
          </w:tcPr>
          <w:p w:rsidR="006232FE" w:rsidRPr="00A74357"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vAlign w:val="center"/>
          </w:tcPr>
          <w:p w:rsidR="006232FE" w:rsidRPr="00A74357" w:rsidRDefault="006232FE" w:rsidP="006232FE">
            <w:pPr>
              <w:shd w:val="clear" w:color="auto" w:fill="FFFFFF" w:themeFill="background1"/>
              <w:tabs>
                <w:tab w:val="left" w:pos="612"/>
              </w:tabs>
              <w:spacing w:before="120" w:after="120"/>
              <w:rPr>
                <w:rFonts w:eastAsia="Calibri"/>
                <w:bCs/>
                <w:color w:val="000000" w:themeColor="text1"/>
                <w:sz w:val="20"/>
                <w:szCs w:val="20"/>
                <w:lang w:val="en-GB"/>
              </w:rPr>
            </w:pPr>
            <w:r w:rsidRPr="00A74357">
              <w:rPr>
                <w:rFonts w:eastAsia="Calibri"/>
                <w:bCs/>
                <w:color w:val="000000" w:themeColor="text1"/>
                <w:sz w:val="20"/>
                <w:szCs w:val="20"/>
                <w:lang w:val="en-GB"/>
              </w:rPr>
              <w:t>Certificate de c</w:t>
            </w:r>
            <w:r>
              <w:rPr>
                <w:rFonts w:eastAsia="Calibri"/>
                <w:bCs/>
                <w:color w:val="000000" w:themeColor="text1"/>
                <w:sz w:val="20"/>
                <w:szCs w:val="20"/>
                <w:lang w:val="en-GB"/>
              </w:rPr>
              <w:t>onformitate pentru principalele materiale, confrom devizelor de cheltuieli</w:t>
            </w:r>
          </w:p>
        </w:tc>
        <w:tc>
          <w:tcPr>
            <w:tcW w:w="3606" w:type="dxa"/>
            <w:shd w:val="clear" w:color="auto" w:fill="auto"/>
          </w:tcPr>
          <w:p w:rsidR="006232FE" w:rsidRPr="00A74357" w:rsidRDefault="006232FE" w:rsidP="006232FE">
            <w:pPr>
              <w:shd w:val="clear" w:color="auto" w:fill="FFFFFF" w:themeFill="background1"/>
              <w:tabs>
                <w:tab w:val="left" w:pos="612"/>
              </w:tabs>
              <w:spacing w:before="120" w:after="120"/>
              <w:rPr>
                <w:rFonts w:eastAsia="Calibri"/>
                <w:bCs/>
                <w:iCs/>
                <w:sz w:val="20"/>
                <w:szCs w:val="20"/>
                <w:lang w:val="en-GB"/>
              </w:rPr>
            </w:pPr>
            <w:r>
              <w:rPr>
                <w:rFonts w:eastAsia="Calibri"/>
                <w:bCs/>
                <w:iCs/>
                <w:sz w:val="20"/>
                <w:szCs w:val="20"/>
                <w:lang w:val="en-GB"/>
              </w:rPr>
              <w:t>Certificate de conformitate pentru principalele materiale, confirmate prin semnătura electronică</w:t>
            </w:r>
          </w:p>
        </w:tc>
        <w:tc>
          <w:tcPr>
            <w:tcW w:w="1757" w:type="dxa"/>
            <w:shd w:val="clear" w:color="auto" w:fill="auto"/>
          </w:tcPr>
          <w:p w:rsidR="006232FE" w:rsidRPr="00A74357" w:rsidRDefault="006232FE" w:rsidP="006232FE">
            <w:pPr>
              <w:shd w:val="clear" w:color="auto" w:fill="FFFFFF" w:themeFill="background1"/>
              <w:tabs>
                <w:tab w:val="left" w:pos="612"/>
              </w:tabs>
              <w:spacing w:before="120" w:after="120"/>
              <w:rPr>
                <w:rFonts w:eastAsia="Calibri"/>
                <w:bCs/>
                <w:iCs/>
                <w:color w:val="000000" w:themeColor="text1"/>
                <w:sz w:val="20"/>
                <w:szCs w:val="20"/>
              </w:rPr>
            </w:pPr>
            <w:r>
              <w:rPr>
                <w:rFonts w:eastAsia="Calibri"/>
                <w:bCs/>
                <w:iCs/>
                <w:color w:val="000000" w:themeColor="text1"/>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vAlign w:val="center"/>
          </w:tcPr>
          <w:p w:rsidR="006232FE" w:rsidRPr="001940D5" w:rsidRDefault="006232FE" w:rsidP="006232FE">
            <w:pPr>
              <w:shd w:val="clear" w:color="auto" w:fill="FFFFFF" w:themeFill="background1"/>
              <w:tabs>
                <w:tab w:val="left" w:pos="612"/>
              </w:tabs>
              <w:spacing w:before="120" w:after="120"/>
              <w:rPr>
                <w:rFonts w:eastAsia="Calibri"/>
                <w:bCs/>
                <w:color w:val="000000" w:themeColor="text1"/>
                <w:sz w:val="20"/>
                <w:szCs w:val="20"/>
                <w:vertAlign w:val="superscript"/>
                <w:lang w:val="it-IT"/>
              </w:rPr>
            </w:pPr>
            <w:r w:rsidRPr="001940D5">
              <w:rPr>
                <w:rFonts w:eastAsia="Calibri"/>
                <w:bCs/>
                <w:color w:val="000000" w:themeColor="text1"/>
                <w:sz w:val="20"/>
                <w:szCs w:val="20"/>
                <w:lang w:val="it-IT"/>
              </w:rPr>
              <w:t>Scrisori de recomandare prin care să fie confirmată efectuarea lucrărilor similare calitativ și în termen</w:t>
            </w:r>
            <w:r w:rsidRPr="001940D5">
              <w:rPr>
                <w:rFonts w:eastAsia="Calibri"/>
                <w:bCs/>
                <w:color w:val="000000" w:themeColor="text1"/>
                <w:sz w:val="20"/>
                <w:szCs w:val="20"/>
                <w:vertAlign w:val="superscript"/>
                <w:lang w:val="it-IT"/>
              </w:rPr>
              <w:t>3</w:t>
            </w:r>
          </w:p>
        </w:tc>
        <w:tc>
          <w:tcPr>
            <w:tcW w:w="3606" w:type="dxa"/>
            <w:shd w:val="clear" w:color="auto" w:fill="auto"/>
          </w:tcPr>
          <w:p w:rsidR="006232FE" w:rsidRPr="00B257FD" w:rsidRDefault="006232FE" w:rsidP="006232FE">
            <w:pPr>
              <w:shd w:val="clear" w:color="auto" w:fill="FFFFFF" w:themeFill="background1"/>
              <w:tabs>
                <w:tab w:val="left" w:pos="612"/>
              </w:tabs>
              <w:spacing w:before="120" w:after="120"/>
              <w:rPr>
                <w:rFonts w:eastAsia="Calibri"/>
                <w:bCs/>
                <w:iCs/>
                <w:sz w:val="20"/>
                <w:szCs w:val="20"/>
              </w:rPr>
            </w:pPr>
            <w:r w:rsidRPr="00B257FD">
              <w:rPr>
                <w:rFonts w:eastAsia="Calibri"/>
                <w:bCs/>
                <w:iCs/>
                <w:sz w:val="20"/>
                <w:szCs w:val="20"/>
              </w:rPr>
              <w:t>Copii confirmate prin aplicarea semnăturii electronice</w:t>
            </w:r>
          </w:p>
        </w:tc>
        <w:tc>
          <w:tcPr>
            <w:tcW w:w="1757" w:type="dxa"/>
            <w:shd w:val="clear" w:color="auto" w:fill="auto"/>
          </w:tcPr>
          <w:p w:rsidR="006232FE" w:rsidRPr="00B257FD" w:rsidRDefault="006232FE" w:rsidP="006232FE">
            <w:pPr>
              <w:shd w:val="clear" w:color="auto" w:fill="FFFFFF" w:themeFill="background1"/>
              <w:tabs>
                <w:tab w:val="left" w:pos="612"/>
              </w:tabs>
              <w:spacing w:before="120" w:after="120"/>
              <w:rPr>
                <w:rFonts w:eastAsia="Calibri"/>
                <w:bCs/>
                <w:iCs/>
                <w:color w:val="000000" w:themeColor="text1"/>
                <w:sz w:val="20"/>
                <w:szCs w:val="20"/>
              </w:rPr>
            </w:pPr>
            <w:r w:rsidRPr="00B257FD">
              <w:rPr>
                <w:rFonts w:eastAsia="Calibri"/>
                <w:bCs/>
                <w:iCs/>
                <w:color w:val="000000" w:themeColor="text1"/>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tcPr>
          <w:p w:rsidR="006232FE" w:rsidRPr="00023ACB" w:rsidRDefault="006232FE" w:rsidP="006232FE">
            <w:pPr>
              <w:tabs>
                <w:tab w:val="left" w:pos="612"/>
              </w:tabs>
              <w:spacing w:before="120" w:after="120"/>
              <w:jc w:val="both"/>
              <w:rPr>
                <w:rFonts w:eastAsia="Calibri"/>
                <w:bCs/>
                <w:sz w:val="20"/>
                <w:szCs w:val="20"/>
                <w:lang w:val="en-GB"/>
              </w:rPr>
            </w:pPr>
            <w:r w:rsidRPr="00023ACB">
              <w:rPr>
                <w:rFonts w:eastAsia="Calibri"/>
                <w:bCs/>
                <w:iCs/>
                <w:sz w:val="20"/>
                <w:szCs w:val="20"/>
              </w:rPr>
              <w:t>Declaraţie</w:t>
            </w:r>
            <w:r>
              <w:rPr>
                <w:rFonts w:eastAsia="Calibri"/>
                <w:bCs/>
                <w:iCs/>
                <w:sz w:val="20"/>
                <w:szCs w:val="20"/>
              </w:rPr>
              <w:t xml:space="preserve"> </w:t>
            </w:r>
            <w:r w:rsidRPr="00023ACB">
              <w:rPr>
                <w:rFonts w:eastAsia="Calibri"/>
                <w:bCs/>
                <w:iCs/>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r w:rsidRPr="00023ACB">
              <w:rPr>
                <w:rFonts w:eastAsia="Calibri"/>
                <w:bCs/>
                <w:iCs/>
                <w:sz w:val="20"/>
                <w:szCs w:val="20"/>
              </w:rPr>
              <w:tab/>
            </w:r>
          </w:p>
        </w:tc>
        <w:tc>
          <w:tcPr>
            <w:tcW w:w="3606" w:type="dxa"/>
            <w:shd w:val="clear" w:color="auto" w:fill="auto"/>
          </w:tcPr>
          <w:p w:rsidR="006232FE" w:rsidRPr="00023ACB" w:rsidRDefault="006232FE" w:rsidP="006232FE">
            <w:pPr>
              <w:shd w:val="clear" w:color="auto" w:fill="FFFFFF" w:themeFill="background1"/>
              <w:tabs>
                <w:tab w:val="left" w:pos="612"/>
              </w:tabs>
              <w:spacing w:before="120" w:after="120"/>
              <w:rPr>
                <w:rFonts w:eastAsia="Calibri"/>
                <w:bCs/>
                <w:iCs/>
                <w:sz w:val="20"/>
                <w:szCs w:val="20"/>
              </w:rPr>
            </w:pPr>
            <w:r w:rsidRPr="00023ACB">
              <w:rPr>
                <w:rFonts w:eastAsia="Calibri"/>
                <w:bCs/>
                <w:iCs/>
                <w:sz w:val="20"/>
                <w:szCs w:val="20"/>
              </w:rPr>
              <w:t>Se îndeplinește și se prezintă în orriginal semnat și ștampilat de către operatorul economic declarat câștigător la semnarea contractului</w:t>
            </w:r>
          </w:p>
        </w:tc>
        <w:tc>
          <w:tcPr>
            <w:tcW w:w="1757" w:type="dxa"/>
            <w:shd w:val="clear" w:color="auto" w:fill="auto"/>
          </w:tcPr>
          <w:p w:rsidR="006232FE" w:rsidRPr="00023ACB" w:rsidRDefault="006232FE" w:rsidP="006232FE">
            <w:pPr>
              <w:shd w:val="clear" w:color="auto" w:fill="FFFFFF" w:themeFill="background1"/>
              <w:tabs>
                <w:tab w:val="left" w:pos="612"/>
              </w:tabs>
              <w:spacing w:before="120" w:after="120"/>
              <w:rPr>
                <w:rFonts w:eastAsia="PMingLiU"/>
                <w:bCs/>
                <w:sz w:val="20"/>
                <w:szCs w:val="20"/>
                <w:lang w:val="en-GB"/>
              </w:rPr>
            </w:pPr>
            <w:r w:rsidRPr="00023ACB">
              <w:rPr>
                <w:rFonts w:eastAsia="Calibri"/>
                <w:bCs/>
                <w:iCs/>
                <w:sz w:val="20"/>
                <w:szCs w:val="20"/>
              </w:rPr>
              <w:t>Obligatoriu la semnarea contractului</w:t>
            </w:r>
          </w:p>
        </w:tc>
      </w:tr>
    </w:tbl>
    <w:p w:rsidR="006232FE" w:rsidRPr="00DD3C2B" w:rsidRDefault="006232FE" w:rsidP="00C5270E">
      <w:pPr>
        <w:numPr>
          <w:ilvl w:val="0"/>
          <w:numId w:val="23"/>
        </w:numPr>
        <w:shd w:val="clear" w:color="auto" w:fill="FFFFFF" w:themeFill="background1"/>
        <w:tabs>
          <w:tab w:val="right" w:pos="426"/>
        </w:tabs>
        <w:spacing w:before="120"/>
        <w:ind w:left="360"/>
        <w:rPr>
          <w:b/>
          <w:lang w:eastAsia="ru-RU"/>
        </w:rPr>
      </w:pPr>
      <w:r w:rsidRPr="00DD3C2B">
        <w:rPr>
          <w:b/>
          <w:lang w:eastAsia="ru-RU"/>
        </w:rPr>
        <w:t xml:space="preserve">Garanția pentru ofertă, după caz </w:t>
      </w:r>
      <w:r w:rsidRPr="001940D5">
        <w:rPr>
          <w:b/>
          <w:lang w:eastAsia="ru-RU"/>
        </w:rPr>
        <w:t>caz obligatoriu</w:t>
      </w:r>
      <w:r w:rsidRPr="001940D5">
        <w:t xml:space="preserve">, </w:t>
      </w:r>
      <w:r w:rsidRPr="001940D5">
        <w:rPr>
          <w:b/>
          <w:lang w:eastAsia="ru-RU"/>
        </w:rPr>
        <w:t>cuantumul 1%, din valoarea ofertei fără TVA</w:t>
      </w:r>
    </w:p>
    <w:p w:rsidR="006232FE" w:rsidRPr="00820C97" w:rsidRDefault="006232FE" w:rsidP="00C5270E">
      <w:pPr>
        <w:numPr>
          <w:ilvl w:val="0"/>
          <w:numId w:val="23"/>
        </w:numPr>
        <w:shd w:val="clear" w:color="auto" w:fill="FFFFFF" w:themeFill="background1"/>
        <w:tabs>
          <w:tab w:val="right" w:pos="426"/>
        </w:tabs>
        <w:spacing w:before="120"/>
        <w:ind w:left="360"/>
        <w:rPr>
          <w:b/>
          <w:lang w:val="es-ES" w:eastAsia="ru-RU"/>
        </w:rPr>
      </w:pPr>
      <w:r w:rsidRPr="00820C97">
        <w:rPr>
          <w:b/>
          <w:lang w:val="es-ES" w:eastAsia="ru-RU"/>
        </w:rPr>
        <w:t>Termenul de garanție a lucrărilor sau serviciilor de proiectare și de lucrări</w:t>
      </w:r>
      <w:r>
        <w:rPr>
          <w:b/>
          <w:lang w:val="es-ES" w:eastAsia="ru-RU"/>
        </w:rPr>
        <w:t xml:space="preserve"> 60 luni</w:t>
      </w:r>
      <w:r w:rsidRPr="00820C97">
        <w:rPr>
          <w:b/>
          <w:lang w:val="es-ES" w:eastAsia="ru-RU"/>
        </w:rPr>
        <w:t>.</w:t>
      </w:r>
    </w:p>
    <w:p w:rsidR="006232FE" w:rsidRPr="00DD3C2B" w:rsidRDefault="006232FE" w:rsidP="00C5270E">
      <w:pPr>
        <w:numPr>
          <w:ilvl w:val="0"/>
          <w:numId w:val="38"/>
        </w:numPr>
        <w:shd w:val="clear" w:color="auto" w:fill="FFFFFF" w:themeFill="background1"/>
        <w:tabs>
          <w:tab w:val="right" w:pos="426"/>
        </w:tabs>
        <w:spacing w:before="120"/>
        <w:rPr>
          <w:b/>
          <w:lang w:val="es-ES" w:eastAsia="ru-RU"/>
        </w:rPr>
      </w:pPr>
      <w:r w:rsidRPr="00DD3C2B">
        <w:rPr>
          <w:b/>
          <w:lang w:val="es-ES" w:eastAsia="ru-RU"/>
        </w:rPr>
        <w:t xml:space="preserve">Garanția de bună execuție a </w:t>
      </w:r>
      <w:r>
        <w:rPr>
          <w:b/>
          <w:lang w:val="es-ES" w:eastAsia="ru-RU"/>
        </w:rPr>
        <w:t>contractului,</w:t>
      </w:r>
      <w:r w:rsidRPr="00DD3C2B">
        <w:rPr>
          <w:b/>
          <w:lang w:val="es-ES" w:eastAsia="ru-RU"/>
        </w:rPr>
        <w:t>după caz, cuantumul -5% din valoarea contractului fără TVA.</w:t>
      </w:r>
    </w:p>
    <w:p w:rsidR="006232FE" w:rsidRPr="00820C97" w:rsidRDefault="006232FE" w:rsidP="00C5270E">
      <w:pPr>
        <w:numPr>
          <w:ilvl w:val="0"/>
          <w:numId w:val="23"/>
        </w:numPr>
        <w:shd w:val="clear" w:color="auto" w:fill="FFFFFF" w:themeFill="background1"/>
        <w:tabs>
          <w:tab w:val="right" w:pos="426"/>
        </w:tabs>
        <w:spacing w:before="120"/>
        <w:ind w:left="360"/>
        <w:rPr>
          <w:b/>
          <w:lang w:val="it-IT" w:eastAsia="ru-RU"/>
        </w:rPr>
      </w:pPr>
      <w:r w:rsidRPr="00820C97">
        <w:rPr>
          <w:b/>
          <w:lang w:val="it-IT" w:eastAsia="ru-RU"/>
        </w:rPr>
        <w:t>Motivul recurgerii la procedura accelerată (în cazul licitației deschise, restrânse și a procedurii negociate), după caz</w:t>
      </w:r>
      <w:r>
        <w:rPr>
          <w:b/>
          <w:lang w:val="it-IT" w:eastAsia="ru-RU"/>
        </w:rPr>
        <w:t>: Nu</w:t>
      </w:r>
    </w:p>
    <w:p w:rsidR="006232FE" w:rsidRPr="00820C97" w:rsidRDefault="006232FE" w:rsidP="00C5270E">
      <w:pPr>
        <w:numPr>
          <w:ilvl w:val="0"/>
          <w:numId w:val="23"/>
        </w:numPr>
        <w:shd w:val="clear" w:color="auto" w:fill="FFFFFF" w:themeFill="background1"/>
        <w:tabs>
          <w:tab w:val="right" w:pos="426"/>
        </w:tabs>
        <w:spacing w:before="120"/>
        <w:ind w:left="360"/>
        <w:rPr>
          <w:b/>
          <w:lang w:val="it-IT" w:eastAsia="ru-RU"/>
        </w:rPr>
      </w:pPr>
      <w:r w:rsidRPr="00820C97">
        <w:rPr>
          <w:b/>
          <w:lang w:val="it-IT" w:eastAsia="ru-RU"/>
        </w:rPr>
        <w:t>Tehnici și instrumente specifice de atribuire (dacă este cazul specificați dacă se va utiliza acordul-cadru, sistemul dinamic de achizi</w:t>
      </w:r>
      <w:r>
        <w:rPr>
          <w:b/>
          <w:lang w:val="it-IT" w:eastAsia="ru-RU"/>
        </w:rPr>
        <w:t>ție sau licitația electronică): Nu</w:t>
      </w:r>
    </w:p>
    <w:p w:rsidR="006232FE" w:rsidRPr="001940D5" w:rsidRDefault="006232FE" w:rsidP="00C5270E">
      <w:pPr>
        <w:numPr>
          <w:ilvl w:val="0"/>
          <w:numId w:val="38"/>
        </w:numPr>
        <w:shd w:val="clear" w:color="auto" w:fill="FFFFFF" w:themeFill="background1"/>
        <w:tabs>
          <w:tab w:val="right" w:pos="426"/>
        </w:tabs>
        <w:spacing w:before="120"/>
        <w:ind w:left="0" w:firstLine="0"/>
        <w:rPr>
          <w:b/>
          <w:lang w:val="it-IT" w:eastAsia="ru-RU"/>
        </w:rPr>
      </w:pPr>
      <w:r w:rsidRPr="00820C97">
        <w:rPr>
          <w:b/>
          <w:lang w:val="it-IT" w:eastAsia="ru-RU"/>
        </w:rPr>
        <w:t>Condiții speciale de care depinde îndeplinirea contractului (</w:t>
      </w:r>
      <w:r w:rsidRPr="00820C97">
        <w:rPr>
          <w:lang w:val="it-IT" w:eastAsia="ru-RU"/>
        </w:rPr>
        <w:t>indicați după caz</w:t>
      </w:r>
      <w:r w:rsidRPr="00820C97">
        <w:rPr>
          <w:b/>
          <w:lang w:val="it-IT" w:eastAsia="ru-RU"/>
        </w:rPr>
        <w:t xml:space="preserve">): </w:t>
      </w:r>
      <w:r w:rsidRPr="001940D5">
        <w:rPr>
          <w:b/>
          <w:lang w:val="it-IT" w:eastAsia="ru-RU"/>
        </w:rPr>
        <w:t>Nu</w:t>
      </w:r>
    </w:p>
    <w:p w:rsidR="006232FE" w:rsidRPr="00820C97" w:rsidRDefault="006232FE" w:rsidP="00C5270E">
      <w:pPr>
        <w:numPr>
          <w:ilvl w:val="0"/>
          <w:numId w:val="23"/>
        </w:numPr>
        <w:tabs>
          <w:tab w:val="right" w:pos="426"/>
        </w:tabs>
        <w:spacing w:before="120"/>
        <w:ind w:left="0" w:firstLine="0"/>
        <w:rPr>
          <w:b/>
          <w:lang w:val="it-IT" w:eastAsia="ru-RU"/>
        </w:rPr>
      </w:pPr>
      <w:bookmarkStart w:id="46" w:name="_Hlk71621175"/>
      <w:r w:rsidRPr="00820C97">
        <w:rPr>
          <w:b/>
          <w:lang w:val="it-IT" w:eastAsia="ru-RU"/>
        </w:rPr>
        <w:t>Ofertele se prezintă în valută</w:t>
      </w:r>
      <w:bookmarkEnd w:id="46"/>
      <w:r>
        <w:rPr>
          <w:b/>
          <w:lang w:val="it-IT" w:eastAsia="ru-RU"/>
        </w:rPr>
        <w:t>: lei MDL.</w:t>
      </w:r>
    </w:p>
    <w:p w:rsidR="006232FE" w:rsidRPr="00FF430B" w:rsidRDefault="006232FE" w:rsidP="00C5270E">
      <w:pPr>
        <w:numPr>
          <w:ilvl w:val="0"/>
          <w:numId w:val="23"/>
        </w:numPr>
        <w:tabs>
          <w:tab w:val="right" w:pos="426"/>
        </w:tabs>
        <w:spacing w:before="120"/>
        <w:ind w:left="0" w:firstLine="0"/>
        <w:rPr>
          <w:b/>
          <w:lang w:eastAsia="ru-RU"/>
        </w:rPr>
      </w:pPr>
      <w:r w:rsidRPr="00FF430B">
        <w:rPr>
          <w:b/>
          <w:lang w:eastAsia="ru-RU"/>
        </w:rPr>
        <w:t>Criteriul de evaluare aplicat pentru atribuirea contractului:</w:t>
      </w:r>
      <w:r>
        <w:rPr>
          <w:b/>
          <w:lang w:eastAsia="ru-RU"/>
        </w:rPr>
        <w:t xml:space="preserve"> </w:t>
      </w:r>
      <w:r w:rsidRPr="00700907">
        <w:rPr>
          <w:b/>
          <w:color w:val="FF0000"/>
          <w:lang w:eastAsia="ru-RU"/>
        </w:rPr>
        <w:t>cel mai bun raport calitate – preț</w:t>
      </w:r>
    </w:p>
    <w:p w:rsidR="006232FE" w:rsidRDefault="006232FE" w:rsidP="00C5270E">
      <w:pPr>
        <w:numPr>
          <w:ilvl w:val="0"/>
          <w:numId w:val="23"/>
        </w:numPr>
        <w:tabs>
          <w:tab w:val="right" w:pos="426"/>
        </w:tabs>
        <w:spacing w:before="120"/>
        <w:ind w:left="0" w:firstLine="0"/>
        <w:rPr>
          <w:b/>
          <w:lang w:val="it-IT" w:eastAsia="ru-RU"/>
        </w:rPr>
      </w:pPr>
      <w:r w:rsidRPr="00820C97">
        <w:rPr>
          <w:b/>
          <w:lang w:val="it-IT" w:eastAsia="ru-RU"/>
        </w:rPr>
        <w:t>Factorii de evaluare a ofertei celei mai avantajoase din punct de vedere economic, precum și ponderile lor:</w:t>
      </w:r>
    </w:p>
    <w:tbl>
      <w:tblPr>
        <w:tblStyle w:val="Grigliatabella2"/>
        <w:tblW w:w="10314" w:type="dxa"/>
        <w:tblLook w:val="04A0"/>
      </w:tblPr>
      <w:tblGrid>
        <w:gridCol w:w="577"/>
        <w:gridCol w:w="2933"/>
        <w:gridCol w:w="1559"/>
        <w:gridCol w:w="2693"/>
        <w:gridCol w:w="2552"/>
      </w:tblGrid>
      <w:tr w:rsidR="006232FE" w:rsidRPr="00104B64" w:rsidTr="006232FE">
        <w:tc>
          <w:tcPr>
            <w:tcW w:w="577" w:type="dxa"/>
            <w:shd w:val="clear" w:color="auto" w:fill="auto"/>
          </w:tcPr>
          <w:p w:rsidR="006232FE" w:rsidRPr="00104B64" w:rsidRDefault="006232FE" w:rsidP="006232FE">
            <w:pPr>
              <w:shd w:val="clear" w:color="auto" w:fill="FFFFFF" w:themeFill="background1"/>
              <w:tabs>
                <w:tab w:val="left" w:pos="612"/>
              </w:tabs>
              <w:spacing w:before="120" w:after="120"/>
              <w:rPr>
                <w:b/>
                <w:iCs/>
                <w:sz w:val="20"/>
                <w:szCs w:val="20"/>
                <w:lang w:eastAsia="ru-RU"/>
              </w:rPr>
            </w:pPr>
            <w:r w:rsidRPr="00104B64">
              <w:rPr>
                <w:b/>
                <w:iCs/>
                <w:sz w:val="20"/>
                <w:szCs w:val="20"/>
                <w:lang w:eastAsia="ru-RU"/>
              </w:rPr>
              <w:t>Nr. d/o</w:t>
            </w:r>
          </w:p>
        </w:tc>
        <w:tc>
          <w:tcPr>
            <w:tcW w:w="2933" w:type="dxa"/>
            <w:shd w:val="clear" w:color="auto" w:fill="auto"/>
          </w:tcPr>
          <w:p w:rsidR="006232FE" w:rsidRPr="007220B5" w:rsidRDefault="006232FE" w:rsidP="006232FE">
            <w:pPr>
              <w:shd w:val="clear" w:color="auto" w:fill="FFFFFF" w:themeFill="background1"/>
              <w:tabs>
                <w:tab w:val="left" w:pos="612"/>
              </w:tabs>
              <w:spacing w:before="120" w:after="120"/>
              <w:jc w:val="center"/>
              <w:rPr>
                <w:b/>
                <w:iCs/>
                <w:sz w:val="20"/>
                <w:szCs w:val="20"/>
                <w:lang w:eastAsia="ru-RU"/>
              </w:rPr>
            </w:pPr>
            <w:r w:rsidRPr="007220B5">
              <w:rPr>
                <w:b/>
                <w:iCs/>
                <w:sz w:val="20"/>
                <w:szCs w:val="20"/>
                <w:lang w:eastAsia="ru-RU"/>
              </w:rPr>
              <w:t>Denumirea factorului de evaluare</w:t>
            </w:r>
          </w:p>
        </w:tc>
        <w:tc>
          <w:tcPr>
            <w:tcW w:w="1559" w:type="dxa"/>
            <w:shd w:val="clear" w:color="auto" w:fill="auto"/>
          </w:tcPr>
          <w:p w:rsidR="006232FE" w:rsidRPr="007220B5" w:rsidRDefault="006232FE" w:rsidP="006232FE">
            <w:pPr>
              <w:shd w:val="clear" w:color="auto" w:fill="FFFFFF" w:themeFill="background1"/>
              <w:tabs>
                <w:tab w:val="left" w:pos="612"/>
              </w:tabs>
              <w:spacing w:before="120" w:after="120"/>
              <w:jc w:val="center"/>
              <w:rPr>
                <w:b/>
                <w:iCs/>
                <w:sz w:val="20"/>
                <w:szCs w:val="20"/>
                <w:lang w:eastAsia="ru-RU"/>
              </w:rPr>
            </w:pPr>
            <w:r w:rsidRPr="007220B5">
              <w:rPr>
                <w:b/>
                <w:iCs/>
                <w:sz w:val="20"/>
                <w:szCs w:val="20"/>
                <w:lang w:eastAsia="ru-RU"/>
              </w:rPr>
              <w:t>Ponderea%</w:t>
            </w:r>
          </w:p>
        </w:tc>
        <w:tc>
          <w:tcPr>
            <w:tcW w:w="2693" w:type="dxa"/>
          </w:tcPr>
          <w:p w:rsidR="006232FE" w:rsidRPr="007220B5" w:rsidRDefault="006232FE" w:rsidP="006232FE">
            <w:pPr>
              <w:shd w:val="clear" w:color="auto" w:fill="FFFFFF" w:themeFill="background1"/>
              <w:tabs>
                <w:tab w:val="left" w:pos="612"/>
              </w:tabs>
              <w:spacing w:before="120" w:after="120"/>
              <w:jc w:val="center"/>
              <w:rPr>
                <w:b/>
                <w:iCs/>
                <w:sz w:val="20"/>
                <w:szCs w:val="20"/>
                <w:lang w:eastAsia="ru-RU"/>
              </w:rPr>
            </w:pPr>
            <w:r w:rsidRPr="007220B5">
              <w:rPr>
                <w:b/>
                <w:iCs/>
                <w:sz w:val="20"/>
                <w:szCs w:val="20"/>
                <w:lang w:eastAsia="ru-RU"/>
              </w:rPr>
              <w:t>Metodologie de evaluare</w:t>
            </w:r>
          </w:p>
        </w:tc>
        <w:tc>
          <w:tcPr>
            <w:tcW w:w="2552" w:type="dxa"/>
          </w:tcPr>
          <w:p w:rsidR="006232FE" w:rsidRPr="007220B5" w:rsidRDefault="006232FE" w:rsidP="006232FE">
            <w:pPr>
              <w:shd w:val="clear" w:color="auto" w:fill="FFFFFF" w:themeFill="background1"/>
              <w:tabs>
                <w:tab w:val="left" w:pos="612"/>
              </w:tabs>
              <w:spacing w:before="120" w:after="120"/>
              <w:jc w:val="center"/>
              <w:rPr>
                <w:b/>
                <w:iCs/>
                <w:sz w:val="20"/>
                <w:szCs w:val="20"/>
                <w:lang w:eastAsia="ru-RU"/>
              </w:rPr>
            </w:pPr>
            <w:r w:rsidRPr="007220B5">
              <w:rPr>
                <w:b/>
                <w:iCs/>
                <w:sz w:val="20"/>
                <w:szCs w:val="20"/>
                <w:lang w:eastAsia="ru-RU"/>
              </w:rPr>
              <w:t>Punctaj de referință</w:t>
            </w:r>
          </w:p>
        </w:tc>
      </w:tr>
      <w:tr w:rsidR="006232FE" w:rsidRPr="00104B64" w:rsidTr="006232FE">
        <w:tc>
          <w:tcPr>
            <w:tcW w:w="577" w:type="dxa"/>
            <w:vMerge w:val="restart"/>
            <w:shd w:val="clear" w:color="auto" w:fill="auto"/>
          </w:tcPr>
          <w:p w:rsidR="006232FE" w:rsidRPr="00104B64" w:rsidRDefault="006232FE" w:rsidP="006232FE">
            <w:pPr>
              <w:shd w:val="clear" w:color="auto" w:fill="FFFFFF" w:themeFill="background1"/>
              <w:tabs>
                <w:tab w:val="left" w:pos="612"/>
              </w:tabs>
              <w:spacing w:before="120" w:after="120"/>
              <w:rPr>
                <w:iCs/>
                <w:sz w:val="20"/>
                <w:szCs w:val="20"/>
                <w:lang w:eastAsia="ru-RU"/>
              </w:rPr>
            </w:pPr>
            <w:r w:rsidRPr="00104B64">
              <w:rPr>
                <w:iCs/>
                <w:sz w:val="20"/>
                <w:szCs w:val="20"/>
                <w:lang w:eastAsia="ru-RU"/>
              </w:rPr>
              <w:t>1</w:t>
            </w:r>
          </w:p>
        </w:tc>
        <w:tc>
          <w:tcPr>
            <w:tcW w:w="2933" w:type="dxa"/>
            <w:vMerge w:val="restart"/>
            <w:shd w:val="clear" w:color="auto" w:fill="auto"/>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Prețul ofertei</w:t>
            </w:r>
          </w:p>
        </w:tc>
        <w:tc>
          <w:tcPr>
            <w:tcW w:w="1559" w:type="dxa"/>
            <w:vMerge w:val="restart"/>
            <w:shd w:val="clear" w:color="auto" w:fill="auto"/>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80</w:t>
            </w:r>
          </w:p>
        </w:tc>
        <w:tc>
          <w:tcPr>
            <w:tcW w:w="2693" w:type="dxa"/>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Ofertă cu preț cel mai scăzut</w:t>
            </w:r>
          </w:p>
        </w:tc>
        <w:tc>
          <w:tcPr>
            <w:tcW w:w="2552" w:type="dxa"/>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80</w:t>
            </w:r>
          </w:p>
        </w:tc>
      </w:tr>
      <w:tr w:rsidR="006232FE" w:rsidRPr="003D17CA" w:rsidTr="006232FE">
        <w:tc>
          <w:tcPr>
            <w:tcW w:w="577" w:type="dxa"/>
            <w:vMerge/>
            <w:shd w:val="clear" w:color="auto" w:fill="auto"/>
          </w:tcPr>
          <w:p w:rsidR="006232FE" w:rsidRPr="00104B64" w:rsidRDefault="006232FE" w:rsidP="006232FE">
            <w:pPr>
              <w:shd w:val="clear" w:color="auto" w:fill="FFFFFF" w:themeFill="background1"/>
              <w:tabs>
                <w:tab w:val="left" w:pos="612"/>
              </w:tabs>
              <w:spacing w:before="120" w:after="120"/>
              <w:rPr>
                <w:iCs/>
                <w:sz w:val="20"/>
                <w:szCs w:val="20"/>
                <w:lang w:eastAsia="ru-RU"/>
              </w:rPr>
            </w:pPr>
          </w:p>
        </w:tc>
        <w:tc>
          <w:tcPr>
            <w:tcW w:w="2933" w:type="dxa"/>
            <w:vMerge/>
            <w:shd w:val="clear" w:color="auto" w:fill="auto"/>
          </w:tcPr>
          <w:p w:rsidR="006232FE" w:rsidRPr="007220B5" w:rsidRDefault="006232FE" w:rsidP="006232FE">
            <w:pPr>
              <w:shd w:val="clear" w:color="auto" w:fill="FFFFFF" w:themeFill="background1"/>
              <w:tabs>
                <w:tab w:val="left" w:pos="612"/>
              </w:tabs>
              <w:spacing w:before="120" w:after="120"/>
              <w:rPr>
                <w:iCs/>
                <w:sz w:val="20"/>
                <w:szCs w:val="20"/>
                <w:lang w:eastAsia="ru-RU"/>
              </w:rPr>
            </w:pPr>
          </w:p>
        </w:tc>
        <w:tc>
          <w:tcPr>
            <w:tcW w:w="1559" w:type="dxa"/>
            <w:vMerge/>
            <w:shd w:val="clear" w:color="auto" w:fill="auto"/>
          </w:tcPr>
          <w:p w:rsidR="006232FE" w:rsidRPr="007220B5" w:rsidRDefault="006232FE" w:rsidP="006232FE">
            <w:pPr>
              <w:shd w:val="clear" w:color="auto" w:fill="FFFFFF" w:themeFill="background1"/>
              <w:tabs>
                <w:tab w:val="left" w:pos="612"/>
              </w:tabs>
              <w:spacing w:before="120" w:after="120"/>
              <w:rPr>
                <w:iCs/>
                <w:sz w:val="20"/>
                <w:szCs w:val="20"/>
                <w:lang w:eastAsia="ru-RU"/>
              </w:rPr>
            </w:pPr>
          </w:p>
        </w:tc>
        <w:tc>
          <w:tcPr>
            <w:tcW w:w="2693" w:type="dxa"/>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Ofertă cu alt preț</w:t>
            </w:r>
          </w:p>
        </w:tc>
        <w:tc>
          <w:tcPr>
            <w:tcW w:w="2552" w:type="dxa"/>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(Preț cel mai scăzut/ Preț ofertă n) x punctaj maxim</w:t>
            </w:r>
          </w:p>
        </w:tc>
      </w:tr>
      <w:tr w:rsidR="006232FE" w:rsidRPr="00104B64" w:rsidTr="006232FE">
        <w:tc>
          <w:tcPr>
            <w:tcW w:w="577" w:type="dxa"/>
            <w:vMerge w:val="restart"/>
            <w:shd w:val="clear" w:color="auto" w:fill="auto"/>
          </w:tcPr>
          <w:p w:rsidR="006232FE" w:rsidRPr="00104B64" w:rsidRDefault="006232FE" w:rsidP="006232FE">
            <w:pPr>
              <w:shd w:val="clear" w:color="auto" w:fill="FFFFFF" w:themeFill="background1"/>
              <w:tabs>
                <w:tab w:val="left" w:pos="612"/>
              </w:tabs>
              <w:spacing w:before="120" w:after="120"/>
              <w:rPr>
                <w:iCs/>
                <w:sz w:val="20"/>
                <w:szCs w:val="20"/>
                <w:lang w:eastAsia="ru-RU"/>
              </w:rPr>
            </w:pPr>
            <w:r>
              <w:rPr>
                <w:iCs/>
                <w:sz w:val="20"/>
                <w:szCs w:val="20"/>
                <w:lang w:eastAsia="ru-RU"/>
              </w:rPr>
              <w:t>2</w:t>
            </w:r>
          </w:p>
        </w:tc>
        <w:tc>
          <w:tcPr>
            <w:tcW w:w="2933" w:type="dxa"/>
            <w:vMerge w:val="restart"/>
            <w:shd w:val="clear" w:color="auto" w:fill="auto"/>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Termenul de executare a lucrărilor</w:t>
            </w:r>
          </w:p>
        </w:tc>
        <w:tc>
          <w:tcPr>
            <w:tcW w:w="1559" w:type="dxa"/>
            <w:vMerge w:val="restart"/>
            <w:shd w:val="clear" w:color="auto" w:fill="auto"/>
          </w:tcPr>
          <w:p w:rsidR="006232FE" w:rsidRPr="007220B5" w:rsidRDefault="006232FE" w:rsidP="006232FE">
            <w:pPr>
              <w:shd w:val="clear" w:color="auto" w:fill="FFFFFF" w:themeFill="background1"/>
              <w:tabs>
                <w:tab w:val="left" w:pos="612"/>
              </w:tabs>
              <w:spacing w:before="120" w:after="120"/>
              <w:rPr>
                <w:iCs/>
                <w:sz w:val="20"/>
                <w:szCs w:val="20"/>
                <w:lang w:eastAsia="ru-RU"/>
              </w:rPr>
            </w:pPr>
            <w:r>
              <w:rPr>
                <w:iCs/>
                <w:sz w:val="20"/>
                <w:szCs w:val="20"/>
                <w:lang w:eastAsia="ru-RU"/>
              </w:rPr>
              <w:t>20</w:t>
            </w:r>
          </w:p>
        </w:tc>
        <w:tc>
          <w:tcPr>
            <w:tcW w:w="2693" w:type="dxa"/>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Ofertă cu cel mai mic termen</w:t>
            </w:r>
            <w:r>
              <w:rPr>
                <w:iCs/>
                <w:sz w:val="20"/>
                <w:szCs w:val="20"/>
                <w:lang w:eastAsia="ru-RU"/>
              </w:rPr>
              <w:t>, estimat în zile</w:t>
            </w:r>
          </w:p>
        </w:tc>
        <w:tc>
          <w:tcPr>
            <w:tcW w:w="2552" w:type="dxa"/>
          </w:tcPr>
          <w:p w:rsidR="006232FE" w:rsidRPr="007220B5" w:rsidRDefault="006232FE" w:rsidP="006232FE">
            <w:pPr>
              <w:shd w:val="clear" w:color="auto" w:fill="FFFFFF" w:themeFill="background1"/>
              <w:tabs>
                <w:tab w:val="left" w:pos="612"/>
              </w:tabs>
              <w:spacing w:before="120" w:after="120"/>
              <w:rPr>
                <w:iCs/>
                <w:sz w:val="20"/>
                <w:szCs w:val="20"/>
                <w:lang w:eastAsia="ru-RU"/>
              </w:rPr>
            </w:pPr>
            <w:r>
              <w:rPr>
                <w:iCs/>
                <w:sz w:val="20"/>
                <w:szCs w:val="20"/>
                <w:lang w:eastAsia="ru-RU"/>
              </w:rPr>
              <w:t>20</w:t>
            </w:r>
          </w:p>
        </w:tc>
      </w:tr>
      <w:tr w:rsidR="006232FE" w:rsidRPr="003D17CA" w:rsidTr="006232FE">
        <w:tc>
          <w:tcPr>
            <w:tcW w:w="577" w:type="dxa"/>
            <w:vMerge/>
            <w:shd w:val="clear" w:color="auto" w:fill="auto"/>
          </w:tcPr>
          <w:p w:rsidR="006232FE" w:rsidRPr="00104B64" w:rsidRDefault="006232FE" w:rsidP="006232FE">
            <w:pPr>
              <w:shd w:val="clear" w:color="auto" w:fill="FFFFFF" w:themeFill="background1"/>
              <w:tabs>
                <w:tab w:val="left" w:pos="612"/>
              </w:tabs>
              <w:spacing w:before="120" w:after="120"/>
              <w:rPr>
                <w:iCs/>
                <w:sz w:val="20"/>
                <w:szCs w:val="20"/>
                <w:lang w:eastAsia="ru-RU"/>
              </w:rPr>
            </w:pPr>
          </w:p>
        </w:tc>
        <w:tc>
          <w:tcPr>
            <w:tcW w:w="2933" w:type="dxa"/>
            <w:vMerge/>
            <w:shd w:val="clear" w:color="auto" w:fill="auto"/>
          </w:tcPr>
          <w:p w:rsidR="006232FE" w:rsidRPr="007220B5" w:rsidRDefault="006232FE" w:rsidP="006232FE">
            <w:pPr>
              <w:shd w:val="clear" w:color="auto" w:fill="FFFFFF" w:themeFill="background1"/>
              <w:tabs>
                <w:tab w:val="left" w:pos="612"/>
              </w:tabs>
              <w:spacing w:before="120" w:after="120"/>
              <w:rPr>
                <w:iCs/>
                <w:sz w:val="20"/>
                <w:szCs w:val="20"/>
                <w:lang w:eastAsia="ru-RU"/>
              </w:rPr>
            </w:pPr>
          </w:p>
        </w:tc>
        <w:tc>
          <w:tcPr>
            <w:tcW w:w="1559" w:type="dxa"/>
            <w:vMerge/>
            <w:shd w:val="clear" w:color="auto" w:fill="auto"/>
          </w:tcPr>
          <w:p w:rsidR="006232FE" w:rsidRPr="007220B5" w:rsidRDefault="006232FE" w:rsidP="006232FE">
            <w:pPr>
              <w:shd w:val="clear" w:color="auto" w:fill="FFFFFF" w:themeFill="background1"/>
              <w:tabs>
                <w:tab w:val="left" w:pos="612"/>
              </w:tabs>
              <w:spacing w:before="120" w:after="120"/>
              <w:rPr>
                <w:iCs/>
                <w:sz w:val="20"/>
                <w:szCs w:val="20"/>
                <w:lang w:eastAsia="ru-RU"/>
              </w:rPr>
            </w:pPr>
          </w:p>
        </w:tc>
        <w:tc>
          <w:tcPr>
            <w:tcW w:w="2693" w:type="dxa"/>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Ofertă cu alt termen</w:t>
            </w:r>
            <w:r>
              <w:rPr>
                <w:iCs/>
                <w:sz w:val="20"/>
                <w:szCs w:val="20"/>
                <w:lang w:eastAsia="ru-RU"/>
              </w:rPr>
              <w:t>, estimat în zile</w:t>
            </w:r>
          </w:p>
        </w:tc>
        <w:tc>
          <w:tcPr>
            <w:tcW w:w="2552" w:type="dxa"/>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(Termenul cel mai mic/Termen ofertă n) x punctaj maxim</w:t>
            </w:r>
          </w:p>
        </w:tc>
      </w:tr>
    </w:tbl>
    <w:p w:rsidR="006232FE" w:rsidRPr="00FF430B" w:rsidRDefault="006232FE" w:rsidP="00C5270E">
      <w:pPr>
        <w:numPr>
          <w:ilvl w:val="0"/>
          <w:numId w:val="23"/>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rsidR="006232FE" w:rsidRPr="001940D5" w:rsidRDefault="006232FE" w:rsidP="00C5270E">
      <w:pPr>
        <w:numPr>
          <w:ilvl w:val="0"/>
          <w:numId w:val="25"/>
        </w:numPr>
        <w:shd w:val="clear" w:color="auto" w:fill="FFFFFF" w:themeFill="background1"/>
        <w:tabs>
          <w:tab w:val="right" w:pos="426"/>
        </w:tabs>
        <w:spacing w:before="120"/>
        <w:rPr>
          <w:b/>
          <w:lang w:val="it-IT" w:eastAsia="ru-RU"/>
        </w:rPr>
      </w:pPr>
      <w:r w:rsidRPr="00820C97">
        <w:rPr>
          <w:b/>
          <w:lang w:val="it-IT" w:eastAsia="ru-RU"/>
        </w:rPr>
        <w:t>conform SIA RSAP /</w:t>
      </w:r>
      <w:r w:rsidRPr="001940D5">
        <w:rPr>
          <w:b/>
          <w:lang w:val="it-IT" w:eastAsia="ru-RU"/>
        </w:rPr>
        <w:t xml:space="preserve">: </w:t>
      </w:r>
      <w:r>
        <w:rPr>
          <w:rFonts w:eastAsia="Calibri"/>
          <w:lang w:eastAsia="ru-RU"/>
        </w:rPr>
        <w:t>Informația o găsiți în SIA RSAP</w:t>
      </w:r>
    </w:p>
    <w:p w:rsidR="006232FE" w:rsidRPr="001940D5" w:rsidRDefault="006232FE" w:rsidP="006232FE">
      <w:pPr>
        <w:shd w:val="clear" w:color="auto" w:fill="FFFFFF" w:themeFill="background1"/>
        <w:tabs>
          <w:tab w:val="right" w:pos="426"/>
        </w:tabs>
        <w:spacing w:before="120"/>
        <w:rPr>
          <w:b/>
          <w:lang w:val="it-IT" w:eastAsia="ru-RU"/>
        </w:rPr>
      </w:pPr>
      <w:r w:rsidRPr="001940D5">
        <w:rPr>
          <w:b/>
          <w:lang w:val="it-IT" w:eastAsia="ru-RU"/>
        </w:rPr>
        <w:t xml:space="preserve">       pe: </w:t>
      </w:r>
      <w:r w:rsidRPr="001B6A3B">
        <w:rPr>
          <w:rFonts w:eastAsia="Calibri"/>
          <w:lang w:eastAsia="ru-RU"/>
        </w:rPr>
        <w:t>Informația o găsiți în SIA RSAP</w:t>
      </w:r>
    </w:p>
    <w:p w:rsidR="006232FE" w:rsidRPr="00DD3C2B" w:rsidRDefault="006232FE" w:rsidP="00C5270E">
      <w:pPr>
        <w:numPr>
          <w:ilvl w:val="0"/>
          <w:numId w:val="23"/>
        </w:numPr>
        <w:shd w:val="clear" w:color="auto" w:fill="FFFFFF" w:themeFill="background1"/>
        <w:tabs>
          <w:tab w:val="right" w:pos="426"/>
        </w:tabs>
        <w:spacing w:before="120"/>
        <w:ind w:left="0" w:firstLine="0"/>
        <w:rPr>
          <w:b/>
          <w:lang w:eastAsia="ru-RU"/>
        </w:rPr>
      </w:pPr>
      <w:r w:rsidRPr="00DD3C2B">
        <w:rPr>
          <w:b/>
          <w:lang w:eastAsia="ru-RU"/>
        </w:rPr>
        <w:t xml:space="preserve">Adresa la care trebuie transmise ofertele sau cererile de participare: </w:t>
      </w:r>
    </w:p>
    <w:p w:rsidR="006232FE" w:rsidRPr="00FF430B" w:rsidRDefault="006232FE" w:rsidP="006232FE">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rsidR="006232FE" w:rsidRPr="00820C97" w:rsidRDefault="006232FE" w:rsidP="00C5270E">
      <w:pPr>
        <w:numPr>
          <w:ilvl w:val="0"/>
          <w:numId w:val="23"/>
        </w:numPr>
        <w:tabs>
          <w:tab w:val="right" w:pos="426"/>
        </w:tabs>
        <w:spacing w:before="120"/>
        <w:ind w:left="0" w:firstLine="0"/>
        <w:rPr>
          <w:b/>
          <w:lang w:val="es-ES" w:eastAsia="ru-RU"/>
        </w:rPr>
      </w:pPr>
      <w:r w:rsidRPr="00820C97">
        <w:rPr>
          <w:b/>
          <w:lang w:val="es-ES" w:eastAsia="ru-RU"/>
        </w:rPr>
        <w:t xml:space="preserve">Termenul de valabilitate a ofertelor: </w:t>
      </w:r>
      <w:r>
        <w:rPr>
          <w:b/>
          <w:lang w:val="es-ES" w:eastAsia="ru-RU"/>
        </w:rPr>
        <w:t>60 zile</w:t>
      </w:r>
    </w:p>
    <w:p w:rsidR="006232FE" w:rsidRPr="00FF430B" w:rsidRDefault="006232FE" w:rsidP="00C5270E">
      <w:pPr>
        <w:numPr>
          <w:ilvl w:val="0"/>
          <w:numId w:val="38"/>
        </w:numPr>
        <w:tabs>
          <w:tab w:val="right" w:pos="426"/>
        </w:tabs>
        <w:spacing w:before="120"/>
        <w:ind w:left="0" w:firstLine="0"/>
        <w:rPr>
          <w:b/>
          <w:lang w:eastAsia="ru-RU"/>
        </w:rPr>
      </w:pPr>
      <w:r w:rsidRPr="00DD3C2B">
        <w:rPr>
          <w:b/>
          <w:lang w:eastAsia="ru-RU"/>
        </w:rPr>
        <w:t xml:space="preserve">Locul deschiderii ofertelor: </w:t>
      </w:r>
      <w:r w:rsidRPr="00FF430B">
        <w:rPr>
          <w:b/>
          <w:i/>
          <w:lang w:eastAsia="ru-RU"/>
        </w:rPr>
        <w:t>SIA RSAP</w:t>
      </w:r>
    </w:p>
    <w:p w:rsidR="006232FE" w:rsidRPr="00DD3C2B" w:rsidRDefault="006232FE" w:rsidP="006232FE">
      <w:pPr>
        <w:shd w:val="clear" w:color="auto" w:fill="FFFFFF" w:themeFill="background1"/>
        <w:tabs>
          <w:tab w:val="right" w:pos="426"/>
        </w:tabs>
        <w:spacing w:before="120"/>
        <w:ind w:left="3240"/>
        <w:contextualSpacing/>
        <w:rPr>
          <w:sz w:val="20"/>
          <w:lang w:val="it-IT" w:eastAsia="ru-RU"/>
        </w:rPr>
      </w:pPr>
      <w:r w:rsidRPr="00DD3C2B">
        <w:rPr>
          <w:sz w:val="20"/>
          <w:lang w:val="it-IT" w:eastAsia="ru-RU"/>
        </w:rPr>
        <w:t>(SIA RSAP sau adresa deschiderii)</w:t>
      </w:r>
    </w:p>
    <w:p w:rsidR="006232FE" w:rsidRPr="00FF430B" w:rsidRDefault="006232FE" w:rsidP="006232FE">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rsidR="006232FE" w:rsidRPr="00FF430B" w:rsidRDefault="006232FE" w:rsidP="00C5270E">
      <w:pPr>
        <w:numPr>
          <w:ilvl w:val="0"/>
          <w:numId w:val="23"/>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rsidR="006232FE" w:rsidRPr="00FF430B" w:rsidRDefault="006232FE" w:rsidP="00C5270E">
      <w:pPr>
        <w:numPr>
          <w:ilvl w:val="0"/>
          <w:numId w:val="23"/>
        </w:numPr>
        <w:shd w:val="clear" w:color="auto" w:fill="FFFFFF" w:themeFill="background1"/>
        <w:tabs>
          <w:tab w:val="right" w:pos="426"/>
        </w:tabs>
        <w:spacing w:before="120"/>
        <w:ind w:left="450" w:hanging="450"/>
        <w:rPr>
          <w:b/>
          <w:lang w:eastAsia="ru-RU"/>
        </w:rPr>
      </w:pPr>
      <w:r w:rsidRPr="00FF430B">
        <w:rPr>
          <w:b/>
          <w:lang w:eastAsia="ru-RU"/>
        </w:rPr>
        <w:t xml:space="preserve">Limba sau limbile în care trebuie redactate ofertele sau cererile de participare: </w:t>
      </w:r>
      <w:r>
        <w:rPr>
          <w:b/>
          <w:lang w:eastAsia="ru-RU"/>
        </w:rPr>
        <w:t>limba de stat</w:t>
      </w:r>
    </w:p>
    <w:p w:rsidR="006232FE" w:rsidRPr="00820C97" w:rsidRDefault="006232FE" w:rsidP="00C5270E">
      <w:pPr>
        <w:numPr>
          <w:ilvl w:val="0"/>
          <w:numId w:val="23"/>
        </w:numPr>
        <w:shd w:val="clear" w:color="auto" w:fill="FFFFFF" w:themeFill="background1"/>
        <w:tabs>
          <w:tab w:val="right" w:pos="426"/>
        </w:tabs>
        <w:spacing w:before="120"/>
        <w:ind w:left="360"/>
        <w:rPr>
          <w:b/>
          <w:lang w:val="it-IT" w:eastAsia="ru-RU"/>
        </w:rPr>
      </w:pPr>
      <w:r w:rsidRPr="00820C97">
        <w:rPr>
          <w:b/>
          <w:lang w:val="it-IT" w:eastAsia="ru-RU"/>
        </w:rPr>
        <w:t xml:space="preserve">Respectivul contract se referă la un proiect și/sau program finanțat din fonduri ale Uniunii Europene: </w:t>
      </w:r>
      <w:r>
        <w:rPr>
          <w:b/>
          <w:lang w:val="it-IT" w:eastAsia="ru-RU"/>
        </w:rPr>
        <w:t>Nu</w:t>
      </w:r>
    </w:p>
    <w:p w:rsidR="006232FE" w:rsidRPr="00FF430B" w:rsidRDefault="006232FE" w:rsidP="006232FE">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w:t>
      </w:r>
      <w:r>
        <w:rPr>
          <w:sz w:val="20"/>
          <w:lang w:eastAsia="ru-RU"/>
        </w:rPr>
        <w:t xml:space="preserve"> </w:t>
      </w:r>
      <w:r w:rsidRPr="00FF430B">
        <w:rPr>
          <w:sz w:val="20"/>
          <w:lang w:eastAsia="ru-RU"/>
        </w:rPr>
        <w:t>proiectului și/sau programului)</w:t>
      </w:r>
    </w:p>
    <w:p w:rsidR="006232FE" w:rsidRPr="00820C97" w:rsidRDefault="006232FE" w:rsidP="00C5270E">
      <w:pPr>
        <w:numPr>
          <w:ilvl w:val="0"/>
          <w:numId w:val="23"/>
        </w:numPr>
        <w:shd w:val="clear" w:color="auto" w:fill="FFFFFF" w:themeFill="background1"/>
        <w:tabs>
          <w:tab w:val="right" w:pos="426"/>
        </w:tabs>
        <w:spacing w:before="120"/>
        <w:ind w:left="0" w:firstLine="0"/>
        <w:rPr>
          <w:b/>
          <w:lang w:val="it-IT" w:eastAsia="ru-RU"/>
        </w:rPr>
      </w:pPr>
      <w:r w:rsidRPr="00820C97">
        <w:rPr>
          <w:b/>
          <w:lang w:val="it-IT" w:eastAsia="ru-RU"/>
        </w:rPr>
        <w:t xml:space="preserve">Denumirea și adresa organismului competent de soluționare a contestațiilor: </w:t>
      </w:r>
    </w:p>
    <w:p w:rsidR="006232FE" w:rsidRPr="00820C97" w:rsidRDefault="006232FE" w:rsidP="006232FE">
      <w:pPr>
        <w:shd w:val="clear" w:color="auto" w:fill="FFFFFF" w:themeFill="background1"/>
        <w:tabs>
          <w:tab w:val="right" w:pos="426"/>
        </w:tabs>
        <w:ind w:left="450"/>
        <w:rPr>
          <w:b/>
          <w:i/>
          <w:lang w:val="it-IT" w:eastAsia="ru-RU"/>
        </w:rPr>
      </w:pPr>
      <w:r w:rsidRPr="00820C97">
        <w:rPr>
          <w:b/>
          <w:i/>
          <w:lang w:val="it-IT" w:eastAsia="ru-RU"/>
        </w:rPr>
        <w:t>Agenția Națională pentru Soluționarea Contestațiilor</w:t>
      </w:r>
    </w:p>
    <w:p w:rsidR="006232FE" w:rsidRPr="00820C97" w:rsidRDefault="006232FE" w:rsidP="006232FE">
      <w:pPr>
        <w:shd w:val="clear" w:color="auto" w:fill="FFFFFF" w:themeFill="background1"/>
        <w:tabs>
          <w:tab w:val="right" w:pos="426"/>
        </w:tabs>
        <w:ind w:left="450"/>
        <w:rPr>
          <w:b/>
          <w:i/>
          <w:lang w:val="it-IT" w:eastAsia="ru-RU"/>
        </w:rPr>
      </w:pPr>
      <w:r w:rsidRPr="00820C97">
        <w:rPr>
          <w:b/>
          <w:i/>
          <w:lang w:val="it-IT" w:eastAsia="ru-RU"/>
        </w:rPr>
        <w:t>Adresa: mun. Chișinău, bd. Ștefan cel Mare și Sfânt nr.124 (et.4), MD 2001;</w:t>
      </w:r>
    </w:p>
    <w:p w:rsidR="006232FE" w:rsidRPr="00FF430B" w:rsidRDefault="006232FE" w:rsidP="006232FE">
      <w:pPr>
        <w:shd w:val="clear" w:color="auto" w:fill="FFFFFF" w:themeFill="background1"/>
        <w:tabs>
          <w:tab w:val="right" w:pos="426"/>
        </w:tabs>
        <w:ind w:left="450"/>
        <w:rPr>
          <w:b/>
          <w:i/>
          <w:lang w:eastAsia="ru-RU"/>
        </w:rPr>
      </w:pPr>
      <w:r w:rsidRPr="00FF430B">
        <w:rPr>
          <w:b/>
          <w:i/>
          <w:lang w:eastAsia="ru-RU"/>
        </w:rPr>
        <w:t>Tel/Fax/email: 022-820 652, 022 820-651, contestatii@ansc.md</w:t>
      </w:r>
    </w:p>
    <w:p w:rsidR="006232FE" w:rsidRPr="00FF430B" w:rsidRDefault="006232FE" w:rsidP="00C5270E">
      <w:pPr>
        <w:numPr>
          <w:ilvl w:val="0"/>
          <w:numId w:val="23"/>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 xml:space="preserve">referința (referințele) publicărilor anterioare în </w:t>
      </w:r>
      <w:smartTag w:uri="urn:schemas-microsoft-com:office:smarttags" w:element="PersonName">
        <w:smartTag w:uri="urn:schemas:contacts" w:element="GivenName">
          <w:r w:rsidRPr="00FF430B">
            <w:rPr>
              <w:b/>
              <w:lang w:eastAsia="ru-RU"/>
            </w:rPr>
            <w:t>Jurnalul</w:t>
          </w:r>
        </w:smartTag>
        <w:r w:rsidRPr="00FF430B">
          <w:rPr>
            <w:b/>
            <w:lang w:eastAsia="ru-RU"/>
          </w:rPr>
          <w:t xml:space="preserve"> </w:t>
        </w:r>
        <w:smartTag w:uri="urn:schemas:contacts" w:element="middlename">
          <w:r w:rsidRPr="00FF430B">
            <w:rPr>
              <w:b/>
              <w:lang w:eastAsia="ru-RU"/>
            </w:rPr>
            <w:t>Oficial</w:t>
          </w:r>
        </w:smartTag>
        <w:r w:rsidRPr="00FF430B">
          <w:rPr>
            <w:b/>
            <w:lang w:eastAsia="ru-RU"/>
          </w:rPr>
          <w:t xml:space="preserve"> </w:t>
        </w:r>
        <w:smartTag w:uri="urn:schemas:contacts" w:element="Sn">
          <w:r w:rsidRPr="00FF430B">
            <w:rPr>
              <w:b/>
              <w:lang w:eastAsia="ru-RU"/>
            </w:rPr>
            <w:t>al Uniunii</w:t>
          </w:r>
        </w:smartTag>
      </w:smartTag>
      <w:r w:rsidRPr="00FF430B">
        <w:rPr>
          <w:b/>
          <w:lang w:eastAsia="ru-RU"/>
        </w:rPr>
        <w:t xml:space="preserve"> Europene privind contractul (contractele) la care se referă anunțul respectiv (dacă </w:t>
      </w:r>
      <w:smartTag w:uri="urn:schemas:contacts" w:element="Sn">
        <w:r w:rsidRPr="00FF430B">
          <w:rPr>
            <w:b/>
            <w:lang w:eastAsia="ru-RU"/>
          </w:rPr>
          <w:t>este</w:t>
        </w:r>
      </w:smartTag>
      <w:r w:rsidRPr="00FF430B">
        <w:rPr>
          <w:b/>
          <w:lang w:eastAsia="ru-RU"/>
        </w:rPr>
        <w:t xml:space="preserve"> cazul):</w:t>
      </w:r>
      <w:r>
        <w:rPr>
          <w:b/>
          <w:lang w:eastAsia="ru-RU"/>
        </w:rPr>
        <w:t>Nu</w:t>
      </w:r>
    </w:p>
    <w:p w:rsidR="006232FE" w:rsidRPr="00FF430B" w:rsidRDefault="006232FE" w:rsidP="00C5270E">
      <w:pPr>
        <w:numPr>
          <w:ilvl w:val="0"/>
          <w:numId w:val="23"/>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Pr>
          <w:b/>
          <w:shd w:val="clear" w:color="auto" w:fill="FFFFFF" w:themeFill="background1"/>
          <w:lang w:eastAsia="ru-RU"/>
        </w:rPr>
        <w:t>Nu</w:t>
      </w:r>
    </w:p>
    <w:p w:rsidR="00943C20" w:rsidRPr="00685D7D" w:rsidRDefault="006232FE" w:rsidP="00943C20">
      <w:pPr>
        <w:numPr>
          <w:ilvl w:val="0"/>
          <w:numId w:val="23"/>
        </w:numPr>
        <w:shd w:val="clear" w:color="auto" w:fill="FFFFFF" w:themeFill="background1"/>
        <w:tabs>
          <w:tab w:val="right" w:pos="426"/>
        </w:tabs>
        <w:spacing w:before="120"/>
        <w:ind w:left="360"/>
        <w:rPr>
          <w:b/>
          <w:lang w:eastAsia="ru-RU"/>
        </w:rPr>
      </w:pPr>
      <w:r w:rsidRPr="00943C20">
        <w:rPr>
          <w:b/>
          <w:lang w:eastAsia="ru-RU"/>
        </w:rPr>
        <w:t xml:space="preserve">Data publicării anunțului de intenție sau, după caz, precizarea că nu a fost publicat un astfel de </w:t>
      </w:r>
      <w:r w:rsidRPr="00943C20">
        <w:rPr>
          <w:b/>
          <w:shd w:val="clear" w:color="auto" w:fill="FFFFFF" w:themeFill="background1"/>
          <w:lang w:eastAsia="ru-RU"/>
        </w:rPr>
        <w:t xml:space="preserve">anunţ:Anunț de intenție </w:t>
      </w:r>
      <w:r w:rsidR="00943C20" w:rsidRPr="00685D7D">
        <w:rPr>
          <w:b/>
          <w:shd w:val="clear" w:color="auto" w:fill="FFFFFF" w:themeFill="background1"/>
          <w:lang w:eastAsia="ru-RU"/>
        </w:rPr>
        <w:t>nr. 3 din 21.01.2026, Publicat în BAP nr. 07 din 23.01.2026</w:t>
      </w:r>
    </w:p>
    <w:p w:rsidR="006232FE" w:rsidRPr="00943C20" w:rsidRDefault="006232FE" w:rsidP="00C5270E">
      <w:pPr>
        <w:numPr>
          <w:ilvl w:val="0"/>
          <w:numId w:val="23"/>
        </w:numPr>
        <w:shd w:val="clear" w:color="auto" w:fill="FFFFFF" w:themeFill="background1"/>
        <w:tabs>
          <w:tab w:val="right" w:pos="426"/>
        </w:tabs>
        <w:spacing w:before="120"/>
        <w:ind w:left="0" w:firstLine="0"/>
        <w:rPr>
          <w:b/>
          <w:lang w:eastAsia="ru-RU"/>
        </w:rPr>
      </w:pPr>
      <w:r w:rsidRPr="00943C20">
        <w:rPr>
          <w:b/>
          <w:lang w:eastAsia="ru-RU"/>
        </w:rPr>
        <w:t>Data transmiterii spre publicare a anunțului de participar</w:t>
      </w:r>
      <w:r w:rsidRPr="00943C20">
        <w:rPr>
          <w:b/>
          <w:shd w:val="clear" w:color="auto" w:fill="FFFFFF" w:themeFill="background1"/>
          <w:lang w:eastAsia="ru-RU"/>
        </w:rPr>
        <w:t>e:</w:t>
      </w:r>
      <w:r w:rsidR="004F5F9B">
        <w:rPr>
          <w:b/>
          <w:shd w:val="clear" w:color="auto" w:fill="FFFFFF" w:themeFill="background1"/>
          <w:lang w:eastAsia="ru-RU"/>
        </w:rPr>
        <w:t>22</w:t>
      </w:r>
      <w:r w:rsidR="00943C20">
        <w:rPr>
          <w:b/>
          <w:shd w:val="clear" w:color="auto" w:fill="FFFFFF" w:themeFill="background1"/>
          <w:lang w:eastAsia="ru-RU"/>
        </w:rPr>
        <w:t>.06.2026</w:t>
      </w:r>
    </w:p>
    <w:p w:rsidR="006232FE" w:rsidRDefault="006232FE" w:rsidP="00C5270E">
      <w:pPr>
        <w:numPr>
          <w:ilvl w:val="0"/>
          <w:numId w:val="23"/>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rsidR="006232FE" w:rsidRPr="00FF430B" w:rsidRDefault="006232FE" w:rsidP="006232FE">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6232FE" w:rsidRPr="003D17CA" w:rsidTr="006232FE">
        <w:tc>
          <w:tcPr>
            <w:tcW w:w="5305" w:type="dxa"/>
            <w:shd w:val="clear" w:color="auto" w:fill="FFFFFF"/>
          </w:tcPr>
          <w:p w:rsidR="006232FE" w:rsidRPr="00F445B3" w:rsidRDefault="006232FE" w:rsidP="006232FE">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rsidR="006232FE" w:rsidRPr="00F445B3" w:rsidRDefault="006232FE" w:rsidP="006232FE">
            <w:pPr>
              <w:shd w:val="clear" w:color="auto" w:fill="FFFFFF" w:themeFill="background1"/>
              <w:tabs>
                <w:tab w:val="right" w:pos="426"/>
              </w:tabs>
              <w:rPr>
                <w:b/>
                <w:lang w:eastAsia="ru-RU"/>
              </w:rPr>
            </w:pPr>
            <w:r w:rsidRPr="00F445B3">
              <w:rPr>
                <w:b/>
                <w:lang w:eastAsia="ru-RU"/>
              </w:rPr>
              <w:t>Se va utiliza/accepta sau nu</w:t>
            </w:r>
          </w:p>
        </w:tc>
      </w:tr>
      <w:tr w:rsidR="006232FE" w:rsidRPr="00820C97" w:rsidTr="006232FE">
        <w:tc>
          <w:tcPr>
            <w:tcW w:w="5305" w:type="dxa"/>
            <w:shd w:val="clear" w:color="auto" w:fill="FFFFFF"/>
          </w:tcPr>
          <w:p w:rsidR="006232FE" w:rsidRPr="00F445B3" w:rsidRDefault="006232FE" w:rsidP="006232FE">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rsidR="006232FE" w:rsidRPr="00F445B3" w:rsidRDefault="006232FE" w:rsidP="006232FE">
            <w:pPr>
              <w:shd w:val="clear" w:color="auto" w:fill="FFFFFF" w:themeFill="background1"/>
              <w:tabs>
                <w:tab w:val="right" w:pos="426"/>
              </w:tabs>
              <w:rPr>
                <w:lang w:eastAsia="ru-RU"/>
              </w:rPr>
            </w:pPr>
            <w:r>
              <w:rPr>
                <w:lang w:eastAsia="ru-RU"/>
              </w:rPr>
              <w:t>Da</w:t>
            </w:r>
          </w:p>
        </w:tc>
      </w:tr>
      <w:tr w:rsidR="006232FE" w:rsidTr="006232FE">
        <w:tc>
          <w:tcPr>
            <w:tcW w:w="5305" w:type="dxa"/>
            <w:shd w:val="clear" w:color="auto" w:fill="FFFFFF"/>
          </w:tcPr>
          <w:p w:rsidR="006232FE" w:rsidRPr="00F445B3" w:rsidRDefault="006232FE" w:rsidP="006232FE">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rsidR="006232FE" w:rsidRPr="00F445B3" w:rsidRDefault="006232FE" w:rsidP="006232FE">
            <w:pPr>
              <w:shd w:val="clear" w:color="auto" w:fill="FFFFFF" w:themeFill="background1"/>
              <w:tabs>
                <w:tab w:val="right" w:pos="426"/>
              </w:tabs>
              <w:rPr>
                <w:lang w:eastAsia="ru-RU"/>
              </w:rPr>
            </w:pPr>
            <w:r>
              <w:rPr>
                <w:lang w:eastAsia="ru-RU"/>
              </w:rPr>
              <w:t>Nu</w:t>
            </w:r>
          </w:p>
        </w:tc>
      </w:tr>
      <w:tr w:rsidR="006232FE" w:rsidTr="006232FE">
        <w:tc>
          <w:tcPr>
            <w:tcW w:w="5305" w:type="dxa"/>
            <w:shd w:val="clear" w:color="auto" w:fill="FFFFFF"/>
          </w:tcPr>
          <w:p w:rsidR="006232FE" w:rsidRPr="00F445B3" w:rsidRDefault="006232FE" w:rsidP="006232FE">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rsidR="006232FE" w:rsidRPr="00F445B3" w:rsidRDefault="006232FE" w:rsidP="006232FE">
            <w:pPr>
              <w:shd w:val="clear" w:color="auto" w:fill="FFFFFF" w:themeFill="background1"/>
              <w:tabs>
                <w:tab w:val="right" w:pos="426"/>
              </w:tabs>
              <w:rPr>
                <w:lang w:eastAsia="ru-RU"/>
              </w:rPr>
            </w:pPr>
            <w:r>
              <w:rPr>
                <w:lang w:eastAsia="ru-RU"/>
              </w:rPr>
              <w:t>Da</w:t>
            </w:r>
          </w:p>
        </w:tc>
      </w:tr>
      <w:tr w:rsidR="006232FE" w:rsidTr="006232FE">
        <w:trPr>
          <w:trHeight w:val="77"/>
        </w:trPr>
        <w:tc>
          <w:tcPr>
            <w:tcW w:w="5305" w:type="dxa"/>
            <w:shd w:val="clear" w:color="auto" w:fill="FFFFFF"/>
          </w:tcPr>
          <w:p w:rsidR="006232FE" w:rsidRPr="00F445B3" w:rsidRDefault="006232FE" w:rsidP="006232FE">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rsidR="006232FE" w:rsidRPr="00F445B3" w:rsidRDefault="006232FE" w:rsidP="006232FE">
            <w:pPr>
              <w:shd w:val="clear" w:color="auto" w:fill="FFFFFF" w:themeFill="background1"/>
              <w:tabs>
                <w:tab w:val="right" w:pos="426"/>
              </w:tabs>
              <w:rPr>
                <w:lang w:eastAsia="ru-RU"/>
              </w:rPr>
            </w:pPr>
            <w:r>
              <w:rPr>
                <w:lang w:eastAsia="ru-RU"/>
              </w:rPr>
              <w:t>Da</w:t>
            </w:r>
          </w:p>
        </w:tc>
      </w:tr>
    </w:tbl>
    <w:p w:rsidR="006232FE" w:rsidRPr="00FF430B" w:rsidRDefault="006232FE" w:rsidP="00C5270E">
      <w:pPr>
        <w:numPr>
          <w:ilvl w:val="0"/>
          <w:numId w:val="23"/>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w:t>
      </w:r>
      <w:smartTag w:uri="urn:schemas-microsoft-com:office:smarttags" w:element="PersonName">
        <w:smartTag w:uri="urn:schemas:contacts" w:element="GivenName">
          <w:r w:rsidRPr="00FF430B">
            <w:rPr>
              <w:b/>
              <w:lang w:eastAsia="ru-RU"/>
            </w:rPr>
            <w:t>Jurnalul</w:t>
          </w:r>
        </w:smartTag>
        <w:r w:rsidRPr="00FF430B">
          <w:rPr>
            <w:b/>
            <w:lang w:eastAsia="ru-RU"/>
          </w:rPr>
          <w:t xml:space="preserve"> </w:t>
        </w:r>
        <w:smartTag w:uri="urn:schemas:contacts" w:element="middlename">
          <w:r w:rsidRPr="00FF430B">
            <w:rPr>
              <w:b/>
              <w:lang w:eastAsia="ru-RU"/>
            </w:rPr>
            <w:t>Oficial</w:t>
          </w:r>
        </w:smartTag>
        <w:r w:rsidRPr="00FF430B">
          <w:rPr>
            <w:b/>
            <w:lang w:eastAsia="ru-RU"/>
          </w:rPr>
          <w:t xml:space="preserve"> </w:t>
        </w:r>
        <w:smartTag w:uri="urn:schemas:contacts" w:element="Sn">
          <w:r w:rsidRPr="00FF430B">
            <w:rPr>
              <w:b/>
              <w:lang w:eastAsia="ru-RU"/>
            </w:rPr>
            <w:t>al Uniunii</w:t>
          </w:r>
        </w:smartTag>
      </w:smartTag>
      <w:r w:rsidRPr="00FF430B">
        <w:rPr>
          <w:b/>
          <w:lang w:eastAsia="ru-RU"/>
        </w:rPr>
        <w:t xml:space="preserve"> Europene): </w:t>
      </w:r>
      <w:r>
        <w:rPr>
          <w:b/>
          <w:shd w:val="clear" w:color="auto" w:fill="FFFFFF" w:themeFill="background1"/>
          <w:lang w:eastAsia="ru-RU"/>
        </w:rPr>
        <w:t>Nu</w:t>
      </w:r>
    </w:p>
    <w:p w:rsidR="006232FE" w:rsidRPr="00820C97" w:rsidRDefault="006232FE" w:rsidP="006232FE">
      <w:pPr>
        <w:shd w:val="clear" w:color="auto" w:fill="FFFFFF" w:themeFill="background1"/>
        <w:tabs>
          <w:tab w:val="right" w:pos="426"/>
        </w:tabs>
        <w:ind w:left="3960"/>
        <w:contextualSpacing/>
        <w:jc w:val="center"/>
        <w:rPr>
          <w:sz w:val="20"/>
          <w:lang w:val="it-IT" w:eastAsia="ru-RU"/>
        </w:rPr>
      </w:pPr>
      <w:r w:rsidRPr="00820C97">
        <w:rPr>
          <w:sz w:val="20"/>
          <w:lang w:val="it-IT" w:eastAsia="ru-RU"/>
        </w:rPr>
        <w:t>(se specifică da sau nu)</w:t>
      </w:r>
    </w:p>
    <w:p w:rsidR="006232FE" w:rsidRPr="00FF430B" w:rsidRDefault="006232FE" w:rsidP="00C5270E">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shd w:val="clear" w:color="auto" w:fill="FFFFFF" w:themeFill="background1"/>
          <w:lang w:eastAsia="ru-RU"/>
        </w:rPr>
        <w:t>Nu</w:t>
      </w:r>
    </w:p>
    <w:p w:rsidR="006232FE" w:rsidRPr="00FF430B" w:rsidRDefault="006232FE" w:rsidP="006232F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Golban Tatiana</w:t>
      </w:r>
      <w:r w:rsidRPr="00FF430B">
        <w:rPr>
          <w:b/>
          <w:shd w:val="clear" w:color="auto" w:fill="FFFFFF" w:themeFill="background1"/>
          <w:lang w:eastAsia="ru-RU"/>
        </w:rPr>
        <w:t xml:space="preserve">  </w:t>
      </w:r>
      <w:r w:rsidRPr="00FF430B">
        <w:rPr>
          <w:b/>
        </w:rPr>
        <w:t>.</w:t>
      </w:r>
    </w:p>
    <w:p w:rsidR="006232FE" w:rsidRPr="00FF430B" w:rsidRDefault="006232FE" w:rsidP="006232FE">
      <w:pPr>
        <w:tabs>
          <w:tab w:val="decimal" w:pos="8364"/>
        </w:tabs>
        <w:spacing w:line="276" w:lineRule="auto"/>
        <w:ind w:right="-144"/>
        <w:jc w:val="center"/>
        <w:rPr>
          <w:b/>
          <w:bCs/>
          <w:color w:val="00000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C5270E">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C5270E">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C5270E">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C5270E">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C5270E">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C5270E">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C5270E">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C5270E">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C5270E">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C5270E">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C5270E">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C5270E">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C5270E">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C5270E">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C5270E">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C5270E">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C5270E">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C5270E">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C5270E">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C5270E">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C5270E">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C5270E">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C5270E">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C5270E">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 xml:space="preserve">PROCES-VERBAL </w:t>
      </w:r>
      <w:smartTag w:uri="urn:schemas:contacts" w:element="GivenName">
        <w:r w:rsidRPr="00FF430B">
          <w:rPr>
            <w:rFonts w:eastAsia="PMingLiU"/>
            <w:sz w:val="28"/>
            <w:szCs w:val="28"/>
            <w:lang w:eastAsia="zh-CN"/>
          </w:rPr>
          <w:t>CU</w:t>
        </w:r>
      </w:smartTag>
      <w:r w:rsidRPr="00FF430B">
        <w:rPr>
          <w:rFonts w:eastAsia="PMingLiU"/>
          <w:sz w:val="28"/>
          <w:szCs w:val="28"/>
          <w:lang w:eastAsia="zh-CN"/>
        </w:rPr>
        <w:t xml:space="preserve"> </w:t>
      </w:r>
      <w:smartTag w:uri="urn:schemas:contacts" w:element="Sn">
        <w:r w:rsidRPr="00FF430B">
          <w:rPr>
            <w:rFonts w:eastAsia="PMingLiU"/>
            <w:sz w:val="28"/>
            <w:szCs w:val="28"/>
            <w:lang w:eastAsia="zh-CN"/>
          </w:rPr>
          <w:t>PRIVIRE</w:t>
        </w:r>
      </w:smartTag>
      <w:r w:rsidRPr="00FF430B">
        <w:rPr>
          <w:rFonts w:eastAsia="PMingLiU"/>
          <w:sz w:val="28"/>
          <w:szCs w:val="28"/>
          <w:lang w:eastAsia="zh-CN"/>
        </w:rPr>
        <w:t xml:space="preserve"> LA </w:t>
      </w:r>
      <w:smartTag w:uri="urn:schemas-microsoft-com:office:smarttags" w:element="PersonName">
        <w:smartTag w:uri="urn:schemas:contacts" w:element="GivenName">
          <w:r w:rsidRPr="00FF430B">
            <w:rPr>
              <w:rFonts w:eastAsia="PMingLiU"/>
              <w:sz w:val="28"/>
              <w:szCs w:val="28"/>
              <w:lang w:eastAsia="zh-CN"/>
            </w:rPr>
            <w:t>REZULTATELE</w:t>
          </w:r>
        </w:smartTag>
        <w:r w:rsidR="00A26B23" w:rsidRPr="00FF430B">
          <w:rPr>
            <w:rFonts w:eastAsia="PMingLiU"/>
            <w:sz w:val="28"/>
            <w:szCs w:val="28"/>
            <w:lang w:eastAsia="zh-CN"/>
          </w:rPr>
          <w:t xml:space="preserve"> </w:t>
        </w:r>
        <w:smartTag w:uri="urn:schemas:contacts" w:element="Sn">
          <w:r w:rsidR="00A26B23" w:rsidRPr="00FF430B">
            <w:rPr>
              <w:rFonts w:eastAsia="PMingLiU"/>
              <w:sz w:val="28"/>
              <w:szCs w:val="28"/>
              <w:lang w:eastAsia="zh-CN"/>
            </w:rPr>
            <w:t>PRESELECȚIEI</w:t>
          </w:r>
        </w:smartTag>
      </w:smartTag>
      <w:r w:rsidR="00A26B23" w:rsidRPr="00FF430B">
        <w:rPr>
          <w:rFonts w:eastAsia="PMingLiU"/>
          <w:sz w:val="28"/>
          <w:szCs w:val="28"/>
          <w:lang w:eastAsia="zh-CN"/>
        </w:rPr>
        <w:t xml:space="preserve">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6232FE" w:rsidRDefault="0017664F" w:rsidP="0017664F">
      <w:pPr>
        <w:pStyle w:val="Style3"/>
        <w:tabs>
          <w:tab w:val="left" w:pos="567"/>
        </w:tabs>
        <w:spacing w:before="0" w:beforeAutospacing="0" w:after="0"/>
        <w:ind w:left="913" w:hanging="913"/>
        <w:rPr>
          <w:rFonts w:eastAsia="PMingLiU"/>
          <w:b w:val="0"/>
          <w:lang w:val="es-ES" w:eastAsia="zh-CN"/>
        </w:rPr>
      </w:pPr>
      <w:r w:rsidRPr="006232FE">
        <w:rPr>
          <w:rFonts w:eastAsia="PMingLiU"/>
          <w:b w:val="0"/>
          <w:lang w:val="es-ES" w:eastAsia="zh-CN"/>
        </w:rPr>
        <w:t>1._________________________________________</w:t>
      </w:r>
    </w:p>
    <w:p w:rsidR="0017664F" w:rsidRPr="006232FE" w:rsidRDefault="0017664F" w:rsidP="0017664F">
      <w:pPr>
        <w:pStyle w:val="Style3"/>
        <w:tabs>
          <w:tab w:val="left" w:pos="567"/>
        </w:tabs>
        <w:spacing w:before="0" w:beforeAutospacing="0" w:after="0"/>
        <w:ind w:left="913" w:hanging="913"/>
        <w:rPr>
          <w:rFonts w:eastAsia="PMingLiU"/>
          <w:b w:val="0"/>
          <w:lang w:val="es-ES" w:eastAsia="zh-CN"/>
        </w:rPr>
      </w:pPr>
      <w:r w:rsidRPr="006232FE">
        <w:rPr>
          <w:rFonts w:eastAsia="PMingLiU"/>
          <w:b w:val="0"/>
          <w:lang w:val="es-ES" w:eastAsia="zh-CN"/>
        </w:rPr>
        <w:t>2._________________________________________</w:t>
      </w:r>
    </w:p>
    <w:p w:rsidR="0017664F" w:rsidRPr="006232FE" w:rsidRDefault="0017664F" w:rsidP="0017664F">
      <w:pPr>
        <w:pStyle w:val="Style3"/>
        <w:tabs>
          <w:tab w:val="left" w:pos="567"/>
        </w:tabs>
        <w:spacing w:before="0" w:beforeAutospacing="0" w:after="0"/>
        <w:ind w:left="913" w:hanging="913"/>
        <w:rPr>
          <w:rFonts w:eastAsia="PMingLiU"/>
          <w:b w:val="0"/>
          <w:lang w:val="es-ES" w:eastAsia="zh-CN"/>
        </w:rPr>
      </w:pPr>
      <w:r w:rsidRPr="006232FE">
        <w:rPr>
          <w:rFonts w:eastAsia="PMingLiU"/>
          <w:b w:val="0"/>
          <w:lang w:val="es-ES" w:eastAsia="zh-CN"/>
        </w:rPr>
        <w:t>3._________________________________________</w:t>
      </w:r>
    </w:p>
    <w:p w:rsidR="0017664F" w:rsidRPr="006232FE" w:rsidRDefault="0017664F" w:rsidP="0017664F">
      <w:pPr>
        <w:pStyle w:val="Style3"/>
        <w:tabs>
          <w:tab w:val="left" w:pos="567"/>
        </w:tabs>
        <w:spacing w:before="0" w:beforeAutospacing="0" w:after="0"/>
        <w:ind w:left="913" w:hanging="913"/>
        <w:rPr>
          <w:rFonts w:eastAsia="PMingLiU"/>
          <w:b w:val="0"/>
          <w:lang w:val="es-ES" w:eastAsia="zh-CN"/>
        </w:rPr>
      </w:pPr>
      <w:r w:rsidRPr="006232FE">
        <w:rPr>
          <w:rFonts w:eastAsia="PMingLiU"/>
          <w:b w:val="0"/>
          <w:lang w:val="es-ES" w:eastAsia="zh-CN"/>
        </w:rPr>
        <w:t>4._________________________________________</w:t>
      </w:r>
    </w:p>
    <w:p w:rsidR="0017664F" w:rsidRPr="006232FE" w:rsidRDefault="0017664F" w:rsidP="0017664F">
      <w:pPr>
        <w:pStyle w:val="Style3"/>
        <w:tabs>
          <w:tab w:val="left" w:pos="567"/>
        </w:tabs>
        <w:spacing w:before="0" w:beforeAutospacing="0" w:after="0"/>
        <w:ind w:left="913" w:hanging="913"/>
        <w:rPr>
          <w:rFonts w:eastAsia="PMingLiU"/>
          <w:b w:val="0"/>
          <w:lang w:val="es-ES" w:eastAsia="zh-CN"/>
        </w:rPr>
      </w:pPr>
      <w:r w:rsidRPr="006232FE">
        <w:rPr>
          <w:rFonts w:eastAsia="PMingLiU"/>
          <w:b w:val="0"/>
          <w:lang w:val="es-ES" w:eastAsia="zh-CN"/>
        </w:rPr>
        <w:t>etc.</w:t>
      </w:r>
    </w:p>
    <w:p w:rsidR="004063D9" w:rsidRPr="006232FE" w:rsidRDefault="004063D9" w:rsidP="00A26B23">
      <w:pPr>
        <w:pStyle w:val="Style3"/>
        <w:tabs>
          <w:tab w:val="left" w:pos="567"/>
        </w:tabs>
        <w:spacing w:before="0" w:beforeAutospacing="0" w:after="0"/>
        <w:ind w:left="0" w:firstLine="0"/>
        <w:rPr>
          <w:rFonts w:eastAsia="PMingLiU"/>
          <w:b w:val="0"/>
          <w:lang w:val="es-ES" w:eastAsia="zh-CN"/>
        </w:rPr>
      </w:pPr>
    </w:p>
    <w:p w:rsidR="004063D9" w:rsidRPr="006232FE" w:rsidRDefault="00401E90" w:rsidP="00A26B23">
      <w:pPr>
        <w:pStyle w:val="Style3"/>
        <w:tabs>
          <w:tab w:val="left" w:pos="567"/>
        </w:tabs>
        <w:spacing w:before="0" w:beforeAutospacing="0" w:after="0"/>
        <w:ind w:left="0" w:firstLine="0"/>
        <w:rPr>
          <w:rFonts w:eastAsia="PMingLiU"/>
          <w:lang w:val="es-ES" w:eastAsia="zh-CN"/>
        </w:rPr>
      </w:pPr>
      <w:r w:rsidRPr="006232FE">
        <w:rPr>
          <w:rFonts w:eastAsia="PMingLiU"/>
          <w:lang w:val="es-ES" w:eastAsia="zh-CN"/>
        </w:rPr>
        <w:t xml:space="preserve">Informaţia privind </w:t>
      </w:r>
      <w:r w:rsidR="00CF55CA" w:rsidRPr="006232FE">
        <w:rPr>
          <w:rFonts w:eastAsia="PMingLiU"/>
          <w:lang w:val="es-ES" w:eastAsia="zh-CN"/>
        </w:rPr>
        <w:t xml:space="preserve">întrunirea condițiilor de calificare și </w:t>
      </w:r>
      <w:r w:rsidR="00C32CB2" w:rsidRPr="006232FE">
        <w:rPr>
          <w:rFonts w:eastAsia="PMingLiU"/>
          <w:lang w:val="es-ES" w:eastAsia="zh-CN"/>
        </w:rPr>
        <w:t xml:space="preserve">de </w:t>
      </w:r>
      <w:r w:rsidR="00CF55CA" w:rsidRPr="006232FE">
        <w:rPr>
          <w:rFonts w:eastAsia="PMingLiU"/>
          <w:lang w:val="es-ES" w:eastAsia="zh-CN"/>
        </w:rPr>
        <w:t xml:space="preserve">selecție a </w:t>
      </w:r>
      <w:r w:rsidRPr="006232FE">
        <w:rPr>
          <w:rFonts w:eastAsia="PMingLiU"/>
          <w:lang w:val="es-ES"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6232FE" w:rsidRDefault="00111546" w:rsidP="00A26B23">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Constatări/Comentarii privind documentele de calificare:</w:t>
      </w:r>
    </w:p>
    <w:p w:rsidR="00111546" w:rsidRPr="006232FE" w:rsidRDefault="005B235E" w:rsidP="005B235E">
      <w:pPr>
        <w:pStyle w:val="Style3"/>
        <w:tabs>
          <w:tab w:val="left" w:pos="567"/>
        </w:tabs>
        <w:spacing w:before="0" w:beforeAutospacing="0" w:after="0"/>
        <w:ind w:left="0" w:right="-144" w:firstLine="0"/>
        <w:rPr>
          <w:rFonts w:eastAsia="PMingLiU"/>
          <w:lang w:val="it-IT" w:eastAsia="zh-CN"/>
        </w:rPr>
      </w:pPr>
      <w:r w:rsidRPr="006232FE">
        <w:rPr>
          <w:rFonts w:eastAsia="PMingLiU"/>
          <w:lang w:val="it-IT" w:eastAsia="zh-CN"/>
        </w:rPr>
        <w:t>_______________________________________________________________________________</w:t>
      </w:r>
    </w:p>
    <w:p w:rsidR="00694C64" w:rsidRPr="006232FE" w:rsidRDefault="00694C64" w:rsidP="00A26B23">
      <w:pPr>
        <w:pStyle w:val="Style3"/>
        <w:tabs>
          <w:tab w:val="left" w:pos="567"/>
        </w:tabs>
        <w:spacing w:before="0" w:beforeAutospacing="0" w:after="0"/>
        <w:ind w:left="0" w:firstLine="0"/>
        <w:rPr>
          <w:rFonts w:eastAsia="PMingLiU"/>
          <w:lang w:val="it-IT" w:eastAsia="zh-CN"/>
        </w:rPr>
      </w:pPr>
    </w:p>
    <w:p w:rsidR="00111546" w:rsidRPr="006232FE" w:rsidRDefault="00694C64" w:rsidP="00A26B23">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Candidați respinși/descalificaţi:</w:t>
      </w:r>
    </w:p>
    <w:p w:rsidR="005B235E" w:rsidRPr="006232FE" w:rsidRDefault="005B235E" w:rsidP="005B235E">
      <w:pPr>
        <w:pStyle w:val="Style3"/>
        <w:tabs>
          <w:tab w:val="left" w:pos="567"/>
        </w:tabs>
        <w:spacing w:before="0" w:beforeAutospacing="0" w:after="0"/>
        <w:ind w:left="0" w:right="-144" w:firstLine="0"/>
        <w:rPr>
          <w:rFonts w:eastAsia="PMingLiU"/>
          <w:lang w:val="it-IT" w:eastAsia="zh-CN"/>
        </w:rPr>
      </w:pPr>
      <w:r w:rsidRPr="006232FE">
        <w:rPr>
          <w:rFonts w:eastAsia="PMingLiU"/>
          <w:lang w:val="it-IT" w:eastAsia="zh-CN"/>
        </w:rPr>
        <w:t>_______________________________________________________________________________</w:t>
      </w:r>
    </w:p>
    <w:p w:rsidR="005B235E" w:rsidRPr="006232FE" w:rsidRDefault="005B235E" w:rsidP="005B235E">
      <w:pPr>
        <w:pStyle w:val="Style3"/>
        <w:tabs>
          <w:tab w:val="left" w:pos="567"/>
        </w:tabs>
        <w:spacing w:before="0" w:beforeAutospacing="0" w:after="0"/>
        <w:ind w:left="0" w:firstLine="0"/>
        <w:rPr>
          <w:rFonts w:eastAsia="PMingLiU"/>
          <w:lang w:val="it-IT" w:eastAsia="zh-CN"/>
        </w:rPr>
      </w:pPr>
    </w:p>
    <w:p w:rsidR="00111546" w:rsidRPr="006232FE" w:rsidRDefault="00111546" w:rsidP="00A26B23">
      <w:pPr>
        <w:pStyle w:val="Style3"/>
        <w:tabs>
          <w:tab w:val="left" w:pos="567"/>
        </w:tabs>
        <w:spacing w:before="0" w:beforeAutospacing="0" w:after="0"/>
        <w:ind w:left="0" w:firstLine="0"/>
        <w:rPr>
          <w:rFonts w:eastAsia="PMingLiU"/>
          <w:lang w:val="it-IT" w:eastAsia="zh-CN"/>
        </w:rPr>
      </w:pPr>
    </w:p>
    <w:p w:rsidR="00694C64" w:rsidRPr="006232FE" w:rsidRDefault="00694C64" w:rsidP="00A26B23">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Candidații respinși din cauza neprezentării/necorespunderii documentelor de calificare</w:t>
      </w:r>
      <w:r w:rsidR="00B77248" w:rsidRPr="006232FE">
        <w:rPr>
          <w:rFonts w:eastAsia="PMingLiU"/>
          <w:lang w:val="it-IT" w:eastAsia="zh-CN"/>
        </w:rPr>
        <w:t xml:space="preserve"> și </w:t>
      </w:r>
      <w:r w:rsidR="00C32CB2" w:rsidRPr="006232FE">
        <w:rPr>
          <w:rFonts w:eastAsia="PMingLiU"/>
          <w:lang w:val="it-IT" w:eastAsia="zh-CN"/>
        </w:rPr>
        <w:t xml:space="preserve">de </w:t>
      </w:r>
      <w:r w:rsidR="00B77248" w:rsidRPr="006232FE">
        <w:rPr>
          <w:rFonts w:eastAsia="PMingLiU"/>
          <w:lang w:val="it-IT" w:eastAsia="zh-CN"/>
        </w:rPr>
        <w:t>selecție</w:t>
      </w:r>
      <w:r w:rsidRPr="006232FE">
        <w:rPr>
          <w:rFonts w:eastAsia="PMingLiU"/>
          <w:lang w:val="it-IT" w:eastAsia="zh-CN"/>
        </w:rPr>
        <w:t>:</w:t>
      </w:r>
    </w:p>
    <w:p w:rsidR="005B235E" w:rsidRPr="006232FE" w:rsidRDefault="005B235E" w:rsidP="005B235E">
      <w:pPr>
        <w:pStyle w:val="Style3"/>
        <w:tabs>
          <w:tab w:val="left" w:pos="567"/>
        </w:tabs>
        <w:spacing w:before="0" w:beforeAutospacing="0" w:after="0"/>
        <w:ind w:left="0" w:right="-144" w:firstLine="0"/>
        <w:rPr>
          <w:rFonts w:eastAsia="PMingLiU"/>
          <w:lang w:val="it-IT" w:eastAsia="zh-CN"/>
        </w:rPr>
      </w:pPr>
      <w:r w:rsidRPr="006232FE">
        <w:rPr>
          <w:rFonts w:eastAsia="PMingLiU"/>
          <w:lang w:val="it-IT" w:eastAsia="zh-CN"/>
        </w:rPr>
        <w:t>_______________________________________________________________________________</w:t>
      </w:r>
    </w:p>
    <w:p w:rsidR="005B235E" w:rsidRPr="006232FE" w:rsidRDefault="005B235E" w:rsidP="005B235E">
      <w:pPr>
        <w:pStyle w:val="Style3"/>
        <w:tabs>
          <w:tab w:val="left" w:pos="567"/>
        </w:tabs>
        <w:spacing w:before="0" w:beforeAutospacing="0" w:after="0"/>
        <w:ind w:left="0" w:firstLine="0"/>
        <w:rPr>
          <w:rFonts w:eastAsia="PMingLiU"/>
          <w:lang w:val="it-IT" w:eastAsia="zh-CN"/>
        </w:rPr>
      </w:pPr>
    </w:p>
    <w:p w:rsidR="00694C64" w:rsidRPr="006232FE" w:rsidRDefault="0014385D" w:rsidP="00A26B23">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Rezultatele preselecției:</w:t>
      </w:r>
    </w:p>
    <w:p w:rsidR="005B235E" w:rsidRPr="006232FE" w:rsidRDefault="005B235E" w:rsidP="005B235E">
      <w:pPr>
        <w:pStyle w:val="Style3"/>
        <w:tabs>
          <w:tab w:val="left" w:pos="567"/>
        </w:tabs>
        <w:spacing w:before="0" w:beforeAutospacing="0" w:after="0"/>
        <w:ind w:left="0" w:right="-144" w:firstLine="0"/>
        <w:rPr>
          <w:rFonts w:eastAsia="PMingLiU"/>
          <w:lang w:val="it-IT" w:eastAsia="zh-CN"/>
        </w:rPr>
      </w:pPr>
      <w:r w:rsidRPr="006232FE">
        <w:rPr>
          <w:rFonts w:eastAsia="PMingLiU"/>
          <w:lang w:val="it-IT" w:eastAsia="zh-CN"/>
        </w:rPr>
        <w:t>_______________________________________________________________________________</w:t>
      </w:r>
    </w:p>
    <w:p w:rsidR="00244A30" w:rsidRPr="006232FE" w:rsidRDefault="00244A30" w:rsidP="00244A30">
      <w:pPr>
        <w:pStyle w:val="Style3"/>
        <w:tabs>
          <w:tab w:val="left" w:pos="567"/>
        </w:tabs>
        <w:ind w:left="0" w:firstLine="0"/>
        <w:jc w:val="both"/>
        <w:rPr>
          <w:rFonts w:eastAsia="PMingLiU"/>
          <w:b w:val="0"/>
          <w:lang w:val="it-IT" w:eastAsia="zh-CN"/>
        </w:rPr>
      </w:pPr>
      <w:r w:rsidRPr="006232FE">
        <w:rPr>
          <w:rFonts w:eastAsia="PMingLiU"/>
          <w:b w:val="0"/>
          <w:lang w:val="it-IT" w:eastAsia="zh-CN"/>
        </w:rPr>
        <w:t>De asemenea</w:t>
      </w:r>
      <w:r w:rsidR="001C439F" w:rsidRPr="006232FE">
        <w:rPr>
          <w:rFonts w:eastAsia="PMingLiU"/>
          <w:b w:val="0"/>
          <w:lang w:val="it-IT" w:eastAsia="zh-CN"/>
        </w:rPr>
        <w:t>,</w:t>
      </w:r>
      <w:r w:rsidRPr="006232FE">
        <w:rPr>
          <w:rFonts w:eastAsia="PMingLiU"/>
          <w:b w:val="0"/>
          <w:lang w:val="it-IT" w:eastAsia="zh-CN"/>
        </w:rPr>
        <w:t xml:space="preserve"> autoritatea contractantă va informa</w:t>
      </w:r>
      <w:r w:rsidR="00FA0A8D" w:rsidRPr="006232FE">
        <w:rPr>
          <w:rFonts w:eastAsia="PMingLiU"/>
          <w:b w:val="0"/>
          <w:lang w:val="it-IT" w:eastAsia="zh-CN"/>
        </w:rPr>
        <w:t xml:space="preserve"> </w:t>
      </w:r>
      <w:r w:rsidRPr="006232FE">
        <w:rPr>
          <w:rFonts w:eastAsia="PMingLiU"/>
          <w:b w:val="0"/>
          <w:lang w:val="it-IT" w:eastAsia="zh-CN"/>
        </w:rPr>
        <w:t>ceilalți candidați neselectați</w:t>
      </w:r>
      <w:r w:rsidR="00FA0A8D" w:rsidRPr="006232FE">
        <w:rPr>
          <w:rFonts w:eastAsia="PMingLiU"/>
          <w:b w:val="0"/>
          <w:lang w:val="it-IT" w:eastAsia="zh-CN"/>
        </w:rPr>
        <w:t xml:space="preserve"> </w:t>
      </w:r>
      <w:r w:rsidRPr="006232FE">
        <w:rPr>
          <w:rFonts w:eastAsia="PMingLiU"/>
          <w:b w:val="0"/>
          <w:lang w:val="it-IT" w:eastAsia="zh-CN"/>
        </w:rPr>
        <w:t>despre rezultatele</w:t>
      </w:r>
      <w:r w:rsidR="00FA0A8D" w:rsidRPr="006232FE">
        <w:rPr>
          <w:rFonts w:eastAsia="PMingLiU"/>
          <w:b w:val="0"/>
          <w:lang w:val="it-IT" w:eastAsia="zh-CN"/>
        </w:rPr>
        <w:t xml:space="preserve"> </w:t>
      </w:r>
      <w:r w:rsidRPr="006232FE">
        <w:rPr>
          <w:rFonts w:eastAsia="PMingLiU"/>
          <w:b w:val="0"/>
          <w:lang w:val="it-IT" w:eastAsia="zh-CN"/>
        </w:rPr>
        <w:t>preselecției.</w:t>
      </w:r>
    </w:p>
    <w:p w:rsidR="005B235E" w:rsidRPr="006232FE" w:rsidRDefault="005B235E" w:rsidP="005B235E">
      <w:pPr>
        <w:pStyle w:val="Style3"/>
        <w:tabs>
          <w:tab w:val="left" w:pos="567"/>
        </w:tabs>
        <w:spacing w:before="0" w:beforeAutospacing="0" w:after="0"/>
        <w:ind w:left="0" w:firstLine="0"/>
        <w:rPr>
          <w:rFonts w:eastAsia="PMingLiU"/>
          <w:lang w:val="it-IT" w:eastAsia="zh-CN"/>
        </w:rPr>
      </w:pPr>
    </w:p>
    <w:p w:rsidR="00522B45" w:rsidRPr="006232FE" w:rsidRDefault="00522B45" w:rsidP="00A26B23">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Candidații preselec</w:t>
      </w:r>
      <w:r w:rsidR="003C4159" w:rsidRPr="006232FE">
        <w:rPr>
          <w:rFonts w:eastAsia="PMingLiU"/>
          <w:lang w:val="it-IT" w:eastAsia="zh-CN"/>
        </w:rPr>
        <w:t>ta</w:t>
      </w:r>
      <w:r w:rsidRPr="006232FE">
        <w:rPr>
          <w:rFonts w:eastAsia="PMingLiU"/>
          <w:lang w:val="it-IT" w:eastAsia="zh-CN"/>
        </w:rPr>
        <w:t>ți:</w:t>
      </w:r>
    </w:p>
    <w:p w:rsidR="003C4159" w:rsidRPr="006232FE" w:rsidRDefault="003C4159" w:rsidP="00A26B23">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1.</w:t>
      </w:r>
    </w:p>
    <w:p w:rsidR="003C4159" w:rsidRPr="006232FE" w:rsidRDefault="003C4159" w:rsidP="00A26B23">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2.</w:t>
      </w:r>
    </w:p>
    <w:p w:rsidR="003C4159" w:rsidRPr="006232FE" w:rsidRDefault="003C4159" w:rsidP="00A26B23">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3.</w:t>
      </w:r>
    </w:p>
    <w:p w:rsidR="003C4159" w:rsidRPr="006232FE" w:rsidRDefault="0014385D" w:rsidP="00A26B23">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etc.</w:t>
      </w:r>
    </w:p>
    <w:p w:rsidR="003C4159" w:rsidRPr="006232FE" w:rsidRDefault="003C4159" w:rsidP="00A26B23">
      <w:pPr>
        <w:pStyle w:val="Style3"/>
        <w:tabs>
          <w:tab w:val="left" w:pos="567"/>
        </w:tabs>
        <w:spacing w:before="0" w:beforeAutospacing="0" w:after="0"/>
        <w:ind w:left="0" w:firstLine="0"/>
        <w:rPr>
          <w:rFonts w:eastAsia="PMingLiU"/>
          <w:lang w:val="it-IT" w:eastAsia="zh-CN"/>
        </w:rPr>
      </w:pPr>
    </w:p>
    <w:p w:rsidR="003C4159" w:rsidRPr="006232FE" w:rsidRDefault="00160DF3" w:rsidP="00C32CB2">
      <w:pPr>
        <w:pStyle w:val="Style3"/>
        <w:tabs>
          <w:tab w:val="left" w:pos="567"/>
        </w:tabs>
        <w:spacing w:before="0" w:beforeAutospacing="0" w:after="0"/>
        <w:ind w:left="0" w:firstLine="0"/>
        <w:jc w:val="both"/>
        <w:rPr>
          <w:rFonts w:eastAsia="PMingLiU"/>
          <w:lang w:val="it-IT" w:eastAsia="zh-CN"/>
        </w:rPr>
      </w:pPr>
      <w:r w:rsidRPr="006232FE">
        <w:rPr>
          <w:rFonts w:eastAsia="PMingLiU"/>
          <w:lang w:val="it-IT" w:eastAsia="zh-CN"/>
        </w:rPr>
        <w:t>Organizatorul procedurii de preselecție de achiziţie publică va anunţa şi va invita în scris</w:t>
      </w:r>
      <w:r w:rsidR="00D208D2" w:rsidRPr="006232FE">
        <w:rPr>
          <w:rFonts w:eastAsia="PMingLiU"/>
          <w:lang w:val="it-IT" w:eastAsia="zh-CN"/>
        </w:rPr>
        <w:t>/prin mijloace electronice</w:t>
      </w:r>
      <w:r w:rsidR="00FA0A8D" w:rsidRPr="006232FE">
        <w:rPr>
          <w:rFonts w:eastAsia="PMingLiU"/>
          <w:lang w:val="it-IT" w:eastAsia="zh-CN"/>
        </w:rPr>
        <w:t xml:space="preserve"> </w:t>
      </w:r>
      <w:r w:rsidRPr="006232FE">
        <w:rPr>
          <w:rFonts w:eastAsia="PMingLiU"/>
          <w:lang w:val="it-IT" w:eastAsia="zh-CN"/>
        </w:rPr>
        <w:t>candidații</w:t>
      </w:r>
      <w:r w:rsidR="00FA0A8D" w:rsidRPr="006232FE">
        <w:rPr>
          <w:rFonts w:eastAsia="PMingLiU"/>
          <w:lang w:val="it-IT" w:eastAsia="zh-CN"/>
        </w:rPr>
        <w:t xml:space="preserve"> </w:t>
      </w:r>
      <w:r w:rsidR="00BC7216" w:rsidRPr="006232FE">
        <w:rPr>
          <w:rFonts w:eastAsia="PMingLiU"/>
          <w:lang w:val="it-IT" w:eastAsia="zh-CN"/>
        </w:rPr>
        <w:t>selectați</w:t>
      </w:r>
      <w:r w:rsidRPr="006232FE">
        <w:rPr>
          <w:rFonts w:eastAsia="PMingLiU"/>
          <w:lang w:val="it-IT" w:eastAsia="zh-CN"/>
        </w:rPr>
        <w:t>:</w:t>
      </w:r>
    </w:p>
    <w:p w:rsidR="00962A3C" w:rsidRPr="006232FE" w:rsidRDefault="00962A3C" w:rsidP="00962A3C">
      <w:pPr>
        <w:pStyle w:val="Style3"/>
        <w:tabs>
          <w:tab w:val="left" w:pos="567"/>
        </w:tabs>
        <w:spacing w:before="0" w:beforeAutospacing="0" w:after="0"/>
        <w:ind w:left="0" w:right="-144" w:firstLine="0"/>
        <w:rPr>
          <w:rFonts w:eastAsia="PMingLiU"/>
          <w:lang w:val="it-IT" w:eastAsia="zh-CN"/>
        </w:rPr>
      </w:pPr>
      <w:r w:rsidRPr="006232FE">
        <w:rPr>
          <w:rFonts w:eastAsia="PMingLiU"/>
          <w:lang w:val="it-IT" w:eastAsia="zh-CN"/>
        </w:rPr>
        <w:t>_______________________________________________________________________________</w:t>
      </w:r>
    </w:p>
    <w:p w:rsidR="003F2E01" w:rsidRPr="006232FE" w:rsidRDefault="003F2E01" w:rsidP="00244A30">
      <w:pPr>
        <w:pStyle w:val="Style3"/>
        <w:tabs>
          <w:tab w:val="left" w:pos="567"/>
        </w:tabs>
        <w:spacing w:before="0" w:beforeAutospacing="0" w:after="0"/>
        <w:ind w:left="0" w:firstLine="0"/>
        <w:jc w:val="both"/>
        <w:rPr>
          <w:rFonts w:eastAsia="PMingLiU"/>
          <w:b w:val="0"/>
          <w:i/>
          <w:lang w:val="it-IT" w:eastAsia="zh-CN"/>
        </w:rPr>
      </w:pPr>
    </w:p>
    <w:p w:rsidR="002A26B7" w:rsidRPr="006232FE" w:rsidRDefault="003F2E01" w:rsidP="00244A30">
      <w:pPr>
        <w:pStyle w:val="Style3"/>
        <w:tabs>
          <w:tab w:val="left" w:pos="567"/>
        </w:tabs>
        <w:spacing w:before="0" w:beforeAutospacing="0" w:after="0"/>
        <w:ind w:left="0" w:firstLine="0"/>
        <w:jc w:val="both"/>
        <w:rPr>
          <w:rFonts w:eastAsia="PMingLiU"/>
          <w:b w:val="0"/>
          <w:lang w:val="it-IT" w:eastAsia="zh-CN"/>
        </w:rPr>
      </w:pPr>
      <w:r w:rsidRPr="006232FE">
        <w:rPr>
          <w:rFonts w:eastAsia="PMingLiU"/>
          <w:b w:val="0"/>
          <w:i/>
          <w:lang w:val="it-IT"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6232FE">
        <w:rPr>
          <w:rFonts w:eastAsia="PMingLiU"/>
          <w:b w:val="0"/>
          <w:lang w:val="it-IT" w:eastAsia="zh-CN"/>
        </w:rPr>
        <w:t>:</w:t>
      </w:r>
    </w:p>
    <w:p w:rsidR="003F2E01" w:rsidRPr="006232FE" w:rsidRDefault="003F2E01" w:rsidP="003F2E01">
      <w:pPr>
        <w:pStyle w:val="Style3"/>
        <w:tabs>
          <w:tab w:val="left" w:pos="567"/>
        </w:tabs>
        <w:spacing w:before="0" w:beforeAutospacing="0" w:after="0"/>
        <w:ind w:left="0" w:right="-144" w:firstLine="0"/>
        <w:rPr>
          <w:rFonts w:eastAsia="PMingLiU"/>
          <w:lang w:val="it-IT" w:eastAsia="zh-CN"/>
        </w:rPr>
      </w:pPr>
      <w:r w:rsidRPr="006232FE">
        <w:rPr>
          <w:rFonts w:eastAsia="PMingLiU"/>
          <w:lang w:val="it-IT" w:eastAsia="zh-CN"/>
        </w:rPr>
        <w:t>_______________________________________________________________________________</w:t>
      </w:r>
    </w:p>
    <w:p w:rsidR="003F2E01" w:rsidRPr="006232FE" w:rsidRDefault="003F2E01" w:rsidP="00244A30">
      <w:pPr>
        <w:pStyle w:val="Style3"/>
        <w:tabs>
          <w:tab w:val="left" w:pos="567"/>
        </w:tabs>
        <w:spacing w:before="0" w:beforeAutospacing="0" w:after="0"/>
        <w:ind w:left="0" w:firstLine="0"/>
        <w:jc w:val="both"/>
        <w:rPr>
          <w:rFonts w:eastAsia="PMingLiU"/>
          <w:b w:val="0"/>
          <w:lang w:val="it-IT" w:eastAsia="zh-CN"/>
        </w:rPr>
      </w:pPr>
    </w:p>
    <w:p w:rsidR="00EC4378" w:rsidRPr="006232FE" w:rsidRDefault="00EC4378" w:rsidP="00244A30">
      <w:pPr>
        <w:pStyle w:val="Style3"/>
        <w:tabs>
          <w:tab w:val="left" w:pos="567"/>
        </w:tabs>
        <w:ind w:hanging="1338"/>
        <w:jc w:val="both"/>
        <w:rPr>
          <w:rFonts w:eastAsia="PMingLiU"/>
          <w:lang w:val="it-IT" w:eastAsia="zh-CN"/>
        </w:rPr>
      </w:pPr>
      <w:r w:rsidRPr="006232FE">
        <w:rPr>
          <w:rFonts w:eastAsia="PMingLiU"/>
          <w:lang w:val="it-IT" w:eastAsia="zh-CN"/>
        </w:rPr>
        <w:t>Semnăturile membrilor grupului de lucru:</w:t>
      </w:r>
    </w:p>
    <w:p w:rsidR="00EC4378" w:rsidRPr="006232FE" w:rsidRDefault="00EC4378" w:rsidP="00EC4378">
      <w:pPr>
        <w:pStyle w:val="Style3"/>
        <w:tabs>
          <w:tab w:val="left" w:pos="567"/>
        </w:tabs>
        <w:spacing w:before="0" w:beforeAutospacing="0" w:after="0"/>
        <w:ind w:hanging="1338"/>
        <w:rPr>
          <w:rFonts w:eastAsia="PMingLiU"/>
          <w:lang w:val="it-IT" w:eastAsia="zh-CN"/>
        </w:rPr>
      </w:pPr>
      <w:r w:rsidRPr="006232FE">
        <w:rPr>
          <w:rFonts w:eastAsia="PMingLiU"/>
          <w:lang w:val="it-IT" w:eastAsia="zh-CN"/>
        </w:rPr>
        <w:t>1.</w:t>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t>____________________</w:t>
      </w:r>
    </w:p>
    <w:p w:rsidR="00EC4378" w:rsidRPr="006232FE" w:rsidRDefault="00EC4378" w:rsidP="00EC4378">
      <w:pPr>
        <w:pStyle w:val="Style3"/>
        <w:tabs>
          <w:tab w:val="left" w:pos="567"/>
        </w:tabs>
        <w:spacing w:before="0" w:beforeAutospacing="0" w:after="0"/>
        <w:ind w:hanging="1338"/>
        <w:rPr>
          <w:rFonts w:eastAsia="PMingLiU"/>
          <w:lang w:val="it-IT" w:eastAsia="zh-CN"/>
        </w:rPr>
      </w:pPr>
      <w:r w:rsidRPr="006232FE">
        <w:rPr>
          <w:rFonts w:eastAsia="PMingLiU"/>
          <w:lang w:val="it-IT" w:eastAsia="zh-CN"/>
        </w:rPr>
        <w:t>2.</w:t>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t>____________________</w:t>
      </w:r>
    </w:p>
    <w:p w:rsidR="00EC4378" w:rsidRPr="006232FE" w:rsidRDefault="000E4D7D" w:rsidP="000E4D7D">
      <w:pPr>
        <w:pStyle w:val="Style3"/>
        <w:tabs>
          <w:tab w:val="left" w:pos="567"/>
        </w:tabs>
        <w:spacing w:before="0" w:beforeAutospacing="0" w:after="0"/>
        <w:ind w:hanging="1338"/>
        <w:jc w:val="both"/>
        <w:rPr>
          <w:rFonts w:eastAsia="PMingLiU"/>
          <w:lang w:val="it-IT" w:eastAsia="zh-CN"/>
        </w:rPr>
      </w:pPr>
      <w:r w:rsidRPr="006232FE">
        <w:rPr>
          <w:rFonts w:eastAsia="PMingLiU"/>
          <w:lang w:val="it-IT" w:eastAsia="zh-CN"/>
        </w:rPr>
        <w:t>3.</w:t>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00EC4378" w:rsidRPr="006232FE">
        <w:rPr>
          <w:rFonts w:eastAsia="PMingLiU"/>
          <w:lang w:val="it-IT" w:eastAsia="zh-CN"/>
        </w:rPr>
        <w:t>____________________</w:t>
      </w:r>
    </w:p>
    <w:p w:rsidR="00EC4378" w:rsidRPr="006232FE" w:rsidRDefault="00EC4378" w:rsidP="00EC4378">
      <w:pPr>
        <w:pStyle w:val="Style3"/>
        <w:tabs>
          <w:tab w:val="left" w:pos="567"/>
        </w:tabs>
        <w:spacing w:before="0" w:beforeAutospacing="0" w:after="0"/>
        <w:ind w:hanging="1338"/>
        <w:rPr>
          <w:rFonts w:eastAsia="PMingLiU"/>
          <w:lang w:val="it-IT" w:eastAsia="zh-CN"/>
        </w:rPr>
      </w:pPr>
      <w:r w:rsidRPr="006232FE">
        <w:rPr>
          <w:rFonts w:eastAsia="PMingLiU"/>
          <w:lang w:val="it-IT" w:eastAsia="zh-CN"/>
        </w:rPr>
        <w:t>4.</w:t>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t>____________________</w:t>
      </w:r>
    </w:p>
    <w:p w:rsidR="00EC4378" w:rsidRPr="006232FE" w:rsidRDefault="000E4D7D" w:rsidP="00EC4378">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5.</w:t>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00EC4378" w:rsidRPr="006232FE">
        <w:rPr>
          <w:rFonts w:eastAsia="PMingLiU"/>
          <w:lang w:val="it-IT" w:eastAsia="zh-CN"/>
        </w:rPr>
        <w:t>____________________</w:t>
      </w:r>
      <w:r w:rsidR="00EC4378" w:rsidRPr="006232FE">
        <w:rPr>
          <w:rFonts w:eastAsia="PMingLiU"/>
          <w:lang w:val="it-IT" w:eastAsia="zh-CN"/>
        </w:rPr>
        <w:tab/>
      </w:r>
    </w:p>
    <w:p w:rsidR="003C4159" w:rsidRPr="006232FE" w:rsidRDefault="00EC4378" w:rsidP="00EC4378">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etc.</w:t>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p>
    <w:p w:rsidR="003C4159" w:rsidRPr="006232FE" w:rsidRDefault="003C4159" w:rsidP="00A26B23">
      <w:pPr>
        <w:pStyle w:val="Style3"/>
        <w:tabs>
          <w:tab w:val="left" w:pos="567"/>
        </w:tabs>
        <w:spacing w:before="0" w:beforeAutospacing="0" w:after="0"/>
        <w:ind w:left="0" w:firstLine="0"/>
        <w:rPr>
          <w:rFonts w:eastAsia="PMingLiU"/>
          <w:lang w:val="it-IT" w:eastAsia="zh-CN"/>
        </w:rPr>
      </w:pPr>
    </w:p>
    <w:p w:rsidR="003C4159" w:rsidRPr="006232FE" w:rsidRDefault="003C4159" w:rsidP="00A26B23">
      <w:pPr>
        <w:pStyle w:val="Style3"/>
        <w:tabs>
          <w:tab w:val="left" w:pos="567"/>
        </w:tabs>
        <w:spacing w:before="0" w:beforeAutospacing="0" w:after="0"/>
        <w:ind w:left="0" w:firstLine="0"/>
        <w:rPr>
          <w:rFonts w:eastAsia="PMingLiU"/>
          <w:lang w:val="it-IT" w:eastAsia="zh-CN"/>
        </w:rPr>
      </w:pPr>
    </w:p>
    <w:p w:rsidR="003C4159" w:rsidRPr="006232FE" w:rsidRDefault="003C4159" w:rsidP="00A26B23">
      <w:pPr>
        <w:pStyle w:val="Style3"/>
        <w:tabs>
          <w:tab w:val="left" w:pos="567"/>
        </w:tabs>
        <w:spacing w:before="0" w:beforeAutospacing="0" w:after="0"/>
        <w:ind w:left="0" w:firstLine="0"/>
        <w:rPr>
          <w:rFonts w:eastAsia="PMingLiU"/>
          <w:lang w:val="it-IT" w:eastAsia="zh-CN"/>
        </w:rPr>
      </w:pPr>
    </w:p>
    <w:p w:rsidR="003C4159" w:rsidRPr="006232FE" w:rsidRDefault="003C4159" w:rsidP="00A26B23">
      <w:pPr>
        <w:pStyle w:val="Style3"/>
        <w:tabs>
          <w:tab w:val="left" w:pos="567"/>
        </w:tabs>
        <w:spacing w:before="0" w:beforeAutospacing="0" w:after="0"/>
        <w:ind w:left="0" w:firstLine="0"/>
        <w:rPr>
          <w:rFonts w:eastAsia="PMingLiU"/>
          <w:lang w:val="it-IT" w:eastAsia="zh-CN"/>
        </w:rPr>
      </w:pPr>
    </w:p>
    <w:p w:rsidR="003C4159" w:rsidRPr="006232FE" w:rsidRDefault="003C4159" w:rsidP="00A26B23">
      <w:pPr>
        <w:pStyle w:val="Style3"/>
        <w:tabs>
          <w:tab w:val="left" w:pos="567"/>
        </w:tabs>
        <w:spacing w:before="0" w:beforeAutospacing="0" w:after="0"/>
        <w:ind w:left="0" w:firstLine="0"/>
        <w:rPr>
          <w:rFonts w:eastAsia="PMingLiU"/>
          <w:lang w:val="it-IT" w:eastAsia="zh-CN"/>
        </w:rPr>
      </w:pPr>
    </w:p>
    <w:p w:rsidR="003C4159" w:rsidRPr="006232FE" w:rsidRDefault="003C4159" w:rsidP="00A26B23">
      <w:pPr>
        <w:pStyle w:val="Style3"/>
        <w:tabs>
          <w:tab w:val="left" w:pos="567"/>
        </w:tabs>
        <w:spacing w:before="0" w:beforeAutospacing="0" w:after="0"/>
        <w:ind w:left="0" w:firstLine="0"/>
        <w:rPr>
          <w:rFonts w:eastAsia="PMingLiU"/>
          <w:lang w:val="it-IT" w:eastAsia="zh-CN"/>
        </w:rPr>
      </w:pPr>
    </w:p>
    <w:p w:rsidR="003C4159" w:rsidRPr="006232FE" w:rsidRDefault="003C4159" w:rsidP="00A26B23">
      <w:pPr>
        <w:pStyle w:val="Style3"/>
        <w:tabs>
          <w:tab w:val="left" w:pos="567"/>
        </w:tabs>
        <w:spacing w:before="0" w:beforeAutospacing="0" w:after="0"/>
        <w:ind w:left="0" w:firstLine="0"/>
        <w:rPr>
          <w:rFonts w:eastAsia="PMingLiU"/>
          <w:lang w:val="it-IT" w:eastAsia="zh-CN"/>
        </w:rPr>
      </w:pPr>
    </w:p>
    <w:p w:rsidR="00A14C96" w:rsidRPr="006232FE" w:rsidRDefault="00A14C96" w:rsidP="00A26B23">
      <w:pPr>
        <w:pStyle w:val="Style3"/>
        <w:tabs>
          <w:tab w:val="left" w:pos="567"/>
        </w:tabs>
        <w:spacing w:before="0" w:beforeAutospacing="0" w:after="0"/>
        <w:ind w:left="0" w:firstLine="0"/>
        <w:rPr>
          <w:rFonts w:eastAsia="PMingLiU"/>
          <w:lang w:val="it-IT" w:eastAsia="zh-CN"/>
        </w:rPr>
      </w:pPr>
    </w:p>
    <w:p w:rsidR="005B235E" w:rsidRDefault="005B235E" w:rsidP="00A26B23">
      <w:pPr>
        <w:pStyle w:val="Style3"/>
        <w:tabs>
          <w:tab w:val="left" w:pos="567"/>
        </w:tabs>
        <w:spacing w:before="0" w:beforeAutospacing="0" w:after="0"/>
        <w:ind w:left="0" w:firstLine="0"/>
        <w:rPr>
          <w:rFonts w:eastAsia="PMingLiU"/>
          <w:lang w:val="it-IT" w:eastAsia="zh-CN"/>
        </w:rPr>
      </w:pPr>
    </w:p>
    <w:p w:rsidR="00700907" w:rsidRDefault="00700907" w:rsidP="00A26B23">
      <w:pPr>
        <w:pStyle w:val="Style3"/>
        <w:tabs>
          <w:tab w:val="left" w:pos="567"/>
        </w:tabs>
        <w:spacing w:before="0" w:beforeAutospacing="0" w:after="0"/>
        <w:ind w:left="0" w:firstLine="0"/>
        <w:rPr>
          <w:rFonts w:eastAsia="PMingLiU"/>
          <w:lang w:val="it-IT" w:eastAsia="zh-CN"/>
        </w:rPr>
      </w:pPr>
    </w:p>
    <w:p w:rsidR="00700907" w:rsidRDefault="00700907" w:rsidP="00A26B23">
      <w:pPr>
        <w:pStyle w:val="Style3"/>
        <w:tabs>
          <w:tab w:val="left" w:pos="567"/>
        </w:tabs>
        <w:spacing w:before="0" w:beforeAutospacing="0" w:after="0"/>
        <w:ind w:left="0" w:firstLine="0"/>
        <w:rPr>
          <w:rFonts w:eastAsia="PMingLiU"/>
          <w:lang w:val="it-IT" w:eastAsia="zh-CN"/>
        </w:rPr>
      </w:pPr>
    </w:p>
    <w:p w:rsidR="00700907" w:rsidRDefault="00700907" w:rsidP="00A26B23">
      <w:pPr>
        <w:pStyle w:val="Style3"/>
        <w:tabs>
          <w:tab w:val="left" w:pos="567"/>
        </w:tabs>
        <w:spacing w:before="0" w:beforeAutospacing="0" w:after="0"/>
        <w:ind w:left="0" w:firstLine="0"/>
        <w:rPr>
          <w:rFonts w:eastAsia="PMingLiU"/>
          <w:lang w:val="it-IT" w:eastAsia="zh-CN"/>
        </w:rPr>
      </w:pPr>
    </w:p>
    <w:p w:rsidR="00700907" w:rsidRDefault="00700907" w:rsidP="00A26B23">
      <w:pPr>
        <w:pStyle w:val="Style3"/>
        <w:tabs>
          <w:tab w:val="left" w:pos="567"/>
        </w:tabs>
        <w:spacing w:before="0" w:beforeAutospacing="0" w:after="0"/>
        <w:ind w:left="0" w:firstLine="0"/>
        <w:rPr>
          <w:rFonts w:eastAsia="PMingLiU"/>
          <w:lang w:val="it-IT" w:eastAsia="zh-CN"/>
        </w:rPr>
      </w:pPr>
    </w:p>
    <w:p w:rsidR="00700907" w:rsidRDefault="00700907" w:rsidP="00A26B23">
      <w:pPr>
        <w:pStyle w:val="Style3"/>
        <w:tabs>
          <w:tab w:val="left" w:pos="567"/>
        </w:tabs>
        <w:spacing w:before="0" w:beforeAutospacing="0" w:after="0"/>
        <w:ind w:left="0" w:firstLine="0"/>
        <w:rPr>
          <w:rFonts w:eastAsia="PMingLiU"/>
          <w:lang w:val="it-IT" w:eastAsia="zh-CN"/>
        </w:rPr>
      </w:pPr>
    </w:p>
    <w:p w:rsidR="00700907" w:rsidRDefault="00700907" w:rsidP="00A26B23">
      <w:pPr>
        <w:pStyle w:val="Style3"/>
        <w:tabs>
          <w:tab w:val="left" w:pos="567"/>
        </w:tabs>
        <w:spacing w:before="0" w:beforeAutospacing="0" w:after="0"/>
        <w:ind w:left="0" w:firstLine="0"/>
        <w:rPr>
          <w:rFonts w:eastAsia="PMingLiU"/>
          <w:lang w:val="it-IT" w:eastAsia="zh-CN"/>
        </w:rPr>
      </w:pPr>
    </w:p>
    <w:p w:rsidR="00700907" w:rsidRPr="006232FE" w:rsidRDefault="00700907" w:rsidP="00A26B23">
      <w:pPr>
        <w:pStyle w:val="Style3"/>
        <w:tabs>
          <w:tab w:val="left" w:pos="567"/>
        </w:tabs>
        <w:spacing w:before="0" w:beforeAutospacing="0" w:after="0"/>
        <w:ind w:left="0" w:firstLine="0"/>
        <w:rPr>
          <w:rFonts w:eastAsia="PMingLiU"/>
          <w:lang w:val="it-IT" w:eastAsia="zh-CN"/>
        </w:rPr>
      </w:pPr>
    </w:p>
    <w:p w:rsidR="001F7AEE" w:rsidRPr="006232FE" w:rsidRDefault="001F7AEE" w:rsidP="00A26B23">
      <w:pPr>
        <w:pStyle w:val="Style3"/>
        <w:tabs>
          <w:tab w:val="left" w:pos="567"/>
        </w:tabs>
        <w:spacing w:before="0" w:beforeAutospacing="0" w:after="0"/>
        <w:ind w:left="0" w:firstLine="0"/>
        <w:rPr>
          <w:rFonts w:eastAsia="PMingLiU"/>
          <w:lang w:val="it-IT"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6232FE" w:rsidRDefault="00D1419B" w:rsidP="00A26B23">
      <w:pPr>
        <w:pStyle w:val="Style3"/>
        <w:tabs>
          <w:tab w:val="left" w:pos="567"/>
        </w:tabs>
        <w:spacing w:before="0" w:beforeAutospacing="0" w:after="0"/>
        <w:ind w:left="0" w:firstLine="0"/>
        <w:rPr>
          <w:rFonts w:eastAsia="PMingLiU"/>
          <w:lang w:val="it-IT" w:eastAsia="zh-CN"/>
        </w:rPr>
      </w:pPr>
    </w:p>
    <w:p w:rsidR="005B235E" w:rsidRPr="006232FE" w:rsidRDefault="005B235E" w:rsidP="00A26B23">
      <w:pPr>
        <w:pStyle w:val="Style3"/>
        <w:tabs>
          <w:tab w:val="left" w:pos="567"/>
        </w:tabs>
        <w:spacing w:before="0" w:beforeAutospacing="0" w:after="0"/>
        <w:ind w:left="0" w:firstLine="0"/>
        <w:rPr>
          <w:rFonts w:eastAsia="PMingLiU"/>
          <w:lang w:val="it-IT"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w:t>
      </w:r>
      <w:r w:rsidR="00700907">
        <w:rPr>
          <w:rFonts w:eastAsia="Cambria"/>
          <w:noProof w:val="0"/>
        </w:rPr>
        <w:t xml:space="preserve">   </w:t>
      </w:r>
      <w:r w:rsidRPr="00FF430B">
        <w:rPr>
          <w:rFonts w:eastAsia="Cambria"/>
          <w:noProof w:val="0"/>
        </w:rPr>
        <w:t>din</w:t>
      </w:r>
      <w:r w:rsidR="00700907">
        <w:rPr>
          <w:rFonts w:eastAsia="Cambria"/>
          <w:noProof w:val="0"/>
        </w:rPr>
        <w:t xml:space="preserve">   </w:t>
      </w:r>
      <w:r w:rsidRPr="00FF430B">
        <w:rPr>
          <w:rFonts w:eastAsia="Cambria"/>
          <w:noProof w:val="0"/>
        </w:rPr>
        <w:t>___________</w:t>
      </w:r>
    </w:p>
    <w:p w:rsidR="009D62FF" w:rsidRPr="00FF430B" w:rsidRDefault="009D62FF" w:rsidP="00C5270E">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6232FE" w:rsidRPr="00EC30C2" w:rsidTr="006232FE">
        <w:tc>
          <w:tcPr>
            <w:tcW w:w="4248" w:type="dxa"/>
            <w:shd w:val="clear" w:color="auto" w:fill="FFFFFF" w:themeFill="background1"/>
          </w:tcPr>
          <w:p w:rsidR="006232FE" w:rsidRPr="00FF430B" w:rsidRDefault="006232FE" w:rsidP="009D62FF">
            <w:pPr>
              <w:ind w:right="-1"/>
              <w:jc w:val="both"/>
              <w:rPr>
                <w:rFonts w:eastAsia="Cambria"/>
                <w:noProof w:val="0"/>
              </w:rPr>
            </w:pPr>
            <w:r w:rsidRPr="00FF430B">
              <w:rPr>
                <w:rFonts w:eastAsia="Calibri"/>
                <w:noProof w:val="0"/>
              </w:rPr>
              <w:t>Denumirea autorității contractante</w:t>
            </w:r>
          </w:p>
        </w:tc>
        <w:tc>
          <w:tcPr>
            <w:tcW w:w="5528" w:type="dxa"/>
          </w:tcPr>
          <w:p w:rsidR="006232FE" w:rsidRPr="00112D36" w:rsidRDefault="006232FE" w:rsidP="006232FE">
            <w:pPr>
              <w:rPr>
                <w:b/>
              </w:rPr>
            </w:pPr>
            <w:r w:rsidRPr="00112D36">
              <w:rPr>
                <w:b/>
              </w:rPr>
              <w:t>Instituția Publică Liceul Teoretic „Onisifor Ghibu”</w:t>
            </w:r>
          </w:p>
        </w:tc>
      </w:tr>
      <w:tr w:rsidR="006232FE" w:rsidRPr="00EC30C2" w:rsidTr="006232FE">
        <w:tc>
          <w:tcPr>
            <w:tcW w:w="4248" w:type="dxa"/>
            <w:shd w:val="clear" w:color="auto" w:fill="FFFFFF" w:themeFill="background1"/>
          </w:tcPr>
          <w:p w:rsidR="006232FE" w:rsidRPr="00FF430B" w:rsidRDefault="006232FE" w:rsidP="009D62FF">
            <w:pPr>
              <w:ind w:right="-1"/>
              <w:jc w:val="both"/>
              <w:rPr>
                <w:rFonts w:eastAsia="Calibri"/>
                <w:noProof w:val="0"/>
              </w:rPr>
            </w:pPr>
            <w:r w:rsidRPr="00FF430B">
              <w:rPr>
                <w:rFonts w:eastAsia="Cambria"/>
                <w:noProof w:val="0"/>
              </w:rPr>
              <w:t>Localitate</w:t>
            </w:r>
          </w:p>
        </w:tc>
        <w:tc>
          <w:tcPr>
            <w:tcW w:w="5528" w:type="dxa"/>
          </w:tcPr>
          <w:p w:rsidR="006232FE" w:rsidRPr="00112D36" w:rsidRDefault="006232FE" w:rsidP="006232FE">
            <w:r w:rsidRPr="00112D36">
              <w:t xml:space="preserve">mun. Chișinău, </w:t>
            </w:r>
          </w:p>
        </w:tc>
      </w:tr>
      <w:tr w:rsidR="006232FE" w:rsidRPr="00EC30C2" w:rsidTr="006232FE">
        <w:tc>
          <w:tcPr>
            <w:tcW w:w="4248" w:type="dxa"/>
            <w:shd w:val="clear" w:color="auto" w:fill="FFFFFF" w:themeFill="background1"/>
          </w:tcPr>
          <w:p w:rsidR="006232FE" w:rsidRPr="00FF430B" w:rsidRDefault="006232FE" w:rsidP="009D62FF">
            <w:pPr>
              <w:ind w:right="-1"/>
              <w:jc w:val="both"/>
              <w:rPr>
                <w:rFonts w:eastAsia="Cambria"/>
                <w:noProof w:val="0"/>
              </w:rPr>
            </w:pPr>
            <w:r w:rsidRPr="00FF430B">
              <w:rPr>
                <w:rFonts w:eastAsia="Calibri"/>
                <w:noProof w:val="0"/>
              </w:rPr>
              <w:t>IDNO</w:t>
            </w:r>
          </w:p>
        </w:tc>
        <w:tc>
          <w:tcPr>
            <w:tcW w:w="5528" w:type="dxa"/>
          </w:tcPr>
          <w:p w:rsidR="006232FE" w:rsidRPr="00112D36" w:rsidRDefault="006232FE" w:rsidP="006232FE">
            <w:r w:rsidRPr="00112D36">
              <w:t>1013620005842</w:t>
            </w:r>
          </w:p>
        </w:tc>
      </w:tr>
      <w:tr w:rsidR="006232FE" w:rsidRPr="00EC30C2" w:rsidTr="006232FE">
        <w:tc>
          <w:tcPr>
            <w:tcW w:w="4248" w:type="dxa"/>
            <w:shd w:val="clear" w:color="auto" w:fill="FFFFFF" w:themeFill="background1"/>
          </w:tcPr>
          <w:p w:rsidR="006232FE" w:rsidRPr="00FF430B" w:rsidRDefault="006232FE" w:rsidP="009D62FF">
            <w:pPr>
              <w:ind w:right="-1"/>
              <w:jc w:val="both"/>
              <w:rPr>
                <w:rFonts w:eastAsia="Calibri"/>
                <w:noProof w:val="0"/>
              </w:rPr>
            </w:pPr>
            <w:r w:rsidRPr="00FF430B">
              <w:rPr>
                <w:rFonts w:eastAsia="Calibri"/>
                <w:noProof w:val="0"/>
              </w:rPr>
              <w:t>Adresa</w:t>
            </w:r>
          </w:p>
        </w:tc>
        <w:tc>
          <w:tcPr>
            <w:tcW w:w="5528" w:type="dxa"/>
          </w:tcPr>
          <w:p w:rsidR="006232FE" w:rsidRPr="00112D36" w:rsidRDefault="006232FE" w:rsidP="006232FE">
            <w:r w:rsidRPr="00112D36">
              <w:t>str. Nicole Costin 63A</w:t>
            </w:r>
          </w:p>
        </w:tc>
      </w:tr>
      <w:tr w:rsidR="006232FE" w:rsidRPr="00EC30C2" w:rsidTr="006232FE">
        <w:tc>
          <w:tcPr>
            <w:tcW w:w="4248" w:type="dxa"/>
            <w:shd w:val="clear" w:color="auto" w:fill="FFFFFF" w:themeFill="background1"/>
          </w:tcPr>
          <w:p w:rsidR="006232FE" w:rsidRPr="00FF430B" w:rsidRDefault="006232FE" w:rsidP="009D62FF">
            <w:pPr>
              <w:ind w:right="-1"/>
              <w:jc w:val="both"/>
              <w:rPr>
                <w:rFonts w:eastAsia="Calibri"/>
                <w:noProof w:val="0"/>
              </w:rPr>
            </w:pPr>
            <w:r w:rsidRPr="00FF430B">
              <w:rPr>
                <w:rFonts w:eastAsia="Calibri"/>
                <w:noProof w:val="0"/>
              </w:rPr>
              <w:t>Număr de telefon/fax</w:t>
            </w:r>
          </w:p>
        </w:tc>
        <w:tc>
          <w:tcPr>
            <w:tcW w:w="5528" w:type="dxa"/>
          </w:tcPr>
          <w:p w:rsidR="006232FE" w:rsidRPr="006232FE" w:rsidRDefault="006232FE" w:rsidP="006232FE">
            <w:pPr>
              <w:rPr>
                <w:b/>
              </w:rPr>
            </w:pPr>
            <w:r w:rsidRPr="00112D36">
              <w:t>068206067, (022)518231, (022)519779</w:t>
            </w:r>
          </w:p>
        </w:tc>
      </w:tr>
      <w:tr w:rsidR="006232FE" w:rsidRPr="00EC30C2" w:rsidTr="006232FE">
        <w:tc>
          <w:tcPr>
            <w:tcW w:w="4248" w:type="dxa"/>
            <w:shd w:val="clear" w:color="auto" w:fill="FFFFFF" w:themeFill="background1"/>
          </w:tcPr>
          <w:p w:rsidR="006232FE" w:rsidRPr="00FF430B" w:rsidRDefault="006232FE" w:rsidP="009D62FF">
            <w:pPr>
              <w:ind w:right="-1"/>
              <w:jc w:val="both"/>
              <w:rPr>
                <w:rFonts w:eastAsia="Calibri"/>
                <w:noProof w:val="0"/>
              </w:rPr>
            </w:pPr>
            <w:r w:rsidRPr="00FF430B">
              <w:rPr>
                <w:rFonts w:eastAsia="Calibri"/>
                <w:noProof w:val="0"/>
              </w:rPr>
              <w:t>E-mail</w:t>
            </w:r>
          </w:p>
        </w:tc>
        <w:tc>
          <w:tcPr>
            <w:tcW w:w="5528" w:type="dxa"/>
          </w:tcPr>
          <w:p w:rsidR="006232FE" w:rsidRPr="00112D36" w:rsidRDefault="006232FE" w:rsidP="006232FE">
            <w:r w:rsidRPr="00112D36">
              <w:t>onisiforghibu2000@gmail.com</w:t>
            </w:r>
          </w:p>
        </w:tc>
      </w:tr>
      <w:tr w:rsidR="006232FE" w:rsidRPr="00EC30C2" w:rsidTr="006232FE">
        <w:tc>
          <w:tcPr>
            <w:tcW w:w="4248" w:type="dxa"/>
            <w:shd w:val="clear" w:color="auto" w:fill="FFFFFF" w:themeFill="background1"/>
          </w:tcPr>
          <w:p w:rsidR="006232FE" w:rsidRPr="00FF430B" w:rsidRDefault="006232FE" w:rsidP="009D62FF">
            <w:pPr>
              <w:ind w:right="-1"/>
              <w:jc w:val="both"/>
              <w:rPr>
                <w:rFonts w:eastAsia="Calibri"/>
                <w:noProof w:val="0"/>
              </w:rPr>
            </w:pPr>
            <w:r w:rsidRPr="00FF430B">
              <w:rPr>
                <w:rFonts w:eastAsia="Calibri"/>
                <w:noProof w:val="0"/>
              </w:rPr>
              <w:t>Pagina web oficială</w:t>
            </w:r>
          </w:p>
        </w:tc>
        <w:tc>
          <w:tcPr>
            <w:tcW w:w="5528" w:type="dxa"/>
          </w:tcPr>
          <w:p w:rsidR="006232FE" w:rsidRPr="00112D36" w:rsidRDefault="006232FE" w:rsidP="006232FE">
            <w:r w:rsidRPr="00112D36">
              <w:t>http://liceul-ghibu.com/</w:t>
            </w:r>
          </w:p>
        </w:tc>
      </w:tr>
      <w:tr w:rsidR="006232FE" w:rsidRPr="00EC30C2" w:rsidTr="006232FE">
        <w:tc>
          <w:tcPr>
            <w:tcW w:w="4248" w:type="dxa"/>
            <w:shd w:val="clear" w:color="auto" w:fill="FFFFFF" w:themeFill="background1"/>
          </w:tcPr>
          <w:p w:rsidR="006232FE" w:rsidRPr="00FF430B" w:rsidRDefault="006232FE" w:rsidP="009D62FF">
            <w:pPr>
              <w:ind w:right="-1"/>
              <w:jc w:val="both"/>
              <w:rPr>
                <w:rFonts w:eastAsia="Calibri"/>
                <w:noProof w:val="0"/>
              </w:rPr>
            </w:pPr>
            <w:r w:rsidRPr="00FF430B">
              <w:rPr>
                <w:rFonts w:eastAsia="Calibri"/>
                <w:noProof w:val="0"/>
              </w:rPr>
              <w:t>Persoana de contact</w:t>
            </w:r>
          </w:p>
        </w:tc>
        <w:tc>
          <w:tcPr>
            <w:tcW w:w="5528" w:type="dxa"/>
          </w:tcPr>
          <w:p w:rsidR="006232FE" w:rsidRPr="00112D36" w:rsidRDefault="006232FE" w:rsidP="006232FE">
            <w:r w:rsidRPr="00112D36">
              <w:t>Golban Tatiana, 068206067</w:t>
            </w:r>
          </w:p>
        </w:tc>
      </w:tr>
      <w:tr w:rsidR="006232FE" w:rsidRPr="00EC30C2" w:rsidTr="006232FE">
        <w:tc>
          <w:tcPr>
            <w:tcW w:w="4248" w:type="dxa"/>
            <w:shd w:val="clear" w:color="auto" w:fill="FFFFFF" w:themeFill="background1"/>
          </w:tcPr>
          <w:p w:rsidR="006232FE" w:rsidRPr="00FF430B" w:rsidRDefault="006232FE"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6232FE" w:rsidRPr="00FF430B" w:rsidRDefault="006232FE"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6232FE" w:rsidRDefault="006232FE" w:rsidP="006232FE">
            <w:r w:rsidRPr="00112D36">
              <w:t>Instituție publică cu finanțare bugetară, învățământ general</w:t>
            </w:r>
            <w:r>
              <w:t>,</w:t>
            </w:r>
          </w:p>
          <w:p w:rsidR="006232FE" w:rsidRPr="00112D36" w:rsidRDefault="006232FE" w:rsidP="006232FE"/>
        </w:tc>
      </w:tr>
    </w:tbl>
    <w:p w:rsidR="009D62FF" w:rsidRPr="00FF430B" w:rsidRDefault="009D62FF" w:rsidP="00C5270E">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700907" w:rsidP="009D62FF">
            <w:pPr>
              <w:spacing w:after="160" w:line="259" w:lineRule="auto"/>
              <w:ind w:right="-1"/>
              <w:jc w:val="both"/>
              <w:rPr>
                <w:i/>
                <w:noProof w:val="0"/>
                <w:lang w:eastAsia="ro-RO"/>
              </w:rPr>
            </w:pPr>
            <w:r>
              <w:rPr>
                <w:i/>
                <w:noProof w:val="0"/>
                <w:lang w:eastAsia="ro-RO"/>
              </w:rPr>
              <w:t>Cererea ofertelor de prețuri</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6232FE" w:rsidRDefault="009D62FF" w:rsidP="009D62FF">
            <w:pPr>
              <w:spacing w:after="160" w:line="259" w:lineRule="auto"/>
              <w:ind w:right="-1"/>
              <w:jc w:val="both"/>
              <w:rPr>
                <w:b/>
                <w:noProof w:val="0"/>
                <w:lang w:eastAsia="ro-RO"/>
              </w:rPr>
            </w:pPr>
            <w:r w:rsidRPr="006232FE">
              <w:rPr>
                <w:b/>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700907" w:rsidRDefault="00700907" w:rsidP="009D62FF">
            <w:pPr>
              <w:spacing w:after="160" w:line="259" w:lineRule="auto"/>
              <w:ind w:right="-1"/>
              <w:jc w:val="both"/>
              <w:rPr>
                <w:noProof w:val="0"/>
                <w:lang w:eastAsia="ro-RO"/>
              </w:rPr>
            </w:pPr>
            <w:r w:rsidRPr="00700907">
              <w:rPr>
                <w:bCs/>
                <w:lang w:val="es-ES"/>
              </w:rPr>
              <w:t>Lucrări de reparații capitale ale WC etalul III, blocul mare fete/băieț</w:t>
            </w:r>
            <w:r w:rsidR="00D22D4B">
              <w:rPr>
                <w:bCs/>
                <w:lang w:val="es-ES"/>
              </w:rPr>
              <w:t>i</w:t>
            </w:r>
            <w:r w:rsidRPr="00700907">
              <w:rPr>
                <w:bCs/>
                <w:lang w:val="es-ES"/>
              </w:rPr>
              <w:t xml:space="preserve"> și etajul III blocul mic profesori/fete/băieți și cabinetul fizică și chimie în IPLT „Onisifor Ghibu” mun. Chișinău</w:t>
            </w: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r w:rsidR="006232FE">
              <w:rPr>
                <w:rFonts w:eastAsia="Cambria"/>
                <w:noProof w:val="0"/>
              </w:rPr>
              <w:t xml:space="preserve"> </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700907">
            <w:pPr>
              <w:spacing w:after="160" w:line="259" w:lineRule="auto"/>
              <w:ind w:right="-1"/>
              <w:jc w:val="both"/>
              <w:rPr>
                <w:rFonts w:eastAsia="Cambria"/>
                <w:noProof w:val="0"/>
              </w:rPr>
            </w:pPr>
            <w:r w:rsidRPr="00FF430B">
              <w:rPr>
                <w:rFonts w:eastAsia="Cambria"/>
                <w:noProof w:val="0"/>
              </w:rPr>
              <w:t>Data publicării:</w:t>
            </w:r>
            <w:r w:rsidR="004F5F9B">
              <w:rPr>
                <w:rFonts w:eastAsia="Cambria"/>
                <w:noProof w:val="0"/>
              </w:rPr>
              <w:t xml:space="preserve"> 22</w:t>
            </w:r>
            <w:r w:rsidR="006232FE">
              <w:rPr>
                <w:rFonts w:eastAsia="Cambria"/>
                <w:noProof w:val="0"/>
              </w:rPr>
              <w:t>.06.202</w:t>
            </w:r>
            <w:r w:rsidR="00700907">
              <w:rPr>
                <w:rFonts w:eastAsia="Cambria"/>
                <w:noProof w:val="0"/>
              </w:rPr>
              <w:t>6</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r w:rsidR="00700907">
              <w:t xml:space="preserve"> </w:t>
            </w:r>
            <w:r w:rsidR="00700907" w:rsidRPr="00700907">
              <w:rPr>
                <w:rFonts w:eastAsia="Cambria"/>
                <w:noProof w:val="0"/>
              </w:rPr>
              <w:t>https://mtender.md/</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6232FE" w:rsidRDefault="009D62FF" w:rsidP="009D62FF">
            <w:pPr>
              <w:spacing w:after="160" w:line="259" w:lineRule="auto"/>
              <w:ind w:right="-1"/>
              <w:jc w:val="both"/>
              <w:rPr>
                <w:b/>
                <w:noProof w:val="0"/>
                <w:lang w:eastAsia="ro-RO"/>
              </w:rPr>
            </w:pPr>
            <w:r w:rsidRPr="006232FE">
              <w:rPr>
                <w:b/>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și </w:t>
            </w:r>
            <w:r w:rsidRPr="00FF430B">
              <w:rPr>
                <w:rFonts w:eastAsia="Calibri"/>
                <w:noProof w:val="0"/>
              </w:rPr>
              <w:lastRenderedPageBreak/>
              <w:t>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C5270E">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6232FE">
        <w:tc>
          <w:tcPr>
            <w:tcW w:w="561"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368"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06"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56"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09"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6232FE" w:rsidRPr="00EC30C2" w:rsidTr="006232FE">
        <w:tc>
          <w:tcPr>
            <w:tcW w:w="561" w:type="dxa"/>
          </w:tcPr>
          <w:p w:rsidR="006232FE" w:rsidRPr="00FF430B" w:rsidRDefault="006232FE" w:rsidP="009D62FF">
            <w:pPr>
              <w:tabs>
                <w:tab w:val="left" w:pos="1134"/>
                <w:tab w:val="left" w:pos="2694"/>
              </w:tabs>
              <w:spacing w:before="240"/>
              <w:jc w:val="center"/>
              <w:rPr>
                <w:rFonts w:eastAsia="Calibri"/>
                <w:noProof w:val="0"/>
              </w:rPr>
            </w:pPr>
            <w:r w:rsidRPr="00FF430B">
              <w:rPr>
                <w:rFonts w:eastAsia="Calibri"/>
                <w:noProof w:val="0"/>
              </w:rPr>
              <w:t>1</w:t>
            </w:r>
          </w:p>
        </w:tc>
        <w:tc>
          <w:tcPr>
            <w:tcW w:w="3368" w:type="dxa"/>
          </w:tcPr>
          <w:p w:rsidR="006232FE" w:rsidRPr="006232FE" w:rsidRDefault="004F5F9B" w:rsidP="009D62FF">
            <w:pPr>
              <w:tabs>
                <w:tab w:val="left" w:pos="1134"/>
                <w:tab w:val="left" w:pos="2694"/>
              </w:tabs>
              <w:spacing w:before="240"/>
              <w:jc w:val="both"/>
              <w:rPr>
                <w:rFonts w:eastAsia="Calibri"/>
                <w:noProof w:val="0"/>
              </w:rPr>
            </w:pPr>
            <w:r w:rsidRPr="00A735BD">
              <w:rPr>
                <w:bCs/>
                <w:sz w:val="18"/>
                <w:szCs w:val="18"/>
                <w:lang w:val="es-ES"/>
              </w:rPr>
              <w:t xml:space="preserve">Lucrări de reparație capitală WC etajul III, blocul mare fete/băieți și etajul III blocul mic profesori/fete/băieți  </w:t>
            </w:r>
            <w:r w:rsidRPr="00C85255">
              <w:rPr>
                <w:bCs/>
                <w:sz w:val="18"/>
                <w:szCs w:val="18"/>
                <w:lang w:val="es-ES"/>
              </w:rPr>
              <w:t>în IPLT „Onisifor Ghibu” mun. Chișinău</w:t>
            </w:r>
          </w:p>
        </w:tc>
        <w:tc>
          <w:tcPr>
            <w:tcW w:w="1406" w:type="dxa"/>
            <w:vAlign w:val="center"/>
          </w:tcPr>
          <w:p w:rsidR="006232FE" w:rsidRPr="006232FE" w:rsidRDefault="006232FE" w:rsidP="006232FE">
            <w:pPr>
              <w:shd w:val="clear" w:color="auto" w:fill="FFFFFF" w:themeFill="background1"/>
              <w:spacing w:before="120"/>
              <w:jc w:val="center"/>
              <w:rPr>
                <w:lang w:eastAsia="ru-RU"/>
              </w:rPr>
            </w:pPr>
            <w:r w:rsidRPr="006232FE">
              <w:t>45453000-7</w:t>
            </w:r>
          </w:p>
        </w:tc>
        <w:tc>
          <w:tcPr>
            <w:tcW w:w="1412" w:type="dxa"/>
            <w:vAlign w:val="center"/>
          </w:tcPr>
          <w:p w:rsidR="006232FE" w:rsidRPr="006232FE" w:rsidRDefault="00700907" w:rsidP="006232FE">
            <w:pPr>
              <w:tabs>
                <w:tab w:val="left" w:pos="1134"/>
                <w:tab w:val="left" w:pos="2694"/>
              </w:tabs>
              <w:spacing w:before="240"/>
              <w:jc w:val="center"/>
              <w:rPr>
                <w:rFonts w:eastAsia="Calibri"/>
                <w:noProof w:val="0"/>
              </w:rPr>
            </w:pPr>
            <w:r>
              <w:rPr>
                <w:rFonts w:eastAsia="Calibri"/>
                <w:noProof w:val="0"/>
              </w:rPr>
              <w:t>bucata</w:t>
            </w:r>
          </w:p>
        </w:tc>
        <w:tc>
          <w:tcPr>
            <w:tcW w:w="1556" w:type="dxa"/>
          </w:tcPr>
          <w:p w:rsidR="006232FE" w:rsidRPr="00FF430B" w:rsidRDefault="006232FE" w:rsidP="009D62FF">
            <w:pPr>
              <w:tabs>
                <w:tab w:val="left" w:pos="1134"/>
                <w:tab w:val="left" w:pos="2694"/>
              </w:tabs>
              <w:spacing w:before="240"/>
              <w:jc w:val="center"/>
              <w:rPr>
                <w:rFonts w:eastAsia="Calibri"/>
                <w:noProof w:val="0"/>
              </w:rPr>
            </w:pPr>
          </w:p>
        </w:tc>
        <w:tc>
          <w:tcPr>
            <w:tcW w:w="1409" w:type="dxa"/>
          </w:tcPr>
          <w:p w:rsidR="006232FE" w:rsidRPr="00FF430B" w:rsidRDefault="006232FE" w:rsidP="009D62FF">
            <w:pPr>
              <w:tabs>
                <w:tab w:val="left" w:pos="1134"/>
                <w:tab w:val="left" w:pos="2694"/>
              </w:tabs>
              <w:spacing w:before="240"/>
              <w:jc w:val="center"/>
              <w:rPr>
                <w:rFonts w:eastAsia="Calibri"/>
                <w:noProof w:val="0"/>
              </w:rPr>
            </w:pPr>
          </w:p>
        </w:tc>
      </w:tr>
      <w:tr w:rsidR="00700907" w:rsidRPr="00EC30C2" w:rsidTr="006232FE">
        <w:tc>
          <w:tcPr>
            <w:tcW w:w="561" w:type="dxa"/>
          </w:tcPr>
          <w:p w:rsidR="00700907" w:rsidRPr="00FF430B" w:rsidRDefault="00700907" w:rsidP="009D62FF">
            <w:pPr>
              <w:tabs>
                <w:tab w:val="left" w:pos="1134"/>
                <w:tab w:val="left" w:pos="2694"/>
              </w:tabs>
              <w:spacing w:before="240"/>
              <w:jc w:val="center"/>
              <w:rPr>
                <w:rFonts w:eastAsia="Calibri"/>
                <w:noProof w:val="0"/>
              </w:rPr>
            </w:pPr>
            <w:r>
              <w:rPr>
                <w:rFonts w:eastAsia="Calibri"/>
                <w:noProof w:val="0"/>
              </w:rPr>
              <w:t>2</w:t>
            </w:r>
          </w:p>
        </w:tc>
        <w:tc>
          <w:tcPr>
            <w:tcW w:w="3368" w:type="dxa"/>
          </w:tcPr>
          <w:p w:rsidR="00700907" w:rsidRPr="00700907" w:rsidRDefault="004F5F9B" w:rsidP="009D62FF">
            <w:pPr>
              <w:tabs>
                <w:tab w:val="left" w:pos="1134"/>
                <w:tab w:val="left" w:pos="2694"/>
              </w:tabs>
              <w:spacing w:before="240"/>
              <w:jc w:val="both"/>
              <w:rPr>
                <w:bCs/>
                <w:lang w:val="es-ES"/>
              </w:rPr>
            </w:pPr>
            <w:r w:rsidRPr="00A735BD">
              <w:rPr>
                <w:bCs/>
                <w:sz w:val="18"/>
                <w:szCs w:val="18"/>
                <w:lang w:val="es-ES"/>
              </w:rPr>
              <w:t>Lucrări de reparații capitală cabinetul de chimie și fizica în IPLT „Onisifor Ghibu” mun. Chișinău (conform</w:t>
            </w:r>
            <w:r>
              <w:rPr>
                <w:b/>
                <w:bCs/>
                <w:sz w:val="24"/>
                <w:szCs w:val="24"/>
                <w:lang w:val="ro-MO"/>
              </w:rPr>
              <w:t xml:space="preserve"> </w:t>
            </w:r>
            <w:r w:rsidRPr="00A735BD">
              <w:rPr>
                <w:bCs/>
                <w:sz w:val="18"/>
                <w:szCs w:val="18"/>
                <w:lang w:val="es-ES"/>
              </w:rPr>
              <w:t>conceptului de disign MEC)</w:t>
            </w:r>
          </w:p>
        </w:tc>
        <w:tc>
          <w:tcPr>
            <w:tcW w:w="1406" w:type="dxa"/>
            <w:vAlign w:val="center"/>
          </w:tcPr>
          <w:p w:rsidR="00700907" w:rsidRPr="006232FE" w:rsidRDefault="00700907" w:rsidP="006232FE">
            <w:pPr>
              <w:shd w:val="clear" w:color="auto" w:fill="FFFFFF" w:themeFill="background1"/>
              <w:spacing w:before="120"/>
              <w:jc w:val="center"/>
            </w:pPr>
            <w:r w:rsidRPr="006232FE">
              <w:t>45453000-7</w:t>
            </w:r>
          </w:p>
        </w:tc>
        <w:tc>
          <w:tcPr>
            <w:tcW w:w="1412" w:type="dxa"/>
            <w:vAlign w:val="center"/>
          </w:tcPr>
          <w:p w:rsidR="00700907" w:rsidRPr="006232FE" w:rsidRDefault="00700907" w:rsidP="006232FE">
            <w:pPr>
              <w:tabs>
                <w:tab w:val="left" w:pos="1134"/>
                <w:tab w:val="left" w:pos="2694"/>
              </w:tabs>
              <w:spacing w:before="240"/>
              <w:jc w:val="center"/>
              <w:rPr>
                <w:rFonts w:eastAsia="Calibri"/>
                <w:noProof w:val="0"/>
              </w:rPr>
            </w:pPr>
            <w:r>
              <w:rPr>
                <w:rFonts w:eastAsia="Calibri"/>
                <w:noProof w:val="0"/>
              </w:rPr>
              <w:t>bucata</w:t>
            </w:r>
          </w:p>
        </w:tc>
        <w:tc>
          <w:tcPr>
            <w:tcW w:w="1556" w:type="dxa"/>
          </w:tcPr>
          <w:p w:rsidR="00700907" w:rsidRPr="00FF430B" w:rsidRDefault="00700907" w:rsidP="009D62FF">
            <w:pPr>
              <w:tabs>
                <w:tab w:val="left" w:pos="1134"/>
                <w:tab w:val="left" w:pos="2694"/>
              </w:tabs>
              <w:spacing w:before="240"/>
              <w:jc w:val="center"/>
              <w:rPr>
                <w:rFonts w:eastAsia="Calibri"/>
                <w:noProof w:val="0"/>
              </w:rPr>
            </w:pPr>
          </w:p>
        </w:tc>
        <w:tc>
          <w:tcPr>
            <w:tcW w:w="1409" w:type="dxa"/>
          </w:tcPr>
          <w:p w:rsidR="00700907" w:rsidRPr="00FF430B" w:rsidRDefault="00700907"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C5270E">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6232FE" w:rsidRDefault="006232FE" w:rsidP="009D62FF">
      <w:pPr>
        <w:jc w:val="both"/>
        <w:rPr>
          <w:rFonts w:eastAsia="Calibri"/>
          <w:i/>
          <w:noProof w:val="0"/>
          <w:bdr w:val="none" w:sz="0" w:space="0" w:color="auto" w:frame="1"/>
          <w:shd w:val="clear" w:color="auto" w:fill="FFFFFF"/>
        </w:rPr>
      </w:pPr>
    </w:p>
    <w:p w:rsidR="006232FE" w:rsidRPr="00FF430B" w:rsidRDefault="006232FE"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C5270E">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C5270E">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C5270E">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C5270E">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C5270E">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C5270E">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C5270E">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Default="00B65C93" w:rsidP="00130A49">
      <w:pPr>
        <w:tabs>
          <w:tab w:val="decimal" w:pos="8364"/>
        </w:tabs>
        <w:spacing w:line="276" w:lineRule="auto"/>
        <w:ind w:right="-144"/>
        <w:jc w:val="center"/>
        <w:rPr>
          <w:b/>
          <w:bCs/>
          <w:color w:val="000000"/>
        </w:rPr>
      </w:pPr>
    </w:p>
    <w:p w:rsidR="006232FE" w:rsidRDefault="006232FE" w:rsidP="00130A49">
      <w:pPr>
        <w:tabs>
          <w:tab w:val="decimal" w:pos="8364"/>
        </w:tabs>
        <w:spacing w:line="276" w:lineRule="auto"/>
        <w:ind w:right="-144"/>
        <w:jc w:val="center"/>
        <w:rPr>
          <w:b/>
          <w:bCs/>
          <w:color w:val="000000"/>
        </w:rPr>
      </w:pPr>
    </w:p>
    <w:p w:rsidR="006232FE" w:rsidRDefault="006232FE" w:rsidP="00130A49">
      <w:pPr>
        <w:tabs>
          <w:tab w:val="decimal" w:pos="8364"/>
        </w:tabs>
        <w:spacing w:line="276" w:lineRule="auto"/>
        <w:ind w:right="-144"/>
        <w:jc w:val="center"/>
        <w:rPr>
          <w:b/>
          <w:bCs/>
          <w:color w:val="000000"/>
        </w:rPr>
      </w:pPr>
    </w:p>
    <w:p w:rsidR="006232FE" w:rsidRDefault="006232FE"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6232FE" w:rsidRDefault="00101CBC">
      <w:pPr>
        <w:pStyle w:val="Style3"/>
        <w:tabs>
          <w:tab w:val="left" w:pos="567"/>
        </w:tabs>
        <w:spacing w:before="0" w:beforeAutospacing="0" w:after="0"/>
        <w:ind w:left="0" w:firstLine="0"/>
        <w:rPr>
          <w:rFonts w:eastAsia="PMingLiU"/>
          <w:lang w:val="it-IT" w:eastAsia="zh-CN"/>
        </w:rPr>
      </w:pPr>
    </w:p>
    <w:p w:rsidR="00B65C93" w:rsidRPr="006232FE" w:rsidRDefault="00B65C93" w:rsidP="00B322B4">
      <w:pPr>
        <w:pStyle w:val="Style3"/>
        <w:tabs>
          <w:tab w:val="left" w:pos="567"/>
        </w:tabs>
        <w:spacing w:before="0" w:beforeAutospacing="0" w:after="0"/>
        <w:ind w:left="0" w:firstLine="0"/>
        <w:jc w:val="center"/>
        <w:rPr>
          <w:rFonts w:eastAsia="PMingLiU"/>
          <w:lang w:val="it-IT"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w:t>
      </w:r>
      <w:r w:rsidR="006232FE">
        <w:rPr>
          <w:rFonts w:ascii="Times New Roman" w:hAnsi="Times New Roman"/>
          <w:szCs w:val="24"/>
        </w:rPr>
        <w:t xml:space="preserve"> Instituția Publică Liceul Teoretic „Onisifor Ghibu” mun. Chișinău</w:t>
      </w:r>
      <w:r w:rsidRPr="00FF430B">
        <w:rPr>
          <w:rFonts w:ascii="Times New Roman" w:hAnsi="Times New Roman"/>
          <w:szCs w:val="24"/>
        </w:rPr>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8"/>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6232FE" w:rsidRDefault="00A13EAE" w:rsidP="00B27D8B">
      <w:pPr>
        <w:pStyle w:val="Titlu1"/>
        <w:numPr>
          <w:ilvl w:val="0"/>
          <w:numId w:val="0"/>
        </w:numPr>
        <w:ind w:left="720"/>
        <w:rPr>
          <w:lang w:val="es-ES"/>
        </w:rPr>
      </w:pPr>
      <w:r w:rsidRPr="006232FE">
        <w:rPr>
          <w:lang w:val="es-ES"/>
        </w:rPr>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6232FE" w:rsidRDefault="00653E70" w:rsidP="00653E70">
      <w:pPr>
        <w:pStyle w:val="Titlu1"/>
        <w:numPr>
          <w:ilvl w:val="0"/>
          <w:numId w:val="0"/>
        </w:numPr>
        <w:ind w:left="720"/>
        <w:rPr>
          <w:sz w:val="22"/>
          <w:szCs w:val="22"/>
          <w:lang w:val="it-IT"/>
        </w:rPr>
      </w:pPr>
    </w:p>
    <w:p w:rsidR="00653E70" w:rsidRPr="006232FE" w:rsidRDefault="00653E70" w:rsidP="00653E70">
      <w:pPr>
        <w:pStyle w:val="Titlu1"/>
        <w:numPr>
          <w:ilvl w:val="0"/>
          <w:numId w:val="0"/>
        </w:numPr>
        <w:ind w:left="720"/>
        <w:rPr>
          <w:lang w:val="it-IT"/>
        </w:rPr>
      </w:pPr>
      <w:r w:rsidRPr="006232FE">
        <w:rPr>
          <w:lang w:val="it-IT"/>
        </w:rPr>
        <w:t>ANGAJAMENT PRIVIND SUSŢINEREA TEHNIC</w:t>
      </w:r>
      <w:r w:rsidR="005B24DA" w:rsidRPr="006232FE">
        <w:rPr>
          <w:lang w:val="it-IT"/>
        </w:rPr>
        <w:t>Ă</w:t>
      </w:r>
      <w:r w:rsidR="00543226" w:rsidRPr="006232FE">
        <w:rPr>
          <w:lang w:val="it-IT"/>
        </w:rPr>
        <w:t xml:space="preserve"> </w:t>
      </w:r>
      <w:r w:rsidR="005B24DA" w:rsidRPr="006232FE">
        <w:rPr>
          <w:lang w:val="it-IT"/>
        </w:rPr>
        <w:t>Ș</w:t>
      </w:r>
      <w:r w:rsidRPr="006232FE">
        <w:rPr>
          <w:lang w:val="it-IT"/>
        </w:rPr>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6232FE" w:rsidRDefault="006A6FDA" w:rsidP="006A6FDA">
      <w:pPr>
        <w:pStyle w:val="DefaultText"/>
        <w:rPr>
          <w:noProof w:val="0"/>
          <w:szCs w:val="24"/>
          <w:lang w:val="it-IT"/>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C5270E">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6232FE" w:rsidRDefault="00E71F7B" w:rsidP="007B392A">
      <w:pPr>
        <w:pStyle w:val="Listparagraf"/>
        <w:numPr>
          <w:ilvl w:val="0"/>
          <w:numId w:val="0"/>
        </w:numPr>
        <w:rPr>
          <w:lang w:val="fr-FR"/>
        </w:r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6232FE" w:rsidRDefault="00806E2B" w:rsidP="007B392A">
      <w:pPr>
        <w:pStyle w:val="Listparagraf"/>
        <w:numPr>
          <w:ilvl w:val="0"/>
          <w:numId w:val="0"/>
        </w:numPr>
        <w:tabs>
          <w:tab w:val="clear" w:pos="1134"/>
        </w:tabs>
        <w:contextualSpacing/>
        <w:rPr>
          <w:lang w:val="it-IT"/>
        </w:rPr>
      </w:pPr>
      <w:r w:rsidRPr="006232FE">
        <w:rPr>
          <w:lang w:val="it-IT"/>
        </w:rPr>
        <w:t>Se precizează tem</w:t>
      </w:r>
      <w:r w:rsidR="007B392A" w:rsidRPr="006232FE">
        <w:rPr>
          <w:lang w:val="it-IT"/>
        </w:rPr>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smartTag w:uri="urn:schemas:contacts" w:element="Sn">
        <w:r w:rsidR="009E719D" w:rsidRPr="00FF430B">
          <w:t>este</w:t>
        </w:r>
      </w:smartTag>
      <w:r w:rsidR="009E719D" w:rsidRPr="00FF430B">
        <w:t xml:space="preserv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6232FE">
        <w:rPr>
          <w:b/>
          <w:lang w:val="it-IT"/>
        </w:rPr>
        <w:t>Cerințe referitor la succesiunea și componența documentației de proiect</w:t>
      </w:r>
      <w:r w:rsidR="00F70979" w:rsidRPr="006232FE">
        <w:rPr>
          <w:b/>
          <w:lang w:val="it-IT"/>
        </w:rPr>
        <w:t xml:space="preserve">. </w:t>
      </w:r>
      <w:r w:rsidR="00F70979" w:rsidRPr="00FF430B">
        <w:rPr>
          <w:b/>
        </w:rPr>
        <w:t>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6232FE" w:rsidRDefault="00806E2B" w:rsidP="00C6589F">
      <w:pPr>
        <w:pStyle w:val="Listparagraf"/>
        <w:numPr>
          <w:ilvl w:val="0"/>
          <w:numId w:val="0"/>
        </w:numPr>
        <w:ind w:left="360" w:right="-1"/>
        <w:rPr>
          <w:lang w:val="ro-RO"/>
        </w:rPr>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6232FE" w:rsidRDefault="00806E2B" w:rsidP="00196AB4">
      <w:pPr>
        <w:pStyle w:val="Listparagraf"/>
        <w:numPr>
          <w:ilvl w:val="0"/>
          <w:numId w:val="0"/>
        </w:numPr>
        <w:ind w:right="-1"/>
        <w:rPr>
          <w:i/>
          <w:lang w:val="ro-RO"/>
        </w:rPr>
      </w:pPr>
    </w:p>
    <w:p w:rsidR="00806E2B" w:rsidRPr="006232FE" w:rsidRDefault="00806E2B" w:rsidP="00196AB4">
      <w:pPr>
        <w:pStyle w:val="Listparagraf"/>
        <w:numPr>
          <w:ilvl w:val="0"/>
          <w:numId w:val="0"/>
        </w:numPr>
        <w:ind w:right="-1"/>
        <w:rPr>
          <w:i/>
          <w:lang w:val="ro-RO"/>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6232FE" w:rsidRDefault="00806E2B" w:rsidP="00196AB4">
      <w:pPr>
        <w:pStyle w:val="Listparagraf"/>
        <w:numPr>
          <w:ilvl w:val="0"/>
          <w:numId w:val="0"/>
        </w:numPr>
        <w:ind w:right="-1"/>
        <w:rPr>
          <w:i/>
          <w:lang w:val="ro-RO"/>
        </w:rPr>
      </w:pPr>
    </w:p>
    <w:p w:rsidR="002D6E71" w:rsidRPr="006232FE" w:rsidRDefault="002D6E71" w:rsidP="00196AB4">
      <w:pPr>
        <w:pStyle w:val="Listparagraf"/>
        <w:numPr>
          <w:ilvl w:val="0"/>
          <w:numId w:val="0"/>
        </w:numPr>
        <w:ind w:right="-1"/>
        <w:rPr>
          <w:i/>
          <w:lang w:val="ro-RO"/>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___”_________20</w:t>
            </w:r>
            <w:r w:rsidR="000B3BEE">
              <w:t>24</w:t>
            </w:r>
            <w:r w:rsidR="007B392A" w:rsidRPr="00FF430B">
              <w:t xml:space="preserve">                                       </w:t>
            </w:r>
            <w:r w:rsidR="0019071C" w:rsidRPr="00FF430B">
              <w:t xml:space="preserve">                                         </w:t>
            </w:r>
            <w:r w:rsidR="007B392A" w:rsidRPr="00FF430B">
              <w:t xml:space="preserve">  </w:t>
            </w:r>
            <w:r w:rsidR="000B3BEE">
              <w:t>Chișinău</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smartTag w:uri="urn:schemas-microsoft-com:office:smarttags" w:element="PersonName">
              <w:smartTag w:uri="urn:schemas:contacts" w:element="GivenName">
                <w:r w:rsidRPr="00FF430B">
                  <w:rPr>
                    <w:b/>
                    <w:kern w:val="28"/>
                  </w:rPr>
                  <w:t>PARTEA</w:t>
                </w:r>
              </w:smartTag>
              <w:r w:rsidRPr="00FF430B">
                <w:rPr>
                  <w:b/>
                  <w:kern w:val="28"/>
                </w:rPr>
                <w:t xml:space="preserve"> </w:t>
              </w:r>
              <w:smartTag w:uri="urn:schemas:contacts" w:element="Sn">
                <w:r w:rsidRPr="00FF430B">
                  <w:rPr>
                    <w:b/>
                    <w:kern w:val="28"/>
                  </w:rPr>
                  <w:t>GENERALĂ</w:t>
                </w:r>
              </w:smartTag>
            </w:smartTag>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DA1A42" w:rsidRDefault="00460653" w:rsidP="00385C85">
            <w:pPr>
              <w:pStyle w:val="NormalWeb"/>
              <w:tabs>
                <w:tab w:val="left" w:pos="567"/>
              </w:tabs>
              <w:ind w:firstLine="0"/>
              <w:rPr>
                <w:lang w:val="ro-RO"/>
              </w:rPr>
            </w:pPr>
            <w:r w:rsidRPr="006232FE">
              <w:rPr>
                <w:lang w:val="ro-RO"/>
              </w:rPr>
              <w:t xml:space="preserve">Prezentul contract este încheiat în urma procedurii de achiziție nr. </w:t>
            </w:r>
            <w:r w:rsidRPr="00DA1A42">
              <w:rPr>
                <w:lang w:val="ro-RO"/>
              </w:rPr>
              <w:t>________________ din data___________________, între</w:t>
            </w:r>
            <w:r w:rsidR="00DA1A42" w:rsidRPr="00DA1A42">
              <w:rPr>
                <w:lang w:val="ro-RO"/>
              </w:rPr>
              <w:t xml:space="preserve"> </w:t>
            </w:r>
            <w:r w:rsidR="00DA1A42" w:rsidRPr="00DA1A42">
              <w:rPr>
                <w:b/>
                <w:lang w:val="ro-RO"/>
              </w:rPr>
              <w:t>Instituția Publică Liceul Teoretic „Onisifor Ghibu</w:t>
            </w:r>
            <w:r w:rsidR="00DA1A42" w:rsidRPr="00DA1A42">
              <w:rPr>
                <w:lang w:val="ro-RO"/>
              </w:rPr>
              <w:t xml:space="preserve">”, cu sediul în </w:t>
            </w:r>
            <w:r w:rsidR="00DA1A42" w:rsidRPr="00DA1A42">
              <w:rPr>
                <w:b/>
                <w:lang w:val="ro-RO"/>
              </w:rPr>
              <w:t>mun. Chișinău  str.Nicolae Costin 63/A, telefon: 068206067, (022)518231, fax: -, IDNO 1013620005842</w:t>
            </w:r>
            <w:r w:rsidR="00DA1A42">
              <w:rPr>
                <w:lang w:val="ro-RO"/>
              </w:rPr>
              <w:t xml:space="preserve"> reprezentat prin </w:t>
            </w:r>
            <w:r w:rsidR="00DA1A42" w:rsidRPr="00DA1A42">
              <w:rPr>
                <w:b/>
                <w:lang w:val="ro-RO"/>
              </w:rPr>
              <w:t>directoare  Golban Tatiana</w:t>
            </w:r>
            <w:r w:rsidR="00DA1A42" w:rsidRPr="00DA1A42">
              <w:rPr>
                <w:lang w:val="ro-RO"/>
              </w:rPr>
              <w:t xml:space="preserve">,   </w:t>
            </w:r>
          </w:p>
          <w:p w:rsidR="00460653" w:rsidRPr="00DA1A42" w:rsidRDefault="00DA1A42" w:rsidP="00385C85">
            <w:pPr>
              <w:pStyle w:val="NormalWeb"/>
              <w:tabs>
                <w:tab w:val="left" w:pos="567"/>
              </w:tabs>
              <w:ind w:firstLine="0"/>
              <w:rPr>
                <w:sz w:val="20"/>
                <w:szCs w:val="20"/>
                <w:lang w:val="ro-RO"/>
              </w:rPr>
            </w:pPr>
            <w:r w:rsidRPr="00DA1A42">
              <w:rPr>
                <w:lang w:val="ro-RO"/>
              </w:rPr>
              <w:t xml:space="preserve"> </w:t>
            </w:r>
            <w:r w:rsidR="005D4B79" w:rsidRPr="00DA1A42">
              <w:rPr>
                <w:sz w:val="20"/>
                <w:szCs w:val="20"/>
                <w:lang w:val="ro-RO"/>
              </w:rPr>
              <w:t xml:space="preserve">                                                   </w:t>
            </w:r>
            <w:r w:rsidR="00460653" w:rsidRPr="00DA1A42">
              <w:rPr>
                <w:sz w:val="20"/>
                <w:szCs w:val="20"/>
                <w:lang w:val="ro-RO"/>
              </w:rPr>
              <w:t xml:space="preserve"> (numele, prenumele şi</w:t>
            </w:r>
            <w:r w:rsidR="00DF4DCF" w:rsidRPr="00DA1A42">
              <w:rPr>
                <w:sz w:val="20"/>
                <w:szCs w:val="20"/>
                <w:lang w:val="ro-RO"/>
              </w:rPr>
              <w:t xml:space="preserve"> </w:t>
            </w:r>
            <w:r w:rsidR="00460653" w:rsidRPr="00DA1A42">
              <w:rPr>
                <w:sz w:val="20"/>
                <w:szCs w:val="20"/>
                <w:lang w:val="ro-RO"/>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2FE" w:rsidRDefault="00460653" w:rsidP="00385C85">
            <w:pPr>
              <w:pStyle w:val="NormalWeb"/>
              <w:tabs>
                <w:tab w:val="left" w:pos="567"/>
              </w:tabs>
              <w:ind w:firstLine="0"/>
              <w:rPr>
                <w:sz w:val="20"/>
                <w:szCs w:val="20"/>
                <w:lang w:val="ro-RO"/>
              </w:rPr>
            </w:pPr>
            <w:r w:rsidRPr="006232FE">
              <w:rPr>
                <w:lang w:val="ro-RO"/>
              </w:rPr>
              <w:t>telefon: ______________, fax: _____________,</w:t>
            </w:r>
            <w:r w:rsidR="00DF4DCF" w:rsidRPr="006232FE">
              <w:rPr>
                <w:lang w:val="ro-RO"/>
              </w:rPr>
              <w:t xml:space="preserve"> </w:t>
            </w:r>
            <w:r w:rsidR="009157BF" w:rsidRPr="006232FE">
              <w:rPr>
                <w:lang w:val="ro-RO"/>
              </w:rPr>
              <w:t>IDNO</w:t>
            </w:r>
            <w:r w:rsidRPr="006232FE">
              <w:rPr>
                <w:lang w:val="ro-RO"/>
              </w:rPr>
              <w:t xml:space="preserve">________________ autorizat pentru activitatea în construcţii: autorizaţia nr. _______ </w:t>
            </w:r>
            <w:r w:rsidR="0016369C" w:rsidRPr="006232FE">
              <w:rPr>
                <w:lang w:val="ro-RO"/>
              </w:rPr>
              <w:t>din „</w:t>
            </w:r>
            <w:r w:rsidRPr="006232FE">
              <w:rPr>
                <w:lang w:val="ro-RO"/>
              </w:rPr>
              <w:t>__”______________20__, eliberată de __________________,pe un termen de ____</w:t>
            </w:r>
            <w:r w:rsidR="0016369C" w:rsidRPr="006232FE">
              <w:rPr>
                <w:lang w:val="ro-RO"/>
              </w:rPr>
              <w:t xml:space="preserve"> ani, pentru genurile de </w:t>
            </w:r>
            <w:r w:rsidRPr="006232FE">
              <w:rPr>
                <w:lang w:val="ro-RO"/>
              </w:rPr>
              <w:t>activitate___________________________________,</w:t>
            </w:r>
            <w:r w:rsidR="00CD0EA7" w:rsidRPr="006232FE">
              <w:rPr>
                <w:lang w:val="ro-RO"/>
              </w:rPr>
              <w:t xml:space="preserve"> reprezentat prin </w:t>
            </w:r>
            <w:r w:rsidRPr="006232FE">
              <w:rPr>
                <w:lang w:val="ro-RO"/>
              </w:rPr>
              <w:t>__________________</w:t>
            </w:r>
            <w:r w:rsidR="00CD0EA7" w:rsidRPr="006232FE">
              <w:rPr>
                <w:lang w:val="ro-RO"/>
              </w:rPr>
              <w:t>__________________</w:t>
            </w:r>
            <w:r w:rsidRPr="006232FE">
              <w:rPr>
                <w:lang w:val="ro-RO"/>
              </w:rPr>
              <w:t>_, în calitate</w:t>
            </w:r>
            <w:r w:rsidR="00CD0EA7" w:rsidRPr="006232FE">
              <w:rPr>
                <w:lang w:val="ro-RO"/>
              </w:rPr>
              <w:t xml:space="preserve"> de Antreprenor, pe de altă parte.</w:t>
            </w:r>
          </w:p>
          <w:p w:rsidR="001A5517" w:rsidRPr="006232FE" w:rsidRDefault="00460653" w:rsidP="00385C85">
            <w:pPr>
              <w:pStyle w:val="NormalWeb"/>
              <w:tabs>
                <w:tab w:val="left" w:pos="567"/>
              </w:tabs>
              <w:ind w:firstLine="0"/>
              <w:rPr>
                <w:sz w:val="20"/>
                <w:szCs w:val="20"/>
                <w:lang w:val="ro-RO"/>
              </w:rPr>
            </w:pPr>
            <w:r w:rsidRPr="006232FE">
              <w:rPr>
                <w:sz w:val="20"/>
                <w:szCs w:val="20"/>
                <w:lang w:val="ro-RO"/>
              </w:rPr>
              <w:t xml:space="preserve"> (numele şi</w:t>
            </w:r>
            <w:r w:rsidR="005D4B79" w:rsidRPr="006232FE">
              <w:rPr>
                <w:sz w:val="20"/>
                <w:szCs w:val="20"/>
                <w:lang w:val="ro-RO"/>
              </w:rPr>
              <w:t xml:space="preserve"> </w:t>
            </w:r>
            <w:r w:rsidRPr="006232FE">
              <w:rPr>
                <w:sz w:val="20"/>
                <w:szCs w:val="20"/>
                <w:lang w:val="ro-RO"/>
              </w:rPr>
              <w:t>funcţia conducătorului)</w:t>
            </w:r>
          </w:p>
          <w:p w:rsidR="001A5517" w:rsidRPr="006232FE" w:rsidRDefault="001A5517" w:rsidP="00196AB4">
            <w:pPr>
              <w:pStyle w:val="Listparagraf"/>
              <w:numPr>
                <w:ilvl w:val="0"/>
                <w:numId w:val="0"/>
              </w:numPr>
              <w:tabs>
                <w:tab w:val="clear" w:pos="1134"/>
                <w:tab w:val="left" w:pos="3705"/>
              </w:tabs>
              <w:spacing w:after="200" w:line="276" w:lineRule="auto"/>
              <w:contextualSpacing/>
              <w:rPr>
                <w:lang w:val="ro-RO"/>
              </w:rPr>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ED2536" w:rsidRPr="005232E5">
              <w:rPr>
                <w:b/>
                <w:bCs/>
                <w:lang w:val="es-ES"/>
              </w:rPr>
              <w:t xml:space="preserve">Lucrări de reparații </w:t>
            </w:r>
            <w:r w:rsidR="00ED2536">
              <w:rPr>
                <w:b/>
                <w:bCs/>
                <w:lang w:val="es-ES"/>
              </w:rPr>
              <w:t>capitale ale</w:t>
            </w:r>
            <w:r w:rsidR="00ED2536" w:rsidRPr="005232E5">
              <w:rPr>
                <w:b/>
                <w:bCs/>
                <w:lang w:val="es-ES"/>
              </w:rPr>
              <w:t xml:space="preserve"> </w:t>
            </w:r>
            <w:r w:rsidR="00ED2536" w:rsidRPr="002908D4">
              <w:rPr>
                <w:b/>
                <w:bCs/>
                <w:lang w:val="es-ES"/>
              </w:rPr>
              <w:t>WC etajul III, blocul mare fete/băieți și etajul III blocul mic profesori/fete/băieți</w:t>
            </w:r>
            <w:r w:rsidR="00ED2536">
              <w:rPr>
                <w:b/>
                <w:bCs/>
                <w:lang w:val="es-ES"/>
              </w:rPr>
              <w:t xml:space="preserve"> și </w:t>
            </w:r>
            <w:r w:rsidR="00ED2536" w:rsidRPr="00180804">
              <w:rPr>
                <w:b/>
                <w:bCs/>
                <w:lang w:val="es-ES"/>
              </w:rPr>
              <w:t xml:space="preserve">cabinetul fizică și </w:t>
            </w:r>
            <w:r w:rsidR="00ED2536" w:rsidRPr="002908D4">
              <w:rPr>
                <w:b/>
                <w:bCs/>
                <w:lang w:val="es-ES"/>
              </w:rPr>
              <w:t xml:space="preserve">chimie </w:t>
            </w:r>
            <w:r w:rsidR="00ED2536" w:rsidRPr="002908D4">
              <w:rPr>
                <w:b/>
                <w:bCs/>
                <w:sz w:val="18"/>
                <w:szCs w:val="18"/>
                <w:lang w:val="es-ES"/>
              </w:rPr>
              <w:t>(</w:t>
            </w:r>
            <w:r w:rsidR="00ED2536" w:rsidRPr="002908D4">
              <w:rPr>
                <w:b/>
                <w:bCs/>
                <w:lang w:val="es-ES"/>
              </w:rPr>
              <w:t>conform conceptului de disign MEC)</w:t>
            </w:r>
            <w:r w:rsidR="00ED2536">
              <w:rPr>
                <w:bCs/>
                <w:sz w:val="18"/>
                <w:szCs w:val="18"/>
                <w:lang w:val="es-ES"/>
              </w:rPr>
              <w:t xml:space="preserve"> </w:t>
            </w:r>
            <w:r w:rsidR="00ED2536" w:rsidRPr="005232E5">
              <w:rPr>
                <w:b/>
                <w:bCs/>
                <w:lang w:val="es-ES"/>
              </w:rPr>
              <w:t>în IPLT „Onisifor Ghibu” mun. Chișinău</w:t>
            </w:r>
            <w:r w:rsidR="000B3BEE" w:rsidRPr="000B3BEE">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232FE" w:rsidRDefault="00A156C0" w:rsidP="00196AB4">
            <w:pPr>
              <w:pStyle w:val="NormalWeb"/>
              <w:tabs>
                <w:tab w:val="left" w:pos="567"/>
              </w:tabs>
              <w:spacing w:line="276" w:lineRule="auto"/>
              <w:ind w:firstLine="0"/>
              <w:rPr>
                <w:lang w:val="ro-RO"/>
              </w:rPr>
            </w:pPr>
            <w:r w:rsidRPr="006232FE">
              <w:rPr>
                <w:lang w:val="ro-RO"/>
              </w:rPr>
              <w:t xml:space="preserve">2.1. </w:t>
            </w:r>
            <w:r w:rsidR="00460653" w:rsidRPr="006232FE">
              <w:rPr>
                <w:lang w:val="ro-RO"/>
              </w:rPr>
              <w:t xml:space="preserve">Durata de execuţie a lucrărilor contractate este de </w:t>
            </w:r>
            <w:r w:rsidR="000B3BEE">
              <w:rPr>
                <w:lang w:val="ro-RO"/>
              </w:rPr>
              <w:t xml:space="preserve">45 zile </w:t>
            </w:r>
            <w:r w:rsidR="00460653" w:rsidRPr="006232FE">
              <w:rPr>
                <w:lang w:val="ro-RO"/>
              </w:rPr>
              <w:t>după primirea ordinului de începere a execuţiei</w:t>
            </w:r>
            <w:r w:rsidR="005D4B79" w:rsidRPr="006232FE">
              <w:rPr>
                <w:lang w:val="ro-RO"/>
              </w:rPr>
              <w:t xml:space="preserve"> </w:t>
            </w:r>
            <w:r w:rsidR="00460653" w:rsidRPr="006232FE">
              <w:rPr>
                <w:lang w:val="ro-RO"/>
              </w:rPr>
              <w:t>şi asigurării lucrului ritmic de către beneficiar</w:t>
            </w:r>
            <w:r w:rsidR="005D4B79" w:rsidRPr="006232FE">
              <w:rPr>
                <w:lang w:val="ro-RO"/>
              </w:rPr>
              <w:t>-</w:t>
            </w:r>
            <w:r w:rsidR="00460653" w:rsidRPr="006232FE">
              <w:rPr>
                <w:lang w:val="ro-RO"/>
              </w:rPr>
              <w:t>ordonatorul de credite.</w:t>
            </w:r>
          </w:p>
          <w:p w:rsidR="00460653" w:rsidRPr="006232FE" w:rsidRDefault="00A156C0" w:rsidP="00196AB4">
            <w:pPr>
              <w:pStyle w:val="NormalWeb"/>
              <w:tabs>
                <w:tab w:val="left" w:pos="567"/>
              </w:tabs>
              <w:spacing w:line="276" w:lineRule="auto"/>
              <w:ind w:firstLine="0"/>
              <w:rPr>
                <w:lang w:val="ro-RO"/>
              </w:rPr>
            </w:pPr>
            <w:r w:rsidRPr="006232FE">
              <w:rPr>
                <w:lang w:val="ro-RO"/>
              </w:rPr>
              <w:lastRenderedPageBreak/>
              <w:t xml:space="preserve">2.2. </w:t>
            </w:r>
            <w:r w:rsidR="00460653" w:rsidRPr="006232FE">
              <w:rPr>
                <w:lang w:val="ro-RO"/>
              </w:rPr>
              <w:t xml:space="preserve">Graficul de execuţie a lucrărilor se va efectua conform specificaţiei din anexa </w:t>
            </w:r>
            <w:r w:rsidR="009157BF" w:rsidRPr="006232FE">
              <w:rPr>
                <w:lang w:val="ro-RO"/>
              </w:rPr>
              <w:t xml:space="preserve">la </w:t>
            </w:r>
            <w:r w:rsidR="00460653" w:rsidRPr="006232FE">
              <w:rPr>
                <w:lang w:val="ro-RO"/>
              </w:rPr>
              <w:t xml:space="preserve">prezentul contract. </w:t>
            </w:r>
          </w:p>
          <w:p w:rsidR="00460653" w:rsidRPr="006232FE" w:rsidRDefault="00A156C0" w:rsidP="00196AB4">
            <w:pPr>
              <w:pStyle w:val="NormalWeb"/>
              <w:tabs>
                <w:tab w:val="left" w:pos="567"/>
              </w:tabs>
              <w:spacing w:line="276" w:lineRule="auto"/>
              <w:ind w:firstLine="0"/>
              <w:rPr>
                <w:lang w:val="ro-RO"/>
              </w:rPr>
            </w:pPr>
            <w:r w:rsidRPr="006232FE">
              <w:rPr>
                <w:lang w:val="ro-RO"/>
              </w:rPr>
              <w:t xml:space="preserve">2.3. </w:t>
            </w:r>
            <w:r w:rsidR="00460653" w:rsidRPr="006232FE">
              <w:rPr>
                <w:lang w:val="ro-RO"/>
              </w:rPr>
              <w:t xml:space="preserve">Perioada de execuţie poate fi prelungită </w:t>
            </w:r>
            <w:r w:rsidR="00EB65F6" w:rsidRPr="006232FE">
              <w:rPr>
                <w:lang w:val="ro-RO"/>
              </w:rPr>
              <w:t xml:space="preserve">sau suspendată </w:t>
            </w:r>
            <w:r w:rsidR="00460653" w:rsidRPr="006232FE">
              <w:rPr>
                <w:lang w:val="ro-RO"/>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2FE" w:rsidRDefault="00A156C0" w:rsidP="00196AB4">
            <w:pPr>
              <w:pStyle w:val="NormalWeb"/>
              <w:tabs>
                <w:tab w:val="left" w:pos="567"/>
              </w:tabs>
              <w:spacing w:line="276" w:lineRule="auto"/>
              <w:ind w:firstLine="0"/>
              <w:rPr>
                <w:lang w:val="ro-RO"/>
              </w:rPr>
            </w:pPr>
            <w:r w:rsidRPr="006232FE">
              <w:rPr>
                <w:lang w:val="ro-RO"/>
              </w:rPr>
              <w:t xml:space="preserve">2.4. </w:t>
            </w:r>
            <w:r w:rsidR="00460653" w:rsidRPr="006232FE">
              <w:rPr>
                <w:lang w:val="ro-RO"/>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2FE" w:rsidRDefault="00A156C0" w:rsidP="00196AB4">
            <w:pPr>
              <w:pStyle w:val="NormalWeb"/>
              <w:tabs>
                <w:tab w:val="left" w:pos="567"/>
              </w:tabs>
              <w:spacing w:line="276" w:lineRule="auto"/>
              <w:ind w:firstLine="0"/>
              <w:rPr>
                <w:lang w:val="ro-RO"/>
              </w:rPr>
            </w:pPr>
            <w:r w:rsidRPr="006232FE">
              <w:rPr>
                <w:lang w:val="ro-RO"/>
              </w:rPr>
              <w:t xml:space="preserve">2.5. </w:t>
            </w:r>
            <w:r w:rsidR="00460653" w:rsidRPr="006232FE">
              <w:rPr>
                <w:lang w:val="ro-RO"/>
              </w:rPr>
              <w:t xml:space="preserve">La terminarea lucrărilor, Antreprenorul </w:t>
            </w:r>
            <w:r w:rsidR="00183D79" w:rsidRPr="006232FE">
              <w:rPr>
                <w:lang w:val="ro-RO"/>
              </w:rPr>
              <w:t>va notifica Beneficiarul că su</w:t>
            </w:r>
            <w:r w:rsidR="00460653" w:rsidRPr="006232FE">
              <w:rPr>
                <w:lang w:val="ro-RO"/>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7A2F41" w:rsidRPr="006232FE" w:rsidRDefault="009E4204" w:rsidP="000B3BEE">
            <w:pPr>
              <w:shd w:val="clear" w:color="auto" w:fill="FFFFFF" w:themeFill="background1"/>
              <w:tabs>
                <w:tab w:val="right" w:pos="0"/>
              </w:tabs>
              <w:spacing w:before="120"/>
            </w:pPr>
            <w:r w:rsidRPr="00FF430B">
              <w:t>2.7.</w:t>
            </w:r>
            <w:r w:rsidR="002F6A1E" w:rsidRPr="00FF430B">
              <w:t>Se</w:t>
            </w:r>
            <w:r w:rsidRPr="00FF430B">
              <w:t xml:space="preserve"> indică t</w:t>
            </w:r>
            <w:r w:rsidRPr="00FF430B">
              <w:rPr>
                <w:noProof w:val="0"/>
                <w:lang w:eastAsia="ru-RU"/>
              </w:rPr>
              <w:t>ermenul de garanție a lucrărilor</w:t>
            </w:r>
            <w:r w:rsidR="000B3BEE">
              <w:rPr>
                <w:b/>
                <w:noProof w:val="0"/>
                <w:lang w:eastAsia="ru-RU"/>
              </w:rPr>
              <w:t xml:space="preserve"> 60 luni.</w:t>
            </w: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2FE" w:rsidRDefault="00E503F9" w:rsidP="00196AB4">
            <w:pPr>
              <w:pStyle w:val="NormalWeb"/>
              <w:tabs>
                <w:tab w:val="left" w:pos="321"/>
              </w:tabs>
              <w:spacing w:line="276" w:lineRule="auto"/>
              <w:ind w:firstLine="0"/>
              <w:rPr>
                <w:lang w:val="ro-RO"/>
              </w:rPr>
            </w:pPr>
            <w:r w:rsidRPr="006232FE">
              <w:rPr>
                <w:lang w:val="ro-RO"/>
              </w:rPr>
              <w:t>3.2</w:t>
            </w:r>
            <w:r w:rsidR="00A156C0" w:rsidRPr="006232FE">
              <w:rPr>
                <w:lang w:val="ro-RO"/>
              </w:rPr>
              <w:t>.</w:t>
            </w:r>
            <w:r w:rsidR="00460653" w:rsidRPr="006232FE">
              <w:rPr>
                <w:lang w:val="ro-RO"/>
              </w:rPr>
              <w:t xml:space="preserve">Achitările vor fi efectuate prin transfer în baza facturilor fiscale, după primirea proceselor </w:t>
            </w:r>
            <w:r w:rsidR="00A156C0" w:rsidRPr="006232FE">
              <w:rPr>
                <w:lang w:val="ro-RO"/>
              </w:rPr>
              <w:t>–</w:t>
            </w:r>
            <w:r w:rsidR="00460653" w:rsidRPr="006232FE">
              <w:rPr>
                <w:lang w:val="ro-RO"/>
              </w:rPr>
              <w:t xml:space="preserve"> verbale de recepţie a lucrărilor executate, semnate şi</w:t>
            </w:r>
            <w:r w:rsidR="00995AF6" w:rsidRPr="006232FE">
              <w:rPr>
                <w:lang w:val="ro-RO"/>
              </w:rPr>
              <w:t xml:space="preserve"> acceptate de către Beneficiar.</w:t>
            </w:r>
          </w:p>
          <w:p w:rsidR="00A946E0" w:rsidRPr="006232FE" w:rsidRDefault="00A156C0" w:rsidP="00196AB4">
            <w:pPr>
              <w:pStyle w:val="NormalWeb"/>
              <w:tabs>
                <w:tab w:val="left" w:pos="37"/>
              </w:tabs>
              <w:spacing w:line="276" w:lineRule="auto"/>
              <w:ind w:firstLine="0"/>
              <w:rPr>
                <w:lang w:val="ro-RO"/>
              </w:rPr>
            </w:pPr>
            <w:r w:rsidRPr="006232FE">
              <w:rPr>
                <w:lang w:val="ro-RO"/>
              </w:rPr>
              <w:t xml:space="preserve">3.3. </w:t>
            </w:r>
            <w:r w:rsidR="00460653" w:rsidRPr="006232FE">
              <w:rPr>
                <w:lang w:val="ro-RO"/>
              </w:rPr>
              <w:t>Beneficiarul va verifica procesele</w:t>
            </w:r>
            <w:r w:rsidR="009E719D" w:rsidRPr="006232FE">
              <w:rPr>
                <w:lang w:val="ro-RO"/>
              </w:rPr>
              <w:t>-</w:t>
            </w:r>
            <w:r w:rsidR="00460653" w:rsidRPr="006232FE">
              <w:rPr>
                <w:lang w:val="ro-RO"/>
              </w:rPr>
              <w:t xml:space="preserve">verbale de recepție a lucrărilor executate în termen de </w:t>
            </w:r>
            <w:r w:rsidR="00684D44" w:rsidRPr="006232FE">
              <w:rPr>
                <w:lang w:val="ro-RO"/>
              </w:rPr>
              <w:t>…..</w:t>
            </w:r>
            <w:r w:rsidR="00460653" w:rsidRPr="006232FE">
              <w:rPr>
                <w:lang w:val="ro-RO"/>
              </w:rPr>
              <w:t xml:space="preserve"> zile calendaristice de la primirea acestora de la Antreprenor.</w:t>
            </w:r>
          </w:p>
          <w:p w:rsidR="00A946E0" w:rsidRPr="006232FE" w:rsidRDefault="00316769" w:rsidP="00196AB4">
            <w:pPr>
              <w:pStyle w:val="NormalWeb"/>
              <w:tabs>
                <w:tab w:val="left" w:pos="37"/>
              </w:tabs>
              <w:spacing w:line="276" w:lineRule="auto"/>
              <w:ind w:firstLine="0"/>
              <w:rPr>
                <w:lang w:val="ro-RO"/>
              </w:rPr>
            </w:pPr>
            <w:r w:rsidRPr="006232FE">
              <w:rPr>
                <w:lang w:val="ro-RO"/>
              </w:rPr>
              <w:t>3.4</w:t>
            </w:r>
            <w:r w:rsidR="00A156C0" w:rsidRPr="006232FE">
              <w:rPr>
                <w:lang w:val="ro-RO"/>
              </w:rPr>
              <w:t xml:space="preserve">. </w:t>
            </w:r>
            <w:r w:rsidR="00460653" w:rsidRPr="006232FE">
              <w:rPr>
                <w:lang w:val="ro-RO"/>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232FE">
              <w:rPr>
                <w:lang w:val="ro-RO"/>
              </w:rPr>
              <w:t>u su</w:t>
            </w:r>
            <w:r w:rsidR="00460653" w:rsidRPr="006232FE">
              <w:rPr>
                <w:lang w:val="ro-RO"/>
              </w:rPr>
              <w:t xml:space="preserve">nt în litigiu va fi plătită imediat. </w:t>
            </w:r>
          </w:p>
          <w:p w:rsidR="00E503F9" w:rsidRPr="006232FE" w:rsidRDefault="00316769" w:rsidP="00196AB4">
            <w:pPr>
              <w:pStyle w:val="NormalWeb"/>
              <w:tabs>
                <w:tab w:val="left" w:pos="37"/>
              </w:tabs>
              <w:spacing w:line="276" w:lineRule="auto"/>
              <w:ind w:firstLine="0"/>
              <w:rPr>
                <w:lang w:val="ro-RO"/>
              </w:rPr>
            </w:pPr>
            <w:r w:rsidRPr="006232FE">
              <w:rPr>
                <w:lang w:val="ro-RO"/>
              </w:rPr>
              <w:t>3.5</w:t>
            </w:r>
            <w:r w:rsidR="00A156C0" w:rsidRPr="006232FE">
              <w:rPr>
                <w:lang w:val="ro-RO"/>
              </w:rPr>
              <w:t>.</w:t>
            </w:r>
            <w:r w:rsidR="00460653" w:rsidRPr="006232FE">
              <w:rPr>
                <w:lang w:val="ro-RO"/>
              </w:rPr>
              <w:t xml:space="preserve">Lucrările nu </w:t>
            </w:r>
            <w:r w:rsidR="00183D79" w:rsidRPr="006232FE">
              <w:rPr>
                <w:lang w:val="ro-RO"/>
              </w:rPr>
              <w:t>vor fi considerate finalizate pâ</w:t>
            </w:r>
            <w:r w:rsidR="00460653" w:rsidRPr="006232FE">
              <w:rPr>
                <w:lang w:val="ro-RO"/>
              </w:rPr>
              <w:t>nă</w:t>
            </w:r>
            <w:r w:rsidR="00183D79" w:rsidRPr="006232FE">
              <w:rPr>
                <w:lang w:val="ro-RO"/>
              </w:rPr>
              <w:t xml:space="preserve"> câ</w:t>
            </w:r>
            <w:r w:rsidR="00460653" w:rsidRPr="006232FE">
              <w:rPr>
                <w:lang w:val="ro-RO"/>
              </w:rPr>
              <w:t xml:space="preserve">nd procesul-verbal de recepţie la terminarea lucrărilor  nu va fi semnat de comisia de recepţie, care confirmă că lucrările au fost executate </w:t>
            </w:r>
            <w:r w:rsidR="00A946E0" w:rsidRPr="006232FE">
              <w:rPr>
                <w:lang w:val="ro-RO"/>
              </w:rPr>
              <w:t>conform contractului.</w:t>
            </w:r>
          </w:p>
          <w:p w:rsidR="00267805" w:rsidRPr="006232FE" w:rsidRDefault="00316769" w:rsidP="00A101F6">
            <w:pPr>
              <w:pStyle w:val="NormalWeb"/>
              <w:tabs>
                <w:tab w:val="left" w:pos="37"/>
              </w:tabs>
              <w:spacing w:line="276" w:lineRule="auto"/>
              <w:ind w:firstLine="0"/>
              <w:rPr>
                <w:lang w:val="it-IT"/>
              </w:rPr>
            </w:pPr>
            <w:r w:rsidRPr="006232FE">
              <w:rPr>
                <w:lang w:val="ro-RO"/>
              </w:rPr>
              <w:t>3.6</w:t>
            </w:r>
            <w:r w:rsidR="00A227F2" w:rsidRPr="006232FE">
              <w:rPr>
                <w:lang w:val="ro-RO"/>
              </w:rPr>
              <w:t xml:space="preserve">.Garanţia de bună execuţie se va restitui Antreprenorului în baza notificării Beneficiarului către agentul bancar. Notificarea se va face după semnarea procesului-verbal de recepţie la terminarea </w:t>
            </w:r>
            <w:r w:rsidR="00A227F2" w:rsidRPr="006232FE">
              <w:rPr>
                <w:lang w:val="ro-RO"/>
              </w:rPr>
              <w:lastRenderedPageBreak/>
              <w:t>lucrărilor în cel mult 15 zile.</w:t>
            </w:r>
            <w:r w:rsidR="005D4B79" w:rsidRPr="006232FE">
              <w:rPr>
                <w:lang w:val="ro-RO"/>
              </w:rPr>
              <w:t xml:space="preserve"> </w:t>
            </w:r>
            <w:r w:rsidR="00EB65F6" w:rsidRPr="006232FE">
              <w:rPr>
                <w:lang w:val="it-IT"/>
              </w:rPr>
              <w:t>În cazul recepţiei cu obiecţii,</w:t>
            </w:r>
            <w:r w:rsidR="005D4B79" w:rsidRPr="006232FE">
              <w:rPr>
                <w:lang w:val="it-IT"/>
              </w:rPr>
              <w:t xml:space="preserve"> </w:t>
            </w:r>
            <w:r w:rsidR="00EB65F6" w:rsidRPr="006232FE">
              <w:rPr>
                <w:lang w:val="it-IT"/>
              </w:rPr>
              <w:t>garanţia se va restitui în cel mult 15 zile după înlăturarea acestora.</w:t>
            </w:r>
          </w:p>
          <w:p w:rsidR="00A156C0" w:rsidRPr="006232FE" w:rsidRDefault="00A156C0" w:rsidP="00196AB4">
            <w:pPr>
              <w:pStyle w:val="NormalWeb"/>
              <w:tabs>
                <w:tab w:val="left" w:pos="37"/>
              </w:tabs>
              <w:spacing w:line="276" w:lineRule="auto"/>
              <w:ind w:firstLine="0"/>
              <w:rPr>
                <w:lang w:val="it-IT"/>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2FE" w:rsidRDefault="00A101F6" w:rsidP="00371806">
            <w:pPr>
              <w:pStyle w:val="NormalWeb"/>
              <w:tabs>
                <w:tab w:val="left" w:pos="567"/>
              </w:tabs>
              <w:spacing w:line="276" w:lineRule="auto"/>
              <w:ind w:firstLine="0"/>
              <w:rPr>
                <w:lang w:val="ro-RO"/>
              </w:rPr>
            </w:pPr>
            <w:r w:rsidRPr="006232FE">
              <w:rPr>
                <w:lang w:val="ro-RO"/>
              </w:rPr>
              <w:t xml:space="preserve">4.3. </w:t>
            </w:r>
            <w:r w:rsidR="00D7570D" w:rsidRPr="006232FE">
              <w:rPr>
                <w:lang w:val="ro-R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8186D" w:rsidRDefault="00A156C0" w:rsidP="00196AB4">
            <w:pPr>
              <w:pStyle w:val="NormalWeb"/>
              <w:tabs>
                <w:tab w:val="left" w:pos="567"/>
              </w:tabs>
              <w:spacing w:line="276" w:lineRule="auto"/>
              <w:ind w:firstLine="0"/>
              <w:rPr>
                <w:lang w:val="en-US"/>
              </w:rPr>
            </w:pPr>
            <w:r w:rsidRPr="00A8186D">
              <w:rPr>
                <w:lang w:val="en-US"/>
              </w:rPr>
              <w:t xml:space="preserve">4.4. </w:t>
            </w:r>
            <w:r w:rsidR="00460653" w:rsidRPr="00A8186D">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2FE" w:rsidRDefault="00A101F6" w:rsidP="00196AB4">
            <w:pPr>
              <w:pStyle w:val="NormalWeb"/>
              <w:tabs>
                <w:tab w:val="left" w:pos="567"/>
              </w:tabs>
              <w:spacing w:line="276" w:lineRule="auto"/>
              <w:ind w:firstLine="0"/>
              <w:rPr>
                <w:lang w:val="ro-RO"/>
              </w:rPr>
            </w:pPr>
            <w:r w:rsidRPr="006232FE">
              <w:rPr>
                <w:lang w:val="ro-RO"/>
              </w:rPr>
              <w:t xml:space="preserve">4.5. </w:t>
            </w:r>
            <w:r w:rsidR="00460653" w:rsidRPr="006232FE">
              <w:rPr>
                <w:lang w:val="ro-RO"/>
              </w:rPr>
              <w:t>Desenele, calculele, verificările calculelor, caietele de măsurări (ataşamentele) şi alte documente, pe care Beneficiarul sau Antreprenorul trebuie să le întocmească şi</w:t>
            </w:r>
            <w:r w:rsidR="005D4B79" w:rsidRPr="006232FE">
              <w:rPr>
                <w:lang w:val="ro-RO"/>
              </w:rPr>
              <w:t xml:space="preserve"> </w:t>
            </w:r>
            <w:r w:rsidR="00460653" w:rsidRPr="006232FE">
              <w:rPr>
                <w:lang w:val="ro-RO"/>
              </w:rPr>
              <w:t>s</w:t>
            </w:r>
            <w:r w:rsidR="00183D79" w:rsidRPr="006232FE">
              <w:rPr>
                <w:lang w:val="ro-RO"/>
              </w:rPr>
              <w:t>u</w:t>
            </w:r>
            <w:r w:rsidR="00460653" w:rsidRPr="006232FE">
              <w:rPr>
                <w:lang w:val="ro-RO"/>
              </w:rPr>
              <w:t xml:space="preserve">nt cerute de subantreprenorul proiectant, vor fi puse la dispoziţia acestuia de către Antreprenor. </w:t>
            </w:r>
          </w:p>
          <w:p w:rsidR="00460653" w:rsidRPr="006232FE" w:rsidRDefault="00A156C0" w:rsidP="00196AB4">
            <w:pPr>
              <w:pStyle w:val="NormalWeb"/>
              <w:tabs>
                <w:tab w:val="left" w:pos="567"/>
              </w:tabs>
              <w:spacing w:line="276" w:lineRule="auto"/>
              <w:ind w:firstLine="0"/>
              <w:rPr>
                <w:lang w:val="it-IT"/>
              </w:rPr>
            </w:pPr>
            <w:r w:rsidRPr="006232FE">
              <w:rPr>
                <w:lang w:val="es-ES"/>
              </w:rPr>
              <w:t xml:space="preserve">4.6. </w:t>
            </w:r>
            <w:r w:rsidR="00460653" w:rsidRPr="006232FE">
              <w:rPr>
                <w:lang w:val="es-ES"/>
              </w:rPr>
              <w:t xml:space="preserve">Oferta adjudecată face parte integrantă din contract. </w:t>
            </w:r>
            <w:r w:rsidR="00460653" w:rsidRPr="006232FE">
              <w:rPr>
                <w:lang w:val="it-IT"/>
              </w:rPr>
              <w:t>Ea trebuie să fie corectă şi completă. Preţurile stabilite vor acoperi toate obligaţiunile din contract şi toate operaţiunile pentru terminarea şi</w:t>
            </w:r>
            <w:r w:rsidR="005D4B79" w:rsidRPr="006232FE">
              <w:rPr>
                <w:lang w:val="it-IT"/>
              </w:rPr>
              <w:t xml:space="preserve"> </w:t>
            </w:r>
            <w:r w:rsidR="00460653" w:rsidRPr="006232FE">
              <w:rPr>
                <w:lang w:val="it-IT"/>
              </w:rPr>
              <w:t xml:space="preserve">întreţinerea corespunzătoare a lucrărilor. </w:t>
            </w:r>
          </w:p>
          <w:p w:rsidR="00460653" w:rsidRPr="006232FE" w:rsidRDefault="00A156C0" w:rsidP="00196AB4">
            <w:pPr>
              <w:pStyle w:val="NormalWeb"/>
              <w:tabs>
                <w:tab w:val="left" w:pos="567"/>
              </w:tabs>
              <w:spacing w:line="276" w:lineRule="auto"/>
              <w:ind w:firstLine="0"/>
              <w:rPr>
                <w:lang w:val="it-IT"/>
              </w:rPr>
            </w:pPr>
            <w:r w:rsidRPr="006232FE">
              <w:rPr>
                <w:lang w:val="it-IT"/>
              </w:rPr>
              <w:t xml:space="preserve">4.7. </w:t>
            </w:r>
            <w:r w:rsidR="00460653" w:rsidRPr="006232FE">
              <w:rPr>
                <w:lang w:val="it-IT"/>
              </w:rPr>
              <w:t>Dacă Beneficiarul nu emite în timp util dispoziţii suplimentare care să conţină</w:t>
            </w:r>
            <w:r w:rsidR="005D4B79" w:rsidRPr="006232FE">
              <w:rPr>
                <w:lang w:val="it-IT"/>
              </w:rPr>
              <w:t xml:space="preserve"> </w:t>
            </w:r>
            <w:r w:rsidR="00460653" w:rsidRPr="006232FE">
              <w:rPr>
                <w:lang w:val="it-IT"/>
              </w:rPr>
              <w:t>instrucţiuni sau aprobări, ordine, directive, sau detalii, Antreprenorul va notifica Beneficiarul prin scrisori, de c</w:t>
            </w:r>
            <w:r w:rsidR="00183D79" w:rsidRPr="006232FE">
              <w:rPr>
                <w:lang w:val="it-IT"/>
              </w:rPr>
              <w:t>â</w:t>
            </w:r>
            <w:r w:rsidR="00460653" w:rsidRPr="006232FE">
              <w:rPr>
                <w:lang w:val="it-IT"/>
              </w:rPr>
              <w:t>te ori este posibil, că acestea pot să provoace înt</w:t>
            </w:r>
            <w:r w:rsidR="00183D79" w:rsidRPr="006232FE">
              <w:rPr>
                <w:lang w:val="it-IT"/>
              </w:rPr>
              <w:t>â</w:t>
            </w:r>
            <w:r w:rsidR="00460653" w:rsidRPr="006232FE">
              <w:rPr>
                <w:lang w:val="it-IT"/>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2FE" w:rsidRDefault="00A156C0" w:rsidP="00196AB4">
            <w:pPr>
              <w:pStyle w:val="NormalWeb"/>
              <w:tabs>
                <w:tab w:val="left" w:pos="567"/>
              </w:tabs>
              <w:spacing w:line="276" w:lineRule="auto"/>
              <w:ind w:firstLine="0"/>
              <w:rPr>
                <w:lang w:val="it-IT"/>
              </w:rPr>
            </w:pPr>
            <w:r w:rsidRPr="006232FE">
              <w:rPr>
                <w:lang w:val="it-IT"/>
              </w:rPr>
              <w:t xml:space="preserve">4.8. </w:t>
            </w:r>
            <w:r w:rsidR="00460653" w:rsidRPr="006232FE">
              <w:rPr>
                <w:lang w:val="it-IT"/>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2FE" w:rsidRDefault="00A156C0" w:rsidP="00196AB4">
            <w:pPr>
              <w:pStyle w:val="NormalWeb"/>
              <w:tabs>
                <w:tab w:val="left" w:pos="567"/>
              </w:tabs>
              <w:spacing w:line="276" w:lineRule="auto"/>
              <w:ind w:firstLine="0"/>
              <w:rPr>
                <w:lang w:val="it-IT"/>
              </w:rPr>
            </w:pPr>
            <w:r w:rsidRPr="006232FE">
              <w:rPr>
                <w:lang w:val="it-IT"/>
              </w:rPr>
              <w:t xml:space="preserve">4.9. </w:t>
            </w:r>
            <w:r w:rsidR="00460653" w:rsidRPr="006232FE">
              <w:rPr>
                <w:lang w:val="it-IT"/>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2FE">
              <w:rPr>
                <w:lang w:val="it-IT"/>
              </w:rPr>
              <w:t xml:space="preserve"> </w:t>
            </w:r>
            <w:r w:rsidR="00460653" w:rsidRPr="006232FE">
              <w:rPr>
                <w:lang w:val="it-IT"/>
              </w:rPr>
              <w:t xml:space="preserve">şi pentru procedeele de execuţie utilizate. </w:t>
            </w:r>
          </w:p>
          <w:p w:rsidR="00460653" w:rsidRPr="006232FE" w:rsidRDefault="00A156C0" w:rsidP="00196AB4">
            <w:pPr>
              <w:pStyle w:val="NormalWeb"/>
              <w:tabs>
                <w:tab w:val="left" w:pos="567"/>
              </w:tabs>
              <w:spacing w:line="276" w:lineRule="auto"/>
              <w:ind w:firstLine="0"/>
              <w:rPr>
                <w:lang w:val="it-IT"/>
              </w:rPr>
            </w:pPr>
            <w:r w:rsidRPr="006232FE">
              <w:rPr>
                <w:lang w:val="it-IT"/>
              </w:rPr>
              <w:t xml:space="preserve">4.10. </w:t>
            </w:r>
            <w:r w:rsidR="00460653" w:rsidRPr="006232FE">
              <w:rPr>
                <w:lang w:val="it-IT"/>
              </w:rPr>
              <w:t xml:space="preserve">Antreprenorul, prin </w:t>
            </w:r>
            <w:r w:rsidR="002F6A1E" w:rsidRPr="006232FE">
              <w:rPr>
                <w:lang w:val="it-IT"/>
              </w:rPr>
              <w:t xml:space="preserve">atribuirea </w:t>
            </w:r>
            <w:r w:rsidR="00460653" w:rsidRPr="006232FE">
              <w:rPr>
                <w:lang w:val="it-IT"/>
              </w:rPr>
              <w:t>ofertei în favoarea sa, se angajează să</w:t>
            </w:r>
            <w:r w:rsidR="00BC46B3" w:rsidRPr="006232FE">
              <w:rPr>
                <w:lang w:val="it-IT"/>
              </w:rPr>
              <w:t xml:space="preserve"> prezinte</w:t>
            </w:r>
            <w:r w:rsidR="005D4B79" w:rsidRPr="006232FE">
              <w:rPr>
                <w:lang w:val="it-IT"/>
              </w:rPr>
              <w:t xml:space="preserve"> </w:t>
            </w:r>
            <w:r w:rsidR="00EA64B0" w:rsidRPr="006232FE">
              <w:rPr>
                <w:lang w:val="it-IT"/>
              </w:rPr>
              <w:t xml:space="preserve">garanţia de bună execuţie </w:t>
            </w:r>
            <w:r w:rsidR="000B3BEE">
              <w:rPr>
                <w:lang w:val="it-IT"/>
              </w:rPr>
              <w:t>a contractului, în cuantum de 5</w:t>
            </w:r>
            <w:r w:rsidR="00EA64B0" w:rsidRPr="006232FE">
              <w:rPr>
                <w:lang w:val="it-IT"/>
              </w:rPr>
              <w:t>% din valoarea contractului atribuit.</w:t>
            </w:r>
          </w:p>
          <w:p w:rsidR="00267805" w:rsidRPr="006232FE" w:rsidRDefault="00A156C0" w:rsidP="00684D44">
            <w:pPr>
              <w:pStyle w:val="NormalWeb"/>
              <w:tabs>
                <w:tab w:val="left" w:pos="567"/>
              </w:tabs>
              <w:spacing w:line="276" w:lineRule="auto"/>
              <w:ind w:firstLine="0"/>
              <w:rPr>
                <w:lang w:val="it-IT"/>
              </w:rPr>
            </w:pPr>
            <w:r w:rsidRPr="006232FE">
              <w:rPr>
                <w:lang w:val="it-IT"/>
              </w:rPr>
              <w:t>4.11.</w:t>
            </w:r>
            <w:r w:rsidR="00A109E6" w:rsidRPr="006232FE">
              <w:rPr>
                <w:lang w:val="it-IT"/>
              </w:rPr>
              <w:t xml:space="preserve"> Autoritatea contractantă eliberează/restituie</w:t>
            </w:r>
            <w:r w:rsidR="005D4B79" w:rsidRPr="006232FE">
              <w:rPr>
                <w:lang w:val="it-IT"/>
              </w:rPr>
              <w:t xml:space="preserve"> </w:t>
            </w:r>
            <w:r w:rsidR="00A109E6" w:rsidRPr="006232FE">
              <w:rPr>
                <w:lang w:val="it-IT"/>
              </w:rPr>
              <w:t>g</w:t>
            </w:r>
            <w:r w:rsidR="00460653" w:rsidRPr="006232FE">
              <w:rPr>
                <w:lang w:val="it-IT"/>
              </w:rPr>
              <w:t>aranţia de bună execuţie Antreprenorului după semnarea procesului-verbal de recepţie finală</w:t>
            </w:r>
            <w:r w:rsidR="00A109E6" w:rsidRPr="006232FE">
              <w:rPr>
                <w:lang w:val="it-IT"/>
              </w:rPr>
              <w:t>/ procesului-verbal la terminarea lucrărilor</w:t>
            </w:r>
            <w:r w:rsidR="00460653" w:rsidRPr="006232FE">
              <w:rPr>
                <w:lang w:val="it-IT"/>
              </w:rPr>
              <w:t xml:space="preserve"> în cel mult 15 zile</w:t>
            </w:r>
            <w:r w:rsidR="00E838F8" w:rsidRPr="006232FE">
              <w:rPr>
                <w:lang w:val="it-IT"/>
              </w:rPr>
              <w:t>.</w:t>
            </w:r>
            <w:r w:rsidR="005D4B79" w:rsidRPr="006232FE">
              <w:rPr>
                <w:lang w:val="it-IT"/>
              </w:rPr>
              <w:t xml:space="preserve"> </w:t>
            </w:r>
            <w:r w:rsidR="00EB65F6" w:rsidRPr="006232FE">
              <w:rPr>
                <w:lang w:val="it-IT"/>
              </w:rPr>
              <w:t>În cazul recepţiei cu obiecţii,</w:t>
            </w:r>
            <w:r w:rsidR="005D4B79" w:rsidRPr="006232FE">
              <w:rPr>
                <w:lang w:val="it-IT"/>
              </w:rPr>
              <w:t xml:space="preserve"> </w:t>
            </w:r>
            <w:r w:rsidR="00EB65F6" w:rsidRPr="006232FE">
              <w:rPr>
                <w:lang w:val="it-IT"/>
              </w:rPr>
              <w:t>garanţia se va restitui în cel mult 15 zile după înlăturarea acestora.</w:t>
            </w:r>
          </w:p>
          <w:p w:rsidR="00460653" w:rsidRPr="006232FE" w:rsidRDefault="00A156C0" w:rsidP="00196AB4">
            <w:pPr>
              <w:pStyle w:val="NormalWeb"/>
              <w:tabs>
                <w:tab w:val="left" w:pos="567"/>
              </w:tabs>
              <w:spacing w:line="276" w:lineRule="auto"/>
              <w:ind w:firstLine="0"/>
              <w:rPr>
                <w:lang w:val="it-IT"/>
              </w:rPr>
            </w:pPr>
            <w:r w:rsidRPr="006232FE">
              <w:rPr>
                <w:lang w:val="it-IT"/>
              </w:rPr>
              <w:t>4.12.</w:t>
            </w:r>
            <w:r w:rsidR="00460653" w:rsidRPr="006232FE">
              <w:rPr>
                <w:lang w:val="it-IT"/>
              </w:rPr>
              <w:t>Antreprenorul trebuie să constituie garanţia de bună execuţie după primirea scris</w:t>
            </w:r>
            <w:r w:rsidR="00404C0D" w:rsidRPr="006232FE">
              <w:rPr>
                <w:lang w:val="it-IT"/>
              </w:rPr>
              <w:t>orii de acceptare, dar nu mai târ</w:t>
            </w:r>
            <w:r w:rsidR="00460653" w:rsidRPr="006232FE">
              <w:rPr>
                <w:lang w:val="it-IT"/>
              </w:rPr>
              <w:t>ziu de dat</w:t>
            </w:r>
            <w:r w:rsidR="00404C0D" w:rsidRPr="006232FE">
              <w:rPr>
                <w:lang w:val="it-IT"/>
              </w:rPr>
              <w:t>a încheierii contractului. Atât</w:t>
            </w:r>
            <w:r w:rsidR="00460653" w:rsidRPr="006232FE">
              <w:rPr>
                <w:lang w:val="it-IT"/>
              </w:rPr>
              <w:t xml:space="preserve"> timp c</w:t>
            </w:r>
            <w:r w:rsidR="00404C0D" w:rsidRPr="006232FE">
              <w:rPr>
                <w:lang w:val="it-IT"/>
              </w:rPr>
              <w:t>â</w:t>
            </w:r>
            <w:r w:rsidR="00460653" w:rsidRPr="006232FE">
              <w:rPr>
                <w:lang w:val="it-IT"/>
              </w:rPr>
              <w:t>t el nu şi-a îndeplinit această obligaţiune, Beneficiarul poate să reţină garanţia</w:t>
            </w:r>
            <w:r w:rsidR="005D4B79" w:rsidRPr="006232FE">
              <w:rPr>
                <w:lang w:val="it-IT"/>
              </w:rPr>
              <w:t xml:space="preserve"> </w:t>
            </w:r>
            <w:r w:rsidR="00E364D5" w:rsidRPr="006232FE">
              <w:rPr>
                <w:lang w:val="it-IT"/>
              </w:rPr>
              <w:t>Antreprenorului</w:t>
            </w:r>
            <w:r w:rsidR="00460653" w:rsidRPr="006232FE">
              <w:rPr>
                <w:lang w:val="it-IT"/>
              </w:rPr>
              <w:t xml:space="preserve"> pentru ofertă. </w:t>
            </w:r>
          </w:p>
          <w:p w:rsidR="00460653" w:rsidRPr="006232FE" w:rsidRDefault="00A156C0" w:rsidP="00196AB4">
            <w:pPr>
              <w:pStyle w:val="NormalWeb"/>
              <w:tabs>
                <w:tab w:val="left" w:pos="567"/>
              </w:tabs>
              <w:spacing w:line="276" w:lineRule="auto"/>
              <w:ind w:firstLine="0"/>
              <w:rPr>
                <w:lang w:val="it-IT"/>
              </w:rPr>
            </w:pPr>
            <w:r w:rsidRPr="006232FE">
              <w:rPr>
                <w:lang w:val="it-IT"/>
              </w:rPr>
              <w:lastRenderedPageBreak/>
              <w:t>4.1</w:t>
            </w:r>
            <w:r w:rsidR="00893327" w:rsidRPr="006232FE">
              <w:rPr>
                <w:lang w:val="it-IT"/>
              </w:rPr>
              <w:t>3</w:t>
            </w:r>
            <w:r w:rsidRPr="006232FE">
              <w:rPr>
                <w:lang w:val="it-IT"/>
              </w:rPr>
              <w:t xml:space="preserve">. </w:t>
            </w:r>
            <w:r w:rsidR="00460653" w:rsidRPr="006232FE">
              <w:rPr>
                <w:lang w:val="it-IT"/>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2FE" w:rsidRDefault="00A156C0" w:rsidP="00196AB4">
            <w:pPr>
              <w:pStyle w:val="NormalWeb"/>
              <w:tabs>
                <w:tab w:val="left" w:pos="567"/>
              </w:tabs>
              <w:spacing w:line="276" w:lineRule="auto"/>
              <w:ind w:firstLine="0"/>
              <w:rPr>
                <w:lang w:val="it-IT"/>
              </w:rPr>
            </w:pPr>
            <w:r w:rsidRPr="006232FE">
              <w:rPr>
                <w:lang w:val="it-IT"/>
              </w:rPr>
              <w:t>4.1</w:t>
            </w:r>
            <w:r w:rsidR="00893327" w:rsidRPr="006232FE">
              <w:rPr>
                <w:lang w:val="it-IT"/>
              </w:rPr>
              <w:t>4</w:t>
            </w:r>
            <w:r w:rsidRPr="006232FE">
              <w:rPr>
                <w:lang w:val="it-IT"/>
              </w:rPr>
              <w:t xml:space="preserve">. </w:t>
            </w:r>
            <w:r w:rsidR="00460653" w:rsidRPr="006232FE">
              <w:rPr>
                <w:lang w:val="it-IT"/>
              </w:rPr>
              <w:t>La lucrările la care se fac încercări, se consideră calitatea probei îndeplinită at</w:t>
            </w:r>
            <w:r w:rsidR="00E171D4" w:rsidRPr="006232FE">
              <w:rPr>
                <w:lang w:val="it-IT"/>
              </w:rPr>
              <w:t>â</w:t>
            </w:r>
            <w:r w:rsidR="00460653" w:rsidRPr="006232FE">
              <w:rPr>
                <w:lang w:val="it-IT"/>
              </w:rPr>
              <w:t>ta timp c</w:t>
            </w:r>
            <w:r w:rsidR="00E171D4" w:rsidRPr="006232FE">
              <w:rPr>
                <w:lang w:val="it-IT"/>
              </w:rPr>
              <w:t>â</w:t>
            </w:r>
            <w:r w:rsidR="00460653" w:rsidRPr="006232FE">
              <w:rPr>
                <w:lang w:val="it-IT"/>
              </w:rPr>
              <w:t xml:space="preserve">t rezultatele se înscriu în limitele admise prin reglementările tehnice. </w:t>
            </w:r>
          </w:p>
          <w:p w:rsidR="00460653" w:rsidRPr="006232FE" w:rsidRDefault="00A156C0" w:rsidP="00196AB4">
            <w:pPr>
              <w:pStyle w:val="NormalWeb"/>
              <w:tabs>
                <w:tab w:val="left" w:pos="567"/>
              </w:tabs>
              <w:spacing w:line="276" w:lineRule="auto"/>
              <w:ind w:firstLine="0"/>
              <w:rPr>
                <w:lang w:val="it-IT"/>
              </w:rPr>
            </w:pPr>
            <w:r w:rsidRPr="006232FE">
              <w:rPr>
                <w:lang w:val="it-IT"/>
              </w:rPr>
              <w:t>4.</w:t>
            </w:r>
            <w:r w:rsidR="00603AB4" w:rsidRPr="006232FE">
              <w:rPr>
                <w:lang w:val="it-IT"/>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2FE" w:rsidRDefault="00A156C0" w:rsidP="00196AB4">
            <w:pPr>
              <w:pStyle w:val="NormalWeb"/>
              <w:tabs>
                <w:tab w:val="left" w:pos="567"/>
              </w:tabs>
              <w:spacing w:line="276" w:lineRule="auto"/>
              <w:ind w:firstLine="0"/>
              <w:rPr>
                <w:lang w:val="it-IT"/>
              </w:rPr>
            </w:pPr>
            <w:r w:rsidRPr="006232FE">
              <w:rPr>
                <w:lang w:val="it-IT"/>
              </w:rPr>
              <w:t>4.1</w:t>
            </w:r>
            <w:r w:rsidR="00040EA0" w:rsidRPr="006232FE">
              <w:rPr>
                <w:lang w:val="it-IT"/>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2FE" w:rsidRDefault="00A156C0" w:rsidP="00196AB4">
            <w:pPr>
              <w:pStyle w:val="NormalWeb"/>
              <w:tabs>
                <w:tab w:val="left" w:pos="567"/>
              </w:tabs>
              <w:spacing w:line="276" w:lineRule="auto"/>
              <w:ind w:firstLine="0"/>
              <w:rPr>
                <w:lang w:val="it-IT"/>
              </w:rPr>
            </w:pPr>
            <w:r w:rsidRPr="006232FE">
              <w:rPr>
                <w:lang w:val="it-IT"/>
              </w:rPr>
              <w:t>4.1</w:t>
            </w:r>
            <w:r w:rsidR="00893327" w:rsidRPr="006232FE">
              <w:rPr>
                <w:lang w:val="it-IT"/>
              </w:rPr>
              <w:t>7</w:t>
            </w:r>
            <w:r w:rsidRPr="006232FE">
              <w:rPr>
                <w:lang w:val="it-IT"/>
              </w:rPr>
              <w:t xml:space="preserve">. </w:t>
            </w:r>
            <w:r w:rsidR="00460653" w:rsidRPr="006232FE">
              <w:rPr>
                <w:lang w:val="it-IT"/>
              </w:rPr>
              <w:t>Dacă Antreprenorul consideră că dispoziţiile Beneficiarului s</w:t>
            </w:r>
            <w:r w:rsidR="00183D79" w:rsidRPr="006232FE">
              <w:rPr>
                <w:lang w:val="it-IT"/>
              </w:rPr>
              <w:t>u</w:t>
            </w:r>
            <w:r w:rsidR="00460653" w:rsidRPr="006232FE">
              <w:rPr>
                <w:lang w:val="it-IT"/>
              </w:rPr>
              <w:t xml:space="preserve">nt nejustificate sau inoportune, el poate </w:t>
            </w:r>
            <w:r w:rsidR="00E171D4" w:rsidRPr="006232FE">
              <w:rPr>
                <w:lang w:val="it-IT"/>
              </w:rPr>
              <w:t>înainta</w:t>
            </w:r>
            <w:r w:rsidR="005D4B79" w:rsidRPr="006232FE">
              <w:rPr>
                <w:lang w:val="it-IT"/>
              </w:rPr>
              <w:t xml:space="preserve"> </w:t>
            </w:r>
            <w:r w:rsidR="00460653" w:rsidRPr="006232FE">
              <w:rPr>
                <w:lang w:val="it-IT"/>
              </w:rPr>
              <w:t xml:space="preserve">obiecţii, dar acestea nu îl </w:t>
            </w:r>
            <w:r w:rsidR="00E171D4" w:rsidRPr="006232FE">
              <w:rPr>
                <w:lang w:val="it-IT"/>
              </w:rPr>
              <w:t>scutește</w:t>
            </w:r>
            <w:r w:rsidR="005D4B79" w:rsidRPr="006232FE">
              <w:rPr>
                <w:lang w:val="it-IT"/>
              </w:rPr>
              <w:t xml:space="preserve"> </w:t>
            </w:r>
            <w:r w:rsidR="00460653" w:rsidRPr="006232FE">
              <w:rPr>
                <w:lang w:val="it-IT"/>
              </w:rPr>
              <w:t xml:space="preserve">de </w:t>
            </w:r>
            <w:r w:rsidR="00E364D5" w:rsidRPr="006232FE">
              <w:rPr>
                <w:lang w:val="it-IT"/>
              </w:rPr>
              <w:t xml:space="preserve">obligația de </w:t>
            </w:r>
            <w:r w:rsidR="00460653" w:rsidRPr="006232FE">
              <w:rPr>
                <w:lang w:val="it-IT"/>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2FE" w:rsidRDefault="00A156C0" w:rsidP="00196AB4">
            <w:pPr>
              <w:pStyle w:val="NormalWeb"/>
              <w:tabs>
                <w:tab w:val="left" w:pos="567"/>
              </w:tabs>
              <w:spacing w:line="276" w:lineRule="auto"/>
              <w:ind w:firstLine="0"/>
              <w:rPr>
                <w:lang w:val="it-IT"/>
              </w:rPr>
            </w:pPr>
            <w:r w:rsidRPr="006232FE">
              <w:rPr>
                <w:lang w:val="it-IT"/>
              </w:rPr>
              <w:t>4.1</w:t>
            </w:r>
            <w:r w:rsidR="00893327" w:rsidRPr="006232FE">
              <w:rPr>
                <w:lang w:val="it-IT"/>
              </w:rPr>
              <w:t>8</w:t>
            </w:r>
            <w:r w:rsidRPr="006232FE">
              <w:rPr>
                <w:lang w:val="it-IT"/>
              </w:rPr>
              <w:t xml:space="preserve">. </w:t>
            </w:r>
            <w:r w:rsidR="00460653" w:rsidRPr="006232FE">
              <w:rPr>
                <w:lang w:val="it-IT"/>
              </w:rPr>
              <w:t>Trasarea axelor principale, bornelor de referinţă, căilor de circulaţieşi limitelor terenului pus la dispoziţia Antreprenorului, precum şi materializarea cotelor de nivel în i</w:t>
            </w:r>
            <w:r w:rsidR="00183D79" w:rsidRPr="006232FE">
              <w:rPr>
                <w:lang w:val="it-IT"/>
              </w:rPr>
              <w:t>mediata apropiere a terenului, su</w:t>
            </w:r>
            <w:r w:rsidR="00460653" w:rsidRPr="006232FE">
              <w:rPr>
                <w:lang w:val="it-IT"/>
              </w:rPr>
              <w:t>nt</w:t>
            </w:r>
            <w:r w:rsidR="005D4B79" w:rsidRPr="006232FE">
              <w:rPr>
                <w:lang w:val="it-IT"/>
              </w:rPr>
              <w:t xml:space="preserve"> </w:t>
            </w:r>
            <w:r w:rsidR="00460653" w:rsidRPr="006232FE">
              <w:rPr>
                <w:lang w:val="it-IT"/>
              </w:rPr>
              <w:t xml:space="preserve">obligaţiuni ale Antreprenorului. </w:t>
            </w:r>
          </w:p>
          <w:p w:rsidR="00460653" w:rsidRPr="006232FE" w:rsidRDefault="00A156C0" w:rsidP="00196AB4">
            <w:pPr>
              <w:pStyle w:val="NormalWeb"/>
              <w:tabs>
                <w:tab w:val="left" w:pos="567"/>
              </w:tabs>
              <w:spacing w:line="276" w:lineRule="auto"/>
              <w:ind w:firstLine="0"/>
              <w:rPr>
                <w:lang w:val="it-IT"/>
              </w:rPr>
            </w:pPr>
            <w:r w:rsidRPr="006232FE">
              <w:rPr>
                <w:lang w:val="it-IT"/>
              </w:rPr>
              <w:t>4.</w:t>
            </w:r>
            <w:r w:rsidR="00893327" w:rsidRPr="006232FE">
              <w:rPr>
                <w:lang w:val="it-IT"/>
              </w:rPr>
              <w:t>19</w:t>
            </w:r>
            <w:r w:rsidRPr="006232FE">
              <w:rPr>
                <w:lang w:val="it-IT"/>
              </w:rPr>
              <w:t xml:space="preserve">. </w:t>
            </w:r>
            <w:r w:rsidR="00460653" w:rsidRPr="006232FE">
              <w:rPr>
                <w:lang w:val="it-IT"/>
              </w:rPr>
              <w:t xml:space="preserve">Pentru verificarea trasării de către Beneficiar sau proiectant, Antreprenorul este obligat să protejeze şi să păstreze toate reperele, bornele sau alte obiecte folosite la trasarea lucrărilor. </w:t>
            </w:r>
          </w:p>
          <w:p w:rsidR="00460653" w:rsidRPr="006232FE" w:rsidRDefault="00A156C0" w:rsidP="00196AB4">
            <w:pPr>
              <w:pStyle w:val="NormalWeb"/>
              <w:tabs>
                <w:tab w:val="left" w:pos="567"/>
              </w:tabs>
              <w:spacing w:line="276" w:lineRule="auto"/>
              <w:ind w:firstLine="0"/>
              <w:rPr>
                <w:lang w:val="it-IT"/>
              </w:rPr>
            </w:pPr>
            <w:r w:rsidRPr="006232FE">
              <w:rPr>
                <w:lang w:val="it-IT"/>
              </w:rPr>
              <w:t>4.2</w:t>
            </w:r>
            <w:r w:rsidR="00893327" w:rsidRPr="006232FE">
              <w:rPr>
                <w:lang w:val="it-IT"/>
              </w:rPr>
              <w:t>0</w:t>
            </w:r>
            <w:r w:rsidRPr="006232FE">
              <w:rPr>
                <w:lang w:val="it-IT"/>
              </w:rPr>
              <w:t xml:space="preserve">. </w:t>
            </w:r>
            <w:r w:rsidR="00460653" w:rsidRPr="006232FE">
              <w:rPr>
                <w:lang w:val="it-IT"/>
              </w:rPr>
              <w:t>Ridicările de teren, trasările şi cotele de nivel, precum şi alte documente puse la dispoziţia Antreprenorului de către Beneficiar pentru executarea contractului s</w:t>
            </w:r>
            <w:r w:rsidR="00E10C0A" w:rsidRPr="006232FE">
              <w:rPr>
                <w:lang w:val="it-IT"/>
              </w:rPr>
              <w:t>u</w:t>
            </w:r>
            <w:r w:rsidR="00460653" w:rsidRPr="006232FE">
              <w:rPr>
                <w:lang w:val="it-IT"/>
              </w:rPr>
              <w:t>nt hotărâtoare. Antreprenorul este obligat să verifice documentele primite şi să înştiinţeze Beneficiarul cu privire la erorile şi</w:t>
            </w:r>
            <w:r w:rsidR="005D4B79" w:rsidRPr="006232FE">
              <w:rPr>
                <w:lang w:val="it-IT"/>
              </w:rPr>
              <w:t xml:space="preserve"> </w:t>
            </w:r>
            <w:r w:rsidR="00460653" w:rsidRPr="006232FE">
              <w:rPr>
                <w:lang w:val="it-IT"/>
              </w:rPr>
              <w:t xml:space="preserve">inexactităţile constatate sau presupuse. </w:t>
            </w:r>
          </w:p>
          <w:p w:rsidR="00460653" w:rsidRPr="006232FE" w:rsidRDefault="00A156C0" w:rsidP="00196AB4">
            <w:pPr>
              <w:pStyle w:val="NormalWeb"/>
              <w:tabs>
                <w:tab w:val="left" w:pos="567"/>
              </w:tabs>
              <w:spacing w:line="276" w:lineRule="auto"/>
              <w:ind w:firstLine="0"/>
              <w:rPr>
                <w:lang w:val="it-IT"/>
              </w:rPr>
            </w:pPr>
            <w:r w:rsidRPr="006232FE">
              <w:rPr>
                <w:lang w:val="it-IT"/>
              </w:rPr>
              <w:t>4.2</w:t>
            </w:r>
            <w:r w:rsidR="00893327" w:rsidRPr="006232FE">
              <w:rPr>
                <w:lang w:val="it-IT"/>
              </w:rPr>
              <w:t>1</w:t>
            </w:r>
            <w:r w:rsidRPr="006232FE">
              <w:rPr>
                <w:lang w:val="it-IT"/>
              </w:rPr>
              <w:t xml:space="preserve">. </w:t>
            </w:r>
            <w:r w:rsidR="00460653" w:rsidRPr="006232FE">
              <w:rPr>
                <w:lang w:val="it-IT"/>
              </w:rPr>
              <w:t xml:space="preserve">Antreprenorul are obligaţia să stabilească toate relaţiile care reglementează raporturile cu subantreprenorii şi este răspunzător faţă de Beneficiar pentru respectarea de către subantreprenorii a </w:t>
            </w:r>
            <w:r w:rsidR="00AB7AE2" w:rsidRPr="006232FE">
              <w:rPr>
                <w:lang w:val="it-IT"/>
              </w:rPr>
              <w:t>prevederilor legale și obligațiunilor contractuale și profesionale</w:t>
            </w:r>
            <w:r w:rsidR="00460653" w:rsidRPr="006232FE">
              <w:rPr>
                <w:lang w:val="it-IT"/>
              </w:rPr>
              <w:t xml:space="preserve">. </w:t>
            </w:r>
          </w:p>
          <w:p w:rsidR="00460653" w:rsidRPr="006232FE" w:rsidRDefault="00A156C0" w:rsidP="00196AB4">
            <w:pPr>
              <w:pStyle w:val="NormalWeb"/>
              <w:tabs>
                <w:tab w:val="left" w:pos="567"/>
              </w:tabs>
              <w:spacing w:line="276" w:lineRule="auto"/>
              <w:ind w:firstLine="0"/>
              <w:rPr>
                <w:lang w:val="it-IT"/>
              </w:rPr>
            </w:pPr>
            <w:r w:rsidRPr="006232FE">
              <w:rPr>
                <w:lang w:val="it-IT"/>
              </w:rPr>
              <w:t>4.2</w:t>
            </w:r>
            <w:r w:rsidR="00893327" w:rsidRPr="006232FE">
              <w:rPr>
                <w:lang w:val="it-IT"/>
              </w:rPr>
              <w:t>2</w:t>
            </w:r>
            <w:r w:rsidRPr="006232FE">
              <w:rPr>
                <w:lang w:val="it-IT"/>
              </w:rPr>
              <w:t xml:space="preserve">. </w:t>
            </w:r>
            <w:r w:rsidR="00460653" w:rsidRPr="006232FE">
              <w:rPr>
                <w:lang w:val="it-IT"/>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2FE" w:rsidRDefault="00A156C0" w:rsidP="00196AB4">
            <w:pPr>
              <w:pStyle w:val="NormalWeb"/>
              <w:tabs>
                <w:tab w:val="left" w:pos="567"/>
              </w:tabs>
              <w:spacing w:line="276" w:lineRule="auto"/>
              <w:ind w:firstLine="0"/>
              <w:rPr>
                <w:lang w:val="ro-RO"/>
              </w:rPr>
            </w:pPr>
            <w:r w:rsidRPr="006232FE">
              <w:rPr>
                <w:lang w:val="ro-RO"/>
              </w:rPr>
              <w:t>4.2</w:t>
            </w:r>
            <w:r w:rsidR="00893327" w:rsidRPr="006232FE">
              <w:rPr>
                <w:lang w:val="ro-RO"/>
              </w:rPr>
              <w:t>3</w:t>
            </w:r>
            <w:r w:rsidRPr="006232FE">
              <w:rPr>
                <w:lang w:val="ro-RO"/>
              </w:rPr>
              <w:t xml:space="preserve">. </w:t>
            </w:r>
            <w:r w:rsidR="00460653" w:rsidRPr="006232FE">
              <w:rPr>
                <w:lang w:val="ro-RO"/>
              </w:rPr>
              <w:t xml:space="preserve">În cazul neexecutării de către Antreprenor a dispoziţiilor din punctul 2.1., Beneficiarul poate opri lucrările, </w:t>
            </w:r>
            <w:r w:rsidR="00F53F69" w:rsidRPr="006232FE">
              <w:rPr>
                <w:lang w:val="ro-RO"/>
              </w:rPr>
              <w:t xml:space="preserve">prin </w:t>
            </w:r>
            <w:r w:rsidR="00E364D5" w:rsidRPr="006232FE">
              <w:rPr>
                <w:lang w:val="ro-RO"/>
              </w:rPr>
              <w:t xml:space="preserve">rezoluțiunea </w:t>
            </w:r>
            <w:r w:rsidR="00F53F69" w:rsidRPr="006232FE">
              <w:rPr>
                <w:lang w:val="ro-RO"/>
              </w:rPr>
              <w:t>contractului</w:t>
            </w:r>
            <w:r w:rsidR="00460653" w:rsidRPr="006232FE">
              <w:rPr>
                <w:lang w:val="ro-RO"/>
              </w:rPr>
              <w:t xml:space="preserve">, în condiţiile legii, </w:t>
            </w:r>
            <w:r w:rsidR="00F53F69" w:rsidRPr="006232FE">
              <w:rPr>
                <w:lang w:val="ro-RO"/>
              </w:rPr>
              <w:t>totodată A</w:t>
            </w:r>
            <w:r w:rsidR="00316769" w:rsidRPr="006232FE">
              <w:rPr>
                <w:lang w:val="ro-RO"/>
              </w:rPr>
              <w:t xml:space="preserve">ntreprenorul </w:t>
            </w:r>
            <w:r w:rsidR="00460653" w:rsidRPr="006232FE">
              <w:rPr>
                <w:lang w:val="ro-RO"/>
              </w:rPr>
              <w:t>compense</w:t>
            </w:r>
            <w:r w:rsidR="00316769" w:rsidRPr="006232FE">
              <w:rPr>
                <w:lang w:val="ro-RO"/>
              </w:rPr>
              <w:t>ază</w:t>
            </w:r>
            <w:r w:rsidR="00460653" w:rsidRPr="006232FE">
              <w:rPr>
                <w:lang w:val="ro-RO"/>
              </w:rPr>
              <w:t xml:space="preserve"> cheltuielile aferente suportate de Beneficiar în legătură cu faptul neexecutării. </w:t>
            </w:r>
          </w:p>
          <w:p w:rsidR="00460653" w:rsidRPr="006232FE" w:rsidRDefault="00BE5A1E" w:rsidP="00196AB4">
            <w:pPr>
              <w:pStyle w:val="NormalWeb"/>
              <w:tabs>
                <w:tab w:val="left" w:pos="567"/>
              </w:tabs>
              <w:spacing w:line="276" w:lineRule="auto"/>
              <w:ind w:firstLine="0"/>
              <w:rPr>
                <w:lang w:val="ro-RO"/>
              </w:rPr>
            </w:pPr>
            <w:r w:rsidRPr="006232FE">
              <w:rPr>
                <w:lang w:val="ro-RO"/>
              </w:rPr>
              <w:t>4.2</w:t>
            </w:r>
            <w:r w:rsidR="00893327" w:rsidRPr="006232FE">
              <w:rPr>
                <w:lang w:val="ro-RO"/>
              </w:rPr>
              <w:t>4</w:t>
            </w:r>
            <w:r w:rsidRPr="006232FE">
              <w:rPr>
                <w:lang w:val="ro-RO"/>
              </w:rPr>
              <w:t xml:space="preserve">. </w:t>
            </w:r>
            <w:r w:rsidR="00460653" w:rsidRPr="006232FE">
              <w:rPr>
                <w:lang w:val="ro-RO"/>
              </w:rPr>
              <w:t xml:space="preserve">În cazul în care în timpul executării lucrărilor, pe amplasamente se descoperă valori istorice, artistice sau ştiinţifice, Antreprenorul este obligat să oprească execuţia lucrărilor în zona respectivă </w:t>
            </w:r>
            <w:r w:rsidR="00460653" w:rsidRPr="006232FE">
              <w:rPr>
                <w:lang w:val="ro-RO"/>
              </w:rPr>
              <w:lastRenderedPageBreak/>
              <w:t xml:space="preserve">şi să comunice Beneficiarului, organelor de poliţie sau organelor competente acest fapt. </w:t>
            </w:r>
          </w:p>
          <w:p w:rsidR="00460653" w:rsidRPr="006232FE" w:rsidRDefault="00BE5A1E" w:rsidP="00196AB4">
            <w:pPr>
              <w:pStyle w:val="NormalWeb"/>
              <w:tabs>
                <w:tab w:val="left" w:pos="567"/>
              </w:tabs>
              <w:spacing w:line="276" w:lineRule="auto"/>
              <w:ind w:firstLine="0"/>
              <w:rPr>
                <w:lang w:val="ro-RO"/>
              </w:rPr>
            </w:pPr>
            <w:r w:rsidRPr="006232FE">
              <w:rPr>
                <w:lang w:val="ro-RO"/>
              </w:rPr>
              <w:t>4.2</w:t>
            </w:r>
            <w:r w:rsidR="00893327" w:rsidRPr="006232FE">
              <w:rPr>
                <w:lang w:val="ro-RO"/>
              </w:rPr>
              <w:t>5</w:t>
            </w:r>
            <w:r w:rsidRPr="006232FE">
              <w:rPr>
                <w:lang w:val="ro-RO"/>
              </w:rPr>
              <w:t xml:space="preserve">. </w:t>
            </w:r>
            <w:r w:rsidR="00460653" w:rsidRPr="006232FE">
              <w:rPr>
                <w:lang w:val="ro-RO"/>
              </w:rPr>
              <w:t>În timpul desfăşurării lucrărilor, Antreprenorul are obligaţia să menţină căile de acces libere, să retragă utilajele, să îndepărteze surplusurile de materiale, deşeuri</w:t>
            </w:r>
            <w:r w:rsidR="005D4B79" w:rsidRPr="006232FE">
              <w:rPr>
                <w:lang w:val="ro-RO"/>
              </w:rPr>
              <w:t xml:space="preserve"> </w:t>
            </w:r>
            <w:r w:rsidR="00460653" w:rsidRPr="006232FE">
              <w:rPr>
                <w:lang w:val="ro-RO"/>
              </w:rPr>
              <w:t>şi lucrări provizorii de orice fel, care nu s</w:t>
            </w:r>
            <w:r w:rsidR="00183D79" w:rsidRPr="006232FE">
              <w:rPr>
                <w:lang w:val="ro-RO"/>
              </w:rPr>
              <w:t>u</w:t>
            </w:r>
            <w:r w:rsidR="00460653" w:rsidRPr="006232FE">
              <w:rPr>
                <w:lang w:val="ro-RO"/>
              </w:rPr>
              <w:t>nt necesare, iar la terminarea lucrărilor, Antreprenorul va evacua de pe şantier toate utilajele de construcţie, surplusurile de materiale, deşeurile</w:t>
            </w:r>
            <w:r w:rsidR="005D4B79" w:rsidRPr="006232FE">
              <w:rPr>
                <w:lang w:val="ro-RO"/>
              </w:rPr>
              <w:t xml:space="preserve"> </w:t>
            </w:r>
            <w:r w:rsidR="00460653" w:rsidRPr="006232FE">
              <w:rPr>
                <w:lang w:val="ro-RO"/>
              </w:rPr>
              <w:t xml:space="preserve">şi lucrările provizorii. </w:t>
            </w:r>
          </w:p>
          <w:p w:rsidR="00B96242" w:rsidRPr="006232FE" w:rsidRDefault="00BE5A1E" w:rsidP="00196AB4">
            <w:pPr>
              <w:pStyle w:val="NormalWeb"/>
              <w:tabs>
                <w:tab w:val="left" w:pos="426"/>
                <w:tab w:val="left" w:pos="3645"/>
              </w:tabs>
              <w:spacing w:line="276" w:lineRule="auto"/>
              <w:ind w:firstLine="0"/>
              <w:rPr>
                <w:lang w:val="ro-RO"/>
              </w:rPr>
            </w:pPr>
            <w:r w:rsidRPr="006232FE">
              <w:rPr>
                <w:lang w:val="ro-RO"/>
              </w:rPr>
              <w:t>4.2</w:t>
            </w:r>
            <w:r w:rsidR="00893327" w:rsidRPr="006232FE">
              <w:rPr>
                <w:lang w:val="ro-RO"/>
              </w:rPr>
              <w:t>6</w:t>
            </w:r>
            <w:r w:rsidRPr="006232FE">
              <w:rPr>
                <w:lang w:val="ro-RO"/>
              </w:rPr>
              <w:t xml:space="preserve">. </w:t>
            </w:r>
            <w:r w:rsidR="00460653" w:rsidRPr="006232FE">
              <w:rPr>
                <w:lang w:val="ro-RO"/>
              </w:rPr>
              <w:t>Beneficiarul trebuie să obţină, pe propria cheltuială, toate avizele, autorizaţiile</w:t>
            </w:r>
            <w:r w:rsidR="005D4B79" w:rsidRPr="006232FE">
              <w:rPr>
                <w:lang w:val="ro-RO"/>
              </w:rPr>
              <w:t xml:space="preserve"> </w:t>
            </w:r>
            <w:r w:rsidR="00460653" w:rsidRPr="006232FE">
              <w:rPr>
                <w:lang w:val="ro-RO"/>
              </w:rPr>
              <w:t xml:space="preserve">şi aprobările, să plătească toate taxele necesare legate de execuţia lucrărilor, precum şi pentru bunuri sau drepturi afectate sau care pot fi afectate de execuţia lucrărilor. </w:t>
            </w:r>
          </w:p>
          <w:p w:rsidR="00460653" w:rsidRPr="006232FE" w:rsidRDefault="00460653" w:rsidP="00196AB4">
            <w:pPr>
              <w:pStyle w:val="NormalWeb"/>
              <w:tabs>
                <w:tab w:val="left" w:pos="426"/>
                <w:tab w:val="left" w:pos="3645"/>
              </w:tabs>
              <w:spacing w:line="276" w:lineRule="auto"/>
              <w:ind w:firstLine="0"/>
              <w:rPr>
                <w:lang w:val="ro-RO"/>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6232FE" w:rsidRDefault="005B666D" w:rsidP="00196AB4">
            <w:pPr>
              <w:pStyle w:val="Listparagraf"/>
              <w:numPr>
                <w:ilvl w:val="0"/>
                <w:numId w:val="0"/>
              </w:numPr>
              <w:tabs>
                <w:tab w:val="left" w:pos="1755"/>
              </w:tabs>
              <w:rPr>
                <w:lang w:val="ro-RO"/>
              </w:rPr>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2FE" w:rsidRDefault="00BE5A1E" w:rsidP="00196AB4">
            <w:pPr>
              <w:pStyle w:val="NormalWeb"/>
              <w:tabs>
                <w:tab w:val="left" w:pos="567"/>
              </w:tabs>
              <w:spacing w:line="276" w:lineRule="auto"/>
              <w:ind w:firstLine="0"/>
              <w:rPr>
                <w:lang w:val="ro-RO"/>
              </w:rPr>
            </w:pPr>
            <w:r w:rsidRPr="006232FE">
              <w:rPr>
                <w:lang w:val="ro-RO"/>
              </w:rPr>
              <w:t xml:space="preserve">6.1. </w:t>
            </w:r>
            <w:r w:rsidR="005B666D" w:rsidRPr="006232FE">
              <w:rPr>
                <w:lang w:val="ro-RO"/>
              </w:rPr>
              <w:t>Antreprenorul este obligat să execute toate lucrările, prevăzute în contract, în termenele stabilite prin graficul general de realizare a lucrărilor şi graficul de execuţie</w:t>
            </w:r>
            <w:r w:rsidR="005D4B79" w:rsidRPr="006232FE">
              <w:rPr>
                <w:lang w:val="ro-RO"/>
              </w:rPr>
              <w:t xml:space="preserve"> </w:t>
            </w:r>
            <w:r w:rsidR="005B666D" w:rsidRPr="006232FE">
              <w:rPr>
                <w:lang w:val="ro-RO"/>
              </w:rPr>
              <w:t>şi de o calitate corespunzătoare prevederilor actelor normative şi  prezentului contract.</w:t>
            </w:r>
          </w:p>
          <w:p w:rsidR="005B666D" w:rsidRPr="006232FE" w:rsidRDefault="00BE5A1E" w:rsidP="00196AB4">
            <w:pPr>
              <w:pStyle w:val="NormalWeb"/>
              <w:tabs>
                <w:tab w:val="left" w:pos="567"/>
              </w:tabs>
              <w:spacing w:line="276" w:lineRule="auto"/>
              <w:ind w:firstLine="0"/>
              <w:rPr>
                <w:lang w:val="ro-RO"/>
              </w:rPr>
            </w:pPr>
            <w:r w:rsidRPr="006232FE">
              <w:rPr>
                <w:lang w:val="ro-RO"/>
              </w:rPr>
              <w:t xml:space="preserve">6.2. </w:t>
            </w:r>
            <w:r w:rsidR="005B666D" w:rsidRPr="006232FE">
              <w:rPr>
                <w:lang w:val="ro-RO"/>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2FE" w:rsidRDefault="00BE5A1E" w:rsidP="00196AB4">
            <w:pPr>
              <w:pStyle w:val="NormalWeb"/>
              <w:tabs>
                <w:tab w:val="left" w:pos="567"/>
              </w:tabs>
              <w:spacing w:line="276" w:lineRule="auto"/>
              <w:ind w:firstLine="0"/>
              <w:rPr>
                <w:lang w:val="ro-RO"/>
              </w:rPr>
            </w:pPr>
            <w:r w:rsidRPr="006232FE">
              <w:rPr>
                <w:lang w:val="ro-RO"/>
              </w:rPr>
              <w:t xml:space="preserve">6.3. </w:t>
            </w:r>
            <w:r w:rsidR="005B666D" w:rsidRPr="006232FE">
              <w:rPr>
                <w:lang w:val="ro-RO"/>
              </w:rPr>
              <w:t xml:space="preserve">Pe parcursul execuţiei lucrărilor, Antreprenorul este obligat să comunice, la cererea Beneficiarului, datele de </w:t>
            </w:r>
            <w:r w:rsidR="00E364D5" w:rsidRPr="006232FE">
              <w:rPr>
                <w:lang w:val="ro-RO"/>
              </w:rPr>
              <w:t>identificare</w:t>
            </w:r>
            <w:r w:rsidR="005D4B79" w:rsidRPr="006232FE">
              <w:rPr>
                <w:lang w:val="ro-RO"/>
              </w:rPr>
              <w:t xml:space="preserve"> </w:t>
            </w:r>
            <w:r w:rsidR="005B666D" w:rsidRPr="006232FE">
              <w:rPr>
                <w:lang w:val="ro-RO"/>
              </w:rPr>
              <w:t xml:space="preserve">ale subantreprenorilor. </w:t>
            </w:r>
          </w:p>
          <w:p w:rsidR="005B666D" w:rsidRPr="006232FE" w:rsidRDefault="00BE5A1E" w:rsidP="00196AB4">
            <w:pPr>
              <w:pStyle w:val="NormalWeb"/>
              <w:tabs>
                <w:tab w:val="left" w:pos="142"/>
                <w:tab w:val="left" w:pos="284"/>
              </w:tabs>
              <w:spacing w:line="276" w:lineRule="auto"/>
              <w:ind w:firstLine="0"/>
              <w:rPr>
                <w:lang w:val="ro-RO"/>
              </w:rPr>
            </w:pPr>
            <w:r w:rsidRPr="006232FE">
              <w:rPr>
                <w:lang w:val="ro-RO"/>
              </w:rPr>
              <w:t xml:space="preserve">6.4. </w:t>
            </w:r>
            <w:r w:rsidR="005B666D" w:rsidRPr="006232FE">
              <w:rPr>
                <w:lang w:val="ro-RO"/>
              </w:rPr>
              <w:t>Angajarea forţei de muncă pe bază de a</w:t>
            </w:r>
            <w:r w:rsidR="003D06D0" w:rsidRPr="006232FE">
              <w:rPr>
                <w:lang w:val="ro-RO"/>
              </w:rPr>
              <w:t>cord nu este considerată</w:t>
            </w:r>
            <w:r w:rsidR="005B666D" w:rsidRPr="006232FE">
              <w:rPr>
                <w:lang w:val="ro-RO"/>
              </w:rPr>
              <w:t xml:space="preserve"> obiectul unei subcontractări.</w:t>
            </w:r>
          </w:p>
          <w:p w:rsidR="00684D44" w:rsidRPr="006232FE" w:rsidRDefault="00684D44" w:rsidP="00196AB4">
            <w:pPr>
              <w:pStyle w:val="NormalWeb"/>
              <w:tabs>
                <w:tab w:val="left" w:pos="142"/>
                <w:tab w:val="left" w:pos="284"/>
              </w:tabs>
              <w:spacing w:line="276" w:lineRule="auto"/>
              <w:ind w:firstLine="0"/>
              <w:rPr>
                <w:lang w:val="ro-RO"/>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2FE" w:rsidRDefault="00BE5A1E" w:rsidP="00196AB4">
            <w:pPr>
              <w:pStyle w:val="NormalWeb"/>
              <w:tabs>
                <w:tab w:val="left" w:pos="0"/>
              </w:tabs>
              <w:spacing w:line="276" w:lineRule="auto"/>
              <w:ind w:firstLine="0"/>
              <w:rPr>
                <w:lang w:val="ro-RO"/>
              </w:rPr>
            </w:pPr>
            <w:r w:rsidRPr="006232FE">
              <w:rPr>
                <w:lang w:val="ro-RO"/>
              </w:rPr>
              <w:t xml:space="preserve">8.1. </w:t>
            </w:r>
            <w:r w:rsidR="00460653" w:rsidRPr="006232FE">
              <w:rPr>
                <w:lang w:val="ro-RO"/>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2FE" w:rsidRDefault="00BE5A1E" w:rsidP="00196AB4">
            <w:pPr>
              <w:pStyle w:val="NormalWeb"/>
              <w:tabs>
                <w:tab w:val="left" w:pos="284"/>
              </w:tabs>
              <w:spacing w:line="276" w:lineRule="auto"/>
              <w:ind w:firstLine="0"/>
              <w:rPr>
                <w:lang w:val="ro-RO"/>
              </w:rPr>
            </w:pPr>
            <w:r w:rsidRPr="006232FE">
              <w:rPr>
                <w:lang w:val="ro-RO"/>
              </w:rPr>
              <w:t>8.2</w:t>
            </w:r>
            <w:r w:rsidR="00D05A94" w:rsidRPr="006232FE">
              <w:rPr>
                <w:lang w:val="ro-RO"/>
              </w:rPr>
              <w:t>.</w:t>
            </w:r>
            <w:r w:rsidR="00460653" w:rsidRPr="006232FE">
              <w:rPr>
                <w:lang w:val="ro-RO"/>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2FE">
              <w:rPr>
                <w:lang w:val="ro-RO"/>
              </w:rPr>
              <w:t xml:space="preserve">8.3. </w:t>
            </w:r>
            <w:r w:rsidR="00460653" w:rsidRPr="006232FE">
              <w:rPr>
                <w:lang w:val="ro-RO"/>
              </w:rPr>
              <w:t>Probele neprevăzute şi comandate de Beneficiar pentru verificarea unor lucrări sau materiale puse în</w:t>
            </w:r>
            <w:r w:rsidR="005D4B79" w:rsidRPr="006232FE">
              <w:rPr>
                <w:lang w:val="ro-RO"/>
              </w:rPr>
              <w:t xml:space="preserve"> </w:t>
            </w:r>
            <w:r w:rsidR="00460653" w:rsidRPr="006232FE">
              <w:rPr>
                <w:lang w:val="ro-RO"/>
              </w:rPr>
              <w:t>operă vor fi suportate de Antreprenor, dacă s</w:t>
            </w:r>
            <w:r w:rsidR="003D06D0" w:rsidRPr="006232FE">
              <w:rPr>
                <w:lang w:val="ro-RO"/>
              </w:rPr>
              <w:t>e dovedeşte că materialele nu su</w:t>
            </w:r>
            <w:r w:rsidR="00460653" w:rsidRPr="006232FE">
              <w:rPr>
                <w:lang w:val="ro-RO"/>
              </w:rPr>
              <w:t xml:space="preserve">nt corespunzător calitative sau manopera nu este în conformitate cu prevederile contractului. </w:t>
            </w:r>
            <w:r w:rsidR="00460653" w:rsidRPr="00FF430B">
              <w:t xml:space="preserve">În caz contrar, Beneficiarul va suporta aceste cheltuieli. </w:t>
            </w:r>
          </w:p>
          <w:p w:rsidR="00460653" w:rsidRPr="00A8186D" w:rsidRDefault="00D05A94" w:rsidP="00C5270E">
            <w:pPr>
              <w:pStyle w:val="NormalWeb"/>
              <w:numPr>
                <w:ilvl w:val="1"/>
                <w:numId w:val="16"/>
              </w:numPr>
              <w:tabs>
                <w:tab w:val="left" w:pos="284"/>
              </w:tabs>
              <w:spacing w:line="276" w:lineRule="auto"/>
              <w:ind w:left="0" w:hanging="425"/>
              <w:rPr>
                <w:lang w:val="en-US"/>
              </w:rPr>
            </w:pPr>
            <w:r w:rsidRPr="00A8186D">
              <w:rPr>
                <w:lang w:val="en-US"/>
              </w:rPr>
              <w:t xml:space="preserve">8.4. </w:t>
            </w:r>
            <w:r w:rsidR="00460653" w:rsidRPr="00A8186D">
              <w:rPr>
                <w:lang w:val="en-US"/>
              </w:rPr>
              <w:t>Beneficiarul, proiectantul sau orice altă persoană autorizată de aceştia au acces tot timpul la lucrări pe şantier</w:t>
            </w:r>
            <w:r w:rsidR="005D4B79" w:rsidRPr="00A8186D">
              <w:rPr>
                <w:lang w:val="en-US"/>
              </w:rPr>
              <w:t xml:space="preserve"> </w:t>
            </w:r>
            <w:r w:rsidR="00460653" w:rsidRPr="00A8186D">
              <w:rPr>
                <w:lang w:val="en-US"/>
              </w:rPr>
              <w:t xml:space="preserve">şi în locurile unde se pregăteşte lucrarea, în depozite de materiale prefabricate etc. </w:t>
            </w:r>
          </w:p>
          <w:p w:rsidR="00460653" w:rsidRPr="00A8186D" w:rsidRDefault="00D05A94" w:rsidP="00C5270E">
            <w:pPr>
              <w:pStyle w:val="NormalWeb"/>
              <w:numPr>
                <w:ilvl w:val="1"/>
                <w:numId w:val="16"/>
              </w:numPr>
              <w:tabs>
                <w:tab w:val="left" w:pos="284"/>
              </w:tabs>
              <w:spacing w:line="276" w:lineRule="auto"/>
              <w:ind w:left="0" w:hanging="425"/>
              <w:rPr>
                <w:lang w:val="en-US"/>
              </w:rPr>
            </w:pPr>
            <w:r w:rsidRPr="00A8186D">
              <w:rPr>
                <w:lang w:val="en-US"/>
              </w:rPr>
              <w:t xml:space="preserve">8.5. </w:t>
            </w:r>
            <w:r w:rsidR="00460653" w:rsidRPr="00A8186D">
              <w:rPr>
                <w:lang w:val="en-US"/>
              </w:rPr>
              <w:t xml:space="preserve">Lucrările care devin ascunse nu vor fi acoperite fără aprobarea responsabilului tehnic atestat şi, după caz, a proiectantului, Antreprenorul asigurând posibilitatea acestora să examineze şi să </w:t>
            </w:r>
            <w:r w:rsidR="00460653" w:rsidRPr="00A8186D">
              <w:rPr>
                <w:lang w:val="en-US"/>
              </w:rPr>
              <w:lastRenderedPageBreak/>
              <w:t>urmărească orice lucrare care urmează să fie ascunsă. Antreprenorul v</w:t>
            </w:r>
            <w:r w:rsidRPr="00A8186D">
              <w:rPr>
                <w:lang w:val="en-US"/>
              </w:rPr>
              <w:t>a</w:t>
            </w:r>
            <w:r w:rsidR="00460653" w:rsidRPr="00A8186D">
              <w:rPr>
                <w:lang w:val="en-US"/>
              </w:rPr>
              <w:t xml:space="preserve"> anunţa</w:t>
            </w:r>
            <w:r w:rsidR="00C33344" w:rsidRPr="00A8186D">
              <w:rPr>
                <w:lang w:val="en-US"/>
              </w:rPr>
              <w:t xml:space="preserve"> </w:t>
            </w:r>
            <w:r w:rsidR="00460653" w:rsidRPr="00A8186D">
              <w:rPr>
                <w:lang w:val="en-US"/>
              </w:rPr>
              <w:t>responsabilul tehnic</w:t>
            </w:r>
            <w:r w:rsidR="00183D79" w:rsidRPr="00A8186D">
              <w:rPr>
                <w:lang w:val="en-US"/>
              </w:rPr>
              <w:t xml:space="preserve"> atestat, proiectantul ori de câ</w:t>
            </w:r>
            <w:r w:rsidR="00460653" w:rsidRPr="00A8186D">
              <w:rPr>
                <w:lang w:val="en-US"/>
              </w:rPr>
              <w:t xml:space="preserve">te ori astfel de lucrări, </w:t>
            </w:r>
            <w:r w:rsidR="00183D79" w:rsidRPr="00A8186D">
              <w:rPr>
                <w:lang w:val="en-US"/>
              </w:rPr>
              <w:t>inclusiv fundaţiile clădirii, su</w:t>
            </w:r>
            <w:r w:rsidR="00460653" w:rsidRPr="00A8186D">
              <w:rPr>
                <w:lang w:val="en-US"/>
              </w:rPr>
              <w:t xml:space="preserve">nt gata pentru a fi examinate. Responsabilul tehnic atestat şi proiectantul vor participa la examinarea şi măsurarea lucrărilor. </w:t>
            </w:r>
          </w:p>
          <w:p w:rsidR="00460653" w:rsidRPr="00A8186D" w:rsidRDefault="00D05A94" w:rsidP="00C5270E">
            <w:pPr>
              <w:pStyle w:val="NormalWeb"/>
              <w:numPr>
                <w:ilvl w:val="1"/>
                <w:numId w:val="16"/>
              </w:numPr>
              <w:tabs>
                <w:tab w:val="left" w:pos="284"/>
              </w:tabs>
              <w:spacing w:line="276" w:lineRule="auto"/>
              <w:ind w:left="0" w:hanging="425"/>
              <w:rPr>
                <w:lang w:val="en-US"/>
              </w:rPr>
            </w:pPr>
            <w:r w:rsidRPr="00A8186D">
              <w:rPr>
                <w:lang w:val="en-US"/>
              </w:rPr>
              <w:t xml:space="preserve">8.6. </w:t>
            </w:r>
            <w:r w:rsidR="00460653" w:rsidRPr="00A8186D">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8186D">
              <w:rPr>
                <w:lang w:val="en-US"/>
              </w:rPr>
              <w:t xml:space="preserve"> fi suportate de Beneficiar,</w:t>
            </w:r>
            <w:r w:rsidR="00460653" w:rsidRPr="00A8186D">
              <w:rPr>
                <w:lang w:val="en-US"/>
              </w:rPr>
              <w:t xml:space="preserve"> în caz contrar, de Antreprenor. </w:t>
            </w:r>
          </w:p>
          <w:p w:rsidR="00460653" w:rsidRPr="006232FE" w:rsidRDefault="00D05A94" w:rsidP="00C5270E">
            <w:pPr>
              <w:pStyle w:val="NormalWeb"/>
              <w:numPr>
                <w:ilvl w:val="1"/>
                <w:numId w:val="16"/>
              </w:numPr>
              <w:tabs>
                <w:tab w:val="left" w:pos="284"/>
              </w:tabs>
              <w:spacing w:line="276" w:lineRule="auto"/>
              <w:ind w:left="0" w:hanging="425"/>
              <w:rPr>
                <w:lang w:val="it-IT"/>
              </w:rPr>
            </w:pPr>
            <w:r w:rsidRPr="00A8186D">
              <w:rPr>
                <w:lang w:val="en-US"/>
              </w:rPr>
              <w:t xml:space="preserve">8.7. </w:t>
            </w:r>
            <w:r w:rsidR="00460653" w:rsidRPr="00A8186D">
              <w:rPr>
                <w:lang w:val="en-US"/>
              </w:rPr>
              <w:t xml:space="preserve">Costurile pentru consumul de utilităţi, precum şi cel al contoarelor sau al altor aparate de măsurat se suportă de către Antreprenor. </w:t>
            </w:r>
            <w:r w:rsidR="00460653" w:rsidRPr="006232FE">
              <w:rPr>
                <w:lang w:val="it-IT"/>
              </w:rPr>
              <w:t xml:space="preserve">În cazul mai multor antreprenori, costurile se suportă proporţional de către aceştia. </w:t>
            </w:r>
          </w:p>
          <w:p w:rsidR="00460653" w:rsidRPr="006232FE" w:rsidRDefault="00D05A94" w:rsidP="00C5270E">
            <w:pPr>
              <w:pStyle w:val="NormalWeb"/>
              <w:numPr>
                <w:ilvl w:val="1"/>
                <w:numId w:val="16"/>
              </w:numPr>
              <w:tabs>
                <w:tab w:val="left" w:pos="284"/>
              </w:tabs>
              <w:spacing w:line="276" w:lineRule="auto"/>
              <w:ind w:left="0" w:hanging="425"/>
              <w:rPr>
                <w:lang w:val="es-ES"/>
              </w:rPr>
            </w:pPr>
            <w:r w:rsidRPr="006232FE">
              <w:rPr>
                <w:lang w:val="it-IT"/>
              </w:rPr>
              <w:t xml:space="preserve">8.8. </w:t>
            </w:r>
            <w:r w:rsidR="00460653" w:rsidRPr="006232FE">
              <w:rPr>
                <w:lang w:val="it-IT"/>
              </w:rPr>
              <w:t>Lucrările executate de Antreprenor în afara celor prevăzute în contract sau fără dis</w:t>
            </w:r>
            <w:r w:rsidR="00183D79" w:rsidRPr="006232FE">
              <w:rPr>
                <w:lang w:val="it-IT"/>
              </w:rPr>
              <w:t>poziţia Beneficiarului, precum ș</w:t>
            </w:r>
            <w:r w:rsidR="00460653" w:rsidRPr="006232FE">
              <w:rPr>
                <w:lang w:val="it-IT"/>
              </w:rPr>
              <w:t xml:space="preserve">i cele care nu respectă prevederile contractului, fără a exista în acest sens o dispoziţie expresă a Beneficiarului, nu vor fi plătite Antreprenorului. Antreprenorul trebuie să înlăture aceste lucrări, în termenul stabilit cu Beneficiarul. </w:t>
            </w:r>
            <w:r w:rsidR="00460653" w:rsidRPr="006232FE">
              <w:rPr>
                <w:lang w:val="es-ES"/>
              </w:rPr>
              <w:t xml:space="preserve">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2FE" w:rsidRDefault="00D05A94" w:rsidP="00C5270E">
            <w:pPr>
              <w:pStyle w:val="NormalWeb"/>
              <w:numPr>
                <w:ilvl w:val="1"/>
                <w:numId w:val="16"/>
              </w:numPr>
              <w:tabs>
                <w:tab w:val="left" w:pos="284"/>
                <w:tab w:val="left" w:pos="426"/>
              </w:tabs>
              <w:spacing w:line="276" w:lineRule="auto"/>
              <w:ind w:left="0" w:hanging="425"/>
              <w:rPr>
                <w:lang w:val="es-ES"/>
              </w:rPr>
            </w:pPr>
            <w:r w:rsidRPr="006232FE">
              <w:rPr>
                <w:lang w:val="es-ES"/>
              </w:rPr>
              <w:t xml:space="preserve">8.9. </w:t>
            </w:r>
            <w:r w:rsidR="00460653" w:rsidRPr="006232FE">
              <w:rPr>
                <w:lang w:val="es-ES"/>
              </w:rPr>
              <w:t xml:space="preserve">Lucrările încep după </w:t>
            </w:r>
            <w:r w:rsidR="00684D44" w:rsidRPr="006232FE">
              <w:rPr>
                <w:lang w:val="es-ES"/>
              </w:rPr>
              <w:t>…..</w:t>
            </w:r>
            <w:r w:rsidR="00460653" w:rsidRPr="006232FE">
              <w:rPr>
                <w:lang w:val="es-ES"/>
              </w:rPr>
              <w:t xml:space="preserve"> zile de la semnarea şi înregistrarea contractului în modul corespunzător şi primirea ordinului de execuţie.</w:t>
            </w:r>
          </w:p>
          <w:p w:rsidR="00460653" w:rsidRPr="006232FE" w:rsidRDefault="00460653" w:rsidP="00196AB4">
            <w:pPr>
              <w:pStyle w:val="NormalWeb"/>
              <w:tabs>
                <w:tab w:val="left" w:pos="284"/>
                <w:tab w:val="left" w:pos="426"/>
              </w:tabs>
              <w:spacing w:line="276" w:lineRule="auto"/>
              <w:ind w:firstLine="0"/>
              <w:rPr>
                <w:lang w:val="es-ES"/>
              </w:rPr>
            </w:pPr>
          </w:p>
          <w:p w:rsidR="00460653" w:rsidRPr="006232FE" w:rsidRDefault="00D83EE1" w:rsidP="00C5270E">
            <w:pPr>
              <w:pStyle w:val="Listparagraf"/>
              <w:numPr>
                <w:ilvl w:val="0"/>
                <w:numId w:val="16"/>
              </w:numPr>
              <w:tabs>
                <w:tab w:val="clear" w:pos="1134"/>
                <w:tab w:val="left" w:pos="3255"/>
              </w:tabs>
              <w:spacing w:line="276" w:lineRule="auto"/>
              <w:ind w:left="0"/>
              <w:contextualSpacing/>
              <w:rPr>
                <w:lang w:val="es-ES"/>
              </w:rPr>
            </w:pPr>
            <w:r w:rsidRPr="006232FE">
              <w:rPr>
                <w:b/>
                <w:lang w:val="es-ES"/>
              </w:rPr>
              <w:t xml:space="preserve">9. </w:t>
            </w:r>
            <w:r w:rsidR="00460653" w:rsidRPr="006232FE">
              <w:rPr>
                <w:b/>
                <w:lang w:val="es-ES"/>
              </w:rPr>
              <w:t>PERIOADA DE GARANŢIE ŞI REMEDIERI ÎN PERIOADA DE GARANŢIE</w:t>
            </w:r>
          </w:p>
          <w:p w:rsidR="00460653" w:rsidRPr="006232FE" w:rsidRDefault="00D83EE1" w:rsidP="00C5270E">
            <w:pPr>
              <w:pStyle w:val="NormalWeb"/>
              <w:numPr>
                <w:ilvl w:val="1"/>
                <w:numId w:val="16"/>
              </w:numPr>
              <w:tabs>
                <w:tab w:val="left" w:pos="567"/>
              </w:tabs>
              <w:spacing w:line="276" w:lineRule="auto"/>
              <w:ind w:left="0" w:hanging="567"/>
              <w:rPr>
                <w:lang w:val="es-ES"/>
              </w:rPr>
            </w:pPr>
            <w:r w:rsidRPr="006232FE">
              <w:rPr>
                <w:lang w:val="es-ES"/>
              </w:rPr>
              <w:t xml:space="preserve">9.1. </w:t>
            </w:r>
            <w:r w:rsidR="00460653" w:rsidRPr="006232FE">
              <w:rPr>
                <w:lang w:val="es-ES"/>
              </w:rPr>
              <w:t>Perioada de garanţie pentru lucrări</w:t>
            </w:r>
            <w:r w:rsidR="000B3BEE">
              <w:rPr>
                <w:lang w:val="es-ES"/>
              </w:rPr>
              <w:t xml:space="preserve"> </w:t>
            </w:r>
            <w:r w:rsidR="00460653" w:rsidRPr="006232FE">
              <w:rPr>
                <w:lang w:val="es-ES"/>
              </w:rPr>
              <w:t xml:space="preserve">este de  </w:t>
            </w:r>
            <w:r w:rsidR="000B3BEE">
              <w:rPr>
                <w:b/>
                <w:lang w:val="es-ES"/>
              </w:rPr>
              <w:t>5</w:t>
            </w:r>
            <w:r w:rsidR="00460653" w:rsidRPr="006232FE">
              <w:rPr>
                <w:lang w:val="es-ES"/>
              </w:rPr>
              <w:t xml:space="preserve"> ani. </w:t>
            </w:r>
          </w:p>
          <w:p w:rsidR="00460653" w:rsidRPr="006232FE" w:rsidRDefault="00D83EE1" w:rsidP="00C5270E">
            <w:pPr>
              <w:pStyle w:val="NormalWeb"/>
              <w:numPr>
                <w:ilvl w:val="1"/>
                <w:numId w:val="16"/>
              </w:numPr>
              <w:tabs>
                <w:tab w:val="left" w:pos="567"/>
              </w:tabs>
              <w:spacing w:line="276" w:lineRule="auto"/>
              <w:ind w:left="0" w:hanging="567"/>
              <w:rPr>
                <w:lang w:val="es-ES"/>
              </w:rPr>
            </w:pPr>
            <w:r w:rsidRPr="006232FE">
              <w:rPr>
                <w:lang w:val="es-ES"/>
              </w:rPr>
              <w:t xml:space="preserve">9.2. </w:t>
            </w:r>
            <w:r w:rsidR="00460653" w:rsidRPr="006232FE">
              <w:rPr>
                <w:lang w:val="es-ES"/>
              </w:rPr>
              <w:t xml:space="preserve">Perioada de garanţie </w:t>
            </w:r>
            <w:r w:rsidRPr="006232FE">
              <w:rPr>
                <w:lang w:val="es-ES"/>
              </w:rPr>
              <w:t>începe</w:t>
            </w:r>
            <w:r w:rsidR="00460653" w:rsidRPr="006232FE">
              <w:rPr>
                <w:lang w:val="es-ES"/>
              </w:rPr>
              <w:t xml:space="preserve"> de la data recepţiei la terminarea lucrărilor şip</w:t>
            </w:r>
            <w:r w:rsidRPr="006232FE">
              <w:rPr>
                <w:lang w:val="es-ES"/>
              </w:rPr>
              <w:t>â</w:t>
            </w:r>
            <w:r w:rsidR="00460653" w:rsidRPr="006232FE">
              <w:rPr>
                <w:lang w:val="es-ES"/>
              </w:rPr>
              <w:t xml:space="preserve">nă la expirarea </w:t>
            </w:r>
            <w:r w:rsidR="00D379F6" w:rsidRPr="006232FE">
              <w:rPr>
                <w:lang w:val="es-ES"/>
              </w:rPr>
              <w:t>termenului prevăzut la punctul 9</w:t>
            </w:r>
            <w:r w:rsidR="00460653" w:rsidRPr="006232FE">
              <w:rPr>
                <w:lang w:val="es-ES"/>
              </w:rPr>
              <w:t xml:space="preserve">.1 din prezentul </w:t>
            </w:r>
            <w:r w:rsidR="0001066E" w:rsidRPr="006232FE">
              <w:rPr>
                <w:lang w:val="es-ES"/>
              </w:rPr>
              <w:t>capitol</w:t>
            </w:r>
            <w:r w:rsidR="00460653" w:rsidRPr="006232FE">
              <w:rPr>
                <w:lang w:val="es-ES"/>
              </w:rPr>
              <w:t xml:space="preserve">. </w:t>
            </w:r>
          </w:p>
          <w:p w:rsidR="00460653" w:rsidRPr="006232FE" w:rsidRDefault="00D83EE1" w:rsidP="00C5270E">
            <w:pPr>
              <w:pStyle w:val="NormalWeb"/>
              <w:numPr>
                <w:ilvl w:val="1"/>
                <w:numId w:val="16"/>
              </w:numPr>
              <w:tabs>
                <w:tab w:val="left" w:pos="567"/>
              </w:tabs>
              <w:spacing w:line="276" w:lineRule="auto"/>
              <w:ind w:left="0" w:hanging="567"/>
              <w:rPr>
                <w:lang w:val="es-ES"/>
              </w:rPr>
            </w:pPr>
            <w:r w:rsidRPr="006232FE">
              <w:rPr>
                <w:lang w:val="es-ES"/>
              </w:rPr>
              <w:t xml:space="preserve">9.3. </w:t>
            </w:r>
            <w:r w:rsidR="00460653" w:rsidRPr="006232FE">
              <w:rPr>
                <w:lang w:val="es-ES"/>
              </w:rPr>
              <w:t xml:space="preserve">Antreprenorul are obligaţia ca în perioada de garanţie să înlăture toate defecţiunile ce ţin de nerespectarea clauzelor contractului </w:t>
            </w:r>
            <w:r w:rsidRPr="006232FE">
              <w:rPr>
                <w:lang w:val="es-ES"/>
              </w:rPr>
              <w:t xml:space="preserve">din cont propriu, </w:t>
            </w:r>
            <w:r w:rsidR="00460653" w:rsidRPr="006232FE">
              <w:rPr>
                <w:lang w:val="es-ES"/>
              </w:rPr>
              <w:t xml:space="preserve">în urma unei notificări transmise de către Beneficiar. </w:t>
            </w:r>
          </w:p>
          <w:p w:rsidR="00460653" w:rsidRPr="006232FE" w:rsidRDefault="00460653" w:rsidP="00196AB4">
            <w:pPr>
              <w:pStyle w:val="NormalWeb"/>
              <w:tabs>
                <w:tab w:val="left" w:pos="567"/>
              </w:tabs>
              <w:spacing w:line="276" w:lineRule="auto"/>
              <w:ind w:firstLine="0"/>
              <w:rPr>
                <w:lang w:val="es-ES"/>
              </w:rPr>
            </w:pPr>
          </w:p>
          <w:p w:rsidR="00460653" w:rsidRPr="00FF430B" w:rsidRDefault="00D53233" w:rsidP="00C5270E">
            <w:pPr>
              <w:pStyle w:val="Listparagraf"/>
              <w:numPr>
                <w:ilvl w:val="0"/>
                <w:numId w:val="16"/>
              </w:numPr>
              <w:tabs>
                <w:tab w:val="clear" w:pos="1134"/>
                <w:tab w:val="left" w:pos="3480"/>
              </w:tabs>
              <w:spacing w:line="276" w:lineRule="auto"/>
              <w:ind w:left="0"/>
              <w:contextualSpacing/>
            </w:pPr>
            <w:r w:rsidRPr="00FF430B">
              <w:rPr>
                <w:b/>
              </w:rPr>
              <w:t xml:space="preserve">10. </w:t>
            </w:r>
            <w:smartTag w:uri="urn:schemas-microsoft-com:office:smarttags" w:element="PersonName">
              <w:smartTag w:uri="urn:schemas:contacts" w:element="GivenName">
                <w:r w:rsidR="00460653" w:rsidRPr="00FF430B">
                  <w:rPr>
                    <w:b/>
                  </w:rPr>
                  <w:t>RĂSPUNDEREA</w:t>
                </w:r>
              </w:smartTag>
              <w:r w:rsidR="00460653" w:rsidRPr="00FF430B">
                <w:rPr>
                  <w:b/>
                </w:rPr>
                <w:t xml:space="preserve"> </w:t>
              </w:r>
              <w:smartTag w:uri="urn:schemas:contacts" w:element="Sn">
                <w:r w:rsidR="00460653" w:rsidRPr="00FF430B">
                  <w:rPr>
                    <w:b/>
                  </w:rPr>
                  <w:t>PĂRŢILOR</w:t>
                </w:r>
              </w:smartTag>
            </w:smartTag>
          </w:p>
          <w:p w:rsidR="00460653" w:rsidRPr="006232FE" w:rsidRDefault="00D53233" w:rsidP="00C5270E">
            <w:pPr>
              <w:pStyle w:val="NormalWeb"/>
              <w:numPr>
                <w:ilvl w:val="1"/>
                <w:numId w:val="16"/>
              </w:numPr>
              <w:tabs>
                <w:tab w:val="left" w:pos="567"/>
              </w:tabs>
              <w:spacing w:line="276" w:lineRule="auto"/>
              <w:ind w:left="0" w:hanging="567"/>
              <w:rPr>
                <w:lang w:val="en-US"/>
              </w:rPr>
            </w:pPr>
            <w:r w:rsidRPr="006232FE">
              <w:rPr>
                <w:lang w:val="en-US"/>
              </w:rPr>
              <w:t xml:space="preserve">10.1. </w:t>
            </w:r>
            <w:r w:rsidR="00460653" w:rsidRPr="006232FE">
              <w:rPr>
                <w:lang w:val="en-US"/>
              </w:rPr>
              <w:t>Părţile  poartă răspundere pentru neexecutarea sau executarea necorespunzătoare a obligaţiilor  prevăzute de prezentul contract în conformitate cu legislaţia  Republicii Moldova.</w:t>
            </w:r>
          </w:p>
          <w:p w:rsidR="00460653" w:rsidRPr="006232FE" w:rsidRDefault="00D53233" w:rsidP="00C5270E">
            <w:pPr>
              <w:pStyle w:val="NormalWeb"/>
              <w:numPr>
                <w:ilvl w:val="1"/>
                <w:numId w:val="16"/>
              </w:numPr>
              <w:tabs>
                <w:tab w:val="left" w:pos="567"/>
              </w:tabs>
              <w:spacing w:line="276" w:lineRule="auto"/>
              <w:ind w:left="0" w:hanging="567"/>
              <w:rPr>
                <w:lang w:val="en-US"/>
              </w:rPr>
            </w:pPr>
            <w:r w:rsidRPr="006232FE">
              <w:rPr>
                <w:lang w:val="en-US"/>
              </w:rPr>
              <w:t xml:space="preserve">10.2. </w:t>
            </w:r>
            <w:r w:rsidR="00460653" w:rsidRPr="006232F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2FE" w:rsidRDefault="00D53233" w:rsidP="00C5270E">
            <w:pPr>
              <w:pStyle w:val="NormalWeb"/>
              <w:numPr>
                <w:ilvl w:val="1"/>
                <w:numId w:val="16"/>
              </w:numPr>
              <w:tabs>
                <w:tab w:val="left" w:pos="567"/>
              </w:tabs>
              <w:spacing w:line="276" w:lineRule="auto"/>
              <w:ind w:left="0" w:hanging="567"/>
              <w:rPr>
                <w:lang w:val="en-US"/>
              </w:rPr>
            </w:pPr>
            <w:r w:rsidRPr="006232FE">
              <w:rPr>
                <w:lang w:val="en-US"/>
              </w:rPr>
              <w:t xml:space="preserve">10.3. </w:t>
            </w:r>
            <w:r w:rsidR="00460653" w:rsidRPr="006232FE">
              <w:rPr>
                <w:lang w:val="en-US"/>
              </w:rPr>
              <w:t>Membrii asocierii își păstrează individualitatea ca subiecți de drept, însă sunt obligați să răspundă solidar față de autoritate</w:t>
            </w:r>
            <w:r w:rsidRPr="006232FE">
              <w:rPr>
                <w:lang w:val="en-US"/>
              </w:rPr>
              <w:t>a</w:t>
            </w:r>
            <w:r w:rsidR="00460653" w:rsidRPr="006232FE">
              <w:rPr>
                <w:lang w:val="en-US"/>
              </w:rPr>
              <w:t xml:space="preserve"> contractantă pentru modul de îndeplinire a obligațiilor contractuale.</w:t>
            </w:r>
          </w:p>
          <w:p w:rsidR="00460653" w:rsidRPr="006232FE" w:rsidRDefault="00D53233" w:rsidP="00C5270E">
            <w:pPr>
              <w:pStyle w:val="NormalWeb"/>
              <w:numPr>
                <w:ilvl w:val="1"/>
                <w:numId w:val="16"/>
              </w:numPr>
              <w:tabs>
                <w:tab w:val="left" w:pos="567"/>
              </w:tabs>
              <w:spacing w:line="276" w:lineRule="auto"/>
              <w:ind w:left="0" w:hanging="567"/>
              <w:rPr>
                <w:lang w:val="en-US"/>
              </w:rPr>
            </w:pPr>
            <w:r w:rsidRPr="006232FE">
              <w:rPr>
                <w:lang w:val="en-US"/>
              </w:rPr>
              <w:t xml:space="preserve">10.4. </w:t>
            </w:r>
            <w:r w:rsidR="00460653" w:rsidRPr="006232F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2FE" w:rsidRDefault="00D53233" w:rsidP="00C5270E">
            <w:pPr>
              <w:pStyle w:val="NormalWeb"/>
              <w:numPr>
                <w:ilvl w:val="1"/>
                <w:numId w:val="16"/>
              </w:numPr>
              <w:tabs>
                <w:tab w:val="left" w:pos="567"/>
              </w:tabs>
              <w:spacing w:line="276" w:lineRule="auto"/>
              <w:ind w:left="0" w:hanging="567"/>
              <w:rPr>
                <w:lang w:val="en-US"/>
              </w:rPr>
            </w:pPr>
            <w:r w:rsidRPr="006232FE">
              <w:rPr>
                <w:lang w:val="en-US"/>
              </w:rPr>
              <w:t xml:space="preserve">10.5. </w:t>
            </w:r>
            <w:r w:rsidR="00460653" w:rsidRPr="006232F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2FE" w:rsidRDefault="00D53233" w:rsidP="00C5270E">
            <w:pPr>
              <w:pStyle w:val="NormalWeb"/>
              <w:numPr>
                <w:ilvl w:val="1"/>
                <w:numId w:val="16"/>
              </w:numPr>
              <w:tabs>
                <w:tab w:val="left" w:pos="567"/>
              </w:tabs>
              <w:spacing w:line="276" w:lineRule="auto"/>
              <w:ind w:left="0" w:hanging="567"/>
              <w:rPr>
                <w:lang w:val="en-US"/>
              </w:rPr>
            </w:pPr>
            <w:r w:rsidRPr="006232FE">
              <w:rPr>
                <w:lang w:val="en-US"/>
              </w:rPr>
              <w:lastRenderedPageBreak/>
              <w:t xml:space="preserve">10.6. </w:t>
            </w:r>
            <w:r w:rsidR="00460653" w:rsidRPr="006232FE">
              <w:rPr>
                <w:lang w:val="en-US"/>
              </w:rPr>
              <w:t>Antreprenorul trebuie să asigure lucrările executate şi dotările pe care le are la dispoziţie împotriva degradări</w:t>
            </w:r>
            <w:r w:rsidR="00183D79" w:rsidRPr="006232FE">
              <w:rPr>
                <w:lang w:val="en-US"/>
              </w:rPr>
              <w:t>i şi furturilor pâ</w:t>
            </w:r>
            <w:r w:rsidR="00460653" w:rsidRPr="006232FE">
              <w:rPr>
                <w:lang w:val="en-US"/>
              </w:rPr>
              <w:t>nă la predarea lucrărilor către Beneficiar. El trebuie să ia măsuri de protecţie contra degradării lucrării datorită acţiunilor atmosferice şi a apei şi să îndepărteze zăpada şi</w:t>
            </w:r>
            <w:r w:rsidR="00C33344" w:rsidRPr="006232FE">
              <w:rPr>
                <w:lang w:val="en-US"/>
              </w:rPr>
              <w:t xml:space="preserve"> </w:t>
            </w:r>
            <w:r w:rsidR="00460653" w:rsidRPr="006232FE">
              <w:rPr>
                <w:lang w:val="en-US"/>
              </w:rPr>
              <w:t xml:space="preserve">gheaţa. </w:t>
            </w:r>
          </w:p>
          <w:p w:rsidR="00460653" w:rsidRPr="006232FE" w:rsidRDefault="00D53233" w:rsidP="00C5270E">
            <w:pPr>
              <w:pStyle w:val="NormalWeb"/>
              <w:numPr>
                <w:ilvl w:val="1"/>
                <w:numId w:val="16"/>
              </w:numPr>
              <w:tabs>
                <w:tab w:val="left" w:pos="567"/>
              </w:tabs>
              <w:spacing w:line="276" w:lineRule="auto"/>
              <w:ind w:left="0" w:hanging="567"/>
              <w:rPr>
                <w:lang w:val="en-US"/>
              </w:rPr>
            </w:pPr>
            <w:r w:rsidRPr="006232FE">
              <w:rPr>
                <w:lang w:val="en-US"/>
              </w:rPr>
              <w:t xml:space="preserve">10.7. </w:t>
            </w:r>
            <w:r w:rsidR="00460653" w:rsidRPr="006232FE">
              <w:rPr>
                <w:lang w:val="en-US"/>
              </w:rPr>
              <w:t>Dacă nerespectarea de către Antreprenorul a prevederilor oricărui regulament sau hotărâri ale autorităţilor</w:t>
            </w:r>
            <w:r w:rsidR="00C33344" w:rsidRPr="006232FE">
              <w:rPr>
                <w:lang w:val="en-US"/>
              </w:rPr>
              <w:t xml:space="preserve"> </w:t>
            </w:r>
            <w:r w:rsidR="00460653" w:rsidRPr="006232F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2FE" w:rsidRDefault="00D53233" w:rsidP="00C5270E">
            <w:pPr>
              <w:pStyle w:val="NormalWeb"/>
              <w:numPr>
                <w:ilvl w:val="1"/>
                <w:numId w:val="16"/>
              </w:numPr>
              <w:tabs>
                <w:tab w:val="left" w:pos="567"/>
              </w:tabs>
              <w:spacing w:line="276" w:lineRule="auto"/>
              <w:ind w:left="0" w:hanging="567"/>
              <w:rPr>
                <w:lang w:val="en-US"/>
              </w:rPr>
            </w:pPr>
            <w:r w:rsidRPr="006232FE">
              <w:rPr>
                <w:lang w:val="en-US"/>
              </w:rPr>
              <w:t xml:space="preserve">10.8. </w:t>
            </w:r>
            <w:r w:rsidR="00460653" w:rsidRPr="006232FE">
              <w:rPr>
                <w:lang w:val="en-US"/>
              </w:rPr>
              <w:t>Dacă motivele const</w:t>
            </w:r>
            <w:r w:rsidR="00183D79" w:rsidRPr="006232FE">
              <w:rPr>
                <w:lang w:val="en-US"/>
              </w:rPr>
              <w:t>rângerii sau ale întreruperii su</w:t>
            </w:r>
            <w:r w:rsidR="00460653" w:rsidRPr="006232FE">
              <w:rPr>
                <w:lang w:val="en-US"/>
              </w:rPr>
              <w:t xml:space="preserve">nt imputabile uneia dintre părţile contractante, atunci cealaltă parte poate emite pretenţii privind despăgubirea pentru daunele intervenite şi care pot fi dovedite. </w:t>
            </w:r>
          </w:p>
          <w:p w:rsidR="00460653" w:rsidRPr="00A8186D" w:rsidRDefault="00D53233" w:rsidP="00C5270E">
            <w:pPr>
              <w:pStyle w:val="NormalWeb"/>
              <w:numPr>
                <w:ilvl w:val="1"/>
                <w:numId w:val="16"/>
              </w:numPr>
              <w:tabs>
                <w:tab w:val="left" w:pos="567"/>
              </w:tabs>
              <w:spacing w:line="276" w:lineRule="auto"/>
              <w:ind w:left="0" w:hanging="567"/>
              <w:rPr>
                <w:lang w:val="en-US"/>
              </w:rPr>
            </w:pPr>
            <w:r w:rsidRPr="006232FE">
              <w:rPr>
                <w:lang w:val="en-US"/>
              </w:rPr>
              <w:t xml:space="preserve">10.9. </w:t>
            </w:r>
            <w:r w:rsidR="00460653" w:rsidRPr="006232FE">
              <w:rPr>
                <w:lang w:val="en-US"/>
              </w:rPr>
              <w:t>Dacă întârzierea în execu</w:t>
            </w:r>
            <w:r w:rsidR="0001066E" w:rsidRPr="006232FE">
              <w:rPr>
                <w:lang w:val="en-US"/>
              </w:rPr>
              <w:t xml:space="preserve">ţia lucrărilor este </w:t>
            </w:r>
            <w:r w:rsidR="001278C6" w:rsidRPr="006232FE">
              <w:rPr>
                <w:lang w:val="en-US"/>
              </w:rPr>
              <w:t>din</w:t>
            </w:r>
            <w:r w:rsidR="0001066E" w:rsidRPr="006232FE">
              <w:rPr>
                <w:lang w:val="en-US"/>
              </w:rPr>
              <w:t xml:space="preserve"> culpa uneia</w:t>
            </w:r>
            <w:r w:rsidR="00460653" w:rsidRPr="006232FE">
              <w:rPr>
                <w:lang w:val="en-US"/>
              </w:rPr>
              <w:t xml:space="preserve"> din</w:t>
            </w:r>
            <w:r w:rsidR="0001066E" w:rsidRPr="006232FE">
              <w:rPr>
                <w:lang w:val="en-US"/>
              </w:rPr>
              <w:t>tre</w:t>
            </w:r>
            <w:r w:rsidR="00460653" w:rsidRPr="006232FE">
              <w:rPr>
                <w:lang w:val="en-US"/>
              </w:rPr>
              <w:t xml:space="preserve"> părţi</w:t>
            </w:r>
            <w:r w:rsidR="0001066E" w:rsidRPr="006232FE">
              <w:rPr>
                <w:lang w:val="en-US"/>
              </w:rPr>
              <w:t>le contractante</w:t>
            </w:r>
            <w:r w:rsidR="00460653" w:rsidRPr="006232FE">
              <w:rPr>
                <w:lang w:val="en-US"/>
              </w:rPr>
              <w:t>, partea culpabilă va plăti celeilalte părţi penalizări</w:t>
            </w:r>
            <w:r w:rsidR="0001066E" w:rsidRPr="006232FE">
              <w:rPr>
                <w:lang w:val="en-US"/>
              </w:rPr>
              <w:t xml:space="preserve"> şi/sau despăgubiri în cuantum de la 0,01% până la 0,1%</w:t>
            </w:r>
            <w:r w:rsidR="00460653" w:rsidRPr="006232FE">
              <w:rPr>
                <w:lang w:val="en-US"/>
              </w:rPr>
              <w:t xml:space="preserve"> din valoarea lucrărilor </w:t>
            </w:r>
            <w:r w:rsidR="00D74B95" w:rsidRPr="006232FE">
              <w:rPr>
                <w:lang w:val="en-US"/>
              </w:rPr>
              <w:t>rămase</w:t>
            </w:r>
            <w:r w:rsidR="00460653" w:rsidRPr="006232FE">
              <w:rPr>
                <w:lang w:val="en-US"/>
              </w:rPr>
              <w:t xml:space="preserve">de executat/neonorate pentru fiecare zi de întârziere. </w:t>
            </w:r>
            <w:r w:rsidR="00460653" w:rsidRPr="00A8186D">
              <w:rPr>
                <w:lang w:val="en-US"/>
              </w:rPr>
              <w:t xml:space="preserve">Penalizarea devine operantă în momentul în care partea </w:t>
            </w:r>
            <w:r w:rsidR="00BB2CB2" w:rsidRPr="00A8186D">
              <w:rPr>
                <w:lang w:val="en-US"/>
              </w:rPr>
              <w:t>î</w:t>
            </w:r>
            <w:r w:rsidR="00460653" w:rsidRPr="00A8186D">
              <w:rPr>
                <w:lang w:val="en-US"/>
              </w:rPr>
              <w:t xml:space="preserve">nculpă a intrat în întârziere. </w:t>
            </w:r>
          </w:p>
          <w:p w:rsidR="00460653" w:rsidRPr="00A8186D" w:rsidRDefault="00D53233" w:rsidP="00C5270E">
            <w:pPr>
              <w:pStyle w:val="NormalWeb"/>
              <w:numPr>
                <w:ilvl w:val="1"/>
                <w:numId w:val="16"/>
              </w:numPr>
              <w:tabs>
                <w:tab w:val="left" w:pos="567"/>
                <w:tab w:val="left" w:pos="1890"/>
              </w:tabs>
              <w:spacing w:line="276" w:lineRule="auto"/>
              <w:ind w:left="0" w:hanging="567"/>
              <w:rPr>
                <w:lang w:val="en-US"/>
              </w:rPr>
            </w:pPr>
            <w:r w:rsidRPr="00A8186D">
              <w:rPr>
                <w:lang w:val="en-US"/>
              </w:rPr>
              <w:t xml:space="preserve">10.10. </w:t>
            </w:r>
            <w:r w:rsidR="00460653" w:rsidRPr="00A8186D">
              <w:rPr>
                <w:lang w:val="en-US"/>
              </w:rPr>
              <w:t>Beneficiarul nu va fi responsabil pentru nici un fel de daune</w:t>
            </w:r>
            <w:r w:rsidR="00C33344" w:rsidRPr="00A8186D">
              <w:rPr>
                <w:lang w:val="en-US"/>
              </w:rPr>
              <w:t>-</w:t>
            </w:r>
            <w:r w:rsidR="00460653" w:rsidRPr="00A8186D">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8186D">
              <w:rPr>
                <w:lang w:val="en-US"/>
              </w:rPr>
              <w:t>î</w:t>
            </w:r>
            <w:r w:rsidR="00460653" w:rsidRPr="00A8186D">
              <w:rPr>
                <w:lang w:val="en-US"/>
              </w:rPr>
              <w:t>nd din vina Beneficiarului, a agenţilor sau a angajaţilor acestora.</w:t>
            </w:r>
          </w:p>
          <w:p w:rsidR="00460653" w:rsidRPr="006232FE" w:rsidRDefault="00D53233" w:rsidP="00C5270E">
            <w:pPr>
              <w:pStyle w:val="NormalWeb"/>
              <w:numPr>
                <w:ilvl w:val="1"/>
                <w:numId w:val="16"/>
              </w:numPr>
              <w:tabs>
                <w:tab w:val="left" w:pos="567"/>
                <w:tab w:val="left" w:pos="1890"/>
              </w:tabs>
              <w:spacing w:line="276" w:lineRule="auto"/>
              <w:ind w:left="0" w:hanging="567"/>
              <w:rPr>
                <w:lang w:val="es-ES"/>
              </w:rPr>
            </w:pPr>
            <w:r w:rsidRPr="006232FE">
              <w:rPr>
                <w:lang w:val="es-ES"/>
              </w:rPr>
              <w:t xml:space="preserve">10.11. </w:t>
            </w:r>
            <w:r w:rsidR="00460653" w:rsidRPr="006232FE">
              <w:rPr>
                <w:lang w:val="es-ES"/>
              </w:rPr>
              <w:t>Antreprenorul şi subantreprenorii răspund soli</w:t>
            </w:r>
            <w:r w:rsidR="00DA1062" w:rsidRPr="006232FE">
              <w:rPr>
                <w:lang w:val="es-ES"/>
              </w:rPr>
              <w:t>dar pentru neexecutarea obligaț</w:t>
            </w:r>
            <w:r w:rsidR="00460653" w:rsidRPr="006232FE">
              <w:rPr>
                <w:lang w:val="es-ES"/>
              </w:rPr>
              <w:t>iil</w:t>
            </w:r>
            <w:r w:rsidR="00BB2CB2" w:rsidRPr="006232FE">
              <w:rPr>
                <w:lang w:val="es-ES"/>
              </w:rPr>
              <w:t>or</w:t>
            </w:r>
            <w:r w:rsidR="00460653" w:rsidRPr="006232FE">
              <w:rPr>
                <w:lang w:val="es-ES"/>
              </w:rPr>
              <w:t xml:space="preserve"> contractuale.</w:t>
            </w:r>
          </w:p>
          <w:p w:rsidR="00460653" w:rsidRPr="006232FE" w:rsidRDefault="00460653" w:rsidP="00196AB4">
            <w:pPr>
              <w:pStyle w:val="NormalWeb"/>
              <w:tabs>
                <w:tab w:val="left" w:pos="567"/>
                <w:tab w:val="left" w:pos="1890"/>
              </w:tabs>
              <w:spacing w:line="276" w:lineRule="auto"/>
              <w:ind w:firstLine="0"/>
              <w:rPr>
                <w:lang w:val="es-ES"/>
              </w:rPr>
            </w:pPr>
          </w:p>
          <w:p w:rsidR="00460653" w:rsidRPr="00FF430B" w:rsidRDefault="00D53233" w:rsidP="00C5270E">
            <w:pPr>
              <w:pStyle w:val="Listparagraf"/>
              <w:numPr>
                <w:ilvl w:val="0"/>
                <w:numId w:val="16"/>
              </w:numPr>
              <w:tabs>
                <w:tab w:val="clear" w:pos="1134"/>
                <w:tab w:val="left" w:pos="3465"/>
              </w:tabs>
              <w:spacing w:line="276" w:lineRule="auto"/>
              <w:ind w:left="0"/>
              <w:contextualSpacing/>
            </w:pPr>
            <w:r w:rsidRPr="00FF430B">
              <w:rPr>
                <w:b/>
              </w:rPr>
              <w:t xml:space="preserve">11. </w:t>
            </w:r>
            <w:smartTag w:uri="urn:schemas-microsoft-com:office:smarttags" w:element="PersonName">
              <w:smartTag w:uri="urn:schemas:contacts" w:element="GivenName">
                <w:r w:rsidR="00460653" w:rsidRPr="00FF430B">
                  <w:rPr>
                    <w:b/>
                  </w:rPr>
                  <w:t>SOLUŢIONAREA</w:t>
                </w:r>
              </w:smartTag>
              <w:r w:rsidR="00460653" w:rsidRPr="00FF430B">
                <w:rPr>
                  <w:b/>
                </w:rPr>
                <w:t xml:space="preserve"> </w:t>
              </w:r>
              <w:smartTag w:uri="urn:schemas:contacts" w:element="Sn">
                <w:r w:rsidR="00460653" w:rsidRPr="00FF430B">
                  <w:rPr>
                    <w:b/>
                  </w:rPr>
                  <w:t>LITIGIILOR</w:t>
                </w:r>
              </w:smartTag>
            </w:smartTag>
          </w:p>
          <w:p w:rsidR="00460653" w:rsidRPr="006232FE" w:rsidRDefault="00D53233" w:rsidP="00C5270E">
            <w:pPr>
              <w:pStyle w:val="Listparagraf"/>
              <w:numPr>
                <w:ilvl w:val="1"/>
                <w:numId w:val="16"/>
              </w:numPr>
              <w:tabs>
                <w:tab w:val="clear" w:pos="1134"/>
                <w:tab w:val="left" w:pos="567"/>
              </w:tabs>
              <w:spacing w:line="276" w:lineRule="auto"/>
              <w:ind w:left="0" w:hanging="567"/>
              <w:contextualSpacing/>
              <w:rPr>
                <w:lang w:val="it-IT"/>
              </w:rPr>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w:t>
            </w:r>
            <w:r w:rsidR="00460653" w:rsidRPr="006232FE">
              <w:rPr>
                <w:lang w:val="it-IT"/>
              </w:rPr>
              <w:t xml:space="preserve">Costurile cercetărilor efectuate </w:t>
            </w:r>
            <w:r w:rsidR="0001066E" w:rsidRPr="006232FE">
              <w:rPr>
                <w:lang w:val="it-IT"/>
              </w:rPr>
              <w:t xml:space="preserve">le suportă </w:t>
            </w:r>
            <w:r w:rsidR="00460653" w:rsidRPr="006232FE">
              <w:rPr>
                <w:lang w:val="it-IT"/>
              </w:rPr>
              <w:t xml:space="preserve"> partea a cărei culpă a fost dovedită.</w:t>
            </w:r>
          </w:p>
          <w:p w:rsidR="00460653" w:rsidRPr="00FF430B" w:rsidRDefault="00460653" w:rsidP="00196AB4">
            <w:pPr>
              <w:tabs>
                <w:tab w:val="left" w:pos="567"/>
              </w:tabs>
              <w:jc w:val="both"/>
            </w:pPr>
          </w:p>
          <w:p w:rsidR="00460653" w:rsidRPr="00FF430B" w:rsidRDefault="00D53233" w:rsidP="00C5270E">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2FE" w:rsidRDefault="00D53233" w:rsidP="00D53233">
            <w:pPr>
              <w:pStyle w:val="NormalWeb"/>
              <w:tabs>
                <w:tab w:val="left" w:pos="567"/>
              </w:tabs>
              <w:spacing w:line="276" w:lineRule="auto"/>
              <w:ind w:firstLine="0"/>
              <w:rPr>
                <w:lang w:val="it-IT"/>
              </w:rPr>
            </w:pPr>
            <w:r w:rsidRPr="006232FE">
              <w:rPr>
                <w:lang w:val="it-IT"/>
              </w:rPr>
              <w:t xml:space="preserve">12.1. </w:t>
            </w:r>
            <w:r w:rsidR="00460653" w:rsidRPr="006232FE">
              <w:rPr>
                <w:lang w:val="it-IT"/>
              </w:rPr>
              <w:t xml:space="preserve">Antreprenorul poate cere </w:t>
            </w:r>
            <w:r w:rsidR="00BB2CB2" w:rsidRPr="006232FE">
              <w:rPr>
                <w:lang w:val="it-IT"/>
              </w:rPr>
              <w:t>rezoluțiunea</w:t>
            </w:r>
            <w:r w:rsidR="0001066E" w:rsidRPr="006232FE">
              <w:rPr>
                <w:lang w:val="it-IT"/>
              </w:rPr>
              <w:t xml:space="preserve"> </w:t>
            </w:r>
            <w:r w:rsidR="00460653" w:rsidRPr="006232FE">
              <w:rPr>
                <w:lang w:val="it-IT"/>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2FE" w:rsidRDefault="00D53233" w:rsidP="00C5270E">
            <w:pPr>
              <w:pStyle w:val="NormalWeb"/>
              <w:numPr>
                <w:ilvl w:val="1"/>
                <w:numId w:val="16"/>
              </w:numPr>
              <w:tabs>
                <w:tab w:val="left" w:pos="567"/>
              </w:tabs>
              <w:spacing w:line="276" w:lineRule="auto"/>
              <w:ind w:left="0" w:hanging="567"/>
              <w:rPr>
                <w:lang w:val="it-IT"/>
              </w:rPr>
            </w:pPr>
            <w:r w:rsidRPr="006232FE">
              <w:rPr>
                <w:lang w:val="it-IT"/>
              </w:rPr>
              <w:t xml:space="preserve">12.2. </w:t>
            </w:r>
            <w:r w:rsidR="00460653" w:rsidRPr="006232FE">
              <w:rPr>
                <w:lang w:val="it-IT"/>
              </w:rPr>
              <w:t xml:space="preserve">Beneficiarul poate cere </w:t>
            </w:r>
            <w:r w:rsidR="00BB2CB2" w:rsidRPr="006232FE">
              <w:rPr>
                <w:lang w:val="it-IT"/>
              </w:rPr>
              <w:t>rezoluțiunea</w:t>
            </w:r>
            <w:r w:rsidR="00C33344" w:rsidRPr="006232FE">
              <w:rPr>
                <w:lang w:val="it-IT"/>
              </w:rPr>
              <w:t xml:space="preserve"> </w:t>
            </w:r>
            <w:r w:rsidR="00460653" w:rsidRPr="006232FE">
              <w:rPr>
                <w:lang w:val="it-IT"/>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smartTag w:uri="urn:schemas:contacts" w:element="Sn">
              <w:r w:rsidR="00460653" w:rsidRPr="00FF430B">
                <w:t>este</w:t>
              </w:r>
            </w:smartTag>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2FE" w:rsidRDefault="007323B6" w:rsidP="00C5270E">
            <w:pPr>
              <w:pStyle w:val="NormalWeb"/>
              <w:numPr>
                <w:ilvl w:val="1"/>
                <w:numId w:val="16"/>
              </w:numPr>
              <w:tabs>
                <w:tab w:val="left" w:pos="567"/>
              </w:tabs>
              <w:ind w:left="0" w:hanging="567"/>
              <w:rPr>
                <w:lang w:val="en-US"/>
              </w:rPr>
            </w:pPr>
            <w:r w:rsidRPr="006232FE">
              <w:rPr>
                <w:lang w:val="en-US"/>
              </w:rPr>
              <w:t xml:space="preserve">12.3. </w:t>
            </w:r>
            <w:r w:rsidR="00460653" w:rsidRPr="006232FE">
              <w:rPr>
                <w:lang w:val="en-US"/>
              </w:rPr>
              <w:t xml:space="preserve">Contractul se consideră </w:t>
            </w:r>
            <w:r w:rsidR="00BB2CB2" w:rsidRPr="006232FE">
              <w:rPr>
                <w:lang w:val="en-US"/>
              </w:rPr>
              <w:t>rezolvit</w:t>
            </w:r>
            <w:r w:rsidR="00460653" w:rsidRPr="006232FE">
              <w:rPr>
                <w:lang w:val="en-US"/>
              </w:rPr>
              <w:t>, dacă partea contractantă va comunica în scris cele</w:t>
            </w:r>
            <w:r w:rsidRPr="006232FE">
              <w:rPr>
                <w:lang w:val="en-US"/>
              </w:rPr>
              <w:t>i</w:t>
            </w:r>
            <w:r w:rsidR="00460653" w:rsidRPr="006232FE">
              <w:rPr>
                <w:lang w:val="en-US"/>
              </w:rPr>
              <w:t>lalte părţi contractante în termen de 15 zile motivele indicate la punctele 1</w:t>
            </w:r>
            <w:r w:rsidR="00D379F6" w:rsidRPr="006232FE">
              <w:rPr>
                <w:lang w:val="en-US"/>
              </w:rPr>
              <w:t>2</w:t>
            </w:r>
            <w:r w:rsidR="00460653" w:rsidRPr="006232FE">
              <w:rPr>
                <w:lang w:val="en-US"/>
              </w:rPr>
              <w:t>.1 şi 1</w:t>
            </w:r>
            <w:r w:rsidR="00D379F6" w:rsidRPr="006232FE">
              <w:rPr>
                <w:lang w:val="en-US"/>
              </w:rPr>
              <w:t>2</w:t>
            </w:r>
            <w:r w:rsidR="00460653" w:rsidRPr="006232FE">
              <w:rPr>
                <w:lang w:val="en-US"/>
              </w:rPr>
              <w:t xml:space="preserve">.2 din prezentul contract.  </w:t>
            </w:r>
          </w:p>
          <w:p w:rsidR="00460653" w:rsidRPr="006232FE" w:rsidRDefault="007323B6" w:rsidP="00C5270E">
            <w:pPr>
              <w:pStyle w:val="NormalWeb"/>
              <w:numPr>
                <w:ilvl w:val="1"/>
                <w:numId w:val="16"/>
              </w:numPr>
              <w:tabs>
                <w:tab w:val="left" w:pos="567"/>
              </w:tabs>
              <w:ind w:left="0" w:hanging="567"/>
              <w:rPr>
                <w:lang w:val="en-US"/>
              </w:rPr>
            </w:pPr>
            <w:r w:rsidRPr="006232FE">
              <w:rPr>
                <w:lang w:val="en-US"/>
              </w:rPr>
              <w:t xml:space="preserve">12.4. </w:t>
            </w:r>
            <w:r w:rsidR="00460653" w:rsidRPr="006232FE">
              <w:rPr>
                <w:lang w:val="en-US"/>
              </w:rPr>
              <w:t xml:space="preserve">Beneficiarul, în caz de </w:t>
            </w:r>
            <w:r w:rsidR="00BB2CB2" w:rsidRPr="006232FE">
              <w:rPr>
                <w:lang w:val="en-US"/>
              </w:rPr>
              <w:t>rezoluțiune</w:t>
            </w:r>
            <w:r w:rsidR="00460653" w:rsidRPr="006232FE">
              <w:rPr>
                <w:lang w:val="en-US"/>
              </w:rPr>
              <w:t>a contractului, va convoca comisia de recepţie care va efectua recepţia cantitativă şi calitativ</w:t>
            </w:r>
            <w:r w:rsidR="00D74B95" w:rsidRPr="006232FE">
              <w:rPr>
                <w:lang w:val="en-US"/>
              </w:rPr>
              <w:t>ă</w:t>
            </w:r>
            <w:r w:rsidR="00460653" w:rsidRPr="006232FE">
              <w:rPr>
                <w:lang w:val="en-US"/>
              </w:rPr>
              <w:t xml:space="preserve"> a lucrărilor executate</w:t>
            </w:r>
            <w:r w:rsidR="00D74B95" w:rsidRPr="006232FE">
              <w:rPr>
                <w:lang w:val="en-US"/>
              </w:rPr>
              <w:t>,</w:t>
            </w:r>
            <w:r w:rsidR="00C33344" w:rsidRPr="006232FE">
              <w:rPr>
                <w:lang w:val="en-US"/>
              </w:rPr>
              <w:t xml:space="preserve"> </w:t>
            </w:r>
            <w:r w:rsidR="00D74B95" w:rsidRPr="006232FE">
              <w:rPr>
                <w:lang w:val="en-US"/>
              </w:rPr>
              <w:t xml:space="preserve">în maximum 15 zile de la data </w:t>
            </w:r>
            <w:r w:rsidR="00BB2CB2" w:rsidRPr="006232FE">
              <w:rPr>
                <w:lang w:val="en-US"/>
              </w:rPr>
              <w:t>rezoluțiunii</w:t>
            </w:r>
            <w:r w:rsidR="00C33344" w:rsidRPr="006232FE">
              <w:rPr>
                <w:lang w:val="en-US"/>
              </w:rPr>
              <w:t xml:space="preserve"> </w:t>
            </w:r>
            <w:r w:rsidR="00D74B95" w:rsidRPr="006232FE">
              <w:rPr>
                <w:lang w:val="en-US"/>
              </w:rPr>
              <w:t>contractului.</w:t>
            </w:r>
          </w:p>
          <w:p w:rsidR="00460653" w:rsidRPr="006232FE" w:rsidRDefault="007323B6" w:rsidP="00C5270E">
            <w:pPr>
              <w:pStyle w:val="NormalWeb"/>
              <w:numPr>
                <w:ilvl w:val="1"/>
                <w:numId w:val="16"/>
              </w:numPr>
              <w:tabs>
                <w:tab w:val="left" w:pos="567"/>
              </w:tabs>
              <w:ind w:left="0" w:hanging="567"/>
              <w:rPr>
                <w:lang w:val="en-US"/>
              </w:rPr>
            </w:pPr>
            <w:r w:rsidRPr="006232FE">
              <w:rPr>
                <w:lang w:val="en-US"/>
              </w:rPr>
              <w:lastRenderedPageBreak/>
              <w:t xml:space="preserve">12.5. </w:t>
            </w:r>
            <w:r w:rsidR="00460653" w:rsidRPr="006232FE">
              <w:rPr>
                <w:lang w:val="en-US"/>
              </w:rPr>
              <w:t xml:space="preserve">În cazul </w:t>
            </w:r>
            <w:r w:rsidR="00BB2CB2" w:rsidRPr="006232FE">
              <w:rPr>
                <w:lang w:val="en-US"/>
              </w:rPr>
              <w:t>rezoluțiunii</w:t>
            </w:r>
            <w:r w:rsidR="00C33344" w:rsidRPr="006232FE">
              <w:rPr>
                <w:lang w:val="en-US"/>
              </w:rPr>
              <w:t xml:space="preserve"> </w:t>
            </w:r>
            <w:r w:rsidR="00460653" w:rsidRPr="006232F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2FE">
              <w:rPr>
                <w:lang w:val="en-US"/>
              </w:rPr>
              <w:t>rezolvit</w:t>
            </w:r>
            <w:r w:rsidR="00C33344" w:rsidRPr="006232FE">
              <w:rPr>
                <w:lang w:val="en-US"/>
              </w:rPr>
              <w:t xml:space="preserve"> </w:t>
            </w:r>
            <w:r w:rsidR="00460653" w:rsidRPr="006232FE">
              <w:rPr>
                <w:lang w:val="en-US"/>
              </w:rPr>
              <w:t xml:space="preserve">contractul. </w:t>
            </w:r>
          </w:p>
          <w:p w:rsidR="00460653" w:rsidRPr="00A8186D" w:rsidRDefault="007323B6" w:rsidP="00C5270E">
            <w:pPr>
              <w:pStyle w:val="NormalWeb"/>
              <w:numPr>
                <w:ilvl w:val="1"/>
                <w:numId w:val="16"/>
              </w:numPr>
              <w:tabs>
                <w:tab w:val="left" w:pos="567"/>
              </w:tabs>
              <w:ind w:left="0" w:hanging="567"/>
              <w:rPr>
                <w:lang w:val="en-US"/>
              </w:rPr>
            </w:pPr>
            <w:r w:rsidRPr="00A8186D">
              <w:rPr>
                <w:lang w:val="en-US"/>
              </w:rPr>
              <w:t xml:space="preserve">12.6. </w:t>
            </w:r>
            <w:r w:rsidR="00460653" w:rsidRPr="00A8186D">
              <w:rPr>
                <w:lang w:val="en-US"/>
              </w:rPr>
              <w:t>După rez</w:t>
            </w:r>
            <w:r w:rsidR="00892A6D" w:rsidRPr="00A8186D">
              <w:rPr>
                <w:lang w:val="en-US"/>
              </w:rPr>
              <w:t>oluțiunea</w:t>
            </w:r>
            <w:r w:rsidR="00460653" w:rsidRPr="00A8186D">
              <w:rPr>
                <w:lang w:val="en-US"/>
              </w:rPr>
              <w:t xml:space="preserve"> contractului, Beneficiarul poate continua execuţia lucrărilor cu respectarea prevederilor legale. </w:t>
            </w:r>
          </w:p>
          <w:p w:rsidR="00E22640" w:rsidRPr="00A8186D" w:rsidRDefault="00E22640" w:rsidP="00E22640">
            <w:pPr>
              <w:pStyle w:val="NormalWeb"/>
              <w:tabs>
                <w:tab w:val="left" w:pos="567"/>
                <w:tab w:val="left" w:pos="2070"/>
              </w:tabs>
              <w:ind w:firstLine="0"/>
              <w:rPr>
                <w:lang w:val="en-US"/>
              </w:rPr>
            </w:pPr>
            <w:r w:rsidRPr="00A8186D">
              <w:rPr>
                <w:lang w:val="en-US"/>
              </w:rPr>
              <w:t>12.7. Cazuri specifice de încetare a contractului de achiziţii publice:</w:t>
            </w:r>
          </w:p>
          <w:p w:rsidR="00E22640" w:rsidRPr="006232FE" w:rsidRDefault="00E22640" w:rsidP="00E22640">
            <w:pPr>
              <w:pStyle w:val="NormalWeb"/>
              <w:tabs>
                <w:tab w:val="left" w:pos="567"/>
                <w:tab w:val="left" w:pos="2070"/>
              </w:tabs>
              <w:ind w:firstLine="284"/>
              <w:rPr>
                <w:lang w:val="es-ES"/>
              </w:rPr>
            </w:pPr>
            <w:r w:rsidRPr="006232FE">
              <w:rPr>
                <w:lang w:val="es-ES"/>
              </w:rPr>
              <w:t xml:space="preserve">     </w:t>
            </w:r>
            <w:r w:rsidR="00F168DC" w:rsidRPr="006232FE">
              <w:rPr>
                <w:lang w:val="es-ES"/>
              </w:rPr>
              <w:t>Beneficiarul</w:t>
            </w:r>
            <w:r w:rsidRPr="006232FE">
              <w:rPr>
                <w:lang w:val="es-ES"/>
              </w:rPr>
              <w:t xml:space="preserve"> are dreptul de a </w:t>
            </w:r>
            <w:r w:rsidR="0060188C" w:rsidRPr="006232FE">
              <w:rPr>
                <w:lang w:val="es-ES"/>
              </w:rPr>
              <w:t>rezolvi</w:t>
            </w:r>
            <w:r w:rsidR="00C33344" w:rsidRPr="006232FE">
              <w:rPr>
                <w:lang w:val="es-ES"/>
              </w:rPr>
              <w:t xml:space="preserve"> </w:t>
            </w:r>
            <w:r w:rsidRPr="006232FE">
              <w:rPr>
                <w:lang w:val="es-ES"/>
              </w:rPr>
              <w:t>unilateral un contract de achiziţii publice în perioada de valabilitate a acestuia în una dintre următoarele situaţii:</w:t>
            </w:r>
          </w:p>
          <w:p w:rsidR="00E22640" w:rsidRPr="006232FE" w:rsidRDefault="00E22640" w:rsidP="00E22640">
            <w:pPr>
              <w:pStyle w:val="NormalWeb"/>
              <w:tabs>
                <w:tab w:val="left" w:pos="567"/>
                <w:tab w:val="left" w:pos="2070"/>
              </w:tabs>
              <w:rPr>
                <w:lang w:val="it-IT"/>
              </w:rPr>
            </w:pPr>
            <w:r w:rsidRPr="006232FE">
              <w:rPr>
                <w:lang w:val="es-ES"/>
              </w:rPr>
              <w:t xml:space="preserve">    </w:t>
            </w:r>
            <w:r w:rsidRPr="006232FE">
              <w:rPr>
                <w:lang w:val="it-IT"/>
              </w:rPr>
              <w:t>a) contractantul se afla, la momentul atribuirii lui, în una dintre situaţiile care ar fi determinat excluderea sa din proce</w:t>
            </w:r>
            <w:r w:rsidR="00C33344" w:rsidRPr="006232FE">
              <w:rPr>
                <w:lang w:val="it-IT"/>
              </w:rPr>
              <w:t>dura de atribuire potrivit art.</w:t>
            </w:r>
            <w:r w:rsidR="00DF4DCF" w:rsidRPr="006232FE">
              <w:rPr>
                <w:lang w:val="it-IT"/>
              </w:rPr>
              <w:t xml:space="preserve"> </w:t>
            </w:r>
            <w:r w:rsidRPr="006232FE">
              <w:rPr>
                <w:lang w:val="it-IT"/>
              </w:rPr>
              <w:t>19</w:t>
            </w:r>
            <w:r w:rsidR="00802287" w:rsidRPr="006232FE">
              <w:rPr>
                <w:lang w:val="it-IT"/>
              </w:rPr>
              <w:t xml:space="preserve"> al Legii </w:t>
            </w:r>
            <w:r w:rsidR="0060188C" w:rsidRPr="006232FE">
              <w:rPr>
                <w:lang w:val="it-IT"/>
              </w:rPr>
              <w:t>nr.</w:t>
            </w:r>
            <w:r w:rsidR="00FF5CB2" w:rsidRPr="006232FE">
              <w:rPr>
                <w:lang w:val="it-IT"/>
              </w:rPr>
              <w:t xml:space="preserve"> </w:t>
            </w:r>
            <w:r w:rsidR="00802287" w:rsidRPr="006232FE">
              <w:rPr>
                <w:lang w:val="it-IT"/>
              </w:rPr>
              <w:t>131/2015 privind achizițiile publice</w:t>
            </w:r>
            <w:r w:rsidRPr="006232FE">
              <w:rPr>
                <w:lang w:val="it-IT"/>
              </w:rPr>
              <w:t>;</w:t>
            </w:r>
          </w:p>
          <w:p w:rsidR="00E22640" w:rsidRPr="006232FE" w:rsidRDefault="00E22640" w:rsidP="00E22640">
            <w:pPr>
              <w:pStyle w:val="NormalWeb"/>
              <w:tabs>
                <w:tab w:val="left" w:pos="567"/>
                <w:tab w:val="left" w:pos="2070"/>
              </w:tabs>
              <w:rPr>
                <w:lang w:val="it-IT"/>
              </w:rPr>
            </w:pPr>
            <w:r w:rsidRPr="006232FE">
              <w:rPr>
                <w:lang w:val="it-IT"/>
              </w:rPr>
              <w:t xml:space="preserve">    b) contractul a făcut obiectul unei modificări substanțiale care necesita o nouă procedură de achiziție publică în conformitate cu art. 76</w:t>
            </w:r>
            <w:r w:rsidR="00802287" w:rsidRPr="006232FE">
              <w:rPr>
                <w:lang w:val="it-IT"/>
              </w:rPr>
              <w:t xml:space="preserve"> al Legii </w:t>
            </w:r>
            <w:r w:rsidR="0060188C" w:rsidRPr="006232FE">
              <w:rPr>
                <w:lang w:val="it-IT"/>
              </w:rPr>
              <w:t>nr.</w:t>
            </w:r>
            <w:r w:rsidR="00DF4DCF" w:rsidRPr="006232FE">
              <w:rPr>
                <w:lang w:val="it-IT"/>
              </w:rPr>
              <w:t xml:space="preserve"> </w:t>
            </w:r>
            <w:r w:rsidR="00802287" w:rsidRPr="006232FE">
              <w:rPr>
                <w:lang w:val="it-IT"/>
              </w:rPr>
              <w:t>131/2015 privind achizițiile publice</w:t>
            </w:r>
            <w:r w:rsidRPr="006232FE">
              <w:rPr>
                <w:lang w:val="it-IT"/>
              </w:rPr>
              <w:t>;</w:t>
            </w:r>
          </w:p>
          <w:p w:rsidR="00E22640" w:rsidRPr="006232FE" w:rsidRDefault="00E22640" w:rsidP="00E22640">
            <w:pPr>
              <w:pStyle w:val="NormalWeb"/>
              <w:tabs>
                <w:tab w:val="left" w:pos="567"/>
                <w:tab w:val="left" w:pos="2070"/>
              </w:tabs>
              <w:rPr>
                <w:lang w:val="it-IT"/>
              </w:rPr>
            </w:pPr>
            <w:r w:rsidRPr="006232FE">
              <w:rPr>
                <w:lang w:val="it-IT"/>
              </w:rPr>
              <w:t xml:space="preserve">    c) contractul nu ar fi trebuit să fie atribui</w:t>
            </w:r>
            <w:r w:rsidR="00C33344" w:rsidRPr="006232FE">
              <w:rPr>
                <w:lang w:val="it-IT"/>
              </w:rPr>
              <w:t>t contractantului respectiv, avâ</w:t>
            </w:r>
            <w:r w:rsidRPr="006232FE">
              <w:rPr>
                <w:lang w:val="it-IT"/>
              </w:rPr>
              <w:t xml:space="preserve">nd în vedere o încălcare gravă a obligaţiilor ce rezultă din </w:t>
            </w:r>
            <w:r w:rsidR="00802287" w:rsidRPr="006232FE">
              <w:rPr>
                <w:lang w:val="it-IT"/>
              </w:rPr>
              <w:t xml:space="preserve">Legea </w:t>
            </w:r>
            <w:r w:rsidR="0060188C" w:rsidRPr="006232FE">
              <w:rPr>
                <w:lang w:val="it-IT"/>
              </w:rPr>
              <w:t>nr.</w:t>
            </w:r>
            <w:r w:rsidR="00DF4DCF" w:rsidRPr="006232FE">
              <w:rPr>
                <w:lang w:val="it-IT"/>
              </w:rPr>
              <w:t xml:space="preserve"> </w:t>
            </w:r>
            <w:r w:rsidR="00802287" w:rsidRPr="006232FE">
              <w:rPr>
                <w:lang w:val="it-IT"/>
              </w:rPr>
              <w:t>131/2015 priviind achizițiile publice</w:t>
            </w:r>
            <w:r w:rsidRPr="006232FE">
              <w:rPr>
                <w:lang w:val="it-IT"/>
              </w:rPr>
              <w:t xml:space="preserve"> și/sau tratatele internaţionale la care Republica Moldova este parte, care a fost constatată printr-o decizie a unei instanțe judecătorești naționale sau, după caz, internaționale.</w:t>
            </w:r>
          </w:p>
          <w:p w:rsidR="00E22640" w:rsidRPr="006232FE" w:rsidRDefault="00E22640" w:rsidP="00802287">
            <w:pPr>
              <w:pStyle w:val="NormalWeb"/>
              <w:tabs>
                <w:tab w:val="left" w:pos="567"/>
                <w:tab w:val="left" w:pos="2070"/>
              </w:tabs>
              <w:ind w:firstLine="0"/>
              <w:rPr>
                <w:lang w:val="it-IT"/>
              </w:rPr>
            </w:pPr>
          </w:p>
          <w:p w:rsidR="00460653" w:rsidRPr="00FF430B" w:rsidRDefault="007323B6" w:rsidP="00C5270E">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2FE" w:rsidRDefault="007323B6" w:rsidP="00C5270E">
            <w:pPr>
              <w:pStyle w:val="NormalWeb"/>
              <w:numPr>
                <w:ilvl w:val="1"/>
                <w:numId w:val="16"/>
              </w:numPr>
              <w:tabs>
                <w:tab w:val="left" w:pos="567"/>
              </w:tabs>
              <w:ind w:left="0" w:hanging="567"/>
              <w:rPr>
                <w:lang w:val="it-IT"/>
              </w:rPr>
            </w:pPr>
            <w:r w:rsidRPr="006232FE">
              <w:rPr>
                <w:lang w:val="it-IT"/>
              </w:rPr>
              <w:t xml:space="preserve">13.1. </w:t>
            </w:r>
            <w:r w:rsidR="00460653" w:rsidRPr="006232FE">
              <w:rPr>
                <w:lang w:val="it-IT"/>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8186D" w:rsidRDefault="007323B6" w:rsidP="00C5270E">
            <w:pPr>
              <w:pStyle w:val="NormalWeb"/>
              <w:numPr>
                <w:ilvl w:val="1"/>
                <w:numId w:val="16"/>
              </w:numPr>
              <w:tabs>
                <w:tab w:val="left" w:pos="567"/>
              </w:tabs>
              <w:ind w:left="0" w:hanging="567"/>
              <w:rPr>
                <w:lang w:val="en-US"/>
              </w:rPr>
            </w:pPr>
            <w:r w:rsidRPr="00A8186D">
              <w:rPr>
                <w:lang w:val="en-US"/>
              </w:rPr>
              <w:t xml:space="preserve">13.2. </w:t>
            </w:r>
            <w:r w:rsidR="00460653" w:rsidRPr="00A8186D">
              <w:rPr>
                <w:lang w:val="en-US"/>
              </w:rPr>
              <w:t>Documentele contractului vor fi întocmite în limba română.</w:t>
            </w:r>
          </w:p>
          <w:p w:rsidR="00D379F6" w:rsidRPr="00A8186D" w:rsidRDefault="007323B6" w:rsidP="00C5270E">
            <w:pPr>
              <w:pStyle w:val="NormalWeb"/>
              <w:numPr>
                <w:ilvl w:val="1"/>
                <w:numId w:val="16"/>
              </w:numPr>
              <w:tabs>
                <w:tab w:val="left" w:pos="567"/>
              </w:tabs>
              <w:ind w:left="0" w:hanging="567"/>
              <w:rPr>
                <w:lang w:val="en-US"/>
              </w:rPr>
            </w:pPr>
            <w:r w:rsidRPr="00A8186D">
              <w:rPr>
                <w:lang w:val="en-US"/>
              </w:rPr>
              <w:t>13.</w:t>
            </w:r>
            <w:r w:rsidR="001873A6" w:rsidRPr="00A8186D">
              <w:rPr>
                <w:lang w:val="en-US"/>
              </w:rPr>
              <w:t>3</w:t>
            </w:r>
            <w:r w:rsidRPr="00A8186D">
              <w:rPr>
                <w:lang w:val="en-US"/>
              </w:rPr>
              <w:t xml:space="preserve">. </w:t>
            </w:r>
            <w:r w:rsidR="00D379F6" w:rsidRPr="00A8186D">
              <w:rPr>
                <w:lang w:val="en-US"/>
              </w:rPr>
              <w:t>Prezentul Contract reprezintă acordul de voinţă al părţilor</w:t>
            </w:r>
            <w:r w:rsidR="00C33344" w:rsidRPr="00A8186D">
              <w:rPr>
                <w:lang w:val="en-US"/>
              </w:rPr>
              <w:t xml:space="preserve"> </w:t>
            </w:r>
            <w:r w:rsidR="00D379F6" w:rsidRPr="00A8186D">
              <w:rPr>
                <w:lang w:val="en-US"/>
              </w:rPr>
              <w:t>şi se consideră semnat la data aplicării ultimei semnături de către una dintre părți.</w:t>
            </w:r>
          </w:p>
          <w:p w:rsidR="00460653" w:rsidRPr="00A8186D" w:rsidRDefault="007323B6" w:rsidP="00C5270E">
            <w:pPr>
              <w:pStyle w:val="NormalWeb"/>
              <w:numPr>
                <w:ilvl w:val="1"/>
                <w:numId w:val="16"/>
              </w:numPr>
              <w:tabs>
                <w:tab w:val="left" w:pos="567"/>
                <w:tab w:val="left" w:pos="4005"/>
              </w:tabs>
              <w:ind w:left="0" w:hanging="567"/>
              <w:contextualSpacing/>
              <w:rPr>
                <w:lang w:val="en-US"/>
              </w:rPr>
            </w:pPr>
            <w:r w:rsidRPr="00A8186D">
              <w:rPr>
                <w:lang w:val="en-US"/>
              </w:rPr>
              <w:t>13.</w:t>
            </w:r>
            <w:r w:rsidR="001873A6" w:rsidRPr="00A8186D">
              <w:rPr>
                <w:lang w:val="en-US"/>
              </w:rPr>
              <w:t>4</w:t>
            </w:r>
            <w:r w:rsidRPr="00A8186D">
              <w:rPr>
                <w:lang w:val="en-US"/>
              </w:rPr>
              <w:t xml:space="preserve">. </w:t>
            </w:r>
            <w:r w:rsidR="00D379F6" w:rsidRPr="00A8186D">
              <w:rPr>
                <w:lang w:val="en-US"/>
              </w:rPr>
              <w:t xml:space="preserve">Pentru confirmarea celor menţionate, </w:t>
            </w:r>
            <w:r w:rsidR="009D3792" w:rsidRPr="00A8186D">
              <w:rPr>
                <w:lang w:val="en-US"/>
              </w:rPr>
              <w:t>p</w:t>
            </w:r>
            <w:r w:rsidR="00D379F6" w:rsidRPr="00A8186D">
              <w:rPr>
                <w:lang w:val="en-US"/>
              </w:rPr>
              <w:t xml:space="preserve">ărţile au semnat prezentul Contract în conformitate cu legislaţia Republicii Moldova, la data şi anul indicate, </w:t>
            </w:r>
            <w:r w:rsidR="00460653" w:rsidRPr="00A8186D">
              <w:rPr>
                <w:lang w:val="en-US"/>
              </w:rPr>
              <w:t xml:space="preserve">fiind valabil până la </w:t>
            </w:r>
            <w:r w:rsidR="00684D44" w:rsidRPr="00A8186D">
              <w:rPr>
                <w:lang w:val="en-US"/>
              </w:rPr>
              <w:t>……./</w:t>
            </w:r>
            <w:r w:rsidR="00D379F6" w:rsidRPr="00A8186D">
              <w:rPr>
                <w:lang w:val="en-US"/>
              </w:rPr>
              <w:t>recepția finală a lucrărilor</w:t>
            </w:r>
            <w:r w:rsidR="00460653" w:rsidRPr="00A8186D">
              <w:rPr>
                <w:lang w:val="en-US"/>
              </w:rPr>
              <w:t>.</w:t>
            </w:r>
          </w:p>
          <w:p w:rsidR="00877B36" w:rsidRPr="00FF430B" w:rsidRDefault="00877B36" w:rsidP="00877B36">
            <w:pPr>
              <w:tabs>
                <w:tab w:val="left" w:pos="2295"/>
              </w:tabs>
              <w:jc w:val="both"/>
            </w:pPr>
          </w:p>
          <w:p w:rsidR="00877B36" w:rsidRPr="000B3BEE" w:rsidRDefault="00877B36" w:rsidP="00877B36">
            <w:pPr>
              <w:pStyle w:val="Listparagraf"/>
              <w:numPr>
                <w:ilvl w:val="3"/>
                <w:numId w:val="3"/>
              </w:numPr>
              <w:tabs>
                <w:tab w:val="left" w:pos="2295"/>
              </w:tabs>
              <w:rPr>
                <w:lang w:val="fr-FR"/>
              </w:rPr>
            </w:pPr>
            <w:r w:rsidRPr="000B3BEE">
              <w:rPr>
                <w:b/>
                <w:lang w:val="fr-FR"/>
              </w:rPr>
              <w:t xml:space="preserve">PARTEA CE ȚINE DE CONDIȚIILE </w:t>
            </w:r>
          </w:p>
          <w:p w:rsidR="00877B36" w:rsidRPr="00FF430B" w:rsidRDefault="00877B36" w:rsidP="00877B36">
            <w:pPr>
              <w:pStyle w:val="Listparagraf"/>
              <w:numPr>
                <w:ilvl w:val="0"/>
                <w:numId w:val="0"/>
              </w:numPr>
              <w:tabs>
                <w:tab w:val="left" w:pos="2295"/>
              </w:tabs>
              <w:ind w:left="3240"/>
            </w:pPr>
            <w:smartTag w:uri="urn:schemas-microsoft-com:office:smarttags" w:element="PersonName">
              <w:smartTag w:uri="urn:schemas:contacts" w:element="GivenName">
                <w:r w:rsidRPr="00FF430B">
                  <w:rPr>
                    <w:b/>
                  </w:rPr>
                  <w:t>SPECIALE</w:t>
                </w:r>
              </w:smartTag>
              <w:r w:rsidRPr="00FF430B">
                <w:rPr>
                  <w:b/>
                </w:rPr>
                <w:t xml:space="preserve"> </w:t>
              </w:r>
              <w:smartTag w:uri="urn:schemas:contacts" w:element="middlename">
                <w:r w:rsidRPr="00FF430B">
                  <w:rPr>
                    <w:b/>
                  </w:rPr>
                  <w:t>A</w:t>
                </w:r>
              </w:smartTag>
              <w:r w:rsidRPr="00FF430B">
                <w:rPr>
                  <w:b/>
                </w:rPr>
                <w:t xml:space="preserve"> </w:t>
              </w:r>
              <w:smartTag w:uri="urn:schemas:contacts" w:element="Sn">
                <w:r w:rsidRPr="00FF430B">
                  <w:rPr>
                    <w:b/>
                  </w:rPr>
                  <w:t>CONTRACTULUI</w:t>
                </w:r>
              </w:smartTag>
            </w:smartTag>
          </w:p>
          <w:p w:rsidR="00877B36" w:rsidRPr="00FF430B" w:rsidRDefault="00877B36" w:rsidP="00877B36">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460653" w:rsidRPr="00FF430B" w:rsidRDefault="00C33344" w:rsidP="00C5270E">
            <w:pPr>
              <w:pStyle w:val="Listparagraf"/>
              <w:numPr>
                <w:ilvl w:val="0"/>
                <w:numId w:val="16"/>
              </w:numPr>
              <w:tabs>
                <w:tab w:val="clear" w:pos="1134"/>
              </w:tabs>
              <w:spacing w:line="276" w:lineRule="auto"/>
              <w:ind w:left="0"/>
              <w:contextualSpacing/>
            </w:pPr>
            <w:r w:rsidRPr="00FF430B">
              <w:rPr>
                <w:b/>
              </w:rPr>
              <w:t xml:space="preserve">                 </w:t>
            </w:r>
            <w:smartTag w:uri="urn:schemas-microsoft-com:office:smarttags" w:element="PersonName">
              <w:smartTag w:uri="urn:schemas:contacts" w:element="GivenName">
                <w:r w:rsidR="00460653" w:rsidRPr="00FF430B">
                  <w:rPr>
                    <w:b/>
                  </w:rPr>
                  <w:t>RECHIZITELE</w:t>
                </w:r>
              </w:smartTag>
              <w:r w:rsidR="00460653" w:rsidRPr="00FF430B">
                <w:rPr>
                  <w:b/>
                </w:rPr>
                <w:t xml:space="preserve"> </w:t>
              </w:r>
              <w:smartTag w:uri="urn:schemas:contacts" w:element="Sn">
                <w:r w:rsidR="00460653" w:rsidRPr="00FF430B">
                  <w:rPr>
                    <w:b/>
                  </w:rPr>
                  <w:t>JURIDICE</w:t>
                </w:r>
              </w:smartTag>
            </w:smartTag>
            <w:r w:rsidR="00460653" w:rsidRPr="00FF430B">
              <w:rPr>
                <w:b/>
              </w:rPr>
              <w:t xml:space="preserve">, POŞTALE ŞI </w:t>
            </w:r>
            <w:smartTag w:uri="urn:schemas:contacts" w:element="Sn">
              <w:r w:rsidR="00460653" w:rsidRPr="00FF430B">
                <w:rPr>
                  <w:b/>
                </w:rPr>
                <w:t>DE PLĂŢI</w:t>
              </w:r>
            </w:smartTag>
            <w:r w:rsidR="00460653" w:rsidRPr="00FF430B">
              <w:rPr>
                <w:b/>
              </w:rPr>
              <w:t xml:space="preserve">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r w:rsidR="00DA1A42">
                    <w:rPr>
                      <w:b/>
                      <w:iCs/>
                    </w:rPr>
                    <w:t xml:space="preserve"> IPLT „Onisifor Ghibu”</w:t>
                  </w:r>
                </w:p>
              </w:tc>
            </w:tr>
            <w:tr w:rsidR="00DA1A42" w:rsidRPr="00EC30C2" w:rsidTr="00A8186D">
              <w:trPr>
                <w:jc w:val="center"/>
              </w:trPr>
              <w:tc>
                <w:tcPr>
                  <w:tcW w:w="5163" w:type="dxa"/>
                  <w:tcBorders>
                    <w:top w:val="nil"/>
                    <w:left w:val="nil"/>
                    <w:bottom w:val="nil"/>
                    <w:right w:val="nil"/>
                  </w:tcBorders>
                  <w:vAlign w:val="center"/>
                </w:tcPr>
                <w:p w:rsidR="00DA1A42" w:rsidRPr="00FF430B" w:rsidRDefault="00DA1A42"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tcPr>
                <w:p w:rsidR="00DA1A42" w:rsidRPr="00F15DCE" w:rsidRDefault="00DA1A42" w:rsidP="00A8186D">
                  <w:r w:rsidRPr="00F15DCE">
                    <w:t>Adresa poştală: MD-2071, mun. Chșinău, str. Nicolae Costin 63/A</w:t>
                  </w:r>
                </w:p>
              </w:tc>
            </w:tr>
            <w:tr w:rsidR="00DA1A42" w:rsidRPr="00EC30C2" w:rsidTr="00A8186D">
              <w:trPr>
                <w:jc w:val="center"/>
              </w:trPr>
              <w:tc>
                <w:tcPr>
                  <w:tcW w:w="5163" w:type="dxa"/>
                  <w:tcBorders>
                    <w:top w:val="nil"/>
                    <w:left w:val="nil"/>
                    <w:bottom w:val="nil"/>
                    <w:right w:val="nil"/>
                  </w:tcBorders>
                  <w:vAlign w:val="center"/>
                </w:tcPr>
                <w:p w:rsidR="00DA1A42" w:rsidRPr="00FF430B" w:rsidRDefault="00DA1A42"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tcPr>
                <w:p w:rsidR="00DA1A42" w:rsidRPr="00F15DCE" w:rsidRDefault="00DA1A42" w:rsidP="00A8186D">
                  <w:r w:rsidRPr="00F15DCE">
                    <w:t>Telefon: 079448348, (022)518231</w:t>
                  </w:r>
                </w:p>
              </w:tc>
            </w:tr>
            <w:tr w:rsidR="00DA1A42" w:rsidRPr="00EC30C2" w:rsidTr="00A8186D">
              <w:trPr>
                <w:jc w:val="center"/>
              </w:trPr>
              <w:tc>
                <w:tcPr>
                  <w:tcW w:w="5163" w:type="dxa"/>
                  <w:tcBorders>
                    <w:top w:val="nil"/>
                    <w:left w:val="nil"/>
                    <w:bottom w:val="nil"/>
                    <w:right w:val="nil"/>
                  </w:tcBorders>
                  <w:vAlign w:val="center"/>
                </w:tcPr>
                <w:p w:rsidR="00DA1A42" w:rsidRPr="00FF430B" w:rsidRDefault="00DA1A42"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tcPr>
                <w:p w:rsidR="00DA1A42" w:rsidRPr="00F15DCE" w:rsidRDefault="00DA1A42" w:rsidP="00A8186D">
                  <w:r w:rsidRPr="00F15DCE">
                    <w:t>Cod fiscal: 1013620005842</w:t>
                  </w:r>
                </w:p>
              </w:tc>
            </w:tr>
            <w:tr w:rsidR="00DA1A42" w:rsidRPr="00EC30C2" w:rsidTr="00A8186D">
              <w:trPr>
                <w:jc w:val="center"/>
              </w:trPr>
              <w:tc>
                <w:tcPr>
                  <w:tcW w:w="5163" w:type="dxa"/>
                  <w:tcBorders>
                    <w:top w:val="nil"/>
                    <w:left w:val="nil"/>
                    <w:bottom w:val="nil"/>
                    <w:right w:val="nil"/>
                  </w:tcBorders>
                  <w:vAlign w:val="center"/>
                </w:tcPr>
                <w:p w:rsidR="00DA1A42" w:rsidRPr="00FF430B" w:rsidRDefault="00DA1A42"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tcPr>
                <w:p w:rsidR="00DA1A42" w:rsidRPr="00F15DCE" w:rsidRDefault="00DA1A42" w:rsidP="00A8186D">
                  <w:r w:rsidRPr="00F15DCE">
                    <w:t>Banca: MF- TR Centru Chișinău</w:t>
                  </w:r>
                </w:p>
              </w:tc>
            </w:tr>
            <w:tr w:rsidR="00DA1A42" w:rsidRPr="00EC30C2" w:rsidTr="00A8186D">
              <w:trPr>
                <w:jc w:val="center"/>
              </w:trPr>
              <w:tc>
                <w:tcPr>
                  <w:tcW w:w="5163" w:type="dxa"/>
                  <w:tcBorders>
                    <w:top w:val="nil"/>
                    <w:left w:val="nil"/>
                    <w:bottom w:val="nil"/>
                    <w:right w:val="nil"/>
                  </w:tcBorders>
                  <w:vAlign w:val="center"/>
                </w:tcPr>
                <w:p w:rsidR="00DA1A42" w:rsidRPr="00FF430B" w:rsidRDefault="00DA1A42"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tcPr>
                <w:p w:rsidR="00DA1A42" w:rsidRPr="00F15DCE" w:rsidRDefault="00DA1A42" w:rsidP="00A8186D">
                  <w:r w:rsidRPr="00F15DCE">
                    <w:t>Cod:TREZMD2X</w:t>
                  </w:r>
                </w:p>
              </w:tc>
            </w:tr>
            <w:tr w:rsidR="00DA1A42" w:rsidRPr="00EC30C2" w:rsidTr="00A8186D">
              <w:trPr>
                <w:jc w:val="center"/>
              </w:trPr>
              <w:tc>
                <w:tcPr>
                  <w:tcW w:w="5163" w:type="dxa"/>
                  <w:tcBorders>
                    <w:top w:val="nil"/>
                    <w:left w:val="nil"/>
                    <w:bottom w:val="nil"/>
                    <w:right w:val="nil"/>
                  </w:tcBorders>
                  <w:vAlign w:val="center"/>
                </w:tcPr>
                <w:p w:rsidR="00DA1A42" w:rsidRPr="00FF430B" w:rsidRDefault="00DA1A42"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tcPr>
                <w:p w:rsidR="00DA1A42" w:rsidRDefault="00DA1A42" w:rsidP="00A8186D">
                  <w:r w:rsidRPr="00F15DCE">
                    <w:t>IBAN:MD67TRPDAK311120A14242AC</w:t>
                  </w:r>
                </w:p>
              </w:tc>
            </w:tr>
            <w:tr w:rsidR="00DA1A42" w:rsidRPr="00EC30C2" w:rsidTr="00A8186D">
              <w:trPr>
                <w:trHeight w:val="713"/>
                <w:jc w:val="center"/>
              </w:trPr>
              <w:tc>
                <w:tcPr>
                  <w:tcW w:w="5163" w:type="dxa"/>
                  <w:tcBorders>
                    <w:top w:val="nil"/>
                    <w:left w:val="nil"/>
                    <w:bottom w:val="nil"/>
                    <w:right w:val="nil"/>
                  </w:tcBorders>
                  <w:vAlign w:val="center"/>
                </w:tcPr>
                <w:p w:rsidR="00DA1A42" w:rsidRPr="00FF430B" w:rsidRDefault="00DA1A42" w:rsidP="00196AB4">
                  <w:pPr>
                    <w:tabs>
                      <w:tab w:val="left" w:pos="1134"/>
                      <w:tab w:val="left" w:pos="4680"/>
                      <w:tab w:val="left" w:pos="7020"/>
                    </w:tabs>
                    <w:suppressAutoHyphens/>
                    <w:jc w:val="both"/>
                  </w:pPr>
                </w:p>
              </w:tc>
              <w:tc>
                <w:tcPr>
                  <w:tcW w:w="4927" w:type="dxa"/>
                  <w:tcBorders>
                    <w:top w:val="nil"/>
                    <w:left w:val="nil"/>
                    <w:bottom w:val="nil"/>
                    <w:right w:val="nil"/>
                  </w:tcBorders>
                </w:tcPr>
                <w:p w:rsidR="00DA1A42" w:rsidRPr="00F15DCE" w:rsidRDefault="00DA1A42" w:rsidP="00A8186D"/>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smartTag w:uri="urn:schemas-microsoft-com:office:smarttags" w:element="PersonName">
              <w:smartTag w:uri="urn:schemas:contacts" w:element="GivenName">
                <w:r w:rsidRPr="00FF430B">
                  <w:rPr>
                    <w:b/>
                  </w:rPr>
                  <w:t>SEMNĂTURILE</w:t>
                </w:r>
              </w:smartTag>
              <w:r w:rsidRPr="00FF430B">
                <w:rPr>
                  <w:b/>
                </w:rPr>
                <w:t xml:space="preserve"> </w:t>
              </w:r>
              <w:smartTag w:uri="urn:schemas:contacts" w:element="Sn">
                <w:r w:rsidRPr="00FF430B">
                  <w:rPr>
                    <w:b/>
                  </w:rPr>
                  <w:t>PĂRŢILOR</w:t>
                </w:r>
              </w:smartTag>
            </w:smartTag>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0B3BEE" w:rsidP="00DA1A42">
                  <w:pPr>
                    <w:jc w:val="both"/>
                    <w:rPr>
                      <w:b/>
                    </w:rPr>
                  </w:pPr>
                  <w:r>
                    <w:rPr>
                      <w:b/>
                    </w:rPr>
                    <w:t>IPLT Onisifor Ghibu, directoare Golban Tatiana</w:t>
                  </w:r>
                </w:p>
              </w:tc>
            </w:tr>
          </w:tbl>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00907" w:rsidRPr="00EC30C2" w:rsidTr="00DA1A42">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00907" w:rsidRPr="006232FE" w:rsidRDefault="004F5F9B" w:rsidP="00554590">
                  <w:pPr>
                    <w:tabs>
                      <w:tab w:val="left" w:pos="1134"/>
                      <w:tab w:val="left" w:pos="2694"/>
                    </w:tabs>
                    <w:spacing w:before="240"/>
                    <w:jc w:val="both"/>
                    <w:rPr>
                      <w:rFonts w:eastAsia="Calibri"/>
                      <w:noProof w:val="0"/>
                    </w:rPr>
                  </w:pPr>
                  <w:r w:rsidRPr="00A735BD">
                    <w:rPr>
                      <w:bCs/>
                      <w:sz w:val="18"/>
                      <w:szCs w:val="18"/>
                      <w:lang w:val="es-ES"/>
                    </w:rPr>
                    <w:t xml:space="preserve">Lucrări de reparație capitală WC etajul III, blocul mare fete/băieți și etajul III blocul mic profesori/fete/băieți  </w:t>
                  </w:r>
                  <w:r w:rsidRPr="00C85255">
                    <w:rPr>
                      <w:bCs/>
                      <w:sz w:val="18"/>
                      <w:szCs w:val="18"/>
                      <w:lang w:val="es-ES"/>
                    </w:rPr>
                    <w:t>în IPLT „Onisifor Ghibu” mun. Chișinău</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rsidR="00700907" w:rsidRPr="00DA1A42" w:rsidRDefault="005637C3" w:rsidP="00DA1A42">
                  <w:pPr>
                    <w:ind w:left="113" w:right="113"/>
                    <w:jc w:val="both"/>
                    <w:rPr>
                      <w:noProof w:val="0"/>
                      <w:sz w:val="18"/>
                      <w:szCs w:val="18"/>
                    </w:rPr>
                  </w:pPr>
                  <w:r w:rsidRPr="00F7718F">
                    <w:rPr>
                      <w:sz w:val="18"/>
                      <w:szCs w:val="18"/>
                    </w:rPr>
                    <w:t>45453000-7</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907" w:rsidRPr="00FF430B" w:rsidRDefault="00700907" w:rsidP="004D7C86">
                  <w:pPr>
                    <w:jc w:val="both"/>
                    <w:rPr>
                      <w:noProof w:val="0"/>
                    </w:rPr>
                  </w:pPr>
                  <w:r>
                    <w:rPr>
                      <w:noProof w:val="0"/>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jc w:val="both"/>
                    <w:rPr>
                      <w:noProof w:val="0"/>
                    </w:rPr>
                  </w:pPr>
                </w:p>
              </w:tc>
            </w:tr>
            <w:tr w:rsidR="00700907" w:rsidRPr="00EC30C2" w:rsidTr="00DA1A42">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00907" w:rsidRPr="00700907" w:rsidRDefault="004F5F9B" w:rsidP="00554590">
                  <w:pPr>
                    <w:tabs>
                      <w:tab w:val="left" w:pos="1134"/>
                      <w:tab w:val="left" w:pos="2694"/>
                    </w:tabs>
                    <w:spacing w:before="240"/>
                    <w:jc w:val="both"/>
                    <w:rPr>
                      <w:bCs/>
                      <w:lang w:val="es-ES"/>
                    </w:rPr>
                  </w:pPr>
                  <w:r w:rsidRPr="00A735BD">
                    <w:rPr>
                      <w:bCs/>
                      <w:sz w:val="18"/>
                      <w:szCs w:val="18"/>
                      <w:lang w:val="es-ES"/>
                    </w:rPr>
                    <w:t>Lucrări de reparații capitală cabinetul de chimie și fizica în IPLT „Onisifor Ghibu” mun. Chișinău (conform</w:t>
                  </w:r>
                  <w:r>
                    <w:rPr>
                      <w:b/>
                      <w:bCs/>
                      <w:lang w:val="ro-MO"/>
                    </w:rPr>
                    <w:t xml:space="preserve"> </w:t>
                  </w:r>
                  <w:r w:rsidRPr="00A735BD">
                    <w:rPr>
                      <w:bCs/>
                      <w:sz w:val="18"/>
                      <w:szCs w:val="18"/>
                      <w:lang w:val="es-ES"/>
                    </w:rPr>
                    <w:t>conceptului de disign MEC)</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rsidR="00700907" w:rsidRPr="00DA1A42" w:rsidRDefault="005637C3" w:rsidP="00DA1A42">
                  <w:pPr>
                    <w:ind w:left="113" w:right="113"/>
                    <w:jc w:val="both"/>
                    <w:rPr>
                      <w:noProof w:val="0"/>
                      <w:sz w:val="18"/>
                      <w:szCs w:val="18"/>
                    </w:rPr>
                  </w:pPr>
                  <w:r w:rsidRPr="00F7718F">
                    <w:rPr>
                      <w:sz w:val="18"/>
                      <w:szCs w:val="18"/>
                    </w:rPr>
                    <w:t>45453000-7</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907" w:rsidRDefault="00700907" w:rsidP="004D7C86">
                  <w:pPr>
                    <w:jc w:val="both"/>
                    <w:rPr>
                      <w:noProof w:val="0"/>
                    </w:rPr>
                  </w:pPr>
                  <w:r>
                    <w:rPr>
                      <w:noProof w:val="0"/>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Default="007E709D" w:rsidP="004D7C86">
                  <w:pPr>
                    <w:ind w:firstLine="567"/>
                    <w:jc w:val="both"/>
                    <w:rPr>
                      <w:noProof w:val="0"/>
                    </w:rPr>
                  </w:pPr>
                  <w:r w:rsidRPr="00FF430B">
                    <w:rPr>
                      <w:noProof w:val="0"/>
                    </w:rPr>
                    <w:t> </w:t>
                  </w:r>
                  <w:r w:rsidR="00DA1A42">
                    <w:rPr>
                      <w:noProof w:val="0"/>
                    </w:rPr>
                    <w:t xml:space="preserve">IPLT Onisifor Ghibu, </w:t>
                  </w:r>
                </w:p>
                <w:p w:rsidR="00DA1A42" w:rsidRPr="00FF430B" w:rsidRDefault="00DA1A42" w:rsidP="004D7C86">
                  <w:pPr>
                    <w:ind w:firstLine="567"/>
                    <w:jc w:val="both"/>
                    <w:rPr>
                      <w:noProof w:val="0"/>
                    </w:rPr>
                  </w:pPr>
                  <w:r>
                    <w:rPr>
                      <w:noProof w:val="0"/>
                    </w:rPr>
                    <w:t>Directoare Golban Tatiana</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700907" w:rsidRPr="00EC30C2" w:rsidTr="00DA1A42">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6232FE" w:rsidRDefault="004F5F9B" w:rsidP="00554590">
                  <w:pPr>
                    <w:tabs>
                      <w:tab w:val="left" w:pos="1134"/>
                      <w:tab w:val="left" w:pos="2694"/>
                    </w:tabs>
                    <w:spacing w:before="240"/>
                    <w:jc w:val="both"/>
                    <w:rPr>
                      <w:rFonts w:eastAsia="Calibri"/>
                      <w:noProof w:val="0"/>
                    </w:rPr>
                  </w:pPr>
                  <w:r w:rsidRPr="00A735BD">
                    <w:rPr>
                      <w:bCs/>
                      <w:sz w:val="18"/>
                      <w:szCs w:val="18"/>
                      <w:lang w:val="es-ES"/>
                    </w:rPr>
                    <w:t xml:space="preserve">Lucrări de reparație capitală WC etajul III, blocul mare fete/băieți și etajul III blocul mic profesori/fete/băieți  </w:t>
                  </w:r>
                  <w:r w:rsidRPr="00C85255">
                    <w:rPr>
                      <w:bCs/>
                      <w:sz w:val="18"/>
                      <w:szCs w:val="18"/>
                      <w:lang w:val="es-ES"/>
                    </w:rPr>
                    <w:t>în IPLT „Onisifor Ghibu” mun. Chișinău</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rsidR="00700907" w:rsidRPr="00DA1A42" w:rsidRDefault="005637C3" w:rsidP="00DA1A42">
                  <w:pPr>
                    <w:keepNext/>
                    <w:keepLines/>
                    <w:spacing w:before="200"/>
                    <w:ind w:left="113" w:right="113"/>
                    <w:jc w:val="both"/>
                    <w:outlineLvl w:val="2"/>
                    <w:rPr>
                      <w:noProof w:val="0"/>
                      <w:sz w:val="18"/>
                      <w:szCs w:val="18"/>
                    </w:rPr>
                  </w:pPr>
                  <w:r w:rsidRPr="00F7718F">
                    <w:rPr>
                      <w:sz w:val="18"/>
                      <w:szCs w:val="18"/>
                    </w:rPr>
                    <w:t>45453000-7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00907" w:rsidRPr="00FF430B" w:rsidRDefault="00700907" w:rsidP="004D7C86">
                  <w:pPr>
                    <w:keepNext/>
                    <w:keepLines/>
                    <w:spacing w:before="200"/>
                    <w:jc w:val="both"/>
                    <w:outlineLvl w:val="2"/>
                    <w:rPr>
                      <w:noProof w:val="0"/>
                    </w:rPr>
                  </w:pPr>
                  <w:r>
                    <w:rPr>
                      <w:noProof w:val="0"/>
                    </w:rPr>
                    <w:t>bucata</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00907" w:rsidRPr="00FF430B" w:rsidRDefault="00700907" w:rsidP="004D7C86">
                  <w:pPr>
                    <w:keepNext/>
                    <w:keepLines/>
                    <w:spacing w:before="200"/>
                    <w:jc w:val="both"/>
                    <w:outlineLvl w:val="2"/>
                    <w:rPr>
                      <w:noProof w:val="0"/>
                    </w:rPr>
                  </w:pPr>
                  <w:r>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keepNext/>
                    <w:keepLines/>
                    <w:spacing w:before="200"/>
                    <w:jc w:val="both"/>
                    <w:outlineLvl w:val="2"/>
                    <w:rPr>
                      <w:noProof w:val="0"/>
                    </w:rPr>
                  </w:pPr>
                </w:p>
              </w:tc>
            </w:tr>
            <w:tr w:rsidR="00700907" w:rsidRPr="00EC30C2" w:rsidTr="00DA1A42">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700907" w:rsidRDefault="004F5F9B" w:rsidP="00554590">
                  <w:pPr>
                    <w:tabs>
                      <w:tab w:val="left" w:pos="1134"/>
                      <w:tab w:val="left" w:pos="2694"/>
                    </w:tabs>
                    <w:spacing w:before="240"/>
                    <w:jc w:val="both"/>
                    <w:rPr>
                      <w:bCs/>
                      <w:lang w:val="es-ES"/>
                    </w:rPr>
                  </w:pPr>
                  <w:r w:rsidRPr="00A735BD">
                    <w:rPr>
                      <w:bCs/>
                      <w:sz w:val="18"/>
                      <w:szCs w:val="18"/>
                      <w:lang w:val="es-ES"/>
                    </w:rPr>
                    <w:t>Lucrări de reparații capitală cabinetul de chimie și fizica în IPLT „Onisifor Ghibu” mun. Chișinău (conform</w:t>
                  </w:r>
                  <w:r>
                    <w:rPr>
                      <w:b/>
                      <w:bCs/>
                      <w:lang w:val="ro-MO"/>
                    </w:rPr>
                    <w:t xml:space="preserve"> </w:t>
                  </w:r>
                  <w:r w:rsidRPr="00A735BD">
                    <w:rPr>
                      <w:bCs/>
                      <w:sz w:val="18"/>
                      <w:szCs w:val="18"/>
                      <w:lang w:val="es-ES"/>
                    </w:rPr>
                    <w:t>conceptului de disign MEC)</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rsidR="00700907" w:rsidRPr="00DA1A42" w:rsidRDefault="005637C3" w:rsidP="00DA1A42">
                  <w:pPr>
                    <w:keepNext/>
                    <w:keepLines/>
                    <w:spacing w:before="200"/>
                    <w:ind w:left="113" w:right="113"/>
                    <w:jc w:val="both"/>
                    <w:outlineLvl w:val="2"/>
                    <w:rPr>
                      <w:noProof w:val="0"/>
                      <w:sz w:val="18"/>
                      <w:szCs w:val="18"/>
                    </w:rPr>
                  </w:pPr>
                  <w:r w:rsidRPr="00F7718F">
                    <w:rPr>
                      <w:sz w:val="18"/>
                      <w:szCs w:val="18"/>
                    </w:rPr>
                    <w:t>45453000-7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00907" w:rsidRDefault="00700907" w:rsidP="004D7C86">
                  <w:pPr>
                    <w:keepNext/>
                    <w:keepLines/>
                    <w:spacing w:before="200"/>
                    <w:jc w:val="both"/>
                    <w:outlineLvl w:val="2"/>
                    <w:rPr>
                      <w:noProof w:val="0"/>
                    </w:rPr>
                  </w:pPr>
                  <w:r>
                    <w:rPr>
                      <w:noProof w:val="0"/>
                    </w:rPr>
                    <w:t>bucata</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00907" w:rsidRDefault="00700907" w:rsidP="004D7C86">
                  <w:pPr>
                    <w:keepNext/>
                    <w:keepLines/>
                    <w:spacing w:before="200"/>
                    <w:jc w:val="both"/>
                    <w:outlineLvl w:val="2"/>
                    <w:rPr>
                      <w:noProof w:val="0"/>
                    </w:rPr>
                  </w:pPr>
                  <w:r>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keepNext/>
                    <w:keepLines/>
                    <w:spacing w:before="200"/>
                    <w:jc w:val="both"/>
                    <w:outlineLvl w:val="2"/>
                    <w:rPr>
                      <w:noProof w:val="0"/>
                    </w:rPr>
                  </w:pPr>
                </w:p>
              </w:tc>
            </w:tr>
            <w:tr w:rsidR="00DA1A42"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1A42" w:rsidRPr="00FF430B" w:rsidRDefault="00DA1A42"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1A42" w:rsidRPr="00FF430B" w:rsidRDefault="00DA1A42"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1A42" w:rsidRPr="00FF430B" w:rsidRDefault="00DA1A42"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1A42" w:rsidRPr="00FF430B" w:rsidRDefault="00DA1A42"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1A42" w:rsidRPr="00FF430B" w:rsidRDefault="00DA1A42"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1A42" w:rsidRPr="00FF430B" w:rsidRDefault="00DA1A42"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1A42" w:rsidRPr="00FF430B" w:rsidRDefault="00DA1A42"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1A42" w:rsidRPr="00FF430B" w:rsidRDefault="00DA1A42" w:rsidP="004D7C86">
                  <w:pPr>
                    <w:keepNext/>
                    <w:keepLines/>
                    <w:spacing w:before="200"/>
                    <w:jc w:val="both"/>
                    <w:outlineLvl w:val="2"/>
                    <w:rPr>
                      <w:noProof w:val="0"/>
                    </w:rPr>
                  </w:pPr>
                </w:p>
              </w:tc>
            </w:tr>
            <w:tr w:rsidR="00DA1A42"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DA1A42" w:rsidRPr="00FF430B" w:rsidRDefault="00DA1A42" w:rsidP="004D7C86">
                  <w:pPr>
                    <w:jc w:val="both"/>
                    <w:rPr>
                      <w:noProof w:val="0"/>
                    </w:rPr>
                  </w:pPr>
                  <w:r w:rsidRPr="00FF430B">
                    <w:rPr>
                      <w:noProof w:val="0"/>
                    </w:rPr>
                    <w:t> </w:t>
                  </w:r>
                </w:p>
                <w:p w:rsidR="00DA1A42" w:rsidRDefault="00DA1A42" w:rsidP="004D7C86">
                  <w:pPr>
                    <w:jc w:val="center"/>
                    <w:rPr>
                      <w:b/>
                      <w:bCs/>
                      <w:noProof w:val="0"/>
                    </w:rPr>
                  </w:pPr>
                  <w:r w:rsidRPr="00FF430B">
                    <w:rPr>
                      <w:b/>
                      <w:bCs/>
                      <w:noProof w:val="0"/>
                    </w:rPr>
                    <w:t>SEMNĂTURILE PĂRŢILOR</w:t>
                  </w:r>
                </w:p>
                <w:p w:rsidR="00DA1A42" w:rsidRPr="00FF430B" w:rsidRDefault="00DA1A42" w:rsidP="004D7C86">
                  <w:pPr>
                    <w:jc w:val="center"/>
                    <w:rPr>
                      <w:noProof w:val="0"/>
                    </w:rPr>
                  </w:pPr>
                </w:p>
              </w:tc>
            </w:tr>
            <w:tr w:rsidR="00DA1A42"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DA1A42" w:rsidRPr="00FF430B" w:rsidRDefault="00DA1A42" w:rsidP="00E13118">
                  <w:pPr>
                    <w:jc w:val="center"/>
                    <w:rPr>
                      <w:noProof w:val="0"/>
                    </w:rPr>
                  </w:pPr>
                  <w:r w:rsidRPr="00FF430B">
                    <w:rPr>
                      <w:b/>
                      <w:bCs/>
                      <w:noProof w:val="0"/>
                    </w:rPr>
                    <w:t>ANTREPRENOR</w:t>
                  </w:r>
                </w:p>
                <w:p w:rsidR="00DA1A42" w:rsidRPr="00FF430B" w:rsidRDefault="00DA1A42" w:rsidP="00B262BA">
                  <w:pPr>
                    <w:tabs>
                      <w:tab w:val="left" w:pos="1134"/>
                    </w:tabs>
                    <w:ind w:left="720"/>
                    <w:outlineLvl w:val="0"/>
                    <w:rPr>
                      <w:noProof w:val="0"/>
                    </w:rPr>
                  </w:pPr>
                </w:p>
                <w:p w:rsidR="00DA1A42" w:rsidRPr="00FF430B" w:rsidRDefault="00DA1A42"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DA1A42" w:rsidRPr="00FF430B" w:rsidRDefault="00DA1A42" w:rsidP="00803E7E">
                  <w:pPr>
                    <w:jc w:val="center"/>
                    <w:rPr>
                      <w:noProof w:val="0"/>
                    </w:rPr>
                  </w:pPr>
                  <w:r w:rsidRPr="00FF430B">
                    <w:rPr>
                      <w:b/>
                      <w:bCs/>
                      <w:noProof w:val="0"/>
                    </w:rPr>
                    <w:t>BENEFICIAR</w:t>
                  </w:r>
                </w:p>
                <w:p w:rsidR="00DA1A42" w:rsidRDefault="00DA1A42" w:rsidP="00DA1A42">
                  <w:pPr>
                    <w:ind w:firstLine="567"/>
                    <w:jc w:val="both"/>
                    <w:rPr>
                      <w:noProof w:val="0"/>
                    </w:rPr>
                  </w:pPr>
                  <w:r w:rsidRPr="00FF430B">
                    <w:rPr>
                      <w:noProof w:val="0"/>
                    </w:rPr>
                    <w:t> </w:t>
                  </w:r>
                  <w:r>
                    <w:rPr>
                      <w:noProof w:val="0"/>
                    </w:rPr>
                    <w:t xml:space="preserve">IPLT Onisifor Ghibu, </w:t>
                  </w:r>
                </w:p>
                <w:p w:rsidR="00DA1A42" w:rsidRPr="00FF430B" w:rsidRDefault="00DA1A42" w:rsidP="00DA1A42">
                  <w:pPr>
                    <w:ind w:firstLine="567"/>
                    <w:jc w:val="both"/>
                    <w:rPr>
                      <w:noProof w:val="0"/>
                    </w:rPr>
                  </w:pPr>
                  <w:r>
                    <w:rPr>
                      <w:noProof w:val="0"/>
                    </w:rPr>
                    <w:t>Directoare Golban Tatiana</w:t>
                  </w:r>
                </w:p>
                <w:p w:rsidR="00DA1A42" w:rsidRPr="00FF430B" w:rsidRDefault="00DA1A42" w:rsidP="00240751">
                  <w:pPr>
                    <w:keepNext/>
                    <w:keepLines/>
                    <w:spacing w:before="200"/>
                    <w:ind w:firstLine="567"/>
                    <w:jc w:val="both"/>
                    <w:outlineLvl w:val="2"/>
                    <w:rPr>
                      <w:noProof w:val="0"/>
                    </w:rPr>
                  </w:pPr>
                </w:p>
                <w:p w:rsidR="00DA1A42" w:rsidRPr="00FF430B" w:rsidRDefault="00DA1A42"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DA1A42" w:rsidRDefault="00DA1A42" w:rsidP="00196AB4">
            <w:pPr>
              <w:tabs>
                <w:tab w:val="left" w:pos="2295"/>
              </w:tabs>
              <w:jc w:val="both"/>
            </w:pPr>
          </w:p>
          <w:p w:rsidR="00DA1A42" w:rsidRDefault="00DA1A42" w:rsidP="00196AB4">
            <w:pPr>
              <w:tabs>
                <w:tab w:val="left" w:pos="2295"/>
              </w:tabs>
              <w:jc w:val="both"/>
            </w:pPr>
          </w:p>
          <w:p w:rsidR="00DA1A42" w:rsidRDefault="00DA1A42" w:rsidP="00196AB4">
            <w:pPr>
              <w:tabs>
                <w:tab w:val="left" w:pos="2295"/>
              </w:tabs>
              <w:jc w:val="both"/>
            </w:pPr>
          </w:p>
          <w:p w:rsidR="00DA1A42" w:rsidRDefault="00DA1A42" w:rsidP="00196AB4">
            <w:pPr>
              <w:tabs>
                <w:tab w:val="left" w:pos="2295"/>
              </w:tabs>
              <w:jc w:val="both"/>
            </w:pPr>
          </w:p>
          <w:p w:rsidR="00DA1A42" w:rsidRDefault="00DA1A42" w:rsidP="00196AB4">
            <w:pPr>
              <w:tabs>
                <w:tab w:val="left" w:pos="2295"/>
              </w:tabs>
              <w:jc w:val="both"/>
            </w:pPr>
          </w:p>
          <w:p w:rsidR="00DA1A42" w:rsidRDefault="00DA1A42"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C5270E">
            <w:pPr>
              <w:pStyle w:val="Listparagraf"/>
              <w:numPr>
                <w:ilvl w:val="0"/>
                <w:numId w:val="35"/>
              </w:numPr>
              <w:jc w:val="center"/>
              <w:rPr>
                <w:b/>
                <w:kern w:val="28"/>
              </w:rPr>
            </w:pPr>
            <w:smartTag w:uri="urn:schemas-microsoft-com:office:smarttags" w:element="PersonName">
              <w:smartTag w:uri="urn:schemas:contacts" w:element="GivenName">
                <w:r w:rsidRPr="00FF430B">
                  <w:rPr>
                    <w:b/>
                    <w:kern w:val="28"/>
                  </w:rPr>
                  <w:t>PARTEA</w:t>
                </w:r>
              </w:smartTag>
              <w:r w:rsidRPr="00FF430B">
                <w:rPr>
                  <w:b/>
                  <w:kern w:val="28"/>
                </w:rPr>
                <w:t xml:space="preserve"> </w:t>
              </w:r>
              <w:smartTag w:uri="urn:schemas:contacts" w:element="Sn">
                <w:r w:rsidRPr="00FF430B">
                  <w:rPr>
                    <w:b/>
                    <w:kern w:val="28"/>
                  </w:rPr>
                  <w:t>GENERALĂ</w:t>
                </w:r>
              </w:smartTag>
            </w:smartTag>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6232FE" w:rsidRDefault="00394DC7" w:rsidP="00394DC7">
            <w:pPr>
              <w:pStyle w:val="Listparagraf"/>
              <w:numPr>
                <w:ilvl w:val="0"/>
                <w:numId w:val="0"/>
              </w:numPr>
              <w:ind w:left="3240"/>
              <w:rPr>
                <w:kern w:val="28"/>
                <w:sz w:val="20"/>
                <w:szCs w:val="20"/>
                <w:lang w:val="ro-RO"/>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6232FE" w:rsidRDefault="00394DC7" w:rsidP="00394DC7">
            <w:pPr>
              <w:pStyle w:val="Listparagraf"/>
              <w:numPr>
                <w:ilvl w:val="0"/>
                <w:numId w:val="0"/>
              </w:numPr>
              <w:ind w:left="3240"/>
              <w:rPr>
                <w:kern w:val="28"/>
                <w:sz w:val="20"/>
                <w:szCs w:val="20"/>
                <w:lang w:val="ro-RO"/>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C5270E">
            <w:pPr>
              <w:numPr>
                <w:ilvl w:val="0"/>
                <w:numId w:val="30"/>
              </w:numPr>
              <w:suppressAutoHyphens/>
              <w:ind w:left="0" w:firstLine="720"/>
              <w:jc w:val="both"/>
            </w:pPr>
            <w:r w:rsidRPr="00FF430B">
              <w:t>Formularul Contractului;</w:t>
            </w:r>
          </w:p>
          <w:p w:rsidR="00AD32DD" w:rsidRPr="00FF430B" w:rsidRDefault="004C7DFB" w:rsidP="00C5270E">
            <w:pPr>
              <w:numPr>
                <w:ilvl w:val="0"/>
                <w:numId w:val="30"/>
              </w:numPr>
              <w:suppressAutoHyphens/>
              <w:ind w:left="0" w:firstLine="720"/>
              <w:jc w:val="both"/>
              <w:rPr>
                <w:i/>
              </w:rPr>
            </w:pPr>
            <w:r w:rsidRPr="00FF430B">
              <w:t>Formularul ofertei;</w:t>
            </w:r>
          </w:p>
          <w:p w:rsidR="00AD32DD" w:rsidRPr="00FF430B" w:rsidRDefault="004C7DFB" w:rsidP="00C5270E">
            <w:pPr>
              <w:numPr>
                <w:ilvl w:val="0"/>
                <w:numId w:val="30"/>
              </w:numPr>
              <w:suppressAutoHyphens/>
              <w:ind w:left="0" w:firstLine="720"/>
              <w:jc w:val="both"/>
              <w:rPr>
                <w:i/>
              </w:rPr>
            </w:pPr>
            <w:r w:rsidRPr="00FF430B">
              <w:t>Caietul de sarcini;</w:t>
            </w:r>
          </w:p>
          <w:p w:rsidR="00AD32DD" w:rsidRPr="00FF430B" w:rsidRDefault="004C7DFB" w:rsidP="00C5270E">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6232FE" w:rsidRDefault="00394DC7" w:rsidP="004C7DFB">
            <w:pPr>
              <w:pStyle w:val="Listparagraf"/>
              <w:numPr>
                <w:ilvl w:val="0"/>
                <w:numId w:val="0"/>
              </w:numPr>
              <w:ind w:left="710"/>
              <w:jc w:val="left"/>
              <w:rPr>
                <w:kern w:val="28"/>
                <w:sz w:val="20"/>
                <w:szCs w:val="20"/>
                <w:lang w:val="ro-RO"/>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 xml:space="preserve">1.3. Calitatea Lucrărilor se atestă prin respectarea documentelor normative și standardelor de stat </w:t>
            </w:r>
            <w:r w:rsidRPr="00FF430B">
              <w:lastRenderedPageBreak/>
              <w:t>ale căror cerințe trebuie respectate la executarea documentației de proiect.</w:t>
            </w:r>
          </w:p>
          <w:p w:rsidR="00394DC7" w:rsidRPr="006232FE" w:rsidRDefault="00394DC7" w:rsidP="00394DC7">
            <w:pPr>
              <w:pStyle w:val="Listparagraf"/>
              <w:numPr>
                <w:ilvl w:val="0"/>
                <w:numId w:val="0"/>
              </w:numPr>
              <w:ind w:left="3240"/>
              <w:rPr>
                <w:kern w:val="28"/>
                <w:sz w:val="20"/>
                <w:szCs w:val="20"/>
                <w:lang w:val="ro-RO"/>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6232FE" w:rsidRDefault="00394DC7" w:rsidP="00394DC7">
            <w:pPr>
              <w:pStyle w:val="Listparagraf"/>
              <w:numPr>
                <w:ilvl w:val="0"/>
                <w:numId w:val="0"/>
              </w:numPr>
              <w:ind w:left="3240"/>
              <w:rPr>
                <w:kern w:val="28"/>
                <w:sz w:val="20"/>
                <w:szCs w:val="20"/>
                <w:lang w:val="ro-RO"/>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C5270E">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C5270E">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C5270E">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C5270E">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C5270E">
            <w:pPr>
              <w:numPr>
                <w:ilvl w:val="0"/>
                <w:numId w:val="32"/>
              </w:numPr>
              <w:tabs>
                <w:tab w:val="clear" w:pos="1065"/>
                <w:tab w:val="left" w:pos="792"/>
                <w:tab w:val="left" w:pos="1080"/>
              </w:tabs>
              <w:suppressAutoHyphens/>
              <w:ind w:left="0" w:firstLine="720"/>
              <w:jc w:val="both"/>
            </w:pPr>
            <w:r w:rsidRPr="00FF430B">
              <w:lastRenderedPageBreak/>
              <w:t>să indice t</w:t>
            </w:r>
            <w:r w:rsidRPr="00FF430B">
              <w:rPr>
                <w:noProof w:val="0"/>
                <w:lang w:eastAsia="ru-RU"/>
              </w:rPr>
              <w:t>ermenul de garanție a lucrărilor;</w:t>
            </w:r>
          </w:p>
          <w:p w:rsidR="00AD32DD" w:rsidRPr="00FF430B" w:rsidRDefault="001C3DC4" w:rsidP="00C5270E">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C5270E">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C5270E">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C5270E">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C5270E">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C5270E">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C5270E">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C5270E">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C5270E">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C5270E">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C5270E">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C5270E">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C5270E">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2FE" w:rsidRDefault="008A2F19" w:rsidP="00C5270E">
            <w:pPr>
              <w:pStyle w:val="NormalWeb"/>
              <w:numPr>
                <w:ilvl w:val="0"/>
                <w:numId w:val="34"/>
              </w:numPr>
              <w:tabs>
                <w:tab w:val="clear" w:pos="1854"/>
                <w:tab w:val="left" w:pos="0"/>
                <w:tab w:val="num" w:pos="1135"/>
                <w:tab w:val="left" w:pos="2070"/>
              </w:tabs>
              <w:ind w:left="0" w:firstLine="710"/>
              <w:rPr>
                <w:lang w:val="ro-RO"/>
              </w:rPr>
            </w:pPr>
            <w:r w:rsidRPr="006232FE">
              <w:rPr>
                <w:lang w:val="ro-RO"/>
              </w:rPr>
              <w:t>contractul a făcut obiectul unei modificări substanțiale care necesita o nouă procedură de achiziție publi</w:t>
            </w:r>
            <w:r w:rsidR="00283820" w:rsidRPr="006232FE">
              <w:rPr>
                <w:lang w:val="ro-RO"/>
              </w:rPr>
              <w:t>că în conformitate cu art.</w:t>
            </w:r>
            <w:r w:rsidR="003B210E" w:rsidRPr="006232FE">
              <w:rPr>
                <w:lang w:val="ro-RO"/>
              </w:rPr>
              <w:t xml:space="preserve"> </w:t>
            </w:r>
            <w:r w:rsidRPr="006232FE">
              <w:rPr>
                <w:lang w:val="ro-RO"/>
              </w:rPr>
              <w:t xml:space="preserve">76 al Legii </w:t>
            </w:r>
            <w:r w:rsidR="00E10240" w:rsidRPr="006232FE">
              <w:rPr>
                <w:lang w:val="ro-RO"/>
              </w:rPr>
              <w:t>nr.</w:t>
            </w:r>
            <w:r w:rsidR="003B210E" w:rsidRPr="006232FE">
              <w:rPr>
                <w:lang w:val="ro-RO"/>
              </w:rPr>
              <w:t xml:space="preserve"> </w:t>
            </w:r>
            <w:r w:rsidRPr="006232FE">
              <w:rPr>
                <w:lang w:val="ro-RO"/>
              </w:rPr>
              <w:t>131/2015 privind achizițiile publice;</w:t>
            </w:r>
          </w:p>
          <w:p w:rsidR="00AD32DD" w:rsidRPr="006232FE" w:rsidRDefault="008A2F19" w:rsidP="00C5270E">
            <w:pPr>
              <w:pStyle w:val="NormalWeb"/>
              <w:numPr>
                <w:ilvl w:val="0"/>
                <w:numId w:val="34"/>
              </w:numPr>
              <w:tabs>
                <w:tab w:val="clear" w:pos="1854"/>
                <w:tab w:val="left" w:pos="0"/>
                <w:tab w:val="num" w:pos="1135"/>
                <w:tab w:val="left" w:pos="2070"/>
              </w:tabs>
              <w:ind w:left="0" w:firstLine="710"/>
              <w:rPr>
                <w:lang w:val="ro-RO"/>
              </w:rPr>
            </w:pPr>
            <w:r w:rsidRPr="006232FE">
              <w:rPr>
                <w:lang w:val="ro-RO"/>
              </w:rPr>
              <w:t xml:space="preserve">contractul nu </w:t>
            </w:r>
            <w:r w:rsidR="00073EB7" w:rsidRPr="006232FE">
              <w:rPr>
                <w:lang w:val="ro-RO"/>
              </w:rPr>
              <w:t>urma</w:t>
            </w:r>
            <w:r w:rsidRPr="006232FE">
              <w:rPr>
                <w:lang w:val="ro-RO"/>
              </w:rPr>
              <w:t xml:space="preserve"> să fie atribuit contractantului respectiv, avînd în vedere o încălcare gravă a obligaţiilor ce rezultă din Legea </w:t>
            </w:r>
            <w:r w:rsidR="00E10240" w:rsidRPr="006232FE">
              <w:rPr>
                <w:lang w:val="ro-RO"/>
              </w:rPr>
              <w:t>nr.</w:t>
            </w:r>
            <w:r w:rsidR="00FF5CB2" w:rsidRPr="006232FE">
              <w:rPr>
                <w:lang w:val="ro-RO"/>
              </w:rPr>
              <w:t xml:space="preserve"> </w:t>
            </w:r>
            <w:r w:rsidRPr="006232FE">
              <w:rPr>
                <w:lang w:val="ro-RO"/>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lastRenderedPageBreak/>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C5270E">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 xml:space="preserve">SPECIALE </w:t>
            </w:r>
            <w:smartTag w:uri="urn:schemas-microsoft-com:office:smarttags" w:element="PersonName">
              <w:smartTag w:uri="urn:schemas:contacts" w:element="GivenName">
                <w:r w:rsidRPr="00FF430B">
                  <w:rPr>
                    <w:b/>
                  </w:rPr>
                  <w:t>AL</w:t>
                </w:r>
              </w:smartTag>
              <w:r w:rsidRPr="00FF430B">
                <w:rPr>
                  <w:b/>
                </w:rPr>
                <w:t xml:space="preserve"> </w:t>
              </w:r>
              <w:smartTag w:uri="urn:schemas:contacts" w:element="Sn">
                <w:r w:rsidRPr="00FF430B">
                  <w:rPr>
                    <w:b/>
                  </w:rPr>
                  <w:t>CONTRACTULUI</w:t>
                </w:r>
              </w:smartTag>
            </w:smartTag>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C5270E">
            <w:pPr>
              <w:pStyle w:val="Listparagraf"/>
              <w:numPr>
                <w:ilvl w:val="0"/>
                <w:numId w:val="16"/>
              </w:numPr>
              <w:tabs>
                <w:tab w:val="clear" w:pos="1134"/>
              </w:tabs>
              <w:spacing w:line="276" w:lineRule="auto"/>
              <w:ind w:left="0"/>
              <w:contextualSpacing/>
            </w:pPr>
            <w:smartTag w:uri="urn:schemas-microsoft-com:office:smarttags" w:element="PersonName">
              <w:smartTag w:uri="urn:schemas:contacts" w:element="GivenName">
                <w:r w:rsidRPr="00FF430B">
                  <w:rPr>
                    <w:b/>
                  </w:rPr>
                  <w:t>RECHIZITELE</w:t>
                </w:r>
              </w:smartTag>
              <w:r w:rsidRPr="00FF430B">
                <w:rPr>
                  <w:b/>
                </w:rPr>
                <w:t xml:space="preserve"> </w:t>
              </w:r>
              <w:smartTag w:uri="urn:schemas:contacts" w:element="Sn">
                <w:r w:rsidRPr="00FF430B">
                  <w:rPr>
                    <w:b/>
                  </w:rPr>
                  <w:t>JURIDICE</w:t>
                </w:r>
              </w:smartTag>
            </w:smartTag>
            <w:r w:rsidRPr="00FF430B">
              <w:rPr>
                <w:b/>
              </w:rPr>
              <w:t xml:space="preserve">, POŞTALE ŞI </w:t>
            </w:r>
            <w:smartTag w:uri="urn:schemas:contacts" w:element="Sn">
              <w:r w:rsidRPr="00FF430B">
                <w:rPr>
                  <w:b/>
                </w:rPr>
                <w:t>DE PLĂŢI</w:t>
              </w:r>
            </w:smartTag>
            <w:r w:rsidRPr="00FF430B">
              <w:rPr>
                <w:b/>
              </w:rPr>
              <w:t xml:space="preserve">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smartTag w:uri="urn:schemas-microsoft-com:office:smarttags" w:element="PersonName">
              <w:smartTag w:uri="urn:schemas:contacts" w:element="GivenName">
                <w:r w:rsidRPr="00FF430B">
                  <w:rPr>
                    <w:b/>
                  </w:rPr>
                  <w:t>SEMNĂTURILE</w:t>
                </w:r>
              </w:smartTag>
              <w:r w:rsidRPr="00FF430B">
                <w:rPr>
                  <w:b/>
                </w:rPr>
                <w:t xml:space="preserve"> </w:t>
              </w:r>
              <w:smartTag w:uri="urn:schemas:contacts" w:element="Sn">
                <w:r w:rsidRPr="00FF430B">
                  <w:rPr>
                    <w:b/>
                  </w:rPr>
                  <w:t>PĂRŢILOR</w:t>
                </w:r>
              </w:smartTag>
            </w:smartTag>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lastRenderedPageBreak/>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25938" w:rsidRDefault="00425938" w:rsidP="00196AB4">
            <w:pPr>
              <w:ind w:firstLine="567"/>
              <w:jc w:val="both"/>
              <w:rPr>
                <w:noProof w:val="0"/>
              </w:rPr>
            </w:pPr>
          </w:p>
          <w:p w:rsidR="00DA1A42" w:rsidRDefault="00DA1A42" w:rsidP="00196AB4">
            <w:pPr>
              <w:ind w:firstLine="567"/>
              <w:jc w:val="both"/>
              <w:rPr>
                <w:noProof w:val="0"/>
              </w:rPr>
            </w:pPr>
          </w:p>
          <w:p w:rsidR="00DA1A42" w:rsidRDefault="00DA1A42" w:rsidP="00196AB4">
            <w:pPr>
              <w:ind w:firstLine="567"/>
              <w:jc w:val="both"/>
              <w:rPr>
                <w:noProof w:val="0"/>
              </w:rPr>
            </w:pPr>
          </w:p>
          <w:p w:rsidR="00DA1A42" w:rsidRPr="00FF430B" w:rsidRDefault="00DA1A42" w:rsidP="00196AB4">
            <w:pPr>
              <w:ind w:firstLine="567"/>
              <w:jc w:val="both"/>
              <w:rPr>
                <w:noProof w:val="0"/>
              </w:rPr>
            </w:pP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lastRenderedPageBreak/>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lastRenderedPageBreak/>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2FE" w:rsidRDefault="00F94BAD" w:rsidP="00F94BAD">
                  <w:pPr>
                    <w:pStyle w:val="NormalWeb"/>
                    <w:tabs>
                      <w:tab w:val="right" w:pos="10205"/>
                    </w:tabs>
                    <w:ind w:firstLine="0"/>
                    <w:jc w:val="left"/>
                    <w:rPr>
                      <w:lang w:val="it-IT"/>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5270E">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5270E">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6232FE" w:rsidRDefault="0063773E" w:rsidP="00C5270E">
            <w:pPr>
              <w:pStyle w:val="Listparagraf"/>
              <w:numPr>
                <w:ilvl w:val="0"/>
                <w:numId w:val="37"/>
              </w:numPr>
              <w:rPr>
                <w:lang w:val="es-ES"/>
              </w:rPr>
            </w:pPr>
            <w:r w:rsidRPr="006232FE">
              <w:rPr>
                <w:lang w:val="es-ES"/>
              </w:rPr>
              <w:t>prin acordul de voinţă al părţilor ;</w:t>
            </w:r>
          </w:p>
          <w:p w:rsidR="0063773E" w:rsidRPr="00FF430B" w:rsidRDefault="0063773E" w:rsidP="00C5270E">
            <w:pPr>
              <w:pStyle w:val="Listparagraf"/>
              <w:numPr>
                <w:ilvl w:val="0"/>
                <w:numId w:val="37"/>
              </w:numPr>
              <w:tabs>
                <w:tab w:val="clear" w:pos="1134"/>
                <w:tab w:val="left" w:pos="710"/>
              </w:tabs>
              <w:ind w:left="0" w:firstLine="426"/>
            </w:pPr>
            <w:r w:rsidRPr="006232FE">
              <w:rPr>
                <w:lang w:val="es-ES"/>
              </w:rPr>
              <w:t xml:space="preserve">prin </w:t>
            </w:r>
            <w:r w:rsidR="0077604C" w:rsidRPr="006232FE">
              <w:rPr>
                <w:lang w:val="es-ES"/>
              </w:rPr>
              <w:t>rezoluțiunea</w:t>
            </w:r>
            <w:r w:rsidR="004A5F0C" w:rsidRPr="006232FE">
              <w:rPr>
                <w:lang w:val="es-ES"/>
              </w:rPr>
              <w:t xml:space="preserve"> </w:t>
            </w:r>
            <w:r w:rsidRPr="006232FE">
              <w:rPr>
                <w:lang w:val="es-ES"/>
              </w:rPr>
              <w:t>de către o parte</w:t>
            </w:r>
            <w:r w:rsidR="001278C6" w:rsidRPr="006232FE">
              <w:rPr>
                <w:lang w:val="es-ES"/>
              </w:rPr>
              <w:t>,</w:t>
            </w:r>
            <w:r w:rsidRPr="006232FE">
              <w:rPr>
                <w:lang w:val="es-ES"/>
              </w:rPr>
              <w:t xml:space="preserve"> ca urmare a neîndeplinirii sau îndeplinirii în mod necorespunzător a obligaţiilor asumate pr</w:t>
            </w:r>
            <w:r w:rsidR="001278C6" w:rsidRPr="006232FE">
              <w:rPr>
                <w:lang w:val="es-ES"/>
              </w:rPr>
              <w:t>in prezentul acord–cadru</w:t>
            </w:r>
            <w:r w:rsidRPr="006232FE">
              <w:rPr>
                <w:lang w:val="es-ES"/>
              </w:rPr>
              <w:t xml:space="preserve"> de către cealaltă parte, cu notificare prealabilă de.... </w:t>
            </w:r>
            <w:r w:rsidRPr="00FF430B">
              <w:t>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5270E">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7169" w:rsidRDefault="00977169" w:rsidP="00A20ACF">
      <w:r>
        <w:separator/>
      </w:r>
    </w:p>
  </w:endnote>
  <w:endnote w:type="continuationSeparator" w:id="0">
    <w:p w:rsidR="00977169" w:rsidRDefault="0097716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212" w:rsidRDefault="00B50212"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B50212" w:rsidRDefault="00F03523">
        <w:pPr>
          <w:pStyle w:val="Subsol"/>
          <w:jc w:val="right"/>
        </w:pPr>
        <w:fldSimple w:instr=" PAGE   \* MERGEFORMAT ">
          <w:r w:rsidR="00950A85">
            <w:t>70</w:t>
          </w:r>
        </w:fldSimple>
      </w:p>
    </w:sdtContent>
  </w:sdt>
  <w:p w:rsidR="00B50212" w:rsidRDefault="00B50212">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7169" w:rsidRDefault="00977169" w:rsidP="00A20ACF">
      <w:r>
        <w:separator/>
      </w:r>
    </w:p>
  </w:footnote>
  <w:footnote w:type="continuationSeparator" w:id="0">
    <w:p w:rsidR="00977169" w:rsidRDefault="0097716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6883E9E"/>
    <w:multiLevelType w:val="hybridMultilevel"/>
    <w:tmpl w:val="BE5665DA"/>
    <w:lvl w:ilvl="0" w:tplc="B414D286">
      <w:start w:val="1"/>
      <w:numFmt w:val="decimal"/>
      <w:lvlText w:val="%1."/>
      <w:lvlJc w:val="left"/>
      <w:pPr>
        <w:ind w:left="786" w:hanging="360"/>
      </w:pPr>
      <w:rPr>
        <w:rFonts w:ascii="Times New Roman" w:hAnsi="Times New Roman" w:cs="Times New Roman"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4C34DF6"/>
    <w:multiLevelType w:val="hybridMultilevel"/>
    <w:tmpl w:val="32925F5A"/>
    <w:lvl w:ilvl="0" w:tplc="D93EC89E">
      <w:start w:val="17"/>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014" w:hanging="360"/>
      </w:pPr>
    </w:lvl>
    <w:lvl w:ilvl="2" w:tplc="0418001B" w:tentative="1">
      <w:start w:val="1"/>
      <w:numFmt w:val="lowerRoman"/>
      <w:lvlText w:val="%3."/>
      <w:lvlJc w:val="right"/>
      <w:pPr>
        <w:ind w:left="1734" w:hanging="180"/>
      </w:pPr>
    </w:lvl>
    <w:lvl w:ilvl="3" w:tplc="0418000F" w:tentative="1">
      <w:start w:val="1"/>
      <w:numFmt w:val="decimal"/>
      <w:lvlText w:val="%4."/>
      <w:lvlJc w:val="left"/>
      <w:pPr>
        <w:ind w:left="2454" w:hanging="360"/>
      </w:pPr>
    </w:lvl>
    <w:lvl w:ilvl="4" w:tplc="04180019" w:tentative="1">
      <w:start w:val="1"/>
      <w:numFmt w:val="lowerLetter"/>
      <w:lvlText w:val="%5."/>
      <w:lvlJc w:val="left"/>
      <w:pPr>
        <w:ind w:left="3174" w:hanging="360"/>
      </w:pPr>
    </w:lvl>
    <w:lvl w:ilvl="5" w:tplc="0418001B" w:tentative="1">
      <w:start w:val="1"/>
      <w:numFmt w:val="lowerRoman"/>
      <w:lvlText w:val="%6."/>
      <w:lvlJc w:val="right"/>
      <w:pPr>
        <w:ind w:left="3894" w:hanging="180"/>
      </w:pPr>
    </w:lvl>
    <w:lvl w:ilvl="6" w:tplc="0418000F" w:tentative="1">
      <w:start w:val="1"/>
      <w:numFmt w:val="decimal"/>
      <w:lvlText w:val="%7."/>
      <w:lvlJc w:val="left"/>
      <w:pPr>
        <w:ind w:left="4614" w:hanging="360"/>
      </w:pPr>
    </w:lvl>
    <w:lvl w:ilvl="7" w:tplc="04180019" w:tentative="1">
      <w:start w:val="1"/>
      <w:numFmt w:val="lowerLetter"/>
      <w:lvlText w:val="%8."/>
      <w:lvlJc w:val="left"/>
      <w:pPr>
        <w:ind w:left="5334" w:hanging="360"/>
      </w:pPr>
    </w:lvl>
    <w:lvl w:ilvl="8" w:tplc="0418001B" w:tentative="1">
      <w:start w:val="1"/>
      <w:numFmt w:val="lowerRoman"/>
      <w:lvlText w:val="%9."/>
      <w:lvlJc w:val="right"/>
      <w:pPr>
        <w:ind w:left="6054"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0"/>
  </w:num>
  <w:num w:numId="12">
    <w:abstractNumId w:val="21"/>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5"/>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5"/>
  </w:num>
  <w:num w:numId="37">
    <w:abstractNumId w:val="37"/>
  </w:num>
  <w:num w:numId="38">
    <w:abstractNumId w:val="32"/>
  </w:num>
  <w:num w:numId="39">
    <w:abstractNumId w:val="22"/>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AD3"/>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BEE"/>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384"/>
    <w:rsid w:val="00116C35"/>
    <w:rsid w:val="00116CF2"/>
    <w:rsid w:val="00117A2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77F8F"/>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603"/>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24C"/>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231"/>
    <w:rsid w:val="004D6702"/>
    <w:rsid w:val="004D6DBE"/>
    <w:rsid w:val="004D7107"/>
    <w:rsid w:val="004D7C86"/>
    <w:rsid w:val="004E1B4E"/>
    <w:rsid w:val="004E25FB"/>
    <w:rsid w:val="004E4A66"/>
    <w:rsid w:val="004E5EBB"/>
    <w:rsid w:val="004E625D"/>
    <w:rsid w:val="004F0C98"/>
    <w:rsid w:val="004F5F9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42D"/>
    <w:rsid w:val="005459A4"/>
    <w:rsid w:val="00546E60"/>
    <w:rsid w:val="00551783"/>
    <w:rsid w:val="00551CEC"/>
    <w:rsid w:val="00554549"/>
    <w:rsid w:val="00554651"/>
    <w:rsid w:val="00556DDC"/>
    <w:rsid w:val="005605BF"/>
    <w:rsid w:val="00560712"/>
    <w:rsid w:val="00561A1F"/>
    <w:rsid w:val="0056297D"/>
    <w:rsid w:val="005637C3"/>
    <w:rsid w:val="00563A9C"/>
    <w:rsid w:val="00563E78"/>
    <w:rsid w:val="00564463"/>
    <w:rsid w:val="00567156"/>
    <w:rsid w:val="00570670"/>
    <w:rsid w:val="0057329B"/>
    <w:rsid w:val="005805E6"/>
    <w:rsid w:val="00580D91"/>
    <w:rsid w:val="005827D9"/>
    <w:rsid w:val="00582ECA"/>
    <w:rsid w:val="00584ACB"/>
    <w:rsid w:val="00585937"/>
    <w:rsid w:val="005865F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2F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834"/>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B79"/>
    <w:rsid w:val="006E301C"/>
    <w:rsid w:val="006E3A91"/>
    <w:rsid w:val="006E45E3"/>
    <w:rsid w:val="006E53E5"/>
    <w:rsid w:val="006E67CA"/>
    <w:rsid w:val="006F0166"/>
    <w:rsid w:val="006F164C"/>
    <w:rsid w:val="006F24A8"/>
    <w:rsid w:val="006F2895"/>
    <w:rsid w:val="006F3B8E"/>
    <w:rsid w:val="006F40A6"/>
    <w:rsid w:val="006F4A02"/>
    <w:rsid w:val="006F4DC3"/>
    <w:rsid w:val="007001BE"/>
    <w:rsid w:val="00700318"/>
    <w:rsid w:val="00700907"/>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3B0"/>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C7F"/>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EEE"/>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C20"/>
    <w:rsid w:val="00944AC5"/>
    <w:rsid w:val="00944E16"/>
    <w:rsid w:val="009451E2"/>
    <w:rsid w:val="009453D7"/>
    <w:rsid w:val="00945428"/>
    <w:rsid w:val="00945952"/>
    <w:rsid w:val="00946421"/>
    <w:rsid w:val="00946C34"/>
    <w:rsid w:val="0094716B"/>
    <w:rsid w:val="0094737E"/>
    <w:rsid w:val="0094758C"/>
    <w:rsid w:val="00950A85"/>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169"/>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186D"/>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0212"/>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2C9E"/>
    <w:rsid w:val="00BC323F"/>
    <w:rsid w:val="00BC46B3"/>
    <w:rsid w:val="00BC48B7"/>
    <w:rsid w:val="00BC59A9"/>
    <w:rsid w:val="00BC6192"/>
    <w:rsid w:val="00BC6269"/>
    <w:rsid w:val="00BC7216"/>
    <w:rsid w:val="00BC7CBC"/>
    <w:rsid w:val="00BD00DD"/>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70E"/>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CD"/>
    <w:rsid w:val="00D208D2"/>
    <w:rsid w:val="00D209BA"/>
    <w:rsid w:val="00D20E19"/>
    <w:rsid w:val="00D21DB2"/>
    <w:rsid w:val="00D21F85"/>
    <w:rsid w:val="00D22624"/>
    <w:rsid w:val="00D22D4B"/>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1A42"/>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C2F"/>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36"/>
    <w:rsid w:val="00ED2571"/>
    <w:rsid w:val="00ED3247"/>
    <w:rsid w:val="00ED40A7"/>
    <w:rsid w:val="00ED593B"/>
    <w:rsid w:val="00ED5AA4"/>
    <w:rsid w:val="00EE204E"/>
    <w:rsid w:val="00EE3629"/>
    <w:rsid w:val="00EF08C9"/>
    <w:rsid w:val="00EF143F"/>
    <w:rsid w:val="00EF3B66"/>
    <w:rsid w:val="00EF40D6"/>
    <w:rsid w:val="00EF4276"/>
    <w:rsid w:val="00EF4D0E"/>
    <w:rsid w:val="00EF6B39"/>
    <w:rsid w:val="00F0107F"/>
    <w:rsid w:val="00F023B2"/>
    <w:rsid w:val="00F02902"/>
    <w:rsid w:val="00F029BB"/>
    <w:rsid w:val="00F0331D"/>
    <w:rsid w:val="00F03523"/>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4D30"/>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contacts" w:name="middlename"/>
  <w:smartTagType w:namespaceuri="urn:schemas-microsoft-com:office:smarttags" w:name="PersonName"/>
  <w:smartTagType w:namespaceuri="urn:schemas:contacts" w:name="GivenName"/>
  <w:smartTagType w:namespaceuri="urn:schemas:contacts" w:name="Sn"/>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6232F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onisiforghibu2000@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4EE10-A5C6-4921-9997-2F54EF383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70</Pages>
  <Words>25446</Words>
  <Characters>147587</Characters>
  <Application>Microsoft Office Word</Application>
  <DocSecurity>0</DocSecurity>
  <Lines>1229</Lines>
  <Paragraphs>345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15</cp:revision>
  <cp:lastPrinted>2021-06-01T11:52:00Z</cp:lastPrinted>
  <dcterms:created xsi:type="dcterms:W3CDTF">2021-06-14T10:00:00Z</dcterms:created>
  <dcterms:modified xsi:type="dcterms:W3CDTF">2026-06-22T06:38:00Z</dcterms:modified>
</cp:coreProperties>
</file>