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proofErr w:type="gramStart"/>
            <w:r w:rsidRPr="00892FAB">
              <w:rPr>
                <w:b/>
                <w:noProof w:val="0"/>
                <w:lang w:val="en-US" w:eastAsia="ru-RU"/>
              </w:rPr>
              <w:t>___________________</w:t>
            </w:r>
            <w:r w:rsidRPr="00892FAB">
              <w:rPr>
                <w:noProof w:val="0"/>
                <w:lang w:val="en-US" w:eastAsia="ru-RU"/>
              </w:rPr>
              <w:t xml:space="preserve">, </w:t>
            </w:r>
            <w:r w:rsidRPr="00892FAB">
              <w:rPr>
                <w:noProof w:val="0"/>
                <w:lang w:eastAsia="ru-RU"/>
              </w:rPr>
              <w:t>în</w:t>
            </w:r>
            <w:proofErr w:type="gramEnd"/>
            <w:r w:rsidRPr="00892FAB">
              <w:rPr>
                <w:noProof w:val="0"/>
                <w:lang w:eastAsia="ru-RU"/>
              </w:rPr>
              <w:t xml:space="preserve">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proofErr w:type="gramStart"/>
            <w:r w:rsidRPr="00892FAB">
              <w:rPr>
                <w:b/>
                <w:noProof w:val="0"/>
                <w:lang w:val="en-US" w:eastAsia="ru-RU"/>
              </w:rPr>
              <w:t>___________________</w:t>
            </w:r>
            <w:r w:rsidRPr="00892FAB">
              <w:rPr>
                <w:noProof w:val="0"/>
                <w:lang w:val="en-US" w:eastAsia="ru-RU"/>
              </w:rPr>
              <w:t>, în</w:t>
            </w:r>
            <w:proofErr w:type="gramEnd"/>
            <w:r w:rsidRPr="00892FAB">
              <w:rPr>
                <w:noProof w:val="0"/>
                <w:lang w:val="en-US" w:eastAsia="ru-RU"/>
              </w:rPr>
              <w:t xml:space="preserve"> calitate de </w:t>
            </w:r>
            <w:r w:rsidRPr="00892FAB">
              <w:rPr>
                <w:i/>
                <w:noProof w:val="0"/>
                <w:lang w:val="en-US" w:eastAsia="ru-RU"/>
              </w:rPr>
              <w:t xml:space="preserve">Antreprenor,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w:t>
            </w:r>
            <w:proofErr w:type="gramStart"/>
            <w:r w:rsidRPr="00892FAB">
              <w:rPr>
                <w:noProof w:val="0"/>
                <w:lang w:val="en-US" w:eastAsia="ru-RU"/>
              </w:rPr>
              <w:t>a</w:t>
            </w:r>
            <w:proofErr w:type="gramEnd"/>
            <w:r w:rsidRPr="00892FAB">
              <w:rPr>
                <w:noProof w:val="0"/>
                <w:lang w:val="en-US" w:eastAsia="ru-RU"/>
              </w:rPr>
              <w:t xml:space="preserve">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w:t>
            </w:r>
            <w:proofErr w:type="gramStart"/>
            <w:r w:rsidRPr="00892FAB">
              <w:rPr>
                <w:noProof w:val="0"/>
                <w:lang w:val="en-US" w:eastAsia="ru-RU"/>
              </w:rPr>
              <w:t>caracteristicile  tehnice</w:t>
            </w:r>
            <w:proofErr w:type="gramEnd"/>
            <w:r w:rsidRPr="00892FAB">
              <w:rPr>
                <w:noProof w:val="0"/>
                <w:lang w:val="en-US" w:eastAsia="ru-RU"/>
              </w:rPr>
              <w:t xml:space="preserv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w:t>
            </w:r>
            <w:proofErr w:type="gramStart"/>
            <w:r w:rsidRPr="00892FAB">
              <w:rPr>
                <w:noProof w:val="0"/>
                <w:lang w:val="en-US" w:eastAsia="ru-RU"/>
              </w:rPr>
              <w:t>a</w:t>
            </w:r>
            <w:proofErr w:type="gramEnd"/>
            <w:r w:rsidRPr="00892FAB">
              <w:rPr>
                <w:noProof w:val="0"/>
                <w:lang w:val="en-US" w:eastAsia="ru-RU"/>
              </w:rPr>
              <w:t xml:space="preserve">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892FAB">
            <w:pPr>
              <w:numPr>
                <w:ilvl w:val="0"/>
                <w:numId w:val="53"/>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w:t>
            </w:r>
            <w:proofErr w:type="gramStart"/>
            <w:r w:rsidRPr="00892FAB">
              <w:rPr>
                <w:noProof w:val="0"/>
                <w:lang w:val="en-US" w:eastAsia="ru-RU"/>
              </w:rPr>
              <w:t>a</w:t>
            </w:r>
            <w:proofErr w:type="gramEnd"/>
            <w:r w:rsidRPr="00892FAB">
              <w:rPr>
                <w:noProof w:val="0"/>
                <w:lang w:val="en-US" w:eastAsia="ru-RU"/>
              </w:rPr>
              <w:t xml:space="preserve"> oricăror materiale care sunt calitativ </w:t>
            </w:r>
            <w:proofErr w:type="gramStart"/>
            <w:r w:rsidRPr="00892FAB">
              <w:rPr>
                <w:noProof w:val="0"/>
                <w:lang w:val="en-US" w:eastAsia="ru-RU"/>
              </w:rPr>
              <w:t>necorespunzătoare;</w:t>
            </w:r>
            <w:proofErr w:type="gramEnd"/>
            <w:r w:rsidRPr="00892FAB">
              <w:rPr>
                <w:noProof w:val="0"/>
                <w:lang w:val="en-US" w:eastAsia="ru-RU"/>
              </w:rPr>
              <w:t xml:space="preserve"> </w:t>
            </w:r>
          </w:p>
          <w:p w14:paraId="2B33D99A" w14:textId="77777777" w:rsidR="00892FAB" w:rsidRPr="00892FAB" w:rsidRDefault="00892FAB" w:rsidP="00892FAB">
            <w:pPr>
              <w:numPr>
                <w:ilvl w:val="0"/>
                <w:numId w:val="53"/>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892FAB">
            <w:pPr>
              <w:numPr>
                <w:ilvl w:val="0"/>
                <w:numId w:val="53"/>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Lucrările executate de Antreprenor în afara celor prevăzute în contract sau fără dispoziţia Beneficiarului, precum și cele care nu respectă prevederile contractului, fără </w:t>
            </w:r>
            <w:proofErr w:type="gramStart"/>
            <w:r w:rsidRPr="00892FAB">
              <w:rPr>
                <w:noProof w:val="0"/>
                <w:lang w:val="en-US" w:eastAsia="ru-RU"/>
              </w:rPr>
              <w:t>a</w:t>
            </w:r>
            <w:proofErr w:type="gramEnd"/>
            <w:r w:rsidRPr="00892FAB">
              <w:rPr>
                <w:noProof w:val="0"/>
                <w:lang w:val="en-US" w:eastAsia="ru-RU"/>
              </w:rPr>
              <w:t xml:space="preserve">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w:t>
            </w:r>
            <w:proofErr w:type="gramStart"/>
            <w:r w:rsidRPr="00892FAB">
              <w:rPr>
                <w:noProof w:val="0"/>
                <w:lang w:val="en-US" w:eastAsia="ru-RU"/>
              </w:rPr>
              <w:t>a</w:t>
            </w:r>
            <w:proofErr w:type="gramEnd"/>
            <w:r w:rsidRPr="00892FAB">
              <w:rPr>
                <w:noProof w:val="0"/>
                <w:lang w:val="en-US" w:eastAsia="ru-RU"/>
              </w:rPr>
              <w:t xml:space="preserve">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w:t>
            </w:r>
            <w:proofErr w:type="gramStart"/>
            <w:r w:rsidRPr="00892FAB">
              <w:rPr>
                <w:noProof w:val="0"/>
                <w:lang w:val="en-US" w:eastAsia="ru-RU"/>
              </w:rPr>
              <w:t>a</w:t>
            </w:r>
            <w:proofErr w:type="gramEnd"/>
            <w:r w:rsidRPr="00892FAB">
              <w:rPr>
                <w:noProof w:val="0"/>
                <w:lang w:val="en-US" w:eastAsia="ru-RU"/>
              </w:rPr>
              <w:t xml:space="preserve">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w:t>
            </w:r>
            <w:proofErr w:type="gramStart"/>
            <w:r w:rsidRPr="00892FAB">
              <w:rPr>
                <w:noProof w:val="0"/>
                <w:lang w:val="en-US" w:eastAsia="ru-RU"/>
              </w:rPr>
              <w:t>a</w:t>
            </w:r>
            <w:proofErr w:type="gramEnd"/>
            <w:r w:rsidRPr="00892FAB">
              <w:rPr>
                <w:noProof w:val="0"/>
                <w:lang w:val="en-US" w:eastAsia="ru-RU"/>
              </w:rPr>
              <w:t xml:space="preserve">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w:t>
            </w:r>
            <w:proofErr w:type="gramStart"/>
            <w:r w:rsidRPr="00892FAB">
              <w:rPr>
                <w:noProof w:val="0"/>
                <w:lang w:val="en-US" w:eastAsia="ru-RU"/>
              </w:rPr>
              <w:t>a</w:t>
            </w:r>
            <w:proofErr w:type="gramEnd"/>
            <w:r w:rsidRPr="00892FAB">
              <w:rPr>
                <w:noProof w:val="0"/>
                <w:lang w:val="en-US" w:eastAsia="ru-RU"/>
              </w:rPr>
              <w:t xml:space="preserve">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w:t>
            </w:r>
            <w:proofErr w:type="gramStart"/>
            <w:r w:rsidRPr="00892FAB">
              <w:rPr>
                <w:noProof w:val="0"/>
                <w:lang w:val="en-US" w:eastAsia="ru-RU"/>
              </w:rPr>
              <w:t>a</w:t>
            </w:r>
            <w:proofErr w:type="gramEnd"/>
            <w:r w:rsidRPr="00892FAB">
              <w:rPr>
                <w:noProof w:val="0"/>
                <w:lang w:val="en-US" w:eastAsia="ru-RU"/>
              </w:rPr>
              <w:t xml:space="preserve">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892FAB">
            <w:pPr>
              <w:numPr>
                <w:ilvl w:val="0"/>
                <w:numId w:val="5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892FAB">
            <w:pPr>
              <w:numPr>
                <w:ilvl w:val="0"/>
                <w:numId w:val="12"/>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w:t>
            </w:r>
            <w:proofErr w:type="gramStart"/>
            <w:r w:rsidRPr="00892FAB">
              <w:rPr>
                <w:noProof w:val="0"/>
                <w:lang w:val="en-US" w:eastAsia="ru-RU"/>
              </w:rPr>
              <w:t>de a</w:t>
            </w:r>
            <w:proofErr w:type="gramEnd"/>
            <w:r w:rsidRPr="00892FAB">
              <w:rPr>
                <w:noProof w:val="0"/>
                <w:lang w:val="en-US" w:eastAsia="ru-RU"/>
              </w:rPr>
              <w:t xml:space="preserve"> continua îndeplinirea obligaţiunilor contractuale. </w:t>
            </w:r>
          </w:p>
          <w:p w14:paraId="5D4EE7AB"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w:t>
            </w:r>
            <w:proofErr w:type="gramStart"/>
            <w:r w:rsidRPr="00892FAB">
              <w:rPr>
                <w:noProof w:val="0"/>
                <w:lang w:val="en-US" w:eastAsia="ru-RU"/>
              </w:rPr>
              <w:t>de a</w:t>
            </w:r>
            <w:proofErr w:type="gramEnd"/>
            <w:r w:rsidRPr="00892FAB">
              <w:rPr>
                <w:noProof w:val="0"/>
                <w:lang w:val="en-US" w:eastAsia="ru-RU"/>
              </w:rPr>
              <w:t xml:space="preserve"> continua îndeplinirea obligaţiunilor contractuale. </w:t>
            </w:r>
          </w:p>
          <w:p w14:paraId="22763D1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 contract</w:t>
            </w:r>
            <w:proofErr w:type="gramEnd"/>
            <w:r w:rsidRPr="00892FAB">
              <w:rPr>
                <w:noProof w:val="0"/>
                <w:lang w:val="en-US" w:eastAsia="ru-RU"/>
              </w:rPr>
              <w:t xml:space="preserve"> de achiziţii publice în perioada de valabilitate </w:t>
            </w:r>
            <w:proofErr w:type="gramStart"/>
            <w:r w:rsidRPr="00892FAB">
              <w:rPr>
                <w:noProof w:val="0"/>
                <w:lang w:val="en-US" w:eastAsia="ru-RU"/>
              </w:rPr>
              <w:t>a</w:t>
            </w:r>
            <w:proofErr w:type="gramEnd"/>
            <w:r w:rsidRPr="00892FAB">
              <w:rPr>
                <w:noProof w:val="0"/>
                <w:lang w:val="en-US" w:eastAsia="ru-RU"/>
              </w:rPr>
              <w:t xml:space="preserve"> acestuia în una dintre următoarele situaţii:</w:t>
            </w:r>
          </w:p>
          <w:p w14:paraId="104AE3C3"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contractul nu ar fi trebuit să fie atribuit contractantului respectiv, având în vedere o încălcare gravă </w:t>
            </w:r>
            <w:proofErr w:type="gramStart"/>
            <w:r w:rsidRPr="00892FAB">
              <w:rPr>
                <w:noProof w:val="0"/>
                <w:lang w:val="en-US" w:eastAsia="ru-RU"/>
              </w:rPr>
              <w:t>a</w:t>
            </w:r>
            <w:proofErr w:type="gramEnd"/>
            <w:r w:rsidRPr="00892FAB">
              <w:rPr>
                <w:noProof w:val="0"/>
                <w:lang w:val="en-US" w:eastAsia="ru-RU"/>
              </w:rPr>
              <w:t xml:space="preserve">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w:t>
            </w:r>
            <w:proofErr w:type="gramStart"/>
            <w:r w:rsidRPr="00892FAB">
              <w:rPr>
                <w:noProof w:val="0"/>
                <w:lang w:val="en-US" w:eastAsia="ru-RU"/>
              </w:rPr>
              <w:t>a</w:t>
            </w:r>
            <w:proofErr w:type="gramEnd"/>
            <w:r w:rsidRPr="00892FAB">
              <w:rPr>
                <w:noProof w:val="0"/>
                <w:lang w:val="en-US" w:eastAsia="ru-RU"/>
              </w:rPr>
              <w:t xml:space="preserve">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92FAB">
            <w:pPr>
              <w:numPr>
                <w:ilvl w:val="0"/>
                <w:numId w:val="17"/>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92FAB">
            <w:pPr>
              <w:numPr>
                <w:ilvl w:val="0"/>
                <w:numId w:val="17"/>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892FAB">
      <w:pPr>
        <w:numPr>
          <w:ilvl w:val="0"/>
          <w:numId w:val="4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proofErr w:type="gramStart"/>
            <w:r w:rsidRPr="00892FAB">
              <w:rPr>
                <w:b/>
                <w:noProof w:val="0"/>
                <w:lang w:val="en-US" w:eastAsia="ru-RU"/>
              </w:rPr>
              <w:t>___________________</w:t>
            </w:r>
            <w:r w:rsidRPr="00892FAB">
              <w:rPr>
                <w:noProof w:val="0"/>
                <w:lang w:val="en-US" w:eastAsia="ru-RU"/>
              </w:rPr>
              <w:t xml:space="preserve">, </w:t>
            </w:r>
            <w:r w:rsidRPr="00892FAB">
              <w:rPr>
                <w:noProof w:val="0"/>
                <w:lang w:eastAsia="ru-RU"/>
              </w:rPr>
              <w:t>în</w:t>
            </w:r>
            <w:proofErr w:type="gramEnd"/>
            <w:r w:rsidRPr="00892FAB">
              <w:rPr>
                <w:noProof w:val="0"/>
                <w:lang w:eastAsia="ru-RU"/>
              </w:rPr>
              <w:t xml:space="preserve">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proofErr w:type="gramStart"/>
            <w:r w:rsidRPr="00892FAB">
              <w:rPr>
                <w:b/>
                <w:noProof w:val="0"/>
                <w:lang w:val="en-US" w:eastAsia="ru-RU"/>
              </w:rPr>
              <w:t>___________________</w:t>
            </w:r>
            <w:r w:rsidRPr="00892FAB">
              <w:rPr>
                <w:noProof w:val="0"/>
                <w:lang w:val="en-US" w:eastAsia="ru-RU"/>
              </w:rPr>
              <w:t>, în</w:t>
            </w:r>
            <w:proofErr w:type="gramEnd"/>
            <w:r w:rsidRPr="00892FAB">
              <w:rPr>
                <w:noProof w:val="0"/>
                <w:lang w:val="en-US" w:eastAsia="ru-RU"/>
              </w:rPr>
              <w:t xml:space="preserve"> calitate de </w:t>
            </w:r>
            <w:r w:rsidRPr="00892FAB">
              <w:rPr>
                <w:i/>
                <w:noProof w:val="0"/>
                <w:lang w:val="en-US" w:eastAsia="ru-RU"/>
              </w:rPr>
              <w:t xml:space="preserve">Prestator,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w:t>
      </w:r>
      <w:proofErr w:type="gramStart"/>
      <w:r w:rsidRPr="00892FAB">
        <w:rPr>
          <w:noProof w:val="0"/>
          <w:lang w:val="en-US" w:eastAsia="ru-RU"/>
        </w:rPr>
        <w:t>de  elaborare</w:t>
      </w:r>
      <w:proofErr w:type="gramEnd"/>
      <w:r w:rsidRPr="00892FAB">
        <w:rPr>
          <w:noProof w:val="0"/>
          <w:lang w:val="en-US" w:eastAsia="ru-RU"/>
        </w:rPr>
        <w:t xml:space="preserv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w:t>
      </w:r>
      <w:proofErr w:type="gramStart"/>
      <w:r w:rsidRPr="00892FAB">
        <w:rPr>
          <w:noProof w:val="0"/>
          <w:lang w:val="en-US" w:eastAsia="ru-RU"/>
        </w:rPr>
        <w:t>a</w:t>
      </w:r>
      <w:proofErr w:type="gramEnd"/>
      <w:r w:rsidRPr="00892FAB">
        <w:rPr>
          <w:noProof w:val="0"/>
          <w:lang w:val="en-US" w:eastAsia="ru-RU"/>
        </w:rPr>
        <w:t xml:space="preserve">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 xml:space="preserve">contractul nu urma să fie atribuit contractantului respectiv, avînd în vedere o încălcare gravă </w:t>
      </w:r>
      <w:proofErr w:type="gramStart"/>
      <w:r w:rsidRPr="00892FAB">
        <w:rPr>
          <w:noProof w:val="0"/>
          <w:lang w:val="en-US" w:eastAsia="ru-RU"/>
        </w:rPr>
        <w:t>a</w:t>
      </w:r>
      <w:proofErr w:type="gramEnd"/>
      <w:r w:rsidRPr="00892FAB">
        <w:rPr>
          <w:noProof w:val="0"/>
          <w:lang w:val="en-US" w:eastAsia="ru-RU"/>
        </w:rPr>
        <w:t xml:space="preserve">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w:t>
      </w:r>
      <w:proofErr w:type="gramStart"/>
      <w:r w:rsidRPr="00892FAB">
        <w:rPr>
          <w:noProof w:val="0"/>
          <w:lang w:val="en-US" w:eastAsia="ru-RU"/>
        </w:rPr>
        <w:t>de a</w:t>
      </w:r>
      <w:proofErr w:type="gramEnd"/>
      <w:r w:rsidRPr="00892FAB">
        <w:rPr>
          <w:noProof w:val="0"/>
          <w:lang w:val="en-US" w:eastAsia="ru-RU"/>
        </w:rPr>
        <w:t xml:space="preserve">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w:t>
      </w:r>
      <w:proofErr w:type="gramStart"/>
      <w:r w:rsidRPr="00892FAB">
        <w:rPr>
          <w:noProof w:val="0"/>
          <w:lang w:val="en-US" w:eastAsia="ru-RU"/>
        </w:rPr>
        <w:t>de a</w:t>
      </w:r>
      <w:proofErr w:type="gramEnd"/>
      <w:r w:rsidRPr="00892FAB">
        <w:rPr>
          <w:noProof w:val="0"/>
          <w:lang w:val="en-US" w:eastAsia="ru-RU"/>
        </w:rPr>
        <w:t xml:space="preserve">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 contract</w:t>
      </w:r>
      <w:proofErr w:type="gramEnd"/>
      <w:r w:rsidRPr="00892FAB">
        <w:rPr>
          <w:noProof w:val="0"/>
          <w:lang w:val="en-US" w:eastAsia="ru-RU"/>
        </w:rPr>
        <w:t xml:space="preserve"> de achiziţii publice în perioada de valabilitate </w:t>
      </w:r>
      <w:proofErr w:type="gramStart"/>
      <w:r w:rsidRPr="00892FAB">
        <w:rPr>
          <w:noProof w:val="0"/>
          <w:lang w:val="en-US" w:eastAsia="ru-RU"/>
        </w:rPr>
        <w:t>a</w:t>
      </w:r>
      <w:proofErr w:type="gramEnd"/>
      <w:r w:rsidRPr="00892FAB">
        <w:rPr>
          <w:noProof w:val="0"/>
          <w:lang w:val="en-US" w:eastAsia="ru-RU"/>
        </w:rPr>
        <w:t xml:space="preserve">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contractul nu ar fi trebuit să fie atribuit contractantului respectiv, având în vedere o încălcare gravă </w:t>
      </w:r>
      <w:proofErr w:type="gramStart"/>
      <w:r w:rsidRPr="00892FAB">
        <w:rPr>
          <w:noProof w:val="0"/>
          <w:lang w:val="en-US" w:eastAsia="ru-RU"/>
        </w:rPr>
        <w:t>a</w:t>
      </w:r>
      <w:proofErr w:type="gramEnd"/>
      <w:r w:rsidRPr="00892FAB">
        <w:rPr>
          <w:noProof w:val="0"/>
          <w:lang w:val="en-US" w:eastAsia="ru-RU"/>
        </w:rPr>
        <w:t xml:space="preserve">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w:t>
      </w:r>
      <w:proofErr w:type="gramStart"/>
      <w:r w:rsidRPr="00892FAB">
        <w:rPr>
          <w:noProof w:val="0"/>
          <w:lang w:val="en-US" w:eastAsia="ru-RU"/>
        </w:rPr>
        <w:t>a</w:t>
      </w:r>
      <w:proofErr w:type="gramEnd"/>
      <w:r w:rsidRPr="00892FAB">
        <w:rPr>
          <w:noProof w:val="0"/>
          <w:lang w:val="en-US" w:eastAsia="ru-RU"/>
        </w:rPr>
        <w:t xml:space="preserve">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892FAB">
      <w:pPr>
        <w:numPr>
          <w:ilvl w:val="0"/>
          <w:numId w:val="4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25E16">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25E16">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325E16">
            <w:pPr>
              <w:pStyle w:val="Listparagraf"/>
              <w:numPr>
                <w:ilvl w:val="0"/>
                <w:numId w:val="50"/>
              </w:numPr>
              <w:rPr>
                <w:lang w:val="ro-MD"/>
              </w:rPr>
            </w:pPr>
            <w:r w:rsidRPr="00FF430B">
              <w:rPr>
                <w:lang w:val="ro-MD"/>
              </w:rPr>
              <w:t>prin acordul de voinţă al părţilor ;</w:t>
            </w:r>
          </w:p>
          <w:p w14:paraId="12C0102A" w14:textId="77777777" w:rsidR="00325E16" w:rsidRPr="00FF430B" w:rsidRDefault="00325E16" w:rsidP="00325E16">
            <w:pPr>
              <w:pStyle w:val="Listparagraf"/>
              <w:numPr>
                <w:ilvl w:val="0"/>
                <w:numId w:val="50"/>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25E16">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32CC5" w14:textId="77777777" w:rsidR="005E5F6C" w:rsidRDefault="005E5F6C" w:rsidP="00A20ACF">
      <w:r>
        <w:separator/>
      </w:r>
    </w:p>
  </w:endnote>
  <w:endnote w:type="continuationSeparator" w:id="0">
    <w:p w14:paraId="5157776E" w14:textId="77777777" w:rsidR="005E5F6C" w:rsidRDefault="005E5F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EBF57" w14:textId="77777777" w:rsidR="005E5F6C" w:rsidRDefault="005E5F6C" w:rsidP="00A20ACF">
      <w:r>
        <w:separator/>
      </w:r>
    </w:p>
  </w:footnote>
  <w:footnote w:type="continuationSeparator" w:id="0">
    <w:p w14:paraId="256F6D0E" w14:textId="77777777" w:rsidR="005E5F6C" w:rsidRDefault="005E5F6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9"/>
  </w:num>
  <w:num w:numId="2" w16cid:durableId="414135609">
    <w:abstractNumId w:val="49"/>
  </w:num>
  <w:num w:numId="3" w16cid:durableId="2027292201">
    <w:abstractNumId w:val="35"/>
  </w:num>
  <w:num w:numId="4" w16cid:durableId="2108236595">
    <w:abstractNumId w:val="34"/>
  </w:num>
  <w:num w:numId="5" w16cid:durableId="1158109916">
    <w:abstractNumId w:val="15"/>
  </w:num>
  <w:num w:numId="6" w16cid:durableId="1233197484">
    <w:abstractNumId w:val="18"/>
  </w:num>
  <w:num w:numId="7" w16cid:durableId="494419062">
    <w:abstractNumId w:val="16"/>
  </w:num>
  <w:num w:numId="8" w16cid:durableId="1635285153">
    <w:abstractNumId w:val="9"/>
  </w:num>
  <w:num w:numId="9" w16cid:durableId="960527509">
    <w:abstractNumId w:val="33"/>
  </w:num>
  <w:num w:numId="10" w16cid:durableId="457649866">
    <w:abstractNumId w:val="13"/>
  </w:num>
  <w:num w:numId="11" w16cid:durableId="1708334703">
    <w:abstractNumId w:val="23"/>
  </w:num>
  <w:num w:numId="12" w16cid:durableId="1041171787">
    <w:abstractNumId w:val="24"/>
  </w:num>
  <w:num w:numId="13" w16cid:durableId="1419642461">
    <w:abstractNumId w:val="42"/>
  </w:num>
  <w:num w:numId="14" w16cid:durableId="1705595466">
    <w:abstractNumId w:val="32"/>
  </w:num>
  <w:num w:numId="15" w16cid:durableId="420107131">
    <w:abstractNumId w:val="8"/>
  </w:num>
  <w:num w:numId="16" w16cid:durableId="15039750">
    <w:abstractNumId w:val="27"/>
  </w:num>
  <w:num w:numId="17" w16cid:durableId="573055978">
    <w:abstractNumId w:val="28"/>
  </w:num>
  <w:num w:numId="18" w16cid:durableId="972056019">
    <w:abstractNumId w:val="40"/>
  </w:num>
  <w:num w:numId="19" w16cid:durableId="1286619272">
    <w:abstractNumId w:val="11"/>
  </w:num>
  <w:num w:numId="20" w16cid:durableId="605575839">
    <w:abstractNumId w:val="45"/>
  </w:num>
  <w:num w:numId="21" w16cid:durableId="928850297">
    <w:abstractNumId w:val="38"/>
  </w:num>
  <w:num w:numId="22" w16cid:durableId="658509592">
    <w:abstractNumId w:val="12"/>
  </w:num>
  <w:num w:numId="23" w16cid:durableId="1452699389">
    <w:abstractNumId w:val="36"/>
  </w:num>
  <w:num w:numId="24" w16cid:durableId="1592541862">
    <w:abstractNumId w:val="20"/>
  </w:num>
  <w:num w:numId="25" w16cid:durableId="372000273">
    <w:abstractNumId w:val="30"/>
  </w:num>
  <w:num w:numId="26" w16cid:durableId="580221322">
    <w:abstractNumId w:val="22"/>
  </w:num>
  <w:num w:numId="27" w16cid:durableId="2054308799">
    <w:abstractNumId w:val="44"/>
  </w:num>
  <w:num w:numId="28" w16cid:durableId="757674645">
    <w:abstractNumId w:val="14"/>
  </w:num>
  <w:num w:numId="29" w16cid:durableId="1526673050">
    <w:abstractNumId w:val="10"/>
  </w:num>
  <w:num w:numId="30" w16cid:durableId="1096053259">
    <w:abstractNumId w:val="21"/>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1"/>
  </w:num>
  <w:num w:numId="39" w16cid:durableId="17215182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49"/>
  </w:num>
  <w:num w:numId="45" w16cid:durableId="1531187694">
    <w:abstractNumId w:val="41"/>
  </w:num>
  <w:num w:numId="46" w16cid:durableId="1935434789">
    <w:abstractNumId w:val="6"/>
  </w:num>
  <w:num w:numId="47" w16cid:durableId="2142649392">
    <w:abstractNumId w:val="48"/>
  </w:num>
  <w:num w:numId="48" w16cid:durableId="1846747841">
    <w:abstractNumId w:val="29"/>
  </w:num>
  <w:num w:numId="49" w16cid:durableId="1623540681">
    <w:abstractNumId w:val="17"/>
  </w:num>
  <w:num w:numId="50" w16cid:durableId="823621734">
    <w:abstractNumId w:val="46"/>
  </w:num>
  <w:num w:numId="51" w16cid:durableId="1626766214">
    <w:abstractNumId w:val="37"/>
  </w:num>
  <w:num w:numId="52" w16cid:durableId="1207834683">
    <w:abstractNumId w:val="19"/>
  </w:num>
  <w:num w:numId="53" w16cid:durableId="1072697624">
    <w:abstractNumId w:val="25"/>
  </w:num>
  <w:num w:numId="54" w16cid:durableId="496775705">
    <w:abstractNumId w:val="47"/>
  </w:num>
  <w:num w:numId="55" w16cid:durableId="2144150751">
    <w:abstractNumId w:val="26"/>
  </w:num>
  <w:num w:numId="56" w16cid:durableId="1659846624">
    <w:abstractNumId w:val="4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3BD3"/>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090A"/>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27669</Words>
  <Characters>160482</Characters>
  <Application>Microsoft Office Word</Application>
  <DocSecurity>0</DocSecurity>
  <Lines>1337</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Macoviiciuc (Teleman) V. Oxana</cp:lastModifiedBy>
  <cp:revision>2</cp:revision>
  <cp:lastPrinted>2021-06-01T11:52:00Z</cp:lastPrinted>
  <dcterms:created xsi:type="dcterms:W3CDTF">2026-03-05T06:58:00Z</dcterms:created>
  <dcterms:modified xsi:type="dcterms:W3CDTF">2026-03-05T06:58:00Z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06a317d5-ea68-4ea1-ab42-fc7246fd6a88</vt:lpwstr>
  </property>
  <property fmtid="{D5CDD505-2E9C-101B-9397-08002B2CF9AE}" pid="3" name="Clasificare">
    <vt:lpwstr>NONE</vt:lpwstr>
  </property>
</Properties>
</file>