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D83190"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F792132" w14:textId="77777777" w:rsidR="008300EB" w:rsidRDefault="008300EB" w:rsidP="008300EB">
      <w:pPr>
        <w:spacing w:before="120"/>
        <w:jc w:val="center"/>
        <w:outlineLvl w:val="0"/>
        <w:rPr>
          <w:sz w:val="20"/>
          <w:szCs w:val="20"/>
          <w:lang w:eastAsia="ru-RU"/>
        </w:rPr>
      </w:pPr>
      <w:r>
        <w:rPr>
          <w:b/>
          <w:sz w:val="28"/>
          <w:szCs w:val="28"/>
          <w:lang w:eastAsia="ru-RU"/>
        </w:rPr>
        <w:lastRenderedPageBreak/>
        <w:t>ANUNȚ DE PARTICIPARE</w:t>
      </w:r>
    </w:p>
    <w:p w14:paraId="14FB5BAD" w14:textId="77777777" w:rsidR="008300EB" w:rsidRDefault="008300EB" w:rsidP="008300EB">
      <w:pPr>
        <w:ind w:right="567"/>
        <w:rPr>
          <w:b/>
          <w:lang w:eastAsia="ru-RU"/>
        </w:rPr>
      </w:pPr>
      <w:bookmarkStart w:id="45" w:name="_Hlk160101005"/>
      <w:r>
        <w:rPr>
          <w:b/>
          <w:lang w:eastAsia="ru-RU"/>
        </w:rPr>
        <w:t>Obiectul achizitiei:</w:t>
      </w:r>
    </w:p>
    <w:p w14:paraId="09F8AD87" w14:textId="77777777" w:rsidR="008300EB" w:rsidRPr="008726A1" w:rsidRDefault="008300EB" w:rsidP="008300EB">
      <w:pPr>
        <w:ind w:right="567"/>
        <w:rPr>
          <w:b/>
          <w:u w:val="single"/>
          <w:lang w:val="en-US"/>
        </w:rPr>
      </w:pPr>
      <w:r w:rsidRPr="00232752">
        <w:rPr>
          <w:b/>
          <w:u w:val="single"/>
          <w:lang w:eastAsia="ru-RU"/>
        </w:rPr>
        <w:t xml:space="preserve"> </w:t>
      </w:r>
      <w:bookmarkEnd w:id="45"/>
      <w:r w:rsidRPr="00232752">
        <w:rPr>
          <w:b/>
          <w:u w:val="single"/>
        </w:rPr>
        <w:t xml:space="preserve"> </w:t>
      </w:r>
      <w:r w:rsidRPr="00BF0500">
        <w:rPr>
          <w:b/>
          <w:u w:val="single"/>
        </w:rPr>
        <w:t xml:space="preserve">lucrări </w:t>
      </w:r>
      <w:r w:rsidRPr="008726A1">
        <w:rPr>
          <w:b/>
          <w:u w:val="single"/>
        </w:rPr>
        <w:t>de reparație curenta a strazii Capitanul Iepure din sat.Cosauti, r-nul Soroca</w:t>
      </w:r>
    </w:p>
    <w:p w14:paraId="2425D7EE" w14:textId="77777777" w:rsidR="008300EB" w:rsidRDefault="008300EB" w:rsidP="008300EB">
      <w:pPr>
        <w:shd w:val="clear" w:color="auto" w:fill="FFFFFF" w:themeFill="background1"/>
        <w:spacing w:before="120"/>
        <w:rPr>
          <w:b/>
          <w:lang w:val="en-US"/>
        </w:rPr>
      </w:pPr>
    </w:p>
    <w:p w14:paraId="5AD98EAA" w14:textId="77777777" w:rsidR="008300EB" w:rsidRPr="00232752" w:rsidRDefault="008300EB" w:rsidP="008300EB">
      <w:pPr>
        <w:shd w:val="clear" w:color="auto" w:fill="FFFFFF" w:themeFill="background1"/>
        <w:spacing w:before="120"/>
        <w:rPr>
          <w:b/>
          <w:lang w:eastAsia="ru-RU"/>
        </w:rPr>
      </w:pPr>
      <w:r w:rsidRPr="00232752">
        <w:rPr>
          <w:b/>
          <w:lang w:val="en-US"/>
        </w:rPr>
        <w:t>prin procedura de achiziție: Cererea Ofertelor de Prețuri</w:t>
      </w:r>
    </w:p>
    <w:p w14:paraId="6742FB5A" w14:textId="77777777" w:rsidR="008300EB" w:rsidRPr="00232752" w:rsidRDefault="008300EB" w:rsidP="008300EB">
      <w:pPr>
        <w:tabs>
          <w:tab w:val="left" w:pos="284"/>
          <w:tab w:val="right" w:pos="9531"/>
        </w:tabs>
        <w:spacing w:before="120"/>
        <w:rPr>
          <w:b/>
          <w:highlight w:val="yellow"/>
        </w:rPr>
      </w:pPr>
      <w:r w:rsidRPr="00232752">
        <w:rPr>
          <w:b/>
          <w:highlight w:val="yellow"/>
        </w:rPr>
        <w:t xml:space="preserve">Procedura a fost inclusă în planul de achiziții publice a autorității contractante </w:t>
      </w:r>
    </w:p>
    <w:p w14:paraId="0FB1A59B" w14:textId="77777777" w:rsidR="008300EB" w:rsidRPr="00232752" w:rsidRDefault="008300EB" w:rsidP="008300EB">
      <w:pPr>
        <w:shd w:val="clear" w:color="auto" w:fill="FFFFFF"/>
        <w:tabs>
          <w:tab w:val="left" w:pos="284"/>
          <w:tab w:val="right" w:pos="426"/>
        </w:tabs>
        <w:spacing w:before="120"/>
        <w:jc w:val="both"/>
      </w:pPr>
      <w:r w:rsidRPr="00232752">
        <w:rPr>
          <w:b/>
        </w:rPr>
        <w:t xml:space="preserve">Da, </w:t>
      </w:r>
    </w:p>
    <w:p w14:paraId="2D2AF317" w14:textId="77777777" w:rsidR="008300EB" w:rsidRPr="00232752" w:rsidRDefault="008300EB" w:rsidP="008300EB">
      <w:pPr>
        <w:numPr>
          <w:ilvl w:val="0"/>
          <w:numId w:val="31"/>
        </w:numPr>
        <w:tabs>
          <w:tab w:val="left" w:pos="284"/>
          <w:tab w:val="right" w:pos="9531"/>
        </w:tabs>
        <w:spacing w:before="120"/>
        <w:rPr>
          <w:b/>
          <w:lang w:val="en-US"/>
        </w:rPr>
      </w:pPr>
      <w:r w:rsidRPr="00232752">
        <w:rPr>
          <w:b/>
          <w:lang w:val="en-US"/>
        </w:rPr>
        <w:t xml:space="preserve">Denumirea autorității contractante: </w:t>
      </w:r>
      <w:r w:rsidRPr="00232752">
        <w:rPr>
          <w:b/>
        </w:rPr>
        <w:t xml:space="preserve">primăria </w:t>
      </w:r>
      <w:r w:rsidRPr="00232752">
        <w:rPr>
          <w:b/>
          <w:lang w:val="en-US"/>
        </w:rPr>
        <w:t xml:space="preserve"> com. Cosăuți, r. Soroca </w:t>
      </w:r>
    </w:p>
    <w:p w14:paraId="63BC93A4" w14:textId="77777777" w:rsidR="008300EB" w:rsidRPr="00232752" w:rsidRDefault="008300EB" w:rsidP="008300EB">
      <w:pPr>
        <w:numPr>
          <w:ilvl w:val="0"/>
          <w:numId w:val="31"/>
        </w:numPr>
        <w:tabs>
          <w:tab w:val="left" w:pos="284"/>
          <w:tab w:val="right" w:pos="9531"/>
        </w:tabs>
        <w:spacing w:line="360" w:lineRule="auto"/>
        <w:rPr>
          <w:b/>
        </w:rPr>
      </w:pPr>
      <w:r w:rsidRPr="00232752">
        <w:rPr>
          <w:b/>
          <w:lang w:val="en-US"/>
        </w:rPr>
        <w:t xml:space="preserve">IDNO: </w:t>
      </w:r>
      <w:r w:rsidRPr="00232752">
        <w:rPr>
          <w:b/>
        </w:rPr>
        <w:t>1007601001592</w:t>
      </w:r>
    </w:p>
    <w:p w14:paraId="5478F60F" w14:textId="77777777" w:rsidR="008300EB" w:rsidRPr="00232752" w:rsidRDefault="008300EB" w:rsidP="008300EB">
      <w:pPr>
        <w:numPr>
          <w:ilvl w:val="0"/>
          <w:numId w:val="31"/>
        </w:numPr>
        <w:tabs>
          <w:tab w:val="left" w:pos="284"/>
          <w:tab w:val="right" w:pos="9531"/>
        </w:tabs>
        <w:spacing w:before="120"/>
        <w:rPr>
          <w:b/>
          <w:lang w:val="en-US"/>
        </w:rPr>
      </w:pPr>
      <w:r w:rsidRPr="00232752">
        <w:rPr>
          <w:b/>
          <w:lang w:val="en-US"/>
        </w:rPr>
        <w:t xml:space="preserve">Adresa: </w:t>
      </w:r>
      <w:r w:rsidRPr="00232752">
        <w:rPr>
          <w:b/>
        </w:rPr>
        <w:t xml:space="preserve"> primăria </w:t>
      </w:r>
      <w:r w:rsidRPr="00232752">
        <w:rPr>
          <w:b/>
          <w:lang w:val="en-US"/>
        </w:rPr>
        <w:t xml:space="preserve"> com. Cosăuțir. Soroca</w:t>
      </w:r>
    </w:p>
    <w:p w14:paraId="3F84847A" w14:textId="77777777" w:rsidR="008300EB" w:rsidRPr="00232752" w:rsidRDefault="008300EB" w:rsidP="008300EB">
      <w:pPr>
        <w:pStyle w:val="a"/>
        <w:numPr>
          <w:ilvl w:val="0"/>
          <w:numId w:val="31"/>
        </w:numPr>
        <w:tabs>
          <w:tab w:val="clear" w:pos="1134"/>
          <w:tab w:val="left" w:pos="720"/>
        </w:tabs>
        <w:suppressAutoHyphens/>
        <w:contextualSpacing/>
        <w:jc w:val="left"/>
      </w:pPr>
      <w:proofErr w:type="spellStart"/>
      <w:r w:rsidRPr="00A84BA6">
        <w:rPr>
          <w:b/>
        </w:rPr>
        <w:t>Numărul</w:t>
      </w:r>
      <w:proofErr w:type="spellEnd"/>
      <w:r w:rsidRPr="00A84BA6">
        <w:rPr>
          <w:b/>
        </w:rPr>
        <w:t xml:space="preserve"> de </w:t>
      </w:r>
      <w:proofErr w:type="spellStart"/>
      <w:r w:rsidRPr="00A84BA6">
        <w:rPr>
          <w:b/>
        </w:rPr>
        <w:t>telefon</w:t>
      </w:r>
      <w:proofErr w:type="spellEnd"/>
      <w:r w:rsidRPr="00A84BA6">
        <w:rPr>
          <w:b/>
        </w:rPr>
        <w:t xml:space="preserve">/fax: </w:t>
      </w:r>
      <w:r w:rsidRPr="00232752">
        <w:t>023061231, 023061000</w:t>
      </w:r>
    </w:p>
    <w:p w14:paraId="59DB0CCB" w14:textId="77777777" w:rsidR="008300EB" w:rsidRPr="00232752" w:rsidRDefault="008300EB" w:rsidP="008300EB">
      <w:pPr>
        <w:numPr>
          <w:ilvl w:val="0"/>
          <w:numId w:val="31"/>
        </w:numPr>
        <w:tabs>
          <w:tab w:val="left" w:pos="284"/>
          <w:tab w:val="right" w:pos="9531"/>
        </w:tabs>
        <w:spacing w:before="120"/>
        <w:rPr>
          <w:b/>
          <w:lang w:val="en-US"/>
        </w:rPr>
      </w:pPr>
      <w:r w:rsidRPr="00232752">
        <w:rPr>
          <w:b/>
          <w:lang w:val="en-US"/>
        </w:rPr>
        <w:t xml:space="preserve">Adresa de e-mail și de internet a autorității contractante: </w:t>
      </w:r>
      <w:r w:rsidRPr="00232752">
        <w:rPr>
          <w:b/>
        </w:rPr>
        <w:t>primaria.cosauti@mail.ru</w:t>
      </w:r>
    </w:p>
    <w:p w14:paraId="4386A4BB" w14:textId="77777777" w:rsidR="008300EB" w:rsidRDefault="008300EB" w:rsidP="008300EB">
      <w:pPr>
        <w:numPr>
          <w:ilvl w:val="0"/>
          <w:numId w:val="31"/>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1F6A83BC" w14:textId="77777777" w:rsidR="008300EB" w:rsidRDefault="008300EB" w:rsidP="008300EB">
      <w:pPr>
        <w:numPr>
          <w:ilvl w:val="0"/>
          <w:numId w:val="31"/>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autoritatea publica locală </w:t>
      </w:r>
    </w:p>
    <w:p w14:paraId="544C890E" w14:textId="77777777" w:rsidR="008300EB" w:rsidRDefault="008300EB" w:rsidP="008300EB">
      <w:pPr>
        <w:numPr>
          <w:ilvl w:val="0"/>
          <w:numId w:val="31"/>
        </w:numPr>
        <w:shd w:val="clear" w:color="auto" w:fill="FFFFFF" w:themeFill="background1"/>
        <w:tabs>
          <w:tab w:val="left" w:pos="284"/>
          <w:tab w:val="right" w:pos="426"/>
        </w:tabs>
        <w:suppressAutoHyphen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firstRow="1" w:lastRow="0" w:firstColumn="1" w:lastColumn="0" w:noHBand="0" w:noVBand="1"/>
      </w:tblPr>
      <w:tblGrid>
        <w:gridCol w:w="537"/>
        <w:gridCol w:w="1473"/>
        <w:gridCol w:w="3005"/>
        <w:gridCol w:w="851"/>
        <w:gridCol w:w="821"/>
        <w:gridCol w:w="1701"/>
        <w:gridCol w:w="1687"/>
      </w:tblGrid>
      <w:tr w:rsidR="008300EB" w14:paraId="73B98D9D" w14:textId="77777777" w:rsidTr="001F060E">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2BC0D" w14:textId="77777777" w:rsidR="008300EB" w:rsidRPr="005E78A5" w:rsidRDefault="008300EB" w:rsidP="001F060E">
            <w:pPr>
              <w:widowControl w:val="0"/>
              <w:shd w:val="clear" w:color="auto" w:fill="FFFFFF" w:themeFill="background1"/>
              <w:spacing w:before="120"/>
              <w:jc w:val="center"/>
              <w:rPr>
                <w:b/>
                <w:sz w:val="18"/>
                <w:szCs w:val="18"/>
                <w:lang w:eastAsia="ru-RU"/>
              </w:rPr>
            </w:pPr>
            <w:r w:rsidRPr="005E78A5">
              <w:rPr>
                <w:b/>
                <w:sz w:val="18"/>
                <w:szCs w:val="18"/>
                <w:lang w:eastAsia="ru-RU"/>
              </w:rPr>
              <w:t>Nr. d/o</w:t>
            </w:r>
          </w:p>
        </w:tc>
        <w:tc>
          <w:tcPr>
            <w:tcW w:w="1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4E9A9" w14:textId="77777777" w:rsidR="008300EB" w:rsidRPr="005E78A5" w:rsidRDefault="008300EB" w:rsidP="001F060E">
            <w:pPr>
              <w:widowControl w:val="0"/>
              <w:shd w:val="clear" w:color="auto" w:fill="FFFFFF" w:themeFill="background1"/>
              <w:spacing w:before="120"/>
              <w:jc w:val="center"/>
              <w:rPr>
                <w:b/>
                <w:sz w:val="18"/>
                <w:szCs w:val="18"/>
                <w:lang w:eastAsia="ru-RU"/>
              </w:rPr>
            </w:pPr>
            <w:r w:rsidRPr="005E78A5">
              <w:rPr>
                <w:b/>
                <w:sz w:val="18"/>
                <w:szCs w:val="18"/>
                <w:lang w:eastAsia="ru-RU"/>
              </w:rPr>
              <w:t>Cod CPV</w:t>
            </w:r>
          </w:p>
        </w:tc>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4AEF2" w14:textId="77777777" w:rsidR="008300EB" w:rsidRPr="005E78A5" w:rsidRDefault="008300EB" w:rsidP="001F060E">
            <w:pPr>
              <w:widowControl w:val="0"/>
              <w:shd w:val="clear" w:color="auto" w:fill="FFFFFF" w:themeFill="background1"/>
              <w:spacing w:before="120"/>
              <w:jc w:val="center"/>
              <w:rPr>
                <w:b/>
                <w:sz w:val="18"/>
                <w:szCs w:val="18"/>
                <w:lang w:eastAsia="ru-RU"/>
              </w:rPr>
            </w:pPr>
            <w:r w:rsidRPr="005E78A5">
              <w:rPr>
                <w:b/>
                <w:sz w:val="18"/>
                <w:szCs w:val="18"/>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83661" w14:textId="77777777" w:rsidR="008300EB" w:rsidRPr="005E78A5" w:rsidRDefault="008300EB" w:rsidP="001F060E">
            <w:pPr>
              <w:widowControl w:val="0"/>
              <w:shd w:val="clear" w:color="auto" w:fill="FFFFFF" w:themeFill="background1"/>
              <w:spacing w:before="120"/>
              <w:jc w:val="center"/>
              <w:rPr>
                <w:b/>
                <w:sz w:val="18"/>
                <w:szCs w:val="18"/>
                <w:lang w:eastAsia="ru-RU"/>
              </w:rPr>
            </w:pPr>
            <w:r w:rsidRPr="005E78A5">
              <w:rPr>
                <w:b/>
                <w:sz w:val="18"/>
                <w:szCs w:val="18"/>
                <w:lang w:eastAsia="ru-RU"/>
              </w:rPr>
              <w:t>Unitatea de măsură</w:t>
            </w:r>
          </w:p>
        </w:tc>
        <w:tc>
          <w:tcPr>
            <w:tcW w:w="8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B177C" w14:textId="77777777" w:rsidR="008300EB" w:rsidRPr="005E78A5" w:rsidRDefault="008300EB" w:rsidP="001F060E">
            <w:pPr>
              <w:widowControl w:val="0"/>
              <w:shd w:val="clear" w:color="auto" w:fill="FFFFFF" w:themeFill="background1"/>
              <w:spacing w:before="120"/>
              <w:jc w:val="center"/>
              <w:rPr>
                <w:b/>
                <w:sz w:val="18"/>
                <w:szCs w:val="18"/>
                <w:lang w:eastAsia="ru-RU"/>
              </w:rPr>
            </w:pPr>
            <w:r w:rsidRPr="005E78A5">
              <w:rPr>
                <w:b/>
                <w:sz w:val="18"/>
                <w:szCs w:val="18"/>
                <w:lang w:eastAsia="ru-RU"/>
              </w:rPr>
              <w:t>Cantitatea</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0A745" w14:textId="77777777" w:rsidR="008300EB" w:rsidRPr="005E78A5" w:rsidRDefault="008300EB" w:rsidP="001F060E">
            <w:pPr>
              <w:widowControl w:val="0"/>
              <w:shd w:val="clear" w:color="auto" w:fill="FFFFFF" w:themeFill="background1"/>
              <w:spacing w:before="120"/>
              <w:jc w:val="center"/>
              <w:rPr>
                <w:b/>
                <w:sz w:val="18"/>
                <w:szCs w:val="18"/>
                <w:lang w:eastAsia="ru-RU"/>
              </w:rPr>
            </w:pPr>
            <w:r w:rsidRPr="005E78A5">
              <w:rPr>
                <w:b/>
                <w:sz w:val="18"/>
                <w:szCs w:val="18"/>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DD6E4" w14:textId="77777777" w:rsidR="008300EB" w:rsidRPr="005E78A5" w:rsidRDefault="008300EB" w:rsidP="001F060E">
            <w:pPr>
              <w:widowControl w:val="0"/>
              <w:shd w:val="clear" w:color="auto" w:fill="FFFFFF" w:themeFill="background1"/>
              <w:spacing w:before="120"/>
              <w:jc w:val="center"/>
              <w:rPr>
                <w:b/>
                <w:sz w:val="18"/>
                <w:szCs w:val="18"/>
                <w:lang w:eastAsia="ru-RU"/>
              </w:rPr>
            </w:pPr>
            <w:r w:rsidRPr="005E78A5">
              <w:rPr>
                <w:b/>
                <w:sz w:val="18"/>
                <w:szCs w:val="18"/>
                <w:lang w:eastAsia="ru-RU"/>
              </w:rPr>
              <w:t>Valoarea estimată</w:t>
            </w:r>
            <w:r w:rsidRPr="005E78A5">
              <w:rPr>
                <w:b/>
                <w:sz w:val="18"/>
                <w:szCs w:val="18"/>
                <w:lang w:eastAsia="ru-RU"/>
              </w:rPr>
              <w:br/>
              <w:t>(se va indica pentru fiecare lot în parte) fără TVA</w:t>
            </w:r>
          </w:p>
        </w:tc>
      </w:tr>
      <w:tr w:rsidR="008300EB" w14:paraId="60828CDF" w14:textId="77777777" w:rsidTr="001F060E">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AC75C" w14:textId="77777777" w:rsidR="008300EB" w:rsidRDefault="008300EB" w:rsidP="001F060E">
            <w:pPr>
              <w:widowControl w:val="0"/>
              <w:shd w:val="clear" w:color="auto" w:fill="FFFFFF" w:themeFill="background1"/>
              <w:spacing w:before="120"/>
              <w:jc w:val="center"/>
              <w:rPr>
                <w:sz w:val="20"/>
                <w:szCs w:val="20"/>
                <w:lang w:eastAsia="ru-RU"/>
              </w:rPr>
            </w:pPr>
            <w:r>
              <w:rPr>
                <w:sz w:val="20"/>
                <w:szCs w:val="20"/>
                <w:lang w:eastAsia="ru-RU"/>
              </w:rPr>
              <w:t>1</w:t>
            </w:r>
          </w:p>
        </w:tc>
        <w:tc>
          <w:tcPr>
            <w:tcW w:w="1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ED515" w14:textId="77777777" w:rsidR="008300EB" w:rsidRPr="00D31644" w:rsidRDefault="008300EB" w:rsidP="001F060E">
            <w:pPr>
              <w:widowControl w:val="0"/>
              <w:shd w:val="clear" w:color="auto" w:fill="FFFFFF" w:themeFill="background1"/>
              <w:spacing w:before="120"/>
              <w:jc w:val="center"/>
              <w:rPr>
                <w:lang w:eastAsia="ru-RU"/>
              </w:rPr>
            </w:pPr>
            <w:r w:rsidRPr="00D31644">
              <w:rPr>
                <w:color w:val="333333"/>
                <w:shd w:val="clear" w:color="auto" w:fill="E0E6EB"/>
              </w:rPr>
              <w:t>45200000-9</w:t>
            </w:r>
          </w:p>
        </w:tc>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17D78" w14:textId="77777777" w:rsidR="008300EB" w:rsidRPr="008726A1" w:rsidRDefault="008300EB" w:rsidP="001F060E">
            <w:pPr>
              <w:ind w:right="567"/>
              <w:rPr>
                <w:b/>
                <w:u w:val="single"/>
                <w:lang w:val="en-US"/>
              </w:rPr>
            </w:pPr>
            <w:r w:rsidRPr="00BF0500">
              <w:rPr>
                <w:b/>
                <w:u w:val="single"/>
              </w:rPr>
              <w:t xml:space="preserve">lucrări </w:t>
            </w:r>
            <w:r w:rsidRPr="008726A1">
              <w:rPr>
                <w:b/>
                <w:u w:val="single"/>
              </w:rPr>
              <w:t>de reparație curenta a strazii Capitanul Iepure din sat.Cosauti, r-nul Soroca</w:t>
            </w:r>
          </w:p>
        </w:tc>
        <w:tc>
          <w:tcPr>
            <w:tcW w:w="337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CB71B5F" w14:textId="77777777" w:rsidR="008300EB" w:rsidRDefault="008300EB" w:rsidP="001F060E">
            <w:pPr>
              <w:widowControl w:val="0"/>
              <w:shd w:val="clear" w:color="auto" w:fill="FFFFFF" w:themeFill="background1"/>
              <w:spacing w:before="120"/>
              <w:jc w:val="center"/>
              <w:rPr>
                <w:sz w:val="20"/>
                <w:szCs w:val="20"/>
                <w:lang w:eastAsia="ru-RU"/>
              </w:rPr>
            </w:pPr>
            <w: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1B685" w14:textId="77777777" w:rsidR="008300EB" w:rsidRPr="00BF0500" w:rsidRDefault="008300EB" w:rsidP="001F060E">
            <w:pPr>
              <w:shd w:val="clear" w:color="auto" w:fill="FFFFFF"/>
              <w:textAlignment w:val="center"/>
              <w:rPr>
                <w:b/>
                <w:bCs/>
                <w:color w:val="333333"/>
                <w:lang w:eastAsia="ru-RU"/>
              </w:rPr>
            </w:pPr>
            <w:r>
              <w:rPr>
                <w:b/>
                <w:bCs/>
                <w:color w:val="333333"/>
                <w:lang w:eastAsia="ru-RU"/>
              </w:rPr>
              <w:t>525071,00</w:t>
            </w:r>
          </w:p>
          <w:p w14:paraId="41E3F032" w14:textId="77777777" w:rsidR="008300EB" w:rsidRPr="00BF0500" w:rsidRDefault="008300EB" w:rsidP="001F060E">
            <w:pPr>
              <w:widowControl w:val="0"/>
              <w:shd w:val="clear" w:color="auto" w:fill="FFFFFF" w:themeFill="background1"/>
              <w:spacing w:before="120"/>
              <w:jc w:val="center"/>
              <w:rPr>
                <w:b/>
                <w:bCs/>
                <w:sz w:val="20"/>
                <w:szCs w:val="20"/>
                <w:lang w:eastAsia="ru-RU"/>
              </w:rPr>
            </w:pPr>
          </w:p>
        </w:tc>
      </w:tr>
      <w:tr w:rsidR="008300EB" w14:paraId="37146D93" w14:textId="77777777" w:rsidTr="001F060E">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B6337A2" w14:textId="77777777" w:rsidR="008300EB" w:rsidRDefault="008300EB" w:rsidP="001F060E">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9F58D" w14:textId="77777777" w:rsidR="008300EB" w:rsidRPr="00BF0500" w:rsidRDefault="008300EB" w:rsidP="001F060E">
            <w:pPr>
              <w:shd w:val="clear" w:color="auto" w:fill="FFFFFF"/>
              <w:textAlignment w:val="center"/>
              <w:rPr>
                <w:b/>
                <w:bCs/>
                <w:color w:val="333333"/>
                <w:lang w:eastAsia="ru-RU"/>
              </w:rPr>
            </w:pPr>
            <w:r>
              <w:rPr>
                <w:b/>
                <w:bCs/>
                <w:color w:val="333333"/>
                <w:lang w:eastAsia="ru-RU"/>
              </w:rPr>
              <w:t>525071,00</w:t>
            </w:r>
          </w:p>
          <w:p w14:paraId="2E2E08CD" w14:textId="77777777" w:rsidR="008300EB" w:rsidRPr="00BF0500" w:rsidRDefault="008300EB" w:rsidP="001F060E">
            <w:pPr>
              <w:widowControl w:val="0"/>
              <w:shd w:val="clear" w:color="auto" w:fill="FFFFFF" w:themeFill="background1"/>
              <w:spacing w:before="120"/>
              <w:jc w:val="center"/>
              <w:rPr>
                <w:b/>
                <w:bCs/>
                <w:sz w:val="20"/>
                <w:szCs w:val="20"/>
                <w:lang w:eastAsia="ru-RU"/>
              </w:rPr>
            </w:pPr>
          </w:p>
        </w:tc>
      </w:tr>
    </w:tbl>
    <w:p w14:paraId="25BC76B9" w14:textId="77777777" w:rsidR="008300EB" w:rsidRPr="00890C73" w:rsidRDefault="008300EB" w:rsidP="008300EB">
      <w:pPr>
        <w:pStyle w:val="a"/>
        <w:numPr>
          <w:ilvl w:val="0"/>
          <w:numId w:val="31"/>
        </w:numPr>
        <w:shd w:val="clear" w:color="auto" w:fill="FFFFFF" w:themeFill="background1"/>
        <w:tabs>
          <w:tab w:val="clear" w:pos="1134"/>
          <w:tab w:val="right" w:pos="426"/>
        </w:tabs>
        <w:spacing w:before="120"/>
        <w:contextualSpacing/>
        <w:jc w:val="left"/>
        <w:rPr>
          <w:b/>
          <w:sz w:val="22"/>
          <w:szCs w:val="22"/>
        </w:rPr>
      </w:pPr>
      <w:bookmarkStart w:id="46" w:name="_Hlk163654015"/>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4A235446" w14:textId="77777777" w:rsidR="008300EB" w:rsidRPr="00890C73" w:rsidRDefault="008300EB" w:rsidP="008300EB">
      <w:pPr>
        <w:numPr>
          <w:ilvl w:val="0"/>
          <w:numId w:val="31"/>
        </w:numPr>
        <w:shd w:val="clear" w:color="auto" w:fill="FFFFFF" w:themeFill="background1"/>
        <w:tabs>
          <w:tab w:val="right" w:pos="426"/>
        </w:tabs>
        <w:ind w:left="357"/>
        <w:rPr>
          <w:b/>
          <w:sz w:val="22"/>
          <w:szCs w:val="22"/>
          <w:lang w:val="en-US"/>
        </w:rPr>
      </w:pPr>
      <w:r w:rsidRPr="00890C73">
        <w:rPr>
          <w:b/>
          <w:sz w:val="22"/>
          <w:szCs w:val="22"/>
          <w:lang w:val="en-US"/>
        </w:rPr>
        <w:t xml:space="preserve">În cazul în care contractul este împărțit pe loturi, un operator economic poate depune </w:t>
      </w:r>
    </w:p>
    <w:p w14:paraId="4864DCB1" w14:textId="77777777" w:rsidR="008300EB" w:rsidRPr="00890C73" w:rsidRDefault="008300EB" w:rsidP="008300EB">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60735548" w14:textId="77777777" w:rsidR="008300EB" w:rsidRPr="00890C73" w:rsidRDefault="008300EB" w:rsidP="008300EB">
      <w:pPr>
        <w:shd w:val="clear" w:color="auto" w:fill="FFFFFF" w:themeFill="background1"/>
        <w:tabs>
          <w:tab w:val="right" w:pos="426"/>
        </w:tabs>
        <w:ind w:left="357"/>
        <w:rPr>
          <w:b/>
          <w:sz w:val="22"/>
          <w:szCs w:val="22"/>
          <w:lang w:val="en-US"/>
        </w:rPr>
      </w:pPr>
    </w:p>
    <w:p w14:paraId="439B82F9" w14:textId="77777777" w:rsidR="008300EB" w:rsidRPr="00890C73" w:rsidRDefault="008300EB" w:rsidP="008300EB">
      <w:pPr>
        <w:numPr>
          <w:ilvl w:val="0"/>
          <w:numId w:val="13"/>
        </w:numPr>
        <w:shd w:val="clear" w:color="auto" w:fill="FFFFFF" w:themeFill="background1"/>
        <w:tabs>
          <w:tab w:val="right" w:pos="426"/>
        </w:tabs>
        <w:rPr>
          <w:sz w:val="22"/>
          <w:szCs w:val="22"/>
        </w:rPr>
      </w:pPr>
      <w:r w:rsidRPr="00890C73">
        <w:rPr>
          <w:sz w:val="22"/>
          <w:szCs w:val="22"/>
        </w:rPr>
        <w:t>Pentru un singur lot;</w:t>
      </w:r>
    </w:p>
    <w:p w14:paraId="3FFC5FCD" w14:textId="77777777" w:rsidR="008300EB" w:rsidRPr="00890C73" w:rsidRDefault="008300EB" w:rsidP="008300EB">
      <w:pPr>
        <w:numPr>
          <w:ilvl w:val="0"/>
          <w:numId w:val="31"/>
        </w:numPr>
        <w:shd w:val="clear" w:color="auto" w:fill="FFFFFF" w:themeFill="background1"/>
        <w:tabs>
          <w:tab w:val="right" w:pos="426"/>
        </w:tabs>
        <w:spacing w:before="120"/>
        <w:ind w:left="0" w:firstLine="0"/>
        <w:rPr>
          <w:sz w:val="22"/>
          <w:szCs w:val="22"/>
          <w:lang w:val="en-US"/>
        </w:rPr>
      </w:pPr>
      <w:r w:rsidRPr="00890C73">
        <w:rPr>
          <w:b/>
          <w:sz w:val="22"/>
          <w:szCs w:val="22"/>
          <w:lang w:val="en-US"/>
        </w:rPr>
        <w:t xml:space="preserve">Admiterea sau interzicerea ofertelor alternative: </w:t>
      </w:r>
      <w:r w:rsidRPr="00890C73">
        <w:rPr>
          <w:sz w:val="22"/>
          <w:szCs w:val="22"/>
          <w:lang w:val="en-US"/>
        </w:rPr>
        <w:t>nu se admite</w:t>
      </w:r>
    </w:p>
    <w:p w14:paraId="4FF4110A" w14:textId="77777777" w:rsidR="008300EB" w:rsidRPr="008726A1" w:rsidRDefault="008300EB" w:rsidP="008300EB">
      <w:pPr>
        <w:numPr>
          <w:ilvl w:val="0"/>
          <w:numId w:val="31"/>
        </w:numPr>
        <w:shd w:val="clear" w:color="auto" w:fill="FFFFFF" w:themeFill="background1"/>
        <w:tabs>
          <w:tab w:val="left" w:pos="0"/>
          <w:tab w:val="left" w:pos="284"/>
          <w:tab w:val="left" w:pos="426"/>
        </w:tabs>
        <w:suppressAutoHyphens/>
        <w:spacing w:before="120"/>
        <w:ind w:left="284" w:hanging="284"/>
        <w:rPr>
          <w:b/>
          <w:highlight w:val="yellow"/>
          <w:lang w:eastAsia="ru-RU"/>
        </w:rPr>
      </w:pPr>
      <w:r w:rsidRPr="00D0614F">
        <w:rPr>
          <w:b/>
          <w:sz w:val="22"/>
          <w:szCs w:val="22"/>
          <w:lang w:val="en-US"/>
        </w:rPr>
        <w:t xml:space="preserve">Termenii și condițiile de prestare/executare solicitați: </w:t>
      </w:r>
      <w:r>
        <w:t xml:space="preserve">lucrările se vor efectuate timp de </w:t>
      </w:r>
      <w:r w:rsidRPr="008726A1">
        <w:rPr>
          <w:b/>
          <w:bCs/>
          <w:highlight w:val="yellow"/>
          <w:u w:val="single"/>
        </w:rPr>
        <w:t>______</w:t>
      </w:r>
    </w:p>
    <w:p w14:paraId="613E971B" w14:textId="77777777" w:rsidR="008300EB" w:rsidRPr="00D0614F" w:rsidRDefault="008300EB" w:rsidP="008300EB">
      <w:pPr>
        <w:numPr>
          <w:ilvl w:val="0"/>
          <w:numId w:val="31"/>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6.</w:t>
      </w:r>
    </w:p>
    <w:p w14:paraId="3937C4EB" w14:textId="77777777" w:rsidR="008300EB" w:rsidRPr="00890C73" w:rsidRDefault="008300EB" w:rsidP="008300EB">
      <w:pPr>
        <w:numPr>
          <w:ilvl w:val="0"/>
          <w:numId w:val="31"/>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2B8A4A9B" w14:textId="77777777" w:rsidR="008300EB" w:rsidRPr="00890C73" w:rsidRDefault="008300EB" w:rsidP="008300EB">
      <w:pPr>
        <w:numPr>
          <w:ilvl w:val="0"/>
          <w:numId w:val="31"/>
        </w:numPr>
        <w:shd w:val="clear" w:color="auto" w:fill="FFFFFF" w:themeFill="background1"/>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735CF0FA" w14:textId="77777777" w:rsidR="008300EB" w:rsidRDefault="008300EB" w:rsidP="008300EB">
      <w:pPr>
        <w:numPr>
          <w:ilvl w:val="0"/>
          <w:numId w:val="31"/>
        </w:numPr>
        <w:shd w:val="clear" w:color="auto" w:fill="FFFFFF" w:themeFill="background1"/>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8300EB" w:rsidRPr="007406FF" w14:paraId="62C005EA" w14:textId="77777777" w:rsidTr="001F060E">
        <w:trPr>
          <w:trHeight w:val="700"/>
        </w:trPr>
        <w:tc>
          <w:tcPr>
            <w:tcW w:w="572" w:type="dxa"/>
            <w:shd w:val="clear" w:color="auto" w:fill="D9D9D9"/>
          </w:tcPr>
          <w:bookmarkEnd w:id="46"/>
          <w:p w14:paraId="4F958A66" w14:textId="77777777" w:rsidR="008300EB" w:rsidRPr="007406FF" w:rsidRDefault="008300EB" w:rsidP="001F060E">
            <w:pPr>
              <w:pStyle w:val="TableParagraph"/>
              <w:spacing w:before="116"/>
              <w:ind w:left="105" w:right="153"/>
              <w:rPr>
                <w:b/>
                <w:sz w:val="18"/>
                <w:szCs w:val="18"/>
              </w:rPr>
            </w:pPr>
            <w:r w:rsidRPr="007406FF">
              <w:rPr>
                <w:b/>
                <w:sz w:val="18"/>
                <w:szCs w:val="18"/>
              </w:rPr>
              <w:lastRenderedPageBreak/>
              <w:t>Nr. d/o</w:t>
            </w:r>
          </w:p>
        </w:tc>
        <w:tc>
          <w:tcPr>
            <w:tcW w:w="3417" w:type="dxa"/>
            <w:shd w:val="clear" w:color="auto" w:fill="D9D9D9"/>
          </w:tcPr>
          <w:p w14:paraId="36EB5454" w14:textId="77777777" w:rsidR="008300EB" w:rsidRPr="007406FF" w:rsidRDefault="008300EB" w:rsidP="001F060E">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7D0EFC38" w14:textId="77777777" w:rsidR="008300EB" w:rsidRPr="007406FF" w:rsidRDefault="008300EB" w:rsidP="001F060E">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42EEEB27" w14:textId="77777777" w:rsidR="008300EB" w:rsidRPr="007406FF" w:rsidRDefault="008300EB" w:rsidP="001F060E">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8300EB" w:rsidRPr="007406FF" w14:paraId="7A2CE797" w14:textId="77777777" w:rsidTr="001F060E">
        <w:trPr>
          <w:trHeight w:val="802"/>
        </w:trPr>
        <w:tc>
          <w:tcPr>
            <w:tcW w:w="572" w:type="dxa"/>
            <w:shd w:val="clear" w:color="auto" w:fill="FFFF00"/>
          </w:tcPr>
          <w:p w14:paraId="7BAFDE89" w14:textId="77777777" w:rsidR="008300EB" w:rsidRPr="007406FF" w:rsidRDefault="008300EB" w:rsidP="001F060E">
            <w:pPr>
              <w:pStyle w:val="TableParagraph"/>
              <w:spacing w:before="103"/>
              <w:ind w:left="105"/>
            </w:pPr>
            <w:r>
              <w:rPr>
                <w:b/>
                <w:iCs/>
                <w:sz w:val="20"/>
                <w:szCs w:val="20"/>
              </w:rPr>
              <w:t>1</w:t>
            </w:r>
          </w:p>
        </w:tc>
        <w:tc>
          <w:tcPr>
            <w:tcW w:w="3417" w:type="dxa"/>
            <w:shd w:val="clear" w:color="auto" w:fill="FFFF00"/>
          </w:tcPr>
          <w:p w14:paraId="24F929A1" w14:textId="77777777" w:rsidR="008300EB" w:rsidRPr="007406FF" w:rsidRDefault="008300EB" w:rsidP="001F060E">
            <w:pPr>
              <w:pStyle w:val="TableParagraph"/>
              <w:spacing w:before="103"/>
              <w:ind w:left="109"/>
            </w:pPr>
            <w:r w:rsidRPr="00A75BBC">
              <w:rPr>
                <w:b/>
                <w:bCs/>
              </w:rPr>
              <w:t xml:space="preserve">PROPUNEREA FINANCIARĂ </w:t>
            </w:r>
          </w:p>
        </w:tc>
        <w:tc>
          <w:tcPr>
            <w:tcW w:w="3969" w:type="dxa"/>
            <w:shd w:val="clear" w:color="auto" w:fill="FFFF00"/>
          </w:tcPr>
          <w:p w14:paraId="05BEC2B5" w14:textId="77777777" w:rsidR="008300EB" w:rsidRPr="007406FF" w:rsidRDefault="008300EB" w:rsidP="001F060E">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2405C98" w14:textId="77777777" w:rsidR="008300EB" w:rsidRPr="007406FF" w:rsidRDefault="008300EB" w:rsidP="001F060E">
            <w:pPr>
              <w:pStyle w:val="TableParagraph"/>
              <w:spacing w:before="103"/>
              <w:ind w:left="105"/>
            </w:pPr>
            <w:r>
              <w:rPr>
                <w:b/>
                <w:iCs/>
                <w:sz w:val="20"/>
                <w:szCs w:val="20"/>
                <w:lang w:val="en-US"/>
              </w:rPr>
              <w:t>obligator</w:t>
            </w:r>
          </w:p>
        </w:tc>
      </w:tr>
      <w:tr w:rsidR="008300EB" w:rsidRPr="007406FF" w14:paraId="069F2F02" w14:textId="77777777" w:rsidTr="001F060E">
        <w:trPr>
          <w:trHeight w:val="575"/>
        </w:trPr>
        <w:tc>
          <w:tcPr>
            <w:tcW w:w="572" w:type="dxa"/>
            <w:shd w:val="clear" w:color="auto" w:fill="FFFF00"/>
          </w:tcPr>
          <w:p w14:paraId="27BD8ACA" w14:textId="77777777" w:rsidR="008300EB" w:rsidRPr="007406FF" w:rsidRDefault="008300EB" w:rsidP="001F060E">
            <w:pPr>
              <w:pStyle w:val="TableParagraph"/>
              <w:spacing w:before="103"/>
              <w:ind w:left="105"/>
            </w:pPr>
            <w:r>
              <w:rPr>
                <w:b/>
                <w:iCs/>
                <w:sz w:val="20"/>
                <w:szCs w:val="20"/>
                <w:lang w:val="en-US"/>
              </w:rPr>
              <w:t>2</w:t>
            </w:r>
          </w:p>
        </w:tc>
        <w:tc>
          <w:tcPr>
            <w:tcW w:w="3417" w:type="dxa"/>
            <w:shd w:val="clear" w:color="auto" w:fill="FFFF00"/>
          </w:tcPr>
          <w:p w14:paraId="2D822666" w14:textId="77777777" w:rsidR="008300EB" w:rsidRPr="007406FF" w:rsidRDefault="008300EB" w:rsidP="001F060E">
            <w:pPr>
              <w:pStyle w:val="TableParagraph"/>
              <w:spacing w:before="103"/>
              <w:ind w:left="109"/>
            </w:pPr>
            <w:r w:rsidRPr="00A75BBC">
              <w:rPr>
                <w:b/>
                <w:bCs/>
              </w:rPr>
              <w:t xml:space="preserve">PROPUNEREA TEHNICĂ </w:t>
            </w:r>
          </w:p>
        </w:tc>
        <w:tc>
          <w:tcPr>
            <w:tcW w:w="3969" w:type="dxa"/>
            <w:shd w:val="clear" w:color="auto" w:fill="FFFF00"/>
          </w:tcPr>
          <w:p w14:paraId="7507E7AD" w14:textId="77777777" w:rsidR="008300EB" w:rsidRDefault="008300EB" w:rsidP="001F060E">
            <w:pPr>
              <w:pStyle w:val="TableParagraph"/>
              <w:spacing w:before="99" w:line="237" w:lineRule="auto"/>
              <w:ind w:left="110" w:right="838"/>
            </w:pPr>
            <w:r>
              <w:t xml:space="preserve">Deviz de cheltuieli </w:t>
            </w:r>
          </w:p>
          <w:p w14:paraId="4B4FC2C5" w14:textId="77777777" w:rsidR="008300EB" w:rsidRPr="007406FF" w:rsidRDefault="008300EB" w:rsidP="001F060E">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4DEFE133" w14:textId="77777777" w:rsidR="008300EB" w:rsidRPr="007406FF" w:rsidRDefault="008300EB" w:rsidP="001F060E">
            <w:pPr>
              <w:pStyle w:val="TableParagraph"/>
              <w:spacing w:before="103"/>
              <w:ind w:left="105"/>
            </w:pPr>
            <w:r>
              <w:rPr>
                <w:b/>
                <w:iCs/>
                <w:sz w:val="20"/>
                <w:szCs w:val="20"/>
                <w:lang w:val="en-US"/>
              </w:rPr>
              <w:t>obligator</w:t>
            </w:r>
          </w:p>
        </w:tc>
      </w:tr>
      <w:tr w:rsidR="008300EB" w:rsidRPr="007406FF" w14:paraId="7C59D376" w14:textId="77777777" w:rsidTr="001F060E">
        <w:trPr>
          <w:trHeight w:val="627"/>
        </w:trPr>
        <w:tc>
          <w:tcPr>
            <w:tcW w:w="572" w:type="dxa"/>
            <w:shd w:val="clear" w:color="auto" w:fill="FFFF00"/>
          </w:tcPr>
          <w:p w14:paraId="23DB0C29" w14:textId="77777777" w:rsidR="008300EB" w:rsidRPr="007406FF" w:rsidRDefault="008300EB" w:rsidP="001F060E">
            <w:pPr>
              <w:pStyle w:val="TableParagraph"/>
              <w:spacing w:before="108"/>
              <w:ind w:left="105"/>
            </w:pPr>
            <w:r>
              <w:rPr>
                <w:b/>
                <w:iCs/>
                <w:sz w:val="20"/>
                <w:szCs w:val="20"/>
                <w:lang w:val="en-US"/>
              </w:rPr>
              <w:t>3</w:t>
            </w:r>
          </w:p>
        </w:tc>
        <w:tc>
          <w:tcPr>
            <w:tcW w:w="3417" w:type="dxa"/>
            <w:shd w:val="clear" w:color="auto" w:fill="FFFF00"/>
          </w:tcPr>
          <w:p w14:paraId="256E4FB9" w14:textId="77777777" w:rsidR="008300EB" w:rsidRPr="007406FF" w:rsidRDefault="008300EB" w:rsidP="001F060E">
            <w:pPr>
              <w:pStyle w:val="TableParagraph"/>
              <w:spacing w:before="108"/>
              <w:ind w:left="109"/>
            </w:pPr>
            <w:r w:rsidRPr="00A75BBC">
              <w:rPr>
                <w:b/>
                <w:bCs/>
              </w:rPr>
              <w:t>DUAE</w:t>
            </w:r>
          </w:p>
        </w:tc>
        <w:tc>
          <w:tcPr>
            <w:tcW w:w="3969" w:type="dxa"/>
            <w:shd w:val="clear" w:color="auto" w:fill="FFFF00"/>
          </w:tcPr>
          <w:p w14:paraId="13F522FC" w14:textId="77777777" w:rsidR="008300EB" w:rsidRPr="007406FF" w:rsidRDefault="008300EB" w:rsidP="001F060E">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3E4BC88E" w14:textId="77777777" w:rsidR="008300EB" w:rsidRPr="007406FF" w:rsidRDefault="008300EB" w:rsidP="001F060E">
            <w:pPr>
              <w:pStyle w:val="TableParagraph"/>
              <w:spacing w:before="108"/>
              <w:ind w:left="105"/>
            </w:pPr>
            <w:r>
              <w:rPr>
                <w:b/>
                <w:iCs/>
                <w:sz w:val="20"/>
                <w:szCs w:val="20"/>
                <w:lang w:val="en-US"/>
              </w:rPr>
              <w:t>obligator</w:t>
            </w:r>
          </w:p>
        </w:tc>
      </w:tr>
      <w:tr w:rsidR="008300EB" w:rsidRPr="007406FF" w14:paraId="67048060" w14:textId="77777777" w:rsidTr="001F060E">
        <w:trPr>
          <w:trHeight w:val="627"/>
        </w:trPr>
        <w:tc>
          <w:tcPr>
            <w:tcW w:w="572" w:type="dxa"/>
            <w:shd w:val="clear" w:color="auto" w:fill="FFFF00"/>
          </w:tcPr>
          <w:p w14:paraId="1D125AF1" w14:textId="77777777" w:rsidR="008300EB" w:rsidRPr="007406FF" w:rsidRDefault="008300EB" w:rsidP="001F060E">
            <w:pPr>
              <w:pStyle w:val="TableParagraph"/>
              <w:spacing w:before="108"/>
              <w:ind w:left="105"/>
            </w:pPr>
            <w:r>
              <w:rPr>
                <w:b/>
                <w:iCs/>
                <w:sz w:val="20"/>
                <w:szCs w:val="20"/>
                <w:lang w:val="en-US"/>
              </w:rPr>
              <w:t>4</w:t>
            </w:r>
          </w:p>
        </w:tc>
        <w:tc>
          <w:tcPr>
            <w:tcW w:w="3417" w:type="dxa"/>
            <w:shd w:val="clear" w:color="auto" w:fill="FFFF00"/>
          </w:tcPr>
          <w:p w14:paraId="643799CE" w14:textId="77777777" w:rsidR="008300EB" w:rsidRPr="007406FF" w:rsidRDefault="008300EB" w:rsidP="001F060E">
            <w:pPr>
              <w:pStyle w:val="TableParagraph"/>
              <w:spacing w:before="108"/>
              <w:ind w:left="109"/>
            </w:pPr>
            <w:r w:rsidRPr="00A75BBC">
              <w:rPr>
                <w:b/>
                <w:bCs/>
              </w:rPr>
              <w:t>CERERE DE PARTICIPARE</w:t>
            </w:r>
          </w:p>
        </w:tc>
        <w:tc>
          <w:tcPr>
            <w:tcW w:w="3969" w:type="dxa"/>
            <w:shd w:val="clear" w:color="auto" w:fill="FFFF00"/>
          </w:tcPr>
          <w:p w14:paraId="44144DE6" w14:textId="77777777" w:rsidR="008300EB" w:rsidRPr="007406FF" w:rsidRDefault="008300EB" w:rsidP="001F060E">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59FD5721" w14:textId="77777777" w:rsidR="008300EB" w:rsidRPr="007406FF" w:rsidRDefault="008300EB" w:rsidP="001F060E">
            <w:pPr>
              <w:pStyle w:val="TableParagraph"/>
              <w:spacing w:before="108"/>
              <w:ind w:left="105"/>
            </w:pPr>
            <w:r>
              <w:rPr>
                <w:b/>
                <w:iCs/>
                <w:sz w:val="20"/>
                <w:szCs w:val="20"/>
                <w:lang w:val="en-US"/>
              </w:rPr>
              <w:t>obligator</w:t>
            </w:r>
          </w:p>
        </w:tc>
      </w:tr>
      <w:tr w:rsidR="008300EB" w:rsidRPr="007406FF" w14:paraId="2041F65E" w14:textId="77777777" w:rsidTr="001F060E">
        <w:trPr>
          <w:trHeight w:val="627"/>
        </w:trPr>
        <w:tc>
          <w:tcPr>
            <w:tcW w:w="572" w:type="dxa"/>
            <w:shd w:val="clear" w:color="auto" w:fill="FFFF00"/>
          </w:tcPr>
          <w:p w14:paraId="32BDD897" w14:textId="77777777" w:rsidR="008300EB" w:rsidRDefault="008300EB" w:rsidP="001F060E">
            <w:pPr>
              <w:pStyle w:val="TableParagraph"/>
              <w:spacing w:before="108"/>
              <w:ind w:left="105"/>
            </w:pPr>
            <w:r>
              <w:rPr>
                <w:b/>
                <w:iCs/>
                <w:sz w:val="20"/>
                <w:szCs w:val="20"/>
                <w:lang w:val="en-US"/>
              </w:rPr>
              <w:t>5</w:t>
            </w:r>
          </w:p>
        </w:tc>
        <w:tc>
          <w:tcPr>
            <w:tcW w:w="3417" w:type="dxa"/>
            <w:shd w:val="clear" w:color="auto" w:fill="FFFF00"/>
          </w:tcPr>
          <w:p w14:paraId="382ADA0B" w14:textId="77777777" w:rsidR="008300EB" w:rsidRDefault="008300EB" w:rsidP="001F060E">
            <w:pPr>
              <w:pStyle w:val="TableParagraph"/>
              <w:spacing w:before="108"/>
              <w:ind w:left="109"/>
            </w:pPr>
            <w:r w:rsidRPr="00A75BBC">
              <w:rPr>
                <w:b/>
                <w:bCs/>
              </w:rPr>
              <w:t xml:space="preserve">DECLARAȚIE PRIVIND VALABILITATEA OFERTELOR </w:t>
            </w:r>
          </w:p>
        </w:tc>
        <w:tc>
          <w:tcPr>
            <w:tcW w:w="3969" w:type="dxa"/>
            <w:shd w:val="clear" w:color="auto" w:fill="FFFF00"/>
          </w:tcPr>
          <w:p w14:paraId="5EFBB2E2" w14:textId="77777777" w:rsidR="008300EB" w:rsidRDefault="008300EB" w:rsidP="001F060E">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790A6E9A" w14:textId="77777777" w:rsidR="008300EB" w:rsidRPr="007406FF" w:rsidRDefault="008300EB" w:rsidP="001F060E">
            <w:pPr>
              <w:pStyle w:val="TableParagraph"/>
              <w:spacing w:before="108"/>
              <w:ind w:left="105"/>
            </w:pPr>
            <w:r>
              <w:rPr>
                <w:b/>
                <w:iCs/>
                <w:sz w:val="20"/>
                <w:szCs w:val="20"/>
                <w:lang w:val="en-US"/>
              </w:rPr>
              <w:t>obligator</w:t>
            </w:r>
          </w:p>
        </w:tc>
      </w:tr>
      <w:tr w:rsidR="008300EB" w:rsidRPr="007406FF" w14:paraId="3C4AD2B4" w14:textId="77777777" w:rsidTr="001F060E">
        <w:trPr>
          <w:trHeight w:val="518"/>
        </w:trPr>
        <w:tc>
          <w:tcPr>
            <w:tcW w:w="9517" w:type="dxa"/>
            <w:gridSpan w:val="4"/>
            <w:shd w:val="clear" w:color="auto" w:fill="FFFF00"/>
          </w:tcPr>
          <w:p w14:paraId="1D9547B2" w14:textId="77777777" w:rsidR="008300EB" w:rsidRDefault="008300EB" w:rsidP="001F060E">
            <w:pPr>
              <w:pStyle w:val="TableParagraph"/>
              <w:spacing w:before="103"/>
              <w:ind w:left="2298" w:right="4167" w:firstLine="284"/>
              <w:jc w:val="center"/>
              <w:rPr>
                <w:b/>
              </w:rPr>
            </w:pPr>
            <w:r>
              <w:rPr>
                <w:b/>
              </w:rPr>
              <w:t>INCLUSIV,</w:t>
            </w:r>
          </w:p>
          <w:p w14:paraId="02EC3F73" w14:textId="77777777" w:rsidR="008300EB" w:rsidRPr="007406FF" w:rsidRDefault="008300EB" w:rsidP="001F060E">
            <w:pPr>
              <w:pStyle w:val="TableParagraph"/>
              <w:spacing w:before="103"/>
              <w:ind w:left="1589" w:right="2599"/>
              <w:jc w:val="center"/>
              <w:rPr>
                <w:b/>
              </w:rPr>
            </w:pPr>
            <w:r>
              <w:rPr>
                <w:b/>
              </w:rPr>
              <w:t xml:space="preserve">          documente suplimentare la oferta</w:t>
            </w:r>
          </w:p>
        </w:tc>
      </w:tr>
      <w:tr w:rsidR="008300EB" w:rsidRPr="007406FF" w14:paraId="312016DF" w14:textId="77777777" w:rsidTr="001F060E">
        <w:trPr>
          <w:trHeight w:val="559"/>
        </w:trPr>
        <w:tc>
          <w:tcPr>
            <w:tcW w:w="572" w:type="dxa"/>
            <w:shd w:val="clear" w:color="auto" w:fill="FFFF00"/>
          </w:tcPr>
          <w:p w14:paraId="1D821884" w14:textId="77777777" w:rsidR="008300EB" w:rsidRPr="00094362" w:rsidRDefault="008300EB" w:rsidP="001F060E">
            <w:pPr>
              <w:pStyle w:val="TableParagraph"/>
              <w:spacing w:before="103"/>
              <w:ind w:left="105"/>
              <w:rPr>
                <w:sz w:val="20"/>
                <w:szCs w:val="20"/>
              </w:rPr>
            </w:pPr>
            <w:r>
              <w:rPr>
                <w:sz w:val="20"/>
                <w:szCs w:val="20"/>
              </w:rPr>
              <w:t>1</w:t>
            </w:r>
          </w:p>
        </w:tc>
        <w:tc>
          <w:tcPr>
            <w:tcW w:w="3417" w:type="dxa"/>
            <w:shd w:val="clear" w:color="auto" w:fill="FFFF00"/>
          </w:tcPr>
          <w:p w14:paraId="22F33142" w14:textId="77777777" w:rsidR="008300EB" w:rsidRPr="00094362" w:rsidRDefault="008300EB" w:rsidP="001F060E">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66B57862" w14:textId="77777777" w:rsidR="008300EB" w:rsidRPr="00094362" w:rsidRDefault="008300EB" w:rsidP="001F060E">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5AD82569" w14:textId="77777777" w:rsidR="008300EB" w:rsidRPr="00094362" w:rsidRDefault="008300EB" w:rsidP="001F060E">
            <w:pPr>
              <w:pStyle w:val="TableParagraph"/>
              <w:spacing w:before="103"/>
              <w:ind w:left="105"/>
              <w:rPr>
                <w:sz w:val="20"/>
                <w:szCs w:val="20"/>
              </w:rPr>
            </w:pPr>
            <w:r w:rsidRPr="00094362">
              <w:rPr>
                <w:sz w:val="20"/>
                <w:szCs w:val="20"/>
              </w:rPr>
              <w:t>DA</w:t>
            </w:r>
          </w:p>
        </w:tc>
      </w:tr>
      <w:tr w:rsidR="008300EB" w:rsidRPr="007406FF" w14:paraId="5D74D3BF" w14:textId="77777777" w:rsidTr="001F060E">
        <w:trPr>
          <w:trHeight w:val="559"/>
        </w:trPr>
        <w:tc>
          <w:tcPr>
            <w:tcW w:w="572" w:type="dxa"/>
            <w:shd w:val="clear" w:color="auto" w:fill="FFFF00"/>
          </w:tcPr>
          <w:p w14:paraId="371A27CD" w14:textId="77777777" w:rsidR="008300EB" w:rsidRPr="00094362" w:rsidRDefault="008300EB" w:rsidP="001F060E">
            <w:pPr>
              <w:pStyle w:val="TableParagraph"/>
              <w:spacing w:before="103"/>
              <w:ind w:left="105"/>
              <w:rPr>
                <w:sz w:val="20"/>
                <w:szCs w:val="20"/>
              </w:rPr>
            </w:pPr>
            <w:r>
              <w:rPr>
                <w:sz w:val="20"/>
                <w:szCs w:val="20"/>
              </w:rPr>
              <w:t>2</w:t>
            </w:r>
          </w:p>
        </w:tc>
        <w:tc>
          <w:tcPr>
            <w:tcW w:w="3417" w:type="dxa"/>
            <w:shd w:val="clear" w:color="auto" w:fill="FFFF00"/>
          </w:tcPr>
          <w:p w14:paraId="0175C58F" w14:textId="77777777" w:rsidR="008300EB" w:rsidRPr="00094362" w:rsidRDefault="008300EB" w:rsidP="001F060E">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1E28A983" w14:textId="77777777" w:rsidR="008300EB" w:rsidRPr="00094362" w:rsidRDefault="008300EB" w:rsidP="001F060E">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18FBC0AA" w14:textId="77777777" w:rsidR="008300EB" w:rsidRPr="00094362" w:rsidRDefault="008300EB" w:rsidP="001F060E">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0D1AEFF9" w14:textId="77777777" w:rsidR="008300EB" w:rsidRPr="00094362" w:rsidRDefault="008300EB" w:rsidP="001F060E">
            <w:pPr>
              <w:pStyle w:val="TableParagraph"/>
              <w:spacing w:before="103"/>
              <w:ind w:left="105"/>
              <w:rPr>
                <w:sz w:val="20"/>
                <w:szCs w:val="20"/>
              </w:rPr>
            </w:pPr>
            <w:r w:rsidRPr="00094362">
              <w:rPr>
                <w:sz w:val="20"/>
                <w:szCs w:val="20"/>
              </w:rPr>
              <w:t>DA</w:t>
            </w:r>
          </w:p>
        </w:tc>
      </w:tr>
      <w:tr w:rsidR="008300EB" w:rsidRPr="007406FF" w14:paraId="66C6F1B8" w14:textId="77777777" w:rsidTr="001F060E">
        <w:trPr>
          <w:trHeight w:val="1144"/>
        </w:trPr>
        <w:tc>
          <w:tcPr>
            <w:tcW w:w="572" w:type="dxa"/>
            <w:shd w:val="clear" w:color="auto" w:fill="FFFF00"/>
          </w:tcPr>
          <w:p w14:paraId="65EC35FE" w14:textId="77777777" w:rsidR="008300EB" w:rsidRPr="00094362" w:rsidRDefault="008300EB" w:rsidP="001F060E">
            <w:pPr>
              <w:pStyle w:val="TableParagraph"/>
              <w:spacing w:before="103"/>
              <w:ind w:left="105"/>
              <w:rPr>
                <w:sz w:val="20"/>
                <w:szCs w:val="20"/>
              </w:rPr>
            </w:pPr>
            <w:r>
              <w:rPr>
                <w:sz w:val="20"/>
                <w:szCs w:val="20"/>
              </w:rPr>
              <w:t>3</w:t>
            </w:r>
          </w:p>
        </w:tc>
        <w:tc>
          <w:tcPr>
            <w:tcW w:w="3417" w:type="dxa"/>
            <w:shd w:val="clear" w:color="auto" w:fill="FFFF00"/>
          </w:tcPr>
          <w:p w14:paraId="31E02D23" w14:textId="77777777" w:rsidR="008300EB" w:rsidRPr="00094362" w:rsidRDefault="008300EB" w:rsidP="001F060E">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003065B8" w14:textId="77777777" w:rsidR="008300EB" w:rsidRPr="00094362" w:rsidRDefault="008300EB" w:rsidP="001F060E">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5BBAFAB1" w14:textId="77777777" w:rsidR="008300EB" w:rsidRPr="00094362" w:rsidRDefault="008300EB" w:rsidP="001F060E">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2F3030A5" w14:textId="77777777" w:rsidR="008300EB" w:rsidRPr="00094362" w:rsidRDefault="008300EB" w:rsidP="001F060E">
            <w:pPr>
              <w:pStyle w:val="TableParagraph"/>
              <w:spacing w:line="264" w:lineRule="exact"/>
              <w:ind w:left="-1"/>
              <w:rPr>
                <w:sz w:val="20"/>
                <w:szCs w:val="20"/>
              </w:rPr>
            </w:pPr>
            <w:r w:rsidRPr="00094362">
              <w:rPr>
                <w:sz w:val="20"/>
                <w:szCs w:val="20"/>
              </w:rPr>
              <w:t>DA</w:t>
            </w:r>
          </w:p>
        </w:tc>
      </w:tr>
      <w:tr w:rsidR="008300EB" w:rsidRPr="007406FF" w14:paraId="5C0C58B5" w14:textId="77777777" w:rsidTr="001F060E">
        <w:trPr>
          <w:trHeight w:val="1086"/>
        </w:trPr>
        <w:tc>
          <w:tcPr>
            <w:tcW w:w="572" w:type="dxa"/>
            <w:shd w:val="clear" w:color="auto" w:fill="FFFF00"/>
          </w:tcPr>
          <w:p w14:paraId="7934207E" w14:textId="77777777" w:rsidR="008300EB" w:rsidRPr="00094362" w:rsidRDefault="008300EB" w:rsidP="001F060E">
            <w:pPr>
              <w:pStyle w:val="TableParagraph"/>
              <w:spacing w:before="103"/>
              <w:ind w:left="105"/>
              <w:rPr>
                <w:sz w:val="20"/>
                <w:szCs w:val="20"/>
              </w:rPr>
            </w:pPr>
            <w:r>
              <w:rPr>
                <w:sz w:val="20"/>
                <w:szCs w:val="20"/>
              </w:rPr>
              <w:t>4</w:t>
            </w:r>
          </w:p>
        </w:tc>
        <w:tc>
          <w:tcPr>
            <w:tcW w:w="3417" w:type="dxa"/>
            <w:shd w:val="clear" w:color="auto" w:fill="FFFF00"/>
          </w:tcPr>
          <w:p w14:paraId="5FCF7D41" w14:textId="77777777" w:rsidR="008300EB" w:rsidRPr="00094362" w:rsidRDefault="008300EB" w:rsidP="001F060E">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36050DA4" w14:textId="77777777" w:rsidR="008300EB" w:rsidRPr="00094362" w:rsidRDefault="008300EB" w:rsidP="001F060E">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AE91D0C" w14:textId="77777777" w:rsidR="008300EB" w:rsidRPr="00094362" w:rsidRDefault="008300EB" w:rsidP="001F060E">
            <w:pPr>
              <w:rPr>
                <w:sz w:val="20"/>
                <w:szCs w:val="20"/>
              </w:rPr>
            </w:pPr>
            <w:r w:rsidRPr="00094362">
              <w:rPr>
                <w:sz w:val="20"/>
                <w:szCs w:val="20"/>
              </w:rPr>
              <w:t>DA</w:t>
            </w:r>
          </w:p>
        </w:tc>
      </w:tr>
      <w:tr w:rsidR="008300EB" w:rsidRPr="007406FF" w14:paraId="5C4E1158" w14:textId="77777777" w:rsidTr="001F060E">
        <w:trPr>
          <w:trHeight w:val="448"/>
        </w:trPr>
        <w:tc>
          <w:tcPr>
            <w:tcW w:w="572" w:type="dxa"/>
            <w:shd w:val="clear" w:color="auto" w:fill="FFFF00"/>
          </w:tcPr>
          <w:p w14:paraId="60B401A0" w14:textId="77777777" w:rsidR="008300EB" w:rsidRPr="00094362" w:rsidRDefault="008300EB" w:rsidP="001F060E">
            <w:pPr>
              <w:pStyle w:val="TableParagraph"/>
              <w:spacing w:before="103"/>
              <w:ind w:left="105"/>
              <w:rPr>
                <w:sz w:val="20"/>
                <w:szCs w:val="20"/>
              </w:rPr>
            </w:pPr>
            <w:r>
              <w:rPr>
                <w:sz w:val="20"/>
                <w:szCs w:val="20"/>
              </w:rPr>
              <w:t>5</w:t>
            </w:r>
          </w:p>
        </w:tc>
        <w:tc>
          <w:tcPr>
            <w:tcW w:w="3417" w:type="dxa"/>
            <w:shd w:val="clear" w:color="auto" w:fill="FFFF00"/>
          </w:tcPr>
          <w:p w14:paraId="74AF4A36" w14:textId="77777777" w:rsidR="008300EB" w:rsidRPr="00094362" w:rsidRDefault="008300EB" w:rsidP="001F060E">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03BEF9D3" w14:textId="77777777" w:rsidR="008300EB" w:rsidRPr="008726A1" w:rsidRDefault="008300EB" w:rsidP="001F060E">
            <w:pPr>
              <w:pStyle w:val="a8"/>
              <w:tabs>
                <w:tab w:val="left" w:pos="567"/>
              </w:tabs>
              <w:rPr>
                <w:sz w:val="20"/>
                <w:lang w:val="en-US"/>
              </w:rPr>
            </w:pPr>
            <w:r w:rsidRPr="008726A1">
              <w:rPr>
                <w:sz w:val="20"/>
                <w:lang w:val="en-US"/>
              </w:rPr>
              <w:t>LUCRĂRILOR-</w:t>
            </w:r>
            <w:proofErr w:type="spellStart"/>
            <w:r w:rsidRPr="008726A1">
              <w:rPr>
                <w:sz w:val="20"/>
                <w:lang w:val="en-US"/>
              </w:rPr>
              <w:t>perioada</w:t>
            </w:r>
            <w:proofErr w:type="spellEnd"/>
            <w:r w:rsidRPr="008726A1">
              <w:rPr>
                <w:spacing w:val="-6"/>
                <w:sz w:val="20"/>
                <w:lang w:val="en-US"/>
              </w:rPr>
              <w:t xml:space="preserve"> </w:t>
            </w:r>
            <w:r w:rsidRPr="008726A1">
              <w:rPr>
                <w:sz w:val="20"/>
                <w:lang w:val="en-US"/>
              </w:rPr>
              <w:t>de</w:t>
            </w:r>
            <w:r w:rsidRPr="008726A1">
              <w:rPr>
                <w:spacing w:val="-10"/>
                <w:sz w:val="20"/>
                <w:lang w:val="en-US"/>
              </w:rPr>
              <w:t xml:space="preserve"> </w:t>
            </w:r>
            <w:proofErr w:type="spellStart"/>
            <w:r w:rsidRPr="008726A1">
              <w:rPr>
                <w:spacing w:val="-2"/>
                <w:sz w:val="20"/>
                <w:lang w:val="en-US"/>
              </w:rPr>
              <w:t>execuție</w:t>
            </w:r>
            <w:proofErr w:type="spellEnd"/>
          </w:p>
        </w:tc>
        <w:tc>
          <w:tcPr>
            <w:tcW w:w="3969" w:type="dxa"/>
            <w:shd w:val="clear" w:color="auto" w:fill="FFFF00"/>
          </w:tcPr>
          <w:p w14:paraId="5082BF09" w14:textId="77777777" w:rsidR="008300EB" w:rsidRPr="00094362" w:rsidRDefault="008300EB" w:rsidP="001F060E">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42E79CA1" w14:textId="77777777" w:rsidR="008300EB" w:rsidRPr="00094362" w:rsidRDefault="008300EB" w:rsidP="001F060E">
            <w:pPr>
              <w:rPr>
                <w:sz w:val="20"/>
                <w:szCs w:val="20"/>
              </w:rPr>
            </w:pPr>
            <w:r w:rsidRPr="00094362">
              <w:rPr>
                <w:spacing w:val="-2"/>
                <w:sz w:val="20"/>
                <w:szCs w:val="20"/>
              </w:rPr>
              <w:t>economi</w:t>
            </w:r>
          </w:p>
        </w:tc>
        <w:tc>
          <w:tcPr>
            <w:tcW w:w="1559" w:type="dxa"/>
            <w:shd w:val="clear" w:color="auto" w:fill="FFFF00"/>
          </w:tcPr>
          <w:p w14:paraId="4A709698" w14:textId="77777777" w:rsidR="008300EB" w:rsidRPr="00094362" w:rsidRDefault="008300EB" w:rsidP="001F060E">
            <w:pPr>
              <w:rPr>
                <w:sz w:val="20"/>
                <w:szCs w:val="20"/>
              </w:rPr>
            </w:pPr>
            <w:r w:rsidRPr="00094362">
              <w:rPr>
                <w:sz w:val="20"/>
                <w:szCs w:val="20"/>
              </w:rPr>
              <w:t>DA</w:t>
            </w:r>
          </w:p>
        </w:tc>
      </w:tr>
      <w:tr w:rsidR="008300EB" w:rsidRPr="007406FF" w14:paraId="5A95E603" w14:textId="77777777" w:rsidTr="001F060E">
        <w:trPr>
          <w:trHeight w:val="525"/>
        </w:trPr>
        <w:tc>
          <w:tcPr>
            <w:tcW w:w="572" w:type="dxa"/>
            <w:shd w:val="clear" w:color="auto" w:fill="FFFF00"/>
          </w:tcPr>
          <w:p w14:paraId="39FC4BCA" w14:textId="77777777" w:rsidR="008300EB" w:rsidRPr="00094362" w:rsidRDefault="008300EB" w:rsidP="001F060E">
            <w:pPr>
              <w:ind w:left="100"/>
              <w:rPr>
                <w:sz w:val="20"/>
                <w:szCs w:val="20"/>
              </w:rPr>
            </w:pPr>
            <w:r>
              <w:rPr>
                <w:sz w:val="20"/>
                <w:szCs w:val="20"/>
              </w:rPr>
              <w:t>6</w:t>
            </w:r>
          </w:p>
        </w:tc>
        <w:tc>
          <w:tcPr>
            <w:tcW w:w="3417" w:type="dxa"/>
            <w:shd w:val="clear" w:color="auto" w:fill="FFFF00"/>
          </w:tcPr>
          <w:p w14:paraId="1EF450AA" w14:textId="77777777" w:rsidR="008300EB" w:rsidRPr="00094362" w:rsidRDefault="008300EB" w:rsidP="001F060E">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1DC739CA" w14:textId="77777777" w:rsidR="008300EB" w:rsidRPr="00094362" w:rsidRDefault="008300EB" w:rsidP="001F060E">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7F00BE6A" w14:textId="77777777" w:rsidR="008300EB" w:rsidRPr="00094362" w:rsidRDefault="008300EB" w:rsidP="001F060E">
            <w:pPr>
              <w:ind w:left="-9"/>
              <w:rPr>
                <w:sz w:val="20"/>
                <w:szCs w:val="20"/>
              </w:rPr>
            </w:pPr>
            <w:r w:rsidRPr="00094362">
              <w:rPr>
                <w:sz w:val="20"/>
                <w:szCs w:val="20"/>
              </w:rPr>
              <w:t>DA</w:t>
            </w:r>
          </w:p>
        </w:tc>
      </w:tr>
      <w:tr w:rsidR="008300EB" w:rsidRPr="007406FF" w14:paraId="78EFBD20" w14:textId="77777777" w:rsidTr="001F060E">
        <w:trPr>
          <w:trHeight w:val="525"/>
        </w:trPr>
        <w:tc>
          <w:tcPr>
            <w:tcW w:w="572" w:type="dxa"/>
            <w:shd w:val="clear" w:color="auto" w:fill="FFFF00"/>
          </w:tcPr>
          <w:p w14:paraId="43A5E485" w14:textId="77777777" w:rsidR="008300EB" w:rsidRPr="00094362" w:rsidRDefault="008300EB" w:rsidP="001F060E">
            <w:pPr>
              <w:ind w:left="100"/>
              <w:rPr>
                <w:sz w:val="20"/>
                <w:szCs w:val="20"/>
              </w:rPr>
            </w:pPr>
            <w:r>
              <w:rPr>
                <w:sz w:val="20"/>
                <w:szCs w:val="20"/>
              </w:rPr>
              <w:t>7</w:t>
            </w:r>
          </w:p>
        </w:tc>
        <w:tc>
          <w:tcPr>
            <w:tcW w:w="3417" w:type="dxa"/>
            <w:shd w:val="clear" w:color="auto" w:fill="FFFF00"/>
          </w:tcPr>
          <w:p w14:paraId="4E3C9D94" w14:textId="77777777" w:rsidR="008300EB" w:rsidRPr="00094362" w:rsidRDefault="008300EB" w:rsidP="001F060E">
            <w:pPr>
              <w:rPr>
                <w:rFonts w:eastAsia="PMingLiU"/>
                <w:b/>
                <w:sz w:val="20"/>
                <w:szCs w:val="20"/>
                <w:lang w:val="en-US" w:eastAsia="zh-CN"/>
              </w:rPr>
            </w:pPr>
            <w:r w:rsidRPr="00094362">
              <w:rPr>
                <w:rFonts w:eastAsia="PMingLiU"/>
                <w:b/>
                <w:sz w:val="20"/>
                <w:szCs w:val="20"/>
                <w:lang w:val="en-US" w:eastAsia="zh-CN"/>
              </w:rPr>
              <w:t>DECLARAȚIE</w:t>
            </w:r>
          </w:p>
          <w:p w14:paraId="067619C0" w14:textId="77777777" w:rsidR="008300EB" w:rsidRPr="00094362" w:rsidRDefault="008300EB" w:rsidP="001F060E">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gramStart"/>
            <w:r>
              <w:rPr>
                <w:sz w:val="20"/>
                <w:lang w:val="en-US"/>
              </w:rPr>
              <w:t>similar  -</w:t>
            </w:r>
            <w:proofErr w:type="gramEnd"/>
            <w:r>
              <w:rPr>
                <w:sz w:val="20"/>
                <w:lang w:val="en-US"/>
              </w:rPr>
              <w:t xml:space="preserve"> </w:t>
            </w:r>
            <w:proofErr w:type="spellStart"/>
            <w:r>
              <w:rPr>
                <w:sz w:val="20"/>
                <w:lang w:val="en-US"/>
              </w:rPr>
              <w:t>lucrări</w:t>
            </w:r>
            <w:proofErr w:type="spellEnd"/>
            <w:r>
              <w:rPr>
                <w:sz w:val="20"/>
                <w:lang w:val="en-US"/>
              </w:rPr>
              <w:t xml:space="preserve"> drum</w:t>
            </w:r>
          </w:p>
          <w:p w14:paraId="7BC68C33" w14:textId="77777777" w:rsidR="008300EB" w:rsidRPr="00094362" w:rsidRDefault="008300EB" w:rsidP="001F060E">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0AFD7C3D" w14:textId="77777777" w:rsidR="008300EB" w:rsidRPr="00094362" w:rsidRDefault="008300EB" w:rsidP="001F060E">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3993DF71" w14:textId="77777777" w:rsidR="008300EB" w:rsidRPr="00094362" w:rsidRDefault="008300EB" w:rsidP="001F060E">
            <w:pPr>
              <w:ind w:left="-9"/>
              <w:rPr>
                <w:sz w:val="20"/>
                <w:szCs w:val="20"/>
              </w:rPr>
            </w:pPr>
            <w:r w:rsidRPr="00094362">
              <w:rPr>
                <w:sz w:val="20"/>
                <w:szCs w:val="20"/>
              </w:rPr>
              <w:t>DA</w:t>
            </w:r>
          </w:p>
        </w:tc>
      </w:tr>
      <w:tr w:rsidR="008300EB" w:rsidRPr="007406FF" w14:paraId="3E042A9A" w14:textId="77777777" w:rsidTr="001F060E">
        <w:trPr>
          <w:trHeight w:val="525"/>
        </w:trPr>
        <w:tc>
          <w:tcPr>
            <w:tcW w:w="572" w:type="dxa"/>
            <w:shd w:val="clear" w:color="auto" w:fill="FFFF00"/>
          </w:tcPr>
          <w:p w14:paraId="203774FB" w14:textId="77777777" w:rsidR="008300EB" w:rsidRPr="00094362" w:rsidRDefault="008300EB" w:rsidP="001F060E">
            <w:pPr>
              <w:ind w:left="100"/>
              <w:rPr>
                <w:sz w:val="20"/>
                <w:szCs w:val="20"/>
              </w:rPr>
            </w:pPr>
            <w:r>
              <w:rPr>
                <w:sz w:val="20"/>
                <w:szCs w:val="20"/>
              </w:rPr>
              <w:t>8</w:t>
            </w:r>
          </w:p>
        </w:tc>
        <w:tc>
          <w:tcPr>
            <w:tcW w:w="3417" w:type="dxa"/>
            <w:shd w:val="clear" w:color="auto" w:fill="FFFF00"/>
          </w:tcPr>
          <w:p w14:paraId="0A8F7A82" w14:textId="77777777" w:rsidR="008300EB" w:rsidRPr="00094362" w:rsidRDefault="008300EB" w:rsidP="001F060E">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3D5B7EFB" w14:textId="77777777" w:rsidR="008300EB" w:rsidRPr="00094362" w:rsidRDefault="008300EB" w:rsidP="001F060E">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7A232E09" w14:textId="77777777" w:rsidR="008300EB" w:rsidRPr="00094362" w:rsidRDefault="008300EB" w:rsidP="001F060E">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2A9FAB8" w14:textId="77777777" w:rsidR="008300EB" w:rsidRPr="00094362" w:rsidRDefault="008300EB" w:rsidP="001F060E">
            <w:pPr>
              <w:ind w:left="-9"/>
              <w:rPr>
                <w:sz w:val="20"/>
                <w:szCs w:val="20"/>
              </w:rPr>
            </w:pPr>
            <w:r w:rsidRPr="00094362">
              <w:rPr>
                <w:sz w:val="20"/>
                <w:szCs w:val="20"/>
              </w:rPr>
              <w:t>DA</w:t>
            </w:r>
          </w:p>
        </w:tc>
      </w:tr>
      <w:tr w:rsidR="008300EB" w:rsidRPr="007406FF" w14:paraId="24367618" w14:textId="77777777" w:rsidTr="001F060E">
        <w:trPr>
          <w:trHeight w:val="525"/>
        </w:trPr>
        <w:tc>
          <w:tcPr>
            <w:tcW w:w="572" w:type="dxa"/>
            <w:shd w:val="clear" w:color="auto" w:fill="FFFF00"/>
          </w:tcPr>
          <w:p w14:paraId="40E333E8" w14:textId="77777777" w:rsidR="008300EB" w:rsidRPr="00094362" w:rsidRDefault="008300EB" w:rsidP="001F060E">
            <w:pPr>
              <w:ind w:left="100"/>
              <w:rPr>
                <w:sz w:val="20"/>
                <w:szCs w:val="20"/>
              </w:rPr>
            </w:pPr>
            <w:r>
              <w:rPr>
                <w:sz w:val="20"/>
                <w:szCs w:val="20"/>
              </w:rPr>
              <w:t>9</w:t>
            </w:r>
          </w:p>
        </w:tc>
        <w:tc>
          <w:tcPr>
            <w:tcW w:w="3417" w:type="dxa"/>
            <w:shd w:val="clear" w:color="auto" w:fill="FFFF00"/>
          </w:tcPr>
          <w:p w14:paraId="674B1C94" w14:textId="77777777" w:rsidR="008300EB" w:rsidRPr="00094362" w:rsidRDefault="008300EB" w:rsidP="001F060E">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479436AD" w14:textId="77777777" w:rsidR="008300EB" w:rsidRPr="00094362" w:rsidRDefault="008300EB" w:rsidP="001F060E">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1C026DAE" w14:textId="77777777" w:rsidR="008300EB" w:rsidRPr="00094362" w:rsidRDefault="008300EB" w:rsidP="001F060E">
            <w:pPr>
              <w:ind w:left="96"/>
              <w:rPr>
                <w:sz w:val="20"/>
                <w:szCs w:val="20"/>
              </w:rPr>
            </w:pPr>
            <w:r w:rsidRPr="00094362">
              <w:rPr>
                <w:sz w:val="20"/>
                <w:szCs w:val="20"/>
              </w:rPr>
              <w:t>DA</w:t>
            </w:r>
          </w:p>
        </w:tc>
      </w:tr>
      <w:tr w:rsidR="008300EB" w:rsidRPr="00B03A84" w14:paraId="1B07F01F" w14:textId="77777777" w:rsidTr="001F060E">
        <w:trPr>
          <w:trHeight w:val="525"/>
        </w:trPr>
        <w:tc>
          <w:tcPr>
            <w:tcW w:w="572" w:type="dxa"/>
            <w:shd w:val="clear" w:color="auto" w:fill="FFFF00"/>
          </w:tcPr>
          <w:p w14:paraId="585D2DF1" w14:textId="77777777" w:rsidR="008300EB" w:rsidRPr="00094362" w:rsidRDefault="008300EB" w:rsidP="001F060E">
            <w:pPr>
              <w:ind w:left="100"/>
              <w:rPr>
                <w:sz w:val="20"/>
                <w:szCs w:val="20"/>
              </w:rPr>
            </w:pPr>
            <w:r>
              <w:rPr>
                <w:sz w:val="20"/>
                <w:szCs w:val="20"/>
              </w:rPr>
              <w:t>10</w:t>
            </w:r>
          </w:p>
        </w:tc>
        <w:tc>
          <w:tcPr>
            <w:tcW w:w="3417" w:type="dxa"/>
            <w:shd w:val="clear" w:color="auto" w:fill="FFFF00"/>
          </w:tcPr>
          <w:p w14:paraId="09B84B60" w14:textId="77777777" w:rsidR="008300EB" w:rsidRPr="00094362" w:rsidRDefault="008300EB" w:rsidP="001F060E">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7E3046A9" w14:textId="77777777" w:rsidR="008300EB" w:rsidRPr="00094362" w:rsidRDefault="008300EB" w:rsidP="001F060E">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1D13C8B8" w14:textId="77777777" w:rsidR="008300EB" w:rsidRPr="00094362" w:rsidRDefault="008300EB" w:rsidP="001F060E">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300EB" w:rsidRPr="00B03A84" w14:paraId="73C7F1F5" w14:textId="77777777" w:rsidTr="001F060E">
        <w:trPr>
          <w:trHeight w:val="525"/>
        </w:trPr>
        <w:tc>
          <w:tcPr>
            <w:tcW w:w="572" w:type="dxa"/>
            <w:shd w:val="clear" w:color="auto" w:fill="FFFF00"/>
          </w:tcPr>
          <w:p w14:paraId="1A938E5C" w14:textId="77777777" w:rsidR="008300EB" w:rsidRPr="00094362" w:rsidRDefault="008300EB" w:rsidP="001F060E">
            <w:pPr>
              <w:ind w:left="100"/>
              <w:rPr>
                <w:sz w:val="20"/>
                <w:szCs w:val="20"/>
              </w:rPr>
            </w:pPr>
            <w:r>
              <w:rPr>
                <w:sz w:val="20"/>
                <w:szCs w:val="20"/>
              </w:rPr>
              <w:lastRenderedPageBreak/>
              <w:t>11</w:t>
            </w:r>
          </w:p>
        </w:tc>
        <w:tc>
          <w:tcPr>
            <w:tcW w:w="3417" w:type="dxa"/>
            <w:shd w:val="clear" w:color="auto" w:fill="FFFF00"/>
          </w:tcPr>
          <w:p w14:paraId="29C922A2" w14:textId="77777777" w:rsidR="008300EB" w:rsidRPr="00094362" w:rsidRDefault="008300EB" w:rsidP="001F060E">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24427812" w14:textId="77777777" w:rsidR="008300EB" w:rsidRPr="00094362" w:rsidRDefault="008300EB" w:rsidP="001F060E">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25050E80" w14:textId="77777777" w:rsidR="008300EB" w:rsidRPr="00094362" w:rsidRDefault="008300EB" w:rsidP="001F060E">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E0A14AC" w14:textId="77777777" w:rsidR="008300EB" w:rsidRPr="00094362" w:rsidRDefault="008300EB" w:rsidP="001F060E">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300EB" w:rsidRPr="00B03A84" w14:paraId="1534DAD2" w14:textId="77777777" w:rsidTr="001F060E">
        <w:trPr>
          <w:trHeight w:val="525"/>
        </w:trPr>
        <w:tc>
          <w:tcPr>
            <w:tcW w:w="572" w:type="dxa"/>
            <w:shd w:val="clear" w:color="auto" w:fill="FFFF00"/>
          </w:tcPr>
          <w:p w14:paraId="589A3E49" w14:textId="77777777" w:rsidR="008300EB" w:rsidRPr="00094362" w:rsidRDefault="008300EB" w:rsidP="001F060E">
            <w:pPr>
              <w:ind w:left="100"/>
              <w:rPr>
                <w:sz w:val="20"/>
                <w:szCs w:val="20"/>
              </w:rPr>
            </w:pPr>
            <w:r>
              <w:rPr>
                <w:sz w:val="20"/>
                <w:szCs w:val="20"/>
              </w:rPr>
              <w:t>12</w:t>
            </w:r>
          </w:p>
        </w:tc>
        <w:tc>
          <w:tcPr>
            <w:tcW w:w="3417" w:type="dxa"/>
            <w:shd w:val="clear" w:color="auto" w:fill="FFFF00"/>
          </w:tcPr>
          <w:p w14:paraId="30546125" w14:textId="77777777" w:rsidR="008300EB" w:rsidRPr="00094362" w:rsidRDefault="008300EB" w:rsidP="001F060E">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301F8E20" w14:textId="77777777" w:rsidR="008300EB" w:rsidRPr="00094362" w:rsidRDefault="008300EB" w:rsidP="001F060E">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59C389E" w14:textId="77777777" w:rsidR="008300EB" w:rsidRPr="00094362" w:rsidRDefault="008300EB" w:rsidP="001F060E">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300EB" w14:paraId="7F1055D0" w14:textId="77777777" w:rsidTr="001F060E">
        <w:trPr>
          <w:trHeight w:val="525"/>
        </w:trPr>
        <w:tc>
          <w:tcPr>
            <w:tcW w:w="572" w:type="dxa"/>
            <w:shd w:val="clear" w:color="auto" w:fill="FFFF00"/>
          </w:tcPr>
          <w:p w14:paraId="27BB6077" w14:textId="77777777" w:rsidR="008300EB" w:rsidRPr="00094362" w:rsidRDefault="008300EB" w:rsidP="001F060E">
            <w:pPr>
              <w:ind w:left="100"/>
              <w:rPr>
                <w:sz w:val="20"/>
                <w:szCs w:val="20"/>
              </w:rPr>
            </w:pPr>
            <w:r>
              <w:rPr>
                <w:sz w:val="20"/>
                <w:szCs w:val="20"/>
              </w:rPr>
              <w:t>13</w:t>
            </w:r>
          </w:p>
        </w:tc>
        <w:tc>
          <w:tcPr>
            <w:tcW w:w="3417" w:type="dxa"/>
            <w:shd w:val="clear" w:color="auto" w:fill="FFFF00"/>
          </w:tcPr>
          <w:p w14:paraId="5A707538" w14:textId="77777777" w:rsidR="008300EB" w:rsidRPr="00094362" w:rsidRDefault="008300EB" w:rsidP="001F060E">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274DC3D5" w14:textId="77777777" w:rsidR="008300EB" w:rsidRPr="00094362" w:rsidRDefault="008300EB" w:rsidP="001F060E">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6D5E77BA" w14:textId="77777777" w:rsidR="008300EB" w:rsidRPr="00094362" w:rsidRDefault="008300EB" w:rsidP="001F060E">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5C2400FF" w14:textId="77777777" w:rsidR="008300EB" w:rsidRPr="00094362" w:rsidRDefault="008300EB" w:rsidP="001F060E">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6C471C2A" w14:textId="77777777" w:rsidR="008300EB" w:rsidRPr="00094362" w:rsidRDefault="008300EB" w:rsidP="001F060E">
            <w:pPr>
              <w:rPr>
                <w:sz w:val="20"/>
                <w:szCs w:val="20"/>
              </w:rPr>
            </w:pPr>
            <w:r w:rsidRPr="00094362">
              <w:rPr>
                <w:sz w:val="20"/>
                <w:szCs w:val="20"/>
              </w:rPr>
              <w:t>DA</w:t>
            </w:r>
          </w:p>
        </w:tc>
      </w:tr>
    </w:tbl>
    <w:p w14:paraId="30B915C2" w14:textId="77777777" w:rsidR="008300EB" w:rsidRDefault="008300EB" w:rsidP="008300EB">
      <w:pPr>
        <w:pStyle w:val="a"/>
        <w:numPr>
          <w:ilvl w:val="0"/>
          <w:numId w:val="31"/>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w:t>
      </w:r>
      <w:proofErr w:type="spellStart"/>
      <w:r>
        <w:rPr>
          <w:b/>
        </w:rPr>
        <w:t>este</w:t>
      </w:r>
      <w:proofErr w:type="spellEnd"/>
    </w:p>
    <w:p w14:paraId="47847D6E" w14:textId="77777777" w:rsidR="008300EB" w:rsidRDefault="008300EB" w:rsidP="008300EB">
      <w:pPr>
        <w:pStyle w:val="a"/>
        <w:numPr>
          <w:ilvl w:val="0"/>
          <w:numId w:val="31"/>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40CCC984" w14:textId="77777777" w:rsidR="008300EB" w:rsidRDefault="008300EB" w:rsidP="008300EB">
      <w:pPr>
        <w:pStyle w:val="a"/>
        <w:numPr>
          <w:ilvl w:val="0"/>
          <w:numId w:val="31"/>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w:t>
      </w:r>
      <w:proofErr w:type="gramStart"/>
      <w:r w:rsidRPr="005B4464">
        <w:rPr>
          <w:color w:val="2C2D2E"/>
          <w:shd w:val="clear" w:color="auto" w:fill="FFFFFF"/>
        </w:rPr>
        <w:t>se  </w:t>
      </w:r>
      <w:proofErr w:type="spellStart"/>
      <w:r w:rsidRPr="005B4464">
        <w:rPr>
          <w:color w:val="2C2D2E"/>
          <w:shd w:val="clear" w:color="auto" w:fill="FFFFFF"/>
        </w:rPr>
        <w:t>transferă</w:t>
      </w:r>
      <w:proofErr w:type="spellEnd"/>
      <w:proofErr w:type="gram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0B5B9DA8" w14:textId="77777777" w:rsidR="008300EB" w:rsidRPr="005B4464" w:rsidRDefault="008300EB" w:rsidP="008300EB">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54BBDB32" w14:textId="77777777" w:rsidR="008300EB" w:rsidRPr="005B4464" w:rsidRDefault="008300EB" w:rsidP="008300EB">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45D4EA9A" w14:textId="77777777" w:rsidR="008300EB" w:rsidRPr="005B4464" w:rsidRDefault="008300EB" w:rsidP="008300EB">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1438DCD5" w14:textId="77777777" w:rsidR="008300EB" w:rsidRPr="005B4464" w:rsidRDefault="008300EB" w:rsidP="008300EB">
      <w:pPr>
        <w:spacing w:line="242" w:lineRule="auto"/>
        <w:ind w:left="1347" w:right="534"/>
        <w:rPr>
          <w:lang w:val="en-US"/>
        </w:rPr>
      </w:pPr>
    </w:p>
    <w:p w14:paraId="647C8469" w14:textId="77777777" w:rsidR="008300EB" w:rsidRDefault="008300EB" w:rsidP="008300EB">
      <w:pPr>
        <w:pStyle w:val="a"/>
        <w:numPr>
          <w:ilvl w:val="0"/>
          <w:numId w:val="31"/>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proofErr w:type="gramStart"/>
      <w:r w:rsidRPr="00F96158">
        <w:rPr>
          <w:b/>
          <w:color w:val="333333"/>
        </w:rPr>
        <w:t>criminale,pentru</w:t>
      </w:r>
      <w:proofErr w:type="spellEnd"/>
      <w:proofErr w:type="gram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17F0905B" w14:textId="77777777" w:rsidR="008300EB" w:rsidRDefault="008300EB" w:rsidP="008300EB">
      <w:pPr>
        <w:pStyle w:val="a"/>
        <w:numPr>
          <w:ilvl w:val="0"/>
          <w:numId w:val="31"/>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proofErr w:type="gramStart"/>
      <w:r>
        <w:rPr>
          <w:b/>
        </w:rPr>
        <w:t>obisnuită</w:t>
      </w:r>
      <w:proofErr w:type="spellEnd"/>
      <w:r>
        <w:rPr>
          <w:b/>
        </w:rPr>
        <w:t xml:space="preserve"> </w:t>
      </w:r>
      <w:r w:rsidRPr="00F96158">
        <w:rPr>
          <w:b/>
        </w:rPr>
        <w:t xml:space="preserve"> </w:t>
      </w:r>
      <w:r>
        <w:t>(</w:t>
      </w:r>
      <w:proofErr w:type="spellStart"/>
      <w:proofErr w:type="gramEnd"/>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02DEAF3B" w14:textId="77777777" w:rsidR="008300EB" w:rsidRDefault="008300EB" w:rsidP="008300EB">
      <w:pPr>
        <w:pStyle w:val="a"/>
        <w:numPr>
          <w:ilvl w:val="0"/>
          <w:numId w:val="31"/>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33F51871" w14:textId="77777777" w:rsidR="008300EB" w:rsidRPr="00F96158" w:rsidRDefault="008300EB" w:rsidP="008300EB">
      <w:pPr>
        <w:pStyle w:val="a"/>
        <w:numPr>
          <w:ilvl w:val="0"/>
          <w:numId w:val="31"/>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5CB76EC2" w14:textId="77777777" w:rsidR="008300EB" w:rsidRDefault="008300EB" w:rsidP="008300EB">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0420F2CE" w14:textId="77777777" w:rsidR="008300EB" w:rsidRDefault="008300EB" w:rsidP="008300EB">
      <w:pPr>
        <w:pStyle w:val="a"/>
        <w:numPr>
          <w:ilvl w:val="0"/>
          <w:numId w:val="31"/>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7F0F72A4" w14:textId="77777777" w:rsidR="008300EB" w:rsidRDefault="008300EB" w:rsidP="008300EB">
      <w:pPr>
        <w:pStyle w:val="a"/>
        <w:numPr>
          <w:ilvl w:val="0"/>
          <w:numId w:val="31"/>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proofErr w:type="gramStart"/>
      <w:r w:rsidRPr="00F96158">
        <w:rPr>
          <w:b/>
        </w:rPr>
        <w:t>contractului</w:t>
      </w:r>
      <w:proofErr w:type="spellEnd"/>
      <w:r>
        <w:t>:_</w:t>
      </w:r>
      <w:proofErr w:type="spellStart"/>
      <w:proofErr w:type="gramEnd"/>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0EAE0B6C" w14:textId="77777777" w:rsidR="008300EB" w:rsidRDefault="008300EB" w:rsidP="008300EB">
      <w:pPr>
        <w:pStyle w:val="a"/>
        <w:numPr>
          <w:ilvl w:val="0"/>
          <w:numId w:val="31"/>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proofErr w:type="gramStart"/>
      <w:r w:rsidRPr="00F96158">
        <w:rPr>
          <w:b/>
        </w:rPr>
        <w:t>a</w:t>
      </w:r>
      <w:proofErr w:type="gramEnd"/>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45F8DBDE" w14:textId="77777777" w:rsidR="008300EB" w:rsidRPr="00F96158" w:rsidRDefault="008300EB" w:rsidP="008300EB">
      <w:pPr>
        <w:pStyle w:val="a"/>
        <w:numPr>
          <w:ilvl w:val="0"/>
          <w:numId w:val="31"/>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proofErr w:type="gramStart"/>
      <w:r w:rsidRPr="00F96158">
        <w:rPr>
          <w:b/>
        </w:rPr>
        <w:t>a</w:t>
      </w:r>
      <w:proofErr w:type="gramEnd"/>
      <w:r w:rsidRPr="00F96158">
        <w:rPr>
          <w:b/>
          <w:spacing w:val="-3"/>
        </w:rPr>
        <w:t xml:space="preserve"> </w:t>
      </w:r>
      <w:proofErr w:type="spellStart"/>
      <w:r w:rsidRPr="00F96158">
        <w:rPr>
          <w:b/>
          <w:spacing w:val="-2"/>
        </w:rPr>
        <w:t>ofertelor</w:t>
      </w:r>
      <w:proofErr w:type="spellEnd"/>
      <w:r w:rsidRPr="00F96158">
        <w:rPr>
          <w:b/>
          <w:spacing w:val="-2"/>
        </w:rPr>
        <w:t>:</w:t>
      </w:r>
    </w:p>
    <w:p w14:paraId="77179EE0" w14:textId="77777777" w:rsidR="008300EB" w:rsidRDefault="008300EB" w:rsidP="008300EB">
      <w:pPr>
        <w:spacing w:before="118" w:line="343" w:lineRule="auto"/>
        <w:ind w:left="843" w:right="2815"/>
        <w:rPr>
          <w:i/>
        </w:rPr>
      </w:pPr>
      <w:r>
        <w:lastRenderedPageBreak/>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036DF4D" w14:textId="77777777" w:rsidR="008300EB" w:rsidRDefault="008300EB" w:rsidP="008300EB">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3421646A" w14:textId="77777777" w:rsidR="008300EB" w:rsidRPr="00F96158" w:rsidRDefault="008300EB" w:rsidP="008300EB">
      <w:pPr>
        <w:pStyle w:val="a"/>
        <w:numPr>
          <w:ilvl w:val="0"/>
          <w:numId w:val="31"/>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00160F61" w14:textId="77777777" w:rsidR="008300EB" w:rsidRDefault="008300EB" w:rsidP="008300EB">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695899AF" w14:textId="77777777" w:rsidR="008300EB" w:rsidRPr="00F96158" w:rsidRDefault="008300EB" w:rsidP="008300EB">
      <w:pPr>
        <w:pStyle w:val="a"/>
        <w:numPr>
          <w:ilvl w:val="0"/>
          <w:numId w:val="31"/>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proofErr w:type="gramStart"/>
      <w:r w:rsidRPr="00F96158">
        <w:rPr>
          <w:b/>
        </w:rPr>
        <w:t>a</w:t>
      </w:r>
      <w:proofErr w:type="gramEnd"/>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070CB72E" w14:textId="77777777" w:rsidR="008300EB" w:rsidRDefault="008300EB" w:rsidP="008300EB">
      <w:pPr>
        <w:pStyle w:val="a"/>
        <w:numPr>
          <w:ilvl w:val="0"/>
          <w:numId w:val="31"/>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0DDC1058" w14:textId="77777777" w:rsidR="008300EB" w:rsidRDefault="008300EB" w:rsidP="008300EB">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E6BAF06" w14:textId="77777777" w:rsidR="008300EB" w:rsidRDefault="008300EB" w:rsidP="008300EB">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142655B8" w14:textId="77777777" w:rsidR="008300EB" w:rsidRPr="00F96158" w:rsidRDefault="008300EB" w:rsidP="008300EB">
      <w:pPr>
        <w:pStyle w:val="a"/>
        <w:numPr>
          <w:ilvl w:val="0"/>
          <w:numId w:val="31"/>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1DB333D6" w14:textId="77777777" w:rsidR="008300EB" w:rsidRDefault="008300EB" w:rsidP="008300EB">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7ED850DC" w14:textId="77777777" w:rsidR="008300EB" w:rsidRDefault="008300EB" w:rsidP="008300EB">
      <w:pPr>
        <w:pStyle w:val="a"/>
        <w:numPr>
          <w:ilvl w:val="0"/>
          <w:numId w:val="31"/>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4BA309FF" w14:textId="77777777" w:rsidR="008300EB" w:rsidRDefault="008300EB" w:rsidP="008300EB">
      <w:pPr>
        <w:pStyle w:val="a"/>
        <w:numPr>
          <w:ilvl w:val="0"/>
          <w:numId w:val="31"/>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48C36210" w14:textId="77777777" w:rsidR="008300EB" w:rsidRPr="00F96158" w:rsidRDefault="008300EB" w:rsidP="008300EB">
      <w:pPr>
        <w:pStyle w:val="a"/>
        <w:numPr>
          <w:ilvl w:val="0"/>
          <w:numId w:val="31"/>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0A95E545" w14:textId="77777777" w:rsidR="008300EB" w:rsidRDefault="008300EB" w:rsidP="008300EB">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3389394C" w14:textId="77777777" w:rsidR="008300EB" w:rsidRDefault="008300EB" w:rsidP="008300EB">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3267D90D" w14:textId="77777777" w:rsidR="008300EB" w:rsidRDefault="008300EB" w:rsidP="008300EB">
      <w:pPr>
        <w:pStyle w:val="a"/>
        <w:numPr>
          <w:ilvl w:val="0"/>
          <w:numId w:val="31"/>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54FE834A" w14:textId="77777777" w:rsidR="008300EB" w:rsidRDefault="008300EB" w:rsidP="008300EB">
      <w:pPr>
        <w:pStyle w:val="a"/>
        <w:numPr>
          <w:ilvl w:val="0"/>
          <w:numId w:val="31"/>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42FF973B" w14:textId="77777777" w:rsidR="008300EB" w:rsidRPr="00F96158" w:rsidRDefault="008300EB" w:rsidP="008300EB">
      <w:pPr>
        <w:pStyle w:val="a"/>
        <w:numPr>
          <w:ilvl w:val="0"/>
          <w:numId w:val="31"/>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 xml:space="preserve">nu </w:t>
      </w:r>
      <w:proofErr w:type="spellStart"/>
      <w:r>
        <w:rPr>
          <w:b/>
        </w:rPr>
        <w:t>este</w:t>
      </w:r>
      <w:proofErr w:type="spellEnd"/>
    </w:p>
    <w:p w14:paraId="62599B1B" w14:textId="77777777" w:rsidR="008300EB" w:rsidRDefault="008300EB" w:rsidP="008300EB">
      <w:pPr>
        <w:pStyle w:val="a"/>
        <w:numPr>
          <w:ilvl w:val="0"/>
          <w:numId w:val="31"/>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proofErr w:type="gramStart"/>
      <w:r w:rsidRPr="00F96158">
        <w:rPr>
          <w:b/>
        </w:rPr>
        <w:t>a</w:t>
      </w:r>
      <w:proofErr w:type="gramEnd"/>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13-15</w:t>
      </w:r>
      <w:r>
        <w:rPr>
          <w:spacing w:val="-2"/>
          <w:lang w:val="ro-RO"/>
        </w:rPr>
        <w:t>.2026</w:t>
      </w:r>
    </w:p>
    <w:p w14:paraId="22A0517F" w14:textId="77777777" w:rsidR="008300EB" w:rsidRPr="00F96158" w:rsidRDefault="008300EB" w:rsidP="008300EB">
      <w:pPr>
        <w:pStyle w:val="a"/>
        <w:numPr>
          <w:ilvl w:val="0"/>
          <w:numId w:val="31"/>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7B63442F" w14:textId="77777777" w:rsidR="008300EB" w:rsidRDefault="008300EB" w:rsidP="008300EB">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8300EB" w14:paraId="3F820D72" w14:textId="77777777" w:rsidTr="001F060E">
        <w:trPr>
          <w:trHeight w:val="97"/>
        </w:trPr>
        <w:tc>
          <w:tcPr>
            <w:tcW w:w="5171" w:type="dxa"/>
          </w:tcPr>
          <w:p w14:paraId="2A3BB11E" w14:textId="77777777" w:rsidR="008300EB" w:rsidRDefault="008300EB" w:rsidP="001F060E">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4F06910F" w14:textId="77777777" w:rsidR="008300EB" w:rsidRDefault="008300EB" w:rsidP="001F060E">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49F7B907" w14:textId="77777777" w:rsidR="008300EB" w:rsidRDefault="008300EB" w:rsidP="001F060E">
            <w:pPr>
              <w:pStyle w:val="TableParagraph"/>
              <w:spacing w:before="1" w:line="233" w:lineRule="exact"/>
              <w:ind w:left="393"/>
              <w:rPr>
                <w:b/>
              </w:rPr>
            </w:pPr>
          </w:p>
        </w:tc>
      </w:tr>
      <w:tr w:rsidR="008300EB" w14:paraId="7D700EDF" w14:textId="77777777" w:rsidTr="001F060E">
        <w:trPr>
          <w:trHeight w:val="97"/>
        </w:trPr>
        <w:tc>
          <w:tcPr>
            <w:tcW w:w="5171" w:type="dxa"/>
          </w:tcPr>
          <w:p w14:paraId="7B4AA853" w14:textId="77777777" w:rsidR="008300EB" w:rsidRDefault="008300EB" w:rsidP="001F060E">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7A287727" w14:textId="77777777" w:rsidR="008300EB" w:rsidRDefault="008300EB" w:rsidP="001F060E">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300EB" w14:paraId="6C33520C" w14:textId="77777777" w:rsidTr="001F060E">
        <w:trPr>
          <w:trHeight w:val="97"/>
        </w:trPr>
        <w:tc>
          <w:tcPr>
            <w:tcW w:w="5171" w:type="dxa"/>
          </w:tcPr>
          <w:p w14:paraId="4EF77D04" w14:textId="77777777" w:rsidR="008300EB" w:rsidRDefault="008300EB" w:rsidP="001F060E">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0783F3F9" w14:textId="77777777" w:rsidR="008300EB" w:rsidRDefault="008300EB" w:rsidP="001F060E">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8300EB" w14:paraId="360A0D67" w14:textId="77777777" w:rsidTr="001F060E">
        <w:trPr>
          <w:trHeight w:val="97"/>
        </w:trPr>
        <w:tc>
          <w:tcPr>
            <w:tcW w:w="5171" w:type="dxa"/>
          </w:tcPr>
          <w:p w14:paraId="07DF9837" w14:textId="77777777" w:rsidR="008300EB" w:rsidRDefault="008300EB" w:rsidP="001F060E">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27DF2137" w14:textId="77777777" w:rsidR="008300EB" w:rsidRDefault="008300EB" w:rsidP="001F060E">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300EB" w14:paraId="7F36AFA0" w14:textId="77777777" w:rsidTr="001F060E">
        <w:trPr>
          <w:trHeight w:val="97"/>
        </w:trPr>
        <w:tc>
          <w:tcPr>
            <w:tcW w:w="5171" w:type="dxa"/>
          </w:tcPr>
          <w:p w14:paraId="3AB0FAC4" w14:textId="77777777" w:rsidR="008300EB" w:rsidRDefault="008300EB" w:rsidP="001F060E">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3290FC95" w14:textId="77777777" w:rsidR="008300EB" w:rsidRDefault="008300EB" w:rsidP="001F060E">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6FFC829C" w14:textId="77777777" w:rsidR="008300EB" w:rsidRDefault="008300EB" w:rsidP="008300EB">
      <w:pPr>
        <w:spacing w:line="233" w:lineRule="exact"/>
      </w:pPr>
    </w:p>
    <w:p w14:paraId="452B93AE" w14:textId="77777777" w:rsidR="008300EB" w:rsidRDefault="008300EB" w:rsidP="008300EB">
      <w:pPr>
        <w:pStyle w:val="a"/>
        <w:numPr>
          <w:ilvl w:val="0"/>
          <w:numId w:val="31"/>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3CD618A" w14:textId="77777777" w:rsidR="008300EB" w:rsidRPr="00F96158" w:rsidRDefault="008300EB" w:rsidP="008300EB">
      <w:pPr>
        <w:pStyle w:val="a"/>
        <w:numPr>
          <w:ilvl w:val="0"/>
          <w:numId w:val="31"/>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6923B11D" w14:textId="77777777" w:rsidR="008300EB" w:rsidRDefault="008300EB" w:rsidP="008300EB">
      <w:pPr>
        <w:rPr>
          <w:sz w:val="20"/>
        </w:rPr>
      </w:pPr>
    </w:p>
    <w:p w14:paraId="194E9867" w14:textId="77777777" w:rsidR="008300EB" w:rsidRDefault="008300EB" w:rsidP="008300EB">
      <w:pPr>
        <w:rPr>
          <w:sz w:val="20"/>
        </w:rPr>
      </w:pPr>
    </w:p>
    <w:p w14:paraId="77396C59" w14:textId="77777777" w:rsidR="008300EB" w:rsidRDefault="008300EB" w:rsidP="008300EB">
      <w:pPr>
        <w:rPr>
          <w:sz w:val="20"/>
        </w:rPr>
      </w:pPr>
    </w:p>
    <w:p w14:paraId="70FE96BA" w14:textId="77777777" w:rsidR="008300EB" w:rsidRDefault="008300EB" w:rsidP="008300EB">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5391CF44" w14:textId="3B0732AD" w:rsidR="00312F05" w:rsidRDefault="00312F05" w:rsidP="00312F05">
      <w:pPr>
        <w:spacing w:line="276" w:lineRule="auto"/>
        <w:jc w:val="both"/>
        <w:rPr>
          <w:rFonts w:eastAsia="Calibri"/>
        </w:rPr>
      </w:pPr>
      <w:bookmarkStart w:id="47" w:name="_GoBack"/>
      <w:bookmarkEnd w:id="47"/>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D83190">
              <w:fldChar w:fldCharType="begin"/>
            </w:r>
            <w:r w:rsidR="00D83190">
              <w:instrText xml:space="preserve"> HYPERLINK "http://www.mtender.gov.md</w:instrText>
            </w:r>
            <w:r w:rsidR="00D83190">
              <w:instrText xml:space="preserve">" </w:instrText>
            </w:r>
            <w:r w:rsidR="00D83190">
              <w:fldChar w:fldCharType="separate"/>
            </w:r>
            <w:r w:rsidRPr="00FF430B">
              <w:rPr>
                <w:i/>
                <w:noProof w:val="0"/>
                <w:color w:val="0000FF"/>
                <w:u w:val="single"/>
                <w:lang w:eastAsia="ro-RO"/>
              </w:rPr>
              <w:t>www.mtender.gov.md</w:t>
            </w:r>
            <w:r w:rsidR="00D83190">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lastRenderedPageBreak/>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lastRenderedPageBreak/>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lastRenderedPageBreak/>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lastRenderedPageBreak/>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lastRenderedPageBreak/>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lastRenderedPageBreak/>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318DFF08" w14:textId="77777777" w:rsidR="00312F05" w:rsidRPr="00FF430B" w:rsidRDefault="00312F05" w:rsidP="00312F05">
      <w:pPr>
        <w:ind w:firstLine="709"/>
        <w:jc w:val="both"/>
        <w:rPr>
          <w:lang w:val="ro-MD"/>
        </w:rPr>
      </w:pPr>
      <w:r w:rsidRPr="00FF430B">
        <w:rPr>
          <w:lang w:val="ro-MD"/>
        </w:rPr>
        <w:t>Obiectul_______________________________________________________________</w:t>
      </w:r>
    </w:p>
    <w:p w14:paraId="2F7D9EAA" w14:textId="77777777" w:rsidR="00312F05" w:rsidRPr="00FF430B" w:rsidRDefault="00312F05" w:rsidP="00312F05">
      <w:pPr>
        <w:ind w:firstLine="709"/>
        <w:jc w:val="center"/>
        <w:rPr>
          <w:lang w:val="ro-MD"/>
        </w:rPr>
      </w:pPr>
      <w:r w:rsidRPr="00FF430B">
        <w:rPr>
          <w:i/>
          <w:lang w:val="ro-MD"/>
        </w:rPr>
        <w:t>(denumirea, adresa)</w:t>
      </w:r>
    </w:p>
    <w:p w14:paraId="013CA18D" w14:textId="77777777" w:rsidR="00312F05" w:rsidRPr="00FF430B" w:rsidRDefault="00312F05" w:rsidP="00312F05">
      <w:pPr>
        <w:ind w:firstLine="709"/>
        <w:jc w:val="both"/>
        <w:rPr>
          <w:lang w:val="ro-MD"/>
        </w:rPr>
      </w:pPr>
      <w:r w:rsidRPr="00FF430B">
        <w:rPr>
          <w:lang w:val="ro-MD"/>
        </w:rPr>
        <w:t>Autoritatea contractantă__________________________________________________</w:t>
      </w:r>
    </w:p>
    <w:p w14:paraId="0E0E3DC5" w14:textId="77777777" w:rsidR="00312F05" w:rsidRPr="00FF430B" w:rsidRDefault="00312F05" w:rsidP="00312F05">
      <w:pPr>
        <w:ind w:firstLine="709"/>
        <w:jc w:val="center"/>
        <w:rPr>
          <w:i/>
          <w:lang w:val="ro-MD"/>
        </w:rPr>
      </w:pPr>
      <w:r w:rsidRPr="00FF430B">
        <w:rPr>
          <w:i/>
          <w:lang w:val="ro-MD"/>
        </w:rPr>
        <w:t>(denumirea, adresa)</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4"/>
          <w:pgSz w:w="11906" w:h="16838" w:code="9"/>
          <w:pgMar w:top="426" w:right="1134" w:bottom="851" w:left="1276" w:header="720" w:footer="510" w:gutter="0"/>
          <w:cols w:space="720"/>
          <w:titlePg/>
          <w:docGrid w:linePitch="326"/>
        </w:sectPr>
      </w:pPr>
    </w:p>
    <w:p w14:paraId="60BD7B12"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60275766" w14:textId="77777777" w:rsidR="00312F05" w:rsidRPr="00FF430B" w:rsidRDefault="00312F05" w:rsidP="00312F05">
      <w:pPr>
        <w:jc w:val="right"/>
        <w:rPr>
          <w:noProof w:val="0"/>
          <w:lang w:val="ro-MD"/>
        </w:rPr>
      </w:pPr>
      <w:r w:rsidRPr="00FF430B">
        <w:rPr>
          <w:noProof w:val="0"/>
          <w:lang w:val="ro-MD"/>
        </w:rPr>
        <w:t>la Documentația standard nr._____</w:t>
      </w:r>
    </w:p>
    <w:p w14:paraId="6050D98A" w14:textId="77777777" w:rsidR="00312F05" w:rsidRPr="00FF430B" w:rsidRDefault="00312F05" w:rsidP="00312F05">
      <w:pPr>
        <w:jc w:val="right"/>
        <w:rPr>
          <w:noProof w:val="0"/>
          <w:lang w:val="ro-MD"/>
        </w:rPr>
      </w:pPr>
      <w:r w:rsidRPr="00FF430B">
        <w:rPr>
          <w:noProof w:val="0"/>
          <w:lang w:val="ro-MD"/>
        </w:rPr>
        <w:t>din “____” ________ 20___</w:t>
      </w:r>
    </w:p>
    <w:p w14:paraId="18B67C25" w14:textId="77777777" w:rsidR="00312F05" w:rsidRDefault="00312F05" w:rsidP="00312F05">
      <w:pPr>
        <w:pStyle w:val="2"/>
        <w:spacing w:before="0"/>
        <w:jc w:val="center"/>
        <w:rPr>
          <w:rFonts w:ascii="Times New Roman" w:hAnsi="Times New Roman" w:cs="Times New Roman"/>
          <w:b w:val="0"/>
          <w:bCs w:val="0"/>
          <w:color w:val="auto"/>
          <w:lang w:val="ro-MD"/>
        </w:rPr>
      </w:pPr>
    </w:p>
    <w:p w14:paraId="2BC55855" w14:textId="77777777" w:rsidR="00312F05" w:rsidRPr="006F2895" w:rsidRDefault="00312F05" w:rsidP="00312F05">
      <w:pPr>
        <w:jc w:val="center"/>
        <w:rPr>
          <w:b/>
          <w:lang w:val="ro-MD"/>
        </w:rPr>
      </w:pPr>
      <w:r w:rsidRPr="006F2895">
        <w:rPr>
          <w:b/>
          <w:lang w:val="ro-MD"/>
        </w:rPr>
        <w:t>CAIET DE SARCINI</w:t>
      </w:r>
    </w:p>
    <w:p w14:paraId="4CDA73E5" w14:textId="77777777" w:rsidR="00312F05" w:rsidRPr="00FF430B" w:rsidRDefault="00312F05" w:rsidP="00312F05">
      <w:pPr>
        <w:rPr>
          <w:lang w:val="ro-MD"/>
        </w:rPr>
      </w:pPr>
    </w:p>
    <w:p w14:paraId="739CE8D0"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659C5E7C" w14:textId="77777777" w:rsidR="00312F05" w:rsidRPr="00FF430B" w:rsidRDefault="00312F05" w:rsidP="00312F05">
      <w:pPr>
        <w:pStyle w:val="a"/>
        <w:numPr>
          <w:ilvl w:val="0"/>
          <w:numId w:val="0"/>
        </w:numPr>
        <w:rPr>
          <w:lang w:val="ro-MD"/>
        </w:rPr>
      </w:pPr>
    </w:p>
    <w:p w14:paraId="3AE19CAE" w14:textId="77777777" w:rsidR="00312F05" w:rsidRPr="00FF430B" w:rsidRDefault="00312F05" w:rsidP="004E6B8B">
      <w:pPr>
        <w:pStyle w:val="a"/>
        <w:numPr>
          <w:ilvl w:val="0"/>
          <w:numId w:val="23"/>
        </w:numPr>
        <w:ind w:left="0"/>
        <w:contextualSpacing/>
        <w:rPr>
          <w:lang w:val="ro-MD"/>
        </w:rPr>
      </w:pPr>
      <w:r w:rsidRPr="00FF430B">
        <w:rPr>
          <w:b/>
          <w:lang w:val="ro-MD"/>
        </w:rPr>
        <w:t>Denumirea obiectului</w:t>
      </w:r>
    </w:p>
    <w:p w14:paraId="7C448CAF" w14:textId="77777777" w:rsidR="00312F05" w:rsidRPr="00FF430B" w:rsidRDefault="00312F05" w:rsidP="00312F05">
      <w:pPr>
        <w:pStyle w:val="a"/>
        <w:numPr>
          <w:ilvl w:val="0"/>
          <w:numId w:val="0"/>
        </w:numPr>
        <w:rPr>
          <w:lang w:val="ro-MD"/>
        </w:rPr>
      </w:pPr>
      <w:r w:rsidRPr="00FF430B">
        <w:rPr>
          <w:lang w:val="ro-MD"/>
        </w:rPr>
        <w:t>Se precizează descrierea generală a obiectului de proiectare.</w:t>
      </w:r>
    </w:p>
    <w:p w14:paraId="6CD60EBB"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Amplasarea obiectului </w:t>
      </w:r>
    </w:p>
    <w:p w14:paraId="6B001132" w14:textId="77777777" w:rsidR="00312F05" w:rsidRPr="00FF430B" w:rsidRDefault="00312F05" w:rsidP="00312F05">
      <w:pPr>
        <w:pStyle w:val="a"/>
        <w:numPr>
          <w:ilvl w:val="0"/>
          <w:numId w:val="0"/>
        </w:numPr>
        <w:rPr>
          <w:lang w:val="ro-MD"/>
        </w:rPr>
      </w:pPr>
      <w:r w:rsidRPr="00FF430B">
        <w:rPr>
          <w:lang w:val="ro-MD"/>
        </w:rPr>
        <w:t>Se precizează adresa.</w:t>
      </w:r>
    </w:p>
    <w:p w14:paraId="7CA08F57" w14:textId="77777777" w:rsidR="00312F05" w:rsidRPr="00FF430B" w:rsidRDefault="00312F05" w:rsidP="004E6B8B">
      <w:pPr>
        <w:pStyle w:val="a"/>
        <w:numPr>
          <w:ilvl w:val="0"/>
          <w:numId w:val="23"/>
        </w:numPr>
        <w:tabs>
          <w:tab w:val="clear" w:pos="1134"/>
        </w:tabs>
        <w:ind w:left="0"/>
        <w:contextualSpacing/>
        <w:rPr>
          <w:rStyle w:val="shorttext"/>
          <w:rFonts w:eastAsia="Calibri"/>
          <w:lang w:val="ro-MD"/>
        </w:rPr>
      </w:pPr>
      <w:r w:rsidRPr="00FF430B">
        <w:rPr>
          <w:b/>
          <w:lang w:val="ro-MD"/>
        </w:rPr>
        <w:t>Beneficiar</w:t>
      </w:r>
      <w:r w:rsidRPr="00FF430B">
        <w:rPr>
          <w:rStyle w:val="shorttext"/>
          <w:rFonts w:eastAsia="Calibri"/>
          <w:lang w:val="ro-MD"/>
        </w:rPr>
        <w:t xml:space="preserve">/investitor </w:t>
      </w:r>
    </w:p>
    <w:p w14:paraId="36A7F744" w14:textId="77777777" w:rsidR="00312F05" w:rsidRPr="00FF430B" w:rsidRDefault="00312F05" w:rsidP="00312F05">
      <w:pPr>
        <w:pStyle w:val="a"/>
        <w:numPr>
          <w:ilvl w:val="0"/>
          <w:numId w:val="0"/>
        </w:numPr>
        <w:rPr>
          <w:lang w:val="ro-MD"/>
        </w:rPr>
      </w:pPr>
      <w:r w:rsidRPr="00FF430B">
        <w:rPr>
          <w:lang w:val="ro-MD"/>
        </w:rPr>
        <w:t xml:space="preserve">Se precizează </w:t>
      </w:r>
      <w:r w:rsidRPr="00FF430B">
        <w:rPr>
          <w:rStyle w:val="shorttext"/>
          <w:rFonts w:eastAsia="Calibri"/>
          <w:lang w:val="ro-MD"/>
        </w:rPr>
        <w:t>Autoritatea contractantă.</w:t>
      </w:r>
    </w:p>
    <w:p w14:paraId="64C5AC84"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Statutul de protecție  </w:t>
      </w:r>
    </w:p>
    <w:p w14:paraId="0E78225E" w14:textId="77777777" w:rsidR="00312F05" w:rsidRPr="00FF430B" w:rsidRDefault="00312F05" w:rsidP="00312F05">
      <w:pPr>
        <w:pStyle w:val="a"/>
        <w:numPr>
          <w:ilvl w:val="0"/>
          <w:numId w:val="0"/>
        </w:numPr>
        <w:rPr>
          <w:lang w:val="ro-MD"/>
        </w:rPr>
      </w:pPr>
      <w:r w:rsidRPr="00FF430B">
        <w:rPr>
          <w:lang w:val="ro-MD"/>
        </w:rPr>
        <w:t>Se precizează după caz.</w:t>
      </w:r>
    </w:p>
    <w:p w14:paraId="31CB1E88"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Temeiul proiectării</w:t>
      </w:r>
    </w:p>
    <w:p w14:paraId="585F0B97" w14:textId="77777777" w:rsidR="00312F05" w:rsidRPr="00FF430B" w:rsidRDefault="00312F05" w:rsidP="00312F05">
      <w:pPr>
        <w:pStyle w:val="a"/>
        <w:numPr>
          <w:ilvl w:val="0"/>
          <w:numId w:val="0"/>
        </w:numPr>
        <w:tabs>
          <w:tab w:val="clear" w:pos="1134"/>
        </w:tabs>
        <w:contextualSpacing/>
        <w:rPr>
          <w:lang w:val="ro-MD"/>
        </w:rPr>
      </w:pPr>
      <w:r w:rsidRPr="00FF430B">
        <w:rPr>
          <w:lang w:val="ro-MD"/>
        </w:rPr>
        <w:t xml:space="preserve">Se precizează temeiul elaborării documentației. </w:t>
      </w:r>
    </w:p>
    <w:p w14:paraId="514C84EF"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Descrierea obiectului </w:t>
      </w:r>
    </w:p>
    <w:p w14:paraId="7F949FEF" w14:textId="77777777" w:rsidR="00312F05" w:rsidRPr="00FF430B" w:rsidRDefault="00312F05" w:rsidP="00312F05">
      <w:pPr>
        <w:rPr>
          <w:lang w:val="ro-MD"/>
        </w:rPr>
      </w:pPr>
      <w:r w:rsidRPr="00FF430B">
        <w:rPr>
          <w:lang w:val="ro-MD"/>
        </w:rPr>
        <w:t>Se precizează caracteristicile tehnice ale obiectului.</w:t>
      </w:r>
    </w:p>
    <w:p w14:paraId="03C88F3C" w14:textId="77777777" w:rsidR="00312F05" w:rsidRPr="00FF430B" w:rsidRDefault="00312F05" w:rsidP="004E6B8B">
      <w:pPr>
        <w:pStyle w:val="a"/>
        <w:numPr>
          <w:ilvl w:val="0"/>
          <w:numId w:val="23"/>
        </w:numPr>
        <w:ind w:left="0"/>
        <w:contextualSpacing/>
        <w:rPr>
          <w:lang w:val="ro-MD"/>
        </w:rPr>
      </w:pPr>
      <w:r w:rsidRPr="00FF430B">
        <w:rPr>
          <w:b/>
          <w:lang w:val="ro-MD"/>
        </w:rPr>
        <w:t>Justificarea elaborării documentației de proiect</w:t>
      </w:r>
    </w:p>
    <w:p w14:paraId="402BAA91" w14:textId="77777777" w:rsidR="00312F05" w:rsidRPr="00FF430B" w:rsidRDefault="00312F05" w:rsidP="00312F05">
      <w:pPr>
        <w:rPr>
          <w:lang w:val="ro-MD"/>
        </w:rPr>
      </w:pPr>
      <w:r w:rsidRPr="00FF430B">
        <w:rPr>
          <w:lang w:val="ro-MD"/>
        </w:rPr>
        <w:t>Se precizează necesitatea elaborării documentației.</w:t>
      </w:r>
    </w:p>
    <w:p w14:paraId="663B583C"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Cerințe referitor la lucrările planificate la obiect</w:t>
      </w:r>
    </w:p>
    <w:p w14:paraId="0DB4F4A7" w14:textId="77777777" w:rsidR="00312F05" w:rsidRPr="00FF430B" w:rsidRDefault="00312F05" w:rsidP="00312F05">
      <w:pPr>
        <w:pStyle w:val="a"/>
        <w:numPr>
          <w:ilvl w:val="0"/>
          <w:numId w:val="0"/>
        </w:numPr>
        <w:rPr>
          <w:rStyle w:val="shorttext"/>
          <w:rFonts w:eastAsia="Calibri"/>
          <w:lang w:val="ro-MD"/>
        </w:rPr>
      </w:pPr>
      <w:r w:rsidRPr="00FF430B">
        <w:rPr>
          <w:lang w:val="ro-MD"/>
        </w:rPr>
        <w:t>Se precizează tipul lucrărilor pentru care este necesară elaborarea documentației de proiect.</w:t>
      </w:r>
    </w:p>
    <w:p w14:paraId="721A71FF"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7B9440D7" w14:textId="77777777" w:rsidR="00312F05" w:rsidRPr="00FF430B" w:rsidRDefault="00312F05" w:rsidP="00312F05">
      <w:pPr>
        <w:tabs>
          <w:tab w:val="left" w:pos="990"/>
        </w:tabs>
        <w:jc w:val="both"/>
        <w:rPr>
          <w:lang w:val="ro-MD"/>
        </w:rPr>
      </w:pPr>
      <w:r w:rsidRPr="00FF430B">
        <w:rPr>
          <w:lang w:val="ro-MD"/>
        </w:rPr>
        <w:t>Se precizează etapele, cerințele privindexecuția documentației de proiect etc.</w:t>
      </w:r>
    </w:p>
    <w:p w14:paraId="01886608" w14:textId="77777777" w:rsidR="00312F05" w:rsidRPr="00FF430B" w:rsidRDefault="00312F05" w:rsidP="00312F05">
      <w:pPr>
        <w:tabs>
          <w:tab w:val="left" w:pos="990"/>
        </w:tabs>
        <w:ind w:left="-426"/>
        <w:jc w:val="both"/>
        <w:rPr>
          <w:lang w:val="ro-MD"/>
        </w:rPr>
      </w:pPr>
      <w:r w:rsidRPr="00FF430B">
        <w:rPr>
          <w:b/>
          <w:lang w:val="ro-MD"/>
        </w:rPr>
        <w:t>10. Documente obligatorii la depunerea ofertei</w:t>
      </w:r>
    </w:p>
    <w:p w14:paraId="68BEE000" w14:textId="77777777" w:rsidR="00312F05" w:rsidRPr="00FF430B" w:rsidRDefault="00312F05" w:rsidP="00312F05">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DA44873" w14:textId="77777777" w:rsidR="00312F05" w:rsidRPr="00FF430B" w:rsidRDefault="00312F05" w:rsidP="00312F05">
      <w:pPr>
        <w:ind w:hanging="426"/>
        <w:jc w:val="both"/>
        <w:rPr>
          <w:b/>
          <w:lang w:val="ro-MD"/>
        </w:rPr>
      </w:pPr>
      <w:r w:rsidRPr="00FF430B">
        <w:rPr>
          <w:b/>
          <w:lang w:val="ro-MD"/>
        </w:rPr>
        <w:t>11. Documente obligatorii la evaluarea ofertelor.</w:t>
      </w:r>
    </w:p>
    <w:p w14:paraId="227C5106" w14:textId="77777777" w:rsidR="00312F05" w:rsidRPr="00FF430B" w:rsidRDefault="00312F05" w:rsidP="00312F05">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3D26BA" w14:textId="77777777" w:rsidR="00312F05" w:rsidRPr="00FF430B" w:rsidRDefault="00312F05" w:rsidP="00312F05">
      <w:pPr>
        <w:pStyle w:val="a"/>
        <w:numPr>
          <w:ilvl w:val="0"/>
          <w:numId w:val="0"/>
        </w:numPr>
        <w:ind w:left="360" w:right="-1"/>
        <w:rPr>
          <w:lang w:val="ro-MD"/>
        </w:rPr>
      </w:pPr>
    </w:p>
    <w:p w14:paraId="4303755A" w14:textId="77777777" w:rsidR="00312F05" w:rsidRPr="00FF430B" w:rsidRDefault="00312F05" w:rsidP="00312F05">
      <w:pPr>
        <w:ind w:firstLine="142"/>
        <w:jc w:val="both"/>
        <w:rPr>
          <w:b/>
          <w:bCs/>
          <w:lang w:val="ro-MD"/>
        </w:rPr>
      </w:pPr>
    </w:p>
    <w:p w14:paraId="76B9D7FB" w14:textId="77777777" w:rsidR="00312F05" w:rsidRPr="00FF430B" w:rsidRDefault="00312F05" w:rsidP="00312F05">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529FB3AA" w14:textId="77777777" w:rsidR="00312F05" w:rsidRPr="00FF430B" w:rsidRDefault="00312F05" w:rsidP="00312F05">
      <w:pPr>
        <w:pStyle w:val="a"/>
        <w:numPr>
          <w:ilvl w:val="0"/>
          <w:numId w:val="0"/>
        </w:numPr>
        <w:ind w:right="-1"/>
        <w:rPr>
          <w:i/>
          <w:lang w:val="ro-MD"/>
        </w:rPr>
      </w:pPr>
    </w:p>
    <w:p w14:paraId="53BC67C9" w14:textId="77777777" w:rsidR="00312F05" w:rsidRPr="00FF430B" w:rsidRDefault="00312F05" w:rsidP="00312F05">
      <w:pPr>
        <w:pStyle w:val="a"/>
        <w:numPr>
          <w:ilvl w:val="0"/>
          <w:numId w:val="0"/>
        </w:numPr>
        <w:ind w:right="-1"/>
        <w:rPr>
          <w:i/>
          <w:lang w:val="ro-MD"/>
        </w:rPr>
      </w:pPr>
    </w:p>
    <w:p w14:paraId="7DE65A7D" w14:textId="77777777" w:rsidR="00312F05" w:rsidRPr="00FF430B" w:rsidRDefault="00312F05" w:rsidP="00312F05">
      <w:pPr>
        <w:ind w:firstLine="709"/>
        <w:jc w:val="both"/>
        <w:rPr>
          <w:i/>
          <w:iCs/>
          <w:lang w:val="ro-MD"/>
        </w:rPr>
      </w:pPr>
    </w:p>
    <w:p w14:paraId="092A70C3" w14:textId="77777777" w:rsidR="00312F05" w:rsidRPr="00FF430B" w:rsidRDefault="00312F05" w:rsidP="00312F05">
      <w:pPr>
        <w:ind w:firstLine="709"/>
        <w:jc w:val="both"/>
        <w:rPr>
          <w:i/>
          <w:iCs/>
          <w:lang w:val="ro-MD"/>
        </w:rPr>
      </w:pPr>
    </w:p>
    <w:p w14:paraId="3C34AC5A" w14:textId="77777777" w:rsidR="00312F05" w:rsidRPr="00FF430B" w:rsidRDefault="00312F05" w:rsidP="00312F05">
      <w:pPr>
        <w:ind w:firstLine="709"/>
        <w:jc w:val="both"/>
        <w:rPr>
          <w:i/>
          <w:iCs/>
          <w:lang w:val="ro-MD"/>
        </w:rPr>
      </w:pPr>
    </w:p>
    <w:p w14:paraId="4BC4C56C" w14:textId="77777777" w:rsidR="00312F05" w:rsidRPr="00FF430B" w:rsidRDefault="00312F05" w:rsidP="00312F05">
      <w:pPr>
        <w:ind w:firstLine="709"/>
        <w:jc w:val="both"/>
        <w:rPr>
          <w:i/>
          <w:iCs/>
          <w:lang w:val="ro-MD"/>
        </w:rPr>
      </w:pPr>
    </w:p>
    <w:p w14:paraId="56D69A13"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7777777"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w:t>
            </w:r>
            <w:r w:rsidRPr="00892FAB">
              <w:rPr>
                <w:noProof w:val="0"/>
                <w:lang w:eastAsia="ru-RU"/>
              </w:rPr>
              <w:lastRenderedPageBreak/>
              <w:t>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lastRenderedPageBreak/>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lastRenderedPageBreak/>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lastRenderedPageBreak/>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lastRenderedPageBreak/>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9"/>
      <w:bookmarkEnd w:id="50"/>
    </w:p>
    <w:sectPr w:rsidR="00FF6A88" w:rsidSect="00312F05">
      <w:footerReference w:type="default" r:id="rId15"/>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5F988" w14:textId="77777777" w:rsidR="00D83190" w:rsidRDefault="00D83190" w:rsidP="00A20ACF">
      <w:r>
        <w:separator/>
      </w:r>
    </w:p>
  </w:endnote>
  <w:endnote w:type="continuationSeparator" w:id="0">
    <w:p w14:paraId="420E410B" w14:textId="77777777" w:rsidR="00D83190" w:rsidRDefault="00D831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28F30" w14:textId="77777777" w:rsidR="00D83190" w:rsidRDefault="00D83190" w:rsidP="00A20ACF">
      <w:r>
        <w:separator/>
      </w:r>
    </w:p>
  </w:footnote>
  <w:footnote w:type="continuationSeparator" w:id="0">
    <w:p w14:paraId="06CC70CF" w14:textId="77777777" w:rsidR="00D83190" w:rsidRDefault="00D831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8"/>
  </w:num>
  <w:num w:numId="4">
    <w:abstractNumId w:val="31"/>
  </w:num>
  <w:num w:numId="5">
    <w:abstractNumId w:val="27"/>
  </w:num>
  <w:num w:numId="6">
    <w:abstractNumId w:val="9"/>
  </w:num>
  <w:num w:numId="7">
    <w:abstractNumId w:val="10"/>
  </w:num>
  <w:num w:numId="8">
    <w:abstractNumId w:val="7"/>
  </w:num>
  <w:num w:numId="9">
    <w:abstractNumId w:val="13"/>
  </w:num>
  <w:num w:numId="10">
    <w:abstractNumId w:val="33"/>
  </w:num>
  <w:num w:numId="11">
    <w:abstractNumId w:val="29"/>
  </w:num>
  <w:num w:numId="12">
    <w:abstractNumId w:val="22"/>
  </w:num>
  <w:num w:numId="13">
    <w:abstractNumId w:val="17"/>
  </w:num>
  <w:num w:numId="14">
    <w:abstractNumId w:val="28"/>
  </w:num>
  <w:num w:numId="15">
    <w:abstractNumId w:val="6"/>
  </w:num>
  <w:num w:numId="16">
    <w:abstractNumId w:val="12"/>
  </w:num>
  <w:num w:numId="17">
    <w:abstractNumId w:val="16"/>
  </w:num>
  <w:num w:numId="18">
    <w:abstractNumId w:val="24"/>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5"/>
  </w:num>
  <w:num w:numId="26">
    <w:abstractNumId w:val="26"/>
  </w:num>
  <w:num w:numId="27">
    <w:abstractNumId w:val="15"/>
  </w:num>
  <w:num w:numId="28">
    <w:abstractNumId w:val="19"/>
  </w:num>
  <w:num w:numId="29">
    <w:abstractNumId w:val="32"/>
  </w:num>
  <w:num w:numId="30">
    <w:abstractNumId w:val="20"/>
  </w:num>
  <w:num w:numId="31">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EB"/>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14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190"/>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5102-F000-4F3A-913F-8A1ACECCF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52</Pages>
  <Words>21582</Words>
  <Characters>123019</Characters>
  <Application>Microsoft Office Word</Application>
  <DocSecurity>0</DocSecurity>
  <Lines>1025</Lines>
  <Paragraphs>288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2026-05-13T11:55:00Z</dcterms:created>
  <dcterms:modified xsi:type="dcterms:W3CDTF">2026-05-13T12:03:00Z</dcterms:modified>
</cp:coreProperties>
</file>