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A037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A037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A037E">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A037E">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A037E">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A037E">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A037E">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A037E">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A037E">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A037E">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A037E">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A037E">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A037E">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A037E">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A037E">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A037E">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A037E">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A037E">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A037E">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A037E">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A037E">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A037E">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00975" w:rsidP="00BA037E">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A037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A037E">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A037E">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A037E">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A037E">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A037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9A7337E" w14:textId="77777777" w:rsidR="00C302A3" w:rsidRDefault="00C302A3" w:rsidP="00C302A3">
      <w:pPr>
        <w:spacing w:line="276" w:lineRule="auto"/>
        <w:jc w:val="center"/>
        <w:rPr>
          <w:b/>
          <w:sz w:val="28"/>
          <w:szCs w:val="28"/>
        </w:rPr>
      </w:pPr>
    </w:p>
    <w:p w14:paraId="654D5806" w14:textId="77777777" w:rsidR="00F75181" w:rsidRPr="00CD0F9F" w:rsidRDefault="00F75181" w:rsidP="00F75181">
      <w:pPr>
        <w:spacing w:line="276" w:lineRule="auto"/>
        <w:jc w:val="center"/>
        <w:rPr>
          <w:b/>
          <w:sz w:val="28"/>
          <w:szCs w:val="28"/>
        </w:rPr>
      </w:pPr>
      <w:r w:rsidRPr="00CD0F9F">
        <w:rPr>
          <w:b/>
          <w:sz w:val="28"/>
          <w:szCs w:val="28"/>
        </w:rPr>
        <w:t>ANUNȚ DE INTENȚIE</w:t>
      </w:r>
    </w:p>
    <w:p w14:paraId="6336C61A" w14:textId="77777777" w:rsidR="00F75181" w:rsidRPr="004B32D4" w:rsidRDefault="00F75181" w:rsidP="00F75181">
      <w:pPr>
        <w:spacing w:line="276" w:lineRule="auto"/>
        <w:jc w:val="center"/>
      </w:pPr>
      <w:r>
        <w:t>Nr. _</w:t>
      </w:r>
      <w:r w:rsidRPr="006B4B19">
        <w:rPr>
          <w:u w:val="single"/>
        </w:rPr>
        <w:t>01</w:t>
      </w:r>
      <w:r w:rsidRPr="004B32D4">
        <w:t>_din___</w:t>
      </w:r>
      <w:r>
        <w:rPr>
          <w:u w:val="single"/>
        </w:rPr>
        <w:t>30.04.2026</w:t>
      </w:r>
      <w:r>
        <w:t>__</w:t>
      </w:r>
      <w:r w:rsidRPr="004B32D4">
        <w:t xml:space="preserve">_ </w:t>
      </w:r>
    </w:p>
    <w:p w14:paraId="475AD12D" w14:textId="77777777" w:rsidR="00F75181" w:rsidRPr="004B32D4" w:rsidRDefault="00F75181" w:rsidP="00F75181">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F75181" w:rsidRPr="00C014D5" w14:paraId="7D48B726" w14:textId="77777777" w:rsidTr="000B12A3">
        <w:tc>
          <w:tcPr>
            <w:tcW w:w="5949" w:type="dxa"/>
            <w:shd w:val="clear" w:color="auto" w:fill="F2F2F2" w:themeFill="background1" w:themeFillShade="F2"/>
          </w:tcPr>
          <w:p w14:paraId="02177D40" w14:textId="77777777" w:rsidR="00F75181" w:rsidRPr="004B32D4" w:rsidRDefault="00F75181" w:rsidP="000B12A3">
            <w:pPr>
              <w:spacing w:line="276" w:lineRule="auto"/>
              <w:jc w:val="both"/>
            </w:pPr>
            <w:r w:rsidRPr="004B32D4">
              <w:t>Denumirea autorității contractante</w:t>
            </w:r>
          </w:p>
        </w:tc>
        <w:tc>
          <w:tcPr>
            <w:tcW w:w="3969" w:type="dxa"/>
          </w:tcPr>
          <w:p w14:paraId="5A2CA1D1" w14:textId="77777777" w:rsidR="00F75181" w:rsidRPr="00850FF3" w:rsidRDefault="00F75181" w:rsidP="000B12A3">
            <w:pPr>
              <w:spacing w:line="276" w:lineRule="auto"/>
              <w:jc w:val="both"/>
            </w:pPr>
            <w:r w:rsidRPr="00850FF3">
              <w:t>Primăria comunei Călugăr, rnul Fălești</w:t>
            </w:r>
          </w:p>
        </w:tc>
      </w:tr>
      <w:tr w:rsidR="00F75181" w:rsidRPr="00C014D5" w14:paraId="0DADAAAB" w14:textId="77777777" w:rsidTr="000B12A3">
        <w:tc>
          <w:tcPr>
            <w:tcW w:w="5949" w:type="dxa"/>
            <w:shd w:val="clear" w:color="auto" w:fill="F2F2F2" w:themeFill="background1" w:themeFillShade="F2"/>
          </w:tcPr>
          <w:p w14:paraId="69A7370C" w14:textId="77777777" w:rsidR="00F75181" w:rsidRPr="004B32D4" w:rsidRDefault="00F75181" w:rsidP="000B12A3">
            <w:pPr>
              <w:spacing w:line="276" w:lineRule="auto"/>
              <w:jc w:val="both"/>
            </w:pPr>
            <w:r w:rsidRPr="004B32D4">
              <w:t>IDNO</w:t>
            </w:r>
          </w:p>
        </w:tc>
        <w:tc>
          <w:tcPr>
            <w:tcW w:w="3969" w:type="dxa"/>
          </w:tcPr>
          <w:p w14:paraId="4EF7A625" w14:textId="77777777" w:rsidR="00F75181" w:rsidRPr="00850FF3" w:rsidRDefault="00F75181" w:rsidP="000B12A3">
            <w:pPr>
              <w:spacing w:line="276" w:lineRule="auto"/>
              <w:jc w:val="both"/>
            </w:pPr>
            <w:r w:rsidRPr="00850FF3">
              <w:t xml:space="preserve"> 1007601002197</w:t>
            </w:r>
          </w:p>
        </w:tc>
      </w:tr>
      <w:tr w:rsidR="00F75181" w:rsidRPr="00C014D5" w14:paraId="77B1F4AF" w14:textId="77777777" w:rsidTr="000B12A3">
        <w:tc>
          <w:tcPr>
            <w:tcW w:w="5949" w:type="dxa"/>
            <w:shd w:val="clear" w:color="auto" w:fill="F2F2F2" w:themeFill="background1" w:themeFillShade="F2"/>
          </w:tcPr>
          <w:p w14:paraId="5A7911B3" w14:textId="77777777" w:rsidR="00F75181" w:rsidRPr="004B32D4" w:rsidRDefault="00F75181" w:rsidP="000B12A3">
            <w:pPr>
              <w:spacing w:line="276" w:lineRule="auto"/>
              <w:jc w:val="both"/>
            </w:pPr>
            <w:r w:rsidRPr="004B32D4">
              <w:t>Adresa</w:t>
            </w:r>
          </w:p>
        </w:tc>
        <w:tc>
          <w:tcPr>
            <w:tcW w:w="3969" w:type="dxa"/>
          </w:tcPr>
          <w:p w14:paraId="71A8E6FA" w14:textId="77777777" w:rsidR="00F75181" w:rsidRPr="00850FF3" w:rsidRDefault="00F75181" w:rsidP="000B12A3">
            <w:pPr>
              <w:spacing w:line="276" w:lineRule="auto"/>
              <w:jc w:val="both"/>
            </w:pPr>
            <w:r w:rsidRPr="00850FF3">
              <w:t>s. Călugăr, r-nul Fălești, Republica Moldova</w:t>
            </w:r>
          </w:p>
        </w:tc>
      </w:tr>
      <w:tr w:rsidR="00F75181" w:rsidRPr="00C014D5" w14:paraId="4BD30247" w14:textId="77777777" w:rsidTr="000B12A3">
        <w:tc>
          <w:tcPr>
            <w:tcW w:w="5949" w:type="dxa"/>
            <w:shd w:val="clear" w:color="auto" w:fill="F2F2F2" w:themeFill="background1" w:themeFillShade="F2"/>
          </w:tcPr>
          <w:p w14:paraId="0104E520" w14:textId="77777777" w:rsidR="00F75181" w:rsidRPr="004B32D4" w:rsidRDefault="00F75181" w:rsidP="000B12A3">
            <w:pPr>
              <w:spacing w:line="276" w:lineRule="auto"/>
              <w:jc w:val="both"/>
            </w:pPr>
            <w:r w:rsidRPr="004B32D4">
              <w:t>Numărul de telefon/fax</w:t>
            </w:r>
          </w:p>
        </w:tc>
        <w:tc>
          <w:tcPr>
            <w:tcW w:w="3969" w:type="dxa"/>
            <w:vAlign w:val="center"/>
          </w:tcPr>
          <w:p w14:paraId="33D6A05E" w14:textId="77777777" w:rsidR="00F75181" w:rsidRPr="00850FF3" w:rsidRDefault="00F75181" w:rsidP="000B12A3">
            <w:pPr>
              <w:spacing w:line="276" w:lineRule="auto"/>
            </w:pPr>
            <w:r w:rsidRPr="00850FF3">
              <w:t xml:space="preserve">0259  79 </w:t>
            </w:r>
            <w:r>
              <w:t>261</w:t>
            </w:r>
          </w:p>
        </w:tc>
      </w:tr>
      <w:tr w:rsidR="00F75181" w:rsidRPr="00C014D5" w14:paraId="02FDCCBE" w14:textId="77777777" w:rsidTr="000B12A3">
        <w:tc>
          <w:tcPr>
            <w:tcW w:w="5949" w:type="dxa"/>
            <w:shd w:val="clear" w:color="auto" w:fill="F2F2F2" w:themeFill="background1" w:themeFillShade="F2"/>
          </w:tcPr>
          <w:p w14:paraId="790B31BF" w14:textId="77777777" w:rsidR="00F75181" w:rsidRPr="004B32D4" w:rsidRDefault="00F75181" w:rsidP="000B12A3">
            <w:pPr>
              <w:spacing w:line="276" w:lineRule="auto"/>
              <w:jc w:val="both"/>
            </w:pPr>
            <w:r w:rsidRPr="004B32D4">
              <w:t xml:space="preserve">Adresa de e-mail </w:t>
            </w:r>
            <w:r w:rsidRPr="00C014D5">
              <w:t>ale autorității contractante</w:t>
            </w:r>
          </w:p>
        </w:tc>
        <w:tc>
          <w:tcPr>
            <w:tcW w:w="3969" w:type="dxa"/>
            <w:vAlign w:val="center"/>
          </w:tcPr>
          <w:p w14:paraId="3D806DB7" w14:textId="77777777" w:rsidR="00F75181" w:rsidRPr="0098495F" w:rsidRDefault="00F75181" w:rsidP="000B12A3">
            <w:pPr>
              <w:spacing w:line="276" w:lineRule="auto"/>
              <w:rPr>
                <w:lang w:val="ro-MD"/>
              </w:rPr>
            </w:pPr>
            <w:r w:rsidRPr="0098495F">
              <w:rPr>
                <w:lang w:val="ro-MD"/>
              </w:rPr>
              <w:t>primaria.calugar@apl.gov.md</w:t>
            </w:r>
          </w:p>
        </w:tc>
      </w:tr>
      <w:tr w:rsidR="00F75181" w:rsidRPr="00C014D5" w14:paraId="72430CEA" w14:textId="77777777" w:rsidTr="000B12A3">
        <w:tc>
          <w:tcPr>
            <w:tcW w:w="5949" w:type="dxa"/>
            <w:shd w:val="clear" w:color="auto" w:fill="F2F2F2" w:themeFill="background1" w:themeFillShade="F2"/>
          </w:tcPr>
          <w:p w14:paraId="5DA43E88" w14:textId="77777777" w:rsidR="00F75181" w:rsidRPr="004B32D4" w:rsidRDefault="00F75181" w:rsidP="000B12A3">
            <w:pPr>
              <w:spacing w:line="276" w:lineRule="auto"/>
              <w:jc w:val="both"/>
            </w:pPr>
            <w:r w:rsidRPr="004B32D4">
              <w:t xml:space="preserve">Adresa de internet </w:t>
            </w:r>
            <w:r w:rsidRPr="00C014D5">
              <w:t>ale autorității contractante</w:t>
            </w:r>
          </w:p>
        </w:tc>
        <w:tc>
          <w:tcPr>
            <w:tcW w:w="3969" w:type="dxa"/>
            <w:vAlign w:val="center"/>
          </w:tcPr>
          <w:p w14:paraId="00FFD961" w14:textId="77777777" w:rsidR="00F75181" w:rsidRPr="00850FF3" w:rsidRDefault="00F75181" w:rsidP="000B12A3">
            <w:pPr>
              <w:spacing w:line="276" w:lineRule="auto"/>
            </w:pPr>
            <w:r w:rsidRPr="00850FF3">
              <w:t>http://calugar.primaria.info/</w:t>
            </w:r>
          </w:p>
        </w:tc>
      </w:tr>
      <w:tr w:rsidR="00F75181" w:rsidRPr="00C014D5" w14:paraId="53CF2B48" w14:textId="77777777" w:rsidTr="000B12A3">
        <w:tc>
          <w:tcPr>
            <w:tcW w:w="5949" w:type="dxa"/>
            <w:shd w:val="clear" w:color="auto" w:fill="F2F2F2" w:themeFill="background1" w:themeFillShade="F2"/>
          </w:tcPr>
          <w:p w14:paraId="1153736F" w14:textId="77777777" w:rsidR="00F75181" w:rsidRPr="004B32D4" w:rsidRDefault="00F75181" w:rsidP="000B12A3">
            <w:pPr>
              <w:spacing w:line="276" w:lineRule="auto"/>
              <w:jc w:val="both"/>
            </w:pPr>
            <w:r w:rsidRPr="004B32D4">
              <w:t>Perso</w:t>
            </w:r>
            <w:r w:rsidRPr="00C014D5">
              <w:t>a</w:t>
            </w:r>
            <w:r w:rsidRPr="004B32D4">
              <w:t>na de contact, numărul de telefon</w:t>
            </w:r>
            <w:r w:rsidRPr="00C014D5">
              <w:t>/e-mail</w:t>
            </w:r>
          </w:p>
        </w:tc>
        <w:tc>
          <w:tcPr>
            <w:tcW w:w="3969" w:type="dxa"/>
            <w:vAlign w:val="center"/>
          </w:tcPr>
          <w:p w14:paraId="49802318" w14:textId="77777777" w:rsidR="00F75181" w:rsidRPr="00850FF3" w:rsidRDefault="00F75181" w:rsidP="000B12A3">
            <w:pPr>
              <w:spacing w:line="276" w:lineRule="auto"/>
            </w:pPr>
            <w:r>
              <w:t>Harea Ina</w:t>
            </w:r>
          </w:p>
        </w:tc>
      </w:tr>
      <w:tr w:rsidR="00F75181" w:rsidRPr="00C014D5" w14:paraId="46FA8AC3" w14:textId="77777777" w:rsidTr="000B12A3">
        <w:tc>
          <w:tcPr>
            <w:tcW w:w="5949" w:type="dxa"/>
            <w:shd w:val="clear" w:color="auto" w:fill="F2F2F2" w:themeFill="background1" w:themeFillShade="F2"/>
          </w:tcPr>
          <w:p w14:paraId="4DBC41A5" w14:textId="77777777" w:rsidR="00F75181" w:rsidRPr="004B32D4" w:rsidRDefault="00F75181" w:rsidP="000B12A3">
            <w:pPr>
              <w:spacing w:line="276" w:lineRule="auto"/>
              <w:jc w:val="both"/>
            </w:pPr>
            <w:r w:rsidRPr="004B32D4">
              <w:t>Adresa de e-mail sau de internet de la care se va putea obține accesul liber, direct, total și gratuit la documentația de atribuire</w:t>
            </w:r>
          </w:p>
          <w:p w14:paraId="4A2F44A3" w14:textId="77777777" w:rsidR="00F75181" w:rsidRPr="00CD0F9F" w:rsidRDefault="00F75181" w:rsidP="000B12A3">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1268F80F" w14:textId="77777777" w:rsidR="00F75181" w:rsidRPr="00850FF3" w:rsidRDefault="00F75181" w:rsidP="000B12A3">
            <w:pPr>
              <w:spacing w:line="276" w:lineRule="auto"/>
            </w:pPr>
            <w:r w:rsidRPr="00850FF3">
              <w:t>SIARSAP Mtender</w:t>
            </w:r>
          </w:p>
          <w:p w14:paraId="60011EEE" w14:textId="77777777" w:rsidR="00F75181" w:rsidRPr="00FD5399" w:rsidRDefault="00C00975" w:rsidP="000B12A3">
            <w:pPr>
              <w:pStyle w:val="af2"/>
              <w:rPr>
                <w:color w:val="0D0D0D"/>
                <w:sz w:val="23"/>
                <w:szCs w:val="23"/>
                <w:lang w:val="en-US"/>
              </w:rPr>
            </w:pPr>
            <w:hyperlink r:id="rId12" w:history="1">
              <w:r w:rsidR="00F75181" w:rsidRPr="00FD5399">
                <w:rPr>
                  <w:color w:val="2611AD"/>
                  <w:lang w:val="en-US"/>
                </w:rPr>
                <w:br/>
              </w:r>
              <w:r w:rsidR="00F75181" w:rsidRPr="0098495F">
                <w:rPr>
                  <w:lang w:val="ro-MD"/>
                </w:rPr>
                <w:t>primaria.calugar@apl.gov.md</w:t>
              </w:r>
              <w:r w:rsidR="00F75181" w:rsidRPr="00FD5399">
                <w:rPr>
                  <w:rStyle w:val="af3"/>
                  <w:rFonts w:eastAsiaTheme="majorEastAsia"/>
                  <w:color w:val="2611AD"/>
                  <w:lang w:val="en-US"/>
                </w:rPr>
                <w:t xml:space="preserve"> </w:t>
              </w:r>
            </w:hyperlink>
          </w:p>
          <w:p w14:paraId="260C753E" w14:textId="77777777" w:rsidR="00F75181" w:rsidRPr="00850FF3" w:rsidRDefault="00F75181" w:rsidP="000B12A3">
            <w:pPr>
              <w:spacing w:line="276" w:lineRule="auto"/>
            </w:pPr>
            <w:r w:rsidRPr="00850FF3">
              <w:t xml:space="preserve"> </w:t>
            </w:r>
          </w:p>
        </w:tc>
      </w:tr>
      <w:tr w:rsidR="00F75181" w:rsidRPr="00C014D5" w14:paraId="4C9312A1" w14:textId="77777777" w:rsidTr="000B12A3">
        <w:tc>
          <w:tcPr>
            <w:tcW w:w="5949" w:type="dxa"/>
            <w:shd w:val="clear" w:color="auto" w:fill="F2F2F2" w:themeFill="background1" w:themeFillShade="F2"/>
          </w:tcPr>
          <w:p w14:paraId="14AA405F" w14:textId="77777777" w:rsidR="00F75181" w:rsidRPr="004B32D4" w:rsidRDefault="00F75181" w:rsidP="000B12A3">
            <w:pPr>
              <w:spacing w:line="276" w:lineRule="auto"/>
              <w:jc w:val="both"/>
            </w:pPr>
            <w:r w:rsidRPr="004B32D4">
              <w:t>Tipul autorității contractante și obiectul principal de activitate</w:t>
            </w:r>
          </w:p>
          <w:p w14:paraId="627434B5" w14:textId="77777777" w:rsidR="00F75181" w:rsidRPr="00CD0F9F" w:rsidRDefault="00F75181" w:rsidP="000B12A3">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F16E670" w14:textId="77777777" w:rsidR="00F75181" w:rsidRPr="004B32D4" w:rsidRDefault="00F75181" w:rsidP="000B12A3">
            <w:pPr>
              <w:spacing w:line="276" w:lineRule="auto"/>
              <w:jc w:val="both"/>
            </w:pPr>
            <w:r w:rsidRPr="00850FF3">
              <w:rPr>
                <w:lang w:val="ro-MD"/>
              </w:rPr>
              <w:t>Administrație Publică Locală de nivelul I,_promovarea intereselor și soluționarea problemelor populației unității administrativ teritoriale</w:t>
            </w:r>
          </w:p>
        </w:tc>
      </w:tr>
    </w:tbl>
    <w:p w14:paraId="413E9051" w14:textId="77777777" w:rsidR="00F75181" w:rsidRPr="00E84B8B" w:rsidRDefault="00F75181" w:rsidP="00F75181">
      <w:pPr>
        <w:pStyle w:val="a"/>
        <w:numPr>
          <w:ilvl w:val="0"/>
          <w:numId w:val="22"/>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418"/>
        <w:gridCol w:w="2410"/>
        <w:gridCol w:w="992"/>
        <w:gridCol w:w="2977"/>
        <w:gridCol w:w="1559"/>
      </w:tblGrid>
      <w:tr w:rsidR="00F75181" w:rsidRPr="001E3F00" w14:paraId="375A233D" w14:textId="77777777" w:rsidTr="000B12A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34780" w14:textId="77777777" w:rsidR="00F75181" w:rsidRPr="001E3F00" w:rsidRDefault="00F75181" w:rsidP="000B12A3">
            <w:pPr>
              <w:spacing w:line="276" w:lineRule="auto"/>
              <w:jc w:val="center"/>
              <w:rPr>
                <w:lang w:val="ro-MD"/>
              </w:rPr>
            </w:pPr>
            <w:r w:rsidRPr="001E3F00">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AA556" w14:textId="77777777" w:rsidR="00F75181" w:rsidRPr="001E3F00" w:rsidRDefault="00F75181" w:rsidP="000B12A3">
            <w:pPr>
              <w:spacing w:line="276" w:lineRule="auto"/>
              <w:jc w:val="center"/>
              <w:rPr>
                <w:lang w:val="ro-MD"/>
              </w:rPr>
            </w:pPr>
            <w:r w:rsidRPr="001E3F00">
              <w:rPr>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591B0" w14:textId="77777777" w:rsidR="00F75181" w:rsidRPr="001E3F00" w:rsidRDefault="00F75181" w:rsidP="000B12A3">
            <w:pPr>
              <w:spacing w:line="276" w:lineRule="auto"/>
              <w:jc w:val="center"/>
              <w:rPr>
                <w:lang w:val="ro-MD"/>
              </w:rPr>
            </w:pPr>
            <w:r w:rsidRPr="001E3F00">
              <w:rPr>
                <w:lang w:val="ro-MD"/>
              </w:rPr>
              <w:t>Denumirea bunurilor, serviciilor sau lucrărilor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2BE51" w14:textId="77777777" w:rsidR="00F75181" w:rsidRPr="001E3F00" w:rsidRDefault="00F75181" w:rsidP="000B12A3">
            <w:pPr>
              <w:spacing w:line="276" w:lineRule="auto"/>
              <w:jc w:val="center"/>
              <w:rPr>
                <w:lang w:val="ro-MD"/>
              </w:rPr>
            </w:pPr>
            <w:r w:rsidRPr="001E3F00">
              <w:rPr>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C0ECC" w14:textId="77777777" w:rsidR="00F75181" w:rsidRPr="001E3F00" w:rsidRDefault="00F75181" w:rsidP="000B12A3">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806972" w14:textId="77777777" w:rsidR="00F75181" w:rsidRPr="001E3F00" w:rsidRDefault="00F75181" w:rsidP="000B12A3">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F75181" w:rsidRPr="001E3F00" w14:paraId="0DA14965" w14:textId="77777777" w:rsidTr="000B12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06B97F" w14:textId="77777777" w:rsidR="00F75181" w:rsidRPr="00CD0F9F" w:rsidRDefault="00F75181" w:rsidP="000B12A3">
            <w:pPr>
              <w:spacing w:line="276" w:lineRule="auto"/>
              <w:jc w:val="center"/>
              <w:rPr>
                <w:lang w:val="ro-MD"/>
              </w:rPr>
            </w:pPr>
            <w:r w:rsidRPr="00CD0F9F">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70AE9" w14:textId="77777777" w:rsidR="00F75181" w:rsidRPr="00CD0F9F" w:rsidRDefault="00F75181" w:rsidP="000B12A3">
            <w:pPr>
              <w:spacing w:line="276" w:lineRule="auto"/>
              <w:rPr>
                <w:lang w:val="ro-MD"/>
              </w:rPr>
            </w:pPr>
            <w:r>
              <w:rPr>
                <w:lang w:val="ro-MD"/>
              </w:rPr>
              <w:t>45231112-3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3A7B51" w14:textId="77777777" w:rsidR="00F75181" w:rsidRPr="00DD2A6B" w:rsidRDefault="00F75181" w:rsidP="000B12A3">
            <w:pPr>
              <w:spacing w:line="276" w:lineRule="auto"/>
              <w:jc w:val="center"/>
              <w:rPr>
                <w:lang w:val="ro-MD"/>
              </w:rPr>
            </w:pPr>
            <w:r>
              <w:t>Renovarea</w:t>
            </w:r>
            <w:r>
              <w:rPr>
                <w:lang w:val="ro-MD"/>
              </w:rPr>
              <w:t xml:space="preserve"> acoperișului, termoizolarea pereților, amenajarea teritoriului Casei de Cultură din com.Călugăr, r-nul Fălești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9990C5" w14:textId="77777777" w:rsidR="00F75181" w:rsidRPr="00CD0F9F" w:rsidRDefault="00F75181" w:rsidP="000B12A3">
            <w:pPr>
              <w:spacing w:line="276" w:lineRule="auto"/>
              <w:jc w:val="center"/>
              <w:rPr>
                <w:lang w:val="ro-MD"/>
              </w:rPr>
            </w:pPr>
            <w:r>
              <w:rPr>
                <w:lang w:val="ro-MD"/>
              </w:rPr>
              <w:t>1/buc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E538DD7" w14:textId="77777777" w:rsidR="00F75181" w:rsidRPr="00187635" w:rsidRDefault="00F75181" w:rsidP="000B12A3">
            <w:pPr>
              <w:spacing w:line="276" w:lineRule="auto"/>
            </w:pPr>
            <w:r>
              <w:rPr>
                <w:bCs/>
              </w:rPr>
              <w:t>Renovarea acoperișului cu suprafața de 1536,90 m2 cu învelitori din tablă profilată protejată anticoroziv, termoizolarea exterioară a pereților cu plăci din vată mineralizată și finisarea cu amestec „TINC” pe o suprafață de 1120 m2.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753465" w14:textId="77777777" w:rsidR="00F75181" w:rsidRDefault="00F75181" w:rsidP="000B12A3">
            <w:pPr>
              <w:spacing w:line="276" w:lineRule="auto"/>
              <w:jc w:val="center"/>
              <w:rPr>
                <w:lang w:val="ro-MD"/>
              </w:rPr>
            </w:pPr>
          </w:p>
          <w:p w14:paraId="5967CA03" w14:textId="77777777" w:rsidR="00F75181" w:rsidRDefault="00F75181" w:rsidP="000B12A3">
            <w:pPr>
              <w:spacing w:line="276" w:lineRule="auto"/>
              <w:jc w:val="center"/>
              <w:rPr>
                <w:lang w:val="ro-MD"/>
              </w:rPr>
            </w:pPr>
          </w:p>
          <w:p w14:paraId="7DBDC9F0" w14:textId="77777777" w:rsidR="00F75181" w:rsidRDefault="00F75181" w:rsidP="000B12A3">
            <w:pPr>
              <w:spacing w:line="276" w:lineRule="auto"/>
              <w:jc w:val="center"/>
              <w:rPr>
                <w:lang w:val="ro-MD"/>
              </w:rPr>
            </w:pPr>
          </w:p>
          <w:p w14:paraId="74F8F378" w14:textId="77777777" w:rsidR="00F75181" w:rsidRPr="00CD0F9F" w:rsidRDefault="00F75181" w:rsidP="000B12A3">
            <w:pPr>
              <w:spacing w:line="276" w:lineRule="auto"/>
              <w:jc w:val="center"/>
              <w:rPr>
                <w:lang w:val="ro-MD"/>
              </w:rPr>
            </w:pPr>
            <w:r>
              <w:rPr>
                <w:lang w:val="ro-MD"/>
              </w:rPr>
              <w:t>4 019 136,0</w:t>
            </w:r>
          </w:p>
        </w:tc>
      </w:tr>
      <w:tr w:rsidR="00F75181" w:rsidRPr="001E3F00" w14:paraId="23817C45" w14:textId="77777777" w:rsidTr="000B12A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895279" w14:textId="77777777" w:rsidR="00F75181" w:rsidRPr="00CD0F9F" w:rsidRDefault="00F75181" w:rsidP="000B12A3">
            <w:pPr>
              <w:spacing w:line="276" w:lineRule="auto"/>
              <w:jc w:val="center"/>
              <w:rPr>
                <w:lang w:val="ro-MD"/>
              </w:rPr>
            </w:pPr>
            <w:r w:rsidRPr="00CD0F9F">
              <w:rPr>
                <w:lang w:val="ro-MD"/>
              </w:rPr>
              <w:t>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2DE14B" w14:textId="77777777" w:rsidR="00F75181" w:rsidRPr="00CD0F9F" w:rsidRDefault="00F75181" w:rsidP="000B12A3">
            <w:pPr>
              <w:spacing w:line="276" w:lineRule="auto"/>
              <w:rPr>
                <w:lang w:val="ro-MD"/>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28E578" w14:textId="77777777" w:rsidR="00F75181" w:rsidRPr="00CD0F9F" w:rsidRDefault="00F75181" w:rsidP="000B12A3">
            <w:pPr>
              <w:spacing w:line="276" w:lineRule="auto"/>
              <w:jc w:val="center"/>
              <w:rPr>
                <w:lang w:val="ro-MD"/>
              </w:rPr>
            </w:pPr>
            <w:r w:rsidRPr="00CD0F9F">
              <w:rPr>
                <w:lang w:val="ro-MD"/>
              </w:rPr>
              <w:t xml:space="preserve">Denumire </w:t>
            </w:r>
            <w:r>
              <w:rPr>
                <w:lang w:val="ro-MD"/>
              </w:rPr>
              <w:t>l</w:t>
            </w:r>
            <w:r w:rsidRPr="00CD0F9F">
              <w:rPr>
                <w:lang w:val="ro-MD"/>
              </w:rPr>
              <w:t>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F803A9" w14:textId="77777777" w:rsidR="00F75181" w:rsidRPr="00CD0F9F" w:rsidRDefault="00F75181" w:rsidP="000B12A3">
            <w:pPr>
              <w:spacing w:line="276" w:lineRule="auto"/>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B146C8" w14:textId="77777777" w:rsidR="00F75181" w:rsidRPr="00CD0F9F" w:rsidRDefault="00F75181" w:rsidP="000B12A3">
            <w:pPr>
              <w:spacing w:line="276" w:lineRule="auto"/>
              <w:jc w:val="both"/>
              <w:rPr>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F53F12" w14:textId="77777777" w:rsidR="00F75181" w:rsidRPr="00CD0F9F" w:rsidRDefault="00F75181" w:rsidP="000B12A3">
            <w:pPr>
              <w:spacing w:line="276" w:lineRule="auto"/>
              <w:jc w:val="center"/>
              <w:rPr>
                <w:lang w:val="ro-MD"/>
              </w:rPr>
            </w:pPr>
          </w:p>
        </w:tc>
      </w:tr>
    </w:tbl>
    <w:p w14:paraId="398917AB" w14:textId="77777777" w:rsidR="00F75181" w:rsidRPr="001E3F00" w:rsidRDefault="00F75181" w:rsidP="00F75181">
      <w:pPr>
        <w:pStyle w:val="a"/>
        <w:numPr>
          <w:ilvl w:val="0"/>
          <w:numId w:val="22"/>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F75181" w:rsidRPr="001E3F00" w14:paraId="439E41B7" w14:textId="77777777" w:rsidTr="000B12A3">
        <w:tc>
          <w:tcPr>
            <w:tcW w:w="5954" w:type="dxa"/>
            <w:shd w:val="clear" w:color="auto" w:fill="F2F2F2" w:themeFill="background1" w:themeFillShade="F2"/>
          </w:tcPr>
          <w:p w14:paraId="5B5DC23A" w14:textId="77777777" w:rsidR="00F75181" w:rsidRPr="001E3F00" w:rsidRDefault="00F75181" w:rsidP="000B12A3">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36F1135F" w14:textId="77777777" w:rsidR="00F75181" w:rsidRPr="001E3F00" w:rsidRDefault="00F75181" w:rsidP="000B12A3">
            <w:pPr>
              <w:spacing w:line="276" w:lineRule="auto"/>
              <w:jc w:val="both"/>
            </w:pPr>
            <w:r w:rsidRPr="001E3F00">
              <w:t>Nu</w:t>
            </w:r>
            <w:r w:rsidRPr="00FC18A4">
              <w:t xml:space="preserve"> </w:t>
            </w:r>
            <w:r w:rsidRPr="00FC18A4">
              <w:rPr>
                <w:highlight w:val="black"/>
              </w:rPr>
              <w:t>□</w:t>
            </w:r>
          </w:p>
          <w:p w14:paraId="5980F75B" w14:textId="77777777" w:rsidR="00F75181" w:rsidRPr="001E3F00" w:rsidRDefault="00F75181" w:rsidP="000B12A3">
            <w:pPr>
              <w:pStyle w:val="a"/>
              <w:spacing w:line="276" w:lineRule="auto"/>
              <w:ind w:left="0"/>
              <w:rPr>
                <w:lang w:val="ro-MD"/>
              </w:rPr>
            </w:pPr>
            <w:r w:rsidRPr="001E3F00">
              <w:t>Da □</w:t>
            </w:r>
          </w:p>
        </w:tc>
      </w:tr>
      <w:tr w:rsidR="00F75181" w:rsidRPr="001E3F00" w14:paraId="610BB0CF" w14:textId="77777777" w:rsidTr="000B12A3">
        <w:tc>
          <w:tcPr>
            <w:tcW w:w="5954" w:type="dxa"/>
            <w:shd w:val="clear" w:color="auto" w:fill="F2F2F2" w:themeFill="background1" w:themeFillShade="F2"/>
          </w:tcPr>
          <w:p w14:paraId="294BD349" w14:textId="77777777" w:rsidR="00F75181" w:rsidRPr="001E3F00" w:rsidRDefault="00F75181" w:rsidP="000B12A3">
            <w:pPr>
              <w:pStyle w:val="a"/>
              <w:spacing w:line="276" w:lineRule="auto"/>
              <w:ind w:left="0"/>
              <w:rPr>
                <w:lang w:val="ro-MD"/>
              </w:rPr>
            </w:pPr>
            <w:r w:rsidRPr="001E3F00">
              <w:lastRenderedPageBreak/>
              <w:t>Prestarea serviciului este rezervată unei anumite profesii în temeiul unor acte cu putere de lege sau al unor acte administrative</w:t>
            </w:r>
          </w:p>
        </w:tc>
        <w:tc>
          <w:tcPr>
            <w:tcW w:w="3969" w:type="dxa"/>
          </w:tcPr>
          <w:p w14:paraId="5CF56E23" w14:textId="77777777" w:rsidR="00F75181" w:rsidRPr="001E3F00" w:rsidRDefault="00F75181" w:rsidP="000B12A3">
            <w:pPr>
              <w:spacing w:line="276" w:lineRule="auto"/>
              <w:jc w:val="both"/>
            </w:pPr>
            <w:r w:rsidRPr="001E3F00">
              <w:t xml:space="preserve">Nu </w:t>
            </w:r>
            <w:r w:rsidRPr="00FC18A4">
              <w:rPr>
                <w:highlight w:val="black"/>
              </w:rPr>
              <w:t>□</w:t>
            </w:r>
          </w:p>
          <w:p w14:paraId="4E8F0DA7" w14:textId="77777777" w:rsidR="00F75181" w:rsidRPr="001E3F00" w:rsidRDefault="00F75181" w:rsidP="000B12A3">
            <w:pPr>
              <w:pStyle w:val="a"/>
              <w:spacing w:line="276" w:lineRule="auto"/>
              <w:ind w:left="0"/>
              <w:rPr>
                <w:lang w:val="ro-MD"/>
              </w:rPr>
            </w:pPr>
            <w:r w:rsidRPr="001E3F00">
              <w:t>Da □</w:t>
            </w:r>
          </w:p>
        </w:tc>
      </w:tr>
      <w:tr w:rsidR="00F75181" w:rsidRPr="001E3F00" w14:paraId="066BD26A" w14:textId="77777777" w:rsidTr="000B12A3">
        <w:tc>
          <w:tcPr>
            <w:tcW w:w="5954" w:type="dxa"/>
            <w:shd w:val="clear" w:color="auto" w:fill="F2F2F2" w:themeFill="background1" w:themeFillShade="F2"/>
          </w:tcPr>
          <w:p w14:paraId="188AD9AE" w14:textId="77777777" w:rsidR="00F75181" w:rsidRPr="001E3F00" w:rsidRDefault="00F75181" w:rsidP="000B12A3">
            <w:pPr>
              <w:pStyle w:val="a"/>
              <w:spacing w:line="276" w:lineRule="auto"/>
              <w:ind w:left="0"/>
              <w:rPr>
                <w:lang w:val="ro-MD"/>
              </w:rPr>
            </w:pPr>
            <w:r w:rsidRPr="001E3F00">
              <w:rPr>
                <w:lang w:val="ro-MD"/>
              </w:rPr>
              <w:t>Scurtă descriere a criteriilor de selecție</w:t>
            </w:r>
          </w:p>
        </w:tc>
        <w:tc>
          <w:tcPr>
            <w:tcW w:w="3969" w:type="dxa"/>
          </w:tcPr>
          <w:p w14:paraId="21CDB1F1" w14:textId="77777777" w:rsidR="00F75181" w:rsidRPr="00850FF3" w:rsidRDefault="00F75181" w:rsidP="000B12A3">
            <w:pPr>
              <w:rPr>
                <w:sz w:val="20"/>
              </w:rPr>
            </w:pPr>
            <w:r w:rsidRPr="00850FF3">
              <w:rPr>
                <w:sz w:val="20"/>
              </w:rPr>
              <w:t>Autoritatea contractantă va aplica criterii de calificare și selecție în conformitate cu art.18 din legea 131/2015.</w:t>
            </w:r>
          </w:p>
          <w:p w14:paraId="6B303A32" w14:textId="77777777" w:rsidR="00F75181" w:rsidRDefault="00F75181" w:rsidP="000B12A3">
            <w:pPr>
              <w:pStyle w:val="a"/>
              <w:spacing w:line="276" w:lineRule="auto"/>
              <w:ind w:left="0"/>
              <w:rPr>
                <w:lang w:val="ro-MD"/>
              </w:rPr>
            </w:pPr>
            <w:r w:rsidRPr="00850FF3">
              <w:rPr>
                <w:sz w:val="20"/>
              </w:rPr>
              <w:t>Criteriul de atribuire a contractului - Preţul cel mai scăzut</w:t>
            </w:r>
          </w:p>
          <w:p w14:paraId="34359397" w14:textId="77777777" w:rsidR="00F75181" w:rsidRPr="001E3F00" w:rsidRDefault="00F75181" w:rsidP="000B12A3">
            <w:pPr>
              <w:pStyle w:val="a"/>
              <w:spacing w:line="276" w:lineRule="auto"/>
              <w:ind w:left="0"/>
              <w:rPr>
                <w:lang w:val="ro-MD"/>
              </w:rPr>
            </w:pPr>
          </w:p>
        </w:tc>
      </w:tr>
    </w:tbl>
    <w:p w14:paraId="7173D5B7" w14:textId="77777777" w:rsidR="00F75181" w:rsidRDefault="00F75181" w:rsidP="00F75181">
      <w:pPr>
        <w:pStyle w:val="a"/>
        <w:spacing w:before="240" w:line="276" w:lineRule="auto"/>
        <w:ind w:left="1077"/>
        <w:rPr>
          <w:b/>
          <w:lang w:val="ro-MD"/>
        </w:rPr>
      </w:pPr>
    </w:p>
    <w:p w14:paraId="03DAC9F1" w14:textId="77777777" w:rsidR="00F75181" w:rsidRDefault="00F75181" w:rsidP="00F75181">
      <w:pPr>
        <w:pStyle w:val="a"/>
        <w:spacing w:before="240" w:line="276" w:lineRule="auto"/>
        <w:ind w:left="1077"/>
        <w:rPr>
          <w:b/>
          <w:lang w:val="ro-MD"/>
        </w:rPr>
      </w:pPr>
    </w:p>
    <w:p w14:paraId="7B81CAC9" w14:textId="77777777" w:rsidR="00F75181" w:rsidRPr="00E84B8B" w:rsidRDefault="00F75181" w:rsidP="00F75181">
      <w:pPr>
        <w:pStyle w:val="a"/>
        <w:numPr>
          <w:ilvl w:val="0"/>
          <w:numId w:val="22"/>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F75181" w:rsidRPr="00C014D5" w14:paraId="7BF9E352" w14:textId="77777777" w:rsidTr="000B12A3">
        <w:tc>
          <w:tcPr>
            <w:tcW w:w="5812" w:type="dxa"/>
            <w:shd w:val="clear" w:color="auto" w:fill="F2F2F2" w:themeFill="background1" w:themeFillShade="F2"/>
          </w:tcPr>
          <w:p w14:paraId="3D4D6F9D" w14:textId="77777777" w:rsidR="00F75181" w:rsidRPr="00C014D5" w:rsidRDefault="00F75181" w:rsidP="000B12A3">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5EBFB7C5" w14:textId="77777777" w:rsidR="00F75181" w:rsidRPr="00C014D5" w:rsidRDefault="00F75181" w:rsidP="000B12A3">
            <w:pPr>
              <w:pStyle w:val="a"/>
              <w:spacing w:line="276" w:lineRule="auto"/>
              <w:ind w:left="0"/>
              <w:rPr>
                <w:lang w:val="ro-MD"/>
              </w:rPr>
            </w:pPr>
          </w:p>
        </w:tc>
      </w:tr>
      <w:tr w:rsidR="00F75181" w:rsidRPr="00C014D5" w14:paraId="2239FC68" w14:textId="77777777" w:rsidTr="000B12A3">
        <w:tc>
          <w:tcPr>
            <w:tcW w:w="5812" w:type="dxa"/>
            <w:shd w:val="clear" w:color="auto" w:fill="F2F2F2" w:themeFill="background1" w:themeFillShade="F2"/>
          </w:tcPr>
          <w:p w14:paraId="3C92AA10" w14:textId="77777777" w:rsidR="00F75181" w:rsidRPr="00C014D5" w:rsidRDefault="00F75181" w:rsidP="000B12A3">
            <w:pPr>
              <w:pStyle w:val="a"/>
              <w:spacing w:line="276" w:lineRule="auto"/>
              <w:ind w:left="0"/>
              <w:rPr>
                <w:lang w:val="ro-MD"/>
              </w:rPr>
            </w:pPr>
            <w:r w:rsidRPr="00C014D5">
              <w:rPr>
                <w:lang w:val="ro-MD"/>
              </w:rPr>
              <w:t>Tehnici și instrumente specifice de atribuire utilizate</w:t>
            </w:r>
          </w:p>
        </w:tc>
        <w:tc>
          <w:tcPr>
            <w:tcW w:w="4111" w:type="dxa"/>
          </w:tcPr>
          <w:p w14:paraId="61930998" w14:textId="77777777" w:rsidR="00F75181" w:rsidRPr="00C014D5" w:rsidRDefault="00F75181" w:rsidP="000B12A3">
            <w:pPr>
              <w:pStyle w:val="a"/>
              <w:spacing w:line="276" w:lineRule="auto"/>
              <w:ind w:left="0"/>
              <w:rPr>
                <w:lang w:val="ro-MD"/>
              </w:rPr>
            </w:pPr>
            <w:r>
              <w:rPr>
                <w:lang w:val="ro-MD"/>
              </w:rPr>
              <w:t>A</w:t>
            </w:r>
            <w:r w:rsidRPr="00C014D5">
              <w:rPr>
                <w:lang w:val="ro-MD"/>
              </w:rPr>
              <w:t>cord-cadru □</w:t>
            </w:r>
          </w:p>
          <w:p w14:paraId="60E3E7A1" w14:textId="77777777" w:rsidR="00F75181" w:rsidRPr="00C014D5" w:rsidRDefault="00F75181" w:rsidP="000B12A3">
            <w:pPr>
              <w:pStyle w:val="a"/>
              <w:spacing w:line="276" w:lineRule="auto"/>
              <w:ind w:left="0"/>
              <w:rPr>
                <w:lang w:val="ro-MD"/>
              </w:rPr>
            </w:pPr>
            <w:r>
              <w:rPr>
                <w:lang w:val="ro-MD"/>
              </w:rPr>
              <w:t>S</w:t>
            </w:r>
            <w:r w:rsidRPr="00C014D5">
              <w:rPr>
                <w:lang w:val="ro-MD"/>
              </w:rPr>
              <w:t>istem dinamic de achiziție □</w:t>
            </w:r>
          </w:p>
        </w:tc>
      </w:tr>
      <w:tr w:rsidR="00F75181" w:rsidRPr="00C014D5" w14:paraId="5F7F72F4" w14:textId="77777777" w:rsidTr="000B12A3">
        <w:tc>
          <w:tcPr>
            <w:tcW w:w="5812" w:type="dxa"/>
            <w:shd w:val="clear" w:color="auto" w:fill="F2F2F2" w:themeFill="background1" w:themeFillShade="F2"/>
          </w:tcPr>
          <w:p w14:paraId="2594F15B" w14:textId="77777777" w:rsidR="00F75181" w:rsidRPr="00C014D5" w:rsidRDefault="00F75181" w:rsidP="000B12A3">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5DFC0626" w14:textId="77777777" w:rsidR="00F75181" w:rsidRPr="00C014D5" w:rsidRDefault="00F75181" w:rsidP="000B12A3">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2884D4B2" w14:textId="77777777" w:rsidR="00F75181" w:rsidRPr="004B32D4" w:rsidRDefault="00F75181" w:rsidP="000B12A3">
            <w:pPr>
              <w:spacing w:line="276" w:lineRule="auto"/>
              <w:jc w:val="both"/>
              <w:rPr>
                <w:lang w:val="ro-MD"/>
              </w:rPr>
            </w:pPr>
            <w:r w:rsidRPr="004B32D4">
              <w:rPr>
                <w:lang w:val="ro-MD"/>
              </w:rPr>
              <w:t xml:space="preserve">Nu </w:t>
            </w:r>
            <w:r w:rsidRPr="00165D49">
              <w:rPr>
                <w:highlight w:val="black"/>
                <w:lang w:val="ro-MD"/>
              </w:rPr>
              <w:t>□</w:t>
            </w:r>
          </w:p>
          <w:p w14:paraId="0AE071EE" w14:textId="77777777" w:rsidR="00F75181" w:rsidRPr="00C014D5" w:rsidRDefault="00F75181" w:rsidP="000B12A3">
            <w:pPr>
              <w:pStyle w:val="a"/>
              <w:spacing w:line="276" w:lineRule="auto"/>
              <w:ind w:left="0"/>
              <w:rPr>
                <w:lang w:val="ro-MD"/>
              </w:rPr>
            </w:pPr>
            <w:r w:rsidRPr="004B32D4">
              <w:rPr>
                <w:lang w:val="ro-MD"/>
              </w:rPr>
              <w:t>Da □</w:t>
            </w:r>
          </w:p>
        </w:tc>
      </w:tr>
      <w:tr w:rsidR="00F75181" w:rsidRPr="00C014D5" w14:paraId="4C4359CF" w14:textId="77777777" w:rsidTr="000B12A3">
        <w:tc>
          <w:tcPr>
            <w:tcW w:w="5812" w:type="dxa"/>
            <w:shd w:val="clear" w:color="auto" w:fill="F2F2F2" w:themeFill="background1" w:themeFillShade="F2"/>
          </w:tcPr>
          <w:p w14:paraId="3769DD06" w14:textId="77777777" w:rsidR="00F75181" w:rsidRPr="00C014D5" w:rsidRDefault="00F75181" w:rsidP="000B12A3">
            <w:pPr>
              <w:spacing w:line="276" w:lineRule="auto"/>
              <w:jc w:val="both"/>
              <w:rPr>
                <w:lang w:val="ro-MD"/>
              </w:rPr>
            </w:pPr>
            <w:r w:rsidRPr="00C014D5">
              <w:rPr>
                <w:lang w:val="ro-MD"/>
              </w:rPr>
              <w:t>Agenția Națională pentru Soluționarea Contestațiilor</w:t>
            </w:r>
          </w:p>
          <w:p w14:paraId="7350F59C" w14:textId="77777777" w:rsidR="00F75181" w:rsidRPr="00C014D5" w:rsidRDefault="00F75181" w:rsidP="000B12A3">
            <w:pPr>
              <w:pStyle w:val="a"/>
              <w:spacing w:line="276" w:lineRule="auto"/>
              <w:ind w:left="0"/>
              <w:rPr>
                <w:lang w:val="ro-MD" w:eastAsia="zh-CN"/>
              </w:rPr>
            </w:pPr>
          </w:p>
        </w:tc>
        <w:tc>
          <w:tcPr>
            <w:tcW w:w="4111" w:type="dxa"/>
          </w:tcPr>
          <w:p w14:paraId="03EB57FD" w14:textId="77777777" w:rsidR="00F75181" w:rsidRPr="00C014D5" w:rsidRDefault="00F75181" w:rsidP="000B12A3">
            <w:pPr>
              <w:spacing w:line="276" w:lineRule="auto"/>
              <w:jc w:val="both"/>
              <w:rPr>
                <w:lang w:val="ro-MD"/>
              </w:rPr>
            </w:pPr>
            <w:r w:rsidRPr="00C014D5">
              <w:rPr>
                <w:lang w:val="ro-MD"/>
              </w:rPr>
              <w:t>mun. Chișinău, bd. Ștefan cel Mare și Sfânt, 124, MD-2001;</w:t>
            </w:r>
          </w:p>
          <w:p w14:paraId="769B3131" w14:textId="77777777" w:rsidR="00F75181" w:rsidRDefault="00F75181" w:rsidP="000B12A3">
            <w:pPr>
              <w:spacing w:line="276" w:lineRule="auto"/>
              <w:jc w:val="both"/>
              <w:rPr>
                <w:lang w:val="ro-MD"/>
              </w:rPr>
            </w:pPr>
            <w:r w:rsidRPr="00C014D5">
              <w:rPr>
                <w:lang w:val="ro-MD"/>
              </w:rPr>
              <w:t xml:space="preserve">tel/fax: (022) 820 652, 820-651 </w:t>
            </w:r>
          </w:p>
          <w:p w14:paraId="3ABB0C0D" w14:textId="77777777" w:rsidR="00F75181" w:rsidRPr="00C014D5" w:rsidRDefault="00F75181" w:rsidP="000B12A3">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34CA3440" w14:textId="77777777" w:rsidR="00F75181" w:rsidRPr="00C014D5" w:rsidRDefault="00F75181" w:rsidP="000B12A3">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F75181" w:rsidRPr="00C014D5" w14:paraId="727E07CB" w14:textId="77777777" w:rsidTr="000B12A3">
        <w:tc>
          <w:tcPr>
            <w:tcW w:w="5812" w:type="dxa"/>
            <w:shd w:val="clear" w:color="auto" w:fill="F2F2F2" w:themeFill="background1" w:themeFillShade="F2"/>
          </w:tcPr>
          <w:p w14:paraId="4ED93CE1" w14:textId="77777777" w:rsidR="00F75181" w:rsidRPr="00C014D5" w:rsidRDefault="00F75181" w:rsidP="000B12A3">
            <w:pPr>
              <w:pStyle w:val="a"/>
              <w:spacing w:line="276" w:lineRule="auto"/>
              <w:ind w:left="0"/>
              <w:rPr>
                <w:lang w:val="ro-MD" w:eastAsia="zh-CN"/>
              </w:rPr>
            </w:pPr>
            <w:r w:rsidRPr="00C014D5">
              <w:rPr>
                <w:lang w:val="ro-MD" w:eastAsia="zh-CN"/>
              </w:rPr>
              <w:t>Alte informații relevante</w:t>
            </w:r>
          </w:p>
        </w:tc>
        <w:tc>
          <w:tcPr>
            <w:tcW w:w="4111" w:type="dxa"/>
          </w:tcPr>
          <w:p w14:paraId="7F01660A" w14:textId="77777777" w:rsidR="00F75181" w:rsidRPr="00C014D5" w:rsidRDefault="00F75181" w:rsidP="000B12A3">
            <w:pPr>
              <w:spacing w:line="276" w:lineRule="auto"/>
              <w:jc w:val="both"/>
              <w:rPr>
                <w:lang w:val="ro-MD"/>
              </w:rPr>
            </w:pPr>
          </w:p>
          <w:p w14:paraId="73B499D2" w14:textId="77777777" w:rsidR="00F75181" w:rsidRPr="00C014D5" w:rsidRDefault="00F75181" w:rsidP="000B12A3">
            <w:pPr>
              <w:spacing w:line="276" w:lineRule="auto"/>
              <w:jc w:val="both"/>
              <w:rPr>
                <w:lang w:val="ro-MD"/>
              </w:rPr>
            </w:pPr>
          </w:p>
        </w:tc>
      </w:tr>
    </w:tbl>
    <w:p w14:paraId="67FDF659" w14:textId="77777777" w:rsidR="00F75181" w:rsidRPr="004B32D4" w:rsidRDefault="00F75181" w:rsidP="00F75181">
      <w:pPr>
        <w:spacing w:line="276" w:lineRule="auto"/>
        <w:jc w:val="both"/>
        <w:rPr>
          <w:lang w:val="ro-MD"/>
        </w:rPr>
      </w:pPr>
    </w:p>
    <w:p w14:paraId="14E09B10" w14:textId="77777777" w:rsidR="00F75181" w:rsidRPr="004B32D4" w:rsidRDefault="00F75181" w:rsidP="00F75181">
      <w:pPr>
        <w:spacing w:before="120" w:after="120" w:line="276" w:lineRule="auto"/>
        <w:ind w:firstLine="567"/>
        <w:rPr>
          <w:b/>
          <w:lang w:val="ro-MD"/>
        </w:rPr>
      </w:pPr>
      <w:r w:rsidRPr="004B32D4">
        <w:rPr>
          <w:b/>
          <w:lang w:val="ro-MD"/>
        </w:rPr>
        <w:t>Conducătorul grupului de lucru:  ________</w:t>
      </w:r>
      <w:r>
        <w:rPr>
          <w:b/>
          <w:lang w:val="ro-MD"/>
        </w:rPr>
        <w:t>______</w:t>
      </w:r>
      <w:r w:rsidRPr="004B32D4">
        <w:rPr>
          <w:b/>
          <w:lang w:val="ro-MD"/>
        </w:rPr>
        <w:t>_____________                L.Ș.</w:t>
      </w:r>
    </w:p>
    <w:p w14:paraId="07A9696A" w14:textId="77777777" w:rsidR="00F75181" w:rsidRDefault="00F75181" w:rsidP="00F75181">
      <w:pPr>
        <w:spacing w:line="276" w:lineRule="auto"/>
        <w:jc w:val="both"/>
        <w:rPr>
          <w:lang w:val="ro-MD"/>
        </w:rPr>
      </w:pPr>
    </w:p>
    <w:p w14:paraId="093DCE9E" w14:textId="77777777" w:rsidR="00F75181" w:rsidRDefault="00F75181" w:rsidP="00F75181">
      <w:pPr>
        <w:spacing w:line="276" w:lineRule="auto"/>
        <w:jc w:val="both"/>
        <w:rPr>
          <w:lang w:val="ro-MD"/>
        </w:rPr>
      </w:pPr>
    </w:p>
    <w:p w14:paraId="232C4556" w14:textId="77777777" w:rsidR="00F75181" w:rsidRPr="004B32D4" w:rsidRDefault="00F75181" w:rsidP="00F75181">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746CC816" w14:textId="77777777" w:rsidR="00F75181" w:rsidRPr="00E84B8B" w:rsidRDefault="00F75181" w:rsidP="00F75181">
      <w:pPr>
        <w:spacing w:line="276" w:lineRule="auto"/>
        <w:rPr>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67F18CD8" w:rsidR="000E4D7D" w:rsidRPr="00FF430B" w:rsidRDefault="000E4D7D" w:rsidP="00615E49">
      <w:pPr>
        <w:spacing w:after="160" w:line="276" w:lineRule="auto"/>
        <w:rPr>
          <w:rFonts w:ascii="Calibri" w:eastAsia="Calibri" w:hAnsi="Calibri"/>
          <w:noProof w:val="0"/>
          <w:sz w:val="22"/>
          <w:szCs w:val="22"/>
          <w:lang w:val="ro-MD"/>
        </w:rPr>
      </w:pPr>
    </w:p>
    <w:p w14:paraId="7054469F" w14:textId="77777777" w:rsidR="00C302A3" w:rsidRPr="009B6514" w:rsidRDefault="00C302A3" w:rsidP="00C302A3">
      <w:pPr>
        <w:spacing w:after="160" w:line="276" w:lineRule="auto"/>
        <w:rPr>
          <w:rFonts w:eastAsia="Calibri"/>
          <w:sz w:val="22"/>
          <w:szCs w:val="22"/>
        </w:rPr>
      </w:pPr>
    </w:p>
    <w:p w14:paraId="21509EED" w14:textId="77777777" w:rsidR="00DC6902" w:rsidRDefault="00DC6902" w:rsidP="00DC6902">
      <w:pPr>
        <w:spacing w:before="120"/>
        <w:jc w:val="right"/>
        <w:rPr>
          <w:noProof w:val="0"/>
          <w:lang w:val="ro-MD"/>
        </w:rPr>
      </w:pPr>
      <w:r>
        <w:rPr>
          <w:lang w:val="ro-MD"/>
        </w:rPr>
        <w:lastRenderedPageBreak/>
        <w:t xml:space="preserve">Anexa nr. 2 </w:t>
      </w:r>
    </w:p>
    <w:p w14:paraId="2CEDAF09" w14:textId="77777777" w:rsidR="00DC6902" w:rsidRDefault="00DC6902" w:rsidP="00DC6902">
      <w:pPr>
        <w:spacing w:before="120"/>
        <w:jc w:val="right"/>
        <w:rPr>
          <w:lang w:val="ro-MD"/>
        </w:rPr>
      </w:pPr>
      <w:r>
        <w:rPr>
          <w:lang w:val="ro-MD"/>
        </w:rPr>
        <w:t xml:space="preserve">la Documentația standard nr. 69 </w:t>
      </w:r>
    </w:p>
    <w:p w14:paraId="3560AF72" w14:textId="77777777" w:rsidR="00DC6902" w:rsidRDefault="00DC6902" w:rsidP="00DC6902">
      <w:pPr>
        <w:spacing w:before="120"/>
        <w:jc w:val="right"/>
        <w:rPr>
          <w:lang w:val="ro-MD"/>
        </w:rPr>
      </w:pPr>
      <w:r>
        <w:rPr>
          <w:lang w:val="ro-MD"/>
        </w:rPr>
        <w:t>din 7 mai 2021</w:t>
      </w:r>
    </w:p>
    <w:p w14:paraId="593768F7" w14:textId="77777777" w:rsidR="00DC6902" w:rsidRDefault="00DC6902" w:rsidP="00DC6902">
      <w:pPr>
        <w:spacing w:before="120"/>
        <w:jc w:val="right"/>
        <w:rPr>
          <w:lang w:val="ro-MD"/>
        </w:rPr>
      </w:pPr>
    </w:p>
    <w:p w14:paraId="3DC2A4EF" w14:textId="77777777" w:rsidR="00DC6902" w:rsidRDefault="00DC6902" w:rsidP="00DC6902">
      <w:pPr>
        <w:pStyle w:val="1"/>
        <w:spacing w:before="120"/>
        <w:rPr>
          <w:sz w:val="32"/>
          <w:szCs w:val="32"/>
          <w:lang w:val="ro-MD"/>
        </w:rPr>
      </w:pPr>
      <w:r>
        <w:rPr>
          <w:lang w:val="ro-MD"/>
        </w:rPr>
        <w:t xml:space="preserve">  ANUNŢ DE PARTICIPARE</w:t>
      </w:r>
    </w:p>
    <w:p w14:paraId="6F3E34D8" w14:textId="77777777" w:rsidR="00DC6902" w:rsidRDefault="00DC6902" w:rsidP="00DC6902">
      <w:pPr>
        <w:rPr>
          <w:lang w:val="ro-MD"/>
        </w:rPr>
      </w:pPr>
    </w:p>
    <w:p w14:paraId="407E425F" w14:textId="77777777" w:rsidR="00DC6902" w:rsidRDefault="00DC6902" w:rsidP="00DC6902">
      <w:pPr>
        <w:spacing w:line="276" w:lineRule="auto"/>
        <w:jc w:val="center"/>
        <w:rPr>
          <w:lang w:val="ro-MD"/>
        </w:rPr>
      </w:pPr>
      <w:r>
        <w:rPr>
          <w:b/>
          <w:lang w:val="ro-MD"/>
        </w:rPr>
        <w:t>privind achizi</w:t>
      </w:r>
      <w:r>
        <w:rPr>
          <w:rFonts w:ascii="Cambria Math" w:hAnsi="Cambria Math"/>
          <w:b/>
          <w:lang w:val="ro-MD"/>
        </w:rPr>
        <w:t>ț</w:t>
      </w:r>
      <w:r>
        <w:rPr>
          <w:b/>
          <w:lang w:val="ro-MD"/>
        </w:rPr>
        <w:t xml:space="preserve">ionarea </w:t>
      </w:r>
      <w:r>
        <w:rPr>
          <w:u w:val="single"/>
          <w:lang w:val="en-US"/>
        </w:rPr>
        <w:t>Renovarea</w:t>
      </w:r>
      <w:r>
        <w:rPr>
          <w:u w:val="single"/>
          <w:lang w:val="ro-MD"/>
        </w:rPr>
        <w:t xml:space="preserve"> acoperișului, termoizolarea pereților, amenajarea teritoriului Casei de Cultură din com.Călugăr, r-nul Fălești</w:t>
      </w:r>
      <w:r>
        <w:rPr>
          <w:b/>
          <w:lang w:val="ro-MD"/>
        </w:rPr>
        <w:br/>
      </w:r>
      <w:r>
        <w:rPr>
          <w:lang w:val="ro-MD"/>
        </w:rPr>
        <w:t xml:space="preserve">                                                                (se indică obiectul achiziţiei</w:t>
      </w:r>
    </w:p>
    <w:p w14:paraId="46C512C0" w14:textId="77777777" w:rsidR="00DC6902" w:rsidRDefault="00DC6902" w:rsidP="00DC6902">
      <w:pPr>
        <w:spacing w:line="276" w:lineRule="auto"/>
        <w:rPr>
          <w:b/>
          <w:lang w:val="ro-MD"/>
        </w:rPr>
      </w:pPr>
      <w:r>
        <w:rPr>
          <w:lang w:val="ro-MD"/>
        </w:rPr>
        <w:t xml:space="preserve">     </w:t>
      </w:r>
      <w:r>
        <w:rPr>
          <w:b/>
          <w:lang w:val="ro-MD"/>
        </w:rPr>
        <w:t xml:space="preserve">prin procedura de achiziţie       </w:t>
      </w:r>
      <w:r>
        <w:rPr>
          <w:u w:val="single"/>
          <w:lang w:val="ro-MD"/>
        </w:rPr>
        <w:t>Licita</w:t>
      </w:r>
      <w:r>
        <w:rPr>
          <w:rFonts w:ascii="Cambria Math" w:hAnsi="Cambria Math"/>
          <w:u w:val="single"/>
          <w:lang w:val="ro-MD"/>
        </w:rPr>
        <w:t>ț</w:t>
      </w:r>
      <w:r>
        <w:rPr>
          <w:u w:val="single"/>
          <w:lang w:val="ro-MD"/>
        </w:rPr>
        <w:t>ie Deschisă</w:t>
      </w:r>
    </w:p>
    <w:p w14:paraId="116D1A3B" w14:textId="77777777" w:rsidR="00DC6902" w:rsidRDefault="00DC6902" w:rsidP="00DC6902">
      <w:pPr>
        <w:spacing w:before="120"/>
        <w:jc w:val="center"/>
        <w:rPr>
          <w:b/>
          <w:lang w:val="ro-MD"/>
        </w:rPr>
      </w:pPr>
      <w:r>
        <w:rPr>
          <w:lang w:val="ro-MD"/>
        </w:rPr>
        <w:t>(tipul procedurii de achiziţie)</w:t>
      </w:r>
    </w:p>
    <w:p w14:paraId="2194120B" w14:textId="77777777" w:rsidR="00DC6902" w:rsidRDefault="00DC6902" w:rsidP="00DC6902">
      <w:pPr>
        <w:spacing w:line="276" w:lineRule="auto"/>
        <w:jc w:val="center"/>
        <w:rPr>
          <w:u w:val="single"/>
          <w:lang w:val="ro-MD"/>
        </w:rPr>
      </w:pPr>
    </w:p>
    <w:p w14:paraId="4884E3D9" w14:textId="77777777" w:rsidR="00DC6902" w:rsidRDefault="00DC6902" w:rsidP="00DC6902">
      <w:pPr>
        <w:spacing w:before="120"/>
        <w:rPr>
          <w:sz w:val="20"/>
          <w:lang w:val="ro-MD"/>
        </w:rPr>
      </w:pPr>
      <w:r>
        <w:rPr>
          <w:b/>
          <w:highlight w:val="yellow"/>
          <w:lang w:val="ro-MD"/>
        </w:rPr>
        <w:t>*Procedura a fost inclusă în planul de achiziții publice a autorității contractante (Da/Nu):</w:t>
      </w:r>
      <w:r>
        <w:rPr>
          <w:b/>
          <w:highlight w:val="yellow"/>
          <w:u w:val="single"/>
          <w:lang w:val="ro-MD"/>
        </w:rPr>
        <w:t xml:space="preserve">DA </w:t>
      </w:r>
      <w:r>
        <w:rPr>
          <w:b/>
          <w:highlight w:val="yellow"/>
          <w:lang w:val="ro-MD"/>
        </w:rPr>
        <w:t>Link-ul către planul de achiziții publice publicat:</w:t>
      </w:r>
      <w:r>
        <w:rPr>
          <w:lang w:val="ro-MD"/>
        </w:rPr>
        <w:t xml:space="preserve"> </w:t>
      </w:r>
      <w:r>
        <w:rPr>
          <w:i/>
          <w:u w:val="single"/>
          <w:lang w:val="ro-MD"/>
        </w:rPr>
        <w:t>https://calugar.primaria.info/achizitii</w:t>
      </w:r>
      <w:r>
        <w:rPr>
          <w:b/>
          <w:lang w:val="ro-MD"/>
        </w:rPr>
        <w:t>-publice/162-anexa1-plan-achizitii-2026</w:t>
      </w:r>
      <w:r>
        <w:rPr>
          <w:lang w:val="ro-MD"/>
        </w:rPr>
        <w:t xml:space="preserve">                                                                                        </w:t>
      </w:r>
    </w:p>
    <w:p w14:paraId="2D25C9FC" w14:textId="77777777" w:rsidR="00DC6902" w:rsidRDefault="00DC6902" w:rsidP="00DC6902">
      <w:pPr>
        <w:pStyle w:val="a"/>
        <w:numPr>
          <w:ilvl w:val="0"/>
          <w:numId w:val="43"/>
        </w:numPr>
        <w:tabs>
          <w:tab w:val="clear" w:pos="1134"/>
        </w:tabs>
        <w:spacing w:before="120" w:line="360" w:lineRule="auto"/>
        <w:contextualSpacing/>
        <w:jc w:val="left"/>
        <w:rPr>
          <w:lang w:val="ro-MD"/>
        </w:rPr>
      </w:pPr>
      <w:r>
        <w:rPr>
          <w:b/>
          <w:lang w:val="ro-MD"/>
        </w:rPr>
        <w:t>Denumirea autorită</w:t>
      </w:r>
      <w:r>
        <w:rPr>
          <w:rFonts w:ascii="Cambria Math" w:hAnsi="Cambria Math"/>
          <w:b/>
          <w:lang w:val="ro-MD"/>
        </w:rPr>
        <w:t>ț</w:t>
      </w:r>
      <w:r>
        <w:rPr>
          <w:b/>
          <w:lang w:val="ro-MD"/>
        </w:rPr>
        <w:t>ii contractante:</w:t>
      </w:r>
      <w:r>
        <w:rPr>
          <w:lang w:val="ro-MD"/>
        </w:rPr>
        <w:t xml:space="preserve">  </w:t>
      </w:r>
      <w:r>
        <w:rPr>
          <w:u w:val="single"/>
          <w:lang w:val="ro-MD"/>
        </w:rPr>
        <w:t>Primăria Comunei Călugăr, r-nul Făle</w:t>
      </w:r>
      <w:r>
        <w:rPr>
          <w:rFonts w:ascii="Cambria Math" w:hAnsi="Cambria Math"/>
          <w:u w:val="single"/>
          <w:lang w:val="ro-MD"/>
        </w:rPr>
        <w:t>ș</w:t>
      </w:r>
      <w:r>
        <w:rPr>
          <w:u w:val="single"/>
          <w:lang w:val="ro-MD"/>
        </w:rPr>
        <w:t xml:space="preserve">ti </w:t>
      </w:r>
    </w:p>
    <w:p w14:paraId="1DC28D55" w14:textId="77777777" w:rsidR="00DC6902" w:rsidRDefault="00DC6902" w:rsidP="00DC6902">
      <w:pPr>
        <w:pStyle w:val="a"/>
        <w:numPr>
          <w:ilvl w:val="0"/>
          <w:numId w:val="43"/>
        </w:numPr>
        <w:tabs>
          <w:tab w:val="clear" w:pos="1134"/>
          <w:tab w:val="left" w:pos="284"/>
          <w:tab w:val="right" w:pos="9531"/>
        </w:tabs>
        <w:spacing w:before="120" w:line="360" w:lineRule="auto"/>
        <w:contextualSpacing/>
        <w:jc w:val="left"/>
        <w:rPr>
          <w:b/>
          <w:lang w:val="ro-MD"/>
        </w:rPr>
      </w:pPr>
      <w:r>
        <w:rPr>
          <w:b/>
          <w:lang w:val="ro-MD"/>
        </w:rPr>
        <w:t xml:space="preserve">IDNO: </w:t>
      </w:r>
      <w:r>
        <w:rPr>
          <w:u w:val="single"/>
          <w:lang w:val="ro-MD"/>
        </w:rPr>
        <w:t>1007601002197</w:t>
      </w:r>
    </w:p>
    <w:p w14:paraId="4BB4C5FA" w14:textId="77777777" w:rsidR="00DC6902" w:rsidRDefault="00DC6902" w:rsidP="00DC6902">
      <w:pPr>
        <w:pStyle w:val="a"/>
        <w:numPr>
          <w:ilvl w:val="0"/>
          <w:numId w:val="43"/>
        </w:numPr>
        <w:tabs>
          <w:tab w:val="clear" w:pos="1134"/>
          <w:tab w:val="left" w:pos="284"/>
          <w:tab w:val="right" w:pos="9531"/>
        </w:tabs>
        <w:spacing w:before="120" w:line="360" w:lineRule="auto"/>
        <w:contextualSpacing/>
        <w:jc w:val="left"/>
        <w:rPr>
          <w:b/>
          <w:lang w:val="ro-MD"/>
        </w:rPr>
      </w:pPr>
      <w:r>
        <w:rPr>
          <w:b/>
          <w:lang w:val="ro-MD"/>
        </w:rPr>
        <w:t xml:space="preserve">Adresa: </w:t>
      </w:r>
      <w:r>
        <w:rPr>
          <w:u w:val="single"/>
          <w:lang w:val="ro-MD"/>
        </w:rPr>
        <w:t>s. Călugăr, r-nul Făleşti, Republica Moldova</w:t>
      </w:r>
    </w:p>
    <w:p w14:paraId="711BE853" w14:textId="77777777" w:rsidR="00DC6902" w:rsidRDefault="00DC6902" w:rsidP="00DC6902">
      <w:pPr>
        <w:pStyle w:val="a"/>
        <w:numPr>
          <w:ilvl w:val="0"/>
          <w:numId w:val="43"/>
        </w:numPr>
        <w:tabs>
          <w:tab w:val="clear" w:pos="1134"/>
          <w:tab w:val="left" w:pos="284"/>
          <w:tab w:val="right" w:pos="9531"/>
        </w:tabs>
        <w:spacing w:before="120" w:line="360" w:lineRule="auto"/>
        <w:contextualSpacing/>
        <w:jc w:val="left"/>
        <w:rPr>
          <w:b/>
          <w:lang w:val="ro-MD"/>
        </w:rPr>
      </w:pPr>
      <w:r>
        <w:rPr>
          <w:b/>
          <w:lang w:val="ro-MD"/>
        </w:rPr>
        <w:t xml:space="preserve">Numărul de telefon/fax: </w:t>
      </w:r>
      <w:r>
        <w:rPr>
          <w:u w:val="single"/>
          <w:lang w:val="ro-MD"/>
        </w:rPr>
        <w:t>0259 79 261/ 067251885</w:t>
      </w:r>
    </w:p>
    <w:p w14:paraId="56ACB68E" w14:textId="77777777" w:rsidR="00DC6902" w:rsidRDefault="00DC6902" w:rsidP="00DC6902">
      <w:pPr>
        <w:pStyle w:val="a"/>
        <w:numPr>
          <w:ilvl w:val="0"/>
          <w:numId w:val="43"/>
        </w:numPr>
        <w:tabs>
          <w:tab w:val="clear" w:pos="1134"/>
          <w:tab w:val="left" w:pos="284"/>
          <w:tab w:val="right" w:pos="9531"/>
        </w:tabs>
        <w:spacing w:before="120" w:line="360" w:lineRule="auto"/>
        <w:contextualSpacing/>
        <w:jc w:val="left"/>
        <w:rPr>
          <w:b/>
          <w:lang w:val="ro-MD"/>
        </w:rPr>
      </w:pPr>
      <w:r>
        <w:rPr>
          <w:b/>
          <w:lang w:val="ro-MD"/>
        </w:rPr>
        <w:t xml:space="preserve">Adresa de e-mail şi de internet a autorităţii contractante:  </w:t>
      </w:r>
      <w:r>
        <w:rPr>
          <w:u w:val="single"/>
          <w:lang w:val="ro-MD"/>
        </w:rPr>
        <w:t>primaria.calugar@apl.gov.md</w:t>
      </w:r>
    </w:p>
    <w:p w14:paraId="3AE44FE9" w14:textId="77777777" w:rsidR="00DC6902" w:rsidRDefault="00DC6902" w:rsidP="00DC6902">
      <w:pPr>
        <w:pStyle w:val="a"/>
        <w:numPr>
          <w:ilvl w:val="0"/>
          <w:numId w:val="43"/>
        </w:numPr>
        <w:tabs>
          <w:tab w:val="clear" w:pos="1134"/>
          <w:tab w:val="left" w:pos="284"/>
          <w:tab w:val="right" w:pos="9531"/>
        </w:tabs>
        <w:spacing w:before="120"/>
        <w:contextualSpacing/>
        <w:jc w:val="left"/>
        <w:rPr>
          <w:b/>
          <w:lang w:val="ro-MD"/>
        </w:rPr>
      </w:pPr>
      <w:r>
        <w:rPr>
          <w:b/>
          <w:lang w:val="ro-MD"/>
        </w:rPr>
        <w:t xml:space="preserve">Adresa de e-mail sau de internet de la care se va putea obţine accesul la documentaţia de atribuire: </w:t>
      </w:r>
      <w:r>
        <w:rPr>
          <w:b/>
          <w:i/>
          <w:lang w:val="ro-MD"/>
        </w:rPr>
        <w:t>documentaţia de atribuire este anexată în cadrul procedurii în SIA RSAP</w:t>
      </w:r>
      <w:r>
        <w:rPr>
          <w:b/>
          <w:lang w:val="ro-MD"/>
        </w:rPr>
        <w:t xml:space="preserve"> </w:t>
      </w:r>
      <w:r>
        <w:rPr>
          <w:b/>
          <w:i/>
          <w:lang w:val="ro-MD"/>
        </w:rPr>
        <w:t>MTender</w:t>
      </w:r>
    </w:p>
    <w:p w14:paraId="63DA6DD1" w14:textId="77777777" w:rsidR="00DC6902" w:rsidRDefault="00DC6902" w:rsidP="00DC6902">
      <w:pPr>
        <w:pStyle w:val="a"/>
        <w:numPr>
          <w:ilvl w:val="0"/>
          <w:numId w:val="43"/>
        </w:numPr>
        <w:tabs>
          <w:tab w:val="clear" w:pos="1134"/>
          <w:tab w:val="left" w:pos="284"/>
          <w:tab w:val="right" w:pos="9531"/>
        </w:tabs>
        <w:spacing w:before="120"/>
        <w:contextualSpacing/>
        <w:jc w:val="left"/>
        <w:rPr>
          <w:b/>
          <w:lang w:val="ro-MD"/>
        </w:rPr>
      </w:pPr>
      <w:r>
        <w:rPr>
          <w:b/>
          <w:lang w:val="ro-MD"/>
        </w:rPr>
        <w:t xml:space="preserve">Tipul autorităţii contractante şi obiectul principal de activitate (dacă este cazul, menţiunea că autoritatea contractantă este o autoritate centrală de achiziţie sau că achiziţia implică o altă formă de achiziţie comună): </w:t>
      </w:r>
      <w:r>
        <w:rPr>
          <w:u w:val="single"/>
          <w:lang w:val="ro-MD"/>
        </w:rPr>
        <w:t>Administraţie Publică Locală de nivelul I, promovarea intereselor şi soluţionarea problemelor populaţiei unităţii administrativ teritoriale</w:t>
      </w:r>
    </w:p>
    <w:p w14:paraId="4DB3D267" w14:textId="77777777" w:rsidR="00DC6902" w:rsidRDefault="00DC6902" w:rsidP="00DC6902">
      <w:pPr>
        <w:pStyle w:val="a"/>
        <w:numPr>
          <w:ilvl w:val="0"/>
          <w:numId w:val="43"/>
        </w:numPr>
        <w:tabs>
          <w:tab w:val="clear" w:pos="1134"/>
          <w:tab w:val="left" w:pos="284"/>
          <w:tab w:val="right" w:pos="426"/>
        </w:tabs>
        <w:spacing w:before="120"/>
        <w:contextualSpacing/>
        <w:jc w:val="left"/>
        <w:rPr>
          <w:b/>
          <w:lang w:val="ro-MD"/>
        </w:rPr>
      </w:pPr>
      <w:r>
        <w:rPr>
          <w:b/>
          <w:lang w:val="ro-MD"/>
        </w:rPr>
        <w:t>Cumpărătorul invită operatorii economici interesaţi, care îi pot satisface necesităţile, să participe la procedura de achiziţie privind prestarea/executarea următoarelor servicii de lucrări:</w:t>
      </w:r>
    </w:p>
    <w:tbl>
      <w:tblPr>
        <w:tblW w:w="10200" w:type="dxa"/>
        <w:tblInd w:w="-455" w:type="dxa"/>
        <w:tblLayout w:type="fixed"/>
        <w:tblLook w:val="04A0" w:firstRow="1" w:lastRow="0" w:firstColumn="1" w:lastColumn="0" w:noHBand="0" w:noVBand="1"/>
      </w:tblPr>
      <w:tblGrid>
        <w:gridCol w:w="563"/>
        <w:gridCol w:w="851"/>
        <w:gridCol w:w="2550"/>
        <w:gridCol w:w="709"/>
        <w:gridCol w:w="1134"/>
        <w:gridCol w:w="2834"/>
        <w:gridCol w:w="1559"/>
      </w:tblGrid>
      <w:tr w:rsidR="00DC6902" w14:paraId="1D05A939" w14:textId="77777777" w:rsidTr="00DC6902">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B8D57" w14:textId="77777777" w:rsidR="00DC6902" w:rsidRDefault="00DC6902">
            <w:pPr>
              <w:spacing w:before="120" w:line="256" w:lineRule="auto"/>
              <w:jc w:val="center"/>
              <w:rPr>
                <w:b/>
                <w:sz w:val="20"/>
                <w:szCs w:val="20"/>
                <w:lang w:val="ro-MD" w:eastAsia="zh-CN"/>
              </w:rPr>
            </w:pPr>
            <w:r>
              <w:rPr>
                <w:b/>
                <w:lang w:val="ro-MD" w:eastAsia="zh-CN"/>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8A06DE" w14:textId="77777777" w:rsidR="00DC6902" w:rsidRDefault="00DC6902">
            <w:pPr>
              <w:spacing w:before="120" w:line="256" w:lineRule="auto"/>
              <w:jc w:val="center"/>
              <w:rPr>
                <w:b/>
                <w:lang w:val="ro-MD" w:eastAsia="zh-CN"/>
              </w:rPr>
            </w:pPr>
            <w:r>
              <w:rPr>
                <w:b/>
                <w:lang w:val="ro-MD" w:eastAsia="zh-CN"/>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63856" w14:textId="77777777" w:rsidR="00DC6902" w:rsidRDefault="00DC6902">
            <w:pPr>
              <w:spacing w:before="120" w:line="256" w:lineRule="auto"/>
              <w:jc w:val="center"/>
              <w:rPr>
                <w:b/>
                <w:lang w:val="ro-MD" w:eastAsia="zh-CN"/>
              </w:rPr>
            </w:pPr>
            <w:r>
              <w:rPr>
                <w:b/>
                <w:lang w:val="ro-MD" w:eastAsia="zh-CN"/>
              </w:rPr>
              <w:t>Denumirea bunurilor/serviciilor/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1BEBDE" w14:textId="77777777" w:rsidR="00DC6902" w:rsidRDefault="00DC6902">
            <w:pPr>
              <w:spacing w:before="120" w:line="256" w:lineRule="auto"/>
              <w:jc w:val="center"/>
              <w:rPr>
                <w:b/>
                <w:lang w:val="ro-MD" w:eastAsia="zh-CN"/>
              </w:rPr>
            </w:pPr>
            <w:r>
              <w:rPr>
                <w:b/>
                <w:lang w:val="ro-MD" w:eastAsia="zh-CN"/>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349F6F" w14:textId="77777777" w:rsidR="00DC6902" w:rsidRDefault="00DC6902">
            <w:pPr>
              <w:spacing w:before="120" w:line="256" w:lineRule="auto"/>
              <w:jc w:val="center"/>
              <w:rPr>
                <w:b/>
                <w:lang w:val="ro-MD" w:eastAsia="zh-CN"/>
              </w:rPr>
            </w:pPr>
            <w:r>
              <w:rPr>
                <w:b/>
                <w:lang w:val="ro-MD" w:eastAsia="zh-CN"/>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D53293" w14:textId="77777777" w:rsidR="00DC6902" w:rsidRDefault="00DC6902">
            <w:pPr>
              <w:spacing w:before="120" w:line="256" w:lineRule="auto"/>
              <w:jc w:val="center"/>
              <w:rPr>
                <w:b/>
                <w:lang w:val="ro-MD" w:eastAsia="zh-CN"/>
              </w:rPr>
            </w:pPr>
            <w:r>
              <w:rPr>
                <w:b/>
                <w:lang w:val="ro-MD" w:eastAsia="zh-CN"/>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0215A8" w14:textId="77777777" w:rsidR="00DC6902" w:rsidRDefault="00DC6902">
            <w:pPr>
              <w:spacing w:before="120" w:line="256" w:lineRule="auto"/>
              <w:jc w:val="center"/>
              <w:rPr>
                <w:b/>
                <w:lang w:val="ro-MD" w:eastAsia="zh-CN"/>
              </w:rPr>
            </w:pPr>
            <w:r>
              <w:rPr>
                <w:b/>
                <w:lang w:val="ro-MD" w:eastAsia="zh-CN"/>
              </w:rPr>
              <w:t>Valoarea estimată</w:t>
            </w:r>
            <w:r>
              <w:rPr>
                <w:b/>
                <w:lang w:val="ro-MD" w:eastAsia="zh-CN"/>
              </w:rPr>
              <w:br/>
              <w:t>(se va indica pentru fiecare lot în parte)</w:t>
            </w:r>
          </w:p>
        </w:tc>
      </w:tr>
      <w:tr w:rsidR="00DC6902" w14:paraId="50B2EAF0" w14:textId="77777777" w:rsidTr="00DC6902">
        <w:trPr>
          <w:trHeight w:val="397"/>
        </w:trPr>
        <w:tc>
          <w:tcPr>
            <w:tcW w:w="563" w:type="dxa"/>
            <w:tcBorders>
              <w:top w:val="single" w:sz="4" w:space="0" w:color="auto"/>
              <w:left w:val="single" w:sz="4" w:space="0" w:color="auto"/>
              <w:bottom w:val="single" w:sz="4" w:space="0" w:color="auto"/>
              <w:right w:val="single" w:sz="4" w:space="0" w:color="auto"/>
            </w:tcBorders>
            <w:vAlign w:val="center"/>
          </w:tcPr>
          <w:p w14:paraId="7D39A55A" w14:textId="77777777" w:rsidR="00DC6902" w:rsidRDefault="00DC6902">
            <w:pPr>
              <w:spacing w:before="120" w:line="256" w:lineRule="auto"/>
              <w:jc w:val="center"/>
              <w:rPr>
                <w:lang w:val="ro-MD" w:eastAsia="zh-CN"/>
              </w:rPr>
            </w:pPr>
          </w:p>
        </w:tc>
        <w:tc>
          <w:tcPr>
            <w:tcW w:w="851" w:type="dxa"/>
            <w:tcBorders>
              <w:top w:val="single" w:sz="4" w:space="0" w:color="auto"/>
              <w:left w:val="single" w:sz="4" w:space="0" w:color="auto"/>
              <w:bottom w:val="single" w:sz="4" w:space="0" w:color="auto"/>
              <w:right w:val="single" w:sz="4" w:space="0" w:color="auto"/>
            </w:tcBorders>
            <w:vAlign w:val="center"/>
          </w:tcPr>
          <w:p w14:paraId="27896FFF" w14:textId="77777777" w:rsidR="00DC6902" w:rsidRDefault="00DC6902">
            <w:pPr>
              <w:spacing w:before="120" w:line="256" w:lineRule="auto"/>
              <w:jc w:val="center"/>
              <w:rPr>
                <w:lang w:val="ro-MD" w:eastAsia="zh-CN"/>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5E9A5EAE" w14:textId="77777777" w:rsidR="00DC6902" w:rsidRDefault="00DC6902">
            <w:pPr>
              <w:spacing w:before="120" w:line="256" w:lineRule="auto"/>
              <w:jc w:val="center"/>
              <w:rPr>
                <w:lang w:val="ro-MD" w:eastAsia="zh-CN"/>
              </w:rPr>
            </w:pPr>
            <w:r>
              <w:rPr>
                <w:b/>
                <w:lang w:val="ro-MD" w:eastAsia="zh-CN"/>
              </w:rPr>
              <w:t>Lotul 1</w:t>
            </w:r>
          </w:p>
        </w:tc>
        <w:tc>
          <w:tcPr>
            <w:tcW w:w="709" w:type="dxa"/>
            <w:tcBorders>
              <w:top w:val="single" w:sz="4" w:space="0" w:color="auto"/>
              <w:left w:val="single" w:sz="4" w:space="0" w:color="auto"/>
              <w:bottom w:val="single" w:sz="4" w:space="0" w:color="auto"/>
              <w:right w:val="single" w:sz="4" w:space="0" w:color="auto"/>
            </w:tcBorders>
            <w:vAlign w:val="center"/>
          </w:tcPr>
          <w:p w14:paraId="632F1944" w14:textId="77777777" w:rsidR="00DC6902" w:rsidRDefault="00DC6902">
            <w:pPr>
              <w:spacing w:before="120" w:line="256" w:lineRule="auto"/>
              <w:jc w:val="center"/>
              <w:rPr>
                <w:lang w:val="ro-MD"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20E940AA" w14:textId="77777777" w:rsidR="00DC6902" w:rsidRDefault="00DC6902">
            <w:pPr>
              <w:spacing w:before="120" w:line="256" w:lineRule="auto"/>
              <w:jc w:val="center"/>
              <w:rPr>
                <w:lang w:val="ro-MD" w:eastAsia="zh-CN"/>
              </w:rPr>
            </w:pPr>
          </w:p>
        </w:tc>
        <w:tc>
          <w:tcPr>
            <w:tcW w:w="2835" w:type="dxa"/>
            <w:tcBorders>
              <w:top w:val="single" w:sz="4" w:space="0" w:color="auto"/>
              <w:left w:val="single" w:sz="4" w:space="0" w:color="auto"/>
              <w:bottom w:val="single" w:sz="4" w:space="0" w:color="auto"/>
              <w:right w:val="single" w:sz="4" w:space="0" w:color="auto"/>
            </w:tcBorders>
            <w:vAlign w:val="center"/>
          </w:tcPr>
          <w:p w14:paraId="2F627002" w14:textId="77777777" w:rsidR="00DC6902" w:rsidRDefault="00DC6902">
            <w:pPr>
              <w:spacing w:before="120" w:line="256" w:lineRule="auto"/>
              <w:jc w:val="center"/>
              <w:rPr>
                <w:lang w:val="ro-MD" w:eastAsia="zh-CN"/>
              </w:rPr>
            </w:pPr>
          </w:p>
        </w:tc>
        <w:tc>
          <w:tcPr>
            <w:tcW w:w="1559" w:type="dxa"/>
            <w:tcBorders>
              <w:top w:val="single" w:sz="4" w:space="0" w:color="auto"/>
              <w:left w:val="single" w:sz="4" w:space="0" w:color="auto"/>
              <w:bottom w:val="single" w:sz="4" w:space="0" w:color="auto"/>
              <w:right w:val="single" w:sz="4" w:space="0" w:color="auto"/>
            </w:tcBorders>
          </w:tcPr>
          <w:p w14:paraId="6E6FC3AE" w14:textId="77777777" w:rsidR="00DC6902" w:rsidRDefault="00DC6902">
            <w:pPr>
              <w:spacing w:before="120" w:line="256" w:lineRule="auto"/>
              <w:jc w:val="center"/>
              <w:rPr>
                <w:lang w:val="ro-MD" w:eastAsia="zh-CN"/>
              </w:rPr>
            </w:pPr>
          </w:p>
        </w:tc>
      </w:tr>
      <w:tr w:rsidR="00DC6902" w14:paraId="4AA9C955" w14:textId="77777777" w:rsidTr="00DC6902">
        <w:trPr>
          <w:trHeight w:val="397"/>
        </w:trPr>
        <w:tc>
          <w:tcPr>
            <w:tcW w:w="563" w:type="dxa"/>
            <w:tcBorders>
              <w:top w:val="single" w:sz="4" w:space="0" w:color="auto"/>
              <w:left w:val="single" w:sz="4" w:space="0" w:color="auto"/>
              <w:bottom w:val="single" w:sz="4" w:space="0" w:color="auto"/>
              <w:right w:val="single" w:sz="4" w:space="0" w:color="auto"/>
            </w:tcBorders>
            <w:vAlign w:val="center"/>
            <w:hideMark/>
          </w:tcPr>
          <w:p w14:paraId="7AEBD56C" w14:textId="77777777" w:rsidR="00DC6902" w:rsidRDefault="00DC6902">
            <w:pPr>
              <w:spacing w:before="120" w:line="256" w:lineRule="auto"/>
              <w:rPr>
                <w:lang w:val="ro-MD" w:eastAsia="zh-CN"/>
              </w:rPr>
            </w:pPr>
            <w:r>
              <w:rPr>
                <w:lang w:val="ro-MD" w:eastAsia="zh-CN"/>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678114" w14:textId="77777777" w:rsidR="00DC6902" w:rsidRDefault="00DC6902">
            <w:pPr>
              <w:spacing w:line="256" w:lineRule="auto"/>
              <w:rPr>
                <w:lang w:val="ro-MD" w:eastAsia="zh-CN"/>
              </w:rPr>
            </w:pPr>
            <w:r>
              <w:rPr>
                <w:lang w:val="ro-MD" w:eastAsia="zh-CN"/>
              </w:rPr>
              <w:t>45231112-3</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1CFA505" w14:textId="77777777" w:rsidR="00DC6902" w:rsidRDefault="00DC6902">
            <w:pPr>
              <w:spacing w:line="256" w:lineRule="auto"/>
              <w:rPr>
                <w:sz w:val="20"/>
                <w:szCs w:val="20"/>
                <w:lang w:val="ro-MD" w:eastAsia="zh-CN"/>
              </w:rPr>
            </w:pPr>
            <w:r>
              <w:rPr>
                <w:lang w:val="en-US" w:eastAsia="zh-CN"/>
              </w:rPr>
              <w:t>Renovarea</w:t>
            </w:r>
            <w:r>
              <w:rPr>
                <w:lang w:val="ro-MD" w:eastAsia="zh-CN"/>
              </w:rPr>
              <w:t xml:space="preserve"> acoperișului, termoizolarea pereților, amenajarea teritoriului Casei de Cultură din com.Călugăr,r-nul Fălești</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FA98F8" w14:textId="77777777" w:rsidR="00DC6902" w:rsidRDefault="00DC6902">
            <w:pPr>
              <w:spacing w:before="120" w:line="256" w:lineRule="auto"/>
              <w:jc w:val="center"/>
              <w:rPr>
                <w:lang w:val="ro-MD" w:eastAsia="zh-CN"/>
              </w:rPr>
            </w:pPr>
            <w:r>
              <w:rPr>
                <w:lang w:val="ro-MD" w:eastAsia="zh-CN"/>
              </w:rPr>
              <w:t>1/buc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CB2801" w14:textId="77777777" w:rsidR="00DC6902" w:rsidRDefault="00DC6902">
            <w:pPr>
              <w:spacing w:before="120" w:line="256" w:lineRule="auto"/>
              <w:jc w:val="center"/>
              <w:rPr>
                <w:lang w:val="ro-MD" w:eastAsia="zh-CN"/>
              </w:rPr>
            </w:pPr>
            <w:r>
              <w:rPr>
                <w:lang w:val="ro-MD"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1CA73E6" w14:textId="77777777" w:rsidR="00DC6902" w:rsidRDefault="00DC6902">
            <w:pPr>
              <w:pStyle w:val="aff2"/>
              <w:spacing w:line="256" w:lineRule="auto"/>
              <w:rPr>
                <w:sz w:val="24"/>
                <w:szCs w:val="24"/>
                <w:lang w:val="ro-MD" w:eastAsia="zh-CN"/>
              </w:rPr>
            </w:pPr>
            <w:r>
              <w:rPr>
                <w:bCs/>
                <w:sz w:val="24"/>
                <w:szCs w:val="24"/>
                <w:lang w:val="ro-MD" w:eastAsia="zh-CN"/>
              </w:rPr>
              <w:t xml:space="preserve">Renovarea acoperișului cu suprafața de 1536,90 m2 cu învelitori din tablă profilată protejată anticoroziv, termoizolarea exterioară a pereților cu plăci din vată mineralizată și finisarea cu amestec </w:t>
            </w:r>
            <w:r>
              <w:rPr>
                <w:bCs/>
                <w:sz w:val="24"/>
                <w:szCs w:val="24"/>
                <w:lang w:val="ro-MD" w:eastAsia="zh-CN"/>
              </w:rPr>
              <w:lastRenderedPageBreak/>
              <w:t>„TINC” pe o suprafață de 1 120 m</w:t>
            </w:r>
            <w:r>
              <w:rPr>
                <w:bCs/>
                <w:sz w:val="24"/>
                <w:szCs w:val="24"/>
                <w:vertAlign w:val="superscript"/>
                <w:lang w:val="ro-MD" w:eastAsia="zh-CN"/>
              </w:rPr>
              <w:t>2</w:t>
            </w:r>
            <w:r>
              <w:rPr>
                <w:bCs/>
                <w:sz w:val="24"/>
                <w:szCs w:val="24"/>
                <w:lang w:val="ro-MD" w:eastAsia="zh-CN"/>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CD079B" w14:textId="221183A5" w:rsidR="00DC6902" w:rsidRDefault="00E745F8">
            <w:pPr>
              <w:spacing w:before="120" w:line="256" w:lineRule="auto"/>
              <w:jc w:val="center"/>
              <w:rPr>
                <w:b/>
                <w:lang w:val="ro-MD" w:eastAsia="zh-CN"/>
              </w:rPr>
            </w:pPr>
            <w:r>
              <w:rPr>
                <w:b/>
                <w:lang w:val="ro-MD" w:eastAsia="zh-CN"/>
              </w:rPr>
              <w:lastRenderedPageBreak/>
              <w:t>3 349 280,0</w:t>
            </w:r>
          </w:p>
        </w:tc>
      </w:tr>
      <w:tr w:rsidR="00DC6902" w14:paraId="61863D6E" w14:textId="77777777" w:rsidTr="00DC6902">
        <w:trPr>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hideMark/>
          </w:tcPr>
          <w:p w14:paraId="6E9D9DD0" w14:textId="77777777" w:rsidR="00DC6902" w:rsidRDefault="00DC6902">
            <w:pPr>
              <w:spacing w:before="120" w:line="256" w:lineRule="auto"/>
              <w:rPr>
                <w:sz w:val="20"/>
                <w:szCs w:val="20"/>
                <w:lang w:val="ro-MD" w:eastAsia="zh-CN"/>
              </w:rPr>
            </w:pPr>
            <w:r>
              <w:rPr>
                <w:b/>
                <w:lang w:val="ro-MD" w:eastAsia="zh-CN"/>
              </w:rPr>
              <w:lastRenderedPageBreak/>
              <w:t>Valoarea estimativă totală (fără TVA)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BC2FE5" w14:textId="7E1F76F3" w:rsidR="00DC6902" w:rsidRDefault="00E745F8">
            <w:pPr>
              <w:spacing w:before="120" w:line="256" w:lineRule="auto"/>
              <w:jc w:val="center"/>
              <w:rPr>
                <w:b/>
                <w:lang w:val="ro-MD" w:eastAsia="zh-CN"/>
              </w:rPr>
            </w:pPr>
            <w:r>
              <w:rPr>
                <w:b/>
                <w:lang w:val="ro-MD" w:eastAsia="zh-CN"/>
              </w:rPr>
              <w:t>3 349 280,0</w:t>
            </w:r>
          </w:p>
        </w:tc>
      </w:tr>
    </w:tbl>
    <w:p w14:paraId="75EF8B9C" w14:textId="77777777" w:rsidR="00DC6902" w:rsidRDefault="00DC6902" w:rsidP="00DC6902">
      <w:pPr>
        <w:pStyle w:val="a"/>
        <w:numPr>
          <w:ilvl w:val="0"/>
          <w:numId w:val="43"/>
        </w:numPr>
        <w:tabs>
          <w:tab w:val="clear" w:pos="1134"/>
          <w:tab w:val="right" w:pos="426"/>
        </w:tabs>
        <w:spacing w:before="120"/>
        <w:contextualSpacing/>
        <w:jc w:val="left"/>
        <w:rPr>
          <w:b/>
          <w:lang w:val="ro-MD" w:eastAsia="ru-RU"/>
        </w:rPr>
      </w:pPr>
      <w:r>
        <w:rPr>
          <w:b/>
          <w:lang w:val="ro-MD"/>
        </w:rPr>
        <w:t xml:space="preserve">În cazul procedurilor de preselecție se indică numărul minim al candidaților şi, dacă este cazul, numărul maxim al acestora. </w:t>
      </w:r>
      <w:r>
        <w:rPr>
          <w:b/>
          <w:i/>
          <w:u w:val="single"/>
          <w:lang w:val="ro-MD"/>
        </w:rPr>
        <w:t>Nu se aplică</w:t>
      </w:r>
      <w:r>
        <w:rPr>
          <w:b/>
          <w:lang w:val="ro-MD"/>
        </w:rPr>
        <w:t xml:space="preserve"> </w:t>
      </w:r>
    </w:p>
    <w:p w14:paraId="01CBDA09" w14:textId="77777777" w:rsidR="00DC6902" w:rsidRDefault="00DC6902" w:rsidP="00DC6902">
      <w:pPr>
        <w:pStyle w:val="a"/>
        <w:tabs>
          <w:tab w:val="right" w:pos="426"/>
        </w:tabs>
        <w:spacing w:before="120"/>
        <w:rPr>
          <w:b/>
          <w:lang w:val="ro-MD"/>
        </w:rPr>
      </w:pPr>
    </w:p>
    <w:p w14:paraId="04783037"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În cazul în care contractul este împărţit pe loturi un operator economic poate depune oferta (se va selecta):</w:t>
      </w:r>
    </w:p>
    <w:p w14:paraId="11DE5027" w14:textId="77777777" w:rsidR="00DC6902" w:rsidRDefault="00DC6902" w:rsidP="00DC6902">
      <w:pPr>
        <w:pStyle w:val="a"/>
        <w:numPr>
          <w:ilvl w:val="0"/>
          <w:numId w:val="44"/>
        </w:numPr>
        <w:tabs>
          <w:tab w:val="clear" w:pos="1134"/>
          <w:tab w:val="right" w:pos="426"/>
        </w:tabs>
        <w:ind w:left="644"/>
        <w:contextualSpacing/>
        <w:jc w:val="left"/>
        <w:rPr>
          <w:lang w:val="ro-MD"/>
        </w:rPr>
      </w:pPr>
      <w:r>
        <w:rPr>
          <w:lang w:val="ro-MD"/>
        </w:rPr>
        <w:t>Pentru un singur lot;</w:t>
      </w:r>
    </w:p>
    <w:p w14:paraId="18B5AC0C" w14:textId="77777777" w:rsidR="00DC6902" w:rsidRDefault="00DC6902" w:rsidP="00DC6902">
      <w:pPr>
        <w:pStyle w:val="a"/>
        <w:numPr>
          <w:ilvl w:val="0"/>
          <w:numId w:val="44"/>
        </w:numPr>
        <w:tabs>
          <w:tab w:val="clear" w:pos="1134"/>
          <w:tab w:val="right" w:pos="426"/>
        </w:tabs>
        <w:ind w:left="644"/>
        <w:contextualSpacing/>
        <w:jc w:val="left"/>
        <w:rPr>
          <w:lang w:val="ro-MD"/>
        </w:rPr>
      </w:pPr>
      <w:r>
        <w:rPr>
          <w:lang w:val="ro-MD"/>
        </w:rPr>
        <w:t>Pentru mai multe loturi;</w:t>
      </w:r>
    </w:p>
    <w:p w14:paraId="0C960252" w14:textId="77777777" w:rsidR="00DC6902" w:rsidRDefault="00DC6902" w:rsidP="00DC6902">
      <w:pPr>
        <w:pStyle w:val="a"/>
        <w:numPr>
          <w:ilvl w:val="0"/>
          <w:numId w:val="44"/>
        </w:numPr>
        <w:tabs>
          <w:tab w:val="clear" w:pos="1134"/>
          <w:tab w:val="right" w:pos="426"/>
        </w:tabs>
        <w:ind w:left="644"/>
        <w:contextualSpacing/>
        <w:jc w:val="left"/>
        <w:rPr>
          <w:b/>
          <w:i/>
          <w:lang w:val="ro-MD"/>
        </w:rPr>
      </w:pPr>
      <w:r>
        <w:rPr>
          <w:b/>
          <w:i/>
          <w:u w:val="single"/>
          <w:lang w:val="ro-MD"/>
        </w:rPr>
        <w:t>Pentru toate loturile</w:t>
      </w:r>
      <w:r>
        <w:rPr>
          <w:b/>
          <w:i/>
          <w:lang w:val="ro-MD"/>
        </w:rPr>
        <w:t>;</w:t>
      </w:r>
    </w:p>
    <w:p w14:paraId="71E3B73A" w14:textId="77777777" w:rsidR="00DC6902" w:rsidRDefault="00DC6902" w:rsidP="00DC6902">
      <w:pPr>
        <w:pStyle w:val="a"/>
        <w:numPr>
          <w:ilvl w:val="0"/>
          <w:numId w:val="44"/>
        </w:numPr>
        <w:tabs>
          <w:tab w:val="clear" w:pos="1134"/>
          <w:tab w:val="right" w:pos="426"/>
        </w:tabs>
        <w:ind w:left="644"/>
        <w:contextualSpacing/>
        <w:jc w:val="left"/>
        <w:rPr>
          <w:lang w:val="ro-MD"/>
        </w:rPr>
      </w:pPr>
      <w:r>
        <w:rPr>
          <w:lang w:val="ro-MD"/>
        </w:rPr>
        <w:t>Alte limitări privind numărul de loturi care pot fi atribuite aceluiaşi ofertant___________________________________________________________________.</w:t>
      </w:r>
    </w:p>
    <w:p w14:paraId="47F90D71" w14:textId="77777777" w:rsidR="00DC6902" w:rsidRDefault="00DC6902" w:rsidP="00DC6902">
      <w:pPr>
        <w:tabs>
          <w:tab w:val="right" w:pos="426"/>
        </w:tabs>
        <w:ind w:left="284"/>
        <w:rPr>
          <w:lang w:val="ro-MD"/>
        </w:rPr>
      </w:pPr>
    </w:p>
    <w:p w14:paraId="3885705B"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Admiterea sau interzicerea ofertelor alternative: </w:t>
      </w:r>
      <w:r>
        <w:rPr>
          <w:u w:val="single"/>
          <w:lang w:val="ro-MD"/>
        </w:rPr>
        <w:t xml:space="preserve">  </w:t>
      </w:r>
      <w:r>
        <w:rPr>
          <w:b/>
          <w:i/>
          <w:u w:val="single"/>
          <w:lang w:val="ro-MD"/>
        </w:rPr>
        <w:t>Nu se admite</w:t>
      </w:r>
    </w:p>
    <w:p w14:paraId="723437C2" w14:textId="77777777" w:rsidR="00DC6902" w:rsidRDefault="00DC6902" w:rsidP="00DC6902">
      <w:pPr>
        <w:tabs>
          <w:tab w:val="right" w:pos="426"/>
        </w:tabs>
        <w:rPr>
          <w:sz w:val="20"/>
          <w:lang w:val="ro-MD"/>
        </w:rPr>
      </w:pPr>
      <w:r>
        <w:rPr>
          <w:lang w:val="ro-MD"/>
        </w:rPr>
        <w:t xml:space="preserve">                                                                                                                   (indicaţi se admite sau nu se admite)</w:t>
      </w:r>
    </w:p>
    <w:p w14:paraId="584C1279" w14:textId="77777777" w:rsidR="00DC6902" w:rsidRDefault="00DC6902" w:rsidP="00DC6902">
      <w:pPr>
        <w:pStyle w:val="a"/>
        <w:numPr>
          <w:ilvl w:val="0"/>
          <w:numId w:val="43"/>
        </w:numPr>
        <w:tabs>
          <w:tab w:val="clear" w:pos="1134"/>
          <w:tab w:val="left" w:pos="0"/>
          <w:tab w:val="left" w:pos="284"/>
          <w:tab w:val="left" w:pos="426"/>
        </w:tabs>
        <w:spacing w:before="120" w:line="360" w:lineRule="auto"/>
        <w:contextualSpacing/>
        <w:jc w:val="left"/>
        <w:rPr>
          <w:b/>
          <w:lang w:val="ro-MD"/>
        </w:rPr>
      </w:pPr>
      <w:r>
        <w:rPr>
          <w:b/>
          <w:lang w:val="ro-MD"/>
        </w:rPr>
        <w:t xml:space="preserve">Termenii şi condiţiile de livrare/prestare/executare solicitaţi: </w:t>
      </w:r>
      <w:r>
        <w:rPr>
          <w:sz w:val="22"/>
          <w:u w:val="single"/>
          <w:lang w:val="ro-MD"/>
        </w:rPr>
        <w:t>150 zile în perioada anului 2026</w:t>
      </w:r>
      <w:r>
        <w:rPr>
          <w:u w:val="single"/>
          <w:lang w:val="ro-MD"/>
        </w:rPr>
        <w:t xml:space="preserve"> </w:t>
      </w:r>
    </w:p>
    <w:p w14:paraId="796D95AD" w14:textId="77777777" w:rsidR="00DC6902" w:rsidRDefault="00DC6902" w:rsidP="00DC6902">
      <w:pPr>
        <w:pStyle w:val="a"/>
        <w:numPr>
          <w:ilvl w:val="0"/>
          <w:numId w:val="43"/>
        </w:numPr>
        <w:tabs>
          <w:tab w:val="clear" w:pos="1134"/>
          <w:tab w:val="right" w:pos="426"/>
        </w:tabs>
        <w:spacing w:before="120" w:line="360" w:lineRule="auto"/>
        <w:contextualSpacing/>
        <w:jc w:val="left"/>
        <w:rPr>
          <w:b/>
          <w:lang w:val="ro-MD"/>
        </w:rPr>
      </w:pPr>
      <w:r>
        <w:rPr>
          <w:b/>
          <w:lang w:val="ro-MD"/>
        </w:rPr>
        <w:t xml:space="preserve">Termenul de valabilitate a contractului:    </w:t>
      </w:r>
      <w:r>
        <w:rPr>
          <w:u w:val="single"/>
          <w:lang w:val="ro-MD"/>
        </w:rPr>
        <w:t>31 decembrie 2026</w:t>
      </w:r>
    </w:p>
    <w:p w14:paraId="7C14195C" w14:textId="77777777" w:rsidR="00DC6902" w:rsidRDefault="00DC6902" w:rsidP="00DC6902">
      <w:pPr>
        <w:pStyle w:val="a"/>
        <w:numPr>
          <w:ilvl w:val="0"/>
          <w:numId w:val="43"/>
        </w:numPr>
        <w:tabs>
          <w:tab w:val="clear" w:pos="1134"/>
          <w:tab w:val="right" w:pos="426"/>
        </w:tabs>
        <w:spacing w:before="120" w:line="360" w:lineRule="auto"/>
        <w:contextualSpacing/>
        <w:jc w:val="left"/>
        <w:rPr>
          <w:sz w:val="20"/>
          <w:lang w:val="ro-MD"/>
        </w:rPr>
      </w:pPr>
      <w:r>
        <w:rPr>
          <w:b/>
          <w:lang w:val="ro-MD"/>
        </w:rPr>
        <w:t xml:space="preserve">Contract de achiziţie rezervat atelierelor protejate sau că acesta poate fi executat numai în cadrul unor programe de angajare protejată (după caz): </w:t>
      </w:r>
      <w:r>
        <w:rPr>
          <w:u w:val="single"/>
          <w:lang w:val="ro-MD"/>
        </w:rPr>
        <w:t xml:space="preserve">    NU</w:t>
      </w:r>
    </w:p>
    <w:p w14:paraId="2A1DE705" w14:textId="77777777" w:rsidR="00DC6902" w:rsidRDefault="00DC6902" w:rsidP="00DC6902">
      <w:pPr>
        <w:pStyle w:val="a"/>
        <w:tabs>
          <w:tab w:val="right" w:pos="426"/>
        </w:tabs>
        <w:spacing w:before="120" w:line="360" w:lineRule="auto"/>
        <w:rPr>
          <w:lang w:val="ro-MD"/>
        </w:rPr>
      </w:pPr>
      <w:r>
        <w:rPr>
          <w:b/>
          <w:lang w:val="ro-MD"/>
        </w:rPr>
        <w:t xml:space="preserve">                                                                                       </w:t>
      </w:r>
      <w:r>
        <w:rPr>
          <w:lang w:val="ro-MD"/>
        </w:rPr>
        <w:t xml:space="preserve"> (indicaţi da sau nu)</w:t>
      </w:r>
    </w:p>
    <w:p w14:paraId="58346363"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Prestarea serviciului este rezervată unei anumite profesii în temeiul unor acte cu putere de lege sau al unor acte administrative (după caz):  </w:t>
      </w:r>
      <w:r>
        <w:rPr>
          <w:u w:val="single"/>
          <w:lang w:val="ro-MD"/>
        </w:rPr>
        <w:t>Procedura de achiziție este desfășurată din sursele financiare ale Primăriei Călugăr</w:t>
      </w:r>
    </w:p>
    <w:p w14:paraId="6CD5AC1F" w14:textId="77777777" w:rsidR="00DC6902" w:rsidRDefault="00DC6902" w:rsidP="00DC6902">
      <w:pPr>
        <w:pStyle w:val="a"/>
        <w:tabs>
          <w:tab w:val="right" w:pos="426"/>
        </w:tabs>
        <w:ind w:left="0"/>
        <w:jc w:val="center"/>
        <w:rPr>
          <w:sz w:val="20"/>
          <w:lang w:val="ro-MD"/>
        </w:rPr>
      </w:pPr>
      <w:r>
        <w:rPr>
          <w:lang w:val="ro-MD"/>
        </w:rPr>
        <w:t xml:space="preserve">                                                                        (se menţionează respectivele acte cu putere de lege şi acte administrative)</w:t>
      </w:r>
    </w:p>
    <w:p w14:paraId="5C391553" w14:textId="77777777" w:rsidR="00DC6902" w:rsidRDefault="00DC6902" w:rsidP="00DC6902">
      <w:pPr>
        <w:pStyle w:val="a"/>
        <w:tabs>
          <w:tab w:val="right" w:pos="426"/>
        </w:tabs>
        <w:ind w:left="0"/>
        <w:jc w:val="center"/>
        <w:rPr>
          <w:lang w:val="ro-MD"/>
        </w:rPr>
      </w:pPr>
    </w:p>
    <w:p w14:paraId="14F3F8EE"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af1"/>
        <w:tblW w:w="9889" w:type="dxa"/>
        <w:tblLook w:val="04A0" w:firstRow="1" w:lastRow="0" w:firstColumn="1" w:lastColumn="0" w:noHBand="0" w:noVBand="1"/>
      </w:tblPr>
      <w:tblGrid>
        <w:gridCol w:w="817"/>
        <w:gridCol w:w="3324"/>
        <w:gridCol w:w="3312"/>
        <w:gridCol w:w="2436"/>
      </w:tblGrid>
      <w:tr w:rsidR="00DC6902" w14:paraId="22F610A5"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18BE3" w14:textId="77777777" w:rsidR="00DC6902" w:rsidRDefault="00DC6902">
            <w:pPr>
              <w:tabs>
                <w:tab w:val="left" w:pos="612"/>
              </w:tabs>
              <w:spacing w:before="120" w:after="120"/>
              <w:rPr>
                <w:b/>
                <w:iCs/>
                <w:sz w:val="22"/>
                <w:szCs w:val="22"/>
                <w:lang w:val="ro-MD" w:eastAsia="zh-CN"/>
              </w:rPr>
            </w:pPr>
            <w:r>
              <w:rPr>
                <w:b/>
                <w:iCs/>
                <w:lang w:val="ro-MD" w:eastAsia="zh-CN"/>
              </w:rPr>
              <w:t>Nr. d/o</w:t>
            </w:r>
          </w:p>
        </w:tc>
        <w:tc>
          <w:tcPr>
            <w:tcW w:w="3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8083F7" w14:textId="77777777" w:rsidR="00DC6902" w:rsidRDefault="00DC6902">
            <w:pPr>
              <w:tabs>
                <w:tab w:val="left" w:pos="612"/>
              </w:tabs>
              <w:spacing w:before="120" w:after="120"/>
              <w:jc w:val="center"/>
              <w:rPr>
                <w:b/>
                <w:iCs/>
                <w:lang w:val="ro-MD" w:eastAsia="zh-CN"/>
              </w:rPr>
            </w:pPr>
            <w:r>
              <w:rPr>
                <w:b/>
                <w:iCs/>
                <w:lang w:val="ro-MD" w:eastAsia="zh-CN"/>
              </w:rPr>
              <w:t>Descrierea criteriului/cerin</w:t>
            </w:r>
            <w:r>
              <w:rPr>
                <w:rFonts w:ascii="Cambria Math" w:hAnsi="Cambria Math"/>
                <w:b/>
                <w:iCs/>
                <w:lang w:val="ro-MD" w:eastAsia="zh-CN"/>
              </w:rPr>
              <w:t>ț</w:t>
            </w:r>
            <w:r>
              <w:rPr>
                <w:b/>
                <w:iCs/>
                <w:lang w:val="ro-MD" w:eastAsia="zh-CN"/>
              </w:rPr>
              <w:t>ei</w:t>
            </w:r>
          </w:p>
        </w:tc>
        <w:tc>
          <w:tcPr>
            <w:tcW w:w="3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53885A" w14:textId="77777777" w:rsidR="00DC6902" w:rsidRDefault="00DC6902">
            <w:pPr>
              <w:tabs>
                <w:tab w:val="left" w:pos="612"/>
              </w:tabs>
              <w:spacing w:before="120" w:after="120"/>
              <w:jc w:val="center"/>
              <w:rPr>
                <w:b/>
                <w:iCs/>
                <w:lang w:val="ro-MD" w:eastAsia="zh-CN"/>
              </w:rPr>
            </w:pPr>
            <w:r>
              <w:rPr>
                <w:b/>
                <w:iCs/>
                <w:lang w:val="ro-MD" w:eastAsia="zh-CN"/>
              </w:rPr>
              <w:t>Mod de demonstrare a îndeplinirii criteriului/cerinţei:</w:t>
            </w:r>
          </w:p>
        </w:tc>
        <w:tc>
          <w:tcPr>
            <w:tcW w:w="2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A2B491" w14:textId="77777777" w:rsidR="00DC6902" w:rsidRDefault="00DC6902">
            <w:pPr>
              <w:tabs>
                <w:tab w:val="left" w:pos="612"/>
              </w:tabs>
              <w:spacing w:before="120" w:after="120"/>
              <w:jc w:val="center"/>
              <w:rPr>
                <w:b/>
                <w:iCs/>
                <w:lang w:val="ro-MD" w:eastAsia="zh-CN"/>
              </w:rPr>
            </w:pPr>
            <w:r>
              <w:rPr>
                <w:b/>
                <w:iCs/>
                <w:lang w:val="ro-MD" w:eastAsia="zh-CN"/>
              </w:rPr>
              <w:t>Nivelul minim/</w:t>
            </w:r>
            <w:r>
              <w:rPr>
                <w:b/>
                <w:iCs/>
                <w:lang w:val="ro-MD" w:eastAsia="zh-CN"/>
              </w:rPr>
              <w:br/>
              <w:t>Obligativitatea</w:t>
            </w:r>
          </w:p>
        </w:tc>
      </w:tr>
      <w:tr w:rsidR="00DC6902" w14:paraId="147B5150" w14:textId="77777777" w:rsidTr="00DC6902">
        <w:trPr>
          <w:trHeight w:val="397"/>
        </w:trPr>
        <w:tc>
          <w:tcPr>
            <w:tcW w:w="988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947FB" w14:textId="77777777" w:rsidR="00DC6902" w:rsidRDefault="00DC6902">
            <w:pPr>
              <w:tabs>
                <w:tab w:val="left" w:pos="612"/>
              </w:tabs>
              <w:spacing w:before="120" w:after="120"/>
              <w:jc w:val="center"/>
              <w:rPr>
                <w:b/>
                <w:iCs/>
                <w:lang w:val="ro-MD" w:eastAsia="zh-CN"/>
              </w:rPr>
            </w:pPr>
            <w:r>
              <w:rPr>
                <w:b/>
                <w:lang w:val="ro-MD" w:eastAsia="zh-CN"/>
              </w:rPr>
              <w:t>Documente ce constituie oferta</w:t>
            </w:r>
            <w:r>
              <w:rPr>
                <w:lang w:val="ro-MD" w:eastAsia="zh-CN"/>
              </w:rPr>
              <w:t xml:space="preserve"> (documentele menționate obligatoriu se plasează în cadrul procedurii în SIA RSAP (art.65 alin.(4) din Legea 131/2015 – prezentarea ofertei presupune depunerea întru-un set comun a propunerii tehnice, a propunerii financiare, a DUAE garanției bancare)</w:t>
            </w:r>
          </w:p>
        </w:tc>
      </w:tr>
      <w:tr w:rsidR="00DC6902" w14:paraId="6F85CD78"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59EB1778" w14:textId="77777777" w:rsidR="00DC6902" w:rsidRDefault="00DC6902">
            <w:pPr>
              <w:pStyle w:val="aff2"/>
              <w:rPr>
                <w:lang w:val="ro-MD" w:eastAsia="zh-CN"/>
              </w:rPr>
            </w:pPr>
            <w:r>
              <w:rPr>
                <w:lang w:val="ro-MD" w:eastAsia="zh-CN"/>
              </w:rPr>
              <w:t>1.</w:t>
            </w:r>
          </w:p>
        </w:tc>
        <w:tc>
          <w:tcPr>
            <w:tcW w:w="3324" w:type="dxa"/>
            <w:tcBorders>
              <w:top w:val="single" w:sz="4" w:space="0" w:color="auto"/>
              <w:left w:val="single" w:sz="4" w:space="0" w:color="auto"/>
              <w:bottom w:val="single" w:sz="4" w:space="0" w:color="auto"/>
              <w:right w:val="single" w:sz="4" w:space="0" w:color="auto"/>
            </w:tcBorders>
            <w:vAlign w:val="center"/>
            <w:hideMark/>
          </w:tcPr>
          <w:p w14:paraId="2AF03348" w14:textId="77777777" w:rsidR="00DC6902" w:rsidRDefault="00DC6902">
            <w:pPr>
              <w:pStyle w:val="aff2"/>
              <w:rPr>
                <w:rFonts w:eastAsia="PMingLiU"/>
                <w:lang w:val="ro-MD" w:eastAsia="zh-CN"/>
              </w:rPr>
            </w:pPr>
            <w:r>
              <w:rPr>
                <w:lang w:val="ro-MD" w:eastAsia="zh-CN"/>
              </w:rPr>
              <w:t>Cerere de participare la procedura de achiziție</w:t>
            </w:r>
          </w:p>
        </w:tc>
        <w:tc>
          <w:tcPr>
            <w:tcW w:w="3312" w:type="dxa"/>
            <w:tcBorders>
              <w:top w:val="single" w:sz="4" w:space="0" w:color="auto"/>
              <w:left w:val="single" w:sz="4" w:space="0" w:color="auto"/>
              <w:bottom w:val="single" w:sz="4" w:space="0" w:color="auto"/>
              <w:right w:val="single" w:sz="4" w:space="0" w:color="auto"/>
            </w:tcBorders>
            <w:vAlign w:val="center"/>
            <w:hideMark/>
          </w:tcPr>
          <w:p w14:paraId="5BEC1F15" w14:textId="77777777" w:rsidR="00DC6902" w:rsidRDefault="00DC6902">
            <w:pPr>
              <w:pStyle w:val="aff2"/>
              <w:jc w:val="both"/>
              <w:rPr>
                <w:rFonts w:eastAsia="PMingLiU"/>
                <w:lang w:val="ro-MD" w:eastAsia="zh-CN"/>
              </w:rPr>
            </w:pPr>
            <w:r>
              <w:rPr>
                <w:lang w:val="ro-MD" w:eastAsia="zh-CN"/>
              </w:rPr>
              <w:t>Conform anexei nr. 7 la documentația standart confirmată prin semnătura electronica a participantului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0C713EE0" w14:textId="77777777" w:rsidR="00DC6902" w:rsidRDefault="00DC6902">
            <w:pPr>
              <w:pStyle w:val="aff2"/>
              <w:jc w:val="center"/>
              <w:rPr>
                <w:lang w:val="ro-MD" w:eastAsia="zh-CN"/>
              </w:rPr>
            </w:pPr>
            <w:r>
              <w:rPr>
                <w:iCs/>
                <w:lang w:val="ro-MD" w:eastAsia="zh-CN"/>
              </w:rPr>
              <w:t>DA – Obligatoriu depus odată cu oferta</w:t>
            </w:r>
          </w:p>
        </w:tc>
      </w:tr>
      <w:tr w:rsidR="00DC6902" w14:paraId="78557540"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7B287A56" w14:textId="77777777" w:rsidR="00DC6902" w:rsidRDefault="00DC6902">
            <w:pPr>
              <w:pStyle w:val="aff2"/>
              <w:rPr>
                <w:lang w:val="ro-MD" w:eastAsia="zh-CN"/>
              </w:rPr>
            </w:pPr>
            <w:r>
              <w:rPr>
                <w:lang w:val="ro-MD" w:eastAsia="zh-CN"/>
              </w:rPr>
              <w:t>2.</w:t>
            </w:r>
          </w:p>
        </w:tc>
        <w:tc>
          <w:tcPr>
            <w:tcW w:w="3324" w:type="dxa"/>
            <w:tcBorders>
              <w:top w:val="single" w:sz="4" w:space="0" w:color="auto"/>
              <w:left w:val="single" w:sz="4" w:space="0" w:color="auto"/>
              <w:bottom w:val="single" w:sz="4" w:space="0" w:color="auto"/>
              <w:right w:val="single" w:sz="4" w:space="0" w:color="auto"/>
            </w:tcBorders>
            <w:vAlign w:val="center"/>
            <w:hideMark/>
          </w:tcPr>
          <w:p w14:paraId="5AEA3E49" w14:textId="77777777" w:rsidR="00DC6902" w:rsidRDefault="00DC6902">
            <w:pPr>
              <w:rPr>
                <w:sz w:val="20"/>
                <w:szCs w:val="20"/>
                <w:lang w:val="ro-MD" w:eastAsia="zh-CN"/>
              </w:rPr>
            </w:pPr>
            <w:r>
              <w:rPr>
                <w:sz w:val="20"/>
                <w:szCs w:val="20"/>
                <w:lang w:val="ro-MD" w:eastAsia="zh-CN"/>
              </w:rPr>
              <w:t>Ofertă (indicarea informației cu privire la prețuri precum şi la alte condiții financiare şi comerciale legate de obiectul contractului).</w:t>
            </w:r>
          </w:p>
        </w:tc>
        <w:tc>
          <w:tcPr>
            <w:tcW w:w="3312" w:type="dxa"/>
            <w:tcBorders>
              <w:top w:val="single" w:sz="4" w:space="0" w:color="auto"/>
              <w:left w:val="single" w:sz="4" w:space="0" w:color="auto"/>
              <w:bottom w:val="single" w:sz="4" w:space="0" w:color="auto"/>
              <w:right w:val="single" w:sz="4" w:space="0" w:color="auto"/>
            </w:tcBorders>
            <w:hideMark/>
          </w:tcPr>
          <w:p w14:paraId="676458E6" w14:textId="77777777" w:rsidR="00DC6902" w:rsidRDefault="00DC6902">
            <w:pPr>
              <w:jc w:val="both"/>
              <w:rPr>
                <w:sz w:val="20"/>
                <w:szCs w:val="20"/>
                <w:lang w:val="ro-MD" w:eastAsia="zh-CN"/>
              </w:rPr>
            </w:pPr>
            <w:r>
              <w:rPr>
                <w:sz w:val="20"/>
                <w:szCs w:val="20"/>
                <w:lang w:val="ro-MD" w:eastAsia="zh-CN"/>
              </w:rPr>
              <w:t>Valoarea f/ă TVA, (lei)</w:t>
            </w:r>
          </w:p>
          <w:p w14:paraId="0FB35C5B" w14:textId="77777777" w:rsidR="00DC6902" w:rsidRDefault="00DC6902">
            <w:pPr>
              <w:jc w:val="both"/>
              <w:rPr>
                <w:sz w:val="20"/>
                <w:szCs w:val="20"/>
                <w:lang w:val="ro-MD" w:eastAsia="zh-CN"/>
              </w:rPr>
            </w:pPr>
            <w:r>
              <w:rPr>
                <w:sz w:val="20"/>
                <w:szCs w:val="20"/>
                <w:lang w:val="ro-MD" w:eastAsia="zh-CN"/>
              </w:rPr>
              <w:t>Valoarea cu TVA, (lei)-</w:t>
            </w:r>
          </w:p>
          <w:p w14:paraId="6EEAB8A4" w14:textId="77777777" w:rsidR="00DC6902" w:rsidRDefault="00DC6902">
            <w:pPr>
              <w:jc w:val="both"/>
              <w:rPr>
                <w:sz w:val="20"/>
                <w:szCs w:val="20"/>
                <w:lang w:val="ro-MD" w:eastAsia="zh-CN"/>
              </w:rPr>
            </w:pPr>
            <w:r>
              <w:rPr>
                <w:sz w:val="20"/>
                <w:szCs w:val="20"/>
                <w:lang w:val="ro-MD" w:eastAsia="zh-CN"/>
              </w:rPr>
              <w:t xml:space="preserve"> Termen de valabilitate (zile)</w:t>
            </w:r>
          </w:p>
          <w:p w14:paraId="3DBA6483" w14:textId="77777777" w:rsidR="00DC6902" w:rsidRDefault="00DC6902">
            <w:pPr>
              <w:jc w:val="both"/>
              <w:rPr>
                <w:sz w:val="20"/>
                <w:szCs w:val="20"/>
                <w:lang w:val="ro-MD" w:eastAsia="zh-CN"/>
              </w:rPr>
            </w:pPr>
            <w:r>
              <w:rPr>
                <w:sz w:val="20"/>
                <w:szCs w:val="20"/>
                <w:lang w:val="ro-MD" w:eastAsia="zh-CN"/>
              </w:rPr>
              <w:t>Confirmat prin semnătura electronică a participantului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32AED606" w14:textId="77777777" w:rsidR="00DC6902" w:rsidRDefault="00DC6902">
            <w:pPr>
              <w:pStyle w:val="aff2"/>
              <w:jc w:val="center"/>
              <w:rPr>
                <w:lang w:val="ro-MD" w:eastAsia="zh-CN"/>
              </w:rPr>
            </w:pPr>
            <w:r>
              <w:rPr>
                <w:iCs/>
                <w:lang w:val="ro-MD" w:eastAsia="zh-CN"/>
              </w:rPr>
              <w:t>DA – Obligatoriu depus odată cu oferta</w:t>
            </w:r>
          </w:p>
        </w:tc>
      </w:tr>
      <w:tr w:rsidR="00DC6902" w14:paraId="67BC43EE"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018006A0" w14:textId="77777777" w:rsidR="00DC6902" w:rsidRDefault="00DC6902">
            <w:pPr>
              <w:pStyle w:val="aff2"/>
              <w:rPr>
                <w:lang w:val="ro-MD" w:eastAsia="zh-CN"/>
              </w:rPr>
            </w:pPr>
            <w:r>
              <w:rPr>
                <w:lang w:val="ro-MD" w:eastAsia="zh-CN"/>
              </w:rPr>
              <w:t>3.</w:t>
            </w:r>
          </w:p>
        </w:tc>
        <w:tc>
          <w:tcPr>
            <w:tcW w:w="3324" w:type="dxa"/>
            <w:tcBorders>
              <w:top w:val="single" w:sz="4" w:space="0" w:color="auto"/>
              <w:left w:val="single" w:sz="4" w:space="0" w:color="auto"/>
              <w:bottom w:val="single" w:sz="4" w:space="0" w:color="auto"/>
              <w:right w:val="single" w:sz="4" w:space="0" w:color="auto"/>
            </w:tcBorders>
            <w:vAlign w:val="center"/>
            <w:hideMark/>
          </w:tcPr>
          <w:p w14:paraId="278ACAAB" w14:textId="77777777" w:rsidR="00DC6902" w:rsidRDefault="00DC6902">
            <w:pPr>
              <w:pStyle w:val="aff2"/>
              <w:rPr>
                <w:lang w:val="ro-MD" w:eastAsia="zh-CN"/>
              </w:rPr>
            </w:pPr>
            <w:r>
              <w:rPr>
                <w:lang w:val="ro-MD" w:eastAsia="zh-CN"/>
              </w:rPr>
              <w:t>Declarație privind valabilitatea ofertei (</w:t>
            </w:r>
            <w:r>
              <w:rPr>
                <w:b/>
                <w:u w:val="single"/>
                <w:lang w:val="ro-MD" w:eastAsia="zh-CN"/>
              </w:rPr>
              <w:t>60 de zile)</w:t>
            </w:r>
          </w:p>
        </w:tc>
        <w:tc>
          <w:tcPr>
            <w:tcW w:w="3312" w:type="dxa"/>
            <w:tcBorders>
              <w:top w:val="single" w:sz="4" w:space="0" w:color="auto"/>
              <w:left w:val="single" w:sz="4" w:space="0" w:color="auto"/>
              <w:bottom w:val="single" w:sz="4" w:space="0" w:color="auto"/>
              <w:right w:val="single" w:sz="4" w:space="0" w:color="auto"/>
            </w:tcBorders>
            <w:vAlign w:val="center"/>
            <w:hideMark/>
          </w:tcPr>
          <w:p w14:paraId="128DD1D9" w14:textId="77777777" w:rsidR="00DC6902" w:rsidRDefault="00DC6902">
            <w:pPr>
              <w:pStyle w:val="aff2"/>
              <w:jc w:val="both"/>
              <w:rPr>
                <w:rFonts w:eastAsia="PMingLiU"/>
                <w:lang w:val="ro-MD" w:eastAsia="zh-CN"/>
              </w:rPr>
            </w:pPr>
            <w:r>
              <w:rPr>
                <w:lang w:val="ro-MD" w:eastAsia="zh-CN"/>
              </w:rPr>
              <w:t>Conform anexei nr. 8 la documentația standart confirmată prin semnătura electronica a participantului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5B83AFF" w14:textId="77777777" w:rsidR="00DC6902" w:rsidRDefault="00DC6902">
            <w:pPr>
              <w:pStyle w:val="aff2"/>
              <w:jc w:val="center"/>
              <w:rPr>
                <w:iCs/>
                <w:lang w:val="ro-MD" w:eastAsia="zh-CN"/>
              </w:rPr>
            </w:pPr>
            <w:r>
              <w:rPr>
                <w:iCs/>
                <w:lang w:val="ro-MD" w:eastAsia="zh-CN"/>
              </w:rPr>
              <w:t>DA – Obligatoriu depus odată cu oferta</w:t>
            </w:r>
          </w:p>
        </w:tc>
      </w:tr>
      <w:tr w:rsidR="00DC6902" w14:paraId="3BD0BDFE"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3C86EA36" w14:textId="77777777" w:rsidR="00DC6902" w:rsidRDefault="00DC6902">
            <w:pPr>
              <w:pStyle w:val="aff2"/>
              <w:rPr>
                <w:lang w:val="ro-MD" w:eastAsia="zh-CN"/>
              </w:rPr>
            </w:pPr>
            <w:r>
              <w:rPr>
                <w:lang w:val="ro-MD" w:eastAsia="zh-CN"/>
              </w:rPr>
              <w:lastRenderedPageBreak/>
              <w:t>4.</w:t>
            </w:r>
          </w:p>
        </w:tc>
        <w:tc>
          <w:tcPr>
            <w:tcW w:w="3324" w:type="dxa"/>
            <w:tcBorders>
              <w:top w:val="single" w:sz="4" w:space="0" w:color="auto"/>
              <w:left w:val="single" w:sz="4" w:space="0" w:color="auto"/>
              <w:bottom w:val="single" w:sz="4" w:space="0" w:color="auto"/>
              <w:right w:val="single" w:sz="4" w:space="0" w:color="auto"/>
            </w:tcBorders>
            <w:vAlign w:val="center"/>
            <w:hideMark/>
          </w:tcPr>
          <w:p w14:paraId="1ED3F0E9" w14:textId="77777777" w:rsidR="00DC6902" w:rsidRDefault="00DC6902">
            <w:pPr>
              <w:pStyle w:val="aff2"/>
              <w:rPr>
                <w:lang w:val="ro-MD" w:eastAsia="zh-CN"/>
              </w:rPr>
            </w:pPr>
            <w:r>
              <w:rPr>
                <w:lang w:val="ro-MD" w:eastAsia="zh-CN"/>
              </w:rPr>
              <w:t xml:space="preserve">Deviz de cheltuieli </w:t>
            </w:r>
          </w:p>
        </w:tc>
        <w:tc>
          <w:tcPr>
            <w:tcW w:w="3312" w:type="dxa"/>
            <w:tcBorders>
              <w:top w:val="single" w:sz="4" w:space="0" w:color="auto"/>
              <w:left w:val="single" w:sz="4" w:space="0" w:color="auto"/>
              <w:bottom w:val="single" w:sz="4" w:space="0" w:color="auto"/>
              <w:right w:val="single" w:sz="4" w:space="0" w:color="auto"/>
            </w:tcBorders>
            <w:vAlign w:val="center"/>
            <w:hideMark/>
          </w:tcPr>
          <w:p w14:paraId="43CDE593" w14:textId="77777777" w:rsidR="00DC6902" w:rsidRDefault="00DC6902">
            <w:pPr>
              <w:pStyle w:val="aff2"/>
              <w:jc w:val="both"/>
              <w:rPr>
                <w:rFonts w:eastAsia="PMingLiU"/>
                <w:lang w:val="ro-MD" w:eastAsia="zh-CN"/>
              </w:rPr>
            </w:pPr>
            <w:r>
              <w:rPr>
                <w:lang w:val="ro-MD" w:eastAsia="zh-CN"/>
              </w:rPr>
              <w:t>Deviz local F3, F5, F7, / Semnată electronic 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2436" w:type="dxa"/>
            <w:tcBorders>
              <w:top w:val="single" w:sz="4" w:space="0" w:color="auto"/>
              <w:left w:val="single" w:sz="4" w:space="0" w:color="auto"/>
              <w:bottom w:val="single" w:sz="4" w:space="0" w:color="auto"/>
              <w:right w:val="single" w:sz="4" w:space="0" w:color="auto"/>
            </w:tcBorders>
            <w:vAlign w:val="center"/>
            <w:hideMark/>
          </w:tcPr>
          <w:p w14:paraId="4CED0474" w14:textId="77777777" w:rsidR="00DC6902" w:rsidRDefault="00DC6902">
            <w:pPr>
              <w:pStyle w:val="aff2"/>
              <w:jc w:val="center"/>
              <w:rPr>
                <w:lang w:val="ro-MD" w:eastAsia="zh-CN"/>
              </w:rPr>
            </w:pPr>
            <w:r>
              <w:rPr>
                <w:iCs/>
                <w:lang w:val="ro-MD" w:eastAsia="zh-CN"/>
              </w:rPr>
              <w:t>DA – Obligatoriu depus odată cu oferta</w:t>
            </w:r>
          </w:p>
        </w:tc>
      </w:tr>
      <w:tr w:rsidR="00DC6902" w14:paraId="391813E2"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521589AC" w14:textId="77777777" w:rsidR="00DC6902" w:rsidRDefault="00DC6902">
            <w:pPr>
              <w:pStyle w:val="aff2"/>
              <w:rPr>
                <w:lang w:val="ro-MD" w:eastAsia="zh-CN"/>
              </w:rPr>
            </w:pPr>
            <w:r>
              <w:rPr>
                <w:lang w:val="ro-MD" w:eastAsia="zh-CN"/>
              </w:rPr>
              <w:t>5.</w:t>
            </w:r>
          </w:p>
        </w:tc>
        <w:tc>
          <w:tcPr>
            <w:tcW w:w="3324" w:type="dxa"/>
            <w:tcBorders>
              <w:top w:val="single" w:sz="4" w:space="0" w:color="auto"/>
              <w:left w:val="single" w:sz="4" w:space="0" w:color="auto"/>
              <w:bottom w:val="single" w:sz="4" w:space="0" w:color="auto"/>
              <w:right w:val="single" w:sz="4" w:space="0" w:color="auto"/>
            </w:tcBorders>
            <w:vAlign w:val="center"/>
            <w:hideMark/>
          </w:tcPr>
          <w:p w14:paraId="1F4F6181" w14:textId="77777777" w:rsidR="00DC6902" w:rsidRDefault="00DC6902">
            <w:pPr>
              <w:pStyle w:val="aff2"/>
              <w:rPr>
                <w:rFonts w:eastAsia="PMingLiU"/>
                <w:bCs/>
                <w:lang w:val="ro-MD" w:eastAsia="zh-CN"/>
              </w:rPr>
            </w:pPr>
            <w:r>
              <w:rPr>
                <w:lang w:val="ro-MD" w:eastAsia="zh-CN"/>
              </w:rPr>
              <w:t xml:space="preserve">Confirmarea perioadei de garanție a lucrărilor – </w:t>
            </w:r>
            <w:r>
              <w:rPr>
                <w:b/>
                <w:u w:val="single"/>
                <w:lang w:val="ro-MD" w:eastAsia="zh-CN"/>
              </w:rPr>
              <w:t>5 ani</w:t>
            </w:r>
            <w:r>
              <w:rPr>
                <w:lang w:val="ro-MD" w:eastAsia="zh-CN"/>
              </w:rPr>
              <w:t xml:space="preserve"> </w:t>
            </w:r>
          </w:p>
        </w:tc>
        <w:tc>
          <w:tcPr>
            <w:tcW w:w="3312" w:type="dxa"/>
            <w:tcBorders>
              <w:top w:val="single" w:sz="4" w:space="0" w:color="auto"/>
              <w:left w:val="single" w:sz="4" w:space="0" w:color="auto"/>
              <w:bottom w:val="single" w:sz="4" w:space="0" w:color="auto"/>
              <w:right w:val="single" w:sz="4" w:space="0" w:color="auto"/>
            </w:tcBorders>
            <w:vAlign w:val="center"/>
            <w:hideMark/>
          </w:tcPr>
          <w:p w14:paraId="435C596C" w14:textId="77777777" w:rsidR="00DC6902" w:rsidRDefault="00DC6902">
            <w:pPr>
              <w:pStyle w:val="aff2"/>
              <w:jc w:val="both"/>
              <w:rPr>
                <w:rFonts w:eastAsia="PMingLiU"/>
                <w:lang w:val="ro-MD" w:eastAsia="zh-CN"/>
              </w:rPr>
            </w:pPr>
            <w:r>
              <w:rPr>
                <w:lang w:val="ro-MD" w:eastAsia="zh-CN"/>
              </w:rPr>
              <w:t>Confirmat prin semnătura electronică a participantului (</w:t>
            </w:r>
            <w:r>
              <w:rPr>
                <w:i/>
                <w:u w:val="single"/>
                <w:lang w:val="ro-MD" w:eastAsia="zh-CN"/>
              </w:rPr>
              <w:t>în acest termen defectele apărute vor fi înlăturate de operatorul economic din contul propriu cu condiția exploatării corecte a obiectului și cu excepția cazului de forță majoră</w:t>
            </w:r>
            <w:r>
              <w:rPr>
                <w:lang w:val="ro-MD" w:eastAsia="zh-CN"/>
              </w:rPr>
              <w:t>)</w:t>
            </w:r>
          </w:p>
        </w:tc>
        <w:tc>
          <w:tcPr>
            <w:tcW w:w="2436" w:type="dxa"/>
            <w:tcBorders>
              <w:top w:val="single" w:sz="4" w:space="0" w:color="auto"/>
              <w:left w:val="single" w:sz="4" w:space="0" w:color="auto"/>
              <w:bottom w:val="single" w:sz="4" w:space="0" w:color="auto"/>
              <w:right w:val="single" w:sz="4" w:space="0" w:color="auto"/>
            </w:tcBorders>
            <w:vAlign w:val="center"/>
            <w:hideMark/>
          </w:tcPr>
          <w:p w14:paraId="48DF499E" w14:textId="77777777" w:rsidR="00DC6902" w:rsidRDefault="00DC6902">
            <w:pPr>
              <w:pStyle w:val="aff2"/>
              <w:jc w:val="center"/>
              <w:rPr>
                <w:lang w:val="ro-MD" w:eastAsia="zh-CN"/>
              </w:rPr>
            </w:pPr>
            <w:r>
              <w:rPr>
                <w:iCs/>
                <w:lang w:val="ro-MD" w:eastAsia="zh-CN"/>
              </w:rPr>
              <w:t>DA – Obligatoriu depus odată cu oferta</w:t>
            </w:r>
          </w:p>
        </w:tc>
      </w:tr>
      <w:tr w:rsidR="00DC6902" w14:paraId="771727F9"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6BBF84A3" w14:textId="77777777" w:rsidR="00DC6902" w:rsidRDefault="00DC6902">
            <w:pPr>
              <w:pStyle w:val="aff2"/>
              <w:rPr>
                <w:lang w:val="ro-MD" w:eastAsia="zh-CN"/>
              </w:rPr>
            </w:pPr>
            <w:r>
              <w:rPr>
                <w:lang w:val="ro-MD" w:eastAsia="zh-CN"/>
              </w:rPr>
              <w:t>6.</w:t>
            </w:r>
          </w:p>
        </w:tc>
        <w:tc>
          <w:tcPr>
            <w:tcW w:w="3324" w:type="dxa"/>
            <w:tcBorders>
              <w:top w:val="single" w:sz="4" w:space="0" w:color="auto"/>
              <w:left w:val="single" w:sz="4" w:space="0" w:color="auto"/>
              <w:bottom w:val="single" w:sz="4" w:space="0" w:color="auto"/>
              <w:right w:val="single" w:sz="4" w:space="0" w:color="auto"/>
            </w:tcBorders>
            <w:vAlign w:val="center"/>
            <w:hideMark/>
          </w:tcPr>
          <w:p w14:paraId="2D50629E" w14:textId="77777777" w:rsidR="00DC6902" w:rsidRDefault="00DC6902">
            <w:pPr>
              <w:pStyle w:val="aff2"/>
              <w:rPr>
                <w:rFonts w:eastAsia="PMingLiU"/>
                <w:lang w:val="ro-MD" w:eastAsia="zh-CN"/>
              </w:rPr>
            </w:pPr>
            <w:r>
              <w:rPr>
                <w:lang w:val="ro-MD" w:eastAsia="zh-CN"/>
              </w:rPr>
              <w:t xml:space="preserve">Grafic de executare a lucrărilor, detailat conform procesului tehnologic de executare a lucrarilor </w:t>
            </w:r>
          </w:p>
        </w:tc>
        <w:tc>
          <w:tcPr>
            <w:tcW w:w="3312" w:type="dxa"/>
            <w:tcBorders>
              <w:top w:val="single" w:sz="4" w:space="0" w:color="auto"/>
              <w:left w:val="single" w:sz="4" w:space="0" w:color="auto"/>
              <w:bottom w:val="single" w:sz="4" w:space="0" w:color="auto"/>
              <w:right w:val="single" w:sz="4" w:space="0" w:color="auto"/>
            </w:tcBorders>
            <w:vAlign w:val="center"/>
            <w:hideMark/>
          </w:tcPr>
          <w:p w14:paraId="7FE4158C" w14:textId="77777777" w:rsidR="00DC6902" w:rsidRDefault="00DC6902">
            <w:pPr>
              <w:pStyle w:val="aff2"/>
              <w:jc w:val="both"/>
              <w:rPr>
                <w:rFonts w:eastAsia="PMingLiU"/>
                <w:lang w:val="ro-MD" w:eastAsia="zh-CN"/>
              </w:rPr>
            </w:pPr>
            <w:r>
              <w:rPr>
                <w:rFonts w:eastAsia="PMingLiU"/>
                <w:lang w:val="ro-MD" w:eastAsia="zh-CN"/>
              </w:rPr>
              <w:t xml:space="preserve"> </w:t>
            </w:r>
            <w:r>
              <w:rPr>
                <w:lang w:val="ro-MD" w:eastAsia="zh-CN"/>
              </w:rPr>
              <w:t>Conform anexei nr. 10 la documentația standart confirmată prin semnătura electronica a participantului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C1B8701" w14:textId="77777777" w:rsidR="00DC6902" w:rsidRDefault="00DC6902">
            <w:pPr>
              <w:pStyle w:val="aff2"/>
              <w:jc w:val="center"/>
              <w:rPr>
                <w:lang w:val="ro-MD" w:eastAsia="zh-CN"/>
              </w:rPr>
            </w:pPr>
            <w:r>
              <w:rPr>
                <w:iCs/>
                <w:lang w:val="ro-MD" w:eastAsia="zh-CN"/>
              </w:rPr>
              <w:t>DA – Obligatoriu depus odată cu oferta</w:t>
            </w:r>
          </w:p>
        </w:tc>
      </w:tr>
      <w:tr w:rsidR="00DC6902" w14:paraId="7E9507C9"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4E6569FA" w14:textId="77777777" w:rsidR="00DC6902" w:rsidRDefault="00DC6902">
            <w:pPr>
              <w:pStyle w:val="aff2"/>
              <w:rPr>
                <w:lang w:val="ro-MD" w:eastAsia="zh-CN"/>
              </w:rPr>
            </w:pPr>
            <w:r>
              <w:rPr>
                <w:lang w:val="ro-MD" w:eastAsia="zh-CN"/>
              </w:rPr>
              <w:t>7.</w:t>
            </w:r>
          </w:p>
        </w:tc>
        <w:tc>
          <w:tcPr>
            <w:tcW w:w="3324" w:type="dxa"/>
            <w:tcBorders>
              <w:top w:val="single" w:sz="4" w:space="0" w:color="auto"/>
              <w:left w:val="single" w:sz="4" w:space="0" w:color="auto"/>
              <w:bottom w:val="single" w:sz="4" w:space="0" w:color="auto"/>
              <w:right w:val="single" w:sz="4" w:space="0" w:color="auto"/>
            </w:tcBorders>
            <w:vAlign w:val="center"/>
            <w:hideMark/>
          </w:tcPr>
          <w:p w14:paraId="239F72AA" w14:textId="77777777" w:rsidR="00DC6902" w:rsidRDefault="00DC6902">
            <w:pPr>
              <w:pStyle w:val="aff2"/>
              <w:rPr>
                <w:rFonts w:eastAsia="PMingLiU"/>
                <w:lang w:val="ro-MD" w:eastAsia="zh-CN"/>
              </w:rPr>
            </w:pPr>
            <w:r>
              <w:rPr>
                <w:lang w:val="ro-MD" w:eastAsia="zh-CN"/>
              </w:rPr>
              <w:t xml:space="preserve">Scrisoare de garanție bancară – pentru oferta </w:t>
            </w:r>
            <w:r>
              <w:rPr>
                <w:b/>
                <w:u w:val="single"/>
                <w:lang w:val="ro-MD" w:eastAsia="zh-CN"/>
              </w:rPr>
              <w:t>(1 % din valoarea ofertei fără TVA,)</w:t>
            </w:r>
          </w:p>
        </w:tc>
        <w:tc>
          <w:tcPr>
            <w:tcW w:w="3312" w:type="dxa"/>
            <w:tcBorders>
              <w:top w:val="single" w:sz="4" w:space="0" w:color="auto"/>
              <w:left w:val="single" w:sz="4" w:space="0" w:color="auto"/>
              <w:bottom w:val="single" w:sz="4" w:space="0" w:color="auto"/>
              <w:right w:val="single" w:sz="4" w:space="0" w:color="auto"/>
            </w:tcBorders>
            <w:vAlign w:val="center"/>
            <w:hideMark/>
          </w:tcPr>
          <w:p w14:paraId="36FEAB3E" w14:textId="77777777" w:rsidR="00DC6902" w:rsidRDefault="00DC6902">
            <w:pPr>
              <w:pStyle w:val="aff2"/>
              <w:jc w:val="both"/>
              <w:rPr>
                <w:rFonts w:eastAsia="PMingLiU"/>
                <w:lang w:val="ro-MD" w:eastAsia="zh-CN"/>
              </w:rPr>
            </w:pPr>
            <w:r>
              <w:rPr>
                <w:lang w:val="ro-MD" w:eastAsia="zh-CN"/>
              </w:rPr>
              <w:t>Conform anexei nr. 9 la documentația standart confirmată prin semnătura electronica a participantului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2FC27F0" w14:textId="77777777" w:rsidR="00DC6902" w:rsidRDefault="00DC6902">
            <w:pPr>
              <w:pStyle w:val="aff2"/>
              <w:jc w:val="center"/>
              <w:rPr>
                <w:lang w:val="ro-MD" w:eastAsia="zh-CN"/>
              </w:rPr>
            </w:pPr>
            <w:r>
              <w:rPr>
                <w:iCs/>
                <w:lang w:val="ro-MD" w:eastAsia="zh-CN"/>
              </w:rPr>
              <w:t>DA – Obligatoriu depus odată cu oferta</w:t>
            </w:r>
          </w:p>
        </w:tc>
      </w:tr>
      <w:tr w:rsidR="00DC6902" w14:paraId="7423C3FF"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3658B5E9" w14:textId="77777777" w:rsidR="00DC6902" w:rsidRDefault="00DC6902">
            <w:pPr>
              <w:pStyle w:val="aff2"/>
              <w:rPr>
                <w:highlight w:val="yellow"/>
                <w:lang w:val="ro-MD" w:eastAsia="zh-CN"/>
              </w:rPr>
            </w:pPr>
            <w:r>
              <w:rPr>
                <w:lang w:val="ro-MD" w:eastAsia="zh-CN"/>
              </w:rPr>
              <w:t>8.</w:t>
            </w:r>
          </w:p>
        </w:tc>
        <w:tc>
          <w:tcPr>
            <w:tcW w:w="3324" w:type="dxa"/>
            <w:tcBorders>
              <w:top w:val="single" w:sz="4" w:space="0" w:color="auto"/>
              <w:left w:val="single" w:sz="4" w:space="0" w:color="auto"/>
              <w:bottom w:val="single" w:sz="4" w:space="0" w:color="auto"/>
              <w:right w:val="single" w:sz="4" w:space="0" w:color="auto"/>
            </w:tcBorders>
            <w:vAlign w:val="center"/>
            <w:hideMark/>
          </w:tcPr>
          <w:p w14:paraId="04478A48" w14:textId="77777777" w:rsidR="00DC6902" w:rsidRDefault="00DC6902">
            <w:pPr>
              <w:pStyle w:val="aff2"/>
              <w:jc w:val="both"/>
              <w:rPr>
                <w:rFonts w:eastAsia="PMingLiU"/>
                <w:lang w:val="ro-MD" w:eastAsia="zh-CN"/>
              </w:rPr>
            </w:pPr>
            <w:r>
              <w:rPr>
                <w:lang w:val="ro-MD" w:eastAsia="zh-CN"/>
              </w:rPr>
              <w:t>Până la termenul limită de depunere a clarificărilor vor fi organizate vizite la șantier, (</w:t>
            </w:r>
            <w:r>
              <w:rPr>
                <w:u w:val="single"/>
                <w:lang w:val="ro-MD" w:eastAsia="zh-CN"/>
              </w:rPr>
              <w:t>scopul vizitelor este pentru a lua cunoștință cu documentația de proiect și obiectul viitorului șantier de construcție contract</w:t>
            </w:r>
            <w:r>
              <w:rPr>
                <w:lang w:val="ro-MD" w:eastAsia="zh-CN"/>
              </w:rPr>
              <w:t>) Înscrierea și confirmarea vizitei se va efectua pe adresa de tel: 067251885</w:t>
            </w:r>
          </w:p>
        </w:tc>
        <w:tc>
          <w:tcPr>
            <w:tcW w:w="3312" w:type="dxa"/>
            <w:tcBorders>
              <w:top w:val="single" w:sz="4" w:space="0" w:color="auto"/>
              <w:left w:val="single" w:sz="4" w:space="0" w:color="auto"/>
              <w:bottom w:val="single" w:sz="4" w:space="0" w:color="auto"/>
              <w:right w:val="single" w:sz="4" w:space="0" w:color="auto"/>
            </w:tcBorders>
            <w:vAlign w:val="center"/>
            <w:hideMark/>
          </w:tcPr>
          <w:p w14:paraId="4790AF71" w14:textId="77777777" w:rsidR="00DC6902" w:rsidRDefault="00DC6902">
            <w:pPr>
              <w:pStyle w:val="aff2"/>
              <w:rPr>
                <w:rFonts w:eastAsia="PMingLiU"/>
                <w:lang w:val="ro-MD" w:eastAsia="zh-CN"/>
              </w:rPr>
            </w:pPr>
            <w:r>
              <w:rPr>
                <w:lang w:val="ro-MD" w:eastAsia="zh-CN"/>
              </w:rPr>
              <w:t>Copia actului eliberat de Primăria com. Călugăr se anexează</w:t>
            </w:r>
          </w:p>
        </w:tc>
        <w:tc>
          <w:tcPr>
            <w:tcW w:w="2436" w:type="dxa"/>
            <w:tcBorders>
              <w:top w:val="single" w:sz="4" w:space="0" w:color="auto"/>
              <w:left w:val="single" w:sz="4" w:space="0" w:color="auto"/>
              <w:bottom w:val="single" w:sz="4" w:space="0" w:color="auto"/>
              <w:right w:val="single" w:sz="4" w:space="0" w:color="auto"/>
            </w:tcBorders>
            <w:vAlign w:val="center"/>
            <w:hideMark/>
          </w:tcPr>
          <w:p w14:paraId="14A7603D" w14:textId="77777777" w:rsidR="00DC6902" w:rsidRDefault="00DC6902">
            <w:pPr>
              <w:pStyle w:val="aff2"/>
              <w:jc w:val="center"/>
              <w:rPr>
                <w:highlight w:val="yellow"/>
                <w:lang w:val="ro-MD" w:eastAsia="zh-CN"/>
              </w:rPr>
            </w:pPr>
            <w:r>
              <w:rPr>
                <w:iCs/>
                <w:lang w:val="ro-MD" w:eastAsia="zh-CN"/>
              </w:rPr>
              <w:t>DA – Obligatoriu depus odată cu oferta</w:t>
            </w:r>
          </w:p>
        </w:tc>
      </w:tr>
      <w:tr w:rsidR="00DC6902" w14:paraId="7E481AAB"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1B23048D" w14:textId="77777777" w:rsidR="00DC6902" w:rsidRDefault="00DC6902">
            <w:pPr>
              <w:pStyle w:val="aff2"/>
              <w:rPr>
                <w:lang w:val="ro-MD" w:eastAsia="zh-CN"/>
              </w:rPr>
            </w:pPr>
            <w:r>
              <w:rPr>
                <w:lang w:val="ro-MD" w:eastAsia="zh-CN"/>
              </w:rPr>
              <w:t>9.</w:t>
            </w:r>
          </w:p>
        </w:tc>
        <w:tc>
          <w:tcPr>
            <w:tcW w:w="3324" w:type="dxa"/>
            <w:tcBorders>
              <w:top w:val="single" w:sz="4" w:space="0" w:color="auto"/>
              <w:left w:val="single" w:sz="4" w:space="0" w:color="auto"/>
              <w:bottom w:val="single" w:sz="4" w:space="0" w:color="auto"/>
              <w:right w:val="single" w:sz="4" w:space="0" w:color="auto"/>
            </w:tcBorders>
            <w:vAlign w:val="center"/>
            <w:hideMark/>
          </w:tcPr>
          <w:p w14:paraId="297252E4" w14:textId="77777777" w:rsidR="00DC6902" w:rsidRDefault="00DC6902">
            <w:pPr>
              <w:pStyle w:val="aff2"/>
              <w:rPr>
                <w:b/>
                <w:lang w:val="ro-MD" w:eastAsia="zh-CN"/>
              </w:rPr>
            </w:pPr>
            <w:r>
              <w:rPr>
                <w:lang w:val="ro-MD" w:eastAsia="zh-CN"/>
              </w:rPr>
              <w:t>Documentul Unic de Achiziții European (DUAE)</w:t>
            </w:r>
          </w:p>
        </w:tc>
        <w:tc>
          <w:tcPr>
            <w:tcW w:w="3312" w:type="dxa"/>
            <w:tcBorders>
              <w:top w:val="single" w:sz="4" w:space="0" w:color="auto"/>
              <w:left w:val="single" w:sz="4" w:space="0" w:color="auto"/>
              <w:bottom w:val="single" w:sz="4" w:space="0" w:color="auto"/>
              <w:right w:val="single" w:sz="4" w:space="0" w:color="auto"/>
            </w:tcBorders>
            <w:vAlign w:val="center"/>
            <w:hideMark/>
          </w:tcPr>
          <w:p w14:paraId="21E2BB1D" w14:textId="77777777" w:rsidR="00DC6902" w:rsidRDefault="00DC6902">
            <w:pPr>
              <w:pStyle w:val="aff2"/>
              <w:jc w:val="both"/>
              <w:rPr>
                <w:rFonts w:eastAsia="PMingLiU"/>
                <w:lang w:val="ro-MD" w:eastAsia="zh-CN"/>
              </w:rPr>
            </w:pPr>
            <w:r>
              <w:rPr>
                <w:lang w:val="ro-MD" w:eastAsia="zh-CN"/>
              </w:rPr>
              <w:t>Adaptat procedurii, cu aplicarea semnăturii electronice a operatorului economic. Prezentarea oricărui alt formular DUAE este temei de descalificare de la procedura de achiziție publică/ semnat electronic</w:t>
            </w:r>
          </w:p>
        </w:tc>
        <w:tc>
          <w:tcPr>
            <w:tcW w:w="2436" w:type="dxa"/>
            <w:tcBorders>
              <w:top w:val="single" w:sz="4" w:space="0" w:color="auto"/>
              <w:left w:val="single" w:sz="4" w:space="0" w:color="auto"/>
              <w:bottom w:val="single" w:sz="4" w:space="0" w:color="auto"/>
              <w:right w:val="single" w:sz="4" w:space="0" w:color="auto"/>
            </w:tcBorders>
            <w:vAlign w:val="center"/>
            <w:hideMark/>
          </w:tcPr>
          <w:p w14:paraId="1231098D" w14:textId="77777777" w:rsidR="00DC6902" w:rsidRDefault="00DC6902">
            <w:pPr>
              <w:jc w:val="center"/>
              <w:rPr>
                <w:sz w:val="20"/>
                <w:szCs w:val="20"/>
                <w:lang w:val="ro-MD" w:eastAsia="zh-CN"/>
              </w:rPr>
            </w:pPr>
            <w:r>
              <w:rPr>
                <w:iCs/>
                <w:sz w:val="20"/>
                <w:szCs w:val="20"/>
                <w:lang w:val="ro-MD" w:eastAsia="zh-CN"/>
              </w:rPr>
              <w:t>DA – Obligatoriu depus odată cu oferta</w:t>
            </w:r>
          </w:p>
        </w:tc>
      </w:tr>
      <w:tr w:rsidR="00DC6902" w14:paraId="7C8A4211" w14:textId="77777777" w:rsidTr="00DC6902">
        <w:trPr>
          <w:trHeight w:val="681"/>
        </w:trPr>
        <w:tc>
          <w:tcPr>
            <w:tcW w:w="9889" w:type="dxa"/>
            <w:gridSpan w:val="4"/>
            <w:tcBorders>
              <w:top w:val="single" w:sz="4" w:space="0" w:color="auto"/>
              <w:left w:val="single" w:sz="4" w:space="0" w:color="auto"/>
              <w:bottom w:val="single" w:sz="4" w:space="0" w:color="auto"/>
              <w:right w:val="single" w:sz="4" w:space="0" w:color="auto"/>
            </w:tcBorders>
            <w:vAlign w:val="center"/>
            <w:hideMark/>
          </w:tcPr>
          <w:p w14:paraId="2F341805" w14:textId="77777777" w:rsidR="00DC6902" w:rsidRDefault="00DC6902">
            <w:pPr>
              <w:jc w:val="center"/>
              <w:rPr>
                <w:iCs/>
                <w:sz w:val="20"/>
                <w:szCs w:val="20"/>
                <w:highlight w:val="lightGray"/>
                <w:lang w:val="ro-MD" w:eastAsia="zh-CN"/>
              </w:rPr>
            </w:pPr>
            <w:r>
              <w:rPr>
                <w:b/>
                <w:sz w:val="20"/>
                <w:szCs w:val="20"/>
                <w:highlight w:val="lightGray"/>
                <w:lang w:val="ro-MD" w:eastAsia="zh-CN"/>
              </w:rPr>
              <w:t>Documente de calificare</w:t>
            </w:r>
            <w:r>
              <w:rPr>
                <w:sz w:val="20"/>
                <w:szCs w:val="20"/>
                <w:highlight w:val="lightGray"/>
                <w:lang w:val="ro-MD" w:eastAsia="zh-CN"/>
              </w:rPr>
              <w:t xml:space="preserve"> Potrivit art.20 alin.8 din Legea 131/2015, la solicitarea autorității contractante, în termen de 3 zile, în mod obligatoriu ofertanții vor transmite la adresa de e-mail: </w:t>
            </w:r>
            <w:r>
              <w:rPr>
                <w:b/>
                <w:sz w:val="20"/>
                <w:szCs w:val="20"/>
                <w:highlight w:val="lightGray"/>
                <w:u w:val="single"/>
                <w:lang w:val="ro-MD" w:eastAsia="zh-CN"/>
              </w:rPr>
              <w:t>primaria.calugar@apl.gov.md</w:t>
            </w:r>
            <w:r>
              <w:rPr>
                <w:sz w:val="20"/>
                <w:szCs w:val="20"/>
                <w:highlight w:val="lightGray"/>
                <w:lang w:val="ro-MD" w:eastAsia="zh-CN"/>
              </w:rPr>
              <w:t>, toate documentele justificative prin care să demonstreze îndeplinirea tuturor criteriilor de calificare și selecție, în conformitate cu informațiile cuprinse în DUAE</w:t>
            </w:r>
          </w:p>
        </w:tc>
      </w:tr>
      <w:tr w:rsidR="00DC6902" w14:paraId="19133168"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5F15869A" w14:textId="77777777" w:rsidR="00DC6902" w:rsidRDefault="00DC6902">
            <w:pPr>
              <w:pStyle w:val="aff2"/>
              <w:rPr>
                <w:lang w:val="ro-MD" w:eastAsia="zh-CN"/>
              </w:rPr>
            </w:pPr>
            <w:r>
              <w:rPr>
                <w:lang w:val="ro-MD" w:eastAsia="zh-CN"/>
              </w:rPr>
              <w:t>1.</w:t>
            </w:r>
          </w:p>
        </w:tc>
        <w:tc>
          <w:tcPr>
            <w:tcW w:w="3324" w:type="dxa"/>
            <w:tcBorders>
              <w:top w:val="single" w:sz="4" w:space="0" w:color="auto"/>
              <w:left w:val="single" w:sz="4" w:space="0" w:color="auto"/>
              <w:bottom w:val="single" w:sz="4" w:space="0" w:color="auto"/>
              <w:right w:val="single" w:sz="4" w:space="0" w:color="auto"/>
            </w:tcBorders>
            <w:vAlign w:val="center"/>
            <w:hideMark/>
          </w:tcPr>
          <w:p w14:paraId="57D9A8AC" w14:textId="77777777" w:rsidR="00DC6902" w:rsidRDefault="00DC6902">
            <w:pPr>
              <w:pStyle w:val="aff2"/>
              <w:rPr>
                <w:rFonts w:eastAsia="PMingLiU"/>
                <w:lang w:val="ro-MD" w:eastAsia="zh-CN"/>
              </w:rPr>
            </w:pPr>
            <w:r>
              <w:rPr>
                <w:lang w:val="ro-MD" w:eastAsia="zh-CN"/>
              </w:rPr>
              <w:t>Certificat de înregistrare a întreprinderii/Extras din Registrul de Stat al persoanelor juridice</w:t>
            </w:r>
          </w:p>
        </w:tc>
        <w:tc>
          <w:tcPr>
            <w:tcW w:w="3312" w:type="dxa"/>
            <w:tcBorders>
              <w:top w:val="single" w:sz="4" w:space="0" w:color="auto"/>
              <w:left w:val="single" w:sz="4" w:space="0" w:color="auto"/>
              <w:bottom w:val="single" w:sz="4" w:space="0" w:color="auto"/>
              <w:right w:val="single" w:sz="4" w:space="0" w:color="auto"/>
            </w:tcBorders>
            <w:vAlign w:val="center"/>
            <w:hideMark/>
          </w:tcPr>
          <w:p w14:paraId="5428A972" w14:textId="77777777" w:rsidR="00DC6902" w:rsidRDefault="00DC6902">
            <w:pPr>
              <w:pStyle w:val="aff2"/>
              <w:rPr>
                <w:rFonts w:eastAsia="PMingLiU"/>
                <w:lang w:val="ro-MD" w:eastAsia="zh-CN"/>
              </w:rPr>
            </w:pPr>
            <w:r>
              <w:rPr>
                <w:lang w:val="ro-MD" w:eastAsia="zh-CN"/>
              </w:rPr>
              <w:t>Copie confirmată / Semnată electronic</w:t>
            </w:r>
          </w:p>
        </w:tc>
        <w:tc>
          <w:tcPr>
            <w:tcW w:w="2436" w:type="dxa"/>
            <w:tcBorders>
              <w:top w:val="single" w:sz="4" w:space="0" w:color="auto"/>
              <w:left w:val="single" w:sz="4" w:space="0" w:color="auto"/>
              <w:bottom w:val="single" w:sz="4" w:space="0" w:color="auto"/>
              <w:right w:val="single" w:sz="4" w:space="0" w:color="auto"/>
            </w:tcBorders>
            <w:vAlign w:val="center"/>
            <w:hideMark/>
          </w:tcPr>
          <w:p w14:paraId="36F967E3" w14:textId="77777777" w:rsidR="00DC6902" w:rsidRDefault="00DC6902">
            <w:pPr>
              <w:jc w:val="center"/>
              <w:rPr>
                <w:sz w:val="20"/>
                <w:szCs w:val="20"/>
                <w:lang w:val="ro-MD" w:eastAsia="zh-CN"/>
              </w:rPr>
            </w:pPr>
            <w:r>
              <w:rPr>
                <w:sz w:val="20"/>
                <w:szCs w:val="20"/>
                <w:lang w:val="ro-MD" w:eastAsia="zh-CN"/>
              </w:rPr>
              <w:t>DA – Prezentat în termen de 3 zile în mod obligatoriu</w:t>
            </w:r>
          </w:p>
        </w:tc>
      </w:tr>
      <w:tr w:rsidR="00DC6902" w14:paraId="28EF1F98"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105B1044" w14:textId="77777777" w:rsidR="00DC6902" w:rsidRDefault="00DC6902">
            <w:pPr>
              <w:pStyle w:val="aff2"/>
              <w:rPr>
                <w:lang w:val="ro-MD" w:eastAsia="zh-CN"/>
              </w:rPr>
            </w:pPr>
            <w:r>
              <w:rPr>
                <w:lang w:val="ro-MD" w:eastAsia="zh-CN"/>
              </w:rPr>
              <w:t>2.</w:t>
            </w:r>
          </w:p>
        </w:tc>
        <w:tc>
          <w:tcPr>
            <w:tcW w:w="3324" w:type="dxa"/>
            <w:tcBorders>
              <w:top w:val="single" w:sz="4" w:space="0" w:color="auto"/>
              <w:left w:val="single" w:sz="4" w:space="0" w:color="auto"/>
              <w:bottom w:val="single" w:sz="4" w:space="0" w:color="auto"/>
              <w:right w:val="single" w:sz="4" w:space="0" w:color="auto"/>
            </w:tcBorders>
            <w:vAlign w:val="center"/>
            <w:hideMark/>
          </w:tcPr>
          <w:p w14:paraId="108BBDFF" w14:textId="77777777" w:rsidR="00DC6902" w:rsidRDefault="00DC6902">
            <w:pPr>
              <w:pStyle w:val="aff2"/>
              <w:rPr>
                <w:i/>
                <w:lang w:val="ro-MD" w:eastAsia="zh-CN"/>
              </w:rPr>
            </w:pPr>
            <w:r>
              <w:rPr>
                <w:lang w:val="ro-MD" w:eastAsia="zh-CN"/>
              </w:rPr>
              <w:t xml:space="preserve">Avizul – Agenției / Inspectoratului Național pentru Supraveghere Tehnică eliberat pentru participare la licitațiile publice de lucrări din domeniul construcțiilor cu dispunerea de personal propriu calificat pentru executarea lucrărilor - </w:t>
            </w:r>
            <w:r>
              <w:rPr>
                <w:i/>
                <w:u w:val="single"/>
                <w:lang w:val="ro-MD" w:eastAsia="zh-CN"/>
              </w:rPr>
              <w:t>Construcții civile, industrial și agrozootehnice</w:t>
            </w:r>
          </w:p>
          <w:p w14:paraId="5C04A971" w14:textId="77777777" w:rsidR="00DC6902" w:rsidRDefault="00DC6902">
            <w:pPr>
              <w:pStyle w:val="aff2"/>
              <w:rPr>
                <w:rFonts w:eastAsia="PMingLiU"/>
                <w:lang w:val="ro-MD" w:eastAsia="zh-CN"/>
              </w:rPr>
            </w:pPr>
            <w:r>
              <w:rPr>
                <w:i/>
                <w:lang w:val="ro-MD" w:eastAsia="zh-CN"/>
              </w:rPr>
              <w:t>A. Terasamente, lucrări la structura clădirilor; B. structuri metalice; C. finisare, amenajare, protecție . consemnata-DA;</w:t>
            </w:r>
          </w:p>
        </w:tc>
        <w:tc>
          <w:tcPr>
            <w:tcW w:w="3312" w:type="dxa"/>
            <w:tcBorders>
              <w:top w:val="single" w:sz="4" w:space="0" w:color="auto"/>
              <w:left w:val="single" w:sz="4" w:space="0" w:color="auto"/>
              <w:bottom w:val="single" w:sz="4" w:space="0" w:color="auto"/>
              <w:right w:val="single" w:sz="4" w:space="0" w:color="auto"/>
            </w:tcBorders>
            <w:vAlign w:val="center"/>
            <w:hideMark/>
          </w:tcPr>
          <w:p w14:paraId="39E52AAB" w14:textId="77777777" w:rsidR="00DC6902" w:rsidRDefault="00DC6902">
            <w:pPr>
              <w:pStyle w:val="aff2"/>
              <w:jc w:val="both"/>
              <w:rPr>
                <w:rFonts w:eastAsia="PMingLiU"/>
                <w:lang w:val="ro-MD" w:eastAsia="zh-CN"/>
              </w:rPr>
            </w:pPr>
            <w:r>
              <w:rPr>
                <w:lang w:val="ro-MD" w:eastAsia="zh-CN"/>
              </w:rPr>
              <w:t>Copie confirmată / Semnată electronic în cazul deținerii documentului semnat electronic de către Inspectoratul Național pentru Supraveghere Tehnică, se atașează fișierul original (semnat electronic de către INSP)</w:t>
            </w:r>
          </w:p>
        </w:tc>
        <w:tc>
          <w:tcPr>
            <w:tcW w:w="2436" w:type="dxa"/>
            <w:tcBorders>
              <w:top w:val="single" w:sz="4" w:space="0" w:color="auto"/>
              <w:left w:val="single" w:sz="4" w:space="0" w:color="auto"/>
              <w:bottom w:val="single" w:sz="4" w:space="0" w:color="auto"/>
              <w:right w:val="single" w:sz="4" w:space="0" w:color="auto"/>
            </w:tcBorders>
            <w:vAlign w:val="center"/>
            <w:hideMark/>
          </w:tcPr>
          <w:p w14:paraId="27A2BB10" w14:textId="77777777" w:rsidR="00DC6902" w:rsidRDefault="00DC6902">
            <w:pPr>
              <w:jc w:val="center"/>
              <w:rPr>
                <w:sz w:val="20"/>
                <w:szCs w:val="20"/>
                <w:highlight w:val="yellow"/>
                <w:lang w:val="ro-MD" w:eastAsia="zh-CN"/>
              </w:rPr>
            </w:pPr>
            <w:r>
              <w:rPr>
                <w:sz w:val="20"/>
                <w:szCs w:val="20"/>
                <w:lang w:val="ro-MD" w:eastAsia="zh-CN"/>
              </w:rPr>
              <w:t>DA – Prezentat în termen de 3 zile în mod obligatoriu</w:t>
            </w:r>
          </w:p>
        </w:tc>
      </w:tr>
      <w:tr w:rsidR="00DC6902" w14:paraId="2E8E6782"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789BC855" w14:textId="77777777" w:rsidR="00DC6902" w:rsidRDefault="00DC6902">
            <w:pPr>
              <w:pStyle w:val="aff2"/>
              <w:rPr>
                <w:lang w:val="ro-MD" w:eastAsia="zh-CN"/>
              </w:rPr>
            </w:pPr>
            <w:r>
              <w:rPr>
                <w:lang w:val="ro-MD" w:eastAsia="zh-CN"/>
              </w:rPr>
              <w:t>3.</w:t>
            </w:r>
          </w:p>
        </w:tc>
        <w:tc>
          <w:tcPr>
            <w:tcW w:w="3324" w:type="dxa"/>
            <w:tcBorders>
              <w:top w:val="single" w:sz="4" w:space="0" w:color="auto"/>
              <w:left w:val="single" w:sz="4" w:space="0" w:color="auto"/>
              <w:bottom w:val="single" w:sz="4" w:space="0" w:color="auto"/>
              <w:right w:val="single" w:sz="4" w:space="0" w:color="auto"/>
            </w:tcBorders>
            <w:vAlign w:val="center"/>
            <w:hideMark/>
          </w:tcPr>
          <w:p w14:paraId="0B6154FA" w14:textId="77777777" w:rsidR="00DC6902" w:rsidRDefault="00DC6902">
            <w:pPr>
              <w:pStyle w:val="aff2"/>
              <w:jc w:val="both"/>
              <w:rPr>
                <w:lang w:val="ro-MD" w:eastAsia="zh-CN"/>
              </w:rPr>
            </w:pPr>
            <w:r>
              <w:rPr>
                <w:lang w:val="ro-MD" w:eastAsia="zh-CN"/>
              </w:rPr>
              <w:t>Certificat privind lipsa sau existența</w:t>
            </w:r>
          </w:p>
          <w:p w14:paraId="3005A41B" w14:textId="77777777" w:rsidR="00DC6902" w:rsidRDefault="00DC6902">
            <w:pPr>
              <w:pStyle w:val="aff2"/>
              <w:jc w:val="both"/>
              <w:rPr>
                <w:lang w:val="ro-MD" w:eastAsia="zh-CN"/>
              </w:rPr>
            </w:pPr>
            <w:r>
              <w:rPr>
                <w:lang w:val="ro-MD" w:eastAsia="zh-CN"/>
              </w:rPr>
              <w:t>datoriilor la Bugetul Public Național, eliberat de Inspectoratul Fiscal</w:t>
            </w:r>
          </w:p>
        </w:tc>
        <w:tc>
          <w:tcPr>
            <w:tcW w:w="3312" w:type="dxa"/>
            <w:tcBorders>
              <w:top w:val="single" w:sz="4" w:space="0" w:color="auto"/>
              <w:left w:val="single" w:sz="4" w:space="0" w:color="auto"/>
              <w:bottom w:val="single" w:sz="4" w:space="0" w:color="auto"/>
              <w:right w:val="single" w:sz="4" w:space="0" w:color="auto"/>
            </w:tcBorders>
            <w:vAlign w:val="center"/>
            <w:hideMark/>
          </w:tcPr>
          <w:p w14:paraId="63757CDE" w14:textId="77777777" w:rsidR="00DC6902" w:rsidRDefault="00DC6902">
            <w:pPr>
              <w:pStyle w:val="aff2"/>
              <w:jc w:val="both"/>
              <w:rPr>
                <w:lang w:val="ro-MD" w:eastAsia="zh-CN"/>
              </w:rPr>
            </w:pPr>
            <w:r>
              <w:rPr>
                <w:lang w:val="ro-MD" w:eastAsia="zh-CN"/>
              </w:rPr>
              <w:t>Confirmat prin semnătura electronică a Participantului se va accepta și  certificatul privind lipsa sau existența restanțelor față de bugetul public național generat și semnat de Portalul guvernamental integrat EVO valabil la data deschiderii ofertelor.</w:t>
            </w:r>
          </w:p>
        </w:tc>
        <w:tc>
          <w:tcPr>
            <w:tcW w:w="2436" w:type="dxa"/>
            <w:tcBorders>
              <w:top w:val="single" w:sz="4" w:space="0" w:color="auto"/>
              <w:left w:val="single" w:sz="4" w:space="0" w:color="auto"/>
              <w:bottom w:val="single" w:sz="4" w:space="0" w:color="auto"/>
              <w:right w:val="single" w:sz="4" w:space="0" w:color="auto"/>
            </w:tcBorders>
            <w:vAlign w:val="center"/>
            <w:hideMark/>
          </w:tcPr>
          <w:p w14:paraId="2D44416B" w14:textId="77777777" w:rsidR="00DC6902" w:rsidRDefault="00DC6902">
            <w:pPr>
              <w:jc w:val="center"/>
              <w:rPr>
                <w:sz w:val="20"/>
                <w:szCs w:val="20"/>
                <w:lang w:val="ro-MD" w:eastAsia="zh-CN"/>
              </w:rPr>
            </w:pPr>
            <w:r>
              <w:rPr>
                <w:sz w:val="20"/>
                <w:szCs w:val="20"/>
                <w:lang w:val="ro-MD" w:eastAsia="zh-CN"/>
              </w:rPr>
              <w:t>DA – Prezentat în termen de 3 zile în mod obligatoriu</w:t>
            </w:r>
          </w:p>
        </w:tc>
      </w:tr>
      <w:tr w:rsidR="00DC6902" w14:paraId="15E0EF35"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2825C490" w14:textId="77777777" w:rsidR="00DC6902" w:rsidRDefault="00DC6902">
            <w:pPr>
              <w:pStyle w:val="aff2"/>
              <w:rPr>
                <w:lang w:val="ro-MD" w:eastAsia="zh-CN"/>
              </w:rPr>
            </w:pPr>
            <w:r>
              <w:rPr>
                <w:lang w:val="ro-MD" w:eastAsia="zh-CN"/>
              </w:rPr>
              <w:lastRenderedPageBreak/>
              <w:t>4.</w:t>
            </w:r>
          </w:p>
        </w:tc>
        <w:tc>
          <w:tcPr>
            <w:tcW w:w="3324" w:type="dxa"/>
            <w:tcBorders>
              <w:top w:val="single" w:sz="4" w:space="0" w:color="auto"/>
              <w:left w:val="single" w:sz="4" w:space="0" w:color="auto"/>
              <w:bottom w:val="single" w:sz="4" w:space="0" w:color="auto"/>
              <w:right w:val="single" w:sz="4" w:space="0" w:color="auto"/>
            </w:tcBorders>
            <w:vAlign w:val="center"/>
          </w:tcPr>
          <w:p w14:paraId="4BF29616" w14:textId="77777777" w:rsidR="00DC6902" w:rsidRDefault="00DC6902">
            <w:pPr>
              <w:pStyle w:val="aff2"/>
              <w:jc w:val="both"/>
              <w:rPr>
                <w:i/>
                <w:lang w:val="ro-MD" w:eastAsia="zh-CN"/>
              </w:rPr>
            </w:pPr>
            <w:r>
              <w:rPr>
                <w:lang w:val="ro-MD" w:eastAsia="zh-CN"/>
              </w:rPr>
              <w:t>Certificat de atestare tehnico profesională a responsabil tehnic (conform Codului Urbanistic al RM și cu luarea în considerare a ultimilor modificări) – domeniu</w:t>
            </w:r>
            <w:r>
              <w:rPr>
                <w:i/>
                <w:lang w:val="ro-MD" w:eastAsia="zh-CN"/>
              </w:rPr>
              <w:t xml:space="preserve">: Construcții speciale: a)construcții civile; </w:t>
            </w:r>
          </w:p>
          <w:p w14:paraId="3474B8AA" w14:textId="77777777" w:rsidR="00DC6902" w:rsidRDefault="00DC6902">
            <w:pPr>
              <w:pStyle w:val="aff2"/>
              <w:jc w:val="both"/>
              <w:rPr>
                <w:rFonts w:eastAsia="PMingLiU"/>
                <w:lang w:val="ro-MD" w:eastAsia="zh-CN"/>
              </w:rPr>
            </w:pPr>
          </w:p>
        </w:tc>
        <w:tc>
          <w:tcPr>
            <w:tcW w:w="3312" w:type="dxa"/>
            <w:tcBorders>
              <w:top w:val="single" w:sz="4" w:space="0" w:color="auto"/>
              <w:left w:val="single" w:sz="4" w:space="0" w:color="auto"/>
              <w:bottom w:val="single" w:sz="4" w:space="0" w:color="auto"/>
              <w:right w:val="single" w:sz="4" w:space="0" w:color="auto"/>
            </w:tcBorders>
            <w:vAlign w:val="center"/>
            <w:hideMark/>
          </w:tcPr>
          <w:p w14:paraId="7CDD1018" w14:textId="77777777" w:rsidR="00DC6902" w:rsidRDefault="00DC6902">
            <w:pPr>
              <w:pStyle w:val="aff2"/>
              <w:jc w:val="both"/>
              <w:rPr>
                <w:rFonts w:eastAsia="PMingLiU"/>
                <w:lang w:val="ro-MD" w:eastAsia="zh-CN"/>
              </w:rPr>
            </w:pPr>
            <w:r>
              <w:rPr>
                <w:lang w:val="ro-MD" w:eastAsia="zh-CN"/>
              </w:rPr>
              <w:t>Copie confirmată / Semnată electronic, Copie confirmată / Semnată electronic Atașat la prezentul certificat se prezintă  copia ordinului de angajare, cu anexarea contractului de muncă, CV-ul în care se indică experiența deținută la executare lucrărilor conform obiectului contractului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47BF6DB7" w14:textId="77777777" w:rsidR="00DC6902" w:rsidRDefault="00DC6902">
            <w:pPr>
              <w:jc w:val="center"/>
              <w:rPr>
                <w:sz w:val="20"/>
                <w:szCs w:val="20"/>
                <w:lang w:val="ro-MD" w:eastAsia="zh-CN"/>
              </w:rPr>
            </w:pPr>
            <w:r>
              <w:rPr>
                <w:sz w:val="20"/>
                <w:szCs w:val="20"/>
                <w:lang w:val="ro-MD" w:eastAsia="zh-CN"/>
              </w:rPr>
              <w:t>DA – Prezentat în termen de 3 zile în mod obligatoriu</w:t>
            </w:r>
          </w:p>
        </w:tc>
      </w:tr>
      <w:tr w:rsidR="00DC6902" w14:paraId="413CBDFA"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7145830B" w14:textId="77777777" w:rsidR="00DC6902" w:rsidRDefault="00DC6902">
            <w:pPr>
              <w:pStyle w:val="aff2"/>
              <w:rPr>
                <w:lang w:val="ro-MD" w:eastAsia="zh-CN"/>
              </w:rPr>
            </w:pPr>
            <w:r>
              <w:rPr>
                <w:lang w:val="ro-MD" w:eastAsia="zh-CN"/>
              </w:rPr>
              <w:t>5.</w:t>
            </w:r>
          </w:p>
        </w:tc>
        <w:tc>
          <w:tcPr>
            <w:tcW w:w="3324" w:type="dxa"/>
            <w:tcBorders>
              <w:top w:val="single" w:sz="4" w:space="0" w:color="auto"/>
              <w:left w:val="single" w:sz="4" w:space="0" w:color="auto"/>
              <w:bottom w:val="single" w:sz="4" w:space="0" w:color="auto"/>
              <w:right w:val="single" w:sz="4" w:space="0" w:color="auto"/>
            </w:tcBorders>
            <w:vAlign w:val="center"/>
            <w:hideMark/>
          </w:tcPr>
          <w:p w14:paraId="12C11F15" w14:textId="77777777" w:rsidR="00DC6902" w:rsidRDefault="00DC6902">
            <w:pPr>
              <w:pStyle w:val="aff2"/>
              <w:rPr>
                <w:rFonts w:eastAsia="PMingLiU"/>
                <w:lang w:val="ro-MD" w:eastAsia="zh-CN"/>
              </w:rPr>
            </w:pPr>
            <w:r>
              <w:rPr>
                <w:lang w:val="ro-MD" w:eastAsia="zh-CN"/>
              </w:rPr>
              <w:t>Declarație privind experiența similară conform obiectului achiziției</w:t>
            </w:r>
          </w:p>
        </w:tc>
        <w:tc>
          <w:tcPr>
            <w:tcW w:w="3312" w:type="dxa"/>
            <w:tcBorders>
              <w:top w:val="single" w:sz="4" w:space="0" w:color="auto"/>
              <w:left w:val="single" w:sz="4" w:space="0" w:color="auto"/>
              <w:bottom w:val="single" w:sz="4" w:space="0" w:color="auto"/>
              <w:right w:val="single" w:sz="4" w:space="0" w:color="auto"/>
            </w:tcBorders>
            <w:vAlign w:val="center"/>
            <w:hideMark/>
          </w:tcPr>
          <w:p w14:paraId="15D21344" w14:textId="77777777" w:rsidR="00DC6902" w:rsidRDefault="00DC6902">
            <w:pPr>
              <w:pStyle w:val="aff2"/>
              <w:jc w:val="both"/>
              <w:rPr>
                <w:rFonts w:eastAsia="PMingLiU"/>
                <w:lang w:val="ro-MD" w:eastAsia="zh-CN"/>
              </w:rPr>
            </w:pPr>
            <w:r>
              <w:rPr>
                <w:lang w:val="ro-MD" w:eastAsia="zh-CN"/>
              </w:rPr>
              <w:t xml:space="preserve">Conform anexei nr. 12 la documentația standard nr.69 din 7 mai 2021 – confirmat prin semnătura electronică a participantului, (anexate contracte încheiate însoțite de procese verbale la terminarea lucrărilor) Operatorul economic trebuie să demonstreze, că a finalizat în ultimii 5 ani (calculate până la data limită de depunere a ofertelor); • Un contract de execuție a </w:t>
            </w:r>
            <w:r>
              <w:rPr>
                <w:b/>
                <w:u w:val="single"/>
                <w:lang w:val="ro-MD" w:eastAsia="zh-CN"/>
              </w:rPr>
              <w:t>unor lucrări similare</w:t>
            </w:r>
            <w:r>
              <w:rPr>
                <w:lang w:val="ro-MD" w:eastAsia="zh-CN"/>
              </w:rPr>
              <w:t>, cel puțin egal cu 75% din valoarea viitorului contract; sau • Valoarea cumulată a tuturor contractelor executate în ultimul an de activitate să fie egală cu sau mai mare decât valoarea viitorului contract.</w:t>
            </w:r>
          </w:p>
        </w:tc>
        <w:tc>
          <w:tcPr>
            <w:tcW w:w="2436" w:type="dxa"/>
            <w:tcBorders>
              <w:top w:val="single" w:sz="4" w:space="0" w:color="auto"/>
              <w:left w:val="single" w:sz="4" w:space="0" w:color="auto"/>
              <w:bottom w:val="single" w:sz="4" w:space="0" w:color="auto"/>
              <w:right w:val="single" w:sz="4" w:space="0" w:color="auto"/>
            </w:tcBorders>
            <w:vAlign w:val="center"/>
            <w:hideMark/>
          </w:tcPr>
          <w:p w14:paraId="3739D8BE" w14:textId="77777777" w:rsidR="00DC6902" w:rsidRDefault="00DC6902">
            <w:pPr>
              <w:jc w:val="center"/>
              <w:rPr>
                <w:sz w:val="20"/>
                <w:szCs w:val="20"/>
                <w:lang w:val="ro-MD" w:eastAsia="zh-CN"/>
              </w:rPr>
            </w:pPr>
            <w:r>
              <w:rPr>
                <w:sz w:val="20"/>
                <w:szCs w:val="20"/>
                <w:lang w:val="ro-MD" w:eastAsia="zh-CN"/>
              </w:rPr>
              <w:t>DA – Prezentat în termen de 3 zile în mod obligatoriu</w:t>
            </w:r>
          </w:p>
        </w:tc>
      </w:tr>
      <w:tr w:rsidR="00DC6902" w14:paraId="421F1BC5"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5250E833" w14:textId="77777777" w:rsidR="00DC6902" w:rsidRDefault="00DC6902">
            <w:pPr>
              <w:pStyle w:val="aff2"/>
              <w:rPr>
                <w:lang w:val="ro-MD" w:eastAsia="zh-CN"/>
              </w:rPr>
            </w:pPr>
            <w:r>
              <w:rPr>
                <w:lang w:val="ro-MD" w:eastAsia="zh-CN"/>
              </w:rPr>
              <w:t>6.</w:t>
            </w:r>
          </w:p>
        </w:tc>
        <w:tc>
          <w:tcPr>
            <w:tcW w:w="3324" w:type="dxa"/>
            <w:tcBorders>
              <w:top w:val="single" w:sz="4" w:space="0" w:color="auto"/>
              <w:left w:val="single" w:sz="4" w:space="0" w:color="auto"/>
              <w:bottom w:val="single" w:sz="4" w:space="0" w:color="auto"/>
              <w:right w:val="single" w:sz="4" w:space="0" w:color="auto"/>
            </w:tcBorders>
            <w:vAlign w:val="center"/>
            <w:hideMark/>
          </w:tcPr>
          <w:p w14:paraId="04E8D834" w14:textId="77777777" w:rsidR="00DC6902" w:rsidRDefault="00DC6902">
            <w:pPr>
              <w:pStyle w:val="aff2"/>
              <w:rPr>
                <w:rFonts w:eastAsia="PMingLiU"/>
                <w:lang w:val="ro-MD" w:eastAsia="zh-CN"/>
              </w:rPr>
            </w:pPr>
            <w:r>
              <w:rPr>
                <w:lang w:val="ro-MD" w:eastAsia="zh-CN"/>
              </w:rPr>
              <w:t>Declarație privind lista principalelor lucrări executate în ultimul an de activitate</w:t>
            </w:r>
          </w:p>
        </w:tc>
        <w:tc>
          <w:tcPr>
            <w:tcW w:w="3312" w:type="dxa"/>
            <w:tcBorders>
              <w:top w:val="single" w:sz="4" w:space="0" w:color="auto"/>
              <w:left w:val="single" w:sz="4" w:space="0" w:color="auto"/>
              <w:bottom w:val="single" w:sz="4" w:space="0" w:color="auto"/>
              <w:right w:val="single" w:sz="4" w:space="0" w:color="auto"/>
            </w:tcBorders>
            <w:vAlign w:val="center"/>
            <w:hideMark/>
          </w:tcPr>
          <w:p w14:paraId="73BAF70A" w14:textId="77777777" w:rsidR="00DC6902" w:rsidRDefault="00DC6902">
            <w:pPr>
              <w:pStyle w:val="aff2"/>
              <w:rPr>
                <w:rFonts w:eastAsia="PMingLiU"/>
                <w:lang w:val="ro-MD" w:eastAsia="zh-CN"/>
              </w:rPr>
            </w:pPr>
            <w:r>
              <w:rPr>
                <w:lang w:val="ro-MD" w:eastAsia="zh-CN"/>
              </w:rPr>
              <w:t>Conform anexei nr. 13 la documentația standard nr.69 din 7 mai 2021 – confirmat prin semnătura electronică a participantului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6A424A8" w14:textId="77777777" w:rsidR="00DC6902" w:rsidRDefault="00DC6902">
            <w:pPr>
              <w:jc w:val="center"/>
              <w:rPr>
                <w:sz w:val="20"/>
                <w:szCs w:val="20"/>
                <w:lang w:val="ro-MD" w:eastAsia="zh-CN"/>
              </w:rPr>
            </w:pPr>
            <w:r>
              <w:rPr>
                <w:sz w:val="20"/>
                <w:szCs w:val="20"/>
                <w:lang w:val="ro-MD" w:eastAsia="zh-CN"/>
              </w:rPr>
              <w:t>DA – Prezentat în termen de 3 zile în mod obligatoriu</w:t>
            </w:r>
          </w:p>
        </w:tc>
      </w:tr>
      <w:tr w:rsidR="00DC6902" w14:paraId="3340BC55"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3E792D22" w14:textId="77777777" w:rsidR="00DC6902" w:rsidRDefault="00DC6902">
            <w:pPr>
              <w:pStyle w:val="aff2"/>
              <w:rPr>
                <w:lang w:val="ro-MD" w:eastAsia="zh-CN"/>
              </w:rPr>
            </w:pPr>
            <w:r>
              <w:rPr>
                <w:lang w:val="ro-MD" w:eastAsia="zh-CN"/>
              </w:rPr>
              <w:t>7.</w:t>
            </w:r>
          </w:p>
        </w:tc>
        <w:tc>
          <w:tcPr>
            <w:tcW w:w="3324" w:type="dxa"/>
            <w:tcBorders>
              <w:top w:val="single" w:sz="4" w:space="0" w:color="auto"/>
              <w:left w:val="single" w:sz="4" w:space="0" w:color="auto"/>
              <w:bottom w:val="single" w:sz="4" w:space="0" w:color="auto"/>
              <w:right w:val="single" w:sz="4" w:space="0" w:color="auto"/>
            </w:tcBorders>
            <w:vAlign w:val="center"/>
            <w:hideMark/>
          </w:tcPr>
          <w:p w14:paraId="49C53FA7" w14:textId="77777777" w:rsidR="00DC6902" w:rsidRDefault="00DC6902">
            <w:pPr>
              <w:pStyle w:val="aff2"/>
              <w:rPr>
                <w:rFonts w:eastAsia="PMingLiU"/>
                <w:lang w:val="ro-MD" w:eastAsia="zh-CN"/>
              </w:rPr>
            </w:pPr>
            <w:r>
              <w:rPr>
                <w:lang w:val="ro-MD" w:eastAsia="zh-CN"/>
              </w:rPr>
              <w:t>Declarație privind dotările specifice, utilajul şi echipamentul necesar pentru îndeplinirea corespunzătoare a contractului</w:t>
            </w:r>
          </w:p>
        </w:tc>
        <w:tc>
          <w:tcPr>
            <w:tcW w:w="3312" w:type="dxa"/>
            <w:tcBorders>
              <w:top w:val="single" w:sz="4" w:space="0" w:color="auto"/>
              <w:left w:val="single" w:sz="4" w:space="0" w:color="auto"/>
              <w:bottom w:val="single" w:sz="4" w:space="0" w:color="auto"/>
              <w:right w:val="single" w:sz="4" w:space="0" w:color="auto"/>
            </w:tcBorders>
            <w:vAlign w:val="center"/>
            <w:hideMark/>
          </w:tcPr>
          <w:p w14:paraId="2F27BC64" w14:textId="77777777" w:rsidR="00DC6902" w:rsidRDefault="00DC6902">
            <w:pPr>
              <w:pStyle w:val="aff2"/>
              <w:jc w:val="both"/>
              <w:rPr>
                <w:b/>
                <w:color w:val="FF0000"/>
                <w:u w:val="single"/>
                <w:lang w:val="ro-MD" w:eastAsia="zh-CN"/>
              </w:rPr>
            </w:pPr>
            <w:r>
              <w:rPr>
                <w:lang w:val="ro-MD" w:eastAsia="zh-CN"/>
              </w:rPr>
              <w:t>Conform anexei nr. 14 la documentația standard nr.69 din 7 mai 2021 – confirmat prin semnătura electronică a participantului . Ofertantul economic trebuie să prezinte documente care atestă faptul că operatorul economic se află în posesia utilajelor, instalațiilor şi/sau echipamentelor indicate de autoritatea contractantă necesare îndeplinirii contractului, acestea fiind în dotare proprie sau asigurate din alte surse cu prezentarea documentelor confirmative, a următoarelor mecanisme și utilaje: Minimm –Schela metalica tubulara pentru lucrari pe suprafete verticale la inaltimi pina la 30 m</w:t>
            </w:r>
            <w:r>
              <w:rPr>
                <w:vertAlign w:val="superscript"/>
                <w:lang w:val="ro-MD" w:eastAsia="zh-CN"/>
              </w:rPr>
              <w:t>2</w:t>
            </w:r>
            <w:r>
              <w:rPr>
                <w:lang w:val="ro-MD" w:eastAsia="zh-CN"/>
              </w:rPr>
              <w:t xml:space="preserve"> buldoexcavatore</w:t>
            </w:r>
            <w:r>
              <w:rPr>
                <w:b/>
                <w:lang w:val="ro-MD" w:eastAsia="zh-CN"/>
              </w:rPr>
              <w:t xml:space="preserve">; </w:t>
            </w:r>
            <w:r>
              <w:rPr>
                <w:lang w:val="en-US" w:eastAsia="zh-CN"/>
              </w:rPr>
              <w:t xml:space="preserve">Malaxore pentru mortar de 200 litri; Macara de fereastra;  </w:t>
            </w:r>
          </w:p>
        </w:tc>
        <w:tc>
          <w:tcPr>
            <w:tcW w:w="2436" w:type="dxa"/>
            <w:tcBorders>
              <w:top w:val="single" w:sz="4" w:space="0" w:color="auto"/>
              <w:left w:val="single" w:sz="4" w:space="0" w:color="auto"/>
              <w:bottom w:val="single" w:sz="4" w:space="0" w:color="auto"/>
              <w:right w:val="single" w:sz="4" w:space="0" w:color="auto"/>
            </w:tcBorders>
            <w:vAlign w:val="center"/>
            <w:hideMark/>
          </w:tcPr>
          <w:p w14:paraId="22731030" w14:textId="77777777" w:rsidR="00DC6902" w:rsidRDefault="00DC6902">
            <w:pPr>
              <w:jc w:val="center"/>
              <w:rPr>
                <w:sz w:val="20"/>
                <w:szCs w:val="20"/>
                <w:lang w:val="ro-MD" w:eastAsia="zh-CN"/>
              </w:rPr>
            </w:pPr>
            <w:r>
              <w:rPr>
                <w:sz w:val="20"/>
                <w:szCs w:val="20"/>
                <w:lang w:val="ro-MD" w:eastAsia="zh-CN"/>
              </w:rPr>
              <w:t>DA – Prezentat în termen de 3 zile în mod obligatoriu</w:t>
            </w:r>
          </w:p>
        </w:tc>
      </w:tr>
      <w:tr w:rsidR="00DC6902" w14:paraId="35B72960"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5585D9E0" w14:textId="77777777" w:rsidR="00DC6902" w:rsidRDefault="00DC6902">
            <w:pPr>
              <w:pStyle w:val="aff2"/>
              <w:rPr>
                <w:lang w:val="ro-MD" w:eastAsia="zh-CN"/>
              </w:rPr>
            </w:pPr>
            <w:r>
              <w:rPr>
                <w:lang w:val="ro-MD" w:eastAsia="zh-CN"/>
              </w:rPr>
              <w:t>8.</w:t>
            </w:r>
          </w:p>
        </w:tc>
        <w:tc>
          <w:tcPr>
            <w:tcW w:w="3324" w:type="dxa"/>
            <w:tcBorders>
              <w:top w:val="single" w:sz="4" w:space="0" w:color="auto"/>
              <w:left w:val="single" w:sz="4" w:space="0" w:color="auto"/>
              <w:bottom w:val="single" w:sz="4" w:space="0" w:color="auto"/>
              <w:right w:val="single" w:sz="4" w:space="0" w:color="auto"/>
            </w:tcBorders>
            <w:vAlign w:val="center"/>
            <w:hideMark/>
          </w:tcPr>
          <w:p w14:paraId="0B044DC8" w14:textId="77777777" w:rsidR="00DC6902" w:rsidRPr="00DC6902" w:rsidRDefault="00DC6902">
            <w:pPr>
              <w:pStyle w:val="aff2"/>
              <w:rPr>
                <w:rStyle w:val="fontstyle01"/>
                <w:lang w:val="en-US"/>
              </w:rPr>
            </w:pPr>
            <w:r>
              <w:rPr>
                <w:lang w:val="ro-MD" w:eastAsia="zh-CN"/>
              </w:rPr>
              <w:t>Declarație privind personalul de specialitate propus/propuşi pentru implementarea contractului Demonstrarea accesului la personalul de specialitate necesar pentru îndeplinirea corespunzătoare și în termen a lucrărilor, după cum urmează: a) Efectivele medii anuale ale personalului angajat în ultimii 3 ani minim 30 persoane și nu mai puțin de 40 angajați în fiecare din ultimele 3 luni (până la data de deschidere a ofertelor), confirmate prin IPC, semnate cu semnătură electronică de către operatorului economic</w:t>
            </w:r>
          </w:p>
        </w:tc>
        <w:tc>
          <w:tcPr>
            <w:tcW w:w="3312" w:type="dxa"/>
            <w:tcBorders>
              <w:top w:val="single" w:sz="4" w:space="0" w:color="auto"/>
              <w:left w:val="single" w:sz="4" w:space="0" w:color="auto"/>
              <w:bottom w:val="single" w:sz="4" w:space="0" w:color="auto"/>
              <w:right w:val="single" w:sz="4" w:space="0" w:color="auto"/>
            </w:tcBorders>
            <w:vAlign w:val="center"/>
            <w:hideMark/>
          </w:tcPr>
          <w:p w14:paraId="3F28983F" w14:textId="77777777" w:rsidR="00DC6902" w:rsidRPr="00DC6902" w:rsidRDefault="00DC6902">
            <w:pPr>
              <w:pStyle w:val="aff2"/>
              <w:jc w:val="both"/>
              <w:rPr>
                <w:rFonts w:eastAsia="PMingLiU"/>
                <w:lang w:val="en-US"/>
              </w:rPr>
            </w:pPr>
            <w:r>
              <w:rPr>
                <w:lang w:val="ro-MD" w:eastAsia="zh-CN"/>
              </w:rPr>
              <w:t xml:space="preserve">Conform anexei nr. 15 la documentația standard nr.69 din 7 mai 2021 – confirmat prin semnătura electronică a participantului /Date din bilanțurile contabile (2023-2025 inclusiv), din care să rezulte efectivele medii anuale ale personalului angajat în ultimii 3 ani și rapoartele IPC (darea de seamă privind reținerea impozitului pe venit, a primelor de asigurare obligatorie de asistență medicală și a contribuțiilor de asigurări sociale de stat obligatorii calculate) pentru anii 2023-2025 inclusiv, prin care va demonstra deținerea numărul personalului angajat în ultimii 3 ani de minim 30 persoane. Autoritatea Contractanta va accepta documentele depersonalizate a datelor cu caracter personal) Ofertantul economic trebuie să prezinte </w:t>
            </w:r>
            <w:r>
              <w:rPr>
                <w:lang w:val="ro-MD" w:eastAsia="zh-CN"/>
              </w:rPr>
              <w:lastRenderedPageBreak/>
              <w:t>documentele de angajare și actele de studii a șefilor de echipă cu demonstrarea experienței în domeniul obiectului contractului.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13657145" w14:textId="77777777" w:rsidR="00DC6902" w:rsidRDefault="00DC6902">
            <w:pPr>
              <w:jc w:val="center"/>
              <w:rPr>
                <w:sz w:val="20"/>
                <w:szCs w:val="20"/>
                <w:lang w:val="ro-MD" w:eastAsia="zh-CN"/>
              </w:rPr>
            </w:pPr>
            <w:r>
              <w:rPr>
                <w:sz w:val="20"/>
                <w:szCs w:val="20"/>
                <w:lang w:val="ro-MD" w:eastAsia="zh-CN"/>
              </w:rPr>
              <w:lastRenderedPageBreak/>
              <w:t>DA – Prezentat în termen de 3 zile în mod obligatoriu</w:t>
            </w:r>
          </w:p>
        </w:tc>
      </w:tr>
      <w:tr w:rsidR="00DC6902" w14:paraId="27B8C82A"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4EBB2263" w14:textId="77777777" w:rsidR="00DC6902" w:rsidRDefault="00DC6902">
            <w:pPr>
              <w:pStyle w:val="aff2"/>
              <w:rPr>
                <w:lang w:val="ro-MD" w:eastAsia="zh-CN"/>
              </w:rPr>
            </w:pPr>
            <w:r>
              <w:rPr>
                <w:lang w:val="ro-MD" w:eastAsia="zh-CN"/>
              </w:rPr>
              <w:lastRenderedPageBreak/>
              <w:t>9.</w:t>
            </w:r>
          </w:p>
        </w:tc>
        <w:tc>
          <w:tcPr>
            <w:tcW w:w="3324" w:type="dxa"/>
            <w:tcBorders>
              <w:top w:val="single" w:sz="4" w:space="0" w:color="auto"/>
              <w:left w:val="single" w:sz="4" w:space="0" w:color="auto"/>
              <w:bottom w:val="single" w:sz="4" w:space="0" w:color="auto"/>
              <w:right w:val="single" w:sz="4" w:space="0" w:color="auto"/>
            </w:tcBorders>
            <w:vAlign w:val="center"/>
            <w:hideMark/>
          </w:tcPr>
          <w:p w14:paraId="7C2319FC" w14:textId="77777777" w:rsidR="00DC6902" w:rsidRPr="00DC6902" w:rsidRDefault="00DC6902">
            <w:pPr>
              <w:pStyle w:val="aff2"/>
              <w:jc w:val="both"/>
              <w:rPr>
                <w:rStyle w:val="fontstyle01"/>
                <w:lang w:val="en-US"/>
              </w:rPr>
            </w:pPr>
            <w:r>
              <w:rPr>
                <w:lang w:val="ro-MD" w:eastAsia="zh-CN"/>
              </w:rPr>
              <w:t>Cifra de afaceri medie anuală în domeniul construcțiilor în ultimii 3 ani, minim valoarea dublă a ofertei, iar în ultimul an de activitate nu mai puțin de valoarea dublă a ofertei depuse</w:t>
            </w:r>
          </w:p>
        </w:tc>
        <w:tc>
          <w:tcPr>
            <w:tcW w:w="3312" w:type="dxa"/>
            <w:tcBorders>
              <w:top w:val="single" w:sz="4" w:space="0" w:color="auto"/>
              <w:left w:val="single" w:sz="4" w:space="0" w:color="auto"/>
              <w:bottom w:val="single" w:sz="4" w:space="0" w:color="auto"/>
              <w:right w:val="single" w:sz="4" w:space="0" w:color="auto"/>
            </w:tcBorders>
            <w:vAlign w:val="center"/>
            <w:hideMark/>
          </w:tcPr>
          <w:p w14:paraId="69A8D992" w14:textId="77777777" w:rsidR="00DC6902" w:rsidRPr="00DC6902" w:rsidRDefault="00DC6902">
            <w:pPr>
              <w:pStyle w:val="aff2"/>
              <w:jc w:val="both"/>
              <w:rPr>
                <w:rFonts w:eastAsia="PMingLiU"/>
                <w:lang w:val="en-US"/>
              </w:rPr>
            </w:pPr>
            <w:r>
              <w:rPr>
                <w:lang w:val="ro-MD" w:eastAsia="zh-CN"/>
              </w:rPr>
              <w:t>Se prezintă o declarație în formă liberă cu aplicarea semnăturii electronice a operatorului economic Confirmată / Semnată electronic</w:t>
            </w:r>
          </w:p>
        </w:tc>
        <w:tc>
          <w:tcPr>
            <w:tcW w:w="2436" w:type="dxa"/>
            <w:tcBorders>
              <w:top w:val="single" w:sz="4" w:space="0" w:color="auto"/>
              <w:left w:val="single" w:sz="4" w:space="0" w:color="auto"/>
              <w:bottom w:val="single" w:sz="4" w:space="0" w:color="auto"/>
              <w:right w:val="single" w:sz="4" w:space="0" w:color="auto"/>
            </w:tcBorders>
            <w:hideMark/>
          </w:tcPr>
          <w:p w14:paraId="0DAFAE27" w14:textId="77777777" w:rsidR="00DC6902" w:rsidRDefault="00DC6902">
            <w:pPr>
              <w:rPr>
                <w:sz w:val="20"/>
                <w:szCs w:val="20"/>
                <w:lang w:val="ro-MD" w:eastAsia="zh-CN"/>
              </w:rPr>
            </w:pPr>
            <w:r>
              <w:rPr>
                <w:sz w:val="20"/>
                <w:szCs w:val="20"/>
                <w:lang w:val="ro-MD" w:eastAsia="zh-CN"/>
              </w:rPr>
              <w:t>DA – Prezentat în termen de 3 zile în mod obligatoriu</w:t>
            </w:r>
          </w:p>
        </w:tc>
      </w:tr>
      <w:tr w:rsidR="00DC6902" w14:paraId="6F83239E"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76E3BD5C" w14:textId="77777777" w:rsidR="00DC6902" w:rsidRDefault="00DC6902">
            <w:pPr>
              <w:pStyle w:val="aff2"/>
              <w:rPr>
                <w:lang w:val="ro-MD" w:eastAsia="zh-CN"/>
              </w:rPr>
            </w:pPr>
            <w:r>
              <w:rPr>
                <w:lang w:val="ro-MD" w:eastAsia="zh-CN"/>
              </w:rPr>
              <w:t>10.</w:t>
            </w:r>
          </w:p>
        </w:tc>
        <w:tc>
          <w:tcPr>
            <w:tcW w:w="3324" w:type="dxa"/>
            <w:tcBorders>
              <w:top w:val="single" w:sz="4" w:space="0" w:color="auto"/>
              <w:left w:val="single" w:sz="4" w:space="0" w:color="auto"/>
              <w:bottom w:val="single" w:sz="4" w:space="0" w:color="auto"/>
              <w:right w:val="single" w:sz="4" w:space="0" w:color="auto"/>
            </w:tcBorders>
            <w:vAlign w:val="center"/>
            <w:hideMark/>
          </w:tcPr>
          <w:p w14:paraId="19E464EA" w14:textId="77777777" w:rsidR="00DC6902" w:rsidRPr="00DC6902" w:rsidRDefault="00DC6902">
            <w:pPr>
              <w:pStyle w:val="aff2"/>
              <w:jc w:val="both"/>
              <w:rPr>
                <w:rStyle w:val="fontstyle01"/>
                <w:lang w:val="en-US"/>
              </w:rPr>
            </w:pPr>
            <w:r>
              <w:rPr>
                <w:lang w:val="ro-MD" w:eastAsia="zh-CN"/>
              </w:rPr>
              <w:t xml:space="preserve">Declarație prin care ofertantul se obligă să execute lucrările din resursele proprii până la atingerea unui nivel </w:t>
            </w:r>
            <w:r>
              <w:rPr>
                <w:b/>
                <w:u w:val="single"/>
                <w:lang w:val="ro-MD" w:eastAsia="zh-CN"/>
              </w:rPr>
              <w:t>de 50%</w:t>
            </w:r>
            <w:r>
              <w:rPr>
                <w:lang w:val="ro-MD" w:eastAsia="zh-CN"/>
              </w:rPr>
              <w:t xml:space="preserve"> din valoarea contractului. Primul proces verbal de execuție va fi înaintat după finalizarea a cel puțin 25% din valoarea lucrărilor. Valoarea facturilor înaintate va fi minim de 25% din valoarea contractului. </w:t>
            </w:r>
          </w:p>
        </w:tc>
        <w:tc>
          <w:tcPr>
            <w:tcW w:w="3312" w:type="dxa"/>
            <w:tcBorders>
              <w:top w:val="single" w:sz="4" w:space="0" w:color="auto"/>
              <w:left w:val="single" w:sz="4" w:space="0" w:color="auto"/>
              <w:bottom w:val="single" w:sz="4" w:space="0" w:color="auto"/>
              <w:right w:val="single" w:sz="4" w:space="0" w:color="auto"/>
            </w:tcBorders>
            <w:vAlign w:val="center"/>
            <w:hideMark/>
          </w:tcPr>
          <w:p w14:paraId="6A002D76" w14:textId="77777777" w:rsidR="00DC6902" w:rsidRDefault="00DC6902">
            <w:pPr>
              <w:pStyle w:val="aff2"/>
              <w:rPr>
                <w:rFonts w:eastAsia="PMingLiU"/>
              </w:rPr>
            </w:pPr>
            <w:r>
              <w:rPr>
                <w:lang w:val="ro-MD" w:eastAsia="zh-CN"/>
              </w:rPr>
              <w:t>Declarație / Semnată electronic</w:t>
            </w:r>
          </w:p>
        </w:tc>
        <w:tc>
          <w:tcPr>
            <w:tcW w:w="2436" w:type="dxa"/>
            <w:tcBorders>
              <w:top w:val="single" w:sz="4" w:space="0" w:color="auto"/>
              <w:left w:val="single" w:sz="4" w:space="0" w:color="auto"/>
              <w:bottom w:val="single" w:sz="4" w:space="0" w:color="auto"/>
              <w:right w:val="single" w:sz="4" w:space="0" w:color="auto"/>
            </w:tcBorders>
            <w:hideMark/>
          </w:tcPr>
          <w:p w14:paraId="23DCFA82" w14:textId="77777777" w:rsidR="00DC6902" w:rsidRDefault="00DC6902">
            <w:pPr>
              <w:rPr>
                <w:sz w:val="20"/>
                <w:szCs w:val="20"/>
                <w:lang w:val="ro-MD" w:eastAsia="zh-CN"/>
              </w:rPr>
            </w:pPr>
            <w:r>
              <w:rPr>
                <w:sz w:val="20"/>
                <w:szCs w:val="20"/>
                <w:lang w:val="ro-MD" w:eastAsia="zh-CN"/>
              </w:rPr>
              <w:t>DA – Prezentat în termen de 3 zile în mod obligatoriu</w:t>
            </w:r>
          </w:p>
        </w:tc>
      </w:tr>
      <w:tr w:rsidR="00DC6902" w14:paraId="3D6F8E57"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14FA4ECD" w14:textId="77777777" w:rsidR="00DC6902" w:rsidRDefault="00DC6902">
            <w:pPr>
              <w:pStyle w:val="aff2"/>
              <w:rPr>
                <w:lang w:val="ro-MD" w:eastAsia="zh-CN"/>
              </w:rPr>
            </w:pPr>
            <w:r>
              <w:rPr>
                <w:lang w:val="ro-MD" w:eastAsia="zh-CN"/>
              </w:rPr>
              <w:t>11.</w:t>
            </w:r>
          </w:p>
        </w:tc>
        <w:tc>
          <w:tcPr>
            <w:tcW w:w="3324" w:type="dxa"/>
            <w:tcBorders>
              <w:top w:val="single" w:sz="4" w:space="0" w:color="auto"/>
              <w:left w:val="single" w:sz="4" w:space="0" w:color="auto"/>
              <w:bottom w:val="single" w:sz="4" w:space="0" w:color="auto"/>
              <w:right w:val="single" w:sz="4" w:space="0" w:color="auto"/>
            </w:tcBorders>
            <w:hideMark/>
          </w:tcPr>
          <w:p w14:paraId="61ADBF40" w14:textId="77777777" w:rsidR="00DC6902" w:rsidRDefault="00DC6902">
            <w:pPr>
              <w:jc w:val="both"/>
              <w:rPr>
                <w:sz w:val="20"/>
                <w:szCs w:val="20"/>
                <w:lang w:val="ro-MD" w:eastAsia="zh-CN"/>
              </w:rPr>
            </w:pPr>
            <w:r>
              <w:rPr>
                <w:sz w:val="20"/>
                <w:szCs w:val="20"/>
                <w:lang w:val="ro-MD" w:eastAsia="zh-CN"/>
              </w:rPr>
              <w:t>Disponibilitate de bani lichizi, resurse de creditare sau alte mijloace financiare/ Documente doveditoare referitor la disponibilitatea de mijloace financiare (bani lichizi) pentru executarea lucrărilor în avans.</w:t>
            </w:r>
          </w:p>
        </w:tc>
        <w:tc>
          <w:tcPr>
            <w:tcW w:w="3312" w:type="dxa"/>
            <w:tcBorders>
              <w:top w:val="single" w:sz="4" w:space="0" w:color="auto"/>
              <w:left w:val="single" w:sz="4" w:space="0" w:color="auto"/>
              <w:bottom w:val="single" w:sz="4" w:space="0" w:color="auto"/>
              <w:right w:val="single" w:sz="4" w:space="0" w:color="auto"/>
            </w:tcBorders>
            <w:vAlign w:val="center"/>
            <w:hideMark/>
          </w:tcPr>
          <w:p w14:paraId="618EDD9A" w14:textId="77777777" w:rsidR="00DC6902" w:rsidRDefault="00DC6902">
            <w:pPr>
              <w:rPr>
                <w:sz w:val="20"/>
                <w:szCs w:val="20"/>
                <w:lang w:val="ro-MD" w:eastAsia="zh-CN"/>
              </w:rPr>
            </w:pPr>
            <w:r>
              <w:rPr>
                <w:sz w:val="20"/>
                <w:szCs w:val="20"/>
                <w:lang w:val="ro-MD" w:eastAsia="zh-CN"/>
              </w:rPr>
              <w:t xml:space="preserve">De anexat o dovadă/certificate  privind accesul companiei la linii de credit sau  lichidități disponibile – </w:t>
            </w:r>
          </w:p>
          <w:p w14:paraId="40D8579A" w14:textId="77777777" w:rsidR="00DC6902" w:rsidRDefault="00DC6902">
            <w:pPr>
              <w:rPr>
                <w:sz w:val="20"/>
                <w:szCs w:val="20"/>
                <w:lang w:val="ro-MD" w:eastAsia="zh-CN"/>
              </w:rPr>
            </w:pPr>
            <w:r>
              <w:rPr>
                <w:sz w:val="20"/>
                <w:szCs w:val="20"/>
                <w:lang w:val="ro-MD" w:eastAsia="zh-CN"/>
              </w:rPr>
              <w:t xml:space="preserve">2 000 000 (un milion MDL)/ </w:t>
            </w:r>
          </w:p>
          <w:p w14:paraId="46A5960C" w14:textId="77777777" w:rsidR="00DC6902" w:rsidRDefault="00DC6902">
            <w:pPr>
              <w:rPr>
                <w:b/>
                <w:sz w:val="20"/>
                <w:szCs w:val="20"/>
                <w:lang w:val="ro-MD" w:eastAsia="zh-CN"/>
              </w:rPr>
            </w:pPr>
            <w:r>
              <w:rPr>
                <w:b/>
                <w:sz w:val="20"/>
                <w:szCs w:val="20"/>
                <w:lang w:val="ro-MD" w:eastAsia="zh-CN"/>
              </w:rPr>
              <w:t>Notă: în cazul în care se va prezenta confirmare a unei linii creditare se va stipula expres obiectul achiziției</w:t>
            </w:r>
          </w:p>
        </w:tc>
        <w:tc>
          <w:tcPr>
            <w:tcW w:w="2436" w:type="dxa"/>
            <w:tcBorders>
              <w:top w:val="single" w:sz="4" w:space="0" w:color="auto"/>
              <w:left w:val="single" w:sz="4" w:space="0" w:color="auto"/>
              <w:bottom w:val="single" w:sz="4" w:space="0" w:color="auto"/>
              <w:right w:val="single" w:sz="4" w:space="0" w:color="auto"/>
            </w:tcBorders>
            <w:vAlign w:val="center"/>
            <w:hideMark/>
          </w:tcPr>
          <w:p w14:paraId="597A21CD" w14:textId="77777777" w:rsidR="00DC6902" w:rsidRDefault="00DC6902">
            <w:pPr>
              <w:rPr>
                <w:sz w:val="20"/>
                <w:szCs w:val="20"/>
                <w:lang w:val="ro-MD" w:eastAsia="zh-CN"/>
              </w:rPr>
            </w:pPr>
            <w:r>
              <w:rPr>
                <w:sz w:val="20"/>
                <w:szCs w:val="20"/>
                <w:lang w:val="ro-MD" w:eastAsia="zh-CN"/>
              </w:rPr>
              <w:t>DA – Prezentat în termen de 3 zile în mod obligatoriu</w:t>
            </w:r>
          </w:p>
        </w:tc>
      </w:tr>
      <w:tr w:rsidR="00DC6902" w14:paraId="3610FC49"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7BB4636A" w14:textId="77777777" w:rsidR="00DC6902" w:rsidRDefault="00DC6902">
            <w:pPr>
              <w:pStyle w:val="aff2"/>
              <w:rPr>
                <w:lang w:val="ro-MD" w:eastAsia="zh-CN"/>
              </w:rPr>
            </w:pPr>
            <w:r>
              <w:rPr>
                <w:lang w:val="ro-MD" w:eastAsia="zh-CN"/>
              </w:rPr>
              <w:t>12.</w:t>
            </w:r>
          </w:p>
        </w:tc>
        <w:tc>
          <w:tcPr>
            <w:tcW w:w="3324" w:type="dxa"/>
            <w:tcBorders>
              <w:top w:val="single" w:sz="4" w:space="0" w:color="auto"/>
              <w:left w:val="single" w:sz="4" w:space="0" w:color="auto"/>
              <w:bottom w:val="single" w:sz="4" w:space="0" w:color="auto"/>
              <w:right w:val="single" w:sz="4" w:space="0" w:color="auto"/>
            </w:tcBorders>
            <w:vAlign w:val="center"/>
            <w:hideMark/>
          </w:tcPr>
          <w:p w14:paraId="5256C21B" w14:textId="77777777" w:rsidR="00DC6902" w:rsidRPr="00DC6902" w:rsidRDefault="00DC6902">
            <w:pPr>
              <w:pStyle w:val="aff2"/>
              <w:jc w:val="both"/>
              <w:rPr>
                <w:rStyle w:val="fontstyle01"/>
                <w:lang w:val="en-US"/>
              </w:rPr>
            </w:pPr>
            <w:r>
              <w:rPr>
                <w:lang w:val="ro-MD" w:eastAsia="zh-CN"/>
              </w:rPr>
              <w:t>Certificat privind calitatea lucrărilor , protecția mediului și sănătății și securității ocupaționale : Certificate ISO 9001, ISO 14001; ISO 45001 recunoscute internațional;</w:t>
            </w:r>
          </w:p>
        </w:tc>
        <w:tc>
          <w:tcPr>
            <w:tcW w:w="3312" w:type="dxa"/>
            <w:tcBorders>
              <w:top w:val="single" w:sz="4" w:space="0" w:color="auto"/>
              <w:left w:val="single" w:sz="4" w:space="0" w:color="auto"/>
              <w:bottom w:val="single" w:sz="4" w:space="0" w:color="auto"/>
              <w:right w:val="single" w:sz="4" w:space="0" w:color="auto"/>
            </w:tcBorders>
            <w:vAlign w:val="center"/>
            <w:hideMark/>
          </w:tcPr>
          <w:p w14:paraId="65617586" w14:textId="77777777" w:rsidR="00DC6902" w:rsidRPr="00DC6902" w:rsidRDefault="00DC6902">
            <w:pPr>
              <w:pStyle w:val="aff2"/>
              <w:rPr>
                <w:rFonts w:eastAsia="PMingLiU"/>
                <w:lang w:val="en-US"/>
              </w:rPr>
            </w:pPr>
            <w:r>
              <w:rPr>
                <w:lang w:val="ro-MD" w:eastAsia="zh-CN"/>
              </w:rPr>
              <w:t>Varianta scanată de pe original sau Original/copie, confirmat prin aplicarea semnăturii electronice</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6E68F36" w14:textId="77777777" w:rsidR="00DC6902" w:rsidRDefault="00DC6902">
            <w:pPr>
              <w:rPr>
                <w:sz w:val="20"/>
                <w:szCs w:val="20"/>
                <w:lang w:val="ro-MD" w:eastAsia="zh-CN"/>
              </w:rPr>
            </w:pPr>
            <w:r>
              <w:rPr>
                <w:sz w:val="20"/>
                <w:szCs w:val="20"/>
                <w:lang w:val="ro-MD" w:eastAsia="zh-CN"/>
              </w:rPr>
              <w:t>DA – Prezentat în termen de 3 zile în mod obligatoriu</w:t>
            </w:r>
          </w:p>
        </w:tc>
      </w:tr>
      <w:tr w:rsidR="00DC6902" w14:paraId="5A37CC70"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44AB450D" w14:textId="77777777" w:rsidR="00DC6902" w:rsidRDefault="00DC6902">
            <w:pPr>
              <w:pStyle w:val="aff2"/>
              <w:rPr>
                <w:lang w:val="ro-MD" w:eastAsia="zh-CN"/>
              </w:rPr>
            </w:pPr>
            <w:r>
              <w:rPr>
                <w:lang w:val="ro-MD" w:eastAsia="zh-CN"/>
              </w:rPr>
              <w:t>13.</w:t>
            </w:r>
          </w:p>
        </w:tc>
        <w:tc>
          <w:tcPr>
            <w:tcW w:w="3324" w:type="dxa"/>
            <w:tcBorders>
              <w:top w:val="single" w:sz="4" w:space="0" w:color="auto"/>
              <w:left w:val="single" w:sz="4" w:space="0" w:color="auto"/>
              <w:bottom w:val="single" w:sz="4" w:space="0" w:color="auto"/>
              <w:right w:val="single" w:sz="4" w:space="0" w:color="auto"/>
            </w:tcBorders>
            <w:vAlign w:val="center"/>
            <w:hideMark/>
          </w:tcPr>
          <w:p w14:paraId="7984D6F7" w14:textId="77777777" w:rsidR="00DC6902" w:rsidRDefault="00DC6902">
            <w:pPr>
              <w:pStyle w:val="aff2"/>
              <w:jc w:val="both"/>
              <w:rPr>
                <w:lang w:val="en-US" w:eastAsia="zh-CN"/>
              </w:rPr>
            </w:pPr>
            <w:r>
              <w:rPr>
                <w:lang w:val="ro-MD" w:eastAsia="zh-CN"/>
              </w:rPr>
              <w:t xml:space="preserve">Certificate de conformitate, a principalelor materiale utilizate în procesul lucrărilor: </w:t>
            </w:r>
            <w:r>
              <w:rPr>
                <w:lang w:val="en-US" w:eastAsia="zh-CN"/>
              </w:rPr>
              <w:t xml:space="preserve">Invelitori din tabla profilata proteiata; placi din vata minerala 126, kg/m3, gr.=100mm; </w:t>
            </w:r>
          </w:p>
          <w:p w14:paraId="7837BA5D" w14:textId="77777777" w:rsidR="00DC6902" w:rsidRPr="00DC6902" w:rsidRDefault="00DC6902">
            <w:pPr>
              <w:pStyle w:val="aff2"/>
              <w:jc w:val="both"/>
              <w:rPr>
                <w:rStyle w:val="fontstyle01"/>
                <w:lang w:val="en-US"/>
              </w:rPr>
            </w:pPr>
            <w:r>
              <w:rPr>
                <w:lang w:val="en-US" w:eastAsia="zh-CN"/>
              </w:rPr>
              <w:t>Vata minerala gr.=30 mm rr=135 kg/m3; adeziv pentru lipire și armare vată minerală</w:t>
            </w:r>
          </w:p>
        </w:tc>
        <w:tc>
          <w:tcPr>
            <w:tcW w:w="3312" w:type="dxa"/>
            <w:tcBorders>
              <w:top w:val="single" w:sz="4" w:space="0" w:color="auto"/>
              <w:left w:val="single" w:sz="4" w:space="0" w:color="auto"/>
              <w:bottom w:val="single" w:sz="4" w:space="0" w:color="auto"/>
              <w:right w:val="single" w:sz="4" w:space="0" w:color="auto"/>
            </w:tcBorders>
            <w:vAlign w:val="center"/>
            <w:hideMark/>
          </w:tcPr>
          <w:p w14:paraId="0CF56CB6" w14:textId="77777777" w:rsidR="00DC6902" w:rsidRDefault="00DC6902">
            <w:pPr>
              <w:pStyle w:val="aff2"/>
              <w:rPr>
                <w:rFonts w:eastAsia="PMingLiU"/>
                <w:lang w:val="ro-MD"/>
              </w:rPr>
            </w:pPr>
            <w:r>
              <w:rPr>
                <w:lang w:val="ro-MD" w:eastAsia="zh-CN"/>
              </w:rPr>
              <w:t>Documentele și certificatele se prezintă/ Copie semnate electronic (cu dovada actelor privind modul de achiziționare)</w:t>
            </w:r>
          </w:p>
        </w:tc>
        <w:tc>
          <w:tcPr>
            <w:tcW w:w="2436" w:type="dxa"/>
            <w:tcBorders>
              <w:top w:val="single" w:sz="4" w:space="0" w:color="auto"/>
              <w:left w:val="single" w:sz="4" w:space="0" w:color="auto"/>
              <w:bottom w:val="single" w:sz="4" w:space="0" w:color="auto"/>
              <w:right w:val="single" w:sz="4" w:space="0" w:color="auto"/>
            </w:tcBorders>
            <w:vAlign w:val="center"/>
            <w:hideMark/>
          </w:tcPr>
          <w:p w14:paraId="3E583D63" w14:textId="77777777" w:rsidR="00DC6902" w:rsidRDefault="00DC6902">
            <w:pPr>
              <w:rPr>
                <w:sz w:val="20"/>
                <w:szCs w:val="20"/>
                <w:lang w:val="ro-MD" w:eastAsia="zh-CN"/>
              </w:rPr>
            </w:pPr>
            <w:r>
              <w:rPr>
                <w:sz w:val="20"/>
                <w:szCs w:val="20"/>
                <w:lang w:val="ro-MD" w:eastAsia="zh-CN"/>
              </w:rPr>
              <w:t>DA – Prezentat în termen de 3 zile în mod obligatoriu</w:t>
            </w:r>
          </w:p>
        </w:tc>
      </w:tr>
      <w:tr w:rsidR="00DC6902" w14:paraId="521A7A9E" w14:textId="77777777" w:rsidTr="00DC6902">
        <w:trPr>
          <w:trHeight w:val="397"/>
        </w:trPr>
        <w:tc>
          <w:tcPr>
            <w:tcW w:w="817" w:type="dxa"/>
            <w:tcBorders>
              <w:top w:val="single" w:sz="4" w:space="0" w:color="auto"/>
              <w:left w:val="single" w:sz="4" w:space="0" w:color="auto"/>
              <w:bottom w:val="single" w:sz="4" w:space="0" w:color="auto"/>
              <w:right w:val="single" w:sz="4" w:space="0" w:color="auto"/>
            </w:tcBorders>
            <w:vAlign w:val="center"/>
            <w:hideMark/>
          </w:tcPr>
          <w:p w14:paraId="29AADDD9" w14:textId="77777777" w:rsidR="00DC6902" w:rsidRDefault="00DC6902">
            <w:pPr>
              <w:pStyle w:val="aff2"/>
              <w:rPr>
                <w:lang w:val="ro-MD" w:eastAsia="zh-CN"/>
              </w:rPr>
            </w:pPr>
            <w:r>
              <w:rPr>
                <w:lang w:val="ro-MD" w:eastAsia="zh-CN"/>
              </w:rPr>
              <w:t>14</w:t>
            </w:r>
          </w:p>
        </w:tc>
        <w:tc>
          <w:tcPr>
            <w:tcW w:w="3324" w:type="dxa"/>
            <w:tcBorders>
              <w:top w:val="single" w:sz="4" w:space="0" w:color="auto"/>
              <w:left w:val="single" w:sz="4" w:space="0" w:color="auto"/>
              <w:bottom w:val="single" w:sz="4" w:space="0" w:color="auto"/>
              <w:right w:val="single" w:sz="4" w:space="0" w:color="auto"/>
            </w:tcBorders>
            <w:vAlign w:val="center"/>
            <w:hideMark/>
          </w:tcPr>
          <w:p w14:paraId="1B0D9CA9" w14:textId="77777777" w:rsidR="00DC6902" w:rsidRDefault="00DC6902">
            <w:pPr>
              <w:pStyle w:val="aff2"/>
              <w:jc w:val="both"/>
              <w:rPr>
                <w:lang w:val="ro-MD" w:eastAsia="zh-CN"/>
              </w:rPr>
            </w:pPr>
            <w:r>
              <w:rPr>
                <w:lang w:val="ro-MD" w:eastAsia="zh-CN"/>
              </w:rPr>
              <w:t>Lichiditate generala</w:t>
            </w:r>
            <w:r>
              <w:rPr>
                <w:lang w:val="ro-MD" w:eastAsia="zh-CN"/>
              </w:rPr>
              <w:tab/>
              <w:t>Certificat - confirmat prin semnătura electronică a Participantului.</w:t>
            </w:r>
          </w:p>
          <w:p w14:paraId="743FB62A" w14:textId="77777777" w:rsidR="00DC6902" w:rsidRDefault="00DC6902">
            <w:pPr>
              <w:pStyle w:val="aff2"/>
              <w:jc w:val="both"/>
              <w:rPr>
                <w:lang w:val="ro-MD" w:eastAsia="zh-CN"/>
              </w:rPr>
            </w:pPr>
            <w:r>
              <w:rPr>
                <w:lang w:val="ro-MD" w:eastAsia="zh-CN"/>
              </w:rPr>
              <w:tab/>
            </w:r>
          </w:p>
        </w:tc>
        <w:tc>
          <w:tcPr>
            <w:tcW w:w="3312" w:type="dxa"/>
            <w:tcBorders>
              <w:top w:val="single" w:sz="4" w:space="0" w:color="auto"/>
              <w:left w:val="single" w:sz="4" w:space="0" w:color="auto"/>
              <w:bottom w:val="single" w:sz="4" w:space="0" w:color="auto"/>
              <w:right w:val="single" w:sz="4" w:space="0" w:color="auto"/>
            </w:tcBorders>
            <w:vAlign w:val="center"/>
            <w:hideMark/>
          </w:tcPr>
          <w:p w14:paraId="4B3C60FE" w14:textId="77777777" w:rsidR="00DC6902" w:rsidRDefault="00DC6902">
            <w:pPr>
              <w:pStyle w:val="aff2"/>
              <w:jc w:val="both"/>
              <w:rPr>
                <w:lang w:val="ro-MD" w:eastAsia="zh-CN"/>
              </w:rPr>
            </w:pPr>
            <w:r>
              <w:rPr>
                <w:lang w:val="ro-MD" w:eastAsia="zh-CN"/>
              </w:rPr>
              <w:t>Ofertantul economic trebuie să demonstreze lichiditate generală (active circulante/datorii curente) și nivelul minim de lichiditate (nu mai puțin de 100%);</w:t>
            </w:r>
          </w:p>
        </w:tc>
        <w:tc>
          <w:tcPr>
            <w:tcW w:w="2436" w:type="dxa"/>
            <w:tcBorders>
              <w:top w:val="single" w:sz="4" w:space="0" w:color="auto"/>
              <w:left w:val="single" w:sz="4" w:space="0" w:color="auto"/>
              <w:bottom w:val="single" w:sz="4" w:space="0" w:color="auto"/>
              <w:right w:val="single" w:sz="4" w:space="0" w:color="auto"/>
            </w:tcBorders>
            <w:vAlign w:val="center"/>
            <w:hideMark/>
          </w:tcPr>
          <w:p w14:paraId="6661D44D" w14:textId="77777777" w:rsidR="00DC6902" w:rsidRDefault="00DC6902">
            <w:pPr>
              <w:rPr>
                <w:sz w:val="20"/>
                <w:szCs w:val="20"/>
                <w:lang w:val="ro-MD" w:eastAsia="zh-CN"/>
              </w:rPr>
            </w:pPr>
            <w:r>
              <w:rPr>
                <w:sz w:val="20"/>
                <w:szCs w:val="20"/>
                <w:lang w:val="ro-MD" w:eastAsia="zh-CN"/>
              </w:rPr>
              <w:t>DA – Prezentat în termen de 3 zile în mod obligatoriu</w:t>
            </w:r>
          </w:p>
        </w:tc>
      </w:tr>
    </w:tbl>
    <w:p w14:paraId="5CDEE7C6" w14:textId="77777777" w:rsidR="00DC6902" w:rsidRDefault="00DC6902" w:rsidP="00DC6902">
      <w:pPr>
        <w:pStyle w:val="a"/>
        <w:numPr>
          <w:ilvl w:val="0"/>
          <w:numId w:val="43"/>
        </w:numPr>
        <w:tabs>
          <w:tab w:val="clear" w:pos="1134"/>
          <w:tab w:val="right" w:pos="0"/>
        </w:tabs>
        <w:spacing w:before="120"/>
        <w:contextualSpacing/>
        <w:jc w:val="left"/>
        <w:rPr>
          <w:b/>
          <w:lang w:val="ro-MD" w:eastAsia="ru-RU"/>
        </w:rPr>
      </w:pPr>
      <w:r>
        <w:rPr>
          <w:b/>
          <w:lang w:val="ro-MD"/>
        </w:rPr>
        <w:t xml:space="preserve">Garanția pentru ofertă, după caz </w:t>
      </w:r>
      <w:r>
        <w:rPr>
          <w:i/>
          <w:u w:val="single"/>
          <w:lang w:val="ro-MD"/>
        </w:rPr>
        <w:t>60 de zile</w:t>
      </w:r>
      <w:r>
        <w:rPr>
          <w:b/>
          <w:lang w:val="ro-MD"/>
        </w:rPr>
        <w:t xml:space="preserve">, cuantumul </w:t>
      </w:r>
      <w:r>
        <w:rPr>
          <w:b/>
          <w:u w:val="single"/>
          <w:lang w:val="ro-MD"/>
        </w:rPr>
        <w:t xml:space="preserve">1% </w:t>
      </w:r>
      <w:r>
        <w:rPr>
          <w:u w:val="single"/>
          <w:lang w:val="ro-MD"/>
        </w:rPr>
        <w:t>din valoarea ofertei fără TVA</w:t>
      </w:r>
      <w:r>
        <w:rPr>
          <w:lang w:val="ro-MD"/>
        </w:rPr>
        <w:t>.</w:t>
      </w:r>
    </w:p>
    <w:p w14:paraId="6E6E71BE" w14:textId="77777777" w:rsidR="00DC6902" w:rsidRDefault="00DC6902" w:rsidP="00DC6902">
      <w:pPr>
        <w:pStyle w:val="a"/>
        <w:tabs>
          <w:tab w:val="right" w:pos="0"/>
        </w:tabs>
        <w:spacing w:before="120"/>
        <w:rPr>
          <w:b/>
          <w:lang w:val="ro-MD"/>
        </w:rPr>
      </w:pPr>
    </w:p>
    <w:p w14:paraId="1E0E658F" w14:textId="77777777" w:rsidR="00DC6902" w:rsidRDefault="00DC6902" w:rsidP="00DC6902">
      <w:pPr>
        <w:pStyle w:val="a"/>
        <w:numPr>
          <w:ilvl w:val="0"/>
          <w:numId w:val="43"/>
        </w:numPr>
        <w:tabs>
          <w:tab w:val="clear" w:pos="1134"/>
          <w:tab w:val="right" w:pos="0"/>
        </w:tabs>
        <w:spacing w:before="120"/>
        <w:contextualSpacing/>
        <w:jc w:val="left"/>
        <w:rPr>
          <w:b/>
          <w:lang w:val="ro-MD"/>
        </w:rPr>
      </w:pPr>
      <w:r>
        <w:rPr>
          <w:b/>
          <w:lang w:val="ro-MD"/>
        </w:rPr>
        <w:t xml:space="preserve">Termenul de garanție a lucrărilor sau serviciilor de proiectare și de lucrări </w:t>
      </w:r>
      <w:r>
        <w:rPr>
          <w:b/>
          <w:color w:val="000000" w:themeColor="text1"/>
          <w:u w:val="single"/>
          <w:lang w:val="ro-MD"/>
        </w:rPr>
        <w:t>5 ani</w:t>
      </w:r>
      <w:r>
        <w:rPr>
          <w:b/>
          <w:lang w:val="ro-MD"/>
        </w:rPr>
        <w:t xml:space="preserve"> </w:t>
      </w:r>
    </w:p>
    <w:p w14:paraId="295AE934" w14:textId="77777777" w:rsidR="00DC6902" w:rsidRDefault="00DC6902" w:rsidP="00DC6902">
      <w:pPr>
        <w:pStyle w:val="a"/>
        <w:rPr>
          <w:b/>
          <w:lang w:val="ro-MD"/>
        </w:rPr>
      </w:pPr>
    </w:p>
    <w:p w14:paraId="1FB149F5" w14:textId="77777777" w:rsidR="00DC6902" w:rsidRDefault="00DC6902" w:rsidP="00DC6902">
      <w:pPr>
        <w:pStyle w:val="a"/>
        <w:numPr>
          <w:ilvl w:val="0"/>
          <w:numId w:val="43"/>
        </w:numPr>
        <w:tabs>
          <w:tab w:val="clear" w:pos="1134"/>
          <w:tab w:val="right" w:pos="0"/>
        </w:tabs>
        <w:spacing w:before="120"/>
        <w:contextualSpacing/>
        <w:jc w:val="left"/>
        <w:rPr>
          <w:b/>
          <w:lang w:val="ro-MD"/>
        </w:rPr>
      </w:pPr>
      <w:r>
        <w:rPr>
          <w:b/>
          <w:lang w:val="ro-MD"/>
        </w:rPr>
        <w:t xml:space="preserve">Garanția de bună execuție a contractului, după caz </w:t>
      </w:r>
      <w:r>
        <w:rPr>
          <w:b/>
          <w:u w:val="single"/>
          <w:lang w:val="ro-MD"/>
        </w:rPr>
        <w:t>10 %</w:t>
      </w:r>
      <w:r>
        <w:rPr>
          <w:b/>
          <w:lang w:val="ro-MD"/>
        </w:rPr>
        <w:t xml:space="preserve">, cuantumul </w:t>
      </w:r>
      <w:r>
        <w:rPr>
          <w:i/>
          <w:u w:val="single"/>
          <w:lang w:val="ro-MD"/>
        </w:rPr>
        <w:t>rețineri succesive sau scrisoare de garanție bancară.</w:t>
      </w:r>
      <w:r>
        <w:rPr>
          <w:u w:val="single"/>
          <w:lang w:val="ro-MD"/>
        </w:rPr>
        <w:t xml:space="preserve"> </w:t>
      </w:r>
    </w:p>
    <w:p w14:paraId="6F6EFC37" w14:textId="77777777" w:rsidR="00DC6902" w:rsidRDefault="00DC6902" w:rsidP="00DC6902">
      <w:pPr>
        <w:pStyle w:val="a"/>
        <w:tabs>
          <w:tab w:val="right" w:pos="0"/>
        </w:tabs>
        <w:spacing w:before="120"/>
        <w:rPr>
          <w:b/>
          <w:lang w:val="ro-MD"/>
        </w:rPr>
      </w:pPr>
    </w:p>
    <w:p w14:paraId="0FCEBD60" w14:textId="77777777" w:rsidR="00DC6902" w:rsidRDefault="00DC6902" w:rsidP="00DC6902">
      <w:pPr>
        <w:pStyle w:val="a"/>
        <w:numPr>
          <w:ilvl w:val="0"/>
          <w:numId w:val="43"/>
        </w:numPr>
        <w:tabs>
          <w:tab w:val="clear" w:pos="1134"/>
          <w:tab w:val="right" w:pos="0"/>
          <w:tab w:val="right" w:pos="426"/>
        </w:tabs>
        <w:spacing w:before="120"/>
        <w:contextualSpacing/>
        <w:jc w:val="left"/>
        <w:rPr>
          <w:u w:val="single"/>
          <w:lang w:val="ro-MD"/>
        </w:rPr>
      </w:pPr>
      <w:r>
        <w:rPr>
          <w:b/>
          <w:lang w:val="ro-MD"/>
        </w:rPr>
        <w:t xml:space="preserve">Motivul recurgerii la procedura accelerată (în cazul licitației deschise, restrânse și a procedurii negociate), după caz </w:t>
      </w:r>
      <w:r>
        <w:rPr>
          <w:b/>
          <w:u w:val="single"/>
          <w:lang w:val="ro-MD"/>
        </w:rPr>
        <w:t>Nu se aplică</w:t>
      </w:r>
      <w:r>
        <w:rPr>
          <w:b/>
          <w:lang w:val="ro-MD"/>
        </w:rPr>
        <w:t>__________________________</w:t>
      </w:r>
    </w:p>
    <w:p w14:paraId="0943B4DD" w14:textId="77777777" w:rsidR="00DC6902" w:rsidRDefault="00DC6902" w:rsidP="00DC6902">
      <w:pPr>
        <w:tabs>
          <w:tab w:val="right" w:pos="0"/>
          <w:tab w:val="right" w:pos="426"/>
        </w:tabs>
        <w:spacing w:before="120"/>
        <w:rPr>
          <w:u w:val="single"/>
          <w:lang w:val="ro-MD"/>
        </w:rPr>
      </w:pPr>
    </w:p>
    <w:p w14:paraId="057E437A" w14:textId="77777777" w:rsidR="00DC6902" w:rsidRDefault="00DC6902" w:rsidP="00DC6902">
      <w:pPr>
        <w:pStyle w:val="a"/>
        <w:numPr>
          <w:ilvl w:val="0"/>
          <w:numId w:val="43"/>
        </w:numPr>
        <w:tabs>
          <w:tab w:val="clear" w:pos="1134"/>
          <w:tab w:val="right" w:pos="0"/>
          <w:tab w:val="right" w:pos="426"/>
        </w:tabs>
        <w:spacing w:before="120"/>
        <w:contextualSpacing/>
        <w:jc w:val="left"/>
        <w:rPr>
          <w:u w:val="single"/>
          <w:lang w:val="ro-MD"/>
        </w:rPr>
      </w:pPr>
      <w:r>
        <w:rPr>
          <w:b/>
          <w:lang w:val="ro-MD"/>
        </w:rPr>
        <w:t xml:space="preserve">Tehnici și instrumente specifice de atribuire (dacă este cazul specificați dacă se va utiliza acordul-cadru, sistemul dinamic de achiziție sau licitația electronică): </w:t>
      </w:r>
      <w:r>
        <w:rPr>
          <w:u w:val="single"/>
          <w:lang w:val="ro-MD"/>
        </w:rPr>
        <w:t xml:space="preserve">Nu se aplică </w:t>
      </w:r>
    </w:p>
    <w:p w14:paraId="57EF53D8" w14:textId="77777777" w:rsidR="00DC6902" w:rsidRDefault="00DC6902" w:rsidP="00DC6902">
      <w:pPr>
        <w:numPr>
          <w:ilvl w:val="0"/>
          <w:numId w:val="43"/>
        </w:numPr>
        <w:tabs>
          <w:tab w:val="right" w:pos="426"/>
        </w:tabs>
        <w:spacing w:before="120"/>
        <w:rPr>
          <w:b/>
          <w:lang w:val="ro-MD"/>
        </w:rPr>
      </w:pPr>
      <w:r>
        <w:rPr>
          <w:b/>
          <w:lang w:val="ro-MD"/>
        </w:rPr>
        <w:t xml:space="preserve">Condiții speciale de care depinde îndeplinirea contractului (indicați după caz): </w:t>
      </w:r>
      <w:r>
        <w:rPr>
          <w:u w:val="single"/>
          <w:lang w:val="ro-MD"/>
        </w:rPr>
        <w:t>Conform specificațiilor tehnice solicitate în pct. 8 și caietului de sarcini anexat</w:t>
      </w:r>
      <w:r>
        <w:rPr>
          <w:b/>
          <w:lang w:val="ro-MD"/>
        </w:rPr>
        <w:t xml:space="preserve">_____ </w:t>
      </w:r>
    </w:p>
    <w:p w14:paraId="13706BF9" w14:textId="77777777" w:rsidR="00DC6902" w:rsidRDefault="00DC6902" w:rsidP="00DC6902">
      <w:pPr>
        <w:tabs>
          <w:tab w:val="right" w:pos="426"/>
        </w:tabs>
        <w:spacing w:before="120"/>
        <w:ind w:left="360"/>
        <w:rPr>
          <w:b/>
          <w:lang w:val="ro-MD"/>
        </w:rPr>
      </w:pPr>
    </w:p>
    <w:p w14:paraId="5AEAF583" w14:textId="77777777" w:rsidR="00DC6902" w:rsidRDefault="00DC6902" w:rsidP="00DC6902">
      <w:pPr>
        <w:numPr>
          <w:ilvl w:val="0"/>
          <w:numId w:val="43"/>
        </w:numPr>
        <w:tabs>
          <w:tab w:val="right" w:pos="426"/>
        </w:tabs>
        <w:spacing w:before="120"/>
        <w:rPr>
          <w:b/>
          <w:lang w:val="ro-MD"/>
        </w:rPr>
      </w:pPr>
      <w:r>
        <w:rPr>
          <w:b/>
          <w:lang w:val="ro-MD"/>
        </w:rPr>
        <w:t>Ofertele se prezintă în valută</w:t>
      </w:r>
      <w:r>
        <w:rPr>
          <w:i/>
          <w:u w:val="single"/>
          <w:lang w:val="ro-MD"/>
        </w:rPr>
        <w:t>_ Lei MDL</w:t>
      </w:r>
      <w:r>
        <w:rPr>
          <w:b/>
          <w:lang w:val="ro-MD"/>
        </w:rPr>
        <w:t xml:space="preserve">______ </w:t>
      </w:r>
    </w:p>
    <w:p w14:paraId="02D99C6D" w14:textId="77777777" w:rsidR="00DC6902" w:rsidRDefault="00DC6902" w:rsidP="00DC6902">
      <w:pPr>
        <w:numPr>
          <w:ilvl w:val="0"/>
          <w:numId w:val="43"/>
        </w:numPr>
        <w:tabs>
          <w:tab w:val="right" w:pos="426"/>
        </w:tabs>
        <w:spacing w:before="120"/>
        <w:rPr>
          <w:u w:val="single"/>
          <w:lang w:val="ro-MD"/>
        </w:rPr>
      </w:pPr>
      <w:r>
        <w:rPr>
          <w:b/>
          <w:lang w:val="ro-MD"/>
        </w:rPr>
        <w:lastRenderedPageBreak/>
        <w:t xml:space="preserve">Criteriul de evaluare aplicat pentru atribuirea contractului: </w:t>
      </w:r>
      <w:r>
        <w:rPr>
          <w:u w:val="single"/>
          <w:lang w:val="ro-MD"/>
        </w:rPr>
        <w:t xml:space="preserve">Prețul cel mai scăzut </w:t>
      </w:r>
    </w:p>
    <w:p w14:paraId="7152C268" w14:textId="77777777" w:rsidR="00DC6902" w:rsidRDefault="00DC6902" w:rsidP="00DC6902">
      <w:pPr>
        <w:numPr>
          <w:ilvl w:val="0"/>
          <w:numId w:val="43"/>
        </w:numPr>
        <w:tabs>
          <w:tab w:val="right" w:pos="426"/>
        </w:tabs>
        <w:spacing w:before="120"/>
        <w:rPr>
          <w:b/>
          <w:lang w:val="ro-MD"/>
        </w:rPr>
      </w:pPr>
      <w:r>
        <w:rPr>
          <w:b/>
          <w:lang w:val="ro-MD"/>
        </w:rPr>
        <w:t xml:space="preserve">Factorii de evaluare a ofertei celei mai avantajoase din punct de vedere economic, precum și ponderile lor: </w:t>
      </w:r>
    </w:p>
    <w:tbl>
      <w:tblPr>
        <w:tblStyle w:val="af1"/>
        <w:tblW w:w="0" w:type="auto"/>
        <w:tblLook w:val="04A0" w:firstRow="1" w:lastRow="0" w:firstColumn="1" w:lastColumn="0" w:noHBand="0" w:noVBand="1"/>
      </w:tblPr>
      <w:tblGrid>
        <w:gridCol w:w="860"/>
        <w:gridCol w:w="6862"/>
        <w:gridCol w:w="1764"/>
      </w:tblGrid>
      <w:tr w:rsidR="00DC6902" w14:paraId="2821EE37" w14:textId="77777777" w:rsidTr="00DC6902">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F9148F" w14:textId="77777777" w:rsidR="00DC6902" w:rsidRDefault="00DC6902">
            <w:pPr>
              <w:tabs>
                <w:tab w:val="left" w:pos="612"/>
              </w:tabs>
              <w:spacing w:before="120" w:after="120"/>
              <w:ind w:left="360"/>
              <w:rPr>
                <w:b/>
                <w:iCs/>
                <w:sz w:val="20"/>
                <w:szCs w:val="20"/>
                <w:lang w:val="ro-MD" w:eastAsia="zh-CN"/>
              </w:rPr>
            </w:pPr>
            <w:r>
              <w:rPr>
                <w:b/>
                <w:iCs/>
                <w:sz w:val="20"/>
                <w:szCs w:val="20"/>
                <w:lang w:val="ro-MD"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967769" w14:textId="77777777" w:rsidR="00DC6902" w:rsidRDefault="00DC6902">
            <w:pPr>
              <w:tabs>
                <w:tab w:val="left" w:pos="612"/>
              </w:tabs>
              <w:spacing w:before="120" w:after="120"/>
              <w:jc w:val="center"/>
              <w:rPr>
                <w:b/>
                <w:iCs/>
                <w:sz w:val="20"/>
                <w:szCs w:val="20"/>
                <w:lang w:val="ro-MD" w:eastAsia="zh-CN"/>
              </w:rPr>
            </w:pPr>
            <w:r>
              <w:rPr>
                <w:b/>
                <w:iCs/>
                <w:sz w:val="20"/>
                <w:szCs w:val="20"/>
                <w:lang w:val="ro-MD"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6FB93C" w14:textId="77777777" w:rsidR="00DC6902" w:rsidRDefault="00DC6902">
            <w:pPr>
              <w:tabs>
                <w:tab w:val="left" w:pos="612"/>
              </w:tabs>
              <w:spacing w:before="120" w:after="120"/>
              <w:jc w:val="center"/>
              <w:rPr>
                <w:b/>
                <w:iCs/>
                <w:sz w:val="20"/>
                <w:szCs w:val="20"/>
                <w:lang w:val="ro-MD" w:eastAsia="zh-CN"/>
              </w:rPr>
            </w:pPr>
            <w:r>
              <w:rPr>
                <w:b/>
                <w:iCs/>
                <w:sz w:val="20"/>
                <w:szCs w:val="20"/>
                <w:lang w:val="ro-MD" w:eastAsia="zh-CN"/>
              </w:rPr>
              <w:t>Ponderea%</w:t>
            </w:r>
          </w:p>
        </w:tc>
      </w:tr>
      <w:tr w:rsidR="00DC6902" w14:paraId="4200A4F6" w14:textId="77777777" w:rsidTr="00DC6902">
        <w:trPr>
          <w:trHeight w:val="304"/>
        </w:trPr>
        <w:tc>
          <w:tcPr>
            <w:tcW w:w="577" w:type="dxa"/>
            <w:tcBorders>
              <w:top w:val="single" w:sz="4" w:space="0" w:color="auto"/>
              <w:left w:val="single" w:sz="4" w:space="0" w:color="auto"/>
              <w:bottom w:val="single" w:sz="4" w:space="0" w:color="auto"/>
              <w:right w:val="single" w:sz="4" w:space="0" w:color="auto"/>
            </w:tcBorders>
          </w:tcPr>
          <w:p w14:paraId="38BC8F65" w14:textId="77777777" w:rsidR="00DC6902" w:rsidRDefault="00DC6902">
            <w:pPr>
              <w:tabs>
                <w:tab w:val="left" w:pos="612"/>
              </w:tabs>
              <w:spacing w:before="120" w:after="120"/>
              <w:rPr>
                <w:iCs/>
                <w:lang w:val="ro-MD" w:eastAsia="zh-CN"/>
              </w:rPr>
            </w:pPr>
          </w:p>
        </w:tc>
        <w:tc>
          <w:tcPr>
            <w:tcW w:w="7248" w:type="dxa"/>
            <w:tcBorders>
              <w:top w:val="single" w:sz="4" w:space="0" w:color="auto"/>
              <w:left w:val="single" w:sz="4" w:space="0" w:color="auto"/>
              <w:bottom w:val="single" w:sz="4" w:space="0" w:color="auto"/>
              <w:right w:val="single" w:sz="4" w:space="0" w:color="auto"/>
            </w:tcBorders>
          </w:tcPr>
          <w:p w14:paraId="34D5E03F" w14:textId="77777777" w:rsidR="00DC6902" w:rsidRDefault="00DC6902">
            <w:pPr>
              <w:tabs>
                <w:tab w:val="left" w:pos="612"/>
              </w:tabs>
              <w:spacing w:before="120" w:after="120"/>
              <w:rPr>
                <w:iCs/>
                <w:lang w:val="ro-MD" w:eastAsia="zh-CN"/>
              </w:rPr>
            </w:pPr>
          </w:p>
        </w:tc>
        <w:tc>
          <w:tcPr>
            <w:tcW w:w="1800" w:type="dxa"/>
            <w:tcBorders>
              <w:top w:val="single" w:sz="4" w:space="0" w:color="auto"/>
              <w:left w:val="single" w:sz="4" w:space="0" w:color="auto"/>
              <w:bottom w:val="single" w:sz="4" w:space="0" w:color="auto"/>
              <w:right w:val="single" w:sz="4" w:space="0" w:color="auto"/>
            </w:tcBorders>
          </w:tcPr>
          <w:p w14:paraId="0C08A077" w14:textId="77777777" w:rsidR="00DC6902" w:rsidRDefault="00DC6902">
            <w:pPr>
              <w:tabs>
                <w:tab w:val="left" w:pos="612"/>
              </w:tabs>
              <w:spacing w:before="120" w:after="120"/>
              <w:rPr>
                <w:iCs/>
                <w:lang w:val="ro-MD" w:eastAsia="zh-CN"/>
              </w:rPr>
            </w:pPr>
          </w:p>
        </w:tc>
      </w:tr>
    </w:tbl>
    <w:p w14:paraId="2DC53FE5" w14:textId="77777777" w:rsidR="00DC6902" w:rsidRDefault="00DC6902" w:rsidP="00DC6902">
      <w:pPr>
        <w:tabs>
          <w:tab w:val="right" w:pos="426"/>
        </w:tabs>
        <w:spacing w:before="120"/>
        <w:rPr>
          <w:b/>
          <w:lang w:val="ro-MD" w:eastAsia="ru-RU"/>
        </w:rPr>
      </w:pPr>
    </w:p>
    <w:p w14:paraId="0330F575"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Termenul limită de depunere/deschidere a ofertelor:  </w:t>
      </w:r>
    </w:p>
    <w:p w14:paraId="08454500" w14:textId="77777777" w:rsidR="00DC6902" w:rsidRDefault="00DC6902" w:rsidP="00DC6902">
      <w:pPr>
        <w:pStyle w:val="a"/>
        <w:tabs>
          <w:tab w:val="right" w:pos="426"/>
        </w:tabs>
        <w:spacing w:before="120"/>
        <w:ind w:left="1440"/>
        <w:rPr>
          <w:b/>
          <w:lang w:val="ro-MD"/>
        </w:rPr>
      </w:pPr>
      <w:r>
        <w:rPr>
          <w:b/>
          <w:lang w:val="ro-MD"/>
        </w:rPr>
        <w:t>-conform SIA RSAP</w:t>
      </w:r>
      <w:r>
        <w:rPr>
          <w:u w:val="single"/>
          <w:lang w:val="ro-MD"/>
        </w:rPr>
        <w:t xml:space="preserve"> </w:t>
      </w:r>
      <w:r>
        <w:rPr>
          <w:b/>
          <w:lang w:val="ro-MD"/>
        </w:rPr>
        <w:t>/până la: [ora exactă]_</w:t>
      </w:r>
      <w:r>
        <w:rPr>
          <w:u w:val="single"/>
          <w:lang w:val="ro-MD"/>
        </w:rPr>
        <w:t>Conform SIA RSAP Mtender</w:t>
      </w:r>
      <w:r>
        <w:rPr>
          <w:b/>
          <w:lang w:val="ro-MD"/>
        </w:rPr>
        <w:t>___</w:t>
      </w:r>
    </w:p>
    <w:p w14:paraId="6474CD05" w14:textId="77777777" w:rsidR="00DC6902" w:rsidRDefault="00DC6902" w:rsidP="00DC6902">
      <w:pPr>
        <w:tabs>
          <w:tab w:val="right" w:pos="426"/>
        </w:tabs>
        <w:spacing w:before="120"/>
        <w:rPr>
          <w:b/>
          <w:lang w:val="ro-MD"/>
        </w:rPr>
      </w:pPr>
      <w:r>
        <w:rPr>
          <w:b/>
          <w:lang w:val="ro-MD"/>
        </w:rPr>
        <w:tab/>
      </w:r>
      <w:r>
        <w:rPr>
          <w:b/>
          <w:lang w:val="ro-MD"/>
        </w:rPr>
        <w:tab/>
      </w:r>
      <w:r>
        <w:rPr>
          <w:b/>
          <w:lang w:val="ro-MD"/>
        </w:rPr>
        <w:tab/>
        <w:t>- pe: [data]__</w:t>
      </w:r>
      <w:r>
        <w:rPr>
          <w:u w:val="single"/>
          <w:lang w:val="ro-MD"/>
        </w:rPr>
        <w:t xml:space="preserve"> 20 zile, Conform SIA RSAP Mtender;</w:t>
      </w:r>
    </w:p>
    <w:p w14:paraId="6FEA163D"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Adresa la care trebuie transmise ofertele sau cererile de participare: </w:t>
      </w:r>
    </w:p>
    <w:p w14:paraId="0264267D" w14:textId="77777777" w:rsidR="00DC6902" w:rsidRDefault="00DC6902" w:rsidP="00DC6902">
      <w:pPr>
        <w:tabs>
          <w:tab w:val="right" w:pos="426"/>
        </w:tabs>
        <w:spacing w:before="120"/>
        <w:rPr>
          <w:b/>
          <w:i/>
          <w:lang w:val="ro-MD"/>
        </w:rPr>
      </w:pPr>
      <w:r>
        <w:rPr>
          <w:b/>
          <w:i/>
          <w:lang w:val="ro-MD"/>
        </w:rPr>
        <w:tab/>
        <w:t>Ofertele sau cererile de participare vor fi depuse electronic prin intermediul SIA RSAP</w:t>
      </w:r>
    </w:p>
    <w:p w14:paraId="5725347E"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Termenul de valabilitate a ofertelor: __</w:t>
      </w:r>
      <w:r>
        <w:rPr>
          <w:b/>
          <w:u w:val="single"/>
          <w:lang w:val="ro-MD"/>
        </w:rPr>
        <w:t>60 de zile</w:t>
      </w:r>
      <w:r>
        <w:rPr>
          <w:b/>
          <w:lang w:val="ro-MD"/>
        </w:rPr>
        <w:t xml:space="preserve"> _____________________ </w:t>
      </w:r>
    </w:p>
    <w:p w14:paraId="495BB0A0"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Locul deschiderii ofertelor: </w:t>
      </w:r>
      <w:r>
        <w:rPr>
          <w:b/>
          <w:u w:val="single"/>
          <w:lang w:val="ro-MD"/>
        </w:rPr>
        <w:t>___ SIA RSAP Mtender</w:t>
      </w:r>
      <w:r>
        <w:rPr>
          <w:b/>
          <w:lang w:val="ro-MD"/>
        </w:rPr>
        <w:t xml:space="preserve"> _________________________                                  </w:t>
      </w:r>
    </w:p>
    <w:p w14:paraId="5D93B55A" w14:textId="77777777" w:rsidR="00DC6902" w:rsidRDefault="00DC6902" w:rsidP="00DC6902">
      <w:pPr>
        <w:pStyle w:val="a"/>
        <w:tabs>
          <w:tab w:val="right" w:pos="426"/>
        </w:tabs>
        <w:spacing w:before="120"/>
        <w:rPr>
          <w:b/>
          <w:lang w:val="ro-MD"/>
        </w:rPr>
      </w:pPr>
      <w:r>
        <w:rPr>
          <w:b/>
          <w:lang w:val="ro-MD"/>
        </w:rPr>
        <w:t xml:space="preserve">                                                            </w:t>
      </w:r>
      <w:r>
        <w:rPr>
          <w:lang w:val="ro-MD"/>
        </w:rPr>
        <w:t xml:space="preserve">(SIA RSAP sau adresa deschiderii) </w:t>
      </w:r>
    </w:p>
    <w:p w14:paraId="06A125A0" w14:textId="77777777" w:rsidR="00DC6902" w:rsidRDefault="00DC6902" w:rsidP="00DC6902">
      <w:pPr>
        <w:pStyle w:val="a"/>
        <w:tabs>
          <w:tab w:val="right" w:pos="426"/>
        </w:tabs>
        <w:spacing w:before="120"/>
        <w:ind w:left="1440"/>
        <w:rPr>
          <w:b/>
          <w:i/>
          <w:lang w:val="ro-MD"/>
        </w:rPr>
      </w:pPr>
      <w:r>
        <w:rPr>
          <w:b/>
          <w:i/>
          <w:lang w:val="ro-MD"/>
        </w:rPr>
        <w:t xml:space="preserve">Ofertele întârziate vor fi respinse. </w:t>
      </w:r>
    </w:p>
    <w:p w14:paraId="6F2D1C20"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Persoanele autorizate să asiste la deschiderea ofertelor: </w:t>
      </w:r>
    </w:p>
    <w:p w14:paraId="309CEFE3" w14:textId="77777777" w:rsidR="00DC6902" w:rsidRDefault="00DC6902" w:rsidP="00DC6902">
      <w:pPr>
        <w:pStyle w:val="a"/>
        <w:tabs>
          <w:tab w:val="right" w:pos="426"/>
        </w:tabs>
        <w:spacing w:before="120"/>
        <w:ind w:left="1440"/>
        <w:rPr>
          <w:b/>
          <w:i/>
          <w:lang w:val="ro-MD"/>
        </w:rPr>
      </w:pPr>
      <w:r>
        <w:rPr>
          <w:b/>
          <w:i/>
          <w:lang w:val="ro-MD"/>
        </w:rPr>
        <w:t xml:space="preserve">Ofertanții sau reprezentanții acestora au dreptul să participe la deschiderea ofertelor, cu excepția cazului când ofertele au fost depuse prin SIA RSAP. </w:t>
      </w:r>
    </w:p>
    <w:p w14:paraId="0FAB9F79" w14:textId="77777777" w:rsidR="00DC6902" w:rsidRDefault="00DC6902" w:rsidP="00DC6902">
      <w:pPr>
        <w:pStyle w:val="a"/>
        <w:tabs>
          <w:tab w:val="right" w:pos="426"/>
        </w:tabs>
        <w:spacing w:before="120"/>
        <w:ind w:left="1440"/>
        <w:rPr>
          <w:b/>
          <w:i/>
          <w:lang w:val="ro-MD"/>
        </w:rPr>
      </w:pPr>
    </w:p>
    <w:p w14:paraId="4611ADCA" w14:textId="77777777" w:rsidR="00DC6902" w:rsidRDefault="00DC6902" w:rsidP="00DC6902">
      <w:pPr>
        <w:pStyle w:val="a"/>
        <w:numPr>
          <w:ilvl w:val="0"/>
          <w:numId w:val="43"/>
        </w:numPr>
        <w:tabs>
          <w:tab w:val="clear" w:pos="1134"/>
          <w:tab w:val="right" w:pos="426"/>
        </w:tabs>
        <w:spacing w:before="120"/>
        <w:contextualSpacing/>
        <w:jc w:val="left"/>
        <w:rPr>
          <w:u w:val="single"/>
          <w:lang w:val="ro-MD"/>
        </w:rPr>
      </w:pPr>
      <w:r>
        <w:rPr>
          <w:b/>
          <w:lang w:val="ro-MD"/>
        </w:rPr>
        <w:t xml:space="preserve">Limba sau limbile în care trebuie redactate ofertele sau cererile de participare: </w:t>
      </w:r>
      <w:r>
        <w:rPr>
          <w:u w:val="single"/>
          <w:lang w:val="ro-MD"/>
        </w:rPr>
        <w:t>de Stat</w:t>
      </w:r>
    </w:p>
    <w:p w14:paraId="2F44E724" w14:textId="77777777" w:rsidR="00DC6902" w:rsidRDefault="00DC6902" w:rsidP="00DC6902">
      <w:pPr>
        <w:pStyle w:val="a"/>
        <w:tabs>
          <w:tab w:val="right" w:pos="426"/>
        </w:tabs>
        <w:spacing w:before="120"/>
        <w:rPr>
          <w:u w:val="single"/>
          <w:lang w:val="ro-MD"/>
        </w:rPr>
      </w:pPr>
    </w:p>
    <w:p w14:paraId="016411DF"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Respectivul contract se referă la un proiect și/sau program finanțat din fonduri ale Uniunii Europene: </w:t>
      </w:r>
      <w:r>
        <w:rPr>
          <w:u w:val="single"/>
          <w:lang w:val="ro-MD"/>
        </w:rPr>
        <w:t>___ Nu se aplică</w:t>
      </w:r>
      <w:r>
        <w:rPr>
          <w:b/>
          <w:lang w:val="ro-MD"/>
        </w:rPr>
        <w:t xml:space="preserve"> __________________________________________    </w:t>
      </w:r>
      <w:r>
        <w:rPr>
          <w:lang w:val="ro-MD"/>
        </w:rPr>
        <w:t>(se specifică denumirea proiectului și/sau programului)</w:t>
      </w:r>
      <w:r>
        <w:rPr>
          <w:b/>
          <w:lang w:val="ro-MD"/>
        </w:rPr>
        <w:t xml:space="preserve"> </w:t>
      </w:r>
    </w:p>
    <w:p w14:paraId="770E378E"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 xml:space="preserve">Denumirea și adresa organismului competent de soluționare a contestațiilor: </w:t>
      </w:r>
    </w:p>
    <w:p w14:paraId="77762E7B" w14:textId="77777777" w:rsidR="00DC6902" w:rsidRDefault="00DC6902" w:rsidP="00DC6902">
      <w:pPr>
        <w:tabs>
          <w:tab w:val="right" w:pos="426"/>
        </w:tabs>
        <w:spacing w:before="120"/>
        <w:jc w:val="both"/>
        <w:rPr>
          <w:b/>
          <w:i/>
          <w:lang w:val="ro-MD"/>
        </w:rPr>
      </w:pPr>
      <w:r>
        <w:rPr>
          <w:b/>
          <w:i/>
          <w:lang w:val="ro-MD"/>
        </w:rPr>
        <w:t xml:space="preserve">Agenția Națională pentru Soluționarea Contestațiilor Adresa: mun. Chișinău, bd. Ștefan cel Mare și Sfânt nr.124 (et.4), MD 2001; Tel/Fax/email: 022-820 652, 022 820-651, contestatii@ansc.md </w:t>
      </w:r>
    </w:p>
    <w:p w14:paraId="0BE21FA5"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Data (datele) și referința (referințele) publicărilor anterioare în Jurnalul Oficial al Uniunii Europene privind contractul (contractele) la care se referă anunțul respectiv (dacă este cazul</w:t>
      </w:r>
      <w:r>
        <w:rPr>
          <w:u w:val="single"/>
          <w:lang w:val="ro-MD"/>
        </w:rPr>
        <w:t>):__ Nu se aplică</w:t>
      </w:r>
      <w:r>
        <w:rPr>
          <w:lang w:val="ro-MD"/>
        </w:rPr>
        <w:t xml:space="preserve"> _________________________________________________</w:t>
      </w:r>
    </w:p>
    <w:p w14:paraId="7CE4B343" w14:textId="77777777" w:rsidR="00DC6902" w:rsidRDefault="00DC6902" w:rsidP="00DC6902">
      <w:pPr>
        <w:pStyle w:val="a"/>
        <w:tabs>
          <w:tab w:val="right" w:pos="426"/>
        </w:tabs>
        <w:spacing w:before="120"/>
        <w:rPr>
          <w:b/>
          <w:lang w:val="ro-MD"/>
        </w:rPr>
      </w:pPr>
    </w:p>
    <w:p w14:paraId="6CBE05A0"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În cazul achizițiilor periodice, calendarul estimat pentru publicarea anunțurilor viitoare</w:t>
      </w:r>
      <w:r>
        <w:rPr>
          <w:u w:val="single"/>
          <w:lang w:val="ro-MD"/>
        </w:rPr>
        <w:t>:___ Nu se aplică</w:t>
      </w:r>
      <w:r>
        <w:rPr>
          <w:b/>
          <w:lang w:val="ro-MD"/>
        </w:rPr>
        <w:t xml:space="preserve"> __________________________________________________</w:t>
      </w:r>
    </w:p>
    <w:p w14:paraId="50EAC7BB" w14:textId="77777777" w:rsidR="00DC6902" w:rsidRDefault="00DC6902" w:rsidP="00DC6902">
      <w:pPr>
        <w:tabs>
          <w:tab w:val="right" w:pos="426"/>
        </w:tabs>
        <w:spacing w:before="120"/>
        <w:rPr>
          <w:b/>
          <w:lang w:val="ro-MD"/>
        </w:rPr>
      </w:pPr>
    </w:p>
    <w:p w14:paraId="59FD2D78"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Data publicării anunțului de intenție sau, după caz, precizarea că nu a fost publicat un astfel de anunț:_</w:t>
      </w:r>
      <w:r>
        <w:rPr>
          <w:u w:val="single"/>
          <w:lang w:val="ro-MD"/>
        </w:rPr>
        <w:t>BULETINUL ACHIZIȚIILOR PUBLICE NR.36 din 08.05.2026</w:t>
      </w:r>
    </w:p>
    <w:p w14:paraId="60C63AF2" w14:textId="77777777" w:rsidR="00DC6902" w:rsidRDefault="00DC6902" w:rsidP="00DC6902">
      <w:pPr>
        <w:pStyle w:val="a"/>
        <w:rPr>
          <w:b/>
          <w:lang w:val="ro-MD"/>
        </w:rPr>
      </w:pPr>
    </w:p>
    <w:p w14:paraId="2FD03466"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Data transmiterii spre publicare a anunțului de participare:__</w:t>
      </w:r>
      <w:r>
        <w:rPr>
          <w:u w:val="single"/>
          <w:lang w:val="ro-MD"/>
        </w:rPr>
        <w:t>30.04.2026</w:t>
      </w:r>
      <w:r>
        <w:rPr>
          <w:b/>
          <w:lang w:val="ro-MD"/>
        </w:rPr>
        <w:t>;</w:t>
      </w:r>
    </w:p>
    <w:p w14:paraId="617708C4" w14:textId="77777777" w:rsidR="00DC6902" w:rsidRDefault="00DC6902" w:rsidP="00DC6902">
      <w:pPr>
        <w:pStyle w:val="a"/>
        <w:rPr>
          <w:b/>
          <w:lang w:val="ro-MD"/>
        </w:rPr>
      </w:pPr>
    </w:p>
    <w:p w14:paraId="2E982DA2" w14:textId="77777777" w:rsidR="00DC6902" w:rsidRDefault="00DC6902" w:rsidP="00DC6902">
      <w:pPr>
        <w:pStyle w:val="a"/>
        <w:numPr>
          <w:ilvl w:val="0"/>
          <w:numId w:val="43"/>
        </w:numPr>
        <w:tabs>
          <w:tab w:val="clear" w:pos="1134"/>
          <w:tab w:val="right" w:pos="426"/>
        </w:tabs>
        <w:spacing w:before="120"/>
        <w:contextualSpacing/>
        <w:jc w:val="left"/>
        <w:rPr>
          <w:b/>
          <w:lang w:val="ro-MD"/>
        </w:rPr>
      </w:pPr>
      <w:r>
        <w:rPr>
          <w:b/>
          <w:lang w:val="ro-MD"/>
        </w:rPr>
        <w:t>În cadrul procedurii de achiziție publică se va utiliza/accepta:</w:t>
      </w:r>
    </w:p>
    <w:p w14:paraId="1F1B5EF2" w14:textId="77777777" w:rsidR="00DC6902" w:rsidRDefault="00DC6902" w:rsidP="00DC6902">
      <w:pPr>
        <w:tabs>
          <w:tab w:val="right" w:pos="426"/>
        </w:tabs>
        <w:spacing w:before="120"/>
        <w:rPr>
          <w:b/>
          <w:lang w:val="ro-MD"/>
        </w:rPr>
      </w:pPr>
    </w:p>
    <w:tbl>
      <w:tblPr>
        <w:tblStyle w:val="af1"/>
        <w:tblW w:w="0" w:type="auto"/>
        <w:tblInd w:w="445" w:type="dxa"/>
        <w:tblLook w:val="04A0" w:firstRow="1" w:lastRow="0" w:firstColumn="1" w:lastColumn="0" w:noHBand="0" w:noVBand="1"/>
      </w:tblPr>
      <w:tblGrid>
        <w:gridCol w:w="5274"/>
        <w:gridCol w:w="3767"/>
      </w:tblGrid>
      <w:tr w:rsidR="00DC6902" w14:paraId="68400BAB" w14:textId="77777777" w:rsidTr="00DC6902">
        <w:tc>
          <w:tcPr>
            <w:tcW w:w="53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8161B24" w14:textId="77777777" w:rsidR="00DC6902" w:rsidRDefault="00DC6902">
            <w:pPr>
              <w:tabs>
                <w:tab w:val="right" w:pos="426"/>
              </w:tabs>
              <w:rPr>
                <w:b/>
                <w:lang w:val="ro-MD" w:eastAsia="zh-CN"/>
              </w:rPr>
            </w:pPr>
            <w:r>
              <w:rPr>
                <w:b/>
                <w:lang w:val="ro-MD"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31C1AE2" w14:textId="77777777" w:rsidR="00DC6902" w:rsidRDefault="00DC6902">
            <w:pPr>
              <w:tabs>
                <w:tab w:val="right" w:pos="426"/>
              </w:tabs>
              <w:rPr>
                <w:b/>
                <w:lang w:val="ro-MD" w:eastAsia="zh-CN"/>
              </w:rPr>
            </w:pPr>
            <w:r>
              <w:rPr>
                <w:b/>
                <w:lang w:val="ro-MD" w:eastAsia="zh-CN"/>
              </w:rPr>
              <w:t>Se va utiliza/accepta sau nu</w:t>
            </w:r>
          </w:p>
        </w:tc>
      </w:tr>
      <w:tr w:rsidR="00DC6902" w14:paraId="2CD93BB0" w14:textId="77777777" w:rsidTr="00DC6902">
        <w:tc>
          <w:tcPr>
            <w:tcW w:w="5305" w:type="dxa"/>
            <w:tcBorders>
              <w:top w:val="single" w:sz="4" w:space="0" w:color="auto"/>
              <w:left w:val="single" w:sz="4" w:space="0" w:color="auto"/>
              <w:bottom w:val="single" w:sz="4" w:space="0" w:color="auto"/>
              <w:right w:val="single" w:sz="4" w:space="0" w:color="auto"/>
            </w:tcBorders>
            <w:hideMark/>
          </w:tcPr>
          <w:p w14:paraId="7C0C8878" w14:textId="77777777" w:rsidR="00DC6902" w:rsidRDefault="00DC6902">
            <w:pPr>
              <w:tabs>
                <w:tab w:val="right" w:pos="426"/>
              </w:tabs>
              <w:rPr>
                <w:lang w:val="ro-MD" w:eastAsia="zh-CN"/>
              </w:rPr>
            </w:pPr>
            <w:r>
              <w:rPr>
                <w:lang w:val="ro-MD" w:eastAsia="zh-CN"/>
              </w:rPr>
              <w:lastRenderedPageBreak/>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vAlign w:val="center"/>
            <w:hideMark/>
          </w:tcPr>
          <w:p w14:paraId="07DC6346" w14:textId="77777777" w:rsidR="00DC6902" w:rsidRDefault="00DC6902">
            <w:pPr>
              <w:tabs>
                <w:tab w:val="right" w:pos="426"/>
              </w:tabs>
              <w:rPr>
                <w:lang w:val="ro-MD" w:eastAsia="zh-CN"/>
              </w:rPr>
            </w:pPr>
            <w:r>
              <w:rPr>
                <w:lang w:val="ro-MD" w:eastAsia="zh-CN"/>
              </w:rPr>
              <w:t>Conform SIA RSAP Mtender</w:t>
            </w:r>
          </w:p>
        </w:tc>
      </w:tr>
      <w:tr w:rsidR="00DC6902" w14:paraId="0882F8AA" w14:textId="77777777" w:rsidTr="00DC6902">
        <w:tc>
          <w:tcPr>
            <w:tcW w:w="5305" w:type="dxa"/>
            <w:tcBorders>
              <w:top w:val="single" w:sz="4" w:space="0" w:color="auto"/>
              <w:left w:val="single" w:sz="4" w:space="0" w:color="auto"/>
              <w:bottom w:val="single" w:sz="4" w:space="0" w:color="auto"/>
              <w:right w:val="single" w:sz="4" w:space="0" w:color="auto"/>
            </w:tcBorders>
            <w:hideMark/>
          </w:tcPr>
          <w:p w14:paraId="24D39ED0" w14:textId="77777777" w:rsidR="00DC6902" w:rsidRDefault="00DC6902">
            <w:pPr>
              <w:tabs>
                <w:tab w:val="right" w:pos="426"/>
              </w:tabs>
              <w:rPr>
                <w:lang w:val="ro-MD" w:eastAsia="zh-CN"/>
              </w:rPr>
            </w:pPr>
            <w:r>
              <w:rPr>
                <w:lang w:val="ro-MD"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hideMark/>
          </w:tcPr>
          <w:p w14:paraId="65805D2A" w14:textId="77777777" w:rsidR="00DC6902" w:rsidRDefault="00DC6902">
            <w:pPr>
              <w:tabs>
                <w:tab w:val="right" w:pos="426"/>
              </w:tabs>
              <w:rPr>
                <w:lang w:val="ro-MD" w:eastAsia="zh-CN"/>
              </w:rPr>
            </w:pPr>
            <w:r>
              <w:rPr>
                <w:lang w:val="ro-MD" w:eastAsia="zh-CN"/>
              </w:rPr>
              <w:t>Se va utiliza</w:t>
            </w:r>
          </w:p>
        </w:tc>
      </w:tr>
      <w:tr w:rsidR="00DC6902" w14:paraId="066296AF" w14:textId="77777777" w:rsidTr="00DC6902">
        <w:tc>
          <w:tcPr>
            <w:tcW w:w="5305" w:type="dxa"/>
            <w:tcBorders>
              <w:top w:val="single" w:sz="4" w:space="0" w:color="auto"/>
              <w:left w:val="single" w:sz="4" w:space="0" w:color="auto"/>
              <w:bottom w:val="single" w:sz="4" w:space="0" w:color="auto"/>
              <w:right w:val="single" w:sz="4" w:space="0" w:color="auto"/>
            </w:tcBorders>
            <w:hideMark/>
          </w:tcPr>
          <w:p w14:paraId="238A5485" w14:textId="77777777" w:rsidR="00DC6902" w:rsidRDefault="00DC6902">
            <w:pPr>
              <w:tabs>
                <w:tab w:val="right" w:pos="426"/>
              </w:tabs>
              <w:rPr>
                <w:lang w:val="ro-MD" w:eastAsia="zh-CN"/>
              </w:rPr>
            </w:pPr>
            <w:r>
              <w:rPr>
                <w:lang w:val="ro-MD" w:eastAsia="zh-CN"/>
              </w:rPr>
              <w:t>facturarea electronică</w:t>
            </w:r>
          </w:p>
        </w:tc>
        <w:tc>
          <w:tcPr>
            <w:tcW w:w="3785" w:type="dxa"/>
            <w:tcBorders>
              <w:top w:val="single" w:sz="4" w:space="0" w:color="auto"/>
              <w:left w:val="single" w:sz="4" w:space="0" w:color="auto"/>
              <w:bottom w:val="single" w:sz="4" w:space="0" w:color="auto"/>
              <w:right w:val="single" w:sz="4" w:space="0" w:color="auto"/>
            </w:tcBorders>
            <w:hideMark/>
          </w:tcPr>
          <w:p w14:paraId="0CD94617" w14:textId="77777777" w:rsidR="00DC6902" w:rsidRDefault="00DC6902">
            <w:pPr>
              <w:tabs>
                <w:tab w:val="right" w:pos="426"/>
              </w:tabs>
              <w:rPr>
                <w:lang w:val="ro-MD" w:eastAsia="zh-CN"/>
              </w:rPr>
            </w:pPr>
            <w:r>
              <w:rPr>
                <w:lang w:val="ro-MD" w:eastAsia="zh-CN"/>
              </w:rPr>
              <w:t>Se va utiliza</w:t>
            </w:r>
          </w:p>
        </w:tc>
      </w:tr>
      <w:tr w:rsidR="00DC6902" w14:paraId="4B7B6E77" w14:textId="77777777" w:rsidTr="00DC6902">
        <w:tc>
          <w:tcPr>
            <w:tcW w:w="5305" w:type="dxa"/>
            <w:tcBorders>
              <w:top w:val="single" w:sz="4" w:space="0" w:color="auto"/>
              <w:left w:val="single" w:sz="4" w:space="0" w:color="auto"/>
              <w:bottom w:val="single" w:sz="4" w:space="0" w:color="auto"/>
              <w:right w:val="single" w:sz="4" w:space="0" w:color="auto"/>
            </w:tcBorders>
            <w:hideMark/>
          </w:tcPr>
          <w:p w14:paraId="0F3B5F24" w14:textId="77777777" w:rsidR="00DC6902" w:rsidRDefault="00DC6902">
            <w:pPr>
              <w:tabs>
                <w:tab w:val="right" w:pos="426"/>
              </w:tabs>
              <w:rPr>
                <w:lang w:val="ro-MD" w:eastAsia="zh-CN"/>
              </w:rPr>
            </w:pPr>
            <w:r>
              <w:rPr>
                <w:lang w:val="ro-MD" w:eastAsia="zh-CN"/>
              </w:rPr>
              <w:t>plăţile electronice</w:t>
            </w:r>
          </w:p>
        </w:tc>
        <w:tc>
          <w:tcPr>
            <w:tcW w:w="3785" w:type="dxa"/>
            <w:tcBorders>
              <w:top w:val="single" w:sz="4" w:space="0" w:color="auto"/>
              <w:left w:val="single" w:sz="4" w:space="0" w:color="auto"/>
              <w:bottom w:val="single" w:sz="4" w:space="0" w:color="auto"/>
              <w:right w:val="single" w:sz="4" w:space="0" w:color="auto"/>
            </w:tcBorders>
            <w:hideMark/>
          </w:tcPr>
          <w:p w14:paraId="73BD97F4" w14:textId="77777777" w:rsidR="00DC6902" w:rsidRDefault="00DC6902">
            <w:pPr>
              <w:tabs>
                <w:tab w:val="right" w:pos="426"/>
              </w:tabs>
              <w:rPr>
                <w:lang w:val="ro-MD" w:eastAsia="zh-CN"/>
              </w:rPr>
            </w:pPr>
            <w:r>
              <w:rPr>
                <w:lang w:val="ro-MD" w:eastAsia="zh-CN"/>
              </w:rPr>
              <w:t>Se va utiliza</w:t>
            </w:r>
          </w:p>
        </w:tc>
      </w:tr>
    </w:tbl>
    <w:p w14:paraId="5949AAC3" w14:textId="77777777" w:rsidR="00DC6902" w:rsidRDefault="00DC6902" w:rsidP="00DC6902">
      <w:pPr>
        <w:pStyle w:val="a"/>
        <w:numPr>
          <w:ilvl w:val="0"/>
          <w:numId w:val="43"/>
        </w:numPr>
        <w:tabs>
          <w:tab w:val="clear" w:pos="1134"/>
          <w:tab w:val="right" w:pos="426"/>
        </w:tabs>
        <w:spacing w:before="120"/>
        <w:contextualSpacing/>
        <w:jc w:val="left"/>
        <w:rPr>
          <w:b/>
          <w:lang w:val="ro-MD" w:eastAsia="ru-RU"/>
        </w:rPr>
      </w:pPr>
      <w:r>
        <w:rPr>
          <w:b/>
          <w:lang w:val="ro-MD"/>
        </w:rPr>
        <w:t xml:space="preserve">Contractul intră sub incidenţa Acordului privind achiziţiile guvernamentale al Organizaţiei Mondiale a Comerţului (numai în cazul anunţurilor transmise spre publicare în Jurnalul Oficial al Uniunii Europene): </w:t>
      </w:r>
      <w:r>
        <w:rPr>
          <w:u w:val="single"/>
          <w:lang w:val="ro-MD"/>
        </w:rPr>
        <w:t>______NU______________________________</w:t>
      </w:r>
    </w:p>
    <w:p w14:paraId="7A28EB61" w14:textId="77777777" w:rsidR="00DC6902" w:rsidRDefault="00DC6902" w:rsidP="00DC6902">
      <w:pPr>
        <w:tabs>
          <w:tab w:val="right" w:pos="426"/>
        </w:tabs>
        <w:spacing w:before="120"/>
        <w:ind w:left="720"/>
        <w:rPr>
          <w:b/>
          <w:lang w:val="ro-MD"/>
        </w:rPr>
      </w:pPr>
      <w:r>
        <w:rPr>
          <w:b/>
          <w:lang w:val="ro-MD"/>
        </w:rPr>
        <w:t xml:space="preserve">                           </w:t>
      </w:r>
      <w:r>
        <w:rPr>
          <w:lang w:val="ro-MD"/>
        </w:rPr>
        <w:t>(se specifică da sau nu)</w:t>
      </w:r>
    </w:p>
    <w:p w14:paraId="0EDAE1B3" w14:textId="77777777" w:rsidR="00DC6902" w:rsidRDefault="00DC6902" w:rsidP="00DC6902">
      <w:pPr>
        <w:pStyle w:val="a"/>
        <w:numPr>
          <w:ilvl w:val="0"/>
          <w:numId w:val="43"/>
        </w:numPr>
        <w:tabs>
          <w:tab w:val="clear" w:pos="1134"/>
          <w:tab w:val="right" w:pos="426"/>
        </w:tabs>
        <w:spacing w:before="120" w:after="120"/>
        <w:contextualSpacing/>
        <w:jc w:val="left"/>
        <w:rPr>
          <w:b/>
          <w:lang w:val="ro-MD"/>
        </w:rPr>
      </w:pPr>
      <w:r>
        <w:rPr>
          <w:b/>
          <w:lang w:val="ro-MD"/>
        </w:rPr>
        <w:t xml:space="preserve">Alte informaţii relevante: </w:t>
      </w:r>
    </w:p>
    <w:p w14:paraId="7E11546F" w14:textId="77777777" w:rsidR="00DC6902" w:rsidRDefault="00DC6902" w:rsidP="00DC6902">
      <w:pPr>
        <w:pStyle w:val="a"/>
        <w:numPr>
          <w:ilvl w:val="0"/>
          <w:numId w:val="45"/>
        </w:numPr>
        <w:tabs>
          <w:tab w:val="clear" w:pos="1134"/>
        </w:tabs>
        <w:contextualSpacing/>
        <w:rPr>
          <w:szCs w:val="20"/>
        </w:rPr>
      </w:pPr>
      <w:r>
        <w:t>Oferta scrisă va fi semnată în format electronic, de către administratorul companiei indicat în Extrasul Registrului de Stat al persoanelor juridice sau de către persoana împuternicită. În cazul delegării sau împuternicirii persoanei, la ofertă se anexează actul/documentul de împuternicire şi se prezintă conform cerințelor expuse în anexa nr. 2 (Anunțul de participare);</w:t>
      </w:r>
    </w:p>
    <w:p w14:paraId="79E1204E" w14:textId="77777777" w:rsidR="00DC6902" w:rsidRDefault="00DC6902" w:rsidP="00DC6902">
      <w:pPr>
        <w:pStyle w:val="a"/>
        <w:numPr>
          <w:ilvl w:val="0"/>
          <w:numId w:val="45"/>
        </w:numPr>
        <w:tabs>
          <w:tab w:val="clear" w:pos="1134"/>
        </w:tabs>
        <w:contextualSpacing/>
      </w:pPr>
      <w:r>
        <w:t>Cerințele de calificare solicitate în pct.16 sunt incluse pentru demonstrarea capacității tehnice și economice, dispunerea de muncitori cu acte în regulă, calificați necesari pentru antrenarea la executarea lucrărilor obiectului achiziției în termen.</w:t>
      </w:r>
    </w:p>
    <w:p w14:paraId="4CA14573" w14:textId="77777777" w:rsidR="00DC6902" w:rsidRDefault="00DC6902" w:rsidP="00DC6902">
      <w:pPr>
        <w:pStyle w:val="a"/>
      </w:pPr>
    </w:p>
    <w:p w14:paraId="61F22305" w14:textId="77777777" w:rsidR="00DC6902" w:rsidRDefault="00DC6902" w:rsidP="00DC6902">
      <w:pPr>
        <w:spacing w:before="120" w:after="120"/>
        <w:rPr>
          <w:b/>
          <w:lang w:val="ro-MD"/>
        </w:rPr>
      </w:pPr>
      <w:r>
        <w:rPr>
          <w:b/>
          <w:lang w:val="ro-MD"/>
        </w:rPr>
        <w:t xml:space="preserve">Conducătorul grupului de lucru:  </w:t>
      </w:r>
      <w:r>
        <w:rPr>
          <w:b/>
          <w:u w:val="single"/>
          <w:lang w:val="ro-MD"/>
        </w:rPr>
        <w:t>Harea Ina</w:t>
      </w:r>
      <w:r>
        <w:rPr>
          <w:b/>
          <w:lang w:val="ro-MD"/>
        </w:rPr>
        <w:t xml:space="preserve">           /________________/               L.Ş.</w:t>
      </w:r>
    </w:p>
    <w:p w14:paraId="571BDD18" w14:textId="62FDCDFD" w:rsidR="002641D6" w:rsidRPr="004D53D8" w:rsidRDefault="002641D6" w:rsidP="002A6E99">
      <w:pPr>
        <w:pStyle w:val="Style3"/>
        <w:tabs>
          <w:tab w:val="left" w:pos="567"/>
        </w:tabs>
        <w:spacing w:before="0" w:beforeAutospacing="0" w:after="0"/>
        <w:ind w:left="0" w:firstLine="0"/>
        <w:jc w:val="center"/>
        <w:rPr>
          <w:rFonts w:eastAsia="PMingLiU"/>
          <w:color w:val="FF0000"/>
          <w:lang w:val="ro-MD" w:eastAsia="zh-CN"/>
        </w:rPr>
      </w:pPr>
    </w:p>
    <w:p w14:paraId="3DD44ECF" w14:textId="14E02442" w:rsidR="002641D6" w:rsidRPr="004D53D8" w:rsidRDefault="002641D6" w:rsidP="002A6E99">
      <w:pPr>
        <w:pStyle w:val="Style3"/>
        <w:tabs>
          <w:tab w:val="left" w:pos="567"/>
        </w:tabs>
        <w:spacing w:before="0" w:beforeAutospacing="0" w:after="0"/>
        <w:ind w:left="0" w:firstLine="0"/>
        <w:jc w:val="center"/>
        <w:rPr>
          <w:rFonts w:eastAsia="PMingLiU"/>
          <w:color w:val="FF0000"/>
          <w:lang w:val="ro-MD" w:eastAsia="zh-CN"/>
        </w:rPr>
      </w:pPr>
    </w:p>
    <w:p w14:paraId="75DBAF45" w14:textId="07DFEC38" w:rsidR="002641D6" w:rsidRPr="004D53D8" w:rsidRDefault="002641D6" w:rsidP="002A6E99">
      <w:pPr>
        <w:pStyle w:val="Style3"/>
        <w:tabs>
          <w:tab w:val="left" w:pos="567"/>
        </w:tabs>
        <w:spacing w:before="0" w:beforeAutospacing="0" w:after="0"/>
        <w:ind w:left="0" w:firstLine="0"/>
        <w:jc w:val="center"/>
        <w:rPr>
          <w:rFonts w:eastAsia="PMingLiU"/>
          <w:color w:val="FF0000"/>
          <w:lang w:val="ro-MD" w:eastAsia="zh-CN"/>
        </w:rPr>
      </w:pPr>
    </w:p>
    <w:p w14:paraId="3475E774" w14:textId="2A3D0F14"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0378461D" w14:textId="382683D4"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389C25D2" w14:textId="5963BFE8"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62C60038" w14:textId="6103557C"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57F35A86" w14:textId="2DE4B6C6"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3A449994" w14:textId="74C49FD3"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3634526C" w14:textId="104ABAF3"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1DF2BB38" w14:textId="04051D01"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533651AE" w14:textId="65E86164"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1EED29B9" w14:textId="0B66635F"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71FED9B9" w14:textId="58F38079"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10947BF3" w14:textId="2B63D286"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2F902FD4" w14:textId="4987A6FD"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741E22FB" w14:textId="7C3FB713"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335F3C0E" w14:textId="678FAB24"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0DA57DEA" w14:textId="77777777"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460E5F7A" w14:textId="3071A2FD"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12868B52" w14:textId="4E9B803C"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3E936785" w14:textId="37F73E78"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232463AD" w14:textId="4610B4C5"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09F3CA01" w14:textId="05A307E1" w:rsidR="002641D6" w:rsidRDefault="002641D6" w:rsidP="002A6E99">
      <w:pPr>
        <w:pStyle w:val="Style3"/>
        <w:tabs>
          <w:tab w:val="left" w:pos="567"/>
        </w:tabs>
        <w:spacing w:before="0" w:beforeAutospacing="0" w:after="0"/>
        <w:ind w:left="0" w:firstLine="0"/>
        <w:jc w:val="center"/>
        <w:rPr>
          <w:rFonts w:eastAsia="PMingLiU"/>
          <w:lang w:val="ro-MD" w:eastAsia="zh-CN"/>
        </w:rPr>
      </w:pPr>
    </w:p>
    <w:p w14:paraId="5A71E55B" w14:textId="5E78AAC0" w:rsidR="00C302A3" w:rsidRDefault="00C302A3" w:rsidP="002A6E99">
      <w:pPr>
        <w:pStyle w:val="Style3"/>
        <w:tabs>
          <w:tab w:val="left" w:pos="567"/>
        </w:tabs>
        <w:spacing w:before="0" w:beforeAutospacing="0" w:after="0"/>
        <w:ind w:left="0" w:firstLine="0"/>
        <w:jc w:val="center"/>
        <w:rPr>
          <w:rFonts w:eastAsia="PMingLiU"/>
          <w:lang w:val="ro-MD" w:eastAsia="zh-CN"/>
        </w:rPr>
      </w:pPr>
    </w:p>
    <w:p w14:paraId="563B67A8" w14:textId="4004850D" w:rsidR="00C302A3" w:rsidRDefault="00C302A3" w:rsidP="002A6E99">
      <w:pPr>
        <w:pStyle w:val="Style3"/>
        <w:tabs>
          <w:tab w:val="left" w:pos="567"/>
        </w:tabs>
        <w:spacing w:before="0" w:beforeAutospacing="0" w:after="0"/>
        <w:ind w:left="0" w:firstLine="0"/>
        <w:jc w:val="center"/>
        <w:rPr>
          <w:rFonts w:eastAsia="PMingLiU"/>
          <w:lang w:val="ro-MD" w:eastAsia="zh-CN"/>
        </w:rPr>
      </w:pPr>
    </w:p>
    <w:p w14:paraId="0788FE74" w14:textId="7662E99E" w:rsidR="00C302A3" w:rsidRDefault="00C302A3" w:rsidP="002851A2">
      <w:pPr>
        <w:pStyle w:val="Style3"/>
        <w:tabs>
          <w:tab w:val="left" w:pos="567"/>
        </w:tabs>
        <w:spacing w:before="0" w:beforeAutospacing="0" w:after="0"/>
        <w:ind w:left="0" w:firstLine="0"/>
        <w:rPr>
          <w:rFonts w:eastAsia="PMingLiU"/>
          <w:lang w:val="ro-MD" w:eastAsia="zh-CN"/>
        </w:rPr>
      </w:pPr>
    </w:p>
    <w:p w14:paraId="4BA93AD9" w14:textId="364378C4" w:rsidR="000559B0" w:rsidRDefault="000559B0" w:rsidP="002851A2">
      <w:pPr>
        <w:pStyle w:val="Style3"/>
        <w:tabs>
          <w:tab w:val="left" w:pos="567"/>
        </w:tabs>
        <w:spacing w:before="0" w:beforeAutospacing="0" w:after="0"/>
        <w:ind w:left="0" w:firstLine="0"/>
        <w:rPr>
          <w:rFonts w:eastAsia="PMingLiU"/>
          <w:lang w:val="ro-MD" w:eastAsia="zh-CN"/>
        </w:rPr>
      </w:pPr>
    </w:p>
    <w:p w14:paraId="557CBA30" w14:textId="5034A696" w:rsidR="000559B0" w:rsidRDefault="000559B0" w:rsidP="002851A2">
      <w:pPr>
        <w:pStyle w:val="Style3"/>
        <w:tabs>
          <w:tab w:val="left" w:pos="567"/>
        </w:tabs>
        <w:spacing w:before="0" w:beforeAutospacing="0" w:after="0"/>
        <w:ind w:left="0" w:firstLine="0"/>
        <w:rPr>
          <w:rFonts w:eastAsia="PMingLiU"/>
          <w:lang w:val="ro-MD" w:eastAsia="zh-CN"/>
        </w:rPr>
      </w:pPr>
    </w:p>
    <w:p w14:paraId="0EE7AE66" w14:textId="691A33BA" w:rsidR="007E31F2" w:rsidRDefault="007E31F2" w:rsidP="002851A2">
      <w:pPr>
        <w:pStyle w:val="Style3"/>
        <w:tabs>
          <w:tab w:val="left" w:pos="567"/>
        </w:tabs>
        <w:spacing w:before="0" w:beforeAutospacing="0" w:after="0"/>
        <w:ind w:left="0" w:firstLine="0"/>
        <w:rPr>
          <w:rFonts w:eastAsia="PMingLiU"/>
          <w:lang w:val="ro-MD" w:eastAsia="zh-CN"/>
        </w:rPr>
      </w:pPr>
    </w:p>
    <w:p w14:paraId="2D3F5B03" w14:textId="72933FE7" w:rsidR="007E31F2" w:rsidRDefault="007E31F2" w:rsidP="002851A2">
      <w:pPr>
        <w:pStyle w:val="Style3"/>
        <w:tabs>
          <w:tab w:val="left" w:pos="567"/>
        </w:tabs>
        <w:spacing w:before="0" w:beforeAutospacing="0" w:after="0"/>
        <w:ind w:left="0" w:firstLine="0"/>
        <w:rPr>
          <w:rFonts w:eastAsia="PMingLiU"/>
          <w:lang w:val="ro-MD" w:eastAsia="zh-CN"/>
        </w:rPr>
      </w:pPr>
    </w:p>
    <w:p w14:paraId="16077B81" w14:textId="3819BDA2" w:rsidR="007E31F2" w:rsidRDefault="007E31F2" w:rsidP="002851A2">
      <w:pPr>
        <w:pStyle w:val="Style3"/>
        <w:tabs>
          <w:tab w:val="left" w:pos="567"/>
        </w:tabs>
        <w:spacing w:before="0" w:beforeAutospacing="0" w:after="0"/>
        <w:ind w:left="0" w:firstLine="0"/>
        <w:rPr>
          <w:rFonts w:eastAsia="PMingLiU"/>
          <w:lang w:val="ro-MD" w:eastAsia="zh-CN"/>
        </w:rPr>
      </w:pPr>
    </w:p>
    <w:p w14:paraId="4E8CCB6A" w14:textId="77777777" w:rsidR="007E31F2" w:rsidRDefault="007E31F2" w:rsidP="002851A2">
      <w:pPr>
        <w:pStyle w:val="Style3"/>
        <w:tabs>
          <w:tab w:val="left" w:pos="567"/>
        </w:tabs>
        <w:spacing w:before="0" w:beforeAutospacing="0" w:after="0"/>
        <w:ind w:left="0" w:firstLine="0"/>
        <w:rPr>
          <w:rFonts w:eastAsia="PMingLiU"/>
          <w:lang w:val="ro-MD" w:eastAsia="zh-CN"/>
        </w:rPr>
      </w:pPr>
    </w:p>
    <w:p w14:paraId="677AA4DB" w14:textId="67135AF8" w:rsidR="000559B0" w:rsidRDefault="000559B0" w:rsidP="002851A2">
      <w:pPr>
        <w:pStyle w:val="Style3"/>
        <w:tabs>
          <w:tab w:val="left" w:pos="567"/>
        </w:tabs>
        <w:spacing w:before="0" w:beforeAutospacing="0" w:after="0"/>
        <w:ind w:left="0" w:firstLine="0"/>
        <w:rPr>
          <w:rFonts w:eastAsia="PMingLiU"/>
          <w:lang w:val="ro-MD" w:eastAsia="zh-CN"/>
        </w:rPr>
      </w:pPr>
    </w:p>
    <w:p w14:paraId="6C95CE22" w14:textId="77777777" w:rsidR="000559B0" w:rsidRPr="00FF430B" w:rsidRDefault="000559B0" w:rsidP="002851A2">
      <w:pPr>
        <w:pStyle w:val="Style3"/>
        <w:tabs>
          <w:tab w:val="left" w:pos="567"/>
        </w:tabs>
        <w:spacing w:before="0" w:beforeAutospacing="0" w:after="0"/>
        <w:ind w:left="0" w:firstLine="0"/>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BA037E">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A037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A037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A037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A037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A037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A037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A037E">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A037E">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BA037E">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A037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A037E">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A037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A037E">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EBCF696" w:rsidR="000960C1" w:rsidRDefault="000960C1" w:rsidP="002A6E99">
      <w:pPr>
        <w:pStyle w:val="Style3"/>
        <w:tabs>
          <w:tab w:val="left" w:pos="567"/>
        </w:tabs>
        <w:spacing w:before="0" w:beforeAutospacing="0" w:after="0"/>
        <w:ind w:left="0" w:firstLine="0"/>
        <w:jc w:val="center"/>
        <w:rPr>
          <w:rFonts w:eastAsia="PMingLiU"/>
          <w:lang w:val="ro-MD" w:eastAsia="zh-CN"/>
        </w:rPr>
      </w:pPr>
    </w:p>
    <w:p w14:paraId="324CDEEA" w14:textId="4A108BC0" w:rsidR="00715491" w:rsidRDefault="00715491" w:rsidP="002A6E99">
      <w:pPr>
        <w:pStyle w:val="Style3"/>
        <w:tabs>
          <w:tab w:val="left" w:pos="567"/>
        </w:tabs>
        <w:spacing w:before="0" w:beforeAutospacing="0" w:after="0"/>
        <w:ind w:left="0" w:firstLine="0"/>
        <w:jc w:val="center"/>
        <w:rPr>
          <w:rFonts w:eastAsia="PMingLiU"/>
          <w:lang w:val="ro-MD" w:eastAsia="zh-CN"/>
        </w:rPr>
      </w:pPr>
    </w:p>
    <w:p w14:paraId="77CE2F4C" w14:textId="77777777" w:rsidR="00715491" w:rsidRPr="00FF430B" w:rsidRDefault="00715491" w:rsidP="002A6E99">
      <w:pPr>
        <w:pStyle w:val="Style3"/>
        <w:tabs>
          <w:tab w:val="left" w:pos="567"/>
        </w:tabs>
        <w:spacing w:before="0" w:beforeAutospacing="0" w:after="0"/>
        <w:ind w:left="0" w:firstLine="0"/>
        <w:jc w:val="center"/>
        <w:rPr>
          <w:rFonts w:eastAsia="PMingLiU"/>
          <w:lang w:val="ro-MD" w:eastAsia="zh-CN"/>
        </w:rPr>
      </w:pPr>
    </w:p>
    <w:p w14:paraId="199606B2" w14:textId="5F94213B"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50CBC3DA" w14:textId="77777777" w:rsidR="00702776" w:rsidRPr="00FF430B" w:rsidRDefault="00702776"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4539E921" w:rsidR="00B73964" w:rsidRPr="00FF430B" w:rsidRDefault="00B73964" w:rsidP="001E39D0">
      <w:pPr>
        <w:pStyle w:val="Style3"/>
        <w:tabs>
          <w:tab w:val="left" w:pos="567"/>
        </w:tabs>
        <w:spacing w:before="0" w:beforeAutospacing="0" w:after="0"/>
        <w:ind w:left="0" w:firstLine="0"/>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34255FDB" w:rsidR="005B235E" w:rsidRDefault="005B235E" w:rsidP="00A26B23">
      <w:pPr>
        <w:pStyle w:val="Style3"/>
        <w:tabs>
          <w:tab w:val="left" w:pos="567"/>
        </w:tabs>
        <w:spacing w:before="0" w:beforeAutospacing="0" w:after="0"/>
        <w:ind w:left="0" w:firstLine="0"/>
        <w:rPr>
          <w:rFonts w:eastAsia="PMingLiU"/>
          <w:lang w:val="ro-MD" w:eastAsia="zh-CN"/>
        </w:rPr>
      </w:pPr>
    </w:p>
    <w:p w14:paraId="18DB3059" w14:textId="77777777" w:rsidR="00702776" w:rsidRPr="00FF430B" w:rsidRDefault="00702776"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A037E">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A037E">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A037E">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A037E">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A037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A037E">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A037E">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507666" w:rsidRDefault="00F5261B" w:rsidP="00F5261B">
      <w:pPr>
        <w:pStyle w:val="a7"/>
        <w:tabs>
          <w:tab w:val="left" w:pos="567"/>
        </w:tabs>
        <w:jc w:val="center"/>
        <w:rPr>
          <w:rFonts w:ascii="Times New Roman" w:hAnsi="Times New Roman"/>
          <w:sz w:val="28"/>
          <w:szCs w:val="28"/>
          <w:lang w:val="ro-MD"/>
        </w:rPr>
      </w:pPr>
      <w:r w:rsidRPr="00507666">
        <w:rPr>
          <w:rFonts w:ascii="Times New Roman" w:hAnsi="Times New Roman"/>
          <w:b/>
          <w:sz w:val="28"/>
          <w:szCs w:val="28"/>
          <w:lang w:val="ro-MD"/>
        </w:rPr>
        <w:t>CERERE DE PARTICIPARE</w:t>
      </w:r>
    </w:p>
    <w:p w14:paraId="2DFCB027" w14:textId="77777777" w:rsidR="00F5261B" w:rsidRPr="00507666" w:rsidRDefault="00F5261B" w:rsidP="00F5261B">
      <w:pPr>
        <w:pStyle w:val="a7"/>
        <w:tabs>
          <w:tab w:val="left" w:pos="-142"/>
        </w:tabs>
        <w:spacing w:before="240"/>
        <w:jc w:val="center"/>
        <w:rPr>
          <w:rFonts w:asciiTheme="majorHAnsi" w:hAnsiTheme="majorHAnsi" w:cstheme="majorHAnsi"/>
          <w:szCs w:val="24"/>
          <w:lang w:val="ro-MD"/>
        </w:rPr>
      </w:pPr>
    </w:p>
    <w:p w14:paraId="51FE94BE" w14:textId="6E0CE2E6" w:rsidR="00F5261B" w:rsidRPr="00507666" w:rsidRDefault="00F5261B" w:rsidP="00F5261B">
      <w:pPr>
        <w:pStyle w:val="a7"/>
        <w:tabs>
          <w:tab w:val="left" w:pos="-142"/>
        </w:tabs>
        <w:spacing w:before="240"/>
        <w:jc w:val="center"/>
        <w:rPr>
          <w:rFonts w:ascii="Times New Roman" w:hAnsi="Times New Roman"/>
          <w:szCs w:val="24"/>
          <w:lang w:val="ro-MD"/>
        </w:rPr>
      </w:pPr>
      <w:r w:rsidRPr="00507666">
        <w:rPr>
          <w:rFonts w:ascii="Times New Roman" w:hAnsi="Times New Roman"/>
          <w:szCs w:val="24"/>
          <w:lang w:val="ro-MD"/>
        </w:rPr>
        <w:t>Către_________</w:t>
      </w:r>
      <w:r w:rsidR="00C302A3" w:rsidRPr="00507666">
        <w:rPr>
          <w:rFonts w:ascii="Times New Roman" w:hAnsi="Times New Roman"/>
          <w:szCs w:val="24"/>
          <w:u w:val="single"/>
          <w:lang w:val="ro-MD"/>
        </w:rPr>
        <w:t xml:space="preserve">Primăria </w:t>
      </w:r>
      <w:r w:rsidR="00B03AE9" w:rsidRPr="00507666">
        <w:rPr>
          <w:rFonts w:ascii="Times New Roman" w:hAnsi="Times New Roman"/>
          <w:szCs w:val="24"/>
          <w:u w:val="single"/>
          <w:lang w:val="ro-MD"/>
        </w:rPr>
        <w:t>com.Călugăr</w:t>
      </w:r>
      <w:r w:rsidR="00C302A3" w:rsidRPr="00507666">
        <w:rPr>
          <w:rFonts w:ascii="Times New Roman" w:hAnsi="Times New Roman"/>
          <w:szCs w:val="24"/>
          <w:u w:val="single"/>
          <w:lang w:val="ro-MD"/>
        </w:rPr>
        <w:t>, raionul Fălești</w:t>
      </w:r>
      <w:r w:rsidR="001E39D0" w:rsidRPr="00507666">
        <w:rPr>
          <w:rFonts w:ascii="Times New Roman" w:hAnsi="Times New Roman"/>
          <w:szCs w:val="24"/>
        </w:rPr>
        <w:t>_</w:t>
      </w:r>
      <w:r w:rsidRPr="00507666">
        <w:rPr>
          <w:rFonts w:ascii="Times New Roman" w:hAnsi="Times New Roman"/>
          <w:szCs w:val="24"/>
          <w:lang w:val="ro-MD"/>
        </w:rPr>
        <w:t>___________</w:t>
      </w:r>
      <w:r w:rsidRPr="00507666">
        <w:rPr>
          <w:rFonts w:ascii="Times New Roman" w:hAnsi="Times New Roman"/>
          <w:szCs w:val="24"/>
          <w:lang w:val="ro-MD"/>
        </w:rPr>
        <w:softHyphen/>
      </w:r>
      <w:r w:rsidRPr="00507666">
        <w:rPr>
          <w:rFonts w:ascii="Times New Roman" w:hAnsi="Times New Roman"/>
          <w:szCs w:val="24"/>
          <w:lang w:val="ro-MD"/>
        </w:rPr>
        <w:softHyphen/>
      </w:r>
      <w:r w:rsidRPr="00507666">
        <w:rPr>
          <w:rFonts w:ascii="Times New Roman" w:hAnsi="Times New Roman"/>
          <w:szCs w:val="24"/>
          <w:lang w:val="ro-MD"/>
        </w:rPr>
        <w:softHyphen/>
        <w:t xml:space="preserve">                                                      (denumirea autorităţii contractante şi adresa completă)</w:t>
      </w:r>
    </w:p>
    <w:p w14:paraId="2E9D2F4A" w14:textId="77777777" w:rsidR="00F5261B" w:rsidRPr="00507666"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507666" w:rsidRDefault="00F5261B" w:rsidP="00F5261B">
      <w:pPr>
        <w:pStyle w:val="a7"/>
        <w:tabs>
          <w:tab w:val="left" w:pos="567"/>
        </w:tabs>
        <w:spacing w:line="360" w:lineRule="auto"/>
        <w:jc w:val="both"/>
        <w:rPr>
          <w:rFonts w:ascii="Times New Roman" w:hAnsi="Times New Roman"/>
          <w:szCs w:val="24"/>
          <w:lang w:val="ro-MD"/>
        </w:rPr>
      </w:pPr>
      <w:r w:rsidRPr="00507666">
        <w:rPr>
          <w:rFonts w:ascii="Times New Roman" w:hAnsi="Times New Roman"/>
          <w:b/>
          <w:szCs w:val="24"/>
          <w:lang w:val="ro-MD"/>
        </w:rPr>
        <w:t>Stimaţi domni</w:t>
      </w:r>
      <w:r w:rsidRPr="00507666">
        <w:rPr>
          <w:rFonts w:ascii="Times New Roman" w:hAnsi="Times New Roman"/>
          <w:szCs w:val="24"/>
          <w:lang w:val="ro-MD"/>
        </w:rPr>
        <w:t>,</w:t>
      </w:r>
    </w:p>
    <w:p w14:paraId="1DB9BDB3" w14:textId="600EC511" w:rsidR="00B03AE9" w:rsidRPr="00507666" w:rsidRDefault="00F5261B" w:rsidP="00B03AE9">
      <w:pPr>
        <w:spacing w:line="276" w:lineRule="auto"/>
        <w:jc w:val="center"/>
        <w:rPr>
          <w:u w:val="single"/>
          <w:lang w:val="en-US"/>
        </w:rPr>
      </w:pPr>
      <w:r w:rsidRPr="00507666">
        <w:rPr>
          <w:lang w:val="ro-MD"/>
        </w:rPr>
        <w:t>Ca urmare a anunțului/invitației de participare</w:t>
      </w:r>
      <w:r w:rsidR="00FB1667" w:rsidRPr="00507666">
        <w:rPr>
          <w:lang w:val="ro-MD"/>
        </w:rPr>
        <w:t>/de pre</w:t>
      </w:r>
      <w:r w:rsidR="00657833" w:rsidRPr="00507666">
        <w:rPr>
          <w:lang w:val="ro-MD"/>
        </w:rPr>
        <w:t>s</w:t>
      </w:r>
      <w:r w:rsidR="00FB1667" w:rsidRPr="00507666">
        <w:rPr>
          <w:lang w:val="ro-MD"/>
        </w:rPr>
        <w:t>elecție</w:t>
      </w:r>
      <w:r w:rsidRPr="00507666">
        <w:rPr>
          <w:lang w:val="ro-MD"/>
        </w:rPr>
        <w:t xml:space="preserve"> apărut în Buletinul </w:t>
      </w:r>
      <w:r w:rsidR="007E463D" w:rsidRPr="00507666">
        <w:rPr>
          <w:lang w:val="ro-MD"/>
        </w:rPr>
        <w:t>a</w:t>
      </w:r>
      <w:r w:rsidRPr="00507666">
        <w:rPr>
          <w:lang w:val="ro-MD"/>
        </w:rPr>
        <w:t xml:space="preserve">chizițiilor </w:t>
      </w:r>
      <w:r w:rsidR="00B03AE9" w:rsidRPr="00507666">
        <w:rPr>
          <w:lang w:val="ro-MD"/>
        </w:rPr>
        <w:t xml:space="preserve">  </w:t>
      </w:r>
      <w:r w:rsidR="007E463D" w:rsidRPr="00507666">
        <w:rPr>
          <w:lang w:val="ro-MD"/>
        </w:rPr>
        <w:t>p</w:t>
      </w:r>
      <w:r w:rsidRPr="00507666">
        <w:rPr>
          <w:lang w:val="ro-MD"/>
        </w:rPr>
        <w:t>ublice și/sau Jurnalul Oficial al Uniunii Europene,  nr.</w:t>
      </w:r>
      <w:r w:rsidR="00C86424" w:rsidRPr="00507666">
        <w:t xml:space="preserve"> </w:t>
      </w:r>
      <w:bookmarkStart w:id="47" w:name="_GoBack"/>
      <w:r w:rsidR="008914D8" w:rsidRPr="008914D8">
        <w:fldChar w:fldCharType="begin"/>
      </w:r>
      <w:r w:rsidR="008914D8" w:rsidRPr="008914D8">
        <w:instrText xml:space="preserve"> HYPERLINK "https://mtender.gov.md/plans/ocds-b3wdp1-MD-1778592023044" \t "_blank" </w:instrText>
      </w:r>
      <w:r w:rsidR="008914D8" w:rsidRPr="008914D8">
        <w:fldChar w:fldCharType="separate"/>
      </w:r>
      <w:r w:rsidR="008914D8" w:rsidRPr="008914D8">
        <w:rPr>
          <w:rStyle w:val="af3"/>
          <w:rFonts w:eastAsiaTheme="majorEastAsia"/>
          <w:color w:val="224ABE"/>
          <w:bdr w:val="single" w:sz="2" w:space="0" w:color="E5E7EB" w:frame="1"/>
          <w:shd w:val="clear" w:color="auto" w:fill="FFFFFF"/>
        </w:rPr>
        <w:t>ocds-b3wdp1-MD-1778592023044</w:t>
      </w:r>
      <w:r w:rsidR="008914D8" w:rsidRPr="008914D8">
        <w:fldChar w:fldCharType="end"/>
      </w:r>
      <w:bookmarkEnd w:id="47"/>
      <w:r w:rsidRPr="00507666">
        <w:rPr>
          <w:lang w:val="ro-MD"/>
        </w:rPr>
        <w:t xml:space="preserve"> </w:t>
      </w:r>
      <w:r w:rsidR="00C302A3" w:rsidRPr="00507666">
        <w:rPr>
          <w:lang w:val="ro-MD"/>
        </w:rPr>
        <w:t xml:space="preserve"> </w:t>
      </w:r>
      <w:r w:rsidR="00B03AE9" w:rsidRPr="00507666">
        <w:rPr>
          <w:lang w:val="ro-MD"/>
        </w:rPr>
        <w:t>din .</w:t>
      </w:r>
      <w:r w:rsidRPr="00507666">
        <w:rPr>
          <w:lang w:val="ro-MD"/>
        </w:rPr>
        <w:t xml:space="preserve">.. (ziua/luna/anul),  privind aplicarea procedurii pentru </w:t>
      </w:r>
      <w:r w:rsidR="00507666" w:rsidRPr="00507666">
        <w:rPr>
          <w:lang w:val="ro-MD"/>
        </w:rPr>
        <w:t xml:space="preserve">atribuirea contractului </w:t>
      </w:r>
      <w:r w:rsidRPr="00507666">
        <w:rPr>
          <w:i/>
          <w:u w:val="single"/>
          <w:lang w:val="ro-MD"/>
        </w:rPr>
        <w:t xml:space="preserve"> </w:t>
      </w:r>
      <w:r w:rsidR="00507666" w:rsidRPr="00507666">
        <w:rPr>
          <w:u w:val="single"/>
          <w:lang w:val="en-US"/>
        </w:rPr>
        <w:t>Renovarea</w:t>
      </w:r>
      <w:r w:rsidR="00507666" w:rsidRPr="00507666">
        <w:rPr>
          <w:u w:val="single"/>
          <w:lang w:val="ro-MD"/>
        </w:rPr>
        <w:t xml:space="preserve"> acoperișului, termoizolarea pereților, amenajarea teritoriului Casei de Cultură din com.Călugăr, r-nul Fălești</w:t>
      </w:r>
      <w:r w:rsidR="00507666" w:rsidRPr="00507666">
        <w:rPr>
          <w:u w:val="single"/>
          <w:lang w:val="en-US"/>
        </w:rPr>
        <w:t xml:space="preserve"> </w:t>
      </w:r>
    </w:p>
    <w:p w14:paraId="369A81C0" w14:textId="007B8569" w:rsidR="00F5261B" w:rsidRPr="00507666" w:rsidRDefault="00F5261B" w:rsidP="00B03AE9">
      <w:pPr>
        <w:pStyle w:val="a7"/>
        <w:tabs>
          <w:tab w:val="left" w:pos="567"/>
        </w:tabs>
        <w:spacing w:line="360" w:lineRule="auto"/>
        <w:jc w:val="both"/>
        <w:rPr>
          <w:rFonts w:ascii="Times New Roman" w:hAnsi="Times New Roman"/>
          <w:szCs w:val="24"/>
          <w:lang w:val="ro-MD"/>
        </w:rPr>
      </w:pPr>
      <w:r w:rsidRPr="00507666">
        <w:rPr>
          <w:rFonts w:ascii="Times New Roman" w:hAnsi="Times New Roman"/>
          <w:szCs w:val="24"/>
          <w:lang w:val="ro-MD"/>
        </w:rPr>
        <w:t xml:space="preserve">(denumirea contractului de achiziție publică),  noi . . . . . </w:t>
      </w:r>
      <w:r w:rsidR="00B03AE9" w:rsidRPr="00507666">
        <w:rPr>
          <w:rFonts w:ascii="Times New Roman" w:hAnsi="Times New Roman"/>
          <w:szCs w:val="24"/>
          <w:lang w:val="ro-MD"/>
        </w:rPr>
        <w:t xml:space="preserve">. </w:t>
      </w:r>
      <w:r w:rsidRPr="00507666">
        <w:rPr>
          <w:rFonts w:ascii="Times New Roman" w:hAnsi="Times New Roman"/>
          <w:szCs w:val="24"/>
          <w:lang w:val="ro-MD"/>
        </w:rPr>
        <w:t>. (denumirea/numele ofertantului</w:t>
      </w:r>
      <w:r w:rsidR="00FB1667" w:rsidRPr="00507666">
        <w:rPr>
          <w:rFonts w:ascii="Times New Roman" w:hAnsi="Times New Roman"/>
          <w:szCs w:val="24"/>
          <w:lang w:val="ro-MD"/>
        </w:rPr>
        <w:t>/candidatului</w:t>
      </w:r>
      <w:r w:rsidRPr="00507666">
        <w:rPr>
          <w:rFonts w:ascii="Times New Roman" w:hAnsi="Times New Roman"/>
          <w:szCs w:val="24"/>
          <w:lang w:val="ro-MD"/>
        </w:rPr>
        <w:t>)</w:t>
      </w:r>
      <w:r w:rsidRPr="00507666">
        <w:rPr>
          <w:rFonts w:ascii="Times New Roman" w:hAnsi="Times New Roman"/>
          <w:lang w:val="ro-MD"/>
        </w:rPr>
        <w:t xml:space="preserve">, </w:t>
      </w:r>
      <w:r w:rsidRPr="00507666">
        <w:rPr>
          <w:rFonts w:ascii="Times New Roman" w:hAnsi="Times New Roman"/>
          <w:szCs w:val="24"/>
          <w:lang w:val="ro-MD"/>
        </w:rPr>
        <w:t xml:space="preserve">am luat cunoștință de condițiile și </w:t>
      </w:r>
      <w:r w:rsidR="00F24A96" w:rsidRPr="00507666">
        <w:rPr>
          <w:rFonts w:ascii="Times New Roman" w:hAnsi="Times New Roman"/>
          <w:szCs w:val="24"/>
          <w:lang w:val="ro-MD"/>
        </w:rPr>
        <w:t xml:space="preserve">de </w:t>
      </w:r>
      <w:r w:rsidRPr="00507666">
        <w:rPr>
          <w:rFonts w:ascii="Times New Roman" w:hAnsi="Times New Roman"/>
          <w:szCs w:val="24"/>
          <w:lang w:val="ro-MD"/>
        </w:rPr>
        <w:t xml:space="preserve">cerințele expuse în documentația de atribuire și </w:t>
      </w:r>
      <w:r w:rsidR="001B1E45" w:rsidRPr="00507666">
        <w:rPr>
          <w:rFonts w:ascii="Times New Roman" w:hAnsi="Times New Roman"/>
          <w:szCs w:val="24"/>
          <w:lang w:val="ro-MD"/>
        </w:rPr>
        <w:t xml:space="preserve">ne </w:t>
      </w:r>
      <w:r w:rsidRPr="00507666">
        <w:rPr>
          <w:rFonts w:ascii="Times New Roman" w:hAnsi="Times New Roman"/>
          <w:lang w:val="ro-MD"/>
        </w:rPr>
        <w:t>exprimăm</w:t>
      </w:r>
      <w:r w:rsidR="001B1E45" w:rsidRPr="00507666">
        <w:rPr>
          <w:rFonts w:ascii="Times New Roman" w:hAnsi="Times New Roman"/>
          <w:lang w:val="ro-MD"/>
        </w:rPr>
        <w:t>,</w:t>
      </w:r>
      <w:r w:rsidRPr="00507666">
        <w:rPr>
          <w:rFonts w:ascii="Times New Roman" w:hAnsi="Times New Roman"/>
          <w:lang w:val="ro-MD"/>
        </w:rPr>
        <w:t xml:space="preserve">  prin prezenta</w:t>
      </w:r>
      <w:r w:rsidR="001B1E45" w:rsidRPr="00507666">
        <w:rPr>
          <w:rFonts w:ascii="Times New Roman" w:hAnsi="Times New Roman"/>
          <w:lang w:val="ro-MD"/>
        </w:rPr>
        <w:t>,</w:t>
      </w:r>
      <w:r w:rsidRPr="00507666">
        <w:rPr>
          <w:rFonts w:ascii="Times New Roman" w:hAnsi="Times New Roman"/>
          <w:lang w:val="ro-MD"/>
        </w:rPr>
        <w:t xml:space="preserve">  interesul de a participa, în calitate de ofertant/candidat, </w:t>
      </w:r>
      <w:r w:rsidRPr="00507666">
        <w:rPr>
          <w:rFonts w:ascii="Times New Roman" w:hAnsi="Times New Roman"/>
          <w:szCs w:val="24"/>
          <w:lang w:val="ro-MD"/>
        </w:rPr>
        <w:t xml:space="preserve"> neav</w:t>
      </w:r>
      <w:r w:rsidR="009C1502" w:rsidRPr="00507666">
        <w:rPr>
          <w:rFonts w:ascii="Times New Roman" w:hAnsi="Times New Roman"/>
          <w:szCs w:val="24"/>
          <w:lang w:val="ro-MD"/>
        </w:rPr>
        <w:t>î</w:t>
      </w:r>
      <w:r w:rsidRPr="00507666">
        <w:rPr>
          <w:rFonts w:ascii="Times New Roman" w:hAnsi="Times New Roman"/>
          <w:szCs w:val="24"/>
          <w:lang w:val="ro-MD"/>
        </w:rPr>
        <w:t xml:space="preserve">nd obiecții la </w:t>
      </w:r>
      <w:r w:rsidR="008B330F" w:rsidRPr="00507666">
        <w:rPr>
          <w:rFonts w:ascii="Times New Roman" w:hAnsi="Times New Roman"/>
          <w:szCs w:val="24"/>
          <w:lang w:val="ro-MD"/>
        </w:rPr>
        <w:t>documentația de atribuire</w:t>
      </w:r>
      <w:r w:rsidRPr="00507666">
        <w:rPr>
          <w:rFonts w:ascii="Times New Roman" w:hAnsi="Times New Roman"/>
          <w:szCs w:val="24"/>
          <w:lang w:val="ro-MD"/>
        </w:rPr>
        <w:t xml:space="preserve">. </w:t>
      </w:r>
    </w:p>
    <w:p w14:paraId="60707804" w14:textId="77777777" w:rsidR="00E706C1" w:rsidRPr="00507666"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507666" w:rsidRDefault="00F5261B" w:rsidP="00F5261B">
      <w:pPr>
        <w:pStyle w:val="a7"/>
        <w:tabs>
          <w:tab w:val="left" w:pos="567"/>
        </w:tabs>
        <w:spacing w:line="360" w:lineRule="auto"/>
        <w:rPr>
          <w:rFonts w:ascii="Times New Roman" w:hAnsi="Times New Roman"/>
          <w:szCs w:val="24"/>
          <w:lang w:val="ro-MD"/>
        </w:rPr>
      </w:pPr>
      <w:r w:rsidRPr="00507666">
        <w:rPr>
          <w:rFonts w:ascii="Times New Roman" w:hAnsi="Times New Roman"/>
          <w:szCs w:val="24"/>
          <w:lang w:val="ro-MD"/>
        </w:rPr>
        <w:t>Data completării . . . . . . . . . . . . .</w:t>
      </w:r>
      <w:r w:rsidRPr="00507666">
        <w:rPr>
          <w:rFonts w:ascii="Times New Roman" w:hAnsi="Times New Roman"/>
          <w:szCs w:val="24"/>
          <w:lang w:val="ro-MD"/>
        </w:rPr>
        <w:tab/>
        <w:t>Cu stimă,</w:t>
      </w:r>
    </w:p>
    <w:p w14:paraId="3B039F1A" w14:textId="77777777" w:rsidR="00F5261B" w:rsidRPr="00507666" w:rsidRDefault="00F5261B" w:rsidP="00F5261B">
      <w:pPr>
        <w:pStyle w:val="a7"/>
        <w:tabs>
          <w:tab w:val="left" w:pos="567"/>
        </w:tabs>
        <w:spacing w:line="360" w:lineRule="auto"/>
        <w:jc w:val="right"/>
        <w:rPr>
          <w:rFonts w:ascii="Times New Roman" w:hAnsi="Times New Roman"/>
          <w:szCs w:val="24"/>
          <w:lang w:val="ro-MD"/>
        </w:rPr>
      </w:pPr>
      <w:r w:rsidRPr="00507666">
        <w:rPr>
          <w:rFonts w:ascii="Times New Roman" w:hAnsi="Times New Roman"/>
          <w:szCs w:val="24"/>
          <w:lang w:val="ro-MD"/>
        </w:rPr>
        <w:t>Ofertant</w:t>
      </w:r>
      <w:r w:rsidR="00FB1667" w:rsidRPr="00507666">
        <w:rPr>
          <w:rFonts w:ascii="Times New Roman" w:hAnsi="Times New Roman"/>
          <w:szCs w:val="24"/>
          <w:lang w:val="ro-MD"/>
        </w:rPr>
        <w:t>/candidat</w:t>
      </w:r>
    </w:p>
    <w:p w14:paraId="14FB862F" w14:textId="77777777" w:rsidR="00F5261B" w:rsidRPr="00507666" w:rsidRDefault="00F5261B" w:rsidP="00F5261B">
      <w:pPr>
        <w:pStyle w:val="a7"/>
        <w:tabs>
          <w:tab w:val="left" w:pos="567"/>
        </w:tabs>
        <w:spacing w:line="360" w:lineRule="auto"/>
        <w:jc w:val="right"/>
        <w:rPr>
          <w:rFonts w:ascii="Times New Roman" w:hAnsi="Times New Roman"/>
          <w:szCs w:val="24"/>
          <w:lang w:val="ro-MD"/>
        </w:rPr>
      </w:pPr>
      <w:r w:rsidRPr="00507666">
        <w:rPr>
          <w:rFonts w:ascii="Times New Roman" w:hAnsi="Times New Roman"/>
          <w:szCs w:val="24"/>
          <w:lang w:val="ro-MD"/>
        </w:rPr>
        <w:t>. . . . . . . . . . . . . . . . . . . . . . . .</w:t>
      </w:r>
    </w:p>
    <w:p w14:paraId="10577578" w14:textId="77777777" w:rsidR="00F5261B" w:rsidRPr="00507666" w:rsidRDefault="00F5261B" w:rsidP="00F5261B">
      <w:pPr>
        <w:pStyle w:val="a7"/>
        <w:tabs>
          <w:tab w:val="left" w:pos="567"/>
        </w:tabs>
        <w:spacing w:line="360" w:lineRule="auto"/>
        <w:jc w:val="right"/>
        <w:rPr>
          <w:rFonts w:ascii="Times New Roman" w:hAnsi="Times New Roman"/>
          <w:szCs w:val="24"/>
          <w:lang w:val="ro-MD"/>
        </w:rPr>
      </w:pPr>
      <w:r w:rsidRPr="00507666">
        <w:rPr>
          <w:rFonts w:ascii="Times New Roman" w:hAnsi="Times New Roman"/>
          <w:szCs w:val="24"/>
          <w:lang w:val="ro-MD"/>
        </w:rPr>
        <w:t>(semnătura autorizată)</w:t>
      </w:r>
    </w:p>
    <w:p w14:paraId="06423F82" w14:textId="77777777" w:rsidR="00227348" w:rsidRPr="00507666"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Default="00B65C93" w:rsidP="00950D18">
      <w:pPr>
        <w:pStyle w:val="a7"/>
        <w:tabs>
          <w:tab w:val="left" w:pos="567"/>
        </w:tabs>
        <w:spacing w:line="360" w:lineRule="auto"/>
        <w:rPr>
          <w:rFonts w:ascii="Times New Roman" w:hAnsi="Times New Roman"/>
          <w:szCs w:val="24"/>
          <w:lang w:val="ro-MD"/>
        </w:rPr>
      </w:pPr>
    </w:p>
    <w:p w14:paraId="6ADF0E57" w14:textId="77777777" w:rsidR="00C86424" w:rsidRDefault="00C86424" w:rsidP="00950D18">
      <w:pPr>
        <w:pStyle w:val="a7"/>
        <w:tabs>
          <w:tab w:val="left" w:pos="567"/>
        </w:tabs>
        <w:spacing w:line="360" w:lineRule="auto"/>
        <w:rPr>
          <w:rFonts w:ascii="Times New Roman" w:hAnsi="Times New Roman"/>
          <w:szCs w:val="24"/>
          <w:lang w:val="ro-MD"/>
        </w:rPr>
      </w:pPr>
    </w:p>
    <w:p w14:paraId="55DD0312" w14:textId="77777777" w:rsidR="00C86424" w:rsidRDefault="00C86424" w:rsidP="00950D18">
      <w:pPr>
        <w:pStyle w:val="a7"/>
        <w:tabs>
          <w:tab w:val="left" w:pos="567"/>
        </w:tabs>
        <w:spacing w:line="360" w:lineRule="auto"/>
        <w:rPr>
          <w:rFonts w:ascii="Times New Roman" w:hAnsi="Times New Roman"/>
          <w:szCs w:val="24"/>
          <w:lang w:val="ro-MD"/>
        </w:rPr>
      </w:pPr>
    </w:p>
    <w:p w14:paraId="132D5C0F" w14:textId="77777777" w:rsidR="00C86424" w:rsidRDefault="00C86424" w:rsidP="00950D18">
      <w:pPr>
        <w:pStyle w:val="a7"/>
        <w:tabs>
          <w:tab w:val="left" w:pos="567"/>
        </w:tabs>
        <w:spacing w:line="360" w:lineRule="auto"/>
        <w:rPr>
          <w:rFonts w:ascii="Times New Roman" w:hAnsi="Times New Roman"/>
          <w:szCs w:val="24"/>
          <w:lang w:val="ro-MD"/>
        </w:rPr>
      </w:pPr>
    </w:p>
    <w:p w14:paraId="561F26C3" w14:textId="77777777" w:rsidR="00C86424" w:rsidRPr="00FF430B" w:rsidRDefault="00C86424"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41C0C2B3"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w:t>
      </w:r>
      <w:r w:rsidR="001E39D0" w:rsidRPr="001E39D0">
        <w:t xml:space="preserve"> </w:t>
      </w:r>
      <w:r w:rsidR="00C302A3" w:rsidRPr="00C302A3">
        <w:rPr>
          <w:rFonts w:ascii="Times New Roman" w:hAnsi="Times New Roman"/>
          <w:szCs w:val="24"/>
          <w:u w:val="single"/>
          <w:lang w:val="ro-MD"/>
        </w:rPr>
        <w:t xml:space="preserve">Primăria </w:t>
      </w:r>
      <w:r w:rsidR="00D2525F">
        <w:rPr>
          <w:rFonts w:ascii="Times New Roman" w:hAnsi="Times New Roman"/>
          <w:szCs w:val="24"/>
          <w:u w:val="single"/>
          <w:lang w:val="ro-MD"/>
        </w:rPr>
        <w:t>com.Călugăr</w:t>
      </w:r>
      <w:r w:rsidR="00C302A3" w:rsidRPr="00C302A3">
        <w:rPr>
          <w:rFonts w:ascii="Times New Roman" w:hAnsi="Times New Roman"/>
          <w:szCs w:val="24"/>
          <w:u w:val="single"/>
          <w:lang w:val="ro-MD"/>
        </w:rPr>
        <w:t xml:space="preserve">, raionul Fălești </w:t>
      </w:r>
      <w:r w:rsidR="001E39D0">
        <w:rPr>
          <w:rFonts w:ascii="Times New Roman" w:hAnsi="Times New Roman"/>
          <w:szCs w:val="24"/>
          <w:lang w:val="ro-MD"/>
        </w:rPr>
        <w:t>_</w:t>
      </w:r>
      <w:r w:rsidRPr="00FF430B">
        <w:rPr>
          <w:rFonts w:ascii="Times New Roman" w:hAnsi="Times New Roman"/>
          <w:szCs w:val="24"/>
          <w:lang w:val="ro-MD"/>
        </w:rPr>
        <w:t>____________________</w:t>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5CEA5732" w:rsidR="00211C74" w:rsidRPr="00D2525F" w:rsidRDefault="00211C74" w:rsidP="00D2525F">
      <w:pPr>
        <w:spacing w:line="276" w:lineRule="auto"/>
        <w:jc w:val="center"/>
        <w:rPr>
          <w:u w:val="single"/>
          <w:lang w:val="ro-MD"/>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D2525F" w:rsidRPr="004D53D8">
        <w:rPr>
          <w:u w:val="single"/>
          <w:lang w:val="ro-MD"/>
        </w:rPr>
        <w:t xml:space="preserve">Lucrări de </w:t>
      </w:r>
      <w:r w:rsidR="004D53D8" w:rsidRPr="004D53D8">
        <w:rPr>
          <w:u w:val="single"/>
        </w:rPr>
        <w:t>Renovare a</w:t>
      </w:r>
      <w:r w:rsidR="004D53D8" w:rsidRPr="004D53D8">
        <w:rPr>
          <w:u w:val="single"/>
          <w:lang w:val="ro-MD"/>
        </w:rPr>
        <w:t xml:space="preserve"> acoperișului, termoizolarea pereților, amenajarea teritoriului Casei de Cultură din com.Călugăr, r-nul Fălești</w:t>
      </w:r>
      <w:r w:rsidR="004D53D8" w:rsidRPr="004D53D8">
        <w:rPr>
          <w:b/>
          <w:i/>
          <w:noProof w:val="0"/>
          <w:u w:val="single"/>
          <w:shd w:val="clear" w:color="auto" w:fill="FFFFFF" w:themeFill="background1"/>
          <w:lang w:val="ro-MD" w:eastAsia="ru-RU"/>
        </w:rPr>
        <w:t xml:space="preserve"> </w:t>
      </w:r>
      <w:r w:rsidRPr="004D53D8">
        <w:rPr>
          <w:b/>
          <w:i/>
          <w:noProof w:val="0"/>
          <w:u w:val="single"/>
          <w:shd w:val="clear" w:color="auto" w:fill="FFFFFF" w:themeFill="background1"/>
          <w:lang w:val="ro-MD" w:eastAsia="ru-RU"/>
        </w:rPr>
        <w:t>_</w:t>
      </w:r>
      <w:r w:rsidRPr="004D53D8">
        <w:rPr>
          <w:noProof w:val="0"/>
          <w:sz w:val="20"/>
          <w:lang w:val="ro-MD" w:eastAsia="ru-RU"/>
        </w:rPr>
        <w:br/>
      </w:r>
      <w:r w:rsidR="00D2525F">
        <w:rPr>
          <w:noProof w:val="0"/>
          <w:sz w:val="20"/>
          <w:lang w:val="ro-MD" w:eastAsia="ru-RU"/>
        </w:rPr>
        <w:t xml:space="preserve">  </w:t>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w:t>
      </w:r>
      <w:r w:rsidR="00E27790" w:rsidRPr="00E27790">
        <w:t xml:space="preserve"> </w:t>
      </w:r>
      <w:r w:rsidR="00E27790" w:rsidRPr="00E27790">
        <w:rPr>
          <w:u w:val="single"/>
          <w:lang w:val="ro-MD" w:eastAsia="ru-RU"/>
        </w:rPr>
        <w:t>Licitație Deschisă</w:t>
      </w:r>
      <w:r w:rsidR="00E27790" w:rsidRPr="00FF430B">
        <w:rPr>
          <w:b/>
          <w:noProof w:val="0"/>
          <w:lang w:val="ro-MD" w:eastAsia="ru-RU"/>
        </w:rPr>
        <w:t xml:space="preserve"> </w:t>
      </w:r>
      <w:r w:rsidR="002927B7" w:rsidRPr="00FF430B">
        <w:rPr>
          <w:b/>
          <w:noProof w:val="0"/>
          <w:lang w:val="ro-MD" w:eastAsia="ru-RU"/>
        </w:rPr>
        <w:t>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1AA0D475"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CD3153F" w:rsidR="00D01642" w:rsidRPr="00FF430B" w:rsidRDefault="00C302A3" w:rsidP="00F43D02">
      <w:pPr>
        <w:pStyle w:val="a7"/>
        <w:tabs>
          <w:tab w:val="left" w:pos="567"/>
        </w:tabs>
        <w:rPr>
          <w:rFonts w:ascii="Times New Roman" w:hAnsi="Times New Roman"/>
          <w:szCs w:val="24"/>
          <w:lang w:val="ro-MD"/>
        </w:rPr>
      </w:pPr>
      <w:r w:rsidRPr="00C302A3">
        <w:rPr>
          <w:rFonts w:ascii="Times New Roman" w:hAnsi="Times New Roman"/>
          <w:szCs w:val="24"/>
          <w:u w:val="single"/>
          <w:lang w:val="ro-MD"/>
        </w:rPr>
        <w:t>_</w:t>
      </w:r>
      <w:r w:rsidRPr="00C302A3">
        <w:rPr>
          <w:u w:val="single"/>
        </w:rPr>
        <w:t xml:space="preserve"> </w:t>
      </w:r>
      <w:r w:rsidRPr="00C302A3">
        <w:rPr>
          <w:rFonts w:ascii="Times New Roman" w:hAnsi="Times New Roman"/>
          <w:szCs w:val="24"/>
          <w:u w:val="single"/>
          <w:lang w:val="ro-MD"/>
        </w:rPr>
        <w:t>Lucrări de construcție a rețelei de alimentare cu apă și a stației de pompare pentru satul Pîrlița</w:t>
      </w:r>
      <w:r w:rsidRPr="00C302A3">
        <w:rPr>
          <w:rFonts w:ascii="Times New Roman" w:hAnsi="Times New Roman"/>
          <w:szCs w:val="24"/>
          <w:lang w:val="ro-MD"/>
        </w:rPr>
        <w:t xml:space="preserve"> </w:t>
      </w:r>
      <w:r w:rsidR="00A227F2" w:rsidRPr="00FF430B">
        <w:rPr>
          <w:rFonts w:ascii="Times New Roman" w:hAnsi="Times New Roman"/>
          <w:szCs w:val="24"/>
          <w:lang w:val="ro-MD"/>
        </w:rPr>
        <w:t>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A037E">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DE8ECB3" w:rsidR="002D6E71" w:rsidRDefault="002D6E71" w:rsidP="006C4C0E">
      <w:pPr>
        <w:tabs>
          <w:tab w:val="left" w:leader="underscore" w:pos="6465"/>
          <w:tab w:val="right" w:leader="underscore" w:pos="9777"/>
        </w:tabs>
        <w:spacing w:line="302" w:lineRule="auto"/>
        <w:rPr>
          <w:rFonts w:eastAsia="PMingLiU"/>
          <w:lang w:val="ro-MD" w:eastAsia="zh-CN"/>
        </w:rPr>
      </w:pPr>
    </w:p>
    <w:p w14:paraId="6BCD8FAD" w14:textId="480DDB67" w:rsidR="00702776" w:rsidRDefault="00702776" w:rsidP="006C4C0E">
      <w:pPr>
        <w:tabs>
          <w:tab w:val="left" w:leader="underscore" w:pos="6465"/>
          <w:tab w:val="right" w:leader="underscore" w:pos="9777"/>
        </w:tabs>
        <w:spacing w:line="302" w:lineRule="auto"/>
        <w:rPr>
          <w:rFonts w:eastAsia="PMingLiU"/>
          <w:lang w:val="ro-MD" w:eastAsia="zh-CN"/>
        </w:rPr>
      </w:pPr>
    </w:p>
    <w:p w14:paraId="56A6EC7D" w14:textId="5CCB4ABB" w:rsidR="00702776" w:rsidRDefault="00702776" w:rsidP="006C4C0E">
      <w:pPr>
        <w:tabs>
          <w:tab w:val="left" w:leader="underscore" w:pos="6465"/>
          <w:tab w:val="right" w:leader="underscore" w:pos="9777"/>
        </w:tabs>
        <w:spacing w:line="302" w:lineRule="auto"/>
        <w:rPr>
          <w:rFonts w:eastAsia="PMingLiU"/>
          <w:lang w:val="ro-MD" w:eastAsia="zh-CN"/>
        </w:rPr>
      </w:pPr>
    </w:p>
    <w:p w14:paraId="7DFEC12B" w14:textId="77777777" w:rsidR="00702776" w:rsidRPr="00FF430B" w:rsidRDefault="00702776"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06C6710F" w14:textId="181A51BC" w:rsidR="00655671" w:rsidRDefault="00A156C0" w:rsidP="00655671">
            <w:pPr>
              <w:spacing w:line="276" w:lineRule="auto"/>
              <w:jc w:val="center"/>
              <w:rPr>
                <w:u w:val="single"/>
                <w:lang w:val="en-US"/>
              </w:rPr>
            </w:pPr>
            <w:r w:rsidRPr="00FF430B">
              <w:rPr>
                <w:lang w:val="ro-MD"/>
              </w:rPr>
              <w:t xml:space="preserve">1.1. </w:t>
            </w:r>
            <w:r w:rsidR="00460653" w:rsidRPr="00FF430B">
              <w:rPr>
                <w:lang w:val="ro-MD"/>
              </w:rPr>
              <w:t xml:space="preserve">Antreprenorul se obligă să execute </w:t>
            </w:r>
            <w:r w:rsidR="00643EC8" w:rsidRPr="00643EC8">
              <w:rPr>
                <w:u w:val="single"/>
                <w:lang w:val="ro-MD"/>
              </w:rPr>
              <w:t xml:space="preserve">Lucrări de </w:t>
            </w:r>
            <w:r w:rsidR="00643EC8" w:rsidRPr="00643EC8">
              <w:rPr>
                <w:u w:val="single"/>
              </w:rPr>
              <w:t>Renovare a</w:t>
            </w:r>
            <w:r w:rsidR="00643EC8" w:rsidRPr="00643EC8">
              <w:rPr>
                <w:u w:val="single"/>
                <w:lang w:val="ro-MD"/>
              </w:rPr>
              <w:t xml:space="preserve"> acoperișului, termoizolarea pereților, amenajarea teritoriului Casei de Cultură din com.Călugăr, r-nul Fălești</w:t>
            </w:r>
          </w:p>
          <w:p w14:paraId="387161EA" w14:textId="09843145" w:rsidR="00460653" w:rsidRPr="00FF430B" w:rsidRDefault="00460653" w:rsidP="00655671">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BA037E">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BA037E">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BA037E">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A037E">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BA037E">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BA037E">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BA037E">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A037E">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A037E">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A037E">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BA037E">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BA037E">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BA037E">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BA037E">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A037E">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A037E">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A037E">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BA037E">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A037E">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A037E">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A037E">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BA037E">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A037E">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A037E">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A037E">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BA037E">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2D639901" w14:textId="38DA23BF" w:rsidR="00877B36" w:rsidRDefault="00877B36" w:rsidP="00877B36">
            <w:pPr>
              <w:tabs>
                <w:tab w:val="left" w:pos="2295"/>
              </w:tabs>
              <w:jc w:val="both"/>
              <w:rPr>
                <w:lang w:val="ro-MD"/>
              </w:rPr>
            </w:pPr>
          </w:p>
          <w:p w14:paraId="239A249D" w14:textId="62F016A0" w:rsidR="00C302A3" w:rsidRDefault="00C302A3" w:rsidP="00877B36">
            <w:pPr>
              <w:tabs>
                <w:tab w:val="left" w:pos="2295"/>
              </w:tabs>
              <w:jc w:val="both"/>
              <w:rPr>
                <w:lang w:val="ro-MD"/>
              </w:rPr>
            </w:pPr>
          </w:p>
          <w:p w14:paraId="2FA0D689" w14:textId="4A7F661C" w:rsidR="00C302A3" w:rsidRDefault="00C302A3" w:rsidP="00877B36">
            <w:pPr>
              <w:tabs>
                <w:tab w:val="left" w:pos="2295"/>
              </w:tabs>
              <w:jc w:val="both"/>
              <w:rPr>
                <w:lang w:val="ro-MD"/>
              </w:rPr>
            </w:pPr>
          </w:p>
          <w:p w14:paraId="147D2A6D" w14:textId="1C2A20F2" w:rsidR="00C302A3" w:rsidRDefault="00C302A3" w:rsidP="00877B36">
            <w:pPr>
              <w:tabs>
                <w:tab w:val="left" w:pos="2295"/>
              </w:tabs>
              <w:jc w:val="both"/>
              <w:rPr>
                <w:lang w:val="ro-MD"/>
              </w:rPr>
            </w:pPr>
          </w:p>
          <w:p w14:paraId="173EB597" w14:textId="5DDE9F76" w:rsidR="00C302A3" w:rsidRDefault="00C302A3" w:rsidP="00877B36">
            <w:pPr>
              <w:tabs>
                <w:tab w:val="left" w:pos="2295"/>
              </w:tabs>
              <w:jc w:val="both"/>
              <w:rPr>
                <w:lang w:val="ro-MD"/>
              </w:rPr>
            </w:pPr>
          </w:p>
          <w:p w14:paraId="409850CD" w14:textId="5181CC7A" w:rsidR="00C302A3" w:rsidRDefault="00C302A3" w:rsidP="00877B36">
            <w:pPr>
              <w:tabs>
                <w:tab w:val="left" w:pos="2295"/>
              </w:tabs>
              <w:jc w:val="both"/>
              <w:rPr>
                <w:lang w:val="ro-MD"/>
              </w:rPr>
            </w:pPr>
          </w:p>
          <w:p w14:paraId="7B8E517D" w14:textId="09BEBEF0" w:rsidR="00C302A3" w:rsidRDefault="00C302A3" w:rsidP="00877B36">
            <w:pPr>
              <w:tabs>
                <w:tab w:val="left" w:pos="2295"/>
              </w:tabs>
              <w:jc w:val="both"/>
              <w:rPr>
                <w:lang w:val="ro-MD"/>
              </w:rPr>
            </w:pPr>
          </w:p>
          <w:p w14:paraId="75AFAAD1" w14:textId="77777777" w:rsidR="00C302A3" w:rsidRPr="00FF430B" w:rsidRDefault="00C302A3"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A037E">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51C9708C" w:rsidR="004D7C86" w:rsidRDefault="004D7C86" w:rsidP="00196AB4">
            <w:pPr>
              <w:tabs>
                <w:tab w:val="left" w:pos="2295"/>
              </w:tabs>
              <w:jc w:val="both"/>
              <w:rPr>
                <w:lang w:val="ro-MD"/>
              </w:rPr>
            </w:pPr>
          </w:p>
          <w:p w14:paraId="37EF7CC2" w14:textId="239B7B79" w:rsidR="00E27790" w:rsidRDefault="00E27790" w:rsidP="00196AB4">
            <w:pPr>
              <w:tabs>
                <w:tab w:val="left" w:pos="2295"/>
              </w:tabs>
              <w:jc w:val="both"/>
              <w:rPr>
                <w:lang w:val="ro-MD"/>
              </w:rPr>
            </w:pPr>
          </w:p>
          <w:p w14:paraId="1EDC8EA0" w14:textId="7A6E87C0" w:rsidR="00E27790" w:rsidRDefault="00E27790" w:rsidP="00196AB4">
            <w:pPr>
              <w:tabs>
                <w:tab w:val="left" w:pos="2295"/>
              </w:tabs>
              <w:jc w:val="both"/>
              <w:rPr>
                <w:lang w:val="ro-MD"/>
              </w:rPr>
            </w:pPr>
          </w:p>
          <w:p w14:paraId="7D5AB7C6" w14:textId="489FED76" w:rsidR="00E27790" w:rsidRDefault="00E27790" w:rsidP="00196AB4">
            <w:pPr>
              <w:tabs>
                <w:tab w:val="left" w:pos="2295"/>
              </w:tabs>
              <w:jc w:val="both"/>
              <w:rPr>
                <w:lang w:val="ro-MD"/>
              </w:rPr>
            </w:pPr>
          </w:p>
          <w:p w14:paraId="3A65B3FD" w14:textId="54C58E76" w:rsidR="00E27790" w:rsidRDefault="00E27790" w:rsidP="00196AB4">
            <w:pPr>
              <w:tabs>
                <w:tab w:val="left" w:pos="2295"/>
              </w:tabs>
              <w:jc w:val="both"/>
              <w:rPr>
                <w:lang w:val="ro-MD"/>
              </w:rPr>
            </w:pPr>
          </w:p>
          <w:p w14:paraId="39F72227" w14:textId="5998E28D" w:rsidR="00E27790" w:rsidRDefault="00E27790" w:rsidP="00196AB4">
            <w:pPr>
              <w:tabs>
                <w:tab w:val="left" w:pos="2295"/>
              </w:tabs>
              <w:jc w:val="both"/>
              <w:rPr>
                <w:lang w:val="ro-MD"/>
              </w:rPr>
            </w:pPr>
          </w:p>
          <w:p w14:paraId="59380F84" w14:textId="7E0B0C3F" w:rsidR="00E27790" w:rsidRDefault="00E27790" w:rsidP="00196AB4">
            <w:pPr>
              <w:tabs>
                <w:tab w:val="left" w:pos="2295"/>
              </w:tabs>
              <w:jc w:val="both"/>
              <w:rPr>
                <w:lang w:val="ro-MD"/>
              </w:rPr>
            </w:pPr>
          </w:p>
          <w:p w14:paraId="08E1DA81" w14:textId="77777777" w:rsidR="00E27790" w:rsidRDefault="00E27790"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A037E">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A037E">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BA037E">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BA037E">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BA037E">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lastRenderedPageBreak/>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A037E">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A037E">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presteze Lucrările conform condiţiilor prevăzute de prezentul Contract;</w:t>
            </w:r>
          </w:p>
          <w:p w14:paraId="23A9380B" w14:textId="77777777" w:rsidR="00F8797B" w:rsidRPr="00FF430B" w:rsidRDefault="00F8797B"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A037E">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A037E">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A037E">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A037E">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A037E">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A037E">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A037E">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A037E">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77781969" w14:textId="1CD63557" w:rsidR="00A93011"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60C9044D" w14:textId="30152CDB" w:rsidR="00E27790" w:rsidRDefault="00E27790" w:rsidP="007C193B">
            <w:pPr>
              <w:jc w:val="both"/>
              <w:rPr>
                <w:lang w:val="ro-MD"/>
              </w:rPr>
            </w:pPr>
          </w:p>
          <w:p w14:paraId="3766A00E" w14:textId="77777777" w:rsidR="00E27790" w:rsidRPr="00FF430B" w:rsidRDefault="00E27790" w:rsidP="007C193B">
            <w:pPr>
              <w:jc w:val="both"/>
              <w:rPr>
                <w:lang w:val="ro-MD"/>
              </w:rPr>
            </w:pP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A037E">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A037E">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A037E">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A037E">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A037E">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BA037E">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A037E">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65A199F8" w:rsidR="00411C62" w:rsidRDefault="00411C62" w:rsidP="006A7C1C">
            <w:pPr>
              <w:jc w:val="both"/>
              <w:rPr>
                <w:b/>
                <w:lang w:val="ro-MD"/>
              </w:rPr>
            </w:pPr>
          </w:p>
          <w:p w14:paraId="039CBF26" w14:textId="77777777" w:rsidR="00E27790" w:rsidRPr="00FF430B" w:rsidRDefault="00E27790"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3D72F" w14:textId="77777777" w:rsidR="00C00975" w:rsidRDefault="00C00975" w:rsidP="00A20ACF">
      <w:r>
        <w:separator/>
      </w:r>
    </w:p>
  </w:endnote>
  <w:endnote w:type="continuationSeparator" w:id="0">
    <w:p w14:paraId="2EE3761B" w14:textId="77777777" w:rsidR="00C00975" w:rsidRDefault="00C009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E39D0" w:rsidRDefault="001E39D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10BD5AA" w:rsidR="001E39D0" w:rsidRDefault="001E39D0">
        <w:pPr>
          <w:pStyle w:val="a4"/>
          <w:jc w:val="right"/>
        </w:pPr>
        <w:r>
          <w:fldChar w:fldCharType="begin"/>
        </w:r>
        <w:r>
          <w:instrText xml:space="preserve"> PAGE   \* MERGEFORMAT </w:instrText>
        </w:r>
        <w:r>
          <w:fldChar w:fldCharType="separate"/>
        </w:r>
        <w:r w:rsidR="00E745F8">
          <w:t>73</w:t>
        </w:r>
        <w:r>
          <w:fldChar w:fldCharType="end"/>
        </w:r>
      </w:p>
    </w:sdtContent>
  </w:sdt>
  <w:p w14:paraId="075618FA" w14:textId="77777777" w:rsidR="001E39D0" w:rsidRDefault="001E39D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5DA10" w14:textId="77777777" w:rsidR="00C00975" w:rsidRDefault="00C00975" w:rsidP="00A20ACF">
      <w:r>
        <w:separator/>
      </w:r>
    </w:p>
  </w:footnote>
  <w:footnote w:type="continuationSeparator" w:id="0">
    <w:p w14:paraId="41146C45" w14:textId="77777777" w:rsidR="00C00975" w:rsidRDefault="00C0097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FF4E08"/>
    <w:multiLevelType w:val="hybridMultilevel"/>
    <w:tmpl w:val="FE42F746"/>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5A34483"/>
    <w:multiLevelType w:val="hybridMultilevel"/>
    <w:tmpl w:val="0EFC242A"/>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E13FE2"/>
    <w:multiLevelType w:val="hybridMultilevel"/>
    <w:tmpl w:val="AACCC8BC"/>
    <w:lvl w:ilvl="0" w:tplc="2CC0488A">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17E15A6"/>
    <w:multiLevelType w:val="hybridMultilevel"/>
    <w:tmpl w:val="84424F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ECD0A3E"/>
    <w:multiLevelType w:val="hybridMultilevel"/>
    <w:tmpl w:val="87BCAE04"/>
    <w:lvl w:ilvl="0" w:tplc="0419000F">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32"/>
  </w:num>
  <w:num w:numId="4">
    <w:abstractNumId w:val="31"/>
  </w:num>
  <w:num w:numId="5">
    <w:abstractNumId w:val="14"/>
  </w:num>
  <w:num w:numId="6">
    <w:abstractNumId w:val="18"/>
  </w:num>
  <w:num w:numId="7">
    <w:abstractNumId w:val="16"/>
  </w:num>
  <w:num w:numId="8">
    <w:abstractNumId w:val="8"/>
  </w:num>
  <w:num w:numId="9">
    <w:abstractNumId w:val="30"/>
  </w:num>
  <w:num w:numId="10">
    <w:abstractNumId w:val="12"/>
  </w:num>
  <w:num w:numId="11">
    <w:abstractNumId w:val="25"/>
  </w:num>
  <w:num w:numId="12">
    <w:abstractNumId w:val="26"/>
  </w:num>
  <w:num w:numId="13">
    <w:abstractNumId w:val="38"/>
  </w:num>
  <w:num w:numId="14">
    <w:abstractNumId w:val="29"/>
  </w:num>
  <w:num w:numId="15">
    <w:abstractNumId w:val="7"/>
  </w:num>
  <w:num w:numId="16">
    <w:abstractNumId w:val="27"/>
  </w:num>
  <w:num w:numId="17">
    <w:abstractNumId w:val="10"/>
  </w:num>
  <w:num w:numId="18">
    <w:abstractNumId w:val="40"/>
  </w:num>
  <w:num w:numId="19">
    <w:abstractNumId w:val="35"/>
  </w:num>
  <w:num w:numId="20">
    <w:abstractNumId w:val="11"/>
  </w:num>
  <w:num w:numId="21">
    <w:abstractNumId w:val="33"/>
  </w:num>
  <w:num w:numId="22">
    <w:abstractNumId w:val="19"/>
  </w:num>
  <w:num w:numId="23">
    <w:abstractNumId w:val="28"/>
  </w:num>
  <w:num w:numId="24">
    <w:abstractNumId w:val="22"/>
  </w:num>
  <w:num w:numId="25">
    <w:abstractNumId w:val="39"/>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7"/>
  </w:num>
  <w:num w:numId="37">
    <w:abstractNumId w:val="42"/>
  </w:num>
  <w:num w:numId="38">
    <w:abstractNumId w:val="5"/>
  </w:num>
  <w:num w:numId="39">
    <w:abstractNumId w:val="24"/>
  </w:num>
  <w:num w:numId="40">
    <w:abstractNumId w:val="15"/>
  </w:num>
  <w:num w:numId="41">
    <w:abstractNumId w:val="23"/>
  </w:num>
  <w:num w:numId="42">
    <w:abstractNumId w:val="41"/>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42D"/>
    <w:rsid w:val="0004670D"/>
    <w:rsid w:val="00046CEA"/>
    <w:rsid w:val="00050E70"/>
    <w:rsid w:val="0005316F"/>
    <w:rsid w:val="00054AD8"/>
    <w:rsid w:val="000559B0"/>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C68"/>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8A6"/>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9D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D6"/>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1A2"/>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5D0"/>
    <w:rsid w:val="002A0AE5"/>
    <w:rsid w:val="002A118B"/>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1B5"/>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F00"/>
    <w:rsid w:val="0036564A"/>
    <w:rsid w:val="00366B72"/>
    <w:rsid w:val="00371806"/>
    <w:rsid w:val="003731FD"/>
    <w:rsid w:val="00373336"/>
    <w:rsid w:val="00373AF9"/>
    <w:rsid w:val="00377CE0"/>
    <w:rsid w:val="00380B0A"/>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1C4"/>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A11"/>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3D8"/>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66"/>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B05"/>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EC8"/>
    <w:rsid w:val="006442C1"/>
    <w:rsid w:val="00647E26"/>
    <w:rsid w:val="0065033C"/>
    <w:rsid w:val="006504AB"/>
    <w:rsid w:val="00650958"/>
    <w:rsid w:val="00650E1C"/>
    <w:rsid w:val="006514A0"/>
    <w:rsid w:val="00651EB9"/>
    <w:rsid w:val="006526E7"/>
    <w:rsid w:val="006537B3"/>
    <w:rsid w:val="00653E70"/>
    <w:rsid w:val="00655671"/>
    <w:rsid w:val="00657833"/>
    <w:rsid w:val="006620F8"/>
    <w:rsid w:val="006636C7"/>
    <w:rsid w:val="006638BF"/>
    <w:rsid w:val="00666A9B"/>
    <w:rsid w:val="006674AD"/>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13F"/>
    <w:rsid w:val="006F3B8E"/>
    <w:rsid w:val="006F4A02"/>
    <w:rsid w:val="006F4DC3"/>
    <w:rsid w:val="007001BE"/>
    <w:rsid w:val="00700318"/>
    <w:rsid w:val="00702776"/>
    <w:rsid w:val="00702D98"/>
    <w:rsid w:val="007041C8"/>
    <w:rsid w:val="00706AD6"/>
    <w:rsid w:val="00707585"/>
    <w:rsid w:val="007075E8"/>
    <w:rsid w:val="00711A07"/>
    <w:rsid w:val="00712E40"/>
    <w:rsid w:val="00715491"/>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1F2"/>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65B"/>
    <w:rsid w:val="0083019C"/>
    <w:rsid w:val="00835D86"/>
    <w:rsid w:val="00836BFA"/>
    <w:rsid w:val="008373B7"/>
    <w:rsid w:val="008374FB"/>
    <w:rsid w:val="00837672"/>
    <w:rsid w:val="00837D1C"/>
    <w:rsid w:val="00840073"/>
    <w:rsid w:val="00840FEE"/>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4D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6E7"/>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B25"/>
    <w:rsid w:val="008F5C61"/>
    <w:rsid w:val="008F5E7D"/>
    <w:rsid w:val="00900A76"/>
    <w:rsid w:val="00905255"/>
    <w:rsid w:val="00905325"/>
    <w:rsid w:val="009056E5"/>
    <w:rsid w:val="00905A43"/>
    <w:rsid w:val="00905E0C"/>
    <w:rsid w:val="00907166"/>
    <w:rsid w:val="0091097A"/>
    <w:rsid w:val="00911AC8"/>
    <w:rsid w:val="00913204"/>
    <w:rsid w:val="009157BF"/>
    <w:rsid w:val="00916065"/>
    <w:rsid w:val="009174E1"/>
    <w:rsid w:val="00920A78"/>
    <w:rsid w:val="00922793"/>
    <w:rsid w:val="00922F8A"/>
    <w:rsid w:val="00925DF7"/>
    <w:rsid w:val="00926CDF"/>
    <w:rsid w:val="00927F7D"/>
    <w:rsid w:val="00931029"/>
    <w:rsid w:val="00931A32"/>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4A0"/>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0B0"/>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4D8"/>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DF5"/>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AE9"/>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37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9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02A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424"/>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B9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25F"/>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90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790"/>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0FE"/>
    <w:rsid w:val="00E53234"/>
    <w:rsid w:val="00E577E4"/>
    <w:rsid w:val="00E57AFE"/>
    <w:rsid w:val="00E6009A"/>
    <w:rsid w:val="00E6012E"/>
    <w:rsid w:val="00E614FD"/>
    <w:rsid w:val="00E706C1"/>
    <w:rsid w:val="00E7180A"/>
    <w:rsid w:val="00E71F7B"/>
    <w:rsid w:val="00E73079"/>
    <w:rsid w:val="00E745F8"/>
    <w:rsid w:val="00E80759"/>
    <w:rsid w:val="00E80C5F"/>
    <w:rsid w:val="00E81A3E"/>
    <w:rsid w:val="00E8202C"/>
    <w:rsid w:val="00E828BB"/>
    <w:rsid w:val="00E836D3"/>
    <w:rsid w:val="00E838F8"/>
    <w:rsid w:val="00E845B0"/>
    <w:rsid w:val="00E85B92"/>
    <w:rsid w:val="00E86623"/>
    <w:rsid w:val="00E906E9"/>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E78"/>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46D"/>
    <w:rsid w:val="00F70234"/>
    <w:rsid w:val="00F70979"/>
    <w:rsid w:val="00F7186F"/>
    <w:rsid w:val="00F72A90"/>
    <w:rsid w:val="00F72CAC"/>
    <w:rsid w:val="00F7506D"/>
    <w:rsid w:val="00F75181"/>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01A"/>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641D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2641D6"/>
    <w:rPr>
      <w:rFonts w:ascii="TimesNewRomanPSMT" w:hAnsi="TimesNewRomanPSMT" w:hint="default"/>
      <w:b w:val="0"/>
      <w:bCs w:val="0"/>
      <w:i w:val="0"/>
      <w:iCs w:val="0"/>
      <w:color w:val="000000"/>
      <w:sz w:val="20"/>
      <w:szCs w:val="20"/>
    </w:rPr>
  </w:style>
  <w:style w:type="paragraph" w:styleId="aff2">
    <w:name w:val="No Spacing"/>
    <w:link w:val="aff3"/>
    <w:uiPriority w:val="1"/>
    <w:qFormat/>
    <w:rsid w:val="002641D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2641D6"/>
    <w:rPr>
      <w:rFonts w:ascii="Times New Roman" w:eastAsia="Times New Roman" w:hAnsi="Times New Roman" w:cs="Times New Roman"/>
      <w:sz w:val="20"/>
      <w:szCs w:val="20"/>
      <w:lang w:val="ru-RU" w:eastAsia="ru-RU"/>
    </w:rPr>
  </w:style>
  <w:style w:type="character" w:customStyle="1" w:styleId="UnresolvedMention">
    <w:name w:val="Unresolved Mention"/>
    <w:basedOn w:val="a1"/>
    <w:uiPriority w:val="99"/>
    <w:semiHidden/>
    <w:unhideWhenUsed/>
    <w:rsid w:val="00C864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97125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alugar@yahoo.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435C3-8BF2-4F27-9191-2C692646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73</Pages>
  <Words>26607</Words>
  <Characters>151662</Characters>
  <Application>Microsoft Office Word</Application>
  <DocSecurity>0</DocSecurity>
  <Lines>1263</Lines>
  <Paragraphs>355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38</cp:revision>
  <cp:lastPrinted>2021-06-01T11:52:00Z</cp:lastPrinted>
  <dcterms:created xsi:type="dcterms:W3CDTF">2025-06-09T09:26:00Z</dcterms:created>
  <dcterms:modified xsi:type="dcterms:W3CDTF">2026-05-12T13:22:00Z</dcterms:modified>
</cp:coreProperties>
</file>