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40" w:type="dxa"/>
        <w:tblInd w:w="-426" w:type="dxa"/>
        <w:tblLayout w:type="fixed"/>
        <w:tblLook w:val="04A0" w:firstRow="1" w:lastRow="0" w:firstColumn="1" w:lastColumn="0" w:noHBand="0" w:noVBand="1"/>
      </w:tblPr>
      <w:tblGrid>
        <w:gridCol w:w="10740"/>
      </w:tblGrid>
      <w:tr w:rsidR="00A20ACF" w:rsidRPr="00EC30C2" w14:paraId="4EE84C8A" w14:textId="77777777" w:rsidTr="000E623C">
        <w:trPr>
          <w:trHeight w:val="697"/>
        </w:trPr>
        <w:tc>
          <w:tcPr>
            <w:tcW w:w="10740" w:type="dxa"/>
            <w:vAlign w:val="center"/>
          </w:tcPr>
          <w:p w14:paraId="2BB5B9DF" w14:textId="115BCD33" w:rsidR="00460653" w:rsidRPr="00FF430B" w:rsidRDefault="00880063" w:rsidP="00112F50">
            <w:pPr>
              <w:jc w:val="center"/>
              <w:rPr>
                <w:b/>
                <w:sz w:val="28"/>
                <w:szCs w:val="28"/>
                <w:u w:val="single"/>
              </w:rPr>
            </w:pPr>
            <w:r>
              <w:rPr>
                <w:b/>
                <w:caps/>
                <w:sz w:val="28"/>
                <w:szCs w:val="28"/>
              </w:rPr>
              <w:t xml:space="preserve">                </w:t>
            </w:r>
            <w:r w:rsidR="00743BE1">
              <w:rPr>
                <w:b/>
                <w:caps/>
                <w:sz w:val="28"/>
                <w:szCs w:val="28"/>
              </w:rPr>
              <w:t xml:space="preserve">     </w:t>
            </w:r>
            <w:r w:rsidR="00460653" w:rsidRPr="00FF430B">
              <w:rPr>
                <w:b/>
                <w:caps/>
                <w:sz w:val="28"/>
                <w:szCs w:val="28"/>
              </w:rPr>
              <w:t>Contract</w:t>
            </w:r>
            <w:r w:rsidR="00460653" w:rsidRPr="00FF430B">
              <w:rPr>
                <w:b/>
                <w:sz w:val="28"/>
                <w:szCs w:val="28"/>
              </w:rPr>
              <w:t xml:space="preserve"> DE ANTREPRIZĂ Nr.</w:t>
            </w:r>
            <w:r>
              <w:rPr>
                <w:b/>
                <w:sz w:val="28"/>
                <w:szCs w:val="28"/>
              </w:rPr>
              <w:t>________________</w:t>
            </w:r>
          </w:p>
          <w:p w14:paraId="75A85BCD" w14:textId="6D056097" w:rsidR="00460653" w:rsidRDefault="00880063" w:rsidP="00880063">
            <w:pPr>
              <w:rPr>
                <w:b/>
              </w:rPr>
            </w:pPr>
            <w:r>
              <w:rPr>
                <w:b/>
              </w:rPr>
              <w:t xml:space="preserve">                                        </w:t>
            </w:r>
            <w:r w:rsidR="002026F9">
              <w:rPr>
                <w:b/>
              </w:rPr>
              <w:t xml:space="preserve">           </w:t>
            </w:r>
            <w:r>
              <w:rPr>
                <w:b/>
              </w:rPr>
              <w:t xml:space="preserve">  </w:t>
            </w:r>
            <w:r w:rsidR="00460653" w:rsidRPr="00FF430B">
              <w:rPr>
                <w:b/>
              </w:rPr>
              <w:t xml:space="preserve">privind achiziţia </w:t>
            </w:r>
            <w:r w:rsidR="00015C01">
              <w:rPr>
                <w:b/>
              </w:rPr>
              <w:t xml:space="preserve">sectorială </w:t>
            </w:r>
          </w:p>
          <w:p w14:paraId="474A22DD" w14:textId="77777777" w:rsidR="00B91634" w:rsidRDefault="00B91634" w:rsidP="00196AB4">
            <w:pPr>
              <w:jc w:val="both"/>
              <w:rPr>
                <w:b/>
                <w:i/>
              </w:rPr>
            </w:pPr>
          </w:p>
          <w:p w14:paraId="06C48362" w14:textId="77777777" w:rsidR="000E623C" w:rsidRPr="00DF7294" w:rsidRDefault="000E623C" w:rsidP="000E623C">
            <w:pPr>
              <w:shd w:val="clear" w:color="auto" w:fill="FFFFFF" w:themeFill="background1"/>
              <w:spacing w:after="120"/>
              <w:rPr>
                <w:rFonts w:eastAsia="Calibri"/>
                <w:b/>
                <w:bCs/>
                <w:lang w:val="it-IT"/>
              </w:rPr>
            </w:pPr>
            <w:r>
              <w:rPr>
                <w:rFonts w:eastAsia="Calibri"/>
                <w:b/>
                <w:bCs/>
                <w:lang w:val="it-IT"/>
              </w:rPr>
              <w:t>Schimbarea elementelor conductei principale de abur a blocului energetic nr.2 și nr.3.</w:t>
            </w:r>
          </w:p>
          <w:p w14:paraId="56D6C5BA" w14:textId="0033887A" w:rsidR="00460653" w:rsidRPr="00FF430B" w:rsidRDefault="00543C25" w:rsidP="00196AB4">
            <w:pPr>
              <w:jc w:val="both"/>
              <w:rPr>
                <w:b/>
                <w:i/>
              </w:rPr>
            </w:pPr>
            <w:r>
              <w:rPr>
                <w:b/>
                <w:i/>
              </w:rPr>
              <w:t>cod CPV:</w:t>
            </w:r>
            <w:r w:rsidR="00F245D4">
              <w:rPr>
                <w:b/>
                <w:i/>
              </w:rPr>
              <w:t>45231111-6</w:t>
            </w:r>
          </w:p>
          <w:p w14:paraId="086C4CF6" w14:textId="77777777" w:rsidR="00460653" w:rsidRPr="00FF430B" w:rsidRDefault="00460653" w:rsidP="00196AB4">
            <w:pPr>
              <w:jc w:val="both"/>
              <w:rPr>
                <w:b/>
                <w:i/>
              </w:rPr>
            </w:pPr>
          </w:p>
          <w:p w14:paraId="42401B0F" w14:textId="20F4A8FD" w:rsidR="001806FB" w:rsidRDefault="001806FB" w:rsidP="001806FB">
            <w:pPr>
              <w:widowControl w:val="0"/>
              <w:tabs>
                <w:tab w:val="center" w:pos="-6663"/>
                <w:tab w:val="left" w:pos="567"/>
                <w:tab w:val="right" w:pos="10206"/>
              </w:tabs>
            </w:pPr>
            <w:r>
              <w:t>„__</w:t>
            </w:r>
            <w:r w:rsidR="002932D8">
              <w:t>__</w:t>
            </w:r>
            <w:r>
              <w:t>_”</w:t>
            </w:r>
            <w:r w:rsidR="002932D8">
              <w:t>______</w:t>
            </w:r>
            <w:r>
              <w:t>_________202</w:t>
            </w:r>
            <w:r w:rsidR="000A3AF1">
              <w:t>3</w:t>
            </w:r>
            <w:r w:rsidR="002932D8">
              <w:t xml:space="preserve">      </w:t>
            </w:r>
            <w:r>
              <w:t xml:space="preserve">                                                                           </w:t>
            </w:r>
            <w:r w:rsidRPr="0060009D">
              <w:rPr>
                <w:u w:val="single"/>
              </w:rPr>
              <w:t>mun. Chișinău</w:t>
            </w:r>
          </w:p>
          <w:p w14:paraId="305AE405" w14:textId="600BED76" w:rsidR="001806FB" w:rsidRDefault="001806FB" w:rsidP="001806FB">
            <w:pPr>
              <w:widowControl w:val="0"/>
              <w:jc w:val="center"/>
            </w:pPr>
            <w:r>
              <w:rPr>
                <w:sz w:val="20"/>
                <w:szCs w:val="20"/>
              </w:rPr>
              <w:t xml:space="preserve">                                                                                                                          </w:t>
            </w: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74ED9541" w14:textId="327B5BB8" w:rsidR="002B4F78" w:rsidRPr="00E26D64" w:rsidRDefault="00E52AB9" w:rsidP="00127C8A">
            <w:pPr>
              <w:pStyle w:val="af2"/>
              <w:widowControl w:val="0"/>
              <w:tabs>
                <w:tab w:val="left" w:pos="567"/>
                <w:tab w:val="right" w:pos="9531"/>
              </w:tabs>
              <w:spacing w:line="276" w:lineRule="auto"/>
              <w:ind w:firstLine="0"/>
              <w:rPr>
                <w:lang w:val="en-US"/>
              </w:rPr>
            </w:pPr>
            <w:r w:rsidRPr="00E26D64">
              <w:rPr>
                <w:lang w:val="en-US"/>
              </w:rPr>
              <w:t xml:space="preserve">       </w:t>
            </w:r>
            <w:proofErr w:type="spellStart"/>
            <w:r w:rsidRPr="00E26D64">
              <w:rPr>
                <w:lang w:val="en-US"/>
              </w:rPr>
              <w:t>Prezentul</w:t>
            </w:r>
            <w:proofErr w:type="spellEnd"/>
            <w:r w:rsidRPr="00E26D64">
              <w:rPr>
                <w:lang w:val="en-US"/>
              </w:rPr>
              <w:t xml:space="preserve"> contract </w:t>
            </w:r>
            <w:proofErr w:type="spellStart"/>
            <w:r w:rsidRPr="00E26D64">
              <w:rPr>
                <w:lang w:val="en-US"/>
              </w:rPr>
              <w:t>este</w:t>
            </w:r>
            <w:proofErr w:type="spellEnd"/>
            <w:r w:rsidRPr="00E26D64">
              <w:rPr>
                <w:lang w:val="en-US"/>
              </w:rPr>
              <w:t xml:space="preserve"> </w:t>
            </w:r>
            <w:proofErr w:type="spellStart"/>
            <w:r w:rsidRPr="00E26D64">
              <w:rPr>
                <w:lang w:val="en-US"/>
              </w:rPr>
              <w:t>încheiat</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urma</w:t>
            </w:r>
            <w:proofErr w:type="spellEnd"/>
            <w:r w:rsidRPr="00E26D64">
              <w:rPr>
                <w:lang w:val="en-US"/>
              </w:rPr>
              <w:t xml:space="preserve"> </w:t>
            </w:r>
            <w:proofErr w:type="spellStart"/>
            <w:r w:rsidRPr="00E26D64">
              <w:rPr>
                <w:lang w:val="en-US"/>
              </w:rPr>
              <w:t>procedurii</w:t>
            </w:r>
            <w:proofErr w:type="spellEnd"/>
            <w:r w:rsidRPr="00E26D64">
              <w:rPr>
                <w:lang w:val="en-US"/>
              </w:rPr>
              <w:t xml:space="preserve"> de </w:t>
            </w:r>
            <w:proofErr w:type="spellStart"/>
            <w:r w:rsidRPr="00E26D64">
              <w:rPr>
                <w:lang w:val="en-US"/>
              </w:rPr>
              <w:t>achiziție</w:t>
            </w:r>
            <w:proofErr w:type="spellEnd"/>
            <w:r w:rsidRPr="00E26D64">
              <w:rPr>
                <w:lang w:val="en-US"/>
              </w:rPr>
              <w:t xml:space="preserve"> nr. </w:t>
            </w:r>
            <w:r w:rsidR="000A3AF1">
              <w:rPr>
                <w:lang w:val="en-US"/>
              </w:rPr>
              <w:t>__________</w:t>
            </w:r>
            <w:r w:rsidR="000D4B79" w:rsidRPr="00E26D64">
              <w:rPr>
                <w:lang w:val="en-US"/>
              </w:rPr>
              <w:t xml:space="preserve"> </w:t>
            </w:r>
            <w:r w:rsidRPr="00E26D64">
              <w:rPr>
                <w:lang w:val="en-US"/>
              </w:rPr>
              <w:t xml:space="preserve">din data de </w:t>
            </w:r>
            <w:r w:rsidR="000A3AF1">
              <w:rPr>
                <w:lang w:val="en-US"/>
              </w:rPr>
              <w:t>__________</w:t>
            </w:r>
            <w:r w:rsidRPr="00E26D64">
              <w:rPr>
                <w:lang w:val="en-US"/>
              </w:rPr>
              <w:t xml:space="preserve">, </w:t>
            </w:r>
            <w:proofErr w:type="spellStart"/>
            <w:r w:rsidRPr="00E26D64">
              <w:rPr>
                <w:lang w:val="en-US"/>
              </w:rPr>
              <w:t>între</w:t>
            </w:r>
            <w:proofErr w:type="spellEnd"/>
            <w:r w:rsidRPr="00E26D64">
              <w:rPr>
                <w:lang w:val="en-US"/>
              </w:rPr>
              <w:t xml:space="preserve"> </w:t>
            </w:r>
            <w:r w:rsidRPr="006C60C1">
              <w:rPr>
                <w:b/>
                <w:bCs/>
                <w:lang w:val="en-US"/>
              </w:rPr>
              <w:t>”T</w:t>
            </w:r>
            <w:r w:rsidR="002B4F78" w:rsidRPr="006C60C1">
              <w:rPr>
                <w:b/>
                <w:bCs/>
                <w:lang w:val="en-US"/>
              </w:rPr>
              <w:t>ERMOELECTRICA</w:t>
            </w:r>
            <w:r w:rsidRPr="006C60C1">
              <w:rPr>
                <w:b/>
                <w:bCs/>
                <w:lang w:val="en-US"/>
              </w:rPr>
              <w:t>” S.A.</w:t>
            </w:r>
            <w:r w:rsidRPr="00E26D64">
              <w:rPr>
                <w:lang w:val="en-US"/>
              </w:rPr>
              <w:t xml:space="preserve">, cu </w:t>
            </w:r>
            <w:proofErr w:type="spellStart"/>
            <w:r w:rsidRPr="00E26D64">
              <w:rPr>
                <w:lang w:val="en-US"/>
              </w:rPr>
              <w:t>sediul</w:t>
            </w:r>
            <w:proofErr w:type="spellEnd"/>
            <w:r w:rsidRPr="00E26D64">
              <w:rPr>
                <w:lang w:val="en-US"/>
              </w:rPr>
              <w:t xml:space="preserve"> în </w:t>
            </w:r>
            <w:proofErr w:type="spellStart"/>
            <w:r w:rsidRPr="00E26D64">
              <w:rPr>
                <w:lang w:val="en-US"/>
              </w:rPr>
              <w:t>mun</w:t>
            </w:r>
            <w:proofErr w:type="spellEnd"/>
            <w:r w:rsidRPr="00E26D64">
              <w:rPr>
                <w:lang w:val="en-US"/>
              </w:rPr>
              <w:t xml:space="preserve">. </w:t>
            </w:r>
            <w:proofErr w:type="spellStart"/>
            <w:r w:rsidRPr="00E26D64">
              <w:rPr>
                <w:lang w:val="en-US"/>
              </w:rPr>
              <w:t>Chișinău</w:t>
            </w:r>
            <w:proofErr w:type="spellEnd"/>
            <w:r w:rsidRPr="00E26D64">
              <w:rPr>
                <w:lang w:val="en-US"/>
              </w:rPr>
              <w:t xml:space="preserve">, </w:t>
            </w:r>
            <w:proofErr w:type="spellStart"/>
            <w:r w:rsidRPr="00E26D64">
              <w:rPr>
                <w:lang w:val="en-US"/>
              </w:rPr>
              <w:t>str.Tudor</w:t>
            </w:r>
            <w:proofErr w:type="spellEnd"/>
            <w:r w:rsidRPr="00E26D64">
              <w:rPr>
                <w:lang w:val="en-US"/>
              </w:rPr>
              <w:t xml:space="preserve"> </w:t>
            </w:r>
            <w:proofErr w:type="spellStart"/>
            <w:r w:rsidRPr="00E26D64">
              <w:rPr>
                <w:lang w:val="en-US"/>
              </w:rPr>
              <w:t>Vladimirescu</w:t>
            </w:r>
            <w:proofErr w:type="spellEnd"/>
            <w:r w:rsidRPr="00E26D64">
              <w:rPr>
                <w:lang w:val="en-US"/>
              </w:rPr>
              <w:t xml:space="preserve">, 6, </w:t>
            </w:r>
            <w:proofErr w:type="spellStart"/>
            <w:r w:rsidRPr="00E26D64">
              <w:rPr>
                <w:lang w:val="en-US"/>
              </w:rPr>
              <w:t>telefon</w:t>
            </w:r>
            <w:proofErr w:type="spellEnd"/>
            <w:r w:rsidRPr="00E26D64">
              <w:rPr>
                <w:lang w:val="en-US"/>
              </w:rPr>
              <w:t xml:space="preserve">: 022-436-490, 022-436-388, IDNO 1003600026295 </w:t>
            </w:r>
            <w:proofErr w:type="spellStart"/>
            <w:r w:rsidRPr="00E26D64">
              <w:rPr>
                <w:lang w:val="en-US"/>
              </w:rPr>
              <w:t>reprezentat</w:t>
            </w:r>
            <w:proofErr w:type="spellEnd"/>
            <w:r w:rsidRPr="00E26D64">
              <w:rPr>
                <w:lang w:val="en-US"/>
              </w:rPr>
              <w:t xml:space="preserve"> </w:t>
            </w:r>
            <w:proofErr w:type="spellStart"/>
            <w:r w:rsidRPr="00E26D64">
              <w:rPr>
                <w:lang w:val="en-US"/>
              </w:rPr>
              <w:t>prin</w:t>
            </w:r>
            <w:proofErr w:type="spellEnd"/>
            <w:r w:rsidRPr="00E26D64">
              <w:rPr>
                <w:lang w:val="en-US"/>
              </w:rPr>
              <w:t xml:space="preserve"> </w:t>
            </w:r>
            <w:r w:rsidRPr="00E26D64">
              <w:rPr>
                <w:b/>
                <w:bCs/>
                <w:lang w:val="en-US"/>
              </w:rPr>
              <w:t xml:space="preserve">Director </w:t>
            </w:r>
            <w:r w:rsidR="00AB6F2D">
              <w:rPr>
                <w:b/>
                <w:bCs/>
                <w:lang w:val="en-US"/>
              </w:rPr>
              <w:t>g</w:t>
            </w:r>
            <w:r w:rsidRPr="00E26D64">
              <w:rPr>
                <w:b/>
                <w:bCs/>
                <w:lang w:val="en-US"/>
              </w:rPr>
              <w:t>eneral</w:t>
            </w:r>
            <w:r w:rsidR="00AB6F2D">
              <w:rPr>
                <w:b/>
                <w:bCs/>
                <w:lang w:val="en-US"/>
              </w:rPr>
              <w:t xml:space="preserve"> al </w:t>
            </w:r>
            <w:proofErr w:type="spellStart"/>
            <w:r w:rsidR="00AB6F2D">
              <w:rPr>
                <w:b/>
                <w:bCs/>
                <w:lang w:val="en-US"/>
              </w:rPr>
              <w:t>întreprinderii</w:t>
            </w:r>
            <w:proofErr w:type="spellEnd"/>
            <w:r w:rsidRPr="00E26D64">
              <w:rPr>
                <w:b/>
                <w:bCs/>
                <w:lang w:val="en-US"/>
              </w:rPr>
              <w:t xml:space="preserve"> </w:t>
            </w:r>
            <w:r w:rsidR="00AB6F2D">
              <w:rPr>
                <w:b/>
                <w:bCs/>
                <w:lang w:val="en-US"/>
              </w:rPr>
              <w:t>(</w:t>
            </w:r>
            <w:proofErr w:type="spellStart"/>
            <w:r w:rsidRPr="00E26D64">
              <w:rPr>
                <w:b/>
                <w:bCs/>
                <w:lang w:val="en-US"/>
              </w:rPr>
              <w:t>interimar</w:t>
            </w:r>
            <w:proofErr w:type="spellEnd"/>
            <w:r w:rsidR="00AB6F2D">
              <w:rPr>
                <w:b/>
                <w:bCs/>
                <w:lang w:val="en-US"/>
              </w:rPr>
              <w:t xml:space="preserve">) - </w:t>
            </w:r>
            <w:proofErr w:type="spellStart"/>
            <w:r w:rsidRPr="00E26D64">
              <w:rPr>
                <w:b/>
                <w:bCs/>
                <w:lang w:val="en-US"/>
              </w:rPr>
              <w:t>Vasile</w:t>
            </w:r>
            <w:proofErr w:type="spellEnd"/>
            <w:r w:rsidRPr="00E26D64">
              <w:rPr>
                <w:b/>
                <w:bCs/>
                <w:lang w:val="en-US"/>
              </w:rPr>
              <w:t xml:space="preserve"> LEU</w:t>
            </w:r>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calitate</w:t>
            </w:r>
            <w:proofErr w:type="spellEnd"/>
            <w:r w:rsidRPr="00E26D64">
              <w:rPr>
                <w:lang w:val="en-US"/>
              </w:rPr>
              <w:t xml:space="preserve"> de </w:t>
            </w:r>
            <w:proofErr w:type="spellStart"/>
            <w:r w:rsidRPr="00E26D64">
              <w:rPr>
                <w:lang w:val="en-US"/>
              </w:rPr>
              <w:t>Beneficiar</w:t>
            </w:r>
            <w:proofErr w:type="spellEnd"/>
            <w:r w:rsidRPr="00E26D64">
              <w:rPr>
                <w:lang w:val="en-US"/>
              </w:rPr>
              <w:t xml:space="preserve">, pe de o </w:t>
            </w:r>
            <w:proofErr w:type="spellStart"/>
            <w:r w:rsidRPr="00E26D64">
              <w:rPr>
                <w:lang w:val="en-US"/>
              </w:rPr>
              <w:t>parte</w:t>
            </w:r>
            <w:proofErr w:type="spellEnd"/>
            <w:r w:rsidRPr="00E26D64">
              <w:rPr>
                <w:lang w:val="en-US"/>
              </w:rPr>
              <w:t>,</w:t>
            </w:r>
            <w:r w:rsidR="00127C8A" w:rsidRPr="00E26D64">
              <w:rPr>
                <w:lang w:val="en-US"/>
              </w:rPr>
              <w:t xml:space="preserve"> </w:t>
            </w:r>
            <w:proofErr w:type="spellStart"/>
            <w:r w:rsidR="00127C8A" w:rsidRPr="00E26D64">
              <w:rPr>
                <w:lang w:val="en-US"/>
              </w:rPr>
              <w:t>și</w:t>
            </w:r>
            <w:proofErr w:type="spellEnd"/>
          </w:p>
          <w:p w14:paraId="2B554C39" w14:textId="44A1C2E6" w:rsidR="00127C8A" w:rsidRDefault="002B4F78" w:rsidP="00127C8A">
            <w:pPr>
              <w:pStyle w:val="af2"/>
              <w:widowControl w:val="0"/>
              <w:tabs>
                <w:tab w:val="left" w:pos="567"/>
                <w:tab w:val="right" w:pos="9531"/>
              </w:tabs>
              <w:spacing w:line="276" w:lineRule="auto"/>
              <w:ind w:firstLine="0"/>
              <w:rPr>
                <w:color w:val="000000" w:themeColor="text1"/>
                <w:lang w:val="en-US"/>
              </w:rPr>
            </w:pPr>
            <w:r w:rsidRPr="006C60C1">
              <w:rPr>
                <w:b/>
                <w:bCs/>
                <w:color w:val="000000" w:themeColor="text1"/>
                <w:lang w:val="en-US"/>
              </w:rPr>
              <w:t>“</w:t>
            </w:r>
            <w:r w:rsidR="00AB6F2D">
              <w:rPr>
                <w:b/>
                <w:bCs/>
                <w:color w:val="000000" w:themeColor="text1"/>
                <w:lang w:val="en-US"/>
              </w:rPr>
              <w:t>___________</w:t>
            </w:r>
            <w:r w:rsidRPr="006C60C1">
              <w:rPr>
                <w:b/>
                <w:bCs/>
                <w:color w:val="000000" w:themeColor="text1"/>
                <w:lang w:val="en-US"/>
              </w:rPr>
              <w:t xml:space="preserve">” </w:t>
            </w:r>
            <w:r w:rsidR="00127C8A" w:rsidRPr="006C60C1">
              <w:rPr>
                <w:b/>
                <w:bCs/>
                <w:color w:val="000000" w:themeColor="text1"/>
                <w:lang w:val="en-US"/>
              </w:rPr>
              <w:t>S</w:t>
            </w:r>
            <w:r w:rsidRPr="006C60C1">
              <w:rPr>
                <w:b/>
                <w:bCs/>
                <w:color w:val="000000" w:themeColor="text1"/>
                <w:lang w:val="en-US"/>
              </w:rPr>
              <w:t>.</w:t>
            </w:r>
            <w:r w:rsidR="00127C8A" w:rsidRPr="006C60C1">
              <w:rPr>
                <w:b/>
                <w:bCs/>
                <w:color w:val="000000" w:themeColor="text1"/>
                <w:lang w:val="en-US"/>
              </w:rPr>
              <w:t>R</w:t>
            </w:r>
            <w:r w:rsidRPr="006C60C1">
              <w:rPr>
                <w:b/>
                <w:bCs/>
                <w:color w:val="000000" w:themeColor="text1"/>
                <w:lang w:val="en-US"/>
              </w:rPr>
              <w:t>.</w:t>
            </w:r>
            <w:r w:rsidR="00127C8A" w:rsidRPr="006C60C1">
              <w:rPr>
                <w:b/>
                <w:bCs/>
                <w:color w:val="000000" w:themeColor="text1"/>
                <w:lang w:val="en-US"/>
              </w:rPr>
              <w:t>L</w:t>
            </w:r>
            <w:r w:rsidRPr="006C60C1">
              <w:rPr>
                <w:b/>
                <w:bCs/>
                <w:color w:val="000000" w:themeColor="text1"/>
                <w:lang w:val="en-US"/>
              </w:rPr>
              <w:t>.</w:t>
            </w:r>
            <w:r w:rsidR="00127C8A" w:rsidRPr="00C77D8B">
              <w:rPr>
                <w:color w:val="000000" w:themeColor="text1"/>
                <w:lang w:val="en-US"/>
              </w:rPr>
              <w:t xml:space="preserve">, cu </w:t>
            </w:r>
            <w:proofErr w:type="spellStart"/>
            <w:r w:rsidR="00127C8A" w:rsidRPr="00C77D8B">
              <w:rPr>
                <w:color w:val="000000" w:themeColor="text1"/>
                <w:lang w:val="en-US"/>
              </w:rPr>
              <w:t>sediul</w:t>
            </w:r>
            <w:proofErr w:type="spellEnd"/>
            <w:r w:rsidR="00127C8A" w:rsidRPr="00C77D8B">
              <w:rPr>
                <w:color w:val="000000" w:themeColor="text1"/>
                <w:lang w:val="en-US"/>
              </w:rPr>
              <w:t xml:space="preserve"> în </w:t>
            </w:r>
            <w:proofErr w:type="spellStart"/>
            <w:r w:rsidR="00127C8A" w:rsidRPr="00C77D8B">
              <w:rPr>
                <w:color w:val="000000" w:themeColor="text1"/>
                <w:lang w:val="en-US"/>
              </w:rPr>
              <w:t>m</w:t>
            </w:r>
            <w:r w:rsidRPr="00C77D8B">
              <w:rPr>
                <w:color w:val="000000" w:themeColor="text1"/>
                <w:lang w:val="en-US"/>
              </w:rPr>
              <w:t>un</w:t>
            </w:r>
            <w:proofErr w:type="spellEnd"/>
            <w:r w:rsidR="00127C8A" w:rsidRPr="00C77D8B">
              <w:rPr>
                <w:color w:val="000000" w:themeColor="text1"/>
                <w:lang w:val="en-US"/>
              </w:rPr>
              <w:t xml:space="preserve">. </w:t>
            </w:r>
            <w:proofErr w:type="spellStart"/>
            <w:r w:rsidR="00127C8A" w:rsidRPr="00C77D8B">
              <w:rPr>
                <w:color w:val="000000" w:themeColor="text1"/>
                <w:lang w:val="en-US"/>
              </w:rPr>
              <w:t>Chișinău</w:t>
            </w:r>
            <w:proofErr w:type="spellEnd"/>
            <w:r w:rsidR="00127C8A" w:rsidRPr="00C77D8B">
              <w:rPr>
                <w:color w:val="000000" w:themeColor="text1"/>
                <w:lang w:val="en-US"/>
              </w:rPr>
              <w:t xml:space="preserve"> str</w:t>
            </w:r>
            <w:r w:rsidR="00E26D64" w:rsidRPr="00C77D8B">
              <w:rPr>
                <w:color w:val="000000" w:themeColor="text1"/>
                <w:lang w:val="en-US"/>
              </w:rPr>
              <w:t xml:space="preserve"> </w:t>
            </w:r>
            <w:r w:rsidR="00AB6F2D">
              <w:rPr>
                <w:color w:val="000000" w:themeColor="text1"/>
                <w:lang w:val="en-US"/>
              </w:rPr>
              <w:t>____________</w:t>
            </w:r>
            <w:r w:rsidR="00C77D8B" w:rsidRPr="00C77D8B">
              <w:rPr>
                <w:color w:val="000000" w:themeColor="text1"/>
                <w:lang w:val="en-US"/>
              </w:rPr>
              <w:t>,</w:t>
            </w:r>
            <w:r w:rsidR="00E26D64" w:rsidRPr="00C77D8B">
              <w:rPr>
                <w:color w:val="000000" w:themeColor="text1"/>
                <w:lang w:val="en-US"/>
              </w:rPr>
              <w:t xml:space="preserve"> </w:t>
            </w:r>
            <w:proofErr w:type="spellStart"/>
            <w:r w:rsidR="00E26D64" w:rsidRPr="00C77D8B">
              <w:rPr>
                <w:color w:val="000000" w:themeColor="text1"/>
                <w:lang w:val="en-US"/>
              </w:rPr>
              <w:t>telefon</w:t>
            </w:r>
            <w:proofErr w:type="spellEnd"/>
            <w:r w:rsidR="00E26D64" w:rsidRPr="00C77D8B">
              <w:rPr>
                <w:color w:val="000000" w:themeColor="text1"/>
                <w:lang w:val="en-US"/>
              </w:rPr>
              <w:t xml:space="preserve">: </w:t>
            </w:r>
            <w:r w:rsidR="00AB6F2D">
              <w:rPr>
                <w:color w:val="000000" w:themeColor="text1"/>
                <w:lang w:val="en-US"/>
              </w:rPr>
              <w:t>______________</w:t>
            </w:r>
            <w:r w:rsidR="00E26D64" w:rsidRPr="00C77D8B">
              <w:rPr>
                <w:color w:val="000000" w:themeColor="text1"/>
                <w:lang w:val="en-US"/>
              </w:rPr>
              <w:t xml:space="preserve"> fax: </w:t>
            </w:r>
            <w:r w:rsidR="00AB6F2D">
              <w:rPr>
                <w:color w:val="000000" w:themeColor="text1"/>
                <w:lang w:val="en-US"/>
              </w:rPr>
              <w:t>____________</w:t>
            </w:r>
            <w:r w:rsidR="00127C8A" w:rsidRPr="00C77D8B">
              <w:rPr>
                <w:color w:val="000000" w:themeColor="text1"/>
                <w:lang w:val="en-US"/>
              </w:rPr>
              <w:t xml:space="preserve"> IDNO</w:t>
            </w:r>
            <w:r w:rsidR="00C77D8B">
              <w:rPr>
                <w:color w:val="000000" w:themeColor="text1"/>
                <w:lang w:val="en-US"/>
              </w:rPr>
              <w:t xml:space="preserve"> </w:t>
            </w:r>
            <w:r w:rsidR="00AB6F2D">
              <w:rPr>
                <w:color w:val="000000" w:themeColor="text1"/>
                <w:lang w:val="en-US"/>
              </w:rPr>
              <w:t>______________</w:t>
            </w:r>
            <w:r w:rsidR="00127C8A" w:rsidRPr="00C77D8B">
              <w:rPr>
                <w:color w:val="000000" w:themeColor="text1"/>
                <w:lang w:val="en-US"/>
              </w:rPr>
              <w:t xml:space="preserve">, care </w:t>
            </w:r>
            <w:proofErr w:type="spellStart"/>
            <w:r w:rsidR="00127C8A" w:rsidRPr="00C77D8B">
              <w:rPr>
                <w:color w:val="000000" w:themeColor="text1"/>
                <w:lang w:val="en-US"/>
              </w:rPr>
              <w:t>activează</w:t>
            </w:r>
            <w:proofErr w:type="spellEnd"/>
            <w:r w:rsidR="00127C8A" w:rsidRPr="00C77D8B">
              <w:rPr>
                <w:color w:val="000000" w:themeColor="text1"/>
                <w:lang w:val="en-US"/>
              </w:rPr>
              <w:t xml:space="preserve"> </w:t>
            </w:r>
            <w:proofErr w:type="spellStart"/>
            <w:r w:rsidR="00127C8A" w:rsidRPr="00C77D8B">
              <w:rPr>
                <w:color w:val="000000" w:themeColor="text1"/>
                <w:lang w:val="en-US"/>
              </w:rPr>
              <w:t>în</w:t>
            </w:r>
            <w:proofErr w:type="spellEnd"/>
            <w:r w:rsidR="00127C8A" w:rsidRPr="00C77D8B">
              <w:rPr>
                <w:color w:val="000000" w:themeColor="text1"/>
                <w:lang w:val="en-US"/>
              </w:rPr>
              <w:t xml:space="preserve"> </w:t>
            </w:r>
            <w:proofErr w:type="spellStart"/>
            <w:r w:rsidR="00127C8A" w:rsidRPr="00C77D8B">
              <w:rPr>
                <w:color w:val="000000" w:themeColor="text1"/>
                <w:lang w:val="en-US"/>
              </w:rPr>
              <w:t>baza</w:t>
            </w:r>
            <w:proofErr w:type="spellEnd"/>
            <w:r w:rsidR="00127C8A" w:rsidRPr="00C77D8B">
              <w:rPr>
                <w:color w:val="000000" w:themeColor="text1"/>
                <w:lang w:val="en-US"/>
              </w:rPr>
              <w:t xml:space="preserve"> </w:t>
            </w:r>
            <w:proofErr w:type="spellStart"/>
            <w:r w:rsidR="00127C8A" w:rsidRPr="00C77D8B">
              <w:rPr>
                <w:color w:val="000000" w:themeColor="text1"/>
                <w:lang w:val="en-US"/>
              </w:rPr>
              <w:t>Statulului</w:t>
            </w:r>
            <w:proofErr w:type="spellEnd"/>
            <w:r w:rsidR="00127C8A" w:rsidRPr="00C77D8B">
              <w:rPr>
                <w:color w:val="000000" w:themeColor="text1"/>
                <w:lang w:val="en-US"/>
              </w:rPr>
              <w:t xml:space="preserve">, </w:t>
            </w:r>
            <w:proofErr w:type="spellStart"/>
            <w:r w:rsidR="00127C8A" w:rsidRPr="00C77D8B">
              <w:rPr>
                <w:color w:val="000000" w:themeColor="text1"/>
                <w:lang w:val="en-US"/>
              </w:rPr>
              <w:t>reprezentat</w:t>
            </w:r>
            <w:proofErr w:type="spellEnd"/>
            <w:r w:rsidR="00127C8A" w:rsidRPr="00C77D8B">
              <w:rPr>
                <w:color w:val="000000" w:themeColor="text1"/>
                <w:lang w:val="en-US"/>
              </w:rPr>
              <w:t xml:space="preserve"> </w:t>
            </w:r>
            <w:proofErr w:type="spellStart"/>
            <w:r w:rsidR="00127C8A" w:rsidRPr="00C77D8B">
              <w:rPr>
                <w:color w:val="000000" w:themeColor="text1"/>
                <w:lang w:val="en-US"/>
              </w:rPr>
              <w:t>prin</w:t>
            </w:r>
            <w:proofErr w:type="spellEnd"/>
            <w:r w:rsidR="00127C8A" w:rsidRPr="00C77D8B">
              <w:rPr>
                <w:color w:val="000000" w:themeColor="text1"/>
                <w:lang w:val="en-US"/>
              </w:rPr>
              <w:t xml:space="preserve"> </w:t>
            </w:r>
            <w:r w:rsidR="00C9521A" w:rsidRPr="00C77D8B">
              <w:rPr>
                <w:b/>
                <w:color w:val="000000" w:themeColor="text1"/>
                <w:lang w:val="en-US"/>
              </w:rPr>
              <w:t>Administrator</w:t>
            </w:r>
            <w:r w:rsidR="00543C25" w:rsidRPr="00C77D8B">
              <w:rPr>
                <w:b/>
                <w:color w:val="000000" w:themeColor="text1"/>
                <w:lang w:val="en-US"/>
              </w:rPr>
              <w:t xml:space="preserve"> </w:t>
            </w:r>
            <w:r w:rsidR="00AB6F2D">
              <w:rPr>
                <w:b/>
                <w:color w:val="000000" w:themeColor="text1"/>
                <w:lang w:val="en-US"/>
              </w:rPr>
              <w:t>_____________</w:t>
            </w:r>
            <w:r w:rsidR="00127C8A" w:rsidRPr="00C77D8B">
              <w:rPr>
                <w:color w:val="000000" w:themeColor="text1"/>
                <w:lang w:val="en-US"/>
              </w:rPr>
              <w:t xml:space="preserve">, </w:t>
            </w:r>
            <w:proofErr w:type="spellStart"/>
            <w:r w:rsidR="00127C8A" w:rsidRPr="00C77D8B">
              <w:rPr>
                <w:color w:val="000000" w:themeColor="text1"/>
                <w:lang w:val="en-US"/>
              </w:rPr>
              <w:t>în</w:t>
            </w:r>
            <w:proofErr w:type="spellEnd"/>
            <w:r w:rsidR="00127C8A" w:rsidRPr="00C77D8B">
              <w:rPr>
                <w:color w:val="000000" w:themeColor="text1"/>
                <w:lang w:val="en-US"/>
              </w:rPr>
              <w:t xml:space="preserve"> </w:t>
            </w:r>
            <w:proofErr w:type="spellStart"/>
            <w:r w:rsidR="00127C8A" w:rsidRPr="00C77D8B">
              <w:rPr>
                <w:color w:val="000000" w:themeColor="text1"/>
                <w:lang w:val="en-US"/>
              </w:rPr>
              <w:t>calitate</w:t>
            </w:r>
            <w:proofErr w:type="spellEnd"/>
            <w:r w:rsidR="00127C8A" w:rsidRPr="00C77D8B">
              <w:rPr>
                <w:color w:val="000000" w:themeColor="text1"/>
                <w:lang w:val="en-US"/>
              </w:rPr>
              <w:t xml:space="preserve"> de </w:t>
            </w:r>
            <w:proofErr w:type="spellStart"/>
            <w:r w:rsidR="00127C8A" w:rsidRPr="00C77D8B">
              <w:rPr>
                <w:color w:val="000000" w:themeColor="text1"/>
                <w:lang w:val="en-US"/>
              </w:rPr>
              <w:t>Antreprenor</w:t>
            </w:r>
            <w:proofErr w:type="spellEnd"/>
            <w:r w:rsidR="00127C8A" w:rsidRPr="00C77D8B">
              <w:rPr>
                <w:color w:val="000000" w:themeColor="text1"/>
                <w:lang w:val="en-US"/>
              </w:rPr>
              <w:t xml:space="preserve">, pe de </w:t>
            </w:r>
            <w:proofErr w:type="spellStart"/>
            <w:r w:rsidR="00127C8A" w:rsidRPr="00C77D8B">
              <w:rPr>
                <w:color w:val="000000" w:themeColor="text1"/>
                <w:lang w:val="en-US"/>
              </w:rPr>
              <w:t>altă</w:t>
            </w:r>
            <w:proofErr w:type="spellEnd"/>
            <w:r w:rsidR="00127C8A" w:rsidRPr="00C77D8B">
              <w:rPr>
                <w:color w:val="000000" w:themeColor="text1"/>
                <w:lang w:val="en-US"/>
              </w:rPr>
              <w:t xml:space="preserve"> </w:t>
            </w:r>
            <w:proofErr w:type="spellStart"/>
            <w:r w:rsidR="00127C8A" w:rsidRPr="00C77D8B">
              <w:rPr>
                <w:color w:val="000000" w:themeColor="text1"/>
                <w:lang w:val="en-US"/>
              </w:rPr>
              <w:t>parte</w:t>
            </w:r>
            <w:proofErr w:type="spellEnd"/>
            <w:r w:rsidR="00127C8A" w:rsidRPr="00C77D8B">
              <w:rPr>
                <w:color w:val="000000" w:themeColor="text1"/>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619DD172" w:rsidR="00460653" w:rsidRPr="00D8760A" w:rsidRDefault="00460653" w:rsidP="000538E4">
            <w:pPr>
              <w:pStyle w:val="a"/>
              <w:numPr>
                <w:ilvl w:val="0"/>
                <w:numId w:val="11"/>
              </w:numPr>
              <w:tabs>
                <w:tab w:val="left" w:pos="3705"/>
              </w:tabs>
              <w:spacing w:after="200" w:line="276" w:lineRule="auto"/>
              <w:contextualSpacing/>
              <w:rPr>
                <w:b/>
              </w:rPr>
            </w:pPr>
            <w:r w:rsidRPr="00D8760A">
              <w:rPr>
                <w:b/>
              </w:rPr>
              <w:t>OBIECTUL CONTRACTULUI</w:t>
            </w:r>
          </w:p>
          <w:p w14:paraId="43E767C3" w14:textId="77777777" w:rsidR="00F245D4" w:rsidRPr="00F245D4" w:rsidRDefault="00460653" w:rsidP="00C623FA">
            <w:pPr>
              <w:pStyle w:val="a"/>
              <w:numPr>
                <w:ilvl w:val="1"/>
                <w:numId w:val="11"/>
              </w:numPr>
              <w:tabs>
                <w:tab w:val="left" w:pos="10380"/>
              </w:tabs>
              <w:spacing w:line="276" w:lineRule="auto"/>
              <w:ind w:left="315" w:right="-855"/>
              <w:contextualSpacing/>
              <w:rPr>
                <w:iCs/>
                <w:lang w:val="ro-MD"/>
              </w:rPr>
            </w:pPr>
            <w:proofErr w:type="spellStart"/>
            <w:r w:rsidRPr="00C9521A">
              <w:t>Antreprenorul</w:t>
            </w:r>
            <w:proofErr w:type="spellEnd"/>
            <w:r w:rsidRPr="00C9521A">
              <w:t xml:space="preserve"> se </w:t>
            </w:r>
            <w:proofErr w:type="spellStart"/>
            <w:r w:rsidRPr="00C9521A">
              <w:t>obligă</w:t>
            </w:r>
            <w:proofErr w:type="spellEnd"/>
            <w:r w:rsidRPr="00C9521A">
              <w:t xml:space="preserve"> </w:t>
            </w:r>
            <w:proofErr w:type="spellStart"/>
            <w:r w:rsidRPr="00C9521A">
              <w:t>să</w:t>
            </w:r>
            <w:proofErr w:type="spellEnd"/>
            <w:r w:rsidRPr="00C9521A">
              <w:t xml:space="preserve"> execute</w:t>
            </w:r>
            <w:r w:rsidR="005748F0">
              <w:t xml:space="preserve"> </w:t>
            </w:r>
            <w:proofErr w:type="spellStart"/>
            <w:r w:rsidR="005748F0" w:rsidRPr="00C623FA">
              <w:rPr>
                <w:b/>
                <w:bCs/>
                <w:i/>
                <w:iCs/>
              </w:rPr>
              <w:t>lucrările</w:t>
            </w:r>
            <w:proofErr w:type="spellEnd"/>
            <w:r w:rsidR="005748F0" w:rsidRPr="00C623FA">
              <w:rPr>
                <w:b/>
                <w:bCs/>
                <w:i/>
                <w:iCs/>
              </w:rPr>
              <w:t xml:space="preserve"> </w:t>
            </w:r>
            <w:r w:rsidR="00AB6F2D" w:rsidRPr="00C623FA">
              <w:rPr>
                <w:b/>
                <w:bCs/>
                <w:i/>
                <w:iCs/>
              </w:rPr>
              <w:t xml:space="preserve">de </w:t>
            </w:r>
            <w:proofErr w:type="spellStart"/>
            <w:r w:rsidR="000E623C">
              <w:rPr>
                <w:b/>
                <w:bCs/>
                <w:i/>
                <w:iCs/>
              </w:rPr>
              <w:t>s</w:t>
            </w:r>
            <w:r w:rsidR="000E623C" w:rsidRPr="000E623C">
              <w:rPr>
                <w:b/>
                <w:bCs/>
                <w:i/>
                <w:iCs/>
              </w:rPr>
              <w:t>chimbare</w:t>
            </w:r>
            <w:proofErr w:type="spellEnd"/>
            <w:r w:rsidR="000E623C">
              <w:rPr>
                <w:b/>
                <w:bCs/>
                <w:i/>
                <w:iCs/>
              </w:rPr>
              <w:t xml:space="preserve"> </w:t>
            </w:r>
            <w:r w:rsidR="000E623C" w:rsidRPr="000E623C">
              <w:rPr>
                <w:b/>
                <w:bCs/>
                <w:i/>
                <w:iCs/>
              </w:rPr>
              <w:t xml:space="preserve">a </w:t>
            </w:r>
            <w:proofErr w:type="spellStart"/>
            <w:r w:rsidR="000E623C" w:rsidRPr="000E623C">
              <w:rPr>
                <w:b/>
                <w:bCs/>
                <w:i/>
                <w:iCs/>
              </w:rPr>
              <w:t>elementelor</w:t>
            </w:r>
            <w:proofErr w:type="spellEnd"/>
            <w:r w:rsidR="000E623C" w:rsidRPr="000E623C">
              <w:rPr>
                <w:b/>
                <w:bCs/>
                <w:i/>
                <w:iCs/>
              </w:rPr>
              <w:t xml:space="preserve"> </w:t>
            </w:r>
            <w:proofErr w:type="spellStart"/>
            <w:r w:rsidR="000E623C" w:rsidRPr="000E623C">
              <w:rPr>
                <w:b/>
                <w:bCs/>
                <w:i/>
                <w:iCs/>
              </w:rPr>
              <w:t>conductei</w:t>
            </w:r>
            <w:proofErr w:type="spellEnd"/>
            <w:r w:rsidR="000E623C" w:rsidRPr="000E623C">
              <w:rPr>
                <w:b/>
                <w:bCs/>
                <w:i/>
                <w:iCs/>
              </w:rPr>
              <w:t xml:space="preserve"> </w:t>
            </w:r>
            <w:proofErr w:type="spellStart"/>
            <w:r w:rsidR="000E623C" w:rsidRPr="000E623C">
              <w:rPr>
                <w:b/>
                <w:bCs/>
                <w:i/>
                <w:iCs/>
              </w:rPr>
              <w:t>principale</w:t>
            </w:r>
            <w:proofErr w:type="spellEnd"/>
            <w:r w:rsidR="000E623C" w:rsidRPr="000E623C">
              <w:rPr>
                <w:b/>
                <w:bCs/>
                <w:i/>
                <w:iCs/>
              </w:rPr>
              <w:t xml:space="preserve"> de </w:t>
            </w:r>
            <w:proofErr w:type="spellStart"/>
            <w:r w:rsidR="000E623C" w:rsidRPr="000E623C">
              <w:rPr>
                <w:b/>
                <w:bCs/>
                <w:i/>
                <w:iCs/>
              </w:rPr>
              <w:t>abur</w:t>
            </w:r>
            <w:proofErr w:type="spellEnd"/>
            <w:r w:rsidR="000E623C" w:rsidRPr="000E623C">
              <w:rPr>
                <w:b/>
                <w:bCs/>
                <w:i/>
                <w:iCs/>
              </w:rPr>
              <w:t xml:space="preserve"> </w:t>
            </w:r>
          </w:p>
          <w:p w14:paraId="114F3F7E" w14:textId="50952B45" w:rsidR="00F245D4" w:rsidRDefault="000E623C" w:rsidP="00F245D4">
            <w:pPr>
              <w:pStyle w:val="a"/>
              <w:numPr>
                <w:ilvl w:val="0"/>
                <w:numId w:val="0"/>
              </w:numPr>
              <w:tabs>
                <w:tab w:val="left" w:pos="10380"/>
              </w:tabs>
              <w:spacing w:line="276" w:lineRule="auto"/>
              <w:ind w:left="315" w:right="-855"/>
              <w:contextualSpacing/>
              <w:rPr>
                <w:iCs/>
                <w:lang w:val="ro-MD"/>
              </w:rPr>
            </w:pPr>
            <w:r w:rsidRPr="000E623C">
              <w:rPr>
                <w:b/>
                <w:bCs/>
                <w:i/>
                <w:iCs/>
              </w:rPr>
              <w:t xml:space="preserve">a </w:t>
            </w:r>
            <w:r w:rsidR="00F245D4">
              <w:rPr>
                <w:b/>
                <w:bCs/>
                <w:i/>
                <w:iCs/>
              </w:rPr>
              <w:t xml:space="preserve"> </w:t>
            </w:r>
            <w:proofErr w:type="spellStart"/>
            <w:r w:rsidRPr="000E623C">
              <w:rPr>
                <w:b/>
                <w:bCs/>
                <w:i/>
                <w:iCs/>
              </w:rPr>
              <w:t>blocului</w:t>
            </w:r>
            <w:proofErr w:type="spellEnd"/>
            <w:r w:rsidRPr="000E623C">
              <w:rPr>
                <w:b/>
                <w:bCs/>
                <w:i/>
                <w:iCs/>
              </w:rPr>
              <w:t xml:space="preserve"> </w:t>
            </w:r>
            <w:r w:rsidR="00F245D4">
              <w:rPr>
                <w:b/>
                <w:bCs/>
                <w:i/>
                <w:iCs/>
              </w:rPr>
              <w:t xml:space="preserve"> </w:t>
            </w:r>
            <w:r w:rsidRPr="000E623C">
              <w:rPr>
                <w:b/>
                <w:bCs/>
                <w:i/>
                <w:iCs/>
              </w:rPr>
              <w:t xml:space="preserve">energetic </w:t>
            </w:r>
            <w:r w:rsidR="00F245D4">
              <w:rPr>
                <w:b/>
                <w:bCs/>
                <w:i/>
                <w:iCs/>
              </w:rPr>
              <w:t xml:space="preserve"> </w:t>
            </w:r>
            <w:r w:rsidRPr="000E623C">
              <w:rPr>
                <w:b/>
                <w:bCs/>
                <w:i/>
                <w:iCs/>
              </w:rPr>
              <w:t xml:space="preserve">nr.2 </w:t>
            </w:r>
            <w:proofErr w:type="spellStart"/>
            <w:r w:rsidRPr="000E623C">
              <w:rPr>
                <w:b/>
                <w:bCs/>
                <w:i/>
                <w:iCs/>
              </w:rPr>
              <w:t>și</w:t>
            </w:r>
            <w:proofErr w:type="spellEnd"/>
            <w:r w:rsidRPr="000E623C">
              <w:rPr>
                <w:b/>
                <w:bCs/>
                <w:i/>
                <w:iCs/>
              </w:rPr>
              <w:t xml:space="preserve"> nr.3</w:t>
            </w:r>
            <w:r w:rsidR="00F245D4">
              <w:rPr>
                <w:b/>
                <w:bCs/>
                <w:i/>
                <w:iCs/>
              </w:rPr>
              <w:t xml:space="preserve"> </w:t>
            </w:r>
            <w:r w:rsidR="00C623FA" w:rsidRPr="00C623FA">
              <w:rPr>
                <w:iCs/>
                <w:lang w:val="ro-MD"/>
              </w:rPr>
              <w:t xml:space="preserve">la </w:t>
            </w:r>
            <w:r w:rsidR="00F245D4">
              <w:rPr>
                <w:iCs/>
                <w:lang w:val="ro-MD"/>
              </w:rPr>
              <w:t xml:space="preserve"> </w:t>
            </w:r>
            <w:r w:rsidR="00C623FA" w:rsidRPr="00C623FA">
              <w:rPr>
                <w:iCs/>
                <w:lang w:val="ro-MD"/>
              </w:rPr>
              <w:t xml:space="preserve">cel </w:t>
            </w:r>
            <w:r w:rsidR="00F245D4">
              <w:rPr>
                <w:iCs/>
                <w:lang w:val="ro-MD"/>
              </w:rPr>
              <w:t xml:space="preserve"> </w:t>
            </w:r>
            <w:r w:rsidR="00C623FA" w:rsidRPr="00C623FA">
              <w:rPr>
                <w:iCs/>
                <w:lang w:val="ro-MD"/>
              </w:rPr>
              <w:t xml:space="preserve">mai </w:t>
            </w:r>
            <w:r w:rsidR="00F245D4">
              <w:rPr>
                <w:iCs/>
                <w:lang w:val="ro-MD"/>
              </w:rPr>
              <w:t xml:space="preserve"> </w:t>
            </w:r>
            <w:r w:rsidR="00C623FA" w:rsidRPr="00C623FA">
              <w:rPr>
                <w:iCs/>
                <w:lang w:val="ro-MD"/>
              </w:rPr>
              <w:t xml:space="preserve">înalt </w:t>
            </w:r>
            <w:r w:rsidR="00F245D4">
              <w:rPr>
                <w:iCs/>
                <w:lang w:val="ro-MD"/>
              </w:rPr>
              <w:t xml:space="preserve"> </w:t>
            </w:r>
            <w:r w:rsidR="00C623FA" w:rsidRPr="00C623FA">
              <w:rPr>
                <w:iCs/>
                <w:lang w:val="ro-MD"/>
              </w:rPr>
              <w:t xml:space="preserve">nivel, </w:t>
            </w:r>
            <w:r w:rsidR="00F245D4">
              <w:rPr>
                <w:iCs/>
                <w:lang w:val="ro-MD"/>
              </w:rPr>
              <w:t xml:space="preserve"> </w:t>
            </w:r>
            <w:r w:rsidR="00C623FA" w:rsidRPr="00C623FA">
              <w:rPr>
                <w:iCs/>
                <w:lang w:val="ro-MD"/>
              </w:rPr>
              <w:t xml:space="preserve">cu </w:t>
            </w:r>
            <w:r w:rsidR="00F245D4">
              <w:rPr>
                <w:iCs/>
                <w:lang w:val="ro-MD"/>
              </w:rPr>
              <w:t xml:space="preserve"> </w:t>
            </w:r>
            <w:r w:rsidR="00C623FA" w:rsidRPr="00C623FA">
              <w:rPr>
                <w:iCs/>
                <w:lang w:val="ro-MD"/>
              </w:rPr>
              <w:t xml:space="preserve">detaliile </w:t>
            </w:r>
            <w:r w:rsidR="00F245D4">
              <w:rPr>
                <w:iCs/>
                <w:lang w:val="ro-MD"/>
              </w:rPr>
              <w:t xml:space="preserve"> </w:t>
            </w:r>
            <w:r w:rsidR="00C623FA" w:rsidRPr="00C623FA">
              <w:rPr>
                <w:iCs/>
                <w:lang w:val="ro-MD"/>
              </w:rPr>
              <w:t xml:space="preserve">de </w:t>
            </w:r>
            <w:r w:rsidR="00F245D4">
              <w:rPr>
                <w:iCs/>
                <w:lang w:val="ro-MD"/>
              </w:rPr>
              <w:t xml:space="preserve"> </w:t>
            </w:r>
            <w:r w:rsidR="00C623FA" w:rsidRPr="00C623FA">
              <w:rPr>
                <w:iCs/>
                <w:lang w:val="ro-MD"/>
              </w:rPr>
              <w:t xml:space="preserve">execuţie, </w:t>
            </w:r>
            <w:r w:rsidR="00F245D4">
              <w:rPr>
                <w:iCs/>
                <w:lang w:val="ro-MD"/>
              </w:rPr>
              <w:t xml:space="preserve"> </w:t>
            </w:r>
            <w:r w:rsidR="00C623FA" w:rsidRPr="00C623FA">
              <w:rPr>
                <w:iCs/>
                <w:lang w:val="ro-MD"/>
              </w:rPr>
              <w:t xml:space="preserve">precum </w:t>
            </w:r>
            <w:r w:rsidR="00F245D4">
              <w:rPr>
                <w:iCs/>
                <w:lang w:val="ro-MD"/>
              </w:rPr>
              <w:t xml:space="preserve"> </w:t>
            </w:r>
            <w:r w:rsidR="00C623FA" w:rsidRPr="00C623FA">
              <w:rPr>
                <w:iCs/>
                <w:lang w:val="ro-MD"/>
              </w:rPr>
              <w:t xml:space="preserve">şi </w:t>
            </w:r>
            <w:r w:rsidR="00F245D4">
              <w:rPr>
                <w:iCs/>
                <w:lang w:val="ro-MD"/>
              </w:rPr>
              <w:t xml:space="preserve"> </w:t>
            </w:r>
            <w:r w:rsidR="00C623FA" w:rsidRPr="00C623FA">
              <w:rPr>
                <w:iCs/>
                <w:lang w:val="ro-MD"/>
              </w:rPr>
              <w:t xml:space="preserve">cu </w:t>
            </w:r>
          </w:p>
          <w:p w14:paraId="4D698CD8" w14:textId="7C5984F9" w:rsidR="00C9521A" w:rsidRPr="00C623FA" w:rsidRDefault="00C623FA" w:rsidP="00F245D4">
            <w:pPr>
              <w:pStyle w:val="a"/>
              <w:numPr>
                <w:ilvl w:val="0"/>
                <w:numId w:val="0"/>
              </w:numPr>
              <w:tabs>
                <w:tab w:val="left" w:pos="10380"/>
              </w:tabs>
              <w:spacing w:line="276" w:lineRule="auto"/>
              <w:ind w:left="315" w:right="-855"/>
              <w:contextualSpacing/>
              <w:rPr>
                <w:iCs/>
                <w:lang w:val="ro-MD"/>
              </w:rPr>
            </w:pPr>
            <w:r w:rsidRPr="00C623FA">
              <w:rPr>
                <w:iCs/>
                <w:lang w:val="ro-MD"/>
              </w:rPr>
              <w:t>normativele, standardele şi prescripţiile tehnice.</w:t>
            </w:r>
          </w:p>
          <w:p w14:paraId="43E5424E" w14:textId="792D6ABA" w:rsidR="000E623C" w:rsidRPr="000E623C" w:rsidRDefault="00C623FA" w:rsidP="00AB6F2D">
            <w:pPr>
              <w:pStyle w:val="a"/>
              <w:numPr>
                <w:ilvl w:val="0"/>
                <w:numId w:val="12"/>
              </w:numPr>
              <w:spacing w:line="276" w:lineRule="auto"/>
              <w:ind w:right="-855"/>
              <w:contextualSpacing/>
              <w:rPr>
                <w:i/>
                <w:iCs/>
              </w:rPr>
            </w:pPr>
            <w:r>
              <w:rPr>
                <w:b/>
                <w:bCs/>
                <w:i/>
                <w:iCs/>
                <w:sz w:val="22"/>
                <w:szCs w:val="22"/>
              </w:rPr>
              <w:t xml:space="preserve">Lot 1: </w:t>
            </w:r>
            <w:proofErr w:type="spellStart"/>
            <w:r w:rsidR="000E623C" w:rsidRPr="000E623C">
              <w:rPr>
                <w:b/>
                <w:bCs/>
                <w:i/>
                <w:iCs/>
                <w:sz w:val="22"/>
                <w:szCs w:val="22"/>
              </w:rPr>
              <w:t>Schimbarea</w:t>
            </w:r>
            <w:proofErr w:type="spellEnd"/>
            <w:r w:rsidR="000E623C" w:rsidRPr="000E623C">
              <w:rPr>
                <w:b/>
                <w:bCs/>
                <w:i/>
                <w:iCs/>
                <w:sz w:val="22"/>
                <w:szCs w:val="22"/>
              </w:rPr>
              <w:t xml:space="preserve"> </w:t>
            </w:r>
            <w:proofErr w:type="spellStart"/>
            <w:r w:rsidR="000E623C" w:rsidRPr="000E623C">
              <w:rPr>
                <w:b/>
                <w:bCs/>
                <w:i/>
                <w:iCs/>
                <w:sz w:val="22"/>
                <w:szCs w:val="22"/>
              </w:rPr>
              <w:t>elementelor</w:t>
            </w:r>
            <w:proofErr w:type="spellEnd"/>
            <w:r w:rsidR="000E623C" w:rsidRPr="000E623C">
              <w:rPr>
                <w:b/>
                <w:bCs/>
                <w:i/>
                <w:iCs/>
                <w:sz w:val="22"/>
                <w:szCs w:val="22"/>
              </w:rPr>
              <w:t xml:space="preserve"> </w:t>
            </w:r>
            <w:proofErr w:type="spellStart"/>
            <w:r w:rsidR="000E623C" w:rsidRPr="000E623C">
              <w:rPr>
                <w:b/>
                <w:bCs/>
                <w:i/>
                <w:iCs/>
                <w:sz w:val="22"/>
                <w:szCs w:val="22"/>
              </w:rPr>
              <w:t>conductei</w:t>
            </w:r>
            <w:proofErr w:type="spellEnd"/>
            <w:r w:rsidR="000E623C" w:rsidRPr="000E623C">
              <w:rPr>
                <w:b/>
                <w:bCs/>
                <w:i/>
                <w:iCs/>
                <w:sz w:val="22"/>
                <w:szCs w:val="22"/>
              </w:rPr>
              <w:t xml:space="preserve"> </w:t>
            </w:r>
            <w:proofErr w:type="spellStart"/>
            <w:r w:rsidR="000E623C" w:rsidRPr="000E623C">
              <w:rPr>
                <w:b/>
                <w:bCs/>
                <w:i/>
                <w:iCs/>
                <w:sz w:val="22"/>
                <w:szCs w:val="22"/>
              </w:rPr>
              <w:t>principale</w:t>
            </w:r>
            <w:proofErr w:type="spellEnd"/>
            <w:r w:rsidR="000E623C" w:rsidRPr="000E623C">
              <w:rPr>
                <w:b/>
                <w:bCs/>
                <w:i/>
                <w:iCs/>
                <w:sz w:val="22"/>
                <w:szCs w:val="22"/>
              </w:rPr>
              <w:t xml:space="preserve"> de </w:t>
            </w:r>
            <w:proofErr w:type="spellStart"/>
            <w:r w:rsidR="000E623C" w:rsidRPr="000E623C">
              <w:rPr>
                <w:b/>
                <w:bCs/>
                <w:i/>
                <w:iCs/>
                <w:sz w:val="22"/>
                <w:szCs w:val="22"/>
              </w:rPr>
              <w:t>abur</w:t>
            </w:r>
            <w:proofErr w:type="spellEnd"/>
            <w:r w:rsidR="000E623C" w:rsidRPr="000E623C">
              <w:rPr>
                <w:b/>
                <w:bCs/>
                <w:i/>
                <w:iCs/>
                <w:sz w:val="22"/>
                <w:szCs w:val="22"/>
              </w:rPr>
              <w:t xml:space="preserve"> a </w:t>
            </w:r>
            <w:proofErr w:type="spellStart"/>
            <w:r w:rsidR="000E623C" w:rsidRPr="000E623C">
              <w:rPr>
                <w:b/>
                <w:bCs/>
                <w:i/>
                <w:iCs/>
                <w:sz w:val="22"/>
                <w:szCs w:val="22"/>
              </w:rPr>
              <w:t>blocului</w:t>
            </w:r>
            <w:proofErr w:type="spellEnd"/>
            <w:r w:rsidR="000E623C" w:rsidRPr="000E623C">
              <w:rPr>
                <w:b/>
                <w:bCs/>
                <w:i/>
                <w:iCs/>
                <w:sz w:val="22"/>
                <w:szCs w:val="22"/>
              </w:rPr>
              <w:t xml:space="preserve"> energetic nr.2</w:t>
            </w:r>
            <w:r w:rsidR="00F245D4">
              <w:rPr>
                <w:b/>
                <w:bCs/>
                <w:i/>
                <w:iCs/>
                <w:sz w:val="22"/>
                <w:szCs w:val="22"/>
              </w:rPr>
              <w:t xml:space="preserve">, </w:t>
            </w:r>
            <w:r w:rsidR="000E623C">
              <w:rPr>
                <w:rFonts w:eastAsia="Calibri"/>
                <w:lang w:val="ro-RO"/>
              </w:rPr>
              <w:t>c</w:t>
            </w:r>
            <w:r w:rsidR="000E623C" w:rsidRPr="003454D0">
              <w:rPr>
                <w:rFonts w:eastAsia="Calibri"/>
                <w:lang w:val="ro-RO"/>
              </w:rPr>
              <w:t>onform</w:t>
            </w:r>
            <w:r w:rsidR="000E623C">
              <w:rPr>
                <w:rFonts w:eastAsia="Calibri"/>
                <w:lang w:val="ro-RO"/>
              </w:rPr>
              <w:t xml:space="preserve"> caietului de</w:t>
            </w:r>
          </w:p>
          <w:p w14:paraId="1362EE1E" w14:textId="16F779A3" w:rsidR="000E623C" w:rsidRDefault="000E623C" w:rsidP="000E623C">
            <w:pPr>
              <w:pStyle w:val="a"/>
              <w:numPr>
                <w:ilvl w:val="0"/>
                <w:numId w:val="0"/>
              </w:numPr>
              <w:spacing w:line="276" w:lineRule="auto"/>
              <w:ind w:left="720" w:right="-855"/>
              <w:contextualSpacing/>
              <w:rPr>
                <w:i/>
                <w:iCs/>
              </w:rPr>
            </w:pPr>
            <w:r>
              <w:rPr>
                <w:rFonts w:eastAsia="Calibri"/>
                <w:lang w:val="ro-RO"/>
              </w:rPr>
              <w:t>sarcini, Anexei nr.1</w:t>
            </w:r>
            <w:r w:rsidR="00F245D4">
              <w:rPr>
                <w:rFonts w:eastAsia="Calibri"/>
                <w:lang w:val="ro-RO"/>
              </w:rPr>
              <w:t xml:space="preserve">, </w:t>
            </w:r>
            <w:r>
              <w:rPr>
                <w:rFonts w:eastAsia="Calibri"/>
                <w:lang w:val="ro-RO"/>
              </w:rPr>
              <w:t>Anexei nr.3 și Anexa nr.5</w:t>
            </w:r>
            <w:r>
              <w:rPr>
                <w:i/>
                <w:iCs/>
              </w:rPr>
              <w:t>.</w:t>
            </w:r>
          </w:p>
          <w:p w14:paraId="646CF303" w14:textId="0ECE1B01" w:rsidR="000E623C" w:rsidRPr="000E623C" w:rsidRDefault="00C623FA" w:rsidP="00F245D4">
            <w:pPr>
              <w:pStyle w:val="a"/>
              <w:numPr>
                <w:ilvl w:val="0"/>
                <w:numId w:val="12"/>
              </w:numPr>
              <w:spacing w:line="276" w:lineRule="auto"/>
              <w:ind w:right="-855"/>
              <w:contextualSpacing/>
              <w:rPr>
                <w:iCs/>
              </w:rPr>
            </w:pPr>
            <w:r w:rsidRPr="000E623C">
              <w:rPr>
                <w:b/>
                <w:bCs/>
                <w:i/>
                <w:iCs/>
                <w:sz w:val="22"/>
                <w:szCs w:val="22"/>
              </w:rPr>
              <w:t xml:space="preserve">Lot 2: </w:t>
            </w:r>
            <w:proofErr w:type="spellStart"/>
            <w:r w:rsidR="00F245D4" w:rsidRPr="00F245D4">
              <w:rPr>
                <w:b/>
                <w:bCs/>
                <w:i/>
                <w:iCs/>
                <w:sz w:val="22"/>
                <w:szCs w:val="22"/>
              </w:rPr>
              <w:t>Schimbarea</w:t>
            </w:r>
            <w:proofErr w:type="spellEnd"/>
            <w:r w:rsidR="00F245D4" w:rsidRPr="00F245D4">
              <w:rPr>
                <w:b/>
                <w:bCs/>
                <w:i/>
                <w:iCs/>
                <w:sz w:val="22"/>
                <w:szCs w:val="22"/>
              </w:rPr>
              <w:t xml:space="preserve"> </w:t>
            </w:r>
            <w:proofErr w:type="spellStart"/>
            <w:r w:rsidR="00F245D4" w:rsidRPr="00F245D4">
              <w:rPr>
                <w:b/>
                <w:bCs/>
                <w:i/>
                <w:iCs/>
                <w:sz w:val="22"/>
                <w:szCs w:val="22"/>
              </w:rPr>
              <w:t>elementelor</w:t>
            </w:r>
            <w:proofErr w:type="spellEnd"/>
            <w:r w:rsidR="00F245D4" w:rsidRPr="00F245D4">
              <w:rPr>
                <w:b/>
                <w:bCs/>
                <w:i/>
                <w:iCs/>
                <w:sz w:val="22"/>
                <w:szCs w:val="22"/>
              </w:rPr>
              <w:t xml:space="preserve"> </w:t>
            </w:r>
            <w:proofErr w:type="spellStart"/>
            <w:r w:rsidR="00F245D4" w:rsidRPr="00F245D4">
              <w:rPr>
                <w:b/>
                <w:bCs/>
                <w:i/>
                <w:iCs/>
                <w:sz w:val="22"/>
                <w:szCs w:val="22"/>
              </w:rPr>
              <w:t>conductei</w:t>
            </w:r>
            <w:proofErr w:type="spellEnd"/>
            <w:r w:rsidR="00F245D4" w:rsidRPr="00F245D4">
              <w:rPr>
                <w:b/>
                <w:bCs/>
                <w:i/>
                <w:iCs/>
                <w:sz w:val="22"/>
                <w:szCs w:val="22"/>
              </w:rPr>
              <w:t xml:space="preserve"> </w:t>
            </w:r>
            <w:proofErr w:type="spellStart"/>
            <w:r w:rsidR="00F245D4" w:rsidRPr="00F245D4">
              <w:rPr>
                <w:b/>
                <w:bCs/>
                <w:i/>
                <w:iCs/>
                <w:sz w:val="22"/>
                <w:szCs w:val="22"/>
              </w:rPr>
              <w:t>principale</w:t>
            </w:r>
            <w:proofErr w:type="spellEnd"/>
            <w:r w:rsidR="00F245D4" w:rsidRPr="00F245D4">
              <w:rPr>
                <w:b/>
                <w:bCs/>
                <w:i/>
                <w:iCs/>
                <w:sz w:val="22"/>
                <w:szCs w:val="22"/>
              </w:rPr>
              <w:t xml:space="preserve"> de </w:t>
            </w:r>
            <w:proofErr w:type="spellStart"/>
            <w:r w:rsidR="00F245D4" w:rsidRPr="00F245D4">
              <w:rPr>
                <w:b/>
                <w:bCs/>
                <w:i/>
                <w:iCs/>
                <w:sz w:val="22"/>
                <w:szCs w:val="22"/>
              </w:rPr>
              <w:t>abur</w:t>
            </w:r>
            <w:proofErr w:type="spellEnd"/>
            <w:r w:rsidR="00F245D4" w:rsidRPr="00F245D4">
              <w:rPr>
                <w:b/>
                <w:bCs/>
                <w:i/>
                <w:iCs/>
                <w:sz w:val="22"/>
                <w:szCs w:val="22"/>
              </w:rPr>
              <w:t xml:space="preserve"> a </w:t>
            </w:r>
            <w:proofErr w:type="spellStart"/>
            <w:r w:rsidR="00F245D4" w:rsidRPr="00F245D4">
              <w:rPr>
                <w:b/>
                <w:bCs/>
                <w:i/>
                <w:iCs/>
                <w:sz w:val="22"/>
                <w:szCs w:val="22"/>
              </w:rPr>
              <w:t>blocului</w:t>
            </w:r>
            <w:proofErr w:type="spellEnd"/>
            <w:r w:rsidR="00F245D4" w:rsidRPr="00F245D4">
              <w:rPr>
                <w:b/>
                <w:bCs/>
                <w:i/>
                <w:iCs/>
                <w:sz w:val="22"/>
                <w:szCs w:val="22"/>
              </w:rPr>
              <w:t xml:space="preserve"> energetic nr.</w:t>
            </w:r>
            <w:r w:rsidR="00F245D4">
              <w:rPr>
                <w:b/>
                <w:bCs/>
                <w:i/>
                <w:iCs/>
                <w:sz w:val="22"/>
                <w:szCs w:val="22"/>
              </w:rPr>
              <w:t>3,</w:t>
            </w:r>
            <w:r w:rsidR="005748F0" w:rsidRPr="000E623C">
              <w:rPr>
                <w:iCs/>
              </w:rPr>
              <w:t xml:space="preserve"> </w:t>
            </w:r>
            <w:r w:rsidR="000E623C" w:rsidRPr="000E623C">
              <w:rPr>
                <w:iCs/>
              </w:rPr>
              <w:t xml:space="preserve">conform </w:t>
            </w:r>
            <w:proofErr w:type="spellStart"/>
            <w:r w:rsidR="000E623C" w:rsidRPr="000E623C">
              <w:rPr>
                <w:iCs/>
              </w:rPr>
              <w:t>caietului</w:t>
            </w:r>
            <w:proofErr w:type="spellEnd"/>
            <w:r w:rsidR="000E623C" w:rsidRPr="000E623C">
              <w:rPr>
                <w:iCs/>
              </w:rPr>
              <w:t xml:space="preserve"> de </w:t>
            </w:r>
            <w:proofErr w:type="spellStart"/>
            <w:r w:rsidR="000E623C">
              <w:rPr>
                <w:iCs/>
              </w:rPr>
              <w:t>s</w:t>
            </w:r>
            <w:r w:rsidR="000E623C" w:rsidRPr="000E623C">
              <w:rPr>
                <w:iCs/>
              </w:rPr>
              <w:t>arcini</w:t>
            </w:r>
            <w:proofErr w:type="spellEnd"/>
            <w:r w:rsidR="000E623C" w:rsidRPr="000E623C">
              <w:rPr>
                <w:iCs/>
              </w:rPr>
              <w:t xml:space="preserve">, </w:t>
            </w:r>
            <w:proofErr w:type="spellStart"/>
            <w:r w:rsidR="000E623C" w:rsidRPr="000E623C">
              <w:rPr>
                <w:iCs/>
              </w:rPr>
              <w:t>Anexei</w:t>
            </w:r>
            <w:proofErr w:type="spellEnd"/>
            <w:r w:rsidR="000E623C" w:rsidRPr="000E623C">
              <w:rPr>
                <w:iCs/>
              </w:rPr>
              <w:t xml:space="preserve"> nr.</w:t>
            </w:r>
            <w:r w:rsidR="000E623C">
              <w:rPr>
                <w:iCs/>
              </w:rPr>
              <w:t>2</w:t>
            </w:r>
            <w:r w:rsidR="000E623C" w:rsidRPr="000E623C">
              <w:rPr>
                <w:iCs/>
              </w:rPr>
              <w:t xml:space="preserve">, </w:t>
            </w:r>
            <w:proofErr w:type="spellStart"/>
            <w:r w:rsidR="000E623C" w:rsidRPr="000E623C">
              <w:rPr>
                <w:iCs/>
              </w:rPr>
              <w:t>Anexei</w:t>
            </w:r>
            <w:proofErr w:type="spellEnd"/>
            <w:r w:rsidR="000E623C" w:rsidRPr="000E623C">
              <w:rPr>
                <w:iCs/>
              </w:rPr>
              <w:t xml:space="preserve"> nr.</w:t>
            </w:r>
            <w:r w:rsidR="000E623C">
              <w:rPr>
                <w:iCs/>
              </w:rPr>
              <w:t>4</w:t>
            </w:r>
            <w:r w:rsidR="000E623C" w:rsidRPr="000E623C">
              <w:rPr>
                <w:iCs/>
              </w:rPr>
              <w:t xml:space="preserve"> </w:t>
            </w:r>
            <w:proofErr w:type="spellStart"/>
            <w:r w:rsidR="000E623C" w:rsidRPr="000E623C">
              <w:rPr>
                <w:iCs/>
              </w:rPr>
              <w:t>și</w:t>
            </w:r>
            <w:proofErr w:type="spellEnd"/>
            <w:r w:rsidR="000E623C" w:rsidRPr="000E623C">
              <w:rPr>
                <w:iCs/>
              </w:rPr>
              <w:t xml:space="preserve"> </w:t>
            </w:r>
            <w:proofErr w:type="spellStart"/>
            <w:r w:rsidR="000E623C" w:rsidRPr="000E623C">
              <w:rPr>
                <w:iCs/>
              </w:rPr>
              <w:t>Anexa</w:t>
            </w:r>
            <w:proofErr w:type="spellEnd"/>
            <w:r w:rsidR="000E623C" w:rsidRPr="000E623C">
              <w:rPr>
                <w:iCs/>
              </w:rPr>
              <w:t xml:space="preserve"> nr.</w:t>
            </w:r>
            <w:r w:rsidR="000E623C">
              <w:rPr>
                <w:iCs/>
              </w:rPr>
              <w:t>6</w:t>
            </w:r>
            <w:r w:rsidR="000E623C" w:rsidRPr="000E623C">
              <w:rPr>
                <w:iCs/>
              </w:rPr>
              <w:t>.</w:t>
            </w:r>
          </w:p>
          <w:p w14:paraId="74465CF7" w14:textId="77777777" w:rsidR="00826750" w:rsidRPr="00C623FA" w:rsidRDefault="00826750" w:rsidP="00826750">
            <w:pPr>
              <w:pStyle w:val="a"/>
              <w:numPr>
                <w:ilvl w:val="0"/>
                <w:numId w:val="0"/>
              </w:numPr>
              <w:ind w:left="720"/>
              <w:rPr>
                <w:i/>
                <w:iCs/>
              </w:rPr>
            </w:pPr>
          </w:p>
          <w:p w14:paraId="7E6C108F" w14:textId="70E95EB3" w:rsidR="00460653" w:rsidRPr="00D8760A" w:rsidRDefault="00460653" w:rsidP="000538E4">
            <w:pPr>
              <w:pStyle w:val="a"/>
              <w:numPr>
                <w:ilvl w:val="0"/>
                <w:numId w:val="11"/>
              </w:numPr>
              <w:tabs>
                <w:tab w:val="left" w:pos="3585"/>
              </w:tabs>
              <w:spacing w:line="276" w:lineRule="auto"/>
              <w:contextualSpacing/>
              <w:rPr>
                <w:b/>
              </w:rPr>
            </w:pPr>
            <w:r w:rsidRPr="00D8760A">
              <w:rPr>
                <w:b/>
              </w:rPr>
              <w:t>PERIOADA DE EXECUŢIE</w:t>
            </w:r>
          </w:p>
          <w:p w14:paraId="12C43B02" w14:textId="2EC4483A" w:rsidR="00460653" w:rsidRDefault="00A156C0" w:rsidP="00196AB4">
            <w:pPr>
              <w:pStyle w:val="af2"/>
              <w:tabs>
                <w:tab w:val="left" w:pos="567"/>
              </w:tabs>
              <w:spacing w:line="276" w:lineRule="auto"/>
              <w:ind w:firstLine="0"/>
              <w:rPr>
                <w:lang w:val="en-US"/>
              </w:rPr>
            </w:pPr>
            <w:r w:rsidRPr="007A7AC5">
              <w:rPr>
                <w:lang w:val="en-US"/>
              </w:rPr>
              <w:t xml:space="preserve">2.1. </w:t>
            </w:r>
            <w:proofErr w:type="spellStart"/>
            <w:r w:rsidR="00460653" w:rsidRPr="007A7AC5">
              <w:rPr>
                <w:lang w:val="en-US"/>
              </w:rPr>
              <w:t>Durata</w:t>
            </w:r>
            <w:proofErr w:type="spellEnd"/>
            <w:r w:rsidR="00460653" w:rsidRPr="007A7AC5">
              <w:rPr>
                <w:lang w:val="en-US"/>
              </w:rPr>
              <w:t xml:space="preserve"> </w:t>
            </w:r>
            <w:r w:rsidR="00C623FA">
              <w:rPr>
                <w:lang w:val="en-US"/>
              </w:rPr>
              <w:t xml:space="preserve"> </w:t>
            </w:r>
            <w:r w:rsidR="00460653" w:rsidRPr="007A7AC5">
              <w:rPr>
                <w:lang w:val="en-US"/>
              </w:rPr>
              <w:t xml:space="preserve">de </w:t>
            </w:r>
            <w:r w:rsidR="00C623FA">
              <w:rPr>
                <w:lang w:val="en-US"/>
              </w:rPr>
              <w:t xml:space="preserve"> </w:t>
            </w:r>
            <w:proofErr w:type="spellStart"/>
            <w:r w:rsidR="00460653" w:rsidRPr="007A7AC5">
              <w:rPr>
                <w:lang w:val="en-US"/>
              </w:rPr>
              <w:t>execuţie</w:t>
            </w:r>
            <w:proofErr w:type="spellEnd"/>
            <w:r w:rsidR="00460653" w:rsidRPr="007A7AC5">
              <w:rPr>
                <w:lang w:val="en-US"/>
              </w:rPr>
              <w:t xml:space="preserve"> </w:t>
            </w:r>
            <w:r w:rsidR="00C623FA">
              <w:rPr>
                <w:lang w:val="en-US"/>
              </w:rPr>
              <w:t xml:space="preserve"> </w:t>
            </w:r>
            <w:r w:rsidR="00460653" w:rsidRPr="007A7AC5">
              <w:rPr>
                <w:lang w:val="en-US"/>
              </w:rPr>
              <w:t xml:space="preserve">a </w:t>
            </w:r>
            <w:r w:rsidR="00C623FA">
              <w:rPr>
                <w:lang w:val="en-US"/>
              </w:rPr>
              <w:t xml:space="preserve"> </w:t>
            </w:r>
            <w:proofErr w:type="spellStart"/>
            <w:r w:rsidR="00460653" w:rsidRPr="007A7AC5">
              <w:rPr>
                <w:lang w:val="en-US"/>
              </w:rPr>
              <w:t>lucrărilor</w:t>
            </w:r>
            <w:proofErr w:type="spellEnd"/>
            <w:r w:rsidR="00460653" w:rsidRPr="007A7AC5">
              <w:rPr>
                <w:lang w:val="en-US"/>
              </w:rPr>
              <w:t xml:space="preserve"> </w:t>
            </w:r>
            <w:r w:rsidR="00C623FA">
              <w:rPr>
                <w:lang w:val="en-US"/>
              </w:rPr>
              <w:t xml:space="preserve"> </w:t>
            </w:r>
            <w:proofErr w:type="spellStart"/>
            <w:r w:rsidR="00460653" w:rsidRPr="007A7AC5">
              <w:rPr>
                <w:lang w:val="en-US"/>
              </w:rPr>
              <w:t>contractate</w:t>
            </w:r>
            <w:proofErr w:type="spellEnd"/>
            <w:r w:rsidR="00460653" w:rsidRPr="007A7AC5">
              <w:rPr>
                <w:lang w:val="en-US"/>
              </w:rPr>
              <w:t xml:space="preserve"> </w:t>
            </w:r>
            <w:r w:rsidR="00C623FA">
              <w:rPr>
                <w:lang w:val="en-US"/>
              </w:rPr>
              <w:t xml:space="preserve"> </w:t>
            </w:r>
            <w:r w:rsidR="005748F0" w:rsidRPr="007A7AC5">
              <w:rPr>
                <w:lang w:val="en-US"/>
              </w:rPr>
              <w:t>pct</w:t>
            </w:r>
            <w:r w:rsidR="00484814" w:rsidRPr="007A7AC5">
              <w:rPr>
                <w:lang w:val="en-US"/>
              </w:rPr>
              <w:t xml:space="preserve">. 1.1. </w:t>
            </w:r>
            <w:r w:rsidR="00C623FA">
              <w:rPr>
                <w:lang w:val="en-US"/>
              </w:rPr>
              <w:t>a</w:t>
            </w:r>
            <w:r w:rsidR="00484814" w:rsidRPr="007A7AC5">
              <w:rPr>
                <w:lang w:val="en-US"/>
              </w:rPr>
              <w:t>)</w:t>
            </w:r>
            <w:r w:rsidR="00C623FA">
              <w:rPr>
                <w:lang w:val="en-US"/>
              </w:rPr>
              <w:t xml:space="preserve"> </w:t>
            </w:r>
            <w:r w:rsidR="00C623FA" w:rsidRPr="000A3AF1">
              <w:rPr>
                <w:i/>
                <w:iCs/>
                <w:lang w:val="en-US"/>
              </w:rPr>
              <w:t xml:space="preserve">Lot 1: </w:t>
            </w:r>
            <w:r w:rsidR="000E623C">
              <w:rPr>
                <w:i/>
                <w:iCs/>
                <w:lang w:val="en-US"/>
              </w:rPr>
              <w:t>01.07.2023-01.09.2023</w:t>
            </w:r>
            <w:r w:rsidR="00C623FA">
              <w:rPr>
                <w:lang w:val="en-US"/>
              </w:rPr>
              <w:t xml:space="preserve">; b) </w:t>
            </w:r>
            <w:r w:rsidR="00C623FA" w:rsidRPr="000A3AF1">
              <w:rPr>
                <w:i/>
                <w:iCs/>
                <w:lang w:val="en-US"/>
              </w:rPr>
              <w:t xml:space="preserve">Lot 2: </w:t>
            </w:r>
            <w:r w:rsidR="000E623C">
              <w:rPr>
                <w:i/>
                <w:iCs/>
                <w:lang w:val="en-US"/>
              </w:rPr>
              <w:t>10.06.2023 – 10.08.2023</w:t>
            </w:r>
            <w:r w:rsidR="000A3AF1">
              <w:rPr>
                <w:i/>
                <w:iCs/>
                <w:lang w:val="en-US"/>
              </w:rPr>
              <w:t>,</w:t>
            </w:r>
            <w:r w:rsidR="00484814" w:rsidRPr="007A7AC5">
              <w:rPr>
                <w:lang w:val="en-US"/>
              </w:rPr>
              <w:t xml:space="preserve"> </w:t>
            </w:r>
            <w:proofErr w:type="spellStart"/>
            <w:r w:rsidR="00460653" w:rsidRPr="007A7AC5">
              <w:rPr>
                <w:lang w:val="en-US"/>
              </w:rPr>
              <w:t>după</w:t>
            </w:r>
            <w:proofErr w:type="spellEnd"/>
            <w:r w:rsidR="00460653" w:rsidRPr="007A7AC5">
              <w:rPr>
                <w:lang w:val="en-US"/>
              </w:rPr>
              <w:t xml:space="preserve"> </w:t>
            </w:r>
            <w:proofErr w:type="spellStart"/>
            <w:r w:rsidR="00460653" w:rsidRPr="007A7AC5">
              <w:rPr>
                <w:lang w:val="en-US"/>
              </w:rPr>
              <w:t>primirea</w:t>
            </w:r>
            <w:proofErr w:type="spellEnd"/>
            <w:r w:rsidR="00460653" w:rsidRPr="007A7AC5">
              <w:rPr>
                <w:lang w:val="en-US"/>
              </w:rPr>
              <w:t xml:space="preserve"> </w:t>
            </w:r>
            <w:proofErr w:type="spellStart"/>
            <w:r w:rsidR="00460653" w:rsidRPr="007A7AC5">
              <w:rPr>
                <w:lang w:val="en-US"/>
              </w:rPr>
              <w:t>ordinului</w:t>
            </w:r>
            <w:proofErr w:type="spellEnd"/>
            <w:r w:rsidR="00460653" w:rsidRPr="007A7AC5">
              <w:rPr>
                <w:lang w:val="en-US"/>
              </w:rPr>
              <w:t xml:space="preserve"> de </w:t>
            </w:r>
            <w:proofErr w:type="spellStart"/>
            <w:r w:rsidR="00460653" w:rsidRPr="007A7AC5">
              <w:rPr>
                <w:lang w:val="en-US"/>
              </w:rPr>
              <w:t>începere</w:t>
            </w:r>
            <w:proofErr w:type="spellEnd"/>
            <w:r w:rsidR="00460653" w:rsidRPr="007A7AC5">
              <w:rPr>
                <w:lang w:val="en-US"/>
              </w:rPr>
              <w:t xml:space="preserve"> a </w:t>
            </w:r>
            <w:proofErr w:type="spellStart"/>
            <w:r w:rsidR="00460653" w:rsidRPr="007A7AC5">
              <w:rPr>
                <w:lang w:val="en-US"/>
              </w:rPr>
              <w:t>execuţiei</w:t>
            </w:r>
            <w:proofErr w:type="spellEnd"/>
            <w:r w:rsidR="005D4B79" w:rsidRPr="007A7AC5">
              <w:rPr>
                <w:lang w:val="en-US"/>
              </w:rPr>
              <w:t xml:space="preserve"> </w:t>
            </w:r>
            <w:proofErr w:type="spellStart"/>
            <w:r w:rsidR="00460653" w:rsidRPr="007A7AC5">
              <w:rPr>
                <w:lang w:val="en-US"/>
              </w:rPr>
              <w:t>şi</w:t>
            </w:r>
            <w:proofErr w:type="spellEnd"/>
            <w:r w:rsidR="00460653" w:rsidRPr="007A7AC5">
              <w:rPr>
                <w:lang w:val="en-US"/>
              </w:rPr>
              <w:t xml:space="preserve"> </w:t>
            </w:r>
            <w:proofErr w:type="spellStart"/>
            <w:r w:rsidR="00460653" w:rsidRPr="007A7AC5">
              <w:rPr>
                <w:lang w:val="en-US"/>
              </w:rPr>
              <w:t>asigurării</w:t>
            </w:r>
            <w:proofErr w:type="spellEnd"/>
            <w:r w:rsidR="00460653" w:rsidRPr="007A7AC5">
              <w:rPr>
                <w:lang w:val="en-US"/>
              </w:rPr>
              <w:t xml:space="preserve"> </w:t>
            </w:r>
            <w:proofErr w:type="spellStart"/>
            <w:r w:rsidR="00460653" w:rsidRPr="007A7AC5">
              <w:rPr>
                <w:lang w:val="en-US"/>
              </w:rPr>
              <w:t>lucrului</w:t>
            </w:r>
            <w:proofErr w:type="spellEnd"/>
            <w:r w:rsidR="00460653" w:rsidRPr="007A7AC5">
              <w:rPr>
                <w:lang w:val="en-US"/>
              </w:rPr>
              <w:t xml:space="preserve"> </w:t>
            </w:r>
            <w:proofErr w:type="spellStart"/>
            <w:r w:rsidR="00460653" w:rsidRPr="007A7AC5">
              <w:rPr>
                <w:lang w:val="en-US"/>
              </w:rPr>
              <w:t>ritmic</w:t>
            </w:r>
            <w:proofErr w:type="spellEnd"/>
            <w:r w:rsidR="00460653" w:rsidRPr="007A7AC5">
              <w:rPr>
                <w:lang w:val="en-US"/>
              </w:rPr>
              <w:t xml:space="preserve"> de </w:t>
            </w:r>
            <w:proofErr w:type="spellStart"/>
            <w:r w:rsidR="00460653" w:rsidRPr="007A7AC5">
              <w:rPr>
                <w:lang w:val="en-US"/>
              </w:rPr>
              <w:t>către</w:t>
            </w:r>
            <w:proofErr w:type="spellEnd"/>
            <w:r w:rsidR="00460653" w:rsidRPr="007A7AC5">
              <w:rPr>
                <w:lang w:val="en-US"/>
              </w:rPr>
              <w:t xml:space="preserve"> </w:t>
            </w:r>
            <w:proofErr w:type="spellStart"/>
            <w:r w:rsidR="00460653" w:rsidRPr="007A7AC5">
              <w:rPr>
                <w:lang w:val="en-US"/>
              </w:rPr>
              <w:t>beneficiar</w:t>
            </w:r>
            <w:r w:rsidR="005D4B79" w:rsidRPr="007A7AC5">
              <w:rPr>
                <w:lang w:val="en-US"/>
              </w:rPr>
              <w:t>-</w:t>
            </w:r>
            <w:r w:rsidR="00460653" w:rsidRPr="007A7AC5">
              <w:rPr>
                <w:lang w:val="en-US"/>
              </w:rPr>
              <w:t>ordonatorul</w:t>
            </w:r>
            <w:proofErr w:type="spellEnd"/>
            <w:r w:rsidR="00460653" w:rsidRPr="007A7AC5">
              <w:rPr>
                <w:lang w:val="en-US"/>
              </w:rPr>
              <w:t xml:space="preserve"> de </w:t>
            </w:r>
            <w:proofErr w:type="spellStart"/>
            <w:r w:rsidR="00460653" w:rsidRPr="007A7AC5">
              <w:rPr>
                <w:lang w:val="en-US"/>
              </w:rPr>
              <w:t>credite</w:t>
            </w:r>
            <w:proofErr w:type="spellEnd"/>
            <w:r w:rsidR="00460653" w:rsidRPr="007A7AC5">
              <w:rPr>
                <w:lang w:val="en-US"/>
              </w:rPr>
              <w:t>.</w:t>
            </w:r>
          </w:p>
          <w:p w14:paraId="3673270B" w14:textId="69927DF7" w:rsidR="00743BE1" w:rsidRPr="00743BE1" w:rsidRDefault="00743BE1" w:rsidP="00196AB4">
            <w:pPr>
              <w:pStyle w:val="af2"/>
              <w:tabs>
                <w:tab w:val="left" w:pos="567"/>
              </w:tabs>
              <w:spacing w:line="276" w:lineRule="auto"/>
              <w:ind w:firstLine="0"/>
              <w:rPr>
                <w:lang w:val="ro-MD"/>
              </w:rPr>
            </w:pPr>
            <w:r>
              <w:rPr>
                <w:lang w:val="en-US"/>
              </w:rPr>
              <w:t xml:space="preserve">2.2. </w:t>
            </w:r>
            <w:r w:rsidR="009C1CD2">
              <w:rPr>
                <w:lang w:val="en-US"/>
              </w:rPr>
              <w:t xml:space="preserve"> </w:t>
            </w:r>
            <w:proofErr w:type="spellStart"/>
            <w:r w:rsidRPr="00743BE1">
              <w:rPr>
                <w:lang w:val="en-US"/>
              </w:rPr>
              <w:t>Graficul</w:t>
            </w:r>
            <w:proofErr w:type="spellEnd"/>
            <w:r w:rsidRPr="00743BE1">
              <w:rPr>
                <w:lang w:val="en-US"/>
              </w:rPr>
              <w:t xml:space="preserve"> de </w:t>
            </w:r>
            <w:proofErr w:type="spellStart"/>
            <w:r w:rsidRPr="00743BE1">
              <w:rPr>
                <w:lang w:val="en-US"/>
              </w:rPr>
              <w:t>execuţie</w:t>
            </w:r>
            <w:proofErr w:type="spellEnd"/>
            <w:r w:rsidRPr="00743BE1">
              <w:rPr>
                <w:lang w:val="en-US"/>
              </w:rPr>
              <w:t xml:space="preserve"> a </w:t>
            </w:r>
            <w:proofErr w:type="spellStart"/>
            <w:r w:rsidRPr="00743BE1">
              <w:rPr>
                <w:lang w:val="en-US"/>
              </w:rPr>
              <w:t>lucrărilor</w:t>
            </w:r>
            <w:proofErr w:type="spellEnd"/>
            <w:r w:rsidRPr="00743BE1">
              <w:rPr>
                <w:lang w:val="en-US"/>
              </w:rPr>
              <w:t xml:space="preserve"> se </w:t>
            </w:r>
            <w:proofErr w:type="spellStart"/>
            <w:r w:rsidRPr="00743BE1">
              <w:rPr>
                <w:lang w:val="en-US"/>
              </w:rPr>
              <w:t>va</w:t>
            </w:r>
            <w:proofErr w:type="spellEnd"/>
            <w:r w:rsidRPr="00743BE1">
              <w:rPr>
                <w:lang w:val="en-US"/>
              </w:rPr>
              <w:t xml:space="preserve"> </w:t>
            </w:r>
            <w:proofErr w:type="spellStart"/>
            <w:r w:rsidR="009C1CD2">
              <w:rPr>
                <w:lang w:val="en-US"/>
              </w:rPr>
              <w:t>prezenta</w:t>
            </w:r>
            <w:proofErr w:type="spellEnd"/>
            <w:r w:rsidR="009C1CD2">
              <w:rPr>
                <w:lang w:val="en-US"/>
              </w:rPr>
              <w:t xml:space="preserve"> dup</w:t>
            </w:r>
            <w:r w:rsidR="009C1CD2">
              <w:rPr>
                <w:lang w:val="ro-MD"/>
              </w:rPr>
              <w:t>ă încheierea contractului care va fi coordonat cu Beneficiarul.</w:t>
            </w:r>
          </w:p>
          <w:p w14:paraId="7E5AA4F4" w14:textId="0F918F7A"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3</w:t>
            </w:r>
            <w:r w:rsidRPr="00E26D64">
              <w:rPr>
                <w:lang w:val="en-US"/>
              </w:rPr>
              <w:t xml:space="preserve">.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fi </w:t>
            </w:r>
            <w:proofErr w:type="spellStart"/>
            <w:r w:rsidR="00460653" w:rsidRPr="00E26D64">
              <w:rPr>
                <w:lang w:val="en-US"/>
              </w:rPr>
              <w:t>prelungită</w:t>
            </w:r>
            <w:proofErr w:type="spellEnd"/>
            <w:r w:rsidR="00460653" w:rsidRPr="00E26D64">
              <w:rPr>
                <w:lang w:val="en-US"/>
              </w:rPr>
              <w:t xml:space="preserve"> </w:t>
            </w:r>
            <w:proofErr w:type="spellStart"/>
            <w:r w:rsidR="00EB65F6" w:rsidRPr="00E26D64">
              <w:rPr>
                <w:lang w:val="en-US"/>
              </w:rPr>
              <w:t>sau</w:t>
            </w:r>
            <w:proofErr w:type="spellEnd"/>
            <w:r w:rsidR="00EB65F6" w:rsidRPr="00E26D64">
              <w:rPr>
                <w:lang w:val="en-US"/>
              </w:rPr>
              <w:t xml:space="preserve"> </w:t>
            </w:r>
            <w:proofErr w:type="spellStart"/>
            <w:r w:rsidR="00EB65F6" w:rsidRPr="00E26D64">
              <w:rPr>
                <w:lang w:val="en-US"/>
              </w:rPr>
              <w:t>suspendată</w:t>
            </w:r>
            <w:proofErr w:type="spellEnd"/>
            <w:r w:rsidR="00EB65F6"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constrângerea</w:t>
            </w:r>
            <w:proofErr w:type="spellEnd"/>
            <w:r w:rsidR="00460653" w:rsidRPr="00E26D64">
              <w:rPr>
                <w:lang w:val="en-US"/>
              </w:rPr>
              <w:t xml:space="preserve"> </w:t>
            </w:r>
            <w:proofErr w:type="spellStart"/>
            <w:r w:rsidR="00460653" w:rsidRPr="00E26D64">
              <w:rPr>
                <w:lang w:val="en-US"/>
              </w:rPr>
              <w:t>activităţii</w:t>
            </w:r>
            <w:proofErr w:type="spellEnd"/>
            <w:r w:rsidR="00460653" w:rsidRPr="00E26D64">
              <w:rPr>
                <w:lang w:val="en-US"/>
              </w:rPr>
              <w:t xml:space="preserve"> se </w:t>
            </w:r>
            <w:proofErr w:type="spellStart"/>
            <w:r w:rsidR="00460653" w:rsidRPr="00E26D64">
              <w:rPr>
                <w:lang w:val="en-US"/>
              </w:rPr>
              <w:t>datorează</w:t>
            </w:r>
            <w:proofErr w:type="spellEnd"/>
            <w:r w:rsidR="00460653" w:rsidRPr="00E26D64">
              <w:rPr>
                <w:lang w:val="en-US"/>
              </w:rPr>
              <w:t xml:space="preserve"> </w:t>
            </w:r>
            <w:proofErr w:type="spellStart"/>
            <w:r w:rsidR="00460653" w:rsidRPr="00E26D64">
              <w:rPr>
                <w:lang w:val="en-US"/>
              </w:rPr>
              <w:t>următoarelor</w:t>
            </w:r>
            <w:proofErr w:type="spellEnd"/>
            <w:r w:rsidR="00460653" w:rsidRPr="00E26D64">
              <w:rPr>
                <w:lang w:val="en-US"/>
              </w:rPr>
              <w:t xml:space="preserve"> </w:t>
            </w:r>
            <w:proofErr w:type="spellStart"/>
            <w:r w:rsidR="00460653" w:rsidRPr="00E26D64">
              <w:rPr>
                <w:lang w:val="en-US"/>
              </w:rPr>
              <w:t>cauze</w:t>
            </w:r>
            <w:proofErr w:type="spellEnd"/>
            <w:r w:rsidR="00460653" w:rsidRPr="00E26D64">
              <w:rPr>
                <w:lang w:val="en-US"/>
              </w:rPr>
              <w:t>:</w:t>
            </w:r>
          </w:p>
          <w:p w14:paraId="76772BBC" w14:textId="06752D15" w:rsidR="00460653" w:rsidRPr="00FF430B" w:rsidRDefault="002A0901" w:rsidP="000538E4">
            <w:pPr>
              <w:numPr>
                <w:ilvl w:val="0"/>
                <w:numId w:val="4"/>
              </w:numPr>
              <w:tabs>
                <w:tab w:val="left" w:pos="1276"/>
              </w:tabs>
              <w:spacing w:line="276" w:lineRule="auto"/>
              <w:ind w:left="0" w:hanging="425"/>
              <w:jc w:val="both"/>
            </w:pPr>
            <w:r>
              <w:t xml:space="preserve">   </w:t>
            </w:r>
            <w:r w:rsidR="00C77D8B">
              <w:t xml:space="preserve"> ●</w:t>
            </w:r>
            <w:r>
              <w:t xml:space="preserve"> </w:t>
            </w:r>
            <w:r w:rsidR="00460653" w:rsidRPr="00FF430B">
              <w:t>generate de Beneficiar;</w:t>
            </w:r>
          </w:p>
          <w:p w14:paraId="54D5B851" w14:textId="1F9237BE" w:rsidR="00460653" w:rsidRPr="00FF430B" w:rsidRDefault="002A0901" w:rsidP="000538E4">
            <w:pPr>
              <w:numPr>
                <w:ilvl w:val="0"/>
                <w:numId w:val="4"/>
              </w:numPr>
              <w:tabs>
                <w:tab w:val="left" w:pos="1276"/>
              </w:tabs>
              <w:spacing w:line="276" w:lineRule="auto"/>
              <w:ind w:left="0" w:hanging="425"/>
              <w:jc w:val="both"/>
            </w:pPr>
            <w:r>
              <w:t xml:space="preserve">    ● </w:t>
            </w:r>
            <w:r w:rsidR="001B1B6D" w:rsidRPr="00FF430B">
              <w:t>datorită impedimentului care justifică neexecutarea obligației</w:t>
            </w:r>
            <w:r w:rsidR="00460653" w:rsidRPr="00FF430B">
              <w:t xml:space="preserve"> sau altei situaţii extreme neimputabile şi imprevizibile pentru Antreprenor;</w:t>
            </w:r>
          </w:p>
          <w:p w14:paraId="260CE05B" w14:textId="7BD20752"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5707D03C" w14:textId="6541448A" w:rsidR="00460653" w:rsidRPr="00FF430B" w:rsidRDefault="002A0901" w:rsidP="000538E4">
            <w:pPr>
              <w:numPr>
                <w:ilvl w:val="0"/>
                <w:numId w:val="4"/>
              </w:numPr>
              <w:tabs>
                <w:tab w:val="left" w:pos="1276"/>
              </w:tabs>
              <w:spacing w:line="276" w:lineRule="auto"/>
              <w:ind w:left="0" w:hanging="425"/>
              <w:jc w:val="both"/>
            </w:pPr>
            <w:r>
              <w:t xml:space="preserve">    ● </w:t>
            </w:r>
            <w:r w:rsidR="00460653" w:rsidRPr="00FF430B">
              <w:t>calamităţilor naturale recunoscute de autoritatea legală.</w:t>
            </w:r>
          </w:p>
          <w:p w14:paraId="61CC6B15" w14:textId="6EB3437A"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4</w:t>
            </w:r>
            <w:r w:rsidRPr="00E26D64">
              <w:rPr>
                <w:lang w:val="en-US"/>
              </w:rPr>
              <w:t xml:space="preserve">. </w:t>
            </w:r>
            <w:r w:rsidR="00460653" w:rsidRPr="00E26D64">
              <w:rPr>
                <w:lang w:val="en-US"/>
              </w:rPr>
              <w:t xml:space="preserve">Conform </w:t>
            </w:r>
            <w:proofErr w:type="spellStart"/>
            <w:r w:rsidR="00460653" w:rsidRPr="00E26D64">
              <w:rPr>
                <w:lang w:val="en-US"/>
              </w:rPr>
              <w:t>dispoziţiei</w:t>
            </w:r>
            <w:proofErr w:type="spellEnd"/>
            <w:r w:rsidR="00460653" w:rsidRPr="00E26D64">
              <w:rPr>
                <w:lang w:val="en-US"/>
              </w:rPr>
              <w:t xml:space="preserve"> </w:t>
            </w:r>
            <w:proofErr w:type="spellStart"/>
            <w:r w:rsidR="00460653" w:rsidRPr="00E26D64">
              <w:rPr>
                <w:lang w:val="en-US"/>
              </w:rPr>
              <w:t>scrise</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sista</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ale </w:t>
            </w:r>
            <w:proofErr w:type="spellStart"/>
            <w:r w:rsidR="00460653" w:rsidRPr="00E26D64">
              <w:rPr>
                <w:lang w:val="en-US"/>
              </w:rPr>
              <w:t>acestora</w:t>
            </w:r>
            <w:proofErr w:type="spellEnd"/>
            <w:r w:rsidR="00460653" w:rsidRPr="00E26D64">
              <w:rPr>
                <w:lang w:val="en-US"/>
              </w:rPr>
              <w:t xml:space="preserve"> pe o </w:t>
            </w:r>
            <w:proofErr w:type="spellStart"/>
            <w:r w:rsidR="00460653" w:rsidRPr="00E26D64">
              <w:rPr>
                <w:lang w:val="en-US"/>
              </w:rPr>
              <w:t>durată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modul</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care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necesar</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suspendării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proteja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mod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aşa</w:t>
            </w:r>
            <w:proofErr w:type="spellEnd"/>
            <w:r w:rsidR="00460653" w:rsidRPr="00E26D64">
              <w:rPr>
                <w:lang w:val="en-US"/>
              </w:rPr>
              <w:t xml:space="preserve"> cum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dispune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generate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sistării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din </w:t>
            </w:r>
            <w:proofErr w:type="spellStart"/>
            <w:r w:rsidR="00460653" w:rsidRPr="00E26D64">
              <w:rPr>
                <w:lang w:val="en-US"/>
              </w:rPr>
              <w:t>ele</w:t>
            </w:r>
            <w:proofErr w:type="spellEnd"/>
            <w:r w:rsidR="00460653" w:rsidRPr="00E26D64">
              <w:rPr>
                <w:lang w:val="en-US"/>
              </w:rPr>
              <w:t xml:space="preserve">, din </w:t>
            </w:r>
            <w:proofErr w:type="spellStart"/>
            <w:r w:rsidR="00460653" w:rsidRPr="00E26D64">
              <w:rPr>
                <w:lang w:val="en-US"/>
              </w:rPr>
              <w:t>iniţiativa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suportă</w:t>
            </w:r>
            <w:proofErr w:type="spellEnd"/>
            <w:r w:rsidR="00460653" w:rsidRPr="00E26D64">
              <w:rPr>
                <w:lang w:val="en-US"/>
              </w:rPr>
              <w:t xml:space="preserve"> pe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lastRenderedPageBreak/>
              <w:t>suspendării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protejarea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conservarea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bună</w:t>
            </w:r>
            <w:proofErr w:type="spellEnd"/>
            <w:r w:rsidR="00460653" w:rsidRPr="00E26D64">
              <w:rPr>
                <w:lang w:val="en-US"/>
              </w:rPr>
              <w:t xml:space="preserve"> </w:t>
            </w:r>
            <w:proofErr w:type="spellStart"/>
            <w:r w:rsidR="00460653" w:rsidRPr="00E26D64">
              <w:rPr>
                <w:lang w:val="en-US"/>
              </w:rPr>
              <w:t>diligenţă</w:t>
            </w:r>
            <w:proofErr w:type="spellEnd"/>
            <w:r w:rsidR="00460653" w:rsidRPr="00E26D64">
              <w:rPr>
                <w:lang w:val="en-US"/>
              </w:rPr>
              <w:t>.</w:t>
            </w:r>
          </w:p>
          <w:p w14:paraId="7A34E3EF" w14:textId="3B13983C" w:rsidR="00460653" w:rsidRPr="00E26D64" w:rsidRDefault="00A156C0" w:rsidP="00196AB4">
            <w:pPr>
              <w:pStyle w:val="af2"/>
              <w:tabs>
                <w:tab w:val="left" w:pos="567"/>
              </w:tabs>
              <w:spacing w:line="276" w:lineRule="auto"/>
              <w:ind w:firstLine="0"/>
              <w:rPr>
                <w:lang w:val="en-US"/>
              </w:rPr>
            </w:pPr>
            <w:r w:rsidRPr="00E26D64">
              <w:rPr>
                <w:lang w:val="en-US"/>
              </w:rPr>
              <w:t>2.</w:t>
            </w:r>
            <w:r w:rsidR="00743BE1">
              <w:rPr>
                <w:lang w:val="en-US"/>
              </w:rPr>
              <w:t>5</w:t>
            </w:r>
            <w:r w:rsidRPr="00E26D64">
              <w:rPr>
                <w:lang w:val="en-US"/>
              </w:rPr>
              <w:t xml:space="preserve">. </w:t>
            </w:r>
            <w:r w:rsidR="00460653" w:rsidRPr="00E26D64">
              <w:rPr>
                <w:lang w:val="en-US"/>
              </w:rPr>
              <w:t xml:space="preserve">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183D79" w:rsidRPr="00E26D64">
              <w:rPr>
                <w:lang w:val="en-US"/>
              </w:rPr>
              <w:t>va</w:t>
            </w:r>
            <w:proofErr w:type="spellEnd"/>
            <w:r w:rsidR="00183D79" w:rsidRPr="00E26D64">
              <w:rPr>
                <w:lang w:val="en-US"/>
              </w:rPr>
              <w:t xml:space="preserve"> </w:t>
            </w:r>
            <w:proofErr w:type="spellStart"/>
            <w:r w:rsidR="00183D79" w:rsidRPr="00E26D64">
              <w:rPr>
                <w:lang w:val="en-US"/>
              </w:rPr>
              <w:t>notifica</w:t>
            </w:r>
            <w:proofErr w:type="spellEnd"/>
            <w:r w:rsidR="00183D79" w:rsidRPr="00E26D64">
              <w:rPr>
                <w:lang w:val="en-US"/>
              </w:rPr>
              <w:t xml:space="preserve"> </w:t>
            </w:r>
            <w:proofErr w:type="spellStart"/>
            <w:r w:rsidR="00183D79" w:rsidRPr="00E26D64">
              <w:rPr>
                <w:lang w:val="en-US"/>
              </w:rPr>
              <w:t>Beneficiarul</w:t>
            </w:r>
            <w:proofErr w:type="spellEnd"/>
            <w:r w:rsidR="00183D79" w:rsidRPr="00E26D64">
              <w:rPr>
                <w:lang w:val="en-US"/>
              </w:rPr>
              <w:t xml:space="preserve"> </w:t>
            </w:r>
            <w:proofErr w:type="spellStart"/>
            <w:r w:rsidR="00183D79" w:rsidRPr="00E26D64">
              <w:rPr>
                <w:lang w:val="en-US"/>
              </w:rPr>
              <w:t>că</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îndeplinite</w:t>
            </w:r>
            <w:proofErr w:type="spellEnd"/>
            <w:r w:rsidR="00460653" w:rsidRPr="00E26D64">
              <w:rPr>
                <w:lang w:val="en-US"/>
              </w:rPr>
              <w:t xml:space="preserve"> </w:t>
            </w:r>
            <w:proofErr w:type="spellStart"/>
            <w:r w:rsidR="00460653" w:rsidRPr="00E26D64">
              <w:rPr>
                <w:lang w:val="en-US"/>
              </w:rPr>
              <w:t>condiţiile</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solicitând</w:t>
            </w:r>
            <w:proofErr w:type="spellEnd"/>
            <w:r w:rsidR="00460653" w:rsidRPr="00E26D64">
              <w:rPr>
                <w:lang w:val="en-US"/>
              </w:rPr>
              <w:t xml:space="preserve"> </w:t>
            </w:r>
            <w:proofErr w:type="spellStart"/>
            <w:r w:rsidR="00460653" w:rsidRPr="00E26D64">
              <w:rPr>
                <w:lang w:val="en-US"/>
              </w:rPr>
              <w:t>convocarea</w:t>
            </w:r>
            <w:proofErr w:type="spellEnd"/>
            <w:r w:rsidR="00460653" w:rsidRPr="00E26D64">
              <w:rPr>
                <w:lang w:val="en-US"/>
              </w:rPr>
              <w:t xml:space="preserve"> </w:t>
            </w:r>
            <w:proofErr w:type="spellStart"/>
            <w:r w:rsidR="00460653" w:rsidRPr="00E26D64">
              <w:rPr>
                <w:lang w:val="en-US"/>
              </w:rPr>
              <w:t>comisiei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baza</w:t>
            </w:r>
            <w:proofErr w:type="spellEnd"/>
            <w:r w:rsidR="00460653" w:rsidRPr="00E26D64">
              <w:rPr>
                <w:lang w:val="en-US"/>
              </w:rPr>
              <w:t xml:space="preserve"> </w:t>
            </w:r>
            <w:proofErr w:type="spellStart"/>
            <w:r w:rsidR="00460653" w:rsidRPr="00E26D64">
              <w:rPr>
                <w:lang w:val="en-US"/>
              </w:rPr>
              <w:t>acestei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w:t>
            </w:r>
          </w:p>
          <w:p w14:paraId="5A1949D3" w14:textId="659DF188" w:rsidR="007A2F41" w:rsidRPr="00FF430B" w:rsidRDefault="00A156C0" w:rsidP="00684D44">
            <w:pPr>
              <w:spacing w:after="200" w:line="276" w:lineRule="auto"/>
              <w:contextualSpacing/>
              <w:jc w:val="both"/>
            </w:pPr>
            <w:r w:rsidRPr="00FF430B">
              <w:t>2.</w:t>
            </w:r>
            <w:r w:rsidR="00743BE1">
              <w:t>6</w:t>
            </w:r>
            <w:r w:rsidRPr="00FF430B">
              <w:t xml:space="preserve">.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7ED5EDC" w14:textId="13CDEC4E" w:rsidR="009F5466" w:rsidRDefault="009E4204" w:rsidP="009F5466">
            <w:pPr>
              <w:shd w:val="clear" w:color="auto" w:fill="FFFFFF" w:themeFill="background1"/>
              <w:tabs>
                <w:tab w:val="right" w:pos="0"/>
              </w:tabs>
              <w:spacing w:before="120"/>
              <w:rPr>
                <w:bCs/>
                <w:lang w:eastAsia="ru-RU"/>
              </w:rPr>
            </w:pPr>
            <w:r w:rsidRPr="00FF430B">
              <w:t>2.</w:t>
            </w:r>
            <w:r w:rsidR="00743BE1">
              <w:t>7</w:t>
            </w:r>
            <w:r w:rsidRPr="00FF430B">
              <w:t>.</w:t>
            </w:r>
            <w:r w:rsidR="002F6A1E" w:rsidRPr="00FF430B">
              <w:t>Se</w:t>
            </w:r>
            <w:r w:rsidRPr="00FF430B">
              <w:t xml:space="preserve"> indică t</w:t>
            </w:r>
            <w:r w:rsidRPr="00FF430B">
              <w:rPr>
                <w:noProof w:val="0"/>
                <w:lang w:eastAsia="ru-RU"/>
              </w:rPr>
              <w:t xml:space="preserve">ermenul de garanție </w:t>
            </w:r>
            <w:r w:rsidR="00484814">
              <w:rPr>
                <w:noProof w:val="0"/>
                <w:lang w:eastAsia="ru-RU"/>
              </w:rPr>
              <w:t xml:space="preserve">va fi de </w:t>
            </w:r>
            <w:r w:rsidR="00F245D4">
              <w:rPr>
                <w:noProof w:val="0"/>
                <w:lang w:eastAsia="ru-RU"/>
              </w:rPr>
              <w:t>24 luni</w:t>
            </w:r>
            <w:r w:rsidR="00484814">
              <w:rPr>
                <w:noProof w:val="0"/>
                <w:lang w:eastAsia="ru-RU"/>
              </w:rPr>
              <w:t>,</w:t>
            </w:r>
            <w:r w:rsidR="00D40C37" w:rsidRPr="0007285C">
              <w:rPr>
                <w:bCs/>
                <w:noProof w:val="0"/>
                <w:lang w:eastAsia="ru-RU"/>
              </w:rPr>
              <w:t xml:space="preserve"> din data recepției finale</w:t>
            </w:r>
            <w:r w:rsidR="009F5466" w:rsidRPr="0007285C">
              <w:rPr>
                <w:bCs/>
                <w:lang w:eastAsia="ru-RU"/>
              </w:rPr>
              <w:t>.</w:t>
            </w:r>
          </w:p>
          <w:p w14:paraId="317B2CCE" w14:textId="77777777" w:rsidR="009F5466" w:rsidRPr="00FF430B" w:rsidRDefault="009F5466" w:rsidP="009F5466">
            <w:pPr>
              <w:shd w:val="clear" w:color="auto" w:fill="FFFFFF" w:themeFill="background1"/>
              <w:tabs>
                <w:tab w:val="right" w:pos="0"/>
              </w:tabs>
              <w:spacing w:before="120"/>
            </w:pPr>
          </w:p>
          <w:p w14:paraId="48240A7E" w14:textId="794A59A8" w:rsidR="00460653" w:rsidRPr="00D8760A" w:rsidRDefault="00460653" w:rsidP="000538E4">
            <w:pPr>
              <w:pStyle w:val="a"/>
              <w:numPr>
                <w:ilvl w:val="0"/>
                <w:numId w:val="11"/>
              </w:numPr>
              <w:tabs>
                <w:tab w:val="left" w:pos="3645"/>
              </w:tabs>
              <w:spacing w:line="276" w:lineRule="auto"/>
              <w:contextualSpacing/>
              <w:rPr>
                <w:b/>
              </w:rPr>
            </w:pPr>
            <w:r w:rsidRPr="00D8760A">
              <w:rPr>
                <w:b/>
              </w:rPr>
              <w:t>VALOAREA LUCRĂRILOR ŞI MODALITĂŢILE DE PLATĂ</w:t>
            </w:r>
          </w:p>
          <w:p w14:paraId="29B36E8C" w14:textId="5ACC6366"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9F5466">
              <w:t xml:space="preserve"> </w:t>
            </w:r>
            <w:r w:rsidR="000A3AF1">
              <w:rPr>
                <w:b/>
                <w:bCs/>
              </w:rPr>
              <w:t>___________</w:t>
            </w:r>
            <w:r w:rsidR="00AA6052" w:rsidRPr="0007285C">
              <w:rPr>
                <w:b/>
                <w:bCs/>
              </w:rPr>
              <w:t xml:space="preserve"> </w:t>
            </w:r>
            <w:r w:rsidR="007A2F41" w:rsidRPr="0007285C">
              <w:rPr>
                <w:b/>
                <w:bCs/>
              </w:rPr>
              <w:t>lei</w:t>
            </w:r>
            <w:r w:rsidR="00DF4DCF" w:rsidRPr="0007285C">
              <w:rPr>
                <w:b/>
                <w:bCs/>
              </w:rPr>
              <w:t xml:space="preserve"> </w:t>
            </w:r>
            <w:r w:rsidR="007A2F41" w:rsidRPr="0007285C">
              <w:rPr>
                <w:b/>
                <w:bCs/>
              </w:rPr>
              <w:t>MD</w:t>
            </w:r>
            <w:r w:rsidR="00AA6052" w:rsidRPr="0007285C">
              <w:rPr>
                <w:b/>
                <w:bCs/>
              </w:rPr>
              <w:t xml:space="preserve"> (</w:t>
            </w:r>
            <w:r w:rsidR="000A3AF1">
              <w:rPr>
                <w:b/>
                <w:bCs/>
              </w:rPr>
              <w:t>______________</w:t>
            </w:r>
            <w:r w:rsidR="004F2E5C" w:rsidRPr="0007285C">
              <w:rPr>
                <w:b/>
                <w:bCs/>
              </w:rPr>
              <w:t>)</w:t>
            </w:r>
            <w:r w:rsidR="00D40C37" w:rsidRPr="0007285C">
              <w:rPr>
                <w:b/>
                <w:bCs/>
              </w:rPr>
              <w:t xml:space="preserve"> lei </w:t>
            </w:r>
            <w:r w:rsidR="000A3AF1">
              <w:rPr>
                <w:b/>
                <w:bCs/>
              </w:rPr>
              <w:t>_____</w:t>
            </w:r>
            <w:r w:rsidR="004F2E5C" w:rsidRPr="0007285C">
              <w:rPr>
                <w:b/>
                <w:bCs/>
              </w:rPr>
              <w:t xml:space="preserve"> bani, </w:t>
            </w:r>
            <w:r w:rsidR="00AA6052" w:rsidRPr="0007285C">
              <w:t xml:space="preserve">inclusiv </w:t>
            </w:r>
            <w:r w:rsidR="007A2F41" w:rsidRPr="0007285C">
              <w:t xml:space="preserve">TVA </w:t>
            </w:r>
            <w:r w:rsidR="00AA6052" w:rsidRPr="0007285C">
              <w:t>20 %</w:t>
            </w:r>
            <w:r w:rsidR="007A2F41" w:rsidRPr="0007285C">
              <w:rPr>
                <w:sz w:val="20"/>
                <w:szCs w:val="20"/>
              </w:rPr>
              <w:t xml:space="preserve">.         </w:t>
            </w:r>
            <w:r w:rsidR="007A2F41" w:rsidRPr="00FF430B">
              <w:rPr>
                <w:sz w:val="20"/>
                <w:szCs w:val="20"/>
              </w:rPr>
              <w:t xml:space="preserve">                                     </w:t>
            </w:r>
            <w:r w:rsidR="005D4B79" w:rsidRPr="00FF430B">
              <w:rPr>
                <w:sz w:val="20"/>
                <w:szCs w:val="20"/>
              </w:rPr>
              <w:t xml:space="preserve">           </w:t>
            </w:r>
          </w:p>
          <w:p w14:paraId="1C33DFA7" w14:textId="42005334" w:rsidR="00B21CE8" w:rsidRPr="000A3AF1" w:rsidRDefault="00E503F9" w:rsidP="00B21CE8">
            <w:pPr>
              <w:pStyle w:val="af2"/>
              <w:widowControl w:val="0"/>
              <w:tabs>
                <w:tab w:val="left" w:pos="321"/>
              </w:tabs>
              <w:spacing w:line="276" w:lineRule="auto"/>
              <w:ind w:firstLine="0"/>
              <w:rPr>
                <w:i/>
                <w:iCs/>
                <w:lang w:val="en-US"/>
              </w:rPr>
            </w:pPr>
            <w:r w:rsidRPr="00E26D64">
              <w:rPr>
                <w:lang w:val="en-US"/>
              </w:rPr>
              <w:t>3.2</w:t>
            </w:r>
            <w:r w:rsidR="00A156C0" w:rsidRPr="00E26D64">
              <w:rPr>
                <w:lang w:val="en-US"/>
              </w:rPr>
              <w:t>.</w:t>
            </w:r>
            <w:r w:rsidR="00B21CE8" w:rsidRPr="00E26D64">
              <w:rPr>
                <w:lang w:val="en-US"/>
              </w:rPr>
              <w:t xml:space="preserve"> </w:t>
            </w:r>
            <w:proofErr w:type="spellStart"/>
            <w:r w:rsidR="00B21CE8" w:rsidRPr="00E26D64">
              <w:rPr>
                <w:lang w:val="en-US"/>
              </w:rPr>
              <w:t>Achitările</w:t>
            </w:r>
            <w:proofErr w:type="spellEnd"/>
            <w:r w:rsidR="00B21CE8" w:rsidRPr="00E26D64">
              <w:rPr>
                <w:lang w:val="en-US"/>
              </w:rPr>
              <w:t xml:space="preserve"> </w:t>
            </w:r>
            <w:proofErr w:type="spellStart"/>
            <w:r w:rsidR="00B21CE8" w:rsidRPr="00E26D64">
              <w:rPr>
                <w:lang w:val="en-US"/>
              </w:rPr>
              <w:t>vor</w:t>
            </w:r>
            <w:proofErr w:type="spellEnd"/>
            <w:r w:rsidR="00B21CE8" w:rsidRPr="00E26D64">
              <w:rPr>
                <w:lang w:val="en-US"/>
              </w:rPr>
              <w:t xml:space="preserve"> fi </w:t>
            </w:r>
            <w:proofErr w:type="spellStart"/>
            <w:r w:rsidR="00B21CE8" w:rsidRPr="00E26D64">
              <w:rPr>
                <w:lang w:val="en-US"/>
              </w:rPr>
              <w:t>efectuate</w:t>
            </w:r>
            <w:proofErr w:type="spellEnd"/>
            <w:r w:rsidR="00B21CE8" w:rsidRPr="00E26D64">
              <w:rPr>
                <w:lang w:val="en-US"/>
              </w:rPr>
              <w:t xml:space="preserve"> </w:t>
            </w:r>
            <w:proofErr w:type="spellStart"/>
            <w:r w:rsidR="00B21CE8" w:rsidRPr="00E26D64">
              <w:rPr>
                <w:lang w:val="en-US"/>
              </w:rPr>
              <w:t>prin</w:t>
            </w:r>
            <w:proofErr w:type="spellEnd"/>
            <w:r w:rsidR="00B21CE8" w:rsidRPr="00E26D64">
              <w:rPr>
                <w:lang w:val="en-US"/>
              </w:rPr>
              <w:t xml:space="preserve"> transfer </w:t>
            </w:r>
            <w:proofErr w:type="spellStart"/>
            <w:r w:rsidR="00B21CE8" w:rsidRPr="00E26D64">
              <w:rPr>
                <w:lang w:val="en-US"/>
              </w:rPr>
              <w:t>în</w:t>
            </w:r>
            <w:proofErr w:type="spellEnd"/>
            <w:r w:rsidR="00B21CE8" w:rsidRPr="00E26D64">
              <w:rPr>
                <w:lang w:val="en-US"/>
              </w:rPr>
              <w:t xml:space="preserve"> </w:t>
            </w:r>
            <w:proofErr w:type="spellStart"/>
            <w:r w:rsidR="00B21CE8" w:rsidRPr="00E26D64">
              <w:rPr>
                <w:lang w:val="en-US"/>
              </w:rPr>
              <w:t>baza</w:t>
            </w:r>
            <w:proofErr w:type="spellEnd"/>
            <w:r w:rsidR="00B21CE8" w:rsidRPr="00E26D64">
              <w:rPr>
                <w:lang w:val="en-US"/>
              </w:rPr>
              <w:t xml:space="preserve"> </w:t>
            </w:r>
            <w:proofErr w:type="spellStart"/>
            <w:r w:rsidR="00B21CE8" w:rsidRPr="00E26D64">
              <w:rPr>
                <w:lang w:val="en-US"/>
              </w:rPr>
              <w:t>facturilor</w:t>
            </w:r>
            <w:proofErr w:type="spellEnd"/>
            <w:r w:rsidR="00B21CE8" w:rsidRPr="00E26D64">
              <w:rPr>
                <w:lang w:val="en-US"/>
              </w:rPr>
              <w:t xml:space="preserve"> </w:t>
            </w:r>
            <w:proofErr w:type="spellStart"/>
            <w:r w:rsidR="00B21CE8" w:rsidRPr="00E26D64">
              <w:rPr>
                <w:lang w:val="en-US"/>
              </w:rPr>
              <w:t>fiscale</w:t>
            </w:r>
            <w:proofErr w:type="spellEnd"/>
            <w:r w:rsidR="00B21CE8" w:rsidRPr="00E26D64">
              <w:rPr>
                <w:lang w:val="en-US"/>
              </w:rPr>
              <w:t xml:space="preserve">, </w:t>
            </w:r>
            <w:proofErr w:type="spellStart"/>
            <w:r w:rsidR="00B21CE8" w:rsidRPr="000A3AF1">
              <w:rPr>
                <w:i/>
                <w:iCs/>
                <w:lang w:val="en-US"/>
              </w:rPr>
              <w:t>în</w:t>
            </w:r>
            <w:proofErr w:type="spellEnd"/>
            <w:r w:rsidR="00B21CE8" w:rsidRPr="000A3AF1">
              <w:rPr>
                <w:i/>
                <w:iCs/>
                <w:lang w:val="en-US"/>
              </w:rPr>
              <w:t xml:space="preserve"> termen de </w:t>
            </w:r>
            <w:proofErr w:type="spellStart"/>
            <w:r w:rsidR="00B21CE8" w:rsidRPr="000A3AF1">
              <w:rPr>
                <w:i/>
                <w:iCs/>
                <w:lang w:val="en-US"/>
              </w:rPr>
              <w:t>până</w:t>
            </w:r>
            <w:proofErr w:type="spellEnd"/>
            <w:r w:rsidR="00B21CE8" w:rsidRPr="000A3AF1">
              <w:rPr>
                <w:i/>
                <w:iCs/>
                <w:lang w:val="en-US"/>
              </w:rPr>
              <w:t xml:space="preserve"> la 90 de </w:t>
            </w:r>
            <w:proofErr w:type="spellStart"/>
            <w:r w:rsidR="00B21CE8" w:rsidRPr="000A3AF1">
              <w:rPr>
                <w:i/>
                <w:iCs/>
                <w:lang w:val="en-US"/>
              </w:rPr>
              <w:t>zile</w:t>
            </w:r>
            <w:proofErr w:type="spellEnd"/>
            <w:r w:rsidR="00B21CE8" w:rsidRPr="000A3AF1">
              <w:rPr>
                <w:i/>
                <w:iCs/>
                <w:lang w:val="en-US"/>
              </w:rPr>
              <w:t xml:space="preserve"> </w:t>
            </w:r>
            <w:proofErr w:type="spellStart"/>
            <w:r w:rsidR="00B21CE8" w:rsidRPr="000A3AF1">
              <w:rPr>
                <w:i/>
                <w:iCs/>
                <w:lang w:val="en-US"/>
              </w:rPr>
              <w:t>după</w:t>
            </w:r>
            <w:proofErr w:type="spellEnd"/>
            <w:r w:rsidR="00B21CE8" w:rsidRPr="000A3AF1">
              <w:rPr>
                <w:i/>
                <w:iCs/>
                <w:lang w:val="en-US"/>
              </w:rPr>
              <w:t xml:space="preserve"> </w:t>
            </w:r>
            <w:proofErr w:type="spellStart"/>
            <w:r w:rsidR="00B21CE8" w:rsidRPr="000A3AF1">
              <w:rPr>
                <w:i/>
                <w:iCs/>
                <w:lang w:val="en-US"/>
              </w:rPr>
              <w:t>primirea</w:t>
            </w:r>
            <w:proofErr w:type="spellEnd"/>
            <w:r w:rsidR="00B21CE8" w:rsidRPr="000A3AF1">
              <w:rPr>
                <w:i/>
                <w:iCs/>
                <w:lang w:val="en-US"/>
              </w:rPr>
              <w:t xml:space="preserve"> </w:t>
            </w:r>
            <w:proofErr w:type="spellStart"/>
            <w:r w:rsidR="00B21CE8" w:rsidRPr="000A3AF1">
              <w:rPr>
                <w:i/>
                <w:iCs/>
                <w:lang w:val="en-US"/>
              </w:rPr>
              <w:t>proceselor</w:t>
            </w:r>
            <w:proofErr w:type="spellEnd"/>
            <w:r w:rsidR="00B21CE8" w:rsidRPr="000A3AF1">
              <w:rPr>
                <w:i/>
                <w:iCs/>
                <w:lang w:val="en-US"/>
              </w:rPr>
              <w:t xml:space="preserve"> – verbale de </w:t>
            </w:r>
            <w:proofErr w:type="spellStart"/>
            <w:r w:rsidR="00B21CE8" w:rsidRPr="000A3AF1">
              <w:rPr>
                <w:i/>
                <w:iCs/>
                <w:lang w:val="en-US"/>
              </w:rPr>
              <w:t>recepţie</w:t>
            </w:r>
            <w:proofErr w:type="spellEnd"/>
            <w:r w:rsidR="00B21CE8" w:rsidRPr="000A3AF1">
              <w:rPr>
                <w:i/>
                <w:iCs/>
                <w:lang w:val="en-US"/>
              </w:rPr>
              <w:t xml:space="preserve"> a </w:t>
            </w:r>
            <w:proofErr w:type="spellStart"/>
            <w:r w:rsidR="00B21CE8" w:rsidRPr="000A3AF1">
              <w:rPr>
                <w:i/>
                <w:iCs/>
                <w:lang w:val="en-US"/>
              </w:rPr>
              <w:t>lucrărilor</w:t>
            </w:r>
            <w:proofErr w:type="spellEnd"/>
            <w:r w:rsidR="00B21CE8" w:rsidRPr="000A3AF1">
              <w:rPr>
                <w:i/>
                <w:iCs/>
                <w:lang w:val="en-US"/>
              </w:rPr>
              <w:t xml:space="preserve"> </w:t>
            </w:r>
            <w:proofErr w:type="spellStart"/>
            <w:r w:rsidR="00B21CE8" w:rsidRPr="000A3AF1">
              <w:rPr>
                <w:i/>
                <w:iCs/>
                <w:lang w:val="en-US"/>
              </w:rPr>
              <w:t>executate</w:t>
            </w:r>
            <w:proofErr w:type="spellEnd"/>
            <w:r w:rsidR="00B21CE8" w:rsidRPr="000A3AF1">
              <w:rPr>
                <w:i/>
                <w:iCs/>
                <w:lang w:val="en-US"/>
              </w:rPr>
              <w:t xml:space="preserve">, </w:t>
            </w:r>
            <w:proofErr w:type="spellStart"/>
            <w:r w:rsidR="00B21CE8" w:rsidRPr="000A3AF1">
              <w:rPr>
                <w:i/>
                <w:iCs/>
                <w:lang w:val="en-US"/>
              </w:rPr>
              <w:t>semnate</w:t>
            </w:r>
            <w:proofErr w:type="spellEnd"/>
            <w:r w:rsidR="00B21CE8" w:rsidRPr="000A3AF1">
              <w:rPr>
                <w:i/>
                <w:iCs/>
                <w:lang w:val="en-US"/>
              </w:rPr>
              <w:t xml:space="preserve"> </w:t>
            </w:r>
            <w:proofErr w:type="spellStart"/>
            <w:r w:rsidR="00B21CE8" w:rsidRPr="000A3AF1">
              <w:rPr>
                <w:i/>
                <w:iCs/>
                <w:lang w:val="en-US"/>
              </w:rPr>
              <w:t>şi</w:t>
            </w:r>
            <w:proofErr w:type="spellEnd"/>
            <w:r w:rsidR="00B21CE8" w:rsidRPr="000A3AF1">
              <w:rPr>
                <w:i/>
                <w:iCs/>
                <w:lang w:val="en-US"/>
              </w:rPr>
              <w:t xml:space="preserve"> </w:t>
            </w:r>
            <w:proofErr w:type="spellStart"/>
            <w:r w:rsidR="00B21CE8" w:rsidRPr="000A3AF1">
              <w:rPr>
                <w:i/>
                <w:iCs/>
                <w:lang w:val="en-US"/>
              </w:rPr>
              <w:t>acceptate</w:t>
            </w:r>
            <w:proofErr w:type="spellEnd"/>
            <w:r w:rsidR="00B21CE8" w:rsidRPr="000A3AF1">
              <w:rPr>
                <w:i/>
                <w:iCs/>
                <w:lang w:val="en-US"/>
              </w:rPr>
              <w:t xml:space="preserve"> de </w:t>
            </w:r>
            <w:proofErr w:type="spellStart"/>
            <w:r w:rsidR="00B21CE8" w:rsidRPr="000A3AF1">
              <w:rPr>
                <w:i/>
                <w:iCs/>
                <w:lang w:val="en-US"/>
              </w:rPr>
              <w:t>către</w:t>
            </w:r>
            <w:proofErr w:type="spellEnd"/>
            <w:r w:rsidR="00B21CE8" w:rsidRPr="000A3AF1">
              <w:rPr>
                <w:i/>
                <w:iCs/>
                <w:lang w:val="en-US"/>
              </w:rPr>
              <w:t xml:space="preserve"> </w:t>
            </w:r>
            <w:proofErr w:type="spellStart"/>
            <w:r w:rsidR="00B21CE8" w:rsidRPr="000A3AF1">
              <w:rPr>
                <w:i/>
                <w:iCs/>
                <w:lang w:val="en-US"/>
              </w:rPr>
              <w:t>Beneficiar</w:t>
            </w:r>
            <w:proofErr w:type="spellEnd"/>
            <w:r w:rsidR="00B21CE8" w:rsidRPr="000A3AF1">
              <w:rPr>
                <w:i/>
                <w:iCs/>
                <w:lang w:val="en-US"/>
              </w:rPr>
              <w:t>.</w:t>
            </w:r>
          </w:p>
          <w:p w14:paraId="4312716F" w14:textId="0D17BD12" w:rsidR="00A946E0" w:rsidRPr="00E26D64" w:rsidRDefault="00A156C0" w:rsidP="00196AB4">
            <w:pPr>
              <w:pStyle w:val="af2"/>
              <w:tabs>
                <w:tab w:val="left" w:pos="37"/>
              </w:tabs>
              <w:spacing w:line="276" w:lineRule="auto"/>
              <w:ind w:firstLine="0"/>
              <w:rPr>
                <w:lang w:val="en-US"/>
              </w:rPr>
            </w:pPr>
            <w:r w:rsidRPr="00E26D64">
              <w:rPr>
                <w:lang w:val="en-US"/>
              </w:rPr>
              <w:t xml:space="preserve">3.3.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verifica</w:t>
            </w:r>
            <w:proofErr w:type="spellEnd"/>
            <w:r w:rsidR="00460653" w:rsidRPr="00E26D64">
              <w:rPr>
                <w:lang w:val="en-US"/>
              </w:rPr>
              <w:t xml:space="preserve"> </w:t>
            </w:r>
            <w:proofErr w:type="spellStart"/>
            <w:r w:rsidR="00460653" w:rsidRPr="00E26D64">
              <w:rPr>
                <w:lang w:val="en-US"/>
              </w:rPr>
              <w:t>procesele</w:t>
            </w:r>
            <w:proofErr w:type="spellEnd"/>
            <w:r w:rsidR="009E719D" w:rsidRPr="00E26D64">
              <w:rPr>
                <w:lang w:val="en-US"/>
              </w:rPr>
              <w:t>-</w:t>
            </w:r>
            <w:r w:rsidR="00460653" w:rsidRPr="00E26D64">
              <w:rPr>
                <w:lang w:val="en-US"/>
              </w:rPr>
              <w:t xml:space="preserve">verbale de </w:t>
            </w:r>
            <w:proofErr w:type="spellStart"/>
            <w:r w:rsidR="00460653" w:rsidRPr="00E26D64">
              <w:rPr>
                <w:lang w:val="en-US"/>
              </w:rPr>
              <w:t>recepție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în termen de</w:t>
            </w:r>
            <w:r w:rsidR="00D4072E" w:rsidRPr="00E26D64">
              <w:rPr>
                <w:lang w:val="en-US"/>
              </w:rPr>
              <w:t xml:space="preserve"> 5</w:t>
            </w:r>
            <w:r w:rsidR="00460653" w:rsidRPr="00E26D64">
              <w:rPr>
                <w:lang w:val="en-US"/>
              </w:rPr>
              <w:t xml:space="preserve">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calendaristice</w:t>
            </w:r>
            <w:proofErr w:type="spellEnd"/>
            <w:r w:rsidR="00460653" w:rsidRPr="00E26D64">
              <w:rPr>
                <w:lang w:val="en-US"/>
              </w:rPr>
              <w:t xml:space="preserve"> de la </w:t>
            </w:r>
            <w:proofErr w:type="spellStart"/>
            <w:r w:rsidR="00460653" w:rsidRPr="00E26D64">
              <w:rPr>
                <w:lang w:val="en-US"/>
              </w:rPr>
              <w:t>primirea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de la </w:t>
            </w:r>
            <w:proofErr w:type="spellStart"/>
            <w:r w:rsidR="00460653" w:rsidRPr="00E26D64">
              <w:rPr>
                <w:lang w:val="en-US"/>
              </w:rPr>
              <w:t>Antreprenor</w:t>
            </w:r>
            <w:proofErr w:type="spellEnd"/>
            <w:r w:rsidR="00460653" w:rsidRPr="00E26D64">
              <w:rPr>
                <w:lang w:val="en-US"/>
              </w:rPr>
              <w:t>.</w:t>
            </w:r>
          </w:p>
          <w:p w14:paraId="3596857E" w14:textId="77777777" w:rsidR="00A946E0" w:rsidRPr="00E26D64" w:rsidRDefault="00316769" w:rsidP="00196AB4">
            <w:pPr>
              <w:pStyle w:val="af2"/>
              <w:tabs>
                <w:tab w:val="left" w:pos="37"/>
              </w:tabs>
              <w:spacing w:line="276" w:lineRule="auto"/>
              <w:ind w:firstLine="0"/>
              <w:rPr>
                <w:lang w:val="en-US"/>
              </w:rPr>
            </w:pPr>
            <w:r w:rsidRPr="00E26D64">
              <w:rPr>
                <w:lang w:val="en-US"/>
              </w:rPr>
              <w:t>3.4</w:t>
            </w:r>
            <w:r w:rsidR="00A156C0" w:rsidRPr="00E26D64">
              <w:rPr>
                <w:lang w:val="en-US"/>
              </w:rPr>
              <w:t xml:space="preserve">. </w:t>
            </w:r>
            <w:r w:rsidR="00460653" w:rsidRPr="00E26D64">
              <w:rPr>
                <w:lang w:val="en-US"/>
              </w:rPr>
              <w:t xml:space="preserve">Plata </w:t>
            </w:r>
            <w:proofErr w:type="spellStart"/>
            <w:r w:rsidR="00460653" w:rsidRPr="00E26D64">
              <w:rPr>
                <w:lang w:val="en-US"/>
              </w:rPr>
              <w:t>facturii</w:t>
            </w:r>
            <w:proofErr w:type="spellEnd"/>
            <w:r w:rsidR="00460653" w:rsidRPr="00E26D64">
              <w:rPr>
                <w:lang w:val="en-US"/>
              </w:rPr>
              <w:t xml:space="preserve"> finale se </w:t>
            </w:r>
            <w:proofErr w:type="spellStart"/>
            <w:r w:rsidR="00460653" w:rsidRPr="00E26D64">
              <w:rPr>
                <w:lang w:val="en-US"/>
              </w:rPr>
              <w:t>va</w:t>
            </w:r>
            <w:proofErr w:type="spellEnd"/>
            <w:r w:rsidR="00460653" w:rsidRPr="00E26D64">
              <w:rPr>
                <w:lang w:val="en-US"/>
              </w:rPr>
              <w:t xml:space="preserve"> face </w:t>
            </w:r>
            <w:proofErr w:type="spellStart"/>
            <w:r w:rsidR="00460653" w:rsidRPr="00E26D64">
              <w:rPr>
                <w:lang w:val="en-US"/>
              </w:rPr>
              <w:t>imediat</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acceptarea</w:t>
            </w:r>
            <w:proofErr w:type="spellEnd"/>
            <w:r w:rsidR="00460653" w:rsidRPr="00E26D64">
              <w:rPr>
                <w:lang w:val="en-US"/>
              </w:rPr>
              <w:t xml:space="preserve"> </w:t>
            </w:r>
            <w:proofErr w:type="spellStart"/>
            <w:r w:rsidR="00460653" w:rsidRPr="00E26D64">
              <w:rPr>
                <w:lang w:val="en-US"/>
              </w:rPr>
              <w:t>situaţiei</w:t>
            </w:r>
            <w:proofErr w:type="spellEnd"/>
            <w:r w:rsidR="00460653" w:rsidRPr="00E26D64">
              <w:rPr>
                <w:lang w:val="en-US"/>
              </w:rPr>
              <w:t xml:space="preserve"> de </w:t>
            </w:r>
            <w:proofErr w:type="spellStart"/>
            <w:r w:rsidR="00460653" w:rsidRPr="00E26D64">
              <w:rPr>
                <w:lang w:val="en-US"/>
              </w:rPr>
              <w:t>plată</w:t>
            </w:r>
            <w:proofErr w:type="spellEnd"/>
            <w:r w:rsidR="00460653" w:rsidRPr="00E26D64">
              <w:rPr>
                <w:lang w:val="en-US"/>
              </w:rPr>
              <w:t xml:space="preserve"> definitive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se </w:t>
            </w:r>
            <w:proofErr w:type="spellStart"/>
            <w:r w:rsidR="00460653" w:rsidRPr="00E26D64">
              <w:rPr>
                <w:lang w:val="en-US"/>
              </w:rPr>
              <w:t>prelungeşte</w:t>
            </w:r>
            <w:proofErr w:type="spellEnd"/>
            <w:r w:rsidR="00460653" w:rsidRPr="00E26D64">
              <w:rPr>
                <w:lang w:val="en-US"/>
              </w:rPr>
              <w:t xml:space="preserve"> din </w:t>
            </w:r>
            <w:proofErr w:type="spellStart"/>
            <w:r w:rsidR="00460653" w:rsidRPr="00E26D64">
              <w:rPr>
                <w:lang w:val="en-US"/>
              </w:rPr>
              <w:t>diferite</w:t>
            </w:r>
            <w:proofErr w:type="spellEnd"/>
            <w:r w:rsidR="00460653" w:rsidRPr="00E26D64">
              <w:rPr>
                <w:lang w:val="en-US"/>
              </w:rPr>
              <w:t xml:space="preserve"> motive, </w:t>
            </w:r>
            <w:proofErr w:type="spellStart"/>
            <w:r w:rsidR="00460653" w:rsidRPr="00E26D64">
              <w:rPr>
                <w:lang w:val="en-US"/>
              </w:rPr>
              <w:t>dar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special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eventuale</w:t>
            </w:r>
            <w:proofErr w:type="spellEnd"/>
            <w:r w:rsidR="00460653" w:rsidRPr="00E26D64">
              <w:rPr>
                <w:lang w:val="en-US"/>
              </w:rPr>
              <w:t xml:space="preserve"> </w:t>
            </w:r>
            <w:proofErr w:type="spellStart"/>
            <w:r w:rsidR="00460653" w:rsidRPr="00E26D64">
              <w:rPr>
                <w:lang w:val="en-US"/>
              </w:rPr>
              <w:t>litigii</w:t>
            </w:r>
            <w:proofErr w:type="spellEnd"/>
            <w:r w:rsidR="00460653" w:rsidRPr="00E26D64">
              <w:rPr>
                <w:lang w:val="en-US"/>
              </w:rPr>
              <w:t xml:space="preserve">, </w:t>
            </w:r>
            <w:proofErr w:type="spellStart"/>
            <w:r w:rsidR="00460653" w:rsidRPr="00E26D64">
              <w:rPr>
                <w:lang w:val="en-US"/>
              </w:rPr>
              <w:t>contravaloarea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care n</w:t>
            </w:r>
            <w:r w:rsidR="00183D79" w:rsidRPr="00E26D64">
              <w:rPr>
                <w:lang w:val="en-US"/>
              </w:rPr>
              <w:t>u su</w:t>
            </w:r>
            <w:r w:rsidR="00460653" w:rsidRPr="00E26D64">
              <w:rPr>
                <w:lang w:val="en-US"/>
              </w:rPr>
              <w:t xml:space="preserve">nt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litigiu</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plătită</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6A8C0844" w14:textId="77777777" w:rsidR="00E503F9" w:rsidRPr="00E26D64" w:rsidRDefault="00316769" w:rsidP="00196AB4">
            <w:pPr>
              <w:pStyle w:val="af2"/>
              <w:tabs>
                <w:tab w:val="left" w:pos="37"/>
              </w:tabs>
              <w:spacing w:line="276" w:lineRule="auto"/>
              <w:ind w:firstLine="0"/>
              <w:rPr>
                <w:lang w:val="en-US"/>
              </w:rPr>
            </w:pPr>
            <w:r w:rsidRPr="00E26D64">
              <w:rPr>
                <w:lang w:val="en-US"/>
              </w:rPr>
              <w:t>3.5</w:t>
            </w:r>
            <w:r w:rsidR="00A156C0" w:rsidRPr="00E26D64">
              <w:rPr>
                <w:lang w:val="en-US"/>
              </w:rPr>
              <w:t>.</w:t>
            </w:r>
            <w:r w:rsidR="00460653" w:rsidRPr="00E26D64">
              <w:rPr>
                <w:lang w:val="en-US"/>
              </w:rPr>
              <w:t xml:space="preserve">Lucrările nu </w:t>
            </w:r>
            <w:proofErr w:type="spellStart"/>
            <w:r w:rsidR="00183D79" w:rsidRPr="00E26D64">
              <w:rPr>
                <w:lang w:val="en-US"/>
              </w:rPr>
              <w:t>vor</w:t>
            </w:r>
            <w:proofErr w:type="spellEnd"/>
            <w:r w:rsidR="00183D79" w:rsidRPr="00E26D64">
              <w:rPr>
                <w:lang w:val="en-US"/>
              </w:rPr>
              <w:t xml:space="preserve"> fi considerate </w:t>
            </w:r>
            <w:proofErr w:type="spellStart"/>
            <w:r w:rsidR="00183D79" w:rsidRPr="00E26D64">
              <w:rPr>
                <w:lang w:val="en-US"/>
              </w:rPr>
              <w:t>finalizate</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183D79" w:rsidRPr="00E26D64">
              <w:rPr>
                <w:lang w:val="en-US"/>
              </w:rPr>
              <w:t xml:space="preserve"> </w:t>
            </w:r>
            <w:proofErr w:type="spellStart"/>
            <w:r w:rsidR="00183D79" w:rsidRPr="00E26D64">
              <w:rPr>
                <w:lang w:val="en-US"/>
              </w:rPr>
              <w:t>câ</w:t>
            </w:r>
            <w:r w:rsidR="00460653" w:rsidRPr="00E26D64">
              <w:rPr>
                <w:lang w:val="en-US"/>
              </w:rPr>
              <w:t>nd</w:t>
            </w:r>
            <w:proofErr w:type="spellEnd"/>
            <w:r w:rsidR="00460653" w:rsidRPr="00E26D64">
              <w:rPr>
                <w:lang w:val="en-US"/>
              </w:rPr>
              <w:t xml:space="preserve"> </w:t>
            </w:r>
            <w:proofErr w:type="spellStart"/>
            <w:r w:rsidR="00460653" w:rsidRPr="00E26D64">
              <w:rPr>
                <w:lang w:val="en-US"/>
              </w:rPr>
              <w:t>procesul</w:t>
            </w:r>
            <w:proofErr w:type="spellEnd"/>
            <w:r w:rsidR="00460653" w:rsidRPr="00E26D64">
              <w:rPr>
                <w:lang w:val="en-US"/>
              </w:rPr>
              <w:t xml:space="preserve">-verbal de </w:t>
            </w:r>
            <w:proofErr w:type="spellStart"/>
            <w:r w:rsidR="00460653" w:rsidRPr="00E26D64">
              <w:rPr>
                <w:lang w:val="en-US"/>
              </w:rPr>
              <w:t>recepţie</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semnat</w:t>
            </w:r>
            <w:proofErr w:type="spellEnd"/>
            <w:r w:rsidR="00460653" w:rsidRPr="00E26D64">
              <w:rPr>
                <w:lang w:val="en-US"/>
              </w:rPr>
              <w:t xml:space="preserve"> de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confirmă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r w:rsidR="00A946E0" w:rsidRPr="00E26D64">
              <w:rPr>
                <w:lang w:val="en-US"/>
              </w:rPr>
              <w:t xml:space="preserve">conform </w:t>
            </w:r>
            <w:proofErr w:type="spellStart"/>
            <w:r w:rsidR="00A946E0" w:rsidRPr="00E26D64">
              <w:rPr>
                <w:lang w:val="en-US"/>
              </w:rPr>
              <w:t>contractului</w:t>
            </w:r>
            <w:proofErr w:type="spellEnd"/>
            <w:r w:rsidR="00A946E0" w:rsidRPr="00E26D64">
              <w:rPr>
                <w:lang w:val="en-US"/>
              </w:rPr>
              <w:t>.</w:t>
            </w:r>
          </w:p>
          <w:p w14:paraId="1925FC36" w14:textId="098EF402" w:rsidR="00267805" w:rsidRDefault="00316769" w:rsidP="00A101F6">
            <w:pPr>
              <w:pStyle w:val="af2"/>
              <w:tabs>
                <w:tab w:val="left" w:pos="37"/>
              </w:tabs>
              <w:spacing w:line="276" w:lineRule="auto"/>
              <w:ind w:firstLine="0"/>
              <w:rPr>
                <w:lang w:val="en-US"/>
              </w:rPr>
            </w:pPr>
            <w:r w:rsidRPr="00E26D64">
              <w:rPr>
                <w:lang w:val="en-US"/>
              </w:rPr>
              <w:t>3.6</w:t>
            </w:r>
            <w:r w:rsidR="00A227F2" w:rsidRPr="00E26D64">
              <w:rPr>
                <w:lang w:val="en-US"/>
              </w:rPr>
              <w:t>.</w:t>
            </w:r>
            <w:r w:rsidR="004963DE" w:rsidRPr="00E26D64">
              <w:rPr>
                <w:lang w:val="en-US"/>
              </w:rPr>
              <w:t xml:space="preserve"> </w:t>
            </w:r>
            <w:proofErr w:type="spellStart"/>
            <w:r w:rsidR="004963DE" w:rsidRPr="00E26D64">
              <w:rPr>
                <w:lang w:val="en-US"/>
              </w:rPr>
              <w:t>Beneficiarul</w:t>
            </w:r>
            <w:proofErr w:type="spellEnd"/>
            <w:r w:rsidR="004963DE" w:rsidRPr="00E26D64">
              <w:rPr>
                <w:lang w:val="en-US"/>
              </w:rPr>
              <w:t xml:space="preserve"> nu </w:t>
            </w:r>
            <w:proofErr w:type="spellStart"/>
            <w:r w:rsidR="004963DE" w:rsidRPr="00E26D64">
              <w:rPr>
                <w:lang w:val="en-US"/>
              </w:rPr>
              <w:t>este</w:t>
            </w:r>
            <w:proofErr w:type="spellEnd"/>
            <w:r w:rsidR="004963DE" w:rsidRPr="00E26D64">
              <w:rPr>
                <w:lang w:val="en-US"/>
              </w:rPr>
              <w:t xml:space="preserve"> </w:t>
            </w:r>
            <w:proofErr w:type="spellStart"/>
            <w:r w:rsidR="004963DE" w:rsidRPr="00E26D64">
              <w:rPr>
                <w:lang w:val="en-US"/>
              </w:rPr>
              <w:t>obligat</w:t>
            </w:r>
            <w:proofErr w:type="spellEnd"/>
            <w:r w:rsidR="004963DE" w:rsidRPr="00E26D64">
              <w:rPr>
                <w:lang w:val="en-US"/>
              </w:rPr>
              <w:t xml:space="preserve"> </w:t>
            </w:r>
            <w:proofErr w:type="spellStart"/>
            <w:r w:rsidR="004963DE" w:rsidRPr="00E26D64">
              <w:rPr>
                <w:lang w:val="en-US"/>
              </w:rPr>
              <w:t>să</w:t>
            </w:r>
            <w:proofErr w:type="spellEnd"/>
            <w:r w:rsidR="004963DE" w:rsidRPr="00E26D64">
              <w:rPr>
                <w:lang w:val="en-US"/>
              </w:rPr>
              <w:t xml:space="preserve"> </w:t>
            </w:r>
            <w:proofErr w:type="spellStart"/>
            <w:r w:rsidR="004963DE" w:rsidRPr="00E26D64">
              <w:rPr>
                <w:lang w:val="en-US"/>
              </w:rPr>
              <w:t>achite</w:t>
            </w:r>
            <w:proofErr w:type="spellEnd"/>
            <w:r w:rsidR="004963DE" w:rsidRPr="00E26D64">
              <w:rPr>
                <w:lang w:val="en-US"/>
              </w:rPr>
              <w:t xml:space="preserve"> </w:t>
            </w:r>
            <w:proofErr w:type="spellStart"/>
            <w:r w:rsidR="004963DE" w:rsidRPr="00E26D64">
              <w:rPr>
                <w:lang w:val="en-US"/>
              </w:rPr>
              <w:t>lucrările</w:t>
            </w:r>
            <w:proofErr w:type="spellEnd"/>
            <w:r w:rsidR="004963DE" w:rsidRPr="00E26D64">
              <w:rPr>
                <w:lang w:val="en-US"/>
              </w:rPr>
              <w:t xml:space="preserve"> care nu au </w:t>
            </w:r>
            <w:proofErr w:type="spellStart"/>
            <w:r w:rsidR="004963DE" w:rsidRPr="00E26D64">
              <w:rPr>
                <w:lang w:val="en-US"/>
              </w:rPr>
              <w:t>fost</w:t>
            </w:r>
            <w:proofErr w:type="spellEnd"/>
            <w:r w:rsidR="004963DE" w:rsidRPr="00E26D64">
              <w:rPr>
                <w:lang w:val="en-US"/>
              </w:rPr>
              <w:t xml:space="preserve"> </w:t>
            </w:r>
            <w:proofErr w:type="spellStart"/>
            <w:r w:rsidR="004963DE" w:rsidRPr="00E26D64">
              <w:rPr>
                <w:lang w:val="en-US"/>
              </w:rPr>
              <w:t>executate</w:t>
            </w:r>
            <w:proofErr w:type="spellEnd"/>
            <w:r w:rsidR="004963DE" w:rsidRPr="00E26D64">
              <w:rPr>
                <w:lang w:val="en-US"/>
              </w:rPr>
              <w:t xml:space="preserve"> la </w:t>
            </w:r>
            <w:proofErr w:type="spellStart"/>
            <w:r w:rsidR="004963DE" w:rsidRPr="00E26D64">
              <w:rPr>
                <w:lang w:val="en-US"/>
              </w:rPr>
              <w:t>solicitarea</w:t>
            </w:r>
            <w:proofErr w:type="spellEnd"/>
            <w:r w:rsidR="004963DE" w:rsidRPr="00E26D64">
              <w:rPr>
                <w:lang w:val="en-US"/>
              </w:rPr>
              <w:t xml:space="preserve"> </w:t>
            </w:r>
            <w:proofErr w:type="spellStart"/>
            <w:r w:rsidR="004963DE" w:rsidRPr="00E26D64">
              <w:rPr>
                <w:lang w:val="en-US"/>
              </w:rPr>
              <w:t>sa</w:t>
            </w:r>
            <w:proofErr w:type="spellEnd"/>
            <w:r w:rsidR="004963DE" w:rsidRPr="00E26D64">
              <w:rPr>
                <w:lang w:val="en-US"/>
              </w:rPr>
              <w:t xml:space="preserve">. </w:t>
            </w:r>
          </w:p>
          <w:p w14:paraId="00503623" w14:textId="2AD6425F" w:rsidR="00826750" w:rsidRDefault="00C45103" w:rsidP="00826750">
            <w:pPr>
              <w:pStyle w:val="af2"/>
              <w:tabs>
                <w:tab w:val="left" w:pos="37"/>
              </w:tabs>
              <w:spacing w:line="276" w:lineRule="auto"/>
              <w:ind w:firstLine="0"/>
              <w:rPr>
                <w:lang w:val="ro-MD"/>
              </w:rPr>
            </w:pPr>
            <w:r>
              <w:rPr>
                <w:lang w:val="en-US"/>
              </w:rPr>
              <w:t>3.7.</w:t>
            </w:r>
            <w:r w:rsidR="00826750">
              <w:rPr>
                <w:lang w:val="en-US"/>
              </w:rPr>
              <w:t xml:space="preserve"> </w:t>
            </w:r>
            <w:r w:rsidR="00826750" w:rsidRPr="00FF430B">
              <w:rPr>
                <w:lang w:val="ro-MD"/>
              </w:rPr>
              <w:t>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1C3D6F" w14:textId="77777777" w:rsidR="00287289" w:rsidRPr="00E26D64" w:rsidRDefault="00287289" w:rsidP="00196AB4">
            <w:pPr>
              <w:pStyle w:val="af2"/>
              <w:tabs>
                <w:tab w:val="left" w:pos="37"/>
              </w:tabs>
              <w:spacing w:line="276" w:lineRule="auto"/>
              <w:ind w:firstLine="0"/>
              <w:rPr>
                <w:lang w:val="en-US"/>
              </w:rPr>
            </w:pPr>
          </w:p>
          <w:p w14:paraId="56E0F6E8" w14:textId="19689BD7" w:rsidR="00371806" w:rsidRPr="00D8760A" w:rsidRDefault="00460653" w:rsidP="00226A42">
            <w:pPr>
              <w:pStyle w:val="a"/>
              <w:numPr>
                <w:ilvl w:val="0"/>
                <w:numId w:val="11"/>
              </w:numPr>
              <w:tabs>
                <w:tab w:val="left" w:pos="2625"/>
              </w:tabs>
              <w:contextualSpacing/>
              <w:rPr>
                <w:b/>
              </w:rPr>
            </w:pPr>
            <w:r w:rsidRPr="00D8760A">
              <w:rPr>
                <w:b/>
              </w:rPr>
              <w:t>DREPTURILE ŞI OBLIGAŢIUNILE ANTREPRENORULUI ŞI ALE BENEFICIARULUI</w:t>
            </w:r>
          </w:p>
          <w:p w14:paraId="0F6CFA7A" w14:textId="78808602" w:rsidR="00371806" w:rsidRPr="00FF430B" w:rsidRDefault="00A156C0" w:rsidP="009C1CD2">
            <w:pPr>
              <w:tabs>
                <w:tab w:val="left" w:pos="2625"/>
              </w:tabs>
              <w:spacing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w:t>
            </w:r>
          </w:p>
          <w:p w14:paraId="62D1C5C7" w14:textId="75A1E1AD"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B756BB">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E26D64" w:rsidRDefault="00A101F6" w:rsidP="00371806">
            <w:pPr>
              <w:pStyle w:val="af2"/>
              <w:tabs>
                <w:tab w:val="left" w:pos="567"/>
              </w:tabs>
              <w:spacing w:line="276" w:lineRule="auto"/>
              <w:ind w:firstLine="0"/>
              <w:rPr>
                <w:lang w:val="en-US"/>
              </w:rPr>
            </w:pPr>
            <w:r w:rsidRPr="00E26D64">
              <w:rPr>
                <w:lang w:val="en-US"/>
              </w:rPr>
              <w:t xml:space="preserve">4.3. </w:t>
            </w:r>
            <w:proofErr w:type="spellStart"/>
            <w:r w:rsidR="00D7570D" w:rsidRPr="00E26D64">
              <w:rPr>
                <w:lang w:val="en-US"/>
              </w:rPr>
              <w:t>Antreprenorul</w:t>
            </w:r>
            <w:proofErr w:type="spellEnd"/>
            <w:r w:rsidR="00D7570D" w:rsidRPr="00E26D64">
              <w:rPr>
                <w:lang w:val="en-US"/>
              </w:rPr>
              <w:t xml:space="preserve"> are </w:t>
            </w:r>
            <w:proofErr w:type="spellStart"/>
            <w:r w:rsidR="00D7570D" w:rsidRPr="00E26D64">
              <w:rPr>
                <w:lang w:val="en-US"/>
              </w:rPr>
              <w:t>obligația</w:t>
            </w:r>
            <w:proofErr w:type="spellEnd"/>
            <w:r w:rsidR="00D7570D" w:rsidRPr="00E26D64">
              <w:rPr>
                <w:lang w:val="en-US"/>
              </w:rPr>
              <w:t xml:space="preserve"> de a </w:t>
            </w:r>
            <w:proofErr w:type="spellStart"/>
            <w:r w:rsidR="00D7570D" w:rsidRPr="00E26D64">
              <w:rPr>
                <w:lang w:val="en-US"/>
              </w:rPr>
              <w:t>supraveghea</w:t>
            </w:r>
            <w:proofErr w:type="spellEnd"/>
            <w:r w:rsidR="00D7570D" w:rsidRPr="00E26D64">
              <w:rPr>
                <w:lang w:val="en-US"/>
              </w:rPr>
              <w:t xml:space="preserve"> </w:t>
            </w:r>
            <w:proofErr w:type="spellStart"/>
            <w:r w:rsidR="00D7570D" w:rsidRPr="00E26D64">
              <w:rPr>
                <w:lang w:val="en-US"/>
              </w:rPr>
              <w:t>lucrările</w:t>
            </w:r>
            <w:proofErr w:type="spellEnd"/>
            <w:r w:rsidR="00D7570D" w:rsidRPr="00E26D64">
              <w:rPr>
                <w:lang w:val="en-US"/>
              </w:rPr>
              <w:t xml:space="preserve">, de a </w:t>
            </w:r>
            <w:proofErr w:type="spellStart"/>
            <w:r w:rsidR="00D7570D" w:rsidRPr="00E26D64">
              <w:rPr>
                <w:lang w:val="en-US"/>
              </w:rPr>
              <w:t>asigura</w:t>
            </w:r>
            <w:proofErr w:type="spellEnd"/>
            <w:r w:rsidR="00D7570D" w:rsidRPr="00E26D64">
              <w:rPr>
                <w:lang w:val="en-US"/>
              </w:rPr>
              <w:t xml:space="preserve"> </w:t>
            </w:r>
            <w:proofErr w:type="spellStart"/>
            <w:r w:rsidR="00D7570D" w:rsidRPr="00E26D64">
              <w:rPr>
                <w:lang w:val="en-US"/>
              </w:rPr>
              <w:t>forța</w:t>
            </w:r>
            <w:proofErr w:type="spellEnd"/>
            <w:r w:rsidR="00D7570D" w:rsidRPr="00E26D64">
              <w:rPr>
                <w:lang w:val="en-US"/>
              </w:rPr>
              <w:t xml:space="preserve"> de </w:t>
            </w:r>
            <w:proofErr w:type="spellStart"/>
            <w:r w:rsidR="00D7570D" w:rsidRPr="00E26D64">
              <w:rPr>
                <w:lang w:val="en-US"/>
              </w:rPr>
              <w:t>muncă</w:t>
            </w:r>
            <w:proofErr w:type="spellEnd"/>
            <w:r w:rsidR="00D7570D" w:rsidRPr="00E26D64">
              <w:rPr>
                <w:lang w:val="en-US"/>
              </w:rPr>
              <w:t xml:space="preserve">, </w:t>
            </w:r>
            <w:proofErr w:type="spellStart"/>
            <w:r w:rsidR="00D7570D" w:rsidRPr="00E26D64">
              <w:rPr>
                <w:lang w:val="en-US"/>
              </w:rPr>
              <w:t>materialele</w:t>
            </w:r>
            <w:proofErr w:type="spellEnd"/>
            <w:r w:rsidR="00D7570D" w:rsidRPr="00E26D64">
              <w:rPr>
                <w:lang w:val="en-US"/>
              </w:rPr>
              <w:t xml:space="preserve">, </w:t>
            </w:r>
            <w:proofErr w:type="spellStart"/>
            <w:r w:rsidR="00D7570D" w:rsidRPr="00E26D64">
              <w:rPr>
                <w:lang w:val="en-US"/>
              </w:rPr>
              <w:t>instalațiile</w:t>
            </w:r>
            <w:proofErr w:type="spellEnd"/>
            <w:r w:rsidR="00D7570D" w:rsidRPr="00E26D64">
              <w:rPr>
                <w:lang w:val="en-US"/>
              </w:rPr>
              <w:t xml:space="preserve">, </w:t>
            </w:r>
            <w:proofErr w:type="spellStart"/>
            <w:r w:rsidR="00D7570D" w:rsidRPr="00E26D64">
              <w:rPr>
                <w:lang w:val="en-US"/>
              </w:rPr>
              <w:t>echipamentele</w:t>
            </w:r>
            <w:proofErr w:type="spellEnd"/>
            <w:r w:rsidR="00D7570D" w:rsidRPr="00E26D64">
              <w:rPr>
                <w:lang w:val="en-US"/>
              </w:rPr>
              <w:t xml:space="preserv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toate</w:t>
            </w:r>
            <w:proofErr w:type="spellEnd"/>
            <w:r w:rsidR="00D7570D" w:rsidRPr="00E26D64">
              <w:rPr>
                <w:lang w:val="en-US"/>
              </w:rPr>
              <w:t xml:space="preserve"> </w:t>
            </w:r>
            <w:proofErr w:type="spellStart"/>
            <w:r w:rsidR="00D7570D" w:rsidRPr="00E26D64">
              <w:rPr>
                <w:lang w:val="en-US"/>
              </w:rPr>
              <w:t>celelalte</w:t>
            </w:r>
            <w:proofErr w:type="spellEnd"/>
            <w:r w:rsidR="00D7570D" w:rsidRPr="00E26D64">
              <w:rPr>
                <w:lang w:val="en-US"/>
              </w:rPr>
              <w:t xml:space="preserve"> </w:t>
            </w:r>
            <w:proofErr w:type="spellStart"/>
            <w:r w:rsidR="00D7570D" w:rsidRPr="00E26D64">
              <w:rPr>
                <w:lang w:val="en-US"/>
              </w:rPr>
              <w:t>obiecte</w:t>
            </w:r>
            <w:proofErr w:type="spellEnd"/>
            <w:r w:rsidR="00D7570D" w:rsidRPr="00E26D64">
              <w:rPr>
                <w:lang w:val="en-US"/>
              </w:rPr>
              <w:t xml:space="preserve"> fie de </w:t>
            </w:r>
            <w:proofErr w:type="spellStart"/>
            <w:r w:rsidR="00D7570D" w:rsidRPr="00E26D64">
              <w:rPr>
                <w:lang w:val="en-US"/>
              </w:rPr>
              <w:t>natură</w:t>
            </w:r>
            <w:proofErr w:type="spellEnd"/>
            <w:r w:rsidR="00D7570D" w:rsidRPr="00E26D64">
              <w:rPr>
                <w:lang w:val="en-US"/>
              </w:rPr>
              <w:t xml:space="preserve"> </w:t>
            </w:r>
            <w:proofErr w:type="spellStart"/>
            <w:r w:rsidR="00D7570D" w:rsidRPr="00E26D64">
              <w:rPr>
                <w:lang w:val="en-US"/>
              </w:rPr>
              <w:t>provizorie</w:t>
            </w:r>
            <w:proofErr w:type="spellEnd"/>
            <w:r w:rsidR="00D7570D" w:rsidRPr="00E26D64">
              <w:rPr>
                <w:lang w:val="en-US"/>
              </w:rPr>
              <w:t xml:space="preserve">, fie definitive </w:t>
            </w:r>
            <w:proofErr w:type="spellStart"/>
            <w:r w:rsidR="00D7570D" w:rsidRPr="00E26D64">
              <w:rPr>
                <w:lang w:val="en-US"/>
              </w:rPr>
              <w:t>cerute</w:t>
            </w:r>
            <w:proofErr w:type="spellEnd"/>
            <w:r w:rsidR="00D7570D" w:rsidRPr="00E26D64">
              <w:rPr>
                <w:lang w:val="en-US"/>
              </w:rPr>
              <w:t xml:space="preserve"> de </w:t>
            </w:r>
            <w:proofErr w:type="spellStart"/>
            <w:r w:rsidR="00D7570D" w:rsidRPr="00E26D64">
              <w:rPr>
                <w:lang w:val="en-US"/>
              </w:rPr>
              <w:t>și</w:t>
            </w:r>
            <w:proofErr w:type="spellEnd"/>
            <w:r w:rsidR="00D7570D" w:rsidRPr="00E26D64">
              <w:rPr>
                <w:lang w:val="en-US"/>
              </w:rPr>
              <w:t xml:space="preserve"> </w:t>
            </w:r>
            <w:proofErr w:type="spellStart"/>
            <w:r w:rsidR="00D7570D" w:rsidRPr="00E26D64">
              <w:rPr>
                <w:lang w:val="en-US"/>
              </w:rPr>
              <w:t>pentru</w:t>
            </w:r>
            <w:proofErr w:type="spellEnd"/>
            <w:r w:rsidR="00D7570D" w:rsidRPr="00E26D64">
              <w:rPr>
                <w:lang w:val="en-US"/>
              </w:rPr>
              <w:t xml:space="preserve"> contract, </w:t>
            </w:r>
            <w:proofErr w:type="spellStart"/>
            <w:r w:rsidR="00D7570D" w:rsidRPr="00E26D64">
              <w:rPr>
                <w:lang w:val="en-US"/>
              </w:rPr>
              <w:t>în</w:t>
            </w:r>
            <w:proofErr w:type="spellEnd"/>
            <w:r w:rsidR="00D7570D" w:rsidRPr="00E26D64">
              <w:rPr>
                <w:lang w:val="en-US"/>
              </w:rPr>
              <w:t xml:space="preserve"> </w:t>
            </w:r>
            <w:proofErr w:type="spellStart"/>
            <w:r w:rsidR="00D7570D" w:rsidRPr="00E26D64">
              <w:rPr>
                <w:lang w:val="en-US"/>
              </w:rPr>
              <w:t>măsura</w:t>
            </w:r>
            <w:proofErr w:type="spellEnd"/>
            <w:r w:rsidR="00D7570D" w:rsidRPr="00E26D64">
              <w:rPr>
                <w:lang w:val="en-US"/>
              </w:rPr>
              <w:t xml:space="preserve"> </w:t>
            </w:r>
            <w:proofErr w:type="spellStart"/>
            <w:r w:rsidR="00D7570D" w:rsidRPr="00E26D64">
              <w:rPr>
                <w:lang w:val="en-US"/>
              </w:rPr>
              <w:t>în</w:t>
            </w:r>
            <w:proofErr w:type="spellEnd"/>
            <w:r w:rsidR="00D7570D" w:rsidRPr="00E26D64">
              <w:rPr>
                <w:lang w:val="en-US"/>
              </w:rPr>
              <w:t xml:space="preserve"> care </w:t>
            </w:r>
            <w:proofErr w:type="spellStart"/>
            <w:r w:rsidR="00D7570D" w:rsidRPr="00E26D64">
              <w:rPr>
                <w:lang w:val="en-US"/>
              </w:rPr>
              <w:t>necesitatea</w:t>
            </w:r>
            <w:proofErr w:type="spellEnd"/>
            <w:r w:rsidR="00D7570D" w:rsidRPr="00E26D64">
              <w:rPr>
                <w:lang w:val="en-US"/>
              </w:rPr>
              <w:t xml:space="preserve"> </w:t>
            </w:r>
            <w:proofErr w:type="spellStart"/>
            <w:r w:rsidR="00D7570D" w:rsidRPr="00E26D64">
              <w:rPr>
                <w:lang w:val="en-US"/>
              </w:rPr>
              <w:t>asigurării</w:t>
            </w:r>
            <w:proofErr w:type="spellEnd"/>
            <w:r w:rsidR="00D7570D" w:rsidRPr="00E26D64">
              <w:rPr>
                <w:lang w:val="en-US"/>
              </w:rPr>
              <w:t xml:space="preserve"> </w:t>
            </w:r>
            <w:proofErr w:type="spellStart"/>
            <w:r w:rsidR="00D7570D" w:rsidRPr="00E26D64">
              <w:rPr>
                <w:lang w:val="en-US"/>
              </w:rPr>
              <w:t>acestora</w:t>
            </w:r>
            <w:proofErr w:type="spellEnd"/>
            <w:r w:rsidR="00D7570D" w:rsidRPr="00E26D64">
              <w:rPr>
                <w:lang w:val="en-US"/>
              </w:rPr>
              <w:t xml:space="preserve"> </w:t>
            </w:r>
            <w:proofErr w:type="spellStart"/>
            <w:r w:rsidR="00D7570D" w:rsidRPr="00E26D64">
              <w:rPr>
                <w:lang w:val="en-US"/>
              </w:rPr>
              <w:t>este</w:t>
            </w:r>
            <w:proofErr w:type="spellEnd"/>
            <w:r w:rsidR="00D7570D" w:rsidRPr="00E26D64">
              <w:rPr>
                <w:lang w:val="en-US"/>
              </w:rPr>
              <w:t xml:space="preserve"> </w:t>
            </w:r>
            <w:proofErr w:type="spellStart"/>
            <w:r w:rsidR="00D7570D" w:rsidRPr="00E26D64">
              <w:rPr>
                <w:lang w:val="en-US"/>
              </w:rPr>
              <w:t>prevăzută</w:t>
            </w:r>
            <w:proofErr w:type="spellEnd"/>
            <w:r w:rsidR="00D7570D" w:rsidRPr="00E26D64">
              <w:rPr>
                <w:lang w:val="en-US"/>
              </w:rPr>
              <w:t xml:space="preserve"> </w:t>
            </w:r>
            <w:proofErr w:type="spellStart"/>
            <w:r w:rsidR="00D7570D" w:rsidRPr="00E26D64">
              <w:rPr>
                <w:lang w:val="en-US"/>
              </w:rPr>
              <w:t>în</w:t>
            </w:r>
            <w:proofErr w:type="spellEnd"/>
            <w:r w:rsidR="00D7570D" w:rsidRPr="00E26D64">
              <w:rPr>
                <w:lang w:val="en-US"/>
              </w:rPr>
              <w:t xml:space="preserve"> contract </w:t>
            </w:r>
            <w:proofErr w:type="spellStart"/>
            <w:r w:rsidR="00D7570D" w:rsidRPr="00E26D64">
              <w:rPr>
                <w:lang w:val="en-US"/>
              </w:rPr>
              <w:t>sau</w:t>
            </w:r>
            <w:proofErr w:type="spellEnd"/>
            <w:r w:rsidR="00D7570D" w:rsidRPr="00E26D64">
              <w:rPr>
                <w:lang w:val="en-US"/>
              </w:rPr>
              <w:t xml:space="preserve"> se </w:t>
            </w:r>
            <w:proofErr w:type="spellStart"/>
            <w:r w:rsidR="00D7570D" w:rsidRPr="00E26D64">
              <w:rPr>
                <w:lang w:val="en-US"/>
              </w:rPr>
              <w:t>poate</w:t>
            </w:r>
            <w:proofErr w:type="spellEnd"/>
            <w:r w:rsidR="00D7570D" w:rsidRPr="00E26D64">
              <w:rPr>
                <w:lang w:val="en-US"/>
              </w:rPr>
              <w:t xml:space="preserve"> deduce </w:t>
            </w:r>
            <w:proofErr w:type="spellStart"/>
            <w:r w:rsidR="00D7570D" w:rsidRPr="00E26D64">
              <w:rPr>
                <w:lang w:val="en-US"/>
              </w:rPr>
              <w:t>în</w:t>
            </w:r>
            <w:proofErr w:type="spellEnd"/>
            <w:r w:rsidR="00D7570D" w:rsidRPr="00E26D64">
              <w:rPr>
                <w:lang w:val="en-US"/>
              </w:rPr>
              <w:t xml:space="preserve"> mod </w:t>
            </w:r>
            <w:proofErr w:type="spellStart"/>
            <w:r w:rsidR="00D7570D" w:rsidRPr="00E26D64">
              <w:rPr>
                <w:lang w:val="en-US"/>
              </w:rPr>
              <w:t>rezonabil</w:t>
            </w:r>
            <w:proofErr w:type="spellEnd"/>
            <w:r w:rsidR="00D7570D" w:rsidRPr="00E26D64">
              <w:rPr>
                <w:lang w:val="en-US"/>
              </w:rPr>
              <w:t xml:space="preserve"> din contract.</w:t>
            </w:r>
          </w:p>
          <w:p w14:paraId="41447BBF"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4.4. </w:t>
            </w:r>
            <w:proofErr w:type="spellStart"/>
            <w:r w:rsidR="00460653" w:rsidRPr="00E26D64">
              <w:rPr>
                <w:lang w:val="en-US"/>
              </w:rPr>
              <w:t>Documentaţia</w:t>
            </w:r>
            <w:proofErr w:type="spellEnd"/>
            <w:r w:rsidR="00460653" w:rsidRPr="00E26D64">
              <w:rPr>
                <w:lang w:val="en-US"/>
              </w:rPr>
              <w:t xml:space="preserve">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se </w:t>
            </w:r>
            <w:proofErr w:type="spellStart"/>
            <w:r w:rsidR="00460653" w:rsidRPr="00E26D64">
              <w:rPr>
                <w:lang w:val="en-US"/>
              </w:rPr>
              <w:t>repartizează</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w:t>
            </w:r>
          </w:p>
          <w:p w14:paraId="7B4C1AE3" w14:textId="77777777" w:rsidR="00460653" w:rsidRPr="00FF430B" w:rsidRDefault="00460653" w:rsidP="000538E4">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E26D64" w:rsidRDefault="00A101F6" w:rsidP="00196AB4">
            <w:pPr>
              <w:pStyle w:val="af2"/>
              <w:tabs>
                <w:tab w:val="left" w:pos="567"/>
              </w:tabs>
              <w:spacing w:line="276" w:lineRule="auto"/>
              <w:ind w:firstLine="0"/>
              <w:rPr>
                <w:lang w:val="en-US"/>
              </w:rPr>
            </w:pPr>
            <w:r w:rsidRPr="00E26D64">
              <w:rPr>
                <w:lang w:val="en-US"/>
              </w:rPr>
              <w:t xml:space="preserve">4.5. </w:t>
            </w:r>
            <w:proofErr w:type="spellStart"/>
            <w:r w:rsidR="00460653" w:rsidRPr="00E26D64">
              <w:rPr>
                <w:lang w:val="en-US"/>
              </w:rPr>
              <w:t>Desenele</w:t>
            </w:r>
            <w:proofErr w:type="spellEnd"/>
            <w:r w:rsidR="00460653" w:rsidRPr="00E26D64">
              <w:rPr>
                <w:lang w:val="en-US"/>
              </w:rPr>
              <w:t xml:space="preserve">, </w:t>
            </w:r>
            <w:proofErr w:type="spellStart"/>
            <w:r w:rsidR="00460653" w:rsidRPr="00E26D64">
              <w:rPr>
                <w:lang w:val="en-US"/>
              </w:rPr>
              <w:t>calculele</w:t>
            </w:r>
            <w:proofErr w:type="spellEnd"/>
            <w:r w:rsidR="00460653" w:rsidRPr="00E26D64">
              <w:rPr>
                <w:lang w:val="en-US"/>
              </w:rPr>
              <w:t xml:space="preserve">, </w:t>
            </w:r>
            <w:proofErr w:type="spellStart"/>
            <w:r w:rsidR="00460653" w:rsidRPr="00E26D64">
              <w:rPr>
                <w:lang w:val="en-US"/>
              </w:rPr>
              <w:t>verificările</w:t>
            </w:r>
            <w:proofErr w:type="spellEnd"/>
            <w:r w:rsidR="00460653" w:rsidRPr="00E26D64">
              <w:rPr>
                <w:lang w:val="en-US"/>
              </w:rPr>
              <w:t xml:space="preserve"> </w:t>
            </w:r>
            <w:proofErr w:type="spellStart"/>
            <w:r w:rsidR="00460653" w:rsidRPr="00E26D64">
              <w:rPr>
                <w:lang w:val="en-US"/>
              </w:rPr>
              <w:t>calculelor</w:t>
            </w:r>
            <w:proofErr w:type="spellEnd"/>
            <w:r w:rsidR="00460653" w:rsidRPr="00E26D64">
              <w:rPr>
                <w:lang w:val="en-US"/>
              </w:rPr>
              <w:t xml:space="preserve">, </w:t>
            </w:r>
            <w:proofErr w:type="spellStart"/>
            <w:r w:rsidR="00460653" w:rsidRPr="00E26D64">
              <w:rPr>
                <w:lang w:val="en-US"/>
              </w:rPr>
              <w:t>caietele</w:t>
            </w:r>
            <w:proofErr w:type="spellEnd"/>
            <w:r w:rsidR="00460653" w:rsidRPr="00E26D64">
              <w:rPr>
                <w:lang w:val="en-US"/>
              </w:rPr>
              <w:t xml:space="preserve"> de </w:t>
            </w:r>
            <w:proofErr w:type="spellStart"/>
            <w:r w:rsidR="00460653" w:rsidRPr="00E26D64">
              <w:rPr>
                <w:lang w:val="en-US"/>
              </w:rPr>
              <w:t>măsurări</w:t>
            </w:r>
            <w:proofErr w:type="spellEnd"/>
            <w:r w:rsidR="00460653" w:rsidRPr="00E26D64">
              <w:rPr>
                <w:lang w:val="en-US"/>
              </w:rPr>
              <w:t xml:space="preserve"> (</w:t>
            </w:r>
            <w:proofErr w:type="spellStart"/>
            <w:r w:rsidR="00460653" w:rsidRPr="00E26D64">
              <w:rPr>
                <w:lang w:val="en-US"/>
              </w:rPr>
              <w:t>ataşamentele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pe care </w:t>
            </w:r>
            <w:proofErr w:type="spellStart"/>
            <w:r w:rsidR="00460653" w:rsidRPr="00E26D64">
              <w:rPr>
                <w:lang w:val="en-US"/>
              </w:rPr>
              <w:lastRenderedPageBreak/>
              <w:t>Beneficiarul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întocmească</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r w:rsidR="00460653" w:rsidRPr="00E26D64">
              <w:rPr>
                <w:lang w:val="en-US"/>
              </w:rPr>
              <w:t>s</w:t>
            </w:r>
            <w:r w:rsidR="00183D79" w:rsidRPr="00E26D64">
              <w:rPr>
                <w:lang w:val="en-US"/>
              </w:rPr>
              <w:t>u</w:t>
            </w:r>
            <w:r w:rsidR="00460653" w:rsidRPr="00E26D64">
              <w:rPr>
                <w:lang w:val="en-US"/>
              </w:rPr>
              <w:t xml:space="preserve">nt </w:t>
            </w:r>
            <w:proofErr w:type="spellStart"/>
            <w:r w:rsidR="00460653" w:rsidRPr="00E26D64">
              <w:rPr>
                <w:lang w:val="en-US"/>
              </w:rPr>
              <w:t>cerute</w:t>
            </w:r>
            <w:proofErr w:type="spellEnd"/>
            <w:r w:rsidR="00460653" w:rsidRPr="00E26D64">
              <w:rPr>
                <w:lang w:val="en-US"/>
              </w:rPr>
              <w:t xml:space="preserve"> de </w:t>
            </w:r>
            <w:proofErr w:type="spellStart"/>
            <w:r w:rsidR="00460653" w:rsidRPr="00E26D64">
              <w:rPr>
                <w:lang w:val="en-US"/>
              </w:rPr>
              <w:t>subantreprenorul</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
          <w:p w14:paraId="56A353E0"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4.6. </w:t>
            </w:r>
            <w:proofErr w:type="spellStart"/>
            <w:r w:rsidR="00460653" w:rsidRPr="00E26D64">
              <w:rPr>
                <w:lang w:val="en-US"/>
              </w:rPr>
              <w:t>Oferta</w:t>
            </w:r>
            <w:proofErr w:type="spellEnd"/>
            <w:r w:rsidR="00460653" w:rsidRPr="00E26D64">
              <w:rPr>
                <w:lang w:val="en-US"/>
              </w:rPr>
              <w:t xml:space="preserve"> </w:t>
            </w:r>
            <w:proofErr w:type="spellStart"/>
            <w:r w:rsidR="00460653" w:rsidRPr="00E26D64">
              <w:rPr>
                <w:lang w:val="en-US"/>
              </w:rPr>
              <w:t>adjudecată</w:t>
            </w:r>
            <w:proofErr w:type="spellEnd"/>
            <w:r w:rsidR="00460653" w:rsidRPr="00E26D64">
              <w:rPr>
                <w:lang w:val="en-US"/>
              </w:rPr>
              <w:t xml:space="preserve"> face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din contract. </w:t>
            </w:r>
            <w:proofErr w:type="spellStart"/>
            <w:r w:rsidR="00460653" w:rsidRPr="00E26D64">
              <w:rPr>
                <w:lang w:val="en-US"/>
              </w:rPr>
              <w:t>Ea</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corectă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completă</w:t>
            </w:r>
            <w:proofErr w:type="spellEnd"/>
            <w:r w:rsidR="00460653" w:rsidRPr="00E26D64">
              <w:rPr>
                <w:lang w:val="en-US"/>
              </w:rPr>
              <w:t xml:space="preserve">. </w:t>
            </w:r>
            <w:proofErr w:type="spellStart"/>
            <w:r w:rsidR="00460653" w:rsidRPr="00E26D64">
              <w:rPr>
                <w:lang w:val="en-US"/>
              </w:rPr>
              <w:t>Preţurile</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acoperi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obligaţiunile</w:t>
            </w:r>
            <w:proofErr w:type="spellEnd"/>
            <w:r w:rsidR="00460653" w:rsidRPr="00E26D64">
              <w:rPr>
                <w:lang w:val="en-US"/>
              </w:rPr>
              <w:t xml:space="preserve"> din contract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întreţinerea</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
          <w:p w14:paraId="52D590A4"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4.7.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emite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timp</w:t>
            </w:r>
            <w:proofErr w:type="spellEnd"/>
            <w:r w:rsidR="00460653" w:rsidRPr="00E26D64">
              <w:rPr>
                <w:lang w:val="en-US"/>
              </w:rPr>
              <w:t xml:space="preserve"> util </w:t>
            </w:r>
            <w:proofErr w:type="spellStart"/>
            <w:r w:rsidR="00460653" w:rsidRPr="00E26D64">
              <w:rPr>
                <w:lang w:val="en-US"/>
              </w:rPr>
              <w:t>dispoziţii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care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conţină</w:t>
            </w:r>
            <w:proofErr w:type="spellEnd"/>
            <w:r w:rsidR="005D4B79" w:rsidRPr="00E26D64">
              <w:rPr>
                <w:lang w:val="en-US"/>
              </w:rPr>
              <w:t xml:space="preserve"> </w:t>
            </w:r>
            <w:proofErr w:type="spellStart"/>
            <w:r w:rsidR="00460653" w:rsidRPr="00E26D64">
              <w:rPr>
                <w:lang w:val="en-US"/>
              </w:rPr>
              <w:t>instrucţiuni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aprobări</w:t>
            </w:r>
            <w:proofErr w:type="spellEnd"/>
            <w:r w:rsidR="00460653" w:rsidRPr="00E26D64">
              <w:rPr>
                <w:lang w:val="en-US"/>
              </w:rPr>
              <w:t xml:space="preserve">, </w:t>
            </w:r>
            <w:proofErr w:type="spellStart"/>
            <w:r w:rsidR="00460653" w:rsidRPr="00E26D64">
              <w:rPr>
                <w:lang w:val="en-US"/>
              </w:rPr>
              <w:t>ordine</w:t>
            </w:r>
            <w:proofErr w:type="spellEnd"/>
            <w:r w:rsidR="00460653" w:rsidRPr="00E26D64">
              <w:rPr>
                <w:lang w:val="en-US"/>
              </w:rPr>
              <w:t xml:space="preserve">, directive,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detalii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notifica</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scrisori</w:t>
            </w:r>
            <w:proofErr w:type="spellEnd"/>
            <w:r w:rsidR="00460653" w:rsidRPr="00E26D64">
              <w:rPr>
                <w:lang w:val="en-US"/>
              </w:rPr>
              <w:t xml:space="preserve">, de </w:t>
            </w:r>
            <w:proofErr w:type="spellStart"/>
            <w:r w:rsidR="00460653" w:rsidRPr="00E26D64">
              <w:rPr>
                <w:lang w:val="en-US"/>
              </w:rPr>
              <w:t>c</w:t>
            </w:r>
            <w:r w:rsidR="00183D79" w:rsidRPr="00E26D64">
              <w:rPr>
                <w:lang w:val="en-US"/>
              </w:rPr>
              <w:t>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posibil</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pot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provoace</w:t>
            </w:r>
            <w:proofErr w:type="spellEnd"/>
            <w:r w:rsidR="00460653" w:rsidRPr="00E26D64">
              <w:rPr>
                <w:lang w:val="en-US"/>
              </w:rPr>
              <w:t xml:space="preserve"> </w:t>
            </w:r>
            <w:proofErr w:type="spellStart"/>
            <w:r w:rsidR="00460653" w:rsidRPr="00E26D64">
              <w:rPr>
                <w:lang w:val="en-US"/>
              </w:rPr>
              <w:t>înt</w:t>
            </w:r>
            <w:r w:rsidR="00183D79" w:rsidRPr="00E26D64">
              <w:rPr>
                <w:lang w:val="en-US"/>
              </w:rPr>
              <w:t>â</w:t>
            </w:r>
            <w:r w:rsidR="00460653" w:rsidRPr="00E26D64">
              <w:rPr>
                <w:lang w:val="en-US"/>
              </w:rPr>
              <w:t>rzieri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desfăşurarea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Notificarea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conţine</w:t>
            </w:r>
            <w:proofErr w:type="spellEnd"/>
            <w:r w:rsidR="00460653" w:rsidRPr="00E26D64">
              <w:rPr>
                <w:lang w:val="en-US"/>
              </w:rPr>
              <w:t xml:space="preserve"> </w:t>
            </w:r>
            <w:proofErr w:type="spellStart"/>
            <w:r w:rsidR="00460653" w:rsidRPr="00E26D64">
              <w:rPr>
                <w:lang w:val="en-US"/>
              </w:rPr>
              <w:t>detaliile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se </w:t>
            </w:r>
            <w:proofErr w:type="spellStart"/>
            <w:r w:rsidR="00460653" w:rsidRPr="00E26D64">
              <w:rPr>
                <w:lang w:val="en-US"/>
              </w:rPr>
              <w:t>cer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specifica</w:t>
            </w:r>
            <w:proofErr w:type="spellEnd"/>
            <w:r w:rsidR="00460653" w:rsidRPr="00E26D64">
              <w:rPr>
                <w:lang w:val="en-US"/>
              </w:rPr>
              <w:t xml:space="preserve"> data la care </w:t>
            </w:r>
            <w:proofErr w:type="spellStart"/>
            <w:r w:rsidR="00460653" w:rsidRPr="00E26D64">
              <w:rPr>
                <w:lang w:val="en-US"/>
              </w:rPr>
              <w:t>acestea</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întârzierile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întreruperile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survin</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lipsei</w:t>
            </w:r>
            <w:proofErr w:type="spellEnd"/>
            <w:r w:rsidR="00460653" w:rsidRPr="00E26D64">
              <w:rPr>
                <w:lang w:val="en-US"/>
              </w:rPr>
              <w:t xml:space="preserve"> </w:t>
            </w:r>
            <w:proofErr w:type="spellStart"/>
            <w:r w:rsidR="00460653" w:rsidRPr="00E26D64">
              <w:rPr>
                <w:lang w:val="en-US"/>
              </w:rPr>
              <w:t>acestor</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
          <w:p w14:paraId="661ABC5E" w14:textId="77777777" w:rsidR="00460653" w:rsidRPr="00E26D64" w:rsidRDefault="00A156C0" w:rsidP="00196AB4">
            <w:pPr>
              <w:pStyle w:val="af2"/>
              <w:tabs>
                <w:tab w:val="left" w:pos="567"/>
              </w:tabs>
              <w:spacing w:line="276" w:lineRule="auto"/>
              <w:ind w:firstLine="0"/>
              <w:rPr>
                <w:lang w:val="en-US"/>
              </w:rPr>
            </w:pPr>
            <w:r w:rsidRPr="00E26D64">
              <w:rPr>
                <w:lang w:val="en-US"/>
              </w:rPr>
              <w:t xml:space="preserve">4.8.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documentaţie</w:t>
            </w:r>
            <w:proofErr w:type="spellEnd"/>
            <w:r w:rsidR="00460653" w:rsidRPr="00E26D64">
              <w:rPr>
                <w:lang w:val="en-US"/>
              </w:rPr>
              <w:t xml:space="preserve"> </w:t>
            </w:r>
            <w:proofErr w:type="spellStart"/>
            <w:r w:rsidR="00460653" w:rsidRPr="00E26D64">
              <w:rPr>
                <w:lang w:val="en-US"/>
              </w:rPr>
              <w:t>necesară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pusă</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subantreprenorilor</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plată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termenele</w:t>
            </w:r>
            <w:proofErr w:type="spellEnd"/>
            <w:r w:rsidR="00460653" w:rsidRPr="00E26D64">
              <w:rPr>
                <w:lang w:val="en-US"/>
              </w:rPr>
              <w:t xml:space="preserve"> din </w:t>
            </w:r>
            <w:proofErr w:type="spellStart"/>
            <w:r w:rsidR="00460653" w:rsidRPr="00E26D64">
              <w:rPr>
                <w:lang w:val="en-US"/>
              </w:rPr>
              <w:t>subcontracte</w:t>
            </w:r>
            <w:proofErr w:type="spellEnd"/>
            <w:r w:rsidR="00460653" w:rsidRPr="00E26D64">
              <w:rPr>
                <w:lang w:val="en-US"/>
              </w:rPr>
              <w:t xml:space="preserve"> (</w:t>
            </w:r>
            <w:proofErr w:type="spellStart"/>
            <w:r w:rsidR="00460653" w:rsidRPr="00E26D64">
              <w:rPr>
                <w:lang w:val="en-US"/>
              </w:rPr>
              <w:t>contracte</w:t>
            </w:r>
            <w:proofErr w:type="spellEnd"/>
            <w:r w:rsidR="00460653" w:rsidRPr="00E26D64">
              <w:rPr>
                <w:lang w:val="en-US"/>
              </w:rPr>
              <w:t xml:space="preserve"> de </w:t>
            </w:r>
            <w:proofErr w:type="spellStart"/>
            <w:r w:rsidR="00460653" w:rsidRPr="00E26D64">
              <w:rPr>
                <w:lang w:val="en-US"/>
              </w:rPr>
              <w:t>subantrepriză</w:t>
            </w:r>
            <w:proofErr w:type="spellEnd"/>
            <w:r w:rsidR="00460653" w:rsidRPr="00E26D64">
              <w:rPr>
                <w:lang w:val="en-US"/>
              </w:rPr>
              <w:t xml:space="preserve">), </w:t>
            </w:r>
            <w:proofErr w:type="spellStart"/>
            <w:r w:rsidR="00460653" w:rsidRPr="00E26D64">
              <w:rPr>
                <w:lang w:val="en-US"/>
              </w:rPr>
              <w:t>stabilite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graficul</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
          <w:p w14:paraId="2AB9455B" w14:textId="0600BEF3" w:rsidR="00460653" w:rsidRDefault="00A156C0" w:rsidP="00196AB4">
            <w:pPr>
              <w:pStyle w:val="af2"/>
              <w:tabs>
                <w:tab w:val="left" w:pos="567"/>
              </w:tabs>
              <w:spacing w:line="276" w:lineRule="auto"/>
              <w:ind w:firstLine="0"/>
              <w:rPr>
                <w:lang w:val="en-US"/>
              </w:rPr>
            </w:pPr>
            <w:r w:rsidRPr="00E26D64">
              <w:rPr>
                <w:lang w:val="en-US"/>
              </w:rPr>
              <w:t xml:space="preserve">4.9.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întreţine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construcţiişi</w:t>
            </w:r>
            <w:proofErr w:type="spellEnd"/>
            <w:r w:rsidR="00460653" w:rsidRPr="00E26D64">
              <w:rPr>
                <w:lang w:val="en-US"/>
              </w:rPr>
              <w:t xml:space="preserve"> </w:t>
            </w:r>
            <w:proofErr w:type="spellStart"/>
            <w:r w:rsidR="00460653" w:rsidRPr="00E26D64">
              <w:rPr>
                <w:lang w:val="en-US"/>
              </w:rPr>
              <w:t>obiectele</w:t>
            </w:r>
            <w:proofErr w:type="spellEnd"/>
            <w:r w:rsidR="00460653" w:rsidRPr="00E26D64">
              <w:rPr>
                <w:lang w:val="en-US"/>
              </w:rPr>
              <w:t xml:space="preserve"> cu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provizoriu</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îşi</w:t>
            </w:r>
            <w:proofErr w:type="spellEnd"/>
            <w:r w:rsidR="00460653" w:rsidRPr="00E26D64">
              <w:rPr>
                <w:lang w:val="en-US"/>
              </w:rPr>
              <w:t xml:space="preserve"> </w:t>
            </w:r>
            <w:proofErr w:type="spellStart"/>
            <w:r w:rsidR="00460653" w:rsidRPr="00E26D64">
              <w:rPr>
                <w:lang w:val="en-US"/>
              </w:rPr>
              <w:t>asumă</w:t>
            </w:r>
            <w:proofErr w:type="spellEnd"/>
            <w:r w:rsidR="00460653" w:rsidRPr="00E26D64">
              <w:rPr>
                <w:lang w:val="en-US"/>
              </w:rPr>
              <w:t xml:space="preserve"> </w:t>
            </w:r>
            <w:proofErr w:type="spellStart"/>
            <w:r w:rsidR="00460653" w:rsidRPr="00E26D64">
              <w:rPr>
                <w:lang w:val="en-US"/>
              </w:rPr>
              <w:t>întreaga</w:t>
            </w:r>
            <w:proofErr w:type="spellEnd"/>
            <w:r w:rsidR="00460653" w:rsidRPr="00E26D64">
              <w:rPr>
                <w:lang w:val="en-US"/>
              </w:rPr>
              <w:t xml:space="preserve"> </w:t>
            </w:r>
            <w:proofErr w:type="spellStart"/>
            <w:r w:rsidR="00460653" w:rsidRPr="00E26D64">
              <w:rPr>
                <w:lang w:val="en-US"/>
              </w:rPr>
              <w:t>responsabilitate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operaţiunile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procedeele</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utilizate</w:t>
            </w:r>
            <w:proofErr w:type="spellEnd"/>
            <w:r w:rsidR="00460653" w:rsidRPr="00E26D64">
              <w:rPr>
                <w:lang w:val="en-US"/>
              </w:rPr>
              <w:t xml:space="preserve">. </w:t>
            </w:r>
          </w:p>
          <w:p w14:paraId="0F8AE8D8" w14:textId="3964E8C2" w:rsidR="000B13EF" w:rsidRPr="001F7579" w:rsidRDefault="000B13EF" w:rsidP="000B13EF">
            <w:pPr>
              <w:pStyle w:val="af2"/>
              <w:tabs>
                <w:tab w:val="left" w:pos="567"/>
              </w:tabs>
              <w:spacing w:line="276" w:lineRule="auto"/>
              <w:ind w:firstLine="0"/>
              <w:rPr>
                <w:lang w:val="en-US"/>
              </w:rPr>
            </w:pPr>
            <w:r w:rsidRPr="00FF430B">
              <w:rPr>
                <w:lang w:val="ro-MD"/>
              </w:rPr>
              <w:t xml:space="preserve">4.10. Antreprenorul, prin atribuirea ofertei în favoarea sa, se angajează să prezinte garanţia de bună execuţie, în cuantum de </w:t>
            </w:r>
            <w:r w:rsidR="00C45103" w:rsidRPr="009C1CD2">
              <w:rPr>
                <w:b/>
                <w:bCs/>
                <w:u w:val="single"/>
                <w:lang w:val="ro-MD"/>
              </w:rPr>
              <w:t>5</w:t>
            </w:r>
            <w:r w:rsidRPr="009C1CD2">
              <w:rPr>
                <w:b/>
                <w:bCs/>
                <w:u w:val="single"/>
                <w:lang w:val="ro-MD"/>
              </w:rPr>
              <w:t>%</w:t>
            </w:r>
            <w:r w:rsidRPr="00FF430B">
              <w:rPr>
                <w:lang w:val="ro-MD"/>
              </w:rPr>
              <w:t xml:space="preserve"> din valoarea contractului atribuit</w:t>
            </w:r>
            <w:r w:rsidR="001F7579">
              <w:rPr>
                <w:lang w:val="ro-MD"/>
              </w:rPr>
              <w:t>,</w:t>
            </w:r>
            <w:r w:rsidR="001F7579" w:rsidRPr="001F7579">
              <w:rPr>
                <w:iCs/>
                <w:lang w:val="en-US"/>
              </w:rPr>
              <w:t xml:space="preserve"> </w:t>
            </w:r>
            <w:proofErr w:type="spellStart"/>
            <w:r w:rsidR="001F7579" w:rsidRPr="001F7579">
              <w:rPr>
                <w:iCs/>
                <w:lang w:val="en-US"/>
              </w:rPr>
              <w:t>ce</w:t>
            </w:r>
            <w:proofErr w:type="spellEnd"/>
            <w:r w:rsidR="001F7579" w:rsidRPr="001F7579">
              <w:rPr>
                <w:iCs/>
                <w:lang w:val="en-US"/>
              </w:rPr>
              <w:t xml:space="preserve"> </w:t>
            </w:r>
            <w:proofErr w:type="spellStart"/>
            <w:r w:rsidR="001F7579" w:rsidRPr="001F7579">
              <w:rPr>
                <w:iCs/>
                <w:lang w:val="en-US"/>
              </w:rPr>
              <w:t>constituie</w:t>
            </w:r>
            <w:proofErr w:type="spellEnd"/>
            <w:r w:rsidR="001F7579">
              <w:rPr>
                <w:iCs/>
                <w:lang w:val="en-US"/>
              </w:rPr>
              <w:t xml:space="preserve"> </w:t>
            </w:r>
            <w:r w:rsidR="001F7579" w:rsidRPr="001F7579">
              <w:rPr>
                <w:b/>
                <w:bCs/>
                <w:iCs/>
                <w:lang w:val="en-US"/>
              </w:rPr>
              <w:t>__________ lei</w:t>
            </w:r>
            <w:r w:rsidR="001F7579" w:rsidRPr="001F7579">
              <w:rPr>
                <w:iCs/>
                <w:lang w:val="en-US"/>
              </w:rPr>
              <w:t xml:space="preserve">, </w:t>
            </w:r>
            <w:proofErr w:type="spellStart"/>
            <w:r w:rsidR="001F7579" w:rsidRPr="001F7579">
              <w:rPr>
                <w:iCs/>
                <w:color w:val="000000" w:themeColor="text1"/>
                <w:lang w:val="en-US"/>
              </w:rPr>
              <w:t>inclusiv</w:t>
            </w:r>
            <w:proofErr w:type="spellEnd"/>
            <w:r w:rsidR="001F7579" w:rsidRPr="001F7579">
              <w:rPr>
                <w:iCs/>
                <w:color w:val="000000" w:themeColor="text1"/>
                <w:lang w:val="en-US"/>
              </w:rPr>
              <w:t xml:space="preserve"> TVA.</w:t>
            </w:r>
          </w:p>
          <w:p w14:paraId="58123247" w14:textId="77777777" w:rsidR="001F7579" w:rsidRPr="00FF430B" w:rsidRDefault="000B13EF" w:rsidP="001F7579">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w:t>
            </w:r>
            <w:r w:rsidR="001F7579">
              <w:rPr>
                <w:lang w:val="ro-MD"/>
              </w:rPr>
              <w:t xml:space="preserve"> </w:t>
            </w:r>
            <w:r w:rsidR="001F7579" w:rsidRPr="00FF430B">
              <w:rPr>
                <w:lang w:val="ro-MD"/>
              </w:rPr>
              <w:t>15 zile. În cazul recepţiei cu obiecţii, garanţia se va restitui în cel mult 15 zile după înlăturarea acestora.</w:t>
            </w:r>
          </w:p>
          <w:p w14:paraId="4D1FA648" w14:textId="77777777" w:rsidR="001F7579" w:rsidRPr="00FF430B" w:rsidRDefault="001F7579" w:rsidP="001F7579">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14:textId="09287419"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3</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garantează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la data </w:t>
            </w:r>
            <w:proofErr w:type="spellStart"/>
            <w:r w:rsidR="00460653" w:rsidRPr="00E26D64">
              <w:rPr>
                <w:lang w:val="en-US"/>
              </w:rPr>
              <w:t>recepţiei</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w:t>
            </w:r>
            <w:proofErr w:type="spellStart"/>
            <w:r w:rsidR="00460653" w:rsidRPr="00E26D64">
              <w:rPr>
                <w:lang w:val="en-US"/>
              </w:rPr>
              <w:t>executată</w:t>
            </w:r>
            <w:proofErr w:type="spellEnd"/>
            <w:r w:rsidR="00460653" w:rsidRPr="00E26D64">
              <w:rPr>
                <w:lang w:val="en-US"/>
              </w:rPr>
              <w:t xml:space="preserve"> are </w:t>
            </w:r>
            <w:proofErr w:type="spellStart"/>
            <w:r w:rsidR="00460653" w:rsidRPr="00E26D64">
              <w:rPr>
                <w:lang w:val="en-US"/>
              </w:rPr>
              <w:t>calităţile</w:t>
            </w:r>
            <w:proofErr w:type="spellEnd"/>
            <w:r w:rsidR="00460653" w:rsidRPr="00E26D64">
              <w:rPr>
                <w:lang w:val="en-US"/>
              </w:rPr>
              <w:t xml:space="preserve"> stipulate </w:t>
            </w:r>
            <w:proofErr w:type="spellStart"/>
            <w:r w:rsidR="00460653" w:rsidRPr="00E26D64">
              <w:rPr>
                <w:lang w:val="en-US"/>
              </w:rPr>
              <w:t>în</w:t>
            </w:r>
            <w:proofErr w:type="spellEnd"/>
            <w:r w:rsidR="00460653" w:rsidRPr="00E26D64">
              <w:rPr>
                <w:lang w:val="en-US"/>
              </w:rPr>
              <w:t xml:space="preserve"> contract, </w:t>
            </w:r>
            <w:proofErr w:type="spellStart"/>
            <w:r w:rsidR="00460653" w:rsidRPr="00E26D64">
              <w:rPr>
                <w:lang w:val="en-US"/>
              </w:rPr>
              <w:t>corespunde</w:t>
            </w:r>
            <w:proofErr w:type="spellEnd"/>
            <w:r w:rsidR="00460653" w:rsidRPr="00E26D64">
              <w:rPr>
                <w:lang w:val="en-US"/>
              </w:rPr>
              <w:t xml:space="preserve"> </w:t>
            </w:r>
            <w:proofErr w:type="spellStart"/>
            <w:r w:rsidR="00460653" w:rsidRPr="00E26D64">
              <w:rPr>
                <w:lang w:val="en-US"/>
              </w:rPr>
              <w:t>reglementărilor</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afectată</w:t>
            </w:r>
            <w:proofErr w:type="spellEnd"/>
            <w:r w:rsidR="00460653" w:rsidRPr="00E26D64">
              <w:rPr>
                <w:lang w:val="en-US"/>
              </w:rPr>
              <w:t xml:space="preserve"> de </w:t>
            </w:r>
            <w:proofErr w:type="spellStart"/>
            <w:r w:rsidR="00460653" w:rsidRPr="00E26D64">
              <w:rPr>
                <w:lang w:val="en-US"/>
              </w:rPr>
              <w:t>vicii</w:t>
            </w:r>
            <w:proofErr w:type="spellEnd"/>
            <w:r w:rsidR="00460653" w:rsidRPr="00E26D64">
              <w:rPr>
                <w:lang w:val="en-US"/>
              </w:rPr>
              <w:t xml:space="preserve"> care </w:t>
            </w:r>
            <w:proofErr w:type="spellStart"/>
            <w:r w:rsidR="00460653" w:rsidRPr="00E26D64">
              <w:rPr>
                <w:lang w:val="en-US"/>
              </w:rPr>
              <w:t>ar</w:t>
            </w:r>
            <w:proofErr w:type="spellEnd"/>
            <w:r w:rsidR="00460653" w:rsidRPr="00E26D64">
              <w:rPr>
                <w:lang w:val="en-US"/>
              </w:rPr>
              <w:t xml:space="preserve"> </w:t>
            </w:r>
            <w:proofErr w:type="spellStart"/>
            <w:r w:rsidR="00460653" w:rsidRPr="00E26D64">
              <w:rPr>
                <w:lang w:val="en-US"/>
              </w:rPr>
              <w:t>diminua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chiar</w:t>
            </w:r>
            <w:proofErr w:type="spellEnd"/>
            <w:r w:rsidR="00460653" w:rsidRPr="00E26D64">
              <w:rPr>
                <w:lang w:val="en-US"/>
              </w:rPr>
              <w:t xml:space="preserve"> </w:t>
            </w:r>
            <w:proofErr w:type="spellStart"/>
            <w:r w:rsidR="00460653" w:rsidRPr="00E26D64">
              <w:rPr>
                <w:lang w:val="en-US"/>
              </w:rPr>
              <w:t>anula</w:t>
            </w:r>
            <w:proofErr w:type="spellEnd"/>
            <w:r w:rsidR="00460653" w:rsidRPr="00E26D64">
              <w:rPr>
                <w:lang w:val="en-US"/>
              </w:rPr>
              <w:t xml:space="preserve">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de </w:t>
            </w:r>
            <w:proofErr w:type="spellStart"/>
            <w:r w:rsidR="00460653" w:rsidRPr="00E26D64">
              <w:rPr>
                <w:lang w:val="en-US"/>
              </w:rPr>
              <w:t>utilizare</w:t>
            </w:r>
            <w:proofErr w:type="spellEnd"/>
            <w:r w:rsidR="00460653" w:rsidRPr="00E26D64">
              <w:rPr>
                <w:lang w:val="en-US"/>
              </w:rPr>
              <w:t xml:space="preserve">, conform </w:t>
            </w:r>
            <w:proofErr w:type="spellStart"/>
            <w:r w:rsidR="00460653" w:rsidRPr="00E26D64">
              <w:rPr>
                <w:lang w:val="en-US"/>
              </w:rPr>
              <w:t>condiţiilor</w:t>
            </w:r>
            <w:proofErr w:type="spellEnd"/>
            <w:r w:rsidR="00460653" w:rsidRPr="00E26D64">
              <w:rPr>
                <w:lang w:val="en-US"/>
              </w:rPr>
              <w:t xml:space="preserve"> </w:t>
            </w:r>
            <w:proofErr w:type="spellStart"/>
            <w:r w:rsidR="00460653" w:rsidRPr="00E26D64">
              <w:rPr>
                <w:lang w:val="en-US"/>
              </w:rPr>
              <w:t>normale</w:t>
            </w:r>
            <w:proofErr w:type="spellEnd"/>
            <w:r w:rsidR="00460653" w:rsidRPr="00E26D64">
              <w:rPr>
                <w:lang w:val="en-US"/>
              </w:rPr>
              <w:t xml:space="preserve"> de </w:t>
            </w:r>
            <w:proofErr w:type="spellStart"/>
            <w:r w:rsidR="00460653" w:rsidRPr="00E26D64">
              <w:rPr>
                <w:lang w:val="en-US"/>
              </w:rPr>
              <w:t>folosire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explicite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contract. </w:t>
            </w:r>
          </w:p>
          <w:p w14:paraId="4FCAF588" w14:textId="7AA2A6CD"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4</w:t>
            </w:r>
            <w:r w:rsidRPr="00E26D64">
              <w:rPr>
                <w:lang w:val="en-US"/>
              </w:rPr>
              <w:t xml:space="preserve">. </w:t>
            </w:r>
            <w:r w:rsidR="00460653" w:rsidRPr="00E26D64">
              <w:rPr>
                <w:lang w:val="en-US"/>
              </w:rPr>
              <w:t xml:space="preserve">La </w:t>
            </w:r>
            <w:proofErr w:type="spellStart"/>
            <w:r w:rsidR="00460653" w:rsidRPr="00E26D64">
              <w:rPr>
                <w:lang w:val="en-US"/>
              </w:rPr>
              <w:t>lucrările</w:t>
            </w:r>
            <w:proofErr w:type="spellEnd"/>
            <w:r w:rsidR="00460653" w:rsidRPr="00E26D64">
              <w:rPr>
                <w:lang w:val="en-US"/>
              </w:rPr>
              <w:t xml:space="preserve"> la care se fac </w:t>
            </w:r>
            <w:proofErr w:type="spellStart"/>
            <w:r w:rsidR="00460653" w:rsidRPr="00E26D64">
              <w:rPr>
                <w:lang w:val="en-US"/>
              </w:rPr>
              <w:t>încercări</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probei</w:t>
            </w:r>
            <w:proofErr w:type="spellEnd"/>
            <w:r w:rsidR="00460653" w:rsidRPr="00E26D64">
              <w:rPr>
                <w:lang w:val="en-US"/>
              </w:rPr>
              <w:t xml:space="preserve"> </w:t>
            </w:r>
            <w:proofErr w:type="spellStart"/>
            <w:r w:rsidR="00460653" w:rsidRPr="00E26D64">
              <w:rPr>
                <w:lang w:val="en-US"/>
              </w:rPr>
              <w:t>îndeplinită</w:t>
            </w:r>
            <w:proofErr w:type="spellEnd"/>
            <w:r w:rsidR="00460653" w:rsidRPr="00E26D64">
              <w:rPr>
                <w:lang w:val="en-US"/>
              </w:rPr>
              <w:t xml:space="preserve"> </w:t>
            </w:r>
            <w:proofErr w:type="spellStart"/>
            <w:r w:rsidR="00460653" w:rsidRPr="00E26D64">
              <w:rPr>
                <w:lang w:val="en-US"/>
              </w:rPr>
              <w:t>at</w:t>
            </w:r>
            <w:r w:rsidR="00E171D4" w:rsidRPr="00E26D64">
              <w:rPr>
                <w:lang w:val="en-US"/>
              </w:rPr>
              <w:t>â</w:t>
            </w:r>
            <w:r w:rsidR="00460653" w:rsidRPr="00E26D64">
              <w:rPr>
                <w:lang w:val="en-US"/>
              </w:rPr>
              <w:t>ta</w:t>
            </w:r>
            <w:proofErr w:type="spellEnd"/>
            <w:r w:rsidR="00460653" w:rsidRPr="00E26D64">
              <w:rPr>
                <w:lang w:val="en-US"/>
              </w:rPr>
              <w:t xml:space="preserve"> </w:t>
            </w:r>
            <w:proofErr w:type="spellStart"/>
            <w:r w:rsidR="00460653" w:rsidRPr="00E26D64">
              <w:rPr>
                <w:lang w:val="en-US"/>
              </w:rPr>
              <w:t>timp</w:t>
            </w:r>
            <w:proofErr w:type="spellEnd"/>
            <w:r w:rsidR="00460653" w:rsidRPr="00E26D64">
              <w:rPr>
                <w:lang w:val="en-US"/>
              </w:rPr>
              <w:t xml:space="preserve"> </w:t>
            </w:r>
            <w:proofErr w:type="spellStart"/>
            <w:r w:rsidR="00460653" w:rsidRPr="00E26D64">
              <w:rPr>
                <w:lang w:val="en-US"/>
              </w:rPr>
              <w:t>c</w:t>
            </w:r>
            <w:r w:rsidR="00E171D4" w:rsidRPr="00E26D64">
              <w:rPr>
                <w:lang w:val="en-US"/>
              </w:rPr>
              <w:t>â</w:t>
            </w:r>
            <w:r w:rsidR="00460653" w:rsidRPr="00E26D64">
              <w:rPr>
                <w:lang w:val="en-US"/>
              </w:rPr>
              <w:t>t</w:t>
            </w:r>
            <w:proofErr w:type="spellEnd"/>
            <w:r w:rsidR="00460653" w:rsidRPr="00E26D64">
              <w:rPr>
                <w:lang w:val="en-US"/>
              </w:rPr>
              <w:t xml:space="preserve"> </w:t>
            </w:r>
            <w:proofErr w:type="spellStart"/>
            <w:r w:rsidR="00460653" w:rsidRPr="00E26D64">
              <w:rPr>
                <w:lang w:val="en-US"/>
              </w:rPr>
              <w:t>rezultatele</w:t>
            </w:r>
            <w:proofErr w:type="spellEnd"/>
            <w:r w:rsidR="00460653" w:rsidRPr="00E26D64">
              <w:rPr>
                <w:lang w:val="en-US"/>
              </w:rPr>
              <w:t xml:space="preserve"> se </w:t>
            </w:r>
            <w:proofErr w:type="spellStart"/>
            <w:r w:rsidR="00460653" w:rsidRPr="00E26D64">
              <w:rPr>
                <w:lang w:val="en-US"/>
              </w:rPr>
              <w:t>înscriu</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limitele</w:t>
            </w:r>
            <w:proofErr w:type="spellEnd"/>
            <w:r w:rsidR="00460653" w:rsidRPr="00E26D64">
              <w:rPr>
                <w:lang w:val="en-US"/>
              </w:rPr>
              <w:t xml:space="preserve"> </w:t>
            </w:r>
            <w:proofErr w:type="spellStart"/>
            <w:r w:rsidR="00460653" w:rsidRPr="00E26D64">
              <w:rPr>
                <w:lang w:val="en-US"/>
              </w:rPr>
              <w:t>admise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reglementările</w:t>
            </w:r>
            <w:proofErr w:type="spellEnd"/>
            <w:r w:rsidR="00460653" w:rsidRPr="00E26D64">
              <w:rPr>
                <w:lang w:val="en-US"/>
              </w:rPr>
              <w:t xml:space="preserve"> </w:t>
            </w:r>
            <w:proofErr w:type="spellStart"/>
            <w:r w:rsidR="00460653" w:rsidRPr="00E26D64">
              <w:rPr>
                <w:lang w:val="en-US"/>
              </w:rPr>
              <w:t>tehnice</w:t>
            </w:r>
            <w:proofErr w:type="spellEnd"/>
            <w:r w:rsidR="00460653" w:rsidRPr="00E26D64">
              <w:rPr>
                <w:lang w:val="en-US"/>
              </w:rPr>
              <w:t xml:space="preserve">. </w:t>
            </w:r>
          </w:p>
          <w:p w14:paraId="383A4756" w14:textId="2D6785F2" w:rsidR="00460653" w:rsidRPr="00E26D64" w:rsidRDefault="00A156C0" w:rsidP="00196AB4">
            <w:pPr>
              <w:pStyle w:val="af2"/>
              <w:tabs>
                <w:tab w:val="left" w:pos="567"/>
              </w:tabs>
              <w:spacing w:line="276" w:lineRule="auto"/>
              <w:ind w:firstLine="0"/>
              <w:rPr>
                <w:lang w:val="en-US"/>
              </w:rPr>
            </w:pPr>
            <w:r w:rsidRPr="00E26D64">
              <w:rPr>
                <w:lang w:val="en-US"/>
              </w:rPr>
              <w:t>4.</w:t>
            </w:r>
            <w:r w:rsidR="00603AB4" w:rsidRPr="00E26D64">
              <w:rPr>
                <w:lang w:val="en-US"/>
              </w:rPr>
              <w:t>1</w:t>
            </w:r>
            <w:r w:rsidR="001F7579">
              <w:rPr>
                <w:lang w:val="en-US"/>
              </w:rPr>
              <w:t>5</w:t>
            </w:r>
            <w:r w:rsidR="00603AB4" w:rsidRPr="00E26D64">
              <w:rPr>
                <w:lang w:val="en-US"/>
              </w:rPr>
              <w:t xml:space="preserve">. </w:t>
            </w:r>
            <w:proofErr w:type="spellStart"/>
            <w:r w:rsidR="00603AB4" w:rsidRPr="00E26D64">
              <w:rPr>
                <w:lang w:val="en-US"/>
              </w:rPr>
              <w:t>Beneficiarul</w:t>
            </w:r>
            <w:proofErr w:type="spellEnd"/>
            <w:r w:rsidR="00603AB4" w:rsidRPr="00E26D64">
              <w:rPr>
                <w:lang w:val="en-US"/>
              </w:rPr>
              <w:t xml:space="preserve"> are </w:t>
            </w:r>
            <w:proofErr w:type="spellStart"/>
            <w:r w:rsidR="00603AB4" w:rsidRPr="00E26D64">
              <w:rPr>
                <w:lang w:val="en-US"/>
              </w:rPr>
              <w:t>dreptul</w:t>
            </w:r>
            <w:proofErr w:type="spellEnd"/>
            <w:r w:rsidR="00603AB4" w:rsidRPr="00E26D64">
              <w:rPr>
                <w:lang w:val="en-US"/>
              </w:rPr>
              <w:t xml:space="preserve"> de a </w:t>
            </w:r>
            <w:proofErr w:type="spellStart"/>
            <w:r w:rsidR="00603AB4" w:rsidRPr="00E26D64">
              <w:rPr>
                <w:lang w:val="en-US"/>
              </w:rPr>
              <w:t>supraveghea</w:t>
            </w:r>
            <w:proofErr w:type="spellEnd"/>
            <w:r w:rsidR="00603AB4" w:rsidRPr="00E26D64">
              <w:rPr>
                <w:lang w:val="en-US"/>
              </w:rPr>
              <w:t xml:space="preserve"> </w:t>
            </w:r>
            <w:proofErr w:type="spellStart"/>
            <w:r w:rsidR="00603AB4" w:rsidRPr="00E26D64">
              <w:rPr>
                <w:lang w:val="en-US"/>
              </w:rPr>
              <w:t>desfăşurarea</w:t>
            </w:r>
            <w:proofErr w:type="spellEnd"/>
            <w:r w:rsidR="00603AB4" w:rsidRPr="00E26D64">
              <w:rPr>
                <w:lang w:val="en-US"/>
              </w:rPr>
              <w:t xml:space="preserve"> </w:t>
            </w:r>
            <w:proofErr w:type="spellStart"/>
            <w:r w:rsidR="00603AB4" w:rsidRPr="00E26D64">
              <w:rPr>
                <w:lang w:val="en-US"/>
              </w:rPr>
              <w:t>lucrărilor</w:t>
            </w:r>
            <w:proofErr w:type="spellEnd"/>
            <w:r w:rsidR="00603AB4" w:rsidRPr="00E26D64">
              <w:rPr>
                <w:lang w:val="en-US"/>
              </w:rPr>
              <w:t xml:space="preserve"> </w:t>
            </w:r>
            <w:proofErr w:type="spellStart"/>
            <w:r w:rsidR="00603AB4" w:rsidRPr="00E26D64">
              <w:rPr>
                <w:lang w:val="en-US"/>
              </w:rPr>
              <w:t>în</w:t>
            </w:r>
            <w:proofErr w:type="spellEnd"/>
            <w:r w:rsidR="00603AB4" w:rsidRPr="00E26D64">
              <w:rPr>
                <w:lang w:val="en-US"/>
              </w:rPr>
              <w:t xml:space="preserve"> </w:t>
            </w:r>
            <w:proofErr w:type="spellStart"/>
            <w:r w:rsidR="00603AB4" w:rsidRPr="00E26D64">
              <w:rPr>
                <w:lang w:val="en-US"/>
              </w:rPr>
              <w:t>conformitate</w:t>
            </w:r>
            <w:proofErr w:type="spellEnd"/>
            <w:r w:rsidR="00603AB4" w:rsidRPr="00E26D64">
              <w:rPr>
                <w:lang w:val="en-US"/>
              </w:rPr>
              <w:t xml:space="preserve"> cu </w:t>
            </w:r>
            <w:proofErr w:type="spellStart"/>
            <w:r w:rsidR="00603AB4" w:rsidRPr="00E26D64">
              <w:rPr>
                <w:lang w:val="en-US"/>
              </w:rPr>
              <w:t>prevederile</w:t>
            </w:r>
            <w:proofErr w:type="spellEnd"/>
            <w:r w:rsidR="00603AB4" w:rsidRPr="00E26D64">
              <w:rPr>
                <w:lang w:val="en-US"/>
              </w:rPr>
              <w:t xml:space="preserve"> </w:t>
            </w:r>
            <w:proofErr w:type="spellStart"/>
            <w:r w:rsidR="00603AB4" w:rsidRPr="00E26D64">
              <w:rPr>
                <w:lang w:val="en-US"/>
              </w:rPr>
              <w:t>contractului</w:t>
            </w:r>
            <w:proofErr w:type="spellEnd"/>
            <w:r w:rsidR="00603AB4" w:rsidRPr="00E26D64">
              <w:rPr>
                <w:lang w:val="en-US"/>
              </w:rPr>
              <w:t xml:space="preserve">,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responsabilii</w:t>
            </w:r>
            <w:proofErr w:type="spellEnd"/>
            <w:r w:rsidR="00603AB4" w:rsidRPr="00E26D64">
              <w:rPr>
                <w:lang w:val="en-US"/>
              </w:rPr>
              <w:t xml:space="preserve"> </w:t>
            </w:r>
            <w:proofErr w:type="spellStart"/>
            <w:r w:rsidR="00603AB4" w:rsidRPr="00E26D64">
              <w:rPr>
                <w:lang w:val="en-US"/>
              </w:rPr>
              <w:t>tehnici</w:t>
            </w:r>
            <w:proofErr w:type="spellEnd"/>
            <w:r w:rsidR="00603AB4" w:rsidRPr="00E26D64">
              <w:rPr>
                <w:lang w:val="en-US"/>
              </w:rPr>
              <w:t xml:space="preserve"> </w:t>
            </w:r>
            <w:proofErr w:type="spellStart"/>
            <w:r w:rsidR="00603AB4" w:rsidRPr="00E26D64">
              <w:rPr>
                <w:lang w:val="en-US"/>
              </w:rPr>
              <w:t>atestaţi</w:t>
            </w:r>
            <w:proofErr w:type="spellEnd"/>
            <w:r w:rsidR="00603AB4" w:rsidRPr="00E26D64">
              <w:rPr>
                <w:lang w:val="en-US"/>
              </w:rPr>
              <w:t xml:space="preserve">. </w:t>
            </w:r>
            <w:proofErr w:type="spellStart"/>
            <w:r w:rsidR="00603AB4" w:rsidRPr="00E26D64">
              <w:rPr>
                <w:lang w:val="en-US"/>
              </w:rPr>
              <w:t>Acestora</w:t>
            </w:r>
            <w:proofErr w:type="spellEnd"/>
            <w:r w:rsidR="00603AB4" w:rsidRPr="00E26D64">
              <w:rPr>
                <w:lang w:val="en-US"/>
              </w:rPr>
              <w:t xml:space="preserve"> li se </w:t>
            </w:r>
            <w:proofErr w:type="spellStart"/>
            <w:r w:rsidR="00603AB4" w:rsidRPr="00E26D64">
              <w:rPr>
                <w:lang w:val="en-US"/>
              </w:rPr>
              <w:t>va</w:t>
            </w:r>
            <w:proofErr w:type="spellEnd"/>
            <w:r w:rsidR="00603AB4" w:rsidRPr="00E26D64">
              <w:rPr>
                <w:lang w:val="en-US"/>
              </w:rPr>
              <w:t xml:space="preserve"> </w:t>
            </w:r>
            <w:proofErr w:type="spellStart"/>
            <w:r w:rsidR="00603AB4" w:rsidRPr="00E26D64">
              <w:rPr>
                <w:lang w:val="en-US"/>
              </w:rPr>
              <w:t>asigura</w:t>
            </w:r>
            <w:proofErr w:type="spellEnd"/>
            <w:r w:rsidR="00603AB4" w:rsidRPr="00E26D64">
              <w:rPr>
                <w:lang w:val="en-US"/>
              </w:rPr>
              <w:t xml:space="preserve"> </w:t>
            </w:r>
            <w:proofErr w:type="spellStart"/>
            <w:r w:rsidR="00603AB4" w:rsidRPr="00E26D64">
              <w:rPr>
                <w:lang w:val="en-US"/>
              </w:rPr>
              <w:t>accesul</w:t>
            </w:r>
            <w:proofErr w:type="spellEnd"/>
            <w:r w:rsidR="00603AB4" w:rsidRPr="00E26D64">
              <w:rPr>
                <w:lang w:val="en-US"/>
              </w:rPr>
              <w:t xml:space="preserve"> la </w:t>
            </w:r>
            <w:proofErr w:type="spellStart"/>
            <w:r w:rsidR="00603AB4" w:rsidRPr="00E26D64">
              <w:rPr>
                <w:lang w:val="en-US"/>
              </w:rPr>
              <w:t>locul</w:t>
            </w:r>
            <w:proofErr w:type="spellEnd"/>
            <w:r w:rsidR="00603AB4" w:rsidRPr="00E26D64">
              <w:rPr>
                <w:lang w:val="en-US"/>
              </w:rPr>
              <w:t xml:space="preserve"> de </w:t>
            </w:r>
            <w:proofErr w:type="spellStart"/>
            <w:r w:rsidR="00603AB4" w:rsidRPr="00E26D64">
              <w:rPr>
                <w:lang w:val="en-US"/>
              </w:rPr>
              <w:t>muncă</w:t>
            </w:r>
            <w:proofErr w:type="spellEnd"/>
            <w:r w:rsidR="00603AB4" w:rsidRPr="00E26D64">
              <w:rPr>
                <w:lang w:val="en-US"/>
              </w:rPr>
              <w:t xml:space="preserve">, </w:t>
            </w:r>
            <w:proofErr w:type="spellStart"/>
            <w:r w:rsidR="00603AB4" w:rsidRPr="00E26D64">
              <w:rPr>
                <w:lang w:val="en-US"/>
              </w:rPr>
              <w:t>în</w:t>
            </w:r>
            <w:proofErr w:type="spellEnd"/>
            <w:r w:rsidR="00603AB4" w:rsidRPr="00E26D64">
              <w:rPr>
                <w:lang w:val="en-US"/>
              </w:rPr>
              <w:t xml:space="preserve"> </w:t>
            </w:r>
            <w:proofErr w:type="spellStart"/>
            <w:r w:rsidR="00603AB4" w:rsidRPr="00E26D64">
              <w:rPr>
                <w:lang w:val="en-US"/>
              </w:rPr>
              <w:t>ateliere</w:t>
            </w:r>
            <w:proofErr w:type="spellEnd"/>
            <w:r w:rsidR="00603AB4" w:rsidRPr="00E26D64">
              <w:rPr>
                <w:lang w:val="en-US"/>
              </w:rPr>
              <w:t xml:space="preserve">, </w:t>
            </w:r>
            <w:proofErr w:type="spellStart"/>
            <w:r w:rsidR="00603AB4" w:rsidRPr="00E26D64">
              <w:rPr>
                <w:lang w:val="en-US"/>
              </w:rPr>
              <w:t>depozite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oriunde</w:t>
            </w:r>
            <w:proofErr w:type="spellEnd"/>
            <w:r w:rsidR="00603AB4" w:rsidRPr="00E26D64">
              <w:rPr>
                <w:lang w:val="en-US"/>
              </w:rPr>
              <w:t xml:space="preserve"> se </w:t>
            </w:r>
            <w:proofErr w:type="spellStart"/>
            <w:r w:rsidR="00603AB4" w:rsidRPr="00E26D64">
              <w:rPr>
                <w:lang w:val="en-US"/>
              </w:rPr>
              <w:t>desfăşoară</w:t>
            </w:r>
            <w:proofErr w:type="spellEnd"/>
            <w:r w:rsidR="00603AB4" w:rsidRPr="00E26D64">
              <w:rPr>
                <w:lang w:val="en-US"/>
              </w:rPr>
              <w:t xml:space="preserve"> </w:t>
            </w:r>
            <w:proofErr w:type="spellStart"/>
            <w:r w:rsidR="00603AB4" w:rsidRPr="00E26D64">
              <w:rPr>
                <w:lang w:val="en-US"/>
              </w:rPr>
              <w:t>activităţi</w:t>
            </w:r>
            <w:proofErr w:type="spellEnd"/>
            <w:r w:rsidR="00603AB4" w:rsidRPr="00E26D64">
              <w:rPr>
                <w:lang w:val="en-US"/>
              </w:rPr>
              <w:t xml:space="preserve"> legate de </w:t>
            </w:r>
            <w:proofErr w:type="spellStart"/>
            <w:r w:rsidR="00603AB4" w:rsidRPr="00E26D64">
              <w:rPr>
                <w:lang w:val="en-US"/>
              </w:rPr>
              <w:t>realizarea</w:t>
            </w:r>
            <w:proofErr w:type="spellEnd"/>
            <w:r w:rsidR="00603AB4" w:rsidRPr="00E26D64">
              <w:rPr>
                <w:lang w:val="en-US"/>
              </w:rPr>
              <w:t xml:space="preserve"> </w:t>
            </w:r>
            <w:proofErr w:type="spellStart"/>
            <w:r w:rsidR="00603AB4" w:rsidRPr="00E26D64">
              <w:rPr>
                <w:lang w:val="en-US"/>
              </w:rPr>
              <w:t>obligaţiilor</w:t>
            </w:r>
            <w:proofErr w:type="spellEnd"/>
            <w:r w:rsidR="00603AB4" w:rsidRPr="00E26D64">
              <w:rPr>
                <w:lang w:val="en-US"/>
              </w:rPr>
              <w:t xml:space="preserve"> </w:t>
            </w:r>
            <w:proofErr w:type="spellStart"/>
            <w:r w:rsidR="00603AB4" w:rsidRPr="00E26D64">
              <w:rPr>
                <w:lang w:val="en-US"/>
              </w:rPr>
              <w:t>contractuale</w:t>
            </w:r>
            <w:proofErr w:type="spellEnd"/>
            <w:r w:rsidR="00603AB4" w:rsidRPr="00E26D64">
              <w:rPr>
                <w:lang w:val="en-US"/>
              </w:rPr>
              <w:t xml:space="preserve">. La </w:t>
            </w:r>
            <w:proofErr w:type="spellStart"/>
            <w:r w:rsidR="00603AB4" w:rsidRPr="00E26D64">
              <w:rPr>
                <w:lang w:val="en-US"/>
              </w:rPr>
              <w:t>cerere</w:t>
            </w:r>
            <w:proofErr w:type="spellEnd"/>
            <w:r w:rsidR="00603AB4" w:rsidRPr="00E26D64">
              <w:rPr>
                <w:lang w:val="en-US"/>
              </w:rPr>
              <w:t xml:space="preserve">, </w:t>
            </w:r>
            <w:proofErr w:type="spellStart"/>
            <w:r w:rsidR="00603AB4" w:rsidRPr="00E26D64">
              <w:rPr>
                <w:lang w:val="en-US"/>
              </w:rPr>
              <w:t>trebuie</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pună</w:t>
            </w:r>
            <w:proofErr w:type="spellEnd"/>
            <w:r w:rsidR="00603AB4" w:rsidRPr="00E26D64">
              <w:rPr>
                <w:lang w:val="en-US"/>
              </w:rPr>
              <w:t xml:space="preserve"> la </w:t>
            </w:r>
            <w:proofErr w:type="spellStart"/>
            <w:r w:rsidR="00603AB4" w:rsidRPr="00E26D64">
              <w:rPr>
                <w:lang w:val="en-US"/>
              </w:rPr>
              <w:t>dispoziţie</w:t>
            </w:r>
            <w:proofErr w:type="spellEnd"/>
            <w:r w:rsidR="00603AB4" w:rsidRPr="00E26D64">
              <w:rPr>
                <w:lang w:val="en-US"/>
              </w:rPr>
              <w:t xml:space="preserve"> </w:t>
            </w:r>
            <w:proofErr w:type="spellStart"/>
            <w:r w:rsidR="00603AB4" w:rsidRPr="00E26D64">
              <w:rPr>
                <w:lang w:val="en-US"/>
              </w:rPr>
              <w:t>desenele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documentaţia</w:t>
            </w:r>
            <w:proofErr w:type="spellEnd"/>
            <w:r w:rsidR="00603AB4" w:rsidRPr="00E26D64">
              <w:rPr>
                <w:lang w:val="en-US"/>
              </w:rPr>
              <w:t xml:space="preserve"> de </w:t>
            </w:r>
            <w:proofErr w:type="spellStart"/>
            <w:r w:rsidR="00603AB4" w:rsidRPr="00E26D64">
              <w:rPr>
                <w:lang w:val="en-US"/>
              </w:rPr>
              <w:t>execuţie</w:t>
            </w:r>
            <w:proofErr w:type="spellEnd"/>
            <w:r w:rsidR="00603AB4" w:rsidRPr="00E26D64">
              <w:rPr>
                <w:lang w:val="en-US"/>
              </w:rPr>
              <w:t xml:space="preserve"> </w:t>
            </w:r>
            <w:proofErr w:type="spellStart"/>
            <w:r w:rsidR="00603AB4" w:rsidRPr="00E26D64">
              <w:rPr>
                <w:lang w:val="en-US"/>
              </w:rPr>
              <w:t>pentru</w:t>
            </w:r>
            <w:proofErr w:type="spellEnd"/>
            <w:r w:rsidR="00603AB4" w:rsidRPr="00E26D64">
              <w:rPr>
                <w:lang w:val="en-US"/>
              </w:rPr>
              <w:t xml:space="preserve"> </w:t>
            </w:r>
            <w:proofErr w:type="spellStart"/>
            <w:r w:rsidR="00603AB4" w:rsidRPr="00E26D64">
              <w:rPr>
                <w:lang w:val="en-US"/>
              </w:rPr>
              <w:t>examinare</w:t>
            </w:r>
            <w:proofErr w:type="spellEnd"/>
            <w:r w:rsidR="00603AB4" w:rsidRPr="00E26D64">
              <w:rPr>
                <w:lang w:val="en-US"/>
              </w:rPr>
              <w:t xml:space="preserve"> </w:t>
            </w:r>
            <w:proofErr w:type="spellStart"/>
            <w:r w:rsidR="00603AB4" w:rsidRPr="00E26D64">
              <w:rPr>
                <w:lang w:val="en-US"/>
              </w:rPr>
              <w:t>şi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w:t>
            </w:r>
            <w:proofErr w:type="spellStart"/>
            <w:r w:rsidR="00603AB4" w:rsidRPr="00E26D64">
              <w:rPr>
                <w:lang w:val="en-US"/>
              </w:rPr>
              <w:t>i</w:t>
            </w:r>
            <w:proofErr w:type="spellEnd"/>
            <w:r w:rsidR="00603AB4" w:rsidRPr="00E26D64">
              <w:rPr>
                <w:lang w:val="en-US"/>
              </w:rPr>
              <w:t xml:space="preserve"> se </w:t>
            </w:r>
            <w:proofErr w:type="spellStart"/>
            <w:r w:rsidR="00603AB4" w:rsidRPr="00E26D64">
              <w:rPr>
                <w:lang w:val="en-US"/>
              </w:rPr>
              <w:t>dea</w:t>
            </w:r>
            <w:proofErr w:type="spellEnd"/>
            <w:r w:rsidR="00603AB4" w:rsidRPr="00E26D64">
              <w:rPr>
                <w:lang w:val="en-US"/>
              </w:rPr>
              <w:t xml:space="preserve"> </w:t>
            </w:r>
            <w:proofErr w:type="spellStart"/>
            <w:r w:rsidR="00603AB4" w:rsidRPr="00E26D64">
              <w:rPr>
                <w:lang w:val="en-US"/>
              </w:rPr>
              <w:t>toate</w:t>
            </w:r>
            <w:proofErr w:type="spellEnd"/>
            <w:r w:rsidR="00603AB4" w:rsidRPr="00E26D64">
              <w:rPr>
                <w:lang w:val="en-US"/>
              </w:rPr>
              <w:t xml:space="preserve"> </w:t>
            </w:r>
            <w:proofErr w:type="spellStart"/>
            <w:r w:rsidR="00603AB4" w:rsidRPr="00E26D64">
              <w:rPr>
                <w:lang w:val="en-US"/>
              </w:rPr>
              <w:t>lămuririle</w:t>
            </w:r>
            <w:proofErr w:type="spellEnd"/>
            <w:r w:rsidR="00603AB4" w:rsidRPr="00E26D64">
              <w:rPr>
                <w:lang w:val="en-US"/>
              </w:rPr>
              <w:t xml:space="preserve">, </w:t>
            </w:r>
            <w:proofErr w:type="spellStart"/>
            <w:r w:rsidR="00603AB4" w:rsidRPr="00E26D64">
              <w:rPr>
                <w:lang w:val="en-US"/>
              </w:rPr>
              <w:t>condiţia</w:t>
            </w:r>
            <w:proofErr w:type="spellEnd"/>
            <w:r w:rsidR="00603AB4" w:rsidRPr="00E26D64">
              <w:rPr>
                <w:lang w:val="en-US"/>
              </w:rPr>
              <w:t xml:space="preserve"> </w:t>
            </w:r>
            <w:proofErr w:type="spellStart"/>
            <w:r w:rsidR="00603AB4" w:rsidRPr="00E26D64">
              <w:rPr>
                <w:lang w:val="en-US"/>
              </w:rPr>
              <w:t>fiind</w:t>
            </w:r>
            <w:proofErr w:type="spellEnd"/>
            <w:r w:rsidR="00603AB4" w:rsidRPr="00E26D64">
              <w:rPr>
                <w:lang w:val="en-US"/>
              </w:rPr>
              <w:t xml:space="preserve"> ca </w:t>
            </w:r>
            <w:proofErr w:type="spellStart"/>
            <w:r w:rsidR="00603AB4" w:rsidRPr="00E26D64">
              <w:rPr>
                <w:lang w:val="en-US"/>
              </w:rPr>
              <w:t>prin</w:t>
            </w:r>
            <w:proofErr w:type="spellEnd"/>
            <w:r w:rsidR="00603AB4" w:rsidRPr="00E26D64">
              <w:rPr>
                <w:lang w:val="en-US"/>
              </w:rPr>
              <w:t xml:space="preserve"> </w:t>
            </w:r>
            <w:proofErr w:type="spellStart"/>
            <w:r w:rsidR="00603AB4" w:rsidRPr="00E26D64">
              <w:rPr>
                <w:lang w:val="en-US"/>
              </w:rPr>
              <w:t>aceasta</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se </w:t>
            </w:r>
            <w:proofErr w:type="spellStart"/>
            <w:r w:rsidR="00603AB4" w:rsidRPr="00E26D64">
              <w:rPr>
                <w:lang w:val="en-US"/>
              </w:rPr>
              <w:t>dezvăluie</w:t>
            </w:r>
            <w:proofErr w:type="spellEnd"/>
            <w:r w:rsidR="00603AB4" w:rsidRPr="00E26D64">
              <w:rPr>
                <w:lang w:val="en-US"/>
              </w:rPr>
              <w:t xml:space="preserve"> </w:t>
            </w:r>
            <w:proofErr w:type="spellStart"/>
            <w:r w:rsidR="00603AB4" w:rsidRPr="00E26D64">
              <w:rPr>
                <w:lang w:val="en-US"/>
              </w:rPr>
              <w:t>informația</w:t>
            </w:r>
            <w:proofErr w:type="spellEnd"/>
            <w:r w:rsidR="00603AB4" w:rsidRPr="00E26D64">
              <w:rPr>
                <w:lang w:val="en-US"/>
              </w:rPr>
              <w:t xml:space="preserve"> </w:t>
            </w:r>
            <w:proofErr w:type="spellStart"/>
            <w:r w:rsidR="00603AB4" w:rsidRPr="00E26D64">
              <w:rPr>
                <w:lang w:val="en-US"/>
              </w:rPr>
              <w:t>și</w:t>
            </w:r>
            <w:proofErr w:type="spellEnd"/>
            <w:r w:rsidR="00603AB4" w:rsidRPr="00E26D64">
              <w:rPr>
                <w:lang w:val="en-US"/>
              </w:rPr>
              <w:t xml:space="preserve"> </w:t>
            </w:r>
            <w:proofErr w:type="spellStart"/>
            <w:r w:rsidR="00603AB4" w:rsidRPr="00E26D64">
              <w:rPr>
                <w:lang w:val="en-US"/>
              </w:rPr>
              <w:t>să</w:t>
            </w:r>
            <w:proofErr w:type="spellEnd"/>
            <w:r w:rsidR="00603AB4" w:rsidRPr="00E26D64">
              <w:rPr>
                <w:lang w:val="en-US"/>
              </w:rPr>
              <w:t xml:space="preserve"> nu fie </w:t>
            </w:r>
            <w:proofErr w:type="spellStart"/>
            <w:r w:rsidR="00603AB4" w:rsidRPr="00E26D64">
              <w:rPr>
                <w:lang w:val="en-US"/>
              </w:rPr>
              <w:t>utilizată</w:t>
            </w:r>
            <w:proofErr w:type="spellEnd"/>
            <w:r w:rsidR="00603AB4" w:rsidRPr="00E26D64">
              <w:rPr>
                <w:lang w:val="en-US"/>
              </w:rPr>
              <w:t xml:space="preserve"> </w:t>
            </w:r>
            <w:proofErr w:type="spellStart"/>
            <w:r w:rsidR="00603AB4" w:rsidRPr="00E26D64">
              <w:rPr>
                <w:lang w:val="en-US"/>
              </w:rPr>
              <w:t>în</w:t>
            </w:r>
            <w:proofErr w:type="spellEnd"/>
            <w:r w:rsidR="00603AB4" w:rsidRPr="00E26D64">
              <w:rPr>
                <w:lang w:val="en-US"/>
              </w:rPr>
              <w:t xml:space="preserve"> </w:t>
            </w:r>
            <w:proofErr w:type="spellStart"/>
            <w:r w:rsidR="00603AB4" w:rsidRPr="00E26D64">
              <w:rPr>
                <w:lang w:val="en-US"/>
              </w:rPr>
              <w:t>scopuri</w:t>
            </w:r>
            <w:proofErr w:type="spellEnd"/>
            <w:r w:rsidR="00603AB4" w:rsidRPr="00E26D64">
              <w:rPr>
                <w:lang w:val="en-US"/>
              </w:rPr>
              <w:t xml:space="preserve"> </w:t>
            </w:r>
            <w:proofErr w:type="spellStart"/>
            <w:r w:rsidR="00603AB4" w:rsidRPr="00E26D64">
              <w:rPr>
                <w:lang w:val="en-US"/>
              </w:rPr>
              <w:t>proprii</w:t>
            </w:r>
            <w:proofErr w:type="spellEnd"/>
            <w:r w:rsidR="00603AB4" w:rsidRPr="00E26D64">
              <w:rPr>
                <w:lang w:val="en-US"/>
              </w:rPr>
              <w:t xml:space="preserve">, </w:t>
            </w:r>
            <w:proofErr w:type="spellStart"/>
            <w:r w:rsidR="00603AB4" w:rsidRPr="00E26D64">
              <w:rPr>
                <w:lang w:val="en-US"/>
              </w:rPr>
              <w:t>indiferent</w:t>
            </w:r>
            <w:proofErr w:type="spellEnd"/>
            <w:r w:rsidR="00603AB4" w:rsidRPr="00E26D64">
              <w:rPr>
                <w:lang w:val="en-US"/>
              </w:rPr>
              <w:t xml:space="preserve"> </w:t>
            </w:r>
            <w:proofErr w:type="spellStart"/>
            <w:r w:rsidR="00603AB4" w:rsidRPr="00E26D64">
              <w:rPr>
                <w:lang w:val="en-US"/>
              </w:rPr>
              <w:t>dacă</w:t>
            </w:r>
            <w:proofErr w:type="spellEnd"/>
            <w:r w:rsidR="00603AB4" w:rsidRPr="00E26D64">
              <w:rPr>
                <w:lang w:val="en-US"/>
              </w:rPr>
              <w:t xml:space="preserve"> </w:t>
            </w:r>
            <w:proofErr w:type="spellStart"/>
            <w:r w:rsidR="00603AB4" w:rsidRPr="00E26D64">
              <w:rPr>
                <w:lang w:val="en-US"/>
              </w:rPr>
              <w:t>contractul</w:t>
            </w:r>
            <w:proofErr w:type="spellEnd"/>
            <w:r w:rsidR="00603AB4" w:rsidRPr="00E26D64">
              <w:rPr>
                <w:lang w:val="en-US"/>
              </w:rPr>
              <w:t xml:space="preserve"> a </w:t>
            </w:r>
            <w:proofErr w:type="spellStart"/>
            <w:r w:rsidR="00603AB4" w:rsidRPr="00E26D64">
              <w:rPr>
                <w:lang w:val="en-US"/>
              </w:rPr>
              <w:t>fost</w:t>
            </w:r>
            <w:proofErr w:type="spellEnd"/>
            <w:r w:rsidR="00603AB4" w:rsidRPr="00E26D64">
              <w:rPr>
                <w:lang w:val="en-US"/>
              </w:rPr>
              <w:t xml:space="preserve"> </w:t>
            </w:r>
            <w:proofErr w:type="spellStart"/>
            <w:r w:rsidR="00603AB4" w:rsidRPr="00E26D64">
              <w:rPr>
                <w:lang w:val="en-US"/>
              </w:rPr>
              <w:t>sau</w:t>
            </w:r>
            <w:proofErr w:type="spellEnd"/>
            <w:r w:rsidR="00603AB4" w:rsidRPr="00E26D64">
              <w:rPr>
                <w:lang w:val="en-US"/>
              </w:rPr>
              <w:t xml:space="preserve"> nu </w:t>
            </w:r>
            <w:proofErr w:type="spellStart"/>
            <w:r w:rsidR="00603AB4" w:rsidRPr="00E26D64">
              <w:rPr>
                <w:lang w:val="en-US"/>
              </w:rPr>
              <w:t>încheiat</w:t>
            </w:r>
            <w:proofErr w:type="spellEnd"/>
            <w:r w:rsidR="00603AB4" w:rsidRPr="00E26D64">
              <w:rPr>
                <w:lang w:val="en-US"/>
              </w:rPr>
              <w:t xml:space="preserve">. </w:t>
            </w:r>
          </w:p>
          <w:p w14:paraId="2ECF7B6B" w14:textId="10528721"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6</w:t>
            </w:r>
            <w:r w:rsidR="00040EA0" w:rsidRPr="00E26D64">
              <w:rPr>
                <w:lang w:val="en-US"/>
              </w:rPr>
              <w:t xml:space="preserve">. </w:t>
            </w:r>
            <w:proofErr w:type="spellStart"/>
            <w:r w:rsidR="00040EA0" w:rsidRPr="00E26D64">
              <w:rPr>
                <w:lang w:val="en-US"/>
              </w:rPr>
              <w:t>Beneficiarul</w:t>
            </w:r>
            <w:proofErr w:type="spellEnd"/>
            <w:r w:rsidR="00040EA0" w:rsidRPr="00E26D64">
              <w:rPr>
                <w:lang w:val="en-US"/>
              </w:rPr>
              <w:t xml:space="preserve"> </w:t>
            </w:r>
            <w:proofErr w:type="spellStart"/>
            <w:r w:rsidR="00040EA0" w:rsidRPr="00E26D64">
              <w:rPr>
                <w:lang w:val="en-US"/>
              </w:rPr>
              <w:t>este</w:t>
            </w:r>
            <w:proofErr w:type="spellEnd"/>
            <w:r w:rsidR="00040EA0" w:rsidRPr="00E26D64">
              <w:rPr>
                <w:lang w:val="en-US"/>
              </w:rPr>
              <w:t xml:space="preserve"> </w:t>
            </w:r>
            <w:proofErr w:type="spellStart"/>
            <w:r w:rsidR="00040EA0" w:rsidRPr="00E26D64">
              <w:rPr>
                <w:lang w:val="en-US"/>
              </w:rPr>
              <w:t>autorizat</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emită</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pe care le </w:t>
            </w:r>
            <w:proofErr w:type="spellStart"/>
            <w:r w:rsidR="00040EA0" w:rsidRPr="00E26D64">
              <w:rPr>
                <w:lang w:val="en-US"/>
              </w:rPr>
              <w:t>consideră</w:t>
            </w:r>
            <w:proofErr w:type="spellEnd"/>
            <w:r w:rsidR="00040EA0" w:rsidRPr="00E26D64">
              <w:rPr>
                <w:lang w:val="en-US"/>
              </w:rPr>
              <w:t xml:space="preserve"> </w:t>
            </w:r>
            <w:proofErr w:type="spellStart"/>
            <w:r w:rsidR="00040EA0" w:rsidRPr="00E26D64">
              <w:rPr>
                <w:lang w:val="en-US"/>
              </w:rPr>
              <w:t>necesare</w:t>
            </w:r>
            <w:proofErr w:type="spellEnd"/>
            <w:r w:rsidR="00040EA0" w:rsidRPr="00E26D64">
              <w:rPr>
                <w:lang w:val="en-US"/>
              </w:rPr>
              <w:t xml:space="preserve"> </w:t>
            </w:r>
            <w:proofErr w:type="spellStart"/>
            <w:r w:rsidR="00040EA0" w:rsidRPr="00E26D64">
              <w:rPr>
                <w:lang w:val="en-US"/>
              </w:rPr>
              <w:t>executării</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cu </w:t>
            </w:r>
            <w:proofErr w:type="spellStart"/>
            <w:r w:rsidR="00040EA0" w:rsidRPr="00E26D64">
              <w:rPr>
                <w:lang w:val="en-US"/>
              </w:rPr>
              <w:t>respectarea</w:t>
            </w:r>
            <w:proofErr w:type="spellEnd"/>
            <w:r w:rsidR="00040EA0" w:rsidRPr="00E26D64">
              <w:rPr>
                <w:lang w:val="en-US"/>
              </w:rPr>
              <w:t xml:space="preserve"> </w:t>
            </w:r>
            <w:proofErr w:type="spellStart"/>
            <w:r w:rsidR="00040EA0" w:rsidRPr="00E26D64">
              <w:rPr>
                <w:lang w:val="en-US"/>
              </w:rPr>
              <w:t>drepturilor</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Dispoziţiile</w:t>
            </w:r>
            <w:proofErr w:type="spellEnd"/>
            <w:r w:rsidR="00040EA0" w:rsidRPr="00E26D64">
              <w:rPr>
                <w:lang w:val="en-US"/>
              </w:rPr>
              <w:t xml:space="preserve"> se </w:t>
            </w:r>
            <w:proofErr w:type="spellStart"/>
            <w:r w:rsidR="00040EA0" w:rsidRPr="00E26D64">
              <w:rPr>
                <w:lang w:val="en-US"/>
              </w:rPr>
              <w:t>adresează</w:t>
            </w:r>
            <w:proofErr w:type="spellEnd"/>
            <w:r w:rsidR="00040EA0" w:rsidRPr="00E26D64">
              <w:rPr>
                <w:lang w:val="en-US"/>
              </w:rPr>
              <w:t xml:space="preserve"> </w:t>
            </w:r>
            <w:proofErr w:type="spellStart"/>
            <w:r w:rsidR="00040EA0" w:rsidRPr="00E26D64">
              <w:rPr>
                <w:lang w:val="en-US"/>
              </w:rPr>
              <w:t>în</w:t>
            </w:r>
            <w:proofErr w:type="spellEnd"/>
            <w:r w:rsidR="00040EA0" w:rsidRPr="00E26D64">
              <w:rPr>
                <w:lang w:val="en-US"/>
              </w:rPr>
              <w:t xml:space="preserve"> </w:t>
            </w:r>
            <w:proofErr w:type="spellStart"/>
            <w:r w:rsidR="00040EA0" w:rsidRPr="00E26D64">
              <w:rPr>
                <w:lang w:val="en-US"/>
              </w:rPr>
              <w:t>principiu</w:t>
            </w:r>
            <w:proofErr w:type="spellEnd"/>
            <w:r w:rsidR="00040EA0" w:rsidRPr="00E26D64">
              <w:rPr>
                <w:lang w:val="en-US"/>
              </w:rPr>
              <w:t xml:space="preserve"> </w:t>
            </w:r>
            <w:proofErr w:type="spellStart"/>
            <w:r w:rsidR="00040EA0" w:rsidRPr="00E26D64">
              <w:rPr>
                <w:lang w:val="en-US"/>
              </w:rPr>
              <w:t>numai</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cu </w:t>
            </w:r>
            <w:proofErr w:type="spellStart"/>
            <w:r w:rsidR="00040EA0" w:rsidRPr="00E26D64">
              <w:rPr>
                <w:lang w:val="en-US"/>
              </w:rPr>
              <w:t>excepţia</w:t>
            </w:r>
            <w:proofErr w:type="spellEnd"/>
            <w:r w:rsidR="00040EA0" w:rsidRPr="00E26D64">
              <w:rPr>
                <w:lang w:val="en-US"/>
              </w:rPr>
              <w:t xml:space="preserve"> </w:t>
            </w:r>
            <w:proofErr w:type="spellStart"/>
            <w:r w:rsidR="00040EA0" w:rsidRPr="00E26D64">
              <w:rPr>
                <w:lang w:val="en-US"/>
              </w:rPr>
              <w:t>cazurilor</w:t>
            </w:r>
            <w:proofErr w:type="spellEnd"/>
            <w:r w:rsidR="00040EA0" w:rsidRPr="00E26D64">
              <w:rPr>
                <w:lang w:val="en-US"/>
              </w:rPr>
              <w:t xml:space="preserve"> </w:t>
            </w:r>
            <w:proofErr w:type="spellStart"/>
            <w:r w:rsidR="00040EA0" w:rsidRPr="00E26D64">
              <w:rPr>
                <w:lang w:val="en-US"/>
              </w:rPr>
              <w:t>în</w:t>
            </w:r>
            <w:proofErr w:type="spellEnd"/>
            <w:r w:rsidR="00040EA0" w:rsidRPr="00E26D64">
              <w:rPr>
                <w:lang w:val="en-US"/>
              </w:rPr>
              <w:t xml:space="preserve"> care </w:t>
            </w:r>
            <w:proofErr w:type="spellStart"/>
            <w:r w:rsidR="00040EA0" w:rsidRPr="00E26D64">
              <w:rPr>
                <w:lang w:val="en-US"/>
              </w:rPr>
              <w:t>trebuie</w:t>
            </w:r>
            <w:proofErr w:type="spellEnd"/>
            <w:r w:rsidR="00040EA0" w:rsidRPr="00E26D64">
              <w:rPr>
                <w:lang w:val="en-US"/>
              </w:rPr>
              <w:t xml:space="preserve"> de </w:t>
            </w:r>
            <w:proofErr w:type="spellStart"/>
            <w:r w:rsidR="00040EA0" w:rsidRPr="00E26D64">
              <w:rPr>
                <w:lang w:val="en-US"/>
              </w:rPr>
              <w:t>intervenit</w:t>
            </w:r>
            <w:proofErr w:type="spellEnd"/>
            <w:r w:rsidR="00040EA0" w:rsidRPr="00E26D64">
              <w:rPr>
                <w:lang w:val="en-US"/>
              </w:rPr>
              <w:t xml:space="preserve"> </w:t>
            </w:r>
            <w:proofErr w:type="spellStart"/>
            <w:r w:rsidR="00040EA0" w:rsidRPr="00E26D64">
              <w:rPr>
                <w:lang w:val="en-US"/>
              </w:rPr>
              <w:t>împotriva</w:t>
            </w:r>
            <w:proofErr w:type="spellEnd"/>
            <w:r w:rsidR="00040EA0" w:rsidRPr="00E26D64">
              <w:rPr>
                <w:lang w:val="en-US"/>
              </w:rPr>
              <w:t xml:space="preserve"> </w:t>
            </w:r>
            <w:proofErr w:type="spellStart"/>
            <w:r w:rsidR="00040EA0" w:rsidRPr="00E26D64">
              <w:rPr>
                <w:lang w:val="en-US"/>
              </w:rPr>
              <w:t>unui</w:t>
            </w:r>
            <w:proofErr w:type="spellEnd"/>
            <w:r w:rsidR="00040EA0" w:rsidRPr="00E26D64">
              <w:rPr>
                <w:lang w:val="en-US"/>
              </w:rPr>
              <w:t xml:space="preserve"> </w:t>
            </w:r>
            <w:proofErr w:type="spellStart"/>
            <w:r w:rsidR="00040EA0" w:rsidRPr="00E26D64">
              <w:rPr>
                <w:lang w:val="en-US"/>
              </w:rPr>
              <w:t>pericol</w:t>
            </w:r>
            <w:proofErr w:type="spellEnd"/>
            <w:r w:rsidR="00040EA0" w:rsidRPr="00E26D64">
              <w:rPr>
                <w:lang w:val="en-US"/>
              </w:rPr>
              <w:t xml:space="preserve"> </w:t>
            </w:r>
            <w:proofErr w:type="spellStart"/>
            <w:r w:rsidR="00040EA0" w:rsidRPr="00E26D64">
              <w:rPr>
                <w:lang w:val="en-US"/>
              </w:rPr>
              <w:t>iminent</w:t>
            </w:r>
            <w:proofErr w:type="spellEnd"/>
            <w:r w:rsidR="00040EA0" w:rsidRPr="00E26D64">
              <w:rPr>
                <w:lang w:val="en-US"/>
              </w:rPr>
              <w:t xml:space="preserve"> </w:t>
            </w:r>
            <w:proofErr w:type="spellStart"/>
            <w:r w:rsidR="00040EA0" w:rsidRPr="00E26D64">
              <w:rPr>
                <w:lang w:val="en-US"/>
              </w:rPr>
              <w:t>sau</w:t>
            </w:r>
            <w:proofErr w:type="spellEnd"/>
            <w:r w:rsidR="00040EA0" w:rsidRPr="00E26D64">
              <w:rPr>
                <w:lang w:val="en-US"/>
              </w:rPr>
              <w:t xml:space="preserve"> </w:t>
            </w:r>
            <w:proofErr w:type="spellStart"/>
            <w:r w:rsidR="00040EA0" w:rsidRPr="00E26D64">
              <w:rPr>
                <w:lang w:val="en-US"/>
              </w:rPr>
              <w:t>declarat</w:t>
            </w:r>
            <w:proofErr w:type="spellEnd"/>
            <w:r w:rsidR="00040EA0" w:rsidRPr="00E26D64">
              <w:rPr>
                <w:lang w:val="en-US"/>
              </w:rPr>
              <w:t xml:space="preserve">. </w:t>
            </w:r>
            <w:proofErr w:type="spellStart"/>
            <w:r w:rsidR="00040EA0" w:rsidRPr="00E26D64">
              <w:rPr>
                <w:lang w:val="en-US"/>
              </w:rPr>
              <w:t>Beneficiarului</w:t>
            </w:r>
            <w:proofErr w:type="spellEnd"/>
            <w:r w:rsidR="00040EA0" w:rsidRPr="00E26D64">
              <w:rPr>
                <w:lang w:val="en-US"/>
              </w:rPr>
              <w:t xml:space="preserve"> </w:t>
            </w:r>
            <w:proofErr w:type="spellStart"/>
            <w:r w:rsidR="00040EA0" w:rsidRPr="00E26D64">
              <w:rPr>
                <w:lang w:val="en-US"/>
              </w:rPr>
              <w:t>trebuie</w:t>
            </w:r>
            <w:proofErr w:type="spellEnd"/>
            <w:r w:rsidR="00040EA0" w:rsidRPr="00E26D64">
              <w:rPr>
                <w:lang w:val="en-US"/>
              </w:rPr>
              <w:t xml:space="preserve"> </w:t>
            </w:r>
            <w:proofErr w:type="spellStart"/>
            <w:r w:rsidR="00040EA0" w:rsidRPr="00E26D64">
              <w:rPr>
                <w:lang w:val="en-US"/>
              </w:rPr>
              <w:t>să</w:t>
            </w:r>
            <w:proofErr w:type="spellEnd"/>
            <w:r w:rsidR="00040EA0" w:rsidRPr="00E26D64">
              <w:rPr>
                <w:lang w:val="en-US"/>
              </w:rPr>
              <w:t xml:space="preserve"> </w:t>
            </w:r>
            <w:proofErr w:type="spellStart"/>
            <w:r w:rsidR="00040EA0" w:rsidRPr="00E26D64">
              <w:rPr>
                <w:lang w:val="en-US"/>
              </w:rPr>
              <w:t>i</w:t>
            </w:r>
            <w:proofErr w:type="spellEnd"/>
            <w:r w:rsidR="00040EA0" w:rsidRPr="00E26D64">
              <w:rPr>
                <w:lang w:val="en-US"/>
              </w:rPr>
              <w:t xml:space="preserve"> se </w:t>
            </w:r>
            <w:proofErr w:type="spellStart"/>
            <w:r w:rsidR="00040EA0" w:rsidRPr="00E26D64">
              <w:rPr>
                <w:lang w:val="en-US"/>
              </w:rPr>
              <w:t>comunice</w:t>
            </w:r>
            <w:proofErr w:type="spellEnd"/>
            <w:r w:rsidR="00040EA0" w:rsidRPr="00E26D64">
              <w:rPr>
                <w:lang w:val="en-US"/>
              </w:rPr>
              <w:t xml:space="preserve"> </w:t>
            </w:r>
            <w:proofErr w:type="spellStart"/>
            <w:r w:rsidR="00040EA0" w:rsidRPr="00E26D64">
              <w:rPr>
                <w:lang w:val="en-US"/>
              </w:rPr>
              <w:t>numele</w:t>
            </w:r>
            <w:proofErr w:type="spellEnd"/>
            <w:r w:rsidR="00040EA0" w:rsidRPr="00E26D64">
              <w:rPr>
                <w:lang w:val="en-US"/>
              </w:rPr>
              <w:t xml:space="preserve"> </w:t>
            </w:r>
            <w:proofErr w:type="spellStart"/>
            <w:r w:rsidR="00040EA0" w:rsidRPr="00E26D64">
              <w:rPr>
                <w:lang w:val="en-US"/>
              </w:rPr>
              <w:t>dirigintelui</w:t>
            </w:r>
            <w:proofErr w:type="spellEnd"/>
            <w:r w:rsidR="00040EA0" w:rsidRPr="00E26D64">
              <w:rPr>
                <w:lang w:val="en-US"/>
              </w:rPr>
              <w:t xml:space="preserve"> de </w:t>
            </w:r>
            <w:proofErr w:type="spellStart"/>
            <w:r w:rsidR="00040EA0" w:rsidRPr="00E26D64">
              <w:rPr>
                <w:lang w:val="en-US"/>
              </w:rPr>
              <w:t>şantier</w:t>
            </w:r>
            <w:proofErr w:type="spellEnd"/>
            <w:r w:rsidR="00040EA0" w:rsidRPr="00E26D64">
              <w:rPr>
                <w:lang w:val="en-US"/>
              </w:rPr>
              <w:t xml:space="preserve"> </w:t>
            </w:r>
            <w:proofErr w:type="spellStart"/>
            <w:r w:rsidR="00040EA0" w:rsidRPr="00E26D64">
              <w:rPr>
                <w:lang w:val="en-US"/>
              </w:rPr>
              <w:t>atestat</w:t>
            </w:r>
            <w:proofErr w:type="spellEnd"/>
            <w:r w:rsidR="00040EA0" w:rsidRPr="00E26D64">
              <w:rPr>
                <w:lang w:val="en-US"/>
              </w:rPr>
              <w:t xml:space="preserve"> </w:t>
            </w:r>
            <w:proofErr w:type="spellStart"/>
            <w:r w:rsidR="00040EA0" w:rsidRPr="00E26D64">
              <w:rPr>
                <w:lang w:val="en-US"/>
              </w:rPr>
              <w:t>tehnico-profesional</w:t>
            </w:r>
            <w:proofErr w:type="spellEnd"/>
            <w:r w:rsidR="00040EA0" w:rsidRPr="00E26D64">
              <w:rPr>
                <w:lang w:val="en-US"/>
              </w:rPr>
              <w:t xml:space="preserve">, care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dirija</w:t>
            </w:r>
            <w:proofErr w:type="spellEnd"/>
            <w:r w:rsidR="00040EA0" w:rsidRPr="00E26D64">
              <w:rPr>
                <w:lang w:val="en-US"/>
              </w:rPr>
              <w:t xml:space="preserve"> </w:t>
            </w:r>
            <w:proofErr w:type="spellStart"/>
            <w:r w:rsidR="00040EA0" w:rsidRPr="00E26D64">
              <w:rPr>
                <w:lang w:val="en-US"/>
              </w:rPr>
              <w:t>execuţia</w:t>
            </w:r>
            <w:proofErr w:type="spellEnd"/>
            <w:r w:rsidR="00040EA0" w:rsidRPr="00E26D64">
              <w:rPr>
                <w:lang w:val="en-US"/>
              </w:rPr>
              <w:t xml:space="preserve"> </w:t>
            </w:r>
            <w:proofErr w:type="spellStart"/>
            <w:r w:rsidR="00040EA0" w:rsidRPr="00E26D64">
              <w:rPr>
                <w:lang w:val="en-US"/>
              </w:rPr>
              <w:t>lucrărilor</w:t>
            </w:r>
            <w:proofErr w:type="spellEnd"/>
            <w:r w:rsidR="00040EA0" w:rsidRPr="00E26D64">
              <w:rPr>
                <w:lang w:val="en-US"/>
              </w:rPr>
              <w:t xml:space="preserve"> </w:t>
            </w:r>
            <w:proofErr w:type="spellStart"/>
            <w:r w:rsidR="00040EA0" w:rsidRPr="00E26D64">
              <w:rPr>
                <w:lang w:val="en-US"/>
              </w:rPr>
              <w:t>şi</w:t>
            </w:r>
            <w:proofErr w:type="spellEnd"/>
            <w:r w:rsidR="00040EA0" w:rsidRPr="00E26D64">
              <w:rPr>
                <w:lang w:val="en-US"/>
              </w:rPr>
              <w:t xml:space="preserve"> </w:t>
            </w:r>
            <w:proofErr w:type="spellStart"/>
            <w:r w:rsidR="00040EA0" w:rsidRPr="00E26D64">
              <w:rPr>
                <w:lang w:val="en-US"/>
              </w:rPr>
              <w:t>va</w:t>
            </w:r>
            <w:proofErr w:type="spellEnd"/>
            <w:r w:rsidR="00040EA0" w:rsidRPr="00E26D64">
              <w:rPr>
                <w:lang w:val="en-US"/>
              </w:rPr>
              <w:t xml:space="preserve"> </w:t>
            </w:r>
            <w:proofErr w:type="spellStart"/>
            <w:r w:rsidR="00040EA0" w:rsidRPr="00E26D64">
              <w:rPr>
                <w:lang w:val="en-US"/>
              </w:rPr>
              <w:t>verifica</w:t>
            </w:r>
            <w:proofErr w:type="spellEnd"/>
            <w:r w:rsidR="00040EA0" w:rsidRPr="00E26D64">
              <w:rPr>
                <w:lang w:val="en-US"/>
              </w:rPr>
              <w:t xml:space="preserve"> </w:t>
            </w:r>
            <w:proofErr w:type="spellStart"/>
            <w:r w:rsidR="00040EA0" w:rsidRPr="00E26D64">
              <w:rPr>
                <w:lang w:val="en-US"/>
              </w:rPr>
              <w:t>calitatea</w:t>
            </w:r>
            <w:proofErr w:type="spellEnd"/>
            <w:r w:rsidR="00040EA0" w:rsidRPr="00E26D64">
              <w:rPr>
                <w:lang w:val="en-US"/>
              </w:rPr>
              <w:t xml:space="preserve"> lor din </w:t>
            </w:r>
            <w:proofErr w:type="spellStart"/>
            <w:r w:rsidR="00040EA0" w:rsidRPr="00E26D64">
              <w:rPr>
                <w:lang w:val="en-US"/>
              </w:rPr>
              <w:t>partea</w:t>
            </w:r>
            <w:proofErr w:type="spellEnd"/>
            <w:r w:rsidR="00040EA0" w:rsidRPr="00E26D64">
              <w:rPr>
                <w:lang w:val="en-US"/>
              </w:rPr>
              <w:t xml:space="preserve"> </w:t>
            </w:r>
            <w:proofErr w:type="spellStart"/>
            <w:r w:rsidR="00040EA0" w:rsidRPr="00E26D64">
              <w:rPr>
                <w:lang w:val="en-US"/>
              </w:rPr>
              <w:t>Antreprenorului</w:t>
            </w:r>
            <w:proofErr w:type="spellEnd"/>
            <w:r w:rsidR="00040EA0" w:rsidRPr="00E26D64">
              <w:rPr>
                <w:lang w:val="en-US"/>
              </w:rPr>
              <w:t>.</w:t>
            </w:r>
          </w:p>
          <w:p w14:paraId="68BE9528" w14:textId="0A25ACBF"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consideră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w:t>
            </w:r>
            <w:r w:rsidR="00183D79" w:rsidRPr="00E26D64">
              <w:rPr>
                <w:lang w:val="en-US"/>
              </w:rPr>
              <w:t>u</w:t>
            </w:r>
            <w:r w:rsidR="00460653" w:rsidRPr="00E26D64">
              <w:rPr>
                <w:lang w:val="en-US"/>
              </w:rPr>
              <w:t xml:space="preserve">nt </w:t>
            </w:r>
            <w:proofErr w:type="spellStart"/>
            <w:r w:rsidR="00460653" w:rsidRPr="00E26D64">
              <w:rPr>
                <w:lang w:val="en-US"/>
              </w:rPr>
              <w:t>nejustificate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inoportune</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E171D4" w:rsidRPr="00E26D64">
              <w:rPr>
                <w:lang w:val="en-US"/>
              </w:rPr>
              <w:t>înainta</w:t>
            </w:r>
            <w:proofErr w:type="spellEnd"/>
            <w:r w:rsidR="005D4B79" w:rsidRPr="00E26D64">
              <w:rPr>
                <w:lang w:val="en-US"/>
              </w:rPr>
              <w:t xml:space="preserve"> </w:t>
            </w:r>
            <w:proofErr w:type="spellStart"/>
            <w:r w:rsidR="00460653" w:rsidRPr="00E26D64">
              <w:rPr>
                <w:lang w:val="en-US"/>
              </w:rPr>
              <w:t>obiecţii</w:t>
            </w:r>
            <w:proofErr w:type="spellEnd"/>
            <w:r w:rsidR="00460653" w:rsidRPr="00E26D64">
              <w:rPr>
                <w:lang w:val="en-US"/>
              </w:rPr>
              <w:t xml:space="preserve">, </w:t>
            </w:r>
            <w:proofErr w:type="spellStart"/>
            <w:r w:rsidR="00460653" w:rsidRPr="00E26D64">
              <w:rPr>
                <w:lang w:val="en-US"/>
              </w:rPr>
              <w:t>dar</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nu </w:t>
            </w:r>
            <w:proofErr w:type="spellStart"/>
            <w:r w:rsidR="00460653" w:rsidRPr="00E26D64">
              <w:rPr>
                <w:lang w:val="en-US"/>
              </w:rPr>
              <w:t>îl</w:t>
            </w:r>
            <w:proofErr w:type="spellEnd"/>
            <w:r w:rsidR="00460653" w:rsidRPr="00E26D64">
              <w:rPr>
                <w:lang w:val="en-US"/>
              </w:rPr>
              <w:t xml:space="preserve"> </w:t>
            </w:r>
            <w:proofErr w:type="spellStart"/>
            <w:r w:rsidR="00E171D4" w:rsidRPr="00E26D64">
              <w:rPr>
                <w:lang w:val="en-US"/>
              </w:rPr>
              <w:t>scutește</w:t>
            </w:r>
            <w:proofErr w:type="spellEnd"/>
            <w:r w:rsidR="005D4B79" w:rsidRPr="00E26D64">
              <w:rPr>
                <w:lang w:val="en-US"/>
              </w:rPr>
              <w:t xml:space="preserve"> </w:t>
            </w:r>
            <w:r w:rsidR="00460653" w:rsidRPr="00E26D64">
              <w:rPr>
                <w:lang w:val="en-US"/>
              </w:rPr>
              <w:t xml:space="preserve">de </w:t>
            </w:r>
            <w:proofErr w:type="spellStart"/>
            <w:r w:rsidR="00E364D5" w:rsidRPr="00E26D64">
              <w:rPr>
                <w:lang w:val="en-US"/>
              </w:rPr>
              <w:t>obligația</w:t>
            </w:r>
            <w:proofErr w:type="spellEnd"/>
            <w:r w:rsidR="00E364D5" w:rsidRPr="00E26D64">
              <w:rPr>
                <w:lang w:val="en-US"/>
              </w:rPr>
              <w:t xml:space="preserve"> de </w:t>
            </w:r>
            <w:r w:rsidR="00460653" w:rsidRPr="00E26D64">
              <w:rPr>
                <w:lang w:val="en-US"/>
              </w:rPr>
              <w:t xml:space="preserve">a </w:t>
            </w:r>
            <w:proofErr w:type="spellStart"/>
            <w:r w:rsidR="00460653" w:rsidRPr="00E26D64">
              <w:rPr>
                <w:lang w:val="en-US"/>
              </w:rPr>
              <w:t>executa</w:t>
            </w:r>
            <w:proofErr w:type="spellEnd"/>
            <w:r w:rsidR="00460653" w:rsidRPr="00E26D64">
              <w:rPr>
                <w:lang w:val="en-US"/>
              </w:rPr>
              <w:t xml:space="preserve"> </w:t>
            </w:r>
            <w:proofErr w:type="spellStart"/>
            <w:r w:rsidR="00460653" w:rsidRPr="00E26D64">
              <w:rPr>
                <w:lang w:val="en-US"/>
              </w:rPr>
              <w:t>dispoziţiile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afara </w:t>
            </w:r>
            <w:proofErr w:type="spellStart"/>
            <w:r w:rsidR="00460653" w:rsidRPr="00E26D64">
              <w:rPr>
                <w:lang w:val="en-US"/>
              </w:rPr>
              <w:t>cazului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care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contravin</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dispoziţiilor</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se </w:t>
            </w:r>
            <w:proofErr w:type="spellStart"/>
            <w:r w:rsidR="00460653" w:rsidRPr="00E26D64">
              <w:rPr>
                <w:lang w:val="en-US"/>
              </w:rPr>
              <w:t>creează</w:t>
            </w:r>
            <w:proofErr w:type="spellEnd"/>
            <w:r w:rsidR="00460653" w:rsidRPr="00E26D64">
              <w:rPr>
                <w:lang w:val="en-US"/>
              </w:rPr>
              <w:t xml:space="preserve"> </w:t>
            </w:r>
            <w:proofErr w:type="spellStart"/>
            <w:r w:rsidR="00460653" w:rsidRPr="00E26D64">
              <w:rPr>
                <w:lang w:val="en-US"/>
              </w:rPr>
              <w:t>dificultăţi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execuţie</w:t>
            </w:r>
            <w:proofErr w:type="spellEnd"/>
            <w:r w:rsidR="00460653" w:rsidRPr="00E26D64">
              <w:rPr>
                <w:lang w:val="en-US"/>
              </w:rPr>
              <w:t xml:space="preserve">, care </w:t>
            </w:r>
            <w:proofErr w:type="spellStart"/>
            <w:r w:rsidR="00460653" w:rsidRPr="00E26D64">
              <w:rPr>
                <w:lang w:val="en-US"/>
              </w:rPr>
              <w:t>generează</w:t>
            </w:r>
            <w:proofErr w:type="spellEnd"/>
            <w:r w:rsidR="00460653" w:rsidRPr="00E26D64">
              <w:rPr>
                <w:lang w:val="en-US"/>
              </w:rPr>
              <w:t xml:space="preserve"> </w:t>
            </w:r>
            <w:proofErr w:type="spellStart"/>
            <w:r w:rsidR="00460653" w:rsidRPr="00E26D64">
              <w:rPr>
                <w:lang w:val="en-US"/>
              </w:rPr>
              <w:t>cheltuieli</w:t>
            </w:r>
            <w:proofErr w:type="spellEnd"/>
            <w:r w:rsidR="00460653" w:rsidRPr="00E26D64">
              <w:rPr>
                <w:lang w:val="en-US"/>
              </w:rPr>
              <w:t xml:space="preserve"> </w:t>
            </w:r>
            <w:proofErr w:type="spellStart"/>
            <w:r w:rsidR="00460653" w:rsidRPr="00E26D64">
              <w:rPr>
                <w:lang w:val="en-US"/>
              </w:rPr>
              <w:t>suplimentare</w:t>
            </w:r>
            <w:proofErr w:type="spellEnd"/>
            <w:r w:rsidR="00460653" w:rsidRPr="00E26D64">
              <w:rPr>
                <w:lang w:val="en-US"/>
              </w:rPr>
              <w:t xml:space="preserve">, </w:t>
            </w:r>
            <w:proofErr w:type="spellStart"/>
            <w:r w:rsidR="00460653" w:rsidRPr="00E26D64">
              <w:rPr>
                <w:lang w:val="en-US"/>
              </w:rPr>
              <w:t>acestea</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
          <w:p w14:paraId="726CFED6" w14:textId="36BEC807" w:rsidR="00460653" w:rsidRPr="00E26D64" w:rsidRDefault="00A156C0" w:rsidP="00196AB4">
            <w:pPr>
              <w:pStyle w:val="af2"/>
              <w:tabs>
                <w:tab w:val="left" w:pos="567"/>
              </w:tabs>
              <w:spacing w:line="276" w:lineRule="auto"/>
              <w:ind w:firstLine="0"/>
              <w:rPr>
                <w:lang w:val="en-US"/>
              </w:rPr>
            </w:pPr>
            <w:r w:rsidRPr="00E26D64">
              <w:rPr>
                <w:lang w:val="en-US"/>
              </w:rPr>
              <w:t>4.1</w:t>
            </w:r>
            <w:r w:rsidR="001F7579">
              <w:rPr>
                <w:lang w:val="en-US"/>
              </w:rPr>
              <w:t>8</w:t>
            </w:r>
            <w:r w:rsidRPr="00E26D64">
              <w:rPr>
                <w:lang w:val="en-US"/>
              </w:rPr>
              <w:t xml:space="preserve">.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axelor</w:t>
            </w:r>
            <w:proofErr w:type="spellEnd"/>
            <w:r w:rsidR="00460653" w:rsidRPr="00E26D64">
              <w:rPr>
                <w:lang w:val="en-US"/>
              </w:rPr>
              <w:t xml:space="preserve"> </w:t>
            </w:r>
            <w:proofErr w:type="spellStart"/>
            <w:r w:rsidR="00460653" w:rsidRPr="00E26D64">
              <w:rPr>
                <w:lang w:val="en-US"/>
              </w:rPr>
              <w:t>principale</w:t>
            </w:r>
            <w:proofErr w:type="spellEnd"/>
            <w:r w:rsidR="00460653" w:rsidRPr="00E26D64">
              <w:rPr>
                <w:lang w:val="en-US"/>
              </w:rPr>
              <w:t xml:space="preserve">, </w:t>
            </w:r>
            <w:proofErr w:type="spellStart"/>
            <w:r w:rsidR="00460653" w:rsidRPr="00E26D64">
              <w:rPr>
                <w:lang w:val="en-US"/>
              </w:rPr>
              <w:t>bornelor</w:t>
            </w:r>
            <w:proofErr w:type="spellEnd"/>
            <w:r w:rsidR="00460653" w:rsidRPr="00E26D64">
              <w:rPr>
                <w:lang w:val="en-US"/>
              </w:rPr>
              <w:t xml:space="preserve"> de </w:t>
            </w:r>
            <w:proofErr w:type="spellStart"/>
            <w:r w:rsidR="00460653" w:rsidRPr="00E26D64">
              <w:rPr>
                <w:lang w:val="en-US"/>
              </w:rPr>
              <w:t>referinţă</w:t>
            </w:r>
            <w:proofErr w:type="spellEnd"/>
            <w:r w:rsidR="00460653" w:rsidRPr="00E26D64">
              <w:rPr>
                <w:lang w:val="en-US"/>
              </w:rPr>
              <w:t xml:space="preserve">, </w:t>
            </w:r>
            <w:proofErr w:type="spellStart"/>
            <w:r w:rsidR="00460653" w:rsidRPr="00E26D64">
              <w:rPr>
                <w:lang w:val="en-US"/>
              </w:rPr>
              <w:t>căilor</w:t>
            </w:r>
            <w:proofErr w:type="spellEnd"/>
            <w:r w:rsidR="00460653" w:rsidRPr="00E26D64">
              <w:rPr>
                <w:lang w:val="en-US"/>
              </w:rPr>
              <w:t xml:space="preserve"> de </w:t>
            </w:r>
            <w:proofErr w:type="spellStart"/>
            <w:r w:rsidR="00460653" w:rsidRPr="00E26D64">
              <w:rPr>
                <w:lang w:val="en-US"/>
              </w:rPr>
              <w:t>circulaţie</w:t>
            </w:r>
            <w:proofErr w:type="spellEnd"/>
            <w:r w:rsidR="00B756BB"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limitelor</w:t>
            </w:r>
            <w:proofErr w:type="spellEnd"/>
            <w:r w:rsidR="00460653" w:rsidRPr="00E26D64">
              <w:rPr>
                <w:lang w:val="en-US"/>
              </w:rPr>
              <w:t xml:space="preserve"> </w:t>
            </w:r>
            <w:proofErr w:type="spellStart"/>
            <w:r w:rsidR="00460653" w:rsidRPr="00E26D64">
              <w:rPr>
                <w:lang w:val="en-US"/>
              </w:rPr>
              <w:t>terenului</w:t>
            </w:r>
            <w:proofErr w:type="spellEnd"/>
            <w:r w:rsidR="00460653" w:rsidRPr="00E26D64">
              <w:rPr>
                <w:lang w:val="en-US"/>
              </w:rPr>
              <w:t xml:space="preserve"> pus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materializarea</w:t>
            </w:r>
            <w:proofErr w:type="spellEnd"/>
            <w:r w:rsidR="00460653" w:rsidRPr="00E26D64">
              <w:rPr>
                <w:lang w:val="en-US"/>
              </w:rPr>
              <w:t xml:space="preserve"> </w:t>
            </w:r>
            <w:proofErr w:type="spellStart"/>
            <w:r w:rsidR="00460653" w:rsidRPr="00E26D64">
              <w:rPr>
                <w:lang w:val="en-US"/>
              </w:rPr>
              <w:t>cotelor</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i</w:t>
            </w:r>
            <w:r w:rsidR="00183D79" w:rsidRPr="00E26D64">
              <w:rPr>
                <w:lang w:val="en-US"/>
              </w:rPr>
              <w:t>mediata</w:t>
            </w:r>
            <w:proofErr w:type="spellEnd"/>
            <w:r w:rsidR="00183D79" w:rsidRPr="00E26D64">
              <w:rPr>
                <w:lang w:val="en-US"/>
              </w:rPr>
              <w:t xml:space="preserve"> </w:t>
            </w:r>
            <w:proofErr w:type="spellStart"/>
            <w:r w:rsidR="00183D79" w:rsidRPr="00E26D64">
              <w:rPr>
                <w:lang w:val="en-US"/>
              </w:rPr>
              <w:t>apropiere</w:t>
            </w:r>
            <w:proofErr w:type="spellEnd"/>
            <w:r w:rsidR="00183D79" w:rsidRPr="00E26D64">
              <w:rPr>
                <w:lang w:val="en-US"/>
              </w:rPr>
              <w:t xml:space="preserve"> a </w:t>
            </w:r>
            <w:proofErr w:type="spellStart"/>
            <w:r w:rsidR="00183D79" w:rsidRPr="00E26D64">
              <w:rPr>
                <w:lang w:val="en-US"/>
              </w:rPr>
              <w:t>terenului</w:t>
            </w:r>
            <w:proofErr w:type="spellEnd"/>
            <w:r w:rsidR="00183D79" w:rsidRPr="00E26D64">
              <w:rPr>
                <w:lang w:val="en-US"/>
              </w:rPr>
              <w:t>, su</w:t>
            </w:r>
            <w:r w:rsidR="00460653" w:rsidRPr="00E26D64">
              <w:rPr>
                <w:lang w:val="en-US"/>
              </w:rPr>
              <w:t>nt</w:t>
            </w:r>
            <w:r w:rsidR="005D4B79" w:rsidRPr="00E26D64">
              <w:rPr>
                <w:lang w:val="en-US"/>
              </w:rPr>
              <w:t xml:space="preserve"> </w:t>
            </w:r>
            <w:proofErr w:type="spellStart"/>
            <w:r w:rsidR="00460653" w:rsidRPr="00E26D64">
              <w:rPr>
                <w:lang w:val="en-US"/>
              </w:rPr>
              <w:lastRenderedPageBreak/>
              <w:t>obligaţiuni</w:t>
            </w:r>
            <w:proofErr w:type="spellEnd"/>
            <w:r w:rsidR="00460653" w:rsidRPr="00E26D64">
              <w:rPr>
                <w:lang w:val="en-US"/>
              </w:rPr>
              <w:t xml:space="preserve"> ale </w:t>
            </w:r>
            <w:proofErr w:type="spellStart"/>
            <w:r w:rsidR="00460653" w:rsidRPr="00E26D64">
              <w:rPr>
                <w:lang w:val="en-US"/>
              </w:rPr>
              <w:t>Antreprenorului</w:t>
            </w:r>
            <w:proofErr w:type="spellEnd"/>
            <w:r w:rsidR="00460653" w:rsidRPr="00E26D64">
              <w:rPr>
                <w:lang w:val="en-US"/>
              </w:rPr>
              <w:t xml:space="preserve">. </w:t>
            </w:r>
          </w:p>
          <w:p w14:paraId="5A7959BE" w14:textId="0B0FEAAD" w:rsidR="00460653" w:rsidRPr="00E26D64" w:rsidRDefault="00A156C0" w:rsidP="00196AB4">
            <w:pPr>
              <w:pStyle w:val="af2"/>
              <w:tabs>
                <w:tab w:val="left" w:pos="567"/>
              </w:tabs>
              <w:spacing w:line="276" w:lineRule="auto"/>
              <w:ind w:firstLine="0"/>
              <w:rPr>
                <w:lang w:val="en-US"/>
              </w:rPr>
            </w:pPr>
            <w:r w:rsidRPr="00E26D64">
              <w:rPr>
                <w:lang w:val="en-US"/>
              </w:rPr>
              <w:t>4.</w:t>
            </w:r>
            <w:r w:rsidR="00893327" w:rsidRPr="00E26D64">
              <w:rPr>
                <w:lang w:val="en-US"/>
              </w:rPr>
              <w:t>1</w:t>
            </w:r>
            <w:r w:rsidR="001F7579">
              <w:rPr>
                <w:lang w:val="en-US"/>
              </w:rPr>
              <w:t>9</w:t>
            </w:r>
            <w:r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trasării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proiectant</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protejeze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păstreze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reperele</w:t>
            </w:r>
            <w:proofErr w:type="spellEnd"/>
            <w:r w:rsidR="00460653" w:rsidRPr="00E26D64">
              <w:rPr>
                <w:lang w:val="en-US"/>
              </w:rPr>
              <w:t xml:space="preserve">, </w:t>
            </w:r>
            <w:proofErr w:type="spellStart"/>
            <w:r w:rsidR="00460653" w:rsidRPr="00E26D64">
              <w:rPr>
                <w:lang w:val="en-US"/>
              </w:rPr>
              <w:t>bornele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w:t>
            </w:r>
            <w:proofErr w:type="spellStart"/>
            <w:r w:rsidR="00460653" w:rsidRPr="00E26D64">
              <w:rPr>
                <w:lang w:val="en-US"/>
              </w:rPr>
              <w:t>folosite</w:t>
            </w:r>
            <w:proofErr w:type="spellEnd"/>
            <w:r w:rsidR="00460653" w:rsidRPr="00E26D64">
              <w:rPr>
                <w:lang w:val="en-US"/>
              </w:rPr>
              <w:t xml:space="preserve"> la </w:t>
            </w:r>
            <w:proofErr w:type="spellStart"/>
            <w:r w:rsidR="00460653" w:rsidRPr="00E26D64">
              <w:rPr>
                <w:lang w:val="en-US"/>
              </w:rPr>
              <w:t>trasarea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C74AD8E" w14:textId="6E424981"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20</w:t>
            </w:r>
            <w:r w:rsidRPr="00E26D64">
              <w:rPr>
                <w:lang w:val="en-US"/>
              </w:rPr>
              <w:t xml:space="preserve">. </w:t>
            </w:r>
            <w:proofErr w:type="spellStart"/>
            <w:r w:rsidR="00460653" w:rsidRPr="00E26D64">
              <w:rPr>
                <w:lang w:val="en-US"/>
              </w:rPr>
              <w:t>Ridicările</w:t>
            </w:r>
            <w:proofErr w:type="spellEnd"/>
            <w:r w:rsidR="00460653" w:rsidRPr="00E26D64">
              <w:rPr>
                <w:lang w:val="en-US"/>
              </w:rPr>
              <w:t xml:space="preserve"> de </w:t>
            </w:r>
            <w:proofErr w:type="spellStart"/>
            <w:r w:rsidR="00460653" w:rsidRPr="00E26D64">
              <w:rPr>
                <w:lang w:val="en-US"/>
              </w:rPr>
              <w:t>teren</w:t>
            </w:r>
            <w:proofErr w:type="spellEnd"/>
            <w:r w:rsidR="00460653" w:rsidRPr="00E26D64">
              <w:rPr>
                <w:lang w:val="en-US"/>
              </w:rPr>
              <w:t xml:space="preserve">, </w:t>
            </w:r>
            <w:proofErr w:type="spellStart"/>
            <w:r w:rsidR="00460653" w:rsidRPr="00E26D64">
              <w:rPr>
                <w:lang w:val="en-US"/>
              </w:rPr>
              <w:t>trasările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cotele</w:t>
            </w:r>
            <w:proofErr w:type="spellEnd"/>
            <w:r w:rsidR="00460653" w:rsidRPr="00E26D64">
              <w:rPr>
                <w:lang w:val="en-US"/>
              </w:rPr>
              <w:t xml:space="preserve"> de </w:t>
            </w:r>
            <w:proofErr w:type="spellStart"/>
            <w:r w:rsidR="00460653" w:rsidRPr="00E26D64">
              <w:rPr>
                <w:lang w:val="en-US"/>
              </w:rPr>
              <w:t>nivel</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s</w:t>
            </w:r>
            <w:r w:rsidR="00E10C0A" w:rsidRPr="00E26D64">
              <w:rPr>
                <w:lang w:val="en-US"/>
              </w:rPr>
              <w:t>u</w:t>
            </w:r>
            <w:r w:rsidR="00460653" w:rsidRPr="00E26D64">
              <w:rPr>
                <w:lang w:val="en-US"/>
              </w:rPr>
              <w:t xml:space="preserve">nt </w:t>
            </w:r>
            <w:proofErr w:type="spellStart"/>
            <w:r w:rsidR="00460653" w:rsidRPr="00E26D64">
              <w:rPr>
                <w:lang w:val="en-US"/>
              </w:rPr>
              <w:t>hotărâtoare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verifice</w:t>
            </w:r>
            <w:proofErr w:type="spellEnd"/>
            <w:r w:rsidR="00460653" w:rsidRPr="00E26D64">
              <w:rPr>
                <w:lang w:val="en-US"/>
              </w:rPr>
              <w:t xml:space="preserve">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primite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înştiinţeze</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cu </w:t>
            </w:r>
            <w:proofErr w:type="spellStart"/>
            <w:r w:rsidR="00460653" w:rsidRPr="00E26D64">
              <w:rPr>
                <w:lang w:val="en-US"/>
              </w:rPr>
              <w:t>privire</w:t>
            </w:r>
            <w:proofErr w:type="spellEnd"/>
            <w:r w:rsidR="00460653" w:rsidRPr="00E26D64">
              <w:rPr>
                <w:lang w:val="en-US"/>
              </w:rPr>
              <w:t xml:space="preserve"> la </w:t>
            </w:r>
            <w:proofErr w:type="spellStart"/>
            <w:r w:rsidR="00460653" w:rsidRPr="00E26D64">
              <w:rPr>
                <w:lang w:val="en-US"/>
              </w:rPr>
              <w:t>erorile</w:t>
            </w:r>
            <w:proofErr w:type="spellEnd"/>
            <w:r w:rsidR="00460653" w:rsidRPr="00E26D64">
              <w:rPr>
                <w:lang w:val="en-US"/>
              </w:rPr>
              <w:t xml:space="preserve"> </w:t>
            </w:r>
            <w:proofErr w:type="spellStart"/>
            <w:r w:rsidR="00460653" w:rsidRPr="00E26D64">
              <w:rPr>
                <w:lang w:val="en-US"/>
              </w:rPr>
              <w:t>şi</w:t>
            </w:r>
            <w:proofErr w:type="spellEnd"/>
            <w:r w:rsidR="005D4B79" w:rsidRPr="00E26D64">
              <w:rPr>
                <w:lang w:val="en-US"/>
              </w:rPr>
              <w:t xml:space="preserve"> </w:t>
            </w:r>
            <w:proofErr w:type="spellStart"/>
            <w:r w:rsidR="00460653" w:rsidRPr="00E26D64">
              <w:rPr>
                <w:lang w:val="en-US"/>
              </w:rPr>
              <w:t>inexactităţile</w:t>
            </w:r>
            <w:proofErr w:type="spellEnd"/>
            <w:r w:rsidR="00460653" w:rsidRPr="00E26D64">
              <w:rPr>
                <w:lang w:val="en-US"/>
              </w:rPr>
              <w:t xml:space="preserve"> </w:t>
            </w:r>
            <w:proofErr w:type="spellStart"/>
            <w:r w:rsidR="00460653" w:rsidRPr="00E26D64">
              <w:rPr>
                <w:lang w:val="en-US"/>
              </w:rPr>
              <w:t>constatate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presupuse</w:t>
            </w:r>
            <w:proofErr w:type="spellEnd"/>
            <w:r w:rsidR="00460653" w:rsidRPr="00E26D64">
              <w:rPr>
                <w:lang w:val="en-US"/>
              </w:rPr>
              <w:t xml:space="preserve">. </w:t>
            </w:r>
          </w:p>
          <w:p w14:paraId="23331121" w14:textId="02FAE8FF"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stabilească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relaţiile</w:t>
            </w:r>
            <w:proofErr w:type="spellEnd"/>
            <w:r w:rsidR="00460653" w:rsidRPr="00E26D64">
              <w:rPr>
                <w:lang w:val="en-US"/>
              </w:rPr>
              <w:t xml:space="preserve"> care </w:t>
            </w:r>
            <w:proofErr w:type="spellStart"/>
            <w:r w:rsidR="00460653" w:rsidRPr="00E26D64">
              <w:rPr>
                <w:lang w:val="en-US"/>
              </w:rPr>
              <w:t>reglementează</w:t>
            </w:r>
            <w:proofErr w:type="spellEnd"/>
            <w:r w:rsidR="00460653" w:rsidRPr="00E26D64">
              <w:rPr>
                <w:lang w:val="en-US"/>
              </w:rPr>
              <w:t xml:space="preserve"> </w:t>
            </w:r>
            <w:proofErr w:type="spellStart"/>
            <w:r w:rsidR="00460653" w:rsidRPr="00E26D64">
              <w:rPr>
                <w:lang w:val="en-US"/>
              </w:rPr>
              <w:t>raporturile</w:t>
            </w:r>
            <w:proofErr w:type="spellEnd"/>
            <w:r w:rsidR="00460653" w:rsidRPr="00E26D64">
              <w:rPr>
                <w:lang w:val="en-US"/>
              </w:rPr>
              <w:t xml:space="preserve"> cu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răspunzător</w:t>
            </w:r>
            <w:proofErr w:type="spellEnd"/>
            <w:r w:rsidR="00460653" w:rsidRPr="00E26D64">
              <w:rPr>
                <w:lang w:val="en-US"/>
              </w:rPr>
              <w:t xml:space="preserve"> </w:t>
            </w:r>
            <w:proofErr w:type="spellStart"/>
            <w:r w:rsidR="00460653" w:rsidRPr="00E26D64">
              <w:rPr>
                <w:lang w:val="en-US"/>
              </w:rPr>
              <w:t>faţă</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a </w:t>
            </w:r>
            <w:proofErr w:type="spellStart"/>
            <w:r w:rsidR="00AB7AE2" w:rsidRPr="00E26D64">
              <w:rPr>
                <w:lang w:val="en-US"/>
              </w:rPr>
              <w:t>prevederilor</w:t>
            </w:r>
            <w:proofErr w:type="spellEnd"/>
            <w:r w:rsidR="00AB7AE2" w:rsidRPr="00E26D64">
              <w:rPr>
                <w:lang w:val="en-US"/>
              </w:rPr>
              <w:t xml:space="preserve"> </w:t>
            </w:r>
            <w:proofErr w:type="spellStart"/>
            <w:r w:rsidR="00AB7AE2" w:rsidRPr="00E26D64">
              <w:rPr>
                <w:lang w:val="en-US"/>
              </w:rPr>
              <w:t>legale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obligațiunilor</w:t>
            </w:r>
            <w:proofErr w:type="spellEnd"/>
            <w:r w:rsidR="00AB7AE2" w:rsidRPr="00E26D64">
              <w:rPr>
                <w:lang w:val="en-US"/>
              </w:rPr>
              <w:t xml:space="preserve"> </w:t>
            </w:r>
            <w:proofErr w:type="spellStart"/>
            <w:r w:rsidR="00AB7AE2" w:rsidRPr="00E26D64">
              <w:rPr>
                <w:lang w:val="en-US"/>
              </w:rPr>
              <w:t>contractuale</w:t>
            </w:r>
            <w:proofErr w:type="spellEnd"/>
            <w:r w:rsidR="00AB7AE2" w:rsidRPr="00E26D64">
              <w:rPr>
                <w:lang w:val="en-US"/>
              </w:rPr>
              <w:t xml:space="preserve"> </w:t>
            </w:r>
            <w:proofErr w:type="spellStart"/>
            <w:r w:rsidR="00AB7AE2" w:rsidRPr="00E26D64">
              <w:rPr>
                <w:lang w:val="en-US"/>
              </w:rPr>
              <w:t>și</w:t>
            </w:r>
            <w:proofErr w:type="spellEnd"/>
            <w:r w:rsidR="00AB7AE2" w:rsidRPr="00E26D64">
              <w:rPr>
                <w:lang w:val="en-US"/>
              </w:rPr>
              <w:t xml:space="preserve"> </w:t>
            </w:r>
            <w:proofErr w:type="spellStart"/>
            <w:r w:rsidR="00AB7AE2" w:rsidRPr="00E26D64">
              <w:rPr>
                <w:lang w:val="en-US"/>
              </w:rPr>
              <w:t>profesionale</w:t>
            </w:r>
            <w:proofErr w:type="spellEnd"/>
            <w:r w:rsidR="00460653" w:rsidRPr="00E26D64">
              <w:rPr>
                <w:lang w:val="en-US"/>
              </w:rPr>
              <w:t xml:space="preserve">. </w:t>
            </w:r>
          </w:p>
          <w:p w14:paraId="7924F23B" w14:textId="5C16F851" w:rsidR="00460653" w:rsidRPr="00E26D64" w:rsidRDefault="00A156C0" w:rsidP="00196AB4">
            <w:pPr>
              <w:pStyle w:val="af2"/>
              <w:tabs>
                <w:tab w:val="left" w:pos="567"/>
              </w:tabs>
              <w:spacing w:line="276" w:lineRule="auto"/>
              <w:ind w:firstLine="0"/>
              <w:rPr>
                <w:lang w:val="en-US"/>
              </w:rPr>
            </w:pPr>
            <w:r w:rsidRPr="00E26D64">
              <w:rPr>
                <w:lang w:val="en-US"/>
              </w:rPr>
              <w:t>4.</w:t>
            </w:r>
            <w:r w:rsidR="001F7579">
              <w:rPr>
                <w:lang w:val="en-US"/>
              </w:rPr>
              <w:t>22</w:t>
            </w:r>
            <w:r w:rsidRPr="00E26D64">
              <w:rPr>
                <w:lang w:val="en-US"/>
              </w:rPr>
              <w:t xml:space="preserve">. </w:t>
            </w:r>
            <w:r w:rsidR="00460653" w:rsidRPr="00E26D64">
              <w:rPr>
                <w:lang w:val="en-US"/>
              </w:rPr>
              <w:t xml:space="preserve">Pe </w:t>
            </w:r>
            <w:proofErr w:type="spellStart"/>
            <w:r w:rsidR="00460653" w:rsidRPr="00E26D64">
              <w:rPr>
                <w:lang w:val="en-US"/>
              </w:rPr>
              <w:t>parcursul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are </w:t>
            </w:r>
            <w:proofErr w:type="spellStart"/>
            <w:r w:rsidR="00460653" w:rsidRPr="00E26D64">
              <w:rPr>
                <w:lang w:val="en-US"/>
              </w:rPr>
              <w:t>dreptul</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dispună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scris</w:t>
            </w:r>
            <w:proofErr w:type="spellEnd"/>
            <w:r w:rsidR="00460653" w:rsidRPr="00E26D64">
              <w:rPr>
                <w:lang w:val="en-US"/>
              </w:rPr>
              <w:t xml:space="preserve">: </w:t>
            </w:r>
          </w:p>
          <w:p w14:paraId="196DBA12" w14:textId="77777777" w:rsidR="00460653" w:rsidRPr="00FF430B" w:rsidRDefault="00460653" w:rsidP="000538E4">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538E4">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69FA36E" w:rsidR="00460653" w:rsidRPr="00E26D64" w:rsidRDefault="00A156C0" w:rsidP="00196AB4">
            <w:pPr>
              <w:pStyle w:val="af2"/>
              <w:tabs>
                <w:tab w:val="left" w:pos="567"/>
              </w:tabs>
              <w:spacing w:line="276" w:lineRule="auto"/>
              <w:ind w:firstLine="0"/>
              <w:rPr>
                <w:lang w:val="en-US"/>
              </w:rPr>
            </w:pPr>
            <w:r w:rsidRPr="00E26D64">
              <w:rPr>
                <w:lang w:val="en-US"/>
              </w:rPr>
              <w:t>4.2</w:t>
            </w:r>
            <w:r w:rsidR="001F7579">
              <w:rPr>
                <w:lang w:val="en-US"/>
              </w:rPr>
              <w:t>3</w:t>
            </w:r>
            <w:r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a </w:t>
            </w:r>
            <w:proofErr w:type="spellStart"/>
            <w:r w:rsidR="00460653" w:rsidRPr="00E26D64">
              <w:rPr>
                <w:lang w:val="en-US"/>
              </w:rPr>
              <w:t>dispoziţiilor</w:t>
            </w:r>
            <w:proofErr w:type="spellEnd"/>
            <w:r w:rsidR="00460653" w:rsidRPr="00E26D64">
              <w:rPr>
                <w:lang w:val="en-US"/>
              </w:rPr>
              <w:t xml:space="preserve"> din </w:t>
            </w:r>
            <w:proofErr w:type="spellStart"/>
            <w:r w:rsidR="00460653" w:rsidRPr="00E26D64">
              <w:rPr>
                <w:lang w:val="en-US"/>
              </w:rPr>
              <w:t>punctul</w:t>
            </w:r>
            <w:proofErr w:type="spellEnd"/>
            <w:r w:rsidR="00460653" w:rsidRPr="00E26D64">
              <w:rPr>
                <w:lang w:val="en-US"/>
              </w:rPr>
              <w:t xml:space="preserve"> 2.1.,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opri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F53F69" w:rsidRPr="00E26D64">
              <w:rPr>
                <w:lang w:val="en-US"/>
              </w:rPr>
              <w:t>prin</w:t>
            </w:r>
            <w:proofErr w:type="spellEnd"/>
            <w:r w:rsidR="00F53F69" w:rsidRPr="00E26D64">
              <w:rPr>
                <w:lang w:val="en-US"/>
              </w:rPr>
              <w:t xml:space="preserve"> </w:t>
            </w:r>
            <w:proofErr w:type="spellStart"/>
            <w:r w:rsidR="00E364D5" w:rsidRPr="00E26D64">
              <w:rPr>
                <w:lang w:val="en-US"/>
              </w:rPr>
              <w:t>rezoluțiunea</w:t>
            </w:r>
            <w:proofErr w:type="spellEnd"/>
            <w:r w:rsidR="00E364D5" w:rsidRPr="00E26D64">
              <w:rPr>
                <w:lang w:val="en-US"/>
              </w:rPr>
              <w:t xml:space="preserve"> </w:t>
            </w:r>
            <w:proofErr w:type="spellStart"/>
            <w:r w:rsidR="00F53F69" w:rsidRPr="00E26D64">
              <w:rPr>
                <w:lang w:val="en-US"/>
              </w:rPr>
              <w:t>contractului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condiţiile</w:t>
            </w:r>
            <w:proofErr w:type="spellEnd"/>
            <w:r w:rsidR="00460653" w:rsidRPr="00E26D64">
              <w:rPr>
                <w:lang w:val="en-US"/>
              </w:rPr>
              <w:t xml:space="preserve"> </w:t>
            </w:r>
            <w:proofErr w:type="spellStart"/>
            <w:r w:rsidR="00460653" w:rsidRPr="00E26D64">
              <w:rPr>
                <w:lang w:val="en-US"/>
              </w:rPr>
              <w:t>legii</w:t>
            </w:r>
            <w:proofErr w:type="spellEnd"/>
            <w:r w:rsidR="00460653" w:rsidRPr="00E26D64">
              <w:rPr>
                <w:lang w:val="en-US"/>
              </w:rPr>
              <w:t xml:space="preserve">, </w:t>
            </w:r>
            <w:proofErr w:type="spellStart"/>
            <w:r w:rsidR="00F53F69" w:rsidRPr="00E26D64">
              <w:rPr>
                <w:lang w:val="en-US"/>
              </w:rPr>
              <w:t>totodată</w:t>
            </w:r>
            <w:proofErr w:type="spellEnd"/>
            <w:r w:rsidR="00F53F69" w:rsidRPr="00E26D64">
              <w:rPr>
                <w:lang w:val="en-US"/>
              </w:rPr>
              <w:t xml:space="preserve"> </w:t>
            </w:r>
            <w:proofErr w:type="spellStart"/>
            <w:r w:rsidR="00F53F69" w:rsidRPr="00E26D64">
              <w:rPr>
                <w:lang w:val="en-US"/>
              </w:rPr>
              <w:t>A</w:t>
            </w:r>
            <w:r w:rsidR="00316769" w:rsidRPr="00E26D64">
              <w:rPr>
                <w:lang w:val="en-US"/>
              </w:rPr>
              <w:t>ntreprenorul</w:t>
            </w:r>
            <w:proofErr w:type="spellEnd"/>
            <w:r w:rsidR="00316769" w:rsidRPr="00E26D64">
              <w:rPr>
                <w:lang w:val="en-US"/>
              </w:rPr>
              <w:t xml:space="preserve"> </w:t>
            </w:r>
            <w:proofErr w:type="spellStart"/>
            <w:r w:rsidR="00460653" w:rsidRPr="00E26D64">
              <w:rPr>
                <w:lang w:val="en-US"/>
              </w:rPr>
              <w:t>compense</w:t>
            </w:r>
            <w:r w:rsidR="00316769" w:rsidRPr="00E26D64">
              <w:rPr>
                <w:lang w:val="en-US"/>
              </w:rPr>
              <w:t>ază</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aferente</w:t>
            </w:r>
            <w:proofErr w:type="spellEnd"/>
            <w:r w:rsidR="00460653" w:rsidRPr="00E26D64">
              <w:rPr>
                <w:lang w:val="en-US"/>
              </w:rPr>
              <w:t xml:space="preserve">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faptul</w:t>
            </w:r>
            <w:proofErr w:type="spellEnd"/>
            <w:r w:rsidR="00460653" w:rsidRPr="00E26D64">
              <w:rPr>
                <w:lang w:val="en-US"/>
              </w:rPr>
              <w:t xml:space="preserve"> </w:t>
            </w:r>
            <w:proofErr w:type="spellStart"/>
            <w:r w:rsidR="00460653" w:rsidRPr="00E26D64">
              <w:rPr>
                <w:lang w:val="en-US"/>
              </w:rPr>
              <w:t>neexecutării</w:t>
            </w:r>
            <w:proofErr w:type="spellEnd"/>
            <w:r w:rsidR="00460653" w:rsidRPr="00E26D64">
              <w:rPr>
                <w:lang w:val="en-US"/>
              </w:rPr>
              <w:t xml:space="preserve">. </w:t>
            </w:r>
          </w:p>
          <w:p w14:paraId="42DBA1FC" w14:textId="6DC007F4" w:rsidR="00460653" w:rsidRPr="00E26D64" w:rsidRDefault="00BE5A1E" w:rsidP="00196AB4">
            <w:pPr>
              <w:pStyle w:val="af2"/>
              <w:tabs>
                <w:tab w:val="left" w:pos="567"/>
              </w:tabs>
              <w:spacing w:line="276" w:lineRule="auto"/>
              <w:ind w:firstLine="0"/>
              <w:rPr>
                <w:lang w:val="en-US"/>
              </w:rPr>
            </w:pPr>
            <w:r w:rsidRPr="00E26D64">
              <w:rPr>
                <w:lang w:val="en-US"/>
              </w:rPr>
              <w:t>4.2</w:t>
            </w:r>
            <w:r w:rsidR="001F7579">
              <w:rPr>
                <w:lang w:val="en-US"/>
              </w:rPr>
              <w:t>4</w:t>
            </w:r>
            <w:r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care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executării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pe </w:t>
            </w:r>
            <w:proofErr w:type="spellStart"/>
            <w:r w:rsidR="00460653" w:rsidRPr="00E26D64">
              <w:rPr>
                <w:lang w:val="en-US"/>
              </w:rPr>
              <w:t>amplasamente</w:t>
            </w:r>
            <w:proofErr w:type="spellEnd"/>
            <w:r w:rsidR="00460653" w:rsidRPr="00E26D64">
              <w:rPr>
                <w:lang w:val="en-US"/>
              </w:rPr>
              <w:t xml:space="preserve"> se </w:t>
            </w:r>
            <w:proofErr w:type="spellStart"/>
            <w:r w:rsidR="00460653" w:rsidRPr="00E26D64">
              <w:rPr>
                <w:lang w:val="en-US"/>
              </w:rPr>
              <w:t>descoperă</w:t>
            </w:r>
            <w:proofErr w:type="spellEnd"/>
            <w:r w:rsidR="00460653" w:rsidRPr="00E26D64">
              <w:rPr>
                <w:lang w:val="en-US"/>
              </w:rPr>
              <w:t xml:space="preserve"> </w:t>
            </w:r>
            <w:proofErr w:type="spellStart"/>
            <w:r w:rsidR="00460653" w:rsidRPr="00E26D64">
              <w:rPr>
                <w:lang w:val="en-US"/>
              </w:rPr>
              <w:t>valori</w:t>
            </w:r>
            <w:proofErr w:type="spellEnd"/>
            <w:r w:rsidR="00460653" w:rsidRPr="00E26D64">
              <w:rPr>
                <w:lang w:val="en-US"/>
              </w:rPr>
              <w:t xml:space="preserve"> </w:t>
            </w:r>
            <w:proofErr w:type="spellStart"/>
            <w:r w:rsidR="00460653" w:rsidRPr="00E26D64">
              <w:rPr>
                <w:lang w:val="en-US"/>
              </w:rPr>
              <w:t>istorice</w:t>
            </w:r>
            <w:proofErr w:type="spellEnd"/>
            <w:r w:rsidR="00460653" w:rsidRPr="00E26D64">
              <w:rPr>
                <w:lang w:val="en-US"/>
              </w:rPr>
              <w:t xml:space="preserve">, </w:t>
            </w:r>
            <w:proofErr w:type="spellStart"/>
            <w:r w:rsidR="00460653" w:rsidRPr="00E26D64">
              <w:rPr>
                <w:lang w:val="en-US"/>
              </w:rPr>
              <w:t>artistice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ştiinţifice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oprească</w:t>
            </w:r>
            <w:proofErr w:type="spellEnd"/>
            <w:r w:rsidR="00460653" w:rsidRPr="00E26D64">
              <w:rPr>
                <w:lang w:val="en-US"/>
              </w:rPr>
              <w:t xml:space="preserv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zona </w:t>
            </w:r>
            <w:proofErr w:type="spellStart"/>
            <w:r w:rsidR="00460653" w:rsidRPr="00E26D64">
              <w:rPr>
                <w:lang w:val="en-US"/>
              </w:rPr>
              <w:t>respectivă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comunice</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de </w:t>
            </w:r>
            <w:proofErr w:type="spellStart"/>
            <w:r w:rsidR="00460653" w:rsidRPr="00E26D64">
              <w:rPr>
                <w:lang w:val="en-US"/>
              </w:rPr>
              <w:t>poliţie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organelor</w:t>
            </w:r>
            <w:proofErr w:type="spellEnd"/>
            <w:r w:rsidR="00460653" w:rsidRPr="00E26D64">
              <w:rPr>
                <w:lang w:val="en-US"/>
              </w:rPr>
              <w:t xml:space="preserve"> </w:t>
            </w:r>
            <w:proofErr w:type="spellStart"/>
            <w:r w:rsidR="00460653" w:rsidRPr="00E26D64">
              <w:rPr>
                <w:lang w:val="en-US"/>
              </w:rPr>
              <w:t>competente</w:t>
            </w:r>
            <w:proofErr w:type="spellEnd"/>
            <w:r w:rsidR="00460653" w:rsidRPr="00E26D64">
              <w:rPr>
                <w:lang w:val="en-US"/>
              </w:rPr>
              <w:t xml:space="preserve">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fapt</w:t>
            </w:r>
            <w:proofErr w:type="spellEnd"/>
            <w:r w:rsidR="00460653" w:rsidRPr="00E26D64">
              <w:rPr>
                <w:lang w:val="en-US"/>
              </w:rPr>
              <w:t xml:space="preserve">. </w:t>
            </w:r>
          </w:p>
          <w:p w14:paraId="7EE215F6" w14:textId="01AFDCF2" w:rsidR="00460653" w:rsidRPr="00E26D64" w:rsidRDefault="00BE5A1E" w:rsidP="00196AB4">
            <w:pPr>
              <w:pStyle w:val="af2"/>
              <w:tabs>
                <w:tab w:val="left" w:pos="567"/>
              </w:tabs>
              <w:spacing w:line="276" w:lineRule="auto"/>
              <w:ind w:firstLine="0"/>
              <w:rPr>
                <w:lang w:val="en-US"/>
              </w:rPr>
            </w:pPr>
            <w:r w:rsidRPr="00E26D64">
              <w:rPr>
                <w:lang w:val="en-US"/>
              </w:rPr>
              <w:t>4.2</w:t>
            </w:r>
            <w:r w:rsidR="001F7579">
              <w:rPr>
                <w:lang w:val="en-US"/>
              </w:rPr>
              <w:t>5</w:t>
            </w:r>
            <w:r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timpul</w:t>
            </w:r>
            <w:proofErr w:type="spellEnd"/>
            <w:r w:rsidR="00460653" w:rsidRPr="00E26D64">
              <w:rPr>
                <w:lang w:val="en-US"/>
              </w:rPr>
              <w:t xml:space="preserve"> </w:t>
            </w:r>
            <w:proofErr w:type="spellStart"/>
            <w:r w:rsidR="00460653" w:rsidRPr="00E26D64">
              <w:rPr>
                <w:lang w:val="en-US"/>
              </w:rPr>
              <w:t>desfăşurării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menţină</w:t>
            </w:r>
            <w:proofErr w:type="spellEnd"/>
            <w:r w:rsidR="00460653" w:rsidRPr="00E26D64">
              <w:rPr>
                <w:lang w:val="en-US"/>
              </w:rPr>
              <w:t xml:space="preserve"> </w:t>
            </w:r>
            <w:proofErr w:type="spellStart"/>
            <w:r w:rsidR="00460653" w:rsidRPr="00E26D64">
              <w:rPr>
                <w:lang w:val="en-US"/>
              </w:rPr>
              <w:t>căile</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libere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retragă</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de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fel</w:t>
            </w:r>
            <w:proofErr w:type="spellEnd"/>
            <w:r w:rsidR="00460653" w:rsidRPr="00E26D64">
              <w:rPr>
                <w:lang w:val="en-US"/>
              </w:rPr>
              <w:t>, care nu s</w:t>
            </w:r>
            <w:r w:rsidR="00183D79" w:rsidRPr="00E26D64">
              <w:rPr>
                <w:lang w:val="en-US"/>
              </w:rPr>
              <w:t>u</w:t>
            </w:r>
            <w:r w:rsidR="00460653" w:rsidRPr="00E26D64">
              <w:rPr>
                <w:lang w:val="en-US"/>
              </w:rPr>
              <w:t xml:space="preserve">nt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iar</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evacua</w:t>
            </w:r>
            <w:proofErr w:type="spellEnd"/>
            <w:r w:rsidR="00460653" w:rsidRPr="00E26D64">
              <w:rPr>
                <w:lang w:val="en-US"/>
              </w:rPr>
              <w:t xml:space="preserve"> de pe </w:t>
            </w:r>
            <w:proofErr w:type="spellStart"/>
            <w:r w:rsidR="00460653" w:rsidRPr="00E26D64">
              <w:rPr>
                <w:lang w:val="en-US"/>
              </w:rPr>
              <w:t>şantier</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utilajele</w:t>
            </w:r>
            <w:proofErr w:type="spellEnd"/>
            <w:r w:rsidR="00460653" w:rsidRPr="00E26D64">
              <w:rPr>
                <w:lang w:val="en-US"/>
              </w:rPr>
              <w:t xml:space="preserve"> de </w:t>
            </w:r>
            <w:proofErr w:type="spellStart"/>
            <w:r w:rsidR="00460653" w:rsidRPr="00E26D64">
              <w:rPr>
                <w:lang w:val="en-US"/>
              </w:rPr>
              <w:t>construcţie</w:t>
            </w:r>
            <w:proofErr w:type="spellEnd"/>
            <w:r w:rsidR="00460653" w:rsidRPr="00E26D64">
              <w:rPr>
                <w:lang w:val="en-US"/>
              </w:rPr>
              <w:t xml:space="preserve">, </w:t>
            </w:r>
            <w:proofErr w:type="spellStart"/>
            <w:r w:rsidR="00460653" w:rsidRPr="00E26D64">
              <w:rPr>
                <w:lang w:val="en-US"/>
              </w:rPr>
              <w:t>surplusurile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deşeurile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
          <w:p w14:paraId="42718144" w14:textId="6546F3F0" w:rsidR="00B96242" w:rsidRDefault="00BE5A1E" w:rsidP="00196AB4">
            <w:pPr>
              <w:pStyle w:val="af2"/>
              <w:tabs>
                <w:tab w:val="left" w:pos="426"/>
                <w:tab w:val="left" w:pos="3645"/>
              </w:tabs>
              <w:spacing w:line="276" w:lineRule="auto"/>
              <w:ind w:firstLine="0"/>
              <w:rPr>
                <w:lang w:val="en-US"/>
              </w:rPr>
            </w:pPr>
            <w:r w:rsidRPr="00E26D64">
              <w:rPr>
                <w:lang w:val="en-US"/>
              </w:rPr>
              <w:t>4.2</w:t>
            </w:r>
            <w:r w:rsidR="001F7579">
              <w:rPr>
                <w:lang w:val="en-US"/>
              </w:rPr>
              <w:t>6</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obţină</w:t>
            </w:r>
            <w:proofErr w:type="spellEnd"/>
            <w:r w:rsidR="00460653" w:rsidRPr="00E26D64">
              <w:rPr>
                <w:lang w:val="en-US"/>
              </w:rPr>
              <w:t xml:space="preserve">, pe propria </w:t>
            </w:r>
            <w:proofErr w:type="spellStart"/>
            <w:r w:rsidR="00460653" w:rsidRPr="00E26D64">
              <w:rPr>
                <w:lang w:val="en-US"/>
              </w:rPr>
              <w:t>cheltuială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avizele</w:t>
            </w:r>
            <w:proofErr w:type="spellEnd"/>
            <w:r w:rsidR="00460653" w:rsidRPr="00E26D64">
              <w:rPr>
                <w:lang w:val="en-US"/>
              </w:rPr>
              <w:t xml:space="preserve">, </w:t>
            </w:r>
            <w:proofErr w:type="spellStart"/>
            <w:r w:rsidR="00460653" w:rsidRPr="00E26D64">
              <w:rPr>
                <w:lang w:val="en-US"/>
              </w:rPr>
              <w:t>autorizaţiile</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aprobările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plătească</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taxele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legate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bunuri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drepturi</w:t>
            </w:r>
            <w:proofErr w:type="spellEnd"/>
            <w:r w:rsidR="00460653" w:rsidRPr="00E26D64">
              <w:rPr>
                <w:lang w:val="en-US"/>
              </w:rPr>
              <w:t xml:space="preserve"> </w:t>
            </w:r>
            <w:proofErr w:type="spellStart"/>
            <w:r w:rsidR="00460653" w:rsidRPr="00E26D64">
              <w:rPr>
                <w:lang w:val="en-US"/>
              </w:rPr>
              <w:t>afectate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care pot fi </w:t>
            </w:r>
            <w:proofErr w:type="spellStart"/>
            <w:r w:rsidR="00460653" w:rsidRPr="00E26D64">
              <w:rPr>
                <w:lang w:val="en-US"/>
              </w:rPr>
              <w:t>afectate</w:t>
            </w:r>
            <w:proofErr w:type="spellEnd"/>
            <w:r w:rsidR="00460653" w:rsidRPr="00E26D64">
              <w:rPr>
                <w:lang w:val="en-US"/>
              </w:rPr>
              <w:t xml:space="preserve"> de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040AF9C" w14:textId="77777777" w:rsidR="00287289" w:rsidRPr="00E26D64" w:rsidRDefault="00287289" w:rsidP="00196AB4">
            <w:pPr>
              <w:pStyle w:val="af2"/>
              <w:tabs>
                <w:tab w:val="left" w:pos="426"/>
                <w:tab w:val="left" w:pos="3645"/>
              </w:tabs>
              <w:spacing w:line="276" w:lineRule="auto"/>
              <w:ind w:firstLine="0"/>
              <w:rPr>
                <w:lang w:val="en-US"/>
              </w:rPr>
            </w:pPr>
          </w:p>
          <w:p w14:paraId="163A7B72" w14:textId="110789D1" w:rsidR="00BE5A1E" w:rsidRPr="00226A42" w:rsidRDefault="00226A42" w:rsidP="00226A42">
            <w:pPr>
              <w:tabs>
                <w:tab w:val="left" w:pos="3225"/>
              </w:tabs>
              <w:ind w:left="360" w:hanging="360"/>
              <w:contextualSpacing/>
              <w:rPr>
                <w:b/>
              </w:rPr>
            </w:pPr>
            <w:r>
              <w:rPr>
                <w:b/>
              </w:rPr>
              <w:t xml:space="preserve">5. </w:t>
            </w:r>
            <w:r w:rsidR="005B666D" w:rsidRPr="00226A42">
              <w:rPr>
                <w:b/>
              </w:rPr>
              <w:t>AJUSTAREA VALORII CONTRACTULUI</w:t>
            </w:r>
          </w:p>
          <w:p w14:paraId="586E52D1" w14:textId="736936F9" w:rsidR="00D8760A" w:rsidRDefault="00BE5A1E" w:rsidP="007C2A0E">
            <w:pPr>
              <w:tabs>
                <w:tab w:val="left" w:pos="3225"/>
              </w:tabs>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66ED9FB" w14:textId="77777777" w:rsidR="00826750" w:rsidRDefault="00826750" w:rsidP="007C2A0E">
            <w:pPr>
              <w:tabs>
                <w:tab w:val="left" w:pos="3225"/>
              </w:tabs>
              <w:contextualSpacing/>
              <w:jc w:val="both"/>
            </w:pPr>
          </w:p>
          <w:p w14:paraId="079F9A2C" w14:textId="29222DE4"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573572CA" w:rsidR="005B666D" w:rsidRPr="00E26D64" w:rsidRDefault="00BE5A1E" w:rsidP="00196AB4">
            <w:pPr>
              <w:pStyle w:val="af2"/>
              <w:tabs>
                <w:tab w:val="left" w:pos="567"/>
              </w:tabs>
              <w:spacing w:line="276" w:lineRule="auto"/>
              <w:ind w:firstLine="0"/>
              <w:rPr>
                <w:lang w:val="en-US"/>
              </w:rPr>
            </w:pPr>
            <w:r w:rsidRPr="00E26D64">
              <w:rPr>
                <w:lang w:val="en-US"/>
              </w:rPr>
              <w:t xml:space="preserve">6.1.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execute </w:t>
            </w:r>
            <w:proofErr w:type="spellStart"/>
            <w:r w:rsidR="005B666D" w:rsidRPr="00E26D64">
              <w:rPr>
                <w:lang w:val="en-US"/>
              </w:rPr>
              <w:t>toate</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w:t>
            </w:r>
            <w:proofErr w:type="spellStart"/>
            <w:r w:rsidR="005B666D" w:rsidRPr="00E26D64">
              <w:rPr>
                <w:lang w:val="en-US"/>
              </w:rPr>
              <w:t>prevăzute</w:t>
            </w:r>
            <w:proofErr w:type="spellEnd"/>
            <w:r w:rsidR="005B666D" w:rsidRPr="00E26D64">
              <w:rPr>
                <w:lang w:val="en-US"/>
              </w:rPr>
              <w:t xml:space="preserve"> </w:t>
            </w:r>
            <w:proofErr w:type="spellStart"/>
            <w:r w:rsidR="005B666D" w:rsidRPr="00E26D64">
              <w:rPr>
                <w:lang w:val="en-US"/>
              </w:rPr>
              <w:t>în</w:t>
            </w:r>
            <w:proofErr w:type="spellEnd"/>
            <w:r w:rsidR="005B666D" w:rsidRPr="00E26D64">
              <w:rPr>
                <w:lang w:val="en-US"/>
              </w:rPr>
              <w:t xml:space="preserve"> contract, </w:t>
            </w:r>
            <w:proofErr w:type="spellStart"/>
            <w:r w:rsidR="005B666D" w:rsidRPr="00E26D64">
              <w:rPr>
                <w:lang w:val="en-US"/>
              </w:rPr>
              <w:t>în</w:t>
            </w:r>
            <w:proofErr w:type="spellEnd"/>
            <w:r w:rsidR="005B666D" w:rsidRPr="00E26D64">
              <w:rPr>
                <w:lang w:val="en-US"/>
              </w:rPr>
              <w:t xml:space="preserve"> </w:t>
            </w:r>
            <w:proofErr w:type="spellStart"/>
            <w:r w:rsidR="005B666D" w:rsidRPr="00E26D64">
              <w:rPr>
                <w:lang w:val="en-US"/>
              </w:rPr>
              <w:t>termenele</w:t>
            </w:r>
            <w:proofErr w:type="spellEnd"/>
            <w:r w:rsidR="005B666D" w:rsidRPr="00E26D64">
              <w:rPr>
                <w:lang w:val="en-US"/>
              </w:rPr>
              <w:t xml:space="preserve"> </w:t>
            </w:r>
            <w:proofErr w:type="spellStart"/>
            <w:r w:rsidR="005B666D" w:rsidRPr="00E26D64">
              <w:rPr>
                <w:lang w:val="en-US"/>
              </w:rPr>
              <w:t>stabilite</w:t>
            </w:r>
            <w:proofErr w:type="spellEnd"/>
            <w:r w:rsidR="005B666D" w:rsidRPr="00E26D64">
              <w:rPr>
                <w:lang w:val="en-US"/>
              </w:rPr>
              <w:t xml:space="preserve"> </w:t>
            </w:r>
            <w:proofErr w:type="spellStart"/>
            <w:r w:rsidR="005B666D" w:rsidRPr="00E26D64">
              <w:rPr>
                <w:lang w:val="en-US"/>
              </w:rPr>
              <w:t>prin</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general de </w:t>
            </w:r>
            <w:proofErr w:type="spellStart"/>
            <w:r w:rsidR="005B666D" w:rsidRPr="00E26D64">
              <w:rPr>
                <w:lang w:val="en-US"/>
              </w:rPr>
              <w:t>realizare</w:t>
            </w:r>
            <w:proofErr w:type="spellEnd"/>
            <w:r w:rsidR="005B666D" w:rsidRPr="00E26D64">
              <w:rPr>
                <w:lang w:val="en-US"/>
              </w:rPr>
              <w:t xml:space="preserve"> a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graficul</w:t>
            </w:r>
            <w:proofErr w:type="spellEnd"/>
            <w:r w:rsidR="005B666D" w:rsidRPr="00E26D64">
              <w:rPr>
                <w:lang w:val="en-US"/>
              </w:rPr>
              <w:t xml:space="preserve"> de </w:t>
            </w:r>
            <w:proofErr w:type="spellStart"/>
            <w:r w:rsidR="005B666D" w:rsidRPr="00E26D64">
              <w:rPr>
                <w:lang w:val="en-US"/>
              </w:rPr>
              <w:t>execuţie</w:t>
            </w:r>
            <w:proofErr w:type="spellEnd"/>
            <w:r w:rsidR="005D4B79" w:rsidRPr="00E26D64">
              <w:rPr>
                <w:lang w:val="en-US"/>
              </w:rPr>
              <w:t xml:space="preserve"> </w:t>
            </w:r>
            <w:proofErr w:type="spellStart"/>
            <w:r w:rsidR="005B666D" w:rsidRPr="00E26D64">
              <w:rPr>
                <w:lang w:val="en-US"/>
              </w:rPr>
              <w:t>şi</w:t>
            </w:r>
            <w:proofErr w:type="spellEnd"/>
            <w:r w:rsidR="005B666D" w:rsidRPr="00E26D64">
              <w:rPr>
                <w:lang w:val="en-US"/>
              </w:rPr>
              <w:t xml:space="preserve"> de o </w:t>
            </w:r>
            <w:proofErr w:type="spellStart"/>
            <w:r w:rsidR="005B666D" w:rsidRPr="00E26D64">
              <w:rPr>
                <w:lang w:val="en-US"/>
              </w:rPr>
              <w:t>calitate</w:t>
            </w:r>
            <w:proofErr w:type="spellEnd"/>
            <w:r w:rsidR="005B666D" w:rsidRPr="00E26D64">
              <w:rPr>
                <w:lang w:val="en-US"/>
              </w:rPr>
              <w:t xml:space="preserve"> </w:t>
            </w:r>
            <w:proofErr w:type="spellStart"/>
            <w:r w:rsidR="005B666D" w:rsidRPr="00E26D64">
              <w:rPr>
                <w:lang w:val="en-US"/>
              </w:rPr>
              <w:t>corespunzătoare</w:t>
            </w:r>
            <w:proofErr w:type="spellEnd"/>
            <w:r w:rsidR="005B666D" w:rsidRPr="00E26D64">
              <w:rPr>
                <w:lang w:val="en-US"/>
              </w:rPr>
              <w:t xml:space="preserve"> </w:t>
            </w:r>
            <w:proofErr w:type="spellStart"/>
            <w:r w:rsidR="005B666D" w:rsidRPr="00E26D64">
              <w:rPr>
                <w:lang w:val="en-US"/>
              </w:rPr>
              <w:t>prevederilor</w:t>
            </w:r>
            <w:proofErr w:type="spellEnd"/>
            <w:r w:rsidR="005B666D" w:rsidRPr="00E26D64">
              <w:rPr>
                <w:lang w:val="en-US"/>
              </w:rPr>
              <w:t xml:space="preserve"> </w:t>
            </w:r>
            <w:proofErr w:type="spellStart"/>
            <w:r w:rsidR="005B666D" w:rsidRPr="00E26D64">
              <w:rPr>
                <w:lang w:val="en-US"/>
              </w:rPr>
              <w:t>actelor</w:t>
            </w:r>
            <w:proofErr w:type="spellEnd"/>
            <w:r w:rsidR="005B666D" w:rsidRPr="00E26D64">
              <w:rPr>
                <w:lang w:val="en-US"/>
              </w:rPr>
              <w:t xml:space="preserve"> normative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prezentului</w:t>
            </w:r>
            <w:proofErr w:type="spellEnd"/>
            <w:r w:rsidR="005B666D" w:rsidRPr="00E26D64">
              <w:rPr>
                <w:lang w:val="en-US"/>
              </w:rPr>
              <w:t xml:space="preserve"> contract.</w:t>
            </w:r>
          </w:p>
          <w:p w14:paraId="0797AEC6" w14:textId="77777777" w:rsidR="005B666D" w:rsidRPr="00E26D64" w:rsidRDefault="00BE5A1E" w:rsidP="00196AB4">
            <w:pPr>
              <w:pStyle w:val="af2"/>
              <w:tabs>
                <w:tab w:val="left" w:pos="567"/>
              </w:tabs>
              <w:spacing w:line="276" w:lineRule="auto"/>
              <w:ind w:firstLine="0"/>
              <w:rPr>
                <w:lang w:val="en-US"/>
              </w:rPr>
            </w:pPr>
            <w:r w:rsidRPr="00E26D64">
              <w:rPr>
                <w:lang w:val="en-US"/>
              </w:rPr>
              <w:t xml:space="preserve">6.2. </w:t>
            </w:r>
            <w:proofErr w:type="spellStart"/>
            <w:r w:rsidR="005B666D" w:rsidRPr="00E26D64">
              <w:rPr>
                <w:lang w:val="en-US"/>
              </w:rPr>
              <w:t>În</w:t>
            </w:r>
            <w:proofErr w:type="spellEnd"/>
            <w:r w:rsidR="005B666D" w:rsidRPr="00E26D64">
              <w:rPr>
                <w:lang w:val="en-US"/>
              </w:rPr>
              <w:t xml:space="preserve"> </w:t>
            </w:r>
            <w:proofErr w:type="spellStart"/>
            <w:r w:rsidR="005B666D" w:rsidRPr="00E26D64">
              <w:rPr>
                <w:lang w:val="en-US"/>
              </w:rPr>
              <w:t>cazul</w:t>
            </w:r>
            <w:proofErr w:type="spellEnd"/>
            <w:r w:rsidR="005B666D" w:rsidRPr="00E26D64">
              <w:rPr>
                <w:lang w:val="en-US"/>
              </w:rPr>
              <w:t xml:space="preserve"> </w:t>
            </w:r>
            <w:proofErr w:type="spellStart"/>
            <w:r w:rsidR="005B666D" w:rsidRPr="00E26D64">
              <w:rPr>
                <w:lang w:val="en-US"/>
              </w:rPr>
              <w:t>în</w:t>
            </w:r>
            <w:proofErr w:type="spellEnd"/>
            <w:r w:rsidR="005B666D" w:rsidRPr="00E26D64">
              <w:rPr>
                <w:lang w:val="en-US"/>
              </w:rPr>
              <w:t xml:space="preserve"> care </w:t>
            </w:r>
            <w:proofErr w:type="spellStart"/>
            <w:r w:rsidR="005B666D" w:rsidRPr="00E26D64">
              <w:rPr>
                <w:lang w:val="en-US"/>
              </w:rPr>
              <w:t>părţile</w:t>
            </w:r>
            <w:proofErr w:type="spellEnd"/>
            <w:r w:rsidR="005B666D" w:rsidRPr="00E26D64">
              <w:rPr>
                <w:lang w:val="en-US"/>
              </w:rPr>
              <w:t xml:space="preserve"> din </w:t>
            </w:r>
            <w:proofErr w:type="spellStart"/>
            <w:r w:rsidR="005B666D" w:rsidRPr="00E26D64">
              <w:rPr>
                <w:lang w:val="en-US"/>
              </w:rPr>
              <w:t>lucrarea</w:t>
            </w:r>
            <w:proofErr w:type="spellEnd"/>
            <w:r w:rsidR="005B666D" w:rsidRPr="00E26D64">
              <w:rPr>
                <w:lang w:val="en-US"/>
              </w:rPr>
              <w:t xml:space="preserve"> </w:t>
            </w:r>
            <w:proofErr w:type="spellStart"/>
            <w:r w:rsidR="005B666D" w:rsidRPr="00E26D64">
              <w:rPr>
                <w:lang w:val="en-US"/>
              </w:rPr>
              <w:t>ce</w:t>
            </w:r>
            <w:proofErr w:type="spellEnd"/>
            <w:r w:rsidR="005B666D" w:rsidRPr="00E26D64">
              <w:rPr>
                <w:lang w:val="en-US"/>
              </w:rPr>
              <w:t xml:space="preserve"> se </w:t>
            </w:r>
            <w:proofErr w:type="spellStart"/>
            <w:r w:rsidR="005B666D" w:rsidRPr="00E26D64">
              <w:rPr>
                <w:lang w:val="en-US"/>
              </w:rPr>
              <w:t>contractează</w:t>
            </w:r>
            <w:proofErr w:type="spellEnd"/>
            <w:r w:rsidR="005B666D" w:rsidRPr="00E26D64">
              <w:rPr>
                <w:lang w:val="en-US"/>
              </w:rPr>
              <w:t xml:space="preserve"> se </w:t>
            </w:r>
            <w:proofErr w:type="spellStart"/>
            <w:r w:rsidR="005B666D" w:rsidRPr="00E26D64">
              <w:rPr>
                <w:lang w:val="en-US"/>
              </w:rPr>
              <w:t>execută</w:t>
            </w:r>
            <w:proofErr w:type="spellEnd"/>
            <w:r w:rsidR="005B666D" w:rsidRPr="00E26D64">
              <w:rPr>
                <w:lang w:val="en-US"/>
              </w:rPr>
              <w:t xml:space="preserve"> </w:t>
            </w:r>
            <w:proofErr w:type="spellStart"/>
            <w:r w:rsidR="005B666D" w:rsidRPr="00E26D64">
              <w:rPr>
                <w:lang w:val="en-US"/>
              </w:rPr>
              <w:t>în</w:t>
            </w:r>
            <w:proofErr w:type="spellEnd"/>
            <w:r w:rsidR="005B666D" w:rsidRPr="00E26D64">
              <w:rPr>
                <w:lang w:val="en-US"/>
              </w:rPr>
              <w:t xml:space="preserve"> </w:t>
            </w:r>
            <w:proofErr w:type="spellStart"/>
            <w:r w:rsidR="005B666D" w:rsidRPr="00E26D64">
              <w:rPr>
                <w:lang w:val="en-US"/>
              </w:rPr>
              <w:t>subantrepriză</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trebuie</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prezinte</w:t>
            </w:r>
            <w:proofErr w:type="spellEnd"/>
            <w:r w:rsidR="005B666D" w:rsidRPr="00E26D64">
              <w:rPr>
                <w:lang w:val="en-US"/>
              </w:rPr>
              <w:t xml:space="preserve">, cu </w:t>
            </w:r>
            <w:proofErr w:type="spellStart"/>
            <w:r w:rsidR="005B666D" w:rsidRPr="00E26D64">
              <w:rPr>
                <w:lang w:val="en-US"/>
              </w:rPr>
              <w:t>ocazia</w:t>
            </w:r>
            <w:proofErr w:type="spellEnd"/>
            <w:r w:rsidR="005B666D" w:rsidRPr="00E26D64">
              <w:rPr>
                <w:lang w:val="en-US"/>
              </w:rPr>
              <w:t xml:space="preserve"> </w:t>
            </w:r>
            <w:proofErr w:type="spellStart"/>
            <w:r w:rsidR="005B666D" w:rsidRPr="00E26D64">
              <w:rPr>
                <w:lang w:val="en-US"/>
              </w:rPr>
              <w:t>ofertării</w:t>
            </w:r>
            <w:proofErr w:type="spellEnd"/>
            <w:r w:rsidR="005B666D" w:rsidRPr="00E26D64">
              <w:rPr>
                <w:lang w:val="en-US"/>
              </w:rPr>
              <w:t xml:space="preserve">, </w:t>
            </w:r>
            <w:proofErr w:type="spellStart"/>
            <w:r w:rsidR="005B666D" w:rsidRPr="00E26D64">
              <w:rPr>
                <w:lang w:val="en-US"/>
              </w:rPr>
              <w:t>lista</w:t>
            </w:r>
            <w:proofErr w:type="spellEnd"/>
            <w:r w:rsidR="005B666D" w:rsidRPr="00E26D64">
              <w:rPr>
                <w:lang w:val="en-US"/>
              </w:rPr>
              <w:t xml:space="preserve"> </w:t>
            </w:r>
            <w:proofErr w:type="spellStart"/>
            <w:r w:rsidR="005B666D" w:rsidRPr="00E26D64">
              <w:rPr>
                <w:lang w:val="en-US"/>
              </w:rPr>
              <w:t>subantreprenorilor</w:t>
            </w:r>
            <w:proofErr w:type="spellEnd"/>
            <w:r w:rsidR="005B666D" w:rsidRPr="00E26D64">
              <w:rPr>
                <w:lang w:val="en-US"/>
              </w:rPr>
              <w:t xml:space="preserve"> </w:t>
            </w:r>
            <w:proofErr w:type="spellStart"/>
            <w:r w:rsidR="005B666D" w:rsidRPr="00E26D64">
              <w:rPr>
                <w:lang w:val="en-US"/>
              </w:rPr>
              <w:t>şi</w:t>
            </w:r>
            <w:proofErr w:type="spellEnd"/>
            <w:r w:rsidR="005B666D" w:rsidRPr="00E26D64">
              <w:rPr>
                <w:lang w:val="en-US"/>
              </w:rPr>
              <w:t xml:space="preserve"> </w:t>
            </w:r>
            <w:proofErr w:type="spellStart"/>
            <w:r w:rsidR="005B666D" w:rsidRPr="00E26D64">
              <w:rPr>
                <w:lang w:val="en-US"/>
              </w:rPr>
              <w:t>lucrările</w:t>
            </w:r>
            <w:proofErr w:type="spellEnd"/>
            <w:r w:rsidR="005B666D" w:rsidRPr="00E26D64">
              <w:rPr>
                <w:lang w:val="en-US"/>
              </w:rPr>
              <w:t xml:space="preserve"> pe care </w:t>
            </w:r>
            <w:proofErr w:type="spellStart"/>
            <w:r w:rsidR="005B666D" w:rsidRPr="00E26D64">
              <w:rPr>
                <w:lang w:val="en-US"/>
              </w:rPr>
              <w:t>aceştia</w:t>
            </w:r>
            <w:proofErr w:type="spellEnd"/>
            <w:r w:rsidR="005B666D" w:rsidRPr="00E26D64">
              <w:rPr>
                <w:lang w:val="en-US"/>
              </w:rPr>
              <w:t xml:space="preserve"> le </w:t>
            </w:r>
            <w:proofErr w:type="spellStart"/>
            <w:r w:rsidR="005B666D" w:rsidRPr="00E26D64">
              <w:rPr>
                <w:lang w:val="en-US"/>
              </w:rPr>
              <w:t>vor</w:t>
            </w:r>
            <w:proofErr w:type="spellEnd"/>
            <w:r w:rsidR="005B666D" w:rsidRPr="00E26D64">
              <w:rPr>
                <w:lang w:val="en-US"/>
              </w:rPr>
              <w:t xml:space="preserve"> </w:t>
            </w:r>
            <w:proofErr w:type="spellStart"/>
            <w:r w:rsidR="005B666D" w:rsidRPr="00E26D64">
              <w:rPr>
                <w:lang w:val="en-US"/>
              </w:rPr>
              <w:t>executa</w:t>
            </w:r>
            <w:proofErr w:type="spellEnd"/>
            <w:r w:rsidR="005B666D" w:rsidRPr="00E26D64">
              <w:rPr>
                <w:lang w:val="en-US"/>
              </w:rPr>
              <w:t xml:space="preserve">. </w:t>
            </w:r>
          </w:p>
          <w:p w14:paraId="61188BE3" w14:textId="77777777" w:rsidR="005B666D" w:rsidRPr="00E26D64" w:rsidRDefault="00BE5A1E" w:rsidP="00196AB4">
            <w:pPr>
              <w:pStyle w:val="af2"/>
              <w:tabs>
                <w:tab w:val="left" w:pos="567"/>
              </w:tabs>
              <w:spacing w:line="276" w:lineRule="auto"/>
              <w:ind w:firstLine="0"/>
              <w:rPr>
                <w:lang w:val="en-US"/>
              </w:rPr>
            </w:pPr>
            <w:r w:rsidRPr="00E26D64">
              <w:rPr>
                <w:lang w:val="en-US"/>
              </w:rPr>
              <w:t xml:space="preserve">6.3. </w:t>
            </w:r>
            <w:r w:rsidR="005B666D" w:rsidRPr="00E26D64">
              <w:rPr>
                <w:lang w:val="en-US"/>
              </w:rPr>
              <w:t xml:space="preserve">Pe </w:t>
            </w:r>
            <w:proofErr w:type="spellStart"/>
            <w:r w:rsidR="005B666D" w:rsidRPr="00E26D64">
              <w:rPr>
                <w:lang w:val="en-US"/>
              </w:rPr>
              <w:t>parcursul</w:t>
            </w:r>
            <w:proofErr w:type="spellEnd"/>
            <w:r w:rsidR="005B666D" w:rsidRPr="00E26D64">
              <w:rPr>
                <w:lang w:val="en-US"/>
              </w:rPr>
              <w:t xml:space="preserve"> </w:t>
            </w:r>
            <w:proofErr w:type="spellStart"/>
            <w:r w:rsidR="005B666D" w:rsidRPr="00E26D64">
              <w:rPr>
                <w:lang w:val="en-US"/>
              </w:rPr>
              <w:t>execuţiei</w:t>
            </w:r>
            <w:proofErr w:type="spellEnd"/>
            <w:r w:rsidR="005B666D" w:rsidRPr="00E26D64">
              <w:rPr>
                <w:lang w:val="en-US"/>
              </w:rPr>
              <w:t xml:space="preserve"> </w:t>
            </w:r>
            <w:proofErr w:type="spellStart"/>
            <w:r w:rsidR="005B666D" w:rsidRPr="00E26D64">
              <w:rPr>
                <w:lang w:val="en-US"/>
              </w:rPr>
              <w:t>lucrărilor</w:t>
            </w:r>
            <w:proofErr w:type="spellEnd"/>
            <w:r w:rsidR="005B666D" w:rsidRPr="00E26D64">
              <w:rPr>
                <w:lang w:val="en-US"/>
              </w:rPr>
              <w:t xml:space="preserve">, </w:t>
            </w:r>
            <w:proofErr w:type="spellStart"/>
            <w:r w:rsidR="005B666D" w:rsidRPr="00E26D64">
              <w:rPr>
                <w:lang w:val="en-US"/>
              </w:rPr>
              <w:t>Antreprenorul</w:t>
            </w:r>
            <w:proofErr w:type="spellEnd"/>
            <w:r w:rsidR="005B666D" w:rsidRPr="00E26D64">
              <w:rPr>
                <w:lang w:val="en-US"/>
              </w:rPr>
              <w:t xml:space="preserve"> </w:t>
            </w:r>
            <w:proofErr w:type="spellStart"/>
            <w:r w:rsidR="005B666D" w:rsidRPr="00E26D64">
              <w:rPr>
                <w:lang w:val="en-US"/>
              </w:rPr>
              <w:t>este</w:t>
            </w:r>
            <w:proofErr w:type="spellEnd"/>
            <w:r w:rsidR="005B666D" w:rsidRPr="00E26D64">
              <w:rPr>
                <w:lang w:val="en-US"/>
              </w:rPr>
              <w:t xml:space="preserve"> </w:t>
            </w:r>
            <w:proofErr w:type="spellStart"/>
            <w:r w:rsidR="005B666D" w:rsidRPr="00E26D64">
              <w:rPr>
                <w:lang w:val="en-US"/>
              </w:rPr>
              <w:t>obligat</w:t>
            </w:r>
            <w:proofErr w:type="spellEnd"/>
            <w:r w:rsidR="005B666D" w:rsidRPr="00E26D64">
              <w:rPr>
                <w:lang w:val="en-US"/>
              </w:rPr>
              <w:t xml:space="preserve"> </w:t>
            </w:r>
            <w:proofErr w:type="spellStart"/>
            <w:r w:rsidR="005B666D" w:rsidRPr="00E26D64">
              <w:rPr>
                <w:lang w:val="en-US"/>
              </w:rPr>
              <w:t>să</w:t>
            </w:r>
            <w:proofErr w:type="spellEnd"/>
            <w:r w:rsidR="005B666D" w:rsidRPr="00E26D64">
              <w:rPr>
                <w:lang w:val="en-US"/>
              </w:rPr>
              <w:t xml:space="preserve"> </w:t>
            </w:r>
            <w:proofErr w:type="spellStart"/>
            <w:r w:rsidR="005B666D" w:rsidRPr="00E26D64">
              <w:rPr>
                <w:lang w:val="en-US"/>
              </w:rPr>
              <w:t>comunice</w:t>
            </w:r>
            <w:proofErr w:type="spellEnd"/>
            <w:r w:rsidR="005B666D" w:rsidRPr="00E26D64">
              <w:rPr>
                <w:lang w:val="en-US"/>
              </w:rPr>
              <w:t xml:space="preserve">, la </w:t>
            </w:r>
            <w:proofErr w:type="spellStart"/>
            <w:r w:rsidR="005B666D" w:rsidRPr="00E26D64">
              <w:rPr>
                <w:lang w:val="en-US"/>
              </w:rPr>
              <w:t>cererea</w:t>
            </w:r>
            <w:proofErr w:type="spellEnd"/>
            <w:r w:rsidR="005B666D" w:rsidRPr="00E26D64">
              <w:rPr>
                <w:lang w:val="en-US"/>
              </w:rPr>
              <w:t xml:space="preserve"> </w:t>
            </w:r>
            <w:proofErr w:type="spellStart"/>
            <w:r w:rsidR="005B666D" w:rsidRPr="00E26D64">
              <w:rPr>
                <w:lang w:val="en-US"/>
              </w:rPr>
              <w:t>Beneficiarului</w:t>
            </w:r>
            <w:proofErr w:type="spellEnd"/>
            <w:r w:rsidR="005B666D" w:rsidRPr="00E26D64">
              <w:rPr>
                <w:lang w:val="en-US"/>
              </w:rPr>
              <w:t xml:space="preserve">, </w:t>
            </w:r>
            <w:proofErr w:type="spellStart"/>
            <w:r w:rsidR="005B666D" w:rsidRPr="00E26D64">
              <w:rPr>
                <w:lang w:val="en-US"/>
              </w:rPr>
              <w:t>datele</w:t>
            </w:r>
            <w:proofErr w:type="spellEnd"/>
            <w:r w:rsidR="005B666D" w:rsidRPr="00E26D64">
              <w:rPr>
                <w:lang w:val="en-US"/>
              </w:rPr>
              <w:t xml:space="preserve"> de </w:t>
            </w:r>
            <w:proofErr w:type="spellStart"/>
            <w:r w:rsidR="00E364D5" w:rsidRPr="00E26D64">
              <w:rPr>
                <w:lang w:val="en-US"/>
              </w:rPr>
              <w:t>identificare</w:t>
            </w:r>
            <w:proofErr w:type="spellEnd"/>
            <w:r w:rsidR="005D4B79" w:rsidRPr="00E26D64">
              <w:rPr>
                <w:lang w:val="en-US"/>
              </w:rPr>
              <w:t xml:space="preserve"> </w:t>
            </w:r>
            <w:r w:rsidR="005B666D" w:rsidRPr="00E26D64">
              <w:rPr>
                <w:lang w:val="en-US"/>
              </w:rPr>
              <w:t xml:space="preserve">ale </w:t>
            </w:r>
            <w:proofErr w:type="spellStart"/>
            <w:r w:rsidR="005B666D" w:rsidRPr="00E26D64">
              <w:rPr>
                <w:lang w:val="en-US"/>
              </w:rPr>
              <w:t>subantreprenorilor</w:t>
            </w:r>
            <w:proofErr w:type="spellEnd"/>
            <w:r w:rsidR="005B666D" w:rsidRPr="00E26D64">
              <w:rPr>
                <w:lang w:val="en-US"/>
              </w:rPr>
              <w:t xml:space="preserve">. </w:t>
            </w:r>
          </w:p>
          <w:p w14:paraId="05BB78E2" w14:textId="6135F7AA" w:rsidR="005B666D" w:rsidRDefault="00BE5A1E" w:rsidP="00196AB4">
            <w:pPr>
              <w:pStyle w:val="af2"/>
              <w:tabs>
                <w:tab w:val="left" w:pos="142"/>
                <w:tab w:val="left" w:pos="284"/>
              </w:tabs>
              <w:spacing w:line="276" w:lineRule="auto"/>
              <w:ind w:firstLine="0"/>
              <w:rPr>
                <w:lang w:val="en-US"/>
              </w:rPr>
            </w:pPr>
            <w:r w:rsidRPr="00E26D64">
              <w:rPr>
                <w:lang w:val="en-US"/>
              </w:rPr>
              <w:t xml:space="preserve">6.4. </w:t>
            </w:r>
            <w:proofErr w:type="spellStart"/>
            <w:r w:rsidR="005B666D" w:rsidRPr="00E26D64">
              <w:rPr>
                <w:lang w:val="en-US"/>
              </w:rPr>
              <w:t>Angajarea</w:t>
            </w:r>
            <w:proofErr w:type="spellEnd"/>
            <w:r w:rsidR="005B666D" w:rsidRPr="00E26D64">
              <w:rPr>
                <w:lang w:val="en-US"/>
              </w:rPr>
              <w:t xml:space="preserve"> </w:t>
            </w:r>
            <w:proofErr w:type="spellStart"/>
            <w:r w:rsidR="005B666D" w:rsidRPr="00E26D64">
              <w:rPr>
                <w:lang w:val="en-US"/>
              </w:rPr>
              <w:t>forţei</w:t>
            </w:r>
            <w:proofErr w:type="spellEnd"/>
            <w:r w:rsidR="005B666D" w:rsidRPr="00E26D64">
              <w:rPr>
                <w:lang w:val="en-US"/>
              </w:rPr>
              <w:t xml:space="preserve"> de </w:t>
            </w:r>
            <w:proofErr w:type="spellStart"/>
            <w:r w:rsidR="005B666D" w:rsidRPr="00E26D64">
              <w:rPr>
                <w:lang w:val="en-US"/>
              </w:rPr>
              <w:t>muncă</w:t>
            </w:r>
            <w:proofErr w:type="spellEnd"/>
            <w:r w:rsidR="005B666D" w:rsidRPr="00E26D64">
              <w:rPr>
                <w:lang w:val="en-US"/>
              </w:rPr>
              <w:t xml:space="preserve"> pe </w:t>
            </w:r>
            <w:proofErr w:type="spellStart"/>
            <w:r w:rsidR="005B666D" w:rsidRPr="00E26D64">
              <w:rPr>
                <w:lang w:val="en-US"/>
              </w:rPr>
              <w:t>bază</w:t>
            </w:r>
            <w:proofErr w:type="spellEnd"/>
            <w:r w:rsidR="005B666D" w:rsidRPr="00E26D64">
              <w:rPr>
                <w:lang w:val="en-US"/>
              </w:rPr>
              <w:t xml:space="preserve"> de </w:t>
            </w:r>
            <w:proofErr w:type="spellStart"/>
            <w:r w:rsidR="005B666D" w:rsidRPr="00E26D64">
              <w:rPr>
                <w:lang w:val="en-US"/>
              </w:rPr>
              <w:t>a</w:t>
            </w:r>
            <w:r w:rsidR="003D06D0" w:rsidRPr="00E26D64">
              <w:rPr>
                <w:lang w:val="en-US"/>
              </w:rPr>
              <w:t>cord</w:t>
            </w:r>
            <w:proofErr w:type="spellEnd"/>
            <w:r w:rsidR="003D06D0" w:rsidRPr="00E26D64">
              <w:rPr>
                <w:lang w:val="en-US"/>
              </w:rPr>
              <w:t xml:space="preserve"> nu </w:t>
            </w:r>
            <w:proofErr w:type="spellStart"/>
            <w:r w:rsidR="003D06D0" w:rsidRPr="00E26D64">
              <w:rPr>
                <w:lang w:val="en-US"/>
              </w:rPr>
              <w:t>este</w:t>
            </w:r>
            <w:proofErr w:type="spellEnd"/>
            <w:r w:rsidR="003D06D0" w:rsidRPr="00E26D64">
              <w:rPr>
                <w:lang w:val="en-US"/>
              </w:rPr>
              <w:t xml:space="preserve"> </w:t>
            </w:r>
            <w:proofErr w:type="spellStart"/>
            <w:r w:rsidR="003D06D0" w:rsidRPr="00E26D64">
              <w:rPr>
                <w:lang w:val="en-US"/>
              </w:rPr>
              <w:t>considerată</w:t>
            </w:r>
            <w:proofErr w:type="spellEnd"/>
            <w:r w:rsidR="005B666D" w:rsidRPr="00E26D64">
              <w:rPr>
                <w:lang w:val="en-US"/>
              </w:rPr>
              <w:t xml:space="preserve"> </w:t>
            </w:r>
            <w:proofErr w:type="spellStart"/>
            <w:r w:rsidR="005B666D" w:rsidRPr="00E26D64">
              <w:rPr>
                <w:lang w:val="en-US"/>
              </w:rPr>
              <w:t>obiectul</w:t>
            </w:r>
            <w:proofErr w:type="spellEnd"/>
            <w:r w:rsidR="005B666D" w:rsidRPr="00E26D64">
              <w:rPr>
                <w:lang w:val="en-US"/>
              </w:rPr>
              <w:t xml:space="preserve"> </w:t>
            </w:r>
            <w:proofErr w:type="spellStart"/>
            <w:r w:rsidR="005B666D" w:rsidRPr="00E26D64">
              <w:rPr>
                <w:lang w:val="en-US"/>
              </w:rPr>
              <w:t>unei</w:t>
            </w:r>
            <w:proofErr w:type="spellEnd"/>
            <w:r w:rsidR="005B666D" w:rsidRPr="00E26D64">
              <w:rPr>
                <w:lang w:val="en-US"/>
              </w:rPr>
              <w:t xml:space="preserve"> </w:t>
            </w:r>
            <w:proofErr w:type="spellStart"/>
            <w:r w:rsidR="005B666D" w:rsidRPr="00E26D64">
              <w:rPr>
                <w:lang w:val="en-US"/>
              </w:rPr>
              <w:t>subcontractări</w:t>
            </w:r>
            <w:proofErr w:type="spellEnd"/>
            <w:r w:rsidR="005B666D" w:rsidRPr="00E26D64">
              <w:rPr>
                <w:lang w:val="en-US"/>
              </w:rPr>
              <w:t>.</w:t>
            </w:r>
          </w:p>
          <w:p w14:paraId="6E6B31D0" w14:textId="063AB49D" w:rsidR="000D4B67" w:rsidRDefault="000D4B67" w:rsidP="00196AB4">
            <w:pPr>
              <w:pStyle w:val="af2"/>
              <w:tabs>
                <w:tab w:val="left" w:pos="142"/>
                <w:tab w:val="left" w:pos="284"/>
              </w:tabs>
              <w:spacing w:line="276" w:lineRule="auto"/>
              <w:ind w:firstLine="0"/>
              <w:rPr>
                <w:lang w:val="ro-MD"/>
              </w:rPr>
            </w:pPr>
            <w:r>
              <w:rPr>
                <w:lang w:val="en-US"/>
              </w:rPr>
              <w:t xml:space="preserve">6.5. </w:t>
            </w:r>
            <w:proofErr w:type="spellStart"/>
            <w:r w:rsidRPr="00E26D64">
              <w:rPr>
                <w:lang w:val="en-US"/>
              </w:rPr>
              <w:t>În</w:t>
            </w:r>
            <w:proofErr w:type="spellEnd"/>
            <w:r w:rsidRPr="00E26D64">
              <w:rPr>
                <w:lang w:val="en-US"/>
              </w:rPr>
              <w:t xml:space="preserve"> </w:t>
            </w:r>
            <w:proofErr w:type="spellStart"/>
            <w:r w:rsidRPr="00E26D64">
              <w:rPr>
                <w:lang w:val="en-US"/>
              </w:rPr>
              <w:t>cazul</w:t>
            </w:r>
            <w:proofErr w:type="spellEnd"/>
            <w:r w:rsidRPr="00E26D64">
              <w:rPr>
                <w:lang w:val="en-US"/>
              </w:rPr>
              <w:t xml:space="preserve"> </w:t>
            </w:r>
            <w:r>
              <w:rPr>
                <w:lang w:val="en-US"/>
              </w:rPr>
              <w:t xml:space="preserve">de </w:t>
            </w:r>
            <w:proofErr w:type="spellStart"/>
            <w:r>
              <w:rPr>
                <w:lang w:val="en-US"/>
              </w:rPr>
              <w:t>apariție</w:t>
            </w:r>
            <w:proofErr w:type="spellEnd"/>
            <w:r>
              <w:rPr>
                <w:lang w:val="en-US"/>
              </w:rPr>
              <w:t xml:space="preserve"> a </w:t>
            </w:r>
            <w:proofErr w:type="spellStart"/>
            <w:r>
              <w:rPr>
                <w:lang w:val="en-US"/>
              </w:rPr>
              <w:t>defecțiunilor</w:t>
            </w:r>
            <w:proofErr w:type="spellEnd"/>
            <w:r w:rsidR="00A274A8">
              <w:rPr>
                <w:lang w:val="en-US"/>
              </w:rPr>
              <w:t xml:space="preserve"> </w:t>
            </w:r>
            <w:r>
              <w:rPr>
                <w:lang w:val="en-US"/>
              </w:rPr>
              <w:t>(</w:t>
            </w:r>
            <w:proofErr w:type="spellStart"/>
            <w:r>
              <w:rPr>
                <w:lang w:val="en-US"/>
              </w:rPr>
              <w:t>cauzate</w:t>
            </w:r>
            <w:proofErr w:type="spellEnd"/>
            <w:r>
              <w:rPr>
                <w:lang w:val="en-US"/>
              </w:rPr>
              <w:t xml:space="preserve"> de </w:t>
            </w:r>
            <w:proofErr w:type="spellStart"/>
            <w:r>
              <w:rPr>
                <w:lang w:val="en-US"/>
              </w:rPr>
              <w:t>condiții</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exploatare</w:t>
            </w:r>
            <w:proofErr w:type="spellEnd"/>
            <w:r>
              <w:rPr>
                <w:lang w:val="en-US"/>
              </w:rPr>
              <w:t xml:space="preserve">, </w:t>
            </w:r>
            <w:proofErr w:type="spellStart"/>
            <w:r>
              <w:rPr>
                <w:lang w:val="en-US"/>
              </w:rPr>
              <w:t>exemplu</w:t>
            </w:r>
            <w:proofErr w:type="spellEnd"/>
            <w:r>
              <w:rPr>
                <w:lang w:val="en-US"/>
              </w:rPr>
              <w:t xml:space="preserve">: </w:t>
            </w:r>
            <w:proofErr w:type="spellStart"/>
            <w:r>
              <w:rPr>
                <w:lang w:val="en-US"/>
              </w:rPr>
              <w:t>influen</w:t>
            </w:r>
            <w:proofErr w:type="spellEnd"/>
            <w:r>
              <w:rPr>
                <w:lang w:val="ro-MD"/>
              </w:rPr>
              <w:t>ța umidită</w:t>
            </w:r>
            <w:r w:rsidR="00A274A8">
              <w:rPr>
                <w:lang w:val="ro-MD"/>
              </w:rPr>
              <w:t>ții asupra tencuieli vopsite) după recepția finală a obiectului în perioada de garanție</w:t>
            </w:r>
            <w:r w:rsidR="00762120">
              <w:rPr>
                <w:lang w:val="ro-MD"/>
              </w:rPr>
              <w:t xml:space="preserve"> stabilită</w:t>
            </w:r>
            <w:r w:rsidR="00A274A8">
              <w:rPr>
                <w:lang w:val="ro-MD"/>
              </w:rPr>
              <w:t xml:space="preserve">, </w:t>
            </w:r>
            <w:r w:rsidR="00762120">
              <w:rPr>
                <w:lang w:val="ro-MD"/>
              </w:rPr>
              <w:t>antreprenorul va executa lucrări din cont propriu în volumul care necesită de a aduce obiectul în starea corespunzătoare normelor tehnice.</w:t>
            </w:r>
          </w:p>
          <w:p w14:paraId="04191B6B" w14:textId="77777777" w:rsidR="00684D44" w:rsidRPr="00E26D64" w:rsidRDefault="00684D44" w:rsidP="00196AB4">
            <w:pPr>
              <w:pStyle w:val="af2"/>
              <w:tabs>
                <w:tab w:val="left" w:pos="142"/>
                <w:tab w:val="left" w:pos="284"/>
              </w:tabs>
              <w:spacing w:line="276" w:lineRule="auto"/>
              <w:ind w:firstLine="0"/>
              <w:rPr>
                <w:lang w:val="en-US"/>
              </w:rPr>
            </w:pPr>
          </w:p>
          <w:p w14:paraId="523D9CE1" w14:textId="3CB21EE4" w:rsidR="00BE5A1E" w:rsidRDefault="00BE5A1E" w:rsidP="007C2A0E">
            <w:pPr>
              <w:tabs>
                <w:tab w:val="left" w:pos="3645"/>
              </w:tabs>
              <w:spacing w:after="200"/>
              <w:contextualSpacing/>
              <w:rPr>
                <w:b/>
              </w:rPr>
            </w:pPr>
            <w:r w:rsidRPr="00FF430B">
              <w:rPr>
                <w:b/>
              </w:rPr>
              <w:t xml:space="preserve">7. </w:t>
            </w:r>
            <w:r w:rsidR="00460653" w:rsidRPr="00FF430B">
              <w:rPr>
                <w:b/>
              </w:rPr>
              <w:t>FORŢA DE MUNCĂ</w:t>
            </w:r>
          </w:p>
          <w:p w14:paraId="20B848BE" w14:textId="1D0DBB93" w:rsidR="00460653" w:rsidRDefault="00BE5A1E" w:rsidP="007C2A0E">
            <w:pPr>
              <w:tabs>
                <w:tab w:val="left" w:pos="3645"/>
              </w:tabs>
              <w:spacing w:after="200"/>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2E1AB28" w14:textId="77777777" w:rsidR="00743BE1" w:rsidRDefault="00743BE1" w:rsidP="007C2A0E">
            <w:pPr>
              <w:tabs>
                <w:tab w:val="left" w:pos="3645"/>
              </w:tabs>
              <w:spacing w:after="200"/>
              <w:contextualSpacing/>
              <w:jc w:val="both"/>
            </w:pPr>
          </w:p>
          <w:p w14:paraId="105ACBCA" w14:textId="00D80807" w:rsidR="00460653" w:rsidRDefault="00BE5A1E" w:rsidP="00196AB4">
            <w:pPr>
              <w:tabs>
                <w:tab w:val="left" w:pos="4275"/>
              </w:tabs>
              <w:spacing w:line="276" w:lineRule="auto"/>
              <w:contextualSpacing/>
              <w:rPr>
                <w:b/>
              </w:rPr>
            </w:pPr>
            <w:r w:rsidRPr="00FF430B">
              <w:rPr>
                <w:b/>
              </w:rPr>
              <w:t xml:space="preserve">8. </w:t>
            </w:r>
            <w:r w:rsidR="00A101F6" w:rsidRPr="00FF430B">
              <w:rPr>
                <w:b/>
              </w:rPr>
              <w:t xml:space="preserve">MATERIALELE ŞI </w:t>
            </w:r>
            <w:r w:rsidR="00460653" w:rsidRPr="00FF430B">
              <w:rPr>
                <w:b/>
              </w:rPr>
              <w:t>EXECUŢIA LUCRĂRILOR PROPRIU-ZISE</w:t>
            </w:r>
          </w:p>
          <w:p w14:paraId="0648BDB5" w14:textId="582E7F91" w:rsidR="00460653" w:rsidRPr="00E26D64" w:rsidRDefault="00BE5A1E" w:rsidP="00196AB4">
            <w:pPr>
              <w:pStyle w:val="af2"/>
              <w:tabs>
                <w:tab w:val="left" w:pos="0"/>
              </w:tabs>
              <w:spacing w:line="276" w:lineRule="auto"/>
              <w:ind w:firstLine="0"/>
              <w:rPr>
                <w:lang w:val="en-US"/>
              </w:rPr>
            </w:pPr>
            <w:r w:rsidRPr="00E26D64">
              <w:rPr>
                <w:lang w:val="en-US"/>
              </w:rPr>
              <w:t xml:space="preserve">8.1.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de </w:t>
            </w:r>
            <w:proofErr w:type="spellStart"/>
            <w:r w:rsidR="00460653" w:rsidRPr="00E26D64">
              <w:rPr>
                <w:lang w:val="en-US"/>
              </w:rPr>
              <w:t>calitatea</w:t>
            </w:r>
            <w:proofErr w:type="spellEnd"/>
            <w:r w:rsidR="00460653" w:rsidRPr="00E26D64">
              <w:rPr>
                <w:lang w:val="en-US"/>
              </w:rPr>
              <w:t xml:space="preserve"> </w:t>
            </w:r>
            <w:proofErr w:type="spellStart"/>
            <w:r w:rsidR="00460653" w:rsidRPr="00E26D64">
              <w:rPr>
                <w:lang w:val="en-US"/>
              </w:rPr>
              <w:t>prevăzută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documentaţia</w:t>
            </w:r>
            <w:proofErr w:type="spellEnd"/>
            <w:r w:rsidR="00460653" w:rsidRPr="00E26D64">
              <w:rPr>
                <w:lang w:val="en-US"/>
              </w:rPr>
              <w:t xml:space="preserve"> de </w:t>
            </w:r>
            <w:proofErr w:type="spellStart"/>
            <w:r w:rsidR="00460653" w:rsidRPr="00E26D64">
              <w:rPr>
                <w:lang w:val="en-US"/>
              </w:rPr>
              <w:t>executare</w:t>
            </w:r>
            <w:proofErr w:type="spellEnd"/>
            <w:r w:rsidR="00460653" w:rsidRPr="00E26D64">
              <w:rPr>
                <w:lang w:val="en-US"/>
              </w:rPr>
              <w:t xml:space="preserve">, </w:t>
            </w:r>
            <w:proofErr w:type="spellStart"/>
            <w:r w:rsidR="00460653" w:rsidRPr="00E26D64">
              <w:rPr>
                <w:lang w:val="en-US"/>
              </w:rPr>
              <w:t>urmând</w:t>
            </w:r>
            <w:proofErr w:type="spellEnd"/>
            <w:r w:rsidR="00460653" w:rsidRPr="00E26D64">
              <w:rPr>
                <w:lang w:val="en-US"/>
              </w:rPr>
              <w:t xml:space="preserve"> a fi </w:t>
            </w:r>
            <w:proofErr w:type="spellStart"/>
            <w:r w:rsidR="00460653" w:rsidRPr="00E26D64">
              <w:rPr>
                <w:lang w:val="en-US"/>
              </w:rPr>
              <w:t>supuse</w:t>
            </w:r>
            <w:proofErr w:type="spellEnd"/>
            <w:r w:rsidR="00460653" w:rsidRPr="00E26D64">
              <w:rPr>
                <w:lang w:val="en-US"/>
              </w:rPr>
              <w:t xml:space="preserve"> periodic la diverse </w:t>
            </w:r>
            <w:proofErr w:type="spellStart"/>
            <w:r w:rsidR="00460653" w:rsidRPr="00E26D64">
              <w:rPr>
                <w:lang w:val="en-US"/>
              </w:rPr>
              <w:t>testări</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le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solicita</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asigura</w:t>
            </w:r>
            <w:proofErr w:type="spellEnd"/>
            <w:r w:rsidR="00460653" w:rsidRPr="00E26D64">
              <w:rPr>
                <w:lang w:val="en-US"/>
              </w:rPr>
              <w:t xml:space="preserve">, la </w:t>
            </w:r>
            <w:proofErr w:type="spellStart"/>
            <w:r w:rsidR="00460653" w:rsidRPr="00E26D64">
              <w:rPr>
                <w:lang w:val="en-US"/>
              </w:rPr>
              <w:t>cerere</w:t>
            </w:r>
            <w:proofErr w:type="spellEnd"/>
            <w:r w:rsidR="00460653" w:rsidRPr="00E26D64">
              <w:rPr>
                <w:lang w:val="en-US"/>
              </w:rPr>
              <w:t xml:space="preserve">, </w:t>
            </w:r>
            <w:proofErr w:type="spellStart"/>
            <w:r w:rsidR="00460653" w:rsidRPr="00E26D64">
              <w:rPr>
                <w:lang w:val="en-US"/>
              </w:rPr>
              <w:t>forţa</w:t>
            </w:r>
            <w:proofErr w:type="spellEnd"/>
            <w:r w:rsidR="00460653" w:rsidRPr="00E26D64">
              <w:rPr>
                <w:lang w:val="en-US"/>
              </w:rPr>
              <w:t xml:space="preserve"> de </w:t>
            </w:r>
            <w:proofErr w:type="spellStart"/>
            <w:r w:rsidR="00460653" w:rsidRPr="00E26D64">
              <w:rPr>
                <w:lang w:val="en-US"/>
              </w:rPr>
              <w:t>muncă</w:t>
            </w:r>
            <w:proofErr w:type="spellEnd"/>
            <w:r w:rsidR="00460653" w:rsidRPr="00E26D64">
              <w:rPr>
                <w:lang w:val="en-US"/>
              </w:rPr>
              <w:t xml:space="preserve">, </w:t>
            </w:r>
            <w:proofErr w:type="spellStart"/>
            <w:r w:rsidR="00460653" w:rsidRPr="00E26D64">
              <w:rPr>
                <w:lang w:val="en-US"/>
              </w:rPr>
              <w:t>instrumentele</w:t>
            </w:r>
            <w:proofErr w:type="spellEnd"/>
            <w:r w:rsidR="00460653" w:rsidRPr="00E26D64">
              <w:rPr>
                <w:lang w:val="en-US"/>
              </w:rPr>
              <w:t xml:space="preserve">, </w:t>
            </w:r>
            <w:proofErr w:type="spellStart"/>
            <w:r w:rsidR="00460653" w:rsidRPr="00E26D64">
              <w:rPr>
                <w:lang w:val="en-US"/>
              </w:rPr>
              <w:t>utilajul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materialele</w:t>
            </w:r>
            <w:proofErr w:type="spellEnd"/>
            <w:r w:rsidR="00460653" w:rsidRPr="00E26D64">
              <w:rPr>
                <w:lang w:val="en-US"/>
              </w:rPr>
              <w:t xml:space="preserve">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testarea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F559CA">
              <w:rPr>
                <w:lang w:val="en-US"/>
              </w:rPr>
              <w:t>A</w:t>
            </w:r>
            <w:r w:rsidR="00307DC7">
              <w:rPr>
                <w:lang w:val="en-US"/>
              </w:rPr>
              <w:t>ntreprenorul</w:t>
            </w:r>
            <w:proofErr w:type="spellEnd"/>
            <w:r w:rsidR="00307DC7">
              <w:rPr>
                <w:lang w:val="en-US"/>
              </w:rPr>
              <w:t xml:space="preserve"> </w:t>
            </w:r>
            <w:proofErr w:type="spellStart"/>
            <w:r w:rsidR="00307DC7">
              <w:rPr>
                <w:lang w:val="en-US"/>
              </w:rPr>
              <w:t>va</w:t>
            </w:r>
            <w:proofErr w:type="spellEnd"/>
            <w:r w:rsidR="00307DC7">
              <w:rPr>
                <w:lang w:val="en-US"/>
              </w:rPr>
              <w:t xml:space="preserve"> </w:t>
            </w:r>
            <w:proofErr w:type="spellStart"/>
            <w:r w:rsidR="00307DC7">
              <w:rPr>
                <w:lang w:val="en-US"/>
              </w:rPr>
              <w:t>prezenta</w:t>
            </w:r>
            <w:proofErr w:type="spellEnd"/>
            <w:r w:rsidR="00307DC7">
              <w:rPr>
                <w:lang w:val="en-US"/>
              </w:rPr>
              <w:t xml:space="preserve"> la </w:t>
            </w:r>
            <w:proofErr w:type="spellStart"/>
            <w:r w:rsidR="00307DC7">
              <w:rPr>
                <w:lang w:val="en-US"/>
              </w:rPr>
              <w:t>solicitare</w:t>
            </w:r>
            <w:proofErr w:type="spellEnd"/>
            <w:r w:rsidR="00307DC7">
              <w:rPr>
                <w:lang w:val="en-US"/>
              </w:rPr>
              <w:t xml:space="preserve"> </w:t>
            </w:r>
            <w:proofErr w:type="spellStart"/>
            <w:r w:rsidR="00307DC7">
              <w:rPr>
                <w:lang w:val="en-US"/>
              </w:rPr>
              <w:t>certificatele</w:t>
            </w:r>
            <w:proofErr w:type="spellEnd"/>
            <w:r w:rsidR="00307DC7">
              <w:rPr>
                <w:lang w:val="en-US"/>
              </w:rPr>
              <w:t xml:space="preserve"> de </w:t>
            </w:r>
            <w:proofErr w:type="spellStart"/>
            <w:r w:rsidR="00307DC7">
              <w:rPr>
                <w:lang w:val="en-US"/>
              </w:rPr>
              <w:t>calitate</w:t>
            </w:r>
            <w:proofErr w:type="spellEnd"/>
            <w:r w:rsidR="00307DC7">
              <w:rPr>
                <w:lang w:val="en-US"/>
              </w:rPr>
              <w:t>/</w:t>
            </w:r>
            <w:proofErr w:type="spellStart"/>
            <w:r w:rsidR="00307DC7">
              <w:rPr>
                <w:lang w:val="en-US"/>
              </w:rPr>
              <w:t>conformitate</w:t>
            </w:r>
            <w:proofErr w:type="spellEnd"/>
            <w:r w:rsidR="00307DC7">
              <w:rPr>
                <w:lang w:val="en-US"/>
              </w:rPr>
              <w:t xml:space="preserve"> a </w:t>
            </w:r>
            <w:proofErr w:type="spellStart"/>
            <w:r w:rsidR="00307DC7">
              <w:rPr>
                <w:lang w:val="en-US"/>
              </w:rPr>
              <w:t>materialelor</w:t>
            </w:r>
            <w:proofErr w:type="spellEnd"/>
            <w:r w:rsidR="00307DC7">
              <w:rPr>
                <w:lang w:val="en-US"/>
              </w:rPr>
              <w:t xml:space="preserve"> </w:t>
            </w:r>
            <w:proofErr w:type="spellStart"/>
            <w:r w:rsidR="00307DC7">
              <w:rPr>
                <w:lang w:val="en-US"/>
              </w:rPr>
              <w:t>utilizate</w:t>
            </w:r>
            <w:proofErr w:type="spellEnd"/>
            <w:r w:rsidR="00307DC7">
              <w:rPr>
                <w:lang w:val="en-US"/>
              </w:rPr>
              <w:t>.</w:t>
            </w:r>
          </w:p>
          <w:p w14:paraId="2FA27A82" w14:textId="77777777" w:rsidR="00460653" w:rsidRPr="00E26D64" w:rsidRDefault="00BE5A1E" w:rsidP="00196AB4">
            <w:pPr>
              <w:pStyle w:val="af2"/>
              <w:tabs>
                <w:tab w:val="left" w:pos="284"/>
              </w:tabs>
              <w:spacing w:line="276" w:lineRule="auto"/>
              <w:ind w:firstLine="0"/>
              <w:rPr>
                <w:lang w:val="en-US"/>
              </w:rPr>
            </w:pPr>
            <w:r w:rsidRPr="00E26D64">
              <w:rPr>
                <w:lang w:val="en-US"/>
              </w:rPr>
              <w:t>8.2</w:t>
            </w:r>
            <w:r w:rsidR="00D05A94" w:rsidRPr="00E26D64">
              <w:rPr>
                <w:lang w:val="en-US"/>
              </w:rPr>
              <w:t>.</w:t>
            </w:r>
            <w:r w:rsidR="00460653" w:rsidRPr="00E26D64">
              <w:rPr>
                <w:lang w:val="en-US"/>
              </w:rPr>
              <w:t xml:space="preserve">Costul </w:t>
            </w:r>
            <w:proofErr w:type="spellStart"/>
            <w:r w:rsidR="00460653" w:rsidRPr="00E26D64">
              <w:rPr>
                <w:lang w:val="en-US"/>
              </w:rPr>
              <w:t>probelor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încercărilor</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suportat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îndocumentaţie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w:t>
            </w:r>
            <w:proofErr w:type="spellStart"/>
            <w:r w:rsidR="00460653" w:rsidRPr="00E26D64">
              <w:rPr>
                <w:lang w:val="en-US"/>
              </w:rPr>
              <w:t>cheltuielile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
          <w:p w14:paraId="07429815" w14:textId="77777777" w:rsidR="00460653" w:rsidRPr="00FF430B" w:rsidRDefault="00BE5A1E" w:rsidP="00196AB4">
            <w:pPr>
              <w:pStyle w:val="af2"/>
              <w:tabs>
                <w:tab w:val="left" w:pos="284"/>
              </w:tabs>
              <w:spacing w:line="276" w:lineRule="auto"/>
              <w:ind w:firstLine="0"/>
            </w:pPr>
            <w:r w:rsidRPr="00E26D64">
              <w:rPr>
                <w:lang w:val="en-US"/>
              </w:rPr>
              <w:t xml:space="preserve">8.3. </w:t>
            </w:r>
            <w:proofErr w:type="spellStart"/>
            <w:r w:rsidR="00460653" w:rsidRPr="00E26D64">
              <w:rPr>
                <w:lang w:val="en-US"/>
              </w:rPr>
              <w:t>Probele</w:t>
            </w:r>
            <w:proofErr w:type="spellEnd"/>
            <w:r w:rsidR="00460653" w:rsidRPr="00E26D64">
              <w:rPr>
                <w:lang w:val="en-US"/>
              </w:rPr>
              <w:t xml:space="preserve"> </w:t>
            </w:r>
            <w:proofErr w:type="spellStart"/>
            <w:r w:rsidR="00460653" w:rsidRPr="00E26D64">
              <w:rPr>
                <w:lang w:val="en-US"/>
              </w:rPr>
              <w:t>neprevăzute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comandate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verificarea</w:t>
            </w:r>
            <w:proofErr w:type="spellEnd"/>
            <w:r w:rsidR="00460653" w:rsidRPr="00E26D64">
              <w:rPr>
                <w:lang w:val="en-US"/>
              </w:rPr>
              <w:t xml:space="preserve">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puse</w:t>
            </w:r>
            <w:proofErr w:type="spellEnd"/>
            <w:r w:rsidR="00460653" w:rsidRPr="00E26D64">
              <w:rPr>
                <w:lang w:val="en-US"/>
              </w:rPr>
              <w:t xml:space="preserve"> </w:t>
            </w:r>
            <w:proofErr w:type="spellStart"/>
            <w:r w:rsidR="00460653" w:rsidRPr="00E26D64">
              <w:rPr>
                <w:lang w:val="en-US"/>
              </w:rPr>
              <w:t>în</w:t>
            </w:r>
            <w:proofErr w:type="spellEnd"/>
            <w:r w:rsidR="005D4B79" w:rsidRPr="00E26D64">
              <w:rPr>
                <w:lang w:val="en-US"/>
              </w:rPr>
              <w:t xml:space="preserve"> </w:t>
            </w:r>
            <w:proofErr w:type="spellStart"/>
            <w:r w:rsidR="00460653" w:rsidRPr="00E26D64">
              <w:rPr>
                <w:lang w:val="en-US"/>
              </w:rPr>
              <w:t>operă</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suportate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w:t>
            </w:r>
            <w:r w:rsidR="003D06D0" w:rsidRPr="00E26D64">
              <w:rPr>
                <w:lang w:val="en-US"/>
              </w:rPr>
              <w:t xml:space="preserve">e </w:t>
            </w:r>
            <w:proofErr w:type="spellStart"/>
            <w:r w:rsidR="003D06D0" w:rsidRPr="00E26D64">
              <w:rPr>
                <w:lang w:val="en-US"/>
              </w:rPr>
              <w:t>dovedeşte</w:t>
            </w:r>
            <w:proofErr w:type="spellEnd"/>
            <w:r w:rsidR="003D06D0" w:rsidRPr="00E26D64">
              <w:rPr>
                <w:lang w:val="en-US"/>
              </w:rPr>
              <w:t xml:space="preserve"> </w:t>
            </w:r>
            <w:proofErr w:type="spellStart"/>
            <w:r w:rsidR="003D06D0" w:rsidRPr="00E26D64">
              <w:rPr>
                <w:lang w:val="en-US"/>
              </w:rPr>
              <w:t>că</w:t>
            </w:r>
            <w:proofErr w:type="spellEnd"/>
            <w:r w:rsidR="003D06D0" w:rsidRPr="00E26D64">
              <w:rPr>
                <w:lang w:val="en-US"/>
              </w:rPr>
              <w:t xml:space="preserve"> </w:t>
            </w:r>
            <w:proofErr w:type="spellStart"/>
            <w:r w:rsidR="003D06D0" w:rsidRPr="00E26D64">
              <w:rPr>
                <w:lang w:val="en-US"/>
              </w:rPr>
              <w:t>materialele</w:t>
            </w:r>
            <w:proofErr w:type="spellEnd"/>
            <w:r w:rsidR="003D06D0" w:rsidRPr="00E26D64">
              <w:rPr>
                <w:lang w:val="en-US"/>
              </w:rPr>
              <w:t xml:space="preserve"> nu su</w:t>
            </w:r>
            <w:r w:rsidR="00460653" w:rsidRPr="00E26D64">
              <w:rPr>
                <w:lang w:val="en-US"/>
              </w:rPr>
              <w:t xml:space="preserve">nt </w:t>
            </w:r>
            <w:proofErr w:type="spellStart"/>
            <w:r w:rsidR="00460653" w:rsidRPr="00E26D64">
              <w:rPr>
                <w:lang w:val="en-US"/>
              </w:rPr>
              <w:t>corespunzător</w:t>
            </w:r>
            <w:proofErr w:type="spellEnd"/>
            <w:r w:rsidR="00460653" w:rsidRPr="00E26D64">
              <w:rPr>
                <w:lang w:val="en-US"/>
              </w:rPr>
              <w:t xml:space="preserve"> </w:t>
            </w:r>
            <w:proofErr w:type="spellStart"/>
            <w:r w:rsidR="00460653" w:rsidRPr="00E26D64">
              <w:rPr>
                <w:lang w:val="en-US"/>
              </w:rPr>
              <w:t>calitative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manopera</w:t>
            </w:r>
            <w:proofErr w:type="spellEnd"/>
            <w:r w:rsidR="00460653" w:rsidRPr="00E26D64">
              <w:rPr>
                <w:lang w:val="en-US"/>
              </w:rPr>
              <w:t xml:space="preserve"> nu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8.4.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altă</w:t>
            </w:r>
            <w:proofErr w:type="spellEnd"/>
            <w:r w:rsidR="00460653" w:rsidRPr="00E26D64">
              <w:rPr>
                <w:lang w:val="en-US"/>
              </w:rPr>
              <w:t xml:space="preserve"> </w:t>
            </w:r>
            <w:proofErr w:type="spellStart"/>
            <w:r w:rsidR="00460653" w:rsidRPr="00E26D64">
              <w:rPr>
                <w:lang w:val="en-US"/>
              </w:rPr>
              <w:t>persoană</w:t>
            </w:r>
            <w:proofErr w:type="spellEnd"/>
            <w:r w:rsidR="00460653" w:rsidRPr="00E26D64">
              <w:rPr>
                <w:lang w:val="en-US"/>
              </w:rPr>
              <w:t xml:space="preserve"> </w:t>
            </w:r>
            <w:proofErr w:type="spellStart"/>
            <w:r w:rsidR="00460653" w:rsidRPr="00E26D64">
              <w:rPr>
                <w:lang w:val="en-US"/>
              </w:rPr>
              <w:t>autorizată</w:t>
            </w:r>
            <w:proofErr w:type="spellEnd"/>
            <w:r w:rsidR="00460653" w:rsidRPr="00E26D64">
              <w:rPr>
                <w:lang w:val="en-US"/>
              </w:rPr>
              <w:t xml:space="preserve"> de </w:t>
            </w:r>
            <w:proofErr w:type="spellStart"/>
            <w:r w:rsidR="00460653" w:rsidRPr="00E26D64">
              <w:rPr>
                <w:lang w:val="en-US"/>
              </w:rPr>
              <w:t>aceştia</w:t>
            </w:r>
            <w:proofErr w:type="spellEnd"/>
            <w:r w:rsidR="00460653" w:rsidRPr="00E26D64">
              <w:rPr>
                <w:lang w:val="en-US"/>
              </w:rPr>
              <w:t xml:space="preserve"> au </w:t>
            </w:r>
            <w:proofErr w:type="spellStart"/>
            <w:r w:rsidR="00460653" w:rsidRPr="00E26D64">
              <w:rPr>
                <w:lang w:val="en-US"/>
              </w:rPr>
              <w:t>acces</w:t>
            </w:r>
            <w:proofErr w:type="spellEnd"/>
            <w:r w:rsidR="00460653" w:rsidRPr="00E26D64">
              <w:rPr>
                <w:lang w:val="en-US"/>
              </w:rPr>
              <w:t xml:space="preserve"> tot </w:t>
            </w:r>
            <w:proofErr w:type="spellStart"/>
            <w:r w:rsidR="00460653" w:rsidRPr="00E26D64">
              <w:rPr>
                <w:lang w:val="en-US"/>
              </w:rPr>
              <w:t>timpul</w:t>
            </w:r>
            <w:proofErr w:type="spellEnd"/>
            <w:r w:rsidR="00460653" w:rsidRPr="00E26D64">
              <w:rPr>
                <w:lang w:val="en-US"/>
              </w:rPr>
              <w:t xml:space="preserve"> la </w:t>
            </w:r>
            <w:proofErr w:type="spellStart"/>
            <w:r w:rsidR="00460653" w:rsidRPr="00E26D64">
              <w:rPr>
                <w:lang w:val="en-US"/>
              </w:rPr>
              <w:t>lucrări</w:t>
            </w:r>
            <w:proofErr w:type="spellEnd"/>
            <w:r w:rsidR="00460653" w:rsidRPr="00E26D64">
              <w:rPr>
                <w:lang w:val="en-US"/>
              </w:rPr>
              <w:t xml:space="preserve"> pe </w:t>
            </w:r>
            <w:proofErr w:type="spellStart"/>
            <w:r w:rsidR="00460653" w:rsidRPr="00E26D64">
              <w:rPr>
                <w:lang w:val="en-US"/>
              </w:rPr>
              <w:t>şantier</w:t>
            </w:r>
            <w:proofErr w:type="spellEnd"/>
            <w:r w:rsidR="005D4B79"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locurile</w:t>
            </w:r>
            <w:proofErr w:type="spellEnd"/>
            <w:r w:rsidR="00460653" w:rsidRPr="00E26D64">
              <w:rPr>
                <w:lang w:val="en-US"/>
              </w:rPr>
              <w:t xml:space="preserve"> </w:t>
            </w:r>
            <w:proofErr w:type="spellStart"/>
            <w:r w:rsidR="00460653" w:rsidRPr="00E26D64">
              <w:rPr>
                <w:lang w:val="en-US"/>
              </w:rPr>
              <w:t>unde</w:t>
            </w:r>
            <w:proofErr w:type="spellEnd"/>
            <w:r w:rsidR="00460653" w:rsidRPr="00E26D64">
              <w:rPr>
                <w:lang w:val="en-US"/>
              </w:rPr>
              <w:t xml:space="preserve"> se </w:t>
            </w:r>
            <w:proofErr w:type="spellStart"/>
            <w:r w:rsidR="00460653" w:rsidRPr="00E26D64">
              <w:rPr>
                <w:lang w:val="en-US"/>
              </w:rPr>
              <w:t>pregăteşte</w:t>
            </w:r>
            <w:proofErr w:type="spellEnd"/>
            <w:r w:rsidR="00460653" w:rsidRPr="00E26D64">
              <w:rPr>
                <w:lang w:val="en-US"/>
              </w:rPr>
              <w:t xml:space="preserve"> </w:t>
            </w:r>
            <w:proofErr w:type="spellStart"/>
            <w:r w:rsidR="00460653" w:rsidRPr="00E26D64">
              <w:rPr>
                <w:lang w:val="en-US"/>
              </w:rPr>
              <w:t>lucrarea</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depozite</w:t>
            </w:r>
            <w:proofErr w:type="spellEnd"/>
            <w:r w:rsidR="00460653" w:rsidRPr="00E26D64">
              <w:rPr>
                <w:lang w:val="en-US"/>
              </w:rPr>
              <w:t xml:space="preserve"> de </w:t>
            </w:r>
            <w:proofErr w:type="spellStart"/>
            <w:r w:rsidR="00460653" w:rsidRPr="00E26D64">
              <w:rPr>
                <w:lang w:val="en-US"/>
              </w:rPr>
              <w:t>materiale</w:t>
            </w:r>
            <w:proofErr w:type="spellEnd"/>
            <w:r w:rsidR="00460653" w:rsidRPr="00E26D64">
              <w:rPr>
                <w:lang w:val="en-US"/>
              </w:rPr>
              <w:t xml:space="preserve"> prefabricate etc. </w:t>
            </w:r>
          </w:p>
          <w:p w14:paraId="122D8C18"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8.5. </w:t>
            </w:r>
            <w:proofErr w:type="spellStart"/>
            <w:r w:rsidR="00460653" w:rsidRPr="00E26D64">
              <w:rPr>
                <w:lang w:val="en-US"/>
              </w:rPr>
              <w:t>Lucrările</w:t>
            </w:r>
            <w:proofErr w:type="spellEnd"/>
            <w:r w:rsidR="00460653" w:rsidRPr="00E26D64">
              <w:rPr>
                <w:lang w:val="en-US"/>
              </w:rPr>
              <w:t xml:space="preserve"> care </w:t>
            </w:r>
            <w:proofErr w:type="spellStart"/>
            <w:r w:rsidR="00460653" w:rsidRPr="00E26D64">
              <w:rPr>
                <w:lang w:val="en-US"/>
              </w:rPr>
              <w:t>devin</w:t>
            </w:r>
            <w:proofErr w:type="spellEnd"/>
            <w:r w:rsidR="00460653" w:rsidRPr="00E26D64">
              <w:rPr>
                <w:lang w:val="en-US"/>
              </w:rPr>
              <w:t xml:space="preserve"> </w:t>
            </w:r>
            <w:proofErr w:type="spellStart"/>
            <w:r w:rsidR="00460653" w:rsidRPr="00E26D64">
              <w:rPr>
                <w:lang w:val="en-US"/>
              </w:rPr>
              <w:t>ascunse</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acoperite</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aprobarea</w:t>
            </w:r>
            <w:proofErr w:type="spellEnd"/>
            <w:r w:rsidR="00460653" w:rsidRPr="00E26D64">
              <w:rPr>
                <w:lang w:val="en-US"/>
              </w:rPr>
              <w:t xml:space="preserve"> </w:t>
            </w:r>
            <w:proofErr w:type="spellStart"/>
            <w:r w:rsidR="00460653" w:rsidRPr="00E26D64">
              <w:rPr>
                <w:lang w:val="en-US"/>
              </w:rPr>
              <w:t>responsabilului</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caz</w:t>
            </w:r>
            <w:proofErr w:type="spellEnd"/>
            <w:r w:rsidR="00460653" w:rsidRPr="00E26D64">
              <w:rPr>
                <w:lang w:val="en-US"/>
              </w:rPr>
              <w:t xml:space="preserve">, a </w:t>
            </w:r>
            <w:proofErr w:type="spellStart"/>
            <w:r w:rsidR="00460653" w:rsidRPr="00E26D64">
              <w:rPr>
                <w:lang w:val="en-US"/>
              </w:rPr>
              <w:t>proiectantului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asigurând</w:t>
            </w:r>
            <w:proofErr w:type="spellEnd"/>
            <w:r w:rsidR="00460653" w:rsidRPr="00E26D64">
              <w:rPr>
                <w:lang w:val="en-US"/>
              </w:rPr>
              <w:t xml:space="preserve"> </w:t>
            </w:r>
            <w:proofErr w:type="spellStart"/>
            <w:r w:rsidR="00460653" w:rsidRPr="00E26D64">
              <w:rPr>
                <w:lang w:val="en-US"/>
              </w:rPr>
              <w:t>posibilitatea</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examineze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urmărească</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lucrare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fie </w:t>
            </w:r>
            <w:proofErr w:type="spellStart"/>
            <w:r w:rsidR="00460653" w:rsidRPr="00E26D64">
              <w:rPr>
                <w:lang w:val="en-US"/>
              </w:rPr>
              <w:t>ascunsă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w:t>
            </w:r>
            <w:r w:rsidRPr="00E26D64">
              <w:rPr>
                <w:lang w:val="en-US"/>
              </w:rPr>
              <w:t>a</w:t>
            </w:r>
            <w:proofErr w:type="spellEnd"/>
            <w:r w:rsidR="00460653" w:rsidRPr="00E26D64">
              <w:rPr>
                <w:lang w:val="en-US"/>
              </w:rPr>
              <w:t xml:space="preserve"> </w:t>
            </w:r>
            <w:proofErr w:type="spellStart"/>
            <w:r w:rsidR="00460653" w:rsidRPr="00E26D64">
              <w:rPr>
                <w:lang w:val="en-US"/>
              </w:rPr>
              <w:t>anunţa</w:t>
            </w:r>
            <w:proofErr w:type="spellEnd"/>
            <w:r w:rsidR="00C33344" w:rsidRPr="00E26D64">
              <w:rPr>
                <w:lang w:val="en-US"/>
              </w:rPr>
              <w:t xml:space="preserv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183D79" w:rsidRPr="00E26D64">
              <w:rPr>
                <w:lang w:val="en-US"/>
              </w:rPr>
              <w:t xml:space="preserve"> </w:t>
            </w:r>
            <w:proofErr w:type="spellStart"/>
            <w:r w:rsidR="00183D79" w:rsidRPr="00E26D64">
              <w:rPr>
                <w:lang w:val="en-US"/>
              </w:rPr>
              <w:t>atestat</w:t>
            </w:r>
            <w:proofErr w:type="spellEnd"/>
            <w:r w:rsidR="00183D79" w:rsidRPr="00E26D64">
              <w:rPr>
                <w:lang w:val="en-US"/>
              </w:rPr>
              <w:t xml:space="preserve">, </w:t>
            </w:r>
            <w:proofErr w:type="spellStart"/>
            <w:r w:rsidR="00183D79" w:rsidRPr="00E26D64">
              <w:rPr>
                <w:lang w:val="en-US"/>
              </w:rPr>
              <w:t>proiectantul</w:t>
            </w:r>
            <w:proofErr w:type="spellEnd"/>
            <w:r w:rsidR="00183D79" w:rsidRPr="00E26D64">
              <w:rPr>
                <w:lang w:val="en-US"/>
              </w:rPr>
              <w:t xml:space="preserve"> </w:t>
            </w:r>
            <w:proofErr w:type="spellStart"/>
            <w:r w:rsidR="00183D79" w:rsidRPr="00E26D64">
              <w:rPr>
                <w:lang w:val="en-US"/>
              </w:rPr>
              <w:t>ori</w:t>
            </w:r>
            <w:proofErr w:type="spellEnd"/>
            <w:r w:rsidR="00183D79" w:rsidRPr="00E26D64">
              <w:rPr>
                <w:lang w:val="en-US"/>
              </w:rPr>
              <w:t xml:space="preserve"> de </w:t>
            </w:r>
            <w:proofErr w:type="spellStart"/>
            <w:r w:rsidR="00183D79" w:rsidRPr="00E26D64">
              <w:rPr>
                <w:lang w:val="en-US"/>
              </w:rPr>
              <w:t>câ</w:t>
            </w:r>
            <w:r w:rsidR="00460653" w:rsidRPr="00E26D64">
              <w:rPr>
                <w:lang w:val="en-US"/>
              </w:rPr>
              <w:t>te</w:t>
            </w:r>
            <w:proofErr w:type="spellEnd"/>
            <w:r w:rsidR="00460653" w:rsidRPr="00E26D64">
              <w:rPr>
                <w:lang w:val="en-US"/>
              </w:rPr>
              <w:t xml:space="preserve"> </w:t>
            </w:r>
            <w:proofErr w:type="spellStart"/>
            <w:r w:rsidR="00460653" w:rsidRPr="00E26D64">
              <w:rPr>
                <w:lang w:val="en-US"/>
              </w:rPr>
              <w:t>ori</w:t>
            </w:r>
            <w:proofErr w:type="spellEnd"/>
            <w:r w:rsidR="00460653" w:rsidRPr="00E26D64">
              <w:rPr>
                <w:lang w:val="en-US"/>
              </w:rPr>
              <w:t xml:space="preserve"> </w:t>
            </w:r>
            <w:proofErr w:type="spellStart"/>
            <w:r w:rsidR="00460653" w:rsidRPr="00E26D64">
              <w:rPr>
                <w:lang w:val="en-US"/>
              </w:rPr>
              <w:t>astfel</w:t>
            </w:r>
            <w:proofErr w:type="spellEnd"/>
            <w:r w:rsidR="00460653" w:rsidRPr="00E26D64">
              <w:rPr>
                <w:lang w:val="en-US"/>
              </w:rPr>
              <w:t xml:space="preserve"> de </w:t>
            </w:r>
            <w:proofErr w:type="spellStart"/>
            <w:r w:rsidR="00460653" w:rsidRPr="00E26D64">
              <w:rPr>
                <w:lang w:val="en-US"/>
              </w:rPr>
              <w:t>lucrări</w:t>
            </w:r>
            <w:proofErr w:type="spellEnd"/>
            <w:r w:rsidR="00460653" w:rsidRPr="00E26D64">
              <w:rPr>
                <w:lang w:val="en-US"/>
              </w:rPr>
              <w:t xml:space="preserve">, </w:t>
            </w:r>
            <w:proofErr w:type="spellStart"/>
            <w:r w:rsidR="00183D79" w:rsidRPr="00E26D64">
              <w:rPr>
                <w:lang w:val="en-US"/>
              </w:rPr>
              <w:t>inclusiv</w:t>
            </w:r>
            <w:proofErr w:type="spellEnd"/>
            <w:r w:rsidR="00183D79" w:rsidRPr="00E26D64">
              <w:rPr>
                <w:lang w:val="en-US"/>
              </w:rPr>
              <w:t xml:space="preserve"> </w:t>
            </w:r>
            <w:proofErr w:type="spellStart"/>
            <w:r w:rsidR="00183D79" w:rsidRPr="00E26D64">
              <w:rPr>
                <w:lang w:val="en-US"/>
              </w:rPr>
              <w:t>fundaţiile</w:t>
            </w:r>
            <w:proofErr w:type="spellEnd"/>
            <w:r w:rsidR="00183D79" w:rsidRPr="00E26D64">
              <w:rPr>
                <w:lang w:val="en-US"/>
              </w:rPr>
              <w:t xml:space="preserve"> </w:t>
            </w:r>
            <w:proofErr w:type="spellStart"/>
            <w:r w:rsidR="00183D79" w:rsidRPr="00E26D64">
              <w:rPr>
                <w:lang w:val="en-US"/>
              </w:rPr>
              <w:t>clădirii</w:t>
            </w:r>
            <w:proofErr w:type="spellEnd"/>
            <w:r w:rsidR="00183D79" w:rsidRPr="00E26D64">
              <w:rPr>
                <w:lang w:val="en-US"/>
              </w:rPr>
              <w:t>, su</w:t>
            </w:r>
            <w:r w:rsidR="00460653" w:rsidRPr="00E26D64">
              <w:rPr>
                <w:lang w:val="en-US"/>
              </w:rPr>
              <w:t xml:space="preserve">nt </w:t>
            </w:r>
            <w:proofErr w:type="spellStart"/>
            <w:r w:rsidR="00460653" w:rsidRPr="00E26D64">
              <w:rPr>
                <w:lang w:val="en-US"/>
              </w:rPr>
              <w:t>gata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a fi examinate. </w:t>
            </w:r>
            <w:proofErr w:type="spellStart"/>
            <w:r w:rsidR="00460653" w:rsidRPr="00E26D64">
              <w:rPr>
                <w:lang w:val="en-US"/>
              </w:rPr>
              <w:t>Responsabilul</w:t>
            </w:r>
            <w:proofErr w:type="spellEnd"/>
            <w:r w:rsidR="00460653" w:rsidRPr="00E26D64">
              <w:rPr>
                <w:lang w:val="en-US"/>
              </w:rPr>
              <w:t xml:space="preserve"> </w:t>
            </w:r>
            <w:proofErr w:type="spellStart"/>
            <w:r w:rsidR="00460653" w:rsidRPr="00E26D64">
              <w:rPr>
                <w:lang w:val="en-US"/>
              </w:rPr>
              <w:t>tehnic</w:t>
            </w:r>
            <w:proofErr w:type="spellEnd"/>
            <w:r w:rsidR="00460653" w:rsidRPr="00E26D64">
              <w:rPr>
                <w:lang w:val="en-US"/>
              </w:rPr>
              <w:t xml:space="preserve"> </w:t>
            </w:r>
            <w:proofErr w:type="spellStart"/>
            <w:r w:rsidR="00460653" w:rsidRPr="00E26D64">
              <w:rPr>
                <w:lang w:val="en-US"/>
              </w:rPr>
              <w:t>atestat</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proiectantul</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participa</w:t>
            </w:r>
            <w:proofErr w:type="spellEnd"/>
            <w:r w:rsidR="00460653" w:rsidRPr="00E26D64">
              <w:rPr>
                <w:lang w:val="en-US"/>
              </w:rPr>
              <w:t xml:space="preserve"> la </w:t>
            </w:r>
            <w:proofErr w:type="spellStart"/>
            <w:r w:rsidR="00460653" w:rsidRPr="00E26D64">
              <w:rPr>
                <w:lang w:val="en-US"/>
              </w:rPr>
              <w:t>examinarea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măsurarea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
          <w:p w14:paraId="78641E60"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8.6.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dezveli</w:t>
            </w:r>
            <w:proofErr w:type="spellEnd"/>
            <w:r w:rsidR="00460653" w:rsidRPr="00E26D64">
              <w:rPr>
                <w:lang w:val="en-US"/>
              </w:rPr>
              <w:t xml:space="preserve"> </w:t>
            </w:r>
            <w:proofErr w:type="spellStart"/>
            <w:r w:rsidR="00460653" w:rsidRPr="00E26D64">
              <w:rPr>
                <w:lang w:val="en-US"/>
              </w:rPr>
              <w:t>orice</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la </w:t>
            </w:r>
            <w:proofErr w:type="spellStart"/>
            <w:r w:rsidR="00460653" w:rsidRPr="00E26D64">
              <w:rPr>
                <w:lang w:val="en-US"/>
              </w:rPr>
              <w:t>dispoziţia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reface </w:t>
            </w:r>
            <w:proofErr w:type="spellStart"/>
            <w:r w:rsidR="00460653" w:rsidRPr="00E26D64">
              <w:rPr>
                <w:lang w:val="en-US"/>
              </w:rPr>
              <w:t>această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de </w:t>
            </w:r>
            <w:proofErr w:type="spellStart"/>
            <w:r w:rsidR="00460653" w:rsidRPr="00E26D64">
              <w:rPr>
                <w:lang w:val="en-US"/>
              </w:rPr>
              <w:t>lucrare</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constată</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au </w:t>
            </w:r>
            <w:proofErr w:type="spellStart"/>
            <w:r w:rsidR="00460653" w:rsidRPr="00E26D64">
              <w:rPr>
                <w:lang w:val="en-US"/>
              </w:rPr>
              <w:t>fost</w:t>
            </w:r>
            <w:proofErr w:type="spellEnd"/>
            <w:r w:rsidR="00460653" w:rsidRPr="00E26D64">
              <w:rPr>
                <w:lang w:val="en-US"/>
              </w:rPr>
              <w:t xml:space="preserve"> de </w:t>
            </w:r>
            <w:proofErr w:type="spellStart"/>
            <w:r w:rsidR="00460653" w:rsidRPr="00E26D64">
              <w:rPr>
                <w:lang w:val="en-US"/>
              </w:rPr>
              <w:t>calitate</w:t>
            </w:r>
            <w:proofErr w:type="spellEnd"/>
            <w:r w:rsidR="00460653" w:rsidRPr="00E26D64">
              <w:rPr>
                <w:lang w:val="en-US"/>
              </w:rPr>
              <w:t xml:space="preserve"> </w:t>
            </w:r>
            <w:proofErr w:type="spellStart"/>
            <w:r w:rsidR="00460653" w:rsidRPr="00E26D64">
              <w:rPr>
                <w:lang w:val="en-US"/>
              </w:rPr>
              <w:t>corespunzătoare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realizate</w:t>
            </w:r>
            <w:proofErr w:type="spellEnd"/>
            <w:r w:rsidR="00460653" w:rsidRPr="00E26D64">
              <w:rPr>
                <w:lang w:val="en-US"/>
              </w:rPr>
              <w:t xml:space="preserve"> conform </w:t>
            </w:r>
            <w:proofErr w:type="spellStart"/>
            <w:r w:rsidR="00460653" w:rsidRPr="00E26D64">
              <w:rPr>
                <w:lang w:val="en-US"/>
              </w:rPr>
              <w:t>documentaţiei</w:t>
            </w:r>
            <w:proofErr w:type="spellEnd"/>
            <w:r w:rsidR="00460653" w:rsidRPr="00E26D64">
              <w:rPr>
                <w:lang w:val="en-US"/>
              </w:rPr>
              <w:t xml:space="preserve"> de </w:t>
            </w:r>
            <w:proofErr w:type="spellStart"/>
            <w:r w:rsidR="00460653" w:rsidRPr="00E26D64">
              <w:rPr>
                <w:lang w:val="en-US"/>
              </w:rPr>
              <w:t>execuţie</w:t>
            </w:r>
            <w:proofErr w:type="spellEnd"/>
            <w:r w:rsidR="00460653" w:rsidRPr="00E26D64">
              <w:rPr>
                <w:lang w:val="en-US"/>
              </w:rPr>
              <w:t xml:space="preserve">, </w:t>
            </w:r>
            <w:proofErr w:type="spellStart"/>
            <w:r w:rsidR="00460653" w:rsidRPr="00E26D64">
              <w:rPr>
                <w:lang w:val="en-US"/>
              </w:rPr>
              <w:t>dezvelirea</w:t>
            </w:r>
            <w:proofErr w:type="spellEnd"/>
            <w:r w:rsidR="00460653" w:rsidRPr="00E26D64">
              <w:rPr>
                <w:lang w:val="en-US"/>
              </w:rPr>
              <w:t xml:space="preserve">, </w:t>
            </w:r>
            <w:proofErr w:type="spellStart"/>
            <w:r w:rsidR="00460653" w:rsidRPr="00E26D64">
              <w:rPr>
                <w:lang w:val="en-US"/>
              </w:rPr>
              <w:t>refacerea</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repararea</w:t>
            </w:r>
            <w:proofErr w:type="spellEnd"/>
            <w:r w:rsidR="00460653" w:rsidRPr="00E26D64">
              <w:rPr>
                <w:lang w:val="en-US"/>
              </w:rPr>
              <w:t xml:space="preserve"> </w:t>
            </w:r>
            <w:proofErr w:type="spellStart"/>
            <w:r w:rsidR="00460653" w:rsidRPr="00E26D64">
              <w:rPr>
                <w:lang w:val="en-US"/>
              </w:rPr>
              <w:t>vor</w:t>
            </w:r>
            <w:proofErr w:type="spellEnd"/>
            <w:r w:rsidR="0001066E" w:rsidRPr="00E26D64">
              <w:rPr>
                <w:lang w:val="en-US"/>
              </w:rPr>
              <w:t xml:space="preserve"> fi </w:t>
            </w:r>
            <w:proofErr w:type="spellStart"/>
            <w:r w:rsidR="0001066E" w:rsidRPr="00E26D64">
              <w:rPr>
                <w:lang w:val="en-US"/>
              </w:rPr>
              <w:t>suportate</w:t>
            </w:r>
            <w:proofErr w:type="spellEnd"/>
            <w:r w:rsidR="0001066E" w:rsidRPr="00E26D64">
              <w:rPr>
                <w:lang w:val="en-US"/>
              </w:rPr>
              <w:t xml:space="preserve"> de </w:t>
            </w:r>
            <w:proofErr w:type="spellStart"/>
            <w:r w:rsidR="0001066E" w:rsidRPr="00E26D64">
              <w:rPr>
                <w:lang w:val="en-US"/>
              </w:rPr>
              <w:t>Beneficiar</w:t>
            </w:r>
            <w:proofErr w:type="spellEnd"/>
            <w:r w:rsidR="0001066E" w:rsidRPr="00E26D64">
              <w:rPr>
                <w:lang w:val="en-US"/>
              </w:rPr>
              <w:t>,</w:t>
            </w:r>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contrar</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
          <w:p w14:paraId="33EE48C7" w14:textId="77777777" w:rsidR="00460653" w:rsidRPr="00E26D64"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8.7. </w:t>
            </w:r>
            <w:proofErr w:type="spellStart"/>
            <w:r w:rsidR="00460653" w:rsidRPr="00E26D64">
              <w:rPr>
                <w:lang w:val="en-US"/>
              </w:rPr>
              <w:t>Costurile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consumul</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cel</w:t>
            </w:r>
            <w:proofErr w:type="spellEnd"/>
            <w:r w:rsidR="00460653" w:rsidRPr="00E26D64">
              <w:rPr>
                <w:lang w:val="en-US"/>
              </w:rPr>
              <w:t xml:space="preserve"> al </w:t>
            </w:r>
            <w:proofErr w:type="spellStart"/>
            <w:r w:rsidR="00460653" w:rsidRPr="00E26D64">
              <w:rPr>
                <w:lang w:val="en-US"/>
              </w:rPr>
              <w:t>contoarelor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al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aparate</w:t>
            </w:r>
            <w:proofErr w:type="spellEnd"/>
            <w:r w:rsidR="00460653" w:rsidRPr="00E26D64">
              <w:rPr>
                <w:lang w:val="en-US"/>
              </w:rPr>
              <w:t xml:space="preserve"> de </w:t>
            </w:r>
            <w:proofErr w:type="spellStart"/>
            <w:r w:rsidR="00460653" w:rsidRPr="00E26D64">
              <w:rPr>
                <w:lang w:val="en-US"/>
              </w:rPr>
              <w:t>măsurat</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460653" w:rsidRPr="00E26D64">
              <w:rPr>
                <w:lang w:val="en-US"/>
              </w:rPr>
              <w:t>mai</w:t>
            </w:r>
            <w:proofErr w:type="spellEnd"/>
            <w:r w:rsidR="00460653" w:rsidRPr="00E26D64">
              <w:rPr>
                <w:lang w:val="en-US"/>
              </w:rPr>
              <w:t xml:space="preserve"> </w:t>
            </w:r>
            <w:proofErr w:type="spellStart"/>
            <w:r w:rsidR="00460653" w:rsidRPr="00E26D64">
              <w:rPr>
                <w:lang w:val="en-US"/>
              </w:rPr>
              <w:t>multor</w:t>
            </w:r>
            <w:proofErr w:type="spellEnd"/>
            <w:r w:rsidR="00460653" w:rsidRPr="00E26D64">
              <w:rPr>
                <w:lang w:val="en-US"/>
              </w:rPr>
              <w:t xml:space="preserve"> </w:t>
            </w:r>
            <w:proofErr w:type="spellStart"/>
            <w:r w:rsidR="00460653" w:rsidRPr="00E26D64">
              <w:rPr>
                <w:lang w:val="en-US"/>
              </w:rPr>
              <w:t>antreprenori</w:t>
            </w:r>
            <w:proofErr w:type="spellEnd"/>
            <w:r w:rsidR="00460653" w:rsidRPr="00E26D64">
              <w:rPr>
                <w:lang w:val="en-US"/>
              </w:rPr>
              <w:t xml:space="preserve">, </w:t>
            </w:r>
            <w:proofErr w:type="spellStart"/>
            <w:r w:rsidR="00460653" w:rsidRPr="00E26D64">
              <w:rPr>
                <w:lang w:val="en-US"/>
              </w:rPr>
              <w:t>costurile</w:t>
            </w:r>
            <w:proofErr w:type="spellEnd"/>
            <w:r w:rsidR="00460653" w:rsidRPr="00E26D64">
              <w:rPr>
                <w:lang w:val="en-US"/>
              </w:rPr>
              <w:t xml:space="preserve"> se </w:t>
            </w:r>
            <w:proofErr w:type="spellStart"/>
            <w:r w:rsidR="00460653" w:rsidRPr="00E26D64">
              <w:rPr>
                <w:lang w:val="en-US"/>
              </w:rPr>
              <w:t>suportă</w:t>
            </w:r>
            <w:proofErr w:type="spellEnd"/>
            <w:r w:rsidR="00460653" w:rsidRPr="00E26D64">
              <w:rPr>
                <w:lang w:val="en-US"/>
              </w:rPr>
              <w:t xml:space="preserve"> </w:t>
            </w:r>
            <w:proofErr w:type="spellStart"/>
            <w:r w:rsidR="00460653" w:rsidRPr="00E26D64">
              <w:rPr>
                <w:lang w:val="en-US"/>
              </w:rPr>
              <w:t>proporţional</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aceştia</w:t>
            </w:r>
            <w:proofErr w:type="spellEnd"/>
            <w:r w:rsidR="00460653" w:rsidRPr="00E26D64">
              <w:rPr>
                <w:lang w:val="en-US"/>
              </w:rPr>
              <w:t xml:space="preserve">. </w:t>
            </w:r>
          </w:p>
          <w:p w14:paraId="576AD687" w14:textId="656544AE" w:rsidR="00460653" w:rsidRDefault="00D05A94" w:rsidP="000538E4">
            <w:pPr>
              <w:pStyle w:val="af2"/>
              <w:numPr>
                <w:ilvl w:val="1"/>
                <w:numId w:val="10"/>
              </w:numPr>
              <w:tabs>
                <w:tab w:val="left" w:pos="284"/>
              </w:tabs>
              <w:spacing w:line="276" w:lineRule="auto"/>
              <w:ind w:left="0" w:hanging="425"/>
              <w:rPr>
                <w:lang w:val="en-US"/>
              </w:rPr>
            </w:pPr>
            <w:r w:rsidRPr="00E26D64">
              <w:rPr>
                <w:lang w:val="en-US"/>
              </w:rPr>
              <w:t xml:space="preserve">8.8.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afara </w:t>
            </w:r>
            <w:proofErr w:type="spellStart"/>
            <w:r w:rsidR="00460653" w:rsidRPr="00E26D64">
              <w:rPr>
                <w:lang w:val="en-US"/>
              </w:rPr>
              <w:t>celor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contract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w:t>
            </w:r>
            <w:proofErr w:type="spellStart"/>
            <w:r w:rsidR="00460653" w:rsidRPr="00E26D64">
              <w:rPr>
                <w:lang w:val="en-US"/>
              </w:rPr>
              <w:t>dis</w:t>
            </w:r>
            <w:r w:rsidR="00183D79" w:rsidRPr="00E26D64">
              <w:rPr>
                <w:lang w:val="en-US"/>
              </w:rPr>
              <w:t>poziţia</w:t>
            </w:r>
            <w:proofErr w:type="spellEnd"/>
            <w:r w:rsidR="00183D79" w:rsidRPr="00E26D64">
              <w:rPr>
                <w:lang w:val="en-US"/>
              </w:rPr>
              <w:t xml:space="preserve"> </w:t>
            </w:r>
            <w:proofErr w:type="spellStart"/>
            <w:r w:rsidR="00183D79" w:rsidRPr="00E26D64">
              <w:rPr>
                <w:lang w:val="en-US"/>
              </w:rPr>
              <w:t>Beneficiarului</w:t>
            </w:r>
            <w:proofErr w:type="spellEnd"/>
            <w:r w:rsidR="00183D79" w:rsidRPr="00E26D64">
              <w:rPr>
                <w:lang w:val="en-US"/>
              </w:rPr>
              <w:t xml:space="preserve">, precum </w:t>
            </w:r>
            <w:proofErr w:type="spellStart"/>
            <w:r w:rsidR="00183D79" w:rsidRPr="00E26D64">
              <w:rPr>
                <w:lang w:val="en-US"/>
              </w:rPr>
              <w:t>ș</w:t>
            </w:r>
            <w:r w:rsidR="00460653" w:rsidRPr="00E26D64">
              <w:rPr>
                <w:lang w:val="en-US"/>
              </w:rPr>
              <w:t>i</w:t>
            </w:r>
            <w:proofErr w:type="spellEnd"/>
            <w:r w:rsidR="00460653" w:rsidRPr="00E26D64">
              <w:rPr>
                <w:lang w:val="en-US"/>
              </w:rPr>
              <w:t xml:space="preserve"> </w:t>
            </w:r>
            <w:proofErr w:type="spellStart"/>
            <w:r w:rsidR="00460653" w:rsidRPr="00E26D64">
              <w:rPr>
                <w:lang w:val="en-US"/>
              </w:rPr>
              <w:t>cele</w:t>
            </w:r>
            <w:proofErr w:type="spellEnd"/>
            <w:r w:rsidR="00460653" w:rsidRPr="00E26D64">
              <w:rPr>
                <w:lang w:val="en-US"/>
              </w:rPr>
              <w:t xml:space="preserve"> care nu </w:t>
            </w:r>
            <w:proofErr w:type="spellStart"/>
            <w:r w:rsidR="00460653" w:rsidRPr="00E26D64">
              <w:rPr>
                <w:lang w:val="en-US"/>
              </w:rPr>
              <w:t>respectă</w:t>
            </w:r>
            <w:proofErr w:type="spellEnd"/>
            <w:r w:rsidR="00460653" w:rsidRPr="00E26D64">
              <w:rPr>
                <w:lang w:val="en-US"/>
              </w:rPr>
              <w:t xml:space="preserve">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fără</w:t>
            </w:r>
            <w:proofErr w:type="spellEnd"/>
            <w:r w:rsidR="00460653" w:rsidRPr="00E26D64">
              <w:rPr>
                <w:lang w:val="en-US"/>
              </w:rPr>
              <w:t xml:space="preserve"> a </w:t>
            </w:r>
            <w:proofErr w:type="spellStart"/>
            <w:r w:rsidR="00460653" w:rsidRPr="00E26D64">
              <w:rPr>
                <w:lang w:val="en-US"/>
              </w:rPr>
              <w:t>exista</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acest</w:t>
            </w:r>
            <w:proofErr w:type="spellEnd"/>
            <w:r w:rsidR="00460653" w:rsidRPr="00E26D64">
              <w:rPr>
                <w:lang w:val="en-US"/>
              </w:rPr>
              <w:t xml:space="preserve"> </w:t>
            </w:r>
            <w:proofErr w:type="spellStart"/>
            <w:r w:rsidR="00460653" w:rsidRPr="00E26D64">
              <w:rPr>
                <w:lang w:val="en-US"/>
              </w:rPr>
              <w:t>sens</w:t>
            </w:r>
            <w:proofErr w:type="spellEnd"/>
            <w:r w:rsidR="00460653" w:rsidRPr="00E26D64">
              <w:rPr>
                <w:lang w:val="en-US"/>
              </w:rPr>
              <w:t xml:space="preserve"> o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expresă</w:t>
            </w:r>
            <w:proofErr w:type="spellEnd"/>
            <w:r w:rsidR="00460653" w:rsidRPr="00E26D64">
              <w:rPr>
                <w:lang w:val="en-US"/>
              </w:rPr>
              <w:t xml:space="preserve"> a </w:t>
            </w:r>
            <w:proofErr w:type="spellStart"/>
            <w:r w:rsidR="00460653" w:rsidRPr="00E26D64">
              <w:rPr>
                <w:lang w:val="en-US"/>
              </w:rPr>
              <w:t>Beneficiarului</w:t>
            </w:r>
            <w:proofErr w:type="spellEnd"/>
            <w:r w:rsidR="00460653" w:rsidRPr="00E26D64">
              <w:rPr>
                <w:lang w:val="en-US"/>
              </w:rPr>
              <w:t xml:space="preserve">, nu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aceste</w:t>
            </w:r>
            <w:proofErr w:type="spellEnd"/>
            <w:r w:rsidR="00460653" w:rsidRPr="00E26D64">
              <w:rPr>
                <w:lang w:val="en-US"/>
              </w:rPr>
              <w:t xml:space="preserve"> </w:t>
            </w:r>
            <w:proofErr w:type="spellStart"/>
            <w:r w:rsidR="00460653" w:rsidRPr="00E26D64">
              <w:rPr>
                <w:lang w:val="en-US"/>
              </w:rPr>
              <w:t>lucrări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termenul</w:t>
            </w:r>
            <w:proofErr w:type="spellEnd"/>
            <w:r w:rsidR="00460653" w:rsidRPr="00E26D64">
              <w:rPr>
                <w:lang w:val="en-US"/>
              </w:rPr>
              <w:t xml:space="preserve"> </w:t>
            </w:r>
            <w:proofErr w:type="spellStart"/>
            <w:r w:rsidR="00460653" w:rsidRPr="00E26D64">
              <w:rPr>
                <w:lang w:val="en-US"/>
              </w:rPr>
              <w:t>stabilit</w:t>
            </w:r>
            <w:proofErr w:type="spellEnd"/>
            <w:r w:rsidR="00460653" w:rsidRPr="00E26D64">
              <w:rPr>
                <w:lang w:val="en-US"/>
              </w:rPr>
              <w:t xml:space="preserve"> cu </w:t>
            </w:r>
            <w:proofErr w:type="spellStart"/>
            <w:r w:rsidR="00460653" w:rsidRPr="00E26D64">
              <w:rPr>
                <w:lang w:val="en-US"/>
              </w:rPr>
              <w:t>Beneficiarul</w:t>
            </w:r>
            <w:proofErr w:type="spellEnd"/>
            <w:r w:rsidR="00460653" w:rsidRPr="00E26D64">
              <w:rPr>
                <w:lang w:val="en-US"/>
              </w:rPr>
              <w:t xml:space="preserve">. De </w:t>
            </w:r>
            <w:proofErr w:type="spellStart"/>
            <w:r w:rsidR="00460653" w:rsidRPr="00E26D64">
              <w:rPr>
                <w:lang w:val="en-US"/>
              </w:rPr>
              <w:t>asemenea</w:t>
            </w:r>
            <w:proofErr w:type="spellEnd"/>
            <w:r w:rsidR="00460653" w:rsidRPr="00E26D64">
              <w:rPr>
                <w:lang w:val="en-US"/>
              </w:rPr>
              <w:t xml:space="preserve">, </w:t>
            </w:r>
            <w:proofErr w:type="spellStart"/>
            <w:r w:rsidR="00460653" w:rsidRPr="00E26D64">
              <w:rPr>
                <w:lang w:val="en-US"/>
              </w:rPr>
              <w:t>el</w:t>
            </w:r>
            <w:proofErr w:type="spellEnd"/>
            <w:r w:rsidR="00460653" w:rsidRPr="00E26D64">
              <w:rPr>
                <w:lang w:val="en-US"/>
              </w:rPr>
              <w:t xml:space="preserve"> </w:t>
            </w:r>
            <w:proofErr w:type="spellStart"/>
            <w:r w:rsidR="00460653" w:rsidRPr="00E26D64">
              <w:rPr>
                <w:lang w:val="en-US"/>
              </w:rPr>
              <w:t>răspunde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faţa</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de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pagubele</w:t>
            </w:r>
            <w:proofErr w:type="spellEnd"/>
            <w:r w:rsidR="00460653" w:rsidRPr="00E26D64">
              <w:rPr>
                <w:lang w:val="en-US"/>
              </w:rPr>
              <w:t xml:space="preserve"> pe care le-a </w:t>
            </w:r>
            <w:proofErr w:type="spellStart"/>
            <w:r w:rsidR="00460653" w:rsidRPr="00E26D64">
              <w:rPr>
                <w:lang w:val="en-US"/>
              </w:rPr>
              <w:t>provocat</w:t>
            </w:r>
            <w:proofErr w:type="spellEnd"/>
            <w:r w:rsidR="00460653" w:rsidRPr="00E26D64">
              <w:rPr>
                <w:lang w:val="en-US"/>
              </w:rPr>
              <w:t xml:space="preserve"> </w:t>
            </w:r>
            <w:proofErr w:type="spellStart"/>
            <w:r w:rsidR="00460653" w:rsidRPr="00E26D64">
              <w:rPr>
                <w:lang w:val="en-US"/>
              </w:rPr>
              <w:t>acestuia</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respective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plătite</w:t>
            </w:r>
            <w:proofErr w:type="spellEnd"/>
            <w:r w:rsidR="00460653" w:rsidRPr="00E26D64">
              <w:rPr>
                <w:lang w:val="en-US"/>
              </w:rPr>
              <w:t xml:space="preserve"> </w:t>
            </w:r>
            <w:proofErr w:type="spellStart"/>
            <w:r w:rsidR="00460653" w:rsidRPr="00E26D64">
              <w:rPr>
                <w:lang w:val="en-US"/>
              </w:rPr>
              <w:t>Antreprenorului</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se </w:t>
            </w:r>
            <w:proofErr w:type="spellStart"/>
            <w:r w:rsidR="00460653" w:rsidRPr="00E26D64">
              <w:rPr>
                <w:lang w:val="en-US"/>
              </w:rPr>
              <w:t>dovedesc</w:t>
            </w:r>
            <w:proofErr w:type="spellEnd"/>
            <w:r w:rsidR="00460653" w:rsidRPr="00E26D64">
              <w:rPr>
                <w:lang w:val="en-US"/>
              </w:rPr>
              <w:t xml:space="preserve"> a fi </w:t>
            </w:r>
            <w:proofErr w:type="spellStart"/>
            <w:r w:rsidR="00460653" w:rsidRPr="00E26D64">
              <w:rPr>
                <w:lang w:val="en-US"/>
              </w:rPr>
              <w:t>necesare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se </w:t>
            </w:r>
            <w:proofErr w:type="spellStart"/>
            <w:r w:rsidR="00460653" w:rsidRPr="00E26D64">
              <w:rPr>
                <w:lang w:val="en-US"/>
              </w:rPr>
              <w:t>presupune</w:t>
            </w:r>
            <w:proofErr w:type="spellEnd"/>
            <w:r w:rsidR="00460653" w:rsidRPr="00E26D64">
              <w:rPr>
                <w:lang w:val="en-US"/>
              </w:rPr>
              <w:t xml:space="preserve"> </w:t>
            </w:r>
            <w:proofErr w:type="spellStart"/>
            <w:r w:rsidR="00460653" w:rsidRPr="00E26D64">
              <w:rPr>
                <w:lang w:val="en-US"/>
              </w:rPr>
              <w:t>că</w:t>
            </w:r>
            <w:proofErr w:type="spellEnd"/>
            <w:r w:rsidR="00460653" w:rsidRPr="00E26D64">
              <w:rPr>
                <w:lang w:val="en-US"/>
              </w:rPr>
              <w:t xml:space="preserve"> </w:t>
            </w:r>
            <w:proofErr w:type="spellStart"/>
            <w:r w:rsidR="00460653" w:rsidRPr="00E26D64">
              <w:rPr>
                <w:lang w:val="en-US"/>
              </w:rPr>
              <w:t>ele</w:t>
            </w:r>
            <w:proofErr w:type="spellEnd"/>
            <w:r w:rsidR="00460653" w:rsidRPr="00E26D64">
              <w:rPr>
                <w:lang w:val="en-US"/>
              </w:rPr>
              <w:t xml:space="preserve"> </w:t>
            </w:r>
            <w:proofErr w:type="spellStart"/>
            <w:r w:rsidR="00460653" w:rsidRPr="00E26D64">
              <w:rPr>
                <w:lang w:val="en-US"/>
              </w:rPr>
              <w:t>corespund</w:t>
            </w:r>
            <w:proofErr w:type="spellEnd"/>
            <w:r w:rsidR="00460653" w:rsidRPr="00E26D64">
              <w:rPr>
                <w:lang w:val="en-US"/>
              </w:rPr>
              <w:t xml:space="preserve"> </w:t>
            </w:r>
            <w:proofErr w:type="spellStart"/>
            <w:r w:rsidR="00460653" w:rsidRPr="00E26D64">
              <w:rPr>
                <w:lang w:val="en-US"/>
              </w:rPr>
              <w:t>voinţei</w:t>
            </w:r>
            <w:proofErr w:type="spellEnd"/>
            <w:r w:rsidR="00460653" w:rsidRPr="00E26D64">
              <w:rPr>
                <w:lang w:val="en-US"/>
              </w:rPr>
              <w:t xml:space="preserve"> </w:t>
            </w:r>
            <w:proofErr w:type="spellStart"/>
            <w:r w:rsidR="00460653" w:rsidRPr="00E26D64">
              <w:rPr>
                <w:lang w:val="en-US"/>
              </w:rPr>
              <w:t>Beneficiarului</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care </w:t>
            </w:r>
            <w:proofErr w:type="spellStart"/>
            <w:r w:rsidR="00460653" w:rsidRPr="00E26D64">
              <w:rPr>
                <w:lang w:val="en-US"/>
              </w:rPr>
              <w:t>caz</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notificate</w:t>
            </w:r>
            <w:proofErr w:type="spellEnd"/>
            <w:r w:rsidR="00460653" w:rsidRPr="00E26D64">
              <w:rPr>
                <w:lang w:val="en-US"/>
              </w:rPr>
              <w:t xml:space="preserve"> </w:t>
            </w:r>
            <w:proofErr w:type="spellStart"/>
            <w:r w:rsidR="00460653" w:rsidRPr="00E26D64">
              <w:rPr>
                <w:lang w:val="en-US"/>
              </w:rPr>
              <w:t>imediat</w:t>
            </w:r>
            <w:proofErr w:type="spellEnd"/>
            <w:r w:rsidR="00460653" w:rsidRPr="00E26D64">
              <w:rPr>
                <w:lang w:val="en-US"/>
              </w:rPr>
              <w:t xml:space="preserve">. </w:t>
            </w:r>
          </w:p>
          <w:p w14:paraId="7908BC2C" w14:textId="4691312B" w:rsidR="00C45103" w:rsidRDefault="00C45103" w:rsidP="000538E4">
            <w:pPr>
              <w:pStyle w:val="af2"/>
              <w:numPr>
                <w:ilvl w:val="1"/>
                <w:numId w:val="10"/>
              </w:numPr>
              <w:tabs>
                <w:tab w:val="left" w:pos="284"/>
              </w:tabs>
              <w:spacing w:line="276" w:lineRule="auto"/>
              <w:ind w:left="0" w:hanging="425"/>
              <w:rPr>
                <w:lang w:val="en-US"/>
              </w:rPr>
            </w:pPr>
            <w:r>
              <w:rPr>
                <w:lang w:val="en-US"/>
              </w:rPr>
              <w:t xml:space="preserve">8.9. </w:t>
            </w:r>
            <w:proofErr w:type="spellStart"/>
            <w:r>
              <w:rPr>
                <w:lang w:val="en-US"/>
              </w:rPr>
              <w:t>Lucr</w:t>
            </w:r>
            <w:proofErr w:type="spellEnd"/>
            <w:r>
              <w:rPr>
                <w:lang w:val="ro-MD"/>
              </w:rPr>
              <w:t xml:space="preserve">ările încep la comanda </w:t>
            </w:r>
            <w:proofErr w:type="spellStart"/>
            <w:r w:rsidRPr="00E26D64">
              <w:rPr>
                <w:lang w:val="en-US"/>
              </w:rPr>
              <w:t>Beneficiarului</w:t>
            </w:r>
            <w:proofErr w:type="spellEnd"/>
            <w:r>
              <w:rPr>
                <w:lang w:val="en-US"/>
              </w:rPr>
              <w:t xml:space="preserve">, conform </w:t>
            </w:r>
            <w:proofErr w:type="spellStart"/>
            <w:r>
              <w:rPr>
                <w:lang w:val="en-US"/>
              </w:rPr>
              <w:t>necesităților</w:t>
            </w:r>
            <w:proofErr w:type="spellEnd"/>
            <w:r>
              <w:rPr>
                <w:lang w:val="en-US"/>
              </w:rPr>
              <w:t xml:space="preserve"> </w:t>
            </w:r>
            <w:proofErr w:type="spellStart"/>
            <w:r>
              <w:rPr>
                <w:lang w:val="en-US"/>
              </w:rPr>
              <w:t>reale</w:t>
            </w:r>
            <w:proofErr w:type="spellEnd"/>
            <w:r>
              <w:rPr>
                <w:lang w:val="en-US"/>
              </w:rPr>
              <w:t xml:space="preserve"> în termen de 1-2 </w:t>
            </w:r>
            <w:proofErr w:type="spellStart"/>
            <w:r>
              <w:rPr>
                <w:lang w:val="en-US"/>
              </w:rPr>
              <w:t>zile</w:t>
            </w:r>
            <w:proofErr w:type="spellEnd"/>
            <w:r>
              <w:rPr>
                <w:lang w:val="en-US"/>
              </w:rPr>
              <w:t xml:space="preserve"> din data </w:t>
            </w:r>
            <w:proofErr w:type="spellStart"/>
            <w:r>
              <w:rPr>
                <w:lang w:val="en-US"/>
              </w:rPr>
              <w:t>înaintării</w:t>
            </w:r>
            <w:proofErr w:type="spellEnd"/>
            <w:r>
              <w:rPr>
                <w:lang w:val="en-US"/>
              </w:rPr>
              <w:t xml:space="preserve"> </w:t>
            </w:r>
            <w:proofErr w:type="spellStart"/>
            <w:r>
              <w:rPr>
                <w:lang w:val="en-US"/>
              </w:rPr>
              <w:t>comenzii</w:t>
            </w:r>
            <w:proofErr w:type="spellEnd"/>
            <w:r>
              <w:rPr>
                <w:lang w:val="en-US"/>
              </w:rPr>
              <w:t>.</w:t>
            </w:r>
          </w:p>
          <w:p w14:paraId="0F7D7213" w14:textId="7C9DDC45" w:rsidR="00460653" w:rsidRPr="00E26D64" w:rsidRDefault="00460653" w:rsidP="00196AB4">
            <w:pPr>
              <w:pStyle w:val="af2"/>
              <w:tabs>
                <w:tab w:val="left" w:pos="284"/>
                <w:tab w:val="left" w:pos="426"/>
              </w:tabs>
              <w:spacing w:line="276" w:lineRule="auto"/>
              <w:ind w:firstLine="0"/>
              <w:rPr>
                <w:lang w:val="en-US"/>
              </w:rPr>
            </w:pPr>
          </w:p>
          <w:p w14:paraId="5A8DF6C0" w14:textId="1A4BEB65" w:rsidR="00460653" w:rsidRPr="00B91634" w:rsidRDefault="00D83EE1" w:rsidP="000538E4">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BC01467" w14:textId="7B2B0D29" w:rsidR="004F2E5C" w:rsidRPr="0007285C" w:rsidRDefault="00D83EE1" w:rsidP="004F2E5C">
            <w:pPr>
              <w:ind w:left="360" w:hanging="360"/>
              <w:rPr>
                <w:bCs/>
                <w:lang w:eastAsia="ru-RU"/>
              </w:rPr>
            </w:pPr>
            <w:r w:rsidRPr="004F2E5C">
              <w:t xml:space="preserve">9.1. </w:t>
            </w:r>
            <w:r w:rsidR="00460653" w:rsidRPr="004F2E5C">
              <w:t>Perioada de garanţie pentru lucrări</w:t>
            </w:r>
            <w:r w:rsidR="004144A9" w:rsidRPr="004F2E5C">
              <w:t xml:space="preserve"> </w:t>
            </w:r>
            <w:r w:rsidR="00460653" w:rsidRPr="004F2E5C">
              <w:t xml:space="preserve">este </w:t>
            </w:r>
            <w:r w:rsidR="00B91634">
              <w:rPr>
                <w:noProof w:val="0"/>
                <w:lang w:eastAsia="ru-RU"/>
              </w:rPr>
              <w:t xml:space="preserve">va fi de </w:t>
            </w:r>
            <w:r w:rsidR="00F245D4">
              <w:rPr>
                <w:noProof w:val="0"/>
                <w:lang w:eastAsia="ru-RU"/>
              </w:rPr>
              <w:t>24 luni</w:t>
            </w:r>
            <w:r w:rsidR="004F2E5C" w:rsidRPr="0007285C">
              <w:rPr>
                <w:bCs/>
                <w:lang w:eastAsia="ru-RU"/>
              </w:rPr>
              <w:t>, din data recepției finale.</w:t>
            </w:r>
          </w:p>
          <w:p w14:paraId="1CEFAD7D" w14:textId="7B7B50A3" w:rsidR="00460653" w:rsidRPr="00E26D64" w:rsidRDefault="00D83EE1" w:rsidP="000538E4">
            <w:pPr>
              <w:pStyle w:val="af2"/>
              <w:numPr>
                <w:ilvl w:val="1"/>
                <w:numId w:val="10"/>
              </w:numPr>
              <w:tabs>
                <w:tab w:val="left" w:pos="567"/>
              </w:tabs>
              <w:spacing w:line="276" w:lineRule="auto"/>
              <w:ind w:left="0" w:hanging="567"/>
              <w:rPr>
                <w:lang w:val="en-US"/>
              </w:rPr>
            </w:pPr>
            <w:r w:rsidRPr="00E26D64">
              <w:rPr>
                <w:lang w:val="en-US"/>
              </w:rPr>
              <w:t xml:space="preserve">9.2.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Pr="00E26D64">
              <w:rPr>
                <w:lang w:val="en-US"/>
              </w:rPr>
              <w:t>începe</w:t>
            </w:r>
            <w:proofErr w:type="spellEnd"/>
            <w:r w:rsidR="00460653" w:rsidRPr="00E26D64">
              <w:rPr>
                <w:lang w:val="en-US"/>
              </w:rPr>
              <w:t xml:space="preserve"> de la data </w:t>
            </w:r>
            <w:proofErr w:type="spellStart"/>
            <w:r w:rsidR="00460653" w:rsidRPr="00E26D64">
              <w:rPr>
                <w:lang w:val="en-US"/>
              </w:rPr>
              <w:t>recepţiei</w:t>
            </w:r>
            <w:proofErr w:type="spellEnd"/>
            <w:r w:rsidR="00460653" w:rsidRPr="00E26D64">
              <w:rPr>
                <w:lang w:val="en-US"/>
              </w:rPr>
              <w:t xml:space="preserve"> la </w:t>
            </w:r>
            <w:proofErr w:type="spellStart"/>
            <w:r w:rsidR="00460653" w:rsidRPr="00E26D64">
              <w:rPr>
                <w:lang w:val="en-US"/>
              </w:rPr>
              <w:t>terminarea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şi</w:t>
            </w:r>
            <w:proofErr w:type="spellEnd"/>
            <w:r w:rsidR="00BC7914" w:rsidRPr="00E26D64">
              <w:rPr>
                <w:lang w:val="en-US"/>
              </w:rPr>
              <w:t xml:space="preserve"> </w:t>
            </w:r>
            <w:proofErr w:type="spellStart"/>
            <w:r w:rsidR="00460653" w:rsidRPr="00E26D64">
              <w:rPr>
                <w:lang w:val="en-US"/>
              </w:rPr>
              <w:t>p</w:t>
            </w:r>
            <w:r w:rsidRPr="00E26D64">
              <w:rPr>
                <w:lang w:val="en-US"/>
              </w:rPr>
              <w:t>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expirarea</w:t>
            </w:r>
            <w:proofErr w:type="spellEnd"/>
            <w:r w:rsidR="00460653" w:rsidRPr="00E26D64">
              <w:rPr>
                <w:lang w:val="en-US"/>
              </w:rPr>
              <w:t xml:space="preserve"> </w:t>
            </w:r>
            <w:proofErr w:type="spellStart"/>
            <w:r w:rsidR="00D379F6" w:rsidRPr="00E26D64">
              <w:rPr>
                <w:lang w:val="en-US"/>
              </w:rPr>
              <w:t>termenului</w:t>
            </w:r>
            <w:proofErr w:type="spellEnd"/>
            <w:r w:rsidR="00D379F6" w:rsidRPr="00E26D64">
              <w:rPr>
                <w:lang w:val="en-US"/>
              </w:rPr>
              <w:t xml:space="preserve"> </w:t>
            </w:r>
            <w:proofErr w:type="spellStart"/>
            <w:r w:rsidR="00D379F6" w:rsidRPr="00E26D64">
              <w:rPr>
                <w:lang w:val="en-US"/>
              </w:rPr>
              <w:t>prevăzut</w:t>
            </w:r>
            <w:proofErr w:type="spellEnd"/>
            <w:r w:rsidR="00D379F6" w:rsidRPr="00E26D64">
              <w:rPr>
                <w:lang w:val="en-US"/>
              </w:rPr>
              <w:t xml:space="preserve"> la </w:t>
            </w:r>
            <w:proofErr w:type="spellStart"/>
            <w:r w:rsidR="00D379F6" w:rsidRPr="00E26D64">
              <w:rPr>
                <w:lang w:val="en-US"/>
              </w:rPr>
              <w:t>punctul</w:t>
            </w:r>
            <w:proofErr w:type="spellEnd"/>
            <w:r w:rsidR="00D379F6" w:rsidRPr="00E26D64">
              <w:rPr>
                <w:lang w:val="en-US"/>
              </w:rPr>
              <w:t xml:space="preserve"> 9</w:t>
            </w:r>
            <w:r w:rsidR="00460653" w:rsidRPr="00E26D64">
              <w:rPr>
                <w:lang w:val="en-US"/>
              </w:rPr>
              <w:t xml:space="preserve">.1 din </w:t>
            </w:r>
            <w:proofErr w:type="spellStart"/>
            <w:r w:rsidR="00460653" w:rsidRPr="00E26D64">
              <w:rPr>
                <w:lang w:val="en-US"/>
              </w:rPr>
              <w:t>prezentul</w:t>
            </w:r>
            <w:proofErr w:type="spellEnd"/>
            <w:r w:rsidR="00460653" w:rsidRPr="00E26D64">
              <w:rPr>
                <w:lang w:val="en-US"/>
              </w:rPr>
              <w:t xml:space="preserve"> </w:t>
            </w:r>
            <w:r w:rsidR="0001066E" w:rsidRPr="00E26D64">
              <w:rPr>
                <w:lang w:val="en-US"/>
              </w:rPr>
              <w:t>capitol</w:t>
            </w:r>
            <w:r w:rsidR="00460653" w:rsidRPr="00E26D64">
              <w:rPr>
                <w:lang w:val="en-US"/>
              </w:rPr>
              <w:t xml:space="preserve">. </w:t>
            </w:r>
          </w:p>
          <w:p w14:paraId="31DF6482" w14:textId="4FC64B8E" w:rsidR="00460653" w:rsidRDefault="00D83EE1" w:rsidP="000538E4">
            <w:pPr>
              <w:pStyle w:val="af2"/>
              <w:numPr>
                <w:ilvl w:val="1"/>
                <w:numId w:val="10"/>
              </w:numPr>
              <w:tabs>
                <w:tab w:val="left" w:pos="567"/>
              </w:tabs>
              <w:spacing w:line="276" w:lineRule="auto"/>
              <w:ind w:left="0" w:hanging="567"/>
              <w:rPr>
                <w:lang w:val="en-US"/>
              </w:rPr>
            </w:pPr>
            <w:r w:rsidRPr="00E26D64">
              <w:rPr>
                <w:lang w:val="en-US"/>
              </w:rPr>
              <w:t xml:space="preserve">9.3. </w:t>
            </w:r>
            <w:proofErr w:type="spellStart"/>
            <w:r w:rsidR="00460653" w:rsidRPr="00E26D64">
              <w:rPr>
                <w:lang w:val="en-US"/>
              </w:rPr>
              <w:t>Antreprenorul</w:t>
            </w:r>
            <w:proofErr w:type="spellEnd"/>
            <w:r w:rsidR="00460653" w:rsidRPr="00E26D64">
              <w:rPr>
                <w:lang w:val="en-US"/>
              </w:rPr>
              <w:t xml:space="preserve"> are </w:t>
            </w:r>
            <w:proofErr w:type="spellStart"/>
            <w:r w:rsidR="00460653" w:rsidRPr="00E26D64">
              <w:rPr>
                <w:lang w:val="en-US"/>
              </w:rPr>
              <w:t>obligaţia</w:t>
            </w:r>
            <w:proofErr w:type="spellEnd"/>
            <w:r w:rsidR="00460653" w:rsidRPr="00E26D64">
              <w:rPr>
                <w:lang w:val="en-US"/>
              </w:rPr>
              <w:t xml:space="preserve"> ca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perioada</w:t>
            </w:r>
            <w:proofErr w:type="spellEnd"/>
            <w:r w:rsidR="00460653" w:rsidRPr="00E26D64">
              <w:rPr>
                <w:lang w:val="en-US"/>
              </w:rPr>
              <w:t xml:space="preserve"> de </w:t>
            </w:r>
            <w:proofErr w:type="spellStart"/>
            <w:r w:rsidR="00460653" w:rsidRPr="00E26D64">
              <w:rPr>
                <w:lang w:val="en-US"/>
              </w:rPr>
              <w:t>garanţie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înlăture</w:t>
            </w:r>
            <w:proofErr w:type="spellEnd"/>
            <w:r w:rsidR="00460653" w:rsidRPr="00E26D64">
              <w:rPr>
                <w:lang w:val="en-US"/>
              </w:rPr>
              <w:t xml:space="preserve"> </w:t>
            </w:r>
            <w:proofErr w:type="spellStart"/>
            <w:r w:rsidR="00460653" w:rsidRPr="00E26D64">
              <w:rPr>
                <w:lang w:val="en-US"/>
              </w:rPr>
              <w:t>toate</w:t>
            </w:r>
            <w:proofErr w:type="spellEnd"/>
            <w:r w:rsidR="00460653" w:rsidRPr="00E26D64">
              <w:rPr>
                <w:lang w:val="en-US"/>
              </w:rPr>
              <w:t xml:space="preserve"> </w:t>
            </w:r>
            <w:proofErr w:type="spellStart"/>
            <w:r w:rsidR="00460653" w:rsidRPr="00E26D64">
              <w:rPr>
                <w:lang w:val="en-US"/>
              </w:rPr>
              <w:t>defecţiunile</w:t>
            </w:r>
            <w:proofErr w:type="spellEnd"/>
            <w:r w:rsidR="00460653" w:rsidRPr="00E26D64">
              <w:rPr>
                <w:lang w:val="en-US"/>
              </w:rPr>
              <w:t xml:space="preserve"> </w:t>
            </w:r>
            <w:proofErr w:type="spellStart"/>
            <w:r w:rsidR="00460653" w:rsidRPr="00E26D64">
              <w:rPr>
                <w:lang w:val="en-US"/>
              </w:rPr>
              <w:t>ce</w:t>
            </w:r>
            <w:proofErr w:type="spellEnd"/>
            <w:r w:rsidR="00460653" w:rsidRPr="00E26D64">
              <w:rPr>
                <w:lang w:val="en-US"/>
              </w:rPr>
              <w:t xml:space="preserve"> </w:t>
            </w:r>
            <w:proofErr w:type="spellStart"/>
            <w:r w:rsidR="00460653" w:rsidRPr="00E26D64">
              <w:rPr>
                <w:lang w:val="en-US"/>
              </w:rPr>
              <w:t>ţin</w:t>
            </w:r>
            <w:proofErr w:type="spellEnd"/>
            <w:r w:rsidR="00460653" w:rsidRPr="00E26D64">
              <w:rPr>
                <w:lang w:val="en-US"/>
              </w:rPr>
              <w:t xml:space="preserve"> de </w:t>
            </w:r>
            <w:proofErr w:type="spellStart"/>
            <w:r w:rsidR="00460653" w:rsidRPr="00E26D64">
              <w:rPr>
                <w:lang w:val="en-US"/>
              </w:rPr>
              <w:t>nerespectarea</w:t>
            </w:r>
            <w:proofErr w:type="spellEnd"/>
            <w:r w:rsidR="00460653" w:rsidRPr="00E26D64">
              <w:rPr>
                <w:lang w:val="en-US"/>
              </w:rPr>
              <w:t xml:space="preserve"> </w:t>
            </w:r>
            <w:proofErr w:type="spellStart"/>
            <w:r w:rsidR="00460653" w:rsidRPr="00E26D64">
              <w:rPr>
                <w:lang w:val="en-US"/>
              </w:rPr>
              <w:t>clauzelor</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r w:rsidRPr="00E26D64">
              <w:rPr>
                <w:lang w:val="en-US"/>
              </w:rPr>
              <w:t xml:space="preserve">din </w:t>
            </w:r>
            <w:proofErr w:type="spellStart"/>
            <w:r w:rsidRPr="00E26D64">
              <w:rPr>
                <w:lang w:val="en-US"/>
              </w:rPr>
              <w:t>cont</w:t>
            </w:r>
            <w:proofErr w:type="spellEnd"/>
            <w:r w:rsidRPr="00E26D64">
              <w:rPr>
                <w:lang w:val="en-US"/>
              </w:rPr>
              <w:t xml:space="preserve"> </w:t>
            </w:r>
            <w:proofErr w:type="spellStart"/>
            <w:r w:rsidRPr="00E26D64">
              <w:rPr>
                <w:lang w:val="en-US"/>
              </w:rPr>
              <w:t>propriu</w:t>
            </w:r>
            <w:proofErr w:type="spellEnd"/>
            <w:r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urma</w:t>
            </w:r>
            <w:proofErr w:type="spellEnd"/>
            <w:r w:rsidR="00460653" w:rsidRPr="00E26D64">
              <w:rPr>
                <w:lang w:val="en-US"/>
              </w:rPr>
              <w:t xml:space="preserve">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notificări</w:t>
            </w:r>
            <w:proofErr w:type="spellEnd"/>
            <w:r w:rsidR="00460653" w:rsidRPr="00E26D64">
              <w:rPr>
                <w:lang w:val="en-US"/>
              </w:rPr>
              <w:t xml:space="preserve"> </w:t>
            </w:r>
            <w:proofErr w:type="spellStart"/>
            <w:r w:rsidR="00460653" w:rsidRPr="00E26D64">
              <w:rPr>
                <w:lang w:val="en-US"/>
              </w:rPr>
              <w:t>transmise</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
          <w:p w14:paraId="054D6B98" w14:textId="77777777" w:rsidR="00826750" w:rsidRPr="00E26D64" w:rsidRDefault="00826750" w:rsidP="000538E4">
            <w:pPr>
              <w:pStyle w:val="af2"/>
              <w:numPr>
                <w:ilvl w:val="1"/>
                <w:numId w:val="10"/>
              </w:numPr>
              <w:tabs>
                <w:tab w:val="left" w:pos="567"/>
              </w:tabs>
              <w:spacing w:line="276" w:lineRule="auto"/>
              <w:ind w:left="0" w:hanging="567"/>
              <w:rPr>
                <w:lang w:val="en-US"/>
              </w:rPr>
            </w:pPr>
          </w:p>
          <w:p w14:paraId="74A59756" w14:textId="20671DC2" w:rsidR="00460653" w:rsidRPr="00B91634" w:rsidRDefault="00D53233" w:rsidP="000538E4">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431E9F25" w:rsidR="00460653" w:rsidRPr="00E26D64" w:rsidRDefault="00292A0A" w:rsidP="000538E4">
            <w:pPr>
              <w:pStyle w:val="af2"/>
              <w:numPr>
                <w:ilvl w:val="1"/>
                <w:numId w:val="10"/>
              </w:numPr>
              <w:tabs>
                <w:tab w:val="left" w:pos="567"/>
              </w:tabs>
              <w:spacing w:line="276" w:lineRule="auto"/>
              <w:ind w:left="0" w:hanging="567"/>
              <w:rPr>
                <w:lang w:val="en-US"/>
              </w:rPr>
            </w:pPr>
            <w:r>
              <w:rPr>
                <w:lang w:val="en-US"/>
              </w:rPr>
              <w:lastRenderedPageBreak/>
              <w:t>10.</w:t>
            </w:r>
            <w:r w:rsidR="00C45103">
              <w:rPr>
                <w:lang w:val="en-US"/>
              </w:rPr>
              <w:t>1</w:t>
            </w:r>
            <w:r>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răspundere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neexecutarea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necorespunzătoare</w:t>
            </w:r>
            <w:proofErr w:type="spellEnd"/>
            <w:r w:rsidR="00460653" w:rsidRPr="00E26D64">
              <w:rPr>
                <w:lang w:val="en-US"/>
              </w:rPr>
              <w:t xml:space="preserve"> a </w:t>
            </w:r>
            <w:proofErr w:type="spellStart"/>
            <w:r w:rsidR="00460653" w:rsidRPr="00E26D64">
              <w:rPr>
                <w:lang w:val="en-US"/>
              </w:rPr>
              <w:t>obligaţiilor</w:t>
            </w:r>
            <w:proofErr w:type="spellEnd"/>
            <w:r w:rsidR="00460653" w:rsidRPr="00E26D64">
              <w:rPr>
                <w:lang w:val="en-US"/>
              </w:rPr>
              <w:t xml:space="preserve">  </w:t>
            </w:r>
            <w:proofErr w:type="spellStart"/>
            <w:r w:rsidR="00460653" w:rsidRPr="00E26D64">
              <w:rPr>
                <w:lang w:val="en-US"/>
              </w:rPr>
              <w:t>prevăzute</w:t>
            </w:r>
            <w:proofErr w:type="spellEnd"/>
            <w:r w:rsidR="00460653" w:rsidRPr="00E26D64">
              <w:rPr>
                <w:lang w:val="en-US"/>
              </w:rPr>
              <w:t xml:space="preserve"> de </w:t>
            </w:r>
            <w:proofErr w:type="spellStart"/>
            <w:r w:rsidR="00460653" w:rsidRPr="00E26D64">
              <w:rPr>
                <w:lang w:val="en-US"/>
              </w:rPr>
              <w:t>prezentul</w:t>
            </w:r>
            <w:proofErr w:type="spellEnd"/>
            <w:r w:rsidR="00460653" w:rsidRPr="00E26D64">
              <w:rPr>
                <w:lang w:val="en-US"/>
              </w:rPr>
              <w:t xml:space="preserve"> contract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legislaţia</w:t>
            </w:r>
            <w:proofErr w:type="spellEnd"/>
            <w:r w:rsidR="00460653" w:rsidRPr="00E26D64">
              <w:rPr>
                <w:lang w:val="en-US"/>
              </w:rPr>
              <w:t xml:space="preserve">  </w:t>
            </w:r>
            <w:proofErr w:type="spellStart"/>
            <w:r w:rsidR="00460653" w:rsidRPr="00E26D64">
              <w:rPr>
                <w:lang w:val="en-US"/>
              </w:rPr>
              <w:t>Republicii</w:t>
            </w:r>
            <w:proofErr w:type="spellEnd"/>
            <w:r w:rsidR="00460653" w:rsidRPr="00E26D64">
              <w:rPr>
                <w:lang w:val="en-US"/>
              </w:rPr>
              <w:t xml:space="preserve"> Moldova.</w:t>
            </w:r>
          </w:p>
          <w:p w14:paraId="476BB321" w14:textId="1442E9D5"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2</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legătură</w:t>
            </w:r>
            <w:proofErr w:type="spellEnd"/>
            <w:r w:rsidR="00460653" w:rsidRPr="00E26D64">
              <w:rPr>
                <w:lang w:val="en-US"/>
              </w:rPr>
              <w:t xml:space="preserve"> cu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de </w:t>
            </w:r>
            <w:proofErr w:type="spellStart"/>
            <w:r w:rsidR="00460653" w:rsidRPr="00E26D64">
              <w:rPr>
                <w:lang w:val="en-US"/>
              </w:rPr>
              <w:t>construcţii</w:t>
            </w:r>
            <w:proofErr w:type="spellEnd"/>
            <w:r w:rsidR="00460653" w:rsidRPr="00E26D64">
              <w:rPr>
                <w:lang w:val="en-US"/>
              </w:rPr>
              <w:t xml:space="preserve"> se produce o </w:t>
            </w:r>
            <w:proofErr w:type="spellStart"/>
            <w:r w:rsidR="00460653" w:rsidRPr="00E26D64">
              <w:rPr>
                <w:lang w:val="en-US"/>
              </w:rPr>
              <w:t>daună</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terţ</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stabilirea</w:t>
            </w:r>
            <w:proofErr w:type="spellEnd"/>
            <w:r w:rsidR="00460653" w:rsidRPr="00E26D64">
              <w:rPr>
                <w:lang w:val="en-US"/>
              </w:rPr>
              <w:t xml:space="preserve"> </w:t>
            </w:r>
            <w:proofErr w:type="spellStart"/>
            <w:r w:rsidR="00460653" w:rsidRPr="00E26D64">
              <w:rPr>
                <w:lang w:val="en-US"/>
              </w:rPr>
              <w:t>între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a </w:t>
            </w:r>
            <w:proofErr w:type="spellStart"/>
            <w:r w:rsidR="00460653" w:rsidRPr="00E26D64">
              <w:rPr>
                <w:lang w:val="en-US"/>
              </w:rPr>
              <w:t>cuantumului</w:t>
            </w:r>
            <w:proofErr w:type="spellEnd"/>
            <w:r w:rsidR="00460653" w:rsidRPr="00E26D64">
              <w:rPr>
                <w:lang w:val="en-US"/>
              </w:rPr>
              <w:t xml:space="preserve"> </w:t>
            </w:r>
            <w:proofErr w:type="spellStart"/>
            <w:r w:rsidR="00460653" w:rsidRPr="00E26D64">
              <w:rPr>
                <w:lang w:val="en-US"/>
              </w:rPr>
              <w:t>răspunderii</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dauna</w:t>
            </w:r>
            <w:proofErr w:type="spellEnd"/>
            <w:r w:rsidR="00460653" w:rsidRPr="00E26D64">
              <w:rPr>
                <w:lang w:val="en-US"/>
              </w:rPr>
              <w:t xml:space="preserve"> </w:t>
            </w:r>
            <w:proofErr w:type="spellStart"/>
            <w:r w:rsidR="00460653" w:rsidRPr="00E26D64">
              <w:rPr>
                <w:lang w:val="en-US"/>
              </w:rPr>
              <w:t>provocată</w:t>
            </w:r>
            <w:proofErr w:type="spellEnd"/>
            <w:r w:rsidR="00460653" w:rsidRPr="00E26D64">
              <w:rPr>
                <w:lang w:val="en-US"/>
              </w:rPr>
              <w:t xml:space="preserve"> se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ţine</w:t>
            </w:r>
            <w:proofErr w:type="spellEnd"/>
            <w:r w:rsidR="00460653" w:rsidRPr="00E26D64">
              <w:rPr>
                <w:lang w:val="en-US"/>
              </w:rPr>
              <w:t xml:space="preserve"> </w:t>
            </w:r>
            <w:proofErr w:type="spellStart"/>
            <w:r w:rsidR="00460653" w:rsidRPr="00E26D64">
              <w:rPr>
                <w:lang w:val="en-US"/>
              </w:rPr>
              <w:t>seama</w:t>
            </w:r>
            <w:proofErr w:type="spellEnd"/>
            <w:r w:rsidR="00460653" w:rsidRPr="00E26D64">
              <w:rPr>
                <w:lang w:val="en-US"/>
              </w:rPr>
              <w:t xml:space="preserve"> de </w:t>
            </w:r>
            <w:proofErr w:type="spellStart"/>
            <w:r w:rsidR="00460653" w:rsidRPr="00E26D64">
              <w:rPr>
                <w:lang w:val="en-US"/>
              </w:rPr>
              <w:t>gradul</w:t>
            </w:r>
            <w:proofErr w:type="spellEnd"/>
            <w:r w:rsidR="00460653" w:rsidRPr="00E26D64">
              <w:rPr>
                <w:lang w:val="en-US"/>
              </w:rPr>
              <w:t xml:space="preserve"> de </w:t>
            </w:r>
            <w:proofErr w:type="spellStart"/>
            <w:r w:rsidR="00460653" w:rsidRPr="00E26D64">
              <w:rPr>
                <w:lang w:val="en-US"/>
              </w:rPr>
              <w:t>vinovăţie</w:t>
            </w:r>
            <w:proofErr w:type="spellEnd"/>
            <w:r w:rsidR="00460653" w:rsidRPr="00E26D64">
              <w:rPr>
                <w:lang w:val="en-US"/>
              </w:rPr>
              <w:t xml:space="preserve"> a </w:t>
            </w:r>
            <w:proofErr w:type="spellStart"/>
            <w:r w:rsidR="00460653" w:rsidRPr="00E26D64">
              <w:rPr>
                <w:lang w:val="en-US"/>
              </w:rPr>
              <w:t>fiecărui</w:t>
            </w:r>
            <w:proofErr w:type="spellEnd"/>
            <w:r w:rsidR="00460653" w:rsidRPr="00E26D64">
              <w:rPr>
                <w:lang w:val="en-US"/>
              </w:rPr>
              <w:t xml:space="preserve"> </w:t>
            </w:r>
            <w:proofErr w:type="spellStart"/>
            <w:r w:rsidR="00460653" w:rsidRPr="00E26D64">
              <w:rPr>
                <w:lang w:val="en-US"/>
              </w:rPr>
              <w:t>partener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producerea</w:t>
            </w:r>
            <w:proofErr w:type="spellEnd"/>
            <w:r w:rsidR="00460653" w:rsidRPr="00E26D64">
              <w:rPr>
                <w:lang w:val="en-US"/>
              </w:rPr>
              <w:t xml:space="preserve"> </w:t>
            </w:r>
            <w:proofErr w:type="spellStart"/>
            <w:r w:rsidR="00460653" w:rsidRPr="00E26D64">
              <w:rPr>
                <w:lang w:val="en-US"/>
              </w:rPr>
              <w:t>acesteia</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clauzele</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 xml:space="preserve"> nu s-a </w:t>
            </w:r>
            <w:proofErr w:type="spellStart"/>
            <w:r w:rsidR="00460653" w:rsidRPr="00E26D64">
              <w:rPr>
                <w:lang w:val="en-US"/>
              </w:rPr>
              <w:t>prevăzut</w:t>
            </w:r>
            <w:proofErr w:type="spellEnd"/>
            <w:r w:rsidR="00460653" w:rsidRPr="00E26D64">
              <w:rPr>
                <w:lang w:val="en-US"/>
              </w:rPr>
              <w:t xml:space="preserve"> </w:t>
            </w:r>
            <w:proofErr w:type="spellStart"/>
            <w:r w:rsidR="00460653" w:rsidRPr="00E26D64">
              <w:rPr>
                <w:lang w:val="en-US"/>
              </w:rPr>
              <w:t>altfel</w:t>
            </w:r>
            <w:proofErr w:type="spellEnd"/>
            <w:r w:rsidR="00460653" w:rsidRPr="00E26D64">
              <w:rPr>
                <w:lang w:val="en-US"/>
              </w:rPr>
              <w:t xml:space="preserve">. </w:t>
            </w:r>
          </w:p>
          <w:p w14:paraId="09C3CC2A" w14:textId="3FF4B3C4"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3</w:t>
            </w:r>
            <w:r w:rsidRPr="00E26D64">
              <w:rPr>
                <w:lang w:val="en-US"/>
              </w:rPr>
              <w:t xml:space="preserve">. </w:t>
            </w:r>
            <w:proofErr w:type="spellStart"/>
            <w:r w:rsidR="00460653" w:rsidRPr="00E26D64">
              <w:rPr>
                <w:lang w:val="en-US"/>
              </w:rPr>
              <w:t>Membrii</w:t>
            </w:r>
            <w:proofErr w:type="spellEnd"/>
            <w:r w:rsidR="00460653" w:rsidRPr="00E26D64">
              <w:rPr>
                <w:lang w:val="en-US"/>
              </w:rPr>
              <w:t xml:space="preserve"> </w:t>
            </w:r>
            <w:proofErr w:type="spellStart"/>
            <w:r w:rsidR="00460653" w:rsidRPr="00E26D64">
              <w:rPr>
                <w:lang w:val="en-US"/>
              </w:rPr>
              <w:t>asocierii</w:t>
            </w:r>
            <w:proofErr w:type="spellEnd"/>
            <w:r w:rsidR="00460653" w:rsidRPr="00E26D64">
              <w:rPr>
                <w:lang w:val="en-US"/>
              </w:rPr>
              <w:t xml:space="preserve"> </w:t>
            </w:r>
            <w:proofErr w:type="spellStart"/>
            <w:r w:rsidR="00460653" w:rsidRPr="00E26D64">
              <w:rPr>
                <w:lang w:val="en-US"/>
              </w:rPr>
              <w:t>își</w:t>
            </w:r>
            <w:proofErr w:type="spellEnd"/>
            <w:r w:rsidR="00460653" w:rsidRPr="00E26D64">
              <w:rPr>
                <w:lang w:val="en-US"/>
              </w:rPr>
              <w:t xml:space="preserve"> </w:t>
            </w:r>
            <w:proofErr w:type="spellStart"/>
            <w:r w:rsidR="00460653" w:rsidRPr="00E26D64">
              <w:rPr>
                <w:lang w:val="en-US"/>
              </w:rPr>
              <w:t>păstrează</w:t>
            </w:r>
            <w:proofErr w:type="spellEnd"/>
            <w:r w:rsidR="00460653" w:rsidRPr="00E26D64">
              <w:rPr>
                <w:lang w:val="en-US"/>
              </w:rPr>
              <w:t xml:space="preserve"> </w:t>
            </w:r>
            <w:proofErr w:type="spellStart"/>
            <w:r w:rsidR="00460653" w:rsidRPr="00E26D64">
              <w:rPr>
                <w:lang w:val="en-US"/>
              </w:rPr>
              <w:t>individualitatea</w:t>
            </w:r>
            <w:proofErr w:type="spellEnd"/>
            <w:r w:rsidR="00460653" w:rsidRPr="00E26D64">
              <w:rPr>
                <w:lang w:val="en-US"/>
              </w:rPr>
              <w:t xml:space="preserve"> ca </w:t>
            </w:r>
            <w:proofErr w:type="spellStart"/>
            <w:r w:rsidR="00460653" w:rsidRPr="00E26D64">
              <w:rPr>
                <w:lang w:val="en-US"/>
              </w:rPr>
              <w:t>subiecți</w:t>
            </w:r>
            <w:proofErr w:type="spellEnd"/>
            <w:r w:rsidR="00460653" w:rsidRPr="00E26D64">
              <w:rPr>
                <w:lang w:val="en-US"/>
              </w:rPr>
              <w:t xml:space="preserve"> de </w:t>
            </w:r>
            <w:proofErr w:type="spellStart"/>
            <w:r w:rsidR="00460653" w:rsidRPr="00E26D64">
              <w:rPr>
                <w:lang w:val="en-US"/>
              </w:rPr>
              <w:t>drept</w:t>
            </w:r>
            <w:proofErr w:type="spellEnd"/>
            <w:r w:rsidR="00460653" w:rsidRPr="00E26D64">
              <w:rPr>
                <w:lang w:val="en-US"/>
              </w:rPr>
              <w:t xml:space="preserve">, </w:t>
            </w:r>
            <w:proofErr w:type="spellStart"/>
            <w:r w:rsidR="00460653" w:rsidRPr="00E26D64">
              <w:rPr>
                <w:lang w:val="en-US"/>
              </w:rPr>
              <w:t>însă</w:t>
            </w:r>
            <w:proofErr w:type="spellEnd"/>
            <w:r w:rsidR="00460653" w:rsidRPr="00E26D64">
              <w:rPr>
                <w:lang w:val="en-US"/>
              </w:rPr>
              <w:t xml:space="preserve"> sunt </w:t>
            </w:r>
            <w:proofErr w:type="spellStart"/>
            <w:r w:rsidR="00460653" w:rsidRPr="00E26D64">
              <w:rPr>
                <w:lang w:val="en-US"/>
              </w:rPr>
              <w:t>obligați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răspundă</w:t>
            </w:r>
            <w:proofErr w:type="spellEnd"/>
            <w:r w:rsidR="00460653" w:rsidRPr="00E26D64">
              <w:rPr>
                <w:lang w:val="en-US"/>
              </w:rPr>
              <w:t xml:space="preserve"> </w:t>
            </w:r>
            <w:proofErr w:type="spellStart"/>
            <w:r w:rsidR="00460653" w:rsidRPr="00E26D64">
              <w:rPr>
                <w:lang w:val="en-US"/>
              </w:rPr>
              <w:t>solidar</w:t>
            </w:r>
            <w:proofErr w:type="spellEnd"/>
            <w:r w:rsidR="00460653" w:rsidRPr="00E26D64">
              <w:rPr>
                <w:lang w:val="en-US"/>
              </w:rPr>
              <w:t xml:space="preserve"> </w:t>
            </w:r>
            <w:proofErr w:type="spellStart"/>
            <w:r w:rsidR="00460653" w:rsidRPr="00E26D64">
              <w:rPr>
                <w:lang w:val="en-US"/>
              </w:rPr>
              <w:t>față</w:t>
            </w:r>
            <w:proofErr w:type="spellEnd"/>
            <w:r w:rsidR="00460653" w:rsidRPr="00E26D64">
              <w:rPr>
                <w:lang w:val="en-US"/>
              </w:rPr>
              <w:t xml:space="preserve"> de </w:t>
            </w:r>
            <w:proofErr w:type="spellStart"/>
            <w:r w:rsidR="00460653" w:rsidRPr="00E26D64">
              <w:rPr>
                <w:lang w:val="en-US"/>
              </w:rPr>
              <w:t>autoritate</w:t>
            </w:r>
            <w:r w:rsidRPr="00E26D64">
              <w:rPr>
                <w:lang w:val="en-US"/>
              </w:rPr>
              <w:t>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modul</w:t>
            </w:r>
            <w:proofErr w:type="spellEnd"/>
            <w:r w:rsidR="00460653" w:rsidRPr="00E26D64">
              <w:rPr>
                <w:lang w:val="en-US"/>
              </w:rPr>
              <w:t xml:space="preserve"> de </w:t>
            </w:r>
            <w:proofErr w:type="spellStart"/>
            <w:r w:rsidR="00460653" w:rsidRPr="00E26D64">
              <w:rPr>
                <w:lang w:val="en-US"/>
              </w:rPr>
              <w:t>îndeplinire</w:t>
            </w:r>
            <w:proofErr w:type="spellEnd"/>
            <w:r w:rsidR="00460653" w:rsidRPr="00E26D64">
              <w:rPr>
                <w:lang w:val="en-US"/>
              </w:rPr>
              <w:t xml:space="preserve"> a </w:t>
            </w:r>
            <w:proofErr w:type="spellStart"/>
            <w:r w:rsidR="00460653" w:rsidRPr="00E26D64">
              <w:rPr>
                <w:lang w:val="en-US"/>
              </w:rPr>
              <w:t>obligațiilor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377C0C33" w14:textId="27EF5105"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4</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prejudiciul</w:t>
            </w:r>
            <w:proofErr w:type="spellEnd"/>
            <w:r w:rsidR="00460653" w:rsidRPr="00E26D64">
              <w:rPr>
                <w:lang w:val="en-US"/>
              </w:rPr>
              <w:t xml:space="preserve"> </w:t>
            </w:r>
            <w:proofErr w:type="spellStart"/>
            <w:r w:rsidR="00460653" w:rsidRPr="00E26D64">
              <w:rPr>
                <w:lang w:val="en-US"/>
              </w:rPr>
              <w:t>cauzat</w:t>
            </w:r>
            <w:proofErr w:type="spellEnd"/>
            <w:r w:rsidR="00460653" w:rsidRPr="00E26D64">
              <w:rPr>
                <w:lang w:val="en-US"/>
              </w:rPr>
              <w:t xml:space="preserve"> </w:t>
            </w:r>
            <w:proofErr w:type="spellStart"/>
            <w:r w:rsidR="00460653" w:rsidRPr="00E26D64">
              <w:rPr>
                <w:lang w:val="en-US"/>
              </w:rPr>
              <w:t>terţei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unei</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w:t>
            </w:r>
            <w:proofErr w:type="spellStart"/>
            <w:r w:rsidR="00460653" w:rsidRPr="00E26D64">
              <w:rPr>
                <w:lang w:val="en-US"/>
              </w:rPr>
              <w:t>dispuse</w:t>
            </w:r>
            <w:proofErr w:type="spellEnd"/>
            <w:r w:rsidR="00460653" w:rsidRPr="00E26D64">
              <w:rPr>
                <w:lang w:val="en-US"/>
              </w:rPr>
              <w:t xml:space="preserve"> de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forma </w:t>
            </w:r>
            <w:proofErr w:type="spellStart"/>
            <w:r w:rsidR="00460653" w:rsidRPr="00E26D64">
              <w:rPr>
                <w:lang w:val="en-US"/>
              </w:rPr>
              <w:t>în</w:t>
            </w:r>
            <w:proofErr w:type="spellEnd"/>
            <w:r w:rsidR="00460653" w:rsidRPr="00E26D64">
              <w:rPr>
                <w:lang w:val="en-US"/>
              </w:rPr>
              <w:t xml:space="preserve"> care a </w:t>
            </w:r>
            <w:proofErr w:type="spellStart"/>
            <w:r w:rsidR="00460653" w:rsidRPr="00E26D64">
              <w:rPr>
                <w:lang w:val="en-US"/>
              </w:rPr>
              <w:t>fost</w:t>
            </w:r>
            <w:proofErr w:type="spellEnd"/>
            <w:r w:rsidR="00460653" w:rsidRPr="00E26D64">
              <w:rPr>
                <w:lang w:val="en-US"/>
              </w:rPr>
              <w:t xml:space="preserve"> </w:t>
            </w:r>
            <w:proofErr w:type="spellStart"/>
            <w:r w:rsidR="00460653" w:rsidRPr="00E26D64">
              <w:rPr>
                <w:lang w:val="en-US"/>
              </w:rPr>
              <w:t>aplicată</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poartă</w:t>
            </w:r>
            <w:proofErr w:type="spellEnd"/>
            <w:r w:rsidR="00460653" w:rsidRPr="00E26D64">
              <w:rPr>
                <w:lang w:val="en-US"/>
              </w:rPr>
              <w:t xml:space="preserve"> </w:t>
            </w:r>
            <w:proofErr w:type="spellStart"/>
            <w:r w:rsidR="00460653" w:rsidRPr="00E26D64">
              <w:rPr>
                <w:lang w:val="en-US"/>
              </w:rPr>
              <w:t>singur</w:t>
            </w:r>
            <w:proofErr w:type="spellEnd"/>
            <w:r w:rsidR="00460653" w:rsidRPr="00E26D64">
              <w:rPr>
                <w:lang w:val="en-US"/>
              </w:rPr>
              <w:t xml:space="preserve"> </w:t>
            </w:r>
            <w:proofErr w:type="spellStart"/>
            <w:r w:rsidR="00460653" w:rsidRPr="00E26D64">
              <w:rPr>
                <w:lang w:val="en-US"/>
              </w:rPr>
              <w:t>răspunderea</w:t>
            </w:r>
            <w:proofErr w:type="spellEnd"/>
            <w:r w:rsidR="00460653" w:rsidRPr="00E26D64">
              <w:rPr>
                <w:lang w:val="en-US"/>
              </w:rPr>
              <w:t xml:space="preserve">, </w:t>
            </w:r>
            <w:proofErr w:type="spellStart"/>
            <w:r w:rsidR="00460653" w:rsidRPr="00E26D64">
              <w:rPr>
                <w:lang w:val="en-US"/>
              </w:rPr>
              <w:t>numai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l-a </w:t>
            </w:r>
            <w:proofErr w:type="spellStart"/>
            <w:r w:rsidR="00460653" w:rsidRPr="00E26D64">
              <w:rPr>
                <w:lang w:val="en-US"/>
              </w:rPr>
              <w:t>înştiinţat</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prealabil</w:t>
            </w:r>
            <w:proofErr w:type="spellEnd"/>
            <w:r w:rsidR="00460653" w:rsidRPr="00E26D64">
              <w:rPr>
                <w:lang w:val="en-US"/>
              </w:rPr>
              <w:t xml:space="preserve"> de </w:t>
            </w:r>
            <w:proofErr w:type="spellStart"/>
            <w:r w:rsidR="00460653" w:rsidRPr="00E26D64">
              <w:rPr>
                <w:lang w:val="en-US"/>
              </w:rPr>
              <w:t>pericolul</w:t>
            </w:r>
            <w:proofErr w:type="spellEnd"/>
            <w:r w:rsidR="00460653" w:rsidRPr="00E26D64">
              <w:rPr>
                <w:lang w:val="en-US"/>
              </w:rPr>
              <w:t xml:space="preserve"> </w:t>
            </w:r>
            <w:proofErr w:type="spellStart"/>
            <w:r w:rsidR="00460653" w:rsidRPr="00E26D64">
              <w:rPr>
                <w:lang w:val="en-US"/>
              </w:rPr>
              <w:t>legat</w:t>
            </w:r>
            <w:proofErr w:type="spellEnd"/>
            <w:r w:rsidR="00460653" w:rsidRPr="00E26D64">
              <w:rPr>
                <w:lang w:val="en-US"/>
              </w:rPr>
              <w:t xml:space="preserve"> de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dispoziţiei</w:t>
            </w:r>
            <w:proofErr w:type="spellEnd"/>
            <w:r w:rsidR="00460653" w:rsidRPr="00E26D64">
              <w:rPr>
                <w:lang w:val="en-US"/>
              </w:rPr>
              <w:t xml:space="preserve">. </w:t>
            </w:r>
          </w:p>
          <w:p w14:paraId="2CECC90F" w14:textId="66FFAC12"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5</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este</w:t>
            </w:r>
            <w:proofErr w:type="spellEnd"/>
            <w:r w:rsidR="00460653" w:rsidRPr="00E26D64">
              <w:rPr>
                <w:lang w:val="en-US"/>
              </w:rPr>
              <w:t xml:space="preserve"> </w:t>
            </w:r>
            <w:proofErr w:type="spellStart"/>
            <w:r w:rsidR="00460653" w:rsidRPr="00E26D64">
              <w:rPr>
                <w:lang w:val="en-US"/>
              </w:rPr>
              <w:t>obligat</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la </w:t>
            </w:r>
            <w:proofErr w:type="spellStart"/>
            <w:r w:rsidR="00460653" w:rsidRPr="00E26D64">
              <w:rPr>
                <w:lang w:val="en-US"/>
              </w:rPr>
              <w:t>plata</w:t>
            </w:r>
            <w:proofErr w:type="spellEnd"/>
            <w:r w:rsidR="00460653" w:rsidRPr="00E26D64">
              <w:rPr>
                <w:lang w:val="en-US"/>
              </w:rPr>
              <w:t xml:space="preserve"> </w:t>
            </w:r>
            <w:proofErr w:type="spellStart"/>
            <w:r w:rsidR="00460653" w:rsidRPr="00E26D64">
              <w:rPr>
                <w:lang w:val="en-US"/>
              </w:rPr>
              <w:t>daunelor</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încălcarea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deteriorarea</w:t>
            </w:r>
            <w:proofErr w:type="spellEnd"/>
            <w:r w:rsidR="00460653" w:rsidRPr="00E26D64">
              <w:rPr>
                <w:lang w:val="en-US"/>
              </w:rPr>
              <w:t xml:space="preserve"> </w:t>
            </w:r>
            <w:proofErr w:type="spellStart"/>
            <w:r w:rsidR="00460653" w:rsidRPr="00E26D64">
              <w:rPr>
                <w:lang w:val="en-US"/>
              </w:rPr>
              <w:t>drumurilor</w:t>
            </w:r>
            <w:proofErr w:type="spellEnd"/>
            <w:r w:rsidR="00460653" w:rsidRPr="00E26D64">
              <w:rPr>
                <w:lang w:val="en-US"/>
              </w:rPr>
              <w:t xml:space="preserve"> de </w:t>
            </w:r>
            <w:proofErr w:type="spellStart"/>
            <w:r w:rsidR="00460653" w:rsidRPr="00E26D64">
              <w:rPr>
                <w:lang w:val="en-US"/>
              </w:rPr>
              <w:t>acces</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reţelelor</w:t>
            </w:r>
            <w:proofErr w:type="spellEnd"/>
            <w:r w:rsidR="00460653" w:rsidRPr="00E26D64">
              <w:rPr>
                <w:lang w:val="en-US"/>
              </w:rPr>
              <w:t xml:space="preserve"> de </w:t>
            </w:r>
            <w:proofErr w:type="spellStart"/>
            <w:r w:rsidR="00460653" w:rsidRPr="00E26D64">
              <w:rPr>
                <w:lang w:val="en-US"/>
              </w:rPr>
              <w:t>utilităţi</w:t>
            </w:r>
            <w:proofErr w:type="spellEnd"/>
            <w:r w:rsidR="00460653" w:rsidRPr="00E26D64">
              <w:rPr>
                <w:lang w:val="en-US"/>
              </w:rPr>
              <w:t xml:space="preserve">, a </w:t>
            </w:r>
            <w:proofErr w:type="spellStart"/>
            <w:r w:rsidR="00460653" w:rsidRPr="00E26D64">
              <w:rPr>
                <w:lang w:val="en-US"/>
              </w:rPr>
              <w:t>terenurilor</w:t>
            </w:r>
            <w:proofErr w:type="spellEnd"/>
            <w:r w:rsidR="00460653" w:rsidRPr="00E26D64">
              <w:rPr>
                <w:lang w:val="en-US"/>
              </w:rPr>
              <w:t xml:space="preserve"> </w:t>
            </w:r>
            <w:proofErr w:type="spellStart"/>
            <w:r w:rsidR="00460653" w:rsidRPr="00E26D64">
              <w:rPr>
                <w:lang w:val="en-US"/>
              </w:rPr>
              <w:t>limitrofe</w:t>
            </w:r>
            <w:proofErr w:type="spellEnd"/>
            <w:r w:rsidR="00460653" w:rsidRPr="00E26D64">
              <w:rPr>
                <w:lang w:val="en-US"/>
              </w:rPr>
              <w:t xml:space="preserve"> </w:t>
            </w:r>
            <w:proofErr w:type="spellStart"/>
            <w:r w:rsidR="00460653" w:rsidRPr="00E26D64">
              <w:rPr>
                <w:lang w:val="en-US"/>
              </w:rPr>
              <w:t>prin</w:t>
            </w:r>
            <w:proofErr w:type="spellEnd"/>
            <w:r w:rsidR="00460653" w:rsidRPr="00E26D64">
              <w:rPr>
                <w:lang w:val="en-US"/>
              </w:rPr>
              <w:t xml:space="preserve"> </w:t>
            </w:r>
            <w:proofErr w:type="spellStart"/>
            <w:r w:rsidR="00460653" w:rsidRPr="00E26D64">
              <w:rPr>
                <w:lang w:val="en-US"/>
              </w:rPr>
              <w:t>depozitarea</w:t>
            </w:r>
            <w:proofErr w:type="spellEnd"/>
            <w:r w:rsidR="00460653" w:rsidRPr="00E26D64">
              <w:rPr>
                <w:lang w:val="en-US"/>
              </w:rPr>
              <w:t xml:space="preserve"> de </w:t>
            </w:r>
            <w:proofErr w:type="spellStart"/>
            <w:r w:rsidR="00460653" w:rsidRPr="00E26D64">
              <w:rPr>
                <w:lang w:val="en-US"/>
              </w:rPr>
              <w:t>pământ</w:t>
            </w:r>
            <w:proofErr w:type="spellEnd"/>
            <w:r w:rsidR="00460653" w:rsidRPr="00E26D64">
              <w:rPr>
                <w:lang w:val="en-US"/>
              </w:rPr>
              <w:t xml:space="preserve">, </w:t>
            </w:r>
            <w:proofErr w:type="spellStart"/>
            <w:r w:rsidR="00460653" w:rsidRPr="00E26D64">
              <w:rPr>
                <w:lang w:val="en-US"/>
              </w:rPr>
              <w:t>materiale</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w:t>
            </w:r>
            <w:proofErr w:type="spellEnd"/>
            <w:r w:rsidR="00460653" w:rsidRPr="00E26D64">
              <w:rPr>
                <w:lang w:val="en-US"/>
              </w:rPr>
              <w:t xml:space="preserve"> </w:t>
            </w:r>
            <w:proofErr w:type="spellStart"/>
            <w:r w:rsidR="00460653" w:rsidRPr="00E26D64">
              <w:rPr>
                <w:lang w:val="en-US"/>
              </w:rPr>
              <w:t>obiecte</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unor</w:t>
            </w:r>
            <w:proofErr w:type="spellEnd"/>
            <w:r w:rsidR="00460653" w:rsidRPr="00E26D64">
              <w:rPr>
                <w:lang w:val="en-US"/>
              </w:rPr>
              <w:t xml:space="preserve"> </w:t>
            </w:r>
            <w:proofErr w:type="spellStart"/>
            <w:r w:rsidR="00460653" w:rsidRPr="00E26D64">
              <w:rPr>
                <w:lang w:val="en-US"/>
              </w:rPr>
              <w:t>îngrădiri</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limitări</w:t>
            </w:r>
            <w:proofErr w:type="spellEnd"/>
            <w:r w:rsidR="00460653" w:rsidRPr="00E26D64">
              <w:rPr>
                <w:lang w:val="en-US"/>
              </w:rPr>
              <w:t xml:space="preserve"> din </w:t>
            </w:r>
            <w:proofErr w:type="spellStart"/>
            <w:r w:rsidR="00460653" w:rsidRPr="00E26D64">
              <w:rPr>
                <w:lang w:val="en-US"/>
              </w:rPr>
              <w:t>proprie</w:t>
            </w:r>
            <w:proofErr w:type="spellEnd"/>
            <w:r w:rsidR="00460653" w:rsidRPr="00E26D64">
              <w:rPr>
                <w:lang w:val="en-US"/>
              </w:rPr>
              <w:t xml:space="preserve"> </w:t>
            </w:r>
            <w:proofErr w:type="spellStart"/>
            <w:r w:rsidR="00460653" w:rsidRPr="00E26D64">
              <w:rPr>
                <w:lang w:val="en-US"/>
              </w:rPr>
              <w:t>vină</w:t>
            </w:r>
            <w:proofErr w:type="spellEnd"/>
            <w:r w:rsidR="00460653" w:rsidRPr="00E26D64">
              <w:rPr>
                <w:lang w:val="en-US"/>
              </w:rPr>
              <w:t xml:space="preserve">. </w:t>
            </w:r>
          </w:p>
          <w:p w14:paraId="12EA17B3" w14:textId="36DB1987"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6</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asigure</w:t>
            </w:r>
            <w:proofErr w:type="spellEnd"/>
            <w:r w:rsidR="00460653" w:rsidRPr="00E26D64">
              <w:rPr>
                <w:lang w:val="en-US"/>
              </w:rPr>
              <w:t xml:space="preserve"> </w:t>
            </w:r>
            <w:proofErr w:type="spellStart"/>
            <w:r w:rsidR="00460653" w:rsidRPr="00E26D64">
              <w:rPr>
                <w:lang w:val="en-US"/>
              </w:rPr>
              <w:t>lucrările</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dotările</w:t>
            </w:r>
            <w:proofErr w:type="spellEnd"/>
            <w:r w:rsidR="00460653" w:rsidRPr="00E26D64">
              <w:rPr>
                <w:lang w:val="en-US"/>
              </w:rPr>
              <w:t xml:space="preserve"> pe care le are la </w:t>
            </w:r>
            <w:proofErr w:type="spellStart"/>
            <w:r w:rsidR="00460653" w:rsidRPr="00E26D64">
              <w:rPr>
                <w:lang w:val="en-US"/>
              </w:rPr>
              <w:t>dispoziţie</w:t>
            </w:r>
            <w:proofErr w:type="spellEnd"/>
            <w:r w:rsidR="00460653" w:rsidRPr="00E26D64">
              <w:rPr>
                <w:lang w:val="en-US"/>
              </w:rPr>
              <w:t xml:space="preserve"> </w:t>
            </w:r>
            <w:proofErr w:type="spellStart"/>
            <w:r w:rsidR="00460653" w:rsidRPr="00E26D64">
              <w:rPr>
                <w:lang w:val="en-US"/>
              </w:rPr>
              <w:t>împotriva</w:t>
            </w:r>
            <w:proofErr w:type="spellEnd"/>
            <w:r w:rsidR="00460653" w:rsidRPr="00E26D64">
              <w:rPr>
                <w:lang w:val="en-US"/>
              </w:rPr>
              <w:t xml:space="preserve"> </w:t>
            </w:r>
            <w:proofErr w:type="spellStart"/>
            <w:r w:rsidR="00460653" w:rsidRPr="00E26D64">
              <w:rPr>
                <w:lang w:val="en-US"/>
              </w:rPr>
              <w:t>degradări</w:t>
            </w:r>
            <w:r w:rsidR="00183D79" w:rsidRPr="00E26D64">
              <w:rPr>
                <w:lang w:val="en-US"/>
              </w:rPr>
              <w:t>i</w:t>
            </w:r>
            <w:proofErr w:type="spellEnd"/>
            <w:r w:rsidR="00183D79" w:rsidRPr="00E26D64">
              <w:rPr>
                <w:lang w:val="en-US"/>
              </w:rPr>
              <w:t xml:space="preserve"> </w:t>
            </w:r>
            <w:proofErr w:type="spellStart"/>
            <w:r w:rsidR="00183D79" w:rsidRPr="00E26D64">
              <w:rPr>
                <w:lang w:val="en-US"/>
              </w:rPr>
              <w:t>şi</w:t>
            </w:r>
            <w:proofErr w:type="spellEnd"/>
            <w:r w:rsidR="00183D79" w:rsidRPr="00E26D64">
              <w:rPr>
                <w:lang w:val="en-US"/>
              </w:rPr>
              <w:t xml:space="preserve"> </w:t>
            </w:r>
            <w:proofErr w:type="spellStart"/>
            <w:r w:rsidR="00183D79" w:rsidRPr="00E26D64">
              <w:rPr>
                <w:lang w:val="en-US"/>
              </w:rPr>
              <w:t>furturilor</w:t>
            </w:r>
            <w:proofErr w:type="spellEnd"/>
            <w:r w:rsidR="00183D79" w:rsidRPr="00E26D64">
              <w:rPr>
                <w:lang w:val="en-US"/>
              </w:rPr>
              <w:t xml:space="preserve"> </w:t>
            </w:r>
            <w:proofErr w:type="spellStart"/>
            <w:r w:rsidR="00183D79" w:rsidRPr="00E26D64">
              <w:rPr>
                <w:lang w:val="en-US"/>
              </w:rPr>
              <w:t>pâ</w:t>
            </w:r>
            <w:r w:rsidR="00460653" w:rsidRPr="00E26D64">
              <w:rPr>
                <w:lang w:val="en-US"/>
              </w:rPr>
              <w:t>nă</w:t>
            </w:r>
            <w:proofErr w:type="spellEnd"/>
            <w:r w:rsidR="00460653" w:rsidRPr="00E26D64">
              <w:rPr>
                <w:lang w:val="en-US"/>
              </w:rPr>
              <w:t xml:space="preserve"> la </w:t>
            </w:r>
            <w:proofErr w:type="spellStart"/>
            <w:r w:rsidR="00460653" w:rsidRPr="00E26D64">
              <w:rPr>
                <w:lang w:val="en-US"/>
              </w:rPr>
              <w:t>predarea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El </w:t>
            </w:r>
            <w:proofErr w:type="spellStart"/>
            <w:r w:rsidR="00460653" w:rsidRPr="00E26D64">
              <w:rPr>
                <w:lang w:val="en-US"/>
              </w:rPr>
              <w:t>trebuie</w:t>
            </w:r>
            <w:proofErr w:type="spellEnd"/>
            <w:r w:rsidR="00460653" w:rsidRPr="00E26D64">
              <w:rPr>
                <w:lang w:val="en-US"/>
              </w:rPr>
              <w:t xml:space="preserve"> să </w:t>
            </w:r>
            <w:proofErr w:type="spellStart"/>
            <w:r w:rsidR="00460653" w:rsidRPr="00E26D64">
              <w:rPr>
                <w:lang w:val="en-US"/>
              </w:rPr>
              <w:t>ia</w:t>
            </w:r>
            <w:proofErr w:type="spellEnd"/>
            <w:r w:rsidR="00460653" w:rsidRPr="00E26D64">
              <w:rPr>
                <w:lang w:val="en-US"/>
              </w:rPr>
              <w:t xml:space="preserve"> </w:t>
            </w:r>
            <w:proofErr w:type="spellStart"/>
            <w:r w:rsidR="00460653" w:rsidRPr="00E26D64">
              <w:rPr>
                <w:lang w:val="en-US"/>
              </w:rPr>
              <w:t>măsuri</w:t>
            </w:r>
            <w:proofErr w:type="spellEnd"/>
            <w:r w:rsidR="00460653" w:rsidRPr="00E26D64">
              <w:rPr>
                <w:lang w:val="en-US"/>
              </w:rPr>
              <w:t xml:space="preserve"> de </w:t>
            </w:r>
            <w:proofErr w:type="spellStart"/>
            <w:r w:rsidR="00460653" w:rsidRPr="00E26D64">
              <w:rPr>
                <w:lang w:val="en-US"/>
              </w:rPr>
              <w:t>protecţie</w:t>
            </w:r>
            <w:proofErr w:type="spellEnd"/>
            <w:r w:rsidR="00460653" w:rsidRPr="00E26D64">
              <w:rPr>
                <w:lang w:val="en-US"/>
              </w:rPr>
              <w:t xml:space="preserve"> contra </w:t>
            </w:r>
            <w:proofErr w:type="spellStart"/>
            <w:r w:rsidR="00460653" w:rsidRPr="00E26D64">
              <w:rPr>
                <w:lang w:val="en-US"/>
              </w:rPr>
              <w:t>degradării</w:t>
            </w:r>
            <w:proofErr w:type="spellEnd"/>
            <w:r w:rsidR="00460653" w:rsidRPr="00E26D64">
              <w:rPr>
                <w:lang w:val="en-US"/>
              </w:rPr>
              <w:t xml:space="preserve"> </w:t>
            </w:r>
            <w:proofErr w:type="spellStart"/>
            <w:r w:rsidR="00460653" w:rsidRPr="00E26D64">
              <w:rPr>
                <w:lang w:val="en-US"/>
              </w:rPr>
              <w:t>lucrării</w:t>
            </w:r>
            <w:proofErr w:type="spellEnd"/>
            <w:r w:rsidR="00460653" w:rsidRPr="00E26D64">
              <w:rPr>
                <w:lang w:val="en-US"/>
              </w:rPr>
              <w:t xml:space="preserve"> </w:t>
            </w:r>
            <w:proofErr w:type="spellStart"/>
            <w:r w:rsidR="00460653" w:rsidRPr="00E26D64">
              <w:rPr>
                <w:lang w:val="en-US"/>
              </w:rPr>
              <w:t>datorită</w:t>
            </w:r>
            <w:proofErr w:type="spellEnd"/>
            <w:r w:rsidR="00460653" w:rsidRPr="00E26D64">
              <w:rPr>
                <w:lang w:val="en-US"/>
              </w:rPr>
              <w:t xml:space="preserve"> </w:t>
            </w:r>
            <w:proofErr w:type="spellStart"/>
            <w:r w:rsidR="00460653" w:rsidRPr="00E26D64">
              <w:rPr>
                <w:lang w:val="en-US"/>
              </w:rPr>
              <w:t>acţiunilor</w:t>
            </w:r>
            <w:proofErr w:type="spellEnd"/>
            <w:r w:rsidR="00460653" w:rsidRPr="00E26D64">
              <w:rPr>
                <w:lang w:val="en-US"/>
              </w:rPr>
              <w:t xml:space="preserve"> </w:t>
            </w:r>
            <w:proofErr w:type="spellStart"/>
            <w:r w:rsidR="00460653" w:rsidRPr="00E26D64">
              <w:rPr>
                <w:lang w:val="en-US"/>
              </w:rPr>
              <w:t>atmosferice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a </w:t>
            </w:r>
            <w:proofErr w:type="spellStart"/>
            <w:r w:rsidR="00460653" w:rsidRPr="00E26D64">
              <w:rPr>
                <w:lang w:val="en-US"/>
              </w:rPr>
              <w:t>apei</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w:t>
            </w:r>
            <w:proofErr w:type="spellStart"/>
            <w:r w:rsidR="00460653" w:rsidRPr="00E26D64">
              <w:rPr>
                <w:lang w:val="en-US"/>
              </w:rPr>
              <w:t>îndepărteze</w:t>
            </w:r>
            <w:proofErr w:type="spellEnd"/>
            <w:r w:rsidR="00460653" w:rsidRPr="00E26D64">
              <w:rPr>
                <w:lang w:val="en-US"/>
              </w:rPr>
              <w:t xml:space="preserve"> </w:t>
            </w:r>
            <w:proofErr w:type="spellStart"/>
            <w:r w:rsidR="00460653" w:rsidRPr="00E26D64">
              <w:rPr>
                <w:lang w:val="en-US"/>
              </w:rPr>
              <w:t>zăpada</w:t>
            </w:r>
            <w:proofErr w:type="spellEnd"/>
            <w:r w:rsidR="00460653" w:rsidRPr="00E26D64">
              <w:rPr>
                <w:lang w:val="en-US"/>
              </w:rPr>
              <w:t xml:space="preserve"> </w:t>
            </w:r>
            <w:proofErr w:type="spellStart"/>
            <w:r w:rsidR="00460653" w:rsidRPr="00E26D64">
              <w:rPr>
                <w:lang w:val="en-US"/>
              </w:rPr>
              <w:t>şi</w:t>
            </w:r>
            <w:proofErr w:type="spellEnd"/>
            <w:r w:rsidR="00C33344" w:rsidRPr="00E26D64">
              <w:rPr>
                <w:lang w:val="en-US"/>
              </w:rPr>
              <w:t xml:space="preserve"> </w:t>
            </w:r>
            <w:proofErr w:type="spellStart"/>
            <w:r w:rsidR="00460653" w:rsidRPr="00E26D64">
              <w:rPr>
                <w:lang w:val="en-US"/>
              </w:rPr>
              <w:t>gheaţa</w:t>
            </w:r>
            <w:proofErr w:type="spellEnd"/>
            <w:r w:rsidR="00460653" w:rsidRPr="00E26D64">
              <w:rPr>
                <w:lang w:val="en-US"/>
              </w:rPr>
              <w:t xml:space="preserve">. </w:t>
            </w:r>
          </w:p>
          <w:p w14:paraId="399BD9F0" w14:textId="57732E1F"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7</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nerespectarea</w:t>
            </w:r>
            <w:proofErr w:type="spellEnd"/>
            <w:r w:rsidR="00460653" w:rsidRPr="00E26D64">
              <w:rPr>
                <w:lang w:val="en-US"/>
              </w:rPr>
              <w:t xml:space="preserve"> de </w:t>
            </w:r>
            <w:proofErr w:type="spellStart"/>
            <w:r w:rsidR="00460653" w:rsidRPr="00E26D64">
              <w:rPr>
                <w:lang w:val="en-US"/>
              </w:rPr>
              <w:t>către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a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oricărui</w:t>
            </w:r>
            <w:proofErr w:type="spellEnd"/>
            <w:r w:rsidR="00460653" w:rsidRPr="00E26D64">
              <w:rPr>
                <w:lang w:val="en-US"/>
              </w:rPr>
              <w:t xml:space="preserve"> </w:t>
            </w:r>
            <w:proofErr w:type="spellStart"/>
            <w:r w:rsidR="00460653" w:rsidRPr="00E26D64">
              <w:rPr>
                <w:lang w:val="en-US"/>
              </w:rPr>
              <w:t>regulament</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hotărâri</w:t>
            </w:r>
            <w:proofErr w:type="spellEnd"/>
            <w:r w:rsidR="00460653" w:rsidRPr="00E26D64">
              <w:rPr>
                <w:lang w:val="en-US"/>
              </w:rPr>
              <w:t xml:space="preserve"> ale </w:t>
            </w:r>
            <w:proofErr w:type="spellStart"/>
            <w:r w:rsidR="00460653" w:rsidRPr="00E26D64">
              <w:rPr>
                <w:lang w:val="en-US"/>
              </w:rPr>
              <w:t>autorităţilor</w:t>
            </w:r>
            <w:proofErr w:type="spellEnd"/>
            <w:r w:rsidR="00C33344" w:rsidRPr="00E26D64">
              <w:rPr>
                <w:lang w:val="en-US"/>
              </w:rPr>
              <w:t xml:space="preserve"> </w:t>
            </w:r>
            <w:proofErr w:type="spellStart"/>
            <w:r w:rsidR="00460653" w:rsidRPr="00E26D64">
              <w:rPr>
                <w:lang w:val="en-US"/>
              </w:rPr>
              <w:t>administraţiei</w:t>
            </w:r>
            <w:proofErr w:type="spellEnd"/>
            <w:r w:rsidR="00460653" w:rsidRPr="00E26D64">
              <w:rPr>
                <w:lang w:val="en-US"/>
              </w:rPr>
              <w:t xml:space="preserve"> </w:t>
            </w:r>
            <w:proofErr w:type="spellStart"/>
            <w:r w:rsidR="00460653" w:rsidRPr="00E26D64">
              <w:rPr>
                <w:lang w:val="en-US"/>
              </w:rPr>
              <w:t>publice</w:t>
            </w:r>
            <w:proofErr w:type="spellEnd"/>
            <w:r w:rsidR="00460653" w:rsidRPr="00E26D64">
              <w:rPr>
                <w:lang w:val="en-US"/>
              </w:rPr>
              <w:t xml:space="preserve"> locale </w:t>
            </w:r>
            <w:proofErr w:type="spellStart"/>
            <w:r w:rsidR="00460653" w:rsidRPr="00E26D64">
              <w:rPr>
                <w:lang w:val="en-US"/>
              </w:rPr>
              <w:t>sau</w:t>
            </w:r>
            <w:proofErr w:type="spellEnd"/>
            <w:r w:rsidR="00460653" w:rsidRPr="00E26D64">
              <w:rPr>
                <w:lang w:val="en-US"/>
              </w:rPr>
              <w:t xml:space="preserve"> ale </w:t>
            </w:r>
            <w:proofErr w:type="spellStart"/>
            <w:r w:rsidR="00460653" w:rsidRPr="00E26D64">
              <w:rPr>
                <w:lang w:val="en-US"/>
              </w:rPr>
              <w:t>altor</w:t>
            </w:r>
            <w:proofErr w:type="spellEnd"/>
            <w:r w:rsidR="00460653" w:rsidRPr="00E26D64">
              <w:rPr>
                <w:lang w:val="en-US"/>
              </w:rPr>
              <w:t xml:space="preserve"> </w:t>
            </w:r>
            <w:proofErr w:type="spellStart"/>
            <w:r w:rsidR="00460653" w:rsidRPr="00E26D64">
              <w:rPr>
                <w:lang w:val="en-US"/>
              </w:rPr>
              <w:t>organe</w:t>
            </w:r>
            <w:proofErr w:type="spellEnd"/>
            <w:r w:rsidR="00460653" w:rsidRPr="00E26D64">
              <w:rPr>
                <w:lang w:val="en-US"/>
              </w:rPr>
              <w:t xml:space="preserve"> locale, legal </w:t>
            </w:r>
            <w:proofErr w:type="spellStart"/>
            <w:r w:rsidR="00460653" w:rsidRPr="00E26D64">
              <w:rPr>
                <w:lang w:val="en-US"/>
              </w:rPr>
              <w:t>constituite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au </w:t>
            </w:r>
            <w:proofErr w:type="spellStart"/>
            <w:r w:rsidR="00460653" w:rsidRPr="00E26D64">
              <w:rPr>
                <w:lang w:val="en-US"/>
              </w:rPr>
              <w:t>caracter</w:t>
            </w:r>
            <w:proofErr w:type="spellEnd"/>
            <w:r w:rsidR="00460653" w:rsidRPr="00E26D64">
              <w:rPr>
                <w:lang w:val="en-US"/>
              </w:rPr>
              <w:t xml:space="preserve"> </w:t>
            </w:r>
            <w:proofErr w:type="spellStart"/>
            <w:r w:rsidR="00460653" w:rsidRPr="00E26D64">
              <w:rPr>
                <w:lang w:val="en-US"/>
              </w:rPr>
              <w:t>obligatoriu</w:t>
            </w:r>
            <w:proofErr w:type="spellEnd"/>
            <w:r w:rsidR="00460653" w:rsidRPr="00E26D64">
              <w:rPr>
                <w:lang w:val="en-US"/>
              </w:rPr>
              <w:t xml:space="preserve"> la </w:t>
            </w:r>
            <w:proofErr w:type="spellStart"/>
            <w:r w:rsidR="00460653" w:rsidRPr="00E26D64">
              <w:rPr>
                <w:lang w:val="en-US"/>
              </w:rPr>
              <w:t>executarea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provoacă</w:t>
            </w:r>
            <w:proofErr w:type="spellEnd"/>
            <w:r w:rsidR="00460653" w:rsidRPr="00E26D64">
              <w:rPr>
                <w:lang w:val="en-US"/>
              </w:rPr>
              <w:t xml:space="preserve"> </w:t>
            </w:r>
            <w:proofErr w:type="spellStart"/>
            <w:r w:rsidR="00460653" w:rsidRPr="00E26D64">
              <w:rPr>
                <w:lang w:val="en-US"/>
              </w:rPr>
              <w:t>pagube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Beneficiar</w:t>
            </w:r>
            <w:proofErr w:type="spellEnd"/>
            <w:r w:rsidR="00460653" w:rsidRPr="00E26D64">
              <w:rPr>
                <w:lang w:val="en-US"/>
              </w:rPr>
              <w:t xml:space="preserve">, </w:t>
            </w:r>
            <w:proofErr w:type="spellStart"/>
            <w:r w:rsidR="00460653" w:rsidRPr="00E26D64">
              <w:rPr>
                <w:lang w:val="en-US"/>
              </w:rPr>
              <w:t>acesta</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despăgubit</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mărimea</w:t>
            </w:r>
            <w:proofErr w:type="spellEnd"/>
            <w:r w:rsidR="00460653" w:rsidRPr="00E26D64">
              <w:rPr>
                <w:lang w:val="en-US"/>
              </w:rPr>
              <w:t xml:space="preserve"> </w:t>
            </w:r>
            <w:proofErr w:type="spellStart"/>
            <w:r w:rsidR="00460653" w:rsidRPr="00E26D64">
              <w:rPr>
                <w:lang w:val="en-US"/>
              </w:rPr>
              <w:t>sumei</w:t>
            </w:r>
            <w:proofErr w:type="spellEnd"/>
            <w:r w:rsidR="00460653" w:rsidRPr="00E26D64">
              <w:rPr>
                <w:lang w:val="en-US"/>
              </w:rPr>
              <w:t xml:space="preserve"> </w:t>
            </w:r>
            <w:proofErr w:type="spellStart"/>
            <w:r w:rsidR="00460653" w:rsidRPr="00E26D64">
              <w:rPr>
                <w:lang w:val="en-US"/>
              </w:rPr>
              <w:t>prejudiciului</w:t>
            </w:r>
            <w:proofErr w:type="spellEnd"/>
            <w:r w:rsidR="00460653" w:rsidRPr="00E26D64">
              <w:rPr>
                <w:lang w:val="en-US"/>
              </w:rPr>
              <w:t xml:space="preserve">. </w:t>
            </w:r>
          </w:p>
          <w:p w14:paraId="2B049099" w14:textId="0DEA3546"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8</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w:t>
            </w:r>
            <w:proofErr w:type="spellStart"/>
            <w:r w:rsidR="00460653" w:rsidRPr="00E26D64">
              <w:rPr>
                <w:lang w:val="en-US"/>
              </w:rPr>
              <w:t>const</w:t>
            </w:r>
            <w:r w:rsidR="00183D79" w:rsidRPr="00E26D64">
              <w:rPr>
                <w:lang w:val="en-US"/>
              </w:rPr>
              <w:t>rângerii</w:t>
            </w:r>
            <w:proofErr w:type="spellEnd"/>
            <w:r w:rsidR="00183D79" w:rsidRPr="00E26D64">
              <w:rPr>
                <w:lang w:val="en-US"/>
              </w:rPr>
              <w:t xml:space="preserve"> </w:t>
            </w:r>
            <w:proofErr w:type="spellStart"/>
            <w:r w:rsidR="00183D79" w:rsidRPr="00E26D64">
              <w:rPr>
                <w:lang w:val="en-US"/>
              </w:rPr>
              <w:t>sau</w:t>
            </w:r>
            <w:proofErr w:type="spellEnd"/>
            <w:r w:rsidR="00183D79" w:rsidRPr="00E26D64">
              <w:rPr>
                <w:lang w:val="en-US"/>
              </w:rPr>
              <w:t xml:space="preserve"> ale </w:t>
            </w:r>
            <w:proofErr w:type="spellStart"/>
            <w:r w:rsidR="00183D79" w:rsidRPr="00E26D64">
              <w:rPr>
                <w:lang w:val="en-US"/>
              </w:rPr>
              <w:t>întreruperii</w:t>
            </w:r>
            <w:proofErr w:type="spellEnd"/>
            <w:r w:rsidR="00183D79" w:rsidRPr="00E26D64">
              <w:rPr>
                <w:lang w:val="en-US"/>
              </w:rPr>
              <w:t xml:space="preserve"> su</w:t>
            </w:r>
            <w:r w:rsidR="00460653" w:rsidRPr="00E26D64">
              <w:rPr>
                <w:lang w:val="en-US"/>
              </w:rPr>
              <w:t xml:space="preserve">nt </w:t>
            </w:r>
            <w:proofErr w:type="spellStart"/>
            <w:r w:rsidR="00460653" w:rsidRPr="00E26D64">
              <w:rPr>
                <w:lang w:val="en-US"/>
              </w:rPr>
              <w:t>imputabile</w:t>
            </w:r>
            <w:proofErr w:type="spellEnd"/>
            <w:r w:rsidR="00460653" w:rsidRPr="00E26D64">
              <w:rPr>
                <w:lang w:val="en-US"/>
              </w:rPr>
              <w:t xml:space="preserve"> </w:t>
            </w:r>
            <w:proofErr w:type="spellStart"/>
            <w:r w:rsidR="00460653" w:rsidRPr="00E26D64">
              <w:rPr>
                <w:lang w:val="en-US"/>
              </w:rPr>
              <w:t>uneia</w:t>
            </w:r>
            <w:proofErr w:type="spellEnd"/>
            <w:r w:rsidR="00460653" w:rsidRPr="00E26D64">
              <w:rPr>
                <w:lang w:val="en-US"/>
              </w:rPr>
              <w:t xml:space="preserve"> </w:t>
            </w:r>
            <w:proofErr w:type="spellStart"/>
            <w:r w:rsidR="00460653" w:rsidRPr="00E26D64">
              <w:rPr>
                <w:lang w:val="en-US"/>
              </w:rPr>
              <w:t>dintre</w:t>
            </w:r>
            <w:proofErr w:type="spellEnd"/>
            <w:r w:rsidR="00460653" w:rsidRPr="00E26D64">
              <w:rPr>
                <w:lang w:val="en-US"/>
              </w:rPr>
              <w:t xml:space="preserve"> </w:t>
            </w:r>
            <w:proofErr w:type="spellStart"/>
            <w:r w:rsidR="00460653" w:rsidRPr="00E26D64">
              <w:rPr>
                <w:lang w:val="en-US"/>
              </w:rPr>
              <w:t>părţile</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atunci</w:t>
            </w:r>
            <w:proofErr w:type="spellEnd"/>
            <w:r w:rsidR="00460653" w:rsidRPr="00E26D64">
              <w:rPr>
                <w:lang w:val="en-US"/>
              </w:rPr>
              <w:t xml:space="preserve"> </w:t>
            </w:r>
            <w:proofErr w:type="spellStart"/>
            <w:r w:rsidR="00460653" w:rsidRPr="00E26D64">
              <w:rPr>
                <w:lang w:val="en-US"/>
              </w:rPr>
              <w:t>cealaltă</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w:t>
            </w:r>
            <w:proofErr w:type="spellStart"/>
            <w:r w:rsidR="00460653" w:rsidRPr="00E26D64">
              <w:rPr>
                <w:lang w:val="en-US"/>
              </w:rPr>
              <w:t>emite</w:t>
            </w:r>
            <w:proofErr w:type="spellEnd"/>
            <w:r w:rsidR="00460653" w:rsidRPr="00E26D64">
              <w:rPr>
                <w:lang w:val="en-US"/>
              </w:rPr>
              <w:t xml:space="preserve"> </w:t>
            </w:r>
            <w:proofErr w:type="spellStart"/>
            <w:r w:rsidR="00460653" w:rsidRPr="00E26D64">
              <w:rPr>
                <w:lang w:val="en-US"/>
              </w:rPr>
              <w:t>pretenţii</w:t>
            </w:r>
            <w:proofErr w:type="spellEnd"/>
            <w:r w:rsidR="00460653" w:rsidRPr="00E26D64">
              <w:rPr>
                <w:lang w:val="en-US"/>
              </w:rPr>
              <w:t xml:space="preserve"> </w:t>
            </w:r>
            <w:proofErr w:type="spellStart"/>
            <w:r w:rsidR="00460653" w:rsidRPr="00E26D64">
              <w:rPr>
                <w:lang w:val="en-US"/>
              </w:rPr>
              <w:t>privind</w:t>
            </w:r>
            <w:proofErr w:type="spellEnd"/>
            <w:r w:rsidR="00460653" w:rsidRPr="00E26D64">
              <w:rPr>
                <w:lang w:val="en-US"/>
              </w:rPr>
              <w:t xml:space="preserve"> </w:t>
            </w:r>
            <w:proofErr w:type="spellStart"/>
            <w:r w:rsidR="00460653" w:rsidRPr="00E26D64">
              <w:rPr>
                <w:lang w:val="en-US"/>
              </w:rPr>
              <w:t>despăgubirea</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w:t>
            </w:r>
            <w:proofErr w:type="spellStart"/>
            <w:r w:rsidR="00460653" w:rsidRPr="00E26D64">
              <w:rPr>
                <w:lang w:val="en-US"/>
              </w:rPr>
              <w:t>intervenite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care pot fi </w:t>
            </w:r>
            <w:proofErr w:type="spellStart"/>
            <w:r w:rsidR="00460653" w:rsidRPr="00E26D64">
              <w:rPr>
                <w:lang w:val="en-US"/>
              </w:rPr>
              <w:t>dovedite</w:t>
            </w:r>
            <w:proofErr w:type="spellEnd"/>
            <w:r w:rsidR="00460653" w:rsidRPr="00E26D64">
              <w:rPr>
                <w:lang w:val="en-US"/>
              </w:rPr>
              <w:t xml:space="preserve">. </w:t>
            </w:r>
          </w:p>
          <w:p w14:paraId="692C1133" w14:textId="5BB75DB6"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10.</w:t>
            </w:r>
            <w:r w:rsidR="00C45103">
              <w:rPr>
                <w:lang w:val="en-US"/>
              </w:rPr>
              <w:t>9</w:t>
            </w:r>
            <w:r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întârzierea</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execu</w:t>
            </w:r>
            <w:r w:rsidR="0001066E" w:rsidRPr="00E26D64">
              <w:rPr>
                <w:lang w:val="en-US"/>
              </w:rPr>
              <w:t>ţia</w:t>
            </w:r>
            <w:proofErr w:type="spellEnd"/>
            <w:r w:rsidR="0001066E" w:rsidRPr="00E26D64">
              <w:rPr>
                <w:lang w:val="en-US"/>
              </w:rPr>
              <w:t xml:space="preserve"> </w:t>
            </w:r>
            <w:proofErr w:type="spellStart"/>
            <w:r w:rsidR="0001066E" w:rsidRPr="00E26D64">
              <w:rPr>
                <w:lang w:val="en-US"/>
              </w:rPr>
              <w:t>lucrărilor</w:t>
            </w:r>
            <w:proofErr w:type="spellEnd"/>
            <w:r w:rsidR="0001066E" w:rsidRPr="00E26D64">
              <w:rPr>
                <w:lang w:val="en-US"/>
              </w:rPr>
              <w:t xml:space="preserve"> </w:t>
            </w:r>
            <w:proofErr w:type="spellStart"/>
            <w:r w:rsidR="0001066E" w:rsidRPr="00E26D64">
              <w:rPr>
                <w:lang w:val="en-US"/>
              </w:rPr>
              <w:t>este</w:t>
            </w:r>
            <w:proofErr w:type="spellEnd"/>
            <w:r w:rsidR="0001066E" w:rsidRPr="00E26D64">
              <w:rPr>
                <w:lang w:val="en-US"/>
              </w:rPr>
              <w:t xml:space="preserve"> </w:t>
            </w:r>
            <w:r w:rsidR="001278C6" w:rsidRPr="00E26D64">
              <w:rPr>
                <w:lang w:val="en-US"/>
              </w:rPr>
              <w:t>din</w:t>
            </w:r>
            <w:r w:rsidR="0001066E" w:rsidRPr="00E26D64">
              <w:rPr>
                <w:lang w:val="en-US"/>
              </w:rPr>
              <w:t xml:space="preserve"> culpa </w:t>
            </w:r>
            <w:proofErr w:type="spellStart"/>
            <w:r w:rsidR="0001066E" w:rsidRPr="00E26D64">
              <w:rPr>
                <w:lang w:val="en-US"/>
              </w:rPr>
              <w:t>uneia</w:t>
            </w:r>
            <w:proofErr w:type="spellEnd"/>
            <w:r w:rsidR="00460653" w:rsidRPr="00E26D64">
              <w:rPr>
                <w:lang w:val="en-US"/>
              </w:rPr>
              <w:t xml:space="preserve"> </w:t>
            </w:r>
            <w:proofErr w:type="spellStart"/>
            <w:r w:rsidR="00460653" w:rsidRPr="00E26D64">
              <w:rPr>
                <w:lang w:val="en-US"/>
              </w:rPr>
              <w:t>din</w:t>
            </w:r>
            <w:r w:rsidR="0001066E" w:rsidRPr="00E26D64">
              <w:rPr>
                <w:lang w:val="en-US"/>
              </w:rPr>
              <w:t>tre</w:t>
            </w:r>
            <w:proofErr w:type="spellEnd"/>
            <w:r w:rsidR="00460653" w:rsidRPr="00E26D64">
              <w:rPr>
                <w:lang w:val="en-US"/>
              </w:rPr>
              <w:t xml:space="preserve"> </w:t>
            </w:r>
            <w:proofErr w:type="spellStart"/>
            <w:r w:rsidR="00460653" w:rsidRPr="00E26D64">
              <w:rPr>
                <w:lang w:val="en-US"/>
              </w:rPr>
              <w:t>părţi</w:t>
            </w:r>
            <w:r w:rsidR="0001066E" w:rsidRPr="00E26D64">
              <w:rPr>
                <w:lang w:val="en-US"/>
              </w:rPr>
              <w:t>le</w:t>
            </w:r>
            <w:proofErr w:type="spellEnd"/>
            <w:r w:rsidR="0001066E" w:rsidRPr="00E26D64">
              <w:rPr>
                <w:lang w:val="en-US"/>
              </w:rPr>
              <w:t xml:space="preserve"> </w:t>
            </w:r>
            <w:proofErr w:type="spellStart"/>
            <w:r w:rsidR="0001066E" w:rsidRPr="00E26D64">
              <w:rPr>
                <w:lang w:val="en-US"/>
              </w:rPr>
              <w:t>contractante</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culpabilă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plăti</w:t>
            </w:r>
            <w:proofErr w:type="spellEnd"/>
            <w:r w:rsidR="00460653" w:rsidRPr="00E26D64">
              <w:rPr>
                <w:lang w:val="en-US"/>
              </w:rPr>
              <w:t xml:space="preserve"> </w:t>
            </w:r>
            <w:proofErr w:type="spellStart"/>
            <w:r w:rsidR="00460653" w:rsidRPr="00E26D64">
              <w:rPr>
                <w:lang w:val="en-US"/>
              </w:rPr>
              <w:t>celeilalte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penalizări</w:t>
            </w:r>
            <w:proofErr w:type="spellEnd"/>
            <w:r w:rsidR="0001066E" w:rsidRPr="00E26D64">
              <w:rPr>
                <w:lang w:val="en-US"/>
              </w:rPr>
              <w:t xml:space="preserve"> </w:t>
            </w:r>
            <w:proofErr w:type="spellStart"/>
            <w:r w:rsidR="0001066E" w:rsidRPr="00E26D64">
              <w:rPr>
                <w:lang w:val="en-US"/>
              </w:rPr>
              <w:t>şi</w:t>
            </w:r>
            <w:proofErr w:type="spellEnd"/>
            <w:r w:rsidR="0001066E" w:rsidRPr="00E26D64">
              <w:rPr>
                <w:lang w:val="en-US"/>
              </w:rPr>
              <w:t>/</w:t>
            </w:r>
            <w:proofErr w:type="spellStart"/>
            <w:r w:rsidR="0001066E" w:rsidRPr="00E26D64">
              <w:rPr>
                <w:lang w:val="en-US"/>
              </w:rPr>
              <w:t>sau</w:t>
            </w:r>
            <w:proofErr w:type="spellEnd"/>
            <w:r w:rsidR="0001066E" w:rsidRPr="00E26D64">
              <w:rPr>
                <w:lang w:val="en-US"/>
              </w:rPr>
              <w:t xml:space="preserve"> </w:t>
            </w:r>
            <w:proofErr w:type="spellStart"/>
            <w:r w:rsidR="0001066E" w:rsidRPr="00E26D64">
              <w:rPr>
                <w:lang w:val="en-US"/>
              </w:rPr>
              <w:t>despăgubiri</w:t>
            </w:r>
            <w:proofErr w:type="spellEnd"/>
            <w:r w:rsidR="0001066E" w:rsidRPr="00E26D64">
              <w:rPr>
                <w:lang w:val="en-US"/>
              </w:rPr>
              <w:t xml:space="preserve"> </w:t>
            </w:r>
            <w:proofErr w:type="spellStart"/>
            <w:r w:rsidR="0001066E" w:rsidRPr="00E26D64">
              <w:rPr>
                <w:lang w:val="en-US"/>
              </w:rPr>
              <w:t>în</w:t>
            </w:r>
            <w:proofErr w:type="spellEnd"/>
            <w:r w:rsidR="0001066E" w:rsidRPr="00E26D64">
              <w:rPr>
                <w:lang w:val="en-US"/>
              </w:rPr>
              <w:t xml:space="preserve"> </w:t>
            </w:r>
            <w:proofErr w:type="spellStart"/>
            <w:r w:rsidR="0001066E" w:rsidRPr="00E26D64">
              <w:rPr>
                <w:lang w:val="en-US"/>
              </w:rPr>
              <w:t>cuantum</w:t>
            </w:r>
            <w:proofErr w:type="spellEnd"/>
            <w:r w:rsidR="0001066E" w:rsidRPr="00E26D64">
              <w:rPr>
                <w:lang w:val="en-US"/>
              </w:rPr>
              <w:t xml:space="preserve"> de 0,01% </w:t>
            </w:r>
            <w:r w:rsidR="00460653" w:rsidRPr="00E26D64">
              <w:rPr>
                <w:lang w:val="en-US"/>
              </w:rPr>
              <w:t xml:space="preserve">din </w:t>
            </w:r>
            <w:proofErr w:type="spellStart"/>
            <w:r w:rsidR="00460653" w:rsidRPr="00E26D64">
              <w:rPr>
                <w:lang w:val="en-US"/>
              </w:rPr>
              <w:t>valoarea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D74B95" w:rsidRPr="00E26D64">
              <w:rPr>
                <w:lang w:val="en-US"/>
              </w:rPr>
              <w:t>rămase</w:t>
            </w:r>
            <w:proofErr w:type="spellEnd"/>
            <w:r w:rsidR="00BC7914" w:rsidRPr="00E26D64">
              <w:rPr>
                <w:lang w:val="en-US"/>
              </w:rPr>
              <w:t xml:space="preserve"> </w:t>
            </w:r>
            <w:r w:rsidR="00460653" w:rsidRPr="00E26D64">
              <w:rPr>
                <w:lang w:val="en-US"/>
              </w:rPr>
              <w:t xml:space="preserve">de </w:t>
            </w:r>
            <w:proofErr w:type="spellStart"/>
            <w:r w:rsidR="00460653" w:rsidRPr="00E26D64">
              <w:rPr>
                <w:lang w:val="en-US"/>
              </w:rPr>
              <w:t>executat</w:t>
            </w:r>
            <w:proofErr w:type="spellEnd"/>
            <w:r w:rsidR="00460653" w:rsidRPr="00E26D64">
              <w:rPr>
                <w:lang w:val="en-US"/>
              </w:rPr>
              <w:t>/</w:t>
            </w:r>
            <w:proofErr w:type="spellStart"/>
            <w:r w:rsidR="00460653" w:rsidRPr="00E26D64">
              <w:rPr>
                <w:lang w:val="en-US"/>
              </w:rPr>
              <w:t>neonorate</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fiecare</w:t>
            </w:r>
            <w:proofErr w:type="spellEnd"/>
            <w:r w:rsidR="00460653" w:rsidRPr="00E26D64">
              <w:rPr>
                <w:lang w:val="en-US"/>
              </w:rPr>
              <w:t xml:space="preserve"> zi de </w:t>
            </w:r>
            <w:proofErr w:type="spellStart"/>
            <w:r w:rsidR="00460653" w:rsidRPr="00E26D64">
              <w:rPr>
                <w:lang w:val="en-US"/>
              </w:rPr>
              <w:t>întârziere</w:t>
            </w:r>
            <w:proofErr w:type="spellEnd"/>
            <w:r w:rsidR="00460653" w:rsidRPr="00E26D64">
              <w:rPr>
                <w:lang w:val="en-US"/>
              </w:rPr>
              <w:t xml:space="preserve">. </w:t>
            </w:r>
            <w:proofErr w:type="spellStart"/>
            <w:r w:rsidR="00460653" w:rsidRPr="00E26D64">
              <w:rPr>
                <w:lang w:val="en-US"/>
              </w:rPr>
              <w:t>Penalizarea</w:t>
            </w:r>
            <w:proofErr w:type="spellEnd"/>
            <w:r w:rsidR="00460653" w:rsidRPr="00E26D64">
              <w:rPr>
                <w:lang w:val="en-US"/>
              </w:rPr>
              <w:t xml:space="preserve"> </w:t>
            </w:r>
            <w:proofErr w:type="spellStart"/>
            <w:r w:rsidR="00460653" w:rsidRPr="00E26D64">
              <w:rPr>
                <w:lang w:val="en-US"/>
              </w:rPr>
              <w:t>devine</w:t>
            </w:r>
            <w:proofErr w:type="spellEnd"/>
            <w:r w:rsidR="00460653" w:rsidRPr="00E26D64">
              <w:rPr>
                <w:lang w:val="en-US"/>
              </w:rPr>
              <w:t xml:space="preserve"> </w:t>
            </w:r>
            <w:proofErr w:type="spellStart"/>
            <w:r w:rsidR="00460653" w:rsidRPr="00E26D64">
              <w:rPr>
                <w:lang w:val="en-US"/>
              </w:rPr>
              <w:t>operantă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momentul</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care </w:t>
            </w:r>
            <w:proofErr w:type="spellStart"/>
            <w:r w:rsidR="00460653" w:rsidRPr="00E26D64">
              <w:rPr>
                <w:lang w:val="en-US"/>
              </w:rPr>
              <w:t>partea</w:t>
            </w:r>
            <w:proofErr w:type="spellEnd"/>
            <w:r w:rsidR="00460653" w:rsidRPr="00E26D64">
              <w:rPr>
                <w:lang w:val="en-US"/>
              </w:rPr>
              <w:t xml:space="preserve"> </w:t>
            </w:r>
            <w:proofErr w:type="spellStart"/>
            <w:r w:rsidR="00BB2CB2" w:rsidRPr="00E26D64">
              <w:rPr>
                <w:lang w:val="en-US"/>
              </w:rPr>
              <w:t>î</w:t>
            </w:r>
            <w:r w:rsidR="00460653" w:rsidRPr="00E26D64">
              <w:rPr>
                <w:lang w:val="en-US"/>
              </w:rPr>
              <w:t>nculpă</w:t>
            </w:r>
            <w:proofErr w:type="spellEnd"/>
            <w:r w:rsidR="00460653" w:rsidRPr="00E26D64">
              <w:rPr>
                <w:lang w:val="en-US"/>
              </w:rPr>
              <w:t xml:space="preserve"> a </w:t>
            </w:r>
            <w:proofErr w:type="spellStart"/>
            <w:r w:rsidR="00460653" w:rsidRPr="00E26D64">
              <w:rPr>
                <w:lang w:val="en-US"/>
              </w:rPr>
              <w:t>intrat</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întârziere</w:t>
            </w:r>
            <w:proofErr w:type="spellEnd"/>
            <w:r w:rsidR="00460653" w:rsidRPr="00E26D64">
              <w:rPr>
                <w:lang w:val="en-US"/>
              </w:rPr>
              <w:t xml:space="preserve">. </w:t>
            </w:r>
          </w:p>
          <w:p w14:paraId="5A9CC6A4" w14:textId="0200B5C3" w:rsidR="00460653" w:rsidRPr="00E26D64" w:rsidRDefault="00D53233" w:rsidP="000538E4">
            <w:pPr>
              <w:pStyle w:val="af2"/>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0</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nu </w:t>
            </w:r>
            <w:proofErr w:type="spellStart"/>
            <w:r w:rsidR="00460653" w:rsidRPr="00E26D64">
              <w:rPr>
                <w:lang w:val="en-US"/>
              </w:rPr>
              <w:t>va</w:t>
            </w:r>
            <w:proofErr w:type="spellEnd"/>
            <w:r w:rsidR="00460653" w:rsidRPr="00E26D64">
              <w:rPr>
                <w:lang w:val="en-US"/>
              </w:rPr>
              <w:t xml:space="preserve"> fi </w:t>
            </w:r>
            <w:proofErr w:type="spellStart"/>
            <w:r w:rsidR="00460653" w:rsidRPr="00E26D64">
              <w:rPr>
                <w:lang w:val="en-US"/>
              </w:rPr>
              <w:t>responsabil</w:t>
            </w:r>
            <w:proofErr w:type="spellEnd"/>
            <w:r w:rsidR="00460653" w:rsidRPr="00E26D64">
              <w:rPr>
                <w:lang w:val="en-US"/>
              </w:rPr>
              <w:t xml:space="preserve"> </w:t>
            </w:r>
            <w:proofErr w:type="spellStart"/>
            <w:r w:rsidR="00460653" w:rsidRPr="00E26D64">
              <w:rPr>
                <w:lang w:val="en-US"/>
              </w:rPr>
              <w:t>pentru</w:t>
            </w:r>
            <w:proofErr w:type="spellEnd"/>
            <w:r w:rsidR="00460653" w:rsidRPr="00E26D64">
              <w:rPr>
                <w:lang w:val="en-US"/>
              </w:rPr>
              <w:t xml:space="preserve"> </w:t>
            </w:r>
            <w:proofErr w:type="spellStart"/>
            <w:r w:rsidR="00460653" w:rsidRPr="00E26D64">
              <w:rPr>
                <w:lang w:val="en-US"/>
              </w:rPr>
              <w:t>nici</w:t>
            </w:r>
            <w:proofErr w:type="spellEnd"/>
            <w:r w:rsidR="00460653" w:rsidRPr="00E26D64">
              <w:rPr>
                <w:lang w:val="en-US"/>
              </w:rPr>
              <w:t xml:space="preserve"> un </w:t>
            </w:r>
            <w:proofErr w:type="spellStart"/>
            <w:r w:rsidR="00460653" w:rsidRPr="00E26D64">
              <w:rPr>
                <w:lang w:val="en-US"/>
              </w:rPr>
              <w:t>fel</w:t>
            </w:r>
            <w:proofErr w:type="spellEnd"/>
            <w:r w:rsidR="00460653" w:rsidRPr="00E26D64">
              <w:rPr>
                <w:lang w:val="en-US"/>
              </w:rPr>
              <w:t xml:space="preserve"> de </w:t>
            </w:r>
            <w:proofErr w:type="spellStart"/>
            <w:r w:rsidR="00460653" w:rsidRPr="00E26D64">
              <w:rPr>
                <w:lang w:val="en-US"/>
              </w:rPr>
              <w:t>daune</w:t>
            </w:r>
            <w:r w:rsidR="00C33344" w:rsidRPr="00E26D64">
              <w:rPr>
                <w:lang w:val="en-US"/>
              </w:rPr>
              <w:t>-</w:t>
            </w:r>
            <w:r w:rsidR="00460653" w:rsidRPr="00E26D64">
              <w:rPr>
                <w:lang w:val="en-US"/>
              </w:rPr>
              <w:t>interese</w:t>
            </w:r>
            <w:proofErr w:type="spellEnd"/>
            <w:r w:rsidR="00460653" w:rsidRPr="00E26D64">
              <w:rPr>
                <w:lang w:val="en-US"/>
              </w:rPr>
              <w:t xml:space="preserve">, </w:t>
            </w:r>
            <w:proofErr w:type="spellStart"/>
            <w:r w:rsidR="00460653" w:rsidRPr="00E26D64">
              <w:rPr>
                <w:lang w:val="en-US"/>
              </w:rPr>
              <w:t>compensaţii</w:t>
            </w:r>
            <w:proofErr w:type="spellEnd"/>
            <w:r w:rsidR="00460653" w:rsidRPr="00E26D64">
              <w:rPr>
                <w:lang w:val="en-US"/>
              </w:rPr>
              <w:t xml:space="preserve"> </w:t>
            </w:r>
            <w:proofErr w:type="spellStart"/>
            <w:r w:rsidR="00460653" w:rsidRPr="00E26D64">
              <w:rPr>
                <w:lang w:val="en-US"/>
              </w:rPr>
              <w:t>plătibile</w:t>
            </w:r>
            <w:proofErr w:type="spellEnd"/>
            <w:r w:rsidR="00460653" w:rsidRPr="00E26D64">
              <w:rPr>
                <w:lang w:val="en-US"/>
              </w:rPr>
              <w:t xml:space="preserve"> conform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privinţa</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ca </w:t>
            </w:r>
            <w:proofErr w:type="spellStart"/>
            <w:r w:rsidR="00460653" w:rsidRPr="00E26D64">
              <w:rPr>
                <w:lang w:val="en-US"/>
              </w:rPr>
              <w:t>urmare</w:t>
            </w:r>
            <w:proofErr w:type="spellEnd"/>
            <w:r w:rsidR="00460653" w:rsidRPr="00E26D64">
              <w:rPr>
                <w:lang w:val="en-US"/>
              </w:rPr>
              <w:t xml:space="preserve"> a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adus</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w:t>
            </w:r>
            <w:proofErr w:type="spellStart"/>
            <w:r w:rsidR="00460653" w:rsidRPr="00E26D64">
              <w:rPr>
                <w:lang w:val="en-US"/>
              </w:rPr>
              <w:t>muncitor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altei</w:t>
            </w:r>
            <w:proofErr w:type="spellEnd"/>
            <w:r w:rsidR="00460653" w:rsidRPr="00E26D64">
              <w:rPr>
                <w:lang w:val="en-US"/>
              </w:rPr>
              <w:t xml:space="preserve"> </w:t>
            </w:r>
            <w:proofErr w:type="spellStart"/>
            <w:r w:rsidR="00460653" w:rsidRPr="00E26D64">
              <w:rPr>
                <w:lang w:val="en-US"/>
              </w:rPr>
              <w:t>persoane</w:t>
            </w:r>
            <w:proofErr w:type="spellEnd"/>
            <w:r w:rsidR="00460653" w:rsidRPr="00E26D64">
              <w:rPr>
                <w:lang w:val="en-US"/>
              </w:rPr>
              <w:t xml:space="preserve"> </w:t>
            </w:r>
            <w:proofErr w:type="spellStart"/>
            <w:r w:rsidR="00460653" w:rsidRPr="00E26D64">
              <w:rPr>
                <w:lang w:val="en-US"/>
              </w:rPr>
              <w:t>angajate</w:t>
            </w:r>
            <w:proofErr w:type="spellEnd"/>
            <w:r w:rsidR="00460653" w:rsidRPr="00E26D64">
              <w:rPr>
                <w:lang w:val="en-US"/>
              </w:rPr>
              <w:t xml:space="preserve"> de </w:t>
            </w:r>
            <w:proofErr w:type="spellStart"/>
            <w:r w:rsidR="00460653" w:rsidRPr="00E26D64">
              <w:rPr>
                <w:lang w:val="en-US"/>
              </w:rPr>
              <w:t>Antreprenor</w:t>
            </w:r>
            <w:proofErr w:type="spellEnd"/>
            <w:r w:rsidR="00460653" w:rsidRPr="00E26D64">
              <w:rPr>
                <w:lang w:val="en-US"/>
              </w:rPr>
              <w:t xml:space="preserve">, cu </w:t>
            </w:r>
            <w:proofErr w:type="spellStart"/>
            <w:r w:rsidR="00460653" w:rsidRPr="00E26D64">
              <w:rPr>
                <w:lang w:val="en-US"/>
              </w:rPr>
              <w:t>excepţia</w:t>
            </w:r>
            <w:proofErr w:type="spellEnd"/>
            <w:r w:rsidR="00460653" w:rsidRPr="00E26D64">
              <w:rPr>
                <w:lang w:val="en-US"/>
              </w:rPr>
              <w:t xml:space="preserve"> </w:t>
            </w:r>
            <w:proofErr w:type="spellStart"/>
            <w:r w:rsidR="00460653" w:rsidRPr="00E26D64">
              <w:rPr>
                <w:lang w:val="en-US"/>
              </w:rPr>
              <w:t>unui</w:t>
            </w:r>
            <w:proofErr w:type="spellEnd"/>
            <w:r w:rsidR="00460653" w:rsidRPr="00E26D64">
              <w:rPr>
                <w:lang w:val="en-US"/>
              </w:rPr>
              <w:t xml:space="preserve"> accident </w:t>
            </w:r>
            <w:proofErr w:type="spellStart"/>
            <w:r w:rsidR="00460653" w:rsidRPr="00E26D64">
              <w:rPr>
                <w:lang w:val="en-US"/>
              </w:rPr>
              <w:t>sau</w:t>
            </w:r>
            <w:proofErr w:type="spellEnd"/>
            <w:r w:rsidR="00460653" w:rsidRPr="00E26D64">
              <w:rPr>
                <w:lang w:val="en-US"/>
              </w:rPr>
              <w:t xml:space="preserve"> </w:t>
            </w:r>
            <w:proofErr w:type="spellStart"/>
            <w:r w:rsidR="00460653" w:rsidRPr="00E26D64">
              <w:rPr>
                <w:lang w:val="en-US"/>
              </w:rPr>
              <w:t>prejudiciu</w:t>
            </w:r>
            <w:proofErr w:type="spellEnd"/>
            <w:r w:rsidR="00460653" w:rsidRPr="00E26D64">
              <w:rPr>
                <w:lang w:val="en-US"/>
              </w:rPr>
              <w:t xml:space="preserve"> </w:t>
            </w:r>
            <w:proofErr w:type="spellStart"/>
            <w:r w:rsidR="00460653" w:rsidRPr="00E26D64">
              <w:rPr>
                <w:lang w:val="en-US"/>
              </w:rPr>
              <w:t>rezult</w:t>
            </w:r>
            <w:r w:rsidR="00D74B95" w:rsidRPr="00E26D64">
              <w:rPr>
                <w:lang w:val="en-US"/>
              </w:rPr>
              <w:t>î</w:t>
            </w:r>
            <w:r w:rsidR="00460653" w:rsidRPr="00E26D64">
              <w:rPr>
                <w:lang w:val="en-US"/>
              </w:rPr>
              <w:t>nd</w:t>
            </w:r>
            <w:proofErr w:type="spellEnd"/>
            <w:r w:rsidR="00460653" w:rsidRPr="00E26D64">
              <w:rPr>
                <w:lang w:val="en-US"/>
              </w:rPr>
              <w:t xml:space="preserve"> din vina </w:t>
            </w:r>
            <w:proofErr w:type="spellStart"/>
            <w:r w:rsidR="00460653" w:rsidRPr="00E26D64">
              <w:rPr>
                <w:lang w:val="en-US"/>
              </w:rPr>
              <w:t>Beneficiarului</w:t>
            </w:r>
            <w:proofErr w:type="spellEnd"/>
            <w:r w:rsidR="00460653" w:rsidRPr="00E26D64">
              <w:rPr>
                <w:lang w:val="en-US"/>
              </w:rPr>
              <w:t xml:space="preserve">, a </w:t>
            </w:r>
            <w:proofErr w:type="spellStart"/>
            <w:r w:rsidR="00460653" w:rsidRPr="00E26D64">
              <w:rPr>
                <w:lang w:val="en-US"/>
              </w:rPr>
              <w:t>agenţilor</w:t>
            </w:r>
            <w:proofErr w:type="spellEnd"/>
            <w:r w:rsidR="00460653" w:rsidRPr="00E26D64">
              <w:rPr>
                <w:lang w:val="en-US"/>
              </w:rPr>
              <w:t xml:space="preserve"> </w:t>
            </w:r>
            <w:proofErr w:type="spellStart"/>
            <w:r w:rsidR="00460653" w:rsidRPr="00E26D64">
              <w:rPr>
                <w:lang w:val="en-US"/>
              </w:rPr>
              <w:t>sau</w:t>
            </w:r>
            <w:proofErr w:type="spellEnd"/>
            <w:r w:rsidR="00460653" w:rsidRPr="00E26D64">
              <w:rPr>
                <w:lang w:val="en-US"/>
              </w:rPr>
              <w:t xml:space="preserve"> a </w:t>
            </w:r>
            <w:proofErr w:type="spellStart"/>
            <w:r w:rsidR="00460653" w:rsidRPr="00E26D64">
              <w:rPr>
                <w:lang w:val="en-US"/>
              </w:rPr>
              <w:t>angajaţilor</w:t>
            </w:r>
            <w:proofErr w:type="spellEnd"/>
            <w:r w:rsidR="00460653" w:rsidRPr="00E26D64">
              <w:rPr>
                <w:lang w:val="en-US"/>
              </w:rPr>
              <w:t xml:space="preserve"> </w:t>
            </w:r>
            <w:proofErr w:type="spellStart"/>
            <w:r w:rsidR="00460653" w:rsidRPr="00E26D64">
              <w:rPr>
                <w:lang w:val="en-US"/>
              </w:rPr>
              <w:t>acestora</w:t>
            </w:r>
            <w:proofErr w:type="spellEnd"/>
            <w:r w:rsidR="00460653" w:rsidRPr="00E26D64">
              <w:rPr>
                <w:lang w:val="en-US"/>
              </w:rPr>
              <w:t>.</w:t>
            </w:r>
          </w:p>
          <w:p w14:paraId="4B7D57BF" w14:textId="5575DCD2" w:rsidR="00460653" w:rsidRDefault="00D53233" w:rsidP="000538E4">
            <w:pPr>
              <w:pStyle w:val="af2"/>
              <w:numPr>
                <w:ilvl w:val="1"/>
                <w:numId w:val="10"/>
              </w:numPr>
              <w:tabs>
                <w:tab w:val="left" w:pos="567"/>
                <w:tab w:val="left" w:pos="1890"/>
              </w:tabs>
              <w:spacing w:line="276" w:lineRule="auto"/>
              <w:ind w:left="0" w:hanging="567"/>
              <w:rPr>
                <w:lang w:val="en-US"/>
              </w:rPr>
            </w:pPr>
            <w:r w:rsidRPr="00E26D64">
              <w:rPr>
                <w:lang w:val="en-US"/>
              </w:rPr>
              <w:t>10.1</w:t>
            </w:r>
            <w:r w:rsidR="00C45103">
              <w:rPr>
                <w:lang w:val="en-US"/>
              </w:rPr>
              <w:t>1</w:t>
            </w:r>
            <w:r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subantreprenorii</w:t>
            </w:r>
            <w:proofErr w:type="spellEnd"/>
            <w:r w:rsidR="00460653" w:rsidRPr="00E26D64">
              <w:rPr>
                <w:lang w:val="en-US"/>
              </w:rPr>
              <w:t xml:space="preserve"> </w:t>
            </w:r>
            <w:proofErr w:type="spellStart"/>
            <w:r w:rsidR="00460653" w:rsidRPr="00E26D64">
              <w:rPr>
                <w:lang w:val="en-US"/>
              </w:rPr>
              <w:t>răspund</w:t>
            </w:r>
            <w:proofErr w:type="spellEnd"/>
            <w:r w:rsidR="00460653" w:rsidRPr="00E26D64">
              <w:rPr>
                <w:lang w:val="en-US"/>
              </w:rPr>
              <w:t xml:space="preserve"> </w:t>
            </w:r>
            <w:proofErr w:type="spellStart"/>
            <w:r w:rsidR="00460653" w:rsidRPr="00E26D64">
              <w:rPr>
                <w:lang w:val="en-US"/>
              </w:rPr>
              <w:t>soli</w:t>
            </w:r>
            <w:r w:rsidR="00DA1062" w:rsidRPr="00E26D64">
              <w:rPr>
                <w:lang w:val="en-US"/>
              </w:rPr>
              <w:t>dar</w:t>
            </w:r>
            <w:proofErr w:type="spellEnd"/>
            <w:r w:rsidR="00DA1062" w:rsidRPr="00E26D64">
              <w:rPr>
                <w:lang w:val="en-US"/>
              </w:rPr>
              <w:t xml:space="preserve"> </w:t>
            </w:r>
            <w:proofErr w:type="spellStart"/>
            <w:r w:rsidR="00DA1062" w:rsidRPr="00E26D64">
              <w:rPr>
                <w:lang w:val="en-US"/>
              </w:rPr>
              <w:t>pentru</w:t>
            </w:r>
            <w:proofErr w:type="spellEnd"/>
            <w:r w:rsidR="00DA1062" w:rsidRPr="00E26D64">
              <w:rPr>
                <w:lang w:val="en-US"/>
              </w:rPr>
              <w:t xml:space="preserve"> </w:t>
            </w:r>
            <w:proofErr w:type="spellStart"/>
            <w:r w:rsidR="00DA1062" w:rsidRPr="00E26D64">
              <w:rPr>
                <w:lang w:val="en-US"/>
              </w:rPr>
              <w:t>neexecutarea</w:t>
            </w:r>
            <w:proofErr w:type="spellEnd"/>
            <w:r w:rsidR="00DA1062" w:rsidRPr="00E26D64">
              <w:rPr>
                <w:lang w:val="en-US"/>
              </w:rPr>
              <w:t xml:space="preserve"> </w:t>
            </w:r>
            <w:proofErr w:type="spellStart"/>
            <w:r w:rsidR="00DA1062" w:rsidRPr="00E26D64">
              <w:rPr>
                <w:lang w:val="en-US"/>
              </w:rPr>
              <w:t>obligaț</w:t>
            </w:r>
            <w:r w:rsidR="00460653" w:rsidRPr="00E26D64">
              <w:rPr>
                <w:lang w:val="en-US"/>
              </w:rPr>
              <w:t>iil</w:t>
            </w:r>
            <w:r w:rsidR="00BB2CB2" w:rsidRPr="00E26D64">
              <w:rPr>
                <w:lang w:val="en-US"/>
              </w:rPr>
              <w:t>or</w:t>
            </w:r>
            <w:proofErr w:type="spellEnd"/>
            <w:r w:rsidR="00460653" w:rsidRPr="00E26D64">
              <w:rPr>
                <w:lang w:val="en-US"/>
              </w:rPr>
              <w:t xml:space="preserve"> </w:t>
            </w:r>
            <w:proofErr w:type="spellStart"/>
            <w:r w:rsidR="00460653" w:rsidRPr="00E26D64">
              <w:rPr>
                <w:lang w:val="en-US"/>
              </w:rPr>
              <w:t>contractuale</w:t>
            </w:r>
            <w:proofErr w:type="spellEnd"/>
            <w:r w:rsidR="00460653" w:rsidRPr="00E26D64">
              <w:rPr>
                <w:lang w:val="en-US"/>
              </w:rPr>
              <w:t>.</w:t>
            </w:r>
          </w:p>
          <w:p w14:paraId="5A9CD712" w14:textId="4DF3B4B7" w:rsidR="00743BE1" w:rsidRDefault="00743BE1" w:rsidP="00743BE1">
            <w:pPr>
              <w:pStyle w:val="af2"/>
              <w:tabs>
                <w:tab w:val="left" w:pos="567"/>
                <w:tab w:val="left" w:pos="1890"/>
              </w:tabs>
              <w:spacing w:line="276" w:lineRule="auto"/>
              <w:rPr>
                <w:lang w:val="en-US"/>
              </w:rPr>
            </w:pPr>
          </w:p>
          <w:p w14:paraId="229C0FE2" w14:textId="0B911E11" w:rsidR="00460653" w:rsidRPr="00E26D64" w:rsidRDefault="00460653" w:rsidP="00196AB4">
            <w:pPr>
              <w:pStyle w:val="af2"/>
              <w:tabs>
                <w:tab w:val="left" w:pos="567"/>
                <w:tab w:val="left" w:pos="1890"/>
              </w:tabs>
              <w:spacing w:line="276" w:lineRule="auto"/>
              <w:ind w:firstLine="0"/>
              <w:rPr>
                <w:lang w:val="en-US"/>
              </w:rPr>
            </w:pPr>
          </w:p>
          <w:p w14:paraId="581A0E3E" w14:textId="60D839DD" w:rsidR="00460653" w:rsidRPr="00B91634" w:rsidRDefault="00D53233" w:rsidP="000538E4">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2492F565" w:rsidR="00460653" w:rsidRDefault="00D53233" w:rsidP="000538E4">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E5E6C4A" w14:textId="77777777" w:rsidR="00826750" w:rsidRPr="00FF430B" w:rsidRDefault="00826750" w:rsidP="000538E4">
            <w:pPr>
              <w:pStyle w:val="a"/>
              <w:numPr>
                <w:ilvl w:val="1"/>
                <w:numId w:val="10"/>
              </w:numPr>
              <w:tabs>
                <w:tab w:val="clear" w:pos="1134"/>
                <w:tab w:val="left" w:pos="567"/>
              </w:tabs>
              <w:spacing w:line="276" w:lineRule="auto"/>
              <w:ind w:left="0" w:hanging="567"/>
              <w:contextualSpacing/>
            </w:pPr>
          </w:p>
          <w:p w14:paraId="41B35CCC" w14:textId="0206A3F0" w:rsidR="00460653" w:rsidRPr="00B91634" w:rsidRDefault="00D53233" w:rsidP="000538E4">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144A9">
              <w:rPr>
                <w:b/>
              </w:rPr>
              <w:t xml:space="preserve"> </w:t>
            </w:r>
            <w:r w:rsidR="00460653" w:rsidRPr="00FF430B">
              <w:rPr>
                <w:b/>
              </w:rPr>
              <w:t>CONTRACTULUI</w:t>
            </w:r>
          </w:p>
          <w:p w14:paraId="51E2CF17" w14:textId="6DE79CB5" w:rsidR="004144A9" w:rsidRPr="00E26D64" w:rsidRDefault="00D53233" w:rsidP="00D53233">
            <w:pPr>
              <w:pStyle w:val="af2"/>
              <w:tabs>
                <w:tab w:val="left" w:pos="567"/>
              </w:tabs>
              <w:spacing w:line="276" w:lineRule="auto"/>
              <w:ind w:firstLine="0"/>
              <w:rPr>
                <w:lang w:val="en-US"/>
              </w:rPr>
            </w:pPr>
            <w:r w:rsidRPr="00E26D64">
              <w:rPr>
                <w:lang w:val="en-US"/>
              </w:rPr>
              <w:t>12.1.</w:t>
            </w:r>
            <w:r w:rsidR="004144A9" w:rsidRPr="00E26D64">
              <w:rPr>
                <w:lang w:val="en-US"/>
              </w:rPr>
              <w:t xml:space="preserve"> </w:t>
            </w:r>
            <w:proofErr w:type="spellStart"/>
            <w:r w:rsidR="004144A9" w:rsidRPr="00E26D64">
              <w:rPr>
                <w:lang w:val="en-US"/>
              </w:rPr>
              <w:t>Rezoluțiunea</w:t>
            </w:r>
            <w:proofErr w:type="spellEnd"/>
            <w:r w:rsidR="004144A9" w:rsidRPr="00E26D64">
              <w:rPr>
                <w:lang w:val="en-US"/>
              </w:rPr>
              <w:t xml:space="preserve"> </w:t>
            </w:r>
            <w:proofErr w:type="spellStart"/>
            <w:r w:rsidR="004144A9" w:rsidRPr="00E26D64">
              <w:rPr>
                <w:lang w:val="en-US"/>
              </w:rPr>
              <w:t>Contractului</w:t>
            </w:r>
            <w:proofErr w:type="spellEnd"/>
            <w:r w:rsidR="004144A9" w:rsidRPr="00E26D64">
              <w:rPr>
                <w:lang w:val="en-US"/>
              </w:rPr>
              <w:t xml:space="preserve"> se </w:t>
            </w:r>
            <w:proofErr w:type="spellStart"/>
            <w:r w:rsidR="004144A9" w:rsidRPr="00E26D64">
              <w:rPr>
                <w:lang w:val="en-US"/>
              </w:rPr>
              <w:t>poate</w:t>
            </w:r>
            <w:proofErr w:type="spellEnd"/>
            <w:r w:rsidR="004144A9" w:rsidRPr="00E26D64">
              <w:rPr>
                <w:lang w:val="en-US"/>
              </w:rPr>
              <w:t xml:space="preserve"> </w:t>
            </w:r>
            <w:proofErr w:type="spellStart"/>
            <w:r w:rsidR="004144A9" w:rsidRPr="00E26D64">
              <w:rPr>
                <w:lang w:val="en-US"/>
              </w:rPr>
              <w:t>realiza</w:t>
            </w:r>
            <w:proofErr w:type="spellEnd"/>
            <w:r w:rsidR="004144A9" w:rsidRPr="00E26D64">
              <w:rPr>
                <w:lang w:val="en-US"/>
              </w:rPr>
              <w:t xml:space="preserve"> cu </w:t>
            </w:r>
            <w:proofErr w:type="spellStart"/>
            <w:r w:rsidR="004144A9" w:rsidRPr="00E26D64">
              <w:rPr>
                <w:lang w:val="en-US"/>
              </w:rPr>
              <w:t>acordul</w:t>
            </w:r>
            <w:proofErr w:type="spellEnd"/>
            <w:r w:rsidR="004144A9" w:rsidRPr="00E26D64">
              <w:rPr>
                <w:lang w:val="en-US"/>
              </w:rPr>
              <w:t xml:space="preserve"> </w:t>
            </w:r>
            <w:proofErr w:type="spellStart"/>
            <w:r w:rsidR="004144A9" w:rsidRPr="00E26D64">
              <w:rPr>
                <w:lang w:val="en-US"/>
              </w:rPr>
              <w:t>comun</w:t>
            </w:r>
            <w:proofErr w:type="spellEnd"/>
            <w:r w:rsidR="004144A9" w:rsidRPr="00E26D64">
              <w:rPr>
                <w:lang w:val="en-US"/>
              </w:rPr>
              <w:t xml:space="preserve"> al </w:t>
            </w:r>
            <w:proofErr w:type="spellStart"/>
            <w:r w:rsidR="004144A9" w:rsidRPr="00E26D64">
              <w:rPr>
                <w:lang w:val="en-US"/>
              </w:rPr>
              <w:t>Părților</w:t>
            </w:r>
            <w:proofErr w:type="spellEnd"/>
            <w:r w:rsidR="004144A9" w:rsidRPr="00E26D64">
              <w:rPr>
                <w:lang w:val="en-US"/>
              </w:rPr>
              <w:t>.</w:t>
            </w:r>
          </w:p>
          <w:p w14:paraId="18FBDDDF" w14:textId="6E487CC6" w:rsidR="00460653" w:rsidRPr="00E26D64" w:rsidRDefault="004144A9" w:rsidP="00D53233">
            <w:pPr>
              <w:pStyle w:val="af2"/>
              <w:tabs>
                <w:tab w:val="left" w:pos="567"/>
              </w:tabs>
              <w:spacing w:line="276" w:lineRule="auto"/>
              <w:ind w:firstLine="0"/>
              <w:rPr>
                <w:lang w:val="en-US"/>
              </w:rPr>
            </w:pPr>
            <w:r w:rsidRPr="00E26D64">
              <w:rPr>
                <w:lang w:val="en-US"/>
              </w:rPr>
              <w:t xml:space="preserve">12.2. </w:t>
            </w:r>
            <w:proofErr w:type="spellStart"/>
            <w:r w:rsidR="00460653" w:rsidRPr="00E26D64">
              <w:rPr>
                <w:lang w:val="en-US"/>
              </w:rPr>
              <w:t>Antreprenorul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01066E"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117B6CBC" w14:textId="77777777" w:rsidR="00460653" w:rsidRPr="00FF430B" w:rsidRDefault="00D53233" w:rsidP="000538E4">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0538E4">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0538E4">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w:t>
            </w:r>
            <w:r w:rsidR="0001066E" w:rsidRPr="00FF430B">
              <w:lastRenderedPageBreak/>
              <w:t>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166AB589" w:rsidR="00460653" w:rsidRPr="00E26D64" w:rsidRDefault="00D53233" w:rsidP="000538E4">
            <w:pPr>
              <w:pStyle w:val="af2"/>
              <w:numPr>
                <w:ilvl w:val="1"/>
                <w:numId w:val="10"/>
              </w:numPr>
              <w:tabs>
                <w:tab w:val="left" w:pos="567"/>
              </w:tabs>
              <w:spacing w:line="276" w:lineRule="auto"/>
              <w:ind w:left="0" w:hanging="567"/>
              <w:rPr>
                <w:lang w:val="en-US"/>
              </w:rPr>
            </w:pPr>
            <w:r w:rsidRPr="00E26D64">
              <w:rPr>
                <w:lang w:val="en-US"/>
              </w:rPr>
              <w:t>12.</w:t>
            </w:r>
            <w:r w:rsidR="004144A9" w:rsidRPr="00E26D64">
              <w:rPr>
                <w:lang w:val="en-US"/>
              </w:rPr>
              <w:t>3</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cere </w:t>
            </w:r>
            <w:proofErr w:type="spellStart"/>
            <w:r w:rsidR="00BB2CB2" w:rsidRPr="00E26D64">
              <w:rPr>
                <w:lang w:val="en-US"/>
              </w:rPr>
              <w:t>rezoluțiunea</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
          <w:p w14:paraId="42D1FABA" w14:textId="5B913FC6" w:rsidR="00460653" w:rsidRPr="00FF430B" w:rsidRDefault="007323B6" w:rsidP="000538E4">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r w:rsidR="00BB2CB2" w:rsidRPr="00FF430B">
              <w:t>sub</w:t>
            </w:r>
            <w:r w:rsidR="004144A9">
              <w:t xml:space="preserve"> </w:t>
            </w:r>
            <w:proofErr w:type="spellStart"/>
            <w:r w:rsidR="00460653" w:rsidRPr="00FF430B">
              <w:t>sechestru</w:t>
            </w:r>
            <w:proofErr w:type="spellEnd"/>
            <w:r w:rsidR="00460653" w:rsidRPr="00FF430B">
              <w:t>;</w:t>
            </w:r>
          </w:p>
          <w:p w14:paraId="0C8C9AEC" w14:textId="77777777" w:rsidR="00460653" w:rsidRPr="00FF430B" w:rsidRDefault="00A101F6" w:rsidP="000538E4">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0538E4">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070CC07B"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4</w:t>
            </w:r>
            <w:r w:rsidRPr="00E26D64">
              <w:rPr>
                <w:lang w:val="en-US"/>
              </w:rPr>
              <w:t xml:space="preserve">. </w:t>
            </w:r>
            <w:proofErr w:type="spellStart"/>
            <w:r w:rsidR="00460653" w:rsidRPr="00E26D64">
              <w:rPr>
                <w:lang w:val="en-US"/>
              </w:rPr>
              <w:t>Contractul</w:t>
            </w:r>
            <w:proofErr w:type="spellEnd"/>
            <w:r w:rsidR="00460653" w:rsidRPr="00E26D64">
              <w:rPr>
                <w:lang w:val="en-US"/>
              </w:rPr>
              <w:t xml:space="preserve"> se </w:t>
            </w:r>
            <w:proofErr w:type="spellStart"/>
            <w:r w:rsidR="00460653" w:rsidRPr="00E26D64">
              <w:rPr>
                <w:lang w:val="en-US"/>
              </w:rPr>
              <w:t>consideră</w:t>
            </w:r>
            <w:proofErr w:type="spellEnd"/>
            <w:r w:rsidR="00460653" w:rsidRPr="00E26D64">
              <w:rPr>
                <w:lang w:val="en-US"/>
              </w:rPr>
              <w:t xml:space="preserve"> </w:t>
            </w:r>
            <w:proofErr w:type="spellStart"/>
            <w:r w:rsidR="00BB2CB2" w:rsidRPr="00E26D64">
              <w:rPr>
                <w:lang w:val="en-US"/>
              </w:rPr>
              <w:t>re</w:t>
            </w:r>
            <w:r w:rsidR="004144A9" w:rsidRPr="00E26D64">
              <w:rPr>
                <w:lang w:val="en-US"/>
              </w:rPr>
              <w:t>zoluționat</w:t>
            </w:r>
            <w:proofErr w:type="spellEnd"/>
            <w:r w:rsidR="00460653" w:rsidRPr="00E26D64">
              <w:rPr>
                <w:lang w:val="en-US"/>
              </w:rPr>
              <w:t xml:space="preserve">, </w:t>
            </w:r>
            <w:proofErr w:type="spellStart"/>
            <w:r w:rsidR="00460653" w:rsidRPr="00E26D64">
              <w:rPr>
                <w:lang w:val="en-US"/>
              </w:rPr>
              <w:t>dacă</w:t>
            </w:r>
            <w:proofErr w:type="spellEnd"/>
            <w:r w:rsidR="00460653" w:rsidRPr="00E26D64">
              <w:rPr>
                <w:lang w:val="en-US"/>
              </w:rPr>
              <w:t xml:space="preserve"> </w:t>
            </w:r>
            <w:proofErr w:type="spellStart"/>
            <w:r w:rsidR="00460653" w:rsidRPr="00E26D64">
              <w:rPr>
                <w:lang w:val="en-US"/>
              </w:rPr>
              <w:t>partea</w:t>
            </w:r>
            <w:proofErr w:type="spellEnd"/>
            <w:r w:rsidR="00460653" w:rsidRPr="00E26D64">
              <w:rPr>
                <w:lang w:val="en-US"/>
              </w:rPr>
              <w:t xml:space="preserve"> </w:t>
            </w:r>
            <w:proofErr w:type="spellStart"/>
            <w:r w:rsidR="00460653" w:rsidRPr="00E26D64">
              <w:rPr>
                <w:lang w:val="en-US"/>
              </w:rPr>
              <w:t>contractantă</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comunica</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scris</w:t>
            </w:r>
            <w:proofErr w:type="spellEnd"/>
            <w:r w:rsidR="00460653" w:rsidRPr="00E26D64">
              <w:rPr>
                <w:lang w:val="en-US"/>
              </w:rPr>
              <w:t xml:space="preserve"> </w:t>
            </w:r>
            <w:proofErr w:type="spellStart"/>
            <w:r w:rsidR="00460653" w:rsidRPr="00E26D64">
              <w:rPr>
                <w:lang w:val="en-US"/>
              </w:rPr>
              <w:t>cele</w:t>
            </w:r>
            <w:r w:rsidRPr="00E26D64">
              <w:rPr>
                <w:lang w:val="en-US"/>
              </w:rPr>
              <w:t>i</w:t>
            </w:r>
            <w:r w:rsidR="00460653" w:rsidRPr="00E26D64">
              <w:rPr>
                <w:lang w:val="en-US"/>
              </w:rPr>
              <w:t>lalte</w:t>
            </w:r>
            <w:proofErr w:type="spellEnd"/>
            <w:r w:rsidR="00460653" w:rsidRPr="00E26D64">
              <w:rPr>
                <w:lang w:val="en-US"/>
              </w:rPr>
              <w:t xml:space="preserve"> </w:t>
            </w:r>
            <w:proofErr w:type="spellStart"/>
            <w:r w:rsidR="00460653" w:rsidRPr="00E26D64">
              <w:rPr>
                <w:lang w:val="en-US"/>
              </w:rPr>
              <w:t>părţi</w:t>
            </w:r>
            <w:proofErr w:type="spellEnd"/>
            <w:r w:rsidR="00460653" w:rsidRPr="00E26D64">
              <w:rPr>
                <w:lang w:val="en-US"/>
              </w:rPr>
              <w:t xml:space="preserve"> </w:t>
            </w:r>
            <w:proofErr w:type="spellStart"/>
            <w:r w:rsidR="00460653" w:rsidRPr="00E26D64">
              <w:rPr>
                <w:lang w:val="en-US"/>
              </w:rPr>
              <w:t>contractante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termen de 15 </w:t>
            </w:r>
            <w:proofErr w:type="spellStart"/>
            <w:r w:rsidR="00460653" w:rsidRPr="00E26D64">
              <w:rPr>
                <w:lang w:val="en-US"/>
              </w:rPr>
              <w:t>zile</w:t>
            </w:r>
            <w:proofErr w:type="spellEnd"/>
            <w:r w:rsidR="00460653" w:rsidRPr="00E26D64">
              <w:rPr>
                <w:lang w:val="en-US"/>
              </w:rPr>
              <w:t xml:space="preserve"> </w:t>
            </w:r>
            <w:proofErr w:type="spellStart"/>
            <w:r w:rsidR="00460653" w:rsidRPr="00E26D64">
              <w:rPr>
                <w:lang w:val="en-US"/>
              </w:rPr>
              <w:t>motivele</w:t>
            </w:r>
            <w:proofErr w:type="spellEnd"/>
            <w:r w:rsidR="00460653" w:rsidRPr="00E26D64">
              <w:rPr>
                <w:lang w:val="en-US"/>
              </w:rPr>
              <w:t xml:space="preserve"> indicate la </w:t>
            </w:r>
            <w:proofErr w:type="spellStart"/>
            <w:r w:rsidR="00460653" w:rsidRPr="00E26D64">
              <w:rPr>
                <w:lang w:val="en-US"/>
              </w:rPr>
              <w:t>punctele</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2</w:t>
            </w:r>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1</w:t>
            </w:r>
            <w:r w:rsidR="00D379F6" w:rsidRPr="00E26D64">
              <w:rPr>
                <w:lang w:val="en-US"/>
              </w:rPr>
              <w:t>2</w:t>
            </w:r>
            <w:r w:rsidR="00460653" w:rsidRPr="00E26D64">
              <w:rPr>
                <w:lang w:val="en-US"/>
              </w:rPr>
              <w:t>.</w:t>
            </w:r>
            <w:r w:rsidR="004144A9" w:rsidRPr="00E26D64">
              <w:rPr>
                <w:lang w:val="en-US"/>
              </w:rPr>
              <w:t>3</w:t>
            </w:r>
            <w:r w:rsidR="00460653" w:rsidRPr="00E26D64">
              <w:rPr>
                <w:lang w:val="en-US"/>
              </w:rPr>
              <w:t xml:space="preserve"> din </w:t>
            </w:r>
            <w:proofErr w:type="spellStart"/>
            <w:r w:rsidR="00460653" w:rsidRPr="00E26D64">
              <w:rPr>
                <w:lang w:val="en-US"/>
              </w:rPr>
              <w:t>prezentul</w:t>
            </w:r>
            <w:proofErr w:type="spellEnd"/>
            <w:r w:rsidR="00460653" w:rsidRPr="00E26D64">
              <w:rPr>
                <w:lang w:val="en-US"/>
              </w:rPr>
              <w:t xml:space="preserve"> contract.  </w:t>
            </w:r>
          </w:p>
          <w:p w14:paraId="40D783CE" w14:textId="4616054F"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5</w:t>
            </w:r>
            <w:r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w:t>
            </w:r>
            <w:proofErr w:type="spellEnd"/>
            <w:r w:rsidR="00460653" w:rsidRPr="00E26D64">
              <w:rPr>
                <w:lang w:val="en-US"/>
              </w:rPr>
              <w:t xml:space="preserve"> de </w:t>
            </w:r>
            <w:proofErr w:type="spellStart"/>
            <w:r w:rsidR="00BB2CB2" w:rsidRPr="00E26D64">
              <w:rPr>
                <w:lang w:val="en-US"/>
              </w:rPr>
              <w:t>rezoluțiune</w:t>
            </w:r>
            <w:r w:rsidR="00460653" w:rsidRPr="00E26D64">
              <w:rPr>
                <w:lang w:val="en-US"/>
              </w:rPr>
              <w:t>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convoca</w:t>
            </w:r>
            <w:proofErr w:type="spellEnd"/>
            <w:r w:rsidR="00460653" w:rsidRPr="00E26D64">
              <w:rPr>
                <w:lang w:val="en-US"/>
              </w:rPr>
              <w:t xml:space="preserve"> </w:t>
            </w:r>
            <w:proofErr w:type="spellStart"/>
            <w:r w:rsidR="00460653" w:rsidRPr="00E26D64">
              <w:rPr>
                <w:lang w:val="en-US"/>
              </w:rPr>
              <w:t>comisia</w:t>
            </w:r>
            <w:proofErr w:type="spellEnd"/>
            <w:r w:rsidR="00460653" w:rsidRPr="00E26D64">
              <w:rPr>
                <w:lang w:val="en-US"/>
              </w:rPr>
              <w:t xml:space="preserve"> de </w:t>
            </w:r>
            <w:proofErr w:type="spellStart"/>
            <w:r w:rsidR="00460653" w:rsidRPr="00E26D64">
              <w:rPr>
                <w:lang w:val="en-US"/>
              </w:rPr>
              <w:t>recepţie</w:t>
            </w:r>
            <w:proofErr w:type="spellEnd"/>
            <w:r w:rsidR="00460653" w:rsidRPr="00E26D64">
              <w:rPr>
                <w:lang w:val="en-US"/>
              </w:rPr>
              <w:t xml:space="preserve"> care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efectua</w:t>
            </w:r>
            <w:proofErr w:type="spellEnd"/>
            <w:r w:rsidR="00460653" w:rsidRPr="00E26D64">
              <w:rPr>
                <w:lang w:val="en-US"/>
              </w:rPr>
              <w:t xml:space="preserve"> </w:t>
            </w:r>
            <w:proofErr w:type="spellStart"/>
            <w:r w:rsidR="00460653" w:rsidRPr="00E26D64">
              <w:rPr>
                <w:lang w:val="en-US"/>
              </w:rPr>
              <w:t>recepţia</w:t>
            </w:r>
            <w:proofErr w:type="spellEnd"/>
            <w:r w:rsidR="00460653" w:rsidRPr="00E26D64">
              <w:rPr>
                <w:lang w:val="en-US"/>
              </w:rPr>
              <w:t xml:space="preserve"> </w:t>
            </w:r>
            <w:proofErr w:type="spellStart"/>
            <w:r w:rsidR="00460653" w:rsidRPr="00E26D64">
              <w:rPr>
                <w:lang w:val="en-US"/>
              </w:rPr>
              <w:t>cantitativă</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calitativ</w:t>
            </w:r>
            <w:r w:rsidR="00D74B95" w:rsidRPr="00E26D64">
              <w:rPr>
                <w:lang w:val="en-US"/>
              </w:rPr>
              <w:t>ă</w:t>
            </w:r>
            <w:proofErr w:type="spellEnd"/>
            <w:r w:rsidR="00460653" w:rsidRPr="00E26D64">
              <w:rPr>
                <w:lang w:val="en-US"/>
              </w:rPr>
              <w:t xml:space="preserve"> a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executate</w:t>
            </w:r>
            <w:proofErr w:type="spellEnd"/>
            <w:r w:rsidR="00D74B95" w:rsidRPr="00E26D64">
              <w:rPr>
                <w:lang w:val="en-US"/>
              </w:rPr>
              <w:t>,</w:t>
            </w:r>
            <w:r w:rsidR="00C33344" w:rsidRPr="00E26D64">
              <w:rPr>
                <w:lang w:val="en-US"/>
              </w:rPr>
              <w:t xml:space="preserve"> </w:t>
            </w:r>
            <w:proofErr w:type="spellStart"/>
            <w:r w:rsidR="00D74B95" w:rsidRPr="00E26D64">
              <w:rPr>
                <w:lang w:val="en-US"/>
              </w:rPr>
              <w:t>în</w:t>
            </w:r>
            <w:proofErr w:type="spellEnd"/>
            <w:r w:rsidR="00D74B95" w:rsidRPr="00E26D64">
              <w:rPr>
                <w:lang w:val="en-US"/>
              </w:rPr>
              <w:t xml:space="preserve"> maximum 15 </w:t>
            </w:r>
            <w:proofErr w:type="spellStart"/>
            <w:r w:rsidR="00D74B95" w:rsidRPr="00E26D64">
              <w:rPr>
                <w:lang w:val="en-US"/>
              </w:rPr>
              <w:t>zile</w:t>
            </w:r>
            <w:proofErr w:type="spellEnd"/>
            <w:r w:rsidR="00D74B95" w:rsidRPr="00E26D64">
              <w:rPr>
                <w:lang w:val="en-US"/>
              </w:rPr>
              <w:t xml:space="preserve"> de la data </w:t>
            </w:r>
            <w:proofErr w:type="spellStart"/>
            <w:r w:rsidR="00BB2CB2" w:rsidRPr="00E26D64">
              <w:rPr>
                <w:lang w:val="en-US"/>
              </w:rPr>
              <w:t>rezoluțiunii</w:t>
            </w:r>
            <w:proofErr w:type="spellEnd"/>
            <w:r w:rsidR="00C33344" w:rsidRPr="00E26D64">
              <w:rPr>
                <w:lang w:val="en-US"/>
              </w:rPr>
              <w:t xml:space="preserve"> </w:t>
            </w:r>
            <w:proofErr w:type="spellStart"/>
            <w:r w:rsidR="00D74B95" w:rsidRPr="00E26D64">
              <w:rPr>
                <w:lang w:val="en-US"/>
              </w:rPr>
              <w:t>contractului</w:t>
            </w:r>
            <w:proofErr w:type="spellEnd"/>
            <w:r w:rsidR="00D74B95" w:rsidRPr="00E26D64">
              <w:rPr>
                <w:lang w:val="en-US"/>
              </w:rPr>
              <w:t>.</w:t>
            </w:r>
          </w:p>
          <w:p w14:paraId="26E83AD9" w14:textId="234824E2"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6</w:t>
            </w:r>
            <w:r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cazul</w:t>
            </w:r>
            <w:proofErr w:type="spellEnd"/>
            <w:r w:rsidR="00460653" w:rsidRPr="00E26D64">
              <w:rPr>
                <w:lang w:val="en-US"/>
              </w:rPr>
              <w:t xml:space="preserve"> </w:t>
            </w:r>
            <w:proofErr w:type="spellStart"/>
            <w:r w:rsidR="00BB2CB2" w:rsidRPr="00E26D64">
              <w:rPr>
                <w:lang w:val="en-US"/>
              </w:rPr>
              <w:t>rezoluțiunii</w:t>
            </w:r>
            <w:proofErr w:type="spellEnd"/>
            <w:r w:rsidR="00C33344"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va</w:t>
            </w:r>
            <w:proofErr w:type="spellEnd"/>
            <w:r w:rsidR="00460653" w:rsidRPr="00E26D64">
              <w:rPr>
                <w:lang w:val="en-US"/>
              </w:rPr>
              <w:t xml:space="preserve"> </w:t>
            </w:r>
            <w:proofErr w:type="spellStart"/>
            <w:r w:rsidR="00460653" w:rsidRPr="00E26D64">
              <w:rPr>
                <w:lang w:val="en-US"/>
              </w:rPr>
              <w:t>întocmi</w:t>
            </w:r>
            <w:proofErr w:type="spellEnd"/>
            <w:r w:rsidR="00460653" w:rsidRPr="00E26D64">
              <w:rPr>
                <w:lang w:val="en-US"/>
              </w:rPr>
              <w:t xml:space="preserve"> </w:t>
            </w:r>
            <w:proofErr w:type="spellStart"/>
            <w:r w:rsidR="00460653" w:rsidRPr="00E26D64">
              <w:rPr>
                <w:lang w:val="en-US"/>
              </w:rPr>
              <w:t>situaţia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efectiv</w:t>
            </w:r>
            <w:proofErr w:type="spellEnd"/>
            <w:r w:rsidR="00460653" w:rsidRPr="00E26D64">
              <w:rPr>
                <w:lang w:val="en-US"/>
              </w:rPr>
              <w:t xml:space="preserve"> </w:t>
            </w:r>
            <w:proofErr w:type="spellStart"/>
            <w:r w:rsidR="00460653" w:rsidRPr="00E26D64">
              <w:rPr>
                <w:lang w:val="en-US"/>
              </w:rPr>
              <w:t>executate</w:t>
            </w:r>
            <w:proofErr w:type="spellEnd"/>
            <w:r w:rsidR="00460653" w:rsidRPr="00E26D64">
              <w:rPr>
                <w:lang w:val="en-US"/>
              </w:rPr>
              <w:t xml:space="preserve">, </w:t>
            </w:r>
            <w:proofErr w:type="spellStart"/>
            <w:r w:rsidR="00460653" w:rsidRPr="00E26D64">
              <w:rPr>
                <w:lang w:val="en-US"/>
              </w:rPr>
              <w:t>inventarul</w:t>
            </w:r>
            <w:proofErr w:type="spellEnd"/>
            <w:r w:rsidR="00460653" w:rsidRPr="00E26D64">
              <w:rPr>
                <w:lang w:val="en-US"/>
              </w:rPr>
              <w:t xml:space="preserve"> </w:t>
            </w:r>
            <w:proofErr w:type="spellStart"/>
            <w:r w:rsidR="00460653" w:rsidRPr="00E26D64">
              <w:rPr>
                <w:lang w:val="en-US"/>
              </w:rPr>
              <w:t>materialelor</w:t>
            </w:r>
            <w:proofErr w:type="spellEnd"/>
            <w:r w:rsidR="00460653" w:rsidRPr="00E26D64">
              <w:rPr>
                <w:lang w:val="en-US"/>
              </w:rPr>
              <w:t xml:space="preserve">, </w:t>
            </w:r>
            <w:proofErr w:type="spellStart"/>
            <w:r w:rsidR="00460653" w:rsidRPr="00E26D64">
              <w:rPr>
                <w:lang w:val="en-US"/>
              </w:rPr>
              <w:t>utilajelor</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w:t>
            </w:r>
            <w:proofErr w:type="spellStart"/>
            <w:r w:rsidR="00460653" w:rsidRPr="00E26D64">
              <w:rPr>
                <w:lang w:val="en-US"/>
              </w:rPr>
              <w:t>provizorii</w:t>
            </w:r>
            <w:proofErr w:type="spellEnd"/>
            <w:r w:rsidR="00460653" w:rsidRPr="00E26D64">
              <w:rPr>
                <w:lang w:val="en-US"/>
              </w:rPr>
              <w:t xml:space="preserve">, </w:t>
            </w:r>
            <w:proofErr w:type="spellStart"/>
            <w:r w:rsidR="00460653" w:rsidRPr="00E26D64">
              <w:rPr>
                <w:lang w:val="en-US"/>
              </w:rPr>
              <w:t>după</w:t>
            </w:r>
            <w:proofErr w:type="spellEnd"/>
            <w:r w:rsidR="00460653" w:rsidRPr="00E26D64">
              <w:rPr>
                <w:lang w:val="en-US"/>
              </w:rPr>
              <w:t xml:space="preserve"> care se </w:t>
            </w:r>
            <w:proofErr w:type="spellStart"/>
            <w:r w:rsidR="00460653" w:rsidRPr="00E26D64">
              <w:rPr>
                <w:lang w:val="en-US"/>
              </w:rPr>
              <w:t>vor</w:t>
            </w:r>
            <w:proofErr w:type="spellEnd"/>
            <w:r w:rsidR="00460653" w:rsidRPr="00E26D64">
              <w:rPr>
                <w:lang w:val="en-US"/>
              </w:rPr>
              <w:t xml:space="preserve"> </w:t>
            </w:r>
            <w:proofErr w:type="spellStart"/>
            <w:r w:rsidR="00460653" w:rsidRPr="00E26D64">
              <w:rPr>
                <w:lang w:val="en-US"/>
              </w:rPr>
              <w:t>stabili</w:t>
            </w:r>
            <w:proofErr w:type="spellEnd"/>
            <w:r w:rsidR="00460653" w:rsidRPr="00E26D64">
              <w:rPr>
                <w:lang w:val="en-US"/>
              </w:rPr>
              <w:t xml:space="preserve"> </w:t>
            </w:r>
            <w:proofErr w:type="spellStart"/>
            <w:r w:rsidR="00460653" w:rsidRPr="00E26D64">
              <w:rPr>
                <w:lang w:val="en-US"/>
              </w:rPr>
              <w:t>sumele</w:t>
            </w:r>
            <w:proofErr w:type="spellEnd"/>
            <w:r w:rsidR="00460653" w:rsidRPr="00E26D64">
              <w:rPr>
                <w:lang w:val="en-US"/>
              </w:rPr>
              <w:t xml:space="preserve"> care </w:t>
            </w:r>
            <w:proofErr w:type="spellStart"/>
            <w:r w:rsidR="00460653" w:rsidRPr="00E26D64">
              <w:rPr>
                <w:lang w:val="en-US"/>
              </w:rPr>
              <w:t>urmează</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plătească</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conformitate</w:t>
            </w:r>
            <w:proofErr w:type="spellEnd"/>
            <w:r w:rsidR="00460653" w:rsidRPr="00E26D64">
              <w:rPr>
                <w:lang w:val="en-US"/>
              </w:rPr>
              <w:t xml:space="preserve"> cu </w:t>
            </w:r>
            <w:proofErr w:type="spellStart"/>
            <w:r w:rsidR="00460653" w:rsidRPr="00E26D64">
              <w:rPr>
                <w:lang w:val="en-US"/>
              </w:rPr>
              <w:t>prevederile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precum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daunele</w:t>
            </w:r>
            <w:proofErr w:type="spellEnd"/>
            <w:r w:rsidR="00460653" w:rsidRPr="00E26D64">
              <w:rPr>
                <w:lang w:val="en-US"/>
              </w:rPr>
              <w:t xml:space="preserve"> pe care </w:t>
            </w:r>
            <w:proofErr w:type="spellStart"/>
            <w:r w:rsidR="00460653" w:rsidRPr="00E26D64">
              <w:rPr>
                <w:lang w:val="en-US"/>
              </w:rPr>
              <w:t>trebuie</w:t>
            </w:r>
            <w:proofErr w:type="spellEnd"/>
            <w:r w:rsidR="00460653" w:rsidRPr="00E26D64">
              <w:rPr>
                <w:lang w:val="en-US"/>
              </w:rPr>
              <w:t xml:space="preserve"> </w:t>
            </w:r>
            <w:proofErr w:type="spellStart"/>
            <w:r w:rsidR="00460653" w:rsidRPr="00E26D64">
              <w:rPr>
                <w:lang w:val="en-US"/>
              </w:rPr>
              <w:t>să</w:t>
            </w:r>
            <w:proofErr w:type="spellEnd"/>
            <w:r w:rsidR="00460653" w:rsidRPr="00E26D64">
              <w:rPr>
                <w:lang w:val="en-US"/>
              </w:rPr>
              <w:t xml:space="preserve"> le </w:t>
            </w:r>
            <w:proofErr w:type="spellStart"/>
            <w:r w:rsidR="00460653" w:rsidRPr="00E26D64">
              <w:rPr>
                <w:lang w:val="en-US"/>
              </w:rPr>
              <w:t>suporte</w:t>
            </w:r>
            <w:proofErr w:type="spellEnd"/>
            <w:r w:rsidR="00460653" w:rsidRPr="00E26D64">
              <w:rPr>
                <w:lang w:val="en-US"/>
              </w:rPr>
              <w:t xml:space="preserve"> </w:t>
            </w:r>
            <w:proofErr w:type="spellStart"/>
            <w:r w:rsidR="00460653" w:rsidRPr="00E26D64">
              <w:rPr>
                <w:lang w:val="en-US"/>
              </w:rPr>
              <w:t>Antreprenorul</w:t>
            </w:r>
            <w:proofErr w:type="spellEnd"/>
            <w:r w:rsidR="00460653" w:rsidRPr="00E26D64">
              <w:rPr>
                <w:lang w:val="en-US"/>
              </w:rPr>
              <w:t xml:space="preserve"> din vina </w:t>
            </w:r>
            <w:proofErr w:type="spellStart"/>
            <w:r w:rsidR="00460653" w:rsidRPr="00E26D64">
              <w:rPr>
                <w:lang w:val="en-US"/>
              </w:rPr>
              <w:t>căruia</w:t>
            </w:r>
            <w:proofErr w:type="spellEnd"/>
            <w:r w:rsidR="00460653" w:rsidRPr="00E26D64">
              <w:rPr>
                <w:lang w:val="en-US"/>
              </w:rPr>
              <w:t xml:space="preserve"> s-a </w:t>
            </w:r>
            <w:proofErr w:type="spellStart"/>
            <w:r w:rsidR="00BB2CB2" w:rsidRPr="00E26D64">
              <w:rPr>
                <w:lang w:val="en-US"/>
              </w:rPr>
              <w:t>rezolvit</w:t>
            </w:r>
            <w:proofErr w:type="spellEnd"/>
            <w:r w:rsidR="00C33344" w:rsidRPr="00E26D64">
              <w:rPr>
                <w:lang w:val="en-US"/>
              </w:rPr>
              <w:t xml:space="preserve"> </w:t>
            </w:r>
            <w:proofErr w:type="spellStart"/>
            <w:r w:rsidR="00460653" w:rsidRPr="00E26D64">
              <w:rPr>
                <w:lang w:val="en-US"/>
              </w:rPr>
              <w:t>contractul</w:t>
            </w:r>
            <w:proofErr w:type="spellEnd"/>
            <w:r w:rsidR="00460653" w:rsidRPr="00E26D64">
              <w:rPr>
                <w:lang w:val="en-US"/>
              </w:rPr>
              <w:t xml:space="preserve">. </w:t>
            </w:r>
          </w:p>
          <w:p w14:paraId="36265579" w14:textId="377588CF" w:rsidR="00460653" w:rsidRPr="00E26D64" w:rsidRDefault="007323B6" w:rsidP="000538E4">
            <w:pPr>
              <w:pStyle w:val="af2"/>
              <w:numPr>
                <w:ilvl w:val="1"/>
                <w:numId w:val="10"/>
              </w:numPr>
              <w:tabs>
                <w:tab w:val="left" w:pos="567"/>
              </w:tabs>
              <w:ind w:left="0" w:hanging="567"/>
              <w:rPr>
                <w:lang w:val="en-US"/>
              </w:rPr>
            </w:pPr>
            <w:r w:rsidRPr="00E26D64">
              <w:rPr>
                <w:lang w:val="en-US"/>
              </w:rPr>
              <w:t>12.</w:t>
            </w:r>
            <w:r w:rsidR="004144A9" w:rsidRPr="00E26D64">
              <w:rPr>
                <w:lang w:val="en-US"/>
              </w:rPr>
              <w:t>7</w:t>
            </w:r>
            <w:r w:rsidRPr="00E26D64">
              <w:rPr>
                <w:lang w:val="en-US"/>
              </w:rPr>
              <w:t xml:space="preserve">. </w:t>
            </w:r>
            <w:proofErr w:type="spellStart"/>
            <w:r w:rsidR="00460653" w:rsidRPr="00E26D64">
              <w:rPr>
                <w:lang w:val="en-US"/>
              </w:rPr>
              <w:t>După</w:t>
            </w:r>
            <w:proofErr w:type="spellEnd"/>
            <w:r w:rsidR="00460653" w:rsidRPr="00E26D64">
              <w:rPr>
                <w:lang w:val="en-US"/>
              </w:rPr>
              <w:t xml:space="preserve"> </w:t>
            </w:r>
            <w:proofErr w:type="spellStart"/>
            <w:r w:rsidR="00460653" w:rsidRPr="00E26D64">
              <w:rPr>
                <w:lang w:val="en-US"/>
              </w:rPr>
              <w:t>rez</w:t>
            </w:r>
            <w:r w:rsidR="00892A6D" w:rsidRPr="00E26D64">
              <w:rPr>
                <w:lang w:val="en-US"/>
              </w:rPr>
              <w:t>oluțiunea</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Beneficiarul</w:t>
            </w:r>
            <w:proofErr w:type="spellEnd"/>
            <w:r w:rsidR="00460653" w:rsidRPr="00E26D64">
              <w:rPr>
                <w:lang w:val="en-US"/>
              </w:rPr>
              <w:t xml:space="preserve"> </w:t>
            </w:r>
            <w:proofErr w:type="spellStart"/>
            <w:r w:rsidR="00460653" w:rsidRPr="00E26D64">
              <w:rPr>
                <w:lang w:val="en-US"/>
              </w:rPr>
              <w:t>poate</w:t>
            </w:r>
            <w:proofErr w:type="spellEnd"/>
            <w:r w:rsidR="00460653" w:rsidRPr="00E26D64">
              <w:rPr>
                <w:lang w:val="en-US"/>
              </w:rPr>
              <w:t xml:space="preserve"> continua </w:t>
            </w:r>
            <w:proofErr w:type="spellStart"/>
            <w:r w:rsidR="00460653" w:rsidRPr="00E26D64">
              <w:rPr>
                <w:lang w:val="en-US"/>
              </w:rPr>
              <w:t>execuţia</w:t>
            </w:r>
            <w:proofErr w:type="spellEnd"/>
            <w:r w:rsidR="00460653" w:rsidRPr="00E26D64">
              <w:rPr>
                <w:lang w:val="en-US"/>
              </w:rPr>
              <w:t xml:space="preserve"> </w:t>
            </w:r>
            <w:proofErr w:type="spellStart"/>
            <w:r w:rsidR="00460653" w:rsidRPr="00E26D64">
              <w:rPr>
                <w:lang w:val="en-US"/>
              </w:rPr>
              <w:t>lucrărilor</w:t>
            </w:r>
            <w:proofErr w:type="spellEnd"/>
            <w:r w:rsidR="00460653" w:rsidRPr="00E26D64">
              <w:rPr>
                <w:lang w:val="en-US"/>
              </w:rPr>
              <w:t xml:space="preserve"> cu </w:t>
            </w:r>
            <w:proofErr w:type="spellStart"/>
            <w:r w:rsidR="00460653" w:rsidRPr="00E26D64">
              <w:rPr>
                <w:lang w:val="en-US"/>
              </w:rPr>
              <w:t>respectarea</w:t>
            </w:r>
            <w:proofErr w:type="spellEnd"/>
            <w:r w:rsidR="00460653" w:rsidRPr="00E26D64">
              <w:rPr>
                <w:lang w:val="en-US"/>
              </w:rPr>
              <w:t xml:space="preserve"> </w:t>
            </w:r>
            <w:proofErr w:type="spellStart"/>
            <w:r w:rsidR="00460653" w:rsidRPr="00E26D64">
              <w:rPr>
                <w:lang w:val="en-US"/>
              </w:rPr>
              <w:t>prevederilor</w:t>
            </w:r>
            <w:proofErr w:type="spellEnd"/>
            <w:r w:rsidR="00460653" w:rsidRPr="00E26D64">
              <w:rPr>
                <w:lang w:val="en-US"/>
              </w:rPr>
              <w:t xml:space="preserve"> </w:t>
            </w:r>
            <w:proofErr w:type="spellStart"/>
            <w:r w:rsidR="00460653" w:rsidRPr="00E26D64">
              <w:rPr>
                <w:lang w:val="en-US"/>
              </w:rPr>
              <w:t>legale</w:t>
            </w:r>
            <w:proofErr w:type="spellEnd"/>
            <w:r w:rsidR="00460653" w:rsidRPr="00E26D64">
              <w:rPr>
                <w:lang w:val="en-US"/>
              </w:rPr>
              <w:t xml:space="preserve">. </w:t>
            </w:r>
          </w:p>
          <w:p w14:paraId="77A9D719" w14:textId="43C59374" w:rsidR="00E22640" w:rsidRPr="00E26D64" w:rsidRDefault="00E22640" w:rsidP="00E22640">
            <w:pPr>
              <w:pStyle w:val="af2"/>
              <w:tabs>
                <w:tab w:val="left" w:pos="567"/>
                <w:tab w:val="left" w:pos="2070"/>
              </w:tabs>
              <w:ind w:firstLine="0"/>
              <w:rPr>
                <w:lang w:val="en-US"/>
              </w:rPr>
            </w:pPr>
            <w:r w:rsidRPr="00E26D64">
              <w:rPr>
                <w:lang w:val="en-US"/>
              </w:rPr>
              <w:t>12.</w:t>
            </w:r>
            <w:r w:rsidR="004144A9" w:rsidRPr="00E26D64">
              <w:rPr>
                <w:lang w:val="en-US"/>
              </w:rPr>
              <w:t>8</w:t>
            </w:r>
            <w:r w:rsidRPr="00E26D64">
              <w:rPr>
                <w:lang w:val="en-US"/>
              </w:rPr>
              <w:t xml:space="preserve">. </w:t>
            </w:r>
            <w:proofErr w:type="spellStart"/>
            <w:r w:rsidRPr="00E26D64">
              <w:rPr>
                <w:lang w:val="en-US"/>
              </w:rPr>
              <w:t>Cazuri</w:t>
            </w:r>
            <w:proofErr w:type="spellEnd"/>
            <w:r w:rsidRPr="00E26D64">
              <w:rPr>
                <w:lang w:val="en-US"/>
              </w:rPr>
              <w:t xml:space="preserve"> </w:t>
            </w:r>
            <w:proofErr w:type="spellStart"/>
            <w:r w:rsidRPr="00E26D64">
              <w:rPr>
                <w:lang w:val="en-US"/>
              </w:rPr>
              <w:t>specifice</w:t>
            </w:r>
            <w:proofErr w:type="spellEnd"/>
            <w:r w:rsidRPr="00E26D64">
              <w:rPr>
                <w:lang w:val="en-US"/>
              </w:rPr>
              <w:t xml:space="preserve"> de </w:t>
            </w:r>
            <w:proofErr w:type="spellStart"/>
            <w:r w:rsidRPr="00E26D64">
              <w:rPr>
                <w:lang w:val="en-US"/>
              </w:rPr>
              <w:t>încetare</w:t>
            </w:r>
            <w:proofErr w:type="spellEnd"/>
            <w:r w:rsidRPr="00E26D64">
              <w:rPr>
                <w:lang w:val="en-US"/>
              </w:rPr>
              <w:t xml:space="preserve"> a </w:t>
            </w:r>
            <w:proofErr w:type="spellStart"/>
            <w:r w:rsidRPr="00E26D64">
              <w:rPr>
                <w:lang w:val="en-US"/>
              </w:rPr>
              <w:t>contractului</w:t>
            </w:r>
            <w:proofErr w:type="spellEnd"/>
            <w:r w:rsidRPr="00E26D64">
              <w:rPr>
                <w:lang w:val="en-US"/>
              </w:rPr>
              <w:t xml:space="preserve">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w:t>
            </w:r>
          </w:p>
          <w:p w14:paraId="49ADD99C" w14:textId="5689B899" w:rsidR="00E22640" w:rsidRPr="00E26D64" w:rsidRDefault="00E22640" w:rsidP="00E22640">
            <w:pPr>
              <w:pStyle w:val="af2"/>
              <w:tabs>
                <w:tab w:val="left" w:pos="567"/>
                <w:tab w:val="left" w:pos="2070"/>
              </w:tabs>
              <w:ind w:firstLine="284"/>
              <w:rPr>
                <w:lang w:val="en-US"/>
              </w:rPr>
            </w:pPr>
            <w:r w:rsidRPr="00E26D64">
              <w:rPr>
                <w:lang w:val="en-US"/>
              </w:rPr>
              <w:t xml:space="preserve">     </w:t>
            </w:r>
            <w:proofErr w:type="spellStart"/>
            <w:r w:rsidR="00F168DC" w:rsidRPr="00E26D64">
              <w:rPr>
                <w:lang w:val="en-US"/>
              </w:rPr>
              <w:t>Beneficiarul</w:t>
            </w:r>
            <w:proofErr w:type="spellEnd"/>
            <w:r w:rsidRPr="00E26D64">
              <w:rPr>
                <w:lang w:val="en-US"/>
              </w:rPr>
              <w:t xml:space="preserve"> are </w:t>
            </w:r>
            <w:proofErr w:type="spellStart"/>
            <w:r w:rsidRPr="00E26D64">
              <w:rPr>
                <w:lang w:val="en-US"/>
              </w:rPr>
              <w:t>dreptul</w:t>
            </w:r>
            <w:proofErr w:type="spellEnd"/>
            <w:r w:rsidRPr="00E26D64">
              <w:rPr>
                <w:lang w:val="en-US"/>
              </w:rPr>
              <w:t xml:space="preserve"> de a </w:t>
            </w:r>
            <w:proofErr w:type="spellStart"/>
            <w:r w:rsidR="0060188C" w:rsidRPr="00E26D64">
              <w:rPr>
                <w:lang w:val="en-US"/>
              </w:rPr>
              <w:t>rezo</w:t>
            </w:r>
            <w:r w:rsidR="00784D0D" w:rsidRPr="00E26D64">
              <w:rPr>
                <w:lang w:val="en-US"/>
              </w:rPr>
              <w:t>luționa</w:t>
            </w:r>
            <w:proofErr w:type="spellEnd"/>
            <w:r w:rsidR="00C33344" w:rsidRPr="00E26D64">
              <w:rPr>
                <w:lang w:val="en-US"/>
              </w:rPr>
              <w:t xml:space="preserve"> </w:t>
            </w:r>
            <w:r w:rsidRPr="00E26D64">
              <w:rPr>
                <w:lang w:val="en-US"/>
              </w:rPr>
              <w:t xml:space="preserve">unilateral un contract de </w:t>
            </w:r>
            <w:proofErr w:type="spellStart"/>
            <w:r w:rsidRPr="00E26D64">
              <w:rPr>
                <w:lang w:val="en-US"/>
              </w:rPr>
              <w:t>achiziţii</w:t>
            </w:r>
            <w:proofErr w:type="spellEnd"/>
            <w:r w:rsidRPr="00E26D64">
              <w:rPr>
                <w:lang w:val="en-US"/>
              </w:rPr>
              <w:t xml:space="preserve"> </w:t>
            </w:r>
            <w:proofErr w:type="spellStart"/>
            <w:r w:rsidRPr="00E26D64">
              <w:rPr>
                <w:lang w:val="en-US"/>
              </w:rPr>
              <w:t>publice</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perioada</w:t>
            </w:r>
            <w:proofErr w:type="spellEnd"/>
            <w:r w:rsidRPr="00E26D64">
              <w:rPr>
                <w:lang w:val="en-US"/>
              </w:rPr>
              <w:t xml:space="preserve"> de </w:t>
            </w:r>
            <w:proofErr w:type="spellStart"/>
            <w:r w:rsidRPr="00E26D64">
              <w:rPr>
                <w:lang w:val="en-US"/>
              </w:rPr>
              <w:t>valabilitate</w:t>
            </w:r>
            <w:proofErr w:type="spellEnd"/>
            <w:r w:rsidRPr="00E26D64">
              <w:rPr>
                <w:lang w:val="en-US"/>
              </w:rPr>
              <w:t xml:space="preserve"> a </w:t>
            </w:r>
            <w:proofErr w:type="spellStart"/>
            <w:r w:rsidRPr="00E26D64">
              <w:rPr>
                <w:lang w:val="en-US"/>
              </w:rPr>
              <w:t>acestuia</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următoarele</w:t>
            </w:r>
            <w:proofErr w:type="spellEnd"/>
            <w:r w:rsidRPr="00E26D64">
              <w:rPr>
                <w:lang w:val="en-US"/>
              </w:rPr>
              <w:t xml:space="preserve"> </w:t>
            </w:r>
            <w:proofErr w:type="spellStart"/>
            <w:r w:rsidRPr="00E26D64">
              <w:rPr>
                <w:lang w:val="en-US"/>
              </w:rPr>
              <w:t>situaţii</w:t>
            </w:r>
            <w:proofErr w:type="spellEnd"/>
            <w:r w:rsidRPr="00E26D64">
              <w:rPr>
                <w:lang w:val="en-US"/>
              </w:rPr>
              <w:t>:</w:t>
            </w:r>
          </w:p>
          <w:p w14:paraId="2D821582" w14:textId="2182259A" w:rsidR="00E22640" w:rsidRPr="00E26D64" w:rsidRDefault="00E22640" w:rsidP="00784D0D">
            <w:pPr>
              <w:pStyle w:val="af2"/>
              <w:tabs>
                <w:tab w:val="left" w:pos="567"/>
                <w:tab w:val="left" w:pos="2070"/>
              </w:tabs>
              <w:ind w:firstLine="173"/>
              <w:rPr>
                <w:lang w:val="en-US"/>
              </w:rPr>
            </w:pPr>
            <w:r w:rsidRPr="00E26D64">
              <w:rPr>
                <w:lang w:val="en-US"/>
              </w:rPr>
              <w:t xml:space="preserve">    a) </w:t>
            </w:r>
            <w:proofErr w:type="spellStart"/>
            <w:r w:rsidRPr="00E26D64">
              <w:rPr>
                <w:lang w:val="en-US"/>
              </w:rPr>
              <w:t>contractantul</w:t>
            </w:r>
            <w:proofErr w:type="spellEnd"/>
            <w:r w:rsidRPr="00E26D64">
              <w:rPr>
                <w:lang w:val="en-US"/>
              </w:rPr>
              <w:t xml:space="preserve"> se </w:t>
            </w:r>
            <w:proofErr w:type="spellStart"/>
            <w:r w:rsidRPr="00E26D64">
              <w:rPr>
                <w:lang w:val="en-US"/>
              </w:rPr>
              <w:t>afla</w:t>
            </w:r>
            <w:proofErr w:type="spellEnd"/>
            <w:r w:rsidRPr="00E26D64">
              <w:rPr>
                <w:lang w:val="en-US"/>
              </w:rPr>
              <w:t xml:space="preserve">, la </w:t>
            </w:r>
            <w:proofErr w:type="spellStart"/>
            <w:r w:rsidRPr="00E26D64">
              <w:rPr>
                <w:lang w:val="en-US"/>
              </w:rPr>
              <w:t>momentul</w:t>
            </w:r>
            <w:proofErr w:type="spellEnd"/>
            <w:r w:rsidRPr="00E26D64">
              <w:rPr>
                <w:lang w:val="en-US"/>
              </w:rPr>
              <w:t xml:space="preserve"> </w:t>
            </w:r>
            <w:proofErr w:type="spellStart"/>
            <w:r w:rsidRPr="00E26D64">
              <w:rPr>
                <w:lang w:val="en-US"/>
              </w:rPr>
              <w:t>atribuirii</w:t>
            </w:r>
            <w:proofErr w:type="spellEnd"/>
            <w:r w:rsidRPr="00E26D64">
              <w:rPr>
                <w:lang w:val="en-US"/>
              </w:rPr>
              <w:t xml:space="preserve"> </w:t>
            </w:r>
            <w:proofErr w:type="spellStart"/>
            <w:r w:rsidRPr="00E26D64">
              <w:rPr>
                <w:lang w:val="en-US"/>
              </w:rPr>
              <w:t>lui</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una</w:t>
            </w:r>
            <w:proofErr w:type="spellEnd"/>
            <w:r w:rsidRPr="00E26D64">
              <w:rPr>
                <w:lang w:val="en-US"/>
              </w:rPr>
              <w:t xml:space="preserve"> </w:t>
            </w:r>
            <w:proofErr w:type="spellStart"/>
            <w:r w:rsidRPr="00E26D64">
              <w:rPr>
                <w:lang w:val="en-US"/>
              </w:rPr>
              <w:t>dintre</w:t>
            </w:r>
            <w:proofErr w:type="spellEnd"/>
            <w:r w:rsidRPr="00E26D64">
              <w:rPr>
                <w:lang w:val="en-US"/>
              </w:rPr>
              <w:t xml:space="preserve"> </w:t>
            </w:r>
            <w:proofErr w:type="spellStart"/>
            <w:r w:rsidRPr="00E26D64">
              <w:rPr>
                <w:lang w:val="en-US"/>
              </w:rPr>
              <w:t>situaţiile</w:t>
            </w:r>
            <w:proofErr w:type="spellEnd"/>
            <w:r w:rsidRPr="00E26D64">
              <w:rPr>
                <w:lang w:val="en-US"/>
              </w:rPr>
              <w:t xml:space="preserve"> care </w:t>
            </w:r>
            <w:proofErr w:type="spellStart"/>
            <w:r w:rsidRPr="00E26D64">
              <w:rPr>
                <w:lang w:val="en-US"/>
              </w:rPr>
              <w:t>ar</w:t>
            </w:r>
            <w:proofErr w:type="spellEnd"/>
            <w:r w:rsidRPr="00E26D64">
              <w:rPr>
                <w:lang w:val="en-US"/>
              </w:rPr>
              <w:t xml:space="preserve"> fi </w:t>
            </w:r>
            <w:proofErr w:type="spellStart"/>
            <w:r w:rsidRPr="00E26D64">
              <w:rPr>
                <w:lang w:val="en-US"/>
              </w:rPr>
              <w:t>determinat</w:t>
            </w:r>
            <w:proofErr w:type="spellEnd"/>
            <w:r w:rsidRPr="00E26D64">
              <w:rPr>
                <w:lang w:val="en-US"/>
              </w:rPr>
              <w:t xml:space="preserve"> </w:t>
            </w:r>
            <w:proofErr w:type="spellStart"/>
            <w:r w:rsidRPr="00E26D64">
              <w:rPr>
                <w:lang w:val="en-US"/>
              </w:rPr>
              <w:t>excluderea</w:t>
            </w:r>
            <w:proofErr w:type="spellEnd"/>
            <w:r w:rsidRPr="00E26D64">
              <w:rPr>
                <w:lang w:val="en-US"/>
              </w:rPr>
              <w:t xml:space="preserve"> </w:t>
            </w:r>
            <w:proofErr w:type="spellStart"/>
            <w:r w:rsidRPr="00E26D64">
              <w:rPr>
                <w:lang w:val="en-US"/>
              </w:rPr>
              <w:t>sa</w:t>
            </w:r>
            <w:proofErr w:type="spellEnd"/>
            <w:r w:rsidRPr="00E26D64">
              <w:rPr>
                <w:lang w:val="en-US"/>
              </w:rPr>
              <w:t xml:space="preserve"> din </w:t>
            </w:r>
            <w:proofErr w:type="spellStart"/>
            <w:r w:rsidRPr="00E26D64">
              <w:rPr>
                <w:lang w:val="en-US"/>
              </w:rPr>
              <w:t>proce</w:t>
            </w:r>
            <w:r w:rsidR="00C33344" w:rsidRPr="00E26D64">
              <w:rPr>
                <w:lang w:val="en-US"/>
              </w:rPr>
              <w:t>dura</w:t>
            </w:r>
            <w:proofErr w:type="spellEnd"/>
            <w:r w:rsidR="00C33344" w:rsidRPr="00E26D64">
              <w:rPr>
                <w:lang w:val="en-US"/>
              </w:rPr>
              <w:t xml:space="preserve"> de </w:t>
            </w:r>
            <w:proofErr w:type="spellStart"/>
            <w:r w:rsidR="00C33344" w:rsidRPr="00E26D64">
              <w:rPr>
                <w:lang w:val="en-US"/>
              </w:rPr>
              <w:t>atribuire</w:t>
            </w:r>
            <w:proofErr w:type="spellEnd"/>
            <w:r w:rsidR="00C33344" w:rsidRPr="00E26D64">
              <w:rPr>
                <w:lang w:val="en-US"/>
              </w:rPr>
              <w:t xml:space="preserve"> </w:t>
            </w:r>
            <w:proofErr w:type="spellStart"/>
            <w:r w:rsidR="00C33344" w:rsidRPr="00E26D64">
              <w:rPr>
                <w:lang w:val="en-US"/>
              </w:rPr>
              <w:t>potrivit</w:t>
            </w:r>
            <w:proofErr w:type="spellEnd"/>
            <w:r w:rsidR="00C33344" w:rsidRPr="00E26D64">
              <w:rPr>
                <w:lang w:val="en-US"/>
              </w:rPr>
              <w:t xml:space="preserve"> art.</w:t>
            </w:r>
            <w:r w:rsidR="00DF4DCF" w:rsidRPr="00E26D64">
              <w:rPr>
                <w:lang w:val="en-US"/>
              </w:rPr>
              <w:t xml:space="preserve"> </w:t>
            </w:r>
            <w:r w:rsidR="00581C4D" w:rsidRPr="00E26D64">
              <w:rPr>
                <w:lang w:val="en-US"/>
              </w:rPr>
              <w:t xml:space="preserve">67 </w:t>
            </w:r>
            <w:r w:rsidR="00581C4D">
              <w:rPr>
                <w:lang w:val="ro-RO"/>
              </w:rPr>
              <w:t>și 68</w:t>
            </w:r>
            <w:r w:rsidR="00802287" w:rsidRPr="00E26D64">
              <w:rPr>
                <w:lang w:val="en-US"/>
              </w:rPr>
              <w:t xml:space="preserve"> al </w:t>
            </w:r>
            <w:proofErr w:type="spellStart"/>
            <w:r w:rsidR="00802287" w:rsidRPr="00E26D64">
              <w:rPr>
                <w:lang w:val="en-US"/>
              </w:rPr>
              <w:t>Legii</w:t>
            </w:r>
            <w:proofErr w:type="spellEnd"/>
            <w:r w:rsidR="00802287" w:rsidRPr="00E26D64">
              <w:rPr>
                <w:lang w:val="en-US"/>
              </w:rPr>
              <w:t xml:space="preserve"> </w:t>
            </w:r>
            <w:r w:rsidR="0060188C" w:rsidRPr="00E26D64">
              <w:rPr>
                <w:lang w:val="en-US"/>
              </w:rPr>
              <w:t>nr.</w:t>
            </w:r>
            <w:r w:rsidR="00FF5CB2"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proofErr w:type="spellStart"/>
            <w:r w:rsidR="00581C4D" w:rsidRPr="00E26D64">
              <w:rPr>
                <w:lang w:val="en-US"/>
              </w:rPr>
              <w:t>în</w:t>
            </w:r>
            <w:proofErr w:type="spellEnd"/>
            <w:r w:rsidR="00581C4D" w:rsidRPr="00E26D64">
              <w:rPr>
                <w:lang w:val="en-US"/>
              </w:rPr>
              <w:t xml:space="preserve"> </w:t>
            </w:r>
            <w:proofErr w:type="spellStart"/>
            <w:r w:rsidR="00581C4D" w:rsidRPr="00E26D64">
              <w:rPr>
                <w:lang w:val="en-US"/>
              </w:rPr>
              <w:t>sectoarele</w:t>
            </w:r>
            <w:proofErr w:type="spellEnd"/>
            <w:r w:rsidR="00581C4D" w:rsidRPr="00E26D64">
              <w:rPr>
                <w:lang w:val="en-US"/>
              </w:rPr>
              <w:t xml:space="preserve"> </w:t>
            </w:r>
            <w:proofErr w:type="spellStart"/>
            <w:r w:rsidR="00581C4D" w:rsidRPr="00E26D64">
              <w:rPr>
                <w:lang w:val="en-US"/>
              </w:rPr>
              <w:t>energeticii</w:t>
            </w:r>
            <w:proofErr w:type="spellEnd"/>
            <w:r w:rsidR="00581C4D" w:rsidRPr="00E26D64">
              <w:rPr>
                <w:lang w:val="en-US"/>
              </w:rPr>
              <w:t xml:space="preserve">, </w:t>
            </w:r>
            <w:proofErr w:type="spellStart"/>
            <w:r w:rsidR="00581C4D" w:rsidRPr="00E26D64">
              <w:rPr>
                <w:lang w:val="en-US"/>
              </w:rPr>
              <w:t>apei</w:t>
            </w:r>
            <w:proofErr w:type="spellEnd"/>
            <w:r w:rsidR="00581C4D" w:rsidRPr="00E26D64">
              <w:rPr>
                <w:lang w:val="en-US"/>
              </w:rPr>
              <w:t xml:space="preserve">, </w:t>
            </w:r>
            <w:proofErr w:type="spellStart"/>
            <w:r w:rsidR="00581C4D" w:rsidRPr="00E26D64">
              <w:rPr>
                <w:lang w:val="en-US"/>
              </w:rPr>
              <w:t>transporturilor</w:t>
            </w:r>
            <w:proofErr w:type="spellEnd"/>
            <w:r w:rsidR="00581C4D" w:rsidRPr="00E26D64">
              <w:rPr>
                <w:lang w:val="en-US"/>
              </w:rPr>
              <w:t xml:space="preserve"> </w:t>
            </w:r>
            <w:proofErr w:type="spellStart"/>
            <w:r w:rsidR="00581C4D" w:rsidRPr="00E26D64">
              <w:rPr>
                <w:lang w:val="en-US"/>
              </w:rPr>
              <w:t>și</w:t>
            </w:r>
            <w:proofErr w:type="spellEnd"/>
            <w:r w:rsidR="00581C4D" w:rsidRPr="00E26D64">
              <w:rPr>
                <w:lang w:val="en-US"/>
              </w:rPr>
              <w:t xml:space="preserve"> </w:t>
            </w:r>
            <w:proofErr w:type="spellStart"/>
            <w:r w:rsidR="00581C4D" w:rsidRPr="00E26D64">
              <w:rPr>
                <w:lang w:val="en-US"/>
              </w:rPr>
              <w:t>serviciilor</w:t>
            </w:r>
            <w:proofErr w:type="spellEnd"/>
            <w:r w:rsidR="00581C4D" w:rsidRPr="00E26D64">
              <w:rPr>
                <w:lang w:val="en-US"/>
              </w:rPr>
              <w:t xml:space="preserve"> </w:t>
            </w:r>
            <w:proofErr w:type="spellStart"/>
            <w:r w:rsidR="00581C4D" w:rsidRPr="00E26D64">
              <w:rPr>
                <w:lang w:val="en-US"/>
              </w:rPr>
              <w:t>poștale</w:t>
            </w:r>
            <w:proofErr w:type="spellEnd"/>
            <w:r w:rsidRPr="00E26D64">
              <w:rPr>
                <w:lang w:val="en-US"/>
              </w:rPr>
              <w:t>;</w:t>
            </w:r>
          </w:p>
          <w:p w14:paraId="2E2488FC" w14:textId="52C2A1D4" w:rsidR="00E22640" w:rsidRDefault="00E22640" w:rsidP="00784D0D">
            <w:pPr>
              <w:pStyle w:val="af2"/>
              <w:tabs>
                <w:tab w:val="left" w:pos="567"/>
                <w:tab w:val="left" w:pos="2070"/>
              </w:tabs>
              <w:ind w:firstLine="173"/>
              <w:rPr>
                <w:lang w:val="en-US"/>
              </w:rPr>
            </w:pPr>
            <w:r w:rsidRPr="00E26D64">
              <w:rPr>
                <w:lang w:val="en-US"/>
              </w:rPr>
              <w:t xml:space="preserve">    b</w:t>
            </w:r>
            <w:r w:rsidR="00581C4D" w:rsidRPr="00E26D64">
              <w:rPr>
                <w:lang w:val="en-US"/>
              </w:rPr>
              <w:t>)</w:t>
            </w:r>
            <w:r w:rsidRPr="00E26D64">
              <w:rPr>
                <w:lang w:val="en-US"/>
              </w:rPr>
              <w:t xml:space="preserve"> </w:t>
            </w:r>
            <w:proofErr w:type="spellStart"/>
            <w:r w:rsidRPr="00E26D64">
              <w:rPr>
                <w:lang w:val="en-US"/>
              </w:rPr>
              <w:t>contractul</w:t>
            </w:r>
            <w:proofErr w:type="spellEnd"/>
            <w:r w:rsidRPr="00E26D64">
              <w:rPr>
                <w:lang w:val="en-US"/>
              </w:rPr>
              <w:t xml:space="preserve"> nu </w:t>
            </w:r>
            <w:proofErr w:type="spellStart"/>
            <w:r w:rsidRPr="00E26D64">
              <w:rPr>
                <w:lang w:val="en-US"/>
              </w:rPr>
              <w:t>ar</w:t>
            </w:r>
            <w:proofErr w:type="spellEnd"/>
            <w:r w:rsidRPr="00E26D64">
              <w:rPr>
                <w:lang w:val="en-US"/>
              </w:rPr>
              <w:t xml:space="preserve"> fi </w:t>
            </w:r>
            <w:proofErr w:type="spellStart"/>
            <w:r w:rsidRPr="00E26D64">
              <w:rPr>
                <w:lang w:val="en-US"/>
              </w:rPr>
              <w:t>trebuit</w:t>
            </w:r>
            <w:proofErr w:type="spellEnd"/>
            <w:r w:rsidRPr="00E26D64">
              <w:rPr>
                <w:lang w:val="en-US"/>
              </w:rPr>
              <w:t xml:space="preserve"> </w:t>
            </w:r>
            <w:proofErr w:type="spellStart"/>
            <w:r w:rsidRPr="00E26D64">
              <w:rPr>
                <w:lang w:val="en-US"/>
              </w:rPr>
              <w:t>să</w:t>
            </w:r>
            <w:proofErr w:type="spellEnd"/>
            <w:r w:rsidRPr="00E26D64">
              <w:rPr>
                <w:lang w:val="en-US"/>
              </w:rPr>
              <w:t xml:space="preserve"> fie </w:t>
            </w:r>
            <w:proofErr w:type="spellStart"/>
            <w:r w:rsidRPr="00E26D64">
              <w:rPr>
                <w:lang w:val="en-US"/>
              </w:rPr>
              <w:t>atribui</w:t>
            </w:r>
            <w:r w:rsidR="00C33344" w:rsidRPr="00E26D64">
              <w:rPr>
                <w:lang w:val="en-US"/>
              </w:rPr>
              <w:t>t</w:t>
            </w:r>
            <w:proofErr w:type="spellEnd"/>
            <w:r w:rsidR="00C33344" w:rsidRPr="00E26D64">
              <w:rPr>
                <w:lang w:val="en-US"/>
              </w:rPr>
              <w:t xml:space="preserve"> </w:t>
            </w:r>
            <w:proofErr w:type="spellStart"/>
            <w:r w:rsidR="00C33344" w:rsidRPr="00E26D64">
              <w:rPr>
                <w:lang w:val="en-US"/>
              </w:rPr>
              <w:t>contractantului</w:t>
            </w:r>
            <w:proofErr w:type="spellEnd"/>
            <w:r w:rsidR="00C33344" w:rsidRPr="00E26D64">
              <w:rPr>
                <w:lang w:val="en-US"/>
              </w:rPr>
              <w:t xml:space="preserve"> </w:t>
            </w:r>
            <w:proofErr w:type="spellStart"/>
            <w:r w:rsidR="00C33344" w:rsidRPr="00E26D64">
              <w:rPr>
                <w:lang w:val="en-US"/>
              </w:rPr>
              <w:t>respectiv</w:t>
            </w:r>
            <w:proofErr w:type="spellEnd"/>
            <w:r w:rsidR="00C33344" w:rsidRPr="00E26D64">
              <w:rPr>
                <w:lang w:val="en-US"/>
              </w:rPr>
              <w:t xml:space="preserve">, </w:t>
            </w:r>
            <w:proofErr w:type="spellStart"/>
            <w:r w:rsidR="00C33344" w:rsidRPr="00E26D64">
              <w:rPr>
                <w:lang w:val="en-US"/>
              </w:rPr>
              <w:t>avâ</w:t>
            </w:r>
            <w:r w:rsidRPr="00E26D64">
              <w:rPr>
                <w:lang w:val="en-US"/>
              </w:rPr>
              <w:t>nd</w:t>
            </w:r>
            <w:proofErr w:type="spellEnd"/>
            <w:r w:rsidRPr="00E26D64">
              <w:rPr>
                <w:lang w:val="en-US"/>
              </w:rPr>
              <w:t xml:space="preserve"> </w:t>
            </w:r>
            <w:proofErr w:type="spellStart"/>
            <w:r w:rsidRPr="00E26D64">
              <w:rPr>
                <w:lang w:val="en-US"/>
              </w:rPr>
              <w:t>în</w:t>
            </w:r>
            <w:proofErr w:type="spellEnd"/>
            <w:r w:rsidRPr="00E26D64">
              <w:rPr>
                <w:lang w:val="en-US"/>
              </w:rPr>
              <w:t xml:space="preserve"> </w:t>
            </w:r>
            <w:proofErr w:type="spellStart"/>
            <w:r w:rsidRPr="00E26D64">
              <w:rPr>
                <w:lang w:val="en-US"/>
              </w:rPr>
              <w:t>vedere</w:t>
            </w:r>
            <w:proofErr w:type="spellEnd"/>
            <w:r w:rsidRPr="00E26D64">
              <w:rPr>
                <w:lang w:val="en-US"/>
              </w:rPr>
              <w:t xml:space="preserve"> o </w:t>
            </w:r>
            <w:proofErr w:type="spellStart"/>
            <w:r w:rsidRPr="00E26D64">
              <w:rPr>
                <w:lang w:val="en-US"/>
              </w:rPr>
              <w:t>încălcare</w:t>
            </w:r>
            <w:proofErr w:type="spellEnd"/>
            <w:r w:rsidRPr="00E26D64">
              <w:rPr>
                <w:lang w:val="en-US"/>
              </w:rPr>
              <w:t xml:space="preserve"> </w:t>
            </w:r>
            <w:proofErr w:type="spellStart"/>
            <w:r w:rsidRPr="00E26D64">
              <w:rPr>
                <w:lang w:val="en-US"/>
              </w:rPr>
              <w:t>gravă</w:t>
            </w:r>
            <w:proofErr w:type="spellEnd"/>
            <w:r w:rsidRPr="00E26D64">
              <w:rPr>
                <w:lang w:val="en-US"/>
              </w:rPr>
              <w:t xml:space="preserve"> a </w:t>
            </w:r>
            <w:proofErr w:type="spellStart"/>
            <w:r w:rsidRPr="00E26D64">
              <w:rPr>
                <w:lang w:val="en-US"/>
              </w:rPr>
              <w:t>obligaţiilor</w:t>
            </w:r>
            <w:proofErr w:type="spellEnd"/>
            <w:r w:rsidRPr="00E26D64">
              <w:rPr>
                <w:lang w:val="en-US"/>
              </w:rPr>
              <w:t xml:space="preserve"> </w:t>
            </w:r>
            <w:proofErr w:type="spellStart"/>
            <w:r w:rsidRPr="00E26D64">
              <w:rPr>
                <w:lang w:val="en-US"/>
              </w:rPr>
              <w:t>ce</w:t>
            </w:r>
            <w:proofErr w:type="spellEnd"/>
            <w:r w:rsidRPr="00E26D64">
              <w:rPr>
                <w:lang w:val="en-US"/>
              </w:rPr>
              <w:t xml:space="preserve"> </w:t>
            </w:r>
            <w:proofErr w:type="spellStart"/>
            <w:r w:rsidRPr="00E26D64">
              <w:rPr>
                <w:lang w:val="en-US"/>
              </w:rPr>
              <w:t>rezultă</w:t>
            </w:r>
            <w:proofErr w:type="spellEnd"/>
            <w:r w:rsidRPr="00E26D64">
              <w:rPr>
                <w:lang w:val="en-US"/>
              </w:rPr>
              <w:t xml:space="preserve"> din </w:t>
            </w:r>
            <w:proofErr w:type="spellStart"/>
            <w:r w:rsidR="00802287" w:rsidRPr="00E26D64">
              <w:rPr>
                <w:lang w:val="en-US"/>
              </w:rPr>
              <w:t>Legea</w:t>
            </w:r>
            <w:proofErr w:type="spellEnd"/>
            <w:r w:rsidR="00802287" w:rsidRPr="00E26D64">
              <w:rPr>
                <w:lang w:val="en-US"/>
              </w:rPr>
              <w:t xml:space="preserve"> </w:t>
            </w:r>
            <w:r w:rsidR="0060188C" w:rsidRPr="00E26D64">
              <w:rPr>
                <w:lang w:val="en-US"/>
              </w:rPr>
              <w:t>nr.</w:t>
            </w:r>
            <w:r w:rsidR="00DF4DCF" w:rsidRPr="00E26D64">
              <w:rPr>
                <w:lang w:val="en-US"/>
              </w:rPr>
              <w:t xml:space="preserve"> </w:t>
            </w:r>
            <w:r w:rsidR="00581C4D" w:rsidRPr="00E26D64">
              <w:rPr>
                <w:lang w:val="en-US"/>
              </w:rPr>
              <w:t>74</w:t>
            </w:r>
            <w:r w:rsidR="00802287" w:rsidRPr="00E26D64">
              <w:rPr>
                <w:lang w:val="en-US"/>
              </w:rPr>
              <w:t>/20</w:t>
            </w:r>
            <w:r w:rsidR="00581C4D" w:rsidRPr="00E26D64">
              <w:rPr>
                <w:lang w:val="en-US"/>
              </w:rPr>
              <w:t>20</w:t>
            </w:r>
            <w:r w:rsidR="00802287" w:rsidRPr="00E26D64">
              <w:rPr>
                <w:lang w:val="en-US"/>
              </w:rPr>
              <w:t xml:space="preserve"> </w:t>
            </w:r>
            <w:proofErr w:type="spellStart"/>
            <w:r w:rsidR="00802287" w:rsidRPr="00E26D64">
              <w:rPr>
                <w:lang w:val="en-US"/>
              </w:rPr>
              <w:t>privind</w:t>
            </w:r>
            <w:proofErr w:type="spellEnd"/>
            <w:r w:rsidR="00802287" w:rsidRPr="00E26D64">
              <w:rPr>
                <w:lang w:val="en-US"/>
              </w:rPr>
              <w:t xml:space="preserve"> </w:t>
            </w:r>
            <w:proofErr w:type="spellStart"/>
            <w:r w:rsidR="00802287" w:rsidRPr="00E26D64">
              <w:rPr>
                <w:lang w:val="en-US"/>
              </w:rPr>
              <w:t>achizițiile</w:t>
            </w:r>
            <w:proofErr w:type="spellEnd"/>
            <w:r w:rsidR="00802287" w:rsidRPr="00E26D64">
              <w:rPr>
                <w:lang w:val="en-US"/>
              </w:rPr>
              <w:t xml:space="preserve"> </w:t>
            </w:r>
            <w:proofErr w:type="spellStart"/>
            <w:r w:rsidR="00581C4D" w:rsidRPr="00E26D64">
              <w:rPr>
                <w:lang w:val="en-US"/>
              </w:rPr>
              <w:t>sectoriale</w:t>
            </w:r>
            <w:proofErr w:type="spellEnd"/>
            <w:r w:rsidRPr="00E26D64">
              <w:rPr>
                <w:lang w:val="en-US"/>
              </w:rPr>
              <w:t xml:space="preserve"> </w:t>
            </w:r>
            <w:proofErr w:type="spellStart"/>
            <w:r w:rsidRPr="00E26D64">
              <w:rPr>
                <w:lang w:val="en-US"/>
              </w:rPr>
              <w:t>și</w:t>
            </w:r>
            <w:proofErr w:type="spellEnd"/>
            <w:r w:rsidRPr="00E26D64">
              <w:rPr>
                <w:lang w:val="en-US"/>
              </w:rPr>
              <w:t>/</w:t>
            </w:r>
            <w:proofErr w:type="spellStart"/>
            <w:r w:rsidRPr="00E26D64">
              <w:rPr>
                <w:lang w:val="en-US"/>
              </w:rPr>
              <w:t>sau</w:t>
            </w:r>
            <w:proofErr w:type="spellEnd"/>
            <w:r w:rsidRPr="00E26D64">
              <w:rPr>
                <w:lang w:val="en-US"/>
              </w:rPr>
              <w:t xml:space="preserve"> </w:t>
            </w:r>
            <w:proofErr w:type="spellStart"/>
            <w:r w:rsidRPr="00E26D64">
              <w:rPr>
                <w:lang w:val="en-US"/>
              </w:rPr>
              <w:t>tratatele</w:t>
            </w:r>
            <w:proofErr w:type="spellEnd"/>
            <w:r w:rsidRPr="00E26D64">
              <w:rPr>
                <w:lang w:val="en-US"/>
              </w:rPr>
              <w:t xml:space="preserve"> </w:t>
            </w:r>
            <w:proofErr w:type="spellStart"/>
            <w:r w:rsidRPr="00E26D64">
              <w:rPr>
                <w:lang w:val="en-US"/>
              </w:rPr>
              <w:t>internaţionale</w:t>
            </w:r>
            <w:proofErr w:type="spellEnd"/>
            <w:r w:rsidRPr="00E26D64">
              <w:rPr>
                <w:lang w:val="en-US"/>
              </w:rPr>
              <w:t xml:space="preserve"> la care </w:t>
            </w:r>
            <w:proofErr w:type="spellStart"/>
            <w:r w:rsidRPr="00E26D64">
              <w:rPr>
                <w:lang w:val="en-US"/>
              </w:rPr>
              <w:t>Republica</w:t>
            </w:r>
            <w:proofErr w:type="spellEnd"/>
            <w:r w:rsidRPr="00E26D64">
              <w:rPr>
                <w:lang w:val="en-US"/>
              </w:rPr>
              <w:t xml:space="preserve"> Moldova </w:t>
            </w:r>
            <w:proofErr w:type="spellStart"/>
            <w:r w:rsidRPr="00E26D64">
              <w:rPr>
                <w:lang w:val="en-US"/>
              </w:rPr>
              <w:t>este</w:t>
            </w:r>
            <w:proofErr w:type="spellEnd"/>
            <w:r w:rsidRPr="00E26D64">
              <w:rPr>
                <w:lang w:val="en-US"/>
              </w:rPr>
              <w:t xml:space="preserve"> </w:t>
            </w:r>
            <w:proofErr w:type="spellStart"/>
            <w:r w:rsidRPr="00E26D64">
              <w:rPr>
                <w:lang w:val="en-US"/>
              </w:rPr>
              <w:t>parte</w:t>
            </w:r>
            <w:proofErr w:type="spellEnd"/>
            <w:r w:rsidRPr="00E26D64">
              <w:rPr>
                <w:lang w:val="en-US"/>
              </w:rPr>
              <w:t xml:space="preserve">, care a </w:t>
            </w:r>
            <w:proofErr w:type="spellStart"/>
            <w:r w:rsidRPr="00E26D64">
              <w:rPr>
                <w:lang w:val="en-US"/>
              </w:rPr>
              <w:t>fost</w:t>
            </w:r>
            <w:proofErr w:type="spellEnd"/>
            <w:r w:rsidRPr="00E26D64">
              <w:rPr>
                <w:lang w:val="en-US"/>
              </w:rPr>
              <w:t xml:space="preserve"> </w:t>
            </w:r>
            <w:proofErr w:type="spellStart"/>
            <w:r w:rsidRPr="00E26D64">
              <w:rPr>
                <w:lang w:val="en-US"/>
              </w:rPr>
              <w:t>constatată</w:t>
            </w:r>
            <w:proofErr w:type="spellEnd"/>
            <w:r w:rsidRPr="00E26D64">
              <w:rPr>
                <w:lang w:val="en-US"/>
              </w:rPr>
              <w:t xml:space="preserve"> </w:t>
            </w:r>
            <w:proofErr w:type="spellStart"/>
            <w:r w:rsidRPr="00E26D64">
              <w:rPr>
                <w:lang w:val="en-US"/>
              </w:rPr>
              <w:t>printr</w:t>
            </w:r>
            <w:proofErr w:type="spellEnd"/>
            <w:r w:rsidRPr="00E26D64">
              <w:rPr>
                <w:lang w:val="en-US"/>
              </w:rPr>
              <w:t xml:space="preserve">-o </w:t>
            </w:r>
            <w:proofErr w:type="spellStart"/>
            <w:r w:rsidRPr="00E26D64">
              <w:rPr>
                <w:lang w:val="en-US"/>
              </w:rPr>
              <w:t>decizie</w:t>
            </w:r>
            <w:proofErr w:type="spellEnd"/>
            <w:r w:rsidRPr="00E26D64">
              <w:rPr>
                <w:lang w:val="en-US"/>
              </w:rPr>
              <w:t xml:space="preserve"> a </w:t>
            </w:r>
            <w:proofErr w:type="spellStart"/>
            <w:r w:rsidRPr="00E26D64">
              <w:rPr>
                <w:lang w:val="en-US"/>
              </w:rPr>
              <w:t>unei</w:t>
            </w:r>
            <w:proofErr w:type="spellEnd"/>
            <w:r w:rsidRPr="00E26D64">
              <w:rPr>
                <w:lang w:val="en-US"/>
              </w:rPr>
              <w:t xml:space="preserve"> </w:t>
            </w:r>
            <w:proofErr w:type="spellStart"/>
            <w:r w:rsidRPr="00E26D64">
              <w:rPr>
                <w:lang w:val="en-US"/>
              </w:rPr>
              <w:t>instanțe</w:t>
            </w:r>
            <w:proofErr w:type="spellEnd"/>
            <w:r w:rsidRPr="00E26D64">
              <w:rPr>
                <w:lang w:val="en-US"/>
              </w:rPr>
              <w:t xml:space="preserve"> </w:t>
            </w:r>
            <w:proofErr w:type="spellStart"/>
            <w:r w:rsidRPr="00E26D64">
              <w:rPr>
                <w:lang w:val="en-US"/>
              </w:rPr>
              <w:t>judecătorești</w:t>
            </w:r>
            <w:proofErr w:type="spellEnd"/>
            <w:r w:rsidRPr="00E26D64">
              <w:rPr>
                <w:lang w:val="en-US"/>
              </w:rPr>
              <w:t xml:space="preserve"> </w:t>
            </w:r>
            <w:proofErr w:type="spellStart"/>
            <w:r w:rsidRPr="00E26D64">
              <w:rPr>
                <w:lang w:val="en-US"/>
              </w:rPr>
              <w:t>naționale</w:t>
            </w:r>
            <w:proofErr w:type="spellEnd"/>
            <w:r w:rsidRPr="00E26D64">
              <w:rPr>
                <w:lang w:val="en-US"/>
              </w:rPr>
              <w:t xml:space="preserve"> </w:t>
            </w:r>
            <w:proofErr w:type="spellStart"/>
            <w:r w:rsidRPr="00E26D64">
              <w:rPr>
                <w:lang w:val="en-US"/>
              </w:rPr>
              <w:t>sau</w:t>
            </w:r>
            <w:proofErr w:type="spellEnd"/>
            <w:r w:rsidRPr="00E26D64">
              <w:rPr>
                <w:lang w:val="en-US"/>
              </w:rPr>
              <w:t xml:space="preserve">, </w:t>
            </w:r>
            <w:proofErr w:type="spellStart"/>
            <w:r w:rsidRPr="00E26D64">
              <w:rPr>
                <w:lang w:val="en-US"/>
              </w:rPr>
              <w:t>după</w:t>
            </w:r>
            <w:proofErr w:type="spellEnd"/>
            <w:r w:rsidRPr="00E26D64">
              <w:rPr>
                <w:lang w:val="en-US"/>
              </w:rPr>
              <w:t xml:space="preserve"> </w:t>
            </w:r>
            <w:proofErr w:type="spellStart"/>
            <w:r w:rsidRPr="00E26D64">
              <w:rPr>
                <w:lang w:val="en-US"/>
              </w:rPr>
              <w:t>caz</w:t>
            </w:r>
            <w:proofErr w:type="spellEnd"/>
            <w:r w:rsidRPr="00E26D64">
              <w:rPr>
                <w:lang w:val="en-US"/>
              </w:rPr>
              <w:t xml:space="preserve">, </w:t>
            </w:r>
            <w:proofErr w:type="spellStart"/>
            <w:r w:rsidRPr="00E26D64">
              <w:rPr>
                <w:lang w:val="en-US"/>
              </w:rPr>
              <w:t>internaționale</w:t>
            </w:r>
            <w:proofErr w:type="spellEnd"/>
            <w:r w:rsidRPr="00E26D64">
              <w:rPr>
                <w:lang w:val="en-US"/>
              </w:rPr>
              <w:t>.</w:t>
            </w:r>
          </w:p>
          <w:p w14:paraId="0FC7181D" w14:textId="77777777" w:rsidR="00826750" w:rsidRPr="00E26D64" w:rsidRDefault="00826750" w:rsidP="00784D0D">
            <w:pPr>
              <w:pStyle w:val="af2"/>
              <w:tabs>
                <w:tab w:val="left" w:pos="567"/>
                <w:tab w:val="left" w:pos="2070"/>
              </w:tabs>
              <w:ind w:firstLine="173"/>
              <w:rPr>
                <w:lang w:val="en-US"/>
              </w:rPr>
            </w:pPr>
          </w:p>
          <w:p w14:paraId="40F11339" w14:textId="56A023AB" w:rsidR="00B91634" w:rsidRPr="000A75D6" w:rsidRDefault="007323B6" w:rsidP="007B4EB3">
            <w:pPr>
              <w:pStyle w:val="a"/>
              <w:numPr>
                <w:ilvl w:val="0"/>
                <w:numId w:val="10"/>
              </w:numPr>
              <w:tabs>
                <w:tab w:val="clear" w:pos="1134"/>
                <w:tab w:val="left" w:pos="3705"/>
              </w:tabs>
              <w:ind w:left="0"/>
              <w:contextualSpacing/>
            </w:pPr>
            <w:r w:rsidRPr="000A75D6">
              <w:rPr>
                <w:b/>
              </w:rPr>
              <w:t xml:space="preserve">13. </w:t>
            </w:r>
            <w:r w:rsidR="00460653" w:rsidRPr="000A75D6">
              <w:rPr>
                <w:b/>
              </w:rPr>
              <w:t>DISPOZIŢII FINALE</w:t>
            </w:r>
          </w:p>
          <w:p w14:paraId="5E6DD7B0" w14:textId="77777777" w:rsidR="00460653" w:rsidRPr="00E26D64" w:rsidRDefault="007323B6" w:rsidP="000538E4">
            <w:pPr>
              <w:pStyle w:val="af2"/>
              <w:numPr>
                <w:ilvl w:val="1"/>
                <w:numId w:val="10"/>
              </w:numPr>
              <w:tabs>
                <w:tab w:val="left" w:pos="567"/>
              </w:tabs>
              <w:ind w:left="0" w:hanging="567"/>
              <w:rPr>
                <w:lang w:val="en-US"/>
              </w:rPr>
            </w:pPr>
            <w:r w:rsidRPr="00E26D64">
              <w:rPr>
                <w:lang w:val="en-US"/>
              </w:rPr>
              <w:t xml:space="preserve">13.1. </w:t>
            </w:r>
            <w:proofErr w:type="spellStart"/>
            <w:r w:rsidR="00460653" w:rsidRPr="00E26D64">
              <w:rPr>
                <w:lang w:val="en-US"/>
              </w:rPr>
              <w:t>Următoarele</w:t>
            </w:r>
            <w:proofErr w:type="spellEnd"/>
            <w:r w:rsidR="00460653" w:rsidRPr="00E26D64">
              <w:rPr>
                <w:lang w:val="en-US"/>
              </w:rPr>
              <w:t xml:space="preserve"> </w:t>
            </w:r>
            <w:proofErr w:type="spellStart"/>
            <w:r w:rsidR="00460653" w:rsidRPr="00E26D64">
              <w:rPr>
                <w:lang w:val="en-US"/>
              </w:rPr>
              <w:t>documente</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citite</w:t>
            </w:r>
            <w:proofErr w:type="spellEnd"/>
            <w:r w:rsidR="00460653" w:rsidRPr="00E26D64">
              <w:rPr>
                <w:lang w:val="en-US"/>
              </w:rPr>
              <w:t xml:space="preserve"> </w:t>
            </w:r>
            <w:proofErr w:type="spellStart"/>
            <w:r w:rsidR="00460653" w:rsidRPr="00E26D64">
              <w:rPr>
                <w:lang w:val="en-US"/>
              </w:rPr>
              <w:t>şi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interpretate ca </w:t>
            </w:r>
            <w:proofErr w:type="spellStart"/>
            <w:r w:rsidR="00460653" w:rsidRPr="00E26D64">
              <w:rPr>
                <w:lang w:val="en-US"/>
              </w:rPr>
              <w:t>fiind</w:t>
            </w:r>
            <w:proofErr w:type="spellEnd"/>
            <w:r w:rsidR="00460653" w:rsidRPr="00E26D64">
              <w:rPr>
                <w:lang w:val="en-US"/>
              </w:rPr>
              <w:t xml:space="preserve"> </w:t>
            </w:r>
            <w:proofErr w:type="spellStart"/>
            <w:r w:rsidR="00460653" w:rsidRPr="00E26D64">
              <w:rPr>
                <w:lang w:val="en-US"/>
              </w:rPr>
              <w:t>parte</w:t>
            </w:r>
            <w:proofErr w:type="spellEnd"/>
            <w:r w:rsidR="00460653" w:rsidRPr="00E26D64">
              <w:rPr>
                <w:lang w:val="en-US"/>
              </w:rPr>
              <w:t xml:space="preserve"> </w:t>
            </w:r>
            <w:proofErr w:type="spellStart"/>
            <w:r w:rsidR="00460653" w:rsidRPr="00E26D64">
              <w:rPr>
                <w:lang w:val="en-US"/>
              </w:rPr>
              <w:t>integrantă</w:t>
            </w:r>
            <w:proofErr w:type="spellEnd"/>
            <w:r w:rsidR="00460653" w:rsidRPr="00E26D64">
              <w:rPr>
                <w:lang w:val="en-US"/>
              </w:rPr>
              <w:t xml:space="preserve"> a </w:t>
            </w:r>
            <w:proofErr w:type="spellStart"/>
            <w:r w:rsidR="00460653" w:rsidRPr="00E26D64">
              <w:rPr>
                <w:lang w:val="en-US"/>
              </w:rPr>
              <w:t>prezentului</w:t>
            </w:r>
            <w:proofErr w:type="spellEnd"/>
            <w:r w:rsidR="00460653" w:rsidRPr="00E26D64">
              <w:rPr>
                <w:lang w:val="en-US"/>
              </w:rPr>
              <w:t xml:space="preserve"> contract: </w:t>
            </w:r>
          </w:p>
          <w:p w14:paraId="36F85899" w14:textId="05EE136D" w:rsidR="00460653" w:rsidRPr="00FF430B" w:rsidRDefault="0087041D" w:rsidP="000538E4">
            <w:pPr>
              <w:numPr>
                <w:ilvl w:val="0"/>
                <w:numId w:val="8"/>
              </w:numPr>
              <w:tabs>
                <w:tab w:val="left" w:pos="1276"/>
              </w:tabs>
              <w:ind w:left="0" w:hanging="425"/>
              <w:jc w:val="both"/>
            </w:pPr>
            <w:r>
              <w:t xml:space="preserve">            </w:t>
            </w:r>
            <w:r w:rsidR="007323B6" w:rsidRPr="00FF430B">
              <w:t xml:space="preserve">a) </w:t>
            </w:r>
            <w:r w:rsidR="00460653" w:rsidRPr="00FF430B">
              <w:t>Caietul de sarcini;</w:t>
            </w:r>
          </w:p>
          <w:p w14:paraId="7398E334" w14:textId="391940B2" w:rsidR="00BC7914" w:rsidRDefault="0087041D" w:rsidP="000538E4">
            <w:pPr>
              <w:numPr>
                <w:ilvl w:val="0"/>
                <w:numId w:val="8"/>
              </w:numPr>
              <w:tabs>
                <w:tab w:val="left" w:pos="1276"/>
              </w:tabs>
              <w:ind w:left="0" w:hanging="425"/>
              <w:jc w:val="both"/>
            </w:pPr>
            <w:r>
              <w:t xml:space="preserve">            </w:t>
            </w:r>
            <w:r w:rsidR="007323B6" w:rsidRPr="00FF430B">
              <w:t xml:space="preserve">b) </w:t>
            </w:r>
            <w:r w:rsidR="00B91634">
              <w:t xml:space="preserve">Devize </w:t>
            </w:r>
            <w:r w:rsidR="00BD1069">
              <w:t>(</w:t>
            </w:r>
            <w:r w:rsidR="00011BE8">
              <w:t>Anex</w:t>
            </w:r>
            <w:r w:rsidR="002939AA">
              <w:t>a</w:t>
            </w:r>
            <w:r w:rsidR="00011BE8">
              <w:t xml:space="preserve"> nr.1</w:t>
            </w:r>
            <w:r w:rsidR="000A3AF1">
              <w:t xml:space="preserve">, </w:t>
            </w:r>
            <w:r w:rsidR="001F7F78">
              <w:t>Anexa nr.2</w:t>
            </w:r>
            <w:r w:rsidR="000A3AF1">
              <w:t xml:space="preserve"> </w:t>
            </w:r>
            <w:r w:rsidR="000A3AF1">
              <w:rPr>
                <w:lang w:val="ro-MD"/>
              </w:rPr>
              <w:t>și Anexa nr.3</w:t>
            </w:r>
            <w:r w:rsidR="004706C5">
              <w:t>)</w:t>
            </w:r>
            <w:r w:rsidR="00011BE8">
              <w:t>.</w:t>
            </w:r>
          </w:p>
          <w:p w14:paraId="3228C956" w14:textId="77777777" w:rsidR="00460653" w:rsidRPr="00E26D64" w:rsidRDefault="007323B6" w:rsidP="000538E4">
            <w:pPr>
              <w:pStyle w:val="af2"/>
              <w:numPr>
                <w:ilvl w:val="1"/>
                <w:numId w:val="10"/>
              </w:numPr>
              <w:tabs>
                <w:tab w:val="left" w:pos="567"/>
              </w:tabs>
              <w:ind w:left="0" w:hanging="567"/>
              <w:rPr>
                <w:lang w:val="en-US"/>
              </w:rPr>
            </w:pPr>
            <w:r w:rsidRPr="00E26D64">
              <w:rPr>
                <w:lang w:val="en-US"/>
              </w:rPr>
              <w:t xml:space="preserve">13.2. </w:t>
            </w:r>
            <w:proofErr w:type="spellStart"/>
            <w:r w:rsidR="00460653" w:rsidRPr="00E26D64">
              <w:rPr>
                <w:lang w:val="en-US"/>
              </w:rPr>
              <w:t>Documentele</w:t>
            </w:r>
            <w:proofErr w:type="spellEnd"/>
            <w:r w:rsidR="00460653" w:rsidRPr="00E26D64">
              <w:rPr>
                <w:lang w:val="en-US"/>
              </w:rPr>
              <w:t xml:space="preserve"> </w:t>
            </w:r>
            <w:proofErr w:type="spellStart"/>
            <w:r w:rsidR="00460653" w:rsidRPr="00E26D64">
              <w:rPr>
                <w:lang w:val="en-US"/>
              </w:rPr>
              <w:t>contractului</w:t>
            </w:r>
            <w:proofErr w:type="spellEnd"/>
            <w:r w:rsidR="00460653" w:rsidRPr="00E26D64">
              <w:rPr>
                <w:lang w:val="en-US"/>
              </w:rPr>
              <w:t xml:space="preserve"> </w:t>
            </w:r>
            <w:proofErr w:type="spellStart"/>
            <w:r w:rsidR="00460653" w:rsidRPr="00E26D64">
              <w:rPr>
                <w:lang w:val="en-US"/>
              </w:rPr>
              <w:t>vor</w:t>
            </w:r>
            <w:proofErr w:type="spellEnd"/>
            <w:r w:rsidR="00460653" w:rsidRPr="00E26D64">
              <w:rPr>
                <w:lang w:val="en-US"/>
              </w:rPr>
              <w:t xml:space="preserve"> fi </w:t>
            </w:r>
            <w:proofErr w:type="spellStart"/>
            <w:r w:rsidR="00460653" w:rsidRPr="00E26D64">
              <w:rPr>
                <w:lang w:val="en-US"/>
              </w:rPr>
              <w:t>întocmite</w:t>
            </w:r>
            <w:proofErr w:type="spellEnd"/>
            <w:r w:rsidR="00460653" w:rsidRPr="00E26D64">
              <w:rPr>
                <w:lang w:val="en-US"/>
              </w:rPr>
              <w:t xml:space="preserve"> </w:t>
            </w:r>
            <w:proofErr w:type="spellStart"/>
            <w:r w:rsidR="00460653" w:rsidRPr="00E26D64">
              <w:rPr>
                <w:lang w:val="en-US"/>
              </w:rPr>
              <w:t>în</w:t>
            </w:r>
            <w:proofErr w:type="spellEnd"/>
            <w:r w:rsidR="00460653" w:rsidRPr="00E26D64">
              <w:rPr>
                <w:lang w:val="en-US"/>
              </w:rPr>
              <w:t xml:space="preserve"> </w:t>
            </w:r>
            <w:proofErr w:type="spellStart"/>
            <w:r w:rsidR="00460653" w:rsidRPr="00E26D64">
              <w:rPr>
                <w:lang w:val="en-US"/>
              </w:rPr>
              <w:t>limba</w:t>
            </w:r>
            <w:proofErr w:type="spellEnd"/>
            <w:r w:rsidR="00460653" w:rsidRPr="00E26D64">
              <w:rPr>
                <w:lang w:val="en-US"/>
              </w:rPr>
              <w:t xml:space="preserve"> </w:t>
            </w:r>
            <w:proofErr w:type="spellStart"/>
            <w:r w:rsidR="00460653" w:rsidRPr="00E26D64">
              <w:rPr>
                <w:lang w:val="en-US"/>
              </w:rPr>
              <w:t>română</w:t>
            </w:r>
            <w:proofErr w:type="spellEnd"/>
            <w:r w:rsidR="00460653" w:rsidRPr="00E26D64">
              <w:rPr>
                <w:lang w:val="en-US"/>
              </w:rPr>
              <w:t>.</w:t>
            </w:r>
          </w:p>
          <w:p w14:paraId="61C0B172" w14:textId="476D34BD" w:rsidR="00D379F6" w:rsidRDefault="007323B6" w:rsidP="000538E4">
            <w:pPr>
              <w:pStyle w:val="af2"/>
              <w:numPr>
                <w:ilvl w:val="1"/>
                <w:numId w:val="10"/>
              </w:numPr>
              <w:tabs>
                <w:tab w:val="left" w:pos="567"/>
              </w:tabs>
              <w:ind w:left="0" w:hanging="567"/>
              <w:rPr>
                <w:lang w:val="en-US"/>
              </w:rPr>
            </w:pPr>
            <w:r w:rsidRPr="00E26D64">
              <w:rPr>
                <w:lang w:val="en-US"/>
              </w:rPr>
              <w:t>13.</w:t>
            </w:r>
            <w:r w:rsidR="001873A6" w:rsidRPr="00E26D64">
              <w:rPr>
                <w:lang w:val="en-US"/>
              </w:rPr>
              <w:t>3</w:t>
            </w:r>
            <w:r w:rsidRPr="00E26D64">
              <w:rPr>
                <w:lang w:val="en-US"/>
              </w:rPr>
              <w:t xml:space="preserve">. </w:t>
            </w:r>
            <w:proofErr w:type="spellStart"/>
            <w:r w:rsidR="00D379F6" w:rsidRPr="00E26D64">
              <w:rPr>
                <w:lang w:val="en-US"/>
              </w:rPr>
              <w:t>Prezentul</w:t>
            </w:r>
            <w:proofErr w:type="spellEnd"/>
            <w:r w:rsidR="00D379F6" w:rsidRPr="00E26D64">
              <w:rPr>
                <w:lang w:val="en-US"/>
              </w:rPr>
              <w:t xml:space="preserve"> Contract </w:t>
            </w:r>
            <w:proofErr w:type="spellStart"/>
            <w:r w:rsidR="00D379F6" w:rsidRPr="00E26D64">
              <w:rPr>
                <w:lang w:val="en-US"/>
              </w:rPr>
              <w:t>reprezintă</w:t>
            </w:r>
            <w:proofErr w:type="spellEnd"/>
            <w:r w:rsidR="00D379F6" w:rsidRPr="00E26D64">
              <w:rPr>
                <w:lang w:val="en-US"/>
              </w:rPr>
              <w:t xml:space="preserve"> </w:t>
            </w:r>
            <w:proofErr w:type="spellStart"/>
            <w:r w:rsidR="00D379F6" w:rsidRPr="00E26D64">
              <w:rPr>
                <w:lang w:val="en-US"/>
              </w:rPr>
              <w:t>acordul</w:t>
            </w:r>
            <w:proofErr w:type="spellEnd"/>
            <w:r w:rsidR="00D379F6" w:rsidRPr="00E26D64">
              <w:rPr>
                <w:lang w:val="en-US"/>
              </w:rPr>
              <w:t xml:space="preserve"> de </w:t>
            </w:r>
            <w:proofErr w:type="spellStart"/>
            <w:r w:rsidR="00D379F6" w:rsidRPr="00E26D64">
              <w:rPr>
                <w:lang w:val="en-US"/>
              </w:rPr>
              <w:t>voinţă</w:t>
            </w:r>
            <w:proofErr w:type="spellEnd"/>
            <w:r w:rsidR="00D379F6" w:rsidRPr="00E26D64">
              <w:rPr>
                <w:lang w:val="en-US"/>
              </w:rPr>
              <w:t xml:space="preserve"> al </w:t>
            </w:r>
            <w:proofErr w:type="spellStart"/>
            <w:r w:rsidR="00D379F6" w:rsidRPr="00E26D64">
              <w:rPr>
                <w:lang w:val="en-US"/>
              </w:rPr>
              <w:t>părţilor</w:t>
            </w:r>
            <w:proofErr w:type="spellEnd"/>
            <w:r w:rsidR="00C33344" w:rsidRPr="00E26D64">
              <w:rPr>
                <w:lang w:val="en-US"/>
              </w:rPr>
              <w:t xml:space="preserve"> </w:t>
            </w:r>
            <w:proofErr w:type="spellStart"/>
            <w:r w:rsidR="00D379F6" w:rsidRPr="00E26D64">
              <w:rPr>
                <w:lang w:val="en-US"/>
              </w:rPr>
              <w:t>şi</w:t>
            </w:r>
            <w:proofErr w:type="spellEnd"/>
            <w:r w:rsidR="00D379F6" w:rsidRPr="00E26D64">
              <w:rPr>
                <w:lang w:val="en-US"/>
              </w:rPr>
              <w:t xml:space="preserve"> se </w:t>
            </w:r>
            <w:proofErr w:type="spellStart"/>
            <w:r w:rsidR="00D379F6" w:rsidRPr="00E26D64">
              <w:rPr>
                <w:lang w:val="en-US"/>
              </w:rPr>
              <w:t>consideră</w:t>
            </w:r>
            <w:proofErr w:type="spellEnd"/>
            <w:r w:rsidR="00D379F6" w:rsidRPr="00E26D64">
              <w:rPr>
                <w:lang w:val="en-US"/>
              </w:rPr>
              <w:t xml:space="preserve"> </w:t>
            </w:r>
            <w:proofErr w:type="spellStart"/>
            <w:r w:rsidR="00D379F6" w:rsidRPr="00E26D64">
              <w:rPr>
                <w:lang w:val="en-US"/>
              </w:rPr>
              <w:t>semnat</w:t>
            </w:r>
            <w:proofErr w:type="spellEnd"/>
            <w:r w:rsidR="00D379F6" w:rsidRPr="00E26D64">
              <w:rPr>
                <w:lang w:val="en-US"/>
              </w:rPr>
              <w:t xml:space="preserve"> la data </w:t>
            </w:r>
            <w:proofErr w:type="spellStart"/>
            <w:r w:rsidR="00D379F6" w:rsidRPr="00E26D64">
              <w:rPr>
                <w:lang w:val="en-US"/>
              </w:rPr>
              <w:t>aplicării</w:t>
            </w:r>
            <w:proofErr w:type="spellEnd"/>
            <w:r w:rsidR="00D379F6" w:rsidRPr="00E26D64">
              <w:rPr>
                <w:lang w:val="en-US"/>
              </w:rPr>
              <w:t xml:space="preserve"> </w:t>
            </w:r>
            <w:proofErr w:type="spellStart"/>
            <w:r w:rsidR="00D379F6" w:rsidRPr="00E26D64">
              <w:rPr>
                <w:lang w:val="en-US"/>
              </w:rPr>
              <w:t>ultimei</w:t>
            </w:r>
            <w:proofErr w:type="spellEnd"/>
            <w:r w:rsidR="00D379F6" w:rsidRPr="00E26D64">
              <w:rPr>
                <w:lang w:val="en-US"/>
              </w:rPr>
              <w:t xml:space="preserve"> </w:t>
            </w:r>
            <w:proofErr w:type="spellStart"/>
            <w:r w:rsidR="00D379F6" w:rsidRPr="00E26D64">
              <w:rPr>
                <w:lang w:val="en-US"/>
              </w:rPr>
              <w:t>semnături</w:t>
            </w:r>
            <w:proofErr w:type="spellEnd"/>
            <w:r w:rsidR="00D379F6" w:rsidRPr="00E26D64">
              <w:rPr>
                <w:lang w:val="en-US"/>
              </w:rPr>
              <w:t xml:space="preserve"> de </w:t>
            </w:r>
            <w:proofErr w:type="spellStart"/>
            <w:r w:rsidR="00D379F6" w:rsidRPr="00E26D64">
              <w:rPr>
                <w:lang w:val="en-US"/>
              </w:rPr>
              <w:t>către</w:t>
            </w:r>
            <w:proofErr w:type="spellEnd"/>
            <w:r w:rsidR="00D379F6" w:rsidRPr="00E26D64">
              <w:rPr>
                <w:lang w:val="en-US"/>
              </w:rPr>
              <w:t xml:space="preserve"> </w:t>
            </w:r>
            <w:proofErr w:type="spellStart"/>
            <w:r w:rsidR="00D379F6" w:rsidRPr="00E26D64">
              <w:rPr>
                <w:lang w:val="en-US"/>
              </w:rPr>
              <w:t>una</w:t>
            </w:r>
            <w:proofErr w:type="spellEnd"/>
            <w:r w:rsidR="00D379F6" w:rsidRPr="00E26D64">
              <w:rPr>
                <w:lang w:val="en-US"/>
              </w:rPr>
              <w:t xml:space="preserve"> </w:t>
            </w:r>
            <w:proofErr w:type="spellStart"/>
            <w:r w:rsidR="00D379F6" w:rsidRPr="00E26D64">
              <w:rPr>
                <w:lang w:val="en-US"/>
              </w:rPr>
              <w:t>dintre</w:t>
            </w:r>
            <w:proofErr w:type="spellEnd"/>
            <w:r w:rsidR="00D379F6" w:rsidRPr="00E26D64">
              <w:rPr>
                <w:lang w:val="en-US"/>
              </w:rPr>
              <w:t xml:space="preserve"> </w:t>
            </w:r>
            <w:proofErr w:type="spellStart"/>
            <w:r w:rsidR="00D379F6" w:rsidRPr="00E26D64">
              <w:rPr>
                <w:lang w:val="en-US"/>
              </w:rPr>
              <w:t>părți</w:t>
            </w:r>
            <w:proofErr w:type="spellEnd"/>
            <w:r w:rsidR="00D379F6" w:rsidRPr="00E26D64">
              <w:rPr>
                <w:lang w:val="en-US"/>
              </w:rPr>
              <w:t>.</w:t>
            </w:r>
          </w:p>
          <w:p w14:paraId="7B119CA2" w14:textId="0BDE1DCB" w:rsidR="00877B36" w:rsidRPr="00FF430B" w:rsidRDefault="007323B6" w:rsidP="00877B36">
            <w:pPr>
              <w:tabs>
                <w:tab w:val="left" w:pos="2295"/>
              </w:tabs>
              <w:jc w:val="both"/>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372E49">
              <w:t>31.12.202</w:t>
            </w:r>
            <w:r w:rsidR="000A3AF1">
              <w:t>3</w:t>
            </w:r>
            <w:r w:rsidR="00372E49">
              <w:t>.</w:t>
            </w:r>
          </w:p>
          <w:p w14:paraId="112A2D9F" w14:textId="77777777" w:rsidR="00877B36" w:rsidRPr="00FF430B" w:rsidRDefault="00877B36" w:rsidP="00196AB4">
            <w:pPr>
              <w:tabs>
                <w:tab w:val="left" w:pos="567"/>
                <w:tab w:val="left" w:pos="4005"/>
              </w:tabs>
              <w:jc w:val="both"/>
            </w:pPr>
          </w:p>
          <w:p w14:paraId="1A24F838" w14:textId="40D14CB1" w:rsidR="00460653" w:rsidRPr="00226A42" w:rsidRDefault="00C33344" w:rsidP="000538E4">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127C8A">
              <w:trPr>
                <w:jc w:val="center"/>
              </w:trPr>
              <w:tc>
                <w:tcPr>
                  <w:tcW w:w="5163" w:type="dxa"/>
                  <w:tcBorders>
                    <w:top w:val="nil"/>
                    <w:left w:val="nil"/>
                    <w:bottom w:val="nil"/>
                    <w:right w:val="nil"/>
                  </w:tcBorders>
                </w:tcPr>
                <w:p w14:paraId="5D8049E3" w14:textId="7FB4EB6E" w:rsidR="007D3A7E" w:rsidRDefault="00460653" w:rsidP="007D3A7E">
                  <w:pPr>
                    <w:tabs>
                      <w:tab w:val="left" w:pos="3295"/>
                    </w:tabs>
                    <w:rPr>
                      <w:b/>
                      <w:iCs/>
                    </w:rPr>
                  </w:pPr>
                  <w:r w:rsidRPr="00FF430B">
                    <w:rPr>
                      <w:b/>
                      <w:iCs/>
                    </w:rPr>
                    <w:t>ANTREPRENORUL</w:t>
                  </w:r>
                </w:p>
                <w:p w14:paraId="6CDD02C7" w14:textId="34552098" w:rsidR="007D3A7E" w:rsidRPr="00226A42" w:rsidRDefault="00FE5732" w:rsidP="007D3A7E">
                  <w:pPr>
                    <w:tabs>
                      <w:tab w:val="left" w:pos="3295"/>
                    </w:tabs>
                    <w:rPr>
                      <w:b/>
                      <w:bCs/>
                    </w:rPr>
                  </w:pPr>
                  <w:r w:rsidRPr="00226A42">
                    <w:rPr>
                      <w:b/>
                      <w:bCs/>
                      <w:color w:val="000000" w:themeColor="text1"/>
                    </w:rPr>
                    <w:t>“</w:t>
                  </w:r>
                  <w:r w:rsidR="000A3AF1">
                    <w:rPr>
                      <w:b/>
                      <w:bCs/>
                      <w:color w:val="000000" w:themeColor="text1"/>
                    </w:rPr>
                    <w:t>_____________</w:t>
                  </w:r>
                  <w:r w:rsidRPr="00226A42">
                    <w:rPr>
                      <w:b/>
                      <w:bCs/>
                      <w:color w:val="000000" w:themeColor="text1"/>
                    </w:rPr>
                    <w:t xml:space="preserve"> S.R.L.</w:t>
                  </w:r>
                </w:p>
              </w:tc>
              <w:tc>
                <w:tcPr>
                  <w:tcW w:w="4927" w:type="dxa"/>
                  <w:tcBorders>
                    <w:top w:val="nil"/>
                    <w:left w:val="nil"/>
                    <w:bottom w:val="nil"/>
                    <w:right w:val="nil"/>
                  </w:tcBorders>
                </w:tcPr>
                <w:p w14:paraId="51C438B4" w14:textId="73CFA4BA" w:rsidR="00460653" w:rsidRDefault="007D3A7E" w:rsidP="007D3A7E">
                  <w:pPr>
                    <w:tabs>
                      <w:tab w:val="left" w:pos="3295"/>
                    </w:tabs>
                    <w:rPr>
                      <w:b/>
                      <w:iCs/>
                    </w:rPr>
                  </w:pPr>
                  <w:r>
                    <w:rPr>
                      <w:b/>
                      <w:iCs/>
                    </w:rPr>
                    <w:t xml:space="preserve">        </w:t>
                  </w:r>
                  <w:r w:rsidR="00226A42">
                    <w:rPr>
                      <w:b/>
                      <w:iCs/>
                    </w:rPr>
                    <w:t xml:space="preserve">  </w:t>
                  </w:r>
                  <w:r w:rsidR="00460653" w:rsidRPr="00FF430B">
                    <w:rPr>
                      <w:b/>
                      <w:iCs/>
                    </w:rPr>
                    <w:t>BENEFICIARUL</w:t>
                  </w:r>
                </w:p>
                <w:p w14:paraId="75C085AD" w14:textId="6DDD0513" w:rsidR="007D3A7E" w:rsidRPr="00FF430B" w:rsidRDefault="007D3A7E" w:rsidP="007D3A7E">
                  <w:pPr>
                    <w:tabs>
                      <w:tab w:val="left" w:pos="3295"/>
                    </w:tabs>
                  </w:pPr>
                  <w:r>
                    <w:rPr>
                      <w:b/>
                      <w:iCs/>
                    </w:rPr>
                    <w:t xml:space="preserve">        </w:t>
                  </w:r>
                  <w:r>
                    <w:rPr>
                      <w:b/>
                    </w:rPr>
                    <w:t>„TERMOELECTRICA”</w:t>
                  </w:r>
                  <w:r w:rsidRPr="00BE4CD2">
                    <w:rPr>
                      <w:b/>
                    </w:rPr>
                    <w:t xml:space="preserve"> S</w:t>
                  </w:r>
                  <w:r>
                    <w:rPr>
                      <w:b/>
                    </w:rPr>
                    <w:t>.A.</w:t>
                  </w:r>
                  <w:r>
                    <w:rPr>
                      <w:b/>
                      <w:iCs/>
                    </w:rPr>
                    <w:t xml:space="preserve">  </w:t>
                  </w:r>
                </w:p>
              </w:tc>
            </w:tr>
            <w:tr w:rsidR="00AB139B" w:rsidRPr="00EC30C2" w14:paraId="058AD691" w14:textId="77777777" w:rsidTr="00127C8A">
              <w:trPr>
                <w:jc w:val="center"/>
              </w:trPr>
              <w:tc>
                <w:tcPr>
                  <w:tcW w:w="5163" w:type="dxa"/>
                  <w:tcBorders>
                    <w:top w:val="nil"/>
                    <w:left w:val="nil"/>
                    <w:bottom w:val="nil"/>
                    <w:right w:val="nil"/>
                  </w:tcBorders>
                  <w:vAlign w:val="center"/>
                </w:tcPr>
                <w:p w14:paraId="6E2C74B3" w14:textId="405C6919" w:rsidR="00AB139B" w:rsidRDefault="00AB139B" w:rsidP="00AB139B">
                  <w:pPr>
                    <w:widowControl w:val="0"/>
                    <w:tabs>
                      <w:tab w:val="left" w:pos="1134"/>
                      <w:tab w:val="left" w:pos="4680"/>
                      <w:tab w:val="left" w:pos="7020"/>
                    </w:tabs>
                    <w:jc w:val="both"/>
                  </w:pPr>
                  <w:r>
                    <w:t xml:space="preserve">Adresa poştală: mun. Chișinău,                                </w:t>
                  </w:r>
                </w:p>
                <w:p w14:paraId="0C75FB9E" w14:textId="1C3A18AA" w:rsidR="00AB139B" w:rsidRPr="00FF430B" w:rsidRDefault="00AB139B" w:rsidP="00AB139B">
                  <w:pPr>
                    <w:tabs>
                      <w:tab w:val="left" w:pos="1134"/>
                      <w:tab w:val="left" w:pos="4680"/>
                      <w:tab w:val="left" w:pos="7020"/>
                    </w:tabs>
                    <w:suppressAutoHyphens/>
                    <w:jc w:val="both"/>
                  </w:pPr>
                  <w:r>
                    <w:t xml:space="preserve">Str. </w:t>
                  </w:r>
                  <w:r w:rsidR="000A3AF1">
                    <w:t>_______________</w:t>
                  </w:r>
                </w:p>
              </w:tc>
              <w:tc>
                <w:tcPr>
                  <w:tcW w:w="4927" w:type="dxa"/>
                  <w:tcBorders>
                    <w:top w:val="nil"/>
                    <w:left w:val="nil"/>
                    <w:bottom w:val="nil"/>
                    <w:right w:val="nil"/>
                  </w:tcBorders>
                  <w:vAlign w:val="center"/>
                </w:tcPr>
                <w:p w14:paraId="6A518CCB" w14:textId="01EF1F3C" w:rsidR="00AB139B" w:rsidRDefault="00AB139B" w:rsidP="00AB139B">
                  <w:pPr>
                    <w:widowControl w:val="0"/>
                    <w:tabs>
                      <w:tab w:val="left" w:pos="1134"/>
                      <w:tab w:val="left" w:pos="4680"/>
                      <w:tab w:val="left" w:pos="7020"/>
                    </w:tabs>
                    <w:jc w:val="both"/>
                  </w:pPr>
                  <w:r>
                    <w:t xml:space="preserve">         Adresa poştală: mun. Chișinău,                                </w:t>
                  </w:r>
                </w:p>
                <w:p w14:paraId="25428F94" w14:textId="5BE917F7" w:rsidR="00AB139B" w:rsidRPr="00FF430B" w:rsidRDefault="00AB139B" w:rsidP="00AB139B">
                  <w:pPr>
                    <w:tabs>
                      <w:tab w:val="left" w:pos="1134"/>
                      <w:tab w:val="left" w:pos="4680"/>
                      <w:tab w:val="left" w:pos="7020"/>
                    </w:tabs>
                    <w:suppressAutoHyphens/>
                    <w:ind w:firstLine="567"/>
                    <w:jc w:val="both"/>
                  </w:pPr>
                  <w:r>
                    <w:t>Str. Tudor Vladimirescu, 6</w:t>
                  </w:r>
                </w:p>
              </w:tc>
            </w:tr>
            <w:tr w:rsidR="00AB139B" w:rsidRPr="00EC30C2" w14:paraId="250B8719" w14:textId="77777777" w:rsidTr="00127C8A">
              <w:trPr>
                <w:jc w:val="center"/>
              </w:trPr>
              <w:tc>
                <w:tcPr>
                  <w:tcW w:w="5163" w:type="dxa"/>
                  <w:tcBorders>
                    <w:top w:val="nil"/>
                    <w:left w:val="nil"/>
                    <w:bottom w:val="nil"/>
                    <w:right w:val="nil"/>
                  </w:tcBorders>
                  <w:vAlign w:val="center"/>
                </w:tcPr>
                <w:p w14:paraId="3A563C30" w14:textId="172ECF8F" w:rsidR="00AB139B" w:rsidRPr="00FF430B" w:rsidRDefault="00AB139B" w:rsidP="00AB139B">
                  <w:pPr>
                    <w:tabs>
                      <w:tab w:val="left" w:pos="1134"/>
                      <w:tab w:val="left" w:pos="4680"/>
                      <w:tab w:val="left" w:pos="7020"/>
                    </w:tabs>
                    <w:suppressAutoHyphens/>
                    <w:jc w:val="both"/>
                  </w:pPr>
                  <w:r>
                    <w:t xml:space="preserve">Telefon: </w:t>
                  </w:r>
                  <w:r w:rsidR="000A3AF1">
                    <w:t>_________________</w:t>
                  </w:r>
                </w:p>
              </w:tc>
              <w:tc>
                <w:tcPr>
                  <w:tcW w:w="4927" w:type="dxa"/>
                  <w:tcBorders>
                    <w:top w:val="nil"/>
                    <w:left w:val="nil"/>
                    <w:bottom w:val="nil"/>
                    <w:right w:val="nil"/>
                  </w:tcBorders>
                  <w:vAlign w:val="center"/>
                </w:tcPr>
                <w:p w14:paraId="194FCA2B" w14:textId="08E0B78A" w:rsidR="00AB139B" w:rsidRPr="00FF430B" w:rsidRDefault="00AB139B" w:rsidP="00AB139B">
                  <w:pPr>
                    <w:tabs>
                      <w:tab w:val="left" w:pos="1134"/>
                      <w:tab w:val="left" w:pos="4680"/>
                      <w:tab w:val="left" w:pos="7020"/>
                    </w:tabs>
                    <w:suppressAutoHyphens/>
                    <w:ind w:firstLine="567"/>
                    <w:jc w:val="both"/>
                  </w:pPr>
                  <w:r>
                    <w:t>Telefon: 022-436-490, 022-436-388</w:t>
                  </w:r>
                </w:p>
              </w:tc>
            </w:tr>
            <w:tr w:rsidR="00AB139B" w:rsidRPr="00EC30C2" w14:paraId="168D6717" w14:textId="77777777" w:rsidTr="00127C8A">
              <w:trPr>
                <w:jc w:val="center"/>
              </w:trPr>
              <w:tc>
                <w:tcPr>
                  <w:tcW w:w="5163" w:type="dxa"/>
                  <w:tcBorders>
                    <w:top w:val="nil"/>
                    <w:left w:val="nil"/>
                    <w:bottom w:val="nil"/>
                    <w:right w:val="nil"/>
                  </w:tcBorders>
                  <w:vAlign w:val="center"/>
                </w:tcPr>
                <w:p w14:paraId="464A9BC1" w14:textId="2F967774" w:rsidR="00AB139B" w:rsidRPr="00FF430B" w:rsidRDefault="00AB139B" w:rsidP="00AB139B">
                  <w:pPr>
                    <w:tabs>
                      <w:tab w:val="left" w:pos="1134"/>
                      <w:tab w:val="left" w:pos="4680"/>
                      <w:tab w:val="left" w:pos="7020"/>
                    </w:tabs>
                    <w:suppressAutoHyphens/>
                    <w:spacing w:line="276" w:lineRule="auto"/>
                    <w:jc w:val="both"/>
                  </w:pPr>
                  <w:r>
                    <w:t xml:space="preserve">Cod fiscal: </w:t>
                  </w:r>
                  <w:r w:rsidR="000A3AF1">
                    <w:t>__________________</w:t>
                  </w:r>
                </w:p>
              </w:tc>
              <w:tc>
                <w:tcPr>
                  <w:tcW w:w="4927" w:type="dxa"/>
                  <w:tcBorders>
                    <w:top w:val="nil"/>
                    <w:left w:val="nil"/>
                    <w:bottom w:val="nil"/>
                    <w:right w:val="nil"/>
                  </w:tcBorders>
                  <w:vAlign w:val="center"/>
                </w:tcPr>
                <w:p w14:paraId="37461481" w14:textId="48B20DBE" w:rsidR="00AB139B" w:rsidRPr="00FF430B" w:rsidRDefault="00AB139B" w:rsidP="00AB139B">
                  <w:pPr>
                    <w:tabs>
                      <w:tab w:val="left" w:pos="1134"/>
                      <w:tab w:val="left" w:pos="4680"/>
                      <w:tab w:val="left" w:pos="7020"/>
                    </w:tabs>
                    <w:suppressAutoHyphens/>
                    <w:ind w:firstLine="567"/>
                    <w:jc w:val="both"/>
                  </w:pPr>
                  <w:r>
                    <w:t>Cod fiscal: 1003600026295</w:t>
                  </w:r>
                  <w:r w:rsidR="00C11829">
                    <w:t xml:space="preserve">, </w:t>
                  </w:r>
                </w:p>
              </w:tc>
            </w:tr>
            <w:tr w:rsidR="00AB139B" w:rsidRPr="00EC30C2" w14:paraId="43B489B0" w14:textId="77777777" w:rsidTr="00127C8A">
              <w:trPr>
                <w:jc w:val="center"/>
              </w:trPr>
              <w:tc>
                <w:tcPr>
                  <w:tcW w:w="5163" w:type="dxa"/>
                  <w:tcBorders>
                    <w:top w:val="nil"/>
                    <w:left w:val="nil"/>
                    <w:bottom w:val="nil"/>
                    <w:right w:val="nil"/>
                  </w:tcBorders>
                  <w:vAlign w:val="center"/>
                </w:tcPr>
                <w:p w14:paraId="363ED8D6" w14:textId="4B049FDE" w:rsidR="00AB139B" w:rsidRDefault="00AB139B" w:rsidP="00AB139B">
                  <w:pPr>
                    <w:widowControl w:val="0"/>
                    <w:tabs>
                      <w:tab w:val="left" w:pos="1134"/>
                      <w:tab w:val="left" w:pos="4680"/>
                      <w:tab w:val="left" w:pos="7020"/>
                    </w:tabs>
                    <w:jc w:val="both"/>
                  </w:pPr>
                  <w:r>
                    <w:t xml:space="preserve">Banca: </w:t>
                  </w:r>
                  <w:r w:rsidR="000A3AF1">
                    <w:t>_____________________</w:t>
                  </w:r>
                </w:p>
                <w:p w14:paraId="49B8A91C" w14:textId="24A278F8" w:rsidR="00AB139B" w:rsidRPr="00FF430B" w:rsidRDefault="00AB139B" w:rsidP="00AB139B">
                  <w:pPr>
                    <w:tabs>
                      <w:tab w:val="left" w:pos="1134"/>
                      <w:tab w:val="left" w:pos="4680"/>
                      <w:tab w:val="left" w:pos="7020"/>
                    </w:tabs>
                    <w:suppressAutoHyphens/>
                    <w:spacing w:line="276" w:lineRule="auto"/>
                  </w:pPr>
                  <w:r>
                    <w:t>C</w:t>
                  </w:r>
                  <w:r w:rsidR="00FE289B">
                    <w:t xml:space="preserve">od </w:t>
                  </w:r>
                  <w:r w:rsidR="000A3AF1">
                    <w:t>________________________</w:t>
                  </w:r>
                </w:p>
              </w:tc>
              <w:tc>
                <w:tcPr>
                  <w:tcW w:w="4927" w:type="dxa"/>
                  <w:tcBorders>
                    <w:top w:val="nil"/>
                    <w:left w:val="nil"/>
                    <w:bottom w:val="nil"/>
                    <w:right w:val="nil"/>
                  </w:tcBorders>
                  <w:vAlign w:val="center"/>
                </w:tcPr>
                <w:p w14:paraId="0EB36017" w14:textId="77777777" w:rsidR="00AB139B" w:rsidRDefault="00AB139B" w:rsidP="00AB139B">
                  <w:pPr>
                    <w:widowControl w:val="0"/>
                    <w:tabs>
                      <w:tab w:val="left" w:pos="1134"/>
                      <w:tab w:val="left" w:pos="4680"/>
                      <w:tab w:val="left" w:pos="7020"/>
                    </w:tabs>
                    <w:ind w:firstLine="567"/>
                    <w:jc w:val="both"/>
                  </w:pPr>
                  <w:r>
                    <w:t>Banca: BC ”Moldindconbank” SA</w:t>
                  </w:r>
                </w:p>
                <w:p w14:paraId="4C3C6326" w14:textId="1279F8B9" w:rsidR="00AB139B" w:rsidRPr="00FF430B" w:rsidRDefault="00AB139B" w:rsidP="00AB139B">
                  <w:pPr>
                    <w:tabs>
                      <w:tab w:val="left" w:pos="1134"/>
                      <w:tab w:val="left" w:pos="4680"/>
                      <w:tab w:val="left" w:pos="7020"/>
                    </w:tabs>
                    <w:suppressAutoHyphens/>
                    <w:ind w:firstLine="567"/>
                    <w:jc w:val="both"/>
                  </w:pPr>
                  <w:r>
                    <w:t>Sucursala ”Burebista”</w:t>
                  </w:r>
                </w:p>
              </w:tc>
            </w:tr>
            <w:tr w:rsidR="00AB139B" w:rsidRPr="00EC30C2" w14:paraId="4EC923E2" w14:textId="77777777" w:rsidTr="00127C8A">
              <w:trPr>
                <w:jc w:val="center"/>
              </w:trPr>
              <w:tc>
                <w:tcPr>
                  <w:tcW w:w="5163" w:type="dxa"/>
                  <w:tcBorders>
                    <w:top w:val="nil"/>
                    <w:left w:val="nil"/>
                    <w:bottom w:val="nil"/>
                    <w:right w:val="nil"/>
                  </w:tcBorders>
                  <w:vAlign w:val="center"/>
                </w:tcPr>
                <w:p w14:paraId="0012F976" w14:textId="003718E1" w:rsidR="00AB139B" w:rsidRPr="00FF430B" w:rsidRDefault="00AB139B" w:rsidP="00AB139B">
                  <w:pPr>
                    <w:tabs>
                      <w:tab w:val="left" w:pos="1134"/>
                      <w:tab w:val="left" w:pos="4680"/>
                      <w:tab w:val="left" w:pos="7020"/>
                    </w:tabs>
                    <w:suppressAutoHyphens/>
                    <w:jc w:val="both"/>
                  </w:pPr>
                  <w:r>
                    <w:t xml:space="preserve">Cod: </w:t>
                  </w:r>
                  <w:r w:rsidR="000A3AF1">
                    <w:t>________________________</w:t>
                  </w:r>
                </w:p>
              </w:tc>
              <w:tc>
                <w:tcPr>
                  <w:tcW w:w="4927" w:type="dxa"/>
                  <w:tcBorders>
                    <w:top w:val="nil"/>
                    <w:left w:val="nil"/>
                    <w:bottom w:val="nil"/>
                    <w:right w:val="nil"/>
                  </w:tcBorders>
                  <w:vAlign w:val="center"/>
                </w:tcPr>
                <w:p w14:paraId="72F8D325" w14:textId="0F02C2ED" w:rsidR="00AB139B" w:rsidRPr="00FF430B" w:rsidRDefault="00AB139B" w:rsidP="00AB139B">
                  <w:pPr>
                    <w:tabs>
                      <w:tab w:val="left" w:pos="1134"/>
                      <w:tab w:val="left" w:pos="4680"/>
                      <w:tab w:val="left" w:pos="7020"/>
                    </w:tabs>
                    <w:suppressAutoHyphens/>
                    <w:ind w:firstLine="567"/>
                    <w:jc w:val="both"/>
                  </w:pPr>
                  <w:r>
                    <w:t>Cod: MOLDMD2X328</w:t>
                  </w:r>
                  <w:r w:rsidR="00C11829">
                    <w:t>, TVA 0400008</w:t>
                  </w:r>
                </w:p>
              </w:tc>
            </w:tr>
            <w:tr w:rsidR="00AB139B" w:rsidRPr="00EC30C2" w14:paraId="428D84C3" w14:textId="77777777" w:rsidTr="00127C8A">
              <w:trPr>
                <w:jc w:val="center"/>
              </w:trPr>
              <w:tc>
                <w:tcPr>
                  <w:tcW w:w="5163" w:type="dxa"/>
                  <w:tcBorders>
                    <w:top w:val="nil"/>
                    <w:left w:val="nil"/>
                    <w:bottom w:val="nil"/>
                    <w:right w:val="nil"/>
                  </w:tcBorders>
                  <w:vAlign w:val="center"/>
                </w:tcPr>
                <w:p w14:paraId="15727CE1" w14:textId="3B08648C" w:rsidR="00AB139B" w:rsidRPr="00FF430B" w:rsidRDefault="00AB139B" w:rsidP="00AB139B">
                  <w:pPr>
                    <w:tabs>
                      <w:tab w:val="left" w:pos="1134"/>
                      <w:tab w:val="left" w:pos="4680"/>
                      <w:tab w:val="left" w:pos="7020"/>
                    </w:tabs>
                    <w:suppressAutoHyphens/>
                    <w:jc w:val="both"/>
                  </w:pPr>
                  <w:r>
                    <w:t>IBAN</w:t>
                  </w:r>
                  <w:r w:rsidRPr="00C75B1F">
                    <w:rPr>
                      <w:lang w:val="en-US"/>
                    </w:rPr>
                    <w:t>:</w:t>
                  </w:r>
                  <w:r w:rsidR="000A3AF1">
                    <w:rPr>
                      <w:lang w:val="en-US"/>
                    </w:rPr>
                    <w:t>__</w:t>
                  </w:r>
                </w:p>
              </w:tc>
              <w:tc>
                <w:tcPr>
                  <w:tcW w:w="4927" w:type="dxa"/>
                  <w:tcBorders>
                    <w:top w:val="nil"/>
                    <w:left w:val="nil"/>
                    <w:bottom w:val="nil"/>
                    <w:right w:val="nil"/>
                  </w:tcBorders>
                  <w:vAlign w:val="center"/>
                </w:tcPr>
                <w:p w14:paraId="642D8D2B" w14:textId="637E4AC2" w:rsidR="00AB139B" w:rsidRPr="00FF430B" w:rsidRDefault="00AB139B" w:rsidP="00AB139B">
                  <w:pPr>
                    <w:tabs>
                      <w:tab w:val="left" w:pos="1134"/>
                      <w:tab w:val="left" w:pos="4680"/>
                      <w:tab w:val="left" w:pos="7020"/>
                    </w:tabs>
                    <w:suppressAutoHyphens/>
                    <w:ind w:firstLine="567"/>
                    <w:jc w:val="both"/>
                  </w:pPr>
                  <w:r>
                    <w:t>IBAN</w:t>
                  </w:r>
                  <w:r w:rsidRPr="00C75B1F">
                    <w:rPr>
                      <w:lang w:val="en-US"/>
                    </w:rPr>
                    <w:t xml:space="preserve">: </w:t>
                  </w:r>
                  <w:r>
                    <w:t>MD63ML000000002251328842</w:t>
                  </w:r>
                </w:p>
              </w:tc>
            </w:tr>
            <w:tr w:rsidR="00AB139B" w:rsidRPr="00EC30C2" w14:paraId="36F192AB" w14:textId="77777777" w:rsidTr="00127C8A">
              <w:trPr>
                <w:trHeight w:val="713"/>
                <w:jc w:val="center"/>
              </w:trPr>
              <w:tc>
                <w:tcPr>
                  <w:tcW w:w="5163" w:type="dxa"/>
                  <w:tcBorders>
                    <w:top w:val="nil"/>
                    <w:left w:val="nil"/>
                    <w:bottom w:val="nil"/>
                    <w:right w:val="nil"/>
                  </w:tcBorders>
                  <w:vAlign w:val="center"/>
                </w:tcPr>
                <w:p w14:paraId="4A2AF405" w14:textId="28D91253" w:rsidR="00AB139B" w:rsidRPr="00FF430B" w:rsidRDefault="00AB139B" w:rsidP="00AB139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8B841" w14:textId="77777777" w:rsidR="00AB139B" w:rsidRPr="00FF430B" w:rsidRDefault="00AB139B" w:rsidP="00AB139B">
                  <w:pPr>
                    <w:tabs>
                      <w:tab w:val="left" w:pos="1134"/>
                      <w:tab w:val="left" w:pos="4680"/>
                      <w:tab w:val="left" w:pos="7020"/>
                    </w:tabs>
                    <w:suppressAutoHyphens/>
                    <w:ind w:firstLine="567"/>
                    <w:jc w:val="both"/>
                  </w:pPr>
                </w:p>
              </w:tc>
            </w:tr>
          </w:tbl>
          <w:p w14:paraId="6C948A1A" w14:textId="77777777" w:rsidR="00460653" w:rsidRDefault="00460653" w:rsidP="002B4D12">
            <w:pPr>
              <w:pStyle w:val="a"/>
              <w:numPr>
                <w:ilvl w:val="0"/>
                <w:numId w:val="0"/>
              </w:numPr>
              <w:tabs>
                <w:tab w:val="clear" w:pos="1134"/>
                <w:tab w:val="left" w:pos="2685"/>
              </w:tabs>
              <w:spacing w:line="276" w:lineRule="auto"/>
              <w:contextualSpacing/>
              <w:jc w:val="center"/>
              <w:rPr>
                <w:b/>
              </w:rPr>
            </w:pPr>
            <w:r w:rsidRPr="00FF430B">
              <w:rPr>
                <w:b/>
              </w:rPr>
              <w:t>SEMNĂTURILE PĂRŢILOR</w:t>
            </w:r>
          </w:p>
          <w:p w14:paraId="214DA92F" w14:textId="77777777" w:rsidR="00127C8A" w:rsidRDefault="00127C8A" w:rsidP="002B4D12">
            <w:pPr>
              <w:pStyle w:val="a"/>
              <w:numPr>
                <w:ilvl w:val="0"/>
                <w:numId w:val="0"/>
              </w:numPr>
              <w:tabs>
                <w:tab w:val="clear" w:pos="1134"/>
                <w:tab w:val="left" w:pos="2685"/>
              </w:tabs>
              <w:spacing w:line="276" w:lineRule="auto"/>
              <w:contextualSpacing/>
              <w:jc w:val="center"/>
              <w:rPr>
                <w:b/>
              </w:rPr>
            </w:pPr>
          </w:p>
          <w:tbl>
            <w:tblPr>
              <w:tblW w:w="10090" w:type="dxa"/>
              <w:jc w:val="center"/>
              <w:tblLayout w:type="fixed"/>
              <w:tblLook w:val="04A0" w:firstRow="1" w:lastRow="0" w:firstColumn="1" w:lastColumn="0" w:noHBand="0" w:noVBand="1"/>
            </w:tblPr>
            <w:tblGrid>
              <w:gridCol w:w="5164"/>
              <w:gridCol w:w="4926"/>
            </w:tblGrid>
            <w:tr w:rsidR="00127C8A" w14:paraId="1A3C95DB" w14:textId="77777777" w:rsidTr="00945D6A">
              <w:trPr>
                <w:jc w:val="center"/>
              </w:trPr>
              <w:tc>
                <w:tcPr>
                  <w:tcW w:w="5163" w:type="dxa"/>
                </w:tcPr>
                <w:p w14:paraId="75F06F65" w14:textId="04BF03DA" w:rsidR="00127C8A" w:rsidRDefault="007D3A7E" w:rsidP="00226A42">
                  <w:pPr>
                    <w:widowControl w:val="0"/>
                    <w:tabs>
                      <w:tab w:val="left" w:pos="3295"/>
                    </w:tabs>
                    <w:ind w:hanging="924"/>
                    <w:rPr>
                      <w:b/>
                      <w:iCs/>
                    </w:rPr>
                  </w:pPr>
                  <w:r>
                    <w:rPr>
                      <w:b/>
                      <w:iCs/>
                    </w:rPr>
                    <w:t xml:space="preserve">                  </w:t>
                  </w:r>
                  <w:r w:rsidR="00127C8A">
                    <w:rPr>
                      <w:b/>
                      <w:iCs/>
                    </w:rPr>
                    <w:t>ANTREPRENORUL</w:t>
                  </w:r>
                </w:p>
                <w:p w14:paraId="23EE7D63" w14:textId="31CD42CF" w:rsidR="00127C8A" w:rsidRPr="00226A42" w:rsidRDefault="00A47BCD" w:rsidP="00A47BCD">
                  <w:pPr>
                    <w:widowControl w:val="0"/>
                    <w:tabs>
                      <w:tab w:val="left" w:pos="3295"/>
                    </w:tabs>
                    <w:rPr>
                      <w:b/>
                      <w:bCs/>
                    </w:rPr>
                  </w:pPr>
                  <w:r>
                    <w:rPr>
                      <w:b/>
                    </w:rPr>
                    <w:t xml:space="preserve">   </w:t>
                  </w:r>
                  <w:r w:rsidR="00FE5732" w:rsidRPr="00226A42">
                    <w:rPr>
                      <w:b/>
                      <w:bCs/>
                      <w:color w:val="000000" w:themeColor="text1"/>
                    </w:rPr>
                    <w:t>“</w:t>
                  </w:r>
                  <w:r w:rsidR="000A3AF1">
                    <w:rPr>
                      <w:b/>
                      <w:bCs/>
                      <w:color w:val="000000" w:themeColor="text1"/>
                    </w:rPr>
                    <w:t>______________</w:t>
                  </w:r>
                  <w:r w:rsidR="00FE5732" w:rsidRPr="00226A42">
                    <w:rPr>
                      <w:b/>
                      <w:bCs/>
                      <w:color w:val="000000" w:themeColor="text1"/>
                    </w:rPr>
                    <w:t>” S.R.L.</w:t>
                  </w:r>
                </w:p>
                <w:p w14:paraId="0B58E0DC" w14:textId="5BB13821" w:rsidR="007D3A7E" w:rsidRDefault="00FE5732" w:rsidP="007D3A7E">
                  <w:pPr>
                    <w:widowControl w:val="0"/>
                    <w:tabs>
                      <w:tab w:val="left" w:pos="3295"/>
                    </w:tabs>
                    <w:rPr>
                      <w:b/>
                      <w:iCs/>
                    </w:rPr>
                  </w:pPr>
                  <w:r>
                    <w:rPr>
                      <w:b/>
                    </w:rPr>
                    <w:t xml:space="preserve"> Administratorul</w:t>
                  </w:r>
                  <w:r w:rsidR="007D3A7E">
                    <w:rPr>
                      <w:b/>
                    </w:rPr>
                    <w:t xml:space="preserve"> </w:t>
                  </w:r>
                </w:p>
                <w:p w14:paraId="38C32FD1" w14:textId="083EB5A1" w:rsidR="000A3AF1" w:rsidRDefault="000A3AF1" w:rsidP="007D3A7E">
                  <w:pPr>
                    <w:widowControl w:val="0"/>
                    <w:tabs>
                      <w:tab w:val="left" w:pos="3295"/>
                    </w:tabs>
                    <w:rPr>
                      <w:b/>
                      <w:iCs/>
                    </w:rPr>
                  </w:pPr>
                  <w:r>
                    <w:rPr>
                      <w:b/>
                      <w:iCs/>
                    </w:rPr>
                    <w:t xml:space="preserve"> ________________________</w:t>
                  </w:r>
                </w:p>
                <w:p w14:paraId="5B7A4EA7" w14:textId="7B0A7692" w:rsidR="000A3AF1" w:rsidRDefault="000A3AF1" w:rsidP="00226A42">
                  <w:pPr>
                    <w:widowControl w:val="0"/>
                    <w:tabs>
                      <w:tab w:val="left" w:pos="3295"/>
                    </w:tabs>
                    <w:rPr>
                      <w:b/>
                    </w:rPr>
                  </w:pPr>
                </w:p>
                <w:p w14:paraId="0F4D1702" w14:textId="7B0A7692" w:rsidR="00127C8A" w:rsidRPr="00BE4CD2" w:rsidRDefault="00127C8A" w:rsidP="00226A42">
                  <w:pPr>
                    <w:widowControl w:val="0"/>
                    <w:tabs>
                      <w:tab w:val="left" w:pos="3295"/>
                    </w:tabs>
                    <w:rPr>
                      <w:b/>
                    </w:rPr>
                  </w:pPr>
                  <w:r>
                    <w:rPr>
                      <w:b/>
                    </w:rPr>
                    <w:t>______________________</w:t>
                  </w:r>
                </w:p>
              </w:tc>
              <w:tc>
                <w:tcPr>
                  <w:tcW w:w="4926" w:type="dxa"/>
                </w:tcPr>
                <w:p w14:paraId="1B786B9D" w14:textId="77777777" w:rsidR="00127C8A" w:rsidRDefault="00127C8A" w:rsidP="007D3A7E">
                  <w:pPr>
                    <w:widowControl w:val="0"/>
                    <w:tabs>
                      <w:tab w:val="left" w:pos="3295"/>
                    </w:tabs>
                    <w:rPr>
                      <w:b/>
                      <w:iCs/>
                    </w:rPr>
                  </w:pPr>
                  <w:r>
                    <w:rPr>
                      <w:b/>
                      <w:iCs/>
                    </w:rPr>
                    <w:t>BENEFICIARUL</w:t>
                  </w:r>
                </w:p>
                <w:p w14:paraId="75C52F3D" w14:textId="77777777" w:rsidR="00127C8A" w:rsidRDefault="00127C8A" w:rsidP="007D3A7E">
                  <w:pPr>
                    <w:widowControl w:val="0"/>
                    <w:tabs>
                      <w:tab w:val="left" w:pos="3295"/>
                    </w:tabs>
                    <w:rPr>
                      <w:b/>
                      <w:iCs/>
                    </w:rPr>
                  </w:pPr>
                  <w:r>
                    <w:rPr>
                      <w:b/>
                      <w:iCs/>
                    </w:rPr>
                    <w:t>”TERMOELECTRICA” S.A.</w:t>
                  </w:r>
                </w:p>
                <w:p w14:paraId="03498C21" w14:textId="2E8D8702" w:rsidR="000A3AF1" w:rsidRDefault="007D3A7E" w:rsidP="007D3A7E">
                  <w:pPr>
                    <w:widowControl w:val="0"/>
                    <w:tabs>
                      <w:tab w:val="left" w:pos="3295"/>
                    </w:tabs>
                    <w:rPr>
                      <w:b/>
                      <w:iCs/>
                    </w:rPr>
                  </w:pPr>
                  <w:r>
                    <w:rPr>
                      <w:b/>
                      <w:iCs/>
                    </w:rPr>
                    <w:t xml:space="preserve"> </w:t>
                  </w:r>
                  <w:r w:rsidR="00127C8A">
                    <w:rPr>
                      <w:b/>
                      <w:iCs/>
                    </w:rPr>
                    <w:t xml:space="preserve">Director </w:t>
                  </w:r>
                  <w:r w:rsidR="000A3AF1">
                    <w:rPr>
                      <w:b/>
                      <w:iCs/>
                    </w:rPr>
                    <w:t>g</w:t>
                  </w:r>
                  <w:r w:rsidR="00127C8A">
                    <w:rPr>
                      <w:b/>
                      <w:iCs/>
                    </w:rPr>
                    <w:t>eneral</w:t>
                  </w:r>
                  <w:r w:rsidR="000A3AF1">
                    <w:rPr>
                      <w:b/>
                      <w:iCs/>
                    </w:rPr>
                    <w:t xml:space="preserve"> al întreprinderii </w:t>
                  </w:r>
                </w:p>
                <w:p w14:paraId="28B222C2" w14:textId="06811C97" w:rsidR="00127C8A" w:rsidRDefault="000A3AF1" w:rsidP="007D3A7E">
                  <w:pPr>
                    <w:widowControl w:val="0"/>
                    <w:tabs>
                      <w:tab w:val="left" w:pos="3295"/>
                    </w:tabs>
                    <w:rPr>
                      <w:b/>
                      <w:iCs/>
                    </w:rPr>
                  </w:pPr>
                  <w:r>
                    <w:rPr>
                      <w:b/>
                      <w:iCs/>
                    </w:rPr>
                    <w:t>(</w:t>
                  </w:r>
                  <w:r w:rsidR="00127C8A">
                    <w:rPr>
                      <w:b/>
                      <w:iCs/>
                    </w:rPr>
                    <w:t>interimar</w:t>
                  </w:r>
                  <w:r>
                    <w:rPr>
                      <w:b/>
                      <w:iCs/>
                    </w:rPr>
                    <w:t>)</w:t>
                  </w:r>
                  <w:r w:rsidR="00127C8A">
                    <w:rPr>
                      <w:b/>
                      <w:iCs/>
                    </w:rPr>
                    <w:t xml:space="preserve"> – Vasile LEU</w:t>
                  </w:r>
                </w:p>
                <w:p w14:paraId="54EC4005" w14:textId="77777777" w:rsidR="00127C8A" w:rsidRDefault="00127C8A" w:rsidP="00127C8A">
                  <w:pPr>
                    <w:widowControl w:val="0"/>
                    <w:tabs>
                      <w:tab w:val="left" w:pos="3295"/>
                    </w:tabs>
                    <w:rPr>
                      <w:b/>
                      <w:iCs/>
                    </w:rPr>
                  </w:pPr>
                </w:p>
                <w:p w14:paraId="0660EDF7" w14:textId="79EEA589" w:rsidR="00127C8A" w:rsidRDefault="00127C8A" w:rsidP="00127C8A">
                  <w:pPr>
                    <w:widowControl w:val="0"/>
                    <w:tabs>
                      <w:tab w:val="left" w:pos="3295"/>
                    </w:tabs>
                    <w:rPr>
                      <w:b/>
                      <w:iCs/>
                    </w:rPr>
                  </w:pPr>
                  <w:r>
                    <w:rPr>
                      <w:b/>
                      <w:iCs/>
                    </w:rPr>
                    <w:t xml:space="preserve"> ______________________________</w:t>
                  </w:r>
                </w:p>
                <w:p w14:paraId="635DA2D4" w14:textId="77777777" w:rsidR="00127C8A" w:rsidRDefault="00127C8A" w:rsidP="00127C8A">
                  <w:pPr>
                    <w:widowControl w:val="0"/>
                    <w:tabs>
                      <w:tab w:val="left" w:pos="3295"/>
                    </w:tabs>
                  </w:pPr>
                </w:p>
              </w:tc>
            </w:tr>
          </w:tbl>
          <w:p w14:paraId="6F356208" w14:textId="4E060FCA" w:rsidR="00B622C3" w:rsidRDefault="002719BA" w:rsidP="002719BA">
            <w:pPr>
              <w:spacing w:line="360" w:lineRule="auto"/>
              <w:rPr>
                <w:bCs/>
                <w:color w:val="000000" w:themeColor="text1"/>
              </w:rPr>
            </w:pPr>
            <w:r>
              <w:rPr>
                <w:bCs/>
                <w:color w:val="000000" w:themeColor="text1"/>
              </w:rPr>
              <w:t xml:space="preserve">                                 </w:t>
            </w:r>
            <w:r w:rsidR="00B622C3">
              <w:rPr>
                <w:bCs/>
                <w:color w:val="000000" w:themeColor="text1"/>
              </w:rPr>
              <w:t xml:space="preserve">             </w:t>
            </w:r>
            <w:r>
              <w:rPr>
                <w:bCs/>
                <w:color w:val="000000" w:themeColor="text1"/>
              </w:rPr>
              <w:t xml:space="preserve">  </w:t>
            </w:r>
          </w:p>
          <w:p w14:paraId="599887BB" w14:textId="4B9BF87C" w:rsidR="00826750" w:rsidRDefault="00826750" w:rsidP="002719BA">
            <w:pPr>
              <w:spacing w:line="360" w:lineRule="auto"/>
              <w:rPr>
                <w:bCs/>
                <w:color w:val="000000" w:themeColor="text1"/>
              </w:rPr>
            </w:pPr>
          </w:p>
          <w:p w14:paraId="399887F0" w14:textId="1ECE98E0" w:rsidR="00826750" w:rsidRDefault="00826750" w:rsidP="002719BA">
            <w:pPr>
              <w:spacing w:line="360" w:lineRule="auto"/>
              <w:rPr>
                <w:bCs/>
                <w:color w:val="000000" w:themeColor="text1"/>
              </w:rPr>
            </w:pPr>
          </w:p>
          <w:p w14:paraId="76CB8A2F" w14:textId="0C6EC007" w:rsidR="00826750" w:rsidRDefault="00826750" w:rsidP="002719BA">
            <w:pPr>
              <w:spacing w:line="360" w:lineRule="auto"/>
              <w:rPr>
                <w:bCs/>
                <w:color w:val="000000" w:themeColor="text1"/>
              </w:rPr>
            </w:pPr>
          </w:p>
          <w:p w14:paraId="0FC9924E" w14:textId="75FC152B" w:rsidR="00826750" w:rsidRDefault="00826750" w:rsidP="002719BA">
            <w:pPr>
              <w:spacing w:line="360" w:lineRule="auto"/>
              <w:rPr>
                <w:bCs/>
                <w:color w:val="000000" w:themeColor="text1"/>
              </w:rPr>
            </w:pPr>
          </w:p>
          <w:p w14:paraId="62C51BD0" w14:textId="1CB073F2" w:rsidR="00826750" w:rsidRDefault="00826750" w:rsidP="002719BA">
            <w:pPr>
              <w:spacing w:line="360" w:lineRule="auto"/>
              <w:rPr>
                <w:bCs/>
                <w:color w:val="000000" w:themeColor="text1"/>
              </w:rPr>
            </w:pPr>
          </w:p>
          <w:p w14:paraId="385CD671" w14:textId="23D7A4A5" w:rsidR="00826750" w:rsidRDefault="00826750" w:rsidP="002719BA">
            <w:pPr>
              <w:spacing w:line="360" w:lineRule="auto"/>
              <w:rPr>
                <w:bCs/>
                <w:color w:val="000000" w:themeColor="text1"/>
              </w:rPr>
            </w:pPr>
          </w:p>
          <w:p w14:paraId="22D407CA" w14:textId="6CF47BEC" w:rsidR="00826750" w:rsidRDefault="00826750" w:rsidP="002719BA">
            <w:pPr>
              <w:spacing w:line="360" w:lineRule="auto"/>
              <w:rPr>
                <w:bCs/>
                <w:color w:val="000000" w:themeColor="text1"/>
              </w:rPr>
            </w:pPr>
          </w:p>
          <w:p w14:paraId="7A43067D" w14:textId="580E54AF" w:rsidR="00826750" w:rsidRDefault="00826750" w:rsidP="002719BA">
            <w:pPr>
              <w:spacing w:line="360" w:lineRule="auto"/>
              <w:rPr>
                <w:bCs/>
                <w:color w:val="000000" w:themeColor="text1"/>
              </w:rPr>
            </w:pPr>
          </w:p>
          <w:p w14:paraId="38D3AEDE" w14:textId="0D461024" w:rsidR="00826750" w:rsidRDefault="00826750" w:rsidP="002719BA">
            <w:pPr>
              <w:spacing w:line="360" w:lineRule="auto"/>
              <w:rPr>
                <w:bCs/>
                <w:color w:val="000000" w:themeColor="text1"/>
              </w:rPr>
            </w:pPr>
          </w:p>
          <w:p w14:paraId="53E5E4BB" w14:textId="442FBC08" w:rsidR="00826750" w:rsidRDefault="00826750" w:rsidP="002719BA">
            <w:pPr>
              <w:spacing w:line="360" w:lineRule="auto"/>
              <w:rPr>
                <w:bCs/>
                <w:color w:val="000000" w:themeColor="text1"/>
              </w:rPr>
            </w:pPr>
          </w:p>
          <w:p w14:paraId="764D64CE" w14:textId="3F737FD9" w:rsidR="00826750" w:rsidRDefault="00826750" w:rsidP="002719BA">
            <w:pPr>
              <w:spacing w:line="360" w:lineRule="auto"/>
              <w:rPr>
                <w:bCs/>
                <w:color w:val="000000" w:themeColor="text1"/>
              </w:rPr>
            </w:pPr>
          </w:p>
          <w:p w14:paraId="4CFC77EE" w14:textId="606D6999" w:rsidR="00826750" w:rsidRDefault="00826750" w:rsidP="002719BA">
            <w:pPr>
              <w:spacing w:line="360" w:lineRule="auto"/>
              <w:rPr>
                <w:bCs/>
                <w:color w:val="000000" w:themeColor="text1"/>
              </w:rPr>
            </w:pPr>
          </w:p>
          <w:p w14:paraId="60790226" w14:textId="5AB51483" w:rsidR="00826750" w:rsidRDefault="00826750" w:rsidP="002719BA">
            <w:pPr>
              <w:spacing w:line="360" w:lineRule="auto"/>
              <w:rPr>
                <w:bCs/>
                <w:color w:val="000000" w:themeColor="text1"/>
              </w:rPr>
            </w:pPr>
          </w:p>
          <w:p w14:paraId="6FE0BFE0" w14:textId="1E92C9F8" w:rsidR="00826750" w:rsidRDefault="00826750" w:rsidP="002719BA">
            <w:pPr>
              <w:spacing w:line="360" w:lineRule="auto"/>
              <w:rPr>
                <w:bCs/>
                <w:color w:val="000000" w:themeColor="text1"/>
              </w:rPr>
            </w:pPr>
          </w:p>
          <w:p w14:paraId="005AE5B8" w14:textId="79D0EF5A" w:rsidR="00826750" w:rsidRDefault="00826750" w:rsidP="002719BA">
            <w:pPr>
              <w:spacing w:line="360" w:lineRule="auto"/>
              <w:rPr>
                <w:bCs/>
                <w:color w:val="000000" w:themeColor="text1"/>
              </w:rPr>
            </w:pPr>
          </w:p>
          <w:p w14:paraId="5F7B428F" w14:textId="4FCA20E4" w:rsidR="00826750" w:rsidRDefault="00826750" w:rsidP="002719BA">
            <w:pPr>
              <w:spacing w:line="360" w:lineRule="auto"/>
              <w:rPr>
                <w:bCs/>
                <w:color w:val="000000" w:themeColor="text1"/>
              </w:rPr>
            </w:pPr>
          </w:p>
          <w:p w14:paraId="185CA3FF" w14:textId="77777777" w:rsidR="00826750" w:rsidRDefault="00826750" w:rsidP="002719BA">
            <w:pPr>
              <w:spacing w:line="360" w:lineRule="auto"/>
              <w:rPr>
                <w:bCs/>
                <w:color w:val="000000" w:themeColor="text1"/>
              </w:rPr>
            </w:pPr>
          </w:p>
          <w:p w14:paraId="06AC6F47" w14:textId="77777777" w:rsidR="002026F9" w:rsidRDefault="002026F9" w:rsidP="002719BA">
            <w:pPr>
              <w:spacing w:line="360" w:lineRule="auto"/>
              <w:rPr>
                <w:bCs/>
                <w:color w:val="000000" w:themeColor="text1"/>
              </w:rPr>
            </w:pPr>
          </w:p>
          <w:p w14:paraId="437925C4" w14:textId="77777777" w:rsidR="002026F9" w:rsidRDefault="002026F9" w:rsidP="002719BA">
            <w:pPr>
              <w:spacing w:line="360" w:lineRule="auto"/>
              <w:rPr>
                <w:bCs/>
                <w:color w:val="000000" w:themeColor="text1"/>
              </w:rPr>
            </w:pPr>
          </w:p>
          <w:p w14:paraId="3C7EA370" w14:textId="77777777" w:rsidR="002026F9" w:rsidRDefault="002026F9" w:rsidP="002719BA">
            <w:pPr>
              <w:spacing w:line="360" w:lineRule="auto"/>
              <w:rPr>
                <w:bCs/>
                <w:color w:val="000000" w:themeColor="text1"/>
              </w:rPr>
            </w:pPr>
          </w:p>
          <w:p w14:paraId="63FCD148" w14:textId="77777777" w:rsidR="002026F9" w:rsidRDefault="002026F9" w:rsidP="002719BA">
            <w:pPr>
              <w:spacing w:line="360" w:lineRule="auto"/>
              <w:rPr>
                <w:bCs/>
                <w:color w:val="000000" w:themeColor="text1"/>
              </w:rPr>
            </w:pPr>
          </w:p>
          <w:p w14:paraId="4339A47D" w14:textId="77777777" w:rsidR="002026F9" w:rsidRDefault="002026F9" w:rsidP="002719BA">
            <w:pPr>
              <w:spacing w:line="360" w:lineRule="auto"/>
              <w:rPr>
                <w:bCs/>
                <w:color w:val="000000" w:themeColor="text1"/>
              </w:rPr>
            </w:pPr>
          </w:p>
          <w:p w14:paraId="4CB05465" w14:textId="77777777" w:rsidR="002026F9" w:rsidRDefault="002026F9" w:rsidP="002719BA">
            <w:pPr>
              <w:spacing w:line="360" w:lineRule="auto"/>
              <w:rPr>
                <w:bCs/>
                <w:color w:val="000000" w:themeColor="text1"/>
              </w:rPr>
            </w:pPr>
          </w:p>
          <w:p w14:paraId="5F656FA8" w14:textId="77777777" w:rsidR="002026F9" w:rsidRDefault="002026F9" w:rsidP="002719BA">
            <w:pPr>
              <w:spacing w:line="360" w:lineRule="auto"/>
              <w:rPr>
                <w:bCs/>
                <w:color w:val="000000" w:themeColor="text1"/>
              </w:rPr>
            </w:pPr>
          </w:p>
          <w:tbl>
            <w:tblPr>
              <w:tblW w:w="0" w:type="auto"/>
              <w:tblLayout w:type="fixed"/>
              <w:tblLook w:val="04A0" w:firstRow="1" w:lastRow="0" w:firstColumn="1" w:lastColumn="0" w:noHBand="0" w:noVBand="1"/>
            </w:tblPr>
            <w:tblGrid>
              <w:gridCol w:w="8897"/>
              <w:gridCol w:w="1134"/>
            </w:tblGrid>
            <w:tr w:rsidR="00C06BE6" w14:paraId="5970A769" w14:textId="77777777" w:rsidTr="00C06BE6">
              <w:tc>
                <w:tcPr>
                  <w:tcW w:w="8897" w:type="dxa"/>
                  <w:tcBorders>
                    <w:top w:val="nil"/>
                    <w:left w:val="nil"/>
                    <w:bottom w:val="single" w:sz="6" w:space="0" w:color="auto"/>
                    <w:right w:val="nil"/>
                  </w:tcBorders>
                  <w:hideMark/>
                </w:tcPr>
                <w:p w14:paraId="28693CD4" w14:textId="5D0A2287" w:rsidR="00C06BE6" w:rsidRDefault="00C06BE6" w:rsidP="00C06BE6">
                  <w:pPr>
                    <w:spacing w:line="276" w:lineRule="auto"/>
                    <w:jc w:val="right"/>
                    <w:rPr>
                      <w:b/>
                      <w:bCs/>
                      <w:lang w:val="en-US"/>
                    </w:rPr>
                  </w:pPr>
                  <w:bookmarkStart w:id="0" w:name="_Hlk130984156"/>
                  <w:r>
                    <w:rPr>
                      <w:b/>
                      <w:bCs/>
                      <w:lang w:val="en-US"/>
                    </w:rPr>
                    <w:t xml:space="preserve">              </w:t>
                  </w:r>
                </w:p>
                <w:p w14:paraId="497588B9" w14:textId="77777777" w:rsidR="00C06BE6" w:rsidRDefault="00C06BE6" w:rsidP="00C06BE6">
                  <w:pPr>
                    <w:spacing w:line="276" w:lineRule="auto"/>
                    <w:jc w:val="right"/>
                    <w:rPr>
                      <w:b/>
                      <w:bCs/>
                      <w:lang w:val="en-US"/>
                    </w:rPr>
                  </w:pPr>
                </w:p>
                <w:p w14:paraId="718A1E8F" w14:textId="684F68D4" w:rsidR="00C06BE6" w:rsidRDefault="00C06BE6" w:rsidP="00C06BE6">
                  <w:pPr>
                    <w:spacing w:line="276" w:lineRule="auto"/>
                    <w:jc w:val="right"/>
                    <w:rPr>
                      <w:b/>
                      <w:bCs/>
                      <w:noProof w:val="0"/>
                      <w:lang w:val="en-US"/>
                    </w:rPr>
                  </w:pPr>
                  <w:r>
                    <w:rPr>
                      <w:b/>
                      <w:bCs/>
                      <w:lang w:val="en-US"/>
                    </w:rPr>
                    <w:t xml:space="preserve"> Anexa  nr.1</w:t>
                  </w:r>
                </w:p>
                <w:p w14:paraId="5AC34085" w14:textId="7336C9A4" w:rsidR="00C06BE6" w:rsidRDefault="000A3AF1" w:rsidP="00C06BE6">
                  <w:pPr>
                    <w:spacing w:line="276" w:lineRule="auto"/>
                    <w:rPr>
                      <w:b/>
                      <w:bCs/>
                      <w:lang w:val="en-US"/>
                    </w:rPr>
                  </w:pPr>
                  <w:r>
                    <w:rPr>
                      <w:b/>
                      <w:bCs/>
                      <w:lang w:val="en-US"/>
                    </w:rPr>
                    <w:lastRenderedPageBreak/>
                    <w:t>Beneficiar</w:t>
                  </w:r>
                  <w:r w:rsidR="00C06BE6">
                    <w:rPr>
                      <w:b/>
                      <w:bCs/>
                      <w:lang w:val="en-US"/>
                    </w:rPr>
                    <w:t xml:space="preserve">     ”Termoelectrica” SA</w:t>
                  </w:r>
                </w:p>
                <w:p w14:paraId="0F8F0FCD" w14:textId="08C5EB9B" w:rsidR="00C06BE6" w:rsidRDefault="00C06BE6" w:rsidP="00C06BE6">
                  <w:pPr>
                    <w:spacing w:line="276" w:lineRule="auto"/>
                    <w:rPr>
                      <w:b/>
                      <w:bCs/>
                    </w:rPr>
                  </w:pPr>
                  <w:r>
                    <w:rPr>
                      <w:b/>
                      <w:bCs/>
                      <w:lang w:val="en-US"/>
                    </w:rPr>
                    <w:t>Antreprenor   ”__________</w:t>
                  </w:r>
                  <w:r w:rsidR="000A3AF1">
                    <w:rPr>
                      <w:b/>
                      <w:bCs/>
                      <w:lang w:val="en-US"/>
                    </w:rPr>
                    <w:t>________</w:t>
                  </w:r>
                  <w:r>
                    <w:rPr>
                      <w:b/>
                      <w:bCs/>
                      <w:lang w:val="en-US"/>
                    </w:rPr>
                    <w:t>”  SRL</w:t>
                  </w:r>
                </w:p>
                <w:p w14:paraId="5D7ABEF0" w14:textId="4BEDB8BB" w:rsidR="00C06BE6" w:rsidRDefault="00C06BE6" w:rsidP="000A3AF1">
                  <w:pPr>
                    <w:spacing w:line="276" w:lineRule="auto"/>
                    <w:rPr>
                      <w:b/>
                      <w:bCs/>
                      <w:lang w:val="en-US"/>
                    </w:rPr>
                  </w:pPr>
                </w:p>
              </w:tc>
              <w:tc>
                <w:tcPr>
                  <w:tcW w:w="1134" w:type="dxa"/>
                </w:tcPr>
                <w:p w14:paraId="48FBD441" w14:textId="77777777" w:rsidR="00C06BE6" w:rsidRDefault="00C06BE6" w:rsidP="00C06BE6">
                  <w:pPr>
                    <w:spacing w:line="276" w:lineRule="auto"/>
                    <w:jc w:val="right"/>
                    <w:rPr>
                      <w:sz w:val="22"/>
                      <w:szCs w:val="22"/>
                      <w:lang w:val="en-US"/>
                    </w:rPr>
                  </w:pPr>
                </w:p>
                <w:p w14:paraId="000A9E01" w14:textId="77777777" w:rsidR="00C06BE6" w:rsidRDefault="00C06BE6" w:rsidP="00C06BE6">
                  <w:pPr>
                    <w:spacing w:line="276" w:lineRule="auto"/>
                    <w:jc w:val="right"/>
                    <w:rPr>
                      <w:sz w:val="22"/>
                      <w:szCs w:val="22"/>
                      <w:lang w:val="en-US"/>
                    </w:rPr>
                  </w:pPr>
                </w:p>
                <w:p w14:paraId="325C3E6B" w14:textId="0C06E9DF" w:rsidR="00C06BE6" w:rsidRDefault="00C06BE6" w:rsidP="00C06BE6">
                  <w:pPr>
                    <w:spacing w:line="276" w:lineRule="auto"/>
                    <w:jc w:val="right"/>
                    <w:rPr>
                      <w:sz w:val="22"/>
                      <w:szCs w:val="22"/>
                      <w:lang w:val="en-US"/>
                    </w:rPr>
                  </w:pPr>
                  <w:r>
                    <w:rPr>
                      <w:sz w:val="22"/>
                      <w:szCs w:val="22"/>
                      <w:lang w:val="en-US"/>
                    </w:rPr>
                    <w:t>Formular Nr.7</w:t>
                  </w:r>
                  <w:r w:rsidR="000A3AF1">
                    <w:rPr>
                      <w:sz w:val="22"/>
                      <w:szCs w:val="22"/>
                      <w:lang w:val="en-US"/>
                    </w:rPr>
                    <w:t>,5,3</w:t>
                  </w:r>
                </w:p>
                <w:p w14:paraId="17D34F3D" w14:textId="77777777" w:rsidR="00C06BE6" w:rsidRDefault="00C06BE6" w:rsidP="00C06BE6">
                  <w:pPr>
                    <w:tabs>
                      <w:tab w:val="left" w:pos="4786"/>
                      <w:tab w:val="left" w:pos="10031"/>
                    </w:tabs>
                    <w:spacing w:line="276" w:lineRule="auto"/>
                    <w:jc w:val="right"/>
                    <w:rPr>
                      <w:sz w:val="16"/>
                      <w:szCs w:val="16"/>
                      <w:lang w:val="en-US"/>
                    </w:rPr>
                  </w:pPr>
                  <w:r>
                    <w:rPr>
                      <w:sz w:val="16"/>
                      <w:szCs w:val="16"/>
                      <w:lang w:val="en-US"/>
                    </w:rPr>
                    <w:lastRenderedPageBreak/>
                    <w:t>Win</w:t>
                  </w:r>
                  <w:r>
                    <w:rPr>
                      <w:sz w:val="16"/>
                      <w:szCs w:val="16"/>
                    </w:rPr>
                    <w:t>С</w:t>
                  </w:r>
                  <w:r>
                    <w:rPr>
                      <w:sz w:val="16"/>
                      <w:szCs w:val="16"/>
                      <w:lang w:val="en-US"/>
                    </w:rPr>
                    <w:t>meta</w:t>
                  </w:r>
                </w:p>
                <w:p w14:paraId="20939966" w14:textId="77777777" w:rsidR="00C06BE6" w:rsidRPr="00C06BE6" w:rsidRDefault="00C06BE6" w:rsidP="00C06BE6">
                  <w:pPr>
                    <w:spacing w:line="276" w:lineRule="auto"/>
                    <w:jc w:val="right"/>
                    <w:rPr>
                      <w:sz w:val="22"/>
                      <w:szCs w:val="22"/>
                      <w:lang w:val="en-US"/>
                    </w:rPr>
                  </w:pPr>
                </w:p>
              </w:tc>
            </w:tr>
            <w:tr w:rsidR="00C06BE6" w14:paraId="1D35CE77" w14:textId="77777777" w:rsidTr="00C06BE6">
              <w:tc>
                <w:tcPr>
                  <w:tcW w:w="8897" w:type="dxa"/>
                </w:tcPr>
                <w:p w14:paraId="51D33A50" w14:textId="77777777" w:rsidR="00C06BE6" w:rsidRDefault="00C06BE6" w:rsidP="00C06BE6">
                  <w:pPr>
                    <w:spacing w:line="276" w:lineRule="auto"/>
                    <w:jc w:val="center"/>
                    <w:rPr>
                      <w:sz w:val="28"/>
                      <w:szCs w:val="28"/>
                    </w:rPr>
                  </w:pPr>
                </w:p>
              </w:tc>
              <w:tc>
                <w:tcPr>
                  <w:tcW w:w="1134" w:type="dxa"/>
                </w:tcPr>
                <w:p w14:paraId="2F7100BB" w14:textId="77777777" w:rsidR="00C06BE6" w:rsidRDefault="00C06BE6" w:rsidP="00C06BE6">
                  <w:pPr>
                    <w:spacing w:line="276" w:lineRule="auto"/>
                    <w:jc w:val="center"/>
                    <w:rPr>
                      <w:sz w:val="20"/>
                      <w:szCs w:val="20"/>
                    </w:rPr>
                  </w:pPr>
                </w:p>
              </w:tc>
            </w:tr>
          </w:tbl>
          <w:p w14:paraId="343E7E7A" w14:textId="77777777" w:rsidR="00C06BE6" w:rsidRDefault="00C06BE6" w:rsidP="00C06BE6">
            <w:pPr>
              <w:rPr>
                <w:sz w:val="20"/>
                <w:szCs w:val="20"/>
                <w:lang w:val="en-US"/>
              </w:rPr>
            </w:pPr>
          </w:p>
          <w:p w14:paraId="5C86E097" w14:textId="77777777" w:rsidR="00C06BE6" w:rsidRDefault="00C06BE6" w:rsidP="00C06BE6">
            <w:pPr>
              <w:rPr>
                <w:lang w:val="en-US"/>
              </w:rPr>
            </w:pPr>
          </w:p>
          <w:p w14:paraId="3D62EBA1" w14:textId="77777777" w:rsidR="00C06BE6" w:rsidRDefault="00C06BE6" w:rsidP="00C06BE6">
            <w:pPr>
              <w:rPr>
                <w:lang w:val="en-US"/>
              </w:rPr>
            </w:pPr>
          </w:p>
          <w:p w14:paraId="16F6531C" w14:textId="77777777" w:rsidR="00C06BE6" w:rsidRDefault="00C06BE6" w:rsidP="00C06BE6">
            <w:pPr>
              <w:jc w:val="center"/>
              <w:rPr>
                <w:b/>
                <w:bCs/>
                <w:sz w:val="32"/>
                <w:szCs w:val="32"/>
              </w:rPr>
            </w:pPr>
            <w:r>
              <w:rPr>
                <w:b/>
                <w:bCs/>
                <w:sz w:val="32"/>
                <w:szCs w:val="32"/>
                <w:lang w:val="en-US"/>
              </w:rPr>
              <w:t xml:space="preserve">DEVIZ   LOCAL № </w:t>
            </w:r>
            <w:r>
              <w:rPr>
                <w:b/>
                <w:bCs/>
                <w:sz w:val="32"/>
                <w:szCs w:val="32"/>
              </w:rPr>
              <w:t>1</w:t>
            </w:r>
          </w:p>
          <w:p w14:paraId="02DF27ED" w14:textId="79C4145A" w:rsidR="00C06BE6" w:rsidRDefault="00C06BE6" w:rsidP="00C06BE6">
            <w:pPr>
              <w:jc w:val="center"/>
              <w:outlineLvl w:val="0"/>
              <w:rPr>
                <w:b/>
                <w:bCs/>
                <w:sz w:val="28"/>
                <w:szCs w:val="28"/>
                <w:lang w:val="en-US"/>
              </w:rPr>
            </w:pPr>
            <w:r>
              <w:rPr>
                <w:b/>
                <w:bCs/>
                <w:sz w:val="28"/>
                <w:szCs w:val="28"/>
                <w:lang w:val="en-US"/>
              </w:rPr>
              <w:t xml:space="preserve"> </w:t>
            </w:r>
          </w:p>
          <w:p w14:paraId="4FFDD754" w14:textId="583A862F" w:rsidR="009C7342" w:rsidRPr="00C06BE6" w:rsidRDefault="009C7342" w:rsidP="004706C5">
            <w:pPr>
              <w:spacing w:line="360" w:lineRule="auto"/>
              <w:rPr>
                <w:bCs/>
                <w:color w:val="000000" w:themeColor="text1"/>
                <w:lang w:val="en-US"/>
              </w:rPr>
            </w:pPr>
          </w:p>
          <w:bookmarkEnd w:id="0"/>
          <w:p w14:paraId="583A9CA7" w14:textId="5B989BDE" w:rsidR="009C7342" w:rsidRDefault="009C7342" w:rsidP="004706C5">
            <w:pPr>
              <w:spacing w:line="360" w:lineRule="auto"/>
              <w:rPr>
                <w:bCs/>
                <w:color w:val="000000" w:themeColor="text1"/>
              </w:rPr>
            </w:pPr>
          </w:p>
          <w:p w14:paraId="08A06E64" w14:textId="0DB7A489" w:rsidR="009C7342" w:rsidRDefault="009C7342" w:rsidP="004706C5">
            <w:pPr>
              <w:spacing w:line="360" w:lineRule="auto"/>
              <w:rPr>
                <w:bCs/>
                <w:color w:val="000000" w:themeColor="text1"/>
              </w:rPr>
            </w:pPr>
          </w:p>
          <w:p w14:paraId="592FC3B5" w14:textId="77777777" w:rsidR="009C7342" w:rsidRDefault="009C7342" w:rsidP="004706C5">
            <w:pPr>
              <w:spacing w:line="360" w:lineRule="auto"/>
              <w:rPr>
                <w:bCs/>
                <w:color w:val="000000" w:themeColor="text1"/>
              </w:rPr>
            </w:pPr>
          </w:p>
          <w:p w14:paraId="2D2A6819" w14:textId="7DAC07C0" w:rsidR="00EF0C20" w:rsidRPr="00FF430B" w:rsidRDefault="00EF0C20" w:rsidP="00196AB4">
            <w:pPr>
              <w:jc w:val="both"/>
            </w:pPr>
          </w:p>
        </w:tc>
      </w:tr>
      <w:tr w:rsidR="00826750" w:rsidRPr="00EC30C2" w14:paraId="3FAFA128" w14:textId="77777777" w:rsidTr="000E623C">
        <w:trPr>
          <w:trHeight w:val="697"/>
        </w:trPr>
        <w:tc>
          <w:tcPr>
            <w:tcW w:w="10740" w:type="dxa"/>
            <w:vAlign w:val="center"/>
          </w:tcPr>
          <w:p w14:paraId="016FF8FD" w14:textId="77777777" w:rsidR="00826750" w:rsidRDefault="00826750" w:rsidP="00112F50">
            <w:pPr>
              <w:jc w:val="center"/>
              <w:rPr>
                <w:b/>
                <w:caps/>
                <w:sz w:val="28"/>
                <w:szCs w:val="28"/>
              </w:rPr>
            </w:pPr>
          </w:p>
        </w:tc>
      </w:tr>
      <w:tr w:rsidR="00C77D8B" w:rsidRPr="00EC30C2" w14:paraId="4A32B84D" w14:textId="77777777" w:rsidTr="000E623C">
        <w:trPr>
          <w:trHeight w:val="697"/>
        </w:trPr>
        <w:tc>
          <w:tcPr>
            <w:tcW w:w="10740" w:type="dxa"/>
            <w:vAlign w:val="center"/>
          </w:tcPr>
          <w:p w14:paraId="4D261CFB" w14:textId="0F897389" w:rsidR="00C77D8B" w:rsidRPr="00FF430B" w:rsidRDefault="00C77D8B" w:rsidP="00112F50">
            <w:pPr>
              <w:jc w:val="center"/>
              <w:rPr>
                <w:b/>
                <w:caps/>
                <w:sz w:val="28"/>
                <w:szCs w:val="28"/>
              </w:rPr>
            </w:pPr>
          </w:p>
        </w:tc>
      </w:tr>
    </w:tbl>
    <w:p w14:paraId="12EC2C31" w14:textId="60CFE47C" w:rsidR="008D095A" w:rsidRDefault="008D095A" w:rsidP="00BD1069">
      <w:pPr>
        <w:jc w:val="right"/>
      </w:pPr>
    </w:p>
    <w:p w14:paraId="227D4F53" w14:textId="3C58FAAB" w:rsidR="000A7F85" w:rsidRDefault="000A7F85" w:rsidP="00BD1069">
      <w:pPr>
        <w:jc w:val="right"/>
      </w:pPr>
    </w:p>
    <w:p w14:paraId="6F1ABEFB" w14:textId="77777777" w:rsidR="00EC0C20" w:rsidRDefault="00EC0C20" w:rsidP="00BD1069">
      <w:pPr>
        <w:jc w:val="right"/>
      </w:pPr>
    </w:p>
    <w:p w14:paraId="3B936467" w14:textId="77777777" w:rsidR="00EC0C20" w:rsidRDefault="00EC0C20" w:rsidP="00BD1069">
      <w:pPr>
        <w:jc w:val="right"/>
      </w:pPr>
    </w:p>
    <w:p w14:paraId="3BFADE89" w14:textId="77777777" w:rsidR="007C2A0E" w:rsidRDefault="007C2A0E" w:rsidP="00BD1069">
      <w:pPr>
        <w:jc w:val="right"/>
      </w:pPr>
      <w:r>
        <w:t>.</w:t>
      </w:r>
    </w:p>
    <w:p w14:paraId="57AE9E31" w14:textId="77777777" w:rsidR="007C2A0E" w:rsidRDefault="007C2A0E" w:rsidP="00BD1069">
      <w:pPr>
        <w:jc w:val="right"/>
      </w:pPr>
    </w:p>
    <w:p w14:paraId="1713AE26" w14:textId="77777777" w:rsidR="007C2A0E" w:rsidRDefault="007C2A0E" w:rsidP="00BD1069">
      <w:pPr>
        <w:jc w:val="right"/>
      </w:pPr>
    </w:p>
    <w:p w14:paraId="23632E31" w14:textId="77777777" w:rsidR="007C2A0E" w:rsidRDefault="007C2A0E" w:rsidP="00BD1069">
      <w:pPr>
        <w:jc w:val="right"/>
      </w:pPr>
    </w:p>
    <w:p w14:paraId="43545EBC" w14:textId="77777777" w:rsidR="007C2A0E" w:rsidRDefault="007C2A0E" w:rsidP="00BD1069">
      <w:pPr>
        <w:jc w:val="right"/>
      </w:pPr>
    </w:p>
    <w:p w14:paraId="589DCB18" w14:textId="77777777" w:rsidR="007C2A0E" w:rsidRDefault="007C2A0E" w:rsidP="00BD1069">
      <w:pPr>
        <w:jc w:val="right"/>
      </w:pPr>
    </w:p>
    <w:p w14:paraId="684C924F" w14:textId="77777777" w:rsidR="007C2A0E" w:rsidRDefault="007C2A0E" w:rsidP="00BD1069">
      <w:pPr>
        <w:jc w:val="right"/>
      </w:pPr>
    </w:p>
    <w:p w14:paraId="7B3E2278" w14:textId="77777777" w:rsidR="007C2A0E" w:rsidRDefault="007C2A0E" w:rsidP="00BD1069">
      <w:pPr>
        <w:jc w:val="right"/>
      </w:pPr>
    </w:p>
    <w:p w14:paraId="0DAE5A96" w14:textId="77777777" w:rsidR="007C2A0E" w:rsidRDefault="007C2A0E" w:rsidP="00BD1069">
      <w:pPr>
        <w:jc w:val="right"/>
      </w:pPr>
    </w:p>
    <w:p w14:paraId="4D3D1069" w14:textId="77777777" w:rsidR="007C2A0E" w:rsidRDefault="007C2A0E" w:rsidP="00BD1069">
      <w:pPr>
        <w:jc w:val="right"/>
      </w:pPr>
    </w:p>
    <w:p w14:paraId="5CD601D2" w14:textId="77777777" w:rsidR="007C2A0E" w:rsidRDefault="007C2A0E" w:rsidP="00BD1069">
      <w:pPr>
        <w:jc w:val="right"/>
      </w:pPr>
    </w:p>
    <w:p w14:paraId="3209C06B" w14:textId="77777777" w:rsidR="007C2A0E" w:rsidRDefault="007C2A0E" w:rsidP="00BD1069">
      <w:pPr>
        <w:jc w:val="right"/>
      </w:pPr>
    </w:p>
    <w:p w14:paraId="77CB521E" w14:textId="77777777" w:rsidR="007C2A0E" w:rsidRDefault="007C2A0E" w:rsidP="00BD1069">
      <w:pPr>
        <w:jc w:val="right"/>
      </w:pPr>
    </w:p>
    <w:p w14:paraId="6A2F819A" w14:textId="77777777" w:rsidR="007C2A0E" w:rsidRDefault="007C2A0E" w:rsidP="00BD1069">
      <w:pPr>
        <w:jc w:val="right"/>
      </w:pPr>
    </w:p>
    <w:p w14:paraId="776D8BBE" w14:textId="77777777" w:rsidR="00226A42" w:rsidRDefault="00226A42" w:rsidP="00BD1069">
      <w:pPr>
        <w:jc w:val="right"/>
      </w:pPr>
    </w:p>
    <w:p w14:paraId="7BD18E66" w14:textId="77777777" w:rsidR="00226A42" w:rsidRDefault="00226A42" w:rsidP="00BD1069">
      <w:pPr>
        <w:jc w:val="right"/>
      </w:pPr>
    </w:p>
    <w:p w14:paraId="3A5C7E81" w14:textId="77777777" w:rsidR="002026F9" w:rsidRDefault="002026F9" w:rsidP="00BD1069">
      <w:pPr>
        <w:jc w:val="right"/>
      </w:pPr>
    </w:p>
    <w:p w14:paraId="59E1541B" w14:textId="77777777" w:rsidR="002026F9" w:rsidRDefault="002026F9" w:rsidP="00BD1069">
      <w:pPr>
        <w:jc w:val="right"/>
      </w:pPr>
    </w:p>
    <w:p w14:paraId="0C3B6B36" w14:textId="77777777" w:rsidR="002026F9" w:rsidRDefault="002026F9" w:rsidP="00BD1069">
      <w:pPr>
        <w:jc w:val="right"/>
      </w:pPr>
    </w:p>
    <w:p w14:paraId="569F7E4B" w14:textId="77777777" w:rsidR="002026F9" w:rsidRDefault="002026F9" w:rsidP="00BD1069">
      <w:pPr>
        <w:jc w:val="right"/>
      </w:pPr>
    </w:p>
    <w:p w14:paraId="4D15742C" w14:textId="77777777" w:rsidR="002026F9" w:rsidRDefault="002026F9" w:rsidP="00BD1069">
      <w:pPr>
        <w:jc w:val="right"/>
      </w:pPr>
    </w:p>
    <w:p w14:paraId="3A598A07" w14:textId="77777777" w:rsidR="002026F9" w:rsidRDefault="002026F9" w:rsidP="00BD1069">
      <w:pPr>
        <w:jc w:val="right"/>
      </w:pPr>
    </w:p>
    <w:p w14:paraId="5DA429FE" w14:textId="77777777" w:rsidR="002026F9" w:rsidRDefault="002026F9" w:rsidP="00BD1069">
      <w:pPr>
        <w:jc w:val="right"/>
      </w:pPr>
    </w:p>
    <w:p w14:paraId="5B69B237" w14:textId="77777777" w:rsidR="002026F9" w:rsidRDefault="002026F9" w:rsidP="00BD1069">
      <w:pPr>
        <w:jc w:val="right"/>
      </w:pPr>
    </w:p>
    <w:p w14:paraId="2ED77046" w14:textId="77777777" w:rsidR="002026F9" w:rsidRDefault="002026F9" w:rsidP="00BD1069">
      <w:pPr>
        <w:jc w:val="right"/>
      </w:pPr>
    </w:p>
    <w:p w14:paraId="5275D51F" w14:textId="77777777" w:rsidR="000A3AF1" w:rsidRDefault="000A3AF1" w:rsidP="000A3AF1">
      <w:pPr>
        <w:tabs>
          <w:tab w:val="left" w:pos="2325"/>
        </w:tabs>
      </w:pPr>
      <w:r>
        <w:tab/>
      </w:r>
    </w:p>
    <w:tbl>
      <w:tblPr>
        <w:tblW w:w="0" w:type="auto"/>
        <w:tblLayout w:type="fixed"/>
        <w:tblLook w:val="04A0" w:firstRow="1" w:lastRow="0" w:firstColumn="1" w:lastColumn="0" w:noHBand="0" w:noVBand="1"/>
      </w:tblPr>
      <w:tblGrid>
        <w:gridCol w:w="8897"/>
        <w:gridCol w:w="1134"/>
      </w:tblGrid>
      <w:tr w:rsidR="000A3AF1" w14:paraId="49E8BB57" w14:textId="77777777" w:rsidTr="00EF6E79">
        <w:tc>
          <w:tcPr>
            <w:tcW w:w="8897" w:type="dxa"/>
            <w:tcBorders>
              <w:top w:val="nil"/>
              <w:left w:val="nil"/>
              <w:bottom w:val="single" w:sz="6" w:space="0" w:color="auto"/>
              <w:right w:val="nil"/>
            </w:tcBorders>
            <w:hideMark/>
          </w:tcPr>
          <w:p w14:paraId="0D7DDBE8" w14:textId="77777777" w:rsidR="000A3AF1" w:rsidRDefault="000A3AF1" w:rsidP="00EF6E79">
            <w:pPr>
              <w:spacing w:line="276" w:lineRule="auto"/>
              <w:jc w:val="right"/>
              <w:rPr>
                <w:b/>
                <w:bCs/>
                <w:lang w:val="en-US"/>
              </w:rPr>
            </w:pPr>
            <w:r>
              <w:rPr>
                <w:b/>
                <w:bCs/>
                <w:lang w:val="en-US"/>
              </w:rPr>
              <w:t xml:space="preserve">              </w:t>
            </w:r>
          </w:p>
          <w:p w14:paraId="306A1E5C" w14:textId="77777777" w:rsidR="000A3AF1" w:rsidRDefault="000A3AF1" w:rsidP="00EF6E79">
            <w:pPr>
              <w:spacing w:line="276" w:lineRule="auto"/>
              <w:jc w:val="right"/>
              <w:rPr>
                <w:b/>
                <w:bCs/>
                <w:lang w:val="en-US"/>
              </w:rPr>
            </w:pPr>
          </w:p>
          <w:p w14:paraId="721B8968" w14:textId="16FC3248" w:rsidR="000A3AF1" w:rsidRDefault="000A3AF1" w:rsidP="00EF6E79">
            <w:pPr>
              <w:spacing w:line="276" w:lineRule="auto"/>
              <w:jc w:val="right"/>
              <w:rPr>
                <w:b/>
                <w:bCs/>
                <w:noProof w:val="0"/>
                <w:lang w:val="en-US"/>
              </w:rPr>
            </w:pPr>
            <w:r>
              <w:rPr>
                <w:b/>
                <w:bCs/>
                <w:lang w:val="en-US"/>
              </w:rPr>
              <w:t xml:space="preserve"> Anexa  nr.2</w:t>
            </w:r>
          </w:p>
          <w:p w14:paraId="257360C1" w14:textId="77777777" w:rsidR="000A3AF1" w:rsidRDefault="000A3AF1" w:rsidP="00EF6E79">
            <w:pPr>
              <w:spacing w:line="276" w:lineRule="auto"/>
              <w:rPr>
                <w:b/>
                <w:bCs/>
                <w:lang w:val="en-US"/>
              </w:rPr>
            </w:pPr>
            <w:r>
              <w:rPr>
                <w:b/>
                <w:bCs/>
                <w:lang w:val="en-US"/>
              </w:rPr>
              <w:t>Beneficiar     ”Termoelectrica” SA</w:t>
            </w:r>
          </w:p>
          <w:p w14:paraId="56539D42" w14:textId="77777777" w:rsidR="000A3AF1" w:rsidRDefault="000A3AF1" w:rsidP="00EF6E79">
            <w:pPr>
              <w:spacing w:line="276" w:lineRule="auto"/>
              <w:rPr>
                <w:b/>
                <w:bCs/>
              </w:rPr>
            </w:pPr>
            <w:r>
              <w:rPr>
                <w:b/>
                <w:bCs/>
                <w:lang w:val="en-US"/>
              </w:rPr>
              <w:t>Antreprenor   ”__________________”  SRL</w:t>
            </w:r>
          </w:p>
          <w:p w14:paraId="60C4E250" w14:textId="77777777" w:rsidR="000A3AF1" w:rsidRDefault="000A3AF1" w:rsidP="00EF6E79">
            <w:pPr>
              <w:spacing w:line="276" w:lineRule="auto"/>
              <w:rPr>
                <w:b/>
                <w:bCs/>
                <w:lang w:val="en-US"/>
              </w:rPr>
            </w:pPr>
          </w:p>
        </w:tc>
        <w:tc>
          <w:tcPr>
            <w:tcW w:w="1134" w:type="dxa"/>
          </w:tcPr>
          <w:p w14:paraId="7C2B0222" w14:textId="77777777" w:rsidR="000A3AF1" w:rsidRDefault="000A3AF1" w:rsidP="00EF6E79">
            <w:pPr>
              <w:spacing w:line="276" w:lineRule="auto"/>
              <w:jc w:val="right"/>
              <w:rPr>
                <w:sz w:val="22"/>
                <w:szCs w:val="22"/>
                <w:lang w:val="en-US"/>
              </w:rPr>
            </w:pPr>
          </w:p>
          <w:p w14:paraId="18FDC1D9" w14:textId="77777777" w:rsidR="000A3AF1" w:rsidRDefault="000A3AF1" w:rsidP="00EF6E79">
            <w:pPr>
              <w:spacing w:line="276" w:lineRule="auto"/>
              <w:jc w:val="right"/>
              <w:rPr>
                <w:sz w:val="22"/>
                <w:szCs w:val="22"/>
                <w:lang w:val="en-US"/>
              </w:rPr>
            </w:pPr>
          </w:p>
          <w:p w14:paraId="5A026019" w14:textId="77777777" w:rsidR="000A3AF1" w:rsidRDefault="000A3AF1" w:rsidP="00EF6E79">
            <w:pPr>
              <w:spacing w:line="276" w:lineRule="auto"/>
              <w:jc w:val="right"/>
              <w:rPr>
                <w:sz w:val="22"/>
                <w:szCs w:val="22"/>
                <w:lang w:val="en-US"/>
              </w:rPr>
            </w:pPr>
            <w:r>
              <w:rPr>
                <w:sz w:val="22"/>
                <w:szCs w:val="22"/>
                <w:lang w:val="en-US"/>
              </w:rPr>
              <w:t>Formular Nr.7,5,3</w:t>
            </w:r>
          </w:p>
          <w:p w14:paraId="282D76C0" w14:textId="77777777" w:rsidR="000A3AF1" w:rsidRDefault="000A3AF1" w:rsidP="00EF6E79">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73316B27" w14:textId="77777777" w:rsidR="000A3AF1" w:rsidRPr="00C06BE6" w:rsidRDefault="000A3AF1" w:rsidP="00EF6E79">
            <w:pPr>
              <w:spacing w:line="276" w:lineRule="auto"/>
              <w:jc w:val="right"/>
              <w:rPr>
                <w:sz w:val="22"/>
                <w:szCs w:val="22"/>
                <w:lang w:val="en-US"/>
              </w:rPr>
            </w:pPr>
          </w:p>
        </w:tc>
      </w:tr>
      <w:tr w:rsidR="000A3AF1" w14:paraId="5D14A334" w14:textId="77777777" w:rsidTr="00EF6E79">
        <w:tc>
          <w:tcPr>
            <w:tcW w:w="8897" w:type="dxa"/>
          </w:tcPr>
          <w:p w14:paraId="0067E255" w14:textId="77777777" w:rsidR="000A3AF1" w:rsidRDefault="000A3AF1" w:rsidP="00EF6E79">
            <w:pPr>
              <w:spacing w:line="276" w:lineRule="auto"/>
              <w:jc w:val="center"/>
              <w:rPr>
                <w:sz w:val="28"/>
                <w:szCs w:val="28"/>
              </w:rPr>
            </w:pPr>
          </w:p>
        </w:tc>
        <w:tc>
          <w:tcPr>
            <w:tcW w:w="1134" w:type="dxa"/>
          </w:tcPr>
          <w:p w14:paraId="2C6295AC" w14:textId="77777777" w:rsidR="000A3AF1" w:rsidRDefault="000A3AF1" w:rsidP="00EF6E79">
            <w:pPr>
              <w:spacing w:line="276" w:lineRule="auto"/>
              <w:jc w:val="center"/>
              <w:rPr>
                <w:sz w:val="20"/>
                <w:szCs w:val="20"/>
              </w:rPr>
            </w:pPr>
          </w:p>
        </w:tc>
      </w:tr>
    </w:tbl>
    <w:p w14:paraId="7BC5E132" w14:textId="77777777" w:rsidR="000A3AF1" w:rsidRDefault="000A3AF1" w:rsidP="000A3AF1">
      <w:pPr>
        <w:rPr>
          <w:sz w:val="20"/>
          <w:szCs w:val="20"/>
          <w:lang w:val="en-US"/>
        </w:rPr>
      </w:pPr>
    </w:p>
    <w:p w14:paraId="715D3D29" w14:textId="77777777" w:rsidR="000A3AF1" w:rsidRDefault="000A3AF1" w:rsidP="000A3AF1">
      <w:pPr>
        <w:rPr>
          <w:lang w:val="en-US"/>
        </w:rPr>
      </w:pPr>
    </w:p>
    <w:p w14:paraId="210053CB" w14:textId="77777777" w:rsidR="000A3AF1" w:rsidRDefault="000A3AF1" w:rsidP="000A3AF1">
      <w:pPr>
        <w:rPr>
          <w:lang w:val="en-US"/>
        </w:rPr>
      </w:pPr>
    </w:p>
    <w:p w14:paraId="249B5D01" w14:textId="66D594BF" w:rsidR="000A3AF1" w:rsidRDefault="000A3AF1" w:rsidP="000A3AF1">
      <w:pPr>
        <w:jc w:val="center"/>
        <w:rPr>
          <w:b/>
          <w:bCs/>
          <w:sz w:val="32"/>
          <w:szCs w:val="32"/>
        </w:rPr>
      </w:pPr>
      <w:r>
        <w:rPr>
          <w:b/>
          <w:bCs/>
          <w:sz w:val="32"/>
          <w:szCs w:val="32"/>
          <w:lang w:val="en-US"/>
        </w:rPr>
        <w:t xml:space="preserve">DEVIZ   LOCAL № </w:t>
      </w:r>
      <w:r w:rsidR="00880063">
        <w:rPr>
          <w:b/>
          <w:bCs/>
          <w:sz w:val="32"/>
          <w:szCs w:val="32"/>
          <w:lang w:val="en-US"/>
        </w:rPr>
        <w:t>2</w:t>
      </w:r>
    </w:p>
    <w:p w14:paraId="71BDE74F" w14:textId="724DC9BD" w:rsidR="00226A42" w:rsidRDefault="000A3AF1" w:rsidP="002026F9">
      <w:pPr>
        <w:jc w:val="center"/>
        <w:outlineLvl w:val="0"/>
      </w:pPr>
      <w:r>
        <w:rPr>
          <w:b/>
          <w:bCs/>
          <w:sz w:val="28"/>
          <w:szCs w:val="28"/>
          <w:lang w:val="en-US"/>
        </w:rPr>
        <w:t xml:space="preserve"> </w:t>
      </w:r>
    </w:p>
    <w:p w14:paraId="7CD835A9" w14:textId="77777777" w:rsidR="00226A42" w:rsidRDefault="00226A42" w:rsidP="00BD1069">
      <w:pPr>
        <w:jc w:val="right"/>
      </w:pPr>
    </w:p>
    <w:p w14:paraId="56E8B30D" w14:textId="0DE1FDEE" w:rsidR="00226A42" w:rsidRDefault="00226A42" w:rsidP="00BD1069">
      <w:pPr>
        <w:jc w:val="right"/>
      </w:pPr>
    </w:p>
    <w:p w14:paraId="31D7516E" w14:textId="2C5BA4C1" w:rsidR="009C7342" w:rsidRDefault="009C7342" w:rsidP="00BD1069">
      <w:pPr>
        <w:jc w:val="right"/>
      </w:pPr>
    </w:p>
    <w:p w14:paraId="52CC5801" w14:textId="77777777" w:rsidR="009C7342" w:rsidRDefault="009C7342" w:rsidP="00BD1069">
      <w:pPr>
        <w:jc w:val="right"/>
      </w:pPr>
    </w:p>
    <w:p w14:paraId="0DC3D80F" w14:textId="2D446502" w:rsidR="000A7F85" w:rsidRDefault="000A7F85" w:rsidP="00BD1069">
      <w:pPr>
        <w:jc w:val="right"/>
      </w:pPr>
    </w:p>
    <w:p w14:paraId="33E3C1FD" w14:textId="4395CC98" w:rsidR="000A7F85" w:rsidRDefault="000A7F85" w:rsidP="00BD1069">
      <w:pPr>
        <w:jc w:val="right"/>
      </w:pPr>
    </w:p>
    <w:p w14:paraId="64D6BA35" w14:textId="1CB27F0A" w:rsidR="000A7F85" w:rsidRDefault="000A7F85" w:rsidP="00BD1069">
      <w:pPr>
        <w:jc w:val="right"/>
      </w:pPr>
    </w:p>
    <w:p w14:paraId="06C058CF" w14:textId="1C1BBD31" w:rsidR="000A7F85" w:rsidRDefault="000A7F85" w:rsidP="00BD1069">
      <w:pPr>
        <w:jc w:val="right"/>
      </w:pPr>
    </w:p>
    <w:p w14:paraId="6F35B8EB" w14:textId="7B041171" w:rsidR="000A7F85" w:rsidRDefault="000A7F85" w:rsidP="00BD1069">
      <w:pPr>
        <w:jc w:val="right"/>
      </w:pPr>
    </w:p>
    <w:p w14:paraId="661E28D7" w14:textId="2E11A5A2" w:rsidR="000A7F85" w:rsidRDefault="000A7F85" w:rsidP="00BD1069">
      <w:pPr>
        <w:jc w:val="right"/>
      </w:pPr>
    </w:p>
    <w:p w14:paraId="760C1668" w14:textId="48C49CD3" w:rsidR="000A7F85" w:rsidRDefault="000A7F85" w:rsidP="00BD1069">
      <w:pPr>
        <w:jc w:val="right"/>
      </w:pPr>
    </w:p>
    <w:p w14:paraId="39C12D09" w14:textId="42E978B4" w:rsidR="000A7F85" w:rsidRDefault="000A7F85" w:rsidP="00BD1069">
      <w:pPr>
        <w:jc w:val="right"/>
      </w:pPr>
    </w:p>
    <w:p w14:paraId="11C86158" w14:textId="4F4B192D" w:rsidR="000A7F85" w:rsidRDefault="000A7F85" w:rsidP="00BD1069">
      <w:pPr>
        <w:jc w:val="right"/>
      </w:pPr>
    </w:p>
    <w:p w14:paraId="0F11B3A2" w14:textId="352510FD" w:rsidR="000A7F85" w:rsidRDefault="000A7F85" w:rsidP="00BD1069">
      <w:pPr>
        <w:jc w:val="right"/>
      </w:pPr>
    </w:p>
    <w:p w14:paraId="6A098A28" w14:textId="0B060EFB" w:rsidR="000A7F85" w:rsidRDefault="000A7F85" w:rsidP="00BD1069">
      <w:pPr>
        <w:jc w:val="right"/>
      </w:pPr>
    </w:p>
    <w:p w14:paraId="02795C9F" w14:textId="04E30466" w:rsidR="000A7F85" w:rsidRDefault="000A7F85" w:rsidP="00BD1069">
      <w:pPr>
        <w:jc w:val="right"/>
      </w:pPr>
    </w:p>
    <w:p w14:paraId="142C7F39" w14:textId="0A1960BA" w:rsidR="000A7F85" w:rsidRDefault="000A7F85" w:rsidP="00BD1069">
      <w:pPr>
        <w:jc w:val="right"/>
      </w:pPr>
    </w:p>
    <w:p w14:paraId="0AA07E8D" w14:textId="4A23A12E" w:rsidR="000A7F85" w:rsidRDefault="000A7F85" w:rsidP="00BD1069">
      <w:pPr>
        <w:jc w:val="right"/>
      </w:pPr>
    </w:p>
    <w:p w14:paraId="53EB3B83" w14:textId="0256F200" w:rsidR="000A7F85" w:rsidRDefault="000A7F85" w:rsidP="00BD1069">
      <w:pPr>
        <w:jc w:val="right"/>
      </w:pPr>
    </w:p>
    <w:p w14:paraId="5C8EA292" w14:textId="66FF9A33" w:rsidR="000A7F85" w:rsidRDefault="000A7F85" w:rsidP="00BD1069">
      <w:pPr>
        <w:jc w:val="right"/>
      </w:pPr>
    </w:p>
    <w:p w14:paraId="76CB7B3A" w14:textId="77436511" w:rsidR="000A7F85" w:rsidRDefault="000A7F85" w:rsidP="00BD1069">
      <w:pPr>
        <w:jc w:val="right"/>
      </w:pPr>
    </w:p>
    <w:p w14:paraId="6F8926E6" w14:textId="7BA62AC8" w:rsidR="000A7F85" w:rsidRDefault="000A7F85" w:rsidP="00BD1069">
      <w:pPr>
        <w:jc w:val="right"/>
      </w:pPr>
    </w:p>
    <w:p w14:paraId="30C423C8" w14:textId="6F9D8380" w:rsidR="000A7F85" w:rsidRDefault="000A7F85" w:rsidP="00BD1069">
      <w:pPr>
        <w:jc w:val="right"/>
      </w:pPr>
    </w:p>
    <w:p w14:paraId="08CAA929" w14:textId="61C82D7C" w:rsidR="000A7F85" w:rsidRDefault="000A7F85" w:rsidP="00BD1069">
      <w:pPr>
        <w:jc w:val="right"/>
      </w:pPr>
    </w:p>
    <w:p w14:paraId="5785D299" w14:textId="43ED2EA5" w:rsidR="000A7F85" w:rsidRDefault="000A7F85" w:rsidP="00BD1069">
      <w:pPr>
        <w:jc w:val="right"/>
      </w:pPr>
    </w:p>
    <w:p w14:paraId="7D233B77" w14:textId="4BAD4807" w:rsidR="000A7F85" w:rsidRDefault="000A7F85" w:rsidP="00BD1069">
      <w:pPr>
        <w:jc w:val="right"/>
      </w:pPr>
    </w:p>
    <w:p w14:paraId="51B121DD" w14:textId="136CF5A7" w:rsidR="000A7F85" w:rsidRDefault="000A7F85" w:rsidP="00BD1069">
      <w:pPr>
        <w:jc w:val="right"/>
      </w:pPr>
    </w:p>
    <w:p w14:paraId="5618BD64" w14:textId="0E26883D" w:rsidR="000A7F85" w:rsidRDefault="000A7F85" w:rsidP="00BD1069">
      <w:pPr>
        <w:jc w:val="right"/>
      </w:pPr>
    </w:p>
    <w:p w14:paraId="774536A4" w14:textId="354E3168" w:rsidR="000A7F85" w:rsidRDefault="000A7F85" w:rsidP="00BD1069">
      <w:pPr>
        <w:jc w:val="right"/>
      </w:pPr>
    </w:p>
    <w:p w14:paraId="13CA3821" w14:textId="4FD7F931" w:rsidR="000A7F85" w:rsidRDefault="000A7F85" w:rsidP="00BD1069">
      <w:pPr>
        <w:jc w:val="right"/>
      </w:pPr>
    </w:p>
    <w:p w14:paraId="2B7FB747" w14:textId="5DA6D68A" w:rsidR="000A7F85" w:rsidRDefault="000A7F85" w:rsidP="00BD1069">
      <w:pPr>
        <w:jc w:val="right"/>
      </w:pPr>
    </w:p>
    <w:p w14:paraId="64814B5D" w14:textId="4F3529D1" w:rsidR="000A7F85" w:rsidRDefault="000A7F85" w:rsidP="00BD1069">
      <w:pPr>
        <w:jc w:val="right"/>
      </w:pPr>
    </w:p>
    <w:p w14:paraId="45921A81" w14:textId="110FB011" w:rsidR="000A7F85" w:rsidRDefault="000A7F85" w:rsidP="00BD1069">
      <w:pPr>
        <w:jc w:val="right"/>
      </w:pPr>
    </w:p>
    <w:p w14:paraId="21E2308E" w14:textId="7D6D69C9" w:rsidR="000A7F85" w:rsidRDefault="000A7F85" w:rsidP="00BD1069">
      <w:pPr>
        <w:jc w:val="right"/>
      </w:pPr>
    </w:p>
    <w:p w14:paraId="5FA9B19C" w14:textId="0C0F91B4" w:rsidR="000A7F85" w:rsidRDefault="000A7F85" w:rsidP="00BD1069">
      <w:pPr>
        <w:jc w:val="right"/>
      </w:pPr>
    </w:p>
    <w:p w14:paraId="4C556CAC" w14:textId="0436EADD" w:rsidR="000A7F85" w:rsidRDefault="000A7F85" w:rsidP="00BD1069">
      <w:pPr>
        <w:jc w:val="right"/>
      </w:pPr>
    </w:p>
    <w:tbl>
      <w:tblPr>
        <w:tblW w:w="10031" w:type="dxa"/>
        <w:tblLayout w:type="fixed"/>
        <w:tblLook w:val="04A0" w:firstRow="1" w:lastRow="0" w:firstColumn="1" w:lastColumn="0" w:noHBand="0" w:noVBand="1"/>
      </w:tblPr>
      <w:tblGrid>
        <w:gridCol w:w="8897"/>
        <w:gridCol w:w="1134"/>
      </w:tblGrid>
      <w:tr w:rsidR="00880063" w14:paraId="1DB7B85A" w14:textId="77777777" w:rsidTr="00A649EC">
        <w:tc>
          <w:tcPr>
            <w:tcW w:w="8897" w:type="dxa"/>
            <w:tcBorders>
              <w:top w:val="nil"/>
              <w:left w:val="nil"/>
              <w:bottom w:val="single" w:sz="6" w:space="0" w:color="auto"/>
              <w:right w:val="nil"/>
            </w:tcBorders>
            <w:hideMark/>
          </w:tcPr>
          <w:p w14:paraId="25E2C8C6" w14:textId="7476320B" w:rsidR="00880063" w:rsidRDefault="00880063" w:rsidP="00EF6E79">
            <w:pPr>
              <w:spacing w:line="276" w:lineRule="auto"/>
              <w:jc w:val="right"/>
              <w:rPr>
                <w:b/>
                <w:bCs/>
                <w:lang w:val="en-US"/>
              </w:rPr>
            </w:pPr>
            <w:r>
              <w:rPr>
                <w:b/>
                <w:bCs/>
                <w:lang w:val="en-US"/>
              </w:rPr>
              <w:t xml:space="preserve">           </w:t>
            </w:r>
          </w:p>
          <w:p w14:paraId="083D2A40" w14:textId="77777777" w:rsidR="00880063" w:rsidRDefault="00880063" w:rsidP="00EF6E79">
            <w:pPr>
              <w:spacing w:line="276" w:lineRule="auto"/>
              <w:jc w:val="right"/>
              <w:rPr>
                <w:b/>
                <w:bCs/>
                <w:lang w:val="en-US"/>
              </w:rPr>
            </w:pPr>
          </w:p>
          <w:p w14:paraId="2D8A9651" w14:textId="36FF2D6C" w:rsidR="00880063" w:rsidRDefault="00880063" w:rsidP="00EF6E79">
            <w:pPr>
              <w:spacing w:line="276" w:lineRule="auto"/>
              <w:jc w:val="right"/>
              <w:rPr>
                <w:b/>
                <w:bCs/>
                <w:noProof w:val="0"/>
                <w:lang w:val="en-US"/>
              </w:rPr>
            </w:pPr>
            <w:r>
              <w:rPr>
                <w:b/>
                <w:bCs/>
                <w:lang w:val="en-US"/>
              </w:rPr>
              <w:t xml:space="preserve"> Anexa  nr.3</w:t>
            </w:r>
          </w:p>
          <w:p w14:paraId="38B57CB0" w14:textId="77777777" w:rsidR="00880063" w:rsidRDefault="00880063" w:rsidP="00EF6E79">
            <w:pPr>
              <w:spacing w:line="276" w:lineRule="auto"/>
              <w:rPr>
                <w:b/>
                <w:bCs/>
                <w:lang w:val="en-US"/>
              </w:rPr>
            </w:pPr>
            <w:r>
              <w:rPr>
                <w:b/>
                <w:bCs/>
                <w:lang w:val="en-US"/>
              </w:rPr>
              <w:t>Beneficiar     ”Termoelectrica” SA</w:t>
            </w:r>
          </w:p>
          <w:p w14:paraId="257D4EEB" w14:textId="77777777" w:rsidR="00880063" w:rsidRDefault="00880063" w:rsidP="00EF6E79">
            <w:pPr>
              <w:spacing w:line="276" w:lineRule="auto"/>
              <w:rPr>
                <w:b/>
                <w:bCs/>
              </w:rPr>
            </w:pPr>
            <w:r>
              <w:rPr>
                <w:b/>
                <w:bCs/>
                <w:lang w:val="en-US"/>
              </w:rPr>
              <w:lastRenderedPageBreak/>
              <w:t>Antreprenor   ”__________________”  SRL</w:t>
            </w:r>
          </w:p>
          <w:p w14:paraId="53496530" w14:textId="77777777" w:rsidR="00880063" w:rsidRDefault="00880063" w:rsidP="00EF6E79">
            <w:pPr>
              <w:spacing w:line="276" w:lineRule="auto"/>
              <w:rPr>
                <w:b/>
                <w:bCs/>
                <w:lang w:val="en-US"/>
              </w:rPr>
            </w:pPr>
          </w:p>
        </w:tc>
        <w:tc>
          <w:tcPr>
            <w:tcW w:w="1134" w:type="dxa"/>
          </w:tcPr>
          <w:p w14:paraId="41BBB7C8" w14:textId="77777777" w:rsidR="00880063" w:rsidRDefault="00880063" w:rsidP="00EF6E79">
            <w:pPr>
              <w:spacing w:line="276" w:lineRule="auto"/>
              <w:jc w:val="right"/>
              <w:rPr>
                <w:sz w:val="22"/>
                <w:szCs w:val="22"/>
                <w:lang w:val="en-US"/>
              </w:rPr>
            </w:pPr>
          </w:p>
          <w:p w14:paraId="59864939" w14:textId="77777777" w:rsidR="00880063" w:rsidRDefault="00880063" w:rsidP="00EF6E79">
            <w:pPr>
              <w:spacing w:line="276" w:lineRule="auto"/>
              <w:jc w:val="right"/>
              <w:rPr>
                <w:sz w:val="22"/>
                <w:szCs w:val="22"/>
                <w:lang w:val="en-US"/>
              </w:rPr>
            </w:pPr>
          </w:p>
          <w:p w14:paraId="0FB3FA2F" w14:textId="77777777" w:rsidR="00880063" w:rsidRDefault="00880063" w:rsidP="00EF6E79">
            <w:pPr>
              <w:spacing w:line="276" w:lineRule="auto"/>
              <w:jc w:val="right"/>
              <w:rPr>
                <w:sz w:val="22"/>
                <w:szCs w:val="22"/>
                <w:lang w:val="en-US"/>
              </w:rPr>
            </w:pPr>
            <w:r>
              <w:rPr>
                <w:sz w:val="22"/>
                <w:szCs w:val="22"/>
                <w:lang w:val="en-US"/>
              </w:rPr>
              <w:t>Formular Nr.7,5,3</w:t>
            </w:r>
          </w:p>
          <w:p w14:paraId="069194D3" w14:textId="77777777" w:rsidR="00880063" w:rsidRDefault="00880063" w:rsidP="00EF6E79">
            <w:pPr>
              <w:tabs>
                <w:tab w:val="left" w:pos="4786"/>
                <w:tab w:val="left" w:pos="10031"/>
              </w:tabs>
              <w:spacing w:line="276" w:lineRule="auto"/>
              <w:jc w:val="right"/>
              <w:rPr>
                <w:sz w:val="16"/>
                <w:szCs w:val="16"/>
                <w:lang w:val="en-US"/>
              </w:rPr>
            </w:pPr>
            <w:r>
              <w:rPr>
                <w:sz w:val="16"/>
                <w:szCs w:val="16"/>
                <w:lang w:val="en-US"/>
              </w:rPr>
              <w:t>Win</w:t>
            </w:r>
            <w:r>
              <w:rPr>
                <w:sz w:val="16"/>
                <w:szCs w:val="16"/>
              </w:rPr>
              <w:t>С</w:t>
            </w:r>
            <w:r>
              <w:rPr>
                <w:sz w:val="16"/>
                <w:szCs w:val="16"/>
                <w:lang w:val="en-US"/>
              </w:rPr>
              <w:t>meta</w:t>
            </w:r>
          </w:p>
          <w:p w14:paraId="1A071B87" w14:textId="77777777" w:rsidR="00880063" w:rsidRPr="00C06BE6" w:rsidRDefault="00880063" w:rsidP="00EF6E79">
            <w:pPr>
              <w:spacing w:line="276" w:lineRule="auto"/>
              <w:jc w:val="right"/>
              <w:rPr>
                <w:sz w:val="22"/>
                <w:szCs w:val="22"/>
                <w:lang w:val="en-US"/>
              </w:rPr>
            </w:pPr>
          </w:p>
        </w:tc>
      </w:tr>
      <w:tr w:rsidR="00880063" w14:paraId="03E13936" w14:textId="77777777" w:rsidTr="00A649EC">
        <w:tc>
          <w:tcPr>
            <w:tcW w:w="8897" w:type="dxa"/>
          </w:tcPr>
          <w:p w14:paraId="2C2811EA" w14:textId="77777777" w:rsidR="00880063" w:rsidRDefault="00880063" w:rsidP="00EF6E79">
            <w:pPr>
              <w:spacing w:line="276" w:lineRule="auto"/>
              <w:jc w:val="center"/>
              <w:rPr>
                <w:sz w:val="28"/>
                <w:szCs w:val="28"/>
              </w:rPr>
            </w:pPr>
          </w:p>
        </w:tc>
        <w:tc>
          <w:tcPr>
            <w:tcW w:w="1134" w:type="dxa"/>
          </w:tcPr>
          <w:p w14:paraId="184400D9" w14:textId="77777777" w:rsidR="00880063" w:rsidRDefault="00880063" w:rsidP="00EF6E79">
            <w:pPr>
              <w:spacing w:line="276" w:lineRule="auto"/>
              <w:jc w:val="center"/>
              <w:rPr>
                <w:sz w:val="20"/>
                <w:szCs w:val="20"/>
              </w:rPr>
            </w:pPr>
          </w:p>
        </w:tc>
      </w:tr>
    </w:tbl>
    <w:p w14:paraId="725C7ED1" w14:textId="77777777" w:rsidR="00880063" w:rsidRDefault="00880063" w:rsidP="00880063">
      <w:pPr>
        <w:rPr>
          <w:sz w:val="20"/>
          <w:szCs w:val="20"/>
          <w:lang w:val="en-US"/>
        </w:rPr>
      </w:pPr>
    </w:p>
    <w:p w14:paraId="617A0C96" w14:textId="77777777" w:rsidR="00880063" w:rsidRDefault="00880063" w:rsidP="00880063">
      <w:pPr>
        <w:rPr>
          <w:lang w:val="en-US"/>
        </w:rPr>
      </w:pPr>
    </w:p>
    <w:p w14:paraId="2241CFA7" w14:textId="77777777" w:rsidR="00880063" w:rsidRDefault="00880063" w:rsidP="00880063">
      <w:pPr>
        <w:rPr>
          <w:lang w:val="en-US"/>
        </w:rPr>
      </w:pPr>
    </w:p>
    <w:p w14:paraId="51C8087E" w14:textId="6A7C7973" w:rsidR="00880063" w:rsidRDefault="00880063" w:rsidP="00880063">
      <w:pPr>
        <w:jc w:val="center"/>
        <w:rPr>
          <w:b/>
          <w:bCs/>
          <w:sz w:val="32"/>
          <w:szCs w:val="32"/>
        </w:rPr>
      </w:pPr>
      <w:r>
        <w:rPr>
          <w:b/>
          <w:bCs/>
          <w:sz w:val="32"/>
          <w:szCs w:val="32"/>
          <w:lang w:val="en-US"/>
        </w:rPr>
        <w:t>DEVIZ   LOCAL № 3</w:t>
      </w:r>
    </w:p>
    <w:p w14:paraId="05A71F57" w14:textId="77777777" w:rsidR="00880063" w:rsidRDefault="00880063" w:rsidP="00880063">
      <w:pPr>
        <w:jc w:val="right"/>
      </w:pPr>
    </w:p>
    <w:p w14:paraId="7AE3FFF6" w14:textId="17DF825F" w:rsidR="000A7F85" w:rsidRPr="000A7F85" w:rsidRDefault="000A7F85" w:rsidP="000A7F85"/>
    <w:p w14:paraId="74992FAE" w14:textId="33C716C1" w:rsidR="000A7F85" w:rsidRPr="000A7F85" w:rsidRDefault="000A7F85" w:rsidP="000A7F85"/>
    <w:p w14:paraId="77C0BD5B" w14:textId="382D44B2" w:rsidR="000A7F85" w:rsidRPr="000A7F85" w:rsidRDefault="000A7F85" w:rsidP="000A7F85"/>
    <w:p w14:paraId="3BB12539" w14:textId="15EDDD44" w:rsidR="000A7F85" w:rsidRPr="000A7F85" w:rsidRDefault="000A7F85" w:rsidP="000A7F85"/>
    <w:p w14:paraId="614E4035" w14:textId="12022E8A" w:rsidR="000A7F85" w:rsidRPr="000A7F85" w:rsidRDefault="000A7F85" w:rsidP="000A7F85"/>
    <w:p w14:paraId="78C00C37" w14:textId="7AA1A0FF" w:rsidR="000A7F85" w:rsidRPr="000A7F85" w:rsidRDefault="000A7F85" w:rsidP="000A7F85"/>
    <w:p w14:paraId="25AA6321" w14:textId="14A9B2A5" w:rsidR="000A7F85" w:rsidRPr="000A7F85" w:rsidRDefault="000A7F85" w:rsidP="000A7F85"/>
    <w:p w14:paraId="4D372C9F" w14:textId="58B7B0F1" w:rsidR="000A7F85" w:rsidRPr="000A7F85" w:rsidRDefault="000A7F85" w:rsidP="000A7F85"/>
    <w:p w14:paraId="1A0BFDF2" w14:textId="5919F212" w:rsidR="000A7F85" w:rsidRPr="000A7F85" w:rsidRDefault="000A7F85" w:rsidP="000A7F85"/>
    <w:p w14:paraId="53688F7A" w14:textId="6D552D95" w:rsidR="000A7F85" w:rsidRPr="000A7F85" w:rsidRDefault="000A7F85" w:rsidP="000A7F85"/>
    <w:p w14:paraId="77C2AD67" w14:textId="0283476D" w:rsidR="000A7F85" w:rsidRPr="000A7F85" w:rsidRDefault="000A7F85" w:rsidP="000A7F85"/>
    <w:p w14:paraId="0157CF95" w14:textId="20C33657" w:rsidR="000A7F85" w:rsidRPr="000A7F85" w:rsidRDefault="000A7F85" w:rsidP="000A7F85"/>
    <w:p w14:paraId="7C085C59" w14:textId="67CBAA98" w:rsidR="000A7F85" w:rsidRPr="000A7F85" w:rsidRDefault="000A7F85" w:rsidP="000A7F85"/>
    <w:p w14:paraId="0B5C6CCD" w14:textId="73C6B74E" w:rsidR="000A7F85" w:rsidRPr="000A7F85" w:rsidRDefault="000A7F85" w:rsidP="000A7F85"/>
    <w:p w14:paraId="29732C70" w14:textId="427C9D54" w:rsidR="000A7F85" w:rsidRPr="000A7F85" w:rsidRDefault="000A7F85" w:rsidP="000A7F85"/>
    <w:p w14:paraId="41AC74C9" w14:textId="1009119F" w:rsidR="000A7F85" w:rsidRPr="000A7F85" w:rsidRDefault="000A7F85" w:rsidP="000A7F85"/>
    <w:p w14:paraId="46F5C8FE" w14:textId="5E2C9602" w:rsidR="000A7F85" w:rsidRPr="000A7F85" w:rsidRDefault="000A7F85" w:rsidP="000A7F85"/>
    <w:p w14:paraId="6F83AD7B" w14:textId="29A330F6" w:rsidR="000A7F85" w:rsidRPr="000A7F85" w:rsidRDefault="000A7F85" w:rsidP="000A7F85"/>
    <w:p w14:paraId="749A08C8" w14:textId="544FE26E" w:rsidR="000A7F85" w:rsidRPr="000A7F85" w:rsidRDefault="000A7F85" w:rsidP="000A7F85"/>
    <w:p w14:paraId="17AE86E1" w14:textId="1D793551" w:rsidR="000A7F85" w:rsidRDefault="000A7F85" w:rsidP="000A7F85"/>
    <w:p w14:paraId="4DFF1428" w14:textId="5B167D59" w:rsidR="000A7F85" w:rsidRDefault="000A7F85" w:rsidP="000A7F85"/>
    <w:p w14:paraId="08D3A384" w14:textId="3A34ACCF" w:rsidR="000A7F85" w:rsidRDefault="000A7F85" w:rsidP="000A7F85"/>
    <w:p w14:paraId="11D66156" w14:textId="6860D570" w:rsidR="000A7F85" w:rsidRDefault="000A7F85" w:rsidP="000A7F85"/>
    <w:p w14:paraId="65E9288A" w14:textId="3CC523D4" w:rsidR="000A7F85" w:rsidRDefault="000A7F85" w:rsidP="000A7F85"/>
    <w:p w14:paraId="71FC52DB" w14:textId="78038966" w:rsidR="000A7F85" w:rsidRDefault="000A7F85" w:rsidP="000A7F85"/>
    <w:p w14:paraId="3ABB1959" w14:textId="4DC2DACA" w:rsidR="000A7F85" w:rsidRDefault="000A7F85" w:rsidP="000A7F85"/>
    <w:p w14:paraId="47505365" w14:textId="6F9C25A0" w:rsidR="000A7F85" w:rsidRDefault="000A7F85" w:rsidP="000A7F85"/>
    <w:p w14:paraId="545C6675" w14:textId="77D36FBE" w:rsidR="000A7F85" w:rsidRDefault="000A7F85" w:rsidP="000A7F85"/>
    <w:sectPr w:rsidR="000A7F85" w:rsidSect="00743BE1">
      <w:footerReference w:type="default" r:id="rId8"/>
      <w:pgSz w:w="11906" w:h="16838"/>
      <w:pgMar w:top="709" w:right="1440" w:bottom="125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BDB05" w14:textId="77777777" w:rsidR="00C0636B" w:rsidRDefault="00C0636B" w:rsidP="00A20ACF">
      <w:r>
        <w:separator/>
      </w:r>
    </w:p>
  </w:endnote>
  <w:endnote w:type="continuationSeparator" w:id="0">
    <w:p w14:paraId="1B4F4DB0" w14:textId="77777777" w:rsidR="00C0636B" w:rsidRDefault="00C063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453C7A">
          <w:t>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026F8" w14:textId="77777777" w:rsidR="00C0636B" w:rsidRDefault="00C0636B" w:rsidP="00A20ACF">
      <w:r>
        <w:separator/>
      </w:r>
    </w:p>
  </w:footnote>
  <w:footnote w:type="continuationSeparator" w:id="0">
    <w:p w14:paraId="1156DB23" w14:textId="77777777" w:rsidR="00C0636B" w:rsidRDefault="00C063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7D489C"/>
    <w:multiLevelType w:val="hybridMultilevel"/>
    <w:tmpl w:val="42F8A0A2"/>
    <w:lvl w:ilvl="0" w:tplc="D6121A08">
      <w:start w:val="1"/>
      <w:numFmt w:val="lowerLetter"/>
      <w:lvlText w:val="%1)"/>
      <w:lvlJc w:val="left"/>
      <w:pPr>
        <w:ind w:left="720" w:hanging="360"/>
      </w:pPr>
      <w:rPr>
        <w:rFonts w:hint="default"/>
        <w:b/>
        <w:bCs/>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59851E2"/>
    <w:multiLevelType w:val="multilevel"/>
    <w:tmpl w:val="21C84D0A"/>
    <w:lvl w:ilvl="0">
      <w:start w:val="1"/>
      <w:numFmt w:val="decimal"/>
      <w:lvlText w:val="%1."/>
      <w:lvlJc w:val="left"/>
      <w:pPr>
        <w:ind w:left="720" w:hanging="360"/>
      </w:pPr>
      <w:rPr>
        <w:rFonts w:hint="default"/>
      </w:rPr>
    </w:lvl>
    <w:lvl w:ilvl="1">
      <w:start w:val="1"/>
      <w:numFmt w:val="decimal"/>
      <w:isLgl/>
      <w:lvlText w:val="%1.%2."/>
      <w:lvlJc w:val="left"/>
      <w:pPr>
        <w:ind w:left="1413" w:hanging="420"/>
      </w:pPr>
      <w:rPr>
        <w:rFonts w:hint="default"/>
        <w:lang w:val="ro-MD"/>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066962">
    <w:abstractNumId w:val="13"/>
  </w:num>
  <w:num w:numId="2" w16cid:durableId="1044909707">
    <w:abstractNumId w:val="16"/>
  </w:num>
  <w:num w:numId="3" w16cid:durableId="1154565577">
    <w:abstractNumId w:val="12"/>
  </w:num>
  <w:num w:numId="4" w16cid:durableId="1585457918">
    <w:abstractNumId w:val="11"/>
  </w:num>
  <w:num w:numId="5" w16cid:durableId="1641685241">
    <w:abstractNumId w:val="5"/>
  </w:num>
  <w:num w:numId="6" w16cid:durableId="461535640">
    <w:abstractNumId w:val="7"/>
  </w:num>
  <w:num w:numId="7" w16cid:durableId="1185943220">
    <w:abstractNumId w:val="8"/>
  </w:num>
  <w:num w:numId="8" w16cid:durableId="601307787">
    <w:abstractNumId w:val="15"/>
  </w:num>
  <w:num w:numId="9" w16cid:durableId="1357586578">
    <w:abstractNumId w:val="10"/>
  </w:num>
  <w:num w:numId="10" w16cid:durableId="1119684429">
    <w:abstractNumId w:val="9"/>
  </w:num>
  <w:num w:numId="11" w16cid:durableId="1675575515">
    <w:abstractNumId w:val="14"/>
  </w:num>
  <w:num w:numId="12" w16cid:durableId="42581358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E8"/>
    <w:rsid w:val="00015C0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8E4"/>
    <w:rsid w:val="00054AD8"/>
    <w:rsid w:val="00057F3A"/>
    <w:rsid w:val="00063D82"/>
    <w:rsid w:val="00064810"/>
    <w:rsid w:val="00065C50"/>
    <w:rsid w:val="000673B5"/>
    <w:rsid w:val="00070491"/>
    <w:rsid w:val="0007144A"/>
    <w:rsid w:val="0007146B"/>
    <w:rsid w:val="00071859"/>
    <w:rsid w:val="00072088"/>
    <w:rsid w:val="000725ED"/>
    <w:rsid w:val="0007285C"/>
    <w:rsid w:val="00072940"/>
    <w:rsid w:val="00073EB7"/>
    <w:rsid w:val="00073FF9"/>
    <w:rsid w:val="00074305"/>
    <w:rsid w:val="00075C62"/>
    <w:rsid w:val="0007735D"/>
    <w:rsid w:val="00080063"/>
    <w:rsid w:val="0008191D"/>
    <w:rsid w:val="000849A8"/>
    <w:rsid w:val="000850BC"/>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AF1"/>
    <w:rsid w:val="000A63ED"/>
    <w:rsid w:val="000A75D6"/>
    <w:rsid w:val="000A7988"/>
    <w:rsid w:val="000A7A90"/>
    <w:rsid w:val="000A7F03"/>
    <w:rsid w:val="000A7F85"/>
    <w:rsid w:val="000B13EF"/>
    <w:rsid w:val="000B2369"/>
    <w:rsid w:val="000B5D92"/>
    <w:rsid w:val="000B70AD"/>
    <w:rsid w:val="000B73EB"/>
    <w:rsid w:val="000C00CF"/>
    <w:rsid w:val="000C0306"/>
    <w:rsid w:val="000C1F66"/>
    <w:rsid w:val="000C3C74"/>
    <w:rsid w:val="000C470A"/>
    <w:rsid w:val="000C5DFB"/>
    <w:rsid w:val="000C6960"/>
    <w:rsid w:val="000D1C50"/>
    <w:rsid w:val="000D20B9"/>
    <w:rsid w:val="000D26B9"/>
    <w:rsid w:val="000D4488"/>
    <w:rsid w:val="000D4587"/>
    <w:rsid w:val="000D4758"/>
    <w:rsid w:val="000D4B67"/>
    <w:rsid w:val="000D4B79"/>
    <w:rsid w:val="000D5968"/>
    <w:rsid w:val="000D6DCD"/>
    <w:rsid w:val="000E3E29"/>
    <w:rsid w:val="000E4AEA"/>
    <w:rsid w:val="000E4D7D"/>
    <w:rsid w:val="000E518B"/>
    <w:rsid w:val="000E53CE"/>
    <w:rsid w:val="000E623C"/>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650"/>
    <w:rsid w:val="00121CBA"/>
    <w:rsid w:val="001223E6"/>
    <w:rsid w:val="001233E8"/>
    <w:rsid w:val="00124D6E"/>
    <w:rsid w:val="00125D7D"/>
    <w:rsid w:val="00126834"/>
    <w:rsid w:val="00126F72"/>
    <w:rsid w:val="00127766"/>
    <w:rsid w:val="0012777D"/>
    <w:rsid w:val="001278C6"/>
    <w:rsid w:val="00127AD8"/>
    <w:rsid w:val="00127C8A"/>
    <w:rsid w:val="00130123"/>
    <w:rsid w:val="00130A49"/>
    <w:rsid w:val="0013117E"/>
    <w:rsid w:val="001343B1"/>
    <w:rsid w:val="0013462B"/>
    <w:rsid w:val="00135A02"/>
    <w:rsid w:val="00136841"/>
    <w:rsid w:val="0013795E"/>
    <w:rsid w:val="001401CD"/>
    <w:rsid w:val="00140BB8"/>
    <w:rsid w:val="00143185"/>
    <w:rsid w:val="0014385D"/>
    <w:rsid w:val="00144066"/>
    <w:rsid w:val="001443B8"/>
    <w:rsid w:val="001453E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414"/>
    <w:rsid w:val="0016369C"/>
    <w:rsid w:val="00164565"/>
    <w:rsid w:val="001701DE"/>
    <w:rsid w:val="001704FB"/>
    <w:rsid w:val="001710E7"/>
    <w:rsid w:val="001718AE"/>
    <w:rsid w:val="00174C61"/>
    <w:rsid w:val="00174E5F"/>
    <w:rsid w:val="001763CD"/>
    <w:rsid w:val="0017664F"/>
    <w:rsid w:val="00177A21"/>
    <w:rsid w:val="00177D27"/>
    <w:rsid w:val="001806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02C"/>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579"/>
    <w:rsid w:val="001F7AEE"/>
    <w:rsid w:val="001F7F78"/>
    <w:rsid w:val="00200047"/>
    <w:rsid w:val="00200D35"/>
    <w:rsid w:val="00201387"/>
    <w:rsid w:val="002026F9"/>
    <w:rsid w:val="00202B93"/>
    <w:rsid w:val="00202DAD"/>
    <w:rsid w:val="00202DF1"/>
    <w:rsid w:val="00204F07"/>
    <w:rsid w:val="00205404"/>
    <w:rsid w:val="00207416"/>
    <w:rsid w:val="002076FA"/>
    <w:rsid w:val="00207FF4"/>
    <w:rsid w:val="00210957"/>
    <w:rsid w:val="00211C74"/>
    <w:rsid w:val="002125DE"/>
    <w:rsid w:val="00215AC6"/>
    <w:rsid w:val="00216025"/>
    <w:rsid w:val="00220775"/>
    <w:rsid w:val="002217B0"/>
    <w:rsid w:val="002221ED"/>
    <w:rsid w:val="0022237A"/>
    <w:rsid w:val="00222AFE"/>
    <w:rsid w:val="00222FD0"/>
    <w:rsid w:val="0022376E"/>
    <w:rsid w:val="00223D58"/>
    <w:rsid w:val="00223DE1"/>
    <w:rsid w:val="002242A0"/>
    <w:rsid w:val="0022479E"/>
    <w:rsid w:val="002253A6"/>
    <w:rsid w:val="00225942"/>
    <w:rsid w:val="00226535"/>
    <w:rsid w:val="00226A4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9BA"/>
    <w:rsid w:val="002722CC"/>
    <w:rsid w:val="002739A1"/>
    <w:rsid w:val="00275D82"/>
    <w:rsid w:val="002767DE"/>
    <w:rsid w:val="00276D0B"/>
    <w:rsid w:val="00281AE4"/>
    <w:rsid w:val="00281BEA"/>
    <w:rsid w:val="002828B9"/>
    <w:rsid w:val="00282FB0"/>
    <w:rsid w:val="002832B5"/>
    <w:rsid w:val="00283820"/>
    <w:rsid w:val="002849C9"/>
    <w:rsid w:val="00284ED0"/>
    <w:rsid w:val="002854C7"/>
    <w:rsid w:val="00285D55"/>
    <w:rsid w:val="00286387"/>
    <w:rsid w:val="0028702D"/>
    <w:rsid w:val="002870C3"/>
    <w:rsid w:val="00287289"/>
    <w:rsid w:val="002909B7"/>
    <w:rsid w:val="00290D06"/>
    <w:rsid w:val="00290D28"/>
    <w:rsid w:val="002911C9"/>
    <w:rsid w:val="002927B7"/>
    <w:rsid w:val="00292856"/>
    <w:rsid w:val="00292A0A"/>
    <w:rsid w:val="002932D8"/>
    <w:rsid w:val="002939AA"/>
    <w:rsid w:val="0029594F"/>
    <w:rsid w:val="00297C1E"/>
    <w:rsid w:val="002A04D8"/>
    <w:rsid w:val="002A0588"/>
    <w:rsid w:val="002A0901"/>
    <w:rsid w:val="002A0AE5"/>
    <w:rsid w:val="002A26B7"/>
    <w:rsid w:val="002A68CD"/>
    <w:rsid w:val="002A6E99"/>
    <w:rsid w:val="002A6F0C"/>
    <w:rsid w:val="002B1EFF"/>
    <w:rsid w:val="002B206B"/>
    <w:rsid w:val="002B3E6F"/>
    <w:rsid w:val="002B41C5"/>
    <w:rsid w:val="002B4280"/>
    <w:rsid w:val="002B4D12"/>
    <w:rsid w:val="002B4F78"/>
    <w:rsid w:val="002B5DEF"/>
    <w:rsid w:val="002B624D"/>
    <w:rsid w:val="002B7A36"/>
    <w:rsid w:val="002C07A2"/>
    <w:rsid w:val="002C2210"/>
    <w:rsid w:val="002C4803"/>
    <w:rsid w:val="002C715D"/>
    <w:rsid w:val="002C764E"/>
    <w:rsid w:val="002C7CCD"/>
    <w:rsid w:val="002D137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DC7"/>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6E0D"/>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E4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4AB"/>
    <w:rsid w:val="003F2E01"/>
    <w:rsid w:val="003F4F85"/>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A9"/>
    <w:rsid w:val="00414D81"/>
    <w:rsid w:val="0041672A"/>
    <w:rsid w:val="00416B3E"/>
    <w:rsid w:val="004210B8"/>
    <w:rsid w:val="0042296C"/>
    <w:rsid w:val="00423D4E"/>
    <w:rsid w:val="00424AE2"/>
    <w:rsid w:val="00425938"/>
    <w:rsid w:val="00426FF4"/>
    <w:rsid w:val="0042741C"/>
    <w:rsid w:val="00427553"/>
    <w:rsid w:val="00431C67"/>
    <w:rsid w:val="004331E5"/>
    <w:rsid w:val="004334FF"/>
    <w:rsid w:val="004344C6"/>
    <w:rsid w:val="0044048B"/>
    <w:rsid w:val="004409EB"/>
    <w:rsid w:val="00442351"/>
    <w:rsid w:val="00442D67"/>
    <w:rsid w:val="00443325"/>
    <w:rsid w:val="00443BED"/>
    <w:rsid w:val="00443D23"/>
    <w:rsid w:val="00444038"/>
    <w:rsid w:val="0044783C"/>
    <w:rsid w:val="00450A12"/>
    <w:rsid w:val="00451A22"/>
    <w:rsid w:val="00453C7A"/>
    <w:rsid w:val="00453E2A"/>
    <w:rsid w:val="00453E79"/>
    <w:rsid w:val="00455A94"/>
    <w:rsid w:val="004576E2"/>
    <w:rsid w:val="00460653"/>
    <w:rsid w:val="00461DAC"/>
    <w:rsid w:val="00464994"/>
    <w:rsid w:val="00464A19"/>
    <w:rsid w:val="00467A64"/>
    <w:rsid w:val="004702B5"/>
    <w:rsid w:val="004706C5"/>
    <w:rsid w:val="0047776F"/>
    <w:rsid w:val="00477FD2"/>
    <w:rsid w:val="00482E77"/>
    <w:rsid w:val="00483C4C"/>
    <w:rsid w:val="00484113"/>
    <w:rsid w:val="00484814"/>
    <w:rsid w:val="004856C0"/>
    <w:rsid w:val="00491A8B"/>
    <w:rsid w:val="004963DE"/>
    <w:rsid w:val="004967CB"/>
    <w:rsid w:val="00496AFA"/>
    <w:rsid w:val="004A18DD"/>
    <w:rsid w:val="004A1C90"/>
    <w:rsid w:val="004A2D32"/>
    <w:rsid w:val="004A463F"/>
    <w:rsid w:val="004A4AF2"/>
    <w:rsid w:val="004A4CB4"/>
    <w:rsid w:val="004A582E"/>
    <w:rsid w:val="004A5F0C"/>
    <w:rsid w:val="004A69C2"/>
    <w:rsid w:val="004A7FCB"/>
    <w:rsid w:val="004A7FEE"/>
    <w:rsid w:val="004B0051"/>
    <w:rsid w:val="004B097F"/>
    <w:rsid w:val="004B0F2F"/>
    <w:rsid w:val="004B16DD"/>
    <w:rsid w:val="004B349A"/>
    <w:rsid w:val="004B36EF"/>
    <w:rsid w:val="004B3BFB"/>
    <w:rsid w:val="004C0EB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E5C"/>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2DC8"/>
    <w:rsid w:val="00536403"/>
    <w:rsid w:val="00537904"/>
    <w:rsid w:val="00541DCC"/>
    <w:rsid w:val="00543226"/>
    <w:rsid w:val="00543C2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8F0"/>
    <w:rsid w:val="005805E6"/>
    <w:rsid w:val="00580D91"/>
    <w:rsid w:val="00581C4D"/>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82C"/>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648"/>
    <w:rsid w:val="0064384B"/>
    <w:rsid w:val="00643A6E"/>
    <w:rsid w:val="00643B2F"/>
    <w:rsid w:val="006442C1"/>
    <w:rsid w:val="006463A9"/>
    <w:rsid w:val="00647E26"/>
    <w:rsid w:val="0065033C"/>
    <w:rsid w:val="006504AB"/>
    <w:rsid w:val="00650958"/>
    <w:rsid w:val="00650E1C"/>
    <w:rsid w:val="006514A0"/>
    <w:rsid w:val="00651EB9"/>
    <w:rsid w:val="006526E7"/>
    <w:rsid w:val="006537B3"/>
    <w:rsid w:val="00653E70"/>
    <w:rsid w:val="00657833"/>
    <w:rsid w:val="00661E4E"/>
    <w:rsid w:val="006620F8"/>
    <w:rsid w:val="006636C7"/>
    <w:rsid w:val="006638BF"/>
    <w:rsid w:val="00666A9B"/>
    <w:rsid w:val="00667B1F"/>
    <w:rsid w:val="00667C91"/>
    <w:rsid w:val="00673164"/>
    <w:rsid w:val="0067392B"/>
    <w:rsid w:val="00674E63"/>
    <w:rsid w:val="006755A1"/>
    <w:rsid w:val="0067769C"/>
    <w:rsid w:val="00680AC9"/>
    <w:rsid w:val="00681996"/>
    <w:rsid w:val="006819B2"/>
    <w:rsid w:val="0068226E"/>
    <w:rsid w:val="00684D44"/>
    <w:rsid w:val="006901DE"/>
    <w:rsid w:val="006904AB"/>
    <w:rsid w:val="0069112F"/>
    <w:rsid w:val="006911D3"/>
    <w:rsid w:val="00694A09"/>
    <w:rsid w:val="00694C64"/>
    <w:rsid w:val="00694C7B"/>
    <w:rsid w:val="00694E99"/>
    <w:rsid w:val="0069507C"/>
    <w:rsid w:val="006957AA"/>
    <w:rsid w:val="00696992"/>
    <w:rsid w:val="006A00B7"/>
    <w:rsid w:val="006A0B61"/>
    <w:rsid w:val="006A13D0"/>
    <w:rsid w:val="006A1B4F"/>
    <w:rsid w:val="006A4F83"/>
    <w:rsid w:val="006A5054"/>
    <w:rsid w:val="006A6FDA"/>
    <w:rsid w:val="006A7C1C"/>
    <w:rsid w:val="006A7DEC"/>
    <w:rsid w:val="006B014B"/>
    <w:rsid w:val="006B13C4"/>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C1"/>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AF"/>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BE1"/>
    <w:rsid w:val="00744C5B"/>
    <w:rsid w:val="0074736A"/>
    <w:rsid w:val="0075322C"/>
    <w:rsid w:val="00753976"/>
    <w:rsid w:val="0075524C"/>
    <w:rsid w:val="007554AE"/>
    <w:rsid w:val="0075550B"/>
    <w:rsid w:val="00755D56"/>
    <w:rsid w:val="00760F7F"/>
    <w:rsid w:val="00761938"/>
    <w:rsid w:val="00761F11"/>
    <w:rsid w:val="00761F51"/>
    <w:rsid w:val="00762120"/>
    <w:rsid w:val="00762C15"/>
    <w:rsid w:val="00762C66"/>
    <w:rsid w:val="00764172"/>
    <w:rsid w:val="00765423"/>
    <w:rsid w:val="00765605"/>
    <w:rsid w:val="0076561B"/>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D0D"/>
    <w:rsid w:val="00785412"/>
    <w:rsid w:val="00785E49"/>
    <w:rsid w:val="00792182"/>
    <w:rsid w:val="0079357E"/>
    <w:rsid w:val="007939DD"/>
    <w:rsid w:val="0079540A"/>
    <w:rsid w:val="0079597E"/>
    <w:rsid w:val="007959BF"/>
    <w:rsid w:val="007A1A30"/>
    <w:rsid w:val="007A1DFA"/>
    <w:rsid w:val="007A2F41"/>
    <w:rsid w:val="007A3336"/>
    <w:rsid w:val="007A3B63"/>
    <w:rsid w:val="007A3EAB"/>
    <w:rsid w:val="007A410B"/>
    <w:rsid w:val="007A6D74"/>
    <w:rsid w:val="007A75D0"/>
    <w:rsid w:val="007A7AC5"/>
    <w:rsid w:val="007B1E26"/>
    <w:rsid w:val="007B1E92"/>
    <w:rsid w:val="007B392A"/>
    <w:rsid w:val="007B53EA"/>
    <w:rsid w:val="007B66A1"/>
    <w:rsid w:val="007C193B"/>
    <w:rsid w:val="007C2A0E"/>
    <w:rsid w:val="007C752D"/>
    <w:rsid w:val="007D2250"/>
    <w:rsid w:val="007D2982"/>
    <w:rsid w:val="007D3A7E"/>
    <w:rsid w:val="007D5C2B"/>
    <w:rsid w:val="007D6899"/>
    <w:rsid w:val="007D6A7A"/>
    <w:rsid w:val="007E146B"/>
    <w:rsid w:val="007E1C9E"/>
    <w:rsid w:val="007E20A2"/>
    <w:rsid w:val="007E229F"/>
    <w:rsid w:val="007E3AC8"/>
    <w:rsid w:val="007E3D0D"/>
    <w:rsid w:val="007E45A2"/>
    <w:rsid w:val="007E463D"/>
    <w:rsid w:val="007E533B"/>
    <w:rsid w:val="007E6990"/>
    <w:rsid w:val="007E709D"/>
    <w:rsid w:val="007E79C1"/>
    <w:rsid w:val="007E7E89"/>
    <w:rsid w:val="007F1308"/>
    <w:rsid w:val="007F137E"/>
    <w:rsid w:val="007F21D1"/>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50"/>
    <w:rsid w:val="0082679F"/>
    <w:rsid w:val="0083019C"/>
    <w:rsid w:val="00835D86"/>
    <w:rsid w:val="008373B7"/>
    <w:rsid w:val="008374FB"/>
    <w:rsid w:val="00837672"/>
    <w:rsid w:val="00837D1C"/>
    <w:rsid w:val="00840073"/>
    <w:rsid w:val="00843F26"/>
    <w:rsid w:val="00844158"/>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41D"/>
    <w:rsid w:val="008726D2"/>
    <w:rsid w:val="00873EA6"/>
    <w:rsid w:val="00873EEA"/>
    <w:rsid w:val="00875CFC"/>
    <w:rsid w:val="00877B36"/>
    <w:rsid w:val="00880063"/>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674"/>
    <w:rsid w:val="008D095A"/>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5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1B6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16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CD2"/>
    <w:rsid w:val="009C2598"/>
    <w:rsid w:val="009C3007"/>
    <w:rsid w:val="009C3734"/>
    <w:rsid w:val="009C59B3"/>
    <w:rsid w:val="009C734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2E6"/>
    <w:rsid w:val="009F5466"/>
    <w:rsid w:val="009F5BE7"/>
    <w:rsid w:val="009F6B02"/>
    <w:rsid w:val="009F6CFB"/>
    <w:rsid w:val="009F7ECD"/>
    <w:rsid w:val="00A00C4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4A8"/>
    <w:rsid w:val="00A27B5D"/>
    <w:rsid w:val="00A30B00"/>
    <w:rsid w:val="00A3296C"/>
    <w:rsid w:val="00A337A2"/>
    <w:rsid w:val="00A33F25"/>
    <w:rsid w:val="00A366B8"/>
    <w:rsid w:val="00A3681E"/>
    <w:rsid w:val="00A42299"/>
    <w:rsid w:val="00A430ED"/>
    <w:rsid w:val="00A441E3"/>
    <w:rsid w:val="00A4474E"/>
    <w:rsid w:val="00A45123"/>
    <w:rsid w:val="00A47BCD"/>
    <w:rsid w:val="00A50D0A"/>
    <w:rsid w:val="00A52736"/>
    <w:rsid w:val="00A527D3"/>
    <w:rsid w:val="00A53EBF"/>
    <w:rsid w:val="00A54239"/>
    <w:rsid w:val="00A55E28"/>
    <w:rsid w:val="00A56DD7"/>
    <w:rsid w:val="00A56E57"/>
    <w:rsid w:val="00A57290"/>
    <w:rsid w:val="00A60292"/>
    <w:rsid w:val="00A605FC"/>
    <w:rsid w:val="00A60BDD"/>
    <w:rsid w:val="00A61C31"/>
    <w:rsid w:val="00A649E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5BA"/>
    <w:rsid w:val="00AA1251"/>
    <w:rsid w:val="00AA1372"/>
    <w:rsid w:val="00AA3E12"/>
    <w:rsid w:val="00AA4C46"/>
    <w:rsid w:val="00AA6052"/>
    <w:rsid w:val="00AA633F"/>
    <w:rsid w:val="00AA698F"/>
    <w:rsid w:val="00AA712F"/>
    <w:rsid w:val="00AA7E9A"/>
    <w:rsid w:val="00AB139B"/>
    <w:rsid w:val="00AB1EC3"/>
    <w:rsid w:val="00AB6768"/>
    <w:rsid w:val="00AB6F2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FFE"/>
    <w:rsid w:val="00B0183E"/>
    <w:rsid w:val="00B021CF"/>
    <w:rsid w:val="00B03165"/>
    <w:rsid w:val="00B0487F"/>
    <w:rsid w:val="00B04EB6"/>
    <w:rsid w:val="00B05985"/>
    <w:rsid w:val="00B060D4"/>
    <w:rsid w:val="00B06D9F"/>
    <w:rsid w:val="00B06F91"/>
    <w:rsid w:val="00B14173"/>
    <w:rsid w:val="00B16D7C"/>
    <w:rsid w:val="00B16FE4"/>
    <w:rsid w:val="00B20484"/>
    <w:rsid w:val="00B204B0"/>
    <w:rsid w:val="00B21CE8"/>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2C3"/>
    <w:rsid w:val="00B65C93"/>
    <w:rsid w:val="00B663FE"/>
    <w:rsid w:val="00B67953"/>
    <w:rsid w:val="00B720FE"/>
    <w:rsid w:val="00B73406"/>
    <w:rsid w:val="00B73964"/>
    <w:rsid w:val="00B756BB"/>
    <w:rsid w:val="00B75A38"/>
    <w:rsid w:val="00B76D90"/>
    <w:rsid w:val="00B77248"/>
    <w:rsid w:val="00B777DC"/>
    <w:rsid w:val="00B81043"/>
    <w:rsid w:val="00B8384B"/>
    <w:rsid w:val="00B90005"/>
    <w:rsid w:val="00B90D94"/>
    <w:rsid w:val="00B91634"/>
    <w:rsid w:val="00B91A34"/>
    <w:rsid w:val="00B922AA"/>
    <w:rsid w:val="00B927F6"/>
    <w:rsid w:val="00B92FD0"/>
    <w:rsid w:val="00B93561"/>
    <w:rsid w:val="00B93DBE"/>
    <w:rsid w:val="00B94D54"/>
    <w:rsid w:val="00B96242"/>
    <w:rsid w:val="00B963D0"/>
    <w:rsid w:val="00B96B36"/>
    <w:rsid w:val="00BA1A8F"/>
    <w:rsid w:val="00BA1B0C"/>
    <w:rsid w:val="00BA459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914"/>
    <w:rsid w:val="00BC7CBC"/>
    <w:rsid w:val="00BD1069"/>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9D1"/>
    <w:rsid w:val="00BF1FB8"/>
    <w:rsid w:val="00BF2BE1"/>
    <w:rsid w:val="00BF2F63"/>
    <w:rsid w:val="00BF4972"/>
    <w:rsid w:val="00BF4F93"/>
    <w:rsid w:val="00BF55E6"/>
    <w:rsid w:val="00BF5BF3"/>
    <w:rsid w:val="00C00316"/>
    <w:rsid w:val="00C02E10"/>
    <w:rsid w:val="00C03030"/>
    <w:rsid w:val="00C055EE"/>
    <w:rsid w:val="00C0636B"/>
    <w:rsid w:val="00C06A3D"/>
    <w:rsid w:val="00C06BE6"/>
    <w:rsid w:val="00C10538"/>
    <w:rsid w:val="00C10B7C"/>
    <w:rsid w:val="00C11829"/>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103"/>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3FA"/>
    <w:rsid w:val="00C6589F"/>
    <w:rsid w:val="00C663DF"/>
    <w:rsid w:val="00C6699A"/>
    <w:rsid w:val="00C66C71"/>
    <w:rsid w:val="00C670F2"/>
    <w:rsid w:val="00C67D95"/>
    <w:rsid w:val="00C706DD"/>
    <w:rsid w:val="00C711A2"/>
    <w:rsid w:val="00C73C1C"/>
    <w:rsid w:val="00C762AE"/>
    <w:rsid w:val="00C76B7F"/>
    <w:rsid w:val="00C77AA7"/>
    <w:rsid w:val="00C77D8B"/>
    <w:rsid w:val="00C77DF2"/>
    <w:rsid w:val="00C77E35"/>
    <w:rsid w:val="00C805CC"/>
    <w:rsid w:val="00C810A8"/>
    <w:rsid w:val="00C81911"/>
    <w:rsid w:val="00C823BC"/>
    <w:rsid w:val="00C84982"/>
    <w:rsid w:val="00C84FEC"/>
    <w:rsid w:val="00C8761B"/>
    <w:rsid w:val="00C879A4"/>
    <w:rsid w:val="00C91971"/>
    <w:rsid w:val="00C94014"/>
    <w:rsid w:val="00C94CF3"/>
    <w:rsid w:val="00C9521A"/>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4CB"/>
    <w:rsid w:val="00CD0EA7"/>
    <w:rsid w:val="00CD278A"/>
    <w:rsid w:val="00CD31E8"/>
    <w:rsid w:val="00CD74C4"/>
    <w:rsid w:val="00CE1192"/>
    <w:rsid w:val="00CE11D6"/>
    <w:rsid w:val="00CE2CD8"/>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0A3"/>
    <w:rsid w:val="00D34BFF"/>
    <w:rsid w:val="00D372D7"/>
    <w:rsid w:val="00D379F6"/>
    <w:rsid w:val="00D37F9E"/>
    <w:rsid w:val="00D4072E"/>
    <w:rsid w:val="00D4075B"/>
    <w:rsid w:val="00D40C37"/>
    <w:rsid w:val="00D41122"/>
    <w:rsid w:val="00D41FAC"/>
    <w:rsid w:val="00D42379"/>
    <w:rsid w:val="00D43956"/>
    <w:rsid w:val="00D5036B"/>
    <w:rsid w:val="00D51EB7"/>
    <w:rsid w:val="00D51F0A"/>
    <w:rsid w:val="00D53233"/>
    <w:rsid w:val="00D53648"/>
    <w:rsid w:val="00D553E7"/>
    <w:rsid w:val="00D55CC9"/>
    <w:rsid w:val="00D56452"/>
    <w:rsid w:val="00D60E16"/>
    <w:rsid w:val="00D62480"/>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0A"/>
    <w:rsid w:val="00D876C9"/>
    <w:rsid w:val="00D87C66"/>
    <w:rsid w:val="00D906E6"/>
    <w:rsid w:val="00D913AB"/>
    <w:rsid w:val="00D91509"/>
    <w:rsid w:val="00D91D57"/>
    <w:rsid w:val="00D925B0"/>
    <w:rsid w:val="00DA1062"/>
    <w:rsid w:val="00DA1153"/>
    <w:rsid w:val="00DA2348"/>
    <w:rsid w:val="00DA3242"/>
    <w:rsid w:val="00DA331F"/>
    <w:rsid w:val="00DA3C87"/>
    <w:rsid w:val="00DA503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8DE"/>
    <w:rsid w:val="00DF66AC"/>
    <w:rsid w:val="00DF68CD"/>
    <w:rsid w:val="00DF7F89"/>
    <w:rsid w:val="00E000AD"/>
    <w:rsid w:val="00E00D84"/>
    <w:rsid w:val="00E03760"/>
    <w:rsid w:val="00E05138"/>
    <w:rsid w:val="00E05E0E"/>
    <w:rsid w:val="00E061A1"/>
    <w:rsid w:val="00E06A29"/>
    <w:rsid w:val="00E076DF"/>
    <w:rsid w:val="00E076F8"/>
    <w:rsid w:val="00E10240"/>
    <w:rsid w:val="00E10C0A"/>
    <w:rsid w:val="00E1157D"/>
    <w:rsid w:val="00E13118"/>
    <w:rsid w:val="00E133BB"/>
    <w:rsid w:val="00E136F0"/>
    <w:rsid w:val="00E171D4"/>
    <w:rsid w:val="00E17AFF"/>
    <w:rsid w:val="00E2060D"/>
    <w:rsid w:val="00E2154F"/>
    <w:rsid w:val="00E218E2"/>
    <w:rsid w:val="00E22640"/>
    <w:rsid w:val="00E26A0E"/>
    <w:rsid w:val="00E26D64"/>
    <w:rsid w:val="00E27B27"/>
    <w:rsid w:val="00E27E68"/>
    <w:rsid w:val="00E31263"/>
    <w:rsid w:val="00E319CD"/>
    <w:rsid w:val="00E31EDF"/>
    <w:rsid w:val="00E322C9"/>
    <w:rsid w:val="00E34F88"/>
    <w:rsid w:val="00E3512A"/>
    <w:rsid w:val="00E357B7"/>
    <w:rsid w:val="00E35B9C"/>
    <w:rsid w:val="00E364D5"/>
    <w:rsid w:val="00E36D38"/>
    <w:rsid w:val="00E3793E"/>
    <w:rsid w:val="00E42295"/>
    <w:rsid w:val="00E42584"/>
    <w:rsid w:val="00E42587"/>
    <w:rsid w:val="00E428AC"/>
    <w:rsid w:val="00E42A3D"/>
    <w:rsid w:val="00E42F35"/>
    <w:rsid w:val="00E4308E"/>
    <w:rsid w:val="00E43201"/>
    <w:rsid w:val="00E44F73"/>
    <w:rsid w:val="00E474B3"/>
    <w:rsid w:val="00E503F9"/>
    <w:rsid w:val="00E52AB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1BA"/>
    <w:rsid w:val="00E836D3"/>
    <w:rsid w:val="00E838F8"/>
    <w:rsid w:val="00E845B0"/>
    <w:rsid w:val="00E85B92"/>
    <w:rsid w:val="00E86623"/>
    <w:rsid w:val="00E92862"/>
    <w:rsid w:val="00E93A68"/>
    <w:rsid w:val="00E93B57"/>
    <w:rsid w:val="00E94F3E"/>
    <w:rsid w:val="00E95282"/>
    <w:rsid w:val="00E9530A"/>
    <w:rsid w:val="00E95E11"/>
    <w:rsid w:val="00EA3452"/>
    <w:rsid w:val="00EA3C96"/>
    <w:rsid w:val="00EA50A9"/>
    <w:rsid w:val="00EA64B0"/>
    <w:rsid w:val="00EA73CF"/>
    <w:rsid w:val="00EB080B"/>
    <w:rsid w:val="00EB1FF8"/>
    <w:rsid w:val="00EB3636"/>
    <w:rsid w:val="00EB65F6"/>
    <w:rsid w:val="00EB66BD"/>
    <w:rsid w:val="00EC0C20"/>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C20"/>
    <w:rsid w:val="00EF143F"/>
    <w:rsid w:val="00EF37C4"/>
    <w:rsid w:val="00EF3B66"/>
    <w:rsid w:val="00EF40D6"/>
    <w:rsid w:val="00EF4276"/>
    <w:rsid w:val="00EF4D0E"/>
    <w:rsid w:val="00EF6B39"/>
    <w:rsid w:val="00F0107F"/>
    <w:rsid w:val="00F023B2"/>
    <w:rsid w:val="00F02902"/>
    <w:rsid w:val="00F029BB"/>
    <w:rsid w:val="00F0331D"/>
    <w:rsid w:val="00F04842"/>
    <w:rsid w:val="00F059B8"/>
    <w:rsid w:val="00F0726E"/>
    <w:rsid w:val="00F07EDA"/>
    <w:rsid w:val="00F12593"/>
    <w:rsid w:val="00F133B2"/>
    <w:rsid w:val="00F1442D"/>
    <w:rsid w:val="00F144A6"/>
    <w:rsid w:val="00F15AC8"/>
    <w:rsid w:val="00F168DC"/>
    <w:rsid w:val="00F23E62"/>
    <w:rsid w:val="00F245D4"/>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A83"/>
    <w:rsid w:val="00F559CA"/>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B44"/>
    <w:rsid w:val="00F85D06"/>
    <w:rsid w:val="00F85D58"/>
    <w:rsid w:val="00F86700"/>
    <w:rsid w:val="00F8797B"/>
    <w:rsid w:val="00F902A7"/>
    <w:rsid w:val="00F90362"/>
    <w:rsid w:val="00F92ACB"/>
    <w:rsid w:val="00F94BAD"/>
    <w:rsid w:val="00F954EF"/>
    <w:rsid w:val="00FA0A8D"/>
    <w:rsid w:val="00FA12D0"/>
    <w:rsid w:val="00FA12FB"/>
    <w:rsid w:val="00FA1DBA"/>
    <w:rsid w:val="00FA2195"/>
    <w:rsid w:val="00FA3E26"/>
    <w:rsid w:val="00FA4A7C"/>
    <w:rsid w:val="00FA66D8"/>
    <w:rsid w:val="00FA6B1F"/>
    <w:rsid w:val="00FB1667"/>
    <w:rsid w:val="00FB21E6"/>
    <w:rsid w:val="00FB2F32"/>
    <w:rsid w:val="00FB2FFC"/>
    <w:rsid w:val="00FB4DDC"/>
    <w:rsid w:val="00FB65C7"/>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89B"/>
    <w:rsid w:val="00FE38A6"/>
    <w:rsid w:val="00FE5732"/>
    <w:rsid w:val="00FE5800"/>
    <w:rsid w:val="00FE6192"/>
    <w:rsid w:val="00FE6B60"/>
    <w:rsid w:val="00FE78E2"/>
    <w:rsid w:val="00FF2947"/>
    <w:rsid w:val="00FF2A5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142E6EE-69C4-46F1-AC65-6EAA4997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A75D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62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26975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63457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7FBF5-4C64-4FBC-8ED8-B89EA725B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11</Pages>
  <Words>4309</Words>
  <Characters>24563</Characters>
  <Application>Microsoft Office Word</Application>
  <DocSecurity>0</DocSecurity>
  <Lines>204</Lines>
  <Paragraphs>57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OnoiVV</cp:lastModifiedBy>
  <cp:revision>107</cp:revision>
  <cp:lastPrinted>2023-04-10T12:01:00Z</cp:lastPrinted>
  <dcterms:created xsi:type="dcterms:W3CDTF">2022-04-15T11:28:00Z</dcterms:created>
  <dcterms:modified xsi:type="dcterms:W3CDTF">2023-04-10T13:12:00Z</dcterms:modified>
</cp:coreProperties>
</file>