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A903D3">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A903D3">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A903D3">
      <w:pPr>
        <w:pStyle w:val="a"/>
        <w:numPr>
          <w:ilvl w:val="0"/>
          <w:numId w:val="2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A903D3">
      <w:pPr>
        <w:pStyle w:val="a"/>
        <w:numPr>
          <w:ilvl w:val="0"/>
          <w:numId w:val="2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A903D3">
      <w:pPr>
        <w:pStyle w:val="a"/>
        <w:numPr>
          <w:ilvl w:val="0"/>
          <w:numId w:val="2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A903D3">
      <w:pPr>
        <w:pStyle w:val="a"/>
        <w:numPr>
          <w:ilvl w:val="0"/>
          <w:numId w:val="2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A903D3">
      <w:pPr>
        <w:pStyle w:val="a"/>
        <w:numPr>
          <w:ilvl w:val="0"/>
          <w:numId w:val="2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A903D3">
      <w:pPr>
        <w:pStyle w:val="a"/>
        <w:numPr>
          <w:ilvl w:val="0"/>
          <w:numId w:val="2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A903D3">
      <w:pPr>
        <w:pStyle w:val="a"/>
        <w:numPr>
          <w:ilvl w:val="0"/>
          <w:numId w:val="25"/>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A903D3">
      <w:pPr>
        <w:pStyle w:val="a"/>
        <w:numPr>
          <w:ilvl w:val="0"/>
          <w:numId w:val="2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A903D3">
      <w:pPr>
        <w:pStyle w:val="a"/>
        <w:numPr>
          <w:ilvl w:val="0"/>
          <w:numId w:val="25"/>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A903D3">
      <w:pPr>
        <w:pStyle w:val="a"/>
        <w:numPr>
          <w:ilvl w:val="0"/>
          <w:numId w:val="2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A903D3">
      <w:pPr>
        <w:pStyle w:val="a"/>
        <w:numPr>
          <w:ilvl w:val="0"/>
          <w:numId w:val="25"/>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A903D3">
      <w:pPr>
        <w:pStyle w:val="a"/>
        <w:numPr>
          <w:ilvl w:val="0"/>
          <w:numId w:val="2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A903D3">
      <w:pPr>
        <w:pStyle w:val="a"/>
        <w:numPr>
          <w:ilvl w:val="0"/>
          <w:numId w:val="2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A903D3">
      <w:pPr>
        <w:pStyle w:val="a"/>
        <w:numPr>
          <w:ilvl w:val="0"/>
          <w:numId w:val="2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A903D3">
      <w:pPr>
        <w:pStyle w:val="a"/>
        <w:numPr>
          <w:ilvl w:val="0"/>
          <w:numId w:val="2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A903D3">
      <w:pPr>
        <w:pStyle w:val="a"/>
        <w:numPr>
          <w:ilvl w:val="0"/>
          <w:numId w:val="2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A903D3">
      <w:pPr>
        <w:pStyle w:val="a"/>
        <w:numPr>
          <w:ilvl w:val="0"/>
          <w:numId w:val="2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A903D3">
      <w:pPr>
        <w:pStyle w:val="a"/>
        <w:numPr>
          <w:ilvl w:val="0"/>
          <w:numId w:val="2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A903D3">
      <w:pPr>
        <w:pStyle w:val="a"/>
        <w:numPr>
          <w:ilvl w:val="0"/>
          <w:numId w:val="2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A903D3">
      <w:pPr>
        <w:pStyle w:val="a"/>
        <w:numPr>
          <w:ilvl w:val="0"/>
          <w:numId w:val="2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A903D3">
      <w:pPr>
        <w:pStyle w:val="a"/>
        <w:numPr>
          <w:ilvl w:val="0"/>
          <w:numId w:val="2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A903D3">
      <w:pPr>
        <w:pStyle w:val="a"/>
        <w:numPr>
          <w:ilvl w:val="0"/>
          <w:numId w:val="2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A903D3">
      <w:pPr>
        <w:pStyle w:val="a"/>
        <w:numPr>
          <w:ilvl w:val="0"/>
          <w:numId w:val="2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A903D3">
      <w:pPr>
        <w:pStyle w:val="a"/>
        <w:numPr>
          <w:ilvl w:val="0"/>
          <w:numId w:val="2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A903D3">
      <w:pPr>
        <w:pStyle w:val="a"/>
        <w:numPr>
          <w:ilvl w:val="0"/>
          <w:numId w:val="2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A903D3">
      <w:pPr>
        <w:pStyle w:val="a"/>
        <w:numPr>
          <w:ilvl w:val="0"/>
          <w:numId w:val="2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A903D3">
      <w:pPr>
        <w:pStyle w:val="a"/>
        <w:numPr>
          <w:ilvl w:val="0"/>
          <w:numId w:val="2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A903D3">
      <w:pPr>
        <w:pStyle w:val="a"/>
        <w:numPr>
          <w:ilvl w:val="0"/>
          <w:numId w:val="25"/>
        </w:numPr>
        <w:tabs>
          <w:tab w:val="clear" w:pos="1134"/>
          <w:tab w:val="left" w:pos="-284"/>
          <w:tab w:val="left" w:pos="426"/>
        </w:tabs>
        <w:ind w:left="-284" w:firstLine="284"/>
      </w:pPr>
      <w:r w:rsidRPr="00FF430B">
        <w:lastRenderedPageBreak/>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A903D3">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A903D3">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A903D3">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A903D3">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A903D3">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D459C5" w:rsidP="00A903D3">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A903D3">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A903D3">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A903D3">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A903D3">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A903D3">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A903D3">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A903D3">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A903D3">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A903D3">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A903D3">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A903D3">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A903D3">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A903D3">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A903D3">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A903D3">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A903D3">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A903D3">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A903D3">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0410B" w:rsidRDefault="000E4D7D" w:rsidP="009F1E2C">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9</w:t>
      </w:r>
      <w:r w:rsidR="0024699C" w:rsidRPr="00B0410B">
        <w:rPr>
          <w:b/>
          <w:color w:val="000000" w:themeColor="text1"/>
          <w:lang w:val="en-US"/>
        </w:rPr>
        <w:t>8</w:t>
      </w:r>
      <w:r w:rsidR="00B00190" w:rsidRPr="00B0410B">
        <w:rPr>
          <w:b/>
          <w:color w:val="000000" w:themeColor="text1"/>
          <w:lang w:val="en-US"/>
        </w:rPr>
        <w:t xml:space="preserve">. </w:t>
      </w:r>
      <w:r w:rsidR="009C11B3" w:rsidRPr="00B0410B">
        <w:rPr>
          <w:b/>
          <w:color w:val="000000" w:themeColor="text1"/>
          <w:lang w:val="en-US"/>
        </w:rPr>
        <w:t xml:space="preserve"> </w:t>
      </w:r>
      <w:r w:rsidR="00B00190" w:rsidRPr="00B0410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A903D3">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A903D3">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A903D3">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A903D3">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A903D3">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A903D3">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A903D3">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A903D3">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A903D3">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A903D3">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A903D3">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A903D3">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A903D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A903D3">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A903D3">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A903D3">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A903D3">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A903D3">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A903D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A903D3">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A903D3">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A903D3">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A903D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A903D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A903D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A903D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A903D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A903D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A903D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A903D3">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A903D3">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A903D3">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A903D3">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A903D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A903D3">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A903D3">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A903D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A903D3">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A903D3">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A903D3">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A903D3">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A903D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A903D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A903D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A903D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A903D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A903D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A903D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A903D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A903D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lastRenderedPageBreak/>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A903D3">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A903D3">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903D3">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903D3">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A903D3">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A903D3">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A903D3">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A903D3">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A903D3">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A903D3">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A903D3">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A903D3">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A903D3">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A903D3">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A903D3">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A903D3">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A903D3">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A903D3">
      <w:pPr>
        <w:numPr>
          <w:ilvl w:val="0"/>
          <w:numId w:val="2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A903D3">
      <w:pPr>
        <w:numPr>
          <w:ilvl w:val="0"/>
          <w:numId w:val="2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A903D3">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A903D3">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631A2C" w:rsidRPr="00FF430B" w:rsidRDefault="00631A2C" w:rsidP="00A903D3">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A903D3">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A903D3">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lastRenderedPageBreak/>
        <w:t>Nr.din___________</w:t>
      </w:r>
    </w:p>
    <w:p w:rsidR="009D62FF" w:rsidRPr="00FF430B" w:rsidRDefault="009D62FF" w:rsidP="00A903D3">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A903D3">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A903D3">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lastRenderedPageBreak/>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A903D3">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A903D3">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lastRenderedPageBreak/>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A903D3">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A903D3">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A903D3">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A903D3">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lastRenderedPageBreak/>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A903D3">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A903D3">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w:t>
      </w:r>
      <w:r w:rsidRPr="00FF430B">
        <w:rPr>
          <w:rFonts w:ascii="Times New Roman" w:hAnsi="Times New Roman"/>
          <w:szCs w:val="24"/>
        </w:rPr>
        <w:lastRenderedPageBreak/>
        <w:t xml:space="preserve">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lastRenderedPageBreak/>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lastRenderedPageBreak/>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lastRenderedPageBreak/>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lastRenderedPageBreak/>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lastRenderedPageBreak/>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lastRenderedPageBreak/>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lastRenderedPageBreak/>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w:t>
      </w:r>
      <w:r w:rsidRPr="00FF430B">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lastRenderedPageBreak/>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A903D3">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Default="0003591A" w:rsidP="004F6A6B">
      <w:pPr>
        <w:ind w:firstLine="709"/>
        <w:jc w:val="both"/>
        <w:rPr>
          <w:b/>
          <w:bCs/>
          <w:i/>
          <w:lang w:val="en-US"/>
        </w:rPr>
      </w:pPr>
      <w:r w:rsidRPr="00FF430B">
        <w:t>Obiectul</w:t>
      </w:r>
      <w:r w:rsidR="004F6A6B" w:rsidRPr="004F6A6B">
        <w:rPr>
          <w:b/>
          <w:i/>
          <w:u w:val="single"/>
          <w:lang w:val="en-US"/>
        </w:rPr>
        <w:t>„</w:t>
      </w:r>
      <w:r w:rsidR="00797611" w:rsidRPr="00797611">
        <w:rPr>
          <w:b/>
          <w:noProof w:val="0"/>
          <w:u w:val="single"/>
          <w:shd w:val="clear" w:color="auto" w:fill="FFFFFF" w:themeFill="background1"/>
          <w:lang w:val="it-IT" w:eastAsia="ru-RU"/>
        </w:rPr>
        <w:t xml:space="preserve"> </w:t>
      </w:r>
      <w:r w:rsidR="00A903D3" w:rsidRPr="00A903D3">
        <w:rPr>
          <w:b/>
          <w:i/>
          <w:noProof w:val="0"/>
          <w:u w:val="single"/>
          <w:shd w:val="clear" w:color="auto" w:fill="FFFFFF" w:themeFill="background1"/>
          <w:lang w:eastAsia="ru-RU"/>
        </w:rPr>
        <w:t>Lucrari  de  reparatie  capitala   la  Scoala  de Arte</w:t>
      </w:r>
      <w:r w:rsidR="004F6A6B" w:rsidRPr="004F6A6B">
        <w:rPr>
          <w:b/>
          <w:i/>
          <w:u w:val="single"/>
          <w:lang w:val="en-US"/>
        </w:rPr>
        <w:t>”</w:t>
      </w:r>
      <w:r w:rsidR="004F6A6B" w:rsidRPr="004F6A6B">
        <w:rPr>
          <w:b/>
          <w:bCs/>
          <w:i/>
          <w:lang w:val="en-US"/>
        </w:rPr>
        <w:t xml:space="preserve"> </w:t>
      </w:r>
      <w:r w:rsidR="004F6A6B">
        <w:rPr>
          <w:b/>
          <w:bCs/>
          <w:i/>
          <w:lang w:val="en-US"/>
        </w:rPr>
        <w:t>.</w:t>
      </w:r>
    </w:p>
    <w:p w:rsidR="004F6A6B" w:rsidRPr="00FF430B" w:rsidRDefault="004F6A6B" w:rsidP="004F6A6B">
      <w:pPr>
        <w:ind w:firstLine="709"/>
        <w:jc w:val="both"/>
      </w:pPr>
    </w:p>
    <w:p w:rsidR="004F6A6B" w:rsidRPr="004F6A6B" w:rsidRDefault="0003591A" w:rsidP="004F6A6B">
      <w:pPr>
        <w:ind w:firstLine="709"/>
        <w:jc w:val="both"/>
        <w:rPr>
          <w:b/>
          <w:bCs/>
          <w:i/>
          <w:u w:val="single"/>
          <w:lang w:val="en-US"/>
        </w:rPr>
      </w:pPr>
      <w:r w:rsidRPr="00FF430B">
        <w:t>Autoritatea contractantă</w:t>
      </w:r>
      <w:r w:rsidR="004F6A6B">
        <w:t xml:space="preserve"> </w:t>
      </w:r>
      <w:r w:rsidR="004F6A6B" w:rsidRPr="004F6A6B">
        <w:rPr>
          <w:b/>
          <w:bCs/>
          <w:i/>
          <w:u w:val="single"/>
          <w:lang w:val="en-US"/>
        </w:rPr>
        <w:t xml:space="preserve">Primăria s. </w:t>
      </w:r>
      <w:r w:rsidR="0060735D">
        <w:rPr>
          <w:b/>
          <w:bCs/>
          <w:i/>
          <w:u w:val="single"/>
          <w:lang w:val="en-US"/>
        </w:rPr>
        <w:t>Colicăuți</w:t>
      </w:r>
      <w:r w:rsidR="004F6A6B" w:rsidRPr="004F6A6B">
        <w:rPr>
          <w:b/>
          <w:bCs/>
          <w:i/>
          <w:u w:val="single"/>
          <w:lang w:val="en-US"/>
        </w:rPr>
        <w:t>, raionul Briceni</w:t>
      </w:r>
    </w:p>
    <w:p w:rsidR="00233538" w:rsidRPr="004F6A6B" w:rsidRDefault="00233538" w:rsidP="004F6A6B">
      <w:pPr>
        <w:ind w:firstLine="709"/>
        <w:jc w:val="both"/>
        <w:rPr>
          <w:i/>
          <w:lang w:val="en-US"/>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4F6A6B" w:rsidRPr="004F6A6B" w:rsidRDefault="004F6A6B" w:rsidP="00196AB4">
      <w:pPr>
        <w:ind w:firstLine="709"/>
        <w:jc w:val="both"/>
        <w:rPr>
          <w:b/>
          <w:i/>
          <w:u w:val="single"/>
        </w:rPr>
      </w:pPr>
      <w:r w:rsidRPr="004F6A6B">
        <w:rPr>
          <w:b/>
          <w:i/>
          <w:u w:val="single"/>
        </w:rPr>
        <w:t xml:space="preserve">Adresa șantierului s. </w:t>
      </w:r>
      <w:r w:rsidR="00D85A8A">
        <w:rPr>
          <w:b/>
          <w:i/>
          <w:u w:val="single"/>
        </w:rPr>
        <w:t>Colicăuți</w:t>
      </w:r>
      <w:r w:rsidRPr="004F6A6B">
        <w:rPr>
          <w:b/>
          <w:i/>
          <w:u w:val="single"/>
        </w:rPr>
        <w:t xml:space="preserve"> raionul Briceni</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4F6A6B" w:rsidRPr="004F6A6B" w:rsidRDefault="004F6A6B" w:rsidP="004F6A6B">
      <w:pPr>
        <w:ind w:firstLine="709"/>
        <w:jc w:val="both"/>
        <w:rPr>
          <w:b/>
          <w:i/>
          <w:u w:val="single"/>
        </w:rPr>
      </w:pPr>
      <w:r w:rsidRPr="004F6A6B">
        <w:rPr>
          <w:b/>
          <w:i/>
          <w:u w:val="single"/>
        </w:rPr>
        <w:t>Conform specificatiilor tehnice, cantităților de l</w:t>
      </w:r>
      <w:r w:rsidR="00C471BA">
        <w:rPr>
          <w:b/>
          <w:i/>
          <w:u w:val="single"/>
        </w:rPr>
        <w:t>ucrări, cerințelor stipulate în</w:t>
      </w:r>
      <w:r w:rsidRPr="004F6A6B">
        <w:rPr>
          <w:b/>
          <w:i/>
          <w:u w:val="single"/>
        </w:rPr>
        <w:t xml:space="preserve"> proiet</w:t>
      </w:r>
      <w:r w:rsidR="00C471BA">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Default="0003591A" w:rsidP="00196AB4">
      <w:pPr>
        <w:ind w:firstLine="709"/>
        <w:jc w:val="both"/>
      </w:pPr>
      <w:r w:rsidRPr="00FF430B">
        <w:lastRenderedPageBreak/>
        <w:t>Se precizează sarcinile luate în calcul: seismicitatea, acţiunile, alţi parametri.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Default="0003591A" w:rsidP="00196AB4">
      <w:pPr>
        <w:ind w:firstLine="709"/>
        <w:jc w:val="both"/>
      </w:pPr>
      <w:r w:rsidRPr="00FF430B">
        <w:t>Se precizează amplasarea tuturor instalaţiilor interioare; modul şi locul de fixare; protecţia anticorozivă; materialele şi produsele utilizate.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13. Lucrări de construcţii aferente montării instalaţiilor</w:t>
      </w:r>
    </w:p>
    <w:p w:rsidR="00233538"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C471BA" w:rsidRPr="00C471BA">
        <w:rPr>
          <w:b/>
          <w:i/>
          <w:u w:val="single"/>
        </w:rPr>
        <w:t>Conform cantităților de lucrări și CP L 01.01-2012</w:t>
      </w:r>
    </w:p>
    <w:p w:rsidR="00F4030F" w:rsidRPr="00FF430B" w:rsidRDefault="00F4030F" w:rsidP="00196AB4">
      <w:pPr>
        <w:ind w:firstLine="709"/>
        <w:jc w:val="both"/>
        <w:rPr>
          <w:b/>
        </w:rPr>
      </w:pPr>
      <w:r w:rsidRPr="00FF430B">
        <w:rPr>
          <w:b/>
        </w:rPr>
        <w:t>18. Documente obligatorii la depunerea ofertei</w:t>
      </w:r>
    </w:p>
    <w:p w:rsidR="00F4030F" w:rsidRPr="00C471BA" w:rsidRDefault="009A6B71" w:rsidP="00F4030F">
      <w:pPr>
        <w:ind w:firstLine="709"/>
        <w:jc w:val="both"/>
        <w:rPr>
          <w:b/>
          <w:i/>
          <w:u w:val="single"/>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C471BA">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C471BA">
        <w:t xml:space="preserve"> </w:t>
      </w:r>
      <w:r w:rsidR="00C471BA" w:rsidRPr="00C471BA">
        <w:rPr>
          <w:b/>
          <w:i/>
          <w:u w:val="single"/>
        </w:rPr>
        <w:t>Conform anulțului de participare</w:t>
      </w:r>
      <w:r w:rsidR="00C471BA">
        <w:rPr>
          <w:b/>
          <w:i/>
          <w:u w:val="single"/>
        </w:rPr>
        <w:t xml:space="preserve"> prin SIA RSAP.</w:t>
      </w:r>
    </w:p>
    <w:p w:rsidR="00F4030F" w:rsidRPr="00FF430B" w:rsidRDefault="00F4030F" w:rsidP="00196AB4">
      <w:pPr>
        <w:ind w:firstLine="709"/>
        <w:jc w:val="both"/>
        <w:rPr>
          <w:b/>
        </w:rPr>
      </w:pPr>
      <w:r w:rsidRPr="00FF430B">
        <w:rPr>
          <w:b/>
        </w:rPr>
        <w:t>19. Documente obligatorii la evaluarea ofertelor</w:t>
      </w:r>
    </w:p>
    <w:p w:rsidR="00C471BA" w:rsidRPr="00C471BA" w:rsidRDefault="009A6B71" w:rsidP="00C471BA">
      <w:pPr>
        <w:ind w:firstLine="709"/>
        <w:jc w:val="both"/>
        <w:rPr>
          <w:b/>
          <w:i/>
          <w:u w:val="single"/>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471BA">
        <w:t xml:space="preserve"> </w:t>
      </w:r>
      <w:r w:rsidR="00C471BA" w:rsidRPr="00C471BA">
        <w:rPr>
          <w:b/>
          <w:i/>
          <w:u w:val="single"/>
        </w:rPr>
        <w:t>Conform anulțului de participare</w:t>
      </w:r>
      <w:r w:rsidR="00C471BA">
        <w:rPr>
          <w:b/>
          <w:i/>
          <w:u w:val="single"/>
        </w:rPr>
        <w:t xml:space="preserve"> prin SIA RSAP.</w:t>
      </w:r>
    </w:p>
    <w:p w:rsidR="0019071C" w:rsidRPr="00FF430B" w:rsidRDefault="0019071C" w:rsidP="007D354D">
      <w:pPr>
        <w:jc w:val="both"/>
        <w:rPr>
          <w:bCs/>
        </w:rPr>
      </w:pPr>
    </w:p>
    <w:p w:rsidR="00C471BA" w:rsidRPr="00C471BA" w:rsidRDefault="00C471BA" w:rsidP="00C471BA">
      <w:pPr>
        <w:jc w:val="both"/>
        <w:rPr>
          <w:b/>
          <w:bCs/>
        </w:rPr>
      </w:pPr>
      <w:r w:rsidRPr="00C471BA">
        <w:rPr>
          <w:b/>
          <w:bCs/>
        </w:rPr>
        <w:t xml:space="preserve">Conducătorul grupului de lucru:  </w:t>
      </w:r>
    </w:p>
    <w:p w:rsidR="00C471BA" w:rsidRPr="00C471BA" w:rsidRDefault="00C471BA" w:rsidP="00C471BA">
      <w:pPr>
        <w:jc w:val="both"/>
        <w:rPr>
          <w:b/>
          <w:bCs/>
        </w:rPr>
      </w:pPr>
    </w:p>
    <w:p w:rsidR="00C471BA" w:rsidRPr="00C471BA" w:rsidRDefault="00C471BA" w:rsidP="00C471BA">
      <w:pPr>
        <w:jc w:val="both"/>
        <w:rPr>
          <w:b/>
          <w:bCs/>
        </w:rPr>
      </w:pPr>
      <w:r w:rsidRPr="00C471BA">
        <w:rPr>
          <w:b/>
          <w:bCs/>
        </w:rPr>
        <w:t xml:space="preserve">Primarul s. </w:t>
      </w:r>
      <w:r w:rsidR="00797611">
        <w:rPr>
          <w:b/>
          <w:bCs/>
        </w:rPr>
        <w:t>C</w:t>
      </w:r>
      <w:r w:rsidR="0060735D">
        <w:rPr>
          <w:b/>
          <w:bCs/>
        </w:rPr>
        <w:t>olicăuți</w:t>
      </w:r>
      <w:r w:rsidRPr="00C471BA">
        <w:rPr>
          <w:b/>
          <w:bCs/>
        </w:rPr>
        <w:t xml:space="preserve">                       </w:t>
      </w:r>
      <w:r w:rsidRPr="00C471BA">
        <w:rPr>
          <w:b/>
          <w:bCs/>
        </w:rPr>
        <w:tab/>
      </w:r>
      <w:r w:rsidRPr="00C471BA">
        <w:rPr>
          <w:b/>
          <w:bCs/>
        </w:rPr>
        <w:tab/>
      </w:r>
      <w:r w:rsidRPr="00C471BA">
        <w:rPr>
          <w:b/>
          <w:bCs/>
        </w:rPr>
        <w:tab/>
        <w:t xml:space="preserve">                                 </w:t>
      </w:r>
      <w:r w:rsidR="0060735D">
        <w:rPr>
          <w:b/>
          <w:bCs/>
        </w:rPr>
        <w:t xml:space="preserve">               </w:t>
      </w:r>
      <w:r w:rsidRPr="00C471BA">
        <w:rPr>
          <w:b/>
          <w:bCs/>
        </w:rPr>
        <w:t xml:space="preserve">   </w:t>
      </w:r>
      <w:r w:rsidR="0060735D">
        <w:rPr>
          <w:b/>
          <w:bCs/>
        </w:rPr>
        <w:t>Lilian</w:t>
      </w:r>
      <w:r w:rsidR="00797611">
        <w:rPr>
          <w:b/>
          <w:bCs/>
        </w:rPr>
        <w:t xml:space="preserve"> </w:t>
      </w:r>
      <w:r w:rsidR="0060735D">
        <w:rPr>
          <w:b/>
          <w:bCs/>
        </w:rPr>
        <w:t>ȚAPU</w:t>
      </w:r>
      <w:r w:rsidRPr="00C471BA">
        <w:rPr>
          <w:b/>
          <w:bCs/>
        </w:rPr>
        <w:t xml:space="preserve"> </w:t>
      </w:r>
    </w:p>
    <w:p w:rsidR="00C471BA" w:rsidRPr="00C471BA" w:rsidRDefault="00C471BA" w:rsidP="00C471BA">
      <w:pPr>
        <w:jc w:val="both"/>
        <w:rPr>
          <w:b/>
          <w:bCs/>
        </w:rPr>
      </w:pPr>
    </w:p>
    <w:p w:rsidR="00C471BA" w:rsidRPr="00C471BA" w:rsidRDefault="00C471BA" w:rsidP="00C471BA">
      <w:pPr>
        <w:jc w:val="both"/>
        <w:rPr>
          <w:b/>
          <w:bCs/>
        </w:rPr>
      </w:pPr>
      <w:r w:rsidRPr="00C471BA">
        <w:rPr>
          <w:b/>
          <w:bCs/>
        </w:rPr>
        <w:t xml:space="preserve">            </w:t>
      </w:r>
    </w:p>
    <w:p w:rsidR="00F6496F" w:rsidRPr="00C471BA" w:rsidRDefault="00C471BA" w:rsidP="00C471BA">
      <w:pPr>
        <w:jc w:val="both"/>
        <w:rPr>
          <w:b/>
        </w:rPr>
      </w:pPr>
      <w:r w:rsidRPr="00C471BA">
        <w:rPr>
          <w:b/>
          <w:bCs/>
        </w:rPr>
        <w:t xml:space="preserve">  L.Ş.</w:t>
      </w: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221CFA" w:rsidRPr="00DB7175" w:rsidRDefault="00221CFA" w:rsidP="00221CFA">
      <w:pPr>
        <w:jc w:val="center"/>
        <w:rPr>
          <w:b/>
          <w:bCs/>
          <w:sz w:val="32"/>
          <w:szCs w:val="32"/>
          <w:lang w:val="en-US"/>
        </w:rPr>
      </w:pPr>
      <w:r w:rsidRPr="00DB7175">
        <w:rPr>
          <w:b/>
          <w:bCs/>
          <w:sz w:val="32"/>
          <w:szCs w:val="32"/>
          <w:lang w:val="en-US"/>
        </w:rPr>
        <w:t>CAIET DE SARCINI</w:t>
      </w:r>
    </w:p>
    <w:p w:rsidR="00221CFA" w:rsidRPr="00DB7175" w:rsidRDefault="00221CFA" w:rsidP="00221CFA">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221CFA" w:rsidRPr="00DB7175" w:rsidRDefault="00221CFA" w:rsidP="00221CFA">
      <w:pPr>
        <w:jc w:val="center"/>
        <w:rPr>
          <w:b/>
          <w:bCs/>
          <w:sz w:val="32"/>
          <w:szCs w:val="32"/>
          <w:lang w:val="en-US"/>
        </w:rPr>
      </w:pPr>
    </w:p>
    <w:p w:rsidR="00221CFA" w:rsidRPr="00DB7175" w:rsidRDefault="00221CFA" w:rsidP="00221CFA">
      <w:pPr>
        <w:jc w:val="both"/>
        <w:rPr>
          <w:b/>
          <w:bCs/>
          <w:i/>
          <w:sz w:val="28"/>
          <w:szCs w:val="28"/>
          <w:lang w:val="en-US"/>
        </w:rPr>
      </w:pPr>
      <w:r w:rsidRPr="00DB7175">
        <w:rPr>
          <w:b/>
          <w:bCs/>
          <w:sz w:val="28"/>
          <w:szCs w:val="28"/>
          <w:lang w:val="en-US"/>
        </w:rPr>
        <w:t xml:space="preserve">1. Denumerea beneficiarului de stat   </w:t>
      </w:r>
      <w:r w:rsidRPr="00DB7175">
        <w:rPr>
          <w:b/>
          <w:bCs/>
          <w:i/>
          <w:sz w:val="28"/>
          <w:szCs w:val="28"/>
          <w:u w:val="single"/>
          <w:lang w:val="en-US"/>
        </w:rPr>
        <w:t xml:space="preserve">Primăria s. </w:t>
      </w:r>
      <w:r w:rsidR="0060735D">
        <w:rPr>
          <w:b/>
          <w:bCs/>
          <w:i/>
          <w:sz w:val="28"/>
          <w:szCs w:val="28"/>
          <w:u w:val="single"/>
          <w:lang w:val="en-US"/>
        </w:rPr>
        <w:t>Colicăuți</w:t>
      </w:r>
      <w:r w:rsidRPr="00DB7175">
        <w:rPr>
          <w:b/>
          <w:bCs/>
          <w:i/>
          <w:sz w:val="28"/>
          <w:szCs w:val="28"/>
          <w:u w:val="single"/>
          <w:lang w:val="en-US"/>
        </w:rPr>
        <w:t>, raionul Briceni</w:t>
      </w:r>
    </w:p>
    <w:p w:rsidR="00221CFA" w:rsidRPr="003C74FF" w:rsidRDefault="00221CFA" w:rsidP="00221CFA">
      <w:pPr>
        <w:ind w:right="567"/>
        <w:jc w:val="both"/>
        <w:rPr>
          <w:b/>
          <w:bCs/>
          <w:i/>
          <w:sz w:val="32"/>
          <w:szCs w:val="32"/>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DB7175">
        <w:rPr>
          <w:b/>
          <w:i/>
          <w:sz w:val="28"/>
          <w:szCs w:val="28"/>
          <w:u w:val="single"/>
          <w:shd w:val="clear" w:color="auto" w:fill="FFFFFF"/>
          <w:lang w:val="en-US"/>
        </w:rPr>
        <w:t>„</w:t>
      </w:r>
      <w:r w:rsidR="00A903D3" w:rsidRPr="00A903D3">
        <w:rPr>
          <w:b/>
          <w:i/>
          <w:sz w:val="28"/>
          <w:szCs w:val="28"/>
          <w:u w:val="single"/>
          <w:shd w:val="clear" w:color="auto" w:fill="FFFFFF"/>
        </w:rPr>
        <w:t>Lucrari  de  reparatie  capitala   la  Scoala  de Arte</w:t>
      </w:r>
      <w:r w:rsidRPr="00DB7175">
        <w:rPr>
          <w:b/>
          <w:i/>
          <w:sz w:val="28"/>
          <w:szCs w:val="28"/>
          <w:u w:val="single"/>
          <w:shd w:val="clear" w:color="auto" w:fill="FFFFFF"/>
          <w:lang w:val="en-US"/>
        </w:rPr>
        <w:t>”</w:t>
      </w:r>
      <w:r>
        <w:rPr>
          <w:b/>
          <w:i/>
          <w:sz w:val="28"/>
          <w:szCs w:val="28"/>
          <w:u w:val="single"/>
          <w:shd w:val="clear" w:color="auto" w:fill="FFFFFF"/>
          <w:lang w:val="en-US"/>
        </w:rPr>
        <w:t xml:space="preserve">     </w:t>
      </w:r>
      <w:r>
        <w:rPr>
          <w:b/>
          <w:bCs/>
          <w:i/>
          <w:sz w:val="32"/>
          <w:szCs w:val="32"/>
          <w:lang w:val="en-US"/>
        </w:rPr>
        <w:t xml:space="preserve"> </w:t>
      </w:r>
    </w:p>
    <w:p w:rsidR="00221CFA" w:rsidRDefault="00221CFA" w:rsidP="00221CFA">
      <w:pPr>
        <w:rPr>
          <w:lang w:val="en-US"/>
        </w:rPr>
      </w:pPr>
    </w:p>
    <w:tbl>
      <w:tblPr>
        <w:tblW w:w="10206" w:type="dxa"/>
        <w:tblInd w:w="-459" w:type="dxa"/>
        <w:tblLayout w:type="fixed"/>
        <w:tblLook w:val="0000"/>
      </w:tblPr>
      <w:tblGrid>
        <w:gridCol w:w="709"/>
        <w:gridCol w:w="1276"/>
        <w:gridCol w:w="5245"/>
        <w:gridCol w:w="1134"/>
        <w:gridCol w:w="1842"/>
      </w:tblGrid>
      <w:tr w:rsidR="00221CFA" w:rsidRPr="00E67DEA" w:rsidTr="000327E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right="-108"/>
              <w:jc w:val="center"/>
              <w:rPr>
                <w:lang w:val="en-US"/>
              </w:rPr>
            </w:pPr>
            <w:r>
              <w:rPr>
                <w:sz w:val="22"/>
                <w:szCs w:val="22"/>
              </w:rPr>
              <w:t>№</w:t>
            </w:r>
          </w:p>
          <w:p w:rsidR="00221CFA" w:rsidRDefault="00221CFA" w:rsidP="000327EB">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jc w:val="center"/>
            </w:pPr>
          </w:p>
          <w:p w:rsidR="00221CFA" w:rsidRDefault="00221CFA" w:rsidP="000327EB">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pPr>
          </w:p>
          <w:p w:rsidR="00221CFA" w:rsidRDefault="00221CFA" w:rsidP="000327EB">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rPr>
                <w:lang w:val="en-US"/>
              </w:rPr>
            </w:pPr>
            <w:r>
              <w:rPr>
                <w:sz w:val="22"/>
                <w:szCs w:val="22"/>
              </w:rPr>
              <w:t>Cantitate conform datelor din proiect</w:t>
            </w:r>
          </w:p>
        </w:tc>
      </w:tr>
      <w:tr w:rsidR="00221CFA" w:rsidRPr="00E67DEA" w:rsidTr="000327EB">
        <w:trPr>
          <w:cantSplit/>
          <w:trHeight w:val="276"/>
        </w:trPr>
        <w:tc>
          <w:tcPr>
            <w:tcW w:w="709"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21CFA" w:rsidRDefault="00221CFA" w:rsidP="000327EB">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221CFA" w:rsidRDefault="00221CFA" w:rsidP="000327EB">
            <w:pPr>
              <w:jc w:val="center"/>
              <w:rPr>
                <w:lang w:val="en-US"/>
              </w:rPr>
            </w:pPr>
          </w:p>
        </w:tc>
      </w:tr>
    </w:tbl>
    <w:p w:rsidR="00221CFA" w:rsidRDefault="00221CFA" w:rsidP="00221CFA">
      <w:pPr>
        <w:rPr>
          <w:sz w:val="2"/>
          <w:szCs w:val="2"/>
          <w:lang w:val="en-US"/>
        </w:rPr>
      </w:pPr>
    </w:p>
    <w:tbl>
      <w:tblPr>
        <w:tblW w:w="10206" w:type="dxa"/>
        <w:tblInd w:w="-459" w:type="dxa"/>
        <w:tblLayout w:type="fixed"/>
        <w:tblLook w:val="0000"/>
      </w:tblPr>
      <w:tblGrid>
        <w:gridCol w:w="709"/>
        <w:gridCol w:w="1276"/>
        <w:gridCol w:w="5245"/>
        <w:gridCol w:w="1134"/>
        <w:gridCol w:w="1842"/>
      </w:tblGrid>
      <w:tr w:rsidR="00221CFA"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221CFA" w:rsidRDefault="00221CFA" w:rsidP="000327EB">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221CFA" w:rsidRDefault="00221CFA" w:rsidP="000327EB">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4</w:t>
            </w:r>
          </w:p>
        </w:tc>
        <w:tc>
          <w:tcPr>
            <w:tcW w:w="1842"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5</w:t>
            </w:r>
          </w:p>
        </w:tc>
      </w:tr>
      <w:tr w:rsidR="00797611"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797611" w:rsidRDefault="00797611" w:rsidP="000327EB">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797611" w:rsidRDefault="00797611" w:rsidP="00D85A8A">
            <w:r>
              <w:rPr>
                <w:sz w:val="22"/>
                <w:szCs w:val="22"/>
              </w:rPr>
              <w:t xml:space="preserve">Lista </w:t>
            </w:r>
            <w:r w:rsidRPr="00797611">
              <w:rPr>
                <w:sz w:val="22"/>
                <w:szCs w:val="22"/>
              </w:rPr>
              <w:t xml:space="preserve">cu cantitățile de lucrări formularul nr.1 și nr.5) </w:t>
            </w:r>
            <w:r>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r>
    </w:tbl>
    <w:p w:rsidR="00221CFA" w:rsidRDefault="00221CFA" w:rsidP="00221CFA">
      <w:pPr>
        <w:rPr>
          <w:rFonts w:eastAsia="MS Mincho"/>
          <w:b/>
          <w:bCs/>
          <w:sz w:val="28"/>
          <w:szCs w:val="28"/>
          <w:lang w:val="en-US" w:eastAsia="ja-JP"/>
        </w:rPr>
      </w:pPr>
    </w:p>
    <w:p w:rsidR="00221CFA" w:rsidRDefault="00221CFA" w:rsidP="00221CFA">
      <w:pPr>
        <w:jc w:val="center"/>
        <w:rPr>
          <w:rFonts w:eastAsia="MS Mincho"/>
          <w:b/>
          <w:bCs/>
          <w:sz w:val="28"/>
          <w:szCs w:val="28"/>
          <w:lang w:val="en-US" w:eastAsia="ja-JP"/>
        </w:rPr>
      </w:pPr>
    </w:p>
    <w:p w:rsidR="00221CFA" w:rsidRPr="00B42AF5" w:rsidRDefault="00221CFA" w:rsidP="00221CFA">
      <w:pPr>
        <w:jc w:val="center"/>
        <w:rPr>
          <w:rFonts w:eastAsia="MS Mincho"/>
          <w:b/>
          <w:bCs/>
          <w:sz w:val="28"/>
          <w:szCs w:val="28"/>
          <w:lang w:val="en-US" w:eastAsia="ja-JP"/>
        </w:rPr>
      </w:pPr>
      <w:r>
        <w:rPr>
          <w:rFonts w:eastAsia="MS Mincho"/>
          <w:b/>
          <w:bCs/>
          <w:sz w:val="28"/>
          <w:szCs w:val="28"/>
          <w:lang w:val="en-US" w:eastAsia="ja-JP"/>
        </w:rPr>
        <w:t xml:space="preserve">Primarul s. </w:t>
      </w:r>
      <w:r w:rsidR="0060735D">
        <w:rPr>
          <w:rFonts w:eastAsia="MS Mincho"/>
          <w:b/>
          <w:bCs/>
          <w:sz w:val="28"/>
          <w:szCs w:val="28"/>
          <w:lang w:val="en-US" w:eastAsia="ja-JP"/>
        </w:rPr>
        <w:t>Colicăuți</w:t>
      </w:r>
      <w:r w:rsidR="00797611">
        <w:rPr>
          <w:rFonts w:eastAsia="MS Mincho"/>
          <w:b/>
          <w:bCs/>
          <w:sz w:val="28"/>
          <w:szCs w:val="28"/>
          <w:lang w:val="en-US" w:eastAsia="ja-JP"/>
        </w:rPr>
        <w:t xml:space="preserve">                                                       </w:t>
      </w:r>
      <w:r w:rsidR="0060735D">
        <w:rPr>
          <w:rFonts w:eastAsia="MS Mincho"/>
          <w:b/>
          <w:bCs/>
          <w:sz w:val="28"/>
          <w:szCs w:val="28"/>
          <w:lang w:val="en-US" w:eastAsia="ja-JP"/>
        </w:rPr>
        <w:t xml:space="preserve">          Lilian</w:t>
      </w:r>
      <w:r w:rsidR="00797611">
        <w:rPr>
          <w:rFonts w:eastAsia="MS Mincho"/>
          <w:b/>
          <w:bCs/>
          <w:sz w:val="28"/>
          <w:szCs w:val="28"/>
          <w:lang w:val="en-US" w:eastAsia="ja-JP"/>
        </w:rPr>
        <w:t xml:space="preserve"> </w:t>
      </w:r>
      <w:r w:rsidR="0060735D">
        <w:rPr>
          <w:rFonts w:eastAsia="MS Mincho"/>
          <w:b/>
          <w:bCs/>
          <w:sz w:val="28"/>
          <w:szCs w:val="28"/>
          <w:lang w:val="en-US" w:eastAsia="ja-JP"/>
        </w:rPr>
        <w:t>ȚAPU</w:t>
      </w:r>
      <w:r>
        <w:rPr>
          <w:rFonts w:eastAsia="MS Mincho"/>
          <w:b/>
          <w:bCs/>
          <w:sz w:val="28"/>
          <w:szCs w:val="28"/>
          <w:lang w:val="en-US" w:eastAsia="ja-JP"/>
        </w:rPr>
        <w:t xml:space="preserve"> </w:t>
      </w:r>
    </w:p>
    <w:p w:rsidR="00E71F7B" w:rsidRPr="00FF430B" w:rsidRDefault="00E71F7B" w:rsidP="007D354D">
      <w:pPr>
        <w:tabs>
          <w:tab w:val="left" w:pos="567"/>
        </w:tabs>
        <w:rPr>
          <w:i/>
        </w:rPr>
      </w:pPr>
    </w:p>
    <w:p w:rsidR="00E71F7B" w:rsidRPr="00FF430B" w:rsidRDefault="00E71F7B" w:rsidP="005F6130"/>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A903D3">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A903D3">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A903D3">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A903D3">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A903D3">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A903D3">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A903D3">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A903D3">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A903D3">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A903D3" w:rsidRPr="00FF430B" w:rsidRDefault="00A903D3" w:rsidP="00A903D3">
      <w:pPr>
        <w:jc w:val="center"/>
        <w:rPr>
          <w:b/>
          <w:noProof w:val="0"/>
        </w:rPr>
      </w:pPr>
      <w:r w:rsidRPr="00FF430B">
        <w:rPr>
          <w:b/>
          <w:noProof w:val="0"/>
        </w:rPr>
        <w:lastRenderedPageBreak/>
        <w:t>CONTRACT – MODEL</w:t>
      </w:r>
    </w:p>
    <w:p w:rsidR="00A903D3" w:rsidRPr="00704C7C" w:rsidRDefault="00A903D3" w:rsidP="00A903D3">
      <w:pPr>
        <w:ind w:left="360" w:right="-1" w:hanging="360"/>
        <w:rPr>
          <w:i/>
        </w:rPr>
      </w:pPr>
    </w:p>
    <w:tbl>
      <w:tblPr>
        <w:tblW w:w="9748" w:type="dxa"/>
        <w:tblInd w:w="294" w:type="dxa"/>
        <w:tblLayout w:type="fixed"/>
        <w:tblLook w:val="04A0"/>
      </w:tblPr>
      <w:tblGrid>
        <w:gridCol w:w="9748"/>
      </w:tblGrid>
      <w:tr w:rsidR="00A903D3" w:rsidRPr="00EC30C2" w:rsidTr="009F0A8E">
        <w:trPr>
          <w:trHeight w:val="697"/>
        </w:trPr>
        <w:tc>
          <w:tcPr>
            <w:tcW w:w="9748" w:type="dxa"/>
            <w:vAlign w:val="center"/>
          </w:tcPr>
          <w:p w:rsidR="00A903D3" w:rsidRPr="00FF430B" w:rsidRDefault="00A903D3" w:rsidP="009F0A8E">
            <w:pPr>
              <w:jc w:val="both"/>
              <w:rPr>
                <w:b/>
                <w:caps/>
                <w:sz w:val="28"/>
                <w:szCs w:val="28"/>
              </w:rPr>
            </w:pPr>
          </w:p>
          <w:p w:rsidR="00A903D3" w:rsidRDefault="00A903D3" w:rsidP="009F0A8E">
            <w:pPr>
              <w:pStyle w:val="a"/>
              <w:numPr>
                <w:ilvl w:val="0"/>
                <w:numId w:val="0"/>
              </w:numPr>
              <w:tabs>
                <w:tab w:val="left" w:pos="1260"/>
              </w:tabs>
              <w:jc w:val="center"/>
              <w:rPr>
                <w:b/>
              </w:rPr>
            </w:pPr>
            <w:r w:rsidRPr="006369F2">
              <w:rPr>
                <w:b/>
                <w:caps/>
              </w:rPr>
              <w:t>Contract</w:t>
            </w:r>
            <w:r>
              <w:rPr>
                <w:b/>
              </w:rPr>
              <w:t xml:space="preserve"> DE ANTREPRIZĂ </w:t>
            </w:r>
            <w:r w:rsidRPr="00D7661D">
              <w:rPr>
                <w:b/>
              </w:rPr>
              <w:t>nr.</w:t>
            </w:r>
          </w:p>
          <w:p w:rsidR="00A903D3" w:rsidRPr="00FF430B" w:rsidRDefault="00A903D3" w:rsidP="00A903D3">
            <w:pPr>
              <w:jc w:val="center"/>
              <w:rPr>
                <w:b/>
              </w:rPr>
            </w:pPr>
            <w:r w:rsidRPr="00FF430B">
              <w:rPr>
                <w:b/>
              </w:rPr>
              <w:t>privind achiziţia prin</w:t>
            </w:r>
            <w:r w:rsidRPr="00FF430B">
              <w:rPr>
                <w:b/>
              </w:rPr>
              <w:softHyphen/>
            </w:r>
            <w:r w:rsidRPr="00FF430B">
              <w:rPr>
                <w:b/>
              </w:rPr>
              <w:softHyphen/>
            </w:r>
            <w:r w:rsidRPr="00FF430B">
              <w:rPr>
                <w:b/>
              </w:rPr>
              <w:softHyphen/>
            </w:r>
            <w:r>
              <w:rPr>
                <w:b/>
              </w:rPr>
              <w:t xml:space="preserve"> COP</w:t>
            </w:r>
          </w:p>
          <w:p w:rsidR="00A903D3" w:rsidRPr="00D7661D" w:rsidRDefault="00A903D3" w:rsidP="009F0A8E">
            <w:pPr>
              <w:pStyle w:val="a"/>
              <w:numPr>
                <w:ilvl w:val="0"/>
                <w:numId w:val="0"/>
              </w:numPr>
              <w:tabs>
                <w:tab w:val="left" w:pos="1260"/>
              </w:tabs>
              <w:jc w:val="center"/>
              <w:rPr>
                <w:lang w:val="ro-RO"/>
              </w:rPr>
            </w:pPr>
          </w:p>
          <w:p w:rsidR="00A903D3" w:rsidRPr="0001624C" w:rsidRDefault="00A903D3" w:rsidP="00A903D3">
            <w:pPr>
              <w:pStyle w:val="a"/>
              <w:numPr>
                <w:ilvl w:val="0"/>
                <w:numId w:val="27"/>
              </w:numPr>
              <w:tabs>
                <w:tab w:val="clear" w:pos="1134"/>
                <w:tab w:val="left" w:pos="540"/>
              </w:tabs>
              <w:ind w:left="0" w:firstLine="0"/>
              <w:contextualSpacing/>
              <w:jc w:val="center"/>
              <w:rPr>
                <w:b/>
                <w:lang w:val="ro-RO"/>
              </w:rPr>
            </w:pPr>
            <w:r w:rsidRPr="0001624C">
              <w:rPr>
                <w:b/>
                <w:lang w:val="ro-RO"/>
              </w:rPr>
              <w:t>PARTEA GENERALĂ</w:t>
            </w:r>
          </w:p>
          <w:p w:rsidR="00A903D3" w:rsidRPr="00861622" w:rsidRDefault="00A903D3" w:rsidP="00A903D3">
            <w:pPr>
              <w:pStyle w:val="a"/>
              <w:numPr>
                <w:ilvl w:val="0"/>
                <w:numId w:val="0"/>
              </w:numPr>
              <w:tabs>
                <w:tab w:val="left" w:pos="540"/>
              </w:tabs>
              <w:jc w:val="center"/>
              <w:rPr>
                <w:i/>
                <w:sz w:val="20"/>
                <w:szCs w:val="20"/>
                <w:lang w:val="ro-RO"/>
              </w:rPr>
            </w:pPr>
            <w:r w:rsidRPr="00861622">
              <w:rPr>
                <w:i/>
                <w:sz w:val="20"/>
                <w:szCs w:val="20"/>
                <w:lang w:val="ro-RO"/>
              </w:rPr>
              <w:t>(OBLIGATORIE)</w:t>
            </w:r>
          </w:p>
          <w:p w:rsidR="00A903D3" w:rsidRPr="00FF430B" w:rsidRDefault="00A903D3" w:rsidP="00A903D3">
            <w:pPr>
              <w:tabs>
                <w:tab w:val="center" w:pos="-6663"/>
                <w:tab w:val="left" w:pos="567"/>
                <w:tab w:val="right" w:pos="10206"/>
              </w:tabs>
            </w:pPr>
            <w:r w:rsidRPr="00FF430B">
              <w:t xml:space="preserve">„___”_________20__                                                </w:t>
            </w:r>
            <w:r>
              <w:t xml:space="preserve">                             s. Colicăuți, raionul Briceni</w:t>
            </w:r>
          </w:p>
          <w:p w:rsidR="00A903D3" w:rsidRDefault="00A903D3" w:rsidP="00A903D3">
            <w:pPr>
              <w:tabs>
                <w:tab w:val="left" w:pos="540"/>
              </w:tabs>
              <w:rPr>
                <w:i/>
              </w:rPr>
            </w:pPr>
          </w:p>
          <w:p w:rsidR="00A903D3" w:rsidRPr="00A903D3" w:rsidRDefault="00A903D3" w:rsidP="00A903D3">
            <w:pPr>
              <w:tabs>
                <w:tab w:val="left" w:pos="540"/>
              </w:tabs>
              <w:rPr>
                <w:i/>
              </w:rPr>
            </w:pPr>
          </w:p>
          <w:p w:rsidR="00A903D3" w:rsidRPr="00861622" w:rsidRDefault="00A903D3" w:rsidP="009F0A8E">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62"/>
              <w:gridCol w:w="4660"/>
            </w:tblGrid>
            <w:tr w:rsidR="00A903D3" w:rsidRPr="004E5237" w:rsidTr="009F0A8E">
              <w:tc>
                <w:tcPr>
                  <w:tcW w:w="2553" w:type="pct"/>
                </w:tcPr>
                <w:p w:rsidR="00A903D3" w:rsidRPr="004E5237" w:rsidRDefault="00A903D3" w:rsidP="009F0A8E">
                  <w:pPr>
                    <w:tabs>
                      <w:tab w:val="left" w:pos="360"/>
                    </w:tabs>
                    <w:jc w:val="center"/>
                    <w:rPr>
                      <w:b/>
                    </w:rPr>
                  </w:pPr>
                  <w:r w:rsidRPr="004E5237">
                    <w:rPr>
                      <w:b/>
                    </w:rPr>
                    <w:t>Beneficiar</w:t>
                  </w:r>
                </w:p>
              </w:tc>
              <w:tc>
                <w:tcPr>
                  <w:tcW w:w="2447" w:type="pct"/>
                </w:tcPr>
                <w:p w:rsidR="00A903D3" w:rsidRPr="004E5237" w:rsidRDefault="00A903D3" w:rsidP="009F0A8E">
                  <w:pPr>
                    <w:tabs>
                      <w:tab w:val="left" w:pos="360"/>
                    </w:tabs>
                    <w:jc w:val="center"/>
                    <w:rPr>
                      <w:b/>
                    </w:rPr>
                  </w:pPr>
                  <w:r w:rsidRPr="004E5237">
                    <w:rPr>
                      <w:b/>
                    </w:rPr>
                    <w:t>Antreprenor</w:t>
                  </w:r>
                </w:p>
              </w:tc>
            </w:tr>
            <w:tr w:rsidR="00A903D3" w:rsidRPr="00D7661D" w:rsidTr="009F0A8E">
              <w:tc>
                <w:tcPr>
                  <w:tcW w:w="2553" w:type="pct"/>
                </w:tcPr>
                <w:p w:rsidR="00A903D3" w:rsidRDefault="00A903D3" w:rsidP="009F0A8E">
                  <w:pPr>
                    <w:tabs>
                      <w:tab w:val="left" w:pos="0"/>
                    </w:tabs>
                    <w:spacing w:line="360" w:lineRule="auto"/>
                    <w:rPr>
                      <w:lang w:val="en-US"/>
                    </w:rPr>
                  </w:pPr>
                  <w:r w:rsidRPr="00D7661D">
                    <w:rPr>
                      <w:b/>
                      <w:lang w:val="en-US"/>
                    </w:rPr>
                    <w:t xml:space="preserve">Primăria s. </w:t>
                  </w:r>
                  <w:r>
                    <w:rPr>
                      <w:b/>
                      <w:lang w:val="en-US"/>
                    </w:rPr>
                    <w:t>Colică</w:t>
                  </w:r>
                  <w:r w:rsidRPr="00D7661D">
                    <w:rPr>
                      <w:b/>
                      <w:lang w:val="en-US"/>
                    </w:rPr>
                    <w:t xml:space="preserve">, raionul Briceni </w:t>
                  </w:r>
                  <w:r w:rsidRPr="00D7661D">
                    <w:rPr>
                      <w:lang w:val="en-US"/>
                    </w:rPr>
                    <w:t>reprezentat legal prin</w:t>
                  </w:r>
                  <w:r w:rsidRPr="00D7661D">
                    <w:rPr>
                      <w:b/>
                      <w:lang w:val="en-US"/>
                    </w:rPr>
                    <w:t xml:space="preserve"> primarul </w:t>
                  </w:r>
                  <w:r>
                    <w:rPr>
                      <w:b/>
                      <w:lang w:val="en-US"/>
                    </w:rPr>
                    <w:t>Lilian ȚAPU</w:t>
                  </w:r>
                  <w:r w:rsidRPr="00D7661D">
                    <w:rPr>
                      <w:b/>
                      <w:lang w:val="en-US"/>
                    </w:rPr>
                    <w:t>,</w:t>
                  </w:r>
                  <w:r w:rsidRPr="00D7661D">
                    <w:rPr>
                      <w:lang w:val="en-US"/>
                    </w:rPr>
                    <w:t xml:space="preserve"> </w:t>
                  </w:r>
                </w:p>
                <w:p w:rsidR="00A903D3" w:rsidRPr="00D7661D" w:rsidRDefault="00A903D3" w:rsidP="009F0A8E">
                  <w:pPr>
                    <w:tabs>
                      <w:tab w:val="left" w:pos="0"/>
                    </w:tabs>
                    <w:spacing w:line="360" w:lineRule="auto"/>
                    <w:rPr>
                      <w:lang w:val="en-US"/>
                    </w:rPr>
                  </w:pPr>
                  <w:r w:rsidRPr="00D7661D">
                    <w:rPr>
                      <w:lang w:val="en-US"/>
                    </w:rPr>
                    <w:t xml:space="preserve">în calitate de </w:t>
                  </w:r>
                  <w:r w:rsidRPr="00D7661D">
                    <w:rPr>
                      <w:i/>
                      <w:lang w:val="en-US"/>
                    </w:rPr>
                    <w:t>Beneficiar</w:t>
                  </w:r>
                  <w:r w:rsidRPr="00D7661D">
                    <w:rPr>
                      <w:lang w:val="en-US"/>
                    </w:rPr>
                    <w:t xml:space="preserve">, </w:t>
                  </w:r>
                </w:p>
                <w:p w:rsidR="00A903D3" w:rsidRPr="00D7661D" w:rsidRDefault="00A903D3" w:rsidP="009F0A8E">
                  <w:pPr>
                    <w:tabs>
                      <w:tab w:val="left" w:pos="0"/>
                    </w:tabs>
                    <w:spacing w:line="360" w:lineRule="auto"/>
                    <w:rPr>
                      <w:lang w:val="en-US"/>
                    </w:rPr>
                  </w:pPr>
                  <w:r w:rsidRPr="00D7661D">
                    <w:rPr>
                      <w:lang w:val="en-US"/>
                    </w:rPr>
                    <w:t xml:space="preserve">IDNO: </w:t>
                  </w:r>
                  <w:r w:rsidRPr="00A903D3">
                    <w:rPr>
                      <w:b/>
                      <w:lang w:val="en-US"/>
                    </w:rPr>
                    <w:t>1007601004928</w:t>
                  </w:r>
                  <w:r w:rsidRPr="00D7661D">
                    <w:rPr>
                      <w:lang w:val="en-US"/>
                    </w:rPr>
                    <w:t>,</w:t>
                  </w:r>
                  <w:r w:rsidRPr="00D7661D">
                    <w:rPr>
                      <w:i/>
                      <w:lang w:val="en-US"/>
                    </w:rPr>
                    <w:t xml:space="preserve"> </w:t>
                  </w:r>
                  <w:r w:rsidRPr="00D7661D">
                    <w:rPr>
                      <w:lang w:val="en-US"/>
                    </w:rPr>
                    <w:t xml:space="preserve"> pe de o parte,</w:t>
                  </w:r>
                </w:p>
              </w:tc>
              <w:tc>
                <w:tcPr>
                  <w:tcW w:w="2447" w:type="pct"/>
                </w:tcPr>
                <w:p w:rsidR="00A903D3" w:rsidRDefault="00A903D3" w:rsidP="009F0A8E">
                  <w:pPr>
                    <w:tabs>
                      <w:tab w:val="left" w:pos="124"/>
                    </w:tabs>
                    <w:spacing w:line="360" w:lineRule="auto"/>
                    <w:rPr>
                      <w:lang w:val="en-US"/>
                    </w:rPr>
                  </w:pPr>
                  <w:r>
                    <w:rPr>
                      <w:b/>
                      <w:lang w:val="en-US"/>
                    </w:rPr>
                    <w:t>-----------</w:t>
                  </w:r>
                  <w:r w:rsidRPr="00D7661D">
                    <w:rPr>
                      <w:lang w:val="en-US"/>
                    </w:rPr>
                    <w:t xml:space="preserve"> reprezentat legal prin</w:t>
                  </w:r>
                  <w:r w:rsidRPr="00D7661D">
                    <w:rPr>
                      <w:b/>
                      <w:lang w:val="en-US"/>
                    </w:rPr>
                    <w:t xml:space="preserve"> admistratorul </w:t>
                  </w:r>
                  <w:r>
                    <w:rPr>
                      <w:b/>
                      <w:lang w:val="en-US"/>
                    </w:rPr>
                    <w:t>___________</w:t>
                  </w:r>
                  <w:r w:rsidRPr="00D7661D">
                    <w:rPr>
                      <w:lang w:val="en-US"/>
                    </w:rPr>
                    <w:t xml:space="preserve"> </w:t>
                  </w:r>
                </w:p>
                <w:p w:rsidR="00A903D3" w:rsidRPr="00D7661D" w:rsidRDefault="00A903D3" w:rsidP="009F0A8E">
                  <w:pPr>
                    <w:tabs>
                      <w:tab w:val="left" w:pos="124"/>
                    </w:tabs>
                    <w:spacing w:line="360" w:lineRule="auto"/>
                    <w:rPr>
                      <w:i/>
                      <w:lang w:val="en-US"/>
                    </w:rPr>
                  </w:pPr>
                  <w:r w:rsidRPr="00D7661D">
                    <w:rPr>
                      <w:lang w:val="en-US"/>
                    </w:rPr>
                    <w:t xml:space="preserve">în calitate de </w:t>
                  </w:r>
                  <w:r w:rsidRPr="00D7661D">
                    <w:rPr>
                      <w:i/>
                      <w:lang w:val="en-US"/>
                    </w:rPr>
                    <w:t xml:space="preserve">Antreprenor, </w:t>
                  </w:r>
                </w:p>
                <w:p w:rsidR="00A903D3" w:rsidRPr="00D7661D" w:rsidRDefault="00A903D3" w:rsidP="009F0A8E">
                  <w:pPr>
                    <w:tabs>
                      <w:tab w:val="left" w:pos="124"/>
                    </w:tabs>
                    <w:spacing w:line="360" w:lineRule="auto"/>
                    <w:rPr>
                      <w:lang w:val="en-US"/>
                    </w:rPr>
                  </w:pPr>
                  <w:r w:rsidRPr="00D7661D">
                    <w:rPr>
                      <w:lang w:val="en-US"/>
                    </w:rPr>
                    <w:t xml:space="preserve">IDNO: </w:t>
                  </w:r>
                  <w:r>
                    <w:rPr>
                      <w:b/>
                      <w:lang w:val="en-US"/>
                    </w:rPr>
                    <w:t>----------</w:t>
                  </w:r>
                  <w:r w:rsidRPr="00D7661D">
                    <w:rPr>
                      <w:i/>
                      <w:lang w:val="en-US"/>
                    </w:rPr>
                    <w:t xml:space="preserve">, </w:t>
                  </w:r>
                  <w:r w:rsidRPr="00D7661D">
                    <w:rPr>
                      <w:lang w:val="en-US"/>
                    </w:rPr>
                    <w:t xml:space="preserve"> pe de altă parte,</w:t>
                  </w:r>
                </w:p>
              </w:tc>
            </w:tr>
          </w:tbl>
          <w:p w:rsidR="00A903D3" w:rsidRPr="00D7661D" w:rsidRDefault="00A903D3" w:rsidP="009F0A8E">
            <w:pPr>
              <w:pStyle w:val="a"/>
              <w:tabs>
                <w:tab w:val="left" w:pos="1260"/>
              </w:tabs>
              <w:ind w:left="0"/>
            </w:pPr>
            <w:r w:rsidRPr="00D7661D">
              <w:t xml:space="preserve">ambii (denumiţi în continuare </w:t>
            </w:r>
            <w:r w:rsidRPr="00D7661D">
              <w:rPr>
                <w:i/>
              </w:rPr>
              <w:t>Părţi</w:t>
            </w:r>
            <w:r w:rsidRPr="00D7661D">
              <w:t>), au încheiat prezentul contract referitor la următoarele:</w:t>
            </w:r>
          </w:p>
          <w:tbl>
            <w:tblPr>
              <w:tblW w:w="9540" w:type="dxa"/>
              <w:tblLayout w:type="fixed"/>
              <w:tblLook w:val="04A0"/>
            </w:tblPr>
            <w:tblGrid>
              <w:gridCol w:w="9540"/>
            </w:tblGrid>
            <w:tr w:rsidR="00A903D3" w:rsidRPr="00EC30C2" w:rsidTr="009F0A8E">
              <w:trPr>
                <w:trHeight w:val="697"/>
              </w:trPr>
              <w:tc>
                <w:tcPr>
                  <w:tcW w:w="9540" w:type="dxa"/>
                  <w:vAlign w:val="center"/>
                </w:tcPr>
                <w:p w:rsidR="00A903D3" w:rsidRPr="006369F2" w:rsidRDefault="00A903D3" w:rsidP="009F0A8E">
                  <w:pPr>
                    <w:tabs>
                      <w:tab w:val="left" w:pos="360"/>
                    </w:tabs>
                    <w:jc w:val="both"/>
                    <w:rPr>
                      <w:lang w:val="en-US"/>
                    </w:rPr>
                  </w:pPr>
                </w:p>
                <w:p w:rsidR="00A903D3" w:rsidRPr="006369F2" w:rsidRDefault="00A903D3" w:rsidP="009F0A8E">
                  <w:pPr>
                    <w:tabs>
                      <w:tab w:val="left" w:pos="525"/>
                      <w:tab w:val="left" w:pos="1134"/>
                      <w:tab w:val="left" w:pos="3705"/>
                    </w:tabs>
                    <w:jc w:val="both"/>
                    <w:rPr>
                      <w:b/>
                      <w:lang w:val="en-US"/>
                    </w:rPr>
                  </w:pPr>
                  <w:r w:rsidRPr="006369F2">
                    <w:rPr>
                      <w:b/>
                      <w:lang w:val="en-US"/>
                    </w:rPr>
                    <w:t>1. OBIECTUL CONTRACTULUI</w:t>
                  </w:r>
                </w:p>
                <w:p w:rsidR="00703CDB" w:rsidRPr="00703CDB" w:rsidRDefault="00A903D3" w:rsidP="00703CDB">
                  <w:pPr>
                    <w:tabs>
                      <w:tab w:val="left" w:pos="360"/>
                    </w:tabs>
                    <w:spacing w:line="276" w:lineRule="auto"/>
                    <w:ind w:left="-15" w:right="-15" w:firstLine="15"/>
                    <w:jc w:val="both"/>
                    <w:rPr>
                      <w:b/>
                      <w:color w:val="FF0000"/>
                      <w:lang w:val="en-US"/>
                    </w:rPr>
                  </w:pPr>
                  <w:r w:rsidRPr="00D7661D">
                    <w:rPr>
                      <w:lang w:val="en-US"/>
                    </w:rPr>
                    <w:t xml:space="preserve">Antreprenorul se obligă să execute </w:t>
                  </w:r>
                  <w:r w:rsidRPr="00D7661D">
                    <w:rPr>
                      <w:b/>
                      <w:lang w:val="en-US"/>
                    </w:rPr>
                    <w:t xml:space="preserve">lucrările </w:t>
                  </w:r>
                  <w:r w:rsidRPr="00A903D3">
                    <w:rPr>
                      <w:b/>
                      <w:lang w:val="en-US"/>
                    </w:rPr>
                    <w:t>de  reparatie  capitala   la  Scoala  de Arte</w:t>
                  </w:r>
                  <w:r w:rsidRPr="00D7661D">
                    <w:rPr>
                      <w:b/>
                      <w:lang w:val="en-US"/>
                    </w:rPr>
                    <w:t xml:space="preserve"> </w:t>
                  </w:r>
                  <w:r w:rsidRPr="00D7661D">
                    <w:rPr>
                      <w:i/>
                      <w:lang w:val="en-US"/>
                    </w:rPr>
                    <w:t xml:space="preserve"> </w:t>
                  </w:r>
                  <w:r w:rsidRPr="00D7661D">
                    <w:rPr>
                      <w:lang w:val="en-US"/>
                    </w:rPr>
                    <w:t>în conformitate cu prevederile proiectului tehnic, cu detaliile de execuţie, precum şi cu normativele, standardele şi prescripţiile tehnice, achiziționate conform procedurii de achiziție publică nr.</w:t>
                  </w:r>
                  <w:r>
                    <w:t xml:space="preserve"> </w:t>
                  </w:r>
                </w:p>
                <w:p w:rsidR="00A903D3" w:rsidRPr="00D7661D" w:rsidRDefault="00703CDB" w:rsidP="00703CDB">
                  <w:pPr>
                    <w:tabs>
                      <w:tab w:val="left" w:pos="360"/>
                    </w:tabs>
                    <w:spacing w:line="276" w:lineRule="auto"/>
                    <w:ind w:left="-15" w:right="-15" w:firstLine="15"/>
                    <w:jc w:val="both"/>
                    <w:rPr>
                      <w:lang w:val="en-US"/>
                    </w:rPr>
                  </w:pPr>
                  <w:r w:rsidRPr="00703CDB">
                    <w:rPr>
                      <w:b/>
                      <w:lang w:val="en-US"/>
                    </w:rPr>
                    <w:t>ocds-b3wdp1-MD-1786431137458</w:t>
                  </w:r>
                  <w:r>
                    <w:rPr>
                      <w:b/>
                      <w:color w:val="FF0000"/>
                      <w:lang w:val="en-US"/>
                    </w:rPr>
                    <w:t xml:space="preserve"> </w:t>
                  </w:r>
                  <w:r w:rsidR="00A903D3" w:rsidRPr="00D7661D">
                    <w:rPr>
                      <w:lang w:val="en-US"/>
                    </w:rPr>
                    <w:t xml:space="preserve">din </w:t>
                  </w:r>
                  <w:r w:rsidR="00A903D3">
                    <w:rPr>
                      <w:b/>
                      <w:lang w:val="en-US"/>
                    </w:rPr>
                    <w:t>11.08</w:t>
                  </w:r>
                  <w:r w:rsidR="00A903D3" w:rsidRPr="00D7661D">
                    <w:rPr>
                      <w:b/>
                      <w:lang w:val="en-US"/>
                    </w:rPr>
                    <w:t xml:space="preserve">.2026, </w:t>
                  </w:r>
                  <w:r w:rsidR="00A903D3" w:rsidRPr="00D7661D">
                    <w:rPr>
                      <w:lang w:val="en-US"/>
                    </w:rPr>
                    <w:t xml:space="preserve">în baza deciziei grupului de lucru al Beneficiarului nr. </w:t>
                  </w:r>
                  <w:r w:rsidR="00A903D3">
                    <w:rPr>
                      <w:b/>
                      <w:lang w:val="en-US"/>
                    </w:rPr>
                    <w:t>-------</w:t>
                  </w:r>
                  <w:r w:rsidR="00A903D3" w:rsidRPr="00D7661D">
                    <w:rPr>
                      <w:lang w:val="en-US"/>
                    </w:rPr>
                    <w:t>.</w:t>
                  </w:r>
                </w:p>
                <w:p w:rsidR="00A903D3" w:rsidRPr="00D7661D" w:rsidRDefault="00A903D3" w:rsidP="009F0A8E">
                  <w:pPr>
                    <w:tabs>
                      <w:tab w:val="left" w:pos="360"/>
                    </w:tabs>
                    <w:spacing w:line="276" w:lineRule="auto"/>
                    <w:jc w:val="both"/>
                    <w:rPr>
                      <w:lang w:val="en-US"/>
                    </w:rPr>
                  </w:pPr>
                </w:p>
                <w:p w:rsidR="00A903D3" w:rsidRPr="006369F2" w:rsidRDefault="00A903D3" w:rsidP="009F0A8E">
                  <w:pPr>
                    <w:pStyle w:val="af2"/>
                    <w:tabs>
                      <w:tab w:val="left" w:pos="525"/>
                      <w:tab w:val="left" w:pos="567"/>
                    </w:tabs>
                    <w:spacing w:line="276" w:lineRule="auto"/>
                    <w:ind w:left="-15"/>
                    <w:rPr>
                      <w:b/>
                      <w:lang w:val="en-US"/>
                    </w:rPr>
                  </w:pPr>
                  <w:r w:rsidRPr="006369F2">
                    <w:rPr>
                      <w:b/>
                      <w:lang w:val="en-US"/>
                    </w:rPr>
                    <w:t>2. DOCUMENTELE CONTRACTULUI</w:t>
                  </w:r>
                </w:p>
                <w:p w:rsidR="00A903D3" w:rsidRPr="00D7661D" w:rsidRDefault="00A903D3" w:rsidP="009F0A8E">
                  <w:pPr>
                    <w:tabs>
                      <w:tab w:val="left" w:pos="360"/>
                    </w:tabs>
                    <w:spacing w:line="276" w:lineRule="auto"/>
                    <w:jc w:val="both"/>
                    <w:rPr>
                      <w:lang w:val="en-US"/>
                    </w:rPr>
                  </w:pPr>
                  <w:r w:rsidRPr="00D7661D">
                    <w:rPr>
                      <w:lang w:val="en-US"/>
                    </w:rPr>
                    <w:t>2.1. Următoarele documente vor fi considerate părţi componente ale Contractului:</w:t>
                  </w:r>
                </w:p>
                <w:p w:rsidR="00A903D3" w:rsidRPr="00E3371C" w:rsidRDefault="00A903D3" w:rsidP="00A903D3">
                  <w:pPr>
                    <w:numPr>
                      <w:ilvl w:val="0"/>
                      <w:numId w:val="29"/>
                    </w:numPr>
                    <w:tabs>
                      <w:tab w:val="left" w:pos="360"/>
                    </w:tabs>
                    <w:suppressAutoHyphens/>
                    <w:spacing w:line="276" w:lineRule="auto"/>
                    <w:ind w:left="-15" w:firstLine="441"/>
                    <w:jc w:val="both"/>
                  </w:pPr>
                  <w:r w:rsidRPr="00E3371C">
                    <w:t>Formularul contractului;</w:t>
                  </w:r>
                </w:p>
                <w:p w:rsidR="00A903D3" w:rsidRPr="00E3371C" w:rsidRDefault="00A903D3" w:rsidP="00A903D3">
                  <w:pPr>
                    <w:numPr>
                      <w:ilvl w:val="0"/>
                      <w:numId w:val="29"/>
                    </w:numPr>
                    <w:tabs>
                      <w:tab w:val="left" w:pos="360"/>
                    </w:tabs>
                    <w:suppressAutoHyphens/>
                    <w:spacing w:line="276" w:lineRule="auto"/>
                    <w:ind w:left="-15" w:firstLine="441"/>
                    <w:jc w:val="both"/>
                  </w:pPr>
                  <w:r>
                    <w:t>Decizul local (anexa nr.1)</w:t>
                  </w:r>
                  <w:r w:rsidRPr="00E3371C">
                    <w:t>;</w:t>
                  </w:r>
                </w:p>
                <w:p w:rsidR="00A903D3" w:rsidRPr="00D7661D" w:rsidRDefault="00A903D3" w:rsidP="00A903D3">
                  <w:pPr>
                    <w:numPr>
                      <w:ilvl w:val="0"/>
                      <w:numId w:val="29"/>
                    </w:numPr>
                    <w:tabs>
                      <w:tab w:val="left" w:pos="360"/>
                    </w:tabs>
                    <w:suppressAutoHyphens/>
                    <w:spacing w:line="276" w:lineRule="auto"/>
                    <w:ind w:left="-15" w:firstLine="441"/>
                    <w:jc w:val="both"/>
                    <w:rPr>
                      <w:lang w:val="en-US"/>
                    </w:rPr>
                  </w:pPr>
                  <w:r w:rsidRPr="00D7661D">
                    <w:rPr>
                      <w:lang w:val="en-US"/>
                    </w:rPr>
                    <w:t>Garanția de bună execuție a contractului;</w:t>
                  </w:r>
                </w:p>
                <w:p w:rsidR="00A903D3" w:rsidRPr="006369F2" w:rsidRDefault="00A903D3" w:rsidP="009F0A8E">
                  <w:pPr>
                    <w:tabs>
                      <w:tab w:val="left" w:pos="525"/>
                      <w:tab w:val="left" w:pos="3645"/>
                    </w:tabs>
                    <w:spacing w:line="276" w:lineRule="auto"/>
                    <w:jc w:val="both"/>
                    <w:rPr>
                      <w:b/>
                      <w:lang w:val="en-US"/>
                    </w:rPr>
                  </w:pPr>
                  <w:r w:rsidRPr="006369F2">
                    <w:rPr>
                      <w:b/>
                      <w:lang w:val="en-US"/>
                    </w:rPr>
                    <w:t>3. PREȚUL CONTRACTULUI ŞI MODALITĂŢILE DE PLATĂ</w:t>
                  </w:r>
                </w:p>
                <w:p w:rsidR="00A903D3" w:rsidRPr="006369F2" w:rsidRDefault="00A903D3" w:rsidP="009F0A8E">
                  <w:pPr>
                    <w:spacing w:line="276" w:lineRule="auto"/>
                    <w:jc w:val="both"/>
                    <w:rPr>
                      <w:lang w:val="en-US"/>
                    </w:rPr>
                  </w:pPr>
                  <w:r w:rsidRPr="006369F2">
                    <w:rPr>
                      <w:lang w:val="en-US"/>
                    </w:rPr>
                    <w:t>3.1. Prețul lucrărilor, ce reprezintă obiectul prezentului contract, este stabilit în lei MDL.</w:t>
                  </w:r>
                </w:p>
                <w:p w:rsidR="00A903D3" w:rsidRDefault="00A903D3" w:rsidP="009F0A8E">
                  <w:pPr>
                    <w:spacing w:line="276" w:lineRule="auto"/>
                    <w:rPr>
                      <w:iCs/>
                      <w:color w:val="000000" w:themeColor="text1"/>
                    </w:rPr>
                  </w:pPr>
                  <w:r w:rsidRPr="006369F2">
                    <w:rPr>
                      <w:lang w:val="en-US"/>
                    </w:rPr>
                    <w:t xml:space="preserve">3.2. </w:t>
                  </w:r>
                  <w:r w:rsidRPr="00423D94">
                    <w:rPr>
                      <w:bCs/>
                      <w:iCs/>
                      <w:color w:val="000000" w:themeColor="text1"/>
                    </w:rPr>
                    <w:t>Prețul prezentului contract este de</w:t>
                  </w:r>
                  <w:r>
                    <w:rPr>
                      <w:bCs/>
                      <w:iCs/>
                      <w:color w:val="000000" w:themeColor="text1"/>
                    </w:rPr>
                    <w:t xml:space="preserve"> </w:t>
                  </w:r>
                  <w:r>
                    <w:rPr>
                      <w:b/>
                      <w:iCs/>
                      <w:color w:val="000000" w:themeColor="text1"/>
                    </w:rPr>
                    <w:t>_________</w:t>
                  </w:r>
                  <w:r w:rsidRPr="00423D94">
                    <w:rPr>
                      <w:bCs/>
                      <w:iCs/>
                      <w:color w:val="000000" w:themeColor="text1"/>
                    </w:rPr>
                    <w:t xml:space="preserve"> </w:t>
                  </w:r>
                  <w:r w:rsidRPr="00E3371C">
                    <w:rPr>
                      <w:b/>
                      <w:bCs/>
                      <w:iCs/>
                      <w:color w:val="000000" w:themeColor="text1"/>
                    </w:rPr>
                    <w:t>MDL</w:t>
                  </w:r>
                  <w:r w:rsidRPr="00423D94">
                    <w:rPr>
                      <w:bCs/>
                      <w:iCs/>
                      <w:color w:val="000000" w:themeColor="text1"/>
                    </w:rPr>
                    <w:t>, fără TVA, la care se adaugă cota legală de TVA, după cum urmează:</w:t>
                  </w:r>
                </w:p>
                <w:p w:rsidR="00A903D3" w:rsidRPr="00423D94" w:rsidRDefault="00A903D3" w:rsidP="009F0A8E">
                  <w:pPr>
                    <w:spacing w:line="276" w:lineRule="auto"/>
                    <w:ind w:left="426"/>
                    <w:rPr>
                      <w:iCs/>
                      <w:color w:val="000000" w:themeColor="text1"/>
                    </w:rPr>
                  </w:pPr>
                  <w:r>
                    <w:rPr>
                      <w:iCs/>
                      <w:color w:val="000000" w:themeColor="text1"/>
                    </w:rPr>
                    <w:t xml:space="preserve">– TVA 20 %:  </w:t>
                  </w:r>
                  <w:r>
                    <w:rPr>
                      <w:b/>
                      <w:iCs/>
                      <w:color w:val="000000" w:themeColor="text1"/>
                    </w:rPr>
                    <w:t>___________</w:t>
                  </w:r>
                  <w:r w:rsidRPr="00E3371C">
                    <w:rPr>
                      <w:b/>
                      <w:iCs/>
                      <w:color w:val="000000" w:themeColor="text1"/>
                    </w:rPr>
                    <w:t xml:space="preserve"> lei MDL</w:t>
                  </w:r>
                  <w:r w:rsidRPr="00423D94">
                    <w:rPr>
                      <w:iCs/>
                      <w:color w:val="000000" w:themeColor="text1"/>
                    </w:rPr>
                    <w:t>;</w:t>
                  </w:r>
                  <w:r w:rsidRPr="00423D94">
                    <w:rPr>
                      <w:iCs/>
                      <w:color w:val="000000" w:themeColor="text1"/>
                    </w:rPr>
                    <w:br/>
                    <w:t xml:space="preserve">– valoarea totală cu TVA: </w:t>
                  </w:r>
                  <w:r>
                    <w:rPr>
                      <w:b/>
                      <w:iCs/>
                      <w:color w:val="000000" w:themeColor="text1"/>
                    </w:rPr>
                    <w:t>____________</w:t>
                  </w:r>
                  <w:r w:rsidRPr="00E3371C">
                    <w:rPr>
                      <w:b/>
                      <w:iCs/>
                      <w:color w:val="000000" w:themeColor="text1"/>
                    </w:rPr>
                    <w:t xml:space="preserve"> lei MDL</w:t>
                  </w:r>
                  <w:r w:rsidRPr="00423D94">
                    <w:rPr>
                      <w:iCs/>
                      <w:color w:val="000000" w:themeColor="text1"/>
                    </w:rPr>
                    <w:t>.</w:t>
                  </w:r>
                </w:p>
                <w:p w:rsidR="00A903D3" w:rsidRPr="006369F2" w:rsidRDefault="00A903D3" w:rsidP="009F0A8E">
                  <w:pPr>
                    <w:spacing w:line="276" w:lineRule="auto"/>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Pr>
                      <w:lang w:val="en-US"/>
                    </w:rPr>
                    <w:t xml:space="preserve">15 </w:t>
                  </w:r>
                  <w:r w:rsidRPr="006369F2">
                    <w:rPr>
                      <w:lang w:val="en-US"/>
                    </w:rPr>
                    <w:t>zile.</w:t>
                  </w:r>
                </w:p>
                <w:p w:rsidR="00A903D3" w:rsidRPr="006369F2" w:rsidRDefault="00A903D3" w:rsidP="009F0A8E">
                  <w:pPr>
                    <w:spacing w:line="276" w:lineRule="auto"/>
                    <w:jc w:val="both"/>
                    <w:rPr>
                      <w:lang w:val="en-US"/>
                    </w:rPr>
                  </w:pPr>
                  <w:r w:rsidRPr="006369F2">
                    <w:rPr>
                      <w:lang w:val="en-US"/>
                    </w:rPr>
                    <w:t xml:space="preserve">3.4. Beneficiarul va verifica procesele-verbale de recepție a lucrărilor executate în termen de </w:t>
                  </w:r>
                  <w:r>
                    <w:rPr>
                      <w:lang w:val="en-US"/>
                    </w:rPr>
                    <w:t>10</w:t>
                  </w:r>
                  <w:r w:rsidRPr="006369F2">
                    <w:rPr>
                      <w:lang w:val="en-US"/>
                    </w:rPr>
                    <w:t xml:space="preserve"> zile de la primirea acestora de la Antreprenor.</w:t>
                  </w:r>
                </w:p>
                <w:p w:rsidR="00A903D3" w:rsidRPr="006369F2" w:rsidRDefault="00A903D3" w:rsidP="009F0A8E">
                  <w:pPr>
                    <w:spacing w:line="276" w:lineRule="auto"/>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rsidR="00A903D3" w:rsidRPr="006369F2" w:rsidRDefault="00A903D3" w:rsidP="009F0A8E">
                  <w:pPr>
                    <w:spacing w:line="276" w:lineRule="auto"/>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rsidR="00A903D3" w:rsidRPr="006369F2" w:rsidRDefault="00A903D3" w:rsidP="009F0A8E">
                  <w:pPr>
                    <w:spacing w:line="276" w:lineRule="auto"/>
                    <w:jc w:val="both"/>
                    <w:rPr>
                      <w:lang w:val="en-US"/>
                    </w:rPr>
                  </w:pPr>
                </w:p>
                <w:p w:rsidR="00A903D3" w:rsidRPr="006369F2" w:rsidRDefault="00A903D3" w:rsidP="009F0A8E">
                  <w:pPr>
                    <w:pStyle w:val="af2"/>
                    <w:tabs>
                      <w:tab w:val="left" w:pos="567"/>
                    </w:tabs>
                    <w:spacing w:line="276" w:lineRule="auto"/>
                    <w:rPr>
                      <w:b/>
                      <w:lang w:val="en-US"/>
                    </w:rPr>
                  </w:pPr>
                  <w:r w:rsidRPr="006369F2">
                    <w:rPr>
                      <w:b/>
                      <w:lang w:val="en-US"/>
                    </w:rPr>
                    <w:t>4. DURATA DE EXECUȚIE</w:t>
                  </w:r>
                </w:p>
                <w:p w:rsidR="00A903D3" w:rsidRPr="006369F2" w:rsidRDefault="00A903D3" w:rsidP="009F0A8E">
                  <w:pPr>
                    <w:pStyle w:val="af2"/>
                    <w:tabs>
                      <w:tab w:val="left" w:pos="567"/>
                    </w:tabs>
                    <w:spacing w:line="276" w:lineRule="auto"/>
                    <w:rPr>
                      <w:lang w:val="en-US"/>
                    </w:rPr>
                  </w:pPr>
                  <w:r w:rsidRPr="006369F2">
                    <w:rPr>
                      <w:lang w:val="en-US"/>
                    </w:rPr>
                    <w:t xml:space="preserve">4.1. Durata de execuţie a prezentului contract este de </w:t>
                  </w:r>
                  <w:r>
                    <w:rPr>
                      <w:lang w:val="en-US"/>
                    </w:rPr>
                    <w:t>pînă la 01.06.2026</w:t>
                  </w:r>
                  <w:r w:rsidRPr="006369F2">
                    <w:rPr>
                      <w:lang w:val="en-US"/>
                    </w:rPr>
                    <w:t>.</w:t>
                  </w:r>
                </w:p>
                <w:p w:rsidR="00A903D3" w:rsidRPr="006369F2" w:rsidRDefault="00A903D3" w:rsidP="009F0A8E">
                  <w:pPr>
                    <w:pStyle w:val="af2"/>
                    <w:tabs>
                      <w:tab w:val="left" w:pos="567"/>
                    </w:tabs>
                    <w:spacing w:line="276" w:lineRule="auto"/>
                    <w:rPr>
                      <w:lang w:val="en-US"/>
                    </w:rPr>
                  </w:pPr>
                  <w:r w:rsidRPr="006369F2">
                    <w:rPr>
                      <w:lang w:val="en-US"/>
                    </w:rPr>
                    <w:t xml:space="preserve">4.2. </w:t>
                  </w:r>
                  <w:r w:rsidRPr="007926DA">
                    <w:rPr>
                      <w:lang w:val="ro-RO"/>
                    </w:rPr>
                    <w:t>Antreprenorul va începe lucrările</w:t>
                  </w:r>
                  <w:r>
                    <w:rPr>
                      <w:lang w:val="ro-RO"/>
                    </w:rPr>
                    <w:t xml:space="preserve"> și </w:t>
                  </w:r>
                  <w:r w:rsidRPr="007926DA">
                    <w:rPr>
                      <w:lang w:val="ro-RO"/>
                    </w:rPr>
                    <w:t xml:space="preserve">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Pr>
                      <w:lang w:val="ro-RO"/>
                    </w:rPr>
                    <w:t>de pînă la 01.06.2026</w:t>
                  </w:r>
                  <w:r w:rsidRPr="007926DA">
                    <w:rPr>
                      <w:lang w:val="ro-RO"/>
                    </w:rPr>
                    <w:t xml:space="preserve">. </w:t>
                  </w:r>
                  <w:r>
                    <w:rPr>
                      <w:lang w:val="ro-RO"/>
                    </w:rPr>
                    <w:t>Începere</w:t>
                  </w:r>
                  <w:r w:rsidRPr="007926DA">
                    <w:rPr>
                      <w:lang w:val="ro-RO"/>
                    </w:rPr>
                    <w:t>a lucrărilor este condiționată de îndeplinirea cumulativă a următoarelor condiții:</w:t>
                  </w:r>
                </w:p>
                <w:p w:rsidR="00A903D3" w:rsidRPr="007926DA" w:rsidRDefault="00A903D3" w:rsidP="009F0A8E">
                  <w:pPr>
                    <w:spacing w:line="276" w:lineRule="auto"/>
                    <w:jc w:val="both"/>
                  </w:pPr>
                  <w:r w:rsidRPr="007926DA">
                    <w:t>- obținerea autorizației de construire de către Beneficiar;</w:t>
                  </w:r>
                </w:p>
                <w:p w:rsidR="00A903D3" w:rsidRPr="007926DA" w:rsidRDefault="00A903D3" w:rsidP="009F0A8E">
                  <w:pPr>
                    <w:spacing w:line="276" w:lineRule="auto"/>
                    <w:jc w:val="both"/>
                  </w:pPr>
                  <w:r w:rsidRPr="007926DA">
                    <w:t>- constituirea garanției de bun</w:t>
                  </w:r>
                  <w:r>
                    <w:t>ă</w:t>
                  </w:r>
                  <w:r w:rsidRPr="007926DA">
                    <w:t xml:space="preserve"> execuție a contractului;</w:t>
                  </w:r>
                </w:p>
                <w:p w:rsidR="00A903D3" w:rsidRPr="007926DA" w:rsidRDefault="00A903D3" w:rsidP="009F0A8E">
                  <w:pPr>
                    <w:spacing w:line="276" w:lineRule="auto"/>
                    <w:jc w:val="both"/>
                  </w:pPr>
                  <w:r w:rsidRPr="007926DA">
                    <w:t>- semnarea procesului–verbal de predare - primire a amplasamentului, liber de orice sarcini care împiedică realizarea obiectului prezentului contract.</w:t>
                  </w:r>
                </w:p>
                <w:p w:rsidR="00A903D3" w:rsidRPr="006369F2" w:rsidRDefault="00A903D3" w:rsidP="009F0A8E">
                  <w:pPr>
                    <w:pStyle w:val="af2"/>
                    <w:tabs>
                      <w:tab w:val="left" w:pos="567"/>
                    </w:tabs>
                    <w:spacing w:line="276" w:lineRule="auto"/>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rsidR="00A903D3" w:rsidRPr="006369F2" w:rsidRDefault="00A903D3" w:rsidP="009F0A8E">
                  <w:pPr>
                    <w:pStyle w:val="af2"/>
                    <w:tabs>
                      <w:tab w:val="left" w:pos="567"/>
                    </w:tabs>
                    <w:spacing w:line="276" w:lineRule="auto"/>
                    <w:ind w:right="-110"/>
                    <w:rPr>
                      <w:lang w:val="en-US"/>
                    </w:rPr>
                  </w:pPr>
                  <w:r w:rsidRPr="006369F2">
                    <w:rPr>
                      <w:lang w:val="en-US"/>
                    </w:rPr>
                    <w:t>4.4. Antreprenorul are dreptul la modificarea duratei de execuţie doar dacă aceasta nu se datorează din culpa sa.</w:t>
                  </w:r>
                </w:p>
                <w:p w:rsidR="00A903D3" w:rsidRPr="006369F2" w:rsidRDefault="00A903D3" w:rsidP="009F0A8E">
                  <w:pPr>
                    <w:pStyle w:val="af2"/>
                    <w:tabs>
                      <w:tab w:val="left" w:pos="567"/>
                    </w:tabs>
                    <w:spacing w:line="276" w:lineRule="auto"/>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rsidR="00A903D3" w:rsidRPr="006369F2" w:rsidRDefault="00A903D3" w:rsidP="009F0A8E">
                  <w:pPr>
                    <w:tabs>
                      <w:tab w:val="left" w:pos="1276"/>
                    </w:tabs>
                    <w:spacing w:line="276" w:lineRule="auto"/>
                    <w:jc w:val="both"/>
                    <w:rPr>
                      <w:lang w:val="en-US"/>
                    </w:rPr>
                  </w:pPr>
                  <w:r w:rsidRPr="006369F2">
                    <w:rPr>
                      <w:lang w:val="en-US"/>
                    </w:rPr>
                    <w:t>a) generate de Beneficiar;</w:t>
                  </w:r>
                </w:p>
                <w:p w:rsidR="00A903D3" w:rsidRPr="006369F2" w:rsidRDefault="00A903D3" w:rsidP="009F0A8E">
                  <w:pPr>
                    <w:tabs>
                      <w:tab w:val="left" w:pos="1276"/>
                    </w:tabs>
                    <w:spacing w:line="276" w:lineRule="auto"/>
                    <w:jc w:val="both"/>
                    <w:rPr>
                      <w:lang w:val="en-US"/>
                    </w:rPr>
                  </w:pPr>
                  <w:r w:rsidRPr="006369F2">
                    <w:rPr>
                      <w:lang w:val="en-US"/>
                    </w:rPr>
                    <w:t>b) datorită impedimentului care justifică neexecutarea obligației sau altei situaţii extreme neimputabile şi imprevizibile pentru Antreprenor;</w:t>
                  </w:r>
                </w:p>
                <w:p w:rsidR="00A903D3" w:rsidRPr="006369F2" w:rsidRDefault="00A903D3" w:rsidP="009F0A8E">
                  <w:pPr>
                    <w:tabs>
                      <w:tab w:val="left" w:pos="1276"/>
                    </w:tabs>
                    <w:spacing w:line="276" w:lineRule="auto"/>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rsidR="00A903D3" w:rsidRPr="006369F2" w:rsidRDefault="00A903D3" w:rsidP="009F0A8E">
                  <w:pPr>
                    <w:tabs>
                      <w:tab w:val="left" w:pos="1276"/>
                    </w:tabs>
                    <w:spacing w:line="276" w:lineRule="auto"/>
                    <w:jc w:val="both"/>
                    <w:rPr>
                      <w:lang w:val="en-US"/>
                    </w:rPr>
                  </w:pPr>
                  <w:r w:rsidRPr="006369F2">
                    <w:rPr>
                      <w:lang w:val="en-US"/>
                    </w:rPr>
                    <w:t>d) calamităţilor naturale recunoscute de autoritatea legală.</w:t>
                  </w:r>
                </w:p>
                <w:p w:rsidR="00A903D3" w:rsidRPr="006369F2" w:rsidRDefault="00A903D3" w:rsidP="009F0A8E">
                  <w:pPr>
                    <w:pStyle w:val="af2"/>
                    <w:tabs>
                      <w:tab w:val="left" w:pos="567"/>
                    </w:tabs>
                    <w:spacing w:line="276" w:lineRule="auto"/>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A903D3" w:rsidRPr="006369F2" w:rsidRDefault="00A903D3" w:rsidP="009F0A8E">
                  <w:pPr>
                    <w:pStyle w:val="af2"/>
                    <w:tabs>
                      <w:tab w:val="left" w:pos="567"/>
                    </w:tabs>
                    <w:spacing w:line="276" w:lineRule="auto"/>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rsidR="00A903D3" w:rsidRPr="006369F2" w:rsidRDefault="00A903D3" w:rsidP="009F0A8E">
                  <w:pPr>
                    <w:tabs>
                      <w:tab w:val="left" w:pos="360"/>
                    </w:tabs>
                    <w:jc w:val="both"/>
                    <w:rPr>
                      <w:lang w:val="en-US"/>
                    </w:rPr>
                  </w:pPr>
                </w:p>
                <w:p w:rsidR="00A903D3" w:rsidRPr="006369F2" w:rsidRDefault="00A903D3" w:rsidP="009F0A8E">
                  <w:pPr>
                    <w:pStyle w:val="af2"/>
                    <w:tabs>
                      <w:tab w:val="left" w:pos="525"/>
                    </w:tabs>
                    <w:spacing w:line="276" w:lineRule="auto"/>
                    <w:rPr>
                      <w:b/>
                      <w:lang w:val="en-US"/>
                    </w:rPr>
                  </w:pPr>
                  <w:r w:rsidRPr="006369F2">
                    <w:rPr>
                      <w:b/>
                      <w:lang w:val="en-US"/>
                    </w:rPr>
                    <w:t>5. RECEPŢIA LUCRĂRILOR DE EXECUŢIE</w:t>
                  </w:r>
                </w:p>
                <w:p w:rsidR="00A903D3" w:rsidRPr="006369F2" w:rsidRDefault="00A903D3" w:rsidP="009F0A8E">
                  <w:pPr>
                    <w:pStyle w:val="af2"/>
                    <w:tabs>
                      <w:tab w:val="left" w:pos="567"/>
                    </w:tabs>
                    <w:spacing w:line="276" w:lineRule="auto"/>
                    <w:rPr>
                      <w:lang w:val="en-US"/>
                    </w:rPr>
                  </w:pPr>
                  <w:r w:rsidRPr="006369F2">
                    <w:rPr>
                      <w:lang w:val="en-US"/>
                    </w:rPr>
                    <w:t>5.1. Terminarea lucrărilor</w:t>
                  </w:r>
                </w:p>
                <w:p w:rsidR="00A903D3" w:rsidRPr="006369F2" w:rsidRDefault="00A903D3" w:rsidP="009F0A8E">
                  <w:pPr>
                    <w:pStyle w:val="af2"/>
                    <w:tabs>
                      <w:tab w:val="left" w:pos="567"/>
                    </w:tabs>
                    <w:spacing w:line="276" w:lineRule="auto"/>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A903D3" w:rsidRPr="006369F2" w:rsidRDefault="00A903D3" w:rsidP="009F0A8E">
                  <w:pPr>
                    <w:pStyle w:val="af2"/>
                    <w:tabs>
                      <w:tab w:val="left" w:pos="567"/>
                    </w:tabs>
                    <w:spacing w:line="276" w:lineRule="auto"/>
                    <w:rPr>
                      <w:lang w:val="en-US"/>
                    </w:rPr>
                  </w:pPr>
                  <w:r w:rsidRPr="006369F2">
                    <w:rPr>
                      <w:lang w:val="en-US"/>
                    </w:rPr>
                    <w:t>5.2. Înştiinţarea de Recepţie</w:t>
                  </w:r>
                </w:p>
                <w:p w:rsidR="00A903D3" w:rsidRPr="00B70E83" w:rsidRDefault="00A903D3" w:rsidP="009F0A8E">
                  <w:pPr>
                    <w:pStyle w:val="af2"/>
                    <w:tabs>
                      <w:tab w:val="left" w:pos="567"/>
                    </w:tabs>
                    <w:spacing w:line="276" w:lineRule="auto"/>
                    <w:rPr>
                      <w:lang w:val="ro-RO"/>
                    </w:rPr>
                  </w:pPr>
                  <w:r w:rsidRPr="006369F2">
                    <w:rPr>
                      <w:lang w:val="en-US"/>
                    </w:rPr>
                    <w:lastRenderedPageBreak/>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A903D3" w:rsidRPr="006369F2" w:rsidRDefault="00A903D3" w:rsidP="009F0A8E">
                  <w:pPr>
                    <w:pStyle w:val="af2"/>
                    <w:tabs>
                      <w:tab w:val="left" w:pos="567"/>
                    </w:tabs>
                    <w:spacing w:line="276" w:lineRule="auto"/>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rsidR="00A903D3" w:rsidRPr="00B70E83" w:rsidRDefault="00A903D3" w:rsidP="009F0A8E">
                  <w:pPr>
                    <w:pStyle w:val="af2"/>
                    <w:tabs>
                      <w:tab w:val="left" w:pos="567"/>
                    </w:tabs>
                    <w:spacing w:line="276" w:lineRule="auto"/>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rsidR="00A903D3" w:rsidRPr="006369F2" w:rsidRDefault="00A903D3" w:rsidP="009F0A8E">
                  <w:pPr>
                    <w:pStyle w:val="af2"/>
                    <w:tabs>
                      <w:tab w:val="left" w:pos="567"/>
                    </w:tabs>
                    <w:spacing w:line="276" w:lineRule="auto"/>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rsidR="00A903D3" w:rsidRPr="006369F2" w:rsidRDefault="00A903D3" w:rsidP="009F0A8E">
                  <w:pPr>
                    <w:pStyle w:val="af2"/>
                    <w:tabs>
                      <w:tab w:val="left" w:pos="567"/>
                    </w:tabs>
                    <w:spacing w:line="276" w:lineRule="auto"/>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A903D3" w:rsidRPr="006369F2" w:rsidRDefault="00A903D3" w:rsidP="009F0A8E">
                  <w:pPr>
                    <w:pStyle w:val="af2"/>
                    <w:tabs>
                      <w:tab w:val="left" w:pos="567"/>
                    </w:tabs>
                    <w:spacing w:line="276" w:lineRule="auto"/>
                    <w:rPr>
                      <w:lang w:val="en-US"/>
                    </w:rPr>
                  </w:pPr>
                  <w:r w:rsidRPr="006369F2">
                    <w:rPr>
                      <w:lang w:val="en-US"/>
                    </w:rPr>
                    <w:t xml:space="preserve">5.2.6. Recepţia finală va fi efectuată conform prevederilor actelor normative. </w:t>
                  </w:r>
                </w:p>
                <w:p w:rsidR="00A903D3" w:rsidRPr="006369F2" w:rsidRDefault="00A903D3" w:rsidP="009F0A8E">
                  <w:pPr>
                    <w:pStyle w:val="af2"/>
                    <w:tabs>
                      <w:tab w:val="left" w:pos="567"/>
                    </w:tabs>
                    <w:spacing w:line="276" w:lineRule="auto"/>
                    <w:rPr>
                      <w:lang w:val="en-US"/>
                    </w:rPr>
                  </w:pPr>
                </w:p>
                <w:p w:rsidR="00A903D3" w:rsidRPr="006369F2" w:rsidRDefault="00A903D3" w:rsidP="009F0A8E">
                  <w:pPr>
                    <w:tabs>
                      <w:tab w:val="left" w:pos="525"/>
                    </w:tabs>
                    <w:spacing w:line="276" w:lineRule="auto"/>
                    <w:jc w:val="both"/>
                    <w:rPr>
                      <w:b/>
                      <w:lang w:val="en-US"/>
                    </w:rPr>
                  </w:pPr>
                  <w:r w:rsidRPr="006369F2">
                    <w:rPr>
                      <w:b/>
                      <w:lang w:val="en-US"/>
                    </w:rPr>
                    <w:t>6. REMEDIEREA DEFECTELOR</w:t>
                  </w:r>
                </w:p>
                <w:p w:rsidR="00A903D3" w:rsidRPr="006369F2" w:rsidRDefault="00A903D3" w:rsidP="009F0A8E">
                  <w:pPr>
                    <w:spacing w:line="276" w:lineRule="auto"/>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rsidR="00A903D3" w:rsidRPr="006369F2" w:rsidRDefault="00A903D3" w:rsidP="009F0A8E">
                  <w:pPr>
                    <w:spacing w:line="276" w:lineRule="auto"/>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rsidR="00A903D3" w:rsidRPr="006369F2" w:rsidRDefault="00A903D3" w:rsidP="009F0A8E">
                  <w:pPr>
                    <w:spacing w:line="276" w:lineRule="auto"/>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rsidR="00A903D3" w:rsidRPr="006369F2" w:rsidRDefault="00A903D3" w:rsidP="009F0A8E">
                  <w:pPr>
                    <w:pStyle w:val="af2"/>
                    <w:tabs>
                      <w:tab w:val="left" w:pos="567"/>
                    </w:tabs>
                    <w:spacing w:line="276" w:lineRule="auto"/>
                    <w:rPr>
                      <w:lang w:val="en-US"/>
                    </w:rPr>
                  </w:pPr>
                </w:p>
                <w:p w:rsidR="00A903D3" w:rsidRPr="006369F2" w:rsidRDefault="00A903D3" w:rsidP="009F0A8E">
                  <w:pPr>
                    <w:pStyle w:val="af2"/>
                    <w:tabs>
                      <w:tab w:val="left" w:pos="525"/>
                    </w:tabs>
                    <w:spacing w:line="276" w:lineRule="auto"/>
                    <w:rPr>
                      <w:lang w:val="en-US"/>
                    </w:rPr>
                  </w:pPr>
                  <w:r w:rsidRPr="006369F2">
                    <w:rPr>
                      <w:b/>
                      <w:lang w:val="en-US"/>
                    </w:rPr>
                    <w:t>7. DREPTURILE ŞI OBLIGAŢIUNILE ANTREPRENORULUI ŞI ALE BENEFICIARULUI</w:t>
                  </w:r>
                </w:p>
                <w:p w:rsidR="00A903D3" w:rsidRPr="006369F2" w:rsidRDefault="00A903D3" w:rsidP="009F0A8E">
                  <w:pPr>
                    <w:tabs>
                      <w:tab w:val="left" w:pos="2625"/>
                    </w:tabs>
                    <w:spacing w:after="200" w:line="276" w:lineRule="auto"/>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rsidR="00A903D3" w:rsidRPr="006369F2" w:rsidRDefault="00A903D3" w:rsidP="009F0A8E">
                  <w:pPr>
                    <w:tabs>
                      <w:tab w:val="left" w:pos="2625"/>
                    </w:tabs>
                    <w:spacing w:after="200" w:line="276" w:lineRule="auto"/>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A903D3" w:rsidRPr="006369F2" w:rsidRDefault="00A903D3" w:rsidP="009F0A8E">
                  <w:pPr>
                    <w:tabs>
                      <w:tab w:val="left" w:pos="2625"/>
                    </w:tabs>
                    <w:spacing w:after="200" w:line="276" w:lineRule="auto"/>
                    <w:contextualSpacing/>
                    <w:jc w:val="both"/>
                    <w:rPr>
                      <w:lang w:val="en-US"/>
                    </w:rPr>
                  </w:pPr>
                  <w:r w:rsidRPr="006369F2">
                    <w:rPr>
                      <w:lang w:val="en-US"/>
                    </w:rPr>
                    <w:t xml:space="preserve">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w:t>
                  </w:r>
                  <w:r w:rsidRPr="006369F2">
                    <w:rPr>
                      <w:lang w:val="en-US"/>
                    </w:rPr>
                    <w:lastRenderedPageBreak/>
                    <w:t>Acesta îşi asumă întreaga responsabilitate pentru toate operaţiunile executate pe şantier şi pentru procedeele de execuţie utilizate.</w:t>
                  </w:r>
                </w:p>
                <w:p w:rsidR="00A903D3" w:rsidRPr="006369F2" w:rsidRDefault="00A903D3" w:rsidP="009F0A8E">
                  <w:pPr>
                    <w:tabs>
                      <w:tab w:val="left" w:pos="2625"/>
                    </w:tabs>
                    <w:spacing w:after="200" w:line="276" w:lineRule="auto"/>
                    <w:contextualSpacing/>
                    <w:jc w:val="both"/>
                    <w:rPr>
                      <w:lang w:val="en-US"/>
                    </w:rPr>
                  </w:pPr>
                  <w:r w:rsidRPr="006369F2">
                    <w:rPr>
                      <w:lang w:val="en-US"/>
                    </w:rPr>
                    <w:t xml:space="preserve">7.4. Documentaţia pusă la dispoziţia Antreprenorului se repartizează astfel: </w:t>
                  </w:r>
                </w:p>
                <w:p w:rsidR="00A903D3" w:rsidRPr="006369F2" w:rsidRDefault="00A903D3" w:rsidP="009F0A8E">
                  <w:pPr>
                    <w:tabs>
                      <w:tab w:val="left" w:pos="1276"/>
                    </w:tabs>
                    <w:spacing w:line="276" w:lineRule="auto"/>
                    <w:jc w:val="both"/>
                    <w:rPr>
                      <w:lang w:val="en-US"/>
                    </w:rPr>
                  </w:pPr>
                  <w:r w:rsidRPr="006369F2">
                    <w:rPr>
                      <w:lang w:val="en-US"/>
                    </w:rPr>
                    <w:t>a) un exemplar rămâne la dispoziţia Antreprenorului,</w:t>
                  </w:r>
                </w:p>
                <w:p w:rsidR="00A903D3" w:rsidRPr="006369F2" w:rsidRDefault="00A903D3" w:rsidP="009F0A8E">
                  <w:pPr>
                    <w:tabs>
                      <w:tab w:val="left" w:pos="1276"/>
                    </w:tabs>
                    <w:spacing w:line="276" w:lineRule="auto"/>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rsidR="00A903D3" w:rsidRPr="006369F2" w:rsidRDefault="00A903D3" w:rsidP="009F0A8E">
                  <w:pPr>
                    <w:tabs>
                      <w:tab w:val="left" w:pos="1276"/>
                    </w:tabs>
                    <w:spacing w:line="276" w:lineRule="auto"/>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A903D3" w:rsidRPr="006369F2" w:rsidRDefault="00A903D3" w:rsidP="009F0A8E">
                  <w:pPr>
                    <w:tabs>
                      <w:tab w:val="left" w:pos="1276"/>
                    </w:tabs>
                    <w:spacing w:line="276" w:lineRule="auto"/>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A903D3" w:rsidRPr="006369F2" w:rsidRDefault="00A903D3" w:rsidP="009F0A8E">
                  <w:pPr>
                    <w:tabs>
                      <w:tab w:val="left" w:pos="1276"/>
                    </w:tabs>
                    <w:spacing w:line="276" w:lineRule="auto"/>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A903D3" w:rsidRPr="006369F2" w:rsidRDefault="00A903D3" w:rsidP="009F0A8E">
                  <w:pPr>
                    <w:tabs>
                      <w:tab w:val="left" w:pos="1276"/>
                    </w:tabs>
                    <w:spacing w:line="276" w:lineRule="auto"/>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rsidR="00A903D3" w:rsidRPr="006369F2" w:rsidRDefault="00A903D3" w:rsidP="009F0A8E">
                  <w:pPr>
                    <w:tabs>
                      <w:tab w:val="left" w:pos="1276"/>
                    </w:tabs>
                    <w:spacing w:line="276" w:lineRule="auto"/>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A903D3" w:rsidRPr="006369F2" w:rsidRDefault="00A903D3" w:rsidP="009F0A8E">
                  <w:pPr>
                    <w:tabs>
                      <w:tab w:val="left" w:pos="1276"/>
                    </w:tabs>
                    <w:spacing w:line="276" w:lineRule="auto"/>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A903D3" w:rsidRPr="006369F2" w:rsidRDefault="00A903D3" w:rsidP="009F0A8E">
                  <w:pPr>
                    <w:tabs>
                      <w:tab w:val="left" w:pos="1276"/>
                    </w:tabs>
                    <w:spacing w:line="276" w:lineRule="auto"/>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903D3" w:rsidRPr="006369F2" w:rsidRDefault="00A903D3" w:rsidP="009F0A8E">
                  <w:pPr>
                    <w:tabs>
                      <w:tab w:val="left" w:pos="1276"/>
                    </w:tabs>
                    <w:spacing w:line="276" w:lineRule="auto"/>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A903D3" w:rsidRPr="006369F2" w:rsidRDefault="00A903D3" w:rsidP="009F0A8E">
                  <w:pPr>
                    <w:tabs>
                      <w:tab w:val="left" w:pos="1276"/>
                    </w:tabs>
                    <w:spacing w:line="276" w:lineRule="auto"/>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rsidR="00A903D3" w:rsidRPr="006369F2" w:rsidRDefault="00A903D3" w:rsidP="009F0A8E">
                  <w:pPr>
                    <w:tabs>
                      <w:tab w:val="left" w:pos="1276"/>
                    </w:tabs>
                    <w:spacing w:line="276" w:lineRule="auto"/>
                    <w:jc w:val="both"/>
                    <w:rPr>
                      <w:lang w:val="en-US"/>
                    </w:rPr>
                  </w:pPr>
                  <w:r w:rsidRPr="006369F2">
                    <w:rPr>
                      <w:lang w:val="en-US"/>
                    </w:rPr>
                    <w:lastRenderedPageBreak/>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A903D3" w:rsidRPr="006369F2" w:rsidRDefault="00A903D3" w:rsidP="009F0A8E">
                  <w:pPr>
                    <w:tabs>
                      <w:tab w:val="left" w:pos="1276"/>
                    </w:tabs>
                    <w:spacing w:line="276" w:lineRule="auto"/>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A903D3" w:rsidRPr="006369F2" w:rsidRDefault="00A903D3" w:rsidP="009F0A8E">
                  <w:pPr>
                    <w:tabs>
                      <w:tab w:val="left" w:pos="1276"/>
                    </w:tabs>
                    <w:spacing w:line="276" w:lineRule="auto"/>
                    <w:jc w:val="both"/>
                    <w:rPr>
                      <w:lang w:val="en-US"/>
                    </w:rPr>
                  </w:pPr>
                  <w:r w:rsidRPr="006369F2">
                    <w:rPr>
                      <w:lang w:val="en-US"/>
                    </w:rPr>
                    <w:t xml:space="preserve">7.16. Pe parcursul executării lucrărilor, Beneficiarul are dreptul să dispună în scris: </w:t>
                  </w:r>
                </w:p>
                <w:p w:rsidR="00A903D3" w:rsidRPr="006369F2" w:rsidRDefault="00A903D3" w:rsidP="00A903D3">
                  <w:pPr>
                    <w:pStyle w:val="a"/>
                    <w:numPr>
                      <w:ilvl w:val="0"/>
                      <w:numId w:val="28"/>
                    </w:numPr>
                    <w:tabs>
                      <w:tab w:val="clear" w:pos="1134"/>
                      <w:tab w:val="left" w:pos="345"/>
                    </w:tabs>
                    <w:spacing w:line="276" w:lineRule="auto"/>
                    <w:ind w:left="0" w:firstLine="0"/>
                    <w:contextualSpacing/>
                  </w:pPr>
                  <w:r w:rsidRPr="006369F2">
                    <w:t xml:space="preserve">îndepărtarea de pe şantier a oricăror materiale care sunt calitativ necorespunzătoare; </w:t>
                  </w:r>
                </w:p>
                <w:p w:rsidR="00A903D3" w:rsidRPr="006369F2" w:rsidRDefault="00A903D3" w:rsidP="00A903D3">
                  <w:pPr>
                    <w:numPr>
                      <w:ilvl w:val="0"/>
                      <w:numId w:val="28"/>
                    </w:numPr>
                    <w:tabs>
                      <w:tab w:val="left" w:pos="345"/>
                    </w:tabs>
                    <w:spacing w:line="276" w:lineRule="auto"/>
                    <w:ind w:left="0" w:firstLine="0"/>
                    <w:jc w:val="both"/>
                    <w:rPr>
                      <w:lang w:val="en-US"/>
                    </w:rPr>
                  </w:pPr>
                  <w:r w:rsidRPr="006369F2">
                    <w:rPr>
                      <w:lang w:val="en-US"/>
                    </w:rPr>
                    <w:t xml:space="preserve">înlocuirea materialelor necorespunzătoare calitativ cu altele corespunzătoare; </w:t>
                  </w:r>
                </w:p>
                <w:p w:rsidR="00A903D3" w:rsidRPr="006369F2" w:rsidRDefault="00A903D3" w:rsidP="00A903D3">
                  <w:pPr>
                    <w:numPr>
                      <w:ilvl w:val="0"/>
                      <w:numId w:val="28"/>
                    </w:numPr>
                    <w:tabs>
                      <w:tab w:val="left" w:pos="345"/>
                    </w:tabs>
                    <w:spacing w:line="276" w:lineRule="auto"/>
                    <w:ind w:left="0" w:firstLine="0"/>
                    <w:jc w:val="both"/>
                    <w:rPr>
                      <w:lang w:val="en-US"/>
                    </w:rPr>
                  </w:pPr>
                  <w:r w:rsidRPr="006369F2">
                    <w:rPr>
                      <w:lang w:val="en-US"/>
                    </w:rPr>
                    <w:t xml:space="preserve">îndepărtarea sau refacerea oricărei lucrări sau părţi de lucrare necorespunzătoare din punct de vedere calitativ. </w:t>
                  </w:r>
                </w:p>
                <w:p w:rsidR="00A903D3" w:rsidRPr="006369F2" w:rsidRDefault="00A903D3" w:rsidP="009F0A8E">
                  <w:pPr>
                    <w:tabs>
                      <w:tab w:val="left" w:pos="314"/>
                    </w:tabs>
                    <w:spacing w:line="276" w:lineRule="auto"/>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A903D3" w:rsidRPr="006369F2" w:rsidRDefault="00A903D3" w:rsidP="009F0A8E">
                  <w:pPr>
                    <w:tabs>
                      <w:tab w:val="left" w:pos="314"/>
                    </w:tabs>
                    <w:spacing w:line="276" w:lineRule="auto"/>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A903D3" w:rsidRPr="006369F2" w:rsidRDefault="00A903D3" w:rsidP="009F0A8E">
                  <w:pPr>
                    <w:tabs>
                      <w:tab w:val="left" w:pos="314"/>
                    </w:tabs>
                    <w:spacing w:line="276" w:lineRule="auto"/>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A903D3" w:rsidRPr="006369F2" w:rsidRDefault="00A903D3" w:rsidP="009F0A8E">
                  <w:pPr>
                    <w:tabs>
                      <w:tab w:val="left" w:pos="314"/>
                    </w:tabs>
                    <w:spacing w:line="276" w:lineRule="auto"/>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rsidR="00A903D3" w:rsidRPr="006369F2" w:rsidRDefault="00A903D3" w:rsidP="009F0A8E">
                  <w:pPr>
                    <w:tabs>
                      <w:tab w:val="left" w:pos="314"/>
                    </w:tabs>
                    <w:spacing w:line="276" w:lineRule="auto"/>
                    <w:jc w:val="both"/>
                    <w:rPr>
                      <w:lang w:val="en-US"/>
                    </w:rPr>
                  </w:pPr>
                  <w:r w:rsidRPr="006369F2">
                    <w:rPr>
                      <w:lang w:val="en-US"/>
                    </w:rPr>
                    <w:t>7.21. Antreprenorul răspunde pentru defectele ascunse ale construcției, în conformitate cu prevederile actelor normative.</w:t>
                  </w:r>
                </w:p>
                <w:p w:rsidR="00A903D3" w:rsidRPr="006369F2" w:rsidRDefault="00A903D3" w:rsidP="009F0A8E">
                  <w:pPr>
                    <w:pStyle w:val="af2"/>
                    <w:tabs>
                      <w:tab w:val="left" w:pos="525"/>
                    </w:tabs>
                    <w:spacing w:line="276" w:lineRule="auto"/>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A903D3" w:rsidRPr="006369F2" w:rsidRDefault="00A903D3" w:rsidP="009F0A8E">
                  <w:pPr>
                    <w:pStyle w:val="af2"/>
                    <w:tabs>
                      <w:tab w:val="left" w:pos="525"/>
                    </w:tabs>
                    <w:spacing w:line="276" w:lineRule="auto"/>
                    <w:rPr>
                      <w:lang w:val="en-US"/>
                    </w:rPr>
                  </w:pPr>
                </w:p>
                <w:p w:rsidR="00A903D3" w:rsidRPr="006369F2" w:rsidRDefault="00A903D3" w:rsidP="009F0A8E">
                  <w:pPr>
                    <w:pStyle w:val="af2"/>
                    <w:tabs>
                      <w:tab w:val="left" w:pos="525"/>
                    </w:tabs>
                    <w:spacing w:line="276" w:lineRule="auto"/>
                    <w:rPr>
                      <w:b/>
                      <w:lang w:val="en-US"/>
                    </w:rPr>
                  </w:pPr>
                  <w:r w:rsidRPr="006369F2">
                    <w:rPr>
                      <w:b/>
                      <w:lang w:val="en-US"/>
                    </w:rPr>
                    <w:t>8. MODIFICĂRI</w:t>
                  </w:r>
                </w:p>
                <w:p w:rsidR="00A903D3" w:rsidRPr="006369F2" w:rsidRDefault="00A903D3" w:rsidP="009F0A8E">
                  <w:pPr>
                    <w:tabs>
                      <w:tab w:val="left" w:pos="360"/>
                    </w:tabs>
                    <w:spacing w:line="276" w:lineRule="auto"/>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rsidR="00A903D3" w:rsidRPr="006369F2" w:rsidRDefault="00A903D3" w:rsidP="009F0A8E">
                  <w:pPr>
                    <w:tabs>
                      <w:tab w:val="left" w:pos="360"/>
                    </w:tabs>
                    <w:spacing w:line="276" w:lineRule="auto"/>
                    <w:jc w:val="both"/>
                    <w:rPr>
                      <w:lang w:val="en-US"/>
                    </w:rPr>
                  </w:pPr>
                </w:p>
                <w:p w:rsidR="00A903D3" w:rsidRPr="006369F2" w:rsidRDefault="00A903D3" w:rsidP="009F0A8E">
                  <w:pPr>
                    <w:tabs>
                      <w:tab w:val="left" w:pos="360"/>
                    </w:tabs>
                    <w:spacing w:line="276" w:lineRule="auto"/>
                    <w:jc w:val="both"/>
                    <w:rPr>
                      <w:lang w:val="en-US"/>
                    </w:rPr>
                  </w:pPr>
                  <w:r w:rsidRPr="004D58FA">
                    <w:rPr>
                      <w:b/>
                      <w:lang w:val="en-US"/>
                    </w:rPr>
                    <w:t>9. AJUSTAREA PREŢULUI CONTRACTULUI</w:t>
                  </w:r>
                </w:p>
                <w:p w:rsidR="00A903D3" w:rsidRPr="007926DA" w:rsidRDefault="00A903D3" w:rsidP="009F0A8E">
                  <w:pPr>
                    <w:spacing w:line="276" w:lineRule="auto"/>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rsidR="00A903D3" w:rsidRPr="006369F2" w:rsidRDefault="00A903D3" w:rsidP="009F0A8E">
                  <w:pPr>
                    <w:tabs>
                      <w:tab w:val="left" w:pos="360"/>
                    </w:tabs>
                    <w:spacing w:line="276" w:lineRule="auto"/>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rsidR="00A903D3" w:rsidRPr="006369F2" w:rsidRDefault="00A903D3" w:rsidP="009F0A8E">
                  <w:pPr>
                    <w:tabs>
                      <w:tab w:val="left" w:pos="360"/>
                    </w:tabs>
                    <w:spacing w:line="276" w:lineRule="auto"/>
                    <w:jc w:val="both"/>
                    <w:rPr>
                      <w:lang w:val="en-US"/>
                    </w:rPr>
                  </w:pPr>
                </w:p>
                <w:p w:rsidR="00A903D3" w:rsidRPr="006369F2" w:rsidRDefault="00A903D3" w:rsidP="009F0A8E">
                  <w:pPr>
                    <w:tabs>
                      <w:tab w:val="left" w:pos="555"/>
                      <w:tab w:val="left" w:pos="4365"/>
                    </w:tabs>
                    <w:spacing w:line="276" w:lineRule="auto"/>
                    <w:jc w:val="both"/>
                    <w:rPr>
                      <w:b/>
                      <w:lang w:val="en-US"/>
                    </w:rPr>
                  </w:pPr>
                  <w:r w:rsidRPr="006369F2">
                    <w:rPr>
                      <w:b/>
                      <w:lang w:val="en-US"/>
                    </w:rPr>
                    <w:t xml:space="preserve">10. ANTREPRENORUL ŞI SUBANTREPRENORII </w:t>
                  </w:r>
                </w:p>
                <w:p w:rsidR="00A903D3" w:rsidRPr="006369F2" w:rsidRDefault="00A903D3" w:rsidP="009F0A8E">
                  <w:pPr>
                    <w:tabs>
                      <w:tab w:val="left" w:pos="4365"/>
                    </w:tabs>
                    <w:spacing w:line="276" w:lineRule="auto"/>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A903D3" w:rsidRPr="006369F2" w:rsidRDefault="00A903D3" w:rsidP="009F0A8E">
                  <w:pPr>
                    <w:tabs>
                      <w:tab w:val="left" w:pos="4365"/>
                    </w:tabs>
                    <w:spacing w:before="240" w:after="240" w:line="276" w:lineRule="auto"/>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A903D3" w:rsidRDefault="00A903D3" w:rsidP="009F0A8E">
                  <w:pPr>
                    <w:tabs>
                      <w:tab w:val="left" w:pos="4365"/>
                    </w:tabs>
                    <w:spacing w:before="240" w:after="240" w:line="276" w:lineRule="auto"/>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rsidR="00A903D3" w:rsidRPr="006369F2" w:rsidRDefault="00A903D3" w:rsidP="009F0A8E">
                  <w:pPr>
                    <w:tabs>
                      <w:tab w:val="left" w:pos="4365"/>
                    </w:tabs>
                    <w:spacing w:before="240" w:after="240" w:line="276" w:lineRule="auto"/>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rsidR="00A903D3" w:rsidRPr="006369F2" w:rsidRDefault="00A903D3" w:rsidP="009F0A8E">
                  <w:pPr>
                    <w:tabs>
                      <w:tab w:val="left" w:pos="4365"/>
                    </w:tabs>
                    <w:spacing w:before="240" w:after="240" w:line="276" w:lineRule="auto"/>
                    <w:contextualSpacing/>
                    <w:jc w:val="both"/>
                    <w:rPr>
                      <w:lang w:val="en-US"/>
                    </w:rPr>
                  </w:pPr>
                  <w:r w:rsidRPr="006369F2">
                    <w:rPr>
                      <w:lang w:val="en-US"/>
                    </w:rPr>
                    <w:t>10.5. Angajarea forţei de muncă pe bază de acord nu este considerată obiectul unei subcontractări.</w:t>
                  </w:r>
                </w:p>
                <w:p w:rsidR="00A903D3" w:rsidRPr="006369F2" w:rsidRDefault="00A903D3" w:rsidP="009F0A8E">
                  <w:pPr>
                    <w:tabs>
                      <w:tab w:val="left" w:pos="4365"/>
                    </w:tabs>
                    <w:spacing w:line="276" w:lineRule="auto"/>
                    <w:jc w:val="both"/>
                    <w:rPr>
                      <w:b/>
                      <w:lang w:val="en-US"/>
                    </w:rPr>
                  </w:pPr>
                </w:p>
                <w:p w:rsidR="00A903D3" w:rsidRPr="006369F2" w:rsidRDefault="00A903D3" w:rsidP="009F0A8E">
                  <w:pPr>
                    <w:tabs>
                      <w:tab w:val="left" w:pos="4365"/>
                    </w:tabs>
                    <w:spacing w:line="276" w:lineRule="auto"/>
                    <w:jc w:val="both"/>
                    <w:rPr>
                      <w:lang w:val="en-US"/>
                    </w:rPr>
                  </w:pPr>
                  <w:r w:rsidRPr="006369F2">
                    <w:rPr>
                      <w:b/>
                      <w:lang w:val="en-US"/>
                    </w:rPr>
                    <w:t>11. FORȚA DE MUNCĂ</w:t>
                  </w:r>
                </w:p>
                <w:p w:rsidR="00A903D3" w:rsidRPr="006369F2" w:rsidRDefault="00A903D3" w:rsidP="009F0A8E">
                  <w:pPr>
                    <w:pStyle w:val="a"/>
                    <w:tabs>
                      <w:tab w:val="left" w:pos="795"/>
                    </w:tabs>
                    <w:spacing w:line="276" w:lineRule="auto"/>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rsidR="00A903D3" w:rsidRPr="006369F2" w:rsidRDefault="00A903D3" w:rsidP="009F0A8E">
                  <w:pPr>
                    <w:pStyle w:val="a"/>
                    <w:tabs>
                      <w:tab w:val="left" w:pos="795"/>
                    </w:tabs>
                    <w:spacing w:line="276" w:lineRule="auto"/>
                    <w:ind w:left="-15"/>
                  </w:pPr>
                </w:p>
                <w:p w:rsidR="00A903D3" w:rsidRPr="006369F2" w:rsidRDefault="00A903D3" w:rsidP="009F0A8E">
                  <w:pPr>
                    <w:tabs>
                      <w:tab w:val="left" w:pos="795"/>
                    </w:tabs>
                    <w:spacing w:line="276" w:lineRule="auto"/>
                    <w:jc w:val="both"/>
                    <w:rPr>
                      <w:lang w:val="en-US"/>
                    </w:rPr>
                  </w:pPr>
                  <w:r w:rsidRPr="006369F2">
                    <w:rPr>
                      <w:b/>
                      <w:lang w:val="en-US"/>
                    </w:rPr>
                    <w:t>12. MATERIALELE ŞI EXECUŢIA LUCRĂRILOR</w:t>
                  </w:r>
                </w:p>
                <w:p w:rsidR="00A903D3" w:rsidRPr="006369F2" w:rsidRDefault="00A903D3" w:rsidP="009F0A8E">
                  <w:pPr>
                    <w:pStyle w:val="af2"/>
                    <w:tabs>
                      <w:tab w:val="left" w:pos="0"/>
                    </w:tabs>
                    <w:spacing w:line="276" w:lineRule="auto"/>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A903D3" w:rsidRPr="006369F2" w:rsidRDefault="00A903D3" w:rsidP="009F0A8E">
                  <w:pPr>
                    <w:pStyle w:val="af2"/>
                    <w:tabs>
                      <w:tab w:val="left" w:pos="0"/>
                    </w:tabs>
                    <w:spacing w:line="276" w:lineRule="auto"/>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rsidR="00A903D3" w:rsidRPr="006369F2" w:rsidRDefault="00A903D3" w:rsidP="009F0A8E">
                  <w:pPr>
                    <w:pStyle w:val="af2"/>
                    <w:tabs>
                      <w:tab w:val="left" w:pos="284"/>
                    </w:tabs>
                    <w:spacing w:line="276" w:lineRule="auto"/>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A903D3" w:rsidRPr="006369F2" w:rsidRDefault="00A903D3" w:rsidP="009F0A8E">
                  <w:pPr>
                    <w:pStyle w:val="af2"/>
                    <w:tabs>
                      <w:tab w:val="left" w:pos="284"/>
                    </w:tabs>
                    <w:spacing w:line="276" w:lineRule="auto"/>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rsidR="00A903D3" w:rsidRPr="006369F2" w:rsidRDefault="00A903D3" w:rsidP="009F0A8E">
                  <w:pPr>
                    <w:pStyle w:val="af2"/>
                    <w:tabs>
                      <w:tab w:val="left" w:pos="284"/>
                    </w:tabs>
                    <w:spacing w:line="276" w:lineRule="auto"/>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w:t>
                  </w:r>
                  <w:r w:rsidRPr="006369F2">
                    <w:rPr>
                      <w:lang w:val="en-US"/>
                    </w:rPr>
                    <w:lastRenderedPageBreak/>
                    <w:t xml:space="preserve">examinarea şi măsurarea lucrărilor. </w:t>
                  </w:r>
                </w:p>
                <w:p w:rsidR="00A903D3" w:rsidRPr="006369F2" w:rsidRDefault="00A903D3" w:rsidP="009F0A8E">
                  <w:pPr>
                    <w:pStyle w:val="af2"/>
                    <w:tabs>
                      <w:tab w:val="left" w:pos="284"/>
                    </w:tabs>
                    <w:spacing w:line="276" w:lineRule="auto"/>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A903D3" w:rsidRPr="006369F2" w:rsidRDefault="00A903D3" w:rsidP="009F0A8E">
                  <w:pPr>
                    <w:pStyle w:val="af2"/>
                    <w:tabs>
                      <w:tab w:val="left" w:pos="284"/>
                    </w:tabs>
                    <w:spacing w:line="276" w:lineRule="auto"/>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rsidR="00A903D3" w:rsidRPr="006369F2" w:rsidRDefault="00A903D3" w:rsidP="009F0A8E">
                  <w:pPr>
                    <w:tabs>
                      <w:tab w:val="left" w:pos="360"/>
                    </w:tabs>
                    <w:spacing w:line="276" w:lineRule="auto"/>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A903D3" w:rsidRPr="006369F2" w:rsidRDefault="00A903D3" w:rsidP="009F0A8E">
                  <w:pPr>
                    <w:tabs>
                      <w:tab w:val="left" w:pos="360"/>
                    </w:tabs>
                    <w:spacing w:line="276" w:lineRule="auto"/>
                    <w:jc w:val="both"/>
                    <w:rPr>
                      <w:lang w:val="en-US"/>
                    </w:rPr>
                  </w:pPr>
                </w:p>
                <w:p w:rsidR="00A903D3" w:rsidRPr="006369F2" w:rsidRDefault="00A903D3" w:rsidP="009F0A8E">
                  <w:pPr>
                    <w:tabs>
                      <w:tab w:val="left" w:pos="525"/>
                    </w:tabs>
                    <w:spacing w:line="276" w:lineRule="auto"/>
                    <w:jc w:val="both"/>
                    <w:rPr>
                      <w:lang w:val="en-US"/>
                    </w:rPr>
                  </w:pPr>
                  <w:r w:rsidRPr="006369F2">
                    <w:rPr>
                      <w:b/>
                      <w:lang w:val="en-US"/>
                    </w:rPr>
                    <w:t>13. PERIOADA DE GARANŢIE ŞI REMEDIERI ÎN PERIOADA DE GARANŢIE</w:t>
                  </w:r>
                </w:p>
                <w:p w:rsidR="00A903D3" w:rsidRPr="006369F2" w:rsidRDefault="00A903D3" w:rsidP="009F0A8E">
                  <w:pPr>
                    <w:pStyle w:val="af2"/>
                    <w:tabs>
                      <w:tab w:val="left" w:pos="567"/>
                    </w:tabs>
                    <w:spacing w:line="276" w:lineRule="auto"/>
                    <w:rPr>
                      <w:lang w:val="en-US"/>
                    </w:rPr>
                  </w:pPr>
                  <w:r w:rsidRPr="006369F2">
                    <w:rPr>
                      <w:lang w:val="en-US"/>
                    </w:rPr>
                    <w:t xml:space="preserve">13.1. Perioada de garanție curge de la data recepției la terminarea lucrărilor și este  de  </w:t>
                  </w:r>
                  <w:r w:rsidRPr="002A3F9F">
                    <w:rPr>
                      <w:b/>
                      <w:lang w:val="en-US"/>
                    </w:rPr>
                    <w:t>36 luni.</w:t>
                  </w:r>
                  <w:r w:rsidRPr="006369F2">
                    <w:rPr>
                      <w:lang w:val="en-US"/>
                    </w:rPr>
                    <w:t xml:space="preserve"> </w:t>
                  </w:r>
                </w:p>
                <w:p w:rsidR="00A903D3" w:rsidRPr="006369F2" w:rsidRDefault="00A903D3" w:rsidP="009F0A8E">
                  <w:pPr>
                    <w:pStyle w:val="af2"/>
                    <w:tabs>
                      <w:tab w:val="left" w:pos="567"/>
                    </w:tabs>
                    <w:spacing w:line="276" w:lineRule="auto"/>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A903D3" w:rsidRPr="007926DA" w:rsidRDefault="00A903D3" w:rsidP="009F0A8E">
                  <w:pPr>
                    <w:pStyle w:val="af2"/>
                    <w:tabs>
                      <w:tab w:val="left" w:pos="567"/>
                    </w:tabs>
                    <w:spacing w:line="276" w:lineRule="auto"/>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A903D3" w:rsidRPr="007926DA" w:rsidRDefault="00A903D3" w:rsidP="009F0A8E">
                  <w:pPr>
                    <w:pStyle w:val="af2"/>
                    <w:tabs>
                      <w:tab w:val="left" w:pos="567"/>
                    </w:tabs>
                    <w:spacing w:line="276" w:lineRule="auto"/>
                    <w:rPr>
                      <w:lang w:val="ro-RO"/>
                    </w:rPr>
                  </w:pPr>
                  <w:r w:rsidRPr="007926DA">
                    <w:rPr>
                      <w:lang w:val="ro-RO"/>
                    </w:rPr>
                    <w:t>a) utilizării de materiale, instalaţii sau a unei manopere neconforme cu prevederile contractului și/sau cu prevederile documentației tehnico-economice;</w:t>
                  </w:r>
                </w:p>
                <w:p w:rsidR="00A903D3" w:rsidRDefault="00A903D3" w:rsidP="009F0A8E">
                  <w:pPr>
                    <w:pStyle w:val="af2"/>
                    <w:tabs>
                      <w:tab w:val="left" w:pos="567"/>
                    </w:tabs>
                    <w:spacing w:line="276" w:lineRule="auto"/>
                    <w:rPr>
                      <w:lang w:val="ro-RO"/>
                    </w:rPr>
                  </w:pPr>
                  <w:r w:rsidRPr="007926DA">
                    <w:rPr>
                      <w:lang w:val="ro-RO"/>
                    </w:rPr>
                    <w:t>b) neglijenţei sau neîndeplinirii de către Antreprenor a oricăreia dintre obligaţiile care îi revin în baza contractului.</w:t>
                  </w:r>
                </w:p>
                <w:p w:rsidR="00A903D3" w:rsidRDefault="00A903D3" w:rsidP="009F0A8E">
                  <w:pPr>
                    <w:tabs>
                      <w:tab w:val="left" w:pos="360"/>
                    </w:tabs>
                    <w:spacing w:line="276" w:lineRule="auto"/>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rsidR="00A903D3" w:rsidRDefault="00A903D3" w:rsidP="009F0A8E">
                  <w:pPr>
                    <w:tabs>
                      <w:tab w:val="left" w:pos="360"/>
                    </w:tabs>
                    <w:spacing w:line="276" w:lineRule="auto"/>
                    <w:jc w:val="both"/>
                  </w:pPr>
                </w:p>
                <w:p w:rsidR="00A903D3" w:rsidRPr="006369F2" w:rsidRDefault="00A903D3" w:rsidP="009F0A8E">
                  <w:pPr>
                    <w:tabs>
                      <w:tab w:val="left" w:pos="525"/>
                    </w:tabs>
                    <w:spacing w:line="276" w:lineRule="auto"/>
                    <w:jc w:val="both"/>
                    <w:rPr>
                      <w:lang w:val="en-US"/>
                    </w:rPr>
                  </w:pPr>
                  <w:r w:rsidRPr="006369F2">
                    <w:rPr>
                      <w:b/>
                      <w:lang w:val="en-US"/>
                    </w:rPr>
                    <w:t>14. RĂSPUNDEREA PĂRŢILOR</w:t>
                  </w:r>
                </w:p>
                <w:p w:rsidR="00A903D3" w:rsidRPr="006369F2" w:rsidRDefault="00A903D3" w:rsidP="009F0A8E">
                  <w:pPr>
                    <w:pStyle w:val="af2"/>
                    <w:tabs>
                      <w:tab w:val="left" w:pos="567"/>
                    </w:tabs>
                    <w:spacing w:line="276" w:lineRule="auto"/>
                    <w:rPr>
                      <w:lang w:val="en-US"/>
                    </w:rPr>
                  </w:pPr>
                  <w:r w:rsidRPr="006369F2">
                    <w:rPr>
                      <w:lang w:val="en-US"/>
                    </w:rPr>
                    <w:t>14.1. Părţile poartă răspundere pentru neexecutarea sau executarea ne</w:t>
                  </w:r>
                  <w:r>
                    <w:rPr>
                      <w:lang w:val="en-US"/>
                    </w:rPr>
                    <w:t xml:space="preserve">corespunzătoare a obligaţiilor </w:t>
                  </w:r>
                  <w:r w:rsidRPr="006369F2">
                    <w:rPr>
                      <w:lang w:val="en-US"/>
                    </w:rPr>
                    <w:t>prevăzute de prezentul contract în conformitate cu actele normative a Republicii Moldova.</w:t>
                  </w:r>
                </w:p>
                <w:p w:rsidR="00A903D3" w:rsidRPr="006369F2" w:rsidRDefault="00A903D3" w:rsidP="009F0A8E">
                  <w:pPr>
                    <w:pStyle w:val="af2"/>
                    <w:tabs>
                      <w:tab w:val="left" w:pos="567"/>
                    </w:tabs>
                    <w:spacing w:line="276" w:lineRule="auto"/>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A903D3" w:rsidRPr="006369F2" w:rsidRDefault="00A903D3" w:rsidP="009F0A8E">
                  <w:pPr>
                    <w:pStyle w:val="af2"/>
                    <w:tabs>
                      <w:tab w:val="left" w:pos="567"/>
                    </w:tabs>
                    <w:spacing w:line="276" w:lineRule="auto"/>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rsidR="00A903D3" w:rsidRPr="006369F2" w:rsidRDefault="00A903D3" w:rsidP="009F0A8E">
                  <w:pPr>
                    <w:pStyle w:val="af2"/>
                    <w:tabs>
                      <w:tab w:val="left" w:pos="567"/>
                    </w:tabs>
                    <w:spacing w:line="276" w:lineRule="auto"/>
                    <w:rPr>
                      <w:lang w:val="en-US"/>
                    </w:rPr>
                  </w:pPr>
                  <w:r w:rsidRPr="006369F2">
                    <w:rPr>
                      <w:lang w:val="en-US"/>
                    </w:rPr>
                    <w:t xml:space="preserve">14.4. Dacă prejudiciul cauzat terţei persoane este urmare a unei măsuri dispuse de </w:t>
                  </w:r>
                  <w:r w:rsidRPr="006369F2">
                    <w:rPr>
                      <w:lang w:val="en-US"/>
                    </w:rPr>
                    <w:lastRenderedPageBreak/>
                    <w:t xml:space="preserve">beneficiar în forma în care a fost aplicată, atunci acesta poartă singur răspunderea, numai dacă Antreprenorul l-a înştiinţat în prealabil de pericolul legat de executarea dispoziţiei. </w:t>
                  </w:r>
                </w:p>
                <w:p w:rsidR="00A903D3" w:rsidRPr="006369F2" w:rsidRDefault="00A903D3" w:rsidP="009F0A8E">
                  <w:pPr>
                    <w:pStyle w:val="af2"/>
                    <w:tabs>
                      <w:tab w:val="left" w:pos="567"/>
                    </w:tabs>
                    <w:spacing w:line="276" w:lineRule="auto"/>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A903D3" w:rsidRPr="006369F2" w:rsidRDefault="00A903D3" w:rsidP="009F0A8E">
                  <w:pPr>
                    <w:pStyle w:val="af2"/>
                    <w:tabs>
                      <w:tab w:val="left" w:pos="567"/>
                    </w:tabs>
                    <w:spacing w:line="276" w:lineRule="auto"/>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A903D3" w:rsidRPr="006369F2" w:rsidRDefault="00A903D3" w:rsidP="009F0A8E">
                  <w:pPr>
                    <w:pStyle w:val="af2"/>
                    <w:tabs>
                      <w:tab w:val="left" w:pos="567"/>
                    </w:tabs>
                    <w:spacing w:line="276" w:lineRule="auto"/>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A903D3" w:rsidRPr="006369F2" w:rsidRDefault="00A903D3" w:rsidP="009F0A8E">
                  <w:pPr>
                    <w:spacing w:line="276" w:lineRule="auto"/>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rsidR="00A903D3" w:rsidRPr="006369F2" w:rsidRDefault="00A903D3" w:rsidP="009F0A8E">
                  <w:pPr>
                    <w:pStyle w:val="a"/>
                    <w:tabs>
                      <w:tab w:val="left" w:pos="0"/>
                    </w:tabs>
                    <w:spacing w:line="276" w:lineRule="auto"/>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A903D3" w:rsidRPr="006369F2" w:rsidRDefault="00A903D3" w:rsidP="009F0A8E">
                  <w:pPr>
                    <w:tabs>
                      <w:tab w:val="left" w:pos="360"/>
                    </w:tabs>
                    <w:spacing w:line="276" w:lineRule="auto"/>
                    <w:jc w:val="both"/>
                    <w:rPr>
                      <w:lang w:val="en-US"/>
                    </w:rPr>
                  </w:pPr>
                </w:p>
                <w:p w:rsidR="00A903D3" w:rsidRPr="006369F2" w:rsidRDefault="00A903D3" w:rsidP="009F0A8E">
                  <w:pPr>
                    <w:tabs>
                      <w:tab w:val="left" w:pos="525"/>
                    </w:tabs>
                    <w:spacing w:line="276" w:lineRule="auto"/>
                    <w:jc w:val="both"/>
                    <w:rPr>
                      <w:lang w:val="en-US"/>
                    </w:rPr>
                  </w:pPr>
                  <w:r w:rsidRPr="006369F2">
                    <w:rPr>
                      <w:b/>
                      <w:lang w:val="en-US"/>
                    </w:rPr>
                    <w:t>15. RECLAMAŢII ŞI SANCŢIUNI</w:t>
                  </w:r>
                </w:p>
                <w:p w:rsidR="00A903D3" w:rsidRPr="006369F2" w:rsidRDefault="00A903D3" w:rsidP="009F0A8E">
                  <w:pPr>
                    <w:spacing w:line="276" w:lineRule="auto"/>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97968">
                    <w:rPr>
                      <w:b/>
                      <w:lang w:val="en-US"/>
                    </w:rPr>
                    <w:t>0,1 %/ zi</w:t>
                  </w:r>
                  <w:r w:rsidRPr="006369F2">
                    <w:rPr>
                      <w:lang w:val="en-US"/>
                    </w:rPr>
                    <w:t xml:space="preserve"> din valoarea restului de executat dar nu mai mult </w:t>
                  </w:r>
                  <w:r w:rsidRPr="00C97968">
                    <w:rPr>
                      <w:b/>
                      <w:lang w:val="en-US"/>
                    </w:rPr>
                    <w:t>de 5 %  din suma totală</w:t>
                  </w:r>
                  <w:r w:rsidRPr="006369F2">
                    <w:rPr>
                      <w:lang w:val="en-US"/>
                    </w:rPr>
                    <w:t xml:space="preserve">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A903D3" w:rsidRPr="006369F2" w:rsidRDefault="00A903D3" w:rsidP="009F0A8E">
                  <w:pPr>
                    <w:spacing w:line="276" w:lineRule="auto"/>
                    <w:jc w:val="both"/>
                    <w:rPr>
                      <w:color w:val="000000"/>
                      <w:lang w:val="en-US"/>
                    </w:rPr>
                  </w:pPr>
                  <w:r w:rsidRPr="006369F2">
                    <w:rPr>
                      <w:color w:val="000000"/>
                      <w:lang w:val="en-US"/>
                    </w:rPr>
                    <w:t>15.2. Beneficiarul va notifica Antreprenorul în scris cu privire la deducerea acestor penalități și modul de calcul.</w:t>
                  </w:r>
                </w:p>
                <w:p w:rsidR="00A903D3" w:rsidRPr="006369F2" w:rsidRDefault="00A903D3" w:rsidP="009F0A8E">
                  <w:pPr>
                    <w:spacing w:line="276" w:lineRule="auto"/>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A903D3" w:rsidRPr="006369F2" w:rsidRDefault="00A903D3" w:rsidP="009F0A8E">
                  <w:pPr>
                    <w:spacing w:line="276" w:lineRule="auto"/>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A903D3" w:rsidRPr="00F538D1" w:rsidRDefault="00A903D3" w:rsidP="009F0A8E">
                  <w:pPr>
                    <w:spacing w:line="276" w:lineRule="auto"/>
                    <w:jc w:val="both"/>
                  </w:pPr>
                  <w:r w:rsidRPr="006369F2">
                    <w:rPr>
                      <w:lang w:val="en-US"/>
                    </w:rPr>
                    <w:t xml:space="preserve">15.5. Pentru refuzul de a executa lucrările prevăzute în prezentul contract, Antreprenorul suportă o penalitate în valoare de </w:t>
                  </w:r>
                  <w:r w:rsidRPr="00C97968">
                    <w:rPr>
                      <w:b/>
                      <w:lang w:val="en-US"/>
                    </w:rPr>
                    <w:t>10 %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rsidR="00A903D3" w:rsidRPr="00F538D1" w:rsidRDefault="00A903D3" w:rsidP="009F0A8E">
                  <w:pPr>
                    <w:spacing w:line="276" w:lineRule="auto"/>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lastRenderedPageBreak/>
                    <w:t xml:space="preserve">nr. </w:t>
                  </w:r>
                  <w:r w:rsidRPr="00F538D1">
                    <w:t>66/2025 privind combaterea întârzierii în executarea obligațiilor de plată în temeiul contractelor încheiate între profesionaliști sau între profesioniști și autoritățile publice.</w:t>
                  </w:r>
                </w:p>
                <w:p w:rsidR="00A903D3" w:rsidRPr="006369F2" w:rsidRDefault="00A903D3" w:rsidP="009F0A8E">
                  <w:pPr>
                    <w:tabs>
                      <w:tab w:val="left" w:pos="360"/>
                    </w:tabs>
                    <w:spacing w:line="276" w:lineRule="auto"/>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A903D3" w:rsidRPr="006369F2" w:rsidRDefault="00A903D3" w:rsidP="009F0A8E">
                  <w:pPr>
                    <w:tabs>
                      <w:tab w:val="left" w:pos="360"/>
                    </w:tabs>
                    <w:spacing w:line="276" w:lineRule="auto"/>
                    <w:jc w:val="both"/>
                    <w:rPr>
                      <w:lang w:val="en-US"/>
                    </w:rPr>
                  </w:pPr>
                </w:p>
                <w:p w:rsidR="00A903D3" w:rsidRPr="00DB0E74" w:rsidRDefault="00A903D3" w:rsidP="009F0A8E">
                  <w:pPr>
                    <w:tabs>
                      <w:tab w:val="left" w:pos="540"/>
                    </w:tabs>
                    <w:spacing w:line="276" w:lineRule="auto"/>
                    <w:jc w:val="both"/>
                    <w:rPr>
                      <w:b/>
                      <w:lang w:val="en-US"/>
                    </w:rPr>
                  </w:pPr>
                  <w:r w:rsidRPr="00DB0E74">
                    <w:rPr>
                      <w:b/>
                      <w:lang w:val="en-US"/>
                    </w:rPr>
                    <w:t xml:space="preserve">16. GARANŢIA DE BUNĂ EXECUŢIE A CONTRACTULUI </w:t>
                  </w:r>
                </w:p>
                <w:p w:rsidR="00A903D3" w:rsidRPr="00304B34" w:rsidRDefault="00A903D3" w:rsidP="009F0A8E">
                  <w:pPr>
                    <w:spacing w:line="276" w:lineRule="auto"/>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A903D3" w:rsidRPr="00304B34" w:rsidRDefault="00A903D3" w:rsidP="009F0A8E">
                  <w:pPr>
                    <w:spacing w:line="276" w:lineRule="auto"/>
                    <w:jc w:val="both"/>
                  </w:pPr>
                  <w:r>
                    <w:t>16</w:t>
                  </w:r>
                  <w:r w:rsidRPr="00304B34">
                    <w:t xml:space="preserve">.2. Cuantumul garanţiei de bună execuţie a </w:t>
                  </w:r>
                  <w:r>
                    <w:t xml:space="preserve">contractului reprezintă </w:t>
                  </w:r>
                  <w:r w:rsidRPr="00C97968">
                    <w:rPr>
                      <w:b/>
                    </w:rPr>
                    <w:t xml:space="preserve">5 %  </w:t>
                  </w:r>
                  <w:r w:rsidRPr="00C97968">
                    <w:rPr>
                      <w:b/>
                      <w:color w:val="333333"/>
                      <w:shd w:val="clear" w:color="auto" w:fill="FFFFFF"/>
                    </w:rPr>
                    <w:t>din valoarea</w:t>
                  </w:r>
                  <w:r w:rsidRPr="00304B34">
                    <w:rPr>
                      <w:color w:val="333333"/>
                      <w:shd w:val="clear" w:color="auto" w:fill="FFFFFF"/>
                    </w:rPr>
                    <w:t xml:space="preserve"> de deviz a contractului de achiziţii publice </w:t>
                  </w:r>
                  <w:r w:rsidRPr="00304B34">
                    <w:t>şi se va constitui fie:</w:t>
                  </w:r>
                </w:p>
                <w:p w:rsidR="00A903D3" w:rsidRPr="00304B34" w:rsidRDefault="00A903D3" w:rsidP="009F0A8E">
                  <w:pPr>
                    <w:spacing w:line="276" w:lineRule="auto"/>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A903D3" w:rsidRPr="00304B34" w:rsidRDefault="00A903D3" w:rsidP="009F0A8E">
                  <w:pPr>
                    <w:spacing w:line="276" w:lineRule="auto"/>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A903D3" w:rsidRPr="00304B34" w:rsidRDefault="00A903D3" w:rsidP="009F0A8E">
                  <w:pPr>
                    <w:spacing w:line="276" w:lineRule="auto"/>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rsidR="00A903D3" w:rsidRPr="00304B34" w:rsidRDefault="00A903D3" w:rsidP="009F0A8E">
                  <w:pPr>
                    <w:spacing w:line="276" w:lineRule="auto"/>
                    <w:jc w:val="both"/>
                  </w:pPr>
                  <w:r>
                    <w:t>16</w:t>
                  </w:r>
                  <w:r w:rsidRPr="00304B34">
                    <w:t>.5. Beneficiarul va executa garanţia de bună execuţie, în eventualitatea în care:</w:t>
                  </w:r>
                </w:p>
                <w:p w:rsidR="00A903D3" w:rsidRPr="00304B34" w:rsidRDefault="00A903D3" w:rsidP="009F0A8E">
                  <w:pPr>
                    <w:spacing w:line="276" w:lineRule="auto"/>
                    <w:jc w:val="both"/>
                  </w:pPr>
                  <w:r w:rsidRPr="00304B34">
                    <w:t xml:space="preserve">a) oricând pe parcursul îndeplinirii contractului, în limita prejudiciului creat, în conformitate cu </w:t>
                  </w:r>
                  <w:r>
                    <w:t>actele normative</w:t>
                  </w:r>
                  <w:r w:rsidRPr="00304B34">
                    <w:t>;</w:t>
                  </w:r>
                </w:p>
                <w:p w:rsidR="00A903D3" w:rsidRPr="00304B34" w:rsidRDefault="00A903D3" w:rsidP="009F0A8E">
                  <w:pPr>
                    <w:spacing w:line="276" w:lineRule="auto"/>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rsidR="00A903D3" w:rsidRPr="00304B34" w:rsidRDefault="00A903D3" w:rsidP="009F0A8E">
                  <w:pPr>
                    <w:spacing w:line="276" w:lineRule="auto"/>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rsidR="00A903D3" w:rsidRPr="00E73483" w:rsidRDefault="00A903D3" w:rsidP="009F0A8E">
                  <w:pPr>
                    <w:pStyle w:val="a"/>
                    <w:tabs>
                      <w:tab w:val="left" w:pos="360"/>
                    </w:tabs>
                    <w:spacing w:line="276" w:lineRule="auto"/>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rsidR="00A903D3" w:rsidRPr="006369F2" w:rsidRDefault="00A903D3" w:rsidP="009F0A8E">
                  <w:pPr>
                    <w:tabs>
                      <w:tab w:val="left" w:pos="360"/>
                    </w:tabs>
                    <w:spacing w:line="276" w:lineRule="auto"/>
                    <w:jc w:val="both"/>
                    <w:rPr>
                      <w:lang w:val="en-US"/>
                    </w:rPr>
                  </w:pPr>
                </w:p>
                <w:p w:rsidR="00A903D3" w:rsidRPr="00DB0E74" w:rsidRDefault="00A903D3" w:rsidP="00A903D3">
                  <w:pPr>
                    <w:pStyle w:val="a"/>
                    <w:numPr>
                      <w:ilvl w:val="0"/>
                      <w:numId w:val="30"/>
                    </w:numPr>
                    <w:tabs>
                      <w:tab w:val="clear" w:pos="1134"/>
                      <w:tab w:val="left" w:pos="525"/>
                    </w:tabs>
                    <w:spacing w:line="276" w:lineRule="auto"/>
                    <w:ind w:left="0" w:hanging="15"/>
                    <w:contextualSpacing/>
                  </w:pPr>
                  <w:r w:rsidRPr="00DB0E74">
                    <w:rPr>
                      <w:b/>
                    </w:rPr>
                    <w:t>SOLUŢIONAREA LITIGIILOR</w:t>
                  </w:r>
                </w:p>
                <w:p w:rsidR="00A903D3" w:rsidRPr="006369F2" w:rsidRDefault="00A903D3" w:rsidP="009F0A8E">
                  <w:pPr>
                    <w:pStyle w:val="a"/>
                    <w:tabs>
                      <w:tab w:val="left" w:pos="3465"/>
                    </w:tabs>
                    <w:spacing w:line="276" w:lineRule="auto"/>
                    <w:ind w:left="0"/>
                  </w:pPr>
                  <w:r w:rsidRPr="006369F2">
                    <w:t>17.1. Beneficiarul și Antreprenorul vor face eforturi pentru a rezolva pe cale amiabilă orice neînţelegere sau litigiu care se poate ivi intre ei, în cadrul sau în legătură cu îndeplinirea Contractului.</w:t>
                  </w:r>
                </w:p>
                <w:p w:rsidR="00A903D3" w:rsidRPr="006369F2" w:rsidRDefault="00A903D3" w:rsidP="009F0A8E">
                  <w:pPr>
                    <w:pStyle w:val="a"/>
                    <w:tabs>
                      <w:tab w:val="left" w:pos="3465"/>
                    </w:tabs>
                    <w:spacing w:line="276" w:lineRule="auto"/>
                    <w:ind w:left="0"/>
                  </w:pPr>
                  <w:r w:rsidRPr="006369F2">
                    <w:t xml:space="preserve">17.2. În ipoteza în care părţile nu reusesc o soluţionare amiabila în termen de </w:t>
                  </w:r>
                  <w:r>
                    <w:t>15</w:t>
                  </w:r>
                  <w:r w:rsidRPr="006369F2">
                    <w:t xml:space="preserve"> zile, fiecare </w:t>
                  </w:r>
                  <w:r w:rsidRPr="006369F2">
                    <w:lastRenderedPageBreak/>
                    <w:t>dintre acestea poate solicita ca litigiul să se soluţioneze de către instantele judecătoreşti competente.</w:t>
                  </w:r>
                </w:p>
                <w:p w:rsidR="00A903D3" w:rsidRPr="006369F2" w:rsidRDefault="00A903D3" w:rsidP="009F0A8E">
                  <w:pPr>
                    <w:pStyle w:val="a"/>
                    <w:tabs>
                      <w:tab w:val="left" w:pos="567"/>
                    </w:tabs>
                    <w:spacing w:line="276" w:lineRule="auto"/>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rsidR="00A903D3" w:rsidRPr="006369F2" w:rsidRDefault="00A903D3" w:rsidP="009F0A8E">
                  <w:pPr>
                    <w:tabs>
                      <w:tab w:val="left" w:pos="567"/>
                    </w:tabs>
                    <w:spacing w:line="276" w:lineRule="auto"/>
                    <w:jc w:val="both"/>
                    <w:rPr>
                      <w:b/>
                      <w:lang w:val="en-US"/>
                    </w:rPr>
                  </w:pPr>
                </w:p>
                <w:p w:rsidR="00A903D3" w:rsidRPr="006369F2" w:rsidRDefault="00A903D3" w:rsidP="009F0A8E">
                  <w:pPr>
                    <w:tabs>
                      <w:tab w:val="left" w:pos="567"/>
                    </w:tabs>
                    <w:spacing w:line="276" w:lineRule="auto"/>
                    <w:jc w:val="both"/>
                    <w:rPr>
                      <w:b/>
                      <w:lang w:val="en-US"/>
                    </w:rPr>
                  </w:pPr>
                  <w:r w:rsidRPr="006369F2">
                    <w:rPr>
                      <w:b/>
                      <w:lang w:val="en-US"/>
                    </w:rPr>
                    <w:t>18. REZOLUȚIUNEA CONTRACTULUI</w:t>
                  </w:r>
                </w:p>
                <w:p w:rsidR="00A903D3" w:rsidRPr="006369F2" w:rsidRDefault="00A903D3" w:rsidP="009F0A8E">
                  <w:pPr>
                    <w:pStyle w:val="af2"/>
                    <w:tabs>
                      <w:tab w:val="left" w:pos="567"/>
                    </w:tabs>
                    <w:spacing w:line="276" w:lineRule="auto"/>
                    <w:rPr>
                      <w:lang w:val="en-US"/>
                    </w:rPr>
                  </w:pPr>
                  <w:r w:rsidRPr="006369F2">
                    <w:rPr>
                      <w:lang w:val="en-US"/>
                    </w:rPr>
                    <w:t xml:space="preserve">18.1. Antreprenorul poate cere rezoluțiunea contractului, dacă: </w:t>
                  </w:r>
                </w:p>
                <w:p w:rsidR="00A903D3" w:rsidRPr="006369F2" w:rsidRDefault="00A903D3" w:rsidP="009F0A8E">
                  <w:pPr>
                    <w:tabs>
                      <w:tab w:val="left" w:pos="1276"/>
                    </w:tabs>
                    <w:spacing w:line="276" w:lineRule="auto"/>
                    <w:jc w:val="both"/>
                    <w:rPr>
                      <w:lang w:val="en-US"/>
                    </w:rPr>
                  </w:pPr>
                  <w:r w:rsidRPr="006369F2">
                    <w:rPr>
                      <w:lang w:val="en-US"/>
                    </w:rPr>
                    <w:t xml:space="preserve">a) Beneficiarul nu-şi îndeplineşte o obligaţie care este în sarcina sa şi prin aceasta pune Antreprenorul în situaţia de a nu putea executa lucrarea; </w:t>
                  </w:r>
                </w:p>
                <w:p w:rsidR="00A903D3" w:rsidRPr="006369F2" w:rsidRDefault="00A903D3" w:rsidP="00A903D3">
                  <w:pPr>
                    <w:numPr>
                      <w:ilvl w:val="0"/>
                      <w:numId w:val="9"/>
                    </w:numPr>
                    <w:tabs>
                      <w:tab w:val="left" w:pos="1276"/>
                    </w:tabs>
                    <w:spacing w:line="276" w:lineRule="auto"/>
                    <w:ind w:left="0" w:hanging="425"/>
                    <w:jc w:val="both"/>
                    <w:rPr>
                      <w:lang w:val="en-US"/>
                    </w:rPr>
                  </w:pPr>
                  <w:r w:rsidRPr="006369F2">
                    <w:rPr>
                      <w:lang w:val="en-US"/>
                    </w:rPr>
                    <w:t xml:space="preserve">b) Beneficiarul nu onorează o plată scadentă mai mult de 3 luni; </w:t>
                  </w:r>
                </w:p>
                <w:p w:rsidR="00A903D3" w:rsidRPr="006369F2" w:rsidRDefault="00A903D3" w:rsidP="00A903D3">
                  <w:pPr>
                    <w:pStyle w:val="a"/>
                    <w:numPr>
                      <w:ilvl w:val="0"/>
                      <w:numId w:val="10"/>
                    </w:numPr>
                    <w:tabs>
                      <w:tab w:val="clear" w:pos="1134"/>
                      <w:tab w:val="left" w:pos="1276"/>
                    </w:tabs>
                    <w:spacing w:line="276" w:lineRule="auto"/>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rsidR="00A903D3" w:rsidRPr="006369F2" w:rsidRDefault="00A903D3" w:rsidP="00A903D3">
                  <w:pPr>
                    <w:pStyle w:val="af2"/>
                    <w:numPr>
                      <w:ilvl w:val="1"/>
                      <w:numId w:val="26"/>
                    </w:numPr>
                    <w:tabs>
                      <w:tab w:val="left" w:pos="567"/>
                    </w:tabs>
                    <w:spacing w:line="276" w:lineRule="auto"/>
                    <w:ind w:left="0" w:hanging="567"/>
                    <w:rPr>
                      <w:lang w:val="en-US"/>
                    </w:rPr>
                  </w:pPr>
                  <w:r w:rsidRPr="006369F2">
                    <w:rPr>
                      <w:lang w:val="en-US"/>
                    </w:rPr>
                    <w:t xml:space="preserve">18.2. Beneficiarul poate cere rezoluțiunea contractului, dacă: </w:t>
                  </w:r>
                </w:p>
                <w:p w:rsidR="00A903D3" w:rsidRPr="006369F2" w:rsidRDefault="00A903D3" w:rsidP="00A903D3">
                  <w:pPr>
                    <w:pStyle w:val="a"/>
                    <w:numPr>
                      <w:ilvl w:val="0"/>
                      <w:numId w:val="10"/>
                    </w:numPr>
                    <w:tabs>
                      <w:tab w:val="clear" w:pos="1134"/>
                      <w:tab w:val="left" w:pos="1276"/>
                    </w:tabs>
                    <w:spacing w:line="276" w:lineRule="auto"/>
                    <w:ind w:left="0"/>
                    <w:contextualSpacing/>
                  </w:pPr>
                  <w:r w:rsidRPr="006369F2">
                    <w:t>a) Antreprenorul se află în incapacitate de plată, lichidare sau bunurile acestuia sunt subsechestru;</w:t>
                  </w:r>
                </w:p>
                <w:p w:rsidR="00A903D3" w:rsidRPr="006369F2" w:rsidRDefault="00A903D3" w:rsidP="00A903D3">
                  <w:pPr>
                    <w:pStyle w:val="a"/>
                    <w:numPr>
                      <w:ilvl w:val="0"/>
                      <w:numId w:val="10"/>
                    </w:numPr>
                    <w:tabs>
                      <w:tab w:val="clear" w:pos="1134"/>
                      <w:tab w:val="left" w:pos="1276"/>
                    </w:tabs>
                    <w:spacing w:line="276" w:lineRule="auto"/>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rsidR="00A903D3" w:rsidRPr="006369F2" w:rsidRDefault="00A903D3" w:rsidP="00A903D3">
                  <w:pPr>
                    <w:pStyle w:val="a"/>
                    <w:numPr>
                      <w:ilvl w:val="0"/>
                      <w:numId w:val="10"/>
                    </w:numPr>
                    <w:tabs>
                      <w:tab w:val="clear" w:pos="1134"/>
                      <w:tab w:val="left" w:pos="1276"/>
                    </w:tabs>
                    <w:spacing w:line="276" w:lineRule="auto"/>
                    <w:ind w:left="0"/>
                    <w:contextualSpacing/>
                  </w:pPr>
                  <w:r w:rsidRPr="006369F2">
                    <w:t>c) Antreprenorul nu a îndepărtat materialele necorespunzătoare de pe şantier sau nu a refăcut o lucrare în termenul stabilit de către beneficiar;</w:t>
                  </w:r>
                </w:p>
                <w:p w:rsidR="00A903D3" w:rsidRPr="006369F2" w:rsidRDefault="00A903D3" w:rsidP="00A903D3">
                  <w:pPr>
                    <w:pStyle w:val="a"/>
                    <w:numPr>
                      <w:ilvl w:val="0"/>
                      <w:numId w:val="10"/>
                    </w:numPr>
                    <w:tabs>
                      <w:tab w:val="clear" w:pos="1134"/>
                      <w:tab w:val="left" w:pos="1276"/>
                    </w:tabs>
                    <w:spacing w:line="276" w:lineRule="auto"/>
                    <w:ind w:left="0"/>
                    <w:contextualSpacing/>
                  </w:pPr>
                  <w:r w:rsidRPr="006369F2">
                    <w:t>d) Antreprenorul nu furnizează/menține garanția de bună execuție în condițiile solicitate prin prezentul contract;</w:t>
                  </w:r>
                </w:p>
                <w:p w:rsidR="00A903D3" w:rsidRPr="006369F2" w:rsidRDefault="00A903D3" w:rsidP="00A903D3">
                  <w:pPr>
                    <w:pStyle w:val="a"/>
                    <w:numPr>
                      <w:ilvl w:val="0"/>
                      <w:numId w:val="10"/>
                    </w:numPr>
                    <w:tabs>
                      <w:tab w:val="clear" w:pos="1134"/>
                      <w:tab w:val="left" w:pos="1276"/>
                    </w:tabs>
                    <w:spacing w:line="276" w:lineRule="auto"/>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rsidR="00A903D3" w:rsidRPr="006369F2" w:rsidRDefault="00A903D3" w:rsidP="00A903D3">
                  <w:pPr>
                    <w:pStyle w:val="a"/>
                    <w:numPr>
                      <w:ilvl w:val="0"/>
                      <w:numId w:val="10"/>
                    </w:numPr>
                    <w:tabs>
                      <w:tab w:val="clear" w:pos="1134"/>
                      <w:tab w:val="left" w:pos="1276"/>
                    </w:tabs>
                    <w:spacing w:line="276" w:lineRule="auto"/>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A903D3" w:rsidRPr="006369F2" w:rsidRDefault="00A903D3" w:rsidP="00A903D3">
                  <w:pPr>
                    <w:pStyle w:val="af2"/>
                    <w:numPr>
                      <w:ilvl w:val="1"/>
                      <w:numId w:val="26"/>
                    </w:numPr>
                    <w:tabs>
                      <w:tab w:val="left" w:pos="567"/>
                    </w:tabs>
                    <w:spacing w:line="276" w:lineRule="auto"/>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rsidR="00A903D3" w:rsidRPr="006369F2" w:rsidRDefault="00A903D3" w:rsidP="00A903D3">
                  <w:pPr>
                    <w:pStyle w:val="af2"/>
                    <w:numPr>
                      <w:ilvl w:val="1"/>
                      <w:numId w:val="26"/>
                    </w:numPr>
                    <w:tabs>
                      <w:tab w:val="left" w:pos="567"/>
                    </w:tabs>
                    <w:spacing w:line="276" w:lineRule="auto"/>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rsidR="00A903D3" w:rsidRPr="006369F2" w:rsidRDefault="00A903D3" w:rsidP="00A903D3">
                  <w:pPr>
                    <w:pStyle w:val="af2"/>
                    <w:numPr>
                      <w:ilvl w:val="1"/>
                      <w:numId w:val="26"/>
                    </w:numPr>
                    <w:tabs>
                      <w:tab w:val="left" w:pos="567"/>
                    </w:tabs>
                    <w:spacing w:line="276" w:lineRule="auto"/>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A903D3" w:rsidRPr="006369F2" w:rsidRDefault="00A903D3" w:rsidP="00A903D3">
                  <w:pPr>
                    <w:pStyle w:val="af2"/>
                    <w:numPr>
                      <w:ilvl w:val="1"/>
                      <w:numId w:val="26"/>
                    </w:numPr>
                    <w:tabs>
                      <w:tab w:val="left" w:pos="567"/>
                    </w:tabs>
                    <w:spacing w:line="276" w:lineRule="auto"/>
                    <w:ind w:left="0" w:hanging="567"/>
                    <w:rPr>
                      <w:lang w:val="en-US"/>
                    </w:rPr>
                  </w:pPr>
                  <w:r w:rsidRPr="006369F2">
                    <w:rPr>
                      <w:lang w:val="en-US"/>
                    </w:rPr>
                    <w:t xml:space="preserve">18.7. După rezoluțiunea contractului, Beneficiarul poate continua execuţia lucrărilor cu respectarea prevederilor legale. </w:t>
                  </w:r>
                </w:p>
                <w:p w:rsidR="00A903D3" w:rsidRPr="006369F2" w:rsidRDefault="00A903D3" w:rsidP="00A903D3">
                  <w:pPr>
                    <w:pStyle w:val="af2"/>
                    <w:numPr>
                      <w:ilvl w:val="1"/>
                      <w:numId w:val="26"/>
                    </w:numPr>
                    <w:tabs>
                      <w:tab w:val="left" w:pos="567"/>
                    </w:tabs>
                    <w:spacing w:line="276" w:lineRule="auto"/>
                    <w:ind w:left="0" w:hanging="567"/>
                    <w:rPr>
                      <w:lang w:val="en-US"/>
                    </w:rPr>
                  </w:pPr>
                  <w:r w:rsidRPr="006369F2">
                    <w:rPr>
                      <w:lang w:val="en-US"/>
                    </w:rPr>
                    <w:t>18.8. Cazuri specifice de încetare a contractului de achiziţii publice:</w:t>
                  </w:r>
                </w:p>
                <w:p w:rsidR="00A903D3" w:rsidRPr="006369F2" w:rsidRDefault="00A903D3" w:rsidP="00A903D3">
                  <w:pPr>
                    <w:pStyle w:val="af2"/>
                    <w:numPr>
                      <w:ilvl w:val="1"/>
                      <w:numId w:val="26"/>
                    </w:numPr>
                    <w:tabs>
                      <w:tab w:val="left" w:pos="567"/>
                    </w:tabs>
                    <w:spacing w:line="276" w:lineRule="auto"/>
                    <w:ind w:left="0" w:hanging="567"/>
                    <w:rPr>
                      <w:lang w:val="en-US"/>
                    </w:rPr>
                  </w:pPr>
                  <w:r w:rsidRPr="006369F2">
                    <w:rPr>
                      <w:lang w:val="en-US"/>
                    </w:rPr>
                    <w:lastRenderedPageBreak/>
                    <w:t>Beneficiarul are dreptul de a rezolvi unilateral un contract de achiziţii publice în perioada de valabilitate a acestuia în una dintre următoarele situaţii:</w:t>
                  </w:r>
                </w:p>
                <w:p w:rsidR="00A903D3" w:rsidRPr="006369F2" w:rsidRDefault="00A903D3" w:rsidP="00A903D3">
                  <w:pPr>
                    <w:pStyle w:val="af2"/>
                    <w:numPr>
                      <w:ilvl w:val="1"/>
                      <w:numId w:val="26"/>
                    </w:numPr>
                    <w:tabs>
                      <w:tab w:val="left" w:pos="567"/>
                    </w:tabs>
                    <w:spacing w:line="276" w:lineRule="auto"/>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rsidR="00A903D3" w:rsidRPr="006369F2" w:rsidRDefault="00A903D3" w:rsidP="00A903D3">
                  <w:pPr>
                    <w:pStyle w:val="af2"/>
                    <w:numPr>
                      <w:ilvl w:val="1"/>
                      <w:numId w:val="26"/>
                    </w:numPr>
                    <w:tabs>
                      <w:tab w:val="left" w:pos="567"/>
                    </w:tabs>
                    <w:spacing w:line="276" w:lineRule="auto"/>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rsidR="00A903D3" w:rsidRPr="006369F2" w:rsidRDefault="00A903D3" w:rsidP="009F0A8E">
                  <w:pPr>
                    <w:tabs>
                      <w:tab w:val="left" w:pos="567"/>
                    </w:tabs>
                    <w:spacing w:line="276" w:lineRule="auto"/>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A903D3" w:rsidRPr="006369F2" w:rsidRDefault="00A903D3" w:rsidP="009F0A8E">
                  <w:pPr>
                    <w:tabs>
                      <w:tab w:val="left" w:pos="567"/>
                    </w:tabs>
                    <w:spacing w:line="276" w:lineRule="auto"/>
                    <w:jc w:val="both"/>
                    <w:rPr>
                      <w:lang w:val="en-US"/>
                    </w:rPr>
                  </w:pPr>
                </w:p>
                <w:p w:rsidR="00A903D3" w:rsidRPr="006369F2" w:rsidRDefault="00A903D3" w:rsidP="009F0A8E">
                  <w:pPr>
                    <w:tabs>
                      <w:tab w:val="left" w:pos="567"/>
                    </w:tabs>
                    <w:spacing w:line="276" w:lineRule="auto"/>
                    <w:jc w:val="both"/>
                    <w:rPr>
                      <w:b/>
                      <w:lang w:val="en-US"/>
                    </w:rPr>
                  </w:pPr>
                  <w:r w:rsidRPr="006369F2">
                    <w:rPr>
                      <w:b/>
                      <w:lang w:val="en-US"/>
                    </w:rPr>
                    <w:t>19. DISPOZIȚII FINALE</w:t>
                  </w:r>
                </w:p>
                <w:p w:rsidR="00A903D3" w:rsidRPr="006369F2" w:rsidRDefault="00A903D3" w:rsidP="009F0A8E">
                  <w:pPr>
                    <w:spacing w:line="276" w:lineRule="auto"/>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A903D3" w:rsidRPr="006369F2" w:rsidRDefault="00A903D3" w:rsidP="009F0A8E">
                  <w:pPr>
                    <w:spacing w:line="276" w:lineRule="auto"/>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rsidR="00A903D3" w:rsidRPr="006369F2" w:rsidRDefault="00A903D3" w:rsidP="009F0A8E">
                  <w:pPr>
                    <w:spacing w:line="276" w:lineRule="auto"/>
                    <w:jc w:val="both"/>
                    <w:rPr>
                      <w:lang w:val="en-US"/>
                    </w:rPr>
                  </w:pPr>
                  <w:r w:rsidRPr="006369F2">
                    <w:rPr>
                      <w:lang w:val="en-US"/>
                    </w:rPr>
                    <w:t>19.3. Prezentul contract este întocmit în limba de română, în două exemplare de valoare juridică egală, câte un exemplar pentru Beneficiar și Antreprenor.</w:t>
                  </w:r>
                </w:p>
                <w:p w:rsidR="00A903D3" w:rsidRPr="006369F2" w:rsidRDefault="00A903D3" w:rsidP="009F0A8E">
                  <w:pPr>
                    <w:pStyle w:val="af2"/>
                    <w:tabs>
                      <w:tab w:val="left" w:pos="567"/>
                    </w:tabs>
                    <w:spacing w:line="276" w:lineRule="auto"/>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A903D3" w:rsidRDefault="00A903D3" w:rsidP="009F0A8E">
                  <w:pPr>
                    <w:tabs>
                      <w:tab w:val="left" w:pos="2295"/>
                    </w:tabs>
                    <w:spacing w:line="276" w:lineRule="auto"/>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rsidR="00A903D3" w:rsidRDefault="00A903D3" w:rsidP="009F0A8E">
                  <w:pPr>
                    <w:tabs>
                      <w:tab w:val="left" w:pos="2295"/>
                    </w:tabs>
                    <w:jc w:val="both"/>
                  </w:pPr>
                </w:p>
                <w:p w:rsidR="00A903D3" w:rsidRPr="00FF430B" w:rsidRDefault="00A903D3" w:rsidP="00A903D3">
                  <w:pPr>
                    <w:pStyle w:val="a"/>
                    <w:numPr>
                      <w:ilvl w:val="0"/>
                      <w:numId w:val="27"/>
                    </w:numPr>
                    <w:tabs>
                      <w:tab w:val="clear" w:pos="1134"/>
                      <w:tab w:val="left" w:pos="525"/>
                      <w:tab w:val="left" w:pos="2295"/>
                    </w:tabs>
                    <w:ind w:left="0" w:firstLine="0"/>
                    <w:jc w:val="center"/>
                  </w:pPr>
                  <w:r w:rsidRPr="00FF430B">
                    <w:rPr>
                      <w:b/>
                    </w:rPr>
                    <w:t>PARTEA CE ȚINE DE CONDIȚIILE</w:t>
                  </w:r>
                </w:p>
                <w:p w:rsidR="00A903D3" w:rsidRPr="00FF430B" w:rsidRDefault="00A903D3" w:rsidP="009F0A8E">
                  <w:pPr>
                    <w:pStyle w:val="a"/>
                    <w:numPr>
                      <w:ilvl w:val="0"/>
                      <w:numId w:val="0"/>
                    </w:numPr>
                    <w:tabs>
                      <w:tab w:val="left" w:pos="2295"/>
                    </w:tabs>
                    <w:ind w:left="3240"/>
                  </w:pPr>
                  <w:r w:rsidRPr="00FF430B">
                    <w:rPr>
                      <w:b/>
                    </w:rPr>
                    <w:t>SPECIALE A CONTRACTULUI</w:t>
                  </w:r>
                </w:p>
                <w:p w:rsidR="00A903D3" w:rsidRPr="00C97968" w:rsidRDefault="00A903D3" w:rsidP="009F0A8E">
                  <w:pPr>
                    <w:jc w:val="center"/>
                    <w:rPr>
                      <w:i/>
                    </w:rPr>
                  </w:pPr>
                  <w:r w:rsidRPr="00FF430B">
                    <w:t xml:space="preserve">             </w:t>
                  </w:r>
                  <w:r w:rsidRPr="00E75501">
                    <w:rPr>
                      <w:i/>
                    </w:rPr>
                    <w:t>(</w:t>
                  </w:r>
                  <w:r w:rsidRPr="00E75501">
                    <w:rPr>
                      <w:i/>
                      <w:sz w:val="20"/>
                      <w:szCs w:val="20"/>
                    </w:rPr>
                    <w:t>LA NECESITATE)</w:t>
                  </w:r>
                </w:p>
                <w:p w:rsidR="00A903D3" w:rsidRPr="00E75501" w:rsidRDefault="00A903D3" w:rsidP="00A903D3">
                  <w:pPr>
                    <w:pStyle w:val="a"/>
                    <w:numPr>
                      <w:ilvl w:val="0"/>
                      <w:numId w:val="12"/>
                    </w:numPr>
                    <w:tabs>
                      <w:tab w:val="clear" w:pos="1134"/>
                    </w:tabs>
                    <w:spacing w:line="276" w:lineRule="auto"/>
                    <w:ind w:left="0"/>
                    <w:contextualSpacing/>
                  </w:pPr>
                </w:p>
                <w:p w:rsidR="00A903D3" w:rsidRPr="006369F2" w:rsidRDefault="00A903D3" w:rsidP="009F0A8E">
                  <w:pPr>
                    <w:pStyle w:val="a"/>
                    <w:numPr>
                      <w:ilvl w:val="0"/>
                      <w:numId w:val="0"/>
                    </w:numPr>
                    <w:spacing w:line="276" w:lineRule="auto"/>
                    <w:jc w:val="center"/>
                    <w:rPr>
                      <w:b/>
                    </w:rPr>
                  </w:pPr>
                  <w:r w:rsidRPr="006369F2">
                    <w:rPr>
                      <w:b/>
                    </w:rPr>
                    <w:t>RECHIZITELE JURIDICE, POŞTALE ŞI DE PLĂŢI ALE PĂRŢILOR</w:t>
                  </w:r>
                </w:p>
                <w:p w:rsidR="00A903D3" w:rsidRPr="006369F2" w:rsidRDefault="00A903D3" w:rsidP="009F0A8E">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tblPr>
                  <w:tblGrid>
                    <w:gridCol w:w="4675"/>
                    <w:gridCol w:w="4680"/>
                  </w:tblGrid>
                  <w:tr w:rsidR="00A903D3" w:rsidRPr="00C97968" w:rsidTr="009F0A8E">
                    <w:tc>
                      <w:tcPr>
                        <w:tcW w:w="4675" w:type="dxa"/>
                      </w:tcPr>
                      <w:p w:rsidR="00A903D3" w:rsidRPr="006369F2" w:rsidRDefault="00A903D3" w:rsidP="009F0A8E">
                        <w:pPr>
                          <w:tabs>
                            <w:tab w:val="left" w:pos="3295"/>
                          </w:tabs>
                          <w:rPr>
                            <w:b/>
                            <w:lang w:val="en-US"/>
                          </w:rPr>
                        </w:pPr>
                        <w:r w:rsidRPr="006369F2">
                          <w:rPr>
                            <w:b/>
                            <w:iCs/>
                            <w:lang w:val="en-US"/>
                          </w:rPr>
                          <w:t>BENEFICIAR</w:t>
                        </w:r>
                      </w:p>
                    </w:tc>
                    <w:tc>
                      <w:tcPr>
                        <w:tcW w:w="4680" w:type="dxa"/>
                      </w:tcPr>
                      <w:p w:rsidR="00A903D3" w:rsidRPr="006369F2" w:rsidRDefault="00A903D3" w:rsidP="009F0A8E">
                        <w:pPr>
                          <w:tabs>
                            <w:tab w:val="left" w:pos="3295"/>
                          </w:tabs>
                          <w:jc w:val="center"/>
                          <w:rPr>
                            <w:lang w:val="en-US"/>
                          </w:rPr>
                        </w:pPr>
                        <w:r w:rsidRPr="006369F2">
                          <w:rPr>
                            <w:b/>
                            <w:iCs/>
                            <w:lang w:val="en-US"/>
                          </w:rPr>
                          <w:t>ANTREPRENOR</w:t>
                        </w:r>
                      </w:p>
                    </w:tc>
                  </w:tr>
                  <w:tr w:rsidR="00A903D3" w:rsidRPr="00C97968" w:rsidTr="009F0A8E">
                    <w:tc>
                      <w:tcPr>
                        <w:tcW w:w="4675" w:type="dxa"/>
                        <w:vAlign w:val="center"/>
                      </w:tcPr>
                      <w:p w:rsidR="00A903D3" w:rsidRPr="00FF430B" w:rsidRDefault="00A903D3" w:rsidP="009F0A8E">
                        <w:pPr>
                          <w:tabs>
                            <w:tab w:val="left" w:pos="1134"/>
                            <w:tab w:val="left" w:pos="4680"/>
                            <w:tab w:val="left" w:pos="7020"/>
                          </w:tabs>
                          <w:suppressAutoHyphens/>
                          <w:ind w:firstLine="567"/>
                          <w:jc w:val="both"/>
                        </w:pPr>
                        <w:r w:rsidRPr="00FF430B">
                          <w:t>Adresa poştală:</w:t>
                        </w:r>
                        <w:r w:rsidRPr="0060735D">
                          <w:rPr>
                            <w:b/>
                          </w:rPr>
                          <w:t xml:space="preserve">s. </w:t>
                        </w:r>
                        <w:r>
                          <w:rPr>
                            <w:b/>
                          </w:rPr>
                          <w:t>Beleavinți</w:t>
                        </w:r>
                        <w:r w:rsidRPr="0060735D">
                          <w:rPr>
                            <w:b/>
                          </w:rPr>
                          <w:t>, rl Briceni</w:t>
                        </w:r>
                      </w:p>
                    </w:tc>
                    <w:tc>
                      <w:tcPr>
                        <w:tcW w:w="4680" w:type="dxa"/>
                        <w:vAlign w:val="center"/>
                      </w:tcPr>
                      <w:p w:rsidR="00A903D3" w:rsidRPr="00FF430B" w:rsidRDefault="00A903D3" w:rsidP="009F0A8E">
                        <w:pPr>
                          <w:tabs>
                            <w:tab w:val="left" w:pos="1134"/>
                            <w:tab w:val="left" w:pos="4680"/>
                            <w:tab w:val="left" w:pos="7020"/>
                          </w:tabs>
                          <w:suppressAutoHyphens/>
                          <w:ind w:firstLine="68"/>
                        </w:pPr>
                        <w:r w:rsidRPr="00C97968">
                          <w:rPr>
                            <w:lang w:val="en-US"/>
                          </w:rPr>
                          <w:t xml:space="preserve">Adresa poştală: </w:t>
                        </w:r>
                      </w:p>
                    </w:tc>
                  </w:tr>
                  <w:tr w:rsidR="00A903D3" w:rsidRPr="00C97968" w:rsidTr="009F0A8E">
                    <w:tc>
                      <w:tcPr>
                        <w:tcW w:w="4675" w:type="dxa"/>
                        <w:vAlign w:val="center"/>
                      </w:tcPr>
                      <w:p w:rsidR="00A903D3" w:rsidRPr="00FF430B" w:rsidRDefault="00A903D3" w:rsidP="009F0A8E">
                        <w:pPr>
                          <w:tabs>
                            <w:tab w:val="left" w:pos="1134"/>
                            <w:tab w:val="left" w:pos="4680"/>
                            <w:tab w:val="left" w:pos="7020"/>
                          </w:tabs>
                          <w:suppressAutoHyphens/>
                          <w:ind w:firstLine="567"/>
                          <w:jc w:val="both"/>
                        </w:pPr>
                        <w:r w:rsidRPr="00FF430B">
                          <w:t>Telefon:</w:t>
                        </w:r>
                        <w:r>
                          <w:t xml:space="preserve"> </w:t>
                        </w:r>
                        <w:r>
                          <w:rPr>
                            <w:b/>
                          </w:rPr>
                          <w:t>0-247-45</w:t>
                        </w:r>
                        <w:r w:rsidRPr="0060735D">
                          <w:rPr>
                            <w:b/>
                          </w:rPr>
                          <w:t>-336</w:t>
                        </w:r>
                      </w:p>
                    </w:tc>
                    <w:tc>
                      <w:tcPr>
                        <w:tcW w:w="4680" w:type="dxa"/>
                        <w:vAlign w:val="center"/>
                      </w:tcPr>
                      <w:p w:rsidR="00A903D3" w:rsidRPr="00FF430B" w:rsidRDefault="00A903D3" w:rsidP="009F0A8E">
                        <w:pPr>
                          <w:tabs>
                            <w:tab w:val="left" w:pos="1134"/>
                            <w:tab w:val="left" w:pos="4680"/>
                            <w:tab w:val="left" w:pos="7020"/>
                          </w:tabs>
                          <w:suppressAutoHyphens/>
                          <w:ind w:firstLine="68"/>
                          <w:jc w:val="both"/>
                        </w:pPr>
                        <w:r w:rsidRPr="00FF430B">
                          <w:t>Telefon</w:t>
                        </w:r>
                        <w:r w:rsidRPr="005F732F">
                          <w:rPr>
                            <w:b/>
                          </w:rPr>
                          <w:t>:</w:t>
                        </w:r>
                        <w:r w:rsidRPr="005F732F">
                          <w:rPr>
                            <w:b/>
                            <w:lang w:val="en-US"/>
                          </w:rPr>
                          <w:t xml:space="preserve"> </w:t>
                        </w:r>
                      </w:p>
                    </w:tc>
                  </w:tr>
                  <w:tr w:rsidR="00A903D3" w:rsidRPr="00C97968" w:rsidTr="009F0A8E">
                    <w:tc>
                      <w:tcPr>
                        <w:tcW w:w="4675" w:type="dxa"/>
                        <w:vAlign w:val="center"/>
                      </w:tcPr>
                      <w:p w:rsidR="00A903D3" w:rsidRPr="00FF430B" w:rsidRDefault="00A903D3" w:rsidP="009F0A8E">
                        <w:pPr>
                          <w:tabs>
                            <w:tab w:val="left" w:pos="1134"/>
                            <w:tab w:val="left" w:pos="4680"/>
                            <w:tab w:val="left" w:pos="7020"/>
                          </w:tabs>
                          <w:suppressAutoHyphens/>
                          <w:ind w:firstLine="567"/>
                          <w:jc w:val="both"/>
                        </w:pPr>
                        <w:r w:rsidRPr="00FF430B">
                          <w:t>Cod fiscal:</w:t>
                        </w:r>
                        <w:r w:rsidRPr="0060735D">
                          <w:rPr>
                            <w:b/>
                            <w:i/>
                            <w:noProof w:val="0"/>
                            <w:u w:val="single"/>
                            <w:shd w:val="clear" w:color="auto" w:fill="FFFFFF" w:themeFill="background1"/>
                            <w:lang w:eastAsia="ru-RU"/>
                          </w:rPr>
                          <w:t xml:space="preserve"> </w:t>
                        </w:r>
                        <w:r w:rsidRPr="006D261D">
                          <w:rPr>
                            <w:b/>
                          </w:rPr>
                          <w:t>1007601007365</w:t>
                        </w:r>
                      </w:p>
                    </w:tc>
                    <w:tc>
                      <w:tcPr>
                        <w:tcW w:w="4680" w:type="dxa"/>
                        <w:vAlign w:val="center"/>
                      </w:tcPr>
                      <w:p w:rsidR="00A903D3" w:rsidRPr="00FF430B" w:rsidRDefault="00A903D3" w:rsidP="009F0A8E">
                        <w:pPr>
                          <w:tabs>
                            <w:tab w:val="left" w:pos="1134"/>
                            <w:tab w:val="left" w:pos="4680"/>
                            <w:tab w:val="left" w:pos="7020"/>
                          </w:tabs>
                          <w:suppressAutoHyphens/>
                          <w:ind w:firstLine="68"/>
                          <w:jc w:val="both"/>
                        </w:pPr>
                        <w:r w:rsidRPr="00FF430B">
                          <w:t>Cod fiscal:</w:t>
                        </w:r>
                        <w:r w:rsidRPr="00FD3CC5">
                          <w:t xml:space="preserve"> </w:t>
                        </w:r>
                      </w:p>
                    </w:tc>
                  </w:tr>
                  <w:tr w:rsidR="00A903D3" w:rsidRPr="00D7661D" w:rsidTr="009F0A8E">
                    <w:tc>
                      <w:tcPr>
                        <w:tcW w:w="4675" w:type="dxa"/>
                        <w:vAlign w:val="center"/>
                      </w:tcPr>
                      <w:p w:rsidR="00A903D3" w:rsidRPr="00FF430B" w:rsidRDefault="00A903D3" w:rsidP="009F0A8E">
                        <w:pPr>
                          <w:tabs>
                            <w:tab w:val="left" w:pos="1134"/>
                            <w:tab w:val="left" w:pos="4680"/>
                            <w:tab w:val="left" w:pos="7020"/>
                          </w:tabs>
                          <w:suppressAutoHyphens/>
                          <w:ind w:firstLine="567"/>
                          <w:jc w:val="both"/>
                        </w:pPr>
                        <w:r w:rsidRPr="00FF430B">
                          <w:t>Banca:</w:t>
                        </w:r>
                        <w:r w:rsidRPr="0060735D">
                          <w:rPr>
                            <w:b/>
                          </w:rPr>
                          <w:t>MF-TT Nord</w:t>
                        </w:r>
                      </w:p>
                    </w:tc>
                    <w:tc>
                      <w:tcPr>
                        <w:tcW w:w="4680" w:type="dxa"/>
                        <w:vAlign w:val="center"/>
                      </w:tcPr>
                      <w:p w:rsidR="00A903D3" w:rsidRPr="00C97968" w:rsidRDefault="00A903D3" w:rsidP="009F0A8E">
                        <w:pPr>
                          <w:tabs>
                            <w:tab w:val="left" w:pos="1134"/>
                            <w:tab w:val="left" w:pos="4680"/>
                            <w:tab w:val="left" w:pos="7020"/>
                          </w:tabs>
                          <w:suppressAutoHyphens/>
                          <w:ind w:firstLine="68"/>
                          <w:jc w:val="both"/>
                          <w:rPr>
                            <w:lang w:val="en-US"/>
                          </w:rPr>
                        </w:pPr>
                        <w:r w:rsidRPr="00C97968">
                          <w:rPr>
                            <w:lang w:val="en-US"/>
                          </w:rPr>
                          <w:t xml:space="preserve">Banca: </w:t>
                        </w:r>
                      </w:p>
                    </w:tc>
                  </w:tr>
                  <w:tr w:rsidR="00A903D3" w:rsidRPr="00D7661D" w:rsidTr="009F0A8E">
                    <w:tc>
                      <w:tcPr>
                        <w:tcW w:w="4675" w:type="dxa"/>
                        <w:vAlign w:val="center"/>
                      </w:tcPr>
                      <w:p w:rsidR="00A903D3" w:rsidRPr="00FF430B" w:rsidRDefault="00A903D3" w:rsidP="009F0A8E">
                        <w:pPr>
                          <w:tabs>
                            <w:tab w:val="left" w:pos="1134"/>
                            <w:tab w:val="left" w:pos="4680"/>
                            <w:tab w:val="left" w:pos="7020"/>
                          </w:tabs>
                          <w:suppressAutoHyphens/>
                          <w:ind w:firstLine="567"/>
                          <w:jc w:val="both"/>
                        </w:pPr>
                        <w:r w:rsidRPr="00FF430B">
                          <w:t>Cod:</w:t>
                        </w:r>
                        <w:r w:rsidRPr="0060735D">
                          <w:rPr>
                            <w:b/>
                          </w:rPr>
                          <w:t>TREZMD</w:t>
                        </w:r>
                      </w:p>
                    </w:tc>
                    <w:tc>
                      <w:tcPr>
                        <w:tcW w:w="4680" w:type="dxa"/>
                        <w:vAlign w:val="center"/>
                      </w:tcPr>
                      <w:p w:rsidR="00A903D3" w:rsidRDefault="00A903D3" w:rsidP="009F0A8E">
                        <w:pPr>
                          <w:tabs>
                            <w:tab w:val="left" w:pos="1134"/>
                            <w:tab w:val="left" w:pos="4680"/>
                            <w:tab w:val="left" w:pos="7020"/>
                          </w:tabs>
                          <w:suppressAutoHyphens/>
                          <w:ind w:firstLine="68"/>
                          <w:jc w:val="both"/>
                          <w:rPr>
                            <w:b/>
                          </w:rPr>
                        </w:pPr>
                        <w:r w:rsidRPr="00D7661D">
                          <w:rPr>
                            <w:lang w:val="en-US"/>
                          </w:rPr>
                          <w:t xml:space="preserve">Cod: </w:t>
                        </w:r>
                      </w:p>
                      <w:p w:rsidR="00A903D3" w:rsidRPr="00C97968" w:rsidRDefault="00A903D3" w:rsidP="009F0A8E">
                        <w:pPr>
                          <w:tabs>
                            <w:tab w:val="left" w:pos="1134"/>
                            <w:tab w:val="left" w:pos="4680"/>
                            <w:tab w:val="left" w:pos="7020"/>
                          </w:tabs>
                          <w:suppressAutoHyphens/>
                          <w:ind w:firstLine="68"/>
                          <w:jc w:val="both"/>
                        </w:pPr>
                        <w:r w:rsidRPr="00D7661D">
                          <w:rPr>
                            <w:lang w:val="en-US"/>
                          </w:rPr>
                          <w:t xml:space="preserve">IBAN: </w:t>
                        </w:r>
                      </w:p>
                    </w:tc>
                  </w:tr>
                </w:tbl>
                <w:p w:rsidR="00A903D3" w:rsidRPr="006369F2" w:rsidRDefault="00A903D3" w:rsidP="009F0A8E">
                  <w:pPr>
                    <w:tabs>
                      <w:tab w:val="left" w:pos="360"/>
                      <w:tab w:val="left" w:pos="2685"/>
                    </w:tabs>
                    <w:jc w:val="both"/>
                    <w:rPr>
                      <w:lang w:val="en-US"/>
                    </w:rPr>
                  </w:pPr>
                </w:p>
                <w:p w:rsidR="00A903D3" w:rsidRDefault="00A903D3" w:rsidP="009F0A8E">
                  <w:pPr>
                    <w:pStyle w:val="a"/>
                    <w:numPr>
                      <w:ilvl w:val="0"/>
                      <w:numId w:val="0"/>
                    </w:numPr>
                    <w:tabs>
                      <w:tab w:val="left" w:pos="360"/>
                      <w:tab w:val="left" w:pos="2685"/>
                    </w:tabs>
                    <w:spacing w:line="276" w:lineRule="auto"/>
                    <w:jc w:val="center"/>
                    <w:rPr>
                      <w:b/>
                    </w:rPr>
                  </w:pPr>
                </w:p>
                <w:p w:rsidR="00A903D3" w:rsidRPr="006369F2" w:rsidRDefault="00A903D3" w:rsidP="009F0A8E">
                  <w:pPr>
                    <w:pStyle w:val="a"/>
                    <w:numPr>
                      <w:ilvl w:val="0"/>
                      <w:numId w:val="0"/>
                    </w:numPr>
                    <w:tabs>
                      <w:tab w:val="left" w:pos="360"/>
                      <w:tab w:val="left" w:pos="2685"/>
                    </w:tabs>
                    <w:spacing w:line="276" w:lineRule="auto"/>
                    <w:jc w:val="center"/>
                    <w:rPr>
                      <w:b/>
                    </w:rPr>
                  </w:pPr>
                  <w:r w:rsidRPr="006369F2">
                    <w:rPr>
                      <w:b/>
                    </w:rPr>
                    <w:t>SEMNĂTURILE PĂRŢILOR</w:t>
                  </w:r>
                </w:p>
                <w:p w:rsidR="00A903D3" w:rsidRPr="006369F2" w:rsidRDefault="00A903D3" w:rsidP="009F0A8E">
                  <w:pPr>
                    <w:pStyle w:val="a"/>
                    <w:numPr>
                      <w:ilvl w:val="0"/>
                      <w:numId w:val="0"/>
                    </w:numPr>
                    <w:tabs>
                      <w:tab w:val="left" w:pos="360"/>
                      <w:tab w:val="left" w:pos="2685"/>
                    </w:tabs>
                    <w:spacing w:line="276" w:lineRule="auto"/>
                    <w:rPr>
                      <w:b/>
                    </w:rPr>
                  </w:pPr>
                </w:p>
                <w:tbl>
                  <w:tblPr>
                    <w:tblW w:w="9340" w:type="dxa"/>
                    <w:tblLayout w:type="fixed"/>
                    <w:tblLook w:val="04A0"/>
                  </w:tblPr>
                  <w:tblGrid>
                    <w:gridCol w:w="4630"/>
                    <w:gridCol w:w="4710"/>
                  </w:tblGrid>
                  <w:tr w:rsidR="00A903D3" w:rsidRPr="00EC30C2" w:rsidTr="009F0A8E">
                    <w:trPr>
                      <w:trHeight w:val="357"/>
                    </w:trPr>
                    <w:tc>
                      <w:tcPr>
                        <w:tcW w:w="4630" w:type="dxa"/>
                        <w:vAlign w:val="center"/>
                      </w:tcPr>
                      <w:p w:rsidR="00A903D3" w:rsidRPr="00FF430B" w:rsidRDefault="00A903D3" w:rsidP="009F0A8E">
                        <w:pPr>
                          <w:tabs>
                            <w:tab w:val="left" w:pos="360"/>
                          </w:tabs>
                          <w:jc w:val="center"/>
                          <w:rPr>
                            <w:b/>
                          </w:rPr>
                        </w:pPr>
                        <w:r>
                          <w:rPr>
                            <w:b/>
                          </w:rPr>
                          <w:t>BENEFICIAR</w:t>
                        </w:r>
                      </w:p>
                    </w:tc>
                    <w:tc>
                      <w:tcPr>
                        <w:tcW w:w="4710" w:type="dxa"/>
                        <w:vAlign w:val="center"/>
                      </w:tcPr>
                      <w:p w:rsidR="00A903D3" w:rsidRPr="00FF430B" w:rsidRDefault="00A903D3" w:rsidP="009F0A8E">
                        <w:pPr>
                          <w:tabs>
                            <w:tab w:val="left" w:pos="360"/>
                          </w:tabs>
                          <w:jc w:val="center"/>
                          <w:rPr>
                            <w:b/>
                          </w:rPr>
                        </w:pPr>
                        <w:r>
                          <w:rPr>
                            <w:b/>
                          </w:rPr>
                          <w:t>ANTREPRENOR</w:t>
                        </w:r>
                      </w:p>
                    </w:tc>
                  </w:tr>
                  <w:tr w:rsidR="00A903D3" w:rsidRPr="00EC30C2" w:rsidTr="009F0A8E">
                    <w:trPr>
                      <w:trHeight w:val="357"/>
                    </w:trPr>
                    <w:tc>
                      <w:tcPr>
                        <w:tcW w:w="4630" w:type="dxa"/>
                        <w:vAlign w:val="center"/>
                      </w:tcPr>
                      <w:p w:rsidR="00A903D3" w:rsidRPr="00C02610" w:rsidRDefault="00A903D3" w:rsidP="009F0A8E">
                        <w:pPr>
                          <w:tabs>
                            <w:tab w:val="left" w:pos="360"/>
                          </w:tabs>
                          <w:jc w:val="both"/>
                          <w:rPr>
                            <w:b/>
                          </w:rPr>
                        </w:pPr>
                      </w:p>
                      <w:p w:rsidR="00A903D3" w:rsidRPr="00FF430B" w:rsidRDefault="00A903D3" w:rsidP="009F0A8E">
                        <w:pPr>
                          <w:tabs>
                            <w:tab w:val="left" w:pos="360"/>
                          </w:tabs>
                          <w:jc w:val="both"/>
                          <w:rPr>
                            <w:b/>
                          </w:rPr>
                        </w:pPr>
                      </w:p>
                    </w:tc>
                    <w:tc>
                      <w:tcPr>
                        <w:tcW w:w="4710" w:type="dxa"/>
                        <w:vAlign w:val="center"/>
                      </w:tcPr>
                      <w:p w:rsidR="00A903D3" w:rsidRPr="00C02610" w:rsidRDefault="00A903D3" w:rsidP="009F0A8E">
                        <w:pPr>
                          <w:tabs>
                            <w:tab w:val="left" w:pos="360"/>
                          </w:tabs>
                          <w:jc w:val="both"/>
                          <w:rPr>
                            <w:b/>
                          </w:rPr>
                        </w:pPr>
                      </w:p>
                      <w:p w:rsidR="00A903D3" w:rsidRPr="00FF430B" w:rsidRDefault="00A903D3" w:rsidP="009F0A8E">
                        <w:pPr>
                          <w:tabs>
                            <w:tab w:val="left" w:pos="360"/>
                          </w:tabs>
                          <w:jc w:val="both"/>
                          <w:rPr>
                            <w:b/>
                          </w:rPr>
                        </w:pPr>
                      </w:p>
                    </w:tc>
                  </w:tr>
                  <w:tr w:rsidR="00A903D3" w:rsidRPr="00EC30C2" w:rsidTr="009F0A8E">
                    <w:trPr>
                      <w:trHeight w:val="357"/>
                    </w:trPr>
                    <w:tc>
                      <w:tcPr>
                        <w:tcW w:w="4630" w:type="dxa"/>
                        <w:vAlign w:val="center"/>
                      </w:tcPr>
                      <w:p w:rsidR="00A903D3" w:rsidRPr="00FF430B" w:rsidRDefault="00A903D3" w:rsidP="009F0A8E">
                        <w:pPr>
                          <w:tabs>
                            <w:tab w:val="left" w:pos="360"/>
                          </w:tabs>
                          <w:jc w:val="center"/>
                          <w:rPr>
                            <w:b/>
                          </w:rPr>
                        </w:pPr>
                      </w:p>
                    </w:tc>
                    <w:tc>
                      <w:tcPr>
                        <w:tcW w:w="4710" w:type="dxa"/>
                        <w:vAlign w:val="center"/>
                      </w:tcPr>
                      <w:p w:rsidR="00A903D3" w:rsidRPr="00C97968" w:rsidRDefault="00A903D3" w:rsidP="009F0A8E">
                        <w:pPr>
                          <w:tabs>
                            <w:tab w:val="left" w:pos="360"/>
                          </w:tabs>
                          <w:jc w:val="center"/>
                          <w:rPr>
                            <w:b/>
                          </w:rPr>
                        </w:pPr>
                      </w:p>
                    </w:tc>
                  </w:tr>
                </w:tbl>
                <w:p w:rsidR="00A903D3" w:rsidRPr="00FF430B" w:rsidRDefault="00A903D3" w:rsidP="009F0A8E">
                  <w:pPr>
                    <w:tabs>
                      <w:tab w:val="left" w:pos="360"/>
                      <w:tab w:val="left" w:pos="2295"/>
                    </w:tabs>
                    <w:jc w:val="both"/>
                  </w:pPr>
                  <w:r>
                    <w:t xml:space="preserve">              </w:t>
                  </w:r>
                </w:p>
                <w:p w:rsidR="00A903D3" w:rsidRPr="00FF430B" w:rsidRDefault="00A903D3" w:rsidP="009F0A8E">
                  <w:pPr>
                    <w:tabs>
                      <w:tab w:val="left" w:pos="360"/>
                    </w:tabs>
                    <w:jc w:val="both"/>
                  </w:pPr>
                </w:p>
              </w:tc>
            </w:tr>
          </w:tbl>
          <w:p w:rsidR="00A903D3" w:rsidRPr="00FF430B" w:rsidRDefault="00A903D3" w:rsidP="009F0A8E">
            <w:pPr>
              <w:autoSpaceDE w:val="0"/>
              <w:autoSpaceDN w:val="0"/>
              <w:adjustRightInd w:val="0"/>
              <w:ind w:right="23"/>
              <w:rPr>
                <w:b/>
                <w:bCs/>
              </w:rPr>
            </w:pPr>
          </w:p>
          <w:p w:rsidR="00A903D3" w:rsidRPr="00FF430B" w:rsidRDefault="00A903D3" w:rsidP="009F0A8E">
            <w:pPr>
              <w:jc w:val="right"/>
              <w:rPr>
                <w:noProof w:val="0"/>
              </w:rPr>
            </w:pPr>
            <w:r w:rsidRPr="00FF430B">
              <w:rPr>
                <w:noProof w:val="0"/>
              </w:rPr>
              <w:t>Anexa nr.</w:t>
            </w:r>
            <w:r>
              <w:rPr>
                <w:noProof w:val="0"/>
              </w:rPr>
              <w:t xml:space="preserve"> </w:t>
            </w:r>
            <w:r w:rsidRPr="00FF430B">
              <w:rPr>
                <w:noProof w:val="0"/>
              </w:rPr>
              <w:t>27</w:t>
            </w:r>
          </w:p>
          <w:p w:rsidR="00A903D3" w:rsidRPr="00FF430B" w:rsidRDefault="00A903D3" w:rsidP="009F0A8E">
            <w:pPr>
              <w:jc w:val="right"/>
              <w:rPr>
                <w:noProof w:val="0"/>
              </w:rPr>
            </w:pPr>
            <w:r w:rsidRPr="00FF430B">
              <w:rPr>
                <w:noProof w:val="0"/>
              </w:rPr>
              <w:t>la Documentația standard nr._____</w:t>
            </w:r>
          </w:p>
          <w:p w:rsidR="00A903D3" w:rsidRPr="00FF430B" w:rsidRDefault="00A903D3" w:rsidP="009F0A8E">
            <w:pPr>
              <w:jc w:val="right"/>
              <w:rPr>
                <w:noProof w:val="0"/>
              </w:rPr>
            </w:pPr>
            <w:r w:rsidRPr="00FF430B">
              <w:rPr>
                <w:noProof w:val="0"/>
              </w:rPr>
              <w:t>din “____” ________ 20___</w:t>
            </w:r>
          </w:p>
          <w:p w:rsidR="00A903D3" w:rsidRPr="00FF430B" w:rsidRDefault="00A903D3" w:rsidP="009F0A8E">
            <w:pPr>
              <w:autoSpaceDE w:val="0"/>
              <w:autoSpaceDN w:val="0"/>
              <w:adjustRightInd w:val="0"/>
              <w:ind w:right="23"/>
              <w:jc w:val="right"/>
              <w:rPr>
                <w:b/>
                <w:bCs/>
              </w:rPr>
            </w:pPr>
          </w:p>
          <w:p w:rsidR="00A903D3" w:rsidRPr="00FF430B" w:rsidRDefault="00A903D3" w:rsidP="009F0A8E">
            <w:pPr>
              <w:autoSpaceDE w:val="0"/>
              <w:autoSpaceDN w:val="0"/>
              <w:adjustRightInd w:val="0"/>
              <w:ind w:right="23"/>
              <w:jc w:val="center"/>
              <w:rPr>
                <w:b/>
                <w:bCs/>
              </w:rPr>
            </w:pPr>
          </w:p>
          <w:p w:rsidR="00A903D3" w:rsidRPr="00FF430B" w:rsidRDefault="00A903D3" w:rsidP="009F0A8E">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A903D3" w:rsidRPr="00EC30C2" w:rsidTr="009F0A8E">
              <w:tc>
                <w:tcPr>
                  <w:tcW w:w="9640" w:type="dxa"/>
                  <w:gridSpan w:val="2"/>
                </w:tcPr>
                <w:p w:rsidR="00A903D3" w:rsidRPr="00FF430B" w:rsidRDefault="00A903D3" w:rsidP="009F0A8E">
                  <w:pPr>
                    <w:jc w:val="center"/>
                    <w:rPr>
                      <w:b/>
                    </w:rPr>
                  </w:pPr>
                  <w:r w:rsidRPr="00FF430B">
                    <w:rPr>
                      <w:b/>
                      <w:caps/>
                    </w:rPr>
                    <w:t>ACORD ADIȚIONAL</w:t>
                  </w:r>
                  <w:r w:rsidRPr="00FF430B">
                    <w:rPr>
                      <w:b/>
                    </w:rPr>
                    <w:t xml:space="preserve"> Nr.______</w:t>
                  </w:r>
                </w:p>
                <w:p w:rsidR="00A903D3" w:rsidRPr="00FF430B" w:rsidRDefault="00A903D3" w:rsidP="009F0A8E">
                  <w:pPr>
                    <w:jc w:val="center"/>
                    <w:rPr>
                      <w:b/>
                    </w:rPr>
                  </w:pPr>
                </w:p>
                <w:p w:rsidR="00A903D3" w:rsidRPr="00FF430B" w:rsidRDefault="00A903D3" w:rsidP="009F0A8E">
                  <w:pPr>
                    <w:jc w:val="center"/>
                  </w:pPr>
                  <w:r w:rsidRPr="00FF430B">
                    <w:t xml:space="preserve">la contractul </w:t>
                  </w:r>
                  <w:r>
                    <w:t>n</w:t>
                  </w:r>
                  <w:r w:rsidRPr="00FF430B">
                    <w:t>r.</w:t>
                  </w:r>
                  <w:r w:rsidRPr="00FF430B">
                    <w:rPr>
                      <w:rFonts w:eastAsia="Calibri"/>
                    </w:rPr>
                    <w:t>________</w:t>
                  </w:r>
                  <w:r w:rsidRPr="00FF430B">
                    <w:t>din ”__„_________ 20___</w:t>
                  </w:r>
                </w:p>
                <w:p w:rsidR="00A903D3" w:rsidRPr="00FF430B" w:rsidRDefault="00A903D3" w:rsidP="009F0A8E"/>
                <w:p w:rsidR="00A903D3" w:rsidRPr="00FF430B" w:rsidRDefault="00A903D3" w:rsidP="009F0A8E"/>
              </w:tc>
            </w:tr>
            <w:tr w:rsidR="00A903D3" w:rsidRPr="00EC30C2" w:rsidTr="009F0A8E">
              <w:tc>
                <w:tcPr>
                  <w:tcW w:w="9640" w:type="dxa"/>
                  <w:gridSpan w:val="2"/>
                </w:tcPr>
                <w:p w:rsidR="00A903D3" w:rsidRPr="00FF430B" w:rsidRDefault="00A903D3" w:rsidP="009F0A8E">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A903D3" w:rsidRPr="00FF430B" w:rsidRDefault="00A903D3" w:rsidP="009F0A8E">
                  <w:pPr>
                    <w:pStyle w:val="ad"/>
                    <w:ind w:firstLine="0"/>
                    <w:rPr>
                      <w:sz w:val="24"/>
                      <w:szCs w:val="24"/>
                    </w:rPr>
                  </w:pPr>
                </w:p>
                <w:p w:rsidR="00A903D3" w:rsidRPr="00FF430B" w:rsidRDefault="00A903D3" w:rsidP="009F0A8E">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A903D3" w:rsidRPr="00FF430B" w:rsidRDefault="00A903D3" w:rsidP="009F0A8E">
                  <w:pPr>
                    <w:pStyle w:val="ad"/>
                    <w:ind w:firstLine="0"/>
                    <w:rPr>
                      <w:sz w:val="24"/>
                      <w:szCs w:val="24"/>
                    </w:rPr>
                  </w:pPr>
                </w:p>
                <w:p w:rsidR="00A903D3" w:rsidRPr="00FF430B" w:rsidRDefault="00A903D3" w:rsidP="009F0A8E">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A903D3" w:rsidRPr="00B0410B" w:rsidRDefault="00A903D3" w:rsidP="009F0A8E">
                  <w:pPr>
                    <w:pStyle w:val="af2"/>
                    <w:tabs>
                      <w:tab w:val="right" w:pos="10205"/>
                    </w:tabs>
                    <w:ind w:firstLine="0"/>
                    <w:jc w:val="left"/>
                    <w:rPr>
                      <w:lang w:val="en-US"/>
                    </w:rPr>
                  </w:pPr>
                </w:p>
                <w:p w:rsidR="00A903D3" w:rsidRPr="00FF430B" w:rsidRDefault="00A903D3" w:rsidP="009F0A8E">
                  <w:pPr>
                    <w:pStyle w:val="ad"/>
                    <w:ind w:right="-1" w:firstLine="0"/>
                    <w:rPr>
                      <w:sz w:val="24"/>
                      <w:szCs w:val="24"/>
                    </w:rPr>
                  </w:pPr>
                  <w:r w:rsidRPr="00FF430B">
                    <w:rPr>
                      <w:sz w:val="24"/>
                      <w:szCs w:val="24"/>
                    </w:rPr>
                    <w:t>Prin prezentul acord, în Contract se aplică următoarele modificări:</w:t>
                  </w:r>
                </w:p>
                <w:p w:rsidR="00A903D3" w:rsidRPr="00FF430B" w:rsidRDefault="00A903D3" w:rsidP="009F0A8E">
                  <w:pPr>
                    <w:pStyle w:val="a"/>
                    <w:ind w:left="743"/>
                  </w:pPr>
                  <w:r w:rsidRPr="00FF430B">
                    <w:t>________________________________________________________________________</w:t>
                  </w:r>
                </w:p>
                <w:p w:rsidR="00A903D3" w:rsidRPr="00FF430B" w:rsidRDefault="00A903D3" w:rsidP="009F0A8E">
                  <w:pPr>
                    <w:tabs>
                      <w:tab w:val="right" w:pos="10205"/>
                    </w:tabs>
                    <w:ind w:left="1134" w:right="-1"/>
                  </w:pPr>
                </w:p>
                <w:p w:rsidR="00A903D3" w:rsidRPr="00FF430B" w:rsidRDefault="00A903D3" w:rsidP="009F0A8E">
                  <w:pPr>
                    <w:ind w:right="-1" w:firstLine="567"/>
                    <w:jc w:val="both"/>
                  </w:pPr>
                  <w:r w:rsidRPr="00FF430B">
                    <w:t>Prezentul acord se consideră încheiat la data semnării lui şi intră în vigoare după înregistrarea la una din trezoreriile regionale ale Ministerului Finanțelor.</w:t>
                  </w:r>
                </w:p>
                <w:p w:rsidR="00A903D3" w:rsidRPr="00FF430B" w:rsidRDefault="00A903D3" w:rsidP="009F0A8E">
                  <w:pPr>
                    <w:pStyle w:val="2"/>
                    <w:rPr>
                      <w:szCs w:val="24"/>
                    </w:rPr>
                  </w:pPr>
                </w:p>
                <w:p w:rsidR="00A903D3" w:rsidRPr="00FF430B" w:rsidRDefault="00A903D3" w:rsidP="009F0A8E"/>
                <w:p w:rsidR="00A903D3" w:rsidRPr="00FF430B" w:rsidRDefault="00A903D3" w:rsidP="009F0A8E">
                  <w:pPr>
                    <w:jc w:val="center"/>
                  </w:pPr>
                  <w:r w:rsidRPr="00FF430B">
                    <w:rPr>
                      <w:b/>
                      <w:bCs/>
                      <w:noProof w:val="0"/>
                    </w:rPr>
                    <w:t>SEMNĂTURILE PĂRŢILOR</w:t>
                  </w:r>
                </w:p>
                <w:p w:rsidR="00A903D3" w:rsidRPr="00FF430B" w:rsidRDefault="00A903D3" w:rsidP="009F0A8E"/>
              </w:tc>
            </w:tr>
            <w:tr w:rsidR="00A903D3" w:rsidRPr="00EC30C2" w:rsidTr="009F0A8E">
              <w:trPr>
                <w:trHeight w:val="357"/>
              </w:trPr>
              <w:tc>
                <w:tcPr>
                  <w:tcW w:w="5179" w:type="dxa"/>
                  <w:vAlign w:val="center"/>
                </w:tcPr>
                <w:p w:rsidR="00A903D3" w:rsidRPr="00FF430B" w:rsidRDefault="00A903D3" w:rsidP="009F0A8E">
                  <w:pPr>
                    <w:jc w:val="center"/>
                    <w:rPr>
                      <w:b/>
                    </w:rPr>
                  </w:pPr>
                  <w:r w:rsidRPr="00FF430B">
                    <w:rPr>
                      <w:b/>
                      <w:bCs/>
                      <w:noProof w:val="0"/>
                    </w:rPr>
                    <w:t>ANTREPRENORUL/PRESTATORUL</w:t>
                  </w:r>
                </w:p>
              </w:tc>
              <w:tc>
                <w:tcPr>
                  <w:tcW w:w="4461" w:type="dxa"/>
                  <w:vAlign w:val="center"/>
                </w:tcPr>
                <w:p w:rsidR="00A903D3" w:rsidRPr="00FF430B" w:rsidRDefault="00A903D3" w:rsidP="009F0A8E">
                  <w:pPr>
                    <w:jc w:val="center"/>
                    <w:rPr>
                      <w:noProof w:val="0"/>
                    </w:rPr>
                  </w:pPr>
                  <w:r w:rsidRPr="00FF430B">
                    <w:rPr>
                      <w:b/>
                      <w:bCs/>
                      <w:noProof w:val="0"/>
                    </w:rPr>
                    <w:t>BENEFICIAR</w:t>
                  </w:r>
                </w:p>
              </w:tc>
            </w:tr>
            <w:tr w:rsidR="00A903D3" w:rsidRPr="00EC30C2" w:rsidTr="009F0A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A903D3" w:rsidRPr="00FF430B" w:rsidRDefault="00A903D3" w:rsidP="009F0A8E"/>
              </w:tc>
              <w:tc>
                <w:tcPr>
                  <w:tcW w:w="4461" w:type="dxa"/>
                  <w:tcBorders>
                    <w:top w:val="nil"/>
                    <w:left w:val="nil"/>
                    <w:bottom w:val="nil"/>
                    <w:right w:val="nil"/>
                  </w:tcBorders>
                  <w:vAlign w:val="center"/>
                </w:tcPr>
                <w:p w:rsidR="00A903D3" w:rsidRPr="00FF430B" w:rsidRDefault="00A903D3" w:rsidP="009F0A8E"/>
              </w:tc>
            </w:tr>
          </w:tbl>
          <w:p w:rsidR="00A903D3" w:rsidRPr="00FF430B" w:rsidRDefault="00A903D3" w:rsidP="009F0A8E">
            <w:pPr>
              <w:autoSpaceDE w:val="0"/>
              <w:autoSpaceDN w:val="0"/>
              <w:adjustRightInd w:val="0"/>
              <w:ind w:right="23"/>
              <w:jc w:val="center"/>
              <w:rPr>
                <w:b/>
                <w:color w:val="000000"/>
                <w:w w:val="90"/>
              </w:rPr>
            </w:pPr>
          </w:p>
          <w:p w:rsidR="00A903D3" w:rsidRPr="00FF430B" w:rsidRDefault="00A903D3" w:rsidP="009F0A8E">
            <w:pPr>
              <w:autoSpaceDE w:val="0"/>
              <w:autoSpaceDN w:val="0"/>
              <w:adjustRightInd w:val="0"/>
              <w:ind w:right="23"/>
              <w:jc w:val="center"/>
              <w:rPr>
                <w:b/>
                <w:color w:val="000000"/>
                <w:w w:val="90"/>
              </w:rPr>
            </w:pPr>
          </w:p>
          <w:p w:rsidR="00A903D3" w:rsidRPr="00FF430B" w:rsidRDefault="00A903D3" w:rsidP="009F0A8E">
            <w:pPr>
              <w:autoSpaceDE w:val="0"/>
              <w:autoSpaceDN w:val="0"/>
              <w:adjustRightInd w:val="0"/>
              <w:ind w:right="23"/>
              <w:jc w:val="center"/>
              <w:rPr>
                <w:b/>
                <w:color w:val="000000"/>
                <w:w w:val="90"/>
              </w:rPr>
            </w:pPr>
          </w:p>
          <w:p w:rsidR="00A903D3" w:rsidRPr="00FF430B" w:rsidRDefault="00A903D3" w:rsidP="009F0A8E">
            <w:pPr>
              <w:autoSpaceDE w:val="0"/>
              <w:autoSpaceDN w:val="0"/>
              <w:adjustRightInd w:val="0"/>
              <w:ind w:right="23"/>
              <w:jc w:val="center"/>
              <w:rPr>
                <w:b/>
                <w:color w:val="000000"/>
                <w:w w:val="90"/>
              </w:rPr>
            </w:pPr>
          </w:p>
          <w:p w:rsidR="00A903D3" w:rsidRPr="00FF430B" w:rsidRDefault="00A903D3" w:rsidP="009F0A8E">
            <w:pPr>
              <w:autoSpaceDE w:val="0"/>
              <w:autoSpaceDN w:val="0"/>
              <w:adjustRightInd w:val="0"/>
              <w:ind w:right="23"/>
              <w:jc w:val="center"/>
              <w:rPr>
                <w:b/>
                <w:color w:val="000000"/>
                <w:w w:val="90"/>
              </w:rPr>
            </w:pPr>
          </w:p>
          <w:p w:rsidR="00A903D3" w:rsidRPr="00FF430B" w:rsidRDefault="00A903D3" w:rsidP="009F0A8E">
            <w:pPr>
              <w:autoSpaceDE w:val="0"/>
              <w:autoSpaceDN w:val="0"/>
              <w:adjustRightInd w:val="0"/>
              <w:ind w:right="23"/>
              <w:jc w:val="center"/>
              <w:rPr>
                <w:b/>
                <w:color w:val="000000"/>
                <w:w w:val="90"/>
              </w:rPr>
            </w:pPr>
          </w:p>
          <w:p w:rsidR="00A903D3" w:rsidRPr="00FF430B" w:rsidRDefault="00A903D3" w:rsidP="009F0A8E">
            <w:pPr>
              <w:autoSpaceDE w:val="0"/>
              <w:autoSpaceDN w:val="0"/>
              <w:adjustRightInd w:val="0"/>
              <w:ind w:right="23"/>
              <w:jc w:val="center"/>
              <w:rPr>
                <w:b/>
                <w:color w:val="000000"/>
                <w:w w:val="90"/>
              </w:rPr>
            </w:pPr>
          </w:p>
          <w:p w:rsidR="00A903D3" w:rsidRPr="00FF430B" w:rsidRDefault="00A903D3" w:rsidP="009F0A8E">
            <w:pPr>
              <w:autoSpaceDE w:val="0"/>
              <w:autoSpaceDN w:val="0"/>
              <w:adjustRightInd w:val="0"/>
              <w:ind w:right="23"/>
              <w:jc w:val="center"/>
              <w:rPr>
                <w:b/>
                <w:color w:val="000000"/>
                <w:w w:val="90"/>
              </w:rPr>
            </w:pPr>
          </w:p>
          <w:p w:rsidR="00A903D3" w:rsidRPr="00FF430B" w:rsidRDefault="00A903D3" w:rsidP="009F0A8E">
            <w:pPr>
              <w:autoSpaceDE w:val="0"/>
              <w:autoSpaceDN w:val="0"/>
              <w:adjustRightInd w:val="0"/>
              <w:ind w:right="23"/>
              <w:jc w:val="center"/>
              <w:rPr>
                <w:b/>
                <w:color w:val="000000"/>
                <w:w w:val="90"/>
              </w:rPr>
            </w:pPr>
          </w:p>
          <w:p w:rsidR="00A903D3" w:rsidRPr="00FF430B" w:rsidRDefault="00A903D3" w:rsidP="009F0A8E">
            <w:pPr>
              <w:autoSpaceDE w:val="0"/>
              <w:autoSpaceDN w:val="0"/>
              <w:adjustRightInd w:val="0"/>
              <w:ind w:right="23"/>
              <w:jc w:val="center"/>
              <w:rPr>
                <w:b/>
                <w:color w:val="000000"/>
                <w:w w:val="90"/>
              </w:rPr>
            </w:pPr>
          </w:p>
          <w:p w:rsidR="00A903D3" w:rsidRPr="00FF430B" w:rsidRDefault="00A903D3" w:rsidP="009F0A8E">
            <w:pPr>
              <w:autoSpaceDE w:val="0"/>
              <w:autoSpaceDN w:val="0"/>
              <w:adjustRightInd w:val="0"/>
              <w:ind w:right="23"/>
              <w:jc w:val="center"/>
              <w:rPr>
                <w:b/>
                <w:color w:val="000000"/>
                <w:w w:val="90"/>
              </w:rPr>
            </w:pPr>
          </w:p>
          <w:p w:rsidR="00A903D3" w:rsidRPr="00FF430B" w:rsidRDefault="00A903D3" w:rsidP="009F0A8E">
            <w:pPr>
              <w:autoSpaceDE w:val="0"/>
              <w:autoSpaceDN w:val="0"/>
              <w:adjustRightInd w:val="0"/>
              <w:ind w:right="23"/>
              <w:jc w:val="center"/>
              <w:rPr>
                <w:b/>
                <w:color w:val="000000"/>
                <w:w w:val="90"/>
              </w:rPr>
            </w:pPr>
          </w:p>
          <w:p w:rsidR="00A903D3" w:rsidRPr="00FF430B" w:rsidRDefault="00A903D3" w:rsidP="009F0A8E">
            <w:pPr>
              <w:autoSpaceDE w:val="0"/>
              <w:autoSpaceDN w:val="0"/>
              <w:adjustRightInd w:val="0"/>
              <w:ind w:right="23"/>
              <w:jc w:val="center"/>
              <w:rPr>
                <w:b/>
                <w:color w:val="000000"/>
                <w:w w:val="90"/>
              </w:rPr>
            </w:pPr>
          </w:p>
          <w:p w:rsidR="00A903D3" w:rsidRPr="00FF430B" w:rsidRDefault="00A903D3" w:rsidP="009F0A8E">
            <w:pPr>
              <w:autoSpaceDE w:val="0"/>
              <w:autoSpaceDN w:val="0"/>
              <w:adjustRightInd w:val="0"/>
              <w:ind w:right="23"/>
              <w:jc w:val="center"/>
              <w:rPr>
                <w:b/>
                <w:color w:val="000000"/>
                <w:w w:val="90"/>
              </w:rPr>
            </w:pPr>
          </w:p>
          <w:p w:rsidR="00A903D3" w:rsidRPr="00FF430B" w:rsidRDefault="00A903D3" w:rsidP="009F0A8E">
            <w:pPr>
              <w:jc w:val="both"/>
            </w:pPr>
          </w:p>
          <w:p w:rsidR="00A903D3" w:rsidRPr="00FF430B" w:rsidRDefault="00A903D3" w:rsidP="009F0A8E">
            <w:pPr>
              <w:jc w:val="both"/>
              <w:rPr>
                <w:sz w:val="28"/>
                <w:szCs w:val="28"/>
              </w:rPr>
            </w:pPr>
          </w:p>
          <w:p w:rsidR="00A903D3" w:rsidRPr="00FF430B" w:rsidRDefault="00A903D3" w:rsidP="009F0A8E">
            <w:pPr>
              <w:jc w:val="both"/>
            </w:pPr>
          </w:p>
          <w:p w:rsidR="00A903D3" w:rsidRPr="00FF430B" w:rsidRDefault="00A903D3" w:rsidP="009F0A8E">
            <w:pPr>
              <w:jc w:val="both"/>
            </w:pPr>
          </w:p>
          <w:p w:rsidR="00A903D3" w:rsidRPr="00FF430B" w:rsidRDefault="00A903D3" w:rsidP="009F0A8E">
            <w:pPr>
              <w:jc w:val="both"/>
            </w:pPr>
          </w:p>
          <w:p w:rsidR="00A903D3" w:rsidRPr="00FF430B" w:rsidRDefault="00A903D3" w:rsidP="009F0A8E">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735D" w:rsidRDefault="0060735D" w:rsidP="00A20ACF">
      <w:r>
        <w:separator/>
      </w:r>
    </w:p>
  </w:endnote>
  <w:endnote w:type="continuationSeparator" w:id="0">
    <w:p w:rsidR="0060735D" w:rsidRDefault="0060735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35D" w:rsidRDefault="0060735D"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60735D" w:rsidRDefault="00D459C5">
        <w:pPr>
          <w:pStyle w:val="a4"/>
          <w:jc w:val="right"/>
        </w:pPr>
        <w:r>
          <w:fldChar w:fldCharType="begin"/>
        </w:r>
        <w:r w:rsidR="0060735D">
          <w:instrText xml:space="preserve"> PAGE   \* MERGEFORMAT </w:instrText>
        </w:r>
        <w:r>
          <w:fldChar w:fldCharType="separate"/>
        </w:r>
        <w:r w:rsidR="00703CDB">
          <w:t>48</w:t>
        </w:r>
        <w:r>
          <w:fldChar w:fldCharType="end"/>
        </w:r>
      </w:p>
    </w:sdtContent>
  </w:sdt>
  <w:p w:rsidR="0060735D" w:rsidRDefault="0060735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735D" w:rsidRDefault="0060735D" w:rsidP="00A20ACF">
      <w:r>
        <w:separator/>
      </w:r>
    </w:p>
  </w:footnote>
  <w:footnote w:type="continuationSeparator" w:id="0">
    <w:p w:rsidR="0060735D" w:rsidRDefault="0060735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6"/>
  </w:num>
  <w:num w:numId="4">
    <w:abstractNumId w:val="25"/>
  </w:num>
  <w:num w:numId="5">
    <w:abstractNumId w:val="12"/>
  </w:num>
  <w:num w:numId="6">
    <w:abstractNumId w:val="15"/>
  </w:num>
  <w:num w:numId="7">
    <w:abstractNumId w:val="13"/>
  </w:num>
  <w:num w:numId="8">
    <w:abstractNumId w:val="7"/>
  </w:num>
  <w:num w:numId="9">
    <w:abstractNumId w:val="19"/>
  </w:num>
  <w:num w:numId="10">
    <w:abstractNumId w:val="24"/>
  </w:num>
  <w:num w:numId="11">
    <w:abstractNumId w:val="6"/>
  </w:num>
  <w:num w:numId="12">
    <w:abstractNumId w:val="22"/>
  </w:num>
  <w:num w:numId="13">
    <w:abstractNumId w:val="9"/>
  </w:num>
  <w:num w:numId="14">
    <w:abstractNumId w:val="32"/>
  </w:num>
  <w:num w:numId="15">
    <w:abstractNumId w:val="29"/>
  </w:num>
  <w:num w:numId="16">
    <w:abstractNumId w:val="10"/>
  </w:num>
  <w:num w:numId="17">
    <w:abstractNumId w:val="27"/>
  </w:num>
  <w:num w:numId="18">
    <w:abstractNumId w:val="17"/>
  </w:num>
  <w:num w:numId="19">
    <w:abstractNumId w:val="23"/>
  </w:num>
  <w:num w:numId="20">
    <w:abstractNumId w:val="18"/>
  </w:num>
  <w:num w:numId="21">
    <w:abstractNumId w:val="31"/>
  </w:num>
  <w:num w:numId="22">
    <w:abstractNumId w:val="11"/>
  </w:num>
  <w:num w:numId="23">
    <w:abstractNumId w:val="8"/>
  </w:num>
  <w:num w:numId="24">
    <w:abstractNumId w:val="5"/>
  </w:num>
  <w:num w:numId="25">
    <w:abstractNumId w:val="14"/>
  </w:num>
  <w:num w:numId="26">
    <w:abstractNumId w:val="28"/>
  </w:num>
  <w:num w:numId="27">
    <w:abstractNumId w:val="16"/>
  </w:num>
  <w:num w:numId="28">
    <w:abstractNumId w:val="20"/>
  </w:num>
  <w:num w:numId="29">
    <w:abstractNumId w:val="33"/>
  </w:num>
  <w:num w:numId="30">
    <w:abstractNumId w:val="2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5ED"/>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CDB"/>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3D3"/>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0709"/>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9C5"/>
    <w:rsid w:val="00D5036B"/>
    <w:rsid w:val="00D51EB7"/>
    <w:rsid w:val="00D51F0A"/>
    <w:rsid w:val="00D53233"/>
    <w:rsid w:val="00D53648"/>
    <w:rsid w:val="00D553E7"/>
    <w:rsid w:val="00D55CC9"/>
    <w:rsid w:val="00D56452"/>
    <w:rsid w:val="00D61BBA"/>
    <w:rsid w:val="00D63592"/>
    <w:rsid w:val="00D64B6C"/>
    <w:rsid w:val="00D66812"/>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5A8A"/>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B89E5-1911-41BF-AF4C-228FF0029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60</Pages>
  <Words>22860</Words>
  <Characters>130305</Characters>
  <Application>Microsoft Office Word</Application>
  <DocSecurity>0</DocSecurity>
  <Lines>1085</Lines>
  <Paragraphs>305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2021-06-01T11:52:00Z</cp:lastPrinted>
  <dcterms:created xsi:type="dcterms:W3CDTF">2026-08-11T05:35:00Z</dcterms:created>
  <dcterms:modified xsi:type="dcterms:W3CDTF">2026-08-11T08:57:00Z</dcterms:modified>
</cp:coreProperties>
</file>