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4DBEAC" w14:textId="77777777" w:rsidR="00FF0677" w:rsidRPr="00FF430B" w:rsidRDefault="00FF0677" w:rsidP="00FF0677">
      <w:pPr>
        <w:tabs>
          <w:tab w:val="left" w:pos="5103"/>
          <w:tab w:val="left" w:pos="10348"/>
        </w:tabs>
        <w:jc w:val="center"/>
        <w:rPr>
          <w:noProof w:val="0"/>
          <w:lang w:eastAsia="ru-RU"/>
        </w:rPr>
      </w:pPr>
    </w:p>
    <w:p w14:paraId="6A9893AA" w14:textId="77777777" w:rsidR="00FF0677" w:rsidRPr="00FF430B" w:rsidRDefault="00FF0677" w:rsidP="00FF0677">
      <w:pPr>
        <w:tabs>
          <w:tab w:val="left" w:pos="5103"/>
          <w:tab w:val="left" w:pos="10348"/>
        </w:tabs>
        <w:jc w:val="center"/>
        <w:rPr>
          <w:b/>
          <w:noProof w:val="0"/>
          <w:lang w:eastAsia="ru-RU"/>
        </w:rPr>
      </w:pPr>
    </w:p>
    <w:p w14:paraId="7A65D006" w14:textId="77777777"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DOCUMENTAŢIA STANDARD</w:t>
      </w:r>
    </w:p>
    <w:p w14:paraId="2EEA6C45" w14:textId="77777777" w:rsidR="00FF0677" w:rsidRPr="00BD11CA" w:rsidRDefault="00FF0677" w:rsidP="00FF0677">
      <w:pPr>
        <w:tabs>
          <w:tab w:val="left" w:pos="5103"/>
          <w:tab w:val="left" w:pos="10348"/>
        </w:tabs>
        <w:jc w:val="center"/>
        <w:rPr>
          <w:b/>
          <w:noProof w:val="0"/>
          <w:sz w:val="20"/>
          <w:szCs w:val="20"/>
          <w:lang w:eastAsia="ru-RU"/>
        </w:rPr>
      </w:pPr>
      <w:r w:rsidRPr="00BD11CA">
        <w:rPr>
          <w:b/>
          <w:noProof w:val="0"/>
          <w:sz w:val="20"/>
          <w:szCs w:val="20"/>
          <w:lang w:eastAsia="ru-RU"/>
        </w:rPr>
        <w:t>pentru realizarea achizițiilor publice de lucrări</w:t>
      </w:r>
    </w:p>
    <w:p w14:paraId="724850BB" w14:textId="77777777" w:rsidR="00FF0677" w:rsidRPr="00BD11CA" w:rsidRDefault="00FF0677" w:rsidP="00FF0677">
      <w:pPr>
        <w:rPr>
          <w:sz w:val="20"/>
          <w:szCs w:val="20"/>
        </w:rPr>
      </w:pPr>
    </w:p>
    <w:p w14:paraId="5B4E0294" w14:textId="77777777" w:rsidR="00FF0677" w:rsidRPr="00BD11CA" w:rsidRDefault="00FF0677" w:rsidP="00FF0677">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1</w:t>
      </w:r>
    </w:p>
    <w:p w14:paraId="5AC5D04A" w14:textId="77777777" w:rsidR="00FF0677" w:rsidRPr="00BD11CA" w:rsidRDefault="00FF0677" w:rsidP="00FF0677">
      <w:pPr>
        <w:rPr>
          <w:sz w:val="20"/>
          <w:szCs w:val="20"/>
        </w:rPr>
      </w:pPr>
    </w:p>
    <w:p w14:paraId="71D48FA1"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Dispoziții generale</w:t>
      </w:r>
    </w:p>
    <w:p w14:paraId="02971126" w14:textId="77777777" w:rsidR="00FF0677" w:rsidRPr="00BD11CA" w:rsidRDefault="00FF0677" w:rsidP="00FF0677">
      <w:pPr>
        <w:rPr>
          <w:sz w:val="20"/>
          <w:szCs w:val="20"/>
        </w:rPr>
      </w:pPr>
    </w:p>
    <w:p w14:paraId="78798371" w14:textId="77777777"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proofErr w:type="spellStart"/>
      <w:r w:rsidRPr="00BD11CA">
        <w:rPr>
          <w:sz w:val="20"/>
          <w:szCs w:val="20"/>
        </w:rPr>
        <w:t>Prezenta</w:t>
      </w:r>
      <w:proofErr w:type="spellEnd"/>
      <w:r w:rsidRPr="00BD11CA">
        <w:rPr>
          <w:sz w:val="20"/>
          <w:szCs w:val="20"/>
        </w:rPr>
        <w:t xml:space="preserve"> </w:t>
      </w:r>
      <w:proofErr w:type="spellStart"/>
      <w:r w:rsidRPr="00BD11CA">
        <w:rPr>
          <w:sz w:val="20"/>
          <w:szCs w:val="20"/>
        </w:rPr>
        <w:t>Documentaţie</w:t>
      </w:r>
      <w:proofErr w:type="spellEnd"/>
      <w:r w:rsidRPr="00BD11CA">
        <w:rPr>
          <w:sz w:val="20"/>
          <w:szCs w:val="20"/>
        </w:rPr>
        <w:t xml:space="preserve"> </w:t>
      </w:r>
      <w:proofErr w:type="spellStart"/>
      <w:r w:rsidRPr="00BD11CA">
        <w:rPr>
          <w:sz w:val="20"/>
          <w:szCs w:val="20"/>
        </w:rPr>
        <w:t>reprezintă</w:t>
      </w:r>
      <w:proofErr w:type="spellEnd"/>
      <w:r w:rsidRPr="00BD11CA">
        <w:rPr>
          <w:sz w:val="20"/>
          <w:szCs w:val="20"/>
        </w:rPr>
        <w:t xml:space="preserve"> o </w:t>
      </w:r>
      <w:proofErr w:type="spellStart"/>
      <w:r w:rsidRPr="00BD11CA">
        <w:rPr>
          <w:sz w:val="20"/>
          <w:szCs w:val="20"/>
        </w:rPr>
        <w:t>instrucţiune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autoritățile</w:t>
      </w:r>
      <w:proofErr w:type="spellEnd"/>
      <w:r w:rsidRPr="00BD11CA">
        <w:rPr>
          <w:sz w:val="20"/>
          <w:szCs w:val="20"/>
        </w:rPr>
        <w:t xml:space="preserve"> </w:t>
      </w:r>
      <w:proofErr w:type="spellStart"/>
      <w:r w:rsidRPr="00BD11CA">
        <w:rPr>
          <w:sz w:val="20"/>
          <w:szCs w:val="20"/>
        </w:rPr>
        <w:t>contractante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ofertanţi</w:t>
      </w:r>
      <w:proofErr w:type="spellEnd"/>
      <w:r w:rsidRPr="00BD11CA">
        <w:rPr>
          <w:sz w:val="20"/>
          <w:szCs w:val="20"/>
        </w:rPr>
        <w:t xml:space="preserve">, </w:t>
      </w:r>
      <w:proofErr w:type="spellStart"/>
      <w:r w:rsidRPr="00BD11CA">
        <w:rPr>
          <w:sz w:val="20"/>
          <w:szCs w:val="20"/>
        </w:rPr>
        <w:t>utilizată</w:t>
      </w:r>
      <w:proofErr w:type="spellEnd"/>
      <w:r w:rsidRPr="00BD11CA">
        <w:rPr>
          <w:sz w:val="20"/>
          <w:szCs w:val="20"/>
        </w:rPr>
        <w:t xml:space="preserve"> la</w:t>
      </w:r>
      <w:r w:rsidRPr="00BD11CA">
        <w:rPr>
          <w:sz w:val="20"/>
          <w:szCs w:val="20"/>
          <w:lang w:eastAsia="ru-RU"/>
        </w:rPr>
        <w:t xml:space="preserve"> </w:t>
      </w:r>
      <w:proofErr w:type="spellStart"/>
      <w:r w:rsidRPr="00BD11CA">
        <w:rPr>
          <w:sz w:val="20"/>
          <w:szCs w:val="20"/>
          <w:lang w:eastAsia="ru-RU"/>
        </w:rPr>
        <w:t>inițierea</w:t>
      </w:r>
      <w:proofErr w:type="spellEnd"/>
      <w:r w:rsidRPr="00BD11CA">
        <w:rPr>
          <w:sz w:val="20"/>
          <w:szCs w:val="20"/>
          <w:lang w:eastAsia="ru-RU"/>
        </w:rPr>
        <w:t xml:space="preserve"> </w:t>
      </w:r>
      <w:proofErr w:type="spellStart"/>
      <w:r w:rsidRPr="00BD11CA">
        <w:rPr>
          <w:sz w:val="20"/>
          <w:szCs w:val="20"/>
          <w:lang w:eastAsia="ru-RU"/>
        </w:rPr>
        <w:t>şi</w:t>
      </w:r>
      <w:proofErr w:type="spellEnd"/>
      <w:r w:rsidRPr="00BD11CA">
        <w:rPr>
          <w:sz w:val="20"/>
          <w:szCs w:val="20"/>
          <w:lang w:eastAsia="ru-RU"/>
        </w:rPr>
        <w:t xml:space="preserve"> </w:t>
      </w:r>
      <w:proofErr w:type="spellStart"/>
      <w:r w:rsidRPr="00BD11CA">
        <w:rPr>
          <w:sz w:val="20"/>
          <w:szCs w:val="20"/>
          <w:lang w:eastAsia="ru-RU"/>
        </w:rPr>
        <w:t>desfăşurarea</w:t>
      </w:r>
      <w:proofErr w:type="spellEnd"/>
      <w:r w:rsidRPr="00BD11CA">
        <w:rPr>
          <w:sz w:val="20"/>
          <w:szCs w:val="20"/>
          <w:lang w:eastAsia="ru-RU"/>
        </w:rPr>
        <w:t xml:space="preserve"> </w:t>
      </w:r>
      <w:proofErr w:type="spellStart"/>
      <w:r w:rsidRPr="00BD11CA">
        <w:rPr>
          <w:sz w:val="20"/>
          <w:szCs w:val="20"/>
          <w:lang w:eastAsia="ru-RU"/>
        </w:rPr>
        <w:t>procedurilor</w:t>
      </w:r>
      <w:proofErr w:type="spellEnd"/>
      <w:r w:rsidRPr="00BD11CA">
        <w:rPr>
          <w:sz w:val="20"/>
          <w:szCs w:val="20"/>
          <w:lang w:eastAsia="ru-RU"/>
        </w:rPr>
        <w:t xml:space="preserve"> de </w:t>
      </w:r>
      <w:proofErr w:type="spellStart"/>
      <w:r w:rsidRPr="00BD11CA">
        <w:rPr>
          <w:sz w:val="20"/>
          <w:szCs w:val="20"/>
          <w:lang w:eastAsia="ru-RU"/>
        </w:rPr>
        <w:t>achiziţii</w:t>
      </w:r>
      <w:proofErr w:type="spellEnd"/>
      <w:r w:rsidRPr="00BD11CA">
        <w:rPr>
          <w:sz w:val="20"/>
          <w:szCs w:val="20"/>
          <w:lang w:eastAsia="ru-RU"/>
        </w:rPr>
        <w:t xml:space="preserve"> </w:t>
      </w:r>
      <w:proofErr w:type="spellStart"/>
      <w:r w:rsidRPr="00BD11CA">
        <w:rPr>
          <w:sz w:val="20"/>
          <w:szCs w:val="20"/>
          <w:lang w:eastAsia="ru-RU"/>
        </w:rPr>
        <w:t>publice</w:t>
      </w:r>
      <w:proofErr w:type="spellEnd"/>
      <w:r w:rsidRPr="00BD11CA">
        <w:rPr>
          <w:sz w:val="20"/>
          <w:szCs w:val="20"/>
          <w:lang w:eastAsia="ru-RU"/>
        </w:rPr>
        <w:t xml:space="preserve"> de </w:t>
      </w:r>
      <w:proofErr w:type="spellStart"/>
      <w:r w:rsidRPr="00BD11CA">
        <w:rPr>
          <w:sz w:val="20"/>
          <w:szCs w:val="20"/>
          <w:lang w:eastAsia="ru-RU"/>
        </w:rPr>
        <w:t>lucrări</w:t>
      </w:r>
      <w:proofErr w:type="spellEnd"/>
      <w:r w:rsidRPr="00BD11CA">
        <w:rPr>
          <w:sz w:val="20"/>
          <w:szCs w:val="20"/>
          <w:lang w:eastAsia="ru-RU"/>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procedurilor</w:t>
      </w:r>
      <w:proofErr w:type="spellEnd"/>
      <w:r w:rsidRPr="00BD11CA">
        <w:rPr>
          <w:sz w:val="20"/>
          <w:szCs w:val="20"/>
        </w:rPr>
        <w:t xml:space="preserve"> de </w:t>
      </w:r>
      <w:proofErr w:type="spellStart"/>
      <w:r w:rsidRPr="00BD11CA">
        <w:rPr>
          <w:sz w:val="20"/>
          <w:szCs w:val="20"/>
        </w:rPr>
        <w:t>achiziţii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lang w:eastAsia="ru-RU"/>
        </w:rPr>
        <w:t xml:space="preserve">. </w:t>
      </w:r>
      <w:r w:rsidRPr="00BD11CA">
        <w:rPr>
          <w:sz w:val="20"/>
          <w:szCs w:val="20"/>
        </w:rPr>
        <w:t xml:space="preserve">La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achiziţii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achiziţii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iniţiate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desfăşurate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cererea</w:t>
      </w:r>
      <w:proofErr w:type="spellEnd"/>
      <w:r w:rsidRPr="00BD11CA">
        <w:rPr>
          <w:sz w:val="20"/>
          <w:szCs w:val="20"/>
        </w:rPr>
        <w:t xml:space="preserve"> </w:t>
      </w:r>
      <w:proofErr w:type="spellStart"/>
      <w:r w:rsidRPr="00BD11CA">
        <w:rPr>
          <w:sz w:val="20"/>
          <w:szCs w:val="20"/>
        </w:rPr>
        <w:t>ofertelor</w:t>
      </w:r>
      <w:proofErr w:type="spellEnd"/>
      <w:r w:rsidRPr="00BD11CA">
        <w:rPr>
          <w:sz w:val="20"/>
          <w:szCs w:val="20"/>
        </w:rPr>
        <w:t xml:space="preserve"> de </w:t>
      </w:r>
      <w:proofErr w:type="spellStart"/>
      <w:r w:rsidRPr="00BD11CA">
        <w:rPr>
          <w:sz w:val="20"/>
          <w:szCs w:val="20"/>
        </w:rPr>
        <w:t>preţuri</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achiziţiile</w:t>
      </w:r>
      <w:proofErr w:type="spellEnd"/>
      <w:r w:rsidRPr="00BD11CA">
        <w:rPr>
          <w:sz w:val="20"/>
          <w:szCs w:val="20"/>
        </w:rPr>
        <w:t xml:space="preserve"> de </w:t>
      </w:r>
      <w:proofErr w:type="spellStart"/>
      <w:r w:rsidRPr="00BD11CA">
        <w:rPr>
          <w:sz w:val="20"/>
          <w:szCs w:val="20"/>
        </w:rPr>
        <w:t>valoare</w:t>
      </w:r>
      <w:proofErr w:type="spellEnd"/>
      <w:r w:rsidRPr="00BD11CA">
        <w:rPr>
          <w:sz w:val="20"/>
          <w:szCs w:val="20"/>
        </w:rPr>
        <w:t xml:space="preserve"> </w:t>
      </w:r>
      <w:proofErr w:type="spellStart"/>
      <w:r w:rsidRPr="00BD11CA">
        <w:rPr>
          <w:sz w:val="20"/>
          <w:szCs w:val="20"/>
        </w:rPr>
        <w:t>mică</w:t>
      </w:r>
      <w:proofErr w:type="spellEnd"/>
      <w:r w:rsidRPr="00BD11CA">
        <w:rPr>
          <w:sz w:val="20"/>
          <w:szCs w:val="20"/>
        </w:rPr>
        <w:t xml:space="preserve">, </w:t>
      </w:r>
      <w:proofErr w:type="spellStart"/>
      <w:r w:rsidRPr="00BD11CA">
        <w:rPr>
          <w:sz w:val="20"/>
          <w:szCs w:val="20"/>
        </w:rPr>
        <w:t>autorităţile</w:t>
      </w:r>
      <w:proofErr w:type="spellEnd"/>
      <w:r w:rsidRPr="00BD11CA">
        <w:rPr>
          <w:sz w:val="20"/>
          <w:szCs w:val="20"/>
        </w:rPr>
        <w:t xml:space="preserve"> </w:t>
      </w:r>
      <w:proofErr w:type="spellStart"/>
      <w:r w:rsidRPr="00BD11CA">
        <w:rPr>
          <w:sz w:val="20"/>
          <w:szCs w:val="20"/>
        </w:rPr>
        <w:t>contractante</w:t>
      </w:r>
      <w:proofErr w:type="spellEnd"/>
      <w:r w:rsidRPr="00BD11CA">
        <w:rPr>
          <w:sz w:val="20"/>
          <w:szCs w:val="20"/>
        </w:rPr>
        <w:t xml:space="preserve"> pot </w:t>
      </w:r>
      <w:proofErr w:type="spellStart"/>
      <w:r w:rsidRPr="00BD11CA">
        <w:rPr>
          <w:sz w:val="20"/>
          <w:szCs w:val="20"/>
        </w:rPr>
        <w:t>simplifica</w:t>
      </w:r>
      <w:proofErr w:type="spellEnd"/>
      <w:r w:rsidRPr="00BD11CA">
        <w:rPr>
          <w:sz w:val="20"/>
          <w:szCs w:val="20"/>
        </w:rPr>
        <w:t xml:space="preserve"> </w:t>
      </w:r>
      <w:proofErr w:type="spellStart"/>
      <w:r w:rsidRPr="00BD11CA">
        <w:rPr>
          <w:sz w:val="20"/>
          <w:szCs w:val="20"/>
        </w:rPr>
        <w:t>formularele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dependenţă</w:t>
      </w:r>
      <w:proofErr w:type="spellEnd"/>
      <w:r w:rsidRPr="00BD11CA">
        <w:rPr>
          <w:sz w:val="20"/>
          <w:szCs w:val="20"/>
        </w:rPr>
        <w:t xml:space="preserve"> de </w:t>
      </w:r>
      <w:proofErr w:type="spellStart"/>
      <w:r w:rsidRPr="00BD11CA">
        <w:rPr>
          <w:sz w:val="20"/>
          <w:szCs w:val="20"/>
        </w:rPr>
        <w:t>complexitatea</w:t>
      </w:r>
      <w:proofErr w:type="spellEnd"/>
      <w:r w:rsidRPr="00BD11CA">
        <w:rPr>
          <w:sz w:val="20"/>
          <w:szCs w:val="20"/>
        </w:rPr>
        <w:t xml:space="preserve"> </w:t>
      </w:r>
      <w:proofErr w:type="spellStart"/>
      <w:r w:rsidRPr="00BD11CA">
        <w:rPr>
          <w:sz w:val="20"/>
          <w:szCs w:val="20"/>
        </w:rPr>
        <w:t>achiziţiei</w:t>
      </w:r>
      <w:proofErr w:type="spellEnd"/>
      <w:r w:rsidRPr="00BD11CA">
        <w:rPr>
          <w:sz w:val="20"/>
          <w:szCs w:val="20"/>
        </w:rPr>
        <w:t>.</w:t>
      </w:r>
    </w:p>
    <w:p w14:paraId="68B47F6F" w14:textId="77777777"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proofErr w:type="spellStart"/>
      <w:r w:rsidRPr="00BD11CA">
        <w:rPr>
          <w:bCs/>
          <w:color w:val="000000"/>
          <w:sz w:val="20"/>
          <w:szCs w:val="20"/>
        </w:rPr>
        <w:t>Prezenta</w:t>
      </w:r>
      <w:proofErr w:type="spellEnd"/>
      <w:r w:rsidRPr="00BD11CA">
        <w:rPr>
          <w:bCs/>
          <w:color w:val="000000"/>
          <w:sz w:val="20"/>
          <w:szCs w:val="20"/>
        </w:rPr>
        <w:t xml:space="preserve"> </w:t>
      </w:r>
      <w:proofErr w:type="spellStart"/>
      <w:r w:rsidRPr="00BD11CA">
        <w:rPr>
          <w:bCs/>
          <w:color w:val="000000"/>
          <w:sz w:val="20"/>
          <w:szCs w:val="20"/>
        </w:rPr>
        <w:t>Documentație</w:t>
      </w:r>
      <w:proofErr w:type="spellEnd"/>
      <w:r w:rsidRPr="00BD11CA">
        <w:rPr>
          <w:bCs/>
          <w:color w:val="000000"/>
          <w:sz w:val="20"/>
          <w:szCs w:val="20"/>
        </w:rPr>
        <w:t xml:space="preserve"> </w:t>
      </w:r>
      <w:proofErr w:type="spellStart"/>
      <w:r w:rsidRPr="00BD11CA">
        <w:rPr>
          <w:bCs/>
          <w:color w:val="000000"/>
          <w:sz w:val="20"/>
          <w:szCs w:val="20"/>
        </w:rPr>
        <w:t>conține</w:t>
      </w:r>
      <w:proofErr w:type="spellEnd"/>
      <w:r w:rsidRPr="00BD11CA">
        <w:rPr>
          <w:bCs/>
          <w:color w:val="000000"/>
          <w:sz w:val="20"/>
          <w:szCs w:val="20"/>
        </w:rPr>
        <w:t xml:space="preserve"> </w:t>
      </w:r>
      <w:proofErr w:type="spellStart"/>
      <w:r w:rsidRPr="00BD11CA">
        <w:rPr>
          <w:bCs/>
          <w:color w:val="000000"/>
          <w:sz w:val="20"/>
          <w:szCs w:val="20"/>
        </w:rPr>
        <w:t>anexe</w:t>
      </w:r>
      <w:proofErr w:type="spellEnd"/>
      <w:r w:rsidRPr="00BD11CA">
        <w:rPr>
          <w:bCs/>
          <w:color w:val="000000"/>
          <w:sz w:val="20"/>
          <w:szCs w:val="20"/>
        </w:rPr>
        <w:t xml:space="preserve"> destinate </w:t>
      </w:r>
      <w:proofErr w:type="spellStart"/>
      <w:r w:rsidRPr="00BD11CA">
        <w:rPr>
          <w:bCs/>
          <w:color w:val="000000"/>
          <w:sz w:val="20"/>
          <w:szCs w:val="20"/>
        </w:rPr>
        <w:t>inițierii</w:t>
      </w:r>
      <w:proofErr w:type="spellEnd"/>
      <w:r w:rsidRPr="00BD11CA">
        <w:rPr>
          <w:bCs/>
          <w:color w:val="000000"/>
          <w:sz w:val="20"/>
          <w:szCs w:val="20"/>
        </w:rPr>
        <w:t xml:space="preserve">, </w:t>
      </w:r>
      <w:proofErr w:type="spellStart"/>
      <w:r w:rsidRPr="00BD11CA">
        <w:rPr>
          <w:bCs/>
          <w:color w:val="000000"/>
          <w:sz w:val="20"/>
          <w:szCs w:val="20"/>
        </w:rPr>
        <w:t>publicării</w:t>
      </w:r>
      <w:proofErr w:type="spellEnd"/>
      <w:r w:rsidRPr="00BD11CA">
        <w:rPr>
          <w:bCs/>
          <w:color w:val="000000"/>
          <w:sz w:val="20"/>
          <w:szCs w:val="20"/>
        </w:rPr>
        <w:t xml:space="preserve">, </w:t>
      </w:r>
      <w:proofErr w:type="spellStart"/>
      <w:r w:rsidRPr="00BD11CA">
        <w:rPr>
          <w:bCs/>
          <w:color w:val="000000"/>
          <w:sz w:val="20"/>
          <w:szCs w:val="20"/>
        </w:rPr>
        <w:t>atribuirii</w:t>
      </w:r>
      <w:proofErr w:type="spellEnd"/>
      <w:r w:rsidRPr="00BD11CA">
        <w:rPr>
          <w:bCs/>
          <w:color w:val="000000"/>
          <w:sz w:val="20"/>
          <w:szCs w:val="20"/>
        </w:rPr>
        <w:t xml:space="preserve"> </w:t>
      </w:r>
      <w:proofErr w:type="spellStart"/>
      <w:r w:rsidRPr="00BD11CA">
        <w:rPr>
          <w:bCs/>
          <w:color w:val="000000"/>
          <w:sz w:val="20"/>
          <w:szCs w:val="20"/>
        </w:rPr>
        <w:t>și</w:t>
      </w:r>
      <w:proofErr w:type="spellEnd"/>
      <w:r w:rsidRPr="00BD11CA">
        <w:rPr>
          <w:bCs/>
          <w:color w:val="000000"/>
          <w:sz w:val="20"/>
          <w:szCs w:val="20"/>
        </w:rPr>
        <w:t xml:space="preserve"> </w:t>
      </w:r>
      <w:proofErr w:type="spellStart"/>
      <w:r w:rsidRPr="00BD11CA">
        <w:rPr>
          <w:bCs/>
          <w:color w:val="000000"/>
          <w:sz w:val="20"/>
          <w:szCs w:val="20"/>
        </w:rPr>
        <w:t>modificării</w:t>
      </w:r>
      <w:proofErr w:type="spellEnd"/>
      <w:r w:rsidRPr="00BD11CA">
        <w:rPr>
          <w:bCs/>
          <w:color w:val="000000"/>
          <w:sz w:val="20"/>
          <w:szCs w:val="20"/>
        </w:rPr>
        <w:t xml:space="preserve"> </w:t>
      </w:r>
      <w:proofErr w:type="spellStart"/>
      <w:r w:rsidRPr="00BD11CA">
        <w:rPr>
          <w:bCs/>
          <w:color w:val="000000"/>
          <w:sz w:val="20"/>
          <w:szCs w:val="20"/>
        </w:rPr>
        <w:t>procedurilor</w:t>
      </w:r>
      <w:proofErr w:type="spellEnd"/>
      <w:r w:rsidRPr="00BD11CA">
        <w:rPr>
          <w:bCs/>
          <w:color w:val="000000"/>
          <w:sz w:val="20"/>
          <w:szCs w:val="20"/>
        </w:rPr>
        <w:t xml:space="preserve"> de </w:t>
      </w:r>
      <w:proofErr w:type="spellStart"/>
      <w:r w:rsidRPr="00BD11CA">
        <w:rPr>
          <w:bCs/>
          <w:color w:val="000000"/>
          <w:sz w:val="20"/>
          <w:szCs w:val="20"/>
        </w:rPr>
        <w:t>achiziții</w:t>
      </w:r>
      <w:proofErr w:type="spellEnd"/>
      <w:r w:rsidRPr="00BD11CA">
        <w:rPr>
          <w:bCs/>
          <w:color w:val="000000"/>
          <w:sz w:val="20"/>
          <w:szCs w:val="20"/>
        </w:rPr>
        <w:t xml:space="preserve"> </w:t>
      </w:r>
      <w:proofErr w:type="spellStart"/>
      <w:r w:rsidRPr="00BD11CA">
        <w:rPr>
          <w:bCs/>
          <w:color w:val="000000"/>
          <w:sz w:val="20"/>
          <w:szCs w:val="20"/>
        </w:rPr>
        <w:t>publice</w:t>
      </w:r>
      <w:proofErr w:type="spellEnd"/>
      <w:r w:rsidRPr="00BD11CA">
        <w:rPr>
          <w:bCs/>
          <w:color w:val="000000"/>
          <w:sz w:val="20"/>
          <w:szCs w:val="20"/>
        </w:rPr>
        <w:t xml:space="preserve">, precum </w:t>
      </w:r>
      <w:proofErr w:type="spellStart"/>
      <w:r w:rsidRPr="00BD11CA">
        <w:rPr>
          <w:bCs/>
          <w:color w:val="000000"/>
          <w:sz w:val="20"/>
          <w:szCs w:val="20"/>
        </w:rPr>
        <w:t>și</w:t>
      </w:r>
      <w:proofErr w:type="spellEnd"/>
      <w:r w:rsidRPr="00BD11CA">
        <w:rPr>
          <w:bCs/>
          <w:color w:val="000000"/>
          <w:sz w:val="20"/>
          <w:szCs w:val="20"/>
        </w:rPr>
        <w:t xml:space="preserve"> destinate </w:t>
      </w:r>
      <w:proofErr w:type="spellStart"/>
      <w:r w:rsidRPr="00BD11CA">
        <w:rPr>
          <w:bCs/>
          <w:color w:val="000000"/>
          <w:sz w:val="20"/>
          <w:szCs w:val="20"/>
        </w:rPr>
        <w:t>să</w:t>
      </w:r>
      <w:proofErr w:type="spellEnd"/>
      <w:r w:rsidRPr="00BD11CA">
        <w:rPr>
          <w:bCs/>
          <w:color w:val="000000"/>
          <w:sz w:val="20"/>
          <w:szCs w:val="20"/>
        </w:rPr>
        <w:t xml:space="preserve"> </w:t>
      </w:r>
      <w:proofErr w:type="spellStart"/>
      <w:r w:rsidRPr="00BD11CA">
        <w:rPr>
          <w:bCs/>
          <w:color w:val="000000"/>
          <w:sz w:val="20"/>
          <w:szCs w:val="20"/>
        </w:rPr>
        <w:t>faciliteze</w:t>
      </w:r>
      <w:proofErr w:type="spellEnd"/>
      <w:r w:rsidRPr="00BD11CA">
        <w:rPr>
          <w:bCs/>
          <w:color w:val="000000"/>
          <w:sz w:val="20"/>
          <w:szCs w:val="20"/>
        </w:rPr>
        <w:t xml:space="preserve"> </w:t>
      </w:r>
      <w:proofErr w:type="spellStart"/>
      <w:r w:rsidRPr="00BD11CA">
        <w:rPr>
          <w:bCs/>
          <w:color w:val="000000"/>
          <w:sz w:val="20"/>
          <w:szCs w:val="20"/>
        </w:rPr>
        <w:t>elaborarea</w:t>
      </w:r>
      <w:proofErr w:type="spellEnd"/>
      <w:r w:rsidRPr="00BD11CA">
        <w:rPr>
          <w:bCs/>
          <w:color w:val="000000"/>
          <w:sz w:val="20"/>
          <w:szCs w:val="20"/>
        </w:rPr>
        <w:t xml:space="preserve"> </w:t>
      </w:r>
      <w:proofErr w:type="spellStart"/>
      <w:r w:rsidRPr="00BD11CA">
        <w:rPr>
          <w:bCs/>
          <w:color w:val="000000"/>
          <w:sz w:val="20"/>
          <w:szCs w:val="20"/>
        </w:rPr>
        <w:t>și</w:t>
      </w:r>
      <w:proofErr w:type="spellEnd"/>
      <w:r w:rsidRPr="00BD11CA">
        <w:rPr>
          <w:bCs/>
          <w:color w:val="000000"/>
          <w:sz w:val="20"/>
          <w:szCs w:val="20"/>
        </w:rPr>
        <w:t xml:space="preserve"> </w:t>
      </w:r>
      <w:proofErr w:type="spellStart"/>
      <w:r w:rsidRPr="00BD11CA">
        <w:rPr>
          <w:bCs/>
          <w:color w:val="000000"/>
          <w:sz w:val="20"/>
          <w:szCs w:val="20"/>
        </w:rPr>
        <w:t>prezentarea</w:t>
      </w:r>
      <w:proofErr w:type="spellEnd"/>
      <w:r w:rsidRPr="00BD11CA">
        <w:rPr>
          <w:bCs/>
          <w:color w:val="000000"/>
          <w:sz w:val="20"/>
          <w:szCs w:val="20"/>
        </w:rPr>
        <w:t xml:space="preserve"> </w:t>
      </w:r>
      <w:proofErr w:type="spellStart"/>
      <w:r w:rsidRPr="00BD11CA">
        <w:rPr>
          <w:bCs/>
          <w:color w:val="000000"/>
          <w:sz w:val="20"/>
          <w:szCs w:val="20"/>
        </w:rPr>
        <w:t>ofertei</w:t>
      </w:r>
      <w:proofErr w:type="spellEnd"/>
      <w:r w:rsidRPr="00BD11CA">
        <w:rPr>
          <w:bCs/>
          <w:color w:val="000000"/>
          <w:sz w:val="20"/>
          <w:szCs w:val="20"/>
        </w:rPr>
        <w:t xml:space="preserve">, </w:t>
      </w:r>
      <w:proofErr w:type="spellStart"/>
      <w:r w:rsidRPr="00BD11CA">
        <w:rPr>
          <w:bCs/>
          <w:color w:val="000000"/>
          <w:sz w:val="20"/>
          <w:szCs w:val="20"/>
        </w:rPr>
        <w:t>şi</w:t>
      </w:r>
      <w:proofErr w:type="spellEnd"/>
      <w:r w:rsidRPr="00BD11CA">
        <w:rPr>
          <w:bCs/>
          <w:color w:val="000000"/>
          <w:sz w:val="20"/>
          <w:szCs w:val="20"/>
        </w:rPr>
        <w:t xml:space="preserve"> a </w:t>
      </w:r>
      <w:proofErr w:type="spellStart"/>
      <w:r w:rsidRPr="00BD11CA">
        <w:rPr>
          <w:bCs/>
          <w:color w:val="000000"/>
          <w:sz w:val="20"/>
          <w:szCs w:val="20"/>
        </w:rPr>
        <w:t>documentelor</w:t>
      </w:r>
      <w:proofErr w:type="spellEnd"/>
      <w:r w:rsidRPr="00BD11CA">
        <w:rPr>
          <w:bCs/>
          <w:color w:val="000000"/>
          <w:sz w:val="20"/>
          <w:szCs w:val="20"/>
        </w:rPr>
        <w:t xml:space="preserve"> care </w:t>
      </w:r>
      <w:proofErr w:type="spellStart"/>
      <w:r w:rsidRPr="00BD11CA">
        <w:rPr>
          <w:bCs/>
          <w:color w:val="000000"/>
          <w:sz w:val="20"/>
          <w:szCs w:val="20"/>
        </w:rPr>
        <w:t>să</w:t>
      </w:r>
      <w:proofErr w:type="spellEnd"/>
      <w:r w:rsidRPr="00BD11CA">
        <w:rPr>
          <w:bCs/>
          <w:color w:val="000000"/>
          <w:sz w:val="20"/>
          <w:szCs w:val="20"/>
        </w:rPr>
        <w:t xml:space="preserve"> </w:t>
      </w:r>
      <w:proofErr w:type="spellStart"/>
      <w:r w:rsidRPr="00BD11CA">
        <w:rPr>
          <w:bCs/>
          <w:color w:val="000000"/>
          <w:sz w:val="20"/>
          <w:szCs w:val="20"/>
        </w:rPr>
        <w:t>permită</w:t>
      </w:r>
      <w:proofErr w:type="spellEnd"/>
      <w:r w:rsidRPr="00BD11CA">
        <w:rPr>
          <w:bCs/>
          <w:color w:val="000000"/>
          <w:sz w:val="20"/>
          <w:szCs w:val="20"/>
        </w:rPr>
        <w:t xml:space="preserve"> </w:t>
      </w:r>
      <w:proofErr w:type="spellStart"/>
      <w:r w:rsidRPr="00BD11CA">
        <w:rPr>
          <w:bCs/>
          <w:color w:val="000000"/>
          <w:sz w:val="20"/>
          <w:szCs w:val="20"/>
        </w:rPr>
        <w:t>grupului</w:t>
      </w:r>
      <w:proofErr w:type="spellEnd"/>
      <w:r w:rsidRPr="00BD11CA">
        <w:rPr>
          <w:bCs/>
          <w:color w:val="000000"/>
          <w:sz w:val="20"/>
          <w:szCs w:val="20"/>
        </w:rPr>
        <w:t xml:space="preserve"> de </w:t>
      </w:r>
      <w:proofErr w:type="spellStart"/>
      <w:r w:rsidRPr="00BD11CA">
        <w:rPr>
          <w:bCs/>
          <w:color w:val="000000"/>
          <w:sz w:val="20"/>
          <w:szCs w:val="20"/>
        </w:rPr>
        <w:t>lucru</w:t>
      </w:r>
      <w:proofErr w:type="spellEnd"/>
      <w:r w:rsidRPr="00BD11CA">
        <w:rPr>
          <w:bCs/>
          <w:color w:val="000000"/>
          <w:sz w:val="20"/>
          <w:szCs w:val="20"/>
        </w:rPr>
        <w:t xml:space="preserve"> </w:t>
      </w:r>
      <w:proofErr w:type="spellStart"/>
      <w:r w:rsidRPr="00BD11CA">
        <w:rPr>
          <w:bCs/>
          <w:color w:val="000000"/>
          <w:sz w:val="20"/>
          <w:szCs w:val="20"/>
        </w:rPr>
        <w:t>examinarea</w:t>
      </w:r>
      <w:proofErr w:type="spellEnd"/>
      <w:r w:rsidRPr="00BD11CA">
        <w:rPr>
          <w:bCs/>
          <w:color w:val="000000"/>
          <w:sz w:val="20"/>
          <w:szCs w:val="20"/>
        </w:rPr>
        <w:t xml:space="preserve"> </w:t>
      </w:r>
      <w:proofErr w:type="spellStart"/>
      <w:r w:rsidRPr="00BD11CA">
        <w:rPr>
          <w:bCs/>
          <w:color w:val="000000"/>
          <w:sz w:val="20"/>
          <w:szCs w:val="20"/>
        </w:rPr>
        <w:t>şi</w:t>
      </w:r>
      <w:proofErr w:type="spellEnd"/>
      <w:r w:rsidRPr="00BD11CA">
        <w:rPr>
          <w:bCs/>
          <w:color w:val="000000"/>
          <w:sz w:val="20"/>
          <w:szCs w:val="20"/>
        </w:rPr>
        <w:t xml:space="preserve"> </w:t>
      </w:r>
      <w:proofErr w:type="spellStart"/>
      <w:r w:rsidRPr="00BD11CA">
        <w:rPr>
          <w:bCs/>
          <w:color w:val="000000"/>
          <w:sz w:val="20"/>
          <w:szCs w:val="20"/>
        </w:rPr>
        <w:t>evaluarea</w:t>
      </w:r>
      <w:proofErr w:type="spellEnd"/>
      <w:r w:rsidRPr="00BD11CA">
        <w:rPr>
          <w:bCs/>
          <w:color w:val="000000"/>
          <w:sz w:val="20"/>
          <w:szCs w:val="20"/>
        </w:rPr>
        <w:t xml:space="preserve"> </w:t>
      </w:r>
      <w:proofErr w:type="spellStart"/>
      <w:r w:rsidRPr="00BD11CA">
        <w:rPr>
          <w:bCs/>
          <w:color w:val="000000"/>
          <w:sz w:val="20"/>
          <w:szCs w:val="20"/>
        </w:rPr>
        <w:t>tuturor</w:t>
      </w:r>
      <w:proofErr w:type="spellEnd"/>
      <w:r w:rsidRPr="00BD11CA">
        <w:rPr>
          <w:bCs/>
          <w:color w:val="000000"/>
          <w:sz w:val="20"/>
          <w:szCs w:val="20"/>
        </w:rPr>
        <w:t xml:space="preserve"> </w:t>
      </w:r>
      <w:proofErr w:type="spellStart"/>
      <w:r w:rsidRPr="00BD11CA">
        <w:rPr>
          <w:bCs/>
          <w:color w:val="000000"/>
          <w:sz w:val="20"/>
          <w:szCs w:val="20"/>
        </w:rPr>
        <w:t>ofertelor</w:t>
      </w:r>
      <w:proofErr w:type="spellEnd"/>
      <w:r w:rsidRPr="00BD11CA">
        <w:rPr>
          <w:bCs/>
          <w:color w:val="000000"/>
          <w:sz w:val="20"/>
          <w:szCs w:val="20"/>
        </w:rPr>
        <w:t xml:space="preserve"> </w:t>
      </w:r>
      <w:proofErr w:type="spellStart"/>
      <w:r w:rsidRPr="00BD11CA">
        <w:rPr>
          <w:bCs/>
          <w:color w:val="000000"/>
          <w:sz w:val="20"/>
          <w:szCs w:val="20"/>
        </w:rPr>
        <w:t>depuse</w:t>
      </w:r>
      <w:proofErr w:type="spellEnd"/>
      <w:r w:rsidRPr="00BD11CA">
        <w:rPr>
          <w:bCs/>
          <w:color w:val="000000"/>
          <w:sz w:val="20"/>
          <w:szCs w:val="20"/>
        </w:rPr>
        <w:t xml:space="preserve">, </w:t>
      </w:r>
      <w:proofErr w:type="spellStart"/>
      <w:r w:rsidRPr="00BD11CA">
        <w:rPr>
          <w:color w:val="000000" w:themeColor="text1"/>
          <w:sz w:val="20"/>
          <w:szCs w:val="20"/>
        </w:rPr>
        <w:t>după</w:t>
      </w:r>
      <w:proofErr w:type="spellEnd"/>
      <w:r w:rsidRPr="00BD11CA">
        <w:rPr>
          <w:color w:val="000000" w:themeColor="text1"/>
          <w:sz w:val="20"/>
          <w:szCs w:val="20"/>
        </w:rPr>
        <w:t xml:space="preserve"> cum </w:t>
      </w:r>
      <w:proofErr w:type="spellStart"/>
      <w:r w:rsidRPr="00BD11CA">
        <w:rPr>
          <w:color w:val="000000" w:themeColor="text1"/>
          <w:sz w:val="20"/>
          <w:szCs w:val="20"/>
        </w:rPr>
        <w:t>urmează</w:t>
      </w:r>
      <w:proofErr w:type="spellEnd"/>
      <w:r w:rsidRPr="00BD11CA">
        <w:rPr>
          <w:color w:val="000000" w:themeColor="text1"/>
          <w:sz w:val="20"/>
          <w:szCs w:val="20"/>
        </w:rPr>
        <w:t xml:space="preserve">:     </w:t>
      </w:r>
    </w:p>
    <w:p w14:paraId="6F89C021" w14:textId="77777777" w:rsidR="00FF0677" w:rsidRPr="00BD11CA" w:rsidRDefault="00FF0677" w:rsidP="00244169">
      <w:pPr>
        <w:pStyle w:val="a"/>
        <w:numPr>
          <w:ilvl w:val="0"/>
          <w:numId w:val="23"/>
        </w:numPr>
        <w:tabs>
          <w:tab w:val="clear" w:pos="1134"/>
          <w:tab w:val="left" w:pos="-284"/>
          <w:tab w:val="left" w:pos="196"/>
          <w:tab w:val="left" w:pos="426"/>
          <w:tab w:val="left" w:pos="567"/>
        </w:tabs>
        <w:spacing w:after="120"/>
        <w:ind w:left="-284" w:firstLine="284"/>
        <w:rPr>
          <w:color w:val="000000" w:themeColor="text1"/>
          <w:sz w:val="20"/>
          <w:szCs w:val="20"/>
        </w:rPr>
      </w:pPr>
      <w:proofErr w:type="spellStart"/>
      <w:r w:rsidRPr="00BD11CA">
        <w:rPr>
          <w:sz w:val="20"/>
          <w:szCs w:val="20"/>
        </w:rPr>
        <w:t>Anunț</w:t>
      </w:r>
      <w:proofErr w:type="spellEnd"/>
      <w:r w:rsidRPr="00BD11CA">
        <w:rPr>
          <w:sz w:val="20"/>
          <w:szCs w:val="20"/>
        </w:rPr>
        <w:t xml:space="preserve"> de </w:t>
      </w:r>
      <w:proofErr w:type="spellStart"/>
      <w:r w:rsidRPr="00BD11CA">
        <w:rPr>
          <w:sz w:val="20"/>
          <w:szCs w:val="20"/>
        </w:rPr>
        <w:t>intenție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nr.1);</w:t>
      </w:r>
    </w:p>
    <w:p w14:paraId="129CA708" w14:textId="77777777" w:rsidR="00FF0677" w:rsidRPr="00BD11CA" w:rsidRDefault="00FF0677" w:rsidP="00244169">
      <w:pPr>
        <w:pStyle w:val="a"/>
        <w:numPr>
          <w:ilvl w:val="0"/>
          <w:numId w:val="23"/>
        </w:numPr>
        <w:tabs>
          <w:tab w:val="clear" w:pos="1134"/>
          <w:tab w:val="left" w:pos="-284"/>
          <w:tab w:val="left" w:pos="284"/>
          <w:tab w:val="left" w:pos="426"/>
        </w:tabs>
        <w:ind w:left="-284" w:firstLine="284"/>
        <w:rPr>
          <w:sz w:val="20"/>
          <w:szCs w:val="20"/>
        </w:rPr>
      </w:pPr>
      <w:r w:rsidRPr="00BD11CA">
        <w:rPr>
          <w:sz w:val="20"/>
          <w:szCs w:val="20"/>
        </w:rPr>
        <w:t xml:space="preserve">  </w:t>
      </w:r>
      <w:proofErr w:type="spellStart"/>
      <w:r w:rsidRPr="00BD11CA">
        <w:rPr>
          <w:sz w:val="20"/>
          <w:szCs w:val="20"/>
        </w:rPr>
        <w:t>Anunț</w:t>
      </w:r>
      <w:proofErr w:type="spellEnd"/>
      <w:r w:rsidRPr="00BD11CA">
        <w:rPr>
          <w:sz w:val="20"/>
          <w:szCs w:val="20"/>
        </w:rPr>
        <w:t xml:space="preserve"> de </w:t>
      </w:r>
      <w:proofErr w:type="spellStart"/>
      <w:r w:rsidRPr="00BD11CA">
        <w:rPr>
          <w:sz w:val="20"/>
          <w:szCs w:val="20"/>
        </w:rPr>
        <w:t>participare</w:t>
      </w:r>
      <w:proofErr w:type="spellEnd"/>
      <w:r w:rsidRPr="00BD11CA">
        <w:rPr>
          <w:sz w:val="20"/>
          <w:szCs w:val="20"/>
        </w:rPr>
        <w:t xml:space="preserve">, </w:t>
      </w:r>
      <w:proofErr w:type="spellStart"/>
      <w:r w:rsidRPr="00BD11CA">
        <w:rPr>
          <w:sz w:val="20"/>
          <w:szCs w:val="20"/>
        </w:rPr>
        <w:t>inclusiv</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preselecție</w:t>
      </w:r>
      <w:proofErr w:type="spellEnd"/>
      <w:r w:rsidRPr="00BD11CA">
        <w:rPr>
          <w:sz w:val="20"/>
          <w:szCs w:val="20"/>
        </w:rPr>
        <w:t>/</w:t>
      </w:r>
      <w:proofErr w:type="spellStart"/>
      <w:r w:rsidRPr="00BD11CA">
        <w:rPr>
          <w:sz w:val="20"/>
          <w:szCs w:val="20"/>
        </w:rPr>
        <w:t>procedurile</w:t>
      </w:r>
      <w:proofErr w:type="spellEnd"/>
      <w:r w:rsidRPr="00BD11CA">
        <w:rPr>
          <w:sz w:val="20"/>
          <w:szCs w:val="20"/>
        </w:rPr>
        <w:t xml:space="preserve"> </w:t>
      </w:r>
      <w:proofErr w:type="spellStart"/>
      <w:r w:rsidRPr="00BD11CA">
        <w:rPr>
          <w:sz w:val="20"/>
          <w:szCs w:val="20"/>
        </w:rPr>
        <w:t>negociate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w:t>
      </w:r>
    </w:p>
    <w:p w14:paraId="1EC086E5"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Invitație</w:t>
      </w:r>
      <w:proofErr w:type="spellEnd"/>
      <w:r w:rsidRPr="00BD11CA">
        <w:rPr>
          <w:sz w:val="20"/>
          <w:szCs w:val="20"/>
        </w:rPr>
        <w:t xml:space="preserve"> de </w:t>
      </w:r>
      <w:proofErr w:type="spellStart"/>
      <w:r w:rsidRPr="00BD11CA">
        <w:rPr>
          <w:sz w:val="20"/>
          <w:szCs w:val="20"/>
        </w:rPr>
        <w:t>participare</w:t>
      </w:r>
      <w:proofErr w:type="spellEnd"/>
      <w:r w:rsidRPr="00BD11CA">
        <w:rPr>
          <w:sz w:val="20"/>
          <w:szCs w:val="20"/>
        </w:rPr>
        <w:t xml:space="preserve"> la </w:t>
      </w:r>
      <w:proofErr w:type="spellStart"/>
      <w:r w:rsidRPr="00BD11CA">
        <w:rPr>
          <w:sz w:val="20"/>
          <w:szCs w:val="20"/>
        </w:rPr>
        <w:t>etapele</w:t>
      </w:r>
      <w:proofErr w:type="spellEnd"/>
      <w:r w:rsidRPr="00BD11CA">
        <w:rPr>
          <w:sz w:val="20"/>
          <w:szCs w:val="20"/>
        </w:rPr>
        <w:t xml:space="preserve"> de </w:t>
      </w:r>
      <w:proofErr w:type="spellStart"/>
      <w:r w:rsidRPr="00BD11CA">
        <w:rPr>
          <w:sz w:val="20"/>
          <w:szCs w:val="20"/>
        </w:rPr>
        <w:t>preselecție</w:t>
      </w:r>
      <w:proofErr w:type="spellEnd"/>
      <w:r w:rsidRPr="00BD11CA">
        <w:rPr>
          <w:sz w:val="20"/>
          <w:szCs w:val="20"/>
        </w:rPr>
        <w:t xml:space="preserve">/la </w:t>
      </w:r>
      <w:proofErr w:type="spellStart"/>
      <w:r w:rsidRPr="00BD11CA">
        <w:rPr>
          <w:sz w:val="20"/>
          <w:szCs w:val="20"/>
        </w:rPr>
        <w:t>procedurile</w:t>
      </w:r>
      <w:proofErr w:type="spellEnd"/>
      <w:r w:rsidRPr="00BD11CA">
        <w:rPr>
          <w:sz w:val="20"/>
          <w:szCs w:val="20"/>
        </w:rPr>
        <w:t xml:space="preserve"> </w:t>
      </w:r>
      <w:proofErr w:type="spellStart"/>
      <w:r w:rsidRPr="00BD11CA">
        <w:rPr>
          <w:sz w:val="20"/>
          <w:szCs w:val="20"/>
        </w:rPr>
        <w:t>negociate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3);</w:t>
      </w:r>
    </w:p>
    <w:p w14:paraId="5B03C061"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Proces</w:t>
      </w:r>
      <w:proofErr w:type="spellEnd"/>
      <w:r w:rsidRPr="00BD11CA">
        <w:rPr>
          <w:sz w:val="20"/>
          <w:szCs w:val="20"/>
        </w:rPr>
        <w:t xml:space="preserve">-verbal cu </w:t>
      </w:r>
      <w:proofErr w:type="spellStart"/>
      <w:r w:rsidRPr="00BD11CA">
        <w:rPr>
          <w:sz w:val="20"/>
          <w:szCs w:val="20"/>
        </w:rPr>
        <w:t>privire</w:t>
      </w:r>
      <w:proofErr w:type="spellEnd"/>
      <w:r w:rsidRPr="00BD11CA">
        <w:rPr>
          <w:sz w:val="20"/>
          <w:szCs w:val="20"/>
        </w:rPr>
        <w:t xml:space="preserve"> la </w:t>
      </w:r>
      <w:proofErr w:type="spellStart"/>
      <w:r w:rsidRPr="00BD11CA">
        <w:rPr>
          <w:sz w:val="20"/>
          <w:szCs w:val="20"/>
        </w:rPr>
        <w:t>rezultatele</w:t>
      </w:r>
      <w:proofErr w:type="spellEnd"/>
      <w:r w:rsidRPr="00BD11CA">
        <w:rPr>
          <w:sz w:val="20"/>
          <w:szCs w:val="20"/>
        </w:rPr>
        <w:t xml:space="preserve"> </w:t>
      </w:r>
      <w:proofErr w:type="spellStart"/>
      <w:r w:rsidRPr="00BD11CA">
        <w:rPr>
          <w:sz w:val="20"/>
          <w:szCs w:val="20"/>
        </w:rPr>
        <w:t>preselecției</w:t>
      </w:r>
      <w:proofErr w:type="spellEnd"/>
      <w:r w:rsidRPr="00BD11CA">
        <w:rPr>
          <w:sz w:val="20"/>
          <w:szCs w:val="20"/>
        </w:rPr>
        <w:t xml:space="preserve"> </w:t>
      </w:r>
      <w:proofErr w:type="spellStart"/>
      <w:r w:rsidRPr="00BD11CA">
        <w:rPr>
          <w:sz w:val="20"/>
          <w:szCs w:val="20"/>
        </w:rPr>
        <w:t>candidaților</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4);</w:t>
      </w:r>
    </w:p>
    <w:p w14:paraId="39F82421"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Anunț</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5);</w:t>
      </w:r>
    </w:p>
    <w:p w14:paraId="7F8EC620"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Anunț</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modificarea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w:t>
      </w:r>
      <w:proofErr w:type="spellStart"/>
      <w:r w:rsidRPr="00BD11CA">
        <w:rPr>
          <w:sz w:val="20"/>
          <w:szCs w:val="20"/>
        </w:rPr>
        <w:t>acordului-cadru</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6);</w:t>
      </w:r>
    </w:p>
    <w:p w14:paraId="2353A60C" w14:textId="77777777" w:rsidR="00FF0677" w:rsidRPr="00BD11CA" w:rsidRDefault="00FF0677" w:rsidP="00244169">
      <w:pPr>
        <w:pStyle w:val="a"/>
        <w:numPr>
          <w:ilvl w:val="0"/>
          <w:numId w:val="23"/>
        </w:numPr>
        <w:tabs>
          <w:tab w:val="left" w:pos="-284"/>
          <w:tab w:val="left" w:pos="426"/>
        </w:tabs>
        <w:ind w:left="-284" w:firstLine="284"/>
        <w:rPr>
          <w:sz w:val="20"/>
          <w:szCs w:val="20"/>
        </w:rPr>
      </w:pPr>
      <w:r w:rsidRPr="00BD11CA">
        <w:rPr>
          <w:sz w:val="20"/>
          <w:szCs w:val="20"/>
        </w:rPr>
        <w:t xml:space="preserve">Cerere de </w:t>
      </w:r>
      <w:proofErr w:type="spellStart"/>
      <w:r w:rsidRPr="00BD11CA">
        <w:rPr>
          <w:sz w:val="20"/>
          <w:szCs w:val="20"/>
        </w:rPr>
        <w:t>participare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7);</w:t>
      </w:r>
    </w:p>
    <w:p w14:paraId="5B15EDE7"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valabilitatea</w:t>
      </w:r>
      <w:proofErr w:type="spellEnd"/>
      <w:r w:rsidRPr="00BD11CA">
        <w:rPr>
          <w:sz w:val="20"/>
          <w:szCs w:val="20"/>
        </w:rPr>
        <w:t xml:space="preserve"> </w:t>
      </w:r>
      <w:proofErr w:type="spellStart"/>
      <w:r w:rsidRPr="00BD11CA">
        <w:rPr>
          <w:sz w:val="20"/>
          <w:szCs w:val="20"/>
        </w:rPr>
        <w:t>ofertei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8);</w:t>
      </w:r>
    </w:p>
    <w:p w14:paraId="7354A50F" w14:textId="77777777" w:rsidR="00FF0677" w:rsidRPr="00BD11CA" w:rsidRDefault="00FF0677" w:rsidP="00244169">
      <w:pPr>
        <w:pStyle w:val="a"/>
        <w:numPr>
          <w:ilvl w:val="0"/>
          <w:numId w:val="23"/>
        </w:numPr>
        <w:tabs>
          <w:tab w:val="left" w:pos="-284"/>
          <w:tab w:val="left" w:pos="426"/>
        </w:tabs>
        <w:ind w:left="-284" w:firstLine="284"/>
        <w:rPr>
          <w:sz w:val="20"/>
          <w:szCs w:val="20"/>
        </w:rPr>
      </w:pPr>
      <w:proofErr w:type="spellStart"/>
      <w:r w:rsidRPr="00BD11CA">
        <w:rPr>
          <w:sz w:val="20"/>
          <w:szCs w:val="20"/>
        </w:rPr>
        <w:t>Scrisoare</w:t>
      </w:r>
      <w:proofErr w:type="spellEnd"/>
      <w:r w:rsidRPr="00BD11CA">
        <w:rPr>
          <w:sz w:val="20"/>
          <w:szCs w:val="20"/>
        </w:rPr>
        <w:t xml:space="preserve">  de  </w:t>
      </w:r>
      <w:proofErr w:type="spellStart"/>
      <w:r w:rsidRPr="00BD11CA">
        <w:rPr>
          <w:sz w:val="20"/>
          <w:szCs w:val="20"/>
        </w:rPr>
        <w:t>garanţie</w:t>
      </w:r>
      <w:proofErr w:type="spellEnd"/>
      <w:r w:rsidRPr="00BD11CA">
        <w:rPr>
          <w:sz w:val="20"/>
          <w:szCs w:val="20"/>
        </w:rPr>
        <w:t xml:space="preserve">  </w:t>
      </w:r>
      <w:proofErr w:type="spellStart"/>
      <w:r w:rsidRPr="00BD11CA">
        <w:rPr>
          <w:sz w:val="20"/>
          <w:szCs w:val="20"/>
        </w:rPr>
        <w:t>bancară</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9);</w:t>
      </w:r>
    </w:p>
    <w:p w14:paraId="114D311B"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Grafic</w:t>
      </w:r>
      <w:proofErr w:type="spellEnd"/>
      <w:r w:rsidRPr="00BD11CA">
        <w:rPr>
          <w:sz w:val="20"/>
          <w:szCs w:val="20"/>
        </w:rPr>
        <w:t xml:space="preserve"> de </w:t>
      </w:r>
      <w:proofErr w:type="spellStart"/>
      <w:r w:rsidRPr="00BD11CA">
        <w:rPr>
          <w:sz w:val="20"/>
          <w:szCs w:val="20"/>
        </w:rPr>
        <w:t>executare</w:t>
      </w:r>
      <w:proofErr w:type="spellEnd"/>
      <w:r w:rsidRPr="00BD11CA">
        <w:rPr>
          <w:sz w:val="20"/>
          <w:szCs w:val="20"/>
        </w:rPr>
        <w:t xml:space="preserve"> a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10.);</w:t>
      </w:r>
    </w:p>
    <w:p w14:paraId="596187A3"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Grafic</w:t>
      </w:r>
      <w:proofErr w:type="spellEnd"/>
      <w:r w:rsidRPr="00BD11CA">
        <w:rPr>
          <w:sz w:val="20"/>
          <w:szCs w:val="20"/>
        </w:rPr>
        <w:t xml:space="preserve"> de  </w:t>
      </w:r>
      <w:proofErr w:type="spellStart"/>
      <w:r w:rsidRPr="00BD11CA">
        <w:rPr>
          <w:sz w:val="20"/>
          <w:szCs w:val="20"/>
        </w:rPr>
        <w:t>executare</w:t>
      </w:r>
      <w:proofErr w:type="spellEnd"/>
      <w:r w:rsidRPr="00BD11CA">
        <w:rPr>
          <w:sz w:val="20"/>
          <w:szCs w:val="20"/>
        </w:rPr>
        <w:t xml:space="preserve"> a </w:t>
      </w:r>
      <w:proofErr w:type="spellStart"/>
      <w:r w:rsidRPr="00BD11CA">
        <w:rPr>
          <w:sz w:val="20"/>
          <w:szCs w:val="20"/>
        </w:rPr>
        <w:t>documentației</w:t>
      </w:r>
      <w:proofErr w:type="spellEnd"/>
      <w:r w:rsidRPr="00BD11CA">
        <w:rPr>
          <w:sz w:val="20"/>
          <w:szCs w:val="20"/>
        </w:rPr>
        <w:t xml:space="preserve"> de </w:t>
      </w:r>
      <w:proofErr w:type="spellStart"/>
      <w:r w:rsidRPr="00BD11CA">
        <w:rPr>
          <w:sz w:val="20"/>
          <w:szCs w:val="20"/>
        </w:rPr>
        <w:t>proiect</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11);</w:t>
      </w:r>
    </w:p>
    <w:p w14:paraId="0D9D6637"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Declarație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experienţa</w:t>
      </w:r>
      <w:proofErr w:type="spellEnd"/>
      <w:r w:rsidRPr="00BD11CA">
        <w:rPr>
          <w:sz w:val="20"/>
          <w:szCs w:val="20"/>
        </w:rPr>
        <w:t xml:space="preserve"> </w:t>
      </w:r>
      <w:proofErr w:type="spellStart"/>
      <w:r w:rsidRPr="00BD11CA">
        <w:rPr>
          <w:sz w:val="20"/>
          <w:szCs w:val="20"/>
        </w:rPr>
        <w:t>similară</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12);</w:t>
      </w:r>
    </w:p>
    <w:p w14:paraId="6A66F1F8"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Declarație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lista</w:t>
      </w:r>
      <w:proofErr w:type="spellEnd"/>
      <w:r w:rsidRPr="00BD11CA">
        <w:rPr>
          <w:sz w:val="20"/>
          <w:szCs w:val="20"/>
        </w:rPr>
        <w:t xml:space="preserve"> </w:t>
      </w:r>
      <w:proofErr w:type="spellStart"/>
      <w:r w:rsidRPr="00BD11CA">
        <w:rPr>
          <w:sz w:val="20"/>
          <w:szCs w:val="20"/>
        </w:rPr>
        <w:t>principalelor</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executate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ultimul</w:t>
      </w:r>
      <w:proofErr w:type="spellEnd"/>
      <w:r w:rsidRPr="00BD11CA">
        <w:rPr>
          <w:sz w:val="20"/>
          <w:szCs w:val="20"/>
        </w:rPr>
        <w:t xml:space="preserve"> an de </w:t>
      </w:r>
      <w:proofErr w:type="spellStart"/>
      <w:r w:rsidRPr="00BD11CA">
        <w:rPr>
          <w:sz w:val="20"/>
          <w:szCs w:val="20"/>
        </w:rPr>
        <w:t>activitate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13);</w:t>
      </w:r>
    </w:p>
    <w:p w14:paraId="0A5D9475"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dotările</w:t>
      </w:r>
      <w:proofErr w:type="spellEnd"/>
      <w:r w:rsidRPr="00BD11CA">
        <w:rPr>
          <w:sz w:val="20"/>
          <w:szCs w:val="20"/>
        </w:rPr>
        <w:t xml:space="preserve"> </w:t>
      </w:r>
      <w:proofErr w:type="spellStart"/>
      <w:r w:rsidRPr="00BD11CA">
        <w:rPr>
          <w:sz w:val="20"/>
          <w:szCs w:val="20"/>
        </w:rPr>
        <w:t>specifice</w:t>
      </w:r>
      <w:proofErr w:type="spellEnd"/>
      <w:r w:rsidRPr="00BD11CA">
        <w:rPr>
          <w:sz w:val="20"/>
          <w:szCs w:val="20"/>
        </w:rPr>
        <w:t xml:space="preserve">, </w:t>
      </w:r>
      <w:proofErr w:type="spellStart"/>
      <w:r w:rsidRPr="00BD11CA">
        <w:rPr>
          <w:sz w:val="20"/>
          <w:szCs w:val="20"/>
        </w:rPr>
        <w:t>utilajul</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echipamentul</w:t>
      </w:r>
      <w:proofErr w:type="spellEnd"/>
      <w:r w:rsidRPr="00BD11CA">
        <w:rPr>
          <w:sz w:val="20"/>
          <w:szCs w:val="20"/>
        </w:rPr>
        <w:t xml:space="preserve"> </w:t>
      </w:r>
      <w:proofErr w:type="spellStart"/>
      <w:r w:rsidRPr="00BD11CA">
        <w:rPr>
          <w:sz w:val="20"/>
          <w:szCs w:val="20"/>
        </w:rPr>
        <w:t>necesar</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corespunzătoare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14);</w:t>
      </w:r>
    </w:p>
    <w:p w14:paraId="43150C6B"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personalul</w:t>
      </w:r>
      <w:proofErr w:type="spellEnd"/>
      <w:r w:rsidRPr="00BD11CA">
        <w:rPr>
          <w:sz w:val="20"/>
          <w:szCs w:val="20"/>
        </w:rPr>
        <w:t xml:space="preserve"> de </w:t>
      </w:r>
      <w:proofErr w:type="spellStart"/>
      <w:r w:rsidRPr="00BD11CA">
        <w:rPr>
          <w:sz w:val="20"/>
          <w:szCs w:val="20"/>
        </w:rPr>
        <w:t>specialitate</w:t>
      </w:r>
      <w:proofErr w:type="spellEnd"/>
      <w:r w:rsidRPr="00BD11CA">
        <w:rPr>
          <w:sz w:val="20"/>
          <w:szCs w:val="20"/>
        </w:rPr>
        <w:t xml:space="preserve"> </w:t>
      </w:r>
      <w:proofErr w:type="spellStart"/>
      <w:r w:rsidRPr="00BD11CA">
        <w:rPr>
          <w:sz w:val="20"/>
          <w:szCs w:val="20"/>
        </w:rPr>
        <w:t>propus</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implementarea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15);</w:t>
      </w:r>
    </w:p>
    <w:p w14:paraId="198A3C64"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Lista </w:t>
      </w:r>
      <w:proofErr w:type="spellStart"/>
      <w:r w:rsidRPr="00BD11CA">
        <w:rPr>
          <w:sz w:val="20"/>
          <w:szCs w:val="20"/>
        </w:rPr>
        <w:t>subcontractanților</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partea</w:t>
      </w:r>
      <w:proofErr w:type="spellEnd"/>
      <w:r w:rsidRPr="00BD11CA">
        <w:rPr>
          <w:sz w:val="20"/>
          <w:szCs w:val="20"/>
        </w:rPr>
        <w:t>/</w:t>
      </w:r>
      <w:proofErr w:type="spellStart"/>
      <w:r w:rsidRPr="00BD11CA">
        <w:rPr>
          <w:sz w:val="20"/>
          <w:szCs w:val="20"/>
        </w:rPr>
        <w:t>părţile</w:t>
      </w:r>
      <w:proofErr w:type="spellEnd"/>
      <w:r w:rsidRPr="00BD11CA">
        <w:rPr>
          <w:sz w:val="20"/>
          <w:szCs w:val="20"/>
        </w:rPr>
        <w:t xml:space="preserve"> din contract care sunt </w:t>
      </w:r>
      <w:proofErr w:type="spellStart"/>
      <w:r w:rsidRPr="00BD11CA">
        <w:rPr>
          <w:sz w:val="20"/>
          <w:szCs w:val="20"/>
        </w:rPr>
        <w:t>îndeplinite</w:t>
      </w:r>
      <w:proofErr w:type="spellEnd"/>
      <w:r w:rsidRPr="00BD11CA">
        <w:rPr>
          <w:sz w:val="20"/>
          <w:szCs w:val="20"/>
        </w:rPr>
        <w:t xml:space="preserve"> de </w:t>
      </w:r>
      <w:proofErr w:type="spellStart"/>
      <w:r w:rsidRPr="00BD11CA">
        <w:rPr>
          <w:sz w:val="20"/>
          <w:szCs w:val="20"/>
        </w:rPr>
        <w:t>aceştia</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16);</w:t>
      </w:r>
    </w:p>
    <w:p w14:paraId="673B81CC"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asocierea</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17);</w:t>
      </w:r>
    </w:p>
    <w:p w14:paraId="70EF5529"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Angajament</w:t>
      </w:r>
      <w:proofErr w:type="spellEnd"/>
      <w:r w:rsidRPr="00BD11CA">
        <w:rPr>
          <w:sz w:val="20"/>
          <w:szCs w:val="20"/>
        </w:rPr>
        <w:t xml:space="preserve"> </w:t>
      </w:r>
      <w:proofErr w:type="spellStart"/>
      <w:r w:rsidRPr="00BD11CA">
        <w:rPr>
          <w:sz w:val="20"/>
          <w:szCs w:val="20"/>
        </w:rPr>
        <w:t>terţ</w:t>
      </w:r>
      <w:proofErr w:type="spellEnd"/>
      <w:r w:rsidRPr="00BD11CA">
        <w:rPr>
          <w:sz w:val="20"/>
          <w:szCs w:val="20"/>
        </w:rPr>
        <w:t xml:space="preserve"> </w:t>
      </w:r>
      <w:proofErr w:type="spellStart"/>
      <w:r w:rsidRPr="00BD11CA">
        <w:rPr>
          <w:sz w:val="20"/>
          <w:szCs w:val="20"/>
        </w:rPr>
        <w:t>susţinător</w:t>
      </w:r>
      <w:proofErr w:type="spellEnd"/>
      <w:r w:rsidRPr="00BD11CA">
        <w:rPr>
          <w:sz w:val="20"/>
          <w:szCs w:val="20"/>
        </w:rPr>
        <w:t xml:space="preserve"> </w:t>
      </w:r>
      <w:proofErr w:type="spellStart"/>
      <w:r w:rsidRPr="00BD11CA">
        <w:rPr>
          <w:sz w:val="20"/>
          <w:szCs w:val="20"/>
        </w:rPr>
        <w:t>financiar</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18);</w:t>
      </w:r>
    </w:p>
    <w:p w14:paraId="28A2EEDF"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Angajament</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susţinerea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a </w:t>
      </w:r>
      <w:proofErr w:type="spellStart"/>
      <w:r w:rsidRPr="00BD11CA">
        <w:rPr>
          <w:sz w:val="20"/>
          <w:szCs w:val="20"/>
        </w:rPr>
        <w:t>ofertantului</w:t>
      </w:r>
      <w:proofErr w:type="spellEnd"/>
      <w:r w:rsidRPr="00BD11CA">
        <w:rPr>
          <w:sz w:val="20"/>
          <w:szCs w:val="20"/>
        </w:rPr>
        <w:t>/</w:t>
      </w:r>
      <w:proofErr w:type="spellStart"/>
      <w:r w:rsidRPr="00BD11CA">
        <w:rPr>
          <w:sz w:val="20"/>
          <w:szCs w:val="20"/>
        </w:rPr>
        <w:t>grupului</w:t>
      </w:r>
      <w:proofErr w:type="spellEnd"/>
      <w:r w:rsidRPr="00BD11CA">
        <w:rPr>
          <w:sz w:val="20"/>
          <w:szCs w:val="20"/>
        </w:rPr>
        <w:t xml:space="preserve"> de </w:t>
      </w:r>
      <w:proofErr w:type="spellStart"/>
      <w:r w:rsidRPr="00BD11CA">
        <w:rPr>
          <w:sz w:val="20"/>
          <w:szCs w:val="20"/>
        </w:rPr>
        <w:t>operatori</w:t>
      </w:r>
      <w:proofErr w:type="spellEnd"/>
      <w:r w:rsidRPr="00BD11CA">
        <w:rPr>
          <w:sz w:val="20"/>
          <w:szCs w:val="20"/>
        </w:rPr>
        <w:t xml:space="preserve"> economici (</w:t>
      </w:r>
      <w:proofErr w:type="spellStart"/>
      <w:r w:rsidRPr="00BD11CA">
        <w:rPr>
          <w:sz w:val="20"/>
          <w:szCs w:val="20"/>
        </w:rPr>
        <w:t>anexa</w:t>
      </w:r>
      <w:proofErr w:type="spellEnd"/>
      <w:r w:rsidRPr="00BD11CA">
        <w:rPr>
          <w:sz w:val="20"/>
          <w:szCs w:val="20"/>
        </w:rPr>
        <w:t xml:space="preserve"> nr. 19);</w:t>
      </w:r>
    </w:p>
    <w:p w14:paraId="0DB2A6EC"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terţ</w:t>
      </w:r>
      <w:proofErr w:type="spellEnd"/>
      <w:r w:rsidRPr="00BD11CA">
        <w:rPr>
          <w:sz w:val="20"/>
          <w:szCs w:val="20"/>
        </w:rPr>
        <w:t xml:space="preserve"> </w:t>
      </w:r>
      <w:proofErr w:type="spellStart"/>
      <w:r w:rsidRPr="00BD11CA">
        <w:rPr>
          <w:sz w:val="20"/>
          <w:szCs w:val="20"/>
        </w:rPr>
        <w:t>susţinător</w:t>
      </w:r>
      <w:proofErr w:type="spellEnd"/>
      <w:r w:rsidRPr="00BD11CA">
        <w:rPr>
          <w:sz w:val="20"/>
          <w:szCs w:val="20"/>
        </w:rPr>
        <w:t xml:space="preserve"> </w:t>
      </w:r>
      <w:proofErr w:type="spellStart"/>
      <w:r w:rsidRPr="00BD11CA">
        <w:rPr>
          <w:sz w:val="20"/>
          <w:szCs w:val="20"/>
        </w:rPr>
        <w:t>tehnic</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20);</w:t>
      </w:r>
    </w:p>
    <w:p w14:paraId="19BA7145"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terţ</w:t>
      </w:r>
      <w:proofErr w:type="spellEnd"/>
      <w:r w:rsidRPr="00BD11CA">
        <w:rPr>
          <w:sz w:val="20"/>
          <w:szCs w:val="20"/>
        </w:rPr>
        <w:t xml:space="preserve"> </w:t>
      </w:r>
      <w:proofErr w:type="spellStart"/>
      <w:r w:rsidRPr="00BD11CA">
        <w:rPr>
          <w:sz w:val="20"/>
          <w:szCs w:val="20"/>
        </w:rPr>
        <w:t>susţinător</w:t>
      </w:r>
      <w:proofErr w:type="spellEnd"/>
      <w:r w:rsidRPr="00BD11CA">
        <w:rPr>
          <w:sz w:val="20"/>
          <w:szCs w:val="20"/>
        </w:rPr>
        <w:t xml:space="preserve"> </w:t>
      </w:r>
      <w:proofErr w:type="spellStart"/>
      <w:r w:rsidRPr="00BD11CA">
        <w:rPr>
          <w:sz w:val="20"/>
          <w:szCs w:val="20"/>
        </w:rPr>
        <w:t>profesional</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21);</w:t>
      </w:r>
    </w:p>
    <w:p w14:paraId="20982D20"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Aviz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participare</w:t>
      </w:r>
      <w:proofErr w:type="spellEnd"/>
      <w:r w:rsidRPr="00BD11CA">
        <w:rPr>
          <w:sz w:val="20"/>
          <w:szCs w:val="20"/>
        </w:rPr>
        <w:t xml:space="preserve"> la </w:t>
      </w:r>
      <w:proofErr w:type="spellStart"/>
      <w:r w:rsidRPr="00BD11CA">
        <w:rPr>
          <w:sz w:val="20"/>
          <w:szCs w:val="20"/>
        </w:rPr>
        <w:t>licitațiile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din </w:t>
      </w:r>
      <w:proofErr w:type="spellStart"/>
      <w:r w:rsidRPr="00BD11CA">
        <w:rPr>
          <w:sz w:val="20"/>
          <w:szCs w:val="20"/>
        </w:rPr>
        <w:t>domeniul</w:t>
      </w:r>
      <w:proofErr w:type="spellEnd"/>
      <w:r w:rsidRPr="00BD11CA">
        <w:rPr>
          <w:sz w:val="20"/>
          <w:szCs w:val="20"/>
        </w:rPr>
        <w:t xml:space="preserve"> </w:t>
      </w:r>
      <w:proofErr w:type="spellStart"/>
      <w:r w:rsidRPr="00BD11CA">
        <w:rPr>
          <w:sz w:val="20"/>
          <w:szCs w:val="20"/>
        </w:rPr>
        <w:t>construcțiilor</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instalațiilor</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22);</w:t>
      </w:r>
    </w:p>
    <w:p w14:paraId="0907DBED"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Caiet</w:t>
      </w:r>
      <w:proofErr w:type="spellEnd"/>
      <w:r w:rsidRPr="00BD11CA">
        <w:rPr>
          <w:sz w:val="20"/>
          <w:szCs w:val="20"/>
        </w:rPr>
        <w:t xml:space="preserve"> de </w:t>
      </w:r>
      <w:proofErr w:type="spellStart"/>
      <w:r w:rsidRPr="00BD11CA">
        <w:rPr>
          <w:sz w:val="20"/>
          <w:szCs w:val="20"/>
        </w:rPr>
        <w:t>sarcini</w:t>
      </w:r>
      <w:proofErr w:type="spellEnd"/>
      <w:r w:rsidRPr="00BD11CA">
        <w:rPr>
          <w:sz w:val="20"/>
          <w:szCs w:val="20"/>
        </w:rPr>
        <w:t xml:space="preserve">. </w:t>
      </w:r>
      <w:proofErr w:type="spellStart"/>
      <w:r w:rsidRPr="00BD11CA">
        <w:rPr>
          <w:sz w:val="20"/>
          <w:szCs w:val="20"/>
        </w:rPr>
        <w:t>Formularul</w:t>
      </w:r>
      <w:proofErr w:type="spellEnd"/>
      <w:r w:rsidRPr="00BD11CA">
        <w:rPr>
          <w:sz w:val="20"/>
          <w:szCs w:val="20"/>
        </w:rPr>
        <w:t xml:space="preserve"> de </w:t>
      </w:r>
      <w:proofErr w:type="spellStart"/>
      <w:r w:rsidRPr="00BD11CA">
        <w:rPr>
          <w:sz w:val="20"/>
          <w:szCs w:val="20"/>
        </w:rPr>
        <w:t>deviz</w:t>
      </w:r>
      <w:proofErr w:type="spellEnd"/>
      <w:r w:rsidRPr="00BD11CA">
        <w:rPr>
          <w:sz w:val="20"/>
          <w:szCs w:val="20"/>
        </w:rPr>
        <w:t xml:space="preserve"> nr.1 – </w:t>
      </w:r>
      <w:proofErr w:type="spellStart"/>
      <w:r w:rsidRPr="00BD11CA">
        <w:rPr>
          <w:sz w:val="20"/>
          <w:szCs w:val="20"/>
        </w:rPr>
        <w:t>lista</w:t>
      </w:r>
      <w:proofErr w:type="spellEnd"/>
      <w:r w:rsidRPr="00BD11CA">
        <w:rPr>
          <w:sz w:val="20"/>
          <w:szCs w:val="20"/>
        </w:rPr>
        <w:t xml:space="preserve"> cu </w:t>
      </w:r>
      <w:proofErr w:type="spellStart"/>
      <w:r w:rsidRPr="00BD11CA">
        <w:rPr>
          <w:sz w:val="20"/>
          <w:szCs w:val="20"/>
        </w:rPr>
        <w:t>cantitățile</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23);</w:t>
      </w:r>
    </w:p>
    <w:p w14:paraId="0D8CC886"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proofErr w:type="spellStart"/>
      <w:r w:rsidRPr="00BD11CA">
        <w:rPr>
          <w:sz w:val="20"/>
          <w:szCs w:val="20"/>
        </w:rPr>
        <w:t>Caiet</w:t>
      </w:r>
      <w:proofErr w:type="spellEnd"/>
      <w:r w:rsidRPr="00BD11CA">
        <w:rPr>
          <w:sz w:val="20"/>
          <w:szCs w:val="20"/>
        </w:rPr>
        <w:t xml:space="preserve"> de </w:t>
      </w:r>
      <w:proofErr w:type="spellStart"/>
      <w:r w:rsidRPr="00BD11CA">
        <w:rPr>
          <w:sz w:val="20"/>
          <w:szCs w:val="20"/>
        </w:rPr>
        <w:t>sarcini</w:t>
      </w:r>
      <w:proofErr w:type="spellEnd"/>
      <w:r w:rsidRPr="00BD11CA">
        <w:rPr>
          <w:sz w:val="20"/>
          <w:szCs w:val="20"/>
        </w:rPr>
        <w:t xml:space="preserv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24);</w:t>
      </w:r>
    </w:p>
    <w:p w14:paraId="6CF583B6"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Contract de </w:t>
      </w:r>
      <w:proofErr w:type="spellStart"/>
      <w:r w:rsidRPr="00BD11CA">
        <w:rPr>
          <w:sz w:val="20"/>
          <w:szCs w:val="20"/>
        </w:rPr>
        <w:t>antrepriză</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25);</w:t>
      </w:r>
    </w:p>
    <w:p w14:paraId="21CABE74"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Contract de </w:t>
      </w:r>
      <w:proofErr w:type="spellStart"/>
      <w:r w:rsidRPr="00BD11CA">
        <w:rPr>
          <w:sz w:val="20"/>
          <w:szCs w:val="20"/>
        </w:rPr>
        <w:t>achiziţionare</w:t>
      </w:r>
      <w:proofErr w:type="spellEnd"/>
      <w:r w:rsidRPr="00BD11CA">
        <w:rPr>
          <w:sz w:val="20"/>
          <w:szCs w:val="20"/>
        </w:rPr>
        <w:t xml:space="preserve"> a </w:t>
      </w:r>
      <w:proofErr w:type="spellStart"/>
      <w:r w:rsidRPr="00BD11CA">
        <w:rPr>
          <w:sz w:val="20"/>
          <w:szCs w:val="20"/>
        </w:rPr>
        <w:t>serviciilor</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26);</w:t>
      </w:r>
    </w:p>
    <w:p w14:paraId="79F919D1"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 xml:space="preserve">Acord </w:t>
      </w:r>
      <w:proofErr w:type="spellStart"/>
      <w:r w:rsidRPr="00BD11CA">
        <w:rPr>
          <w:sz w:val="20"/>
          <w:szCs w:val="20"/>
        </w:rPr>
        <w:t>adițional</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27);</w:t>
      </w:r>
    </w:p>
    <w:p w14:paraId="6460512C" w14:textId="77777777" w:rsidR="00FF0677" w:rsidRPr="00BD11CA" w:rsidRDefault="00FF0677" w:rsidP="00244169">
      <w:pPr>
        <w:pStyle w:val="a"/>
        <w:numPr>
          <w:ilvl w:val="0"/>
          <w:numId w:val="23"/>
        </w:numPr>
        <w:tabs>
          <w:tab w:val="clear" w:pos="1134"/>
          <w:tab w:val="left" w:pos="-284"/>
          <w:tab w:val="left" w:pos="426"/>
        </w:tabs>
        <w:ind w:left="-284" w:firstLine="284"/>
        <w:rPr>
          <w:sz w:val="20"/>
          <w:szCs w:val="20"/>
        </w:rPr>
      </w:pPr>
      <w:r w:rsidRPr="00BD11CA">
        <w:rPr>
          <w:sz w:val="20"/>
          <w:szCs w:val="20"/>
        </w:rPr>
        <w:t>Acord-</w:t>
      </w:r>
      <w:proofErr w:type="spellStart"/>
      <w:r w:rsidRPr="00BD11CA">
        <w:rPr>
          <w:sz w:val="20"/>
          <w:szCs w:val="20"/>
        </w:rPr>
        <w:t>cadru</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28).</w:t>
      </w:r>
    </w:p>
    <w:p w14:paraId="5E16F4B3" w14:textId="77777777"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14:paraId="31B67090" w14:textId="77777777" w:rsidR="00FF0677" w:rsidRPr="00BD11CA" w:rsidRDefault="00FF0677" w:rsidP="00244169">
      <w:pPr>
        <w:pStyle w:val="a"/>
        <w:numPr>
          <w:ilvl w:val="0"/>
          <w:numId w:val="16"/>
        </w:numPr>
        <w:tabs>
          <w:tab w:val="clear" w:pos="1134"/>
          <w:tab w:val="left" w:pos="-284"/>
          <w:tab w:val="left" w:pos="196"/>
          <w:tab w:val="left" w:pos="567"/>
        </w:tabs>
        <w:ind w:left="-284" w:firstLine="284"/>
        <w:rPr>
          <w:color w:val="000000" w:themeColor="text1"/>
          <w:sz w:val="20"/>
          <w:szCs w:val="20"/>
        </w:rPr>
      </w:pPr>
      <w:r w:rsidRPr="00BD11CA">
        <w:rPr>
          <w:color w:val="000000" w:themeColor="text1"/>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emite</w:t>
      </w:r>
      <w:proofErr w:type="spellEnd"/>
      <w:r w:rsidRPr="00BD11CA">
        <w:rPr>
          <w:sz w:val="20"/>
          <w:szCs w:val="20"/>
        </w:rPr>
        <w:t xml:space="preserve"> </w:t>
      </w:r>
      <w:proofErr w:type="spellStart"/>
      <w:r w:rsidRPr="00BD11CA">
        <w:rPr>
          <w:sz w:val="20"/>
          <w:szCs w:val="20"/>
        </w:rPr>
        <w:t>Documentația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vederea</w:t>
      </w:r>
      <w:proofErr w:type="spellEnd"/>
      <w:r w:rsidRPr="00BD11CA">
        <w:rPr>
          <w:sz w:val="20"/>
          <w:szCs w:val="20"/>
        </w:rPr>
        <w:t xml:space="preserve"> </w:t>
      </w:r>
      <w:proofErr w:type="spellStart"/>
      <w:r w:rsidRPr="00BD11CA">
        <w:rPr>
          <w:sz w:val="20"/>
          <w:szCs w:val="20"/>
        </w:rPr>
        <w:t>achiziționării</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serviciilor</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cum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specificat</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color w:val="000000" w:themeColor="text1"/>
          <w:sz w:val="20"/>
          <w:szCs w:val="20"/>
        </w:rPr>
        <w:t>documentația</w:t>
      </w:r>
      <w:proofErr w:type="spellEnd"/>
      <w:r w:rsidRPr="00BD11CA">
        <w:rPr>
          <w:color w:val="000000" w:themeColor="text1"/>
          <w:sz w:val="20"/>
          <w:szCs w:val="20"/>
        </w:rPr>
        <w:t xml:space="preserve"> standard.</w:t>
      </w:r>
    </w:p>
    <w:p w14:paraId="3F090F9E" w14:textId="77777777" w:rsidR="00FF0677" w:rsidRPr="00BD11CA" w:rsidRDefault="00FF0677" w:rsidP="00FF0677">
      <w:pPr>
        <w:pStyle w:val="a"/>
        <w:numPr>
          <w:ilvl w:val="0"/>
          <w:numId w:val="0"/>
        </w:numPr>
        <w:tabs>
          <w:tab w:val="clear" w:pos="1134"/>
          <w:tab w:val="left" w:pos="-284"/>
          <w:tab w:val="left" w:pos="196"/>
          <w:tab w:val="left" w:pos="567"/>
        </w:tabs>
        <w:rPr>
          <w:color w:val="000000" w:themeColor="text1"/>
          <w:sz w:val="20"/>
          <w:szCs w:val="20"/>
        </w:rPr>
      </w:pPr>
    </w:p>
    <w:p w14:paraId="59A8E8EE" w14:textId="77777777" w:rsidR="00FF0677" w:rsidRPr="00BD11CA" w:rsidRDefault="00FF0677" w:rsidP="00244169">
      <w:pPr>
        <w:pStyle w:val="a"/>
        <w:numPr>
          <w:ilvl w:val="0"/>
          <w:numId w:val="16"/>
        </w:numPr>
        <w:tabs>
          <w:tab w:val="clear" w:pos="1134"/>
          <w:tab w:val="left" w:pos="-284"/>
          <w:tab w:val="left" w:pos="196"/>
        </w:tabs>
        <w:ind w:left="-284" w:firstLine="284"/>
        <w:rPr>
          <w:sz w:val="20"/>
          <w:szCs w:val="20"/>
        </w:rPr>
      </w:pPr>
      <w:r w:rsidRPr="00BD11CA">
        <w:rPr>
          <w:sz w:val="20"/>
          <w:szCs w:val="20"/>
        </w:rPr>
        <w:t xml:space="preserve"> </w:t>
      </w:r>
      <w:proofErr w:type="spellStart"/>
      <w:r w:rsidRPr="00BD11CA">
        <w:rPr>
          <w:sz w:val="20"/>
          <w:szCs w:val="20"/>
        </w:rPr>
        <w:t>Detaliile</w:t>
      </w:r>
      <w:proofErr w:type="spellEnd"/>
      <w:r w:rsidRPr="00BD11CA">
        <w:rPr>
          <w:sz w:val="20"/>
          <w:szCs w:val="20"/>
        </w:rPr>
        <w:t xml:space="preserve"> din document </w:t>
      </w:r>
      <w:proofErr w:type="spellStart"/>
      <w:r w:rsidRPr="00BD11CA">
        <w:rPr>
          <w:sz w:val="20"/>
          <w:szCs w:val="20"/>
        </w:rPr>
        <w:t>desenate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scrise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care sunt determinate </w:t>
      </w:r>
      <w:proofErr w:type="spellStart"/>
      <w:r w:rsidRPr="00BD11CA">
        <w:rPr>
          <w:sz w:val="20"/>
          <w:szCs w:val="20"/>
        </w:rPr>
        <w:t>soluţii</w:t>
      </w:r>
      <w:proofErr w:type="spellEnd"/>
      <w:r w:rsidRPr="00BD11CA">
        <w:rPr>
          <w:sz w:val="20"/>
          <w:szCs w:val="20"/>
        </w:rPr>
        <w:t xml:space="preserve"> </w:t>
      </w:r>
      <w:proofErr w:type="spellStart"/>
      <w:r w:rsidRPr="00BD11CA">
        <w:rPr>
          <w:sz w:val="20"/>
          <w:szCs w:val="20"/>
        </w:rPr>
        <w:t>urbanistice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amenajare</w:t>
      </w:r>
      <w:proofErr w:type="spellEnd"/>
      <w:r w:rsidRPr="00BD11CA">
        <w:rPr>
          <w:sz w:val="20"/>
          <w:szCs w:val="20"/>
        </w:rPr>
        <w:t xml:space="preserve"> a </w:t>
      </w:r>
      <w:proofErr w:type="spellStart"/>
      <w:r w:rsidRPr="00BD11CA">
        <w:rPr>
          <w:sz w:val="20"/>
          <w:szCs w:val="20"/>
        </w:rPr>
        <w:t>teritoriului</w:t>
      </w:r>
      <w:proofErr w:type="spellEnd"/>
      <w:r w:rsidRPr="00BD11CA">
        <w:rPr>
          <w:sz w:val="20"/>
          <w:szCs w:val="20"/>
        </w:rPr>
        <w:t xml:space="preserve">, </w:t>
      </w:r>
      <w:proofErr w:type="spellStart"/>
      <w:r w:rsidRPr="00BD11CA">
        <w:rPr>
          <w:sz w:val="20"/>
          <w:szCs w:val="20"/>
        </w:rPr>
        <w:t>arhitecturale</w:t>
      </w:r>
      <w:proofErr w:type="spellEnd"/>
      <w:r w:rsidRPr="00BD11CA">
        <w:rPr>
          <w:sz w:val="20"/>
          <w:szCs w:val="20"/>
        </w:rPr>
        <w:t xml:space="preserve">, constructive, </w:t>
      </w:r>
      <w:proofErr w:type="spellStart"/>
      <w:r w:rsidRPr="00BD11CA">
        <w:rPr>
          <w:sz w:val="20"/>
          <w:szCs w:val="20"/>
        </w:rPr>
        <w:t>tehnologice</w:t>
      </w:r>
      <w:proofErr w:type="spellEnd"/>
      <w:r w:rsidRPr="00BD11CA">
        <w:rPr>
          <w:sz w:val="20"/>
          <w:szCs w:val="20"/>
        </w:rPr>
        <w:t xml:space="preserve">, </w:t>
      </w:r>
      <w:proofErr w:type="spellStart"/>
      <w:r w:rsidRPr="00BD11CA">
        <w:rPr>
          <w:sz w:val="20"/>
          <w:szCs w:val="20"/>
        </w:rPr>
        <w:t>rezultatele</w:t>
      </w:r>
      <w:proofErr w:type="spellEnd"/>
      <w:r w:rsidRPr="00BD11CA">
        <w:rPr>
          <w:sz w:val="20"/>
          <w:szCs w:val="20"/>
        </w:rPr>
        <w:t xml:space="preserve"> </w:t>
      </w:r>
      <w:proofErr w:type="spellStart"/>
      <w:r w:rsidRPr="00BD11CA">
        <w:rPr>
          <w:sz w:val="20"/>
          <w:szCs w:val="20"/>
        </w:rPr>
        <w:t>calculelor</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argumentării</w:t>
      </w:r>
      <w:proofErr w:type="spellEnd"/>
      <w:r w:rsidRPr="00BD11CA">
        <w:rPr>
          <w:sz w:val="20"/>
          <w:szCs w:val="20"/>
        </w:rPr>
        <w:t xml:space="preserve"> </w:t>
      </w:r>
      <w:proofErr w:type="spellStart"/>
      <w:r w:rsidRPr="00BD11CA">
        <w:rPr>
          <w:sz w:val="20"/>
          <w:szCs w:val="20"/>
        </w:rPr>
        <w:t>soluţiilor</w:t>
      </w:r>
      <w:proofErr w:type="spellEnd"/>
      <w:r w:rsidRPr="00BD11CA">
        <w:rPr>
          <w:sz w:val="20"/>
          <w:szCs w:val="20"/>
        </w:rPr>
        <w:t xml:space="preserve"> </w:t>
      </w:r>
      <w:proofErr w:type="spellStart"/>
      <w:r w:rsidRPr="00BD11CA">
        <w:rPr>
          <w:sz w:val="20"/>
          <w:szCs w:val="20"/>
        </w:rPr>
        <w:t>adoptate</w:t>
      </w:r>
      <w:proofErr w:type="spellEnd"/>
      <w:r w:rsidRPr="00BD11CA">
        <w:rPr>
          <w:sz w:val="20"/>
          <w:szCs w:val="20"/>
        </w:rPr>
        <w:t xml:space="preserve">, </w:t>
      </w:r>
      <w:proofErr w:type="spellStart"/>
      <w:r w:rsidRPr="00BD11CA">
        <w:rPr>
          <w:sz w:val="20"/>
          <w:szCs w:val="20"/>
        </w:rPr>
        <w:t>volumele</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caracteristicile</w:t>
      </w:r>
      <w:proofErr w:type="spellEnd"/>
      <w:r w:rsidRPr="00BD11CA">
        <w:rPr>
          <w:sz w:val="20"/>
          <w:szCs w:val="20"/>
        </w:rPr>
        <w:t xml:space="preserve"> </w:t>
      </w:r>
      <w:proofErr w:type="spellStart"/>
      <w:r w:rsidRPr="00BD11CA">
        <w:rPr>
          <w:sz w:val="20"/>
          <w:szCs w:val="20"/>
        </w:rPr>
        <w:t>tehnice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alcătuirea</w:t>
      </w:r>
      <w:proofErr w:type="spellEnd"/>
      <w:r w:rsidRPr="00BD11CA">
        <w:rPr>
          <w:sz w:val="20"/>
          <w:szCs w:val="20"/>
        </w:rPr>
        <w:t xml:space="preserve"> </w:t>
      </w:r>
      <w:proofErr w:type="spellStart"/>
      <w:r w:rsidRPr="00BD11CA">
        <w:rPr>
          <w:sz w:val="20"/>
          <w:szCs w:val="20"/>
        </w:rPr>
        <w:t>elementelor</w:t>
      </w:r>
      <w:proofErr w:type="spellEnd"/>
      <w:r w:rsidRPr="00BD11CA">
        <w:rPr>
          <w:sz w:val="20"/>
          <w:szCs w:val="20"/>
        </w:rPr>
        <w:t xml:space="preserve"> constructive, precum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soluţii</w:t>
      </w:r>
      <w:proofErr w:type="spellEnd"/>
      <w:r w:rsidRPr="00BD11CA">
        <w:rPr>
          <w:sz w:val="20"/>
          <w:szCs w:val="20"/>
        </w:rPr>
        <w:t xml:space="preserve"> </w:t>
      </w:r>
      <w:proofErr w:type="spellStart"/>
      <w:r w:rsidRPr="00BD11CA">
        <w:rPr>
          <w:sz w:val="20"/>
          <w:szCs w:val="20"/>
        </w:rPr>
        <w:t>tehnice</w:t>
      </w:r>
      <w:proofErr w:type="spellEnd"/>
      <w:r w:rsidRPr="00BD11CA">
        <w:rPr>
          <w:sz w:val="20"/>
          <w:szCs w:val="20"/>
        </w:rPr>
        <w:t xml:space="preserve"> se </w:t>
      </w:r>
      <w:proofErr w:type="spellStart"/>
      <w:r w:rsidRPr="00BD11CA">
        <w:rPr>
          <w:sz w:val="20"/>
          <w:szCs w:val="20"/>
        </w:rPr>
        <w:t>prezintă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caietul</w:t>
      </w:r>
      <w:proofErr w:type="spellEnd"/>
      <w:r w:rsidRPr="00BD11CA">
        <w:rPr>
          <w:sz w:val="20"/>
          <w:szCs w:val="20"/>
        </w:rPr>
        <w:t xml:space="preserve"> de </w:t>
      </w:r>
      <w:proofErr w:type="spellStart"/>
      <w:r w:rsidRPr="00BD11CA">
        <w:rPr>
          <w:sz w:val="20"/>
          <w:szCs w:val="20"/>
        </w:rPr>
        <w:t>sarcini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23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24).</w:t>
      </w:r>
    </w:p>
    <w:p w14:paraId="3FFCC5B5" w14:textId="77777777" w:rsidR="00FF0677" w:rsidRPr="00BD11CA" w:rsidRDefault="00FF0677" w:rsidP="00FF0677">
      <w:pPr>
        <w:pStyle w:val="a"/>
        <w:numPr>
          <w:ilvl w:val="0"/>
          <w:numId w:val="0"/>
        </w:numPr>
        <w:ind w:left="360"/>
        <w:rPr>
          <w:sz w:val="20"/>
          <w:szCs w:val="20"/>
        </w:rPr>
      </w:pPr>
    </w:p>
    <w:p w14:paraId="5F398306" w14:textId="77777777" w:rsidR="00FF0677" w:rsidRPr="00BD11CA" w:rsidRDefault="00FF0677" w:rsidP="00244169">
      <w:pPr>
        <w:pStyle w:val="a"/>
        <w:numPr>
          <w:ilvl w:val="0"/>
          <w:numId w:val="16"/>
        </w:numPr>
        <w:tabs>
          <w:tab w:val="clear" w:pos="1134"/>
          <w:tab w:val="left" w:pos="-284"/>
          <w:tab w:val="left" w:pos="196"/>
          <w:tab w:val="left" w:pos="567"/>
        </w:tabs>
        <w:ind w:left="-284" w:firstLine="284"/>
        <w:rPr>
          <w:sz w:val="20"/>
          <w:szCs w:val="20"/>
        </w:rPr>
      </w:pPr>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se </w:t>
      </w:r>
      <w:proofErr w:type="spellStart"/>
      <w:r w:rsidRPr="00BD11CA">
        <w:rPr>
          <w:sz w:val="20"/>
          <w:szCs w:val="20"/>
        </w:rPr>
        <w:t>asigure</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la </w:t>
      </w:r>
      <w:proofErr w:type="spellStart"/>
      <w:r w:rsidRPr="00BD11CA">
        <w:rPr>
          <w:sz w:val="20"/>
          <w:szCs w:val="20"/>
        </w:rPr>
        <w:t>momentul</w:t>
      </w:r>
      <w:proofErr w:type="spellEnd"/>
      <w:r w:rsidRPr="00BD11CA">
        <w:rPr>
          <w:sz w:val="20"/>
          <w:szCs w:val="20"/>
        </w:rPr>
        <w:t xml:space="preserve"> </w:t>
      </w:r>
      <w:proofErr w:type="spellStart"/>
      <w:r w:rsidRPr="00BD11CA">
        <w:rPr>
          <w:sz w:val="20"/>
          <w:szCs w:val="20"/>
        </w:rPr>
        <w:t>inițierii</w:t>
      </w:r>
      <w:proofErr w:type="spellEnd"/>
      <w:r w:rsidRPr="00BD11CA">
        <w:rPr>
          <w:sz w:val="20"/>
          <w:szCs w:val="20"/>
        </w:rPr>
        <w:t xml:space="preserve"> </w:t>
      </w:r>
      <w:proofErr w:type="spellStart"/>
      <w:r w:rsidRPr="00BD11CA">
        <w:rPr>
          <w:sz w:val="20"/>
          <w:szCs w:val="20"/>
        </w:rPr>
        <w:t>procedurii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w:t>
      </w:r>
      <w:proofErr w:type="spellStart"/>
      <w:r w:rsidRPr="00BD11CA">
        <w:rPr>
          <w:sz w:val="20"/>
          <w:szCs w:val="20"/>
        </w:rPr>
        <w:t>mijloacele</w:t>
      </w:r>
      <w:proofErr w:type="spellEnd"/>
      <w:r w:rsidRPr="00BD11CA">
        <w:rPr>
          <w:sz w:val="20"/>
          <w:szCs w:val="20"/>
        </w:rPr>
        <w:t xml:space="preserve"> </w:t>
      </w:r>
      <w:proofErr w:type="spellStart"/>
      <w:r w:rsidRPr="00BD11CA">
        <w:rPr>
          <w:sz w:val="20"/>
          <w:szCs w:val="20"/>
        </w:rPr>
        <w:t>financiare</w:t>
      </w:r>
      <w:proofErr w:type="spellEnd"/>
      <w:r w:rsidRPr="00BD11CA">
        <w:rPr>
          <w:sz w:val="20"/>
          <w:szCs w:val="20"/>
        </w:rPr>
        <w:t xml:space="preserve"> sunt </w:t>
      </w:r>
      <w:proofErr w:type="spellStart"/>
      <w:r w:rsidRPr="00BD11CA">
        <w:rPr>
          <w:sz w:val="20"/>
          <w:szCs w:val="20"/>
        </w:rPr>
        <w:t>alocate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există</w:t>
      </w:r>
      <w:proofErr w:type="spellEnd"/>
      <w:r w:rsidRPr="00BD11CA">
        <w:rPr>
          <w:sz w:val="20"/>
          <w:szCs w:val="20"/>
        </w:rPr>
        <w:t xml:space="preserve"> o </w:t>
      </w:r>
      <w:proofErr w:type="spellStart"/>
      <w:r w:rsidRPr="00BD11CA">
        <w:rPr>
          <w:sz w:val="20"/>
          <w:szCs w:val="20"/>
        </w:rPr>
        <w:t>garanție</w:t>
      </w:r>
      <w:proofErr w:type="spellEnd"/>
      <w:r w:rsidRPr="00BD11CA">
        <w:rPr>
          <w:sz w:val="20"/>
          <w:szCs w:val="20"/>
        </w:rPr>
        <w:t xml:space="preserve"> a </w:t>
      </w:r>
      <w:proofErr w:type="spellStart"/>
      <w:r w:rsidRPr="00BD11CA">
        <w:rPr>
          <w:sz w:val="20"/>
          <w:szCs w:val="20"/>
        </w:rPr>
        <w:t>alocării</w:t>
      </w:r>
      <w:proofErr w:type="spellEnd"/>
      <w:r w:rsidRPr="00BD11CA">
        <w:rPr>
          <w:sz w:val="20"/>
          <w:szCs w:val="20"/>
        </w:rPr>
        <w:t xml:space="preserve"> lor </w:t>
      </w:r>
      <w:proofErr w:type="spellStart"/>
      <w:r w:rsidRPr="00BD11CA">
        <w:rPr>
          <w:sz w:val="20"/>
          <w:szCs w:val="20"/>
        </w:rPr>
        <w:t>și</w:t>
      </w:r>
      <w:proofErr w:type="spellEnd"/>
      <w:r w:rsidRPr="00BD11CA">
        <w:rPr>
          <w:sz w:val="20"/>
          <w:szCs w:val="20"/>
        </w:rPr>
        <w:t xml:space="preserve"> sunt destinate </w:t>
      </w:r>
      <w:proofErr w:type="spellStart"/>
      <w:r w:rsidRPr="00BD11CA">
        <w:rPr>
          <w:sz w:val="20"/>
          <w:szCs w:val="20"/>
        </w:rPr>
        <w:t>exclusiv</w:t>
      </w:r>
      <w:proofErr w:type="spellEnd"/>
      <w:r w:rsidRPr="00BD11CA">
        <w:rPr>
          <w:sz w:val="20"/>
          <w:szCs w:val="20"/>
        </w:rPr>
        <w:t xml:space="preserve"> </w:t>
      </w:r>
      <w:proofErr w:type="spellStart"/>
      <w:r w:rsidRPr="00BD11CA">
        <w:rPr>
          <w:sz w:val="20"/>
          <w:szCs w:val="20"/>
        </w:rPr>
        <w:t>achiziției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cauză</w:t>
      </w:r>
      <w:proofErr w:type="spellEnd"/>
      <w:r w:rsidRPr="00BD11CA">
        <w:rPr>
          <w:sz w:val="20"/>
          <w:szCs w:val="20"/>
        </w:rPr>
        <w:t>.</w:t>
      </w:r>
    </w:p>
    <w:p w14:paraId="3C6467F4" w14:textId="77777777" w:rsidR="00FF0677" w:rsidRPr="00BD11CA" w:rsidRDefault="00FF0677" w:rsidP="00FF0677">
      <w:pPr>
        <w:pStyle w:val="a"/>
        <w:numPr>
          <w:ilvl w:val="0"/>
          <w:numId w:val="0"/>
        </w:numPr>
        <w:ind w:left="357"/>
        <w:rPr>
          <w:sz w:val="20"/>
          <w:szCs w:val="20"/>
        </w:rPr>
      </w:pPr>
    </w:p>
    <w:p w14:paraId="72F4CF42" w14:textId="77777777"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sz w:val="20"/>
          <w:szCs w:val="20"/>
        </w:rPr>
      </w:pPr>
      <w:r w:rsidRPr="00BD11CA">
        <w:rPr>
          <w:sz w:val="20"/>
          <w:szCs w:val="20"/>
        </w:rPr>
        <w:t xml:space="preserve"> </w:t>
      </w:r>
      <w:proofErr w:type="spellStart"/>
      <w:r w:rsidRPr="00BD11CA">
        <w:rPr>
          <w:sz w:val="20"/>
          <w:szCs w:val="20"/>
        </w:rPr>
        <w:t>Atribuirea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se </w:t>
      </w:r>
      <w:proofErr w:type="spellStart"/>
      <w:r w:rsidRPr="00BD11CA">
        <w:rPr>
          <w:sz w:val="20"/>
          <w:szCs w:val="20"/>
        </w:rPr>
        <w:t>realizează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prevederile</w:t>
      </w:r>
      <w:proofErr w:type="spellEnd"/>
      <w:r w:rsidRPr="00BD11CA">
        <w:rPr>
          <w:sz w:val="20"/>
          <w:szCs w:val="20"/>
        </w:rPr>
        <w:t>:</w:t>
      </w:r>
    </w:p>
    <w:p w14:paraId="34C00C17" w14:textId="77777777" w:rsidR="00FF0677" w:rsidRPr="00BD11CA" w:rsidRDefault="00FF0677" w:rsidP="00244169">
      <w:pPr>
        <w:pStyle w:val="a"/>
        <w:numPr>
          <w:ilvl w:val="0"/>
          <w:numId w:val="17"/>
        </w:numPr>
        <w:tabs>
          <w:tab w:val="clear" w:pos="1134"/>
          <w:tab w:val="left" w:pos="0"/>
          <w:tab w:val="left" w:pos="284"/>
        </w:tabs>
        <w:spacing w:after="120"/>
        <w:ind w:left="0" w:firstLine="0"/>
        <w:rPr>
          <w:sz w:val="20"/>
          <w:szCs w:val="20"/>
        </w:rPr>
      </w:pPr>
      <w:proofErr w:type="spellStart"/>
      <w:r w:rsidRPr="00BD11CA">
        <w:rPr>
          <w:sz w:val="20"/>
          <w:szCs w:val="20"/>
        </w:rPr>
        <w:t>Legii</w:t>
      </w:r>
      <w:proofErr w:type="spellEnd"/>
      <w:r w:rsidRPr="00BD11CA">
        <w:rPr>
          <w:sz w:val="20"/>
          <w:szCs w:val="20"/>
        </w:rPr>
        <w:t xml:space="preserve"> nr. 131/2015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achizițiile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
    <w:p w14:paraId="469CA499" w14:textId="77777777" w:rsidR="00FF0677" w:rsidRPr="00BD11CA" w:rsidRDefault="00FF0677" w:rsidP="00244169">
      <w:pPr>
        <w:pStyle w:val="a"/>
        <w:numPr>
          <w:ilvl w:val="0"/>
          <w:numId w:val="17"/>
        </w:numPr>
        <w:tabs>
          <w:tab w:val="clear" w:pos="1134"/>
          <w:tab w:val="left" w:pos="-284"/>
          <w:tab w:val="left" w:pos="284"/>
        </w:tabs>
        <w:spacing w:after="120"/>
        <w:ind w:left="-284" w:firstLine="284"/>
        <w:rPr>
          <w:sz w:val="20"/>
          <w:szCs w:val="20"/>
        </w:rPr>
      </w:pPr>
      <w:hyperlink r:id="rId8" w:history="1">
        <w:proofErr w:type="spellStart"/>
        <w:r w:rsidRPr="00BD11CA">
          <w:rPr>
            <w:rStyle w:val="af3"/>
            <w:rFonts w:eastAsiaTheme="majorEastAsia"/>
            <w:bCs/>
            <w:color w:val="auto"/>
            <w:sz w:val="20"/>
            <w:szCs w:val="20"/>
            <w:u w:val="none"/>
            <w:bdr w:val="none" w:sz="0" w:space="0" w:color="auto" w:frame="1"/>
            <w:shd w:val="clear" w:color="auto" w:fill="FFFFFF"/>
          </w:rPr>
          <w:t>Hotărârii</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Guvernului</w:t>
        </w:r>
        <w:proofErr w:type="spellEnd"/>
        <w:r w:rsidRPr="00BD11CA">
          <w:rPr>
            <w:rStyle w:val="af3"/>
            <w:rFonts w:eastAsiaTheme="majorEastAsia"/>
            <w:bCs/>
            <w:color w:val="auto"/>
            <w:sz w:val="20"/>
            <w:szCs w:val="20"/>
            <w:u w:val="none"/>
            <w:bdr w:val="none" w:sz="0" w:space="0" w:color="auto" w:frame="1"/>
            <w:shd w:val="clear" w:color="auto" w:fill="FFFFFF"/>
          </w:rPr>
          <w:t xml:space="preserve"> nr. 638/2020 </w:t>
        </w:r>
        <w:proofErr w:type="spellStart"/>
        <w:r w:rsidRPr="00BD11CA">
          <w:rPr>
            <w:rStyle w:val="af3"/>
            <w:rFonts w:eastAsiaTheme="majorEastAsia"/>
            <w:bCs/>
            <w:color w:val="auto"/>
            <w:sz w:val="20"/>
            <w:szCs w:val="20"/>
            <w:u w:val="none"/>
            <w:bdr w:val="none" w:sz="0" w:space="0" w:color="auto" w:frame="1"/>
            <w:shd w:val="clear" w:color="auto" w:fill="FFFFFF"/>
          </w:rPr>
          <w:t>pentru</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aprobarea</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Regulamentului</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privind</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achizițiile</w:t>
        </w:r>
        <w:proofErr w:type="spellEnd"/>
        <w:r w:rsidRPr="00BD11CA">
          <w:rPr>
            <w:rStyle w:val="af3"/>
            <w:rFonts w:eastAsiaTheme="majorEastAsia"/>
            <w:bCs/>
            <w:color w:val="auto"/>
            <w:sz w:val="20"/>
            <w:szCs w:val="20"/>
            <w:u w:val="none"/>
            <w:bdr w:val="none" w:sz="0" w:space="0" w:color="auto" w:frame="1"/>
            <w:shd w:val="clear" w:color="auto" w:fill="FFFFFF"/>
          </w:rPr>
          <w:t xml:space="preserve"> </w:t>
        </w:r>
        <w:proofErr w:type="spellStart"/>
        <w:r w:rsidRPr="00BD11CA">
          <w:rPr>
            <w:rStyle w:val="af3"/>
            <w:rFonts w:eastAsiaTheme="majorEastAsia"/>
            <w:bCs/>
            <w:color w:val="auto"/>
            <w:sz w:val="20"/>
            <w:szCs w:val="20"/>
            <w:u w:val="none"/>
            <w:bdr w:val="none" w:sz="0" w:space="0" w:color="auto" w:frame="1"/>
            <w:shd w:val="clear" w:color="auto" w:fill="FFFFFF"/>
          </w:rPr>
          <w:t>publice</w:t>
        </w:r>
        <w:proofErr w:type="spellEnd"/>
        <w:r w:rsidRPr="00BD11CA">
          <w:rPr>
            <w:rStyle w:val="af3"/>
            <w:rFonts w:eastAsiaTheme="majorEastAsia"/>
            <w:bCs/>
            <w:color w:val="auto"/>
            <w:sz w:val="20"/>
            <w:szCs w:val="20"/>
            <w:u w:val="none"/>
            <w:bdr w:val="none" w:sz="0" w:space="0" w:color="auto" w:frame="1"/>
            <w:shd w:val="clear" w:color="auto" w:fill="FFFFFF"/>
          </w:rPr>
          <w:t xml:space="preserve"> de </w:t>
        </w:r>
        <w:proofErr w:type="spellStart"/>
        <w:r w:rsidRPr="00BD11CA">
          <w:rPr>
            <w:rStyle w:val="af3"/>
            <w:rFonts w:eastAsiaTheme="majorEastAsia"/>
            <w:bCs/>
            <w:color w:val="auto"/>
            <w:sz w:val="20"/>
            <w:szCs w:val="20"/>
            <w:u w:val="none"/>
            <w:bdr w:val="none" w:sz="0" w:space="0" w:color="auto" w:frame="1"/>
            <w:shd w:val="clear" w:color="auto" w:fill="FFFFFF"/>
          </w:rPr>
          <w:t>lucrări</w:t>
        </w:r>
        <w:proofErr w:type="spellEnd"/>
      </w:hyperlink>
      <w:r w:rsidRPr="00BD11CA">
        <w:rPr>
          <w:rStyle w:val="aff"/>
          <w:b w:val="0"/>
          <w:sz w:val="20"/>
          <w:szCs w:val="20"/>
          <w:bdr w:val="none" w:sz="0" w:space="0" w:color="auto" w:frame="1"/>
          <w:shd w:val="clear" w:color="auto" w:fill="FFFFFF"/>
        </w:rPr>
        <w:t>.</w:t>
      </w:r>
    </w:p>
    <w:p w14:paraId="02635E0C" w14:textId="77777777" w:rsidR="00FF0677" w:rsidRPr="00BD11CA" w:rsidRDefault="00FF0677" w:rsidP="00244169">
      <w:pPr>
        <w:pStyle w:val="a"/>
        <w:numPr>
          <w:ilvl w:val="0"/>
          <w:numId w:val="16"/>
        </w:numPr>
        <w:tabs>
          <w:tab w:val="clear" w:pos="1134"/>
          <w:tab w:val="left" w:pos="-284"/>
          <w:tab w:val="left" w:pos="196"/>
          <w:tab w:val="left" w:pos="567"/>
        </w:tabs>
        <w:spacing w:after="120"/>
        <w:ind w:left="-284" w:firstLine="284"/>
        <w:rPr>
          <w:color w:val="000000" w:themeColor="text1"/>
          <w:sz w:val="20"/>
          <w:szCs w:val="20"/>
        </w:rPr>
      </w:pPr>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inițiază</w:t>
      </w:r>
      <w:proofErr w:type="spellEnd"/>
      <w:r w:rsidRPr="00BD11CA">
        <w:rPr>
          <w:sz w:val="20"/>
          <w:szCs w:val="20"/>
        </w:rPr>
        <w:t xml:space="preserve"> un </w:t>
      </w:r>
      <w:proofErr w:type="spellStart"/>
      <w:r w:rsidRPr="00BD11CA">
        <w:rPr>
          <w:sz w:val="20"/>
          <w:szCs w:val="20"/>
        </w:rPr>
        <w:t>acord-cadru</w:t>
      </w:r>
      <w:proofErr w:type="spellEnd"/>
      <w:r w:rsidRPr="00BD11CA">
        <w:rPr>
          <w:sz w:val="20"/>
          <w:szCs w:val="20"/>
        </w:rPr>
        <w:t xml:space="preserve">, ca </w:t>
      </w:r>
      <w:proofErr w:type="spellStart"/>
      <w:r w:rsidRPr="00BD11CA">
        <w:rPr>
          <w:sz w:val="20"/>
          <w:szCs w:val="20"/>
        </w:rPr>
        <w:t>modalitate</w:t>
      </w:r>
      <w:proofErr w:type="spellEnd"/>
      <w:r w:rsidRPr="00BD11CA">
        <w:rPr>
          <w:sz w:val="20"/>
          <w:szCs w:val="20"/>
        </w:rPr>
        <w:t xml:space="preserve"> </w:t>
      </w:r>
      <w:proofErr w:type="spellStart"/>
      <w:r w:rsidRPr="00BD11CA">
        <w:rPr>
          <w:sz w:val="20"/>
          <w:szCs w:val="20"/>
        </w:rPr>
        <w:t>specială</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contractelor</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se  </w:t>
      </w:r>
      <w:proofErr w:type="spellStart"/>
      <w:r w:rsidRPr="00BD11CA">
        <w:rPr>
          <w:sz w:val="20"/>
          <w:szCs w:val="20"/>
        </w:rPr>
        <w:t>desfășoară</w:t>
      </w:r>
      <w:proofErr w:type="spellEnd"/>
      <w:r w:rsidRPr="00BD11CA">
        <w:rPr>
          <w:sz w:val="20"/>
          <w:szCs w:val="20"/>
        </w:rPr>
        <w:t xml:space="preserve"> conform </w:t>
      </w:r>
      <w:proofErr w:type="spellStart"/>
      <w:r w:rsidRPr="00BD11CA">
        <w:rPr>
          <w:color w:val="000000" w:themeColor="text1"/>
          <w:sz w:val="20"/>
          <w:szCs w:val="20"/>
        </w:rPr>
        <w:t>Regulamentului</w:t>
      </w:r>
      <w:proofErr w:type="spellEnd"/>
      <w:r w:rsidRPr="00BD11CA">
        <w:rPr>
          <w:color w:val="000000" w:themeColor="text1"/>
          <w:sz w:val="20"/>
          <w:szCs w:val="20"/>
        </w:rPr>
        <w:t xml:space="preserve"> cu </w:t>
      </w:r>
      <w:proofErr w:type="spellStart"/>
      <w:r w:rsidRPr="00BD11CA">
        <w:rPr>
          <w:color w:val="000000" w:themeColor="text1"/>
          <w:sz w:val="20"/>
          <w:szCs w:val="20"/>
        </w:rPr>
        <w:t>privire</w:t>
      </w:r>
      <w:proofErr w:type="spellEnd"/>
      <w:r w:rsidRPr="00BD11CA">
        <w:rPr>
          <w:color w:val="000000" w:themeColor="text1"/>
          <w:sz w:val="20"/>
          <w:szCs w:val="20"/>
        </w:rPr>
        <w:t xml:space="preserve"> la </w:t>
      </w:r>
      <w:proofErr w:type="spellStart"/>
      <w:r w:rsidRPr="00BD11CA">
        <w:rPr>
          <w:color w:val="000000" w:themeColor="text1"/>
          <w:sz w:val="20"/>
          <w:szCs w:val="20"/>
        </w:rPr>
        <w:lastRenderedPageBreak/>
        <w:t>acordul-cadru</w:t>
      </w:r>
      <w:proofErr w:type="spellEnd"/>
      <w:r w:rsidRPr="00BD11CA">
        <w:rPr>
          <w:color w:val="000000" w:themeColor="text1"/>
          <w:sz w:val="20"/>
          <w:szCs w:val="20"/>
        </w:rPr>
        <w:t xml:space="preserve"> ca </w:t>
      </w:r>
      <w:proofErr w:type="spellStart"/>
      <w:r w:rsidRPr="00BD11CA">
        <w:rPr>
          <w:color w:val="000000" w:themeColor="text1"/>
          <w:sz w:val="20"/>
          <w:szCs w:val="20"/>
        </w:rPr>
        <w:t>modalitate</w:t>
      </w:r>
      <w:proofErr w:type="spellEnd"/>
      <w:r w:rsidRPr="00BD11CA">
        <w:rPr>
          <w:color w:val="000000" w:themeColor="text1"/>
          <w:sz w:val="20"/>
          <w:szCs w:val="20"/>
        </w:rPr>
        <w:t xml:space="preserve"> </w:t>
      </w:r>
      <w:proofErr w:type="spellStart"/>
      <w:r w:rsidRPr="00BD11CA">
        <w:rPr>
          <w:color w:val="000000" w:themeColor="text1"/>
          <w:sz w:val="20"/>
          <w:szCs w:val="20"/>
        </w:rPr>
        <w:t>specială</w:t>
      </w:r>
      <w:proofErr w:type="spellEnd"/>
      <w:r w:rsidRPr="00BD11CA">
        <w:rPr>
          <w:color w:val="000000" w:themeColor="text1"/>
          <w:sz w:val="20"/>
          <w:szCs w:val="20"/>
        </w:rPr>
        <w:t xml:space="preserve"> de </w:t>
      </w:r>
      <w:proofErr w:type="spellStart"/>
      <w:r w:rsidRPr="00BD11CA">
        <w:rPr>
          <w:color w:val="000000" w:themeColor="text1"/>
          <w:sz w:val="20"/>
          <w:szCs w:val="20"/>
        </w:rPr>
        <w:t>atribuire</w:t>
      </w:r>
      <w:proofErr w:type="spellEnd"/>
      <w:r w:rsidRPr="00BD11CA">
        <w:rPr>
          <w:color w:val="000000" w:themeColor="text1"/>
          <w:sz w:val="20"/>
          <w:szCs w:val="20"/>
        </w:rPr>
        <w:t xml:space="preserve"> a </w:t>
      </w:r>
      <w:proofErr w:type="spellStart"/>
      <w:r w:rsidRPr="00BD11CA">
        <w:rPr>
          <w:color w:val="000000" w:themeColor="text1"/>
          <w:sz w:val="20"/>
          <w:szCs w:val="20"/>
        </w:rPr>
        <w:t>contractelor</w:t>
      </w:r>
      <w:proofErr w:type="spellEnd"/>
      <w:r w:rsidRPr="00BD11CA">
        <w:rPr>
          <w:color w:val="000000" w:themeColor="text1"/>
          <w:sz w:val="20"/>
          <w:szCs w:val="20"/>
        </w:rPr>
        <w:t xml:space="preserve"> de </w:t>
      </w:r>
      <w:proofErr w:type="spellStart"/>
      <w:r w:rsidRPr="00BD11CA">
        <w:rPr>
          <w:color w:val="000000" w:themeColor="text1"/>
          <w:sz w:val="20"/>
          <w:szCs w:val="20"/>
        </w:rPr>
        <w:t>achiziții</w:t>
      </w:r>
      <w:proofErr w:type="spellEnd"/>
      <w:r w:rsidRPr="00BD11CA">
        <w:rPr>
          <w:color w:val="000000" w:themeColor="text1"/>
          <w:sz w:val="20"/>
          <w:szCs w:val="20"/>
        </w:rPr>
        <w:t xml:space="preserve"> </w:t>
      </w:r>
      <w:proofErr w:type="spellStart"/>
      <w:r w:rsidRPr="00BD11CA">
        <w:rPr>
          <w:color w:val="000000" w:themeColor="text1"/>
          <w:sz w:val="20"/>
          <w:szCs w:val="20"/>
        </w:rPr>
        <w:t>publice</w:t>
      </w:r>
      <w:proofErr w:type="spellEnd"/>
      <w:r w:rsidRPr="00BD11CA">
        <w:rPr>
          <w:color w:val="000000" w:themeColor="text1"/>
          <w:sz w:val="20"/>
          <w:szCs w:val="20"/>
        </w:rPr>
        <w:t xml:space="preserve">, </w:t>
      </w:r>
      <w:proofErr w:type="spellStart"/>
      <w:r w:rsidRPr="00BD11CA">
        <w:rPr>
          <w:color w:val="000000" w:themeColor="text1"/>
          <w:sz w:val="20"/>
          <w:szCs w:val="20"/>
        </w:rPr>
        <w:t>aprobat</w:t>
      </w:r>
      <w:proofErr w:type="spellEnd"/>
      <w:r w:rsidRPr="00BD11CA">
        <w:rPr>
          <w:color w:val="000000" w:themeColor="text1"/>
          <w:sz w:val="20"/>
          <w:szCs w:val="20"/>
        </w:rPr>
        <w:t xml:space="preserve"> </w:t>
      </w:r>
      <w:proofErr w:type="spellStart"/>
      <w:r w:rsidRPr="00BD11CA">
        <w:rPr>
          <w:color w:val="000000" w:themeColor="text1"/>
          <w:sz w:val="20"/>
          <w:szCs w:val="20"/>
        </w:rPr>
        <w:t>prin</w:t>
      </w:r>
      <w:proofErr w:type="spellEnd"/>
      <w:r w:rsidRPr="00BD11CA">
        <w:rPr>
          <w:color w:val="000000" w:themeColor="text1"/>
          <w:sz w:val="20"/>
          <w:szCs w:val="20"/>
        </w:rPr>
        <w:t xml:space="preserve"> </w:t>
      </w:r>
      <w:proofErr w:type="spellStart"/>
      <w:r w:rsidRPr="00BD11CA">
        <w:rPr>
          <w:color w:val="000000" w:themeColor="text1"/>
          <w:sz w:val="20"/>
          <w:szCs w:val="20"/>
        </w:rPr>
        <w:t>Hotărârea</w:t>
      </w:r>
      <w:proofErr w:type="spellEnd"/>
      <w:r w:rsidRPr="00BD11CA">
        <w:rPr>
          <w:color w:val="000000" w:themeColor="text1"/>
          <w:sz w:val="20"/>
          <w:szCs w:val="20"/>
        </w:rPr>
        <w:t xml:space="preserve"> </w:t>
      </w:r>
      <w:proofErr w:type="spellStart"/>
      <w:r w:rsidRPr="00BD11CA">
        <w:rPr>
          <w:color w:val="000000" w:themeColor="text1"/>
          <w:sz w:val="20"/>
          <w:szCs w:val="20"/>
        </w:rPr>
        <w:t>Guvernului</w:t>
      </w:r>
      <w:proofErr w:type="spellEnd"/>
      <w:r w:rsidRPr="00BD11CA">
        <w:rPr>
          <w:color w:val="000000" w:themeColor="text1"/>
          <w:sz w:val="20"/>
          <w:szCs w:val="20"/>
        </w:rPr>
        <w:t xml:space="preserve"> nr. 694/2020.</w:t>
      </w:r>
    </w:p>
    <w:p w14:paraId="391BAB61" w14:textId="77777777" w:rsidR="00FF0677" w:rsidRPr="00BD11CA" w:rsidRDefault="00FF0677" w:rsidP="00244169">
      <w:pPr>
        <w:pStyle w:val="a"/>
        <w:numPr>
          <w:ilvl w:val="0"/>
          <w:numId w:val="16"/>
        </w:numPr>
        <w:tabs>
          <w:tab w:val="left" w:pos="-284"/>
          <w:tab w:val="left" w:pos="196"/>
          <w:tab w:val="left" w:pos="426"/>
        </w:tabs>
        <w:spacing w:after="120"/>
        <w:ind w:left="-284" w:firstLine="284"/>
        <w:rPr>
          <w:sz w:val="20"/>
          <w:szCs w:val="20"/>
        </w:rPr>
      </w:pPr>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inițiază</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negociere</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se </w:t>
      </w:r>
      <w:proofErr w:type="spellStart"/>
      <w:r w:rsidRPr="00BD11CA">
        <w:rPr>
          <w:sz w:val="20"/>
          <w:szCs w:val="20"/>
        </w:rPr>
        <w:t>desfășoară</w:t>
      </w:r>
      <w:proofErr w:type="spellEnd"/>
      <w:r w:rsidRPr="00BD11CA">
        <w:rPr>
          <w:sz w:val="20"/>
          <w:szCs w:val="20"/>
        </w:rPr>
        <w:t xml:space="preserve"> conform </w:t>
      </w:r>
      <w:proofErr w:type="spellStart"/>
      <w:r w:rsidRPr="00BD11CA">
        <w:rPr>
          <w:sz w:val="20"/>
          <w:szCs w:val="20"/>
        </w:rPr>
        <w:t>Regulamentului</w:t>
      </w:r>
      <w:proofErr w:type="spellEnd"/>
      <w:r w:rsidRPr="00BD11CA">
        <w:rPr>
          <w:sz w:val="20"/>
          <w:szCs w:val="20"/>
        </w:rPr>
        <w:t xml:space="preserve"> cu </w:t>
      </w:r>
      <w:proofErr w:type="spellStart"/>
      <w:r w:rsidRPr="00BD11CA">
        <w:rPr>
          <w:sz w:val="20"/>
          <w:szCs w:val="20"/>
        </w:rPr>
        <w:t>privire</w:t>
      </w:r>
      <w:proofErr w:type="spellEnd"/>
      <w:r w:rsidRPr="00BD11CA">
        <w:rPr>
          <w:sz w:val="20"/>
          <w:szCs w:val="20"/>
        </w:rPr>
        <w:t xml:space="preserve"> la </w:t>
      </w:r>
      <w:proofErr w:type="spellStart"/>
      <w:r w:rsidRPr="00BD11CA">
        <w:rPr>
          <w:sz w:val="20"/>
          <w:szCs w:val="20"/>
        </w:rPr>
        <w:t>achizițiile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folosind</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negociere</w:t>
      </w:r>
      <w:proofErr w:type="spellEnd"/>
      <w:r w:rsidRPr="00BD11CA">
        <w:rPr>
          <w:sz w:val="20"/>
          <w:szCs w:val="20"/>
        </w:rPr>
        <w:t xml:space="preserve">, </w:t>
      </w:r>
      <w:proofErr w:type="spellStart"/>
      <w:r w:rsidRPr="00BD11CA">
        <w:rPr>
          <w:sz w:val="20"/>
          <w:szCs w:val="20"/>
        </w:rPr>
        <w:t>aprobat</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Hotărârea</w:t>
      </w:r>
      <w:proofErr w:type="spellEnd"/>
      <w:r w:rsidRPr="00BD11CA">
        <w:rPr>
          <w:sz w:val="20"/>
          <w:szCs w:val="20"/>
        </w:rPr>
        <w:t xml:space="preserve"> </w:t>
      </w:r>
      <w:proofErr w:type="spellStart"/>
      <w:r w:rsidRPr="00BD11CA">
        <w:rPr>
          <w:sz w:val="20"/>
          <w:szCs w:val="20"/>
        </w:rPr>
        <w:t>Guvernului</w:t>
      </w:r>
      <w:proofErr w:type="spellEnd"/>
      <w:r w:rsidRPr="00BD11CA">
        <w:rPr>
          <w:sz w:val="20"/>
          <w:szCs w:val="20"/>
        </w:rPr>
        <w:t xml:space="preserve"> nr. 599/2020.</w:t>
      </w:r>
    </w:p>
    <w:p w14:paraId="758A8AD8" w14:textId="77777777" w:rsidR="00FF0677" w:rsidRPr="00BD11CA" w:rsidRDefault="00FF0677" w:rsidP="00244169">
      <w:pPr>
        <w:pStyle w:val="a"/>
        <w:numPr>
          <w:ilvl w:val="0"/>
          <w:numId w:val="16"/>
        </w:numPr>
        <w:tabs>
          <w:tab w:val="left" w:pos="-284"/>
          <w:tab w:val="left" w:pos="196"/>
          <w:tab w:val="left" w:pos="567"/>
        </w:tabs>
        <w:spacing w:after="120"/>
        <w:ind w:left="-284" w:firstLine="284"/>
        <w:rPr>
          <w:sz w:val="20"/>
          <w:szCs w:val="20"/>
        </w:rPr>
      </w:pPr>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inițiază</w:t>
      </w:r>
      <w:proofErr w:type="spellEnd"/>
      <w:r w:rsidRPr="00BD11CA">
        <w:rPr>
          <w:sz w:val="20"/>
          <w:szCs w:val="20"/>
        </w:rPr>
        <w:t xml:space="preserve"> </w:t>
      </w:r>
      <w:proofErr w:type="spellStart"/>
      <w:r w:rsidRPr="00BD11CA">
        <w:rPr>
          <w:sz w:val="20"/>
          <w:szCs w:val="20"/>
        </w:rPr>
        <w:t>proceduri</w:t>
      </w:r>
      <w:proofErr w:type="spellEnd"/>
      <w:r w:rsidRPr="00BD11CA">
        <w:rPr>
          <w:sz w:val="20"/>
          <w:szCs w:val="20"/>
        </w:rPr>
        <w:t xml:space="preserve"> cu </w:t>
      </w:r>
      <w:proofErr w:type="spellStart"/>
      <w:r w:rsidRPr="00BD11CA">
        <w:rPr>
          <w:sz w:val="20"/>
          <w:szCs w:val="20"/>
        </w:rPr>
        <w:t>preselecție</w:t>
      </w:r>
      <w:proofErr w:type="spellEnd"/>
      <w:r w:rsidRPr="00BD11CA">
        <w:rPr>
          <w:sz w:val="20"/>
          <w:szCs w:val="20"/>
        </w:rPr>
        <w:t xml:space="preserve"> se </w:t>
      </w:r>
      <w:proofErr w:type="spellStart"/>
      <w:r w:rsidRPr="00BD11CA">
        <w:rPr>
          <w:sz w:val="20"/>
          <w:szCs w:val="20"/>
        </w:rPr>
        <w:t>utilizează</w:t>
      </w:r>
      <w:proofErr w:type="spellEnd"/>
      <w:r w:rsidRPr="00BD11CA">
        <w:rPr>
          <w:sz w:val="20"/>
          <w:szCs w:val="20"/>
        </w:rPr>
        <w:t xml:space="preserve"> </w:t>
      </w:r>
      <w:proofErr w:type="spellStart"/>
      <w:r w:rsidRPr="00BD11CA">
        <w:rPr>
          <w:sz w:val="20"/>
          <w:szCs w:val="20"/>
        </w:rPr>
        <w:t>anexele</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w:t>
      </w:r>
      <w:proofErr w:type="spellStart"/>
      <w:r w:rsidRPr="00BD11CA">
        <w:rPr>
          <w:sz w:val="20"/>
          <w:szCs w:val="20"/>
        </w:rPr>
        <w:t>țin</w:t>
      </w:r>
      <w:proofErr w:type="spellEnd"/>
      <w:r w:rsidRPr="00BD11CA">
        <w:rPr>
          <w:sz w:val="20"/>
          <w:szCs w:val="20"/>
        </w:rPr>
        <w:t xml:space="preserve"> de </w:t>
      </w:r>
      <w:proofErr w:type="spellStart"/>
      <w:r w:rsidRPr="00BD11CA">
        <w:rPr>
          <w:sz w:val="20"/>
          <w:szCs w:val="20"/>
        </w:rPr>
        <w:t>procedurile</w:t>
      </w:r>
      <w:proofErr w:type="spellEnd"/>
      <w:r w:rsidRPr="00BD11CA">
        <w:rPr>
          <w:sz w:val="20"/>
          <w:szCs w:val="20"/>
        </w:rPr>
        <w:t xml:space="preserve"> date: </w:t>
      </w:r>
      <w:proofErr w:type="spellStart"/>
      <w:r w:rsidRPr="00BD11CA">
        <w:rPr>
          <w:sz w:val="20"/>
          <w:szCs w:val="20"/>
        </w:rPr>
        <w:t>anexele</w:t>
      </w:r>
      <w:proofErr w:type="spellEnd"/>
      <w:r w:rsidRPr="00BD11CA">
        <w:rPr>
          <w:sz w:val="20"/>
          <w:szCs w:val="20"/>
        </w:rPr>
        <w:t xml:space="preserve"> nr.1, nr. 3 - 6, nr. 25 </w:t>
      </w:r>
      <w:proofErr w:type="spellStart"/>
      <w:r w:rsidRPr="00BD11CA">
        <w:rPr>
          <w:sz w:val="20"/>
          <w:szCs w:val="20"/>
        </w:rPr>
        <w:t>și</w:t>
      </w:r>
      <w:proofErr w:type="spellEnd"/>
      <w:r w:rsidRPr="00BD11CA">
        <w:rPr>
          <w:sz w:val="20"/>
          <w:szCs w:val="20"/>
        </w:rPr>
        <w:t xml:space="preserve"> nr. 26.</w:t>
      </w:r>
    </w:p>
    <w:p w14:paraId="5EFD72CF"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suportă</w:t>
      </w:r>
      <w:proofErr w:type="spellEnd"/>
      <w:r w:rsidRPr="00BD11CA">
        <w:rPr>
          <w:sz w:val="20"/>
          <w:szCs w:val="20"/>
        </w:rPr>
        <w:t xml:space="preserve">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costurile</w:t>
      </w:r>
      <w:proofErr w:type="spellEnd"/>
      <w:r w:rsidRPr="00BD11CA">
        <w:rPr>
          <w:sz w:val="20"/>
          <w:szCs w:val="20"/>
        </w:rPr>
        <w:t xml:space="preserve"> </w:t>
      </w:r>
      <w:proofErr w:type="spellStart"/>
      <w:r w:rsidRPr="00BD11CA">
        <w:rPr>
          <w:sz w:val="20"/>
          <w:szCs w:val="20"/>
        </w:rPr>
        <w:t>asociate</w:t>
      </w:r>
      <w:proofErr w:type="spellEnd"/>
      <w:r w:rsidRPr="00BD11CA">
        <w:rPr>
          <w:sz w:val="20"/>
          <w:szCs w:val="20"/>
        </w:rPr>
        <w:t xml:space="preserve"> </w:t>
      </w:r>
      <w:proofErr w:type="spellStart"/>
      <w:r w:rsidRPr="00BD11CA">
        <w:rPr>
          <w:sz w:val="20"/>
          <w:szCs w:val="20"/>
        </w:rPr>
        <w:t>elaborării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prezentării</w:t>
      </w:r>
      <w:proofErr w:type="spellEnd"/>
      <w:r w:rsidRPr="00BD11CA">
        <w:rPr>
          <w:sz w:val="20"/>
          <w:szCs w:val="20"/>
        </w:rPr>
        <w:t xml:space="preserve"> </w:t>
      </w:r>
      <w:proofErr w:type="spellStart"/>
      <w:r w:rsidRPr="00BD11CA">
        <w:rPr>
          <w:sz w:val="20"/>
          <w:szCs w:val="20"/>
        </w:rPr>
        <w:t>ofertei</w:t>
      </w:r>
      <w:proofErr w:type="spellEnd"/>
      <w:r w:rsidRPr="00BD11CA">
        <w:rPr>
          <w:sz w:val="20"/>
          <w:szCs w:val="20"/>
        </w:rPr>
        <w:t xml:space="preserve"> sale, precum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documentelor</w:t>
      </w:r>
      <w:proofErr w:type="spellEnd"/>
      <w:r w:rsidRPr="00BD11CA">
        <w:rPr>
          <w:sz w:val="20"/>
          <w:szCs w:val="20"/>
        </w:rPr>
        <w:t xml:space="preserve"> care o </w:t>
      </w:r>
      <w:proofErr w:type="spellStart"/>
      <w:r w:rsidRPr="00BD11CA">
        <w:rPr>
          <w:sz w:val="20"/>
          <w:szCs w:val="20"/>
        </w:rPr>
        <w:t>însoțesc</w:t>
      </w:r>
      <w:proofErr w:type="spellEnd"/>
      <w:r w:rsidRPr="00BD11CA">
        <w:rPr>
          <w:sz w:val="20"/>
          <w:szCs w:val="20"/>
        </w:rPr>
        <w:t>.</w:t>
      </w:r>
    </w:p>
    <w:p w14:paraId="3C2A503B"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Cererea</w:t>
      </w:r>
      <w:proofErr w:type="spellEnd"/>
      <w:r w:rsidRPr="00BD11CA">
        <w:rPr>
          <w:sz w:val="20"/>
          <w:szCs w:val="20"/>
        </w:rPr>
        <w:t xml:space="preserve"> de </w:t>
      </w:r>
      <w:proofErr w:type="spellStart"/>
      <w:r w:rsidRPr="00BD11CA">
        <w:rPr>
          <w:sz w:val="20"/>
          <w:szCs w:val="20"/>
        </w:rPr>
        <w:t>participare</w:t>
      </w:r>
      <w:proofErr w:type="spellEnd"/>
      <w:r w:rsidRPr="00BD11CA">
        <w:rPr>
          <w:sz w:val="20"/>
          <w:szCs w:val="20"/>
        </w:rPr>
        <w:t xml:space="preserve"> (</w:t>
      </w:r>
      <w:proofErr w:type="spellStart"/>
      <w:r w:rsidRPr="00BD11CA">
        <w:rPr>
          <w:sz w:val="20"/>
          <w:szCs w:val="20"/>
        </w:rPr>
        <w:t>anexa</w:t>
      </w:r>
      <w:proofErr w:type="spellEnd"/>
      <w:r w:rsidRPr="00BD11CA">
        <w:rPr>
          <w:sz w:val="20"/>
          <w:szCs w:val="20"/>
        </w:rPr>
        <w:t xml:space="preserve"> nr. 7), </w:t>
      </w:r>
      <w:proofErr w:type="spellStart"/>
      <w:r w:rsidRPr="00BD11CA">
        <w:rPr>
          <w:sz w:val="20"/>
          <w:szCs w:val="20"/>
        </w:rPr>
        <w:t>Oferta</w:t>
      </w:r>
      <w:proofErr w:type="spellEnd"/>
      <w:r w:rsidRPr="00BD11CA">
        <w:rPr>
          <w:sz w:val="20"/>
          <w:szCs w:val="20"/>
        </w:rPr>
        <w:t xml:space="preserve">, </w:t>
      </w:r>
      <w:proofErr w:type="spellStart"/>
      <w:r w:rsidRPr="00BD11CA">
        <w:rPr>
          <w:sz w:val="20"/>
          <w:szCs w:val="20"/>
        </w:rPr>
        <w:t>Documentul</w:t>
      </w:r>
      <w:proofErr w:type="spellEnd"/>
      <w:r w:rsidRPr="00BD11CA">
        <w:rPr>
          <w:sz w:val="20"/>
          <w:szCs w:val="20"/>
        </w:rPr>
        <w:t xml:space="preserve"> </w:t>
      </w:r>
      <w:proofErr w:type="spellStart"/>
      <w:r w:rsidRPr="00BD11CA">
        <w:rPr>
          <w:sz w:val="20"/>
          <w:szCs w:val="20"/>
        </w:rPr>
        <w:t>Unic</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European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continuare</w:t>
      </w:r>
      <w:proofErr w:type="spellEnd"/>
      <w:r w:rsidRPr="00BD11CA">
        <w:rPr>
          <w:sz w:val="20"/>
          <w:szCs w:val="20"/>
        </w:rPr>
        <w:t xml:space="preserve"> - DUAE), </w:t>
      </w:r>
      <w:proofErr w:type="spellStart"/>
      <w:r w:rsidRPr="00BD11CA">
        <w:rPr>
          <w:sz w:val="20"/>
          <w:szCs w:val="20"/>
        </w:rPr>
        <w:t>documentația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w:t>
      </w:r>
      <w:proofErr w:type="spellStart"/>
      <w:r w:rsidRPr="00BD11CA">
        <w:rPr>
          <w:sz w:val="20"/>
          <w:szCs w:val="20"/>
        </w:rPr>
        <w:t>caietul</w:t>
      </w:r>
      <w:proofErr w:type="spellEnd"/>
      <w:r w:rsidRPr="00BD11CA">
        <w:rPr>
          <w:sz w:val="20"/>
          <w:szCs w:val="20"/>
        </w:rPr>
        <w:t xml:space="preserve"> de </w:t>
      </w:r>
      <w:proofErr w:type="spellStart"/>
      <w:r w:rsidRPr="00BD11CA">
        <w:rPr>
          <w:sz w:val="20"/>
          <w:szCs w:val="20"/>
        </w:rPr>
        <w:t>sarcini</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toată</w:t>
      </w:r>
      <w:proofErr w:type="spellEnd"/>
      <w:r w:rsidRPr="00BD11CA">
        <w:rPr>
          <w:sz w:val="20"/>
          <w:szCs w:val="20"/>
        </w:rPr>
        <w:t xml:space="preserve"> </w:t>
      </w:r>
      <w:proofErr w:type="spellStart"/>
      <w:r w:rsidRPr="00BD11CA">
        <w:rPr>
          <w:sz w:val="20"/>
          <w:szCs w:val="20"/>
        </w:rPr>
        <w:t>corespondenţa</w:t>
      </w:r>
      <w:proofErr w:type="spellEnd"/>
      <w:r w:rsidRPr="00BD11CA">
        <w:rPr>
          <w:sz w:val="20"/>
          <w:szCs w:val="20"/>
        </w:rPr>
        <w:t xml:space="preserve"> </w:t>
      </w:r>
      <w:proofErr w:type="spellStart"/>
      <w:r w:rsidRPr="00BD11CA">
        <w:rPr>
          <w:sz w:val="20"/>
          <w:szCs w:val="20"/>
        </w:rPr>
        <w:t>dintre</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se </w:t>
      </w:r>
      <w:proofErr w:type="spellStart"/>
      <w:r w:rsidRPr="00BD11CA">
        <w:rPr>
          <w:sz w:val="20"/>
          <w:szCs w:val="20"/>
        </w:rPr>
        <w:t>întocmește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limba</w:t>
      </w:r>
      <w:proofErr w:type="spellEnd"/>
      <w:r w:rsidRPr="00BD11CA">
        <w:rPr>
          <w:sz w:val="20"/>
          <w:szCs w:val="20"/>
        </w:rPr>
        <w:t xml:space="preserve"> </w:t>
      </w:r>
      <w:proofErr w:type="spellStart"/>
      <w:r w:rsidRPr="00BD11CA">
        <w:rPr>
          <w:sz w:val="20"/>
          <w:szCs w:val="20"/>
        </w:rPr>
        <w:t>română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enumerate pot fi </w:t>
      </w:r>
      <w:proofErr w:type="spellStart"/>
      <w:r w:rsidRPr="00BD11CA">
        <w:rPr>
          <w:sz w:val="20"/>
          <w:szCs w:val="20"/>
        </w:rPr>
        <w:t>întocmite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una</w:t>
      </w:r>
      <w:proofErr w:type="spellEnd"/>
      <w:r w:rsidRPr="00BD11CA">
        <w:rPr>
          <w:sz w:val="20"/>
          <w:szCs w:val="20"/>
        </w:rPr>
        <w:t xml:space="preserve"> din </w:t>
      </w:r>
      <w:proofErr w:type="spellStart"/>
      <w:r w:rsidRPr="00BD11CA">
        <w:rPr>
          <w:sz w:val="20"/>
          <w:szCs w:val="20"/>
        </w:rPr>
        <w:t>limbile</w:t>
      </w:r>
      <w:proofErr w:type="spellEnd"/>
      <w:r w:rsidRPr="00BD11CA">
        <w:rPr>
          <w:sz w:val="20"/>
          <w:szCs w:val="20"/>
        </w:rPr>
        <w:t xml:space="preserve"> de </w:t>
      </w:r>
      <w:proofErr w:type="spellStart"/>
      <w:r w:rsidRPr="00BD11CA">
        <w:rPr>
          <w:sz w:val="20"/>
          <w:szCs w:val="20"/>
        </w:rPr>
        <w:t>circulaţie</w:t>
      </w:r>
      <w:proofErr w:type="spellEnd"/>
      <w:r w:rsidRPr="00BD11CA">
        <w:rPr>
          <w:sz w:val="20"/>
          <w:szCs w:val="20"/>
        </w:rPr>
        <w:t xml:space="preserve"> </w:t>
      </w:r>
      <w:proofErr w:type="spellStart"/>
      <w:r w:rsidRPr="00BD11CA">
        <w:rPr>
          <w:sz w:val="20"/>
          <w:szCs w:val="20"/>
        </w:rPr>
        <w:t>internaţională</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justificative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literatura</w:t>
      </w:r>
      <w:proofErr w:type="spellEnd"/>
      <w:r w:rsidRPr="00BD11CA">
        <w:rPr>
          <w:sz w:val="20"/>
          <w:szCs w:val="20"/>
        </w:rPr>
        <w:t xml:space="preserve"> de </w:t>
      </w:r>
      <w:proofErr w:type="spellStart"/>
      <w:r w:rsidRPr="00BD11CA">
        <w:rPr>
          <w:sz w:val="20"/>
          <w:szCs w:val="20"/>
        </w:rPr>
        <w:t>specialitate</w:t>
      </w:r>
      <w:proofErr w:type="spellEnd"/>
      <w:r w:rsidRPr="00BD11CA">
        <w:rPr>
          <w:sz w:val="20"/>
          <w:szCs w:val="20"/>
        </w:rPr>
        <w:t xml:space="preserve"> </w:t>
      </w:r>
      <w:proofErr w:type="spellStart"/>
      <w:r w:rsidRPr="00BD11CA">
        <w:rPr>
          <w:sz w:val="20"/>
          <w:szCs w:val="20"/>
        </w:rPr>
        <w:t>tipărită</w:t>
      </w:r>
      <w:proofErr w:type="spellEnd"/>
      <w:r w:rsidRPr="00BD11CA">
        <w:rPr>
          <w:sz w:val="20"/>
          <w:szCs w:val="20"/>
        </w:rPr>
        <w:t xml:space="preserve">, care fac </w:t>
      </w:r>
      <w:proofErr w:type="spellStart"/>
      <w:r w:rsidRPr="00BD11CA">
        <w:rPr>
          <w:sz w:val="20"/>
          <w:szCs w:val="20"/>
        </w:rPr>
        <w:t>parte</w:t>
      </w:r>
      <w:proofErr w:type="spellEnd"/>
      <w:r w:rsidRPr="00BD11CA">
        <w:rPr>
          <w:sz w:val="20"/>
          <w:szCs w:val="20"/>
        </w:rPr>
        <w:t xml:space="preserve"> din </w:t>
      </w:r>
      <w:proofErr w:type="spellStart"/>
      <w:r w:rsidRPr="00BD11CA">
        <w:rPr>
          <w:sz w:val="20"/>
          <w:szCs w:val="20"/>
        </w:rPr>
        <w:t>ofertă</w:t>
      </w:r>
      <w:proofErr w:type="spellEnd"/>
      <w:r w:rsidRPr="00BD11CA">
        <w:rPr>
          <w:sz w:val="20"/>
          <w:szCs w:val="20"/>
        </w:rPr>
        <w:t xml:space="preserve">, pot fi </w:t>
      </w:r>
      <w:proofErr w:type="spellStart"/>
      <w:r w:rsidRPr="00BD11CA">
        <w:rPr>
          <w:sz w:val="20"/>
          <w:szCs w:val="20"/>
        </w:rPr>
        <w:t>întocmite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altă</w:t>
      </w:r>
      <w:proofErr w:type="spellEnd"/>
      <w:r w:rsidRPr="00BD11CA">
        <w:rPr>
          <w:sz w:val="20"/>
          <w:szCs w:val="20"/>
        </w:rPr>
        <w:t xml:space="preserve"> </w:t>
      </w:r>
      <w:proofErr w:type="spellStart"/>
      <w:r w:rsidRPr="00BD11CA">
        <w:rPr>
          <w:sz w:val="20"/>
          <w:szCs w:val="20"/>
        </w:rPr>
        <w:t>limbă</w:t>
      </w:r>
      <w:proofErr w:type="spellEnd"/>
      <w:r w:rsidRPr="00BD11CA">
        <w:rPr>
          <w:sz w:val="20"/>
          <w:szCs w:val="20"/>
        </w:rPr>
        <w:t xml:space="preserve">, </w:t>
      </w:r>
      <w:proofErr w:type="spellStart"/>
      <w:r w:rsidRPr="00BD11CA">
        <w:rPr>
          <w:sz w:val="20"/>
          <w:szCs w:val="20"/>
        </w:rPr>
        <w:t>specificată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documentaţia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cu </w:t>
      </w:r>
      <w:proofErr w:type="spellStart"/>
      <w:r w:rsidRPr="00BD11CA">
        <w:rPr>
          <w:sz w:val="20"/>
          <w:szCs w:val="20"/>
        </w:rPr>
        <w:t>condiţia</w:t>
      </w:r>
      <w:proofErr w:type="spellEnd"/>
      <w:r w:rsidRPr="00BD11CA">
        <w:rPr>
          <w:sz w:val="20"/>
          <w:szCs w:val="20"/>
        </w:rPr>
        <w:t xml:space="preserve"> ca </w:t>
      </w:r>
      <w:proofErr w:type="spellStart"/>
      <w:r w:rsidRPr="00BD11CA">
        <w:rPr>
          <w:sz w:val="20"/>
          <w:szCs w:val="20"/>
        </w:rPr>
        <w:t>acestea</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fie </w:t>
      </w:r>
      <w:proofErr w:type="spellStart"/>
      <w:r w:rsidRPr="00BD11CA">
        <w:rPr>
          <w:sz w:val="20"/>
          <w:szCs w:val="20"/>
        </w:rPr>
        <w:t>însoţite</w:t>
      </w:r>
      <w:proofErr w:type="spellEnd"/>
      <w:r w:rsidRPr="00BD11CA">
        <w:rPr>
          <w:sz w:val="20"/>
          <w:szCs w:val="20"/>
        </w:rPr>
        <w:t xml:space="preserve"> de o </w:t>
      </w:r>
      <w:proofErr w:type="spellStart"/>
      <w:r w:rsidRPr="00BD11CA">
        <w:rPr>
          <w:sz w:val="20"/>
          <w:szCs w:val="20"/>
        </w:rPr>
        <w:t>traducere</w:t>
      </w:r>
      <w:proofErr w:type="spellEnd"/>
      <w:r w:rsidRPr="00BD11CA">
        <w:rPr>
          <w:sz w:val="20"/>
          <w:szCs w:val="20"/>
        </w:rPr>
        <w:t xml:space="preserve"> </w:t>
      </w:r>
      <w:proofErr w:type="spellStart"/>
      <w:r w:rsidRPr="00BD11CA">
        <w:rPr>
          <w:sz w:val="20"/>
          <w:szCs w:val="20"/>
        </w:rPr>
        <w:t>exactă</w:t>
      </w:r>
      <w:proofErr w:type="spellEnd"/>
      <w:r w:rsidRPr="00BD11CA">
        <w:rPr>
          <w:sz w:val="20"/>
          <w:szCs w:val="20"/>
        </w:rPr>
        <w:t xml:space="preserve"> a </w:t>
      </w:r>
      <w:proofErr w:type="spellStart"/>
      <w:r w:rsidRPr="00BD11CA">
        <w:rPr>
          <w:sz w:val="20"/>
          <w:szCs w:val="20"/>
        </w:rPr>
        <w:t>fragmentelor</w:t>
      </w:r>
      <w:proofErr w:type="spellEnd"/>
      <w:r w:rsidRPr="00BD11CA">
        <w:rPr>
          <w:sz w:val="20"/>
          <w:szCs w:val="20"/>
        </w:rPr>
        <w:t xml:space="preserve"> </w:t>
      </w:r>
      <w:proofErr w:type="spellStart"/>
      <w:r w:rsidRPr="00BD11CA">
        <w:rPr>
          <w:sz w:val="20"/>
          <w:szCs w:val="20"/>
        </w:rPr>
        <w:t>relevante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limba</w:t>
      </w:r>
      <w:proofErr w:type="spellEnd"/>
      <w:r w:rsidRPr="00BD11CA">
        <w:rPr>
          <w:sz w:val="20"/>
          <w:szCs w:val="20"/>
        </w:rPr>
        <w:t xml:space="preserve"> </w:t>
      </w:r>
      <w:proofErr w:type="spellStart"/>
      <w:r w:rsidRPr="00BD11CA">
        <w:rPr>
          <w:sz w:val="20"/>
          <w:szCs w:val="20"/>
        </w:rPr>
        <w:t>română</w:t>
      </w:r>
      <w:proofErr w:type="spellEnd"/>
      <w:r w:rsidRPr="00BD11CA">
        <w:rPr>
          <w:sz w:val="20"/>
          <w:szCs w:val="20"/>
        </w:rPr>
        <w:t>.</w:t>
      </w:r>
    </w:p>
    <w:p w14:paraId="3E54C9E4"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La </w:t>
      </w:r>
      <w:proofErr w:type="spellStart"/>
      <w:r w:rsidRPr="00BD11CA">
        <w:rPr>
          <w:sz w:val="20"/>
          <w:szCs w:val="20"/>
        </w:rPr>
        <w:t>achiziția</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termenul</w:t>
      </w:r>
      <w:proofErr w:type="spellEnd"/>
      <w:r w:rsidRPr="00BD11CA">
        <w:rPr>
          <w:sz w:val="20"/>
          <w:szCs w:val="20"/>
        </w:rPr>
        <w:t xml:space="preserve"> de </w:t>
      </w:r>
      <w:proofErr w:type="spellStart"/>
      <w:r w:rsidRPr="00BD11CA">
        <w:rPr>
          <w:sz w:val="20"/>
          <w:szCs w:val="20"/>
        </w:rPr>
        <w:t>când</w:t>
      </w:r>
      <w:proofErr w:type="spellEnd"/>
      <w:r w:rsidRPr="00BD11CA">
        <w:rPr>
          <w:sz w:val="20"/>
          <w:szCs w:val="20"/>
        </w:rPr>
        <w:t xml:space="preserve">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elaborat</w:t>
      </w:r>
      <w:proofErr w:type="spellEnd"/>
      <w:r w:rsidRPr="00BD11CA">
        <w:rPr>
          <w:sz w:val="20"/>
          <w:szCs w:val="20"/>
        </w:rPr>
        <w:t xml:space="preserve"> </w:t>
      </w:r>
      <w:proofErr w:type="spellStart"/>
      <w:r w:rsidRPr="00BD11CA">
        <w:rPr>
          <w:sz w:val="20"/>
          <w:szCs w:val="20"/>
        </w:rPr>
        <w:t>proiectul</w:t>
      </w:r>
      <w:proofErr w:type="spellEnd"/>
      <w:r w:rsidRPr="00BD11CA">
        <w:rPr>
          <w:sz w:val="20"/>
          <w:szCs w:val="20"/>
        </w:rPr>
        <w:t xml:space="preserve"> nu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depășească</w:t>
      </w:r>
      <w:proofErr w:type="spellEnd"/>
      <w:r w:rsidRPr="00BD11CA">
        <w:rPr>
          <w:sz w:val="20"/>
          <w:szCs w:val="20"/>
        </w:rPr>
        <w:t xml:space="preserve"> </w:t>
      </w:r>
      <w:proofErr w:type="spellStart"/>
      <w:r w:rsidRPr="00BD11CA">
        <w:rPr>
          <w:sz w:val="20"/>
          <w:szCs w:val="20"/>
        </w:rPr>
        <w:t>perioada</w:t>
      </w:r>
      <w:proofErr w:type="spellEnd"/>
      <w:r w:rsidRPr="00BD11CA">
        <w:rPr>
          <w:sz w:val="20"/>
          <w:szCs w:val="20"/>
        </w:rPr>
        <w:t xml:space="preserve"> de </w:t>
      </w:r>
      <w:proofErr w:type="spellStart"/>
      <w:r w:rsidRPr="00BD11CA">
        <w:rPr>
          <w:sz w:val="20"/>
          <w:szCs w:val="20"/>
        </w:rPr>
        <w:t>doi</w:t>
      </w:r>
      <w:proofErr w:type="spellEnd"/>
      <w:r w:rsidRPr="00BD11CA">
        <w:rPr>
          <w:sz w:val="20"/>
          <w:szCs w:val="20"/>
        </w:rPr>
        <w:t xml:space="preserve"> ani,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contrar</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obligată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actualizeze</w:t>
      </w:r>
      <w:proofErr w:type="spellEnd"/>
      <w:r w:rsidRPr="00BD11CA">
        <w:rPr>
          <w:sz w:val="20"/>
          <w:szCs w:val="20"/>
        </w:rPr>
        <w:t xml:space="preserve"> </w:t>
      </w:r>
      <w:proofErr w:type="spellStart"/>
      <w:r w:rsidRPr="00BD11CA">
        <w:rPr>
          <w:sz w:val="20"/>
          <w:szCs w:val="20"/>
        </w:rPr>
        <w:t>documentația</w:t>
      </w:r>
      <w:proofErr w:type="spellEnd"/>
      <w:r w:rsidRPr="00BD11CA">
        <w:rPr>
          <w:sz w:val="20"/>
          <w:szCs w:val="20"/>
        </w:rPr>
        <w:t xml:space="preserve"> de </w:t>
      </w:r>
      <w:proofErr w:type="spellStart"/>
      <w:r w:rsidRPr="00BD11CA">
        <w:rPr>
          <w:sz w:val="20"/>
          <w:szCs w:val="20"/>
        </w:rPr>
        <w:t>proiect</w:t>
      </w:r>
      <w:proofErr w:type="spellEnd"/>
      <w:r w:rsidRPr="00BD11CA">
        <w:rPr>
          <w:sz w:val="20"/>
          <w:szCs w:val="20"/>
        </w:rPr>
        <w:t xml:space="preserve">, </w:t>
      </w:r>
      <w:proofErr w:type="spellStart"/>
      <w:r w:rsidRPr="00BD11CA">
        <w:rPr>
          <w:sz w:val="20"/>
          <w:szCs w:val="20"/>
        </w:rPr>
        <w:t>înainte</w:t>
      </w:r>
      <w:proofErr w:type="spellEnd"/>
      <w:r w:rsidRPr="00BD11CA">
        <w:rPr>
          <w:sz w:val="20"/>
          <w:szCs w:val="20"/>
        </w:rPr>
        <w:t xml:space="preserve"> de </w:t>
      </w:r>
      <w:proofErr w:type="spellStart"/>
      <w:r w:rsidRPr="00BD11CA">
        <w:rPr>
          <w:sz w:val="20"/>
          <w:szCs w:val="20"/>
        </w:rPr>
        <w:t>inițierea</w:t>
      </w:r>
      <w:proofErr w:type="spellEnd"/>
      <w:r w:rsidRPr="00BD11CA">
        <w:rPr>
          <w:sz w:val="20"/>
          <w:szCs w:val="20"/>
        </w:rPr>
        <w:t xml:space="preserve"> </w:t>
      </w:r>
      <w:proofErr w:type="spellStart"/>
      <w:r w:rsidRPr="00BD11CA">
        <w:rPr>
          <w:sz w:val="20"/>
          <w:szCs w:val="20"/>
        </w:rPr>
        <w:t>procedurii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w:t>
      </w:r>
    </w:p>
    <w:p w14:paraId="55D1FD3A"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achizițiilor</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proiectanţii</w:t>
      </w:r>
      <w:proofErr w:type="spellEnd"/>
      <w:r w:rsidRPr="00BD11CA">
        <w:rPr>
          <w:sz w:val="20"/>
          <w:szCs w:val="20"/>
        </w:rPr>
        <w:t xml:space="preserve"> de </w:t>
      </w:r>
      <w:proofErr w:type="spellStart"/>
      <w:r w:rsidRPr="00BD11CA">
        <w:rPr>
          <w:sz w:val="20"/>
          <w:szCs w:val="20"/>
        </w:rPr>
        <w:t>construcţii</w:t>
      </w:r>
      <w:proofErr w:type="spellEnd"/>
      <w:r w:rsidRPr="00BD11CA">
        <w:rPr>
          <w:sz w:val="20"/>
          <w:szCs w:val="20"/>
        </w:rPr>
        <w:t xml:space="preserve"> sunt </w:t>
      </w:r>
      <w:proofErr w:type="spellStart"/>
      <w:r w:rsidRPr="00BD11CA">
        <w:rPr>
          <w:sz w:val="20"/>
          <w:szCs w:val="20"/>
        </w:rPr>
        <w:t>obligaţi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exercite</w:t>
      </w:r>
      <w:proofErr w:type="spellEnd"/>
      <w:r w:rsidRPr="00BD11CA">
        <w:rPr>
          <w:sz w:val="20"/>
          <w:szCs w:val="20"/>
        </w:rPr>
        <w:t xml:space="preserve"> </w:t>
      </w:r>
      <w:proofErr w:type="spellStart"/>
      <w:r w:rsidRPr="00BD11CA">
        <w:rPr>
          <w:sz w:val="20"/>
          <w:szCs w:val="20"/>
        </w:rPr>
        <w:t>supravegherea</w:t>
      </w:r>
      <w:proofErr w:type="spellEnd"/>
      <w:r w:rsidRPr="00BD11CA">
        <w:rPr>
          <w:sz w:val="20"/>
          <w:szCs w:val="20"/>
        </w:rPr>
        <w:t xml:space="preserve"> de </w:t>
      </w:r>
      <w:proofErr w:type="spellStart"/>
      <w:r w:rsidRPr="00BD11CA">
        <w:rPr>
          <w:sz w:val="20"/>
          <w:szCs w:val="20"/>
        </w:rPr>
        <w:t>autor</w:t>
      </w:r>
      <w:proofErr w:type="spellEnd"/>
      <w:r w:rsidRPr="00BD11CA">
        <w:rPr>
          <w:sz w:val="20"/>
          <w:szCs w:val="20"/>
        </w:rPr>
        <w:t xml:space="preserve"> pe tot </w:t>
      </w:r>
      <w:proofErr w:type="spellStart"/>
      <w:r w:rsidRPr="00BD11CA">
        <w:rPr>
          <w:sz w:val="20"/>
          <w:szCs w:val="20"/>
        </w:rPr>
        <w:t>parcursul</w:t>
      </w:r>
      <w:proofErr w:type="spellEnd"/>
      <w:r w:rsidRPr="00BD11CA">
        <w:rPr>
          <w:sz w:val="20"/>
          <w:szCs w:val="20"/>
        </w:rPr>
        <w:t xml:space="preserve"> </w:t>
      </w:r>
      <w:proofErr w:type="spellStart"/>
      <w:r w:rsidRPr="00BD11CA">
        <w:rPr>
          <w:sz w:val="20"/>
          <w:szCs w:val="20"/>
        </w:rPr>
        <w:t>execuției</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w:t>
      </w:r>
    </w:p>
    <w:p w14:paraId="73EC8C42"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asigura</w:t>
      </w:r>
      <w:proofErr w:type="spellEnd"/>
      <w:r w:rsidRPr="00BD11CA">
        <w:rPr>
          <w:sz w:val="20"/>
          <w:szCs w:val="20"/>
        </w:rPr>
        <w:t xml:space="preserve"> </w:t>
      </w:r>
      <w:proofErr w:type="spellStart"/>
      <w:r w:rsidRPr="00BD11CA">
        <w:rPr>
          <w:sz w:val="20"/>
          <w:szCs w:val="20"/>
        </w:rPr>
        <w:t>accesul</w:t>
      </w:r>
      <w:proofErr w:type="spellEnd"/>
      <w:r w:rsidRPr="00BD11CA">
        <w:rPr>
          <w:sz w:val="20"/>
          <w:szCs w:val="20"/>
        </w:rPr>
        <w:t xml:space="preserve"> </w:t>
      </w:r>
      <w:proofErr w:type="spellStart"/>
      <w:r w:rsidRPr="00BD11CA">
        <w:rPr>
          <w:sz w:val="20"/>
          <w:szCs w:val="20"/>
        </w:rPr>
        <w:t>ofertantului</w:t>
      </w:r>
      <w:proofErr w:type="spellEnd"/>
      <w:r w:rsidRPr="00BD11CA">
        <w:rPr>
          <w:sz w:val="20"/>
          <w:szCs w:val="20"/>
        </w:rPr>
        <w:t>/</w:t>
      </w:r>
      <w:proofErr w:type="spellStart"/>
      <w:r w:rsidRPr="00BD11CA">
        <w:rPr>
          <w:sz w:val="20"/>
          <w:szCs w:val="20"/>
        </w:rPr>
        <w:t>ofertanţilor</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viziteze</w:t>
      </w:r>
      <w:proofErr w:type="spellEnd"/>
      <w:r w:rsidRPr="00BD11CA">
        <w:rPr>
          <w:sz w:val="20"/>
          <w:szCs w:val="20"/>
        </w:rPr>
        <w:t xml:space="preserve"> </w:t>
      </w:r>
      <w:proofErr w:type="spellStart"/>
      <w:r w:rsidRPr="00BD11CA">
        <w:rPr>
          <w:sz w:val="20"/>
          <w:szCs w:val="20"/>
        </w:rPr>
        <w:t>amplasamentul</w:t>
      </w:r>
      <w:proofErr w:type="spellEnd"/>
      <w:r w:rsidRPr="00BD11CA">
        <w:rPr>
          <w:sz w:val="20"/>
          <w:szCs w:val="20"/>
        </w:rPr>
        <w:t xml:space="preserve"> </w:t>
      </w:r>
      <w:proofErr w:type="spellStart"/>
      <w:r w:rsidRPr="00BD11CA">
        <w:rPr>
          <w:sz w:val="20"/>
          <w:szCs w:val="20"/>
        </w:rPr>
        <w:t>lucrării</w:t>
      </w:r>
      <w:proofErr w:type="spellEnd"/>
      <w:r w:rsidRPr="00BD11CA">
        <w:rPr>
          <w:sz w:val="20"/>
          <w:szCs w:val="20"/>
        </w:rPr>
        <w:t xml:space="preserve"> de </w:t>
      </w:r>
      <w:proofErr w:type="spellStart"/>
      <w:r w:rsidRPr="00BD11CA">
        <w:rPr>
          <w:sz w:val="20"/>
          <w:szCs w:val="20"/>
        </w:rPr>
        <w:t>construcţie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obiectul</w:t>
      </w:r>
      <w:proofErr w:type="spellEnd"/>
      <w:r w:rsidRPr="00BD11CA">
        <w:rPr>
          <w:sz w:val="20"/>
          <w:szCs w:val="20"/>
        </w:rPr>
        <w:t xml:space="preserve"> </w:t>
      </w:r>
      <w:proofErr w:type="spellStart"/>
      <w:r w:rsidRPr="00BD11CA">
        <w:rPr>
          <w:sz w:val="20"/>
          <w:szCs w:val="20"/>
        </w:rPr>
        <w:t>supus</w:t>
      </w:r>
      <w:proofErr w:type="spellEnd"/>
      <w:r w:rsidRPr="00BD11CA">
        <w:rPr>
          <w:sz w:val="20"/>
          <w:szCs w:val="20"/>
        </w:rPr>
        <w:t xml:space="preserve"> </w:t>
      </w:r>
      <w:proofErr w:type="spellStart"/>
      <w:r w:rsidRPr="00BD11CA">
        <w:rPr>
          <w:sz w:val="20"/>
          <w:szCs w:val="20"/>
        </w:rPr>
        <w:t>proiectării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scopul</w:t>
      </w:r>
      <w:proofErr w:type="spellEnd"/>
      <w:r w:rsidRPr="00BD11CA">
        <w:rPr>
          <w:sz w:val="20"/>
          <w:szCs w:val="20"/>
        </w:rPr>
        <w:t xml:space="preserve"> </w:t>
      </w:r>
      <w:proofErr w:type="spellStart"/>
      <w:r w:rsidRPr="00BD11CA">
        <w:rPr>
          <w:sz w:val="20"/>
          <w:szCs w:val="20"/>
        </w:rPr>
        <w:t>elaborării</w:t>
      </w:r>
      <w:proofErr w:type="spellEnd"/>
      <w:r w:rsidRPr="00BD11CA">
        <w:rPr>
          <w:sz w:val="20"/>
          <w:szCs w:val="20"/>
        </w:rPr>
        <w:t xml:space="preserve"> </w:t>
      </w:r>
      <w:proofErr w:type="spellStart"/>
      <w:r w:rsidRPr="00BD11CA">
        <w:rPr>
          <w:sz w:val="20"/>
          <w:szCs w:val="20"/>
        </w:rPr>
        <w:t>ofertei</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participare</w:t>
      </w:r>
      <w:proofErr w:type="spellEnd"/>
      <w:r w:rsidRPr="00BD11CA">
        <w:rPr>
          <w:sz w:val="20"/>
          <w:szCs w:val="20"/>
        </w:rPr>
        <w:t xml:space="preserv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w:t>
      </w:r>
    </w:p>
    <w:p w14:paraId="54CDB949"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Ofertantului</w:t>
      </w:r>
      <w:proofErr w:type="spellEnd"/>
      <w:r w:rsidRPr="00BD11CA">
        <w:rPr>
          <w:sz w:val="20"/>
          <w:szCs w:val="20"/>
        </w:rPr>
        <w:t xml:space="preserve"> </w:t>
      </w:r>
      <w:proofErr w:type="spellStart"/>
      <w:r w:rsidRPr="00BD11CA">
        <w:rPr>
          <w:sz w:val="20"/>
          <w:szCs w:val="20"/>
        </w:rPr>
        <w:t>i</w:t>
      </w:r>
      <w:proofErr w:type="spellEnd"/>
      <w:r w:rsidRPr="00BD11CA">
        <w:rPr>
          <w:sz w:val="20"/>
          <w:szCs w:val="20"/>
        </w:rPr>
        <w:t xml:space="preserve"> se </w:t>
      </w:r>
      <w:proofErr w:type="spellStart"/>
      <w:r w:rsidRPr="00BD11CA">
        <w:rPr>
          <w:sz w:val="20"/>
          <w:szCs w:val="20"/>
        </w:rPr>
        <w:t>permite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viziteze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examineze</w:t>
      </w:r>
      <w:proofErr w:type="spellEnd"/>
      <w:r w:rsidRPr="00BD11CA">
        <w:rPr>
          <w:sz w:val="20"/>
          <w:szCs w:val="20"/>
        </w:rPr>
        <w:t xml:space="preserve"> </w:t>
      </w:r>
      <w:proofErr w:type="spellStart"/>
      <w:r w:rsidRPr="00BD11CA">
        <w:rPr>
          <w:sz w:val="20"/>
          <w:szCs w:val="20"/>
        </w:rPr>
        <w:t>amplasamentul</w:t>
      </w:r>
      <w:proofErr w:type="spellEnd"/>
      <w:r w:rsidRPr="00BD11CA">
        <w:rPr>
          <w:sz w:val="20"/>
          <w:szCs w:val="20"/>
        </w:rPr>
        <w:t xml:space="preserve"> </w:t>
      </w:r>
      <w:proofErr w:type="spellStart"/>
      <w:r w:rsidRPr="00BD11CA">
        <w:rPr>
          <w:sz w:val="20"/>
          <w:szCs w:val="20"/>
        </w:rPr>
        <w:t>lucrării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obiectul</w:t>
      </w:r>
      <w:proofErr w:type="spellEnd"/>
      <w:r w:rsidRPr="00BD11CA">
        <w:rPr>
          <w:sz w:val="20"/>
          <w:szCs w:val="20"/>
        </w:rPr>
        <w:t xml:space="preserve"> </w:t>
      </w:r>
      <w:proofErr w:type="spellStart"/>
      <w:r w:rsidRPr="00BD11CA">
        <w:rPr>
          <w:sz w:val="20"/>
          <w:szCs w:val="20"/>
        </w:rPr>
        <w:t>supus</w:t>
      </w:r>
      <w:proofErr w:type="spellEnd"/>
      <w:r w:rsidRPr="00BD11CA">
        <w:rPr>
          <w:sz w:val="20"/>
          <w:szCs w:val="20"/>
        </w:rPr>
        <w:t xml:space="preserve"> </w:t>
      </w:r>
      <w:proofErr w:type="spellStart"/>
      <w:r w:rsidRPr="00BD11CA">
        <w:rPr>
          <w:sz w:val="20"/>
          <w:szCs w:val="20"/>
        </w:rPr>
        <w:t>proiectării</w:t>
      </w:r>
      <w:proofErr w:type="spellEnd"/>
      <w:r w:rsidRPr="00BD11CA">
        <w:rPr>
          <w:sz w:val="20"/>
          <w:szCs w:val="20"/>
        </w:rPr>
        <w:t xml:space="preserve">, </w:t>
      </w:r>
      <w:proofErr w:type="spellStart"/>
      <w:r w:rsidRPr="00BD11CA">
        <w:rPr>
          <w:sz w:val="20"/>
          <w:szCs w:val="20"/>
        </w:rPr>
        <w:t>inclusiv</w:t>
      </w:r>
      <w:proofErr w:type="spellEnd"/>
      <w:r w:rsidRPr="00BD11CA">
        <w:rPr>
          <w:sz w:val="20"/>
          <w:szCs w:val="20"/>
        </w:rPr>
        <w:t xml:space="preserve"> </w:t>
      </w:r>
      <w:proofErr w:type="spellStart"/>
      <w:r w:rsidRPr="00BD11CA">
        <w:rPr>
          <w:sz w:val="20"/>
          <w:szCs w:val="20"/>
        </w:rPr>
        <w:t>împrejurimile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obțină</w:t>
      </w:r>
      <w:proofErr w:type="spellEnd"/>
      <w:r w:rsidRPr="00BD11CA">
        <w:rPr>
          <w:sz w:val="20"/>
          <w:szCs w:val="20"/>
        </w:rPr>
        <w:t xml:space="preserve">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informațiile</w:t>
      </w:r>
      <w:proofErr w:type="spellEnd"/>
      <w:r w:rsidRPr="00BD11CA">
        <w:rPr>
          <w:sz w:val="20"/>
          <w:szCs w:val="20"/>
        </w:rPr>
        <w:t xml:space="preserve"> care pot fi </w:t>
      </w:r>
      <w:proofErr w:type="spellStart"/>
      <w:r w:rsidRPr="00BD11CA">
        <w:rPr>
          <w:sz w:val="20"/>
          <w:szCs w:val="20"/>
        </w:rPr>
        <w:t>necesare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vederea</w:t>
      </w:r>
      <w:proofErr w:type="spellEnd"/>
      <w:r w:rsidRPr="00BD11CA">
        <w:rPr>
          <w:sz w:val="20"/>
          <w:szCs w:val="20"/>
        </w:rPr>
        <w:t xml:space="preserve"> </w:t>
      </w:r>
      <w:proofErr w:type="spellStart"/>
      <w:r w:rsidRPr="00BD11CA">
        <w:rPr>
          <w:sz w:val="20"/>
          <w:szCs w:val="20"/>
        </w:rPr>
        <w:t>elaborării</w:t>
      </w:r>
      <w:proofErr w:type="spellEnd"/>
      <w:r w:rsidRPr="00BD11CA">
        <w:rPr>
          <w:sz w:val="20"/>
          <w:szCs w:val="20"/>
        </w:rPr>
        <w:t xml:space="preserve"> </w:t>
      </w:r>
      <w:proofErr w:type="spellStart"/>
      <w:r w:rsidRPr="00BD11CA">
        <w:rPr>
          <w:sz w:val="20"/>
          <w:szCs w:val="20"/>
        </w:rPr>
        <w:t>ofertei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vizitei</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îşi</w:t>
      </w:r>
      <w:proofErr w:type="spellEnd"/>
      <w:r w:rsidRPr="00BD11CA">
        <w:rPr>
          <w:sz w:val="20"/>
          <w:szCs w:val="20"/>
        </w:rPr>
        <w:t xml:space="preserve"> </w:t>
      </w:r>
      <w:proofErr w:type="spellStart"/>
      <w:r w:rsidRPr="00BD11CA">
        <w:rPr>
          <w:sz w:val="20"/>
          <w:szCs w:val="20"/>
        </w:rPr>
        <w:t>asumă</w:t>
      </w:r>
      <w:proofErr w:type="spellEnd"/>
      <w:r w:rsidRPr="00BD11CA">
        <w:rPr>
          <w:sz w:val="20"/>
          <w:szCs w:val="20"/>
        </w:rPr>
        <w:t xml:space="preserve"> </w:t>
      </w:r>
      <w:proofErr w:type="spellStart"/>
      <w:r w:rsidRPr="00BD11CA">
        <w:rPr>
          <w:sz w:val="20"/>
          <w:szCs w:val="20"/>
        </w:rPr>
        <w:t>riscul</w:t>
      </w:r>
      <w:proofErr w:type="spellEnd"/>
      <w:r w:rsidRPr="00BD11CA">
        <w:rPr>
          <w:sz w:val="20"/>
          <w:szCs w:val="20"/>
        </w:rPr>
        <w:t xml:space="preserve"> </w:t>
      </w:r>
      <w:proofErr w:type="spellStart"/>
      <w:r w:rsidRPr="00BD11CA">
        <w:rPr>
          <w:sz w:val="20"/>
          <w:szCs w:val="20"/>
        </w:rPr>
        <w:t>producerii</w:t>
      </w:r>
      <w:proofErr w:type="spellEnd"/>
      <w:r w:rsidRPr="00BD11CA">
        <w:rPr>
          <w:sz w:val="20"/>
          <w:szCs w:val="20"/>
        </w:rPr>
        <w:t xml:space="preserve"> </w:t>
      </w:r>
      <w:proofErr w:type="spellStart"/>
      <w:r w:rsidRPr="00BD11CA">
        <w:rPr>
          <w:sz w:val="20"/>
          <w:szCs w:val="20"/>
        </w:rPr>
        <w:t>unui</w:t>
      </w:r>
      <w:proofErr w:type="spellEnd"/>
      <w:r w:rsidRPr="00BD11CA">
        <w:rPr>
          <w:sz w:val="20"/>
          <w:szCs w:val="20"/>
        </w:rPr>
        <w:t xml:space="preserve"> eventual accident care s-</w:t>
      </w:r>
      <w:proofErr w:type="spellStart"/>
      <w:r w:rsidRPr="00BD11CA">
        <w:rPr>
          <w:sz w:val="20"/>
          <w:szCs w:val="20"/>
        </w:rPr>
        <w:t>ar</w:t>
      </w:r>
      <w:proofErr w:type="spellEnd"/>
      <w:r w:rsidRPr="00BD11CA">
        <w:rPr>
          <w:sz w:val="20"/>
          <w:szCs w:val="20"/>
        </w:rPr>
        <w:t xml:space="preserve"> </w:t>
      </w:r>
      <w:proofErr w:type="spellStart"/>
      <w:r w:rsidRPr="00BD11CA">
        <w:rPr>
          <w:sz w:val="20"/>
          <w:szCs w:val="20"/>
        </w:rPr>
        <w:t>putea</w:t>
      </w:r>
      <w:proofErr w:type="spellEnd"/>
      <w:r w:rsidRPr="00BD11CA">
        <w:rPr>
          <w:sz w:val="20"/>
          <w:szCs w:val="20"/>
        </w:rPr>
        <w:t xml:space="preserve"> </w:t>
      </w:r>
      <w:proofErr w:type="spellStart"/>
      <w:r w:rsidRPr="00BD11CA">
        <w:rPr>
          <w:sz w:val="20"/>
          <w:szCs w:val="20"/>
        </w:rPr>
        <w:t>solda</w:t>
      </w:r>
      <w:proofErr w:type="spellEnd"/>
      <w:r w:rsidRPr="00BD11CA">
        <w:rPr>
          <w:sz w:val="20"/>
          <w:szCs w:val="20"/>
        </w:rPr>
        <w:t xml:space="preserve"> cu </w:t>
      </w:r>
      <w:proofErr w:type="spellStart"/>
      <w:r w:rsidRPr="00BD11CA">
        <w:rPr>
          <w:sz w:val="20"/>
          <w:szCs w:val="20"/>
        </w:rPr>
        <w:t>moartea</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rănirea</w:t>
      </w:r>
      <w:proofErr w:type="spellEnd"/>
      <w:r w:rsidRPr="00BD11CA">
        <w:rPr>
          <w:sz w:val="20"/>
          <w:szCs w:val="20"/>
        </w:rPr>
        <w:t xml:space="preserve"> </w:t>
      </w:r>
      <w:proofErr w:type="spellStart"/>
      <w:r w:rsidRPr="00BD11CA">
        <w:rPr>
          <w:sz w:val="20"/>
          <w:szCs w:val="20"/>
        </w:rPr>
        <w:t>fizică</w:t>
      </w:r>
      <w:proofErr w:type="spellEnd"/>
      <w:r w:rsidRPr="00BD11CA">
        <w:rPr>
          <w:sz w:val="20"/>
          <w:szCs w:val="20"/>
        </w:rPr>
        <w:t xml:space="preserve"> a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persoane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w:t>
      </w:r>
      <w:proofErr w:type="spellStart"/>
      <w:r w:rsidRPr="00BD11CA">
        <w:rPr>
          <w:sz w:val="20"/>
          <w:szCs w:val="20"/>
        </w:rPr>
        <w:t>sau</w:t>
      </w:r>
      <w:proofErr w:type="spellEnd"/>
      <w:r w:rsidRPr="00BD11CA">
        <w:rPr>
          <w:sz w:val="20"/>
          <w:szCs w:val="20"/>
        </w:rPr>
        <w:t xml:space="preserve"> cu </w:t>
      </w:r>
      <w:proofErr w:type="spellStart"/>
      <w:r w:rsidRPr="00BD11CA">
        <w:rPr>
          <w:sz w:val="20"/>
          <w:szCs w:val="20"/>
        </w:rPr>
        <w:t>pierderea</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w:t>
      </w:r>
      <w:proofErr w:type="spellStart"/>
      <w:r w:rsidRPr="00BD11CA">
        <w:rPr>
          <w:sz w:val="20"/>
          <w:szCs w:val="20"/>
        </w:rPr>
        <w:t>deteriorarea</w:t>
      </w:r>
      <w:proofErr w:type="spellEnd"/>
      <w:r w:rsidRPr="00BD11CA">
        <w:rPr>
          <w:sz w:val="20"/>
          <w:szCs w:val="20"/>
        </w:rPr>
        <w:t xml:space="preserve"> </w:t>
      </w:r>
      <w:proofErr w:type="spellStart"/>
      <w:r w:rsidRPr="00BD11CA">
        <w:rPr>
          <w:sz w:val="20"/>
          <w:szCs w:val="20"/>
        </w:rPr>
        <w:t>proprietăţii</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suportă</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eventuale</w:t>
      </w:r>
      <w:proofErr w:type="spellEnd"/>
      <w:r w:rsidRPr="00BD11CA">
        <w:rPr>
          <w:sz w:val="20"/>
          <w:szCs w:val="20"/>
        </w:rPr>
        <w:t xml:space="preserve"> </w:t>
      </w:r>
      <w:proofErr w:type="spellStart"/>
      <w:r w:rsidRPr="00BD11CA">
        <w:rPr>
          <w:sz w:val="20"/>
          <w:szCs w:val="20"/>
        </w:rPr>
        <w:t>cheltuieli</w:t>
      </w:r>
      <w:proofErr w:type="spellEnd"/>
      <w:r w:rsidRPr="00BD11CA">
        <w:rPr>
          <w:sz w:val="20"/>
          <w:szCs w:val="20"/>
        </w:rPr>
        <w:t xml:space="preserve">, </w:t>
      </w:r>
      <w:proofErr w:type="spellStart"/>
      <w:r w:rsidRPr="00BD11CA">
        <w:rPr>
          <w:sz w:val="20"/>
          <w:szCs w:val="20"/>
        </w:rPr>
        <w:t>pierderi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daune</w:t>
      </w:r>
      <w:proofErr w:type="spellEnd"/>
      <w:r w:rsidRPr="00BD11CA">
        <w:rPr>
          <w:sz w:val="20"/>
          <w:szCs w:val="20"/>
        </w:rPr>
        <w:t xml:space="preserve"> ca </w:t>
      </w:r>
      <w:proofErr w:type="spellStart"/>
      <w:r w:rsidRPr="00BD11CA">
        <w:rPr>
          <w:sz w:val="20"/>
          <w:szCs w:val="20"/>
        </w:rPr>
        <w:t>rezultat</w:t>
      </w:r>
      <w:proofErr w:type="spellEnd"/>
      <w:r w:rsidRPr="00BD11CA">
        <w:rPr>
          <w:sz w:val="20"/>
          <w:szCs w:val="20"/>
        </w:rPr>
        <w:t xml:space="preserve"> al </w:t>
      </w:r>
      <w:proofErr w:type="spellStart"/>
      <w:r w:rsidRPr="00BD11CA">
        <w:rPr>
          <w:sz w:val="20"/>
          <w:szCs w:val="20"/>
        </w:rPr>
        <w:t>vizitării</w:t>
      </w:r>
      <w:proofErr w:type="spellEnd"/>
      <w:r w:rsidRPr="00BD11CA">
        <w:rPr>
          <w:sz w:val="20"/>
          <w:szCs w:val="20"/>
        </w:rPr>
        <w:t xml:space="preserve"> </w:t>
      </w:r>
      <w:proofErr w:type="spellStart"/>
      <w:r w:rsidRPr="00BD11CA">
        <w:rPr>
          <w:sz w:val="20"/>
          <w:szCs w:val="20"/>
        </w:rPr>
        <w:t>amplasamentului</w:t>
      </w:r>
      <w:proofErr w:type="spellEnd"/>
      <w:r w:rsidRPr="00BD11CA">
        <w:rPr>
          <w:sz w:val="20"/>
          <w:szCs w:val="20"/>
        </w:rPr>
        <w:t xml:space="preserve"> </w:t>
      </w:r>
      <w:proofErr w:type="spellStart"/>
      <w:r w:rsidRPr="00BD11CA">
        <w:rPr>
          <w:sz w:val="20"/>
          <w:szCs w:val="20"/>
        </w:rPr>
        <w:t>lucrării</w:t>
      </w:r>
      <w:proofErr w:type="spellEnd"/>
      <w:r w:rsidRPr="00BD11CA">
        <w:rPr>
          <w:sz w:val="20"/>
          <w:szCs w:val="20"/>
        </w:rPr>
        <w:t>.</w:t>
      </w:r>
    </w:p>
    <w:p w14:paraId="734A025A"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 </w:t>
      </w:r>
      <w:proofErr w:type="spellStart"/>
      <w:r w:rsidRPr="00BD11CA">
        <w:rPr>
          <w:sz w:val="20"/>
          <w:szCs w:val="20"/>
        </w:rPr>
        <w:t>depistat</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 xml:space="preserve">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implicat</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practicile</w:t>
      </w:r>
      <w:proofErr w:type="spellEnd"/>
      <w:r w:rsidRPr="00BD11CA">
        <w:rPr>
          <w:sz w:val="20"/>
          <w:szCs w:val="20"/>
        </w:rPr>
        <w:t xml:space="preserve"> </w:t>
      </w:r>
      <w:proofErr w:type="spellStart"/>
      <w:r w:rsidRPr="00BD11CA">
        <w:rPr>
          <w:sz w:val="20"/>
          <w:szCs w:val="20"/>
        </w:rPr>
        <w:t>descrise</w:t>
      </w:r>
      <w:proofErr w:type="spellEnd"/>
      <w:r w:rsidRPr="00BD11CA">
        <w:rPr>
          <w:sz w:val="20"/>
          <w:szCs w:val="20"/>
        </w:rPr>
        <w:t xml:space="preserve"> la pct. 28 </w:t>
      </w:r>
      <w:proofErr w:type="spellStart"/>
      <w:r w:rsidRPr="00BD11CA">
        <w:rPr>
          <w:sz w:val="20"/>
          <w:szCs w:val="20"/>
        </w:rPr>
        <w:t>și</w:t>
      </w:r>
      <w:proofErr w:type="spellEnd"/>
      <w:r w:rsidRPr="00BD11CA">
        <w:rPr>
          <w:sz w:val="20"/>
          <w:szCs w:val="20"/>
        </w:rPr>
        <w:t xml:space="preserve"> pct. 29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procedurii</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contractul</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w:t>
      </w:r>
      <w:proofErr w:type="spellStart"/>
      <w:r w:rsidRPr="00BD11CA">
        <w:rPr>
          <w:sz w:val="20"/>
          <w:szCs w:val="20"/>
        </w:rPr>
        <w:t>aceasta</w:t>
      </w:r>
      <w:proofErr w:type="spellEnd"/>
      <w:r w:rsidRPr="00BD11CA">
        <w:rPr>
          <w:sz w:val="20"/>
          <w:szCs w:val="20"/>
        </w:rPr>
        <w:t xml:space="preserve">: </w:t>
      </w:r>
      <w:bookmarkStart w:id="0" w:name="_Toc392179963"/>
      <w:bookmarkStart w:id="1" w:name="_Toc392180134"/>
      <w:bookmarkStart w:id="2" w:name="_Toc449539024"/>
    </w:p>
    <w:p w14:paraId="794938EB" w14:textId="77777777"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r w:rsidRPr="00BD11CA">
        <w:rPr>
          <w:sz w:val="20"/>
          <w:szCs w:val="20"/>
        </w:rPr>
        <w:t xml:space="preserve">exclude </w:t>
      </w:r>
      <w:proofErr w:type="spellStart"/>
      <w:r w:rsidRPr="00BD11CA">
        <w:rPr>
          <w:sz w:val="20"/>
          <w:szCs w:val="20"/>
        </w:rPr>
        <w:t>ofertantul</w:t>
      </w:r>
      <w:proofErr w:type="spellEnd"/>
      <w:r w:rsidRPr="00BD11CA">
        <w:rPr>
          <w:sz w:val="20"/>
          <w:szCs w:val="20"/>
        </w:rPr>
        <w:t xml:space="preserve"> din </w:t>
      </w:r>
      <w:proofErr w:type="spellStart"/>
      <w:r w:rsidRPr="00BD11CA">
        <w:rPr>
          <w:sz w:val="20"/>
          <w:szCs w:val="20"/>
        </w:rPr>
        <w:t>procedura</w:t>
      </w:r>
      <w:proofErr w:type="spellEnd"/>
      <w:r w:rsidRPr="00BD11CA">
        <w:rPr>
          <w:sz w:val="20"/>
          <w:szCs w:val="20"/>
        </w:rPr>
        <w:t xml:space="preserve"> </w:t>
      </w:r>
      <w:proofErr w:type="spellStart"/>
      <w:r w:rsidRPr="00BD11CA">
        <w:rPr>
          <w:sz w:val="20"/>
          <w:szCs w:val="20"/>
        </w:rPr>
        <w:t>respectivă</w:t>
      </w:r>
      <w:proofErr w:type="spellEnd"/>
      <w:r w:rsidRPr="00BD11CA">
        <w:rPr>
          <w:sz w:val="20"/>
          <w:szCs w:val="20"/>
        </w:rPr>
        <w:t xml:space="preserve"> de </w:t>
      </w:r>
      <w:proofErr w:type="spellStart"/>
      <w:r w:rsidRPr="00BD11CA">
        <w:rPr>
          <w:sz w:val="20"/>
          <w:szCs w:val="20"/>
        </w:rPr>
        <w:t>achiziţie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înaintează</w:t>
      </w:r>
      <w:proofErr w:type="spellEnd"/>
      <w:r w:rsidRPr="00BD11CA">
        <w:rPr>
          <w:sz w:val="20"/>
          <w:szCs w:val="20"/>
        </w:rPr>
        <w:t xml:space="preserve"> </w:t>
      </w:r>
      <w:proofErr w:type="spellStart"/>
      <w:r w:rsidRPr="00BD11CA">
        <w:rPr>
          <w:sz w:val="20"/>
          <w:szCs w:val="20"/>
        </w:rPr>
        <w:t>solicitarea</w:t>
      </w:r>
      <w:proofErr w:type="spellEnd"/>
      <w:r w:rsidRPr="00BD11CA">
        <w:rPr>
          <w:sz w:val="20"/>
          <w:szCs w:val="20"/>
        </w:rPr>
        <w:t xml:space="preserv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Agenția</w:t>
      </w:r>
      <w:proofErr w:type="spellEnd"/>
      <w:r w:rsidRPr="00BD11CA">
        <w:rPr>
          <w:sz w:val="20"/>
          <w:szCs w:val="20"/>
        </w:rPr>
        <w:t xml:space="preserv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includerea</w:t>
      </w:r>
      <w:proofErr w:type="spellEnd"/>
      <w:r w:rsidRPr="00BD11CA">
        <w:rPr>
          <w:sz w:val="20"/>
          <w:szCs w:val="20"/>
        </w:rPr>
        <w:t xml:space="preserve"> </w:t>
      </w:r>
      <w:proofErr w:type="spellStart"/>
      <w:r w:rsidRPr="00BD11CA">
        <w:rPr>
          <w:sz w:val="20"/>
          <w:szCs w:val="20"/>
        </w:rPr>
        <w:t>lui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Lista de </w:t>
      </w:r>
      <w:proofErr w:type="spellStart"/>
      <w:r w:rsidRPr="00BD11CA">
        <w:rPr>
          <w:sz w:val="20"/>
          <w:szCs w:val="20"/>
        </w:rPr>
        <w:t>interdicție</w:t>
      </w:r>
      <w:proofErr w:type="spellEnd"/>
      <w:r w:rsidRPr="00BD11CA">
        <w:rPr>
          <w:sz w:val="20"/>
          <w:szCs w:val="20"/>
        </w:rPr>
        <w:t xml:space="preserve">, conform </w:t>
      </w:r>
      <w:proofErr w:type="spellStart"/>
      <w:r w:rsidRPr="00BD11CA">
        <w:rPr>
          <w:sz w:val="20"/>
          <w:szCs w:val="20"/>
        </w:rPr>
        <w:t>prevederilor</w:t>
      </w:r>
      <w:proofErr w:type="spellEnd"/>
      <w:r w:rsidRPr="00BD11CA">
        <w:rPr>
          <w:sz w:val="20"/>
          <w:szCs w:val="20"/>
        </w:rPr>
        <w:t xml:space="preserve"> </w:t>
      </w:r>
      <w:proofErr w:type="spellStart"/>
      <w:r w:rsidRPr="00BD11CA">
        <w:rPr>
          <w:sz w:val="20"/>
          <w:szCs w:val="20"/>
        </w:rPr>
        <w:t>Regulamentului</w:t>
      </w:r>
      <w:proofErr w:type="spellEnd"/>
      <w:r w:rsidRPr="00BD11CA">
        <w:rPr>
          <w:sz w:val="20"/>
          <w:szCs w:val="20"/>
        </w:rPr>
        <w:t xml:space="preserve"> cu </w:t>
      </w:r>
      <w:proofErr w:type="spellStart"/>
      <w:r w:rsidRPr="00BD11CA">
        <w:rPr>
          <w:sz w:val="20"/>
          <w:szCs w:val="20"/>
        </w:rPr>
        <w:t>privire</w:t>
      </w:r>
      <w:proofErr w:type="spellEnd"/>
      <w:r w:rsidRPr="00BD11CA">
        <w:rPr>
          <w:sz w:val="20"/>
          <w:szCs w:val="20"/>
        </w:rPr>
        <w:t xml:space="preserve"> la Lista de </w:t>
      </w:r>
      <w:proofErr w:type="spellStart"/>
      <w:r w:rsidRPr="00BD11CA">
        <w:rPr>
          <w:sz w:val="20"/>
          <w:szCs w:val="20"/>
        </w:rPr>
        <w:t>interdicție</w:t>
      </w:r>
      <w:proofErr w:type="spellEnd"/>
      <w:r w:rsidRPr="00BD11CA">
        <w:rPr>
          <w:sz w:val="20"/>
          <w:szCs w:val="20"/>
        </w:rPr>
        <w:t xml:space="preserve"> a </w:t>
      </w:r>
      <w:proofErr w:type="spellStart"/>
      <w:r w:rsidRPr="00BD11CA">
        <w:rPr>
          <w:sz w:val="20"/>
          <w:szCs w:val="20"/>
        </w:rPr>
        <w:t>operatorilor</w:t>
      </w:r>
      <w:proofErr w:type="spellEnd"/>
      <w:r w:rsidRPr="00BD11CA">
        <w:rPr>
          <w:sz w:val="20"/>
          <w:szCs w:val="20"/>
        </w:rPr>
        <w:t xml:space="preserve"> economici, </w:t>
      </w:r>
      <w:proofErr w:type="spellStart"/>
      <w:r w:rsidRPr="00BD11CA">
        <w:rPr>
          <w:sz w:val="20"/>
          <w:szCs w:val="20"/>
        </w:rPr>
        <w:t>aprobat</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Hotărârea</w:t>
      </w:r>
      <w:proofErr w:type="spellEnd"/>
      <w:r w:rsidRPr="00BD11CA">
        <w:rPr>
          <w:sz w:val="20"/>
          <w:szCs w:val="20"/>
        </w:rPr>
        <w:t xml:space="preserve"> </w:t>
      </w:r>
      <w:proofErr w:type="spellStart"/>
      <w:r w:rsidRPr="00BD11CA">
        <w:rPr>
          <w:sz w:val="20"/>
          <w:szCs w:val="20"/>
        </w:rPr>
        <w:t>Guvernului</w:t>
      </w:r>
      <w:proofErr w:type="spellEnd"/>
      <w:r w:rsidRPr="00BD11CA">
        <w:rPr>
          <w:sz w:val="20"/>
          <w:szCs w:val="20"/>
        </w:rPr>
        <w:t xml:space="preserve">  nr. 1420/2016; </w:t>
      </w:r>
      <w:proofErr w:type="spellStart"/>
      <w:r w:rsidRPr="00BD11CA">
        <w:rPr>
          <w:sz w:val="20"/>
          <w:szCs w:val="20"/>
        </w:rPr>
        <w:t>sau</w:t>
      </w:r>
      <w:bookmarkStart w:id="3" w:name="_Toc392179964"/>
      <w:bookmarkStart w:id="4" w:name="_Toc392180135"/>
      <w:bookmarkStart w:id="5" w:name="_Toc449539025"/>
      <w:bookmarkEnd w:id="0"/>
      <w:bookmarkEnd w:id="1"/>
      <w:bookmarkEnd w:id="2"/>
      <w:proofErr w:type="spellEnd"/>
    </w:p>
    <w:p w14:paraId="091983E3" w14:textId="77777777" w:rsidR="00FF0677" w:rsidRPr="00BD11CA" w:rsidRDefault="00FF0677" w:rsidP="00244169">
      <w:pPr>
        <w:pStyle w:val="a"/>
        <w:numPr>
          <w:ilvl w:val="0"/>
          <w:numId w:val="18"/>
        </w:numPr>
        <w:tabs>
          <w:tab w:val="clear" w:pos="1134"/>
          <w:tab w:val="left" w:pos="-284"/>
          <w:tab w:val="left" w:pos="426"/>
        </w:tabs>
        <w:spacing w:after="120"/>
        <w:ind w:left="-284" w:firstLine="284"/>
        <w:rPr>
          <w:sz w:val="20"/>
          <w:szCs w:val="20"/>
        </w:rPr>
      </w:pPr>
      <w:proofErr w:type="spellStart"/>
      <w:r w:rsidRPr="00BD11CA">
        <w:rPr>
          <w:sz w:val="20"/>
          <w:szCs w:val="20"/>
        </w:rPr>
        <w:t>întreprinde</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măsuri</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art. 42 al </w:t>
      </w:r>
      <w:proofErr w:type="spellStart"/>
      <w:r w:rsidRPr="00BD11CA">
        <w:rPr>
          <w:sz w:val="20"/>
          <w:szCs w:val="20"/>
        </w:rPr>
        <w:t>Legii</w:t>
      </w:r>
      <w:proofErr w:type="spellEnd"/>
      <w:r w:rsidRPr="00BD11CA">
        <w:rPr>
          <w:sz w:val="20"/>
          <w:szCs w:val="20"/>
        </w:rPr>
        <w:t xml:space="preserve"> nr. 131/2015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achiziţiile</w:t>
      </w:r>
      <w:proofErr w:type="spellEnd"/>
      <w:r w:rsidRPr="00BD11CA">
        <w:rPr>
          <w:sz w:val="20"/>
          <w:szCs w:val="20"/>
        </w:rPr>
        <w:t xml:space="preserve"> </w:t>
      </w:r>
      <w:proofErr w:type="spellStart"/>
      <w:r w:rsidRPr="00BD11CA">
        <w:rPr>
          <w:sz w:val="20"/>
          <w:szCs w:val="20"/>
        </w:rPr>
        <w:t>publice</w:t>
      </w:r>
      <w:bookmarkEnd w:id="3"/>
      <w:bookmarkEnd w:id="4"/>
      <w:bookmarkEnd w:id="5"/>
      <w:proofErr w:type="spellEnd"/>
      <w:r w:rsidRPr="00BD11CA">
        <w:rPr>
          <w:sz w:val="20"/>
          <w:szCs w:val="20"/>
        </w:rPr>
        <w:t>.</w:t>
      </w:r>
    </w:p>
    <w:p w14:paraId="32E56053" w14:textId="77777777" w:rsidR="00FF0677" w:rsidRPr="00BD11CA" w:rsidRDefault="00FF0677" w:rsidP="00244169">
      <w:pPr>
        <w:pStyle w:val="a"/>
        <w:numPr>
          <w:ilvl w:val="0"/>
          <w:numId w:val="16"/>
        </w:numPr>
        <w:tabs>
          <w:tab w:val="clear" w:pos="1134"/>
          <w:tab w:val="left" w:pos="-284"/>
          <w:tab w:val="left" w:pos="196"/>
          <w:tab w:val="left" w:pos="426"/>
        </w:tabs>
        <w:spacing w:after="120"/>
        <w:ind w:left="-284" w:firstLine="284"/>
        <w:rPr>
          <w:sz w:val="20"/>
          <w:szCs w:val="20"/>
        </w:rPr>
      </w:pPr>
      <w:r w:rsidRPr="00BD11CA">
        <w:rPr>
          <w:sz w:val="20"/>
          <w:szCs w:val="20"/>
        </w:rPr>
        <w:t xml:space="preserve">Sunt </w:t>
      </w:r>
      <w:proofErr w:type="spellStart"/>
      <w:r w:rsidRPr="00BD11CA">
        <w:rPr>
          <w:sz w:val="20"/>
          <w:szCs w:val="20"/>
        </w:rPr>
        <w:t>interzise</w:t>
      </w:r>
      <w:proofErr w:type="spellEnd"/>
      <w:r w:rsidRPr="00BD11CA">
        <w:rPr>
          <w:sz w:val="20"/>
          <w:szCs w:val="20"/>
        </w:rPr>
        <w:t xml:space="preserve"> </w:t>
      </w:r>
      <w:proofErr w:type="spellStart"/>
      <w:r w:rsidRPr="00BD11CA">
        <w:rPr>
          <w:sz w:val="20"/>
          <w:szCs w:val="20"/>
        </w:rPr>
        <w:t>următoarele</w:t>
      </w:r>
      <w:proofErr w:type="spellEnd"/>
      <w:r w:rsidRPr="00BD11CA">
        <w:rPr>
          <w:sz w:val="20"/>
          <w:szCs w:val="20"/>
        </w:rPr>
        <w:t xml:space="preserve"> </w:t>
      </w:r>
      <w:proofErr w:type="spellStart"/>
      <w:r w:rsidRPr="00BD11CA">
        <w:rPr>
          <w:sz w:val="20"/>
          <w:szCs w:val="20"/>
        </w:rPr>
        <w:t>acţiuni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procedurii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w:t>
      </w:r>
      <w:bookmarkStart w:id="6" w:name="_Toc392179965"/>
      <w:bookmarkStart w:id="7" w:name="_Toc392180136"/>
      <w:bookmarkStart w:id="8" w:name="_Toc449539026"/>
    </w:p>
    <w:p w14:paraId="24AD2739"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promisiunea</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oferirea</w:t>
      </w:r>
      <w:proofErr w:type="spellEnd"/>
      <w:r w:rsidRPr="00BD11CA">
        <w:rPr>
          <w:color w:val="000000" w:themeColor="text1"/>
          <w:sz w:val="20"/>
          <w:szCs w:val="20"/>
        </w:rPr>
        <w:t xml:space="preserve"> </w:t>
      </w:r>
      <w:proofErr w:type="spellStart"/>
      <w:r w:rsidRPr="00BD11CA">
        <w:rPr>
          <w:color w:val="000000" w:themeColor="text1"/>
          <w:sz w:val="20"/>
          <w:szCs w:val="20"/>
        </w:rPr>
        <w:t>unei</w:t>
      </w:r>
      <w:proofErr w:type="spellEnd"/>
      <w:r w:rsidRPr="00BD11CA">
        <w:rPr>
          <w:color w:val="000000" w:themeColor="text1"/>
          <w:sz w:val="20"/>
          <w:szCs w:val="20"/>
        </w:rPr>
        <w:t xml:space="preserve"> </w:t>
      </w:r>
      <w:proofErr w:type="spellStart"/>
      <w:r w:rsidRPr="00BD11CA">
        <w:rPr>
          <w:color w:val="000000" w:themeColor="text1"/>
          <w:sz w:val="20"/>
          <w:szCs w:val="20"/>
        </w:rPr>
        <w:t>persoane</w:t>
      </w:r>
      <w:proofErr w:type="spellEnd"/>
      <w:r w:rsidRPr="00BD11CA">
        <w:rPr>
          <w:color w:val="000000" w:themeColor="text1"/>
          <w:sz w:val="20"/>
          <w:szCs w:val="20"/>
        </w:rPr>
        <w:t xml:space="preserve"> cu </w:t>
      </w:r>
      <w:proofErr w:type="spellStart"/>
      <w:r w:rsidRPr="00BD11CA">
        <w:rPr>
          <w:color w:val="000000" w:themeColor="text1"/>
          <w:sz w:val="20"/>
          <w:szCs w:val="20"/>
        </w:rPr>
        <w:t>funcție</w:t>
      </w:r>
      <w:proofErr w:type="spellEnd"/>
      <w:r w:rsidRPr="00BD11CA">
        <w:rPr>
          <w:color w:val="000000" w:themeColor="text1"/>
          <w:sz w:val="20"/>
          <w:szCs w:val="20"/>
        </w:rPr>
        <w:t xml:space="preserve"> de </w:t>
      </w:r>
      <w:proofErr w:type="spellStart"/>
      <w:r w:rsidRPr="00BD11CA">
        <w:rPr>
          <w:color w:val="000000" w:themeColor="text1"/>
          <w:sz w:val="20"/>
          <w:szCs w:val="20"/>
        </w:rPr>
        <w:t>răspundere</w:t>
      </w:r>
      <w:proofErr w:type="spellEnd"/>
      <w:r w:rsidRPr="00BD11CA">
        <w:rPr>
          <w:color w:val="000000" w:themeColor="text1"/>
          <w:sz w:val="20"/>
          <w:szCs w:val="20"/>
        </w:rPr>
        <w:t xml:space="preserve">, personal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prin</w:t>
      </w:r>
      <w:proofErr w:type="spellEnd"/>
      <w:r w:rsidRPr="00BD11CA">
        <w:rPr>
          <w:color w:val="000000" w:themeColor="text1"/>
          <w:sz w:val="20"/>
          <w:szCs w:val="20"/>
        </w:rPr>
        <w:t xml:space="preserve"> </w:t>
      </w:r>
      <w:proofErr w:type="spellStart"/>
      <w:r w:rsidRPr="00BD11CA">
        <w:rPr>
          <w:color w:val="000000" w:themeColor="text1"/>
          <w:sz w:val="20"/>
          <w:szCs w:val="20"/>
        </w:rPr>
        <w:t>mijlocitor</w:t>
      </w:r>
      <w:proofErr w:type="spellEnd"/>
      <w:r w:rsidRPr="00BD11CA">
        <w:rPr>
          <w:color w:val="000000" w:themeColor="text1"/>
          <w:sz w:val="20"/>
          <w:szCs w:val="20"/>
        </w:rPr>
        <w:t xml:space="preserve">, de </w:t>
      </w:r>
      <w:proofErr w:type="spellStart"/>
      <w:r w:rsidRPr="00BD11CA">
        <w:rPr>
          <w:color w:val="000000" w:themeColor="text1"/>
          <w:sz w:val="20"/>
          <w:szCs w:val="20"/>
        </w:rPr>
        <w:t>bunuri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servicii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privilegii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avantaje</w:t>
      </w:r>
      <w:proofErr w:type="spellEnd"/>
      <w:r w:rsidRPr="00BD11CA">
        <w:rPr>
          <w:color w:val="000000" w:themeColor="text1"/>
          <w:sz w:val="20"/>
          <w:szCs w:val="20"/>
        </w:rPr>
        <w:t xml:space="preserve"> sub </w:t>
      </w:r>
      <w:proofErr w:type="spellStart"/>
      <w:r w:rsidRPr="00BD11CA">
        <w:rPr>
          <w:color w:val="000000" w:themeColor="text1"/>
          <w:sz w:val="20"/>
          <w:szCs w:val="20"/>
        </w:rPr>
        <w:t>orice</w:t>
      </w:r>
      <w:proofErr w:type="spellEnd"/>
      <w:r w:rsidRPr="00BD11CA">
        <w:rPr>
          <w:color w:val="000000" w:themeColor="text1"/>
          <w:sz w:val="20"/>
          <w:szCs w:val="20"/>
        </w:rPr>
        <w:t xml:space="preserve"> </w:t>
      </w:r>
      <w:proofErr w:type="spellStart"/>
      <w:r w:rsidRPr="00BD11CA">
        <w:rPr>
          <w:color w:val="000000" w:themeColor="text1"/>
          <w:sz w:val="20"/>
          <w:szCs w:val="20"/>
        </w:rPr>
        <w:t>formă</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w:t>
      </w:r>
      <w:proofErr w:type="spellStart"/>
      <w:r w:rsidRPr="00BD11CA">
        <w:rPr>
          <w:color w:val="000000" w:themeColor="text1"/>
          <w:sz w:val="20"/>
          <w:szCs w:val="20"/>
        </w:rPr>
        <w:t>influența</w:t>
      </w:r>
      <w:proofErr w:type="spellEnd"/>
      <w:r w:rsidRPr="00BD11CA">
        <w:rPr>
          <w:color w:val="000000" w:themeColor="text1"/>
          <w:sz w:val="20"/>
          <w:szCs w:val="20"/>
        </w:rPr>
        <w:t xml:space="preserve"> </w:t>
      </w:r>
      <w:proofErr w:type="spellStart"/>
      <w:r w:rsidRPr="00BD11CA">
        <w:rPr>
          <w:color w:val="000000" w:themeColor="text1"/>
          <w:sz w:val="20"/>
          <w:szCs w:val="20"/>
        </w:rPr>
        <w:t>acțiunile</w:t>
      </w:r>
      <w:proofErr w:type="spellEnd"/>
      <w:r w:rsidRPr="00BD11CA">
        <w:rPr>
          <w:color w:val="000000" w:themeColor="text1"/>
          <w:sz w:val="20"/>
          <w:szCs w:val="20"/>
        </w:rPr>
        <w:t xml:space="preserve"> </w:t>
      </w:r>
      <w:proofErr w:type="spellStart"/>
      <w:r w:rsidRPr="00BD11CA">
        <w:rPr>
          <w:color w:val="000000" w:themeColor="text1"/>
          <w:sz w:val="20"/>
          <w:szCs w:val="20"/>
        </w:rPr>
        <w:t>unei</w:t>
      </w:r>
      <w:proofErr w:type="spellEnd"/>
      <w:r w:rsidRPr="00BD11CA">
        <w:rPr>
          <w:color w:val="000000" w:themeColor="text1"/>
          <w:sz w:val="20"/>
          <w:szCs w:val="20"/>
        </w:rPr>
        <w:t xml:space="preserve"> </w:t>
      </w:r>
      <w:proofErr w:type="spellStart"/>
      <w:r w:rsidRPr="00BD11CA">
        <w:rPr>
          <w:color w:val="000000" w:themeColor="text1"/>
          <w:sz w:val="20"/>
          <w:szCs w:val="20"/>
        </w:rPr>
        <w:t>alte</w:t>
      </w:r>
      <w:proofErr w:type="spellEnd"/>
      <w:r w:rsidRPr="00BD11CA">
        <w:rPr>
          <w:color w:val="000000" w:themeColor="text1"/>
          <w:sz w:val="20"/>
          <w:szCs w:val="20"/>
        </w:rPr>
        <w:t xml:space="preserve"> </w:t>
      </w:r>
      <w:proofErr w:type="spellStart"/>
      <w:r w:rsidRPr="00BD11CA">
        <w:rPr>
          <w:color w:val="000000" w:themeColor="text1"/>
          <w:sz w:val="20"/>
          <w:szCs w:val="20"/>
        </w:rPr>
        <w:t>părți</w:t>
      </w:r>
      <w:proofErr w:type="spellEnd"/>
      <w:r w:rsidRPr="00BD11CA">
        <w:rPr>
          <w:color w:val="000000" w:themeColor="text1"/>
          <w:sz w:val="20"/>
          <w:szCs w:val="20"/>
        </w:rPr>
        <w:t>;</w:t>
      </w:r>
      <w:bookmarkStart w:id="9" w:name="_Toc392179966"/>
      <w:bookmarkStart w:id="10" w:name="_Toc392180137"/>
      <w:bookmarkStart w:id="11" w:name="_Toc449539027"/>
      <w:bookmarkEnd w:id="6"/>
      <w:bookmarkEnd w:id="7"/>
      <w:bookmarkEnd w:id="8"/>
    </w:p>
    <w:p w14:paraId="21C66BBC"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orice</w:t>
      </w:r>
      <w:proofErr w:type="spellEnd"/>
      <w:r w:rsidRPr="00BD11CA">
        <w:rPr>
          <w:color w:val="000000" w:themeColor="text1"/>
          <w:sz w:val="20"/>
          <w:szCs w:val="20"/>
        </w:rPr>
        <w:t xml:space="preserve"> </w:t>
      </w:r>
      <w:proofErr w:type="spellStart"/>
      <w:r w:rsidRPr="00BD11CA">
        <w:rPr>
          <w:color w:val="000000" w:themeColor="text1"/>
          <w:sz w:val="20"/>
          <w:szCs w:val="20"/>
        </w:rPr>
        <w:t>acțiune</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omisiune</w:t>
      </w:r>
      <w:proofErr w:type="spellEnd"/>
      <w:r w:rsidRPr="00BD11CA">
        <w:rPr>
          <w:color w:val="000000" w:themeColor="text1"/>
          <w:sz w:val="20"/>
          <w:szCs w:val="20"/>
        </w:rPr>
        <w:t xml:space="preserve">, </w:t>
      </w:r>
      <w:proofErr w:type="spellStart"/>
      <w:r w:rsidRPr="00BD11CA">
        <w:rPr>
          <w:color w:val="000000" w:themeColor="text1"/>
          <w:sz w:val="20"/>
          <w:szCs w:val="20"/>
        </w:rPr>
        <w:t>inclusiv</w:t>
      </w:r>
      <w:proofErr w:type="spellEnd"/>
      <w:r w:rsidRPr="00BD11CA">
        <w:rPr>
          <w:color w:val="000000" w:themeColor="text1"/>
          <w:sz w:val="20"/>
          <w:szCs w:val="20"/>
        </w:rPr>
        <w:t xml:space="preserve"> </w:t>
      </w:r>
      <w:proofErr w:type="spellStart"/>
      <w:r w:rsidRPr="00BD11CA">
        <w:rPr>
          <w:color w:val="000000" w:themeColor="text1"/>
          <w:sz w:val="20"/>
          <w:szCs w:val="20"/>
        </w:rPr>
        <w:t>interpretare</w:t>
      </w:r>
      <w:proofErr w:type="spellEnd"/>
      <w:r w:rsidRPr="00BD11CA">
        <w:rPr>
          <w:color w:val="000000" w:themeColor="text1"/>
          <w:sz w:val="20"/>
          <w:szCs w:val="20"/>
        </w:rPr>
        <w:t xml:space="preserve"> </w:t>
      </w:r>
      <w:proofErr w:type="spellStart"/>
      <w:r w:rsidRPr="00BD11CA">
        <w:rPr>
          <w:color w:val="000000" w:themeColor="text1"/>
          <w:sz w:val="20"/>
          <w:szCs w:val="20"/>
        </w:rPr>
        <w:t>eronată</w:t>
      </w:r>
      <w:proofErr w:type="spellEnd"/>
      <w:r w:rsidRPr="00BD11CA">
        <w:rPr>
          <w:color w:val="000000" w:themeColor="text1"/>
          <w:sz w:val="20"/>
          <w:szCs w:val="20"/>
        </w:rPr>
        <w:t xml:space="preserve">, care </w:t>
      </w:r>
      <w:proofErr w:type="spellStart"/>
      <w:r w:rsidRPr="00BD11CA">
        <w:rPr>
          <w:color w:val="000000" w:themeColor="text1"/>
          <w:sz w:val="20"/>
          <w:szCs w:val="20"/>
        </w:rPr>
        <w:t>conștient</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din </w:t>
      </w:r>
      <w:proofErr w:type="spellStart"/>
      <w:r w:rsidRPr="00BD11CA">
        <w:rPr>
          <w:color w:val="000000" w:themeColor="text1"/>
          <w:sz w:val="20"/>
          <w:szCs w:val="20"/>
        </w:rPr>
        <w:t>neglijență</w:t>
      </w:r>
      <w:proofErr w:type="spellEnd"/>
      <w:r w:rsidRPr="00BD11CA">
        <w:rPr>
          <w:color w:val="000000" w:themeColor="text1"/>
          <w:sz w:val="20"/>
          <w:szCs w:val="20"/>
        </w:rPr>
        <w:t xml:space="preserve">, induce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eroare</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tinde</w:t>
      </w:r>
      <w:proofErr w:type="spellEnd"/>
      <w:r w:rsidRPr="00BD11CA">
        <w:rPr>
          <w:color w:val="000000" w:themeColor="text1"/>
          <w:sz w:val="20"/>
          <w:szCs w:val="20"/>
        </w:rPr>
        <w:t xml:space="preserve"> </w:t>
      </w:r>
      <w:proofErr w:type="spellStart"/>
      <w:r w:rsidRPr="00BD11CA">
        <w:rPr>
          <w:color w:val="000000" w:themeColor="text1"/>
          <w:sz w:val="20"/>
          <w:szCs w:val="20"/>
        </w:rPr>
        <w:t>să</w:t>
      </w:r>
      <w:proofErr w:type="spellEnd"/>
      <w:r w:rsidRPr="00BD11CA">
        <w:rPr>
          <w:color w:val="000000" w:themeColor="text1"/>
          <w:sz w:val="20"/>
          <w:szCs w:val="20"/>
        </w:rPr>
        <w:t xml:space="preserve"> </w:t>
      </w:r>
      <w:proofErr w:type="spellStart"/>
      <w:r w:rsidRPr="00BD11CA">
        <w:rPr>
          <w:color w:val="000000" w:themeColor="text1"/>
          <w:sz w:val="20"/>
          <w:szCs w:val="20"/>
        </w:rPr>
        <w:t>inducă</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eroare</w:t>
      </w:r>
      <w:proofErr w:type="spellEnd"/>
      <w:r w:rsidRPr="00BD11CA">
        <w:rPr>
          <w:color w:val="000000" w:themeColor="text1"/>
          <w:sz w:val="20"/>
          <w:szCs w:val="20"/>
        </w:rPr>
        <w:t xml:space="preserve"> o </w:t>
      </w:r>
      <w:proofErr w:type="spellStart"/>
      <w:r w:rsidRPr="00BD11CA">
        <w:rPr>
          <w:color w:val="000000" w:themeColor="text1"/>
          <w:sz w:val="20"/>
          <w:szCs w:val="20"/>
        </w:rPr>
        <w:t>parte</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w:t>
      </w:r>
      <w:proofErr w:type="spellStart"/>
      <w:r w:rsidRPr="00BD11CA">
        <w:rPr>
          <w:color w:val="000000" w:themeColor="text1"/>
          <w:sz w:val="20"/>
          <w:szCs w:val="20"/>
        </w:rPr>
        <w:t>obţinerea</w:t>
      </w:r>
      <w:proofErr w:type="spellEnd"/>
      <w:r w:rsidRPr="00BD11CA">
        <w:rPr>
          <w:color w:val="000000" w:themeColor="text1"/>
          <w:sz w:val="20"/>
          <w:szCs w:val="20"/>
        </w:rPr>
        <w:t xml:space="preserve"> </w:t>
      </w:r>
      <w:proofErr w:type="spellStart"/>
      <w:r w:rsidRPr="00BD11CA">
        <w:rPr>
          <w:color w:val="000000" w:themeColor="text1"/>
          <w:sz w:val="20"/>
          <w:szCs w:val="20"/>
        </w:rPr>
        <w:t>unui</w:t>
      </w:r>
      <w:proofErr w:type="spellEnd"/>
      <w:r w:rsidRPr="00BD11CA">
        <w:rPr>
          <w:color w:val="000000" w:themeColor="text1"/>
          <w:sz w:val="20"/>
          <w:szCs w:val="20"/>
        </w:rPr>
        <w:t xml:space="preserve"> </w:t>
      </w:r>
      <w:proofErr w:type="spellStart"/>
      <w:r w:rsidRPr="00BD11CA">
        <w:rPr>
          <w:color w:val="000000" w:themeColor="text1"/>
          <w:sz w:val="20"/>
          <w:szCs w:val="20"/>
        </w:rPr>
        <w:t>beneficiu</w:t>
      </w:r>
      <w:proofErr w:type="spellEnd"/>
      <w:r w:rsidRPr="00BD11CA">
        <w:rPr>
          <w:color w:val="000000" w:themeColor="text1"/>
          <w:sz w:val="20"/>
          <w:szCs w:val="20"/>
        </w:rPr>
        <w:t xml:space="preserve"> </w:t>
      </w:r>
      <w:proofErr w:type="spellStart"/>
      <w:r w:rsidRPr="00BD11CA">
        <w:rPr>
          <w:color w:val="000000" w:themeColor="text1"/>
          <w:sz w:val="20"/>
          <w:szCs w:val="20"/>
        </w:rPr>
        <w:t>financiar</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de </w:t>
      </w:r>
      <w:proofErr w:type="spellStart"/>
      <w:r w:rsidRPr="00BD11CA">
        <w:rPr>
          <w:color w:val="000000" w:themeColor="text1"/>
          <w:sz w:val="20"/>
          <w:szCs w:val="20"/>
        </w:rPr>
        <w:t>altă</w:t>
      </w:r>
      <w:proofErr w:type="spellEnd"/>
      <w:r w:rsidRPr="00BD11CA">
        <w:rPr>
          <w:color w:val="000000" w:themeColor="text1"/>
          <w:sz w:val="20"/>
          <w:szCs w:val="20"/>
        </w:rPr>
        <w:t xml:space="preserve"> </w:t>
      </w:r>
      <w:proofErr w:type="spellStart"/>
      <w:r w:rsidRPr="00BD11CA">
        <w:rPr>
          <w:color w:val="000000" w:themeColor="text1"/>
          <w:sz w:val="20"/>
          <w:szCs w:val="20"/>
        </w:rPr>
        <w:t>natură</w:t>
      </w:r>
      <w:proofErr w:type="spellEnd"/>
      <w:r w:rsidRPr="00BD11CA">
        <w:rPr>
          <w:color w:val="000000" w:themeColor="text1"/>
          <w:sz w:val="20"/>
          <w:szCs w:val="20"/>
        </w:rPr>
        <w:t xml:space="preserve"> </w:t>
      </w:r>
      <w:proofErr w:type="spellStart"/>
      <w:r w:rsidRPr="00BD11CA">
        <w:rPr>
          <w:color w:val="000000" w:themeColor="text1"/>
          <w:sz w:val="20"/>
          <w:szCs w:val="20"/>
        </w:rPr>
        <w:t>ori</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w:t>
      </w:r>
      <w:proofErr w:type="spellStart"/>
      <w:r w:rsidRPr="00BD11CA">
        <w:rPr>
          <w:color w:val="000000" w:themeColor="text1"/>
          <w:sz w:val="20"/>
          <w:szCs w:val="20"/>
        </w:rPr>
        <w:t>evita</w:t>
      </w:r>
      <w:proofErr w:type="spellEnd"/>
      <w:r w:rsidRPr="00BD11CA">
        <w:rPr>
          <w:color w:val="000000" w:themeColor="text1"/>
          <w:sz w:val="20"/>
          <w:szCs w:val="20"/>
        </w:rPr>
        <w:t xml:space="preserve"> o </w:t>
      </w:r>
      <w:proofErr w:type="spellStart"/>
      <w:r w:rsidRPr="00BD11CA">
        <w:rPr>
          <w:color w:val="000000" w:themeColor="text1"/>
          <w:sz w:val="20"/>
          <w:szCs w:val="20"/>
        </w:rPr>
        <w:t>obligaţie</w:t>
      </w:r>
      <w:proofErr w:type="spellEnd"/>
      <w:r w:rsidRPr="00BD11CA">
        <w:rPr>
          <w:color w:val="000000" w:themeColor="text1"/>
          <w:sz w:val="20"/>
          <w:szCs w:val="20"/>
        </w:rPr>
        <w:t>;</w:t>
      </w:r>
      <w:bookmarkStart w:id="12" w:name="_Toc392179967"/>
      <w:bookmarkStart w:id="13" w:name="_Toc392180138"/>
      <w:bookmarkStart w:id="14" w:name="_Toc449539028"/>
      <w:bookmarkEnd w:id="9"/>
      <w:bookmarkEnd w:id="10"/>
      <w:bookmarkEnd w:id="11"/>
    </w:p>
    <w:p w14:paraId="541FBD59"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înţelegerea</w:t>
      </w:r>
      <w:proofErr w:type="spellEnd"/>
      <w:r w:rsidRPr="00BD11CA">
        <w:rPr>
          <w:color w:val="000000" w:themeColor="text1"/>
          <w:sz w:val="20"/>
          <w:szCs w:val="20"/>
        </w:rPr>
        <w:t xml:space="preserve"> </w:t>
      </w:r>
      <w:proofErr w:type="spellStart"/>
      <w:r w:rsidRPr="00BD11CA">
        <w:rPr>
          <w:color w:val="000000" w:themeColor="text1"/>
          <w:sz w:val="20"/>
          <w:szCs w:val="20"/>
        </w:rPr>
        <w:t>interzisă</w:t>
      </w:r>
      <w:proofErr w:type="spellEnd"/>
      <w:r w:rsidRPr="00BD11CA">
        <w:rPr>
          <w:color w:val="000000" w:themeColor="text1"/>
          <w:sz w:val="20"/>
          <w:szCs w:val="20"/>
        </w:rPr>
        <w:t xml:space="preserve"> de </w:t>
      </w:r>
      <w:proofErr w:type="spellStart"/>
      <w:r w:rsidRPr="00BD11CA">
        <w:rPr>
          <w:color w:val="000000" w:themeColor="text1"/>
          <w:sz w:val="20"/>
          <w:szCs w:val="20"/>
        </w:rPr>
        <w:t>lege</w:t>
      </w:r>
      <w:proofErr w:type="spellEnd"/>
      <w:r w:rsidRPr="00BD11CA">
        <w:rPr>
          <w:color w:val="000000" w:themeColor="text1"/>
          <w:sz w:val="20"/>
          <w:szCs w:val="20"/>
        </w:rPr>
        <w:t xml:space="preserve">, </w:t>
      </w:r>
      <w:proofErr w:type="spellStart"/>
      <w:r w:rsidRPr="00BD11CA">
        <w:rPr>
          <w:color w:val="000000" w:themeColor="text1"/>
          <w:sz w:val="20"/>
          <w:szCs w:val="20"/>
        </w:rPr>
        <w:t>între</w:t>
      </w:r>
      <w:proofErr w:type="spellEnd"/>
      <w:r w:rsidRPr="00BD11CA">
        <w:rPr>
          <w:color w:val="000000" w:themeColor="text1"/>
          <w:sz w:val="20"/>
          <w:szCs w:val="20"/>
        </w:rPr>
        <w:t xml:space="preserve"> </w:t>
      </w:r>
      <w:proofErr w:type="spellStart"/>
      <w:r w:rsidRPr="00BD11CA">
        <w:rPr>
          <w:color w:val="000000" w:themeColor="text1"/>
          <w:sz w:val="20"/>
          <w:szCs w:val="20"/>
        </w:rPr>
        <w:t>două</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mai</w:t>
      </w:r>
      <w:proofErr w:type="spellEnd"/>
      <w:r w:rsidRPr="00BD11CA">
        <w:rPr>
          <w:color w:val="000000" w:themeColor="text1"/>
          <w:sz w:val="20"/>
          <w:szCs w:val="20"/>
        </w:rPr>
        <w:t xml:space="preserve"> </w:t>
      </w:r>
      <w:proofErr w:type="spellStart"/>
      <w:r w:rsidRPr="00BD11CA">
        <w:rPr>
          <w:color w:val="000000" w:themeColor="text1"/>
          <w:sz w:val="20"/>
          <w:szCs w:val="20"/>
        </w:rPr>
        <w:t>multe</w:t>
      </w:r>
      <w:proofErr w:type="spellEnd"/>
      <w:r w:rsidRPr="00BD11CA">
        <w:rPr>
          <w:color w:val="000000" w:themeColor="text1"/>
          <w:sz w:val="20"/>
          <w:szCs w:val="20"/>
        </w:rPr>
        <w:t xml:space="preserve"> </w:t>
      </w:r>
      <w:proofErr w:type="spellStart"/>
      <w:r w:rsidRPr="00BD11CA">
        <w:rPr>
          <w:color w:val="000000" w:themeColor="text1"/>
          <w:sz w:val="20"/>
          <w:szCs w:val="20"/>
        </w:rPr>
        <w:t>părţi</w:t>
      </w:r>
      <w:proofErr w:type="spellEnd"/>
      <w:r w:rsidRPr="00BD11CA">
        <w:rPr>
          <w:color w:val="000000" w:themeColor="text1"/>
          <w:sz w:val="20"/>
          <w:szCs w:val="20"/>
        </w:rPr>
        <w:t xml:space="preserve">, </w:t>
      </w:r>
      <w:proofErr w:type="spellStart"/>
      <w:r w:rsidRPr="00BD11CA">
        <w:rPr>
          <w:color w:val="000000" w:themeColor="text1"/>
          <w:sz w:val="20"/>
          <w:szCs w:val="20"/>
        </w:rPr>
        <w:t>realizată</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scopul</w:t>
      </w:r>
      <w:proofErr w:type="spellEnd"/>
      <w:r w:rsidRPr="00BD11CA">
        <w:rPr>
          <w:color w:val="000000" w:themeColor="text1"/>
          <w:sz w:val="20"/>
          <w:szCs w:val="20"/>
        </w:rPr>
        <w:t xml:space="preserve"> </w:t>
      </w:r>
      <w:proofErr w:type="spellStart"/>
      <w:r w:rsidRPr="00BD11CA">
        <w:rPr>
          <w:color w:val="000000" w:themeColor="text1"/>
          <w:sz w:val="20"/>
          <w:szCs w:val="20"/>
        </w:rPr>
        <w:t>coordonării</w:t>
      </w:r>
      <w:proofErr w:type="spellEnd"/>
      <w:r w:rsidRPr="00BD11CA">
        <w:rPr>
          <w:color w:val="000000" w:themeColor="text1"/>
          <w:sz w:val="20"/>
          <w:szCs w:val="20"/>
        </w:rPr>
        <w:t xml:space="preserve"> </w:t>
      </w:r>
      <w:proofErr w:type="spellStart"/>
      <w:r w:rsidRPr="00BD11CA">
        <w:rPr>
          <w:color w:val="000000" w:themeColor="text1"/>
          <w:sz w:val="20"/>
          <w:szCs w:val="20"/>
        </w:rPr>
        <w:t>comportamentului</w:t>
      </w:r>
      <w:proofErr w:type="spellEnd"/>
      <w:r w:rsidRPr="00BD11CA">
        <w:rPr>
          <w:color w:val="000000" w:themeColor="text1"/>
          <w:sz w:val="20"/>
          <w:szCs w:val="20"/>
        </w:rPr>
        <w:t xml:space="preserve"> lor la </w:t>
      </w:r>
      <w:proofErr w:type="spellStart"/>
      <w:r w:rsidRPr="00BD11CA">
        <w:rPr>
          <w:color w:val="000000" w:themeColor="text1"/>
          <w:sz w:val="20"/>
          <w:szCs w:val="20"/>
        </w:rPr>
        <w:t>procedurile</w:t>
      </w:r>
      <w:proofErr w:type="spellEnd"/>
      <w:r w:rsidRPr="00BD11CA">
        <w:rPr>
          <w:color w:val="000000" w:themeColor="text1"/>
          <w:sz w:val="20"/>
          <w:szCs w:val="20"/>
        </w:rPr>
        <w:t xml:space="preserve"> de </w:t>
      </w:r>
      <w:proofErr w:type="spellStart"/>
      <w:r w:rsidRPr="00BD11CA">
        <w:rPr>
          <w:color w:val="000000" w:themeColor="text1"/>
          <w:sz w:val="20"/>
          <w:szCs w:val="20"/>
        </w:rPr>
        <w:t>achiziţii</w:t>
      </w:r>
      <w:proofErr w:type="spellEnd"/>
      <w:r w:rsidRPr="00BD11CA">
        <w:rPr>
          <w:color w:val="000000" w:themeColor="text1"/>
          <w:sz w:val="20"/>
          <w:szCs w:val="20"/>
        </w:rPr>
        <w:t xml:space="preserve"> </w:t>
      </w:r>
      <w:proofErr w:type="spellStart"/>
      <w:r w:rsidRPr="00BD11CA">
        <w:rPr>
          <w:color w:val="000000" w:themeColor="text1"/>
          <w:sz w:val="20"/>
          <w:szCs w:val="20"/>
        </w:rPr>
        <w:t>publice</w:t>
      </w:r>
      <w:proofErr w:type="spellEnd"/>
      <w:r w:rsidRPr="00BD11CA">
        <w:rPr>
          <w:color w:val="000000" w:themeColor="text1"/>
          <w:sz w:val="20"/>
          <w:szCs w:val="20"/>
        </w:rPr>
        <w:t>;</w:t>
      </w:r>
      <w:bookmarkStart w:id="15" w:name="_Toc392179968"/>
      <w:bookmarkStart w:id="16" w:name="_Toc392180139"/>
      <w:bookmarkStart w:id="17" w:name="_Toc449539029"/>
      <w:bookmarkEnd w:id="12"/>
      <w:bookmarkEnd w:id="13"/>
      <w:bookmarkEnd w:id="14"/>
    </w:p>
    <w:p w14:paraId="60AFE60F"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prejudicierea</w:t>
      </w:r>
      <w:proofErr w:type="spellEnd"/>
      <w:r w:rsidRPr="00BD11CA">
        <w:rPr>
          <w:color w:val="000000" w:themeColor="text1"/>
          <w:sz w:val="20"/>
          <w:szCs w:val="20"/>
        </w:rPr>
        <w:t xml:space="preserve">, direct </w:t>
      </w:r>
      <w:proofErr w:type="spellStart"/>
      <w:r w:rsidRPr="00BD11CA">
        <w:rPr>
          <w:color w:val="000000" w:themeColor="text1"/>
          <w:sz w:val="20"/>
          <w:szCs w:val="20"/>
        </w:rPr>
        <w:t>sau</w:t>
      </w:r>
      <w:proofErr w:type="spellEnd"/>
      <w:r w:rsidRPr="00BD11CA">
        <w:rPr>
          <w:color w:val="000000" w:themeColor="text1"/>
          <w:sz w:val="20"/>
          <w:szCs w:val="20"/>
        </w:rPr>
        <w:t xml:space="preserve"> indirect, a </w:t>
      </w:r>
      <w:proofErr w:type="spellStart"/>
      <w:r w:rsidRPr="00BD11CA">
        <w:rPr>
          <w:color w:val="000000" w:themeColor="text1"/>
          <w:sz w:val="20"/>
          <w:szCs w:val="20"/>
        </w:rPr>
        <w:t>oricărei</w:t>
      </w:r>
      <w:proofErr w:type="spellEnd"/>
      <w:r w:rsidRPr="00BD11CA">
        <w:rPr>
          <w:color w:val="000000" w:themeColor="text1"/>
          <w:sz w:val="20"/>
          <w:szCs w:val="20"/>
        </w:rPr>
        <w:t xml:space="preserve"> </w:t>
      </w:r>
      <w:proofErr w:type="spellStart"/>
      <w:r w:rsidRPr="00BD11CA">
        <w:rPr>
          <w:color w:val="000000" w:themeColor="text1"/>
          <w:sz w:val="20"/>
          <w:szCs w:val="20"/>
        </w:rPr>
        <w:t>părţi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a </w:t>
      </w:r>
      <w:proofErr w:type="spellStart"/>
      <w:r w:rsidRPr="00BD11CA">
        <w:rPr>
          <w:color w:val="000000" w:themeColor="text1"/>
          <w:sz w:val="20"/>
          <w:szCs w:val="20"/>
        </w:rPr>
        <w:t>proprietăţii</w:t>
      </w:r>
      <w:proofErr w:type="spellEnd"/>
      <w:r w:rsidRPr="00BD11CA">
        <w:rPr>
          <w:color w:val="000000" w:themeColor="text1"/>
          <w:sz w:val="20"/>
          <w:szCs w:val="20"/>
        </w:rPr>
        <w:t xml:space="preserve"> </w:t>
      </w:r>
      <w:proofErr w:type="spellStart"/>
      <w:r w:rsidRPr="00BD11CA">
        <w:rPr>
          <w:color w:val="000000" w:themeColor="text1"/>
          <w:sz w:val="20"/>
          <w:szCs w:val="20"/>
        </w:rPr>
        <w:t>acestei</w:t>
      </w:r>
      <w:proofErr w:type="spellEnd"/>
      <w:r w:rsidRPr="00BD11CA">
        <w:rPr>
          <w:color w:val="000000" w:themeColor="text1"/>
          <w:sz w:val="20"/>
          <w:szCs w:val="20"/>
        </w:rPr>
        <w:t xml:space="preserve"> </w:t>
      </w:r>
      <w:proofErr w:type="spellStart"/>
      <w:r w:rsidRPr="00BD11CA">
        <w:rPr>
          <w:color w:val="000000" w:themeColor="text1"/>
          <w:sz w:val="20"/>
          <w:szCs w:val="20"/>
        </w:rPr>
        <w:t>părţi</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w:t>
      </w:r>
      <w:proofErr w:type="spellStart"/>
      <w:r w:rsidRPr="00BD11CA">
        <w:rPr>
          <w:color w:val="000000" w:themeColor="text1"/>
          <w:sz w:val="20"/>
          <w:szCs w:val="20"/>
        </w:rPr>
        <w:t>influenţa</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mod </w:t>
      </w:r>
      <w:proofErr w:type="spellStart"/>
      <w:r w:rsidRPr="00BD11CA">
        <w:rPr>
          <w:color w:val="000000" w:themeColor="text1"/>
          <w:sz w:val="20"/>
          <w:szCs w:val="20"/>
        </w:rPr>
        <w:t>necorespunzător</w:t>
      </w:r>
      <w:proofErr w:type="spellEnd"/>
      <w:r w:rsidRPr="00BD11CA">
        <w:rPr>
          <w:color w:val="000000" w:themeColor="text1"/>
          <w:sz w:val="20"/>
          <w:szCs w:val="20"/>
        </w:rPr>
        <w:t xml:space="preserve"> </w:t>
      </w:r>
      <w:proofErr w:type="spellStart"/>
      <w:r w:rsidRPr="00BD11CA">
        <w:rPr>
          <w:color w:val="000000" w:themeColor="text1"/>
          <w:sz w:val="20"/>
          <w:szCs w:val="20"/>
        </w:rPr>
        <w:t>acţiunile</w:t>
      </w:r>
      <w:proofErr w:type="spellEnd"/>
      <w:r w:rsidRPr="00BD11CA">
        <w:rPr>
          <w:color w:val="000000" w:themeColor="text1"/>
          <w:sz w:val="20"/>
          <w:szCs w:val="20"/>
        </w:rPr>
        <w:t xml:space="preserve"> </w:t>
      </w:r>
      <w:proofErr w:type="spellStart"/>
      <w:r w:rsidRPr="00BD11CA">
        <w:rPr>
          <w:color w:val="000000" w:themeColor="text1"/>
          <w:sz w:val="20"/>
          <w:szCs w:val="20"/>
        </w:rPr>
        <w:t>acesteia</w:t>
      </w:r>
      <w:proofErr w:type="spellEnd"/>
      <w:r w:rsidRPr="00BD11CA">
        <w:rPr>
          <w:color w:val="000000" w:themeColor="text1"/>
          <w:sz w:val="20"/>
          <w:szCs w:val="20"/>
        </w:rPr>
        <w:t>;</w:t>
      </w:r>
      <w:bookmarkStart w:id="18" w:name="_Toc392179969"/>
      <w:bookmarkStart w:id="19" w:name="_Toc392180140"/>
      <w:bookmarkStart w:id="20" w:name="_Toc449539030"/>
      <w:bookmarkEnd w:id="15"/>
      <w:bookmarkEnd w:id="16"/>
      <w:bookmarkEnd w:id="17"/>
    </w:p>
    <w:p w14:paraId="5719A869" w14:textId="77777777" w:rsidR="00FF0677" w:rsidRPr="00BD11CA" w:rsidRDefault="00FF0677" w:rsidP="00244169">
      <w:pPr>
        <w:pStyle w:val="a"/>
        <w:numPr>
          <w:ilvl w:val="0"/>
          <w:numId w:val="19"/>
        </w:numPr>
        <w:tabs>
          <w:tab w:val="clear" w:pos="1134"/>
          <w:tab w:val="left" w:pos="-284"/>
          <w:tab w:val="left" w:pos="142"/>
          <w:tab w:val="left" w:pos="426"/>
        </w:tabs>
        <w:spacing w:after="120"/>
        <w:ind w:left="-284" w:firstLine="284"/>
        <w:rPr>
          <w:color w:val="000000" w:themeColor="text1"/>
          <w:sz w:val="20"/>
          <w:szCs w:val="20"/>
        </w:rPr>
      </w:pPr>
      <w:proofErr w:type="spellStart"/>
      <w:r w:rsidRPr="00BD11CA">
        <w:rPr>
          <w:color w:val="000000" w:themeColor="text1"/>
          <w:sz w:val="20"/>
          <w:szCs w:val="20"/>
        </w:rPr>
        <w:t>distrugerea</w:t>
      </w:r>
      <w:proofErr w:type="spellEnd"/>
      <w:r w:rsidRPr="00BD11CA">
        <w:rPr>
          <w:color w:val="000000" w:themeColor="text1"/>
          <w:sz w:val="20"/>
          <w:szCs w:val="20"/>
        </w:rPr>
        <w:t xml:space="preserve"> </w:t>
      </w:r>
      <w:proofErr w:type="spellStart"/>
      <w:r w:rsidRPr="00BD11CA">
        <w:rPr>
          <w:color w:val="000000" w:themeColor="text1"/>
          <w:sz w:val="20"/>
          <w:szCs w:val="20"/>
        </w:rPr>
        <w:t>intenţionată</w:t>
      </w:r>
      <w:proofErr w:type="spellEnd"/>
      <w:r w:rsidRPr="00BD11CA">
        <w:rPr>
          <w:color w:val="000000" w:themeColor="text1"/>
          <w:sz w:val="20"/>
          <w:szCs w:val="20"/>
        </w:rPr>
        <w:t xml:space="preserve">, </w:t>
      </w:r>
      <w:proofErr w:type="spellStart"/>
      <w:r w:rsidRPr="00BD11CA">
        <w:rPr>
          <w:color w:val="000000" w:themeColor="text1"/>
          <w:sz w:val="20"/>
          <w:szCs w:val="20"/>
        </w:rPr>
        <w:t>falsificarea</w:t>
      </w:r>
      <w:proofErr w:type="spellEnd"/>
      <w:r w:rsidRPr="00BD11CA">
        <w:rPr>
          <w:color w:val="000000" w:themeColor="text1"/>
          <w:sz w:val="20"/>
          <w:szCs w:val="20"/>
        </w:rPr>
        <w:t xml:space="preserve">, </w:t>
      </w:r>
      <w:proofErr w:type="spellStart"/>
      <w:r w:rsidRPr="00BD11CA">
        <w:rPr>
          <w:color w:val="000000" w:themeColor="text1"/>
          <w:sz w:val="20"/>
          <w:szCs w:val="20"/>
        </w:rPr>
        <w:t>contrafacerea</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ascunderea</w:t>
      </w:r>
      <w:proofErr w:type="spellEnd"/>
      <w:r w:rsidRPr="00BD11CA">
        <w:rPr>
          <w:color w:val="000000" w:themeColor="text1"/>
          <w:sz w:val="20"/>
          <w:szCs w:val="20"/>
        </w:rPr>
        <w:t xml:space="preserve"> </w:t>
      </w:r>
      <w:proofErr w:type="spellStart"/>
      <w:r w:rsidRPr="00BD11CA">
        <w:rPr>
          <w:color w:val="000000" w:themeColor="text1"/>
          <w:sz w:val="20"/>
          <w:szCs w:val="20"/>
        </w:rPr>
        <w:t>materialelor</w:t>
      </w:r>
      <w:proofErr w:type="spellEnd"/>
      <w:r w:rsidRPr="00BD11CA">
        <w:rPr>
          <w:color w:val="000000" w:themeColor="text1"/>
          <w:sz w:val="20"/>
          <w:szCs w:val="20"/>
        </w:rPr>
        <w:t xml:space="preserve"> de </w:t>
      </w:r>
      <w:proofErr w:type="spellStart"/>
      <w:r w:rsidRPr="00BD11CA">
        <w:rPr>
          <w:color w:val="000000" w:themeColor="text1"/>
          <w:sz w:val="20"/>
          <w:szCs w:val="20"/>
        </w:rPr>
        <w:t>evidenţă</w:t>
      </w:r>
      <w:proofErr w:type="spellEnd"/>
      <w:r w:rsidRPr="00BD11CA">
        <w:rPr>
          <w:color w:val="000000" w:themeColor="text1"/>
          <w:sz w:val="20"/>
          <w:szCs w:val="20"/>
        </w:rPr>
        <w:t xml:space="preserve"> ale </w:t>
      </w:r>
      <w:proofErr w:type="spellStart"/>
      <w:r w:rsidRPr="00BD11CA">
        <w:rPr>
          <w:color w:val="000000" w:themeColor="text1"/>
          <w:sz w:val="20"/>
          <w:szCs w:val="20"/>
        </w:rPr>
        <w:t>investigării</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prezentarea</w:t>
      </w:r>
      <w:proofErr w:type="spellEnd"/>
      <w:r w:rsidRPr="00BD11CA">
        <w:rPr>
          <w:color w:val="000000" w:themeColor="text1"/>
          <w:sz w:val="20"/>
          <w:szCs w:val="20"/>
        </w:rPr>
        <w:t xml:space="preserve"> </w:t>
      </w:r>
      <w:proofErr w:type="spellStart"/>
      <w:r w:rsidRPr="00BD11CA">
        <w:rPr>
          <w:color w:val="000000" w:themeColor="text1"/>
          <w:sz w:val="20"/>
          <w:szCs w:val="20"/>
        </w:rPr>
        <w:t>unor</w:t>
      </w:r>
      <w:proofErr w:type="spellEnd"/>
      <w:r w:rsidRPr="00BD11CA">
        <w:rPr>
          <w:color w:val="000000" w:themeColor="text1"/>
          <w:sz w:val="20"/>
          <w:szCs w:val="20"/>
        </w:rPr>
        <w:t xml:space="preserve"> </w:t>
      </w:r>
      <w:proofErr w:type="spellStart"/>
      <w:r w:rsidRPr="00BD11CA">
        <w:rPr>
          <w:color w:val="000000" w:themeColor="text1"/>
          <w:sz w:val="20"/>
          <w:szCs w:val="20"/>
        </w:rPr>
        <w:t>informaţii</w:t>
      </w:r>
      <w:proofErr w:type="spellEnd"/>
      <w:r w:rsidRPr="00BD11CA">
        <w:rPr>
          <w:color w:val="000000" w:themeColor="text1"/>
          <w:sz w:val="20"/>
          <w:szCs w:val="20"/>
        </w:rPr>
        <w:t xml:space="preserve"> false </w:t>
      </w:r>
      <w:proofErr w:type="spellStart"/>
      <w:r w:rsidRPr="00BD11CA">
        <w:rPr>
          <w:color w:val="000000" w:themeColor="text1"/>
          <w:sz w:val="20"/>
          <w:szCs w:val="20"/>
        </w:rPr>
        <w:t>organelor</w:t>
      </w:r>
      <w:proofErr w:type="spellEnd"/>
      <w:r w:rsidRPr="00BD11CA">
        <w:rPr>
          <w:color w:val="000000" w:themeColor="text1"/>
          <w:sz w:val="20"/>
          <w:szCs w:val="20"/>
        </w:rPr>
        <w:t xml:space="preserve"> de </w:t>
      </w:r>
      <w:proofErr w:type="spellStart"/>
      <w:r w:rsidRPr="00BD11CA">
        <w:rPr>
          <w:color w:val="000000" w:themeColor="text1"/>
          <w:sz w:val="20"/>
          <w:szCs w:val="20"/>
        </w:rPr>
        <w:t>urmărire</w:t>
      </w:r>
      <w:proofErr w:type="spellEnd"/>
      <w:r w:rsidRPr="00BD11CA">
        <w:rPr>
          <w:color w:val="000000" w:themeColor="text1"/>
          <w:sz w:val="20"/>
          <w:szCs w:val="20"/>
        </w:rPr>
        <w:t xml:space="preserve"> </w:t>
      </w:r>
      <w:proofErr w:type="spellStart"/>
      <w:r w:rsidRPr="00BD11CA">
        <w:rPr>
          <w:color w:val="000000" w:themeColor="text1"/>
          <w:sz w:val="20"/>
          <w:szCs w:val="20"/>
        </w:rPr>
        <w:t>penală</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w:t>
      </w:r>
      <w:proofErr w:type="spellStart"/>
      <w:r w:rsidRPr="00BD11CA">
        <w:rPr>
          <w:color w:val="000000" w:themeColor="text1"/>
          <w:sz w:val="20"/>
          <w:szCs w:val="20"/>
        </w:rPr>
        <w:t>împiedica</w:t>
      </w:r>
      <w:proofErr w:type="spellEnd"/>
      <w:r w:rsidRPr="00BD11CA">
        <w:rPr>
          <w:color w:val="000000" w:themeColor="text1"/>
          <w:sz w:val="20"/>
          <w:szCs w:val="20"/>
        </w:rPr>
        <w:t xml:space="preserve"> </w:t>
      </w:r>
      <w:proofErr w:type="spellStart"/>
      <w:r w:rsidRPr="00BD11CA">
        <w:rPr>
          <w:color w:val="000000" w:themeColor="text1"/>
          <w:sz w:val="20"/>
          <w:szCs w:val="20"/>
        </w:rPr>
        <w:t>esenţial</w:t>
      </w:r>
      <w:proofErr w:type="spellEnd"/>
      <w:r w:rsidRPr="00BD11CA">
        <w:rPr>
          <w:color w:val="000000" w:themeColor="text1"/>
          <w:sz w:val="20"/>
          <w:szCs w:val="20"/>
        </w:rPr>
        <w:t xml:space="preserve"> </w:t>
      </w:r>
      <w:proofErr w:type="spellStart"/>
      <w:r w:rsidRPr="00BD11CA">
        <w:rPr>
          <w:color w:val="000000" w:themeColor="text1"/>
          <w:sz w:val="20"/>
          <w:szCs w:val="20"/>
        </w:rPr>
        <w:t>urmărirea</w:t>
      </w:r>
      <w:proofErr w:type="spellEnd"/>
      <w:r w:rsidRPr="00BD11CA">
        <w:rPr>
          <w:color w:val="000000" w:themeColor="text1"/>
          <w:sz w:val="20"/>
          <w:szCs w:val="20"/>
        </w:rPr>
        <w:t xml:space="preserve"> </w:t>
      </w:r>
      <w:proofErr w:type="spellStart"/>
      <w:r w:rsidRPr="00BD11CA">
        <w:rPr>
          <w:color w:val="000000" w:themeColor="text1"/>
          <w:sz w:val="20"/>
          <w:szCs w:val="20"/>
        </w:rPr>
        <w:t>penală</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vederea</w:t>
      </w:r>
      <w:proofErr w:type="spellEnd"/>
      <w:r w:rsidRPr="00BD11CA">
        <w:rPr>
          <w:color w:val="000000" w:themeColor="text1"/>
          <w:sz w:val="20"/>
          <w:szCs w:val="20"/>
        </w:rPr>
        <w:t xml:space="preserve"> </w:t>
      </w:r>
      <w:proofErr w:type="spellStart"/>
      <w:r w:rsidRPr="00BD11CA">
        <w:rPr>
          <w:color w:val="000000" w:themeColor="text1"/>
          <w:sz w:val="20"/>
          <w:szCs w:val="20"/>
        </w:rPr>
        <w:t>identificării</w:t>
      </w:r>
      <w:proofErr w:type="spellEnd"/>
      <w:r w:rsidRPr="00BD11CA">
        <w:rPr>
          <w:color w:val="000000" w:themeColor="text1"/>
          <w:sz w:val="20"/>
          <w:szCs w:val="20"/>
        </w:rPr>
        <w:t xml:space="preserve"> </w:t>
      </w:r>
      <w:proofErr w:type="spellStart"/>
      <w:r w:rsidRPr="00BD11CA">
        <w:rPr>
          <w:color w:val="000000" w:themeColor="text1"/>
          <w:sz w:val="20"/>
          <w:szCs w:val="20"/>
        </w:rPr>
        <w:t>unor</w:t>
      </w:r>
      <w:proofErr w:type="spellEnd"/>
      <w:r w:rsidRPr="00BD11CA">
        <w:rPr>
          <w:color w:val="000000" w:themeColor="text1"/>
          <w:sz w:val="20"/>
          <w:szCs w:val="20"/>
        </w:rPr>
        <w:t xml:space="preserve"> </w:t>
      </w:r>
      <w:proofErr w:type="spellStart"/>
      <w:r w:rsidRPr="00BD11CA">
        <w:rPr>
          <w:color w:val="000000" w:themeColor="text1"/>
          <w:sz w:val="20"/>
          <w:szCs w:val="20"/>
        </w:rPr>
        <w:t>practici</w:t>
      </w:r>
      <w:proofErr w:type="spellEnd"/>
      <w:r w:rsidRPr="00BD11CA">
        <w:rPr>
          <w:color w:val="000000" w:themeColor="text1"/>
          <w:sz w:val="20"/>
          <w:szCs w:val="20"/>
        </w:rPr>
        <w:t xml:space="preserve"> </w:t>
      </w:r>
      <w:proofErr w:type="spellStart"/>
      <w:r w:rsidRPr="00BD11CA">
        <w:rPr>
          <w:color w:val="000000" w:themeColor="text1"/>
          <w:sz w:val="20"/>
          <w:szCs w:val="20"/>
        </w:rPr>
        <w:t>frauduloase</w:t>
      </w:r>
      <w:proofErr w:type="spellEnd"/>
      <w:r w:rsidRPr="00BD11CA">
        <w:rPr>
          <w:color w:val="000000" w:themeColor="text1"/>
          <w:sz w:val="20"/>
          <w:szCs w:val="20"/>
        </w:rPr>
        <w:t xml:space="preserve">, precum </w:t>
      </w:r>
      <w:proofErr w:type="spellStart"/>
      <w:r w:rsidRPr="00BD11CA">
        <w:rPr>
          <w:color w:val="000000" w:themeColor="text1"/>
          <w:sz w:val="20"/>
          <w:szCs w:val="20"/>
        </w:rPr>
        <w:t>şi</w:t>
      </w:r>
      <w:proofErr w:type="spellEnd"/>
      <w:r w:rsidRPr="00BD11CA">
        <w:rPr>
          <w:color w:val="000000" w:themeColor="text1"/>
          <w:sz w:val="20"/>
          <w:szCs w:val="20"/>
        </w:rPr>
        <w:t xml:space="preserve"> </w:t>
      </w:r>
      <w:proofErr w:type="spellStart"/>
      <w:r w:rsidRPr="00BD11CA">
        <w:rPr>
          <w:color w:val="000000" w:themeColor="text1"/>
          <w:sz w:val="20"/>
          <w:szCs w:val="20"/>
        </w:rPr>
        <w:t>ameninţarea</w:t>
      </w:r>
      <w:proofErr w:type="spellEnd"/>
      <w:r w:rsidRPr="00BD11CA">
        <w:rPr>
          <w:color w:val="000000" w:themeColor="text1"/>
          <w:sz w:val="20"/>
          <w:szCs w:val="20"/>
        </w:rPr>
        <w:t xml:space="preserve">, </w:t>
      </w:r>
      <w:proofErr w:type="spellStart"/>
      <w:r w:rsidRPr="00BD11CA">
        <w:rPr>
          <w:color w:val="000000" w:themeColor="text1"/>
          <w:sz w:val="20"/>
          <w:szCs w:val="20"/>
        </w:rPr>
        <w:t>hărţuirea</w:t>
      </w:r>
      <w:proofErr w:type="spellEnd"/>
      <w:r w:rsidRPr="00BD11CA">
        <w:rPr>
          <w:color w:val="000000" w:themeColor="text1"/>
          <w:sz w:val="20"/>
          <w:szCs w:val="20"/>
        </w:rPr>
        <w:t xml:space="preserve"> </w:t>
      </w:r>
      <w:proofErr w:type="spellStart"/>
      <w:r w:rsidRPr="00BD11CA">
        <w:rPr>
          <w:color w:val="000000" w:themeColor="text1"/>
          <w:sz w:val="20"/>
          <w:szCs w:val="20"/>
        </w:rPr>
        <w:t>sau</w:t>
      </w:r>
      <w:proofErr w:type="spellEnd"/>
      <w:r w:rsidRPr="00BD11CA">
        <w:rPr>
          <w:color w:val="000000" w:themeColor="text1"/>
          <w:sz w:val="20"/>
          <w:szCs w:val="20"/>
        </w:rPr>
        <w:t xml:space="preserve"> </w:t>
      </w:r>
      <w:proofErr w:type="spellStart"/>
      <w:r w:rsidRPr="00BD11CA">
        <w:rPr>
          <w:color w:val="000000" w:themeColor="text1"/>
          <w:sz w:val="20"/>
          <w:szCs w:val="20"/>
        </w:rPr>
        <w:t>intimidarea</w:t>
      </w:r>
      <w:proofErr w:type="spellEnd"/>
      <w:r w:rsidRPr="00BD11CA">
        <w:rPr>
          <w:color w:val="000000" w:themeColor="text1"/>
          <w:sz w:val="20"/>
          <w:szCs w:val="20"/>
        </w:rPr>
        <w:t xml:space="preserve"> </w:t>
      </w:r>
      <w:proofErr w:type="spellStart"/>
      <w:r w:rsidRPr="00BD11CA">
        <w:rPr>
          <w:color w:val="000000" w:themeColor="text1"/>
          <w:sz w:val="20"/>
          <w:szCs w:val="20"/>
        </w:rPr>
        <w:t>oricărei</w:t>
      </w:r>
      <w:proofErr w:type="spellEnd"/>
      <w:r w:rsidRPr="00BD11CA">
        <w:rPr>
          <w:color w:val="000000" w:themeColor="text1"/>
          <w:sz w:val="20"/>
          <w:szCs w:val="20"/>
        </w:rPr>
        <w:t xml:space="preserve"> </w:t>
      </w:r>
      <w:proofErr w:type="spellStart"/>
      <w:r w:rsidRPr="00BD11CA">
        <w:rPr>
          <w:color w:val="000000" w:themeColor="text1"/>
          <w:sz w:val="20"/>
          <w:szCs w:val="20"/>
        </w:rPr>
        <w:t>părţi</w:t>
      </w:r>
      <w:proofErr w:type="spellEnd"/>
      <w:r w:rsidRPr="00BD11CA">
        <w:rPr>
          <w:color w:val="000000" w:themeColor="text1"/>
          <w:sz w:val="20"/>
          <w:szCs w:val="20"/>
        </w:rPr>
        <w:t xml:space="preserve"> </w:t>
      </w:r>
      <w:proofErr w:type="spellStart"/>
      <w:r w:rsidRPr="00BD11CA">
        <w:rPr>
          <w:color w:val="000000" w:themeColor="text1"/>
          <w:sz w:val="20"/>
          <w:szCs w:val="20"/>
        </w:rPr>
        <w:t>pentru</w:t>
      </w:r>
      <w:proofErr w:type="spellEnd"/>
      <w:r w:rsidRPr="00BD11CA">
        <w:rPr>
          <w:color w:val="000000" w:themeColor="text1"/>
          <w:sz w:val="20"/>
          <w:szCs w:val="20"/>
        </w:rPr>
        <w:t xml:space="preserve"> a o </w:t>
      </w:r>
      <w:proofErr w:type="spellStart"/>
      <w:r w:rsidRPr="00BD11CA">
        <w:rPr>
          <w:color w:val="000000" w:themeColor="text1"/>
          <w:sz w:val="20"/>
          <w:szCs w:val="20"/>
        </w:rPr>
        <w:t>împiedica</w:t>
      </w:r>
      <w:proofErr w:type="spellEnd"/>
      <w:r w:rsidRPr="00BD11CA">
        <w:rPr>
          <w:color w:val="000000" w:themeColor="text1"/>
          <w:sz w:val="20"/>
          <w:szCs w:val="20"/>
        </w:rPr>
        <w:t xml:space="preserve"> </w:t>
      </w:r>
      <w:proofErr w:type="spellStart"/>
      <w:r w:rsidRPr="00BD11CA">
        <w:rPr>
          <w:color w:val="000000" w:themeColor="text1"/>
          <w:sz w:val="20"/>
          <w:szCs w:val="20"/>
        </w:rPr>
        <w:t>să</w:t>
      </w:r>
      <w:proofErr w:type="spellEnd"/>
      <w:r w:rsidRPr="00BD11CA">
        <w:rPr>
          <w:color w:val="000000" w:themeColor="text1"/>
          <w:sz w:val="20"/>
          <w:szCs w:val="20"/>
        </w:rPr>
        <w:t xml:space="preserve"> divulge </w:t>
      </w:r>
      <w:proofErr w:type="spellStart"/>
      <w:r w:rsidRPr="00BD11CA">
        <w:rPr>
          <w:color w:val="000000" w:themeColor="text1"/>
          <w:sz w:val="20"/>
          <w:szCs w:val="20"/>
        </w:rPr>
        <w:t>informaţia</w:t>
      </w:r>
      <w:proofErr w:type="spellEnd"/>
      <w:r w:rsidRPr="00BD11CA">
        <w:rPr>
          <w:color w:val="000000" w:themeColor="text1"/>
          <w:sz w:val="20"/>
          <w:szCs w:val="20"/>
        </w:rPr>
        <w:t xml:space="preserve"> cu </w:t>
      </w:r>
      <w:proofErr w:type="spellStart"/>
      <w:r w:rsidRPr="00BD11CA">
        <w:rPr>
          <w:color w:val="000000" w:themeColor="text1"/>
          <w:sz w:val="20"/>
          <w:szCs w:val="20"/>
        </w:rPr>
        <w:t>privire</w:t>
      </w:r>
      <w:proofErr w:type="spellEnd"/>
      <w:r w:rsidRPr="00BD11CA">
        <w:rPr>
          <w:color w:val="000000" w:themeColor="text1"/>
          <w:sz w:val="20"/>
          <w:szCs w:val="20"/>
        </w:rPr>
        <w:t xml:space="preserve"> la </w:t>
      </w:r>
      <w:proofErr w:type="spellStart"/>
      <w:r w:rsidRPr="00BD11CA">
        <w:rPr>
          <w:color w:val="000000" w:themeColor="text1"/>
          <w:sz w:val="20"/>
          <w:szCs w:val="20"/>
        </w:rPr>
        <w:t>chestiuni</w:t>
      </w:r>
      <w:proofErr w:type="spellEnd"/>
      <w:r w:rsidRPr="00BD11CA">
        <w:rPr>
          <w:color w:val="000000" w:themeColor="text1"/>
          <w:sz w:val="20"/>
          <w:szCs w:val="20"/>
        </w:rPr>
        <w:t xml:space="preserve"> </w:t>
      </w:r>
      <w:proofErr w:type="spellStart"/>
      <w:r w:rsidRPr="00BD11CA">
        <w:rPr>
          <w:color w:val="000000" w:themeColor="text1"/>
          <w:sz w:val="20"/>
          <w:szCs w:val="20"/>
        </w:rPr>
        <w:t>relevante</w:t>
      </w:r>
      <w:proofErr w:type="spellEnd"/>
      <w:r w:rsidRPr="00BD11CA">
        <w:rPr>
          <w:color w:val="000000" w:themeColor="text1"/>
          <w:sz w:val="20"/>
          <w:szCs w:val="20"/>
        </w:rPr>
        <w:t xml:space="preserve"> </w:t>
      </w:r>
      <w:proofErr w:type="spellStart"/>
      <w:r w:rsidRPr="00BD11CA">
        <w:rPr>
          <w:color w:val="000000" w:themeColor="text1"/>
          <w:sz w:val="20"/>
          <w:szCs w:val="20"/>
        </w:rPr>
        <w:t>urmăririi</w:t>
      </w:r>
      <w:proofErr w:type="spellEnd"/>
      <w:r w:rsidRPr="00BD11CA">
        <w:rPr>
          <w:color w:val="000000" w:themeColor="text1"/>
          <w:sz w:val="20"/>
          <w:szCs w:val="20"/>
        </w:rPr>
        <w:t xml:space="preserve"> </w:t>
      </w:r>
      <w:proofErr w:type="spellStart"/>
      <w:r w:rsidRPr="00BD11CA">
        <w:rPr>
          <w:color w:val="000000" w:themeColor="text1"/>
          <w:sz w:val="20"/>
          <w:szCs w:val="20"/>
        </w:rPr>
        <w:t>penale</w:t>
      </w:r>
      <w:proofErr w:type="spellEnd"/>
      <w:r w:rsidRPr="00BD11CA">
        <w:rPr>
          <w:color w:val="000000" w:themeColor="text1"/>
          <w:sz w:val="20"/>
          <w:szCs w:val="20"/>
        </w:rPr>
        <w:t>.</w:t>
      </w:r>
      <w:bookmarkEnd w:id="18"/>
      <w:bookmarkEnd w:id="19"/>
      <w:bookmarkEnd w:id="20"/>
    </w:p>
    <w:p w14:paraId="0E5EB19E"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61D0BC55"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FD60317"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Secţiunea a 2-a</w:t>
      </w:r>
    </w:p>
    <w:p w14:paraId="704146A5" w14:textId="77777777" w:rsidR="00FF0677" w:rsidRPr="00BD11CA" w:rsidRDefault="00FF0677" w:rsidP="00FF0677">
      <w:pPr>
        <w:rPr>
          <w:sz w:val="20"/>
          <w:szCs w:val="20"/>
        </w:rPr>
      </w:pPr>
    </w:p>
    <w:p w14:paraId="1340181D"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jc w:val="center"/>
        <w:rPr>
          <w:b/>
          <w:sz w:val="20"/>
          <w:szCs w:val="20"/>
        </w:rPr>
      </w:pPr>
      <w:proofErr w:type="spellStart"/>
      <w:r w:rsidRPr="00BD11CA">
        <w:rPr>
          <w:b/>
          <w:sz w:val="20"/>
          <w:szCs w:val="20"/>
        </w:rPr>
        <w:t>Calificarea</w:t>
      </w:r>
      <w:proofErr w:type="spellEnd"/>
      <w:r w:rsidRPr="00BD11CA">
        <w:rPr>
          <w:b/>
          <w:sz w:val="20"/>
          <w:szCs w:val="20"/>
        </w:rPr>
        <w:t xml:space="preserve"> </w:t>
      </w:r>
      <w:proofErr w:type="spellStart"/>
      <w:r w:rsidRPr="00BD11CA">
        <w:rPr>
          <w:b/>
          <w:sz w:val="20"/>
          <w:szCs w:val="20"/>
        </w:rPr>
        <w:t>candidaților</w:t>
      </w:r>
      <w:proofErr w:type="spellEnd"/>
      <w:r w:rsidRPr="00BD11CA">
        <w:rPr>
          <w:b/>
          <w:sz w:val="20"/>
          <w:szCs w:val="20"/>
        </w:rPr>
        <w:t>/</w:t>
      </w:r>
      <w:proofErr w:type="spellStart"/>
      <w:r w:rsidRPr="00BD11CA">
        <w:rPr>
          <w:b/>
          <w:sz w:val="20"/>
          <w:szCs w:val="20"/>
        </w:rPr>
        <w:t>ofertanților</w:t>
      </w:r>
      <w:proofErr w:type="spellEnd"/>
    </w:p>
    <w:p w14:paraId="1CE9C0DE"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18.</w:t>
      </w:r>
      <w:r w:rsidRPr="00BD11CA">
        <w:rPr>
          <w:sz w:val="20"/>
          <w:szCs w:val="20"/>
        </w:rPr>
        <w:t xml:space="preserve"> Orice operator economic, </w:t>
      </w:r>
      <w:proofErr w:type="spellStart"/>
      <w:r w:rsidRPr="00BD11CA">
        <w:rPr>
          <w:sz w:val="20"/>
          <w:szCs w:val="20"/>
        </w:rPr>
        <w:t>rezident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nerezident</w:t>
      </w:r>
      <w:proofErr w:type="spellEnd"/>
      <w:r w:rsidRPr="00BD11CA">
        <w:rPr>
          <w:sz w:val="20"/>
          <w:szCs w:val="20"/>
        </w:rPr>
        <w:t xml:space="preserve">, </w:t>
      </w:r>
      <w:proofErr w:type="spellStart"/>
      <w:r w:rsidRPr="00BD11CA">
        <w:rPr>
          <w:sz w:val="20"/>
          <w:szCs w:val="20"/>
        </w:rPr>
        <w:t>persoana</w:t>
      </w:r>
      <w:proofErr w:type="spellEnd"/>
      <w:r w:rsidRPr="00BD11CA">
        <w:rPr>
          <w:sz w:val="20"/>
          <w:szCs w:val="20"/>
        </w:rPr>
        <w:t xml:space="preserve"> </w:t>
      </w:r>
      <w:proofErr w:type="spellStart"/>
      <w:r w:rsidRPr="00BD11CA">
        <w:rPr>
          <w:sz w:val="20"/>
          <w:szCs w:val="20"/>
        </w:rPr>
        <w:t>fizică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persoană</w:t>
      </w:r>
      <w:proofErr w:type="spellEnd"/>
      <w:r w:rsidRPr="00BD11CA">
        <w:rPr>
          <w:sz w:val="20"/>
          <w:szCs w:val="20"/>
        </w:rPr>
        <w:t xml:space="preserve"> </w:t>
      </w:r>
      <w:proofErr w:type="spellStart"/>
      <w:r w:rsidRPr="00BD11CA">
        <w:rPr>
          <w:sz w:val="20"/>
          <w:szCs w:val="20"/>
        </w:rPr>
        <w:t>juridică</w:t>
      </w:r>
      <w:proofErr w:type="spellEnd"/>
      <w:r w:rsidRPr="00BD11CA">
        <w:rPr>
          <w:sz w:val="20"/>
          <w:szCs w:val="20"/>
        </w:rPr>
        <w:t xml:space="preserve"> de </w:t>
      </w:r>
      <w:proofErr w:type="spellStart"/>
      <w:r w:rsidRPr="00BD11CA">
        <w:rPr>
          <w:sz w:val="20"/>
          <w:szCs w:val="20"/>
        </w:rPr>
        <w:t>drept</w:t>
      </w:r>
      <w:proofErr w:type="spellEnd"/>
      <w:r w:rsidRPr="00BD11CA">
        <w:rPr>
          <w:sz w:val="20"/>
          <w:szCs w:val="20"/>
        </w:rPr>
        <w:t xml:space="preserve"> public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privat</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w:t>
      </w:r>
      <w:proofErr w:type="spellStart"/>
      <w:r w:rsidRPr="00BD11CA">
        <w:rPr>
          <w:sz w:val="20"/>
          <w:szCs w:val="20"/>
        </w:rPr>
        <w:t>asociație</w:t>
      </w:r>
      <w:proofErr w:type="spellEnd"/>
      <w:r w:rsidRPr="00BD11CA">
        <w:rPr>
          <w:sz w:val="20"/>
          <w:szCs w:val="20"/>
        </w:rPr>
        <w:t xml:space="preserve"> de </w:t>
      </w:r>
      <w:proofErr w:type="spellStart"/>
      <w:r w:rsidRPr="00BD11CA">
        <w:rPr>
          <w:sz w:val="20"/>
          <w:szCs w:val="20"/>
        </w:rPr>
        <w:t>astfel</w:t>
      </w:r>
      <w:proofErr w:type="spellEnd"/>
      <w:r w:rsidRPr="00BD11CA">
        <w:rPr>
          <w:sz w:val="20"/>
          <w:szCs w:val="20"/>
        </w:rPr>
        <w:t xml:space="preserve"> de </w:t>
      </w:r>
      <w:proofErr w:type="spellStart"/>
      <w:r w:rsidRPr="00BD11CA">
        <w:rPr>
          <w:sz w:val="20"/>
          <w:szCs w:val="20"/>
        </w:rPr>
        <w:t>persoane</w:t>
      </w:r>
      <w:proofErr w:type="spellEnd"/>
      <w:r w:rsidRPr="00BD11CA">
        <w:rPr>
          <w:sz w:val="20"/>
          <w:szCs w:val="20"/>
        </w:rPr>
        <w:t xml:space="preserve"> are </w:t>
      </w:r>
      <w:proofErr w:type="spellStart"/>
      <w:r w:rsidRPr="00BD11CA">
        <w:rPr>
          <w:sz w:val="20"/>
          <w:szCs w:val="20"/>
        </w:rPr>
        <w:t>dreptul</w:t>
      </w:r>
      <w:proofErr w:type="spellEnd"/>
      <w:r w:rsidRPr="00BD11CA">
        <w:rPr>
          <w:sz w:val="20"/>
          <w:szCs w:val="20"/>
        </w:rPr>
        <w:t xml:space="preserve"> de a </w:t>
      </w:r>
      <w:proofErr w:type="spellStart"/>
      <w:r w:rsidRPr="00BD11CA">
        <w:rPr>
          <w:sz w:val="20"/>
          <w:szCs w:val="20"/>
        </w:rPr>
        <w:t>participa</w:t>
      </w:r>
      <w:proofErr w:type="spellEnd"/>
      <w:r w:rsidRPr="00BD11CA">
        <w:rPr>
          <w:sz w:val="20"/>
          <w:szCs w:val="20"/>
        </w:rPr>
        <w:t xml:space="preserv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w:t>
      </w:r>
    </w:p>
    <w:p w14:paraId="4E98BE31"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19. </w:t>
      </w:r>
      <w:proofErr w:type="spellStart"/>
      <w:r w:rsidRPr="00BD11CA">
        <w:rPr>
          <w:sz w:val="20"/>
          <w:szCs w:val="20"/>
        </w:rPr>
        <w:t>Persoana</w:t>
      </w:r>
      <w:proofErr w:type="spellEnd"/>
      <w:r w:rsidRPr="00BD11CA">
        <w:rPr>
          <w:sz w:val="20"/>
          <w:szCs w:val="20"/>
        </w:rPr>
        <w:t xml:space="preserve"> </w:t>
      </w:r>
      <w:proofErr w:type="spellStart"/>
      <w:r w:rsidRPr="00BD11CA">
        <w:rPr>
          <w:sz w:val="20"/>
          <w:szCs w:val="20"/>
        </w:rPr>
        <w:t>fizică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juridică</w:t>
      </w:r>
      <w:proofErr w:type="spellEnd"/>
      <w:r w:rsidRPr="00BD11CA">
        <w:rPr>
          <w:sz w:val="20"/>
          <w:szCs w:val="20"/>
        </w:rPr>
        <w:t xml:space="preserve"> care a </w:t>
      </w:r>
      <w:proofErr w:type="spellStart"/>
      <w:r w:rsidRPr="00BD11CA">
        <w:rPr>
          <w:sz w:val="20"/>
          <w:szCs w:val="20"/>
        </w:rPr>
        <w:t>participat</w:t>
      </w:r>
      <w:proofErr w:type="spellEnd"/>
      <w:r w:rsidRPr="00BD11CA">
        <w:rPr>
          <w:sz w:val="20"/>
          <w:szCs w:val="20"/>
        </w:rPr>
        <w:t xml:space="preserve"> la </w:t>
      </w:r>
      <w:proofErr w:type="spellStart"/>
      <w:r w:rsidRPr="00BD11CA">
        <w:rPr>
          <w:sz w:val="20"/>
          <w:szCs w:val="20"/>
        </w:rPr>
        <w:t>întocmirea</w:t>
      </w:r>
      <w:proofErr w:type="spellEnd"/>
      <w:r w:rsidRPr="00BD11CA">
        <w:rPr>
          <w:sz w:val="20"/>
          <w:szCs w:val="20"/>
        </w:rPr>
        <w:t xml:space="preserve"> </w:t>
      </w:r>
      <w:proofErr w:type="spellStart"/>
      <w:r w:rsidRPr="00BD11CA">
        <w:rPr>
          <w:sz w:val="20"/>
          <w:szCs w:val="20"/>
        </w:rPr>
        <w:t>documentației</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are </w:t>
      </w:r>
      <w:proofErr w:type="spellStart"/>
      <w:r w:rsidRPr="00BD11CA">
        <w:rPr>
          <w:sz w:val="20"/>
          <w:szCs w:val="20"/>
        </w:rPr>
        <w:t>dreptul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calitate</w:t>
      </w:r>
      <w:proofErr w:type="spellEnd"/>
      <w:r w:rsidRPr="00BD11CA">
        <w:rPr>
          <w:sz w:val="20"/>
          <w:szCs w:val="20"/>
        </w:rPr>
        <w:t xml:space="preserve"> de operator economic, de a fi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asociat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subcontractant</w:t>
      </w:r>
      <w:proofErr w:type="spellEnd"/>
      <w:r w:rsidRPr="00BD11CA">
        <w:rPr>
          <w:sz w:val="20"/>
          <w:szCs w:val="20"/>
        </w:rPr>
        <w:t xml:space="preserve">, </w:t>
      </w:r>
      <w:proofErr w:type="spellStart"/>
      <w:r w:rsidRPr="00BD11CA">
        <w:rPr>
          <w:sz w:val="20"/>
          <w:szCs w:val="20"/>
        </w:rPr>
        <w:t>dar</w:t>
      </w:r>
      <w:proofErr w:type="spellEnd"/>
      <w:r w:rsidRPr="00BD11CA">
        <w:rPr>
          <w:sz w:val="20"/>
          <w:szCs w:val="20"/>
        </w:rPr>
        <w:t xml:space="preserve"> </w:t>
      </w:r>
      <w:proofErr w:type="spellStart"/>
      <w:r w:rsidRPr="00BD11CA">
        <w:rPr>
          <w:sz w:val="20"/>
          <w:szCs w:val="20"/>
        </w:rPr>
        <w:t>numai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implicarea</w:t>
      </w:r>
      <w:proofErr w:type="spellEnd"/>
      <w:r w:rsidRPr="00BD11CA">
        <w:rPr>
          <w:sz w:val="20"/>
          <w:szCs w:val="20"/>
        </w:rPr>
        <w:t xml:space="preserve"> </w:t>
      </w:r>
      <w:proofErr w:type="spellStart"/>
      <w:r w:rsidRPr="00BD11CA">
        <w:rPr>
          <w:sz w:val="20"/>
          <w:szCs w:val="20"/>
        </w:rPr>
        <w:t>sa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elaborarea</w:t>
      </w:r>
      <w:proofErr w:type="spellEnd"/>
      <w:r w:rsidRPr="00BD11CA">
        <w:rPr>
          <w:sz w:val="20"/>
          <w:szCs w:val="20"/>
        </w:rPr>
        <w:t xml:space="preserve"> </w:t>
      </w:r>
      <w:proofErr w:type="spellStart"/>
      <w:r w:rsidRPr="00BD11CA">
        <w:rPr>
          <w:sz w:val="20"/>
          <w:szCs w:val="20"/>
        </w:rPr>
        <w:t>documentației</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nu </w:t>
      </w:r>
      <w:proofErr w:type="spellStart"/>
      <w:r w:rsidRPr="00BD11CA">
        <w:rPr>
          <w:sz w:val="20"/>
          <w:szCs w:val="20"/>
        </w:rPr>
        <w:t>este</w:t>
      </w:r>
      <w:proofErr w:type="spellEnd"/>
      <w:r w:rsidRPr="00BD11CA">
        <w:rPr>
          <w:sz w:val="20"/>
          <w:szCs w:val="20"/>
        </w:rPr>
        <w:t xml:space="preserve"> de </w:t>
      </w:r>
      <w:proofErr w:type="spellStart"/>
      <w:r w:rsidRPr="00BD11CA">
        <w:rPr>
          <w:sz w:val="20"/>
          <w:szCs w:val="20"/>
        </w:rPr>
        <w:t>natură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distorsioneze</w:t>
      </w:r>
      <w:proofErr w:type="spellEnd"/>
      <w:r w:rsidRPr="00BD11CA">
        <w:rPr>
          <w:sz w:val="20"/>
          <w:szCs w:val="20"/>
        </w:rPr>
        <w:t xml:space="preserve"> </w:t>
      </w:r>
      <w:proofErr w:type="spellStart"/>
      <w:r w:rsidRPr="00BD11CA">
        <w:rPr>
          <w:sz w:val="20"/>
          <w:szCs w:val="20"/>
        </w:rPr>
        <w:t>concurența</w:t>
      </w:r>
      <w:proofErr w:type="spellEnd"/>
      <w:r w:rsidRPr="00BD11CA">
        <w:rPr>
          <w:sz w:val="20"/>
          <w:szCs w:val="20"/>
        </w:rPr>
        <w:t xml:space="preserve">. </w:t>
      </w:r>
      <w:proofErr w:type="spellStart"/>
      <w:r w:rsidRPr="00BD11CA">
        <w:rPr>
          <w:sz w:val="20"/>
          <w:szCs w:val="20"/>
        </w:rPr>
        <w:t>Persoana</w:t>
      </w:r>
      <w:proofErr w:type="spellEnd"/>
      <w:r w:rsidRPr="00BD11CA">
        <w:rPr>
          <w:sz w:val="20"/>
          <w:szCs w:val="20"/>
        </w:rPr>
        <w:t xml:space="preserve"> </w:t>
      </w:r>
      <w:proofErr w:type="spellStart"/>
      <w:r w:rsidRPr="00BD11CA">
        <w:rPr>
          <w:sz w:val="20"/>
          <w:szCs w:val="20"/>
        </w:rPr>
        <w:t>fizică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juridică</w:t>
      </w:r>
      <w:proofErr w:type="spellEnd"/>
      <w:r w:rsidRPr="00BD11CA">
        <w:rPr>
          <w:sz w:val="20"/>
          <w:szCs w:val="20"/>
        </w:rPr>
        <w:t xml:space="preserve"> care </w:t>
      </w:r>
      <w:proofErr w:type="spellStart"/>
      <w:r w:rsidRPr="00BD11CA">
        <w:rPr>
          <w:sz w:val="20"/>
          <w:szCs w:val="20"/>
        </w:rPr>
        <w:t>participă</w:t>
      </w:r>
      <w:proofErr w:type="spellEnd"/>
      <w:r w:rsidRPr="00BD11CA">
        <w:rPr>
          <w:sz w:val="20"/>
          <w:szCs w:val="20"/>
        </w:rPr>
        <w:t xml:space="preserve"> direct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procesul</w:t>
      </w:r>
      <w:proofErr w:type="spellEnd"/>
      <w:r w:rsidRPr="00BD11CA">
        <w:rPr>
          <w:sz w:val="20"/>
          <w:szCs w:val="20"/>
        </w:rPr>
        <w:t xml:space="preserve"> de </w:t>
      </w:r>
      <w:proofErr w:type="spellStart"/>
      <w:r w:rsidRPr="00BD11CA">
        <w:rPr>
          <w:sz w:val="20"/>
          <w:szCs w:val="20"/>
        </w:rPr>
        <w:t>verificare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evaluare</w:t>
      </w:r>
      <w:proofErr w:type="spellEnd"/>
      <w:r w:rsidRPr="00BD11CA">
        <w:rPr>
          <w:sz w:val="20"/>
          <w:szCs w:val="20"/>
        </w:rPr>
        <w:t xml:space="preserve"> a </w:t>
      </w:r>
      <w:proofErr w:type="spellStart"/>
      <w:r w:rsidRPr="00BD11CA">
        <w:rPr>
          <w:sz w:val="20"/>
          <w:szCs w:val="20"/>
        </w:rPr>
        <w:t>ofertelor</w:t>
      </w:r>
      <w:proofErr w:type="spellEnd"/>
      <w:r w:rsidRPr="00BD11CA">
        <w:rPr>
          <w:sz w:val="20"/>
          <w:szCs w:val="20"/>
        </w:rPr>
        <w:t xml:space="preserve"> nu are </w:t>
      </w:r>
      <w:proofErr w:type="spellStart"/>
      <w:r w:rsidRPr="00BD11CA">
        <w:rPr>
          <w:sz w:val="20"/>
          <w:szCs w:val="20"/>
        </w:rPr>
        <w:t>dreptul</w:t>
      </w:r>
      <w:proofErr w:type="spellEnd"/>
      <w:r w:rsidRPr="00BD11CA">
        <w:rPr>
          <w:sz w:val="20"/>
          <w:szCs w:val="20"/>
        </w:rPr>
        <w:t xml:space="preserve"> de a fi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asociat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subcontractant</w:t>
      </w:r>
      <w:proofErr w:type="spellEnd"/>
      <w:r w:rsidRPr="00BD11CA">
        <w:rPr>
          <w:sz w:val="20"/>
          <w:szCs w:val="20"/>
        </w:rPr>
        <w:t xml:space="preserve">, sub </w:t>
      </w:r>
      <w:proofErr w:type="spellStart"/>
      <w:r w:rsidRPr="00BD11CA">
        <w:rPr>
          <w:sz w:val="20"/>
          <w:szCs w:val="20"/>
        </w:rPr>
        <w:t>sancțiunea</w:t>
      </w:r>
      <w:proofErr w:type="spellEnd"/>
      <w:r w:rsidRPr="00BD11CA">
        <w:rPr>
          <w:sz w:val="20"/>
          <w:szCs w:val="20"/>
        </w:rPr>
        <w:t xml:space="preserve"> </w:t>
      </w:r>
      <w:proofErr w:type="spellStart"/>
      <w:r w:rsidRPr="00BD11CA">
        <w:rPr>
          <w:sz w:val="20"/>
          <w:szCs w:val="20"/>
        </w:rPr>
        <w:t>excluderii</w:t>
      </w:r>
      <w:proofErr w:type="spellEnd"/>
      <w:r w:rsidRPr="00BD11CA">
        <w:rPr>
          <w:sz w:val="20"/>
          <w:szCs w:val="20"/>
        </w:rPr>
        <w:t xml:space="preserve"> din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w:t>
      </w:r>
    </w:p>
    <w:p w14:paraId="54C54AD2"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20. </w:t>
      </w:r>
      <w:r w:rsidRPr="00BD11CA">
        <w:rPr>
          <w:sz w:val="20"/>
          <w:szCs w:val="20"/>
        </w:rPr>
        <w:t xml:space="preserve">Mai </w:t>
      </w:r>
      <w:proofErr w:type="spellStart"/>
      <w:r w:rsidRPr="00BD11CA">
        <w:rPr>
          <w:sz w:val="20"/>
          <w:szCs w:val="20"/>
        </w:rPr>
        <w:t>multe</w:t>
      </w:r>
      <w:proofErr w:type="spellEnd"/>
      <w:r w:rsidRPr="00BD11CA">
        <w:rPr>
          <w:sz w:val="20"/>
          <w:szCs w:val="20"/>
        </w:rPr>
        <w:t xml:space="preserve"> </w:t>
      </w:r>
      <w:proofErr w:type="spellStart"/>
      <w:r w:rsidRPr="00BD11CA">
        <w:rPr>
          <w:sz w:val="20"/>
          <w:szCs w:val="20"/>
        </w:rPr>
        <w:t>persoane</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 xml:space="preserve"> au </w:t>
      </w:r>
      <w:proofErr w:type="spellStart"/>
      <w:r w:rsidRPr="00BD11CA">
        <w:rPr>
          <w:sz w:val="20"/>
          <w:szCs w:val="20"/>
        </w:rPr>
        <w:t>dreptul</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se </w:t>
      </w:r>
      <w:proofErr w:type="spellStart"/>
      <w:r w:rsidRPr="00BD11CA">
        <w:rPr>
          <w:sz w:val="20"/>
          <w:szCs w:val="20"/>
        </w:rPr>
        <w:t>asocieze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scopul</w:t>
      </w:r>
      <w:proofErr w:type="spellEnd"/>
      <w:r w:rsidRPr="00BD11CA">
        <w:rPr>
          <w:sz w:val="20"/>
          <w:szCs w:val="20"/>
        </w:rPr>
        <w:t xml:space="preserve"> </w:t>
      </w:r>
      <w:proofErr w:type="spellStart"/>
      <w:r w:rsidRPr="00BD11CA">
        <w:rPr>
          <w:sz w:val="20"/>
          <w:szCs w:val="20"/>
        </w:rPr>
        <w:t>depunerii</w:t>
      </w:r>
      <w:proofErr w:type="spellEnd"/>
      <w:r w:rsidRPr="00BD11CA">
        <w:rPr>
          <w:sz w:val="20"/>
          <w:szCs w:val="20"/>
        </w:rPr>
        <w:t xml:space="preserve">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oferte</w:t>
      </w:r>
      <w:proofErr w:type="spellEnd"/>
      <w:r w:rsidRPr="00BD11CA">
        <w:rPr>
          <w:sz w:val="20"/>
          <w:szCs w:val="20"/>
        </w:rPr>
        <w:t xml:space="preserve"> </w:t>
      </w:r>
      <w:proofErr w:type="spellStart"/>
      <w:r w:rsidRPr="00BD11CA">
        <w:rPr>
          <w:sz w:val="20"/>
          <w:szCs w:val="20"/>
        </w:rPr>
        <w:t>comune</w:t>
      </w:r>
      <w:proofErr w:type="spellEnd"/>
      <w:r w:rsidRPr="00BD11CA">
        <w:rPr>
          <w:sz w:val="20"/>
          <w:szCs w:val="20"/>
        </w:rPr>
        <w:t xml:space="preserve">, cu </w:t>
      </w:r>
      <w:proofErr w:type="spellStart"/>
      <w:r w:rsidRPr="00BD11CA">
        <w:rPr>
          <w:sz w:val="20"/>
          <w:szCs w:val="20"/>
        </w:rPr>
        <w:t>condiția</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fiecare</w:t>
      </w:r>
      <w:proofErr w:type="spellEnd"/>
      <w:r w:rsidRPr="00BD11CA">
        <w:rPr>
          <w:sz w:val="20"/>
          <w:szCs w:val="20"/>
        </w:rPr>
        <w:t xml:space="preserve"> </w:t>
      </w:r>
      <w:proofErr w:type="spellStart"/>
      <w:r w:rsidRPr="00BD11CA">
        <w:rPr>
          <w:sz w:val="20"/>
          <w:szCs w:val="20"/>
        </w:rPr>
        <w:t>asociat</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DUAE-ul </w:t>
      </w:r>
      <w:proofErr w:type="spellStart"/>
      <w:r w:rsidRPr="00BD11CA">
        <w:rPr>
          <w:sz w:val="20"/>
          <w:szCs w:val="20"/>
        </w:rPr>
        <w:t>separat</w:t>
      </w:r>
      <w:proofErr w:type="spellEnd"/>
      <w:r w:rsidRPr="00BD11CA">
        <w:rPr>
          <w:sz w:val="20"/>
          <w:szCs w:val="20"/>
        </w:rPr>
        <w:t xml:space="preserve">. </w:t>
      </w:r>
      <w:proofErr w:type="spellStart"/>
      <w:r w:rsidRPr="00BD11CA">
        <w:rPr>
          <w:sz w:val="20"/>
          <w:szCs w:val="20"/>
        </w:rPr>
        <w:t>Asocierea</w:t>
      </w:r>
      <w:proofErr w:type="spellEnd"/>
      <w:r w:rsidRPr="00BD11CA">
        <w:rPr>
          <w:sz w:val="20"/>
          <w:szCs w:val="20"/>
        </w:rPr>
        <w:t xml:space="preserve">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prezentată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formă</w:t>
      </w:r>
      <w:proofErr w:type="spellEnd"/>
      <w:r w:rsidRPr="00BD11CA">
        <w:rPr>
          <w:sz w:val="20"/>
          <w:szCs w:val="20"/>
        </w:rPr>
        <w:t xml:space="preserve"> </w:t>
      </w:r>
      <w:proofErr w:type="spellStart"/>
      <w:r w:rsidRPr="00BD11CA">
        <w:rPr>
          <w:sz w:val="20"/>
          <w:szCs w:val="20"/>
        </w:rPr>
        <w:t>scrisă</w:t>
      </w:r>
      <w:proofErr w:type="spellEnd"/>
      <w:r w:rsidRPr="00BD11CA">
        <w:rPr>
          <w:sz w:val="20"/>
          <w:szCs w:val="20"/>
        </w:rPr>
        <w:t xml:space="preserve"> la </w:t>
      </w:r>
      <w:proofErr w:type="spellStart"/>
      <w:r w:rsidRPr="00BD11CA">
        <w:rPr>
          <w:sz w:val="20"/>
          <w:szCs w:val="20"/>
        </w:rPr>
        <w:t>solicitarea</w:t>
      </w:r>
      <w:proofErr w:type="spellEnd"/>
      <w:r w:rsidRPr="00BD11CA">
        <w:rPr>
          <w:sz w:val="20"/>
          <w:szCs w:val="20"/>
        </w:rPr>
        <w:t xml:space="preserve"> </w:t>
      </w:r>
      <w:proofErr w:type="spellStart"/>
      <w:r w:rsidRPr="00BD11CA">
        <w:rPr>
          <w:sz w:val="20"/>
          <w:szCs w:val="20"/>
        </w:rPr>
        <w:t>autorității</w:t>
      </w:r>
      <w:proofErr w:type="spellEnd"/>
      <w:r w:rsidRPr="00BD11CA">
        <w:rPr>
          <w:sz w:val="20"/>
          <w:szCs w:val="20"/>
        </w:rPr>
        <w:t xml:space="preserve"> </w:t>
      </w:r>
      <w:proofErr w:type="spellStart"/>
      <w:r w:rsidRPr="00BD11CA">
        <w:rPr>
          <w:sz w:val="20"/>
          <w:szCs w:val="20"/>
        </w:rPr>
        <w:t>contractante</w:t>
      </w:r>
      <w:proofErr w:type="spellEnd"/>
      <w:r w:rsidRPr="00BD11CA">
        <w:rPr>
          <w:sz w:val="20"/>
          <w:szCs w:val="20"/>
        </w:rPr>
        <w:t xml:space="preserve"> </w:t>
      </w:r>
      <w:proofErr w:type="spellStart"/>
      <w:r w:rsidRPr="00BD11CA">
        <w:rPr>
          <w:sz w:val="20"/>
          <w:szCs w:val="20"/>
        </w:rPr>
        <w:t>odată</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declarat</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DUAE.</w:t>
      </w:r>
    </w:p>
    <w:p w14:paraId="2FD43F25" w14:textId="77777777"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 xml:space="preserve">21. </w:t>
      </w:r>
      <w:proofErr w:type="spellStart"/>
      <w:r w:rsidRPr="00BD11CA">
        <w:rPr>
          <w:sz w:val="20"/>
          <w:szCs w:val="20"/>
        </w:rPr>
        <w:t>Filialele</w:t>
      </w:r>
      <w:proofErr w:type="spellEnd"/>
      <w:r w:rsidRPr="00BD11CA">
        <w:rPr>
          <w:sz w:val="20"/>
          <w:szCs w:val="20"/>
        </w:rPr>
        <w:t xml:space="preserve"> </w:t>
      </w:r>
      <w:proofErr w:type="spellStart"/>
      <w:r w:rsidRPr="00BD11CA">
        <w:rPr>
          <w:sz w:val="20"/>
          <w:szCs w:val="20"/>
        </w:rPr>
        <w:t>agenților</w:t>
      </w:r>
      <w:proofErr w:type="spellEnd"/>
      <w:r w:rsidRPr="00BD11CA">
        <w:rPr>
          <w:sz w:val="20"/>
          <w:szCs w:val="20"/>
        </w:rPr>
        <w:t xml:space="preserve"> economici, cu </w:t>
      </w:r>
      <w:proofErr w:type="spellStart"/>
      <w:r w:rsidRPr="00BD11CA">
        <w:rPr>
          <w:sz w:val="20"/>
          <w:szCs w:val="20"/>
        </w:rPr>
        <w:t>personalitate</w:t>
      </w:r>
      <w:proofErr w:type="spellEnd"/>
      <w:r w:rsidRPr="00BD11CA">
        <w:rPr>
          <w:sz w:val="20"/>
          <w:szCs w:val="20"/>
        </w:rPr>
        <w:t xml:space="preserve"> </w:t>
      </w:r>
      <w:proofErr w:type="spellStart"/>
      <w:r w:rsidRPr="00BD11CA">
        <w:rPr>
          <w:sz w:val="20"/>
          <w:szCs w:val="20"/>
        </w:rPr>
        <w:t>juridică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înregistrate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prevederile</w:t>
      </w:r>
      <w:proofErr w:type="spellEnd"/>
      <w:r w:rsidRPr="00BD11CA">
        <w:rPr>
          <w:sz w:val="20"/>
          <w:szCs w:val="20"/>
        </w:rPr>
        <w:t xml:space="preserve"> pct. 35, au </w:t>
      </w:r>
      <w:proofErr w:type="spellStart"/>
      <w:r w:rsidRPr="00BD11CA">
        <w:rPr>
          <w:sz w:val="20"/>
          <w:szCs w:val="20"/>
        </w:rPr>
        <w:t>dreptul</w:t>
      </w:r>
      <w:proofErr w:type="spellEnd"/>
      <w:r w:rsidRPr="00BD11CA">
        <w:rPr>
          <w:sz w:val="20"/>
          <w:szCs w:val="20"/>
        </w:rPr>
        <w:t xml:space="preserve"> de a </w:t>
      </w:r>
      <w:proofErr w:type="spellStart"/>
      <w:r w:rsidRPr="00BD11CA">
        <w:rPr>
          <w:sz w:val="20"/>
          <w:szCs w:val="20"/>
        </w:rPr>
        <w:t>participa</w:t>
      </w:r>
      <w:proofErr w:type="spellEnd"/>
      <w:r w:rsidRPr="00BD11CA">
        <w:rPr>
          <w:sz w:val="20"/>
          <w:szCs w:val="20"/>
        </w:rPr>
        <w:t xml:space="preserv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nume</w:t>
      </w:r>
      <w:proofErr w:type="spellEnd"/>
      <w:r w:rsidRPr="00BD11CA">
        <w:rPr>
          <w:sz w:val="20"/>
          <w:szCs w:val="20"/>
        </w:rPr>
        <w:t xml:space="preserve"> </w:t>
      </w:r>
      <w:proofErr w:type="spellStart"/>
      <w:r w:rsidRPr="00BD11CA">
        <w:rPr>
          <w:sz w:val="20"/>
          <w:szCs w:val="20"/>
        </w:rPr>
        <w:t>propriu</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acest</w:t>
      </w:r>
      <w:proofErr w:type="spellEnd"/>
      <w:r w:rsidRPr="00BD11CA">
        <w:rPr>
          <w:sz w:val="20"/>
          <w:szCs w:val="20"/>
        </w:rPr>
        <w:t xml:space="preserve"> scop,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care </w:t>
      </w:r>
      <w:proofErr w:type="spellStart"/>
      <w:r w:rsidRPr="00BD11CA">
        <w:rPr>
          <w:sz w:val="20"/>
          <w:szCs w:val="20"/>
        </w:rPr>
        <w:t>dovedesc</w:t>
      </w:r>
      <w:proofErr w:type="spellEnd"/>
      <w:r w:rsidRPr="00BD11CA">
        <w:rPr>
          <w:sz w:val="20"/>
          <w:szCs w:val="20"/>
        </w:rPr>
        <w:t xml:space="preserve"> </w:t>
      </w:r>
      <w:proofErr w:type="spellStart"/>
      <w:r w:rsidRPr="00BD11CA">
        <w:rPr>
          <w:sz w:val="20"/>
          <w:szCs w:val="20"/>
        </w:rPr>
        <w:t>eligibilitatea</w:t>
      </w:r>
      <w:proofErr w:type="spellEnd"/>
      <w:r w:rsidRPr="00BD11CA">
        <w:rPr>
          <w:sz w:val="20"/>
          <w:szCs w:val="20"/>
        </w:rPr>
        <w:t xml:space="preserve">, </w:t>
      </w:r>
      <w:proofErr w:type="spellStart"/>
      <w:r w:rsidRPr="00BD11CA">
        <w:rPr>
          <w:sz w:val="20"/>
          <w:szCs w:val="20"/>
        </w:rPr>
        <w:t>înregistrarea</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economico-financiară</w:t>
      </w:r>
      <w:proofErr w:type="spellEnd"/>
      <w:r w:rsidRPr="00BD11CA">
        <w:rPr>
          <w:sz w:val="20"/>
          <w:szCs w:val="20"/>
        </w:rPr>
        <w:t>.</w:t>
      </w:r>
    </w:p>
    <w:p w14:paraId="7C8734A5" w14:textId="77777777" w:rsidR="00FF0677" w:rsidRPr="00BD11CA" w:rsidRDefault="00FF0677" w:rsidP="00FF0677">
      <w:pPr>
        <w:pStyle w:val="a"/>
        <w:numPr>
          <w:ilvl w:val="0"/>
          <w:numId w:val="0"/>
        </w:numPr>
        <w:tabs>
          <w:tab w:val="clear" w:pos="1134"/>
          <w:tab w:val="left" w:pos="-284"/>
          <w:tab w:val="left" w:pos="284"/>
        </w:tabs>
        <w:spacing w:after="120"/>
        <w:ind w:left="-284" w:firstLine="284"/>
        <w:rPr>
          <w:sz w:val="20"/>
          <w:szCs w:val="20"/>
        </w:rPr>
      </w:pPr>
      <w:r w:rsidRPr="00BD11CA">
        <w:rPr>
          <w:b/>
          <w:sz w:val="20"/>
          <w:szCs w:val="20"/>
        </w:rPr>
        <w:t>22.</w:t>
      </w:r>
      <w:r w:rsidRPr="00BD11CA">
        <w:rPr>
          <w:sz w:val="20"/>
          <w:szCs w:val="20"/>
        </w:rPr>
        <w:t xml:space="preserve"> </w:t>
      </w:r>
      <w:proofErr w:type="spellStart"/>
      <w:r w:rsidRPr="00BD11CA">
        <w:rPr>
          <w:sz w:val="20"/>
          <w:szCs w:val="20"/>
        </w:rPr>
        <w:t>Sucursalele</w:t>
      </w:r>
      <w:proofErr w:type="spellEnd"/>
      <w:r w:rsidRPr="00BD11CA">
        <w:rPr>
          <w:sz w:val="20"/>
          <w:szCs w:val="20"/>
        </w:rPr>
        <w:t xml:space="preserve"> au </w:t>
      </w:r>
      <w:proofErr w:type="spellStart"/>
      <w:r w:rsidRPr="00BD11CA">
        <w:rPr>
          <w:sz w:val="20"/>
          <w:szCs w:val="20"/>
        </w:rPr>
        <w:t>dreptul</w:t>
      </w:r>
      <w:proofErr w:type="spellEnd"/>
      <w:r w:rsidRPr="00BD11CA">
        <w:rPr>
          <w:sz w:val="20"/>
          <w:szCs w:val="20"/>
        </w:rPr>
        <w:t xml:space="preserve"> de a </w:t>
      </w:r>
      <w:proofErr w:type="spellStart"/>
      <w:r w:rsidRPr="00BD11CA">
        <w:rPr>
          <w:sz w:val="20"/>
          <w:szCs w:val="20"/>
        </w:rPr>
        <w:t>participa</w:t>
      </w:r>
      <w:proofErr w:type="spellEnd"/>
      <w:r w:rsidRPr="00BD11CA">
        <w:rPr>
          <w:sz w:val="20"/>
          <w:szCs w:val="20"/>
        </w:rPr>
        <w:t xml:space="preserv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achiziţie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de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de a </w:t>
      </w:r>
      <w:proofErr w:type="spellStart"/>
      <w:r w:rsidRPr="00BD11CA">
        <w:rPr>
          <w:sz w:val="20"/>
          <w:szCs w:val="20"/>
        </w:rPr>
        <w:t>încheia</w:t>
      </w:r>
      <w:proofErr w:type="spellEnd"/>
      <w:r w:rsidRPr="00BD11CA">
        <w:rPr>
          <w:sz w:val="20"/>
          <w:szCs w:val="20"/>
        </w:rPr>
        <w:t xml:space="preserve"> </w:t>
      </w:r>
      <w:proofErr w:type="spellStart"/>
      <w:r w:rsidRPr="00BD11CA">
        <w:rPr>
          <w:sz w:val="20"/>
          <w:szCs w:val="20"/>
        </w:rPr>
        <w:t>contractul</w:t>
      </w:r>
      <w:proofErr w:type="spellEnd"/>
      <w:r w:rsidRPr="00BD11CA">
        <w:rPr>
          <w:sz w:val="20"/>
          <w:szCs w:val="20"/>
        </w:rPr>
        <w:t xml:space="preserve"> </w:t>
      </w:r>
      <w:proofErr w:type="spellStart"/>
      <w:r w:rsidRPr="00BD11CA">
        <w:rPr>
          <w:sz w:val="20"/>
          <w:szCs w:val="20"/>
        </w:rPr>
        <w:t>respectiv</w:t>
      </w:r>
      <w:proofErr w:type="spellEnd"/>
      <w:r w:rsidRPr="00BD11CA">
        <w:rPr>
          <w:sz w:val="20"/>
          <w:szCs w:val="20"/>
        </w:rPr>
        <w:t xml:space="preserve"> </w:t>
      </w:r>
      <w:proofErr w:type="spellStart"/>
      <w:r w:rsidRPr="00BD11CA">
        <w:rPr>
          <w:sz w:val="20"/>
          <w:szCs w:val="20"/>
        </w:rPr>
        <w:t>numai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numele</w:t>
      </w:r>
      <w:proofErr w:type="spellEnd"/>
      <w:r w:rsidRPr="00BD11CA">
        <w:rPr>
          <w:sz w:val="20"/>
          <w:szCs w:val="20"/>
        </w:rPr>
        <w:t xml:space="preserve"> </w:t>
      </w:r>
      <w:proofErr w:type="spellStart"/>
      <w:r w:rsidRPr="00BD11CA">
        <w:rPr>
          <w:sz w:val="20"/>
          <w:szCs w:val="20"/>
        </w:rPr>
        <w:t>persoanei</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împuternicire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acest</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w:t>
      </w:r>
      <w:proofErr w:type="spellStart"/>
      <w:r w:rsidRPr="00BD11CA">
        <w:rPr>
          <w:sz w:val="20"/>
          <w:szCs w:val="20"/>
        </w:rPr>
        <w:t>prezentate</w:t>
      </w:r>
      <w:proofErr w:type="spellEnd"/>
      <w:r w:rsidRPr="00BD11CA">
        <w:rPr>
          <w:sz w:val="20"/>
          <w:szCs w:val="20"/>
        </w:rPr>
        <w:t xml:space="preserve">, care </w:t>
      </w:r>
      <w:proofErr w:type="spellStart"/>
      <w:r w:rsidRPr="00BD11CA">
        <w:rPr>
          <w:sz w:val="20"/>
          <w:szCs w:val="20"/>
        </w:rPr>
        <w:t>dovedesc</w:t>
      </w:r>
      <w:proofErr w:type="spellEnd"/>
      <w:r w:rsidRPr="00BD11CA">
        <w:rPr>
          <w:sz w:val="20"/>
          <w:szCs w:val="20"/>
        </w:rPr>
        <w:t xml:space="preserve"> </w:t>
      </w:r>
      <w:proofErr w:type="spellStart"/>
      <w:r w:rsidRPr="00BD11CA">
        <w:rPr>
          <w:sz w:val="20"/>
          <w:szCs w:val="20"/>
        </w:rPr>
        <w:t>eligibilitatea</w:t>
      </w:r>
      <w:proofErr w:type="spellEnd"/>
      <w:r w:rsidRPr="00BD11CA">
        <w:rPr>
          <w:sz w:val="20"/>
          <w:szCs w:val="20"/>
        </w:rPr>
        <w:t xml:space="preserve">, </w:t>
      </w:r>
      <w:proofErr w:type="spellStart"/>
      <w:r w:rsidRPr="00BD11CA">
        <w:rPr>
          <w:sz w:val="20"/>
          <w:szCs w:val="20"/>
        </w:rPr>
        <w:t>înregistrarea</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economico-financiară</w:t>
      </w:r>
      <w:proofErr w:type="spellEnd"/>
      <w:r w:rsidRPr="00BD11CA">
        <w:rPr>
          <w:sz w:val="20"/>
          <w:szCs w:val="20"/>
        </w:rPr>
        <w:t xml:space="preserve">,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fie </w:t>
      </w:r>
      <w:proofErr w:type="spellStart"/>
      <w:r w:rsidRPr="00BD11CA">
        <w:rPr>
          <w:sz w:val="20"/>
          <w:szCs w:val="20"/>
        </w:rPr>
        <w:t>cele</w:t>
      </w:r>
      <w:proofErr w:type="spellEnd"/>
      <w:r w:rsidRPr="00BD11CA">
        <w:rPr>
          <w:sz w:val="20"/>
          <w:szCs w:val="20"/>
        </w:rPr>
        <w:t xml:space="preserve"> ale </w:t>
      </w:r>
      <w:proofErr w:type="spellStart"/>
      <w:r w:rsidRPr="00BD11CA">
        <w:rPr>
          <w:sz w:val="20"/>
          <w:szCs w:val="20"/>
        </w:rPr>
        <w:t>persoanei</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w:t>
      </w:r>
    </w:p>
    <w:p w14:paraId="69FBA5B6" w14:textId="77777777" w:rsidR="00FF0677" w:rsidRPr="00BD11CA" w:rsidRDefault="00FF0677" w:rsidP="00FF0677">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BD11CA">
        <w:rPr>
          <w:b/>
          <w:sz w:val="20"/>
          <w:szCs w:val="20"/>
        </w:rPr>
        <w:t xml:space="preserve">23. </w:t>
      </w:r>
      <w:proofErr w:type="spellStart"/>
      <w:r w:rsidRPr="00BD11CA">
        <w:rPr>
          <w:color w:val="000000" w:themeColor="text1"/>
          <w:sz w:val="20"/>
          <w:szCs w:val="20"/>
        </w:rPr>
        <w:t>Pentru</w:t>
      </w:r>
      <w:proofErr w:type="spellEnd"/>
      <w:r w:rsidRPr="00BD11CA">
        <w:rPr>
          <w:color w:val="000000" w:themeColor="text1"/>
          <w:sz w:val="20"/>
          <w:szCs w:val="20"/>
        </w:rPr>
        <w:t xml:space="preserve"> </w:t>
      </w:r>
      <w:proofErr w:type="spellStart"/>
      <w:r w:rsidRPr="00BD11CA">
        <w:rPr>
          <w:color w:val="000000" w:themeColor="text1"/>
          <w:sz w:val="20"/>
          <w:szCs w:val="20"/>
        </w:rPr>
        <w:t>confirmarea</w:t>
      </w:r>
      <w:proofErr w:type="spellEnd"/>
      <w:r w:rsidRPr="00BD11CA">
        <w:rPr>
          <w:color w:val="000000" w:themeColor="text1"/>
          <w:sz w:val="20"/>
          <w:szCs w:val="20"/>
        </w:rPr>
        <w:t xml:space="preserve"> </w:t>
      </w:r>
      <w:proofErr w:type="spellStart"/>
      <w:r w:rsidRPr="00BD11CA">
        <w:rPr>
          <w:color w:val="000000" w:themeColor="text1"/>
          <w:sz w:val="20"/>
          <w:szCs w:val="20"/>
        </w:rPr>
        <w:t>datelor</w:t>
      </w:r>
      <w:proofErr w:type="spellEnd"/>
      <w:r w:rsidRPr="00BD11CA">
        <w:rPr>
          <w:color w:val="000000" w:themeColor="text1"/>
          <w:sz w:val="20"/>
          <w:szCs w:val="20"/>
        </w:rPr>
        <w:t xml:space="preserve"> de </w:t>
      </w:r>
      <w:proofErr w:type="spellStart"/>
      <w:r w:rsidRPr="00BD11CA">
        <w:rPr>
          <w:color w:val="000000" w:themeColor="text1"/>
          <w:sz w:val="20"/>
          <w:szCs w:val="20"/>
        </w:rPr>
        <w:t>calificare</w:t>
      </w:r>
      <w:proofErr w:type="spellEnd"/>
      <w:r w:rsidRPr="00BD11CA">
        <w:rPr>
          <w:color w:val="000000" w:themeColor="text1"/>
          <w:sz w:val="20"/>
          <w:szCs w:val="20"/>
        </w:rPr>
        <w:t xml:space="preserve">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cadrul</w:t>
      </w:r>
      <w:proofErr w:type="spellEnd"/>
      <w:r w:rsidRPr="00BD11CA">
        <w:rPr>
          <w:color w:val="000000" w:themeColor="text1"/>
          <w:sz w:val="20"/>
          <w:szCs w:val="20"/>
        </w:rPr>
        <w:t xml:space="preserve"> </w:t>
      </w:r>
      <w:proofErr w:type="spellStart"/>
      <w:r w:rsidRPr="00BD11CA">
        <w:rPr>
          <w:color w:val="000000" w:themeColor="text1"/>
          <w:sz w:val="20"/>
          <w:szCs w:val="20"/>
        </w:rPr>
        <w:t>procedurii</w:t>
      </w:r>
      <w:proofErr w:type="spellEnd"/>
      <w:r w:rsidRPr="00BD11CA">
        <w:rPr>
          <w:color w:val="000000" w:themeColor="text1"/>
          <w:sz w:val="20"/>
          <w:szCs w:val="20"/>
        </w:rPr>
        <w:t xml:space="preserve"> de </w:t>
      </w:r>
      <w:proofErr w:type="spellStart"/>
      <w:r w:rsidRPr="00BD11CA">
        <w:rPr>
          <w:color w:val="000000" w:themeColor="text1"/>
          <w:sz w:val="20"/>
          <w:szCs w:val="20"/>
        </w:rPr>
        <w:t>achiziție</w:t>
      </w:r>
      <w:proofErr w:type="spellEnd"/>
      <w:r w:rsidRPr="00BD11CA">
        <w:rPr>
          <w:color w:val="000000" w:themeColor="text1"/>
          <w:sz w:val="20"/>
          <w:szCs w:val="20"/>
        </w:rPr>
        <w:t xml:space="preserve"> </w:t>
      </w:r>
      <w:proofErr w:type="spellStart"/>
      <w:r w:rsidRPr="00BD11CA">
        <w:rPr>
          <w:color w:val="000000" w:themeColor="text1"/>
          <w:sz w:val="20"/>
          <w:szCs w:val="20"/>
        </w:rPr>
        <w:t>publică</w:t>
      </w:r>
      <w:proofErr w:type="spellEnd"/>
      <w:r w:rsidRPr="00BD11CA">
        <w:rPr>
          <w:color w:val="000000" w:themeColor="text1"/>
          <w:sz w:val="20"/>
          <w:szCs w:val="20"/>
        </w:rPr>
        <w:t xml:space="preserve">, </w:t>
      </w:r>
      <w:proofErr w:type="spellStart"/>
      <w:r w:rsidRPr="00BD11CA">
        <w:rPr>
          <w:color w:val="000000" w:themeColor="text1"/>
          <w:sz w:val="20"/>
          <w:szCs w:val="20"/>
        </w:rPr>
        <w:t>operatorul</w:t>
      </w:r>
      <w:proofErr w:type="spellEnd"/>
      <w:r w:rsidRPr="00BD11CA">
        <w:rPr>
          <w:color w:val="000000" w:themeColor="text1"/>
          <w:sz w:val="20"/>
          <w:szCs w:val="20"/>
        </w:rPr>
        <w:t xml:space="preserve"> economic </w:t>
      </w:r>
      <w:proofErr w:type="spellStart"/>
      <w:r w:rsidRPr="00BD11CA">
        <w:rPr>
          <w:color w:val="000000" w:themeColor="text1"/>
          <w:sz w:val="20"/>
          <w:szCs w:val="20"/>
        </w:rPr>
        <w:t>completează</w:t>
      </w:r>
      <w:proofErr w:type="spellEnd"/>
      <w:r w:rsidRPr="00BD11CA">
        <w:rPr>
          <w:color w:val="000000" w:themeColor="text1"/>
          <w:sz w:val="20"/>
          <w:szCs w:val="20"/>
        </w:rPr>
        <w:t xml:space="preserve"> </w:t>
      </w:r>
      <w:proofErr w:type="spellStart"/>
      <w:r w:rsidRPr="00BD11CA">
        <w:rPr>
          <w:color w:val="000000" w:themeColor="text1"/>
          <w:sz w:val="20"/>
          <w:szCs w:val="20"/>
        </w:rPr>
        <w:t>și</w:t>
      </w:r>
      <w:proofErr w:type="spellEnd"/>
      <w:r w:rsidRPr="00BD11CA">
        <w:rPr>
          <w:color w:val="000000" w:themeColor="text1"/>
          <w:sz w:val="20"/>
          <w:szCs w:val="20"/>
        </w:rPr>
        <w:t xml:space="preserve"> </w:t>
      </w:r>
      <w:proofErr w:type="spellStart"/>
      <w:r w:rsidRPr="00BD11CA">
        <w:rPr>
          <w:color w:val="000000" w:themeColor="text1"/>
          <w:sz w:val="20"/>
          <w:szCs w:val="20"/>
        </w:rPr>
        <w:t>prezintă</w:t>
      </w:r>
      <w:proofErr w:type="spellEnd"/>
      <w:r w:rsidRPr="00BD11CA">
        <w:rPr>
          <w:color w:val="000000" w:themeColor="text1"/>
          <w:sz w:val="20"/>
          <w:szCs w:val="20"/>
        </w:rPr>
        <w:t xml:space="preserve"> DUAE, conform </w:t>
      </w:r>
      <w:proofErr w:type="spellStart"/>
      <w:r w:rsidRPr="00BD11CA">
        <w:rPr>
          <w:color w:val="000000" w:themeColor="text1"/>
          <w:sz w:val="20"/>
          <w:szCs w:val="20"/>
        </w:rPr>
        <w:t>formularului</w:t>
      </w:r>
      <w:proofErr w:type="spellEnd"/>
      <w:r w:rsidRPr="00BD11CA">
        <w:rPr>
          <w:color w:val="000000" w:themeColor="text1"/>
          <w:sz w:val="20"/>
          <w:szCs w:val="20"/>
        </w:rPr>
        <w:t xml:space="preserve">, </w:t>
      </w:r>
      <w:proofErr w:type="spellStart"/>
      <w:r w:rsidRPr="00BD11CA">
        <w:rPr>
          <w:color w:val="000000" w:themeColor="text1"/>
          <w:sz w:val="20"/>
          <w:szCs w:val="20"/>
        </w:rPr>
        <w:t>aprobat</w:t>
      </w:r>
      <w:proofErr w:type="spellEnd"/>
      <w:r w:rsidRPr="00BD11CA">
        <w:rPr>
          <w:color w:val="000000" w:themeColor="text1"/>
          <w:sz w:val="20"/>
          <w:szCs w:val="20"/>
        </w:rPr>
        <w:t xml:space="preserve"> </w:t>
      </w:r>
      <w:proofErr w:type="spellStart"/>
      <w:r w:rsidRPr="00BD11CA">
        <w:rPr>
          <w:color w:val="000000" w:themeColor="text1"/>
          <w:sz w:val="20"/>
          <w:szCs w:val="20"/>
        </w:rPr>
        <w:t>prin</w:t>
      </w:r>
      <w:proofErr w:type="spellEnd"/>
      <w:r w:rsidRPr="00BD11CA">
        <w:rPr>
          <w:color w:val="000000" w:themeColor="text1"/>
          <w:sz w:val="20"/>
          <w:szCs w:val="20"/>
        </w:rPr>
        <w:t xml:space="preserve"> </w:t>
      </w:r>
      <w:proofErr w:type="spellStart"/>
      <w:r w:rsidRPr="00BD11CA">
        <w:rPr>
          <w:color w:val="000000" w:themeColor="text1"/>
          <w:sz w:val="20"/>
          <w:szCs w:val="20"/>
        </w:rPr>
        <w:t>Ordinul</w:t>
      </w:r>
      <w:proofErr w:type="spellEnd"/>
      <w:r w:rsidRPr="00BD11CA">
        <w:rPr>
          <w:color w:val="000000" w:themeColor="text1"/>
          <w:sz w:val="20"/>
          <w:szCs w:val="20"/>
        </w:rPr>
        <w:t xml:space="preserve"> </w:t>
      </w:r>
      <w:proofErr w:type="spellStart"/>
      <w:r w:rsidRPr="00BD11CA">
        <w:rPr>
          <w:color w:val="000000" w:themeColor="text1"/>
          <w:sz w:val="20"/>
          <w:szCs w:val="20"/>
        </w:rPr>
        <w:t>ministrului</w:t>
      </w:r>
      <w:proofErr w:type="spellEnd"/>
      <w:r w:rsidRPr="00BD11CA">
        <w:rPr>
          <w:color w:val="000000" w:themeColor="text1"/>
          <w:sz w:val="20"/>
          <w:szCs w:val="20"/>
        </w:rPr>
        <w:t xml:space="preserve"> </w:t>
      </w:r>
      <w:proofErr w:type="spellStart"/>
      <w:r w:rsidRPr="00BD11CA">
        <w:rPr>
          <w:color w:val="000000" w:themeColor="text1"/>
          <w:sz w:val="20"/>
          <w:szCs w:val="20"/>
        </w:rPr>
        <w:t>finanțelor</w:t>
      </w:r>
      <w:proofErr w:type="spellEnd"/>
      <w:r w:rsidRPr="00BD11CA">
        <w:rPr>
          <w:color w:val="000000" w:themeColor="text1"/>
          <w:sz w:val="20"/>
          <w:szCs w:val="20"/>
        </w:rPr>
        <w:t xml:space="preserve"> nr. 72/2020,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conformitate</w:t>
      </w:r>
      <w:proofErr w:type="spellEnd"/>
      <w:r w:rsidRPr="00BD11CA">
        <w:rPr>
          <w:color w:val="000000" w:themeColor="text1"/>
          <w:sz w:val="20"/>
          <w:szCs w:val="20"/>
        </w:rPr>
        <w:t xml:space="preserve"> cu </w:t>
      </w:r>
      <w:proofErr w:type="spellStart"/>
      <w:r w:rsidRPr="00BD11CA">
        <w:rPr>
          <w:color w:val="000000" w:themeColor="text1"/>
          <w:sz w:val="20"/>
          <w:szCs w:val="20"/>
        </w:rPr>
        <w:t>cerințele</w:t>
      </w:r>
      <w:proofErr w:type="spellEnd"/>
      <w:r w:rsidRPr="00BD11CA">
        <w:rPr>
          <w:color w:val="000000" w:themeColor="text1"/>
          <w:sz w:val="20"/>
          <w:szCs w:val="20"/>
        </w:rPr>
        <w:t xml:space="preserve"> </w:t>
      </w:r>
      <w:proofErr w:type="spellStart"/>
      <w:r w:rsidRPr="00BD11CA">
        <w:rPr>
          <w:color w:val="000000" w:themeColor="text1"/>
          <w:sz w:val="20"/>
          <w:szCs w:val="20"/>
        </w:rPr>
        <w:t>stabilite</w:t>
      </w:r>
      <w:proofErr w:type="spellEnd"/>
      <w:r w:rsidRPr="00BD11CA">
        <w:rPr>
          <w:color w:val="000000" w:themeColor="text1"/>
          <w:sz w:val="20"/>
          <w:szCs w:val="20"/>
        </w:rPr>
        <w:t xml:space="preserve"> de </w:t>
      </w:r>
      <w:proofErr w:type="spellStart"/>
      <w:r w:rsidRPr="00BD11CA">
        <w:rPr>
          <w:color w:val="000000" w:themeColor="text1"/>
          <w:sz w:val="20"/>
          <w:szCs w:val="20"/>
        </w:rPr>
        <w:t>autoritatea</w:t>
      </w:r>
      <w:proofErr w:type="spellEnd"/>
      <w:r w:rsidRPr="00BD11CA">
        <w:rPr>
          <w:color w:val="000000" w:themeColor="text1"/>
          <w:sz w:val="20"/>
          <w:szCs w:val="20"/>
        </w:rPr>
        <w:t xml:space="preserve"> </w:t>
      </w:r>
      <w:proofErr w:type="spellStart"/>
      <w:r w:rsidRPr="00BD11CA">
        <w:rPr>
          <w:color w:val="000000" w:themeColor="text1"/>
          <w:sz w:val="20"/>
          <w:szCs w:val="20"/>
        </w:rPr>
        <w:t>contractantă</w:t>
      </w:r>
      <w:proofErr w:type="spellEnd"/>
      <w:r w:rsidRPr="00BD11CA">
        <w:rPr>
          <w:color w:val="000000" w:themeColor="text1"/>
          <w:sz w:val="20"/>
          <w:szCs w:val="20"/>
        </w:rPr>
        <w:t>.</w:t>
      </w:r>
    </w:p>
    <w:p w14:paraId="7611160C"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sz w:val="20"/>
          <w:szCs w:val="20"/>
        </w:rPr>
        <w:t xml:space="preserve">24. </w:t>
      </w:r>
      <w:proofErr w:type="spellStart"/>
      <w:r w:rsidRPr="00BD11CA">
        <w:rPr>
          <w:color w:val="000000" w:themeColor="text1"/>
          <w:sz w:val="20"/>
          <w:szCs w:val="20"/>
        </w:rPr>
        <w:t>Prezentarea</w:t>
      </w:r>
      <w:proofErr w:type="spellEnd"/>
      <w:r w:rsidRPr="00BD11CA">
        <w:rPr>
          <w:color w:val="000000" w:themeColor="text1"/>
          <w:sz w:val="20"/>
          <w:szCs w:val="20"/>
        </w:rPr>
        <w:t xml:space="preserve"> </w:t>
      </w:r>
      <w:proofErr w:type="spellStart"/>
      <w:r w:rsidRPr="00BD11CA">
        <w:rPr>
          <w:color w:val="000000" w:themeColor="text1"/>
          <w:sz w:val="20"/>
          <w:szCs w:val="20"/>
        </w:rPr>
        <w:t>oricărui</w:t>
      </w:r>
      <w:proofErr w:type="spellEnd"/>
      <w:r w:rsidRPr="00BD11CA">
        <w:rPr>
          <w:color w:val="000000" w:themeColor="text1"/>
          <w:sz w:val="20"/>
          <w:szCs w:val="20"/>
        </w:rPr>
        <w:t xml:space="preserve"> alt formular DUAE </w:t>
      </w:r>
      <w:proofErr w:type="spellStart"/>
      <w:r w:rsidRPr="00BD11CA">
        <w:rPr>
          <w:color w:val="000000" w:themeColor="text1"/>
          <w:sz w:val="20"/>
          <w:szCs w:val="20"/>
        </w:rPr>
        <w:t>este</w:t>
      </w:r>
      <w:proofErr w:type="spellEnd"/>
      <w:r w:rsidRPr="00BD11CA">
        <w:rPr>
          <w:color w:val="000000" w:themeColor="text1"/>
          <w:sz w:val="20"/>
          <w:szCs w:val="20"/>
        </w:rPr>
        <w:t xml:space="preserve"> </w:t>
      </w:r>
      <w:proofErr w:type="spellStart"/>
      <w:r w:rsidRPr="00BD11CA">
        <w:rPr>
          <w:color w:val="000000" w:themeColor="text1"/>
          <w:sz w:val="20"/>
          <w:szCs w:val="20"/>
        </w:rPr>
        <w:t>temei</w:t>
      </w:r>
      <w:proofErr w:type="spellEnd"/>
      <w:r w:rsidRPr="00BD11CA">
        <w:rPr>
          <w:color w:val="000000" w:themeColor="text1"/>
          <w:sz w:val="20"/>
          <w:szCs w:val="20"/>
        </w:rPr>
        <w:t xml:space="preserve"> de </w:t>
      </w:r>
      <w:proofErr w:type="spellStart"/>
      <w:r w:rsidRPr="00BD11CA">
        <w:rPr>
          <w:color w:val="000000" w:themeColor="text1"/>
          <w:sz w:val="20"/>
          <w:szCs w:val="20"/>
        </w:rPr>
        <w:t>descalificare</w:t>
      </w:r>
      <w:proofErr w:type="spellEnd"/>
      <w:r w:rsidRPr="00BD11CA">
        <w:rPr>
          <w:color w:val="000000" w:themeColor="text1"/>
          <w:sz w:val="20"/>
          <w:szCs w:val="20"/>
        </w:rPr>
        <w:t xml:space="preserve"> de la </w:t>
      </w:r>
      <w:proofErr w:type="spellStart"/>
      <w:r w:rsidRPr="00BD11CA">
        <w:rPr>
          <w:color w:val="000000" w:themeColor="text1"/>
          <w:sz w:val="20"/>
          <w:szCs w:val="20"/>
        </w:rPr>
        <w:t>procedura</w:t>
      </w:r>
      <w:proofErr w:type="spellEnd"/>
      <w:r w:rsidRPr="00BD11CA">
        <w:rPr>
          <w:color w:val="000000" w:themeColor="text1"/>
          <w:sz w:val="20"/>
          <w:szCs w:val="20"/>
        </w:rPr>
        <w:t xml:space="preserve"> de </w:t>
      </w:r>
      <w:proofErr w:type="spellStart"/>
      <w:r w:rsidRPr="00BD11CA">
        <w:rPr>
          <w:color w:val="000000" w:themeColor="text1"/>
          <w:sz w:val="20"/>
          <w:szCs w:val="20"/>
        </w:rPr>
        <w:t>achiziție</w:t>
      </w:r>
      <w:proofErr w:type="spellEnd"/>
      <w:r w:rsidRPr="00BD11CA">
        <w:rPr>
          <w:color w:val="000000" w:themeColor="text1"/>
          <w:sz w:val="20"/>
          <w:szCs w:val="20"/>
        </w:rPr>
        <w:t xml:space="preserve"> </w:t>
      </w:r>
      <w:proofErr w:type="spellStart"/>
      <w:r w:rsidRPr="00BD11CA">
        <w:rPr>
          <w:color w:val="000000" w:themeColor="text1"/>
          <w:sz w:val="20"/>
          <w:szCs w:val="20"/>
        </w:rPr>
        <w:t>publică</w:t>
      </w:r>
      <w:proofErr w:type="spellEnd"/>
      <w:r w:rsidRPr="00BD11CA">
        <w:rPr>
          <w:color w:val="000000" w:themeColor="text1"/>
          <w:sz w:val="20"/>
          <w:szCs w:val="20"/>
        </w:rPr>
        <w:t>.</w:t>
      </w:r>
    </w:p>
    <w:p w14:paraId="0887CFE3"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color w:val="000000" w:themeColor="text1"/>
          <w:sz w:val="20"/>
          <w:szCs w:val="20"/>
        </w:rPr>
      </w:pPr>
      <w:r w:rsidRPr="00BD11CA">
        <w:rPr>
          <w:b/>
          <w:color w:val="000000" w:themeColor="text1"/>
          <w:sz w:val="20"/>
          <w:szCs w:val="20"/>
        </w:rPr>
        <w:t xml:space="preserve">25.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dependență</w:t>
      </w:r>
      <w:proofErr w:type="spellEnd"/>
      <w:r w:rsidRPr="00BD11CA">
        <w:rPr>
          <w:sz w:val="20"/>
          <w:szCs w:val="20"/>
        </w:rPr>
        <w:t xml:space="preserve"> de </w:t>
      </w:r>
      <w:proofErr w:type="spellStart"/>
      <w:r w:rsidRPr="00BD11CA">
        <w:rPr>
          <w:sz w:val="20"/>
          <w:szCs w:val="20"/>
        </w:rPr>
        <w:t>specificul</w:t>
      </w:r>
      <w:proofErr w:type="spellEnd"/>
      <w:r w:rsidRPr="00BD11CA">
        <w:rPr>
          <w:sz w:val="20"/>
          <w:szCs w:val="20"/>
        </w:rPr>
        <w:t xml:space="preserve"> </w:t>
      </w:r>
      <w:proofErr w:type="spellStart"/>
      <w:r w:rsidRPr="00BD11CA">
        <w:rPr>
          <w:sz w:val="20"/>
          <w:szCs w:val="20"/>
        </w:rPr>
        <w:t>achiziției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procedura</w:t>
      </w:r>
      <w:proofErr w:type="spellEnd"/>
      <w:r w:rsidRPr="00BD11CA">
        <w:rPr>
          <w:sz w:val="20"/>
          <w:szCs w:val="20"/>
        </w:rPr>
        <w:t xml:space="preserve"> </w:t>
      </w:r>
      <w:proofErr w:type="spellStart"/>
      <w:r w:rsidRPr="00BD11CA">
        <w:rPr>
          <w:sz w:val="20"/>
          <w:szCs w:val="20"/>
        </w:rPr>
        <w:t>aleasă</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obligația</w:t>
      </w:r>
      <w:proofErr w:type="spellEnd"/>
      <w:r w:rsidRPr="00BD11CA">
        <w:rPr>
          <w:sz w:val="20"/>
          <w:szCs w:val="20"/>
        </w:rPr>
        <w:t xml:space="preserve"> de a </w:t>
      </w:r>
      <w:proofErr w:type="spellStart"/>
      <w:r w:rsidRPr="00BD11CA">
        <w:rPr>
          <w:sz w:val="20"/>
          <w:szCs w:val="20"/>
        </w:rPr>
        <w:t>stabili</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fiecare</w:t>
      </w:r>
      <w:proofErr w:type="spellEnd"/>
      <w:r w:rsidRPr="00BD11CA">
        <w:rPr>
          <w:sz w:val="20"/>
          <w:szCs w:val="20"/>
        </w:rPr>
        <w:t xml:space="preserve"> </w:t>
      </w:r>
      <w:proofErr w:type="spellStart"/>
      <w:r w:rsidRPr="00BD11CA">
        <w:rPr>
          <w:sz w:val="20"/>
          <w:szCs w:val="20"/>
        </w:rPr>
        <w:t>procedură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parte</w:t>
      </w:r>
      <w:proofErr w:type="spellEnd"/>
      <w:r w:rsidRPr="00BD11CA">
        <w:rPr>
          <w:sz w:val="20"/>
          <w:szCs w:val="20"/>
        </w:rPr>
        <w:t xml:space="preserve"> </w:t>
      </w:r>
      <w:proofErr w:type="spellStart"/>
      <w:r w:rsidRPr="00BD11CA">
        <w:rPr>
          <w:sz w:val="20"/>
          <w:szCs w:val="20"/>
        </w:rPr>
        <w:t>criteriile</w:t>
      </w:r>
      <w:proofErr w:type="spellEnd"/>
      <w:r w:rsidRPr="00BD11CA">
        <w:rPr>
          <w:sz w:val="20"/>
          <w:szCs w:val="20"/>
        </w:rPr>
        <w:t xml:space="preserve"> de </w:t>
      </w:r>
      <w:proofErr w:type="spellStart"/>
      <w:r w:rsidRPr="00BD11CA">
        <w:rPr>
          <w:sz w:val="20"/>
          <w:szCs w:val="20"/>
        </w:rPr>
        <w:t>calificare</w:t>
      </w:r>
      <w:proofErr w:type="spellEnd"/>
      <w:r w:rsidRPr="00BD11CA">
        <w:rPr>
          <w:sz w:val="20"/>
          <w:szCs w:val="20"/>
        </w:rPr>
        <w:t xml:space="preserve"> </w:t>
      </w:r>
      <w:proofErr w:type="spellStart"/>
      <w:r w:rsidRPr="00BD11CA">
        <w:rPr>
          <w:sz w:val="20"/>
          <w:szCs w:val="20"/>
        </w:rPr>
        <w:t>cât</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w:t>
      </w:r>
      <w:proofErr w:type="spellStart"/>
      <w:r w:rsidRPr="00BD11CA">
        <w:rPr>
          <w:sz w:val="20"/>
          <w:szCs w:val="20"/>
        </w:rPr>
        <w:t>suport</w:t>
      </w:r>
      <w:proofErr w:type="spellEnd"/>
      <w:r w:rsidRPr="00BD11CA">
        <w:rPr>
          <w:sz w:val="20"/>
          <w:szCs w:val="20"/>
        </w:rPr>
        <w:t xml:space="preserve"> </w:t>
      </w:r>
      <w:proofErr w:type="spellStart"/>
      <w:r w:rsidRPr="00BD11CA">
        <w:rPr>
          <w:sz w:val="20"/>
          <w:szCs w:val="20"/>
        </w:rPr>
        <w:t>necesare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a fi </w:t>
      </w:r>
      <w:proofErr w:type="spellStart"/>
      <w:r w:rsidRPr="00BD11CA">
        <w:rPr>
          <w:sz w:val="20"/>
          <w:szCs w:val="20"/>
        </w:rPr>
        <w:t>prezentate</w:t>
      </w:r>
      <w:proofErr w:type="spellEnd"/>
      <w:r w:rsidRPr="00BD11CA">
        <w:rPr>
          <w:sz w:val="20"/>
          <w:szCs w:val="20"/>
        </w:rPr>
        <w:t xml:space="preserve"> de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operatorii</w:t>
      </w:r>
      <w:proofErr w:type="spellEnd"/>
      <w:r w:rsidRPr="00BD11CA">
        <w:rPr>
          <w:sz w:val="20"/>
          <w:szCs w:val="20"/>
        </w:rPr>
        <w:t xml:space="preserve"> economici.</w:t>
      </w:r>
    </w:p>
    <w:p w14:paraId="5D3EDEF3"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26.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aplică</w:t>
      </w:r>
      <w:proofErr w:type="spellEnd"/>
      <w:r w:rsidRPr="00BD11CA">
        <w:rPr>
          <w:sz w:val="20"/>
          <w:szCs w:val="20"/>
        </w:rPr>
        <w:t xml:space="preserve"> </w:t>
      </w:r>
      <w:proofErr w:type="spellStart"/>
      <w:r w:rsidRPr="00BD11CA">
        <w:rPr>
          <w:sz w:val="20"/>
          <w:szCs w:val="20"/>
        </w:rPr>
        <w:t>criterii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cerințe</w:t>
      </w:r>
      <w:proofErr w:type="spellEnd"/>
      <w:r w:rsidRPr="00BD11CA">
        <w:rPr>
          <w:sz w:val="20"/>
          <w:szCs w:val="20"/>
        </w:rPr>
        <w:t xml:space="preserve"> de </w:t>
      </w:r>
      <w:proofErr w:type="spellStart"/>
      <w:r w:rsidRPr="00BD11CA">
        <w:rPr>
          <w:sz w:val="20"/>
          <w:szCs w:val="20"/>
        </w:rPr>
        <w:t>calificare</w:t>
      </w:r>
      <w:proofErr w:type="spellEnd"/>
      <w:r w:rsidRPr="00BD11CA">
        <w:rPr>
          <w:sz w:val="20"/>
          <w:szCs w:val="20"/>
        </w:rPr>
        <w:t xml:space="preserve"> </w:t>
      </w:r>
      <w:proofErr w:type="spellStart"/>
      <w:r w:rsidRPr="00BD11CA">
        <w:rPr>
          <w:sz w:val="20"/>
          <w:szCs w:val="20"/>
        </w:rPr>
        <w:t>numai</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w:t>
      </w:r>
    </w:p>
    <w:p w14:paraId="4FFC05EA" w14:textId="77777777" w:rsidR="00FF0677" w:rsidRPr="00BD11CA" w:rsidRDefault="00FF0677" w:rsidP="00FF0677">
      <w:pPr>
        <w:spacing w:after="120"/>
        <w:ind w:left="142"/>
        <w:rPr>
          <w:sz w:val="20"/>
          <w:szCs w:val="20"/>
        </w:rPr>
      </w:pPr>
      <w:r w:rsidRPr="00BD11CA">
        <w:rPr>
          <w:sz w:val="20"/>
          <w:szCs w:val="20"/>
        </w:rPr>
        <w:t>1) eligibilitatea ofertantului sau candidatului;</w:t>
      </w:r>
    </w:p>
    <w:p w14:paraId="127BC298" w14:textId="77777777" w:rsidR="00FF0677" w:rsidRPr="00BD11CA" w:rsidRDefault="00FF0677" w:rsidP="00FF0677">
      <w:pPr>
        <w:spacing w:after="120"/>
        <w:ind w:left="142"/>
        <w:rPr>
          <w:sz w:val="20"/>
          <w:szCs w:val="20"/>
        </w:rPr>
      </w:pPr>
      <w:r w:rsidRPr="00BD11CA">
        <w:rPr>
          <w:sz w:val="20"/>
          <w:szCs w:val="20"/>
        </w:rPr>
        <w:t>2) capacitatea de exercitare a activității profesionale;</w:t>
      </w:r>
    </w:p>
    <w:p w14:paraId="30E4F9DE" w14:textId="77777777"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3)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financiară</w:t>
      </w:r>
      <w:proofErr w:type="spellEnd"/>
      <w:r w:rsidRPr="00BD11CA">
        <w:rPr>
          <w:sz w:val="20"/>
          <w:szCs w:val="20"/>
        </w:rPr>
        <w:t>;</w:t>
      </w:r>
    </w:p>
    <w:p w14:paraId="5B527969" w14:textId="77777777"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4)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w:t>
      </w:r>
    </w:p>
    <w:p w14:paraId="0608A117" w14:textId="77777777" w:rsidR="00FF0677" w:rsidRPr="00BD11CA" w:rsidRDefault="00FF0677" w:rsidP="00FF0677">
      <w:pPr>
        <w:pStyle w:val="a"/>
        <w:numPr>
          <w:ilvl w:val="0"/>
          <w:numId w:val="0"/>
        </w:numPr>
        <w:tabs>
          <w:tab w:val="clear" w:pos="1134"/>
          <w:tab w:val="left" w:pos="0"/>
          <w:tab w:val="left" w:pos="567"/>
        </w:tabs>
        <w:spacing w:after="120"/>
        <w:ind w:left="142"/>
        <w:rPr>
          <w:sz w:val="20"/>
          <w:szCs w:val="20"/>
        </w:rPr>
      </w:pPr>
      <w:r w:rsidRPr="00BD11CA">
        <w:rPr>
          <w:sz w:val="20"/>
          <w:szCs w:val="20"/>
        </w:rPr>
        <w:t xml:space="preserve">5) </w:t>
      </w:r>
      <w:proofErr w:type="spellStart"/>
      <w:r w:rsidRPr="00BD11CA">
        <w:rPr>
          <w:sz w:val="20"/>
          <w:szCs w:val="20"/>
        </w:rPr>
        <w:t>standarde</w:t>
      </w:r>
      <w:proofErr w:type="spellEnd"/>
      <w:r w:rsidRPr="00BD11CA">
        <w:rPr>
          <w:sz w:val="20"/>
          <w:szCs w:val="20"/>
        </w:rPr>
        <w:t xml:space="preserve"> de </w:t>
      </w:r>
      <w:proofErr w:type="spellStart"/>
      <w:r w:rsidRPr="00BD11CA">
        <w:rPr>
          <w:sz w:val="20"/>
          <w:szCs w:val="20"/>
        </w:rPr>
        <w:t>asigurare</w:t>
      </w:r>
      <w:proofErr w:type="spellEnd"/>
      <w:r w:rsidRPr="00BD11CA">
        <w:rPr>
          <w:sz w:val="20"/>
          <w:szCs w:val="20"/>
        </w:rPr>
        <w:t xml:space="preserve"> a </w:t>
      </w:r>
      <w:proofErr w:type="spellStart"/>
      <w:r w:rsidRPr="00BD11CA">
        <w:rPr>
          <w:sz w:val="20"/>
          <w:szCs w:val="20"/>
        </w:rPr>
        <w:t>calității</w:t>
      </w:r>
      <w:proofErr w:type="spellEnd"/>
      <w:r w:rsidRPr="00BD11CA">
        <w:rPr>
          <w:sz w:val="20"/>
          <w:szCs w:val="20"/>
        </w:rPr>
        <w:t>;</w:t>
      </w:r>
    </w:p>
    <w:p w14:paraId="1418B112" w14:textId="77777777" w:rsidR="00FF0677" w:rsidRPr="00BD11CA" w:rsidRDefault="00FF0677" w:rsidP="00FF0677">
      <w:pPr>
        <w:pStyle w:val="a"/>
        <w:numPr>
          <w:ilvl w:val="0"/>
          <w:numId w:val="0"/>
        </w:numPr>
        <w:tabs>
          <w:tab w:val="clear" w:pos="1134"/>
          <w:tab w:val="left" w:pos="0"/>
        </w:tabs>
        <w:spacing w:after="120"/>
        <w:ind w:left="142"/>
        <w:rPr>
          <w:sz w:val="20"/>
          <w:szCs w:val="20"/>
        </w:rPr>
      </w:pPr>
      <w:r w:rsidRPr="00BD11CA">
        <w:rPr>
          <w:sz w:val="20"/>
          <w:szCs w:val="20"/>
        </w:rPr>
        <w:t xml:space="preserve">6) </w:t>
      </w:r>
      <w:proofErr w:type="spellStart"/>
      <w:r w:rsidRPr="00BD11CA">
        <w:rPr>
          <w:sz w:val="20"/>
          <w:szCs w:val="20"/>
        </w:rPr>
        <w:t>standarde</w:t>
      </w:r>
      <w:proofErr w:type="spellEnd"/>
      <w:r w:rsidRPr="00BD11CA">
        <w:rPr>
          <w:sz w:val="20"/>
          <w:szCs w:val="20"/>
        </w:rPr>
        <w:t xml:space="preserve"> de </w:t>
      </w:r>
      <w:proofErr w:type="spellStart"/>
      <w:r w:rsidRPr="00BD11CA">
        <w:rPr>
          <w:sz w:val="20"/>
          <w:szCs w:val="20"/>
        </w:rPr>
        <w:t>protecție</w:t>
      </w:r>
      <w:proofErr w:type="spellEnd"/>
      <w:r w:rsidRPr="00BD11CA">
        <w:rPr>
          <w:sz w:val="20"/>
          <w:szCs w:val="20"/>
        </w:rPr>
        <w:t xml:space="preserve"> a </w:t>
      </w:r>
      <w:proofErr w:type="spellStart"/>
      <w:r w:rsidRPr="00BD11CA">
        <w:rPr>
          <w:sz w:val="20"/>
          <w:szCs w:val="20"/>
        </w:rPr>
        <w:t>mediului</w:t>
      </w:r>
      <w:proofErr w:type="spellEnd"/>
      <w:r w:rsidRPr="00BD11CA">
        <w:rPr>
          <w:sz w:val="20"/>
          <w:szCs w:val="20"/>
        </w:rPr>
        <w:t>.</w:t>
      </w:r>
    </w:p>
    <w:p w14:paraId="124DBE7B" w14:textId="77777777" w:rsidR="00FF0677" w:rsidRPr="00BD11CA" w:rsidRDefault="00FF0677" w:rsidP="00FF0677">
      <w:pPr>
        <w:pStyle w:val="a"/>
        <w:numPr>
          <w:ilvl w:val="0"/>
          <w:numId w:val="0"/>
        </w:numPr>
        <w:tabs>
          <w:tab w:val="clear" w:pos="1134"/>
          <w:tab w:val="left" w:pos="-284"/>
          <w:tab w:val="left" w:pos="142"/>
          <w:tab w:val="left" w:pos="284"/>
        </w:tabs>
        <w:spacing w:after="120"/>
        <w:ind w:left="-284" w:firstLine="284"/>
        <w:rPr>
          <w:sz w:val="20"/>
          <w:szCs w:val="20"/>
        </w:rPr>
      </w:pPr>
      <w:r w:rsidRPr="00BD11CA">
        <w:rPr>
          <w:b/>
          <w:sz w:val="20"/>
          <w:szCs w:val="20"/>
        </w:rPr>
        <w:t xml:space="preserve">27.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constatarea</w:t>
      </w:r>
      <w:proofErr w:type="spellEnd"/>
      <w:r w:rsidRPr="00BD11CA">
        <w:rPr>
          <w:sz w:val="20"/>
          <w:szCs w:val="20"/>
        </w:rPr>
        <w:t xml:space="preserve"> </w:t>
      </w:r>
      <w:proofErr w:type="spellStart"/>
      <w:r w:rsidRPr="00BD11CA">
        <w:rPr>
          <w:sz w:val="20"/>
          <w:szCs w:val="20"/>
        </w:rPr>
        <w:t>datelor</w:t>
      </w:r>
      <w:proofErr w:type="spellEnd"/>
      <w:r w:rsidRPr="00BD11CA">
        <w:rPr>
          <w:sz w:val="20"/>
          <w:szCs w:val="20"/>
        </w:rPr>
        <w:t xml:space="preserve"> de </w:t>
      </w:r>
      <w:proofErr w:type="spellStart"/>
      <w:r w:rsidRPr="00BD11CA">
        <w:rPr>
          <w:sz w:val="20"/>
          <w:szCs w:val="20"/>
        </w:rPr>
        <w:t>calificare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procedurilor</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operatorul</w:t>
      </w:r>
      <w:proofErr w:type="spellEnd"/>
      <w:r w:rsidRPr="00BD11CA">
        <w:rPr>
          <w:sz w:val="20"/>
          <w:szCs w:val="20"/>
        </w:rPr>
        <w:t xml:space="preserve"> economic </w:t>
      </w:r>
      <w:proofErr w:type="spellStart"/>
      <w:r w:rsidRPr="00BD11CA">
        <w:rPr>
          <w:sz w:val="20"/>
          <w:szCs w:val="20"/>
        </w:rPr>
        <w:t>prezintă</w:t>
      </w:r>
      <w:proofErr w:type="spellEnd"/>
      <w:r w:rsidRPr="00BD11CA">
        <w:rPr>
          <w:sz w:val="20"/>
          <w:szCs w:val="20"/>
        </w:rPr>
        <w:t xml:space="preserve"> la </w:t>
      </w:r>
      <w:proofErr w:type="spellStart"/>
      <w:r w:rsidRPr="00BD11CA">
        <w:rPr>
          <w:sz w:val="20"/>
          <w:szCs w:val="20"/>
        </w:rPr>
        <w:t>momentul</w:t>
      </w:r>
      <w:proofErr w:type="spellEnd"/>
      <w:r w:rsidRPr="00BD11CA">
        <w:rPr>
          <w:sz w:val="20"/>
          <w:szCs w:val="20"/>
        </w:rPr>
        <w:t xml:space="preserve"> </w:t>
      </w:r>
      <w:proofErr w:type="spellStart"/>
      <w:r w:rsidRPr="00BD11CA">
        <w:rPr>
          <w:sz w:val="20"/>
          <w:szCs w:val="20"/>
        </w:rPr>
        <w:t>evaluării</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solicitate de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cadrul</w:t>
      </w:r>
      <w:proofErr w:type="spellEnd"/>
      <w:r w:rsidRPr="00BD11CA">
        <w:rPr>
          <w:sz w:val="20"/>
          <w:szCs w:val="20"/>
        </w:rPr>
        <w:t xml:space="preserve"> </w:t>
      </w:r>
      <w:proofErr w:type="spellStart"/>
      <w:r w:rsidRPr="00BD11CA">
        <w:rPr>
          <w:sz w:val="20"/>
          <w:szCs w:val="20"/>
        </w:rPr>
        <w:t>procedurilor</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se </w:t>
      </w:r>
      <w:proofErr w:type="spellStart"/>
      <w:r w:rsidRPr="00BD11CA">
        <w:rPr>
          <w:sz w:val="20"/>
          <w:szCs w:val="20"/>
        </w:rPr>
        <w:t>prezintă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format electronic, </w:t>
      </w:r>
      <w:proofErr w:type="spellStart"/>
      <w:r w:rsidRPr="00BD11CA">
        <w:rPr>
          <w:sz w:val="20"/>
          <w:szCs w:val="20"/>
        </w:rPr>
        <w:t>utilizînd</w:t>
      </w:r>
      <w:proofErr w:type="spellEnd"/>
      <w:r w:rsidRPr="00BD11CA">
        <w:rPr>
          <w:sz w:val="20"/>
          <w:szCs w:val="20"/>
        </w:rPr>
        <w:t xml:space="preserve"> </w:t>
      </w:r>
      <w:proofErr w:type="spellStart"/>
      <w:r w:rsidRPr="00BD11CA">
        <w:rPr>
          <w:color w:val="000000" w:themeColor="text1"/>
          <w:sz w:val="20"/>
          <w:szCs w:val="20"/>
        </w:rPr>
        <w:t>Sistemul</w:t>
      </w:r>
      <w:proofErr w:type="spellEnd"/>
      <w:r w:rsidRPr="00BD11CA">
        <w:rPr>
          <w:color w:val="000000" w:themeColor="text1"/>
          <w:sz w:val="20"/>
          <w:szCs w:val="20"/>
        </w:rPr>
        <w:t xml:space="preserve"> </w:t>
      </w:r>
      <w:proofErr w:type="spellStart"/>
      <w:r w:rsidRPr="00BD11CA">
        <w:rPr>
          <w:color w:val="000000" w:themeColor="text1"/>
          <w:sz w:val="20"/>
          <w:szCs w:val="20"/>
        </w:rPr>
        <w:t>informaţional</w:t>
      </w:r>
      <w:proofErr w:type="spellEnd"/>
      <w:r w:rsidRPr="00BD11CA">
        <w:rPr>
          <w:color w:val="000000" w:themeColor="text1"/>
          <w:sz w:val="20"/>
          <w:szCs w:val="20"/>
        </w:rPr>
        <w:t xml:space="preserve"> </w:t>
      </w:r>
      <w:proofErr w:type="spellStart"/>
      <w:r w:rsidRPr="00BD11CA">
        <w:rPr>
          <w:color w:val="000000" w:themeColor="text1"/>
          <w:sz w:val="20"/>
          <w:szCs w:val="20"/>
        </w:rPr>
        <w:t>automatizat</w:t>
      </w:r>
      <w:proofErr w:type="spellEnd"/>
      <w:r w:rsidRPr="00BD11CA">
        <w:rPr>
          <w:color w:val="000000" w:themeColor="text1"/>
          <w:sz w:val="20"/>
          <w:szCs w:val="20"/>
        </w:rPr>
        <w:t xml:space="preserve"> „</w:t>
      </w:r>
      <w:proofErr w:type="spellStart"/>
      <w:r w:rsidRPr="00BD11CA">
        <w:rPr>
          <w:color w:val="000000" w:themeColor="text1"/>
          <w:sz w:val="20"/>
          <w:szCs w:val="20"/>
        </w:rPr>
        <w:t>Registrul</w:t>
      </w:r>
      <w:proofErr w:type="spellEnd"/>
      <w:r w:rsidRPr="00BD11CA">
        <w:rPr>
          <w:color w:val="000000" w:themeColor="text1"/>
          <w:sz w:val="20"/>
          <w:szCs w:val="20"/>
        </w:rPr>
        <w:t xml:space="preserve"> de stat al </w:t>
      </w:r>
      <w:proofErr w:type="spellStart"/>
      <w:r w:rsidRPr="00BD11CA">
        <w:rPr>
          <w:color w:val="000000" w:themeColor="text1"/>
          <w:sz w:val="20"/>
          <w:szCs w:val="20"/>
        </w:rPr>
        <w:t>achiziţiilor</w:t>
      </w:r>
      <w:proofErr w:type="spellEnd"/>
      <w:r w:rsidRPr="00BD11CA">
        <w:rPr>
          <w:color w:val="000000" w:themeColor="text1"/>
          <w:sz w:val="20"/>
          <w:szCs w:val="20"/>
        </w:rPr>
        <w:t xml:space="preserve"> </w:t>
      </w:r>
      <w:proofErr w:type="spellStart"/>
      <w:r w:rsidRPr="00BD11CA">
        <w:rPr>
          <w:color w:val="000000" w:themeColor="text1"/>
          <w:sz w:val="20"/>
          <w:szCs w:val="20"/>
        </w:rPr>
        <w:t>publice</w:t>
      </w:r>
      <w:proofErr w:type="spellEnd"/>
      <w:r w:rsidRPr="00BD11CA">
        <w:rPr>
          <w:color w:val="000000" w:themeColor="text1"/>
          <w:sz w:val="20"/>
          <w:szCs w:val="20"/>
        </w:rPr>
        <w:t>” (</w:t>
      </w:r>
      <w:proofErr w:type="spellStart"/>
      <w:r w:rsidRPr="00BD11CA">
        <w:rPr>
          <w:color w:val="000000" w:themeColor="text1"/>
          <w:sz w:val="20"/>
          <w:szCs w:val="20"/>
        </w:rPr>
        <w:t>în</w:t>
      </w:r>
      <w:proofErr w:type="spellEnd"/>
      <w:r w:rsidRPr="00BD11CA">
        <w:rPr>
          <w:color w:val="000000" w:themeColor="text1"/>
          <w:sz w:val="20"/>
          <w:szCs w:val="20"/>
        </w:rPr>
        <w:t xml:space="preserve"> </w:t>
      </w:r>
      <w:proofErr w:type="spellStart"/>
      <w:r w:rsidRPr="00BD11CA">
        <w:rPr>
          <w:color w:val="000000" w:themeColor="text1"/>
          <w:sz w:val="20"/>
          <w:szCs w:val="20"/>
        </w:rPr>
        <w:t>continuare</w:t>
      </w:r>
      <w:proofErr w:type="spellEnd"/>
      <w:r w:rsidRPr="00BD11CA">
        <w:rPr>
          <w:color w:val="000000" w:themeColor="text1"/>
          <w:sz w:val="20"/>
          <w:szCs w:val="20"/>
        </w:rPr>
        <w:t xml:space="preserve"> - SIA RSAP)</w:t>
      </w:r>
      <w:r w:rsidRPr="00BD11CA">
        <w:rPr>
          <w:sz w:val="20"/>
          <w:szCs w:val="20"/>
        </w:rPr>
        <w:t xml:space="preserve">, cu </w:t>
      </w:r>
      <w:proofErr w:type="spellStart"/>
      <w:r w:rsidRPr="00BD11CA">
        <w:rPr>
          <w:sz w:val="20"/>
          <w:szCs w:val="20"/>
        </w:rPr>
        <w:t>excepția</w:t>
      </w:r>
      <w:proofErr w:type="spellEnd"/>
      <w:r w:rsidRPr="00BD11CA">
        <w:rPr>
          <w:sz w:val="20"/>
          <w:szCs w:val="20"/>
        </w:rPr>
        <w:t xml:space="preserve"> </w:t>
      </w:r>
      <w:proofErr w:type="spellStart"/>
      <w:r w:rsidRPr="00BD11CA">
        <w:rPr>
          <w:sz w:val="20"/>
          <w:szCs w:val="20"/>
        </w:rPr>
        <w:t>cazurilor</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la art. 33 </w:t>
      </w:r>
      <w:proofErr w:type="spellStart"/>
      <w:r w:rsidRPr="00BD11CA">
        <w:rPr>
          <w:sz w:val="20"/>
          <w:szCs w:val="20"/>
        </w:rPr>
        <w:t>alin</w:t>
      </w:r>
      <w:proofErr w:type="spellEnd"/>
      <w:r w:rsidRPr="00BD11CA">
        <w:rPr>
          <w:sz w:val="20"/>
          <w:szCs w:val="20"/>
        </w:rPr>
        <w:t xml:space="preserve">. (7)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alin</w:t>
      </w:r>
      <w:proofErr w:type="spellEnd"/>
      <w:r w:rsidRPr="00BD11CA">
        <w:rPr>
          <w:sz w:val="20"/>
          <w:szCs w:val="20"/>
        </w:rPr>
        <w:t xml:space="preserve">. (11) din </w:t>
      </w:r>
      <w:proofErr w:type="spellStart"/>
      <w:r w:rsidRPr="00BD11CA">
        <w:rPr>
          <w:sz w:val="20"/>
          <w:szCs w:val="20"/>
        </w:rPr>
        <w:t>Legea</w:t>
      </w:r>
      <w:proofErr w:type="spellEnd"/>
      <w:r w:rsidRPr="00BD11CA">
        <w:rPr>
          <w:sz w:val="20"/>
          <w:szCs w:val="20"/>
        </w:rPr>
        <w:t xml:space="preserve"> nr. 131/2015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achizițiile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
    <w:p w14:paraId="4B913E56"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lang w:eastAsia="ro-RO"/>
        </w:rPr>
      </w:pPr>
      <w:r w:rsidRPr="00BD11CA">
        <w:rPr>
          <w:b/>
          <w:sz w:val="20"/>
          <w:szCs w:val="20"/>
        </w:rPr>
        <w:t>28</w:t>
      </w:r>
      <w:r w:rsidRPr="00BD11CA">
        <w:rPr>
          <w:sz w:val="20"/>
          <w:szCs w:val="20"/>
          <w:lang w:eastAsia="ro-RO"/>
        </w:rPr>
        <w:t xml:space="preserve">. Se exclude de la </w:t>
      </w:r>
      <w:proofErr w:type="spellStart"/>
      <w:r w:rsidRPr="00BD11CA">
        <w:rPr>
          <w:sz w:val="20"/>
          <w:szCs w:val="20"/>
          <w:lang w:eastAsia="ro-RO"/>
        </w:rPr>
        <w:t>procedura</w:t>
      </w:r>
      <w:proofErr w:type="spellEnd"/>
      <w:r w:rsidRPr="00BD11CA">
        <w:rPr>
          <w:sz w:val="20"/>
          <w:szCs w:val="20"/>
          <w:lang w:eastAsia="ro-RO"/>
        </w:rPr>
        <w:t xml:space="preserve"> de </w:t>
      </w:r>
      <w:proofErr w:type="spellStart"/>
      <w:r w:rsidRPr="00BD11CA">
        <w:rPr>
          <w:sz w:val="20"/>
          <w:szCs w:val="20"/>
          <w:lang w:eastAsia="ro-RO"/>
        </w:rPr>
        <w:t>atribuire</w:t>
      </w:r>
      <w:proofErr w:type="spellEnd"/>
      <w:r w:rsidRPr="00BD11CA">
        <w:rPr>
          <w:sz w:val="20"/>
          <w:szCs w:val="20"/>
          <w:lang w:eastAsia="ro-RO"/>
        </w:rPr>
        <w:t xml:space="preserve"> a </w:t>
      </w:r>
      <w:proofErr w:type="spellStart"/>
      <w:r w:rsidRPr="00BD11CA">
        <w:rPr>
          <w:sz w:val="20"/>
          <w:szCs w:val="20"/>
          <w:lang w:eastAsia="ro-RO"/>
        </w:rPr>
        <w:t>contractului</w:t>
      </w:r>
      <w:proofErr w:type="spellEnd"/>
      <w:r w:rsidRPr="00BD11CA">
        <w:rPr>
          <w:sz w:val="20"/>
          <w:szCs w:val="20"/>
          <w:lang w:eastAsia="ro-RO"/>
        </w:rPr>
        <w:t xml:space="preserve"> de </w:t>
      </w:r>
      <w:proofErr w:type="spellStart"/>
      <w:r w:rsidRPr="00BD11CA">
        <w:rPr>
          <w:sz w:val="20"/>
          <w:szCs w:val="20"/>
          <w:lang w:eastAsia="ro-RO"/>
        </w:rPr>
        <w:t>achiziții</w:t>
      </w:r>
      <w:proofErr w:type="spellEnd"/>
      <w:r w:rsidRPr="00BD11CA">
        <w:rPr>
          <w:sz w:val="20"/>
          <w:szCs w:val="20"/>
          <w:lang w:eastAsia="ro-RO"/>
        </w:rPr>
        <w:t xml:space="preserve"> </w:t>
      </w:r>
      <w:proofErr w:type="spellStart"/>
      <w:r w:rsidRPr="00BD11CA">
        <w:rPr>
          <w:sz w:val="20"/>
          <w:szCs w:val="20"/>
          <w:lang w:eastAsia="ro-RO"/>
        </w:rPr>
        <w:t>publice</w:t>
      </w:r>
      <w:proofErr w:type="spellEnd"/>
      <w:r w:rsidRPr="00BD11CA">
        <w:rPr>
          <w:sz w:val="20"/>
          <w:szCs w:val="20"/>
          <w:lang w:eastAsia="ro-RO"/>
        </w:rPr>
        <w:t xml:space="preserve"> </w:t>
      </w:r>
      <w:proofErr w:type="spellStart"/>
      <w:r w:rsidRPr="00BD11CA">
        <w:rPr>
          <w:sz w:val="20"/>
          <w:szCs w:val="20"/>
          <w:lang w:eastAsia="ro-RO"/>
        </w:rPr>
        <w:t>orice</w:t>
      </w:r>
      <w:proofErr w:type="spellEnd"/>
      <w:r w:rsidRPr="00BD11CA">
        <w:rPr>
          <w:sz w:val="20"/>
          <w:szCs w:val="20"/>
          <w:lang w:eastAsia="ro-RO"/>
        </w:rPr>
        <w:t xml:space="preserve"> </w:t>
      </w:r>
      <w:proofErr w:type="spellStart"/>
      <w:r w:rsidRPr="00BD11CA">
        <w:rPr>
          <w:sz w:val="20"/>
          <w:szCs w:val="20"/>
          <w:lang w:eastAsia="ro-RO"/>
        </w:rPr>
        <w:t>ofertant</w:t>
      </w:r>
      <w:proofErr w:type="spellEnd"/>
      <w:r w:rsidRPr="00BD11CA">
        <w:rPr>
          <w:sz w:val="20"/>
          <w:szCs w:val="20"/>
          <w:lang w:eastAsia="ro-RO"/>
        </w:rPr>
        <w:t xml:space="preserve"> </w:t>
      </w:r>
      <w:proofErr w:type="spellStart"/>
      <w:r w:rsidRPr="00BD11CA">
        <w:rPr>
          <w:sz w:val="20"/>
          <w:szCs w:val="20"/>
          <w:lang w:eastAsia="ro-RO"/>
        </w:rPr>
        <w:t>sau</w:t>
      </w:r>
      <w:proofErr w:type="spellEnd"/>
      <w:r w:rsidRPr="00BD11CA">
        <w:rPr>
          <w:sz w:val="20"/>
          <w:szCs w:val="20"/>
          <w:lang w:eastAsia="ro-RO"/>
        </w:rPr>
        <w:t xml:space="preserve"> </w:t>
      </w:r>
      <w:proofErr w:type="spellStart"/>
      <w:r w:rsidRPr="00BD11CA">
        <w:rPr>
          <w:sz w:val="20"/>
          <w:szCs w:val="20"/>
          <w:lang w:eastAsia="ro-RO"/>
        </w:rPr>
        <w:t>candidat</w:t>
      </w:r>
      <w:proofErr w:type="spellEnd"/>
      <w:r w:rsidRPr="00BD11CA">
        <w:rPr>
          <w:sz w:val="20"/>
          <w:szCs w:val="20"/>
          <w:lang w:eastAsia="ro-RO"/>
        </w:rPr>
        <w:t xml:space="preserve"> </w:t>
      </w:r>
      <w:proofErr w:type="spellStart"/>
      <w:r w:rsidRPr="00BD11CA">
        <w:rPr>
          <w:sz w:val="20"/>
          <w:szCs w:val="20"/>
          <w:lang w:eastAsia="ro-RO"/>
        </w:rPr>
        <w:t>despre</w:t>
      </w:r>
      <w:proofErr w:type="spellEnd"/>
      <w:r w:rsidRPr="00BD11CA">
        <w:rPr>
          <w:sz w:val="20"/>
          <w:szCs w:val="20"/>
          <w:lang w:eastAsia="ro-RO"/>
        </w:rPr>
        <w:t xml:space="preserve"> care se </w:t>
      </w:r>
      <w:proofErr w:type="spellStart"/>
      <w:r w:rsidRPr="00BD11CA">
        <w:rPr>
          <w:sz w:val="20"/>
          <w:szCs w:val="20"/>
          <w:lang w:eastAsia="ro-RO"/>
        </w:rPr>
        <w:t>confirmă</w:t>
      </w:r>
      <w:proofErr w:type="spellEnd"/>
      <w:r w:rsidRPr="00BD11CA">
        <w:rPr>
          <w:sz w:val="20"/>
          <w:szCs w:val="20"/>
          <w:lang w:eastAsia="ro-RO"/>
        </w:rPr>
        <w:t xml:space="preserve"> </w:t>
      </w:r>
      <w:proofErr w:type="spellStart"/>
      <w:r w:rsidRPr="00BD11CA">
        <w:rPr>
          <w:sz w:val="20"/>
          <w:szCs w:val="20"/>
          <w:lang w:eastAsia="ro-RO"/>
        </w:rPr>
        <w:t>că</w:t>
      </w:r>
      <w:proofErr w:type="spellEnd"/>
      <w:r w:rsidRPr="00BD11CA">
        <w:rPr>
          <w:sz w:val="20"/>
          <w:szCs w:val="20"/>
          <w:lang w:eastAsia="ro-RO"/>
        </w:rPr>
        <w:t xml:space="preserve">, </w:t>
      </w:r>
      <w:proofErr w:type="spellStart"/>
      <w:r w:rsidRPr="00BD11CA">
        <w:rPr>
          <w:sz w:val="20"/>
          <w:szCs w:val="20"/>
          <w:lang w:eastAsia="ro-RO"/>
        </w:rPr>
        <w:t>în</w:t>
      </w:r>
      <w:proofErr w:type="spellEnd"/>
      <w:r w:rsidRPr="00BD11CA">
        <w:rPr>
          <w:sz w:val="20"/>
          <w:szCs w:val="20"/>
          <w:lang w:eastAsia="ro-RO"/>
        </w:rPr>
        <w:t xml:space="preserve"> </w:t>
      </w:r>
      <w:proofErr w:type="spellStart"/>
      <w:r w:rsidRPr="00BD11CA">
        <w:rPr>
          <w:sz w:val="20"/>
          <w:szCs w:val="20"/>
          <w:lang w:eastAsia="ro-RO"/>
        </w:rPr>
        <w:t>ultimii</w:t>
      </w:r>
      <w:proofErr w:type="spellEnd"/>
      <w:r w:rsidRPr="00BD11CA">
        <w:rPr>
          <w:sz w:val="20"/>
          <w:szCs w:val="20"/>
          <w:lang w:eastAsia="ro-RO"/>
        </w:rPr>
        <w:t xml:space="preserve"> 5 ani, a </w:t>
      </w:r>
      <w:proofErr w:type="spellStart"/>
      <w:r w:rsidRPr="00BD11CA">
        <w:rPr>
          <w:sz w:val="20"/>
          <w:szCs w:val="20"/>
          <w:lang w:eastAsia="ro-RO"/>
        </w:rPr>
        <w:t>fost</w:t>
      </w:r>
      <w:proofErr w:type="spellEnd"/>
      <w:r w:rsidRPr="00BD11CA">
        <w:rPr>
          <w:sz w:val="20"/>
          <w:szCs w:val="20"/>
          <w:lang w:eastAsia="ro-RO"/>
        </w:rPr>
        <w:t xml:space="preserve"> </w:t>
      </w:r>
      <w:proofErr w:type="spellStart"/>
      <w:r w:rsidRPr="00BD11CA">
        <w:rPr>
          <w:sz w:val="20"/>
          <w:szCs w:val="20"/>
          <w:lang w:eastAsia="ro-RO"/>
        </w:rPr>
        <w:t>condamnat</w:t>
      </w:r>
      <w:proofErr w:type="spellEnd"/>
      <w:r w:rsidRPr="00BD11CA">
        <w:rPr>
          <w:sz w:val="20"/>
          <w:szCs w:val="20"/>
          <w:lang w:eastAsia="ro-RO"/>
        </w:rPr>
        <w:t xml:space="preserve">, </w:t>
      </w:r>
      <w:proofErr w:type="spellStart"/>
      <w:r w:rsidRPr="00BD11CA">
        <w:rPr>
          <w:sz w:val="20"/>
          <w:szCs w:val="20"/>
          <w:lang w:eastAsia="ro-RO"/>
        </w:rPr>
        <w:t>prin</w:t>
      </w:r>
      <w:proofErr w:type="spellEnd"/>
      <w:r w:rsidRPr="00BD11CA">
        <w:rPr>
          <w:sz w:val="20"/>
          <w:szCs w:val="20"/>
          <w:lang w:eastAsia="ro-RO"/>
        </w:rPr>
        <w:t xml:space="preserve"> </w:t>
      </w:r>
      <w:proofErr w:type="spellStart"/>
      <w:r w:rsidRPr="00BD11CA">
        <w:rPr>
          <w:sz w:val="20"/>
          <w:szCs w:val="20"/>
          <w:lang w:eastAsia="ro-RO"/>
        </w:rPr>
        <w:t>hotărârea</w:t>
      </w:r>
      <w:proofErr w:type="spellEnd"/>
      <w:r w:rsidRPr="00BD11CA">
        <w:rPr>
          <w:sz w:val="20"/>
          <w:szCs w:val="20"/>
          <w:lang w:eastAsia="ro-RO"/>
        </w:rPr>
        <w:t xml:space="preserve"> </w:t>
      </w:r>
      <w:proofErr w:type="spellStart"/>
      <w:r w:rsidRPr="00BD11CA">
        <w:rPr>
          <w:sz w:val="20"/>
          <w:szCs w:val="20"/>
          <w:lang w:eastAsia="ro-RO"/>
        </w:rPr>
        <w:t>definitivă</w:t>
      </w:r>
      <w:proofErr w:type="spellEnd"/>
      <w:r w:rsidRPr="00BD11CA">
        <w:rPr>
          <w:sz w:val="20"/>
          <w:szCs w:val="20"/>
          <w:lang w:eastAsia="ro-RO"/>
        </w:rPr>
        <w:t xml:space="preserve"> a </w:t>
      </w:r>
      <w:proofErr w:type="spellStart"/>
      <w:r w:rsidRPr="00BD11CA">
        <w:rPr>
          <w:sz w:val="20"/>
          <w:szCs w:val="20"/>
          <w:lang w:eastAsia="ro-RO"/>
        </w:rPr>
        <w:t>unei</w:t>
      </w:r>
      <w:proofErr w:type="spellEnd"/>
      <w:r w:rsidRPr="00BD11CA">
        <w:rPr>
          <w:sz w:val="20"/>
          <w:szCs w:val="20"/>
          <w:lang w:eastAsia="ro-RO"/>
        </w:rPr>
        <w:t xml:space="preserve"> </w:t>
      </w:r>
      <w:proofErr w:type="spellStart"/>
      <w:r w:rsidRPr="00BD11CA">
        <w:rPr>
          <w:sz w:val="20"/>
          <w:szCs w:val="20"/>
          <w:lang w:eastAsia="ro-RO"/>
        </w:rPr>
        <w:t>instanțe</w:t>
      </w:r>
      <w:proofErr w:type="spellEnd"/>
      <w:r w:rsidRPr="00BD11CA">
        <w:rPr>
          <w:sz w:val="20"/>
          <w:szCs w:val="20"/>
          <w:lang w:eastAsia="ro-RO"/>
        </w:rPr>
        <w:t xml:space="preserve"> </w:t>
      </w:r>
      <w:proofErr w:type="spellStart"/>
      <w:r w:rsidRPr="00BD11CA">
        <w:rPr>
          <w:sz w:val="20"/>
          <w:szCs w:val="20"/>
          <w:lang w:eastAsia="ro-RO"/>
        </w:rPr>
        <w:t>judecătorești</w:t>
      </w:r>
      <w:proofErr w:type="spellEnd"/>
      <w:r w:rsidRPr="00BD11CA">
        <w:rPr>
          <w:sz w:val="20"/>
          <w:szCs w:val="20"/>
          <w:lang w:eastAsia="ro-RO"/>
        </w:rPr>
        <w:t xml:space="preserve">,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participare</w:t>
      </w:r>
      <w:proofErr w:type="spellEnd"/>
      <w:r w:rsidRPr="00BD11CA">
        <w:rPr>
          <w:sz w:val="20"/>
          <w:szCs w:val="20"/>
          <w:lang w:eastAsia="ro-RO"/>
        </w:rPr>
        <w:t xml:space="preserve"> la </w:t>
      </w:r>
      <w:proofErr w:type="spellStart"/>
      <w:r w:rsidRPr="00BD11CA">
        <w:rPr>
          <w:sz w:val="20"/>
          <w:szCs w:val="20"/>
          <w:lang w:eastAsia="ro-RO"/>
        </w:rPr>
        <w:t>activități</w:t>
      </w:r>
      <w:proofErr w:type="spellEnd"/>
      <w:r w:rsidRPr="00BD11CA">
        <w:rPr>
          <w:sz w:val="20"/>
          <w:szCs w:val="20"/>
          <w:lang w:eastAsia="ro-RO"/>
        </w:rPr>
        <w:t xml:space="preserve"> ale </w:t>
      </w:r>
      <w:proofErr w:type="spellStart"/>
      <w:r w:rsidRPr="00BD11CA">
        <w:rPr>
          <w:sz w:val="20"/>
          <w:szCs w:val="20"/>
          <w:lang w:eastAsia="ro-RO"/>
        </w:rPr>
        <w:t>unei</w:t>
      </w:r>
      <w:proofErr w:type="spellEnd"/>
      <w:r w:rsidRPr="00BD11CA">
        <w:rPr>
          <w:sz w:val="20"/>
          <w:szCs w:val="20"/>
          <w:lang w:eastAsia="ro-RO"/>
        </w:rPr>
        <w:t xml:space="preserve"> </w:t>
      </w:r>
      <w:proofErr w:type="spellStart"/>
      <w:r w:rsidRPr="00BD11CA">
        <w:rPr>
          <w:sz w:val="20"/>
          <w:szCs w:val="20"/>
          <w:lang w:eastAsia="ro-RO"/>
        </w:rPr>
        <w:t>organizații</w:t>
      </w:r>
      <w:proofErr w:type="spellEnd"/>
      <w:r w:rsidRPr="00BD11CA">
        <w:rPr>
          <w:sz w:val="20"/>
          <w:szCs w:val="20"/>
          <w:lang w:eastAsia="ro-RO"/>
        </w:rPr>
        <w:t xml:space="preserve"> </w:t>
      </w:r>
      <w:proofErr w:type="spellStart"/>
      <w:r w:rsidRPr="00BD11CA">
        <w:rPr>
          <w:sz w:val="20"/>
          <w:szCs w:val="20"/>
          <w:lang w:eastAsia="ro-RO"/>
        </w:rPr>
        <w:t>sau</w:t>
      </w:r>
      <w:proofErr w:type="spellEnd"/>
      <w:r w:rsidRPr="00BD11CA">
        <w:rPr>
          <w:sz w:val="20"/>
          <w:szCs w:val="20"/>
          <w:lang w:eastAsia="ro-RO"/>
        </w:rPr>
        <w:t xml:space="preserve"> </w:t>
      </w:r>
      <w:proofErr w:type="spellStart"/>
      <w:r w:rsidRPr="00BD11CA">
        <w:rPr>
          <w:sz w:val="20"/>
          <w:szCs w:val="20"/>
          <w:lang w:eastAsia="ro-RO"/>
        </w:rPr>
        <w:t>grupări</w:t>
      </w:r>
      <w:proofErr w:type="spellEnd"/>
      <w:r w:rsidRPr="00BD11CA">
        <w:rPr>
          <w:sz w:val="20"/>
          <w:szCs w:val="20"/>
          <w:lang w:eastAsia="ro-RO"/>
        </w:rPr>
        <w:t xml:space="preserve"> </w:t>
      </w:r>
      <w:proofErr w:type="spellStart"/>
      <w:r w:rsidRPr="00BD11CA">
        <w:rPr>
          <w:sz w:val="20"/>
          <w:szCs w:val="20"/>
          <w:lang w:eastAsia="ro-RO"/>
        </w:rPr>
        <w:t>criminale</w:t>
      </w:r>
      <w:proofErr w:type="spellEnd"/>
      <w:r w:rsidRPr="00BD11CA">
        <w:rPr>
          <w:sz w:val="20"/>
          <w:szCs w:val="20"/>
          <w:lang w:eastAsia="ro-RO"/>
        </w:rPr>
        <w:t xml:space="preserve">,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corupție</w:t>
      </w:r>
      <w:proofErr w:type="spellEnd"/>
      <w:r w:rsidRPr="00BD11CA">
        <w:rPr>
          <w:sz w:val="20"/>
          <w:szCs w:val="20"/>
          <w:lang w:eastAsia="ro-RO"/>
        </w:rPr>
        <w:t xml:space="preserve">,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fraudă</w:t>
      </w:r>
      <w:proofErr w:type="spellEnd"/>
      <w:r w:rsidRPr="00BD11CA">
        <w:rPr>
          <w:sz w:val="20"/>
          <w:szCs w:val="20"/>
          <w:lang w:eastAsia="ro-RO"/>
        </w:rPr>
        <w:t xml:space="preserve"> </w:t>
      </w:r>
      <w:proofErr w:type="spellStart"/>
      <w:r w:rsidRPr="00BD11CA">
        <w:rPr>
          <w:sz w:val="20"/>
          <w:szCs w:val="20"/>
          <w:lang w:eastAsia="ro-RO"/>
        </w:rPr>
        <w:t>și</w:t>
      </w:r>
      <w:proofErr w:type="spellEnd"/>
      <w:r w:rsidRPr="00BD11CA">
        <w:rPr>
          <w:sz w:val="20"/>
          <w:szCs w:val="20"/>
          <w:lang w:eastAsia="ro-RO"/>
        </w:rPr>
        <w:t>/</w:t>
      </w:r>
      <w:proofErr w:type="spellStart"/>
      <w:r w:rsidRPr="00BD11CA">
        <w:rPr>
          <w:sz w:val="20"/>
          <w:szCs w:val="20"/>
          <w:lang w:eastAsia="ro-RO"/>
        </w:rPr>
        <w:t>sau</w:t>
      </w:r>
      <w:proofErr w:type="spellEnd"/>
      <w:r w:rsidRPr="00BD11CA">
        <w:rPr>
          <w:sz w:val="20"/>
          <w:szCs w:val="20"/>
          <w:lang w:eastAsia="ro-RO"/>
        </w:rPr>
        <w:t xml:space="preserve">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spălare</w:t>
      </w:r>
      <w:proofErr w:type="spellEnd"/>
      <w:r w:rsidRPr="00BD11CA">
        <w:rPr>
          <w:sz w:val="20"/>
          <w:szCs w:val="20"/>
          <w:lang w:eastAsia="ro-RO"/>
        </w:rPr>
        <w:t xml:space="preserve"> de bani, </w:t>
      </w:r>
      <w:proofErr w:type="spellStart"/>
      <w:r w:rsidRPr="00BD11CA">
        <w:rPr>
          <w:sz w:val="20"/>
          <w:szCs w:val="20"/>
          <w:lang w:eastAsia="ro-RO"/>
        </w:rPr>
        <w:t>pentru</w:t>
      </w:r>
      <w:proofErr w:type="spellEnd"/>
      <w:r w:rsidRPr="00BD11CA">
        <w:rPr>
          <w:sz w:val="20"/>
          <w:szCs w:val="20"/>
          <w:lang w:eastAsia="ro-RO"/>
        </w:rPr>
        <w:t xml:space="preserve"> </w:t>
      </w:r>
      <w:proofErr w:type="spellStart"/>
      <w:r w:rsidRPr="00BD11CA">
        <w:rPr>
          <w:sz w:val="20"/>
          <w:szCs w:val="20"/>
          <w:lang w:eastAsia="ro-RO"/>
        </w:rPr>
        <w:t>infracțiuni</w:t>
      </w:r>
      <w:proofErr w:type="spellEnd"/>
      <w:r w:rsidRPr="00BD11CA">
        <w:rPr>
          <w:sz w:val="20"/>
          <w:szCs w:val="20"/>
          <w:lang w:eastAsia="ro-RO"/>
        </w:rPr>
        <w:t xml:space="preserve"> de </w:t>
      </w:r>
      <w:proofErr w:type="spellStart"/>
      <w:r w:rsidRPr="00BD11CA">
        <w:rPr>
          <w:sz w:val="20"/>
          <w:szCs w:val="20"/>
          <w:lang w:eastAsia="ro-RO"/>
        </w:rPr>
        <w:t>terorism</w:t>
      </w:r>
      <w:proofErr w:type="spellEnd"/>
      <w:r w:rsidRPr="00BD11CA">
        <w:rPr>
          <w:sz w:val="20"/>
          <w:szCs w:val="20"/>
          <w:lang w:eastAsia="ro-RO"/>
        </w:rPr>
        <w:t xml:space="preserve"> </w:t>
      </w:r>
      <w:proofErr w:type="spellStart"/>
      <w:r w:rsidRPr="00BD11CA">
        <w:rPr>
          <w:sz w:val="20"/>
          <w:szCs w:val="20"/>
          <w:lang w:eastAsia="ro-RO"/>
        </w:rPr>
        <w:t>sau</w:t>
      </w:r>
      <w:proofErr w:type="spellEnd"/>
      <w:r w:rsidRPr="00BD11CA">
        <w:rPr>
          <w:sz w:val="20"/>
          <w:szCs w:val="20"/>
          <w:lang w:eastAsia="ro-RO"/>
        </w:rPr>
        <w:t xml:space="preserve"> </w:t>
      </w:r>
      <w:proofErr w:type="spellStart"/>
      <w:r w:rsidRPr="00BD11CA">
        <w:rPr>
          <w:sz w:val="20"/>
          <w:szCs w:val="20"/>
          <w:lang w:eastAsia="ro-RO"/>
        </w:rPr>
        <w:t>infracțiuni</w:t>
      </w:r>
      <w:proofErr w:type="spellEnd"/>
      <w:r w:rsidRPr="00BD11CA">
        <w:rPr>
          <w:sz w:val="20"/>
          <w:szCs w:val="20"/>
          <w:lang w:eastAsia="ro-RO"/>
        </w:rPr>
        <w:t xml:space="preserve"> legate de </w:t>
      </w:r>
      <w:proofErr w:type="spellStart"/>
      <w:r w:rsidRPr="00BD11CA">
        <w:rPr>
          <w:sz w:val="20"/>
          <w:szCs w:val="20"/>
          <w:lang w:eastAsia="ro-RO"/>
        </w:rPr>
        <w:t>activități</w:t>
      </w:r>
      <w:proofErr w:type="spellEnd"/>
      <w:r w:rsidRPr="00BD11CA">
        <w:rPr>
          <w:sz w:val="20"/>
          <w:szCs w:val="20"/>
          <w:lang w:eastAsia="ro-RO"/>
        </w:rPr>
        <w:t xml:space="preserve"> </w:t>
      </w:r>
      <w:proofErr w:type="spellStart"/>
      <w:r w:rsidRPr="00BD11CA">
        <w:rPr>
          <w:sz w:val="20"/>
          <w:szCs w:val="20"/>
          <w:lang w:eastAsia="ro-RO"/>
        </w:rPr>
        <w:t>teroriste</w:t>
      </w:r>
      <w:proofErr w:type="spellEnd"/>
      <w:r w:rsidRPr="00BD11CA">
        <w:rPr>
          <w:sz w:val="20"/>
          <w:szCs w:val="20"/>
          <w:lang w:eastAsia="ro-RO"/>
        </w:rPr>
        <w:t xml:space="preserve">, </w:t>
      </w:r>
      <w:proofErr w:type="spellStart"/>
      <w:r w:rsidRPr="00BD11CA">
        <w:rPr>
          <w:sz w:val="20"/>
          <w:szCs w:val="20"/>
          <w:lang w:eastAsia="ro-RO"/>
        </w:rPr>
        <w:t>finanțarea</w:t>
      </w:r>
      <w:proofErr w:type="spellEnd"/>
      <w:r w:rsidRPr="00BD11CA">
        <w:rPr>
          <w:sz w:val="20"/>
          <w:szCs w:val="20"/>
          <w:lang w:eastAsia="ro-RO"/>
        </w:rPr>
        <w:t xml:space="preserve"> </w:t>
      </w:r>
      <w:proofErr w:type="spellStart"/>
      <w:r w:rsidRPr="00BD11CA">
        <w:rPr>
          <w:sz w:val="20"/>
          <w:szCs w:val="20"/>
          <w:lang w:eastAsia="ro-RO"/>
        </w:rPr>
        <w:t>terorismului</w:t>
      </w:r>
      <w:proofErr w:type="spellEnd"/>
      <w:r w:rsidRPr="00BD11CA">
        <w:rPr>
          <w:sz w:val="20"/>
          <w:szCs w:val="20"/>
          <w:lang w:eastAsia="ro-RO"/>
        </w:rPr>
        <w:t xml:space="preserve">, </w:t>
      </w:r>
      <w:proofErr w:type="spellStart"/>
      <w:r w:rsidRPr="00BD11CA">
        <w:rPr>
          <w:sz w:val="20"/>
          <w:szCs w:val="20"/>
          <w:lang w:eastAsia="ro-RO"/>
        </w:rPr>
        <w:t>exploatarea</w:t>
      </w:r>
      <w:proofErr w:type="spellEnd"/>
      <w:r w:rsidRPr="00BD11CA">
        <w:rPr>
          <w:sz w:val="20"/>
          <w:szCs w:val="20"/>
          <w:lang w:eastAsia="ro-RO"/>
        </w:rPr>
        <w:t xml:space="preserve"> </w:t>
      </w:r>
      <w:proofErr w:type="spellStart"/>
      <w:r w:rsidRPr="00BD11CA">
        <w:rPr>
          <w:sz w:val="20"/>
          <w:szCs w:val="20"/>
          <w:lang w:eastAsia="ro-RO"/>
        </w:rPr>
        <w:t>prin</w:t>
      </w:r>
      <w:proofErr w:type="spellEnd"/>
      <w:r w:rsidRPr="00BD11CA">
        <w:rPr>
          <w:sz w:val="20"/>
          <w:szCs w:val="20"/>
          <w:lang w:eastAsia="ro-RO"/>
        </w:rPr>
        <w:t xml:space="preserve"> </w:t>
      </w:r>
      <w:proofErr w:type="spellStart"/>
      <w:r w:rsidRPr="00BD11CA">
        <w:rPr>
          <w:sz w:val="20"/>
          <w:szCs w:val="20"/>
          <w:lang w:eastAsia="ro-RO"/>
        </w:rPr>
        <w:t>muncă</w:t>
      </w:r>
      <w:proofErr w:type="spellEnd"/>
      <w:r w:rsidRPr="00BD11CA">
        <w:rPr>
          <w:sz w:val="20"/>
          <w:szCs w:val="20"/>
          <w:lang w:eastAsia="ro-RO"/>
        </w:rPr>
        <w:t xml:space="preserve"> a </w:t>
      </w:r>
      <w:proofErr w:type="spellStart"/>
      <w:r w:rsidRPr="00BD11CA">
        <w:rPr>
          <w:sz w:val="20"/>
          <w:szCs w:val="20"/>
          <w:lang w:eastAsia="ro-RO"/>
        </w:rPr>
        <w:t>copiilor</w:t>
      </w:r>
      <w:proofErr w:type="spellEnd"/>
      <w:r w:rsidRPr="00BD11CA">
        <w:rPr>
          <w:sz w:val="20"/>
          <w:szCs w:val="20"/>
          <w:lang w:eastAsia="ro-RO"/>
        </w:rPr>
        <w:t xml:space="preserve"> </w:t>
      </w:r>
      <w:proofErr w:type="spellStart"/>
      <w:r w:rsidRPr="00BD11CA">
        <w:rPr>
          <w:sz w:val="20"/>
          <w:szCs w:val="20"/>
          <w:lang w:eastAsia="ro-RO"/>
        </w:rPr>
        <w:t>și</w:t>
      </w:r>
      <w:proofErr w:type="spellEnd"/>
      <w:r w:rsidRPr="00BD11CA">
        <w:rPr>
          <w:sz w:val="20"/>
          <w:szCs w:val="20"/>
          <w:lang w:eastAsia="ro-RO"/>
        </w:rPr>
        <w:t xml:space="preserve"> </w:t>
      </w:r>
      <w:proofErr w:type="spellStart"/>
      <w:r w:rsidRPr="00BD11CA">
        <w:rPr>
          <w:sz w:val="20"/>
          <w:szCs w:val="20"/>
          <w:lang w:eastAsia="ro-RO"/>
        </w:rPr>
        <w:t>alte</w:t>
      </w:r>
      <w:proofErr w:type="spellEnd"/>
      <w:r w:rsidRPr="00BD11CA">
        <w:rPr>
          <w:sz w:val="20"/>
          <w:szCs w:val="20"/>
          <w:lang w:eastAsia="ro-RO"/>
        </w:rPr>
        <w:t xml:space="preserve"> </w:t>
      </w:r>
      <w:proofErr w:type="spellStart"/>
      <w:r w:rsidRPr="00BD11CA">
        <w:rPr>
          <w:sz w:val="20"/>
          <w:szCs w:val="20"/>
          <w:lang w:eastAsia="ro-RO"/>
        </w:rPr>
        <w:t>forme</w:t>
      </w:r>
      <w:proofErr w:type="spellEnd"/>
      <w:r w:rsidRPr="00BD11CA">
        <w:rPr>
          <w:sz w:val="20"/>
          <w:szCs w:val="20"/>
          <w:lang w:eastAsia="ro-RO"/>
        </w:rPr>
        <w:t xml:space="preserve"> de </w:t>
      </w:r>
      <w:proofErr w:type="spellStart"/>
      <w:r w:rsidRPr="00BD11CA">
        <w:rPr>
          <w:sz w:val="20"/>
          <w:szCs w:val="20"/>
          <w:lang w:eastAsia="ro-RO"/>
        </w:rPr>
        <w:t>trafic</w:t>
      </w:r>
      <w:proofErr w:type="spellEnd"/>
      <w:r w:rsidRPr="00BD11CA">
        <w:rPr>
          <w:sz w:val="20"/>
          <w:szCs w:val="20"/>
          <w:lang w:eastAsia="ro-RO"/>
        </w:rPr>
        <w:t xml:space="preserve"> de </w:t>
      </w:r>
      <w:proofErr w:type="spellStart"/>
      <w:r w:rsidRPr="00BD11CA">
        <w:rPr>
          <w:sz w:val="20"/>
          <w:szCs w:val="20"/>
          <w:lang w:eastAsia="ro-RO"/>
        </w:rPr>
        <w:t>persoane</w:t>
      </w:r>
      <w:proofErr w:type="spellEnd"/>
      <w:r w:rsidRPr="00BD11CA">
        <w:rPr>
          <w:sz w:val="20"/>
          <w:szCs w:val="20"/>
          <w:lang w:eastAsia="ro-RO"/>
        </w:rPr>
        <w:t>.</w:t>
      </w:r>
    </w:p>
    <w:p w14:paraId="1E11584A"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29. </w:t>
      </w:r>
      <w:r w:rsidRPr="00BD11CA">
        <w:rPr>
          <w:sz w:val="20"/>
          <w:szCs w:val="20"/>
        </w:rPr>
        <w:t xml:space="preserve">Se exclude de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atribuire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achiziţie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respectiv</w:t>
      </w:r>
      <w:proofErr w:type="spellEnd"/>
      <w:r w:rsidRPr="00BD11CA">
        <w:rPr>
          <w:sz w:val="20"/>
          <w:szCs w:val="20"/>
        </w:rPr>
        <w:t xml:space="preserve"> nu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eligibil</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care se </w:t>
      </w:r>
      <w:proofErr w:type="spellStart"/>
      <w:r w:rsidRPr="00BD11CA">
        <w:rPr>
          <w:sz w:val="20"/>
          <w:szCs w:val="20"/>
        </w:rPr>
        <w:t>află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oricare</w:t>
      </w:r>
      <w:proofErr w:type="spellEnd"/>
      <w:r w:rsidRPr="00BD11CA">
        <w:rPr>
          <w:sz w:val="20"/>
          <w:szCs w:val="20"/>
        </w:rPr>
        <w:t xml:space="preserve"> </w:t>
      </w:r>
      <w:proofErr w:type="spellStart"/>
      <w:r w:rsidRPr="00BD11CA">
        <w:rPr>
          <w:sz w:val="20"/>
          <w:szCs w:val="20"/>
        </w:rPr>
        <w:t>dintre</w:t>
      </w:r>
      <w:proofErr w:type="spellEnd"/>
      <w:r w:rsidRPr="00BD11CA">
        <w:rPr>
          <w:sz w:val="20"/>
          <w:szCs w:val="20"/>
        </w:rPr>
        <w:t xml:space="preserve"> </w:t>
      </w:r>
      <w:proofErr w:type="spellStart"/>
      <w:r w:rsidRPr="00BD11CA">
        <w:rPr>
          <w:sz w:val="20"/>
          <w:szCs w:val="20"/>
        </w:rPr>
        <w:t>situaţiile</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la art. 19 </w:t>
      </w:r>
      <w:proofErr w:type="spellStart"/>
      <w:r w:rsidRPr="00BD11CA">
        <w:rPr>
          <w:sz w:val="20"/>
          <w:szCs w:val="20"/>
        </w:rPr>
        <w:t>alin</w:t>
      </w:r>
      <w:proofErr w:type="spellEnd"/>
      <w:r w:rsidRPr="00BD11CA">
        <w:rPr>
          <w:sz w:val="20"/>
          <w:szCs w:val="20"/>
        </w:rPr>
        <w:t xml:space="preserve">. (2)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alin</w:t>
      </w:r>
      <w:proofErr w:type="spellEnd"/>
      <w:r w:rsidRPr="00BD11CA">
        <w:rPr>
          <w:sz w:val="20"/>
          <w:szCs w:val="20"/>
        </w:rPr>
        <w:t xml:space="preserve">. (3) </w:t>
      </w:r>
      <w:proofErr w:type="spellStart"/>
      <w:r w:rsidRPr="00BD11CA">
        <w:rPr>
          <w:sz w:val="20"/>
          <w:szCs w:val="20"/>
        </w:rPr>
        <w:t>și</w:t>
      </w:r>
      <w:proofErr w:type="spellEnd"/>
      <w:r w:rsidRPr="00BD11CA">
        <w:rPr>
          <w:sz w:val="20"/>
          <w:szCs w:val="20"/>
        </w:rPr>
        <w:t xml:space="preserve"> art. 16 </w:t>
      </w:r>
      <w:proofErr w:type="spellStart"/>
      <w:r w:rsidRPr="00BD11CA">
        <w:rPr>
          <w:sz w:val="20"/>
          <w:szCs w:val="20"/>
        </w:rPr>
        <w:t>alin</w:t>
      </w:r>
      <w:proofErr w:type="spellEnd"/>
      <w:r w:rsidRPr="00BD11CA">
        <w:rPr>
          <w:sz w:val="20"/>
          <w:szCs w:val="20"/>
        </w:rPr>
        <w:t xml:space="preserve">. (6) al </w:t>
      </w:r>
      <w:proofErr w:type="spellStart"/>
      <w:r w:rsidRPr="00BD11CA">
        <w:rPr>
          <w:sz w:val="20"/>
          <w:szCs w:val="20"/>
        </w:rPr>
        <w:t>Legii</w:t>
      </w:r>
      <w:proofErr w:type="spellEnd"/>
      <w:r w:rsidRPr="00BD11CA">
        <w:rPr>
          <w:sz w:val="20"/>
          <w:szCs w:val="20"/>
        </w:rPr>
        <w:t xml:space="preserve"> nr. 131/2015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achizițiile</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w:t>
      </w:r>
    </w:p>
    <w:p w14:paraId="1A74C9B4" w14:textId="77777777"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30. </w:t>
      </w:r>
      <w:r w:rsidRPr="00BD11CA">
        <w:rPr>
          <w:sz w:val="20"/>
          <w:szCs w:val="20"/>
        </w:rPr>
        <w:t xml:space="preserve">Orice </w:t>
      </w:r>
      <w:proofErr w:type="spellStart"/>
      <w:r w:rsidRPr="00BD11CA">
        <w:rPr>
          <w:sz w:val="20"/>
          <w:szCs w:val="20"/>
        </w:rPr>
        <w:t>ofertant</w:t>
      </w:r>
      <w:proofErr w:type="spellEnd"/>
      <w:r w:rsidRPr="00BD11CA">
        <w:rPr>
          <w:sz w:val="20"/>
          <w:szCs w:val="20"/>
        </w:rPr>
        <w:t>/</w:t>
      </w:r>
      <w:proofErr w:type="spellStart"/>
      <w:r w:rsidRPr="00BD11CA">
        <w:rPr>
          <w:sz w:val="20"/>
          <w:szCs w:val="20"/>
        </w:rPr>
        <w:t>candidat</w:t>
      </w:r>
      <w:proofErr w:type="spellEnd"/>
      <w:r w:rsidRPr="00BD11CA">
        <w:rPr>
          <w:sz w:val="20"/>
          <w:szCs w:val="20"/>
        </w:rPr>
        <w:t xml:space="preserve"> care se </w:t>
      </w:r>
      <w:proofErr w:type="spellStart"/>
      <w:r w:rsidRPr="00BD11CA">
        <w:rPr>
          <w:sz w:val="20"/>
          <w:szCs w:val="20"/>
        </w:rPr>
        <w:t>află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una</w:t>
      </w:r>
      <w:proofErr w:type="spellEnd"/>
      <w:r w:rsidRPr="00BD11CA">
        <w:rPr>
          <w:sz w:val="20"/>
          <w:szCs w:val="20"/>
        </w:rPr>
        <w:t xml:space="preserve"> din </w:t>
      </w:r>
      <w:proofErr w:type="spellStart"/>
      <w:r w:rsidRPr="00BD11CA">
        <w:rPr>
          <w:sz w:val="20"/>
          <w:szCs w:val="20"/>
        </w:rPr>
        <w:t>situațiile</w:t>
      </w:r>
      <w:proofErr w:type="spellEnd"/>
      <w:r w:rsidRPr="00BD11CA">
        <w:rPr>
          <w:sz w:val="20"/>
          <w:szCs w:val="20"/>
        </w:rPr>
        <w:t xml:space="preserve"> </w:t>
      </w:r>
      <w:proofErr w:type="spellStart"/>
      <w:r w:rsidRPr="00BD11CA">
        <w:rPr>
          <w:sz w:val="20"/>
          <w:szCs w:val="20"/>
        </w:rPr>
        <w:t>menționate</w:t>
      </w:r>
      <w:proofErr w:type="spellEnd"/>
      <w:r w:rsidRPr="00BD11CA">
        <w:rPr>
          <w:sz w:val="20"/>
          <w:szCs w:val="20"/>
        </w:rPr>
        <w:t xml:space="preserve"> la pct. 28 </w:t>
      </w:r>
      <w:proofErr w:type="spellStart"/>
      <w:r w:rsidRPr="00BD11CA">
        <w:rPr>
          <w:sz w:val="20"/>
          <w:szCs w:val="20"/>
        </w:rPr>
        <w:t>și</w:t>
      </w:r>
      <w:proofErr w:type="spellEnd"/>
      <w:r w:rsidRPr="00BD11CA">
        <w:rPr>
          <w:sz w:val="20"/>
          <w:szCs w:val="20"/>
        </w:rPr>
        <w:t xml:space="preserve"> pct. 29 </w:t>
      </w:r>
      <w:proofErr w:type="spellStart"/>
      <w:r w:rsidRPr="00BD11CA">
        <w:rPr>
          <w:sz w:val="20"/>
          <w:szCs w:val="20"/>
        </w:rPr>
        <w:t>furnizează</w:t>
      </w:r>
      <w:proofErr w:type="spellEnd"/>
      <w:r w:rsidRPr="00BD11CA">
        <w:rPr>
          <w:sz w:val="20"/>
          <w:szCs w:val="20"/>
        </w:rPr>
        <w:t xml:space="preserve"> </w:t>
      </w:r>
      <w:proofErr w:type="spellStart"/>
      <w:r w:rsidRPr="00BD11CA">
        <w:rPr>
          <w:sz w:val="20"/>
          <w:szCs w:val="20"/>
        </w:rPr>
        <w:t>dovezi</w:t>
      </w:r>
      <w:proofErr w:type="spellEnd"/>
      <w:r w:rsidRPr="00BD11CA">
        <w:rPr>
          <w:sz w:val="20"/>
          <w:szCs w:val="20"/>
        </w:rPr>
        <w:t xml:space="preserve"> care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arate</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măsurile</w:t>
      </w:r>
      <w:proofErr w:type="spellEnd"/>
      <w:r w:rsidRPr="00BD11CA">
        <w:rPr>
          <w:sz w:val="20"/>
          <w:szCs w:val="20"/>
        </w:rPr>
        <w:t xml:space="preserve"> </w:t>
      </w:r>
      <w:proofErr w:type="spellStart"/>
      <w:r w:rsidRPr="00BD11CA">
        <w:rPr>
          <w:sz w:val="20"/>
          <w:szCs w:val="20"/>
        </w:rPr>
        <w:t>luate</w:t>
      </w:r>
      <w:proofErr w:type="spellEnd"/>
      <w:r w:rsidRPr="00BD11CA">
        <w:rPr>
          <w:sz w:val="20"/>
          <w:szCs w:val="20"/>
        </w:rPr>
        <w:t xml:space="preserve"> de el sunt </w:t>
      </w:r>
      <w:proofErr w:type="spellStart"/>
      <w:r w:rsidRPr="00BD11CA">
        <w:rPr>
          <w:sz w:val="20"/>
          <w:szCs w:val="20"/>
        </w:rPr>
        <w:t>suficiente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a </w:t>
      </w:r>
      <w:proofErr w:type="spellStart"/>
      <w:r w:rsidRPr="00BD11CA">
        <w:rPr>
          <w:sz w:val="20"/>
          <w:szCs w:val="20"/>
        </w:rPr>
        <w:t>demonstra</w:t>
      </w:r>
      <w:proofErr w:type="spellEnd"/>
      <w:r w:rsidRPr="00BD11CA">
        <w:rPr>
          <w:sz w:val="20"/>
          <w:szCs w:val="20"/>
        </w:rPr>
        <w:t xml:space="preserve"> </w:t>
      </w:r>
      <w:proofErr w:type="spellStart"/>
      <w:r w:rsidRPr="00BD11CA">
        <w:rPr>
          <w:sz w:val="20"/>
          <w:szCs w:val="20"/>
        </w:rPr>
        <w:t>fiabilitatea</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credibilitatea</w:t>
      </w:r>
      <w:proofErr w:type="spellEnd"/>
      <w:r w:rsidRPr="00BD11CA">
        <w:rPr>
          <w:sz w:val="20"/>
          <w:szCs w:val="20"/>
        </w:rPr>
        <w:t xml:space="preserve"> </w:t>
      </w:r>
      <w:proofErr w:type="spellStart"/>
      <w:r w:rsidRPr="00BD11CA">
        <w:rPr>
          <w:sz w:val="20"/>
          <w:szCs w:val="20"/>
        </w:rPr>
        <w:t>sa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pofida</w:t>
      </w:r>
      <w:proofErr w:type="spellEnd"/>
      <w:r w:rsidRPr="00BD11CA">
        <w:rPr>
          <w:sz w:val="20"/>
          <w:szCs w:val="20"/>
        </w:rPr>
        <w:t xml:space="preserve"> </w:t>
      </w:r>
      <w:proofErr w:type="spellStart"/>
      <w:r w:rsidRPr="00BD11CA">
        <w:rPr>
          <w:sz w:val="20"/>
          <w:szCs w:val="20"/>
        </w:rPr>
        <w:t>existenței</w:t>
      </w:r>
      <w:proofErr w:type="spellEnd"/>
      <w:r w:rsidRPr="00BD11CA">
        <w:rPr>
          <w:sz w:val="20"/>
          <w:szCs w:val="20"/>
        </w:rPr>
        <w:t xml:space="preserve"> </w:t>
      </w:r>
      <w:proofErr w:type="spellStart"/>
      <w:r w:rsidRPr="00BD11CA">
        <w:rPr>
          <w:sz w:val="20"/>
          <w:szCs w:val="20"/>
        </w:rPr>
        <w:t>unui</w:t>
      </w:r>
      <w:proofErr w:type="spellEnd"/>
      <w:r w:rsidRPr="00BD11CA">
        <w:rPr>
          <w:sz w:val="20"/>
          <w:szCs w:val="20"/>
        </w:rPr>
        <w:t xml:space="preserve"> </w:t>
      </w:r>
      <w:proofErr w:type="spellStart"/>
      <w:r w:rsidRPr="00BD11CA">
        <w:rPr>
          <w:sz w:val="20"/>
          <w:szCs w:val="20"/>
        </w:rPr>
        <w:t>motiv</w:t>
      </w:r>
      <w:proofErr w:type="spellEnd"/>
      <w:r w:rsidRPr="00BD11CA">
        <w:rPr>
          <w:sz w:val="20"/>
          <w:szCs w:val="20"/>
        </w:rPr>
        <w:t xml:space="preserve"> de </w:t>
      </w:r>
      <w:proofErr w:type="spellStart"/>
      <w:r w:rsidRPr="00BD11CA">
        <w:rPr>
          <w:sz w:val="20"/>
          <w:szCs w:val="20"/>
        </w:rPr>
        <w:t>excludere</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consideră</w:t>
      </w:r>
      <w:proofErr w:type="spellEnd"/>
      <w:r w:rsidRPr="00BD11CA">
        <w:rPr>
          <w:sz w:val="20"/>
          <w:szCs w:val="20"/>
        </w:rPr>
        <w:t xml:space="preserve"> </w:t>
      </w:r>
      <w:proofErr w:type="spellStart"/>
      <w:r w:rsidRPr="00BD11CA">
        <w:rPr>
          <w:sz w:val="20"/>
          <w:szCs w:val="20"/>
        </w:rPr>
        <w:t>astfel</w:t>
      </w:r>
      <w:proofErr w:type="spellEnd"/>
      <w:r w:rsidRPr="00BD11CA">
        <w:rPr>
          <w:sz w:val="20"/>
          <w:szCs w:val="20"/>
        </w:rPr>
        <w:t xml:space="preserve"> de </w:t>
      </w:r>
      <w:proofErr w:type="spellStart"/>
      <w:r w:rsidRPr="00BD11CA">
        <w:rPr>
          <w:sz w:val="20"/>
          <w:szCs w:val="20"/>
        </w:rPr>
        <w:t>dovezi</w:t>
      </w:r>
      <w:proofErr w:type="spellEnd"/>
      <w:r w:rsidRPr="00BD11CA">
        <w:rPr>
          <w:sz w:val="20"/>
          <w:szCs w:val="20"/>
        </w:rPr>
        <w:t xml:space="preserve"> </w:t>
      </w:r>
      <w:proofErr w:type="spellStart"/>
      <w:r w:rsidRPr="00BD11CA">
        <w:rPr>
          <w:sz w:val="20"/>
          <w:szCs w:val="20"/>
        </w:rPr>
        <w:t>suficiente</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cauză</w:t>
      </w:r>
      <w:proofErr w:type="spellEnd"/>
      <w:r w:rsidRPr="00BD11CA">
        <w:rPr>
          <w:sz w:val="20"/>
          <w:szCs w:val="20"/>
        </w:rPr>
        <w:t xml:space="preserve"> nu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exclus</w:t>
      </w:r>
      <w:proofErr w:type="spellEnd"/>
      <w:r w:rsidRPr="00BD11CA">
        <w:rPr>
          <w:sz w:val="20"/>
          <w:szCs w:val="20"/>
        </w:rPr>
        <w:t xml:space="preserve"> de la </w:t>
      </w:r>
      <w:proofErr w:type="spellStart"/>
      <w:r w:rsidRPr="00BD11CA">
        <w:rPr>
          <w:sz w:val="20"/>
          <w:szCs w:val="20"/>
        </w:rPr>
        <w:t>procedura</w:t>
      </w:r>
      <w:proofErr w:type="spellEnd"/>
      <w:r w:rsidRPr="00BD11CA">
        <w:rPr>
          <w:sz w:val="20"/>
          <w:szCs w:val="20"/>
        </w:rPr>
        <w:t xml:space="preserve"> de </w:t>
      </w:r>
      <w:proofErr w:type="spellStart"/>
      <w:r w:rsidRPr="00BD11CA">
        <w:rPr>
          <w:sz w:val="20"/>
          <w:szCs w:val="20"/>
        </w:rPr>
        <w:t>achiziție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cu </w:t>
      </w:r>
      <w:proofErr w:type="spellStart"/>
      <w:r w:rsidRPr="00BD11CA">
        <w:rPr>
          <w:sz w:val="20"/>
          <w:szCs w:val="20"/>
        </w:rPr>
        <w:t>excepția</w:t>
      </w:r>
      <w:proofErr w:type="spellEnd"/>
      <w:r w:rsidRPr="00BD11CA">
        <w:rPr>
          <w:sz w:val="20"/>
          <w:szCs w:val="20"/>
        </w:rPr>
        <w:t xml:space="preserve"> </w:t>
      </w:r>
      <w:proofErr w:type="spellStart"/>
      <w:r w:rsidRPr="00BD11CA">
        <w:rPr>
          <w:sz w:val="20"/>
          <w:szCs w:val="20"/>
        </w:rPr>
        <w:t>cazului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operatorul</w:t>
      </w:r>
      <w:proofErr w:type="spellEnd"/>
      <w:r w:rsidRPr="00BD11CA">
        <w:rPr>
          <w:sz w:val="20"/>
          <w:szCs w:val="20"/>
        </w:rPr>
        <w:t xml:space="preserve"> economic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exclus</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hotărâre</w:t>
      </w:r>
      <w:proofErr w:type="spellEnd"/>
      <w:r w:rsidRPr="00BD11CA">
        <w:rPr>
          <w:sz w:val="20"/>
          <w:szCs w:val="20"/>
        </w:rPr>
        <w:t xml:space="preserve"> </w:t>
      </w:r>
      <w:proofErr w:type="spellStart"/>
      <w:r w:rsidRPr="00BD11CA">
        <w:rPr>
          <w:sz w:val="20"/>
          <w:szCs w:val="20"/>
        </w:rPr>
        <w:t>definitivă</w:t>
      </w:r>
      <w:proofErr w:type="spellEnd"/>
      <w:r w:rsidRPr="00BD11CA">
        <w:rPr>
          <w:sz w:val="20"/>
          <w:szCs w:val="20"/>
        </w:rPr>
        <w:t xml:space="preserve"> a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instanțe</w:t>
      </w:r>
      <w:proofErr w:type="spellEnd"/>
      <w:r w:rsidRPr="00BD11CA">
        <w:rPr>
          <w:sz w:val="20"/>
          <w:szCs w:val="20"/>
        </w:rPr>
        <w:t xml:space="preserve"> de </w:t>
      </w:r>
      <w:proofErr w:type="spellStart"/>
      <w:r w:rsidRPr="00BD11CA">
        <w:rPr>
          <w:sz w:val="20"/>
          <w:szCs w:val="20"/>
        </w:rPr>
        <w:t>judecată</w:t>
      </w:r>
      <w:proofErr w:type="spellEnd"/>
      <w:r w:rsidRPr="00BD11CA">
        <w:rPr>
          <w:sz w:val="20"/>
          <w:szCs w:val="20"/>
        </w:rPr>
        <w:t xml:space="preserve"> de la </w:t>
      </w:r>
      <w:proofErr w:type="spellStart"/>
      <w:r w:rsidRPr="00BD11CA">
        <w:rPr>
          <w:sz w:val="20"/>
          <w:szCs w:val="20"/>
        </w:rPr>
        <w:t>participarea</w:t>
      </w:r>
      <w:proofErr w:type="spellEnd"/>
      <w:r w:rsidRPr="00BD11CA">
        <w:rPr>
          <w:sz w:val="20"/>
          <w:szCs w:val="20"/>
        </w:rPr>
        <w:t xml:space="preserve"> la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achiziții</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w:t>
      </w:r>
    </w:p>
    <w:p w14:paraId="0D6AC86C" w14:textId="77777777" w:rsidR="00FF0677" w:rsidRPr="00BD11CA" w:rsidRDefault="00FF0677" w:rsidP="00FF0677">
      <w:pPr>
        <w:pStyle w:val="a"/>
        <w:numPr>
          <w:ilvl w:val="0"/>
          <w:numId w:val="0"/>
        </w:numPr>
        <w:tabs>
          <w:tab w:val="clear" w:pos="1134"/>
          <w:tab w:val="left" w:pos="-284"/>
          <w:tab w:val="left" w:pos="-142"/>
          <w:tab w:val="left" w:pos="567"/>
        </w:tabs>
        <w:spacing w:after="120"/>
        <w:ind w:left="-284" w:firstLine="284"/>
        <w:rPr>
          <w:sz w:val="20"/>
          <w:szCs w:val="20"/>
        </w:rPr>
      </w:pPr>
      <w:r w:rsidRPr="00BD11CA">
        <w:rPr>
          <w:b/>
          <w:sz w:val="20"/>
          <w:szCs w:val="20"/>
        </w:rPr>
        <w:t xml:space="preserve">31.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extrage</w:t>
      </w:r>
      <w:proofErr w:type="spellEnd"/>
      <w:r w:rsidRPr="00BD11CA">
        <w:rPr>
          <w:sz w:val="20"/>
          <w:szCs w:val="20"/>
        </w:rPr>
        <w:t xml:space="preserve"> </w:t>
      </w:r>
      <w:proofErr w:type="spellStart"/>
      <w:r w:rsidRPr="00BD11CA">
        <w:rPr>
          <w:sz w:val="20"/>
          <w:szCs w:val="20"/>
        </w:rPr>
        <w:t>informaţia</w:t>
      </w:r>
      <w:proofErr w:type="spellEnd"/>
      <w:r w:rsidRPr="00BD11CA">
        <w:rPr>
          <w:sz w:val="20"/>
          <w:szCs w:val="20"/>
        </w:rPr>
        <w:t xml:space="preserve"> </w:t>
      </w:r>
      <w:proofErr w:type="spellStart"/>
      <w:r w:rsidRPr="00BD11CA">
        <w:rPr>
          <w:sz w:val="20"/>
          <w:szCs w:val="20"/>
        </w:rPr>
        <w:t>necesară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constatarea</w:t>
      </w:r>
      <w:proofErr w:type="spellEnd"/>
      <w:r w:rsidRPr="00BD11CA">
        <w:rPr>
          <w:sz w:val="20"/>
          <w:szCs w:val="20"/>
        </w:rPr>
        <w:t xml:space="preserve"> </w:t>
      </w:r>
      <w:proofErr w:type="spellStart"/>
      <w:r w:rsidRPr="00BD11CA">
        <w:rPr>
          <w:sz w:val="20"/>
          <w:szCs w:val="20"/>
        </w:rPr>
        <w:t>existenţei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inexistenţei</w:t>
      </w:r>
      <w:proofErr w:type="spellEnd"/>
      <w:r w:rsidRPr="00BD11CA">
        <w:rPr>
          <w:sz w:val="20"/>
          <w:szCs w:val="20"/>
        </w:rPr>
        <w:t xml:space="preserve"> </w:t>
      </w:r>
      <w:proofErr w:type="spellStart"/>
      <w:r w:rsidRPr="00BD11CA">
        <w:rPr>
          <w:sz w:val="20"/>
          <w:szCs w:val="20"/>
        </w:rPr>
        <w:t>circumstanţelor</w:t>
      </w:r>
      <w:proofErr w:type="spellEnd"/>
      <w:r w:rsidRPr="00BD11CA">
        <w:rPr>
          <w:sz w:val="20"/>
          <w:szCs w:val="20"/>
        </w:rPr>
        <w:t xml:space="preserve"> </w:t>
      </w:r>
      <w:proofErr w:type="spellStart"/>
      <w:r w:rsidRPr="00BD11CA">
        <w:rPr>
          <w:sz w:val="20"/>
          <w:szCs w:val="20"/>
        </w:rPr>
        <w:t>menționate</w:t>
      </w:r>
      <w:proofErr w:type="spellEnd"/>
      <w:r w:rsidRPr="00BD11CA">
        <w:rPr>
          <w:sz w:val="20"/>
          <w:szCs w:val="20"/>
        </w:rPr>
        <w:t xml:space="preserve"> la pct. 28 </w:t>
      </w:r>
      <w:proofErr w:type="spellStart"/>
      <w:r w:rsidRPr="00BD11CA">
        <w:rPr>
          <w:sz w:val="20"/>
          <w:szCs w:val="20"/>
        </w:rPr>
        <w:t>și</w:t>
      </w:r>
      <w:proofErr w:type="spellEnd"/>
      <w:r w:rsidRPr="00BD11CA">
        <w:rPr>
          <w:sz w:val="20"/>
          <w:szCs w:val="20"/>
        </w:rPr>
        <w:t xml:space="preserve"> pct. 29 din </w:t>
      </w:r>
      <w:proofErr w:type="spellStart"/>
      <w:r w:rsidRPr="00BD11CA">
        <w:rPr>
          <w:sz w:val="20"/>
          <w:szCs w:val="20"/>
        </w:rPr>
        <w:t>bazele</w:t>
      </w:r>
      <w:proofErr w:type="spellEnd"/>
      <w:r w:rsidRPr="00BD11CA">
        <w:rPr>
          <w:sz w:val="20"/>
          <w:szCs w:val="20"/>
        </w:rPr>
        <w:t xml:space="preserve"> de date </w:t>
      </w:r>
      <w:proofErr w:type="spellStart"/>
      <w:r w:rsidRPr="00BD11CA">
        <w:rPr>
          <w:sz w:val="20"/>
          <w:szCs w:val="20"/>
        </w:rPr>
        <w:t>disponibile</w:t>
      </w:r>
      <w:proofErr w:type="spellEnd"/>
      <w:r w:rsidRPr="00BD11CA">
        <w:rPr>
          <w:sz w:val="20"/>
          <w:szCs w:val="20"/>
        </w:rPr>
        <w:t xml:space="preserve"> ale </w:t>
      </w:r>
      <w:proofErr w:type="spellStart"/>
      <w:r w:rsidRPr="00BD11CA">
        <w:rPr>
          <w:sz w:val="20"/>
          <w:szCs w:val="20"/>
        </w:rPr>
        <w:t>autorităţilor</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ale </w:t>
      </w:r>
      <w:proofErr w:type="spellStart"/>
      <w:r w:rsidRPr="00BD11CA">
        <w:rPr>
          <w:sz w:val="20"/>
          <w:szCs w:val="20"/>
        </w:rPr>
        <w:t>părţilor</w:t>
      </w:r>
      <w:proofErr w:type="spellEnd"/>
      <w:r w:rsidRPr="00BD11CA">
        <w:rPr>
          <w:sz w:val="20"/>
          <w:szCs w:val="20"/>
        </w:rPr>
        <w:t xml:space="preserve"> </w:t>
      </w:r>
      <w:proofErr w:type="spellStart"/>
      <w:r w:rsidRPr="00BD11CA">
        <w:rPr>
          <w:sz w:val="20"/>
          <w:szCs w:val="20"/>
        </w:rPr>
        <w:t>terţe</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acest</w:t>
      </w:r>
      <w:proofErr w:type="spellEnd"/>
      <w:r w:rsidRPr="00BD11CA">
        <w:rPr>
          <w:sz w:val="20"/>
          <w:szCs w:val="20"/>
        </w:rPr>
        <w:t xml:space="preserve"> </w:t>
      </w:r>
      <w:proofErr w:type="spellStart"/>
      <w:r w:rsidRPr="00BD11CA">
        <w:rPr>
          <w:sz w:val="20"/>
          <w:szCs w:val="20"/>
        </w:rPr>
        <w:t>lucru</w:t>
      </w:r>
      <w:proofErr w:type="spellEnd"/>
      <w:r w:rsidRPr="00BD11CA">
        <w:rPr>
          <w:sz w:val="20"/>
          <w:szCs w:val="20"/>
        </w:rPr>
        <w:t xml:space="preserve"> nu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posibil</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accepta</w:t>
      </w:r>
      <w:proofErr w:type="spellEnd"/>
      <w:r w:rsidRPr="00BD11CA">
        <w:rPr>
          <w:sz w:val="20"/>
          <w:szCs w:val="20"/>
        </w:rPr>
        <w:t xml:space="preserve"> ca </w:t>
      </w:r>
      <w:proofErr w:type="spellStart"/>
      <w:r w:rsidRPr="00BD11CA">
        <w:rPr>
          <w:sz w:val="20"/>
          <w:szCs w:val="20"/>
        </w:rPr>
        <w:t>fiind</w:t>
      </w:r>
      <w:proofErr w:type="spellEnd"/>
      <w:r w:rsidRPr="00BD11CA">
        <w:rPr>
          <w:sz w:val="20"/>
          <w:szCs w:val="20"/>
        </w:rPr>
        <w:t xml:space="preserve"> </w:t>
      </w:r>
      <w:proofErr w:type="spellStart"/>
      <w:r w:rsidRPr="00BD11CA">
        <w:rPr>
          <w:sz w:val="20"/>
          <w:szCs w:val="20"/>
        </w:rPr>
        <w:t>suficient</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relevant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demonstrarea</w:t>
      </w:r>
      <w:proofErr w:type="spellEnd"/>
      <w:r w:rsidRPr="00BD11CA">
        <w:rPr>
          <w:sz w:val="20"/>
          <w:szCs w:val="20"/>
        </w:rPr>
        <w:t xml:space="preserve"> </w:t>
      </w:r>
      <w:proofErr w:type="spellStart"/>
      <w:r w:rsidRPr="00BD11CA">
        <w:rPr>
          <w:sz w:val="20"/>
          <w:szCs w:val="20"/>
        </w:rPr>
        <w:t>faptului</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nu se </w:t>
      </w:r>
      <w:proofErr w:type="spellStart"/>
      <w:r w:rsidRPr="00BD11CA">
        <w:rPr>
          <w:sz w:val="20"/>
          <w:szCs w:val="20"/>
        </w:rPr>
        <w:t>încadrează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una</w:t>
      </w:r>
      <w:proofErr w:type="spellEnd"/>
      <w:r w:rsidRPr="00BD11CA">
        <w:rPr>
          <w:sz w:val="20"/>
          <w:szCs w:val="20"/>
        </w:rPr>
        <w:t xml:space="preserve"> </w:t>
      </w:r>
      <w:proofErr w:type="spellStart"/>
      <w:r w:rsidRPr="00BD11CA">
        <w:rPr>
          <w:sz w:val="20"/>
          <w:szCs w:val="20"/>
        </w:rPr>
        <w:t>dintre</w:t>
      </w:r>
      <w:proofErr w:type="spellEnd"/>
      <w:r w:rsidRPr="00BD11CA">
        <w:rPr>
          <w:sz w:val="20"/>
          <w:szCs w:val="20"/>
        </w:rPr>
        <w:t xml:space="preserve"> </w:t>
      </w:r>
      <w:proofErr w:type="spellStart"/>
      <w:r w:rsidRPr="00BD11CA">
        <w:rPr>
          <w:sz w:val="20"/>
          <w:szCs w:val="20"/>
        </w:rPr>
        <w:t>situaţiile</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la pct. 28 </w:t>
      </w:r>
      <w:proofErr w:type="spellStart"/>
      <w:r w:rsidRPr="00BD11CA">
        <w:rPr>
          <w:sz w:val="20"/>
          <w:szCs w:val="20"/>
        </w:rPr>
        <w:t>și</w:t>
      </w:r>
      <w:proofErr w:type="spellEnd"/>
      <w:r w:rsidRPr="00BD11CA">
        <w:rPr>
          <w:sz w:val="20"/>
          <w:szCs w:val="20"/>
        </w:rPr>
        <w:t xml:space="preserve"> pct. 29 </w:t>
      </w:r>
      <w:proofErr w:type="spellStart"/>
      <w:r w:rsidRPr="00BD11CA">
        <w:rPr>
          <w:sz w:val="20"/>
          <w:szCs w:val="20"/>
        </w:rPr>
        <w:t>orice</w:t>
      </w:r>
      <w:proofErr w:type="spellEnd"/>
      <w:r w:rsidRPr="00BD11CA">
        <w:rPr>
          <w:sz w:val="20"/>
          <w:szCs w:val="20"/>
        </w:rPr>
        <w:t xml:space="preserve"> document </w:t>
      </w:r>
      <w:proofErr w:type="spellStart"/>
      <w:r w:rsidRPr="00BD11CA">
        <w:rPr>
          <w:sz w:val="20"/>
          <w:szCs w:val="20"/>
        </w:rPr>
        <w:t>considerat</w:t>
      </w:r>
      <w:proofErr w:type="spellEnd"/>
      <w:r w:rsidRPr="00BD11CA">
        <w:rPr>
          <w:sz w:val="20"/>
          <w:szCs w:val="20"/>
        </w:rPr>
        <w:t xml:space="preserve"> </w:t>
      </w:r>
      <w:proofErr w:type="spellStart"/>
      <w:r w:rsidRPr="00BD11CA">
        <w:rPr>
          <w:sz w:val="20"/>
          <w:szCs w:val="20"/>
        </w:rPr>
        <w:t>edificator</w:t>
      </w:r>
      <w:proofErr w:type="spellEnd"/>
      <w:r w:rsidRPr="00BD11CA">
        <w:rPr>
          <w:sz w:val="20"/>
          <w:szCs w:val="20"/>
        </w:rPr>
        <w:t xml:space="preserve">, din </w:t>
      </w:r>
      <w:proofErr w:type="spellStart"/>
      <w:r w:rsidRPr="00BD11CA">
        <w:rPr>
          <w:sz w:val="20"/>
          <w:szCs w:val="20"/>
        </w:rPr>
        <w:t>acest</w:t>
      </w:r>
      <w:proofErr w:type="spellEnd"/>
      <w:r w:rsidRPr="00BD11CA">
        <w:rPr>
          <w:sz w:val="20"/>
          <w:szCs w:val="20"/>
        </w:rPr>
        <w:t xml:space="preserve"> </w:t>
      </w:r>
      <w:proofErr w:type="spellStart"/>
      <w:r w:rsidRPr="00BD11CA">
        <w:rPr>
          <w:sz w:val="20"/>
          <w:szCs w:val="20"/>
        </w:rPr>
        <w:t>punct</w:t>
      </w:r>
      <w:proofErr w:type="spellEnd"/>
      <w:r w:rsidRPr="00BD11CA">
        <w:rPr>
          <w:sz w:val="20"/>
          <w:szCs w:val="20"/>
        </w:rPr>
        <w:t xml:space="preserve"> de </w:t>
      </w:r>
      <w:proofErr w:type="spellStart"/>
      <w:r w:rsidRPr="00BD11CA">
        <w:rPr>
          <w:sz w:val="20"/>
          <w:szCs w:val="20"/>
        </w:rPr>
        <w:t>vedere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de origine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 xml:space="preserve">, cum </w:t>
      </w:r>
      <w:proofErr w:type="spellStart"/>
      <w:r w:rsidRPr="00BD11CA">
        <w:rPr>
          <w:sz w:val="20"/>
          <w:szCs w:val="20"/>
        </w:rPr>
        <w:t>ar</w:t>
      </w:r>
      <w:proofErr w:type="spellEnd"/>
      <w:r w:rsidRPr="00BD11CA">
        <w:rPr>
          <w:sz w:val="20"/>
          <w:szCs w:val="20"/>
        </w:rPr>
        <w:t xml:space="preserve"> fi certificate, </w:t>
      </w:r>
      <w:proofErr w:type="spellStart"/>
      <w:r w:rsidRPr="00BD11CA">
        <w:rPr>
          <w:sz w:val="20"/>
          <w:szCs w:val="20"/>
        </w:rPr>
        <w:t>caziere</w:t>
      </w:r>
      <w:proofErr w:type="spellEnd"/>
      <w:r w:rsidRPr="00BD11CA">
        <w:rPr>
          <w:sz w:val="20"/>
          <w:szCs w:val="20"/>
        </w:rPr>
        <w:t xml:space="preserve"> </w:t>
      </w:r>
      <w:proofErr w:type="spellStart"/>
      <w:r w:rsidRPr="00BD11CA">
        <w:rPr>
          <w:sz w:val="20"/>
          <w:szCs w:val="20"/>
        </w:rPr>
        <w:t>judiciare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w:t>
      </w:r>
      <w:proofErr w:type="spellStart"/>
      <w:r w:rsidRPr="00BD11CA">
        <w:rPr>
          <w:sz w:val="20"/>
          <w:szCs w:val="20"/>
        </w:rPr>
        <w:t>echivalente</w:t>
      </w:r>
      <w:proofErr w:type="spellEnd"/>
      <w:r w:rsidRPr="00BD11CA">
        <w:rPr>
          <w:sz w:val="20"/>
          <w:szCs w:val="20"/>
        </w:rPr>
        <w:t xml:space="preserve"> </w:t>
      </w:r>
      <w:proofErr w:type="spellStart"/>
      <w:r w:rsidRPr="00BD11CA">
        <w:rPr>
          <w:sz w:val="20"/>
          <w:szCs w:val="20"/>
        </w:rPr>
        <w:t>emise</w:t>
      </w:r>
      <w:proofErr w:type="spellEnd"/>
      <w:r w:rsidRPr="00BD11CA">
        <w:rPr>
          <w:sz w:val="20"/>
          <w:szCs w:val="20"/>
        </w:rPr>
        <w:t xml:space="preserve"> de </w:t>
      </w:r>
      <w:proofErr w:type="spellStart"/>
      <w:r w:rsidRPr="00BD11CA">
        <w:rPr>
          <w:sz w:val="20"/>
          <w:szCs w:val="20"/>
        </w:rPr>
        <w:t>autorităţi</w:t>
      </w:r>
      <w:proofErr w:type="spellEnd"/>
      <w:r w:rsidRPr="00BD11CA">
        <w:rPr>
          <w:sz w:val="20"/>
          <w:szCs w:val="20"/>
        </w:rPr>
        <w:t xml:space="preserve"> </w:t>
      </w:r>
      <w:proofErr w:type="spellStart"/>
      <w:r w:rsidRPr="00BD11CA">
        <w:rPr>
          <w:sz w:val="20"/>
          <w:szCs w:val="20"/>
        </w:rPr>
        <w:t>competente</w:t>
      </w:r>
      <w:proofErr w:type="spellEnd"/>
      <w:r w:rsidRPr="00BD11CA">
        <w:rPr>
          <w:sz w:val="20"/>
          <w:szCs w:val="20"/>
        </w:rPr>
        <w:t xml:space="preserve"> din </w:t>
      </w:r>
      <w:proofErr w:type="spellStart"/>
      <w:r w:rsidRPr="00BD11CA">
        <w:rPr>
          <w:sz w:val="20"/>
          <w:szCs w:val="20"/>
        </w:rPr>
        <w:t>ţara</w:t>
      </w:r>
      <w:proofErr w:type="spellEnd"/>
      <w:r w:rsidRPr="00BD11CA">
        <w:rPr>
          <w:sz w:val="20"/>
          <w:szCs w:val="20"/>
        </w:rPr>
        <w:t xml:space="preserve"> </w:t>
      </w:r>
      <w:proofErr w:type="spellStart"/>
      <w:r w:rsidRPr="00BD11CA">
        <w:rPr>
          <w:sz w:val="20"/>
          <w:szCs w:val="20"/>
        </w:rPr>
        <w:t>respectivă</w:t>
      </w:r>
      <w:proofErr w:type="spellEnd"/>
      <w:r w:rsidRPr="00BD11CA">
        <w:rPr>
          <w:sz w:val="20"/>
          <w:szCs w:val="20"/>
        </w:rPr>
        <w:t>.</w:t>
      </w:r>
    </w:p>
    <w:p w14:paraId="54979C64"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32.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ceea</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w:t>
      </w:r>
      <w:proofErr w:type="spellStart"/>
      <w:r w:rsidRPr="00BD11CA">
        <w:rPr>
          <w:sz w:val="20"/>
          <w:szCs w:val="20"/>
        </w:rPr>
        <w:t>privesc</w:t>
      </w:r>
      <w:proofErr w:type="spellEnd"/>
      <w:r w:rsidRPr="00BD11CA">
        <w:rPr>
          <w:sz w:val="20"/>
          <w:szCs w:val="20"/>
        </w:rPr>
        <w:t xml:space="preserve"> </w:t>
      </w:r>
      <w:proofErr w:type="spellStart"/>
      <w:r w:rsidRPr="00BD11CA">
        <w:rPr>
          <w:bCs/>
          <w:sz w:val="20"/>
          <w:szCs w:val="20"/>
        </w:rPr>
        <w:t>referințele</w:t>
      </w:r>
      <w:proofErr w:type="spellEnd"/>
      <w:r w:rsidRPr="00BD11CA">
        <w:rPr>
          <w:bCs/>
          <w:sz w:val="20"/>
          <w:szCs w:val="20"/>
        </w:rPr>
        <w:t xml:space="preserve"> de</w:t>
      </w:r>
      <w:r w:rsidRPr="00BD11CA">
        <w:rPr>
          <w:sz w:val="20"/>
          <w:szCs w:val="20"/>
        </w:rPr>
        <w:t xml:space="preserve"> la pct. 29,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legislaţia</w:t>
      </w:r>
      <w:proofErr w:type="spellEnd"/>
      <w:r w:rsidRPr="00BD11CA">
        <w:rPr>
          <w:sz w:val="20"/>
          <w:szCs w:val="20"/>
        </w:rPr>
        <w:t xml:space="preserve"> </w:t>
      </w:r>
      <w:proofErr w:type="spellStart"/>
      <w:r w:rsidRPr="00BD11CA">
        <w:rPr>
          <w:sz w:val="20"/>
          <w:szCs w:val="20"/>
        </w:rPr>
        <w:t>internă</w:t>
      </w:r>
      <w:proofErr w:type="spellEnd"/>
      <w:r w:rsidRPr="00BD11CA">
        <w:rPr>
          <w:sz w:val="20"/>
          <w:szCs w:val="20"/>
        </w:rPr>
        <w:t xml:space="preserve"> a </w:t>
      </w:r>
      <w:proofErr w:type="spellStart"/>
      <w:r w:rsidRPr="00BD11CA">
        <w:rPr>
          <w:sz w:val="20"/>
          <w:szCs w:val="20"/>
        </w:rPr>
        <w:t>statului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sunt </w:t>
      </w:r>
      <w:proofErr w:type="spellStart"/>
      <w:r w:rsidRPr="00BD11CA">
        <w:rPr>
          <w:sz w:val="20"/>
          <w:szCs w:val="20"/>
        </w:rPr>
        <w:t>stabiliţi</w:t>
      </w:r>
      <w:proofErr w:type="spellEnd"/>
      <w:r w:rsidRPr="00BD11CA">
        <w:rPr>
          <w:sz w:val="20"/>
          <w:szCs w:val="20"/>
        </w:rPr>
        <w:t xml:space="preserve"> </w:t>
      </w:r>
      <w:proofErr w:type="spellStart"/>
      <w:r w:rsidRPr="00BD11CA">
        <w:rPr>
          <w:sz w:val="20"/>
          <w:szCs w:val="20"/>
        </w:rPr>
        <w:t>ofertanţii</w:t>
      </w:r>
      <w:proofErr w:type="spellEnd"/>
      <w:r w:rsidRPr="00BD11CA">
        <w:rPr>
          <w:sz w:val="20"/>
          <w:szCs w:val="20"/>
        </w:rPr>
        <w:t xml:space="preserve">, </w:t>
      </w:r>
      <w:proofErr w:type="spellStart"/>
      <w:r w:rsidRPr="00BD11CA">
        <w:rPr>
          <w:sz w:val="20"/>
          <w:szCs w:val="20"/>
        </w:rPr>
        <w:t>aceste</w:t>
      </w:r>
      <w:proofErr w:type="spellEnd"/>
      <w:r w:rsidRPr="00BD11CA">
        <w:rPr>
          <w:sz w:val="20"/>
          <w:szCs w:val="20"/>
        </w:rPr>
        <w:t xml:space="preserve"> </w:t>
      </w:r>
      <w:proofErr w:type="spellStart"/>
      <w:r w:rsidRPr="00BD11CA">
        <w:rPr>
          <w:sz w:val="20"/>
          <w:szCs w:val="20"/>
        </w:rPr>
        <w:t>solicitări</w:t>
      </w:r>
      <w:proofErr w:type="spellEnd"/>
      <w:r w:rsidRPr="00BD11CA">
        <w:rPr>
          <w:sz w:val="20"/>
          <w:szCs w:val="20"/>
        </w:rPr>
        <w:t xml:space="preserve"> se </w:t>
      </w:r>
      <w:proofErr w:type="spellStart"/>
      <w:r w:rsidRPr="00BD11CA">
        <w:rPr>
          <w:sz w:val="20"/>
          <w:szCs w:val="20"/>
        </w:rPr>
        <w:t>referă</w:t>
      </w:r>
      <w:proofErr w:type="spellEnd"/>
      <w:r w:rsidRPr="00BD11CA">
        <w:rPr>
          <w:sz w:val="20"/>
          <w:szCs w:val="20"/>
        </w:rPr>
        <w:t xml:space="preserve"> la </w:t>
      </w:r>
      <w:proofErr w:type="spellStart"/>
      <w:r w:rsidRPr="00BD11CA">
        <w:rPr>
          <w:sz w:val="20"/>
          <w:szCs w:val="20"/>
        </w:rPr>
        <w:t>persoanele</w:t>
      </w:r>
      <w:proofErr w:type="spellEnd"/>
      <w:r w:rsidRPr="00BD11CA">
        <w:rPr>
          <w:sz w:val="20"/>
          <w:szCs w:val="20"/>
        </w:rPr>
        <w:t xml:space="preserve"> </w:t>
      </w:r>
      <w:proofErr w:type="spellStart"/>
      <w:r w:rsidRPr="00BD11CA">
        <w:rPr>
          <w:sz w:val="20"/>
          <w:szCs w:val="20"/>
        </w:rPr>
        <w:t>fizice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persoanele</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 xml:space="preserve">, </w:t>
      </w:r>
      <w:proofErr w:type="spellStart"/>
      <w:r w:rsidRPr="00BD11CA">
        <w:rPr>
          <w:sz w:val="20"/>
          <w:szCs w:val="20"/>
        </w:rPr>
        <w:t>inclusiv</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la </w:t>
      </w:r>
      <w:proofErr w:type="spellStart"/>
      <w:r w:rsidRPr="00BD11CA">
        <w:rPr>
          <w:sz w:val="20"/>
          <w:szCs w:val="20"/>
        </w:rPr>
        <w:t>directori</w:t>
      </w:r>
      <w:proofErr w:type="spellEnd"/>
      <w:r w:rsidRPr="00BD11CA">
        <w:rPr>
          <w:sz w:val="20"/>
          <w:szCs w:val="20"/>
        </w:rPr>
        <w:t xml:space="preserve"> de </w:t>
      </w:r>
      <w:proofErr w:type="spellStart"/>
      <w:r w:rsidRPr="00BD11CA">
        <w:rPr>
          <w:sz w:val="20"/>
          <w:szCs w:val="20"/>
        </w:rPr>
        <w:t>companii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la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persoană</w:t>
      </w:r>
      <w:proofErr w:type="spellEnd"/>
      <w:r w:rsidRPr="00BD11CA">
        <w:rPr>
          <w:sz w:val="20"/>
          <w:szCs w:val="20"/>
        </w:rPr>
        <w:t xml:space="preserve"> cu </w:t>
      </w:r>
      <w:proofErr w:type="spellStart"/>
      <w:r w:rsidRPr="00BD11CA">
        <w:rPr>
          <w:sz w:val="20"/>
          <w:szCs w:val="20"/>
        </w:rPr>
        <w:t>putere</w:t>
      </w:r>
      <w:proofErr w:type="spellEnd"/>
      <w:r w:rsidRPr="00BD11CA">
        <w:rPr>
          <w:sz w:val="20"/>
          <w:szCs w:val="20"/>
        </w:rPr>
        <w:t xml:space="preserve"> de </w:t>
      </w:r>
      <w:proofErr w:type="spellStart"/>
      <w:r w:rsidRPr="00BD11CA">
        <w:rPr>
          <w:sz w:val="20"/>
          <w:szCs w:val="20"/>
        </w:rPr>
        <w:t>reprezentare</w:t>
      </w:r>
      <w:proofErr w:type="spellEnd"/>
      <w:r w:rsidRPr="00BD11CA">
        <w:rPr>
          <w:sz w:val="20"/>
          <w:szCs w:val="20"/>
        </w:rPr>
        <w:t xml:space="preserve">, de </w:t>
      </w:r>
      <w:proofErr w:type="spellStart"/>
      <w:r w:rsidRPr="00BD11CA">
        <w:rPr>
          <w:sz w:val="20"/>
          <w:szCs w:val="20"/>
        </w:rPr>
        <w:t>decizie</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de control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ceea</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w:t>
      </w:r>
      <w:proofErr w:type="spellStart"/>
      <w:r w:rsidRPr="00BD11CA">
        <w:rPr>
          <w:sz w:val="20"/>
          <w:szCs w:val="20"/>
        </w:rPr>
        <w:t>priveşte</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w:t>
      </w:r>
    </w:p>
    <w:p w14:paraId="57579B44"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 33.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de origine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nu se emit </w:t>
      </w:r>
      <w:proofErr w:type="spellStart"/>
      <w:r w:rsidRPr="00BD11CA">
        <w:rPr>
          <w:sz w:val="20"/>
          <w:szCs w:val="20"/>
        </w:rPr>
        <w:t>documente</w:t>
      </w:r>
      <w:proofErr w:type="spellEnd"/>
      <w:r w:rsidRPr="00BD11CA">
        <w:rPr>
          <w:sz w:val="20"/>
          <w:szCs w:val="20"/>
        </w:rPr>
        <w:t xml:space="preserve"> de natura </w:t>
      </w:r>
      <w:proofErr w:type="spellStart"/>
      <w:r w:rsidRPr="00BD11CA">
        <w:rPr>
          <w:sz w:val="20"/>
          <w:szCs w:val="20"/>
        </w:rPr>
        <w:t>celor</w:t>
      </w:r>
      <w:proofErr w:type="spellEnd"/>
      <w:r w:rsidRPr="00BD11CA">
        <w:rPr>
          <w:sz w:val="20"/>
          <w:szCs w:val="20"/>
        </w:rPr>
        <w:t xml:space="preserve"> </w:t>
      </w:r>
      <w:proofErr w:type="spellStart"/>
      <w:r w:rsidRPr="00BD11CA">
        <w:rPr>
          <w:sz w:val="20"/>
          <w:szCs w:val="20"/>
        </w:rPr>
        <w:t>prevăzute</w:t>
      </w:r>
      <w:proofErr w:type="spellEnd"/>
      <w:r w:rsidRPr="00BD11CA">
        <w:rPr>
          <w:sz w:val="20"/>
          <w:szCs w:val="20"/>
        </w:rPr>
        <w:t xml:space="preserve"> la pct. 28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respectivele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nu </w:t>
      </w:r>
      <w:proofErr w:type="spellStart"/>
      <w:r w:rsidRPr="00BD11CA">
        <w:rPr>
          <w:sz w:val="20"/>
          <w:szCs w:val="20"/>
        </w:rPr>
        <w:t>vizează</w:t>
      </w:r>
      <w:proofErr w:type="spellEnd"/>
      <w:r w:rsidRPr="00BD11CA">
        <w:rPr>
          <w:sz w:val="20"/>
          <w:szCs w:val="20"/>
        </w:rPr>
        <w:t xml:space="preserve">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situaţiile</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de la pct. 29,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accepta</w:t>
      </w:r>
      <w:proofErr w:type="spellEnd"/>
      <w:r w:rsidRPr="00BD11CA">
        <w:rPr>
          <w:sz w:val="20"/>
          <w:szCs w:val="20"/>
        </w:rPr>
        <w:t xml:space="preserve"> o </w:t>
      </w:r>
      <w:proofErr w:type="spellStart"/>
      <w:r w:rsidRPr="00BD11CA">
        <w:rPr>
          <w:sz w:val="20"/>
          <w:szCs w:val="20"/>
        </w:rPr>
        <w:t>declaraţie</w:t>
      </w:r>
      <w:proofErr w:type="spellEnd"/>
      <w:r w:rsidRPr="00BD11CA">
        <w:rPr>
          <w:sz w:val="20"/>
          <w:szCs w:val="20"/>
        </w:rPr>
        <w:t xml:space="preserve"> pe propria </w:t>
      </w:r>
      <w:proofErr w:type="spellStart"/>
      <w:r w:rsidRPr="00BD11CA">
        <w:rPr>
          <w:sz w:val="20"/>
          <w:szCs w:val="20"/>
        </w:rPr>
        <w:t>răspundere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ţara</w:t>
      </w:r>
      <w:proofErr w:type="spellEnd"/>
      <w:r w:rsidRPr="00BD11CA">
        <w:rPr>
          <w:sz w:val="20"/>
          <w:szCs w:val="20"/>
        </w:rPr>
        <w:t xml:space="preserve"> </w:t>
      </w:r>
      <w:proofErr w:type="spellStart"/>
      <w:r w:rsidRPr="00BD11CA">
        <w:rPr>
          <w:sz w:val="20"/>
          <w:szCs w:val="20"/>
        </w:rPr>
        <w:t>respectivă</w:t>
      </w:r>
      <w:proofErr w:type="spellEnd"/>
      <w:r w:rsidRPr="00BD11CA">
        <w:rPr>
          <w:sz w:val="20"/>
          <w:szCs w:val="20"/>
        </w:rPr>
        <w:t xml:space="preserve"> nu </w:t>
      </w:r>
      <w:proofErr w:type="spellStart"/>
      <w:r w:rsidRPr="00BD11CA">
        <w:rPr>
          <w:sz w:val="20"/>
          <w:szCs w:val="20"/>
        </w:rPr>
        <w:t>există</w:t>
      </w:r>
      <w:proofErr w:type="spellEnd"/>
      <w:r w:rsidRPr="00BD11CA">
        <w:rPr>
          <w:sz w:val="20"/>
          <w:szCs w:val="20"/>
        </w:rPr>
        <w:t xml:space="preserve"> </w:t>
      </w:r>
      <w:proofErr w:type="spellStart"/>
      <w:r w:rsidRPr="00BD11CA">
        <w:rPr>
          <w:sz w:val="20"/>
          <w:szCs w:val="20"/>
        </w:rPr>
        <w:t>prevederi</w:t>
      </w:r>
      <w:proofErr w:type="spellEnd"/>
      <w:r w:rsidRPr="00BD11CA">
        <w:rPr>
          <w:sz w:val="20"/>
          <w:szCs w:val="20"/>
        </w:rPr>
        <w:t xml:space="preserve"> </w:t>
      </w:r>
      <w:proofErr w:type="spellStart"/>
      <w:r w:rsidRPr="00BD11CA">
        <w:rPr>
          <w:sz w:val="20"/>
          <w:szCs w:val="20"/>
        </w:rPr>
        <w:t>legale</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 </w:t>
      </w:r>
      <w:proofErr w:type="spellStart"/>
      <w:r w:rsidRPr="00BD11CA">
        <w:rPr>
          <w:sz w:val="20"/>
          <w:szCs w:val="20"/>
        </w:rPr>
        <w:t>declaraţia</w:t>
      </w:r>
      <w:proofErr w:type="spellEnd"/>
      <w:r w:rsidRPr="00BD11CA">
        <w:rPr>
          <w:sz w:val="20"/>
          <w:szCs w:val="20"/>
        </w:rPr>
        <w:t xml:space="preserve"> pe propria </w:t>
      </w:r>
      <w:proofErr w:type="spellStart"/>
      <w:r w:rsidRPr="00BD11CA">
        <w:rPr>
          <w:sz w:val="20"/>
          <w:szCs w:val="20"/>
        </w:rPr>
        <w:t>răspundere</w:t>
      </w:r>
      <w:proofErr w:type="spellEnd"/>
      <w:r w:rsidRPr="00BD11CA">
        <w:rPr>
          <w:sz w:val="20"/>
          <w:szCs w:val="20"/>
        </w:rPr>
        <w:t xml:space="preserve">, o </w:t>
      </w: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autentică</w:t>
      </w:r>
      <w:proofErr w:type="spellEnd"/>
      <w:r w:rsidRPr="00BD11CA">
        <w:rPr>
          <w:sz w:val="20"/>
          <w:szCs w:val="20"/>
        </w:rPr>
        <w:t xml:space="preserve"> </w:t>
      </w:r>
      <w:proofErr w:type="spellStart"/>
      <w:r w:rsidRPr="00BD11CA">
        <w:rPr>
          <w:sz w:val="20"/>
          <w:szCs w:val="20"/>
        </w:rPr>
        <w:t>dată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faţa</w:t>
      </w:r>
      <w:proofErr w:type="spellEnd"/>
      <w:r w:rsidRPr="00BD11CA">
        <w:rPr>
          <w:sz w:val="20"/>
          <w:szCs w:val="20"/>
        </w:rPr>
        <w:t xml:space="preserve"> </w:t>
      </w:r>
      <w:proofErr w:type="spellStart"/>
      <w:r w:rsidRPr="00BD11CA">
        <w:rPr>
          <w:sz w:val="20"/>
          <w:szCs w:val="20"/>
        </w:rPr>
        <w:t>unui</w:t>
      </w:r>
      <w:proofErr w:type="spellEnd"/>
      <w:r w:rsidRPr="00BD11CA">
        <w:rPr>
          <w:sz w:val="20"/>
          <w:szCs w:val="20"/>
        </w:rPr>
        <w:t xml:space="preserve"> </w:t>
      </w:r>
      <w:proofErr w:type="spellStart"/>
      <w:r w:rsidRPr="00BD11CA">
        <w:rPr>
          <w:sz w:val="20"/>
          <w:szCs w:val="20"/>
        </w:rPr>
        <w:t>notar</w:t>
      </w:r>
      <w:proofErr w:type="spellEnd"/>
      <w:r w:rsidRPr="00BD11CA">
        <w:rPr>
          <w:sz w:val="20"/>
          <w:szCs w:val="20"/>
        </w:rPr>
        <w:t xml:space="preserve">, a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autorităţi</w:t>
      </w:r>
      <w:proofErr w:type="spellEnd"/>
      <w:r w:rsidRPr="00BD11CA">
        <w:rPr>
          <w:sz w:val="20"/>
          <w:szCs w:val="20"/>
        </w:rPr>
        <w:t xml:space="preserve"> administrative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judiciare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asociaţii</w:t>
      </w:r>
      <w:proofErr w:type="spellEnd"/>
      <w:r w:rsidRPr="00BD11CA">
        <w:rPr>
          <w:sz w:val="20"/>
          <w:szCs w:val="20"/>
        </w:rPr>
        <w:t xml:space="preserve"> </w:t>
      </w:r>
      <w:proofErr w:type="spellStart"/>
      <w:r w:rsidRPr="00BD11CA">
        <w:rPr>
          <w:sz w:val="20"/>
          <w:szCs w:val="20"/>
        </w:rPr>
        <w:t>profesionale</w:t>
      </w:r>
      <w:proofErr w:type="spellEnd"/>
      <w:r w:rsidRPr="00BD11CA">
        <w:rPr>
          <w:sz w:val="20"/>
          <w:szCs w:val="20"/>
        </w:rPr>
        <w:t xml:space="preserve"> care are </w:t>
      </w:r>
      <w:proofErr w:type="spellStart"/>
      <w:r w:rsidRPr="00BD11CA">
        <w:rPr>
          <w:sz w:val="20"/>
          <w:szCs w:val="20"/>
        </w:rPr>
        <w:t>competenţe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acest</w:t>
      </w:r>
      <w:proofErr w:type="spellEnd"/>
      <w:r w:rsidRPr="00BD11CA">
        <w:rPr>
          <w:sz w:val="20"/>
          <w:szCs w:val="20"/>
        </w:rPr>
        <w:t xml:space="preserve"> </w:t>
      </w:r>
      <w:proofErr w:type="spellStart"/>
      <w:r w:rsidRPr="00BD11CA">
        <w:rPr>
          <w:sz w:val="20"/>
          <w:szCs w:val="20"/>
        </w:rPr>
        <w:t>sens.</w:t>
      </w:r>
      <w:proofErr w:type="spellEnd"/>
    </w:p>
    <w:p w14:paraId="56EC71F8"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lastRenderedPageBreak/>
        <w:t xml:space="preserve">34.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evaluează</w:t>
      </w:r>
      <w:proofErr w:type="spellEnd"/>
      <w:r w:rsidRPr="00BD11CA">
        <w:rPr>
          <w:sz w:val="20"/>
          <w:szCs w:val="20"/>
        </w:rPr>
        <w:t xml:space="preserve"> </w:t>
      </w:r>
      <w:proofErr w:type="spellStart"/>
      <w:r w:rsidRPr="00BD11CA">
        <w:rPr>
          <w:sz w:val="20"/>
          <w:szCs w:val="20"/>
        </w:rPr>
        <w:t>măsurile</w:t>
      </w:r>
      <w:proofErr w:type="spellEnd"/>
      <w:r w:rsidRPr="00BD11CA">
        <w:rPr>
          <w:sz w:val="20"/>
          <w:szCs w:val="20"/>
        </w:rPr>
        <w:t xml:space="preserve"> </w:t>
      </w:r>
      <w:proofErr w:type="spellStart"/>
      <w:r w:rsidRPr="00BD11CA">
        <w:rPr>
          <w:sz w:val="20"/>
          <w:szCs w:val="20"/>
        </w:rPr>
        <w:t>întreprinse</w:t>
      </w:r>
      <w:proofErr w:type="spellEnd"/>
      <w:r w:rsidRPr="00BD11CA">
        <w:rPr>
          <w:sz w:val="20"/>
          <w:szCs w:val="20"/>
        </w:rPr>
        <w:t xml:space="preserve"> de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operatorii</w:t>
      </w:r>
      <w:proofErr w:type="spellEnd"/>
      <w:r w:rsidRPr="00BD11CA">
        <w:rPr>
          <w:sz w:val="20"/>
          <w:szCs w:val="20"/>
        </w:rPr>
        <w:t xml:space="preserve"> economici </w:t>
      </w:r>
      <w:proofErr w:type="spellStart"/>
      <w:r w:rsidRPr="00BD11CA">
        <w:rPr>
          <w:sz w:val="20"/>
          <w:szCs w:val="20"/>
        </w:rPr>
        <w:t>ținând</w:t>
      </w:r>
      <w:proofErr w:type="spellEnd"/>
      <w:r w:rsidRPr="00BD11CA">
        <w:rPr>
          <w:sz w:val="20"/>
          <w:szCs w:val="20"/>
        </w:rPr>
        <w:t xml:space="preserve"> </w:t>
      </w:r>
      <w:proofErr w:type="spellStart"/>
      <w:r w:rsidRPr="00BD11CA">
        <w:rPr>
          <w:sz w:val="20"/>
          <w:szCs w:val="20"/>
        </w:rPr>
        <w:t>seama</w:t>
      </w:r>
      <w:proofErr w:type="spellEnd"/>
      <w:r w:rsidRPr="00BD11CA">
        <w:rPr>
          <w:sz w:val="20"/>
          <w:szCs w:val="20"/>
        </w:rPr>
        <w:t xml:space="preserve"> de </w:t>
      </w:r>
      <w:proofErr w:type="spellStart"/>
      <w:r w:rsidRPr="00BD11CA">
        <w:rPr>
          <w:sz w:val="20"/>
          <w:szCs w:val="20"/>
        </w:rPr>
        <w:t>gravitatea</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circumstanțele</w:t>
      </w:r>
      <w:proofErr w:type="spellEnd"/>
      <w:r w:rsidRPr="00BD11CA">
        <w:rPr>
          <w:sz w:val="20"/>
          <w:szCs w:val="20"/>
        </w:rPr>
        <w:t xml:space="preserve"> </w:t>
      </w:r>
      <w:proofErr w:type="spellStart"/>
      <w:r w:rsidRPr="00BD11CA">
        <w:rPr>
          <w:sz w:val="20"/>
          <w:szCs w:val="20"/>
        </w:rPr>
        <w:t>particulare</w:t>
      </w:r>
      <w:proofErr w:type="spellEnd"/>
      <w:r w:rsidRPr="00BD11CA">
        <w:rPr>
          <w:sz w:val="20"/>
          <w:szCs w:val="20"/>
        </w:rPr>
        <w:t xml:space="preserve"> ale </w:t>
      </w:r>
      <w:proofErr w:type="spellStart"/>
      <w:r w:rsidRPr="00BD11CA">
        <w:rPr>
          <w:sz w:val="20"/>
          <w:szCs w:val="20"/>
        </w:rPr>
        <w:t>infracțiunii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ale </w:t>
      </w:r>
      <w:proofErr w:type="spellStart"/>
      <w:r w:rsidRPr="00BD11CA">
        <w:rPr>
          <w:sz w:val="20"/>
          <w:szCs w:val="20"/>
        </w:rPr>
        <w:t>abaterii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consideră</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măsurile</w:t>
      </w:r>
      <w:proofErr w:type="spellEnd"/>
      <w:r w:rsidRPr="00BD11CA">
        <w:rPr>
          <w:sz w:val="20"/>
          <w:szCs w:val="20"/>
        </w:rPr>
        <w:t xml:space="preserve"> </w:t>
      </w:r>
      <w:proofErr w:type="spellStart"/>
      <w:r w:rsidRPr="00BD11CA">
        <w:rPr>
          <w:sz w:val="20"/>
          <w:szCs w:val="20"/>
        </w:rPr>
        <w:t>întreprinse</w:t>
      </w:r>
      <w:proofErr w:type="spellEnd"/>
      <w:r w:rsidRPr="00BD11CA">
        <w:rPr>
          <w:sz w:val="20"/>
          <w:szCs w:val="20"/>
        </w:rPr>
        <w:t xml:space="preserve"> sunt </w:t>
      </w:r>
      <w:proofErr w:type="spellStart"/>
      <w:r w:rsidRPr="00BD11CA">
        <w:rPr>
          <w:sz w:val="20"/>
          <w:szCs w:val="20"/>
        </w:rPr>
        <w:t>insuficiente</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informează</w:t>
      </w:r>
      <w:proofErr w:type="spellEnd"/>
      <w:r w:rsidRPr="00BD11CA">
        <w:rPr>
          <w:sz w:val="20"/>
          <w:szCs w:val="20"/>
        </w:rPr>
        <w:t xml:space="preserve">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w:t>
      </w:r>
      <w:proofErr w:type="spellStart"/>
      <w:r w:rsidRPr="00BD11CA">
        <w:rPr>
          <w:sz w:val="20"/>
          <w:szCs w:val="20"/>
        </w:rPr>
        <w:t>despre</w:t>
      </w:r>
      <w:proofErr w:type="spellEnd"/>
      <w:r w:rsidRPr="00BD11CA">
        <w:rPr>
          <w:sz w:val="20"/>
          <w:szCs w:val="20"/>
        </w:rPr>
        <w:t xml:space="preserve"> </w:t>
      </w:r>
      <w:proofErr w:type="spellStart"/>
      <w:r w:rsidRPr="00BD11CA">
        <w:rPr>
          <w:sz w:val="20"/>
          <w:szCs w:val="20"/>
        </w:rPr>
        <w:t>motivele</w:t>
      </w:r>
      <w:proofErr w:type="spellEnd"/>
      <w:r w:rsidRPr="00BD11CA">
        <w:rPr>
          <w:sz w:val="20"/>
          <w:szCs w:val="20"/>
        </w:rPr>
        <w:t xml:space="preserve"> </w:t>
      </w:r>
      <w:proofErr w:type="spellStart"/>
      <w:r w:rsidRPr="00BD11CA">
        <w:rPr>
          <w:sz w:val="20"/>
          <w:szCs w:val="20"/>
        </w:rPr>
        <w:t>excluderii</w:t>
      </w:r>
      <w:proofErr w:type="spellEnd"/>
      <w:r w:rsidRPr="00BD11CA">
        <w:rPr>
          <w:sz w:val="20"/>
          <w:szCs w:val="20"/>
        </w:rPr>
        <w:t>.</w:t>
      </w:r>
    </w:p>
    <w:p w14:paraId="47DD1102"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35.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solicită</w:t>
      </w:r>
      <w:proofErr w:type="spellEnd"/>
      <w:r w:rsidRPr="00BD11CA">
        <w:rPr>
          <w:sz w:val="20"/>
          <w:szCs w:val="20"/>
        </w:rPr>
        <w:t xml:space="preserve"> </w:t>
      </w:r>
      <w:proofErr w:type="spellStart"/>
      <w:r w:rsidRPr="00BD11CA">
        <w:rPr>
          <w:sz w:val="20"/>
          <w:szCs w:val="20"/>
        </w:rPr>
        <w:t>oricărui</w:t>
      </w:r>
      <w:proofErr w:type="spellEnd"/>
      <w:r w:rsidRPr="00BD11CA">
        <w:rPr>
          <w:sz w:val="20"/>
          <w:szCs w:val="20"/>
        </w:rPr>
        <w:t xml:space="preserve"> </w:t>
      </w:r>
      <w:proofErr w:type="spellStart"/>
      <w:r w:rsidRPr="00BD11CA">
        <w:rPr>
          <w:sz w:val="20"/>
          <w:szCs w:val="20"/>
        </w:rPr>
        <w:t>ofertant</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dovada</w:t>
      </w:r>
      <w:proofErr w:type="spellEnd"/>
      <w:r w:rsidRPr="00BD11CA">
        <w:rPr>
          <w:sz w:val="20"/>
          <w:szCs w:val="20"/>
        </w:rPr>
        <w:t xml:space="preserve"> din care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rezulte</w:t>
      </w:r>
      <w:proofErr w:type="spellEnd"/>
      <w:r w:rsidRPr="00BD11CA">
        <w:rPr>
          <w:sz w:val="20"/>
          <w:szCs w:val="20"/>
        </w:rPr>
        <w:t xml:space="preserve"> o </w:t>
      </w:r>
      <w:proofErr w:type="spellStart"/>
      <w:r w:rsidRPr="00BD11CA">
        <w:rPr>
          <w:sz w:val="20"/>
          <w:szCs w:val="20"/>
        </w:rPr>
        <w:t>formă</w:t>
      </w:r>
      <w:proofErr w:type="spellEnd"/>
      <w:r w:rsidRPr="00BD11CA">
        <w:rPr>
          <w:sz w:val="20"/>
          <w:szCs w:val="20"/>
        </w:rPr>
        <w:t xml:space="preserve"> de </w:t>
      </w:r>
      <w:proofErr w:type="spellStart"/>
      <w:r w:rsidRPr="00BD11CA">
        <w:rPr>
          <w:sz w:val="20"/>
          <w:szCs w:val="20"/>
        </w:rPr>
        <w:t>înregistrare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persoanei</w:t>
      </w:r>
      <w:proofErr w:type="spellEnd"/>
      <w:r w:rsidRPr="00BD11CA">
        <w:rPr>
          <w:sz w:val="20"/>
          <w:szCs w:val="20"/>
        </w:rPr>
        <w:t xml:space="preserve"> </w:t>
      </w:r>
      <w:proofErr w:type="spellStart"/>
      <w:r w:rsidRPr="00BD11CA">
        <w:rPr>
          <w:sz w:val="20"/>
          <w:szCs w:val="20"/>
        </w:rPr>
        <w:t>juridice</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legală</w:t>
      </w:r>
      <w:proofErr w:type="spellEnd"/>
      <w:r w:rsidRPr="00BD11CA">
        <w:rPr>
          <w:sz w:val="20"/>
          <w:szCs w:val="20"/>
        </w:rPr>
        <w:t xml:space="preserve"> de a </w:t>
      </w:r>
      <w:proofErr w:type="spellStart"/>
      <w:r w:rsidRPr="00BD11CA">
        <w:rPr>
          <w:sz w:val="20"/>
          <w:szCs w:val="20"/>
        </w:rPr>
        <w:t>executa</w:t>
      </w:r>
      <w:proofErr w:type="spellEnd"/>
      <w:r w:rsidRPr="00BD11CA">
        <w:rPr>
          <w:sz w:val="20"/>
          <w:szCs w:val="20"/>
        </w:rPr>
        <w:t xml:space="preserve"> </w:t>
      </w:r>
      <w:proofErr w:type="spellStart"/>
      <w:r w:rsidRPr="00BD11CA">
        <w:rPr>
          <w:sz w:val="20"/>
          <w:szCs w:val="20"/>
        </w:rPr>
        <w:t>documentația</w:t>
      </w:r>
      <w:proofErr w:type="spellEnd"/>
      <w:r w:rsidRPr="00BD11CA">
        <w:rPr>
          <w:sz w:val="20"/>
          <w:szCs w:val="20"/>
        </w:rPr>
        <w:t xml:space="preserve"> de </w:t>
      </w:r>
      <w:proofErr w:type="spellStart"/>
      <w:r w:rsidRPr="00BD11CA">
        <w:rPr>
          <w:sz w:val="20"/>
          <w:szCs w:val="20"/>
        </w:rPr>
        <w:t>proiect</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a </w:t>
      </w:r>
      <w:proofErr w:type="spellStart"/>
      <w:r w:rsidRPr="00BD11CA">
        <w:rPr>
          <w:sz w:val="20"/>
          <w:szCs w:val="20"/>
        </w:rPr>
        <w:t>realiza</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prevederile</w:t>
      </w:r>
      <w:proofErr w:type="spellEnd"/>
      <w:r w:rsidRPr="00BD11CA">
        <w:rPr>
          <w:sz w:val="20"/>
          <w:szCs w:val="20"/>
        </w:rPr>
        <w:t xml:space="preserve"> </w:t>
      </w:r>
      <w:proofErr w:type="spellStart"/>
      <w:r w:rsidRPr="00BD11CA">
        <w:rPr>
          <w:sz w:val="20"/>
          <w:szCs w:val="20"/>
        </w:rPr>
        <w:t>legale</w:t>
      </w:r>
      <w:proofErr w:type="spellEnd"/>
      <w:r w:rsidRPr="00BD11CA">
        <w:rPr>
          <w:sz w:val="20"/>
          <w:szCs w:val="20"/>
        </w:rPr>
        <w:t xml:space="preserve"> din </w:t>
      </w:r>
      <w:proofErr w:type="spellStart"/>
      <w:r w:rsidRPr="00BD11CA">
        <w:rPr>
          <w:sz w:val="20"/>
          <w:szCs w:val="20"/>
        </w:rPr>
        <w:t>țara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w:t>
      </w:r>
      <w:bookmarkStart w:id="21" w:name="_Toc392180146"/>
      <w:bookmarkStart w:id="22" w:name="_Toc449539036"/>
    </w:p>
    <w:p w14:paraId="06E2525F"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36.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dispună</w:t>
      </w:r>
      <w:proofErr w:type="spellEnd"/>
      <w:r w:rsidRPr="00BD11CA">
        <w:rPr>
          <w:sz w:val="20"/>
          <w:szCs w:val="20"/>
        </w:rPr>
        <w:t xml:space="preserve"> de un </w:t>
      </w:r>
      <w:proofErr w:type="spellStart"/>
      <w:r w:rsidRPr="00BD11CA">
        <w:rPr>
          <w:sz w:val="20"/>
          <w:szCs w:val="20"/>
        </w:rPr>
        <w:t>nivel</w:t>
      </w:r>
      <w:proofErr w:type="spellEnd"/>
      <w:r w:rsidRPr="00BD11CA">
        <w:rPr>
          <w:sz w:val="20"/>
          <w:szCs w:val="20"/>
        </w:rPr>
        <w:t xml:space="preserve"> minim de capacitate </w:t>
      </w:r>
      <w:proofErr w:type="spellStart"/>
      <w:r w:rsidRPr="00BD11CA">
        <w:rPr>
          <w:sz w:val="20"/>
          <w:szCs w:val="20"/>
        </w:rPr>
        <w:t>economică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financiară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informații</w:t>
      </w:r>
      <w:proofErr w:type="spellEnd"/>
      <w:r w:rsidRPr="00BD11CA">
        <w:rPr>
          <w:sz w:val="20"/>
          <w:szCs w:val="20"/>
        </w:rPr>
        <w:t>/</w:t>
      </w:r>
      <w:proofErr w:type="spellStart"/>
      <w:r w:rsidRPr="00BD11CA">
        <w:rPr>
          <w:sz w:val="20"/>
          <w:szCs w:val="20"/>
        </w:rPr>
        <w:t>documente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financiară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a se </w:t>
      </w:r>
      <w:proofErr w:type="spellStart"/>
      <w:r w:rsidRPr="00BD11CA">
        <w:rPr>
          <w:sz w:val="20"/>
          <w:szCs w:val="20"/>
        </w:rPr>
        <w:t>califica</w:t>
      </w:r>
      <w:proofErr w:type="spellEnd"/>
      <w:r w:rsidRPr="00BD11CA">
        <w:rPr>
          <w:sz w:val="20"/>
          <w:szCs w:val="20"/>
        </w:rPr>
        <w:t xml:space="preserve"> conform </w:t>
      </w:r>
      <w:proofErr w:type="spellStart"/>
      <w:r w:rsidRPr="00BD11CA">
        <w:rPr>
          <w:sz w:val="20"/>
          <w:szCs w:val="20"/>
        </w:rPr>
        <w:t>cerinţelor</w:t>
      </w:r>
      <w:proofErr w:type="spellEnd"/>
      <w:r w:rsidRPr="00BD11CA">
        <w:rPr>
          <w:sz w:val="20"/>
          <w:szCs w:val="20"/>
        </w:rPr>
        <w:t xml:space="preserve"> de </w:t>
      </w:r>
      <w:proofErr w:type="spellStart"/>
      <w:r w:rsidRPr="00BD11CA">
        <w:rPr>
          <w:sz w:val="20"/>
          <w:szCs w:val="20"/>
        </w:rPr>
        <w:t>îndeplinire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cum </w:t>
      </w:r>
      <w:proofErr w:type="spellStart"/>
      <w:r w:rsidRPr="00BD11CA">
        <w:rPr>
          <w:sz w:val="20"/>
          <w:szCs w:val="20"/>
        </w:rPr>
        <w:t>ar</w:t>
      </w:r>
      <w:proofErr w:type="spellEnd"/>
      <w:r w:rsidRPr="00BD11CA">
        <w:rPr>
          <w:sz w:val="20"/>
          <w:szCs w:val="20"/>
        </w:rPr>
        <w:t xml:space="preserve"> fi:</w:t>
      </w:r>
    </w:p>
    <w:p w14:paraId="337EB56B" w14:textId="77777777"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1) </w:t>
      </w:r>
      <w:proofErr w:type="spellStart"/>
      <w:r w:rsidRPr="00BD11CA">
        <w:rPr>
          <w:sz w:val="20"/>
          <w:szCs w:val="20"/>
        </w:rPr>
        <w:t>realizarea</w:t>
      </w:r>
      <w:proofErr w:type="spellEnd"/>
      <w:r w:rsidRPr="00BD11CA">
        <w:rPr>
          <w:sz w:val="20"/>
          <w:szCs w:val="20"/>
        </w:rPr>
        <w:t xml:space="preserve"> </w:t>
      </w:r>
      <w:proofErr w:type="spellStart"/>
      <w:r w:rsidRPr="00BD11CA">
        <w:rPr>
          <w:sz w:val="20"/>
          <w:szCs w:val="20"/>
        </w:rPr>
        <w:t>unei</w:t>
      </w:r>
      <w:proofErr w:type="spellEnd"/>
      <w:r w:rsidRPr="00BD11CA">
        <w:rPr>
          <w:sz w:val="20"/>
          <w:szCs w:val="20"/>
        </w:rPr>
        <w:t xml:space="preserve"> </w:t>
      </w:r>
      <w:proofErr w:type="spellStart"/>
      <w:r w:rsidRPr="00BD11CA">
        <w:rPr>
          <w:sz w:val="20"/>
          <w:szCs w:val="20"/>
        </w:rPr>
        <w:t>cifre</w:t>
      </w:r>
      <w:proofErr w:type="spellEnd"/>
      <w:r w:rsidRPr="00BD11CA">
        <w:rPr>
          <w:sz w:val="20"/>
          <w:szCs w:val="20"/>
        </w:rPr>
        <w:t xml:space="preserve"> </w:t>
      </w:r>
      <w:proofErr w:type="spellStart"/>
      <w:r w:rsidRPr="00BD11CA">
        <w:rPr>
          <w:sz w:val="20"/>
          <w:szCs w:val="20"/>
        </w:rPr>
        <w:t>medii</w:t>
      </w:r>
      <w:proofErr w:type="spellEnd"/>
      <w:r w:rsidRPr="00BD11CA">
        <w:rPr>
          <w:sz w:val="20"/>
          <w:szCs w:val="20"/>
        </w:rPr>
        <w:t xml:space="preserve"> </w:t>
      </w:r>
      <w:proofErr w:type="spellStart"/>
      <w:r w:rsidRPr="00BD11CA">
        <w:rPr>
          <w:sz w:val="20"/>
          <w:szCs w:val="20"/>
        </w:rPr>
        <w:t>anuale</w:t>
      </w:r>
      <w:proofErr w:type="spellEnd"/>
      <w:r w:rsidRPr="00BD11CA">
        <w:rPr>
          <w:sz w:val="20"/>
          <w:szCs w:val="20"/>
        </w:rPr>
        <w:t xml:space="preserve"> de </w:t>
      </w:r>
      <w:proofErr w:type="spellStart"/>
      <w:r w:rsidRPr="00BD11CA">
        <w:rPr>
          <w:sz w:val="20"/>
          <w:szCs w:val="20"/>
        </w:rPr>
        <w:t>afaceri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ultimii</w:t>
      </w:r>
      <w:proofErr w:type="spellEnd"/>
      <w:r w:rsidRPr="00BD11CA">
        <w:rPr>
          <w:sz w:val="20"/>
          <w:szCs w:val="20"/>
        </w:rPr>
        <w:t xml:space="preserve"> 3 ani </w:t>
      </w:r>
      <w:proofErr w:type="spellStart"/>
      <w:r w:rsidRPr="00BD11CA">
        <w:rPr>
          <w:sz w:val="20"/>
          <w:szCs w:val="20"/>
        </w:rPr>
        <w:t>egală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mare </w:t>
      </w:r>
      <w:proofErr w:type="spellStart"/>
      <w:r w:rsidRPr="00BD11CA">
        <w:rPr>
          <w:sz w:val="20"/>
          <w:szCs w:val="20"/>
        </w:rPr>
        <w:t>decât</w:t>
      </w:r>
      <w:proofErr w:type="spellEnd"/>
      <w:r w:rsidRPr="00BD11CA">
        <w:rPr>
          <w:sz w:val="20"/>
          <w:szCs w:val="20"/>
        </w:rPr>
        <w:t xml:space="preserve"> </w:t>
      </w:r>
      <w:proofErr w:type="spellStart"/>
      <w:r w:rsidRPr="00BD11CA">
        <w:rPr>
          <w:sz w:val="20"/>
          <w:szCs w:val="20"/>
        </w:rPr>
        <w:t>suma</w:t>
      </w:r>
      <w:proofErr w:type="spellEnd"/>
      <w:r w:rsidRPr="00BD11CA">
        <w:rPr>
          <w:sz w:val="20"/>
          <w:szCs w:val="20"/>
        </w:rPr>
        <w:t xml:space="preserve"> </w:t>
      </w:r>
      <w:proofErr w:type="spellStart"/>
      <w:r w:rsidRPr="00BD11CA">
        <w:rPr>
          <w:sz w:val="20"/>
          <w:szCs w:val="20"/>
        </w:rPr>
        <w:t>stabilită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pct. 16 din </w:t>
      </w:r>
      <w:proofErr w:type="spellStart"/>
      <w:r w:rsidRPr="00BD11CA">
        <w:rPr>
          <w:sz w:val="20"/>
          <w:szCs w:val="20"/>
        </w:rPr>
        <w:t>anexa</w:t>
      </w:r>
      <w:proofErr w:type="spellEnd"/>
      <w:r w:rsidRPr="00BD11CA">
        <w:rPr>
          <w:sz w:val="20"/>
          <w:szCs w:val="20"/>
        </w:rPr>
        <w:t xml:space="preserve"> nr. 2, care nu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depășească</w:t>
      </w:r>
      <w:proofErr w:type="spellEnd"/>
      <w:r w:rsidRPr="00BD11CA">
        <w:rPr>
          <w:sz w:val="20"/>
          <w:szCs w:val="20"/>
        </w:rPr>
        <w:t xml:space="preserve"> de </w:t>
      </w:r>
      <w:proofErr w:type="spellStart"/>
      <w:r w:rsidRPr="00BD11CA">
        <w:rPr>
          <w:sz w:val="20"/>
          <w:szCs w:val="20"/>
        </w:rPr>
        <w:t>două</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estimată</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cu </w:t>
      </w:r>
      <w:proofErr w:type="spellStart"/>
      <w:r w:rsidRPr="00BD11CA">
        <w:rPr>
          <w:sz w:val="20"/>
          <w:szCs w:val="20"/>
        </w:rPr>
        <w:t>excepția</w:t>
      </w:r>
      <w:proofErr w:type="spellEnd"/>
      <w:r w:rsidRPr="00BD11CA">
        <w:rPr>
          <w:sz w:val="20"/>
          <w:szCs w:val="20"/>
        </w:rPr>
        <w:t xml:space="preserve"> </w:t>
      </w:r>
      <w:proofErr w:type="spellStart"/>
      <w:r w:rsidRPr="00BD11CA">
        <w:rPr>
          <w:sz w:val="20"/>
          <w:szCs w:val="20"/>
        </w:rPr>
        <w:t>cazurilor</w:t>
      </w:r>
      <w:proofErr w:type="spellEnd"/>
      <w:r w:rsidRPr="00BD11CA">
        <w:rPr>
          <w:sz w:val="20"/>
          <w:szCs w:val="20"/>
        </w:rPr>
        <w:t xml:space="preserve"> bine </w:t>
      </w:r>
      <w:proofErr w:type="spellStart"/>
      <w:r w:rsidRPr="00BD11CA">
        <w:rPr>
          <w:sz w:val="20"/>
          <w:szCs w:val="20"/>
        </w:rPr>
        <w:t>justificate</w:t>
      </w:r>
      <w:proofErr w:type="spellEnd"/>
      <w:r w:rsidRPr="00BD11CA">
        <w:rPr>
          <w:sz w:val="20"/>
          <w:szCs w:val="20"/>
        </w:rPr>
        <w:t xml:space="preserve">, precum </w:t>
      </w:r>
      <w:proofErr w:type="spellStart"/>
      <w:r w:rsidRPr="00BD11CA">
        <w:rPr>
          <w:sz w:val="20"/>
          <w:szCs w:val="20"/>
        </w:rPr>
        <w:t>cele</w:t>
      </w:r>
      <w:proofErr w:type="spellEnd"/>
      <w:r w:rsidRPr="00BD11CA">
        <w:rPr>
          <w:sz w:val="20"/>
          <w:szCs w:val="20"/>
        </w:rPr>
        <w:t xml:space="preserve"> legate de </w:t>
      </w:r>
      <w:proofErr w:type="spellStart"/>
      <w:r w:rsidRPr="00BD11CA">
        <w:rPr>
          <w:sz w:val="20"/>
          <w:szCs w:val="20"/>
        </w:rPr>
        <w:t>riscurile</w:t>
      </w:r>
      <w:proofErr w:type="spellEnd"/>
      <w:r w:rsidRPr="00BD11CA">
        <w:rPr>
          <w:sz w:val="20"/>
          <w:szCs w:val="20"/>
        </w:rPr>
        <w:t xml:space="preserve"> </w:t>
      </w:r>
      <w:proofErr w:type="spellStart"/>
      <w:r w:rsidRPr="00BD11CA">
        <w:rPr>
          <w:sz w:val="20"/>
          <w:szCs w:val="20"/>
        </w:rPr>
        <w:t>speciale</w:t>
      </w:r>
      <w:proofErr w:type="spellEnd"/>
      <w:r w:rsidRPr="00BD11CA">
        <w:rPr>
          <w:sz w:val="20"/>
          <w:szCs w:val="20"/>
        </w:rPr>
        <w:t xml:space="preserve"> </w:t>
      </w:r>
      <w:proofErr w:type="spellStart"/>
      <w:r w:rsidRPr="00BD11CA">
        <w:rPr>
          <w:sz w:val="20"/>
          <w:szCs w:val="20"/>
        </w:rPr>
        <w:t>aferente</w:t>
      </w:r>
      <w:proofErr w:type="spellEnd"/>
      <w:r w:rsidRPr="00BD11CA">
        <w:rPr>
          <w:sz w:val="20"/>
          <w:szCs w:val="20"/>
        </w:rPr>
        <w:t xml:space="preserve"> </w:t>
      </w:r>
      <w:proofErr w:type="spellStart"/>
      <w:r w:rsidRPr="00BD11CA">
        <w:rPr>
          <w:sz w:val="20"/>
          <w:szCs w:val="20"/>
        </w:rPr>
        <w:t>naturii</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serviciilor</w:t>
      </w:r>
      <w:proofErr w:type="spellEnd"/>
      <w:r w:rsidRPr="00BD11CA">
        <w:rPr>
          <w:sz w:val="20"/>
          <w:szCs w:val="20"/>
        </w:rPr>
        <w:t>;</w:t>
      </w:r>
    </w:p>
    <w:p w14:paraId="1F029879" w14:textId="77777777" w:rsidR="00FF0677" w:rsidRPr="00BD11CA" w:rsidRDefault="00FF0677" w:rsidP="00FF0677">
      <w:pPr>
        <w:pStyle w:val="a"/>
        <w:numPr>
          <w:ilvl w:val="0"/>
          <w:numId w:val="0"/>
        </w:numPr>
        <w:tabs>
          <w:tab w:val="clear" w:pos="1134"/>
          <w:tab w:val="left" w:pos="-284"/>
          <w:tab w:val="left" w:pos="-142"/>
        </w:tabs>
        <w:spacing w:after="120"/>
        <w:ind w:left="-284" w:firstLine="426"/>
        <w:rPr>
          <w:sz w:val="20"/>
          <w:szCs w:val="20"/>
        </w:rPr>
      </w:pPr>
      <w:r w:rsidRPr="00BD11CA">
        <w:rPr>
          <w:sz w:val="20"/>
          <w:szCs w:val="20"/>
        </w:rPr>
        <w:t xml:space="preserve">2) </w:t>
      </w:r>
      <w:proofErr w:type="spellStart"/>
      <w:r w:rsidRPr="00BD11CA">
        <w:rPr>
          <w:sz w:val="20"/>
          <w:szCs w:val="20"/>
        </w:rPr>
        <w:t>lichiditate</w:t>
      </w:r>
      <w:proofErr w:type="spellEnd"/>
      <w:r w:rsidRPr="00BD11CA">
        <w:rPr>
          <w:sz w:val="20"/>
          <w:szCs w:val="20"/>
        </w:rPr>
        <w:t xml:space="preserve"> </w:t>
      </w:r>
      <w:proofErr w:type="spellStart"/>
      <w:r w:rsidRPr="00BD11CA">
        <w:rPr>
          <w:sz w:val="20"/>
          <w:szCs w:val="20"/>
        </w:rPr>
        <w:t>generală</w:t>
      </w:r>
      <w:proofErr w:type="spellEnd"/>
      <w:r w:rsidRPr="00BD11CA">
        <w:rPr>
          <w:sz w:val="20"/>
          <w:szCs w:val="20"/>
        </w:rPr>
        <w:t xml:space="preserve"> (active </w:t>
      </w:r>
      <w:proofErr w:type="spellStart"/>
      <w:r w:rsidRPr="00BD11CA">
        <w:rPr>
          <w:sz w:val="20"/>
          <w:szCs w:val="20"/>
        </w:rPr>
        <w:t>circulante</w:t>
      </w:r>
      <w:proofErr w:type="spellEnd"/>
      <w:r w:rsidRPr="00BD11CA">
        <w:rPr>
          <w:sz w:val="20"/>
          <w:szCs w:val="20"/>
        </w:rPr>
        <w:t>/</w:t>
      </w:r>
      <w:proofErr w:type="spellStart"/>
      <w:r w:rsidRPr="00BD11CA">
        <w:rPr>
          <w:sz w:val="20"/>
          <w:szCs w:val="20"/>
        </w:rPr>
        <w:t>datorii</w:t>
      </w:r>
      <w:proofErr w:type="spellEnd"/>
      <w:r w:rsidRPr="00BD11CA">
        <w:rPr>
          <w:sz w:val="20"/>
          <w:szCs w:val="20"/>
        </w:rPr>
        <w:t xml:space="preserve"> </w:t>
      </w:r>
      <w:proofErr w:type="spellStart"/>
      <w:r w:rsidRPr="00BD11CA">
        <w:rPr>
          <w:sz w:val="20"/>
          <w:szCs w:val="20"/>
        </w:rPr>
        <w:t>curente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nivelul</w:t>
      </w:r>
      <w:proofErr w:type="spellEnd"/>
      <w:r w:rsidRPr="00BD11CA">
        <w:rPr>
          <w:sz w:val="20"/>
          <w:szCs w:val="20"/>
        </w:rPr>
        <w:t xml:space="preserve"> minim de </w:t>
      </w:r>
      <w:proofErr w:type="spellStart"/>
      <w:r w:rsidRPr="00BD11CA">
        <w:rPr>
          <w:sz w:val="20"/>
          <w:szCs w:val="20"/>
        </w:rPr>
        <w:t>lichiditate</w:t>
      </w:r>
      <w:proofErr w:type="spellEnd"/>
      <w:r w:rsidRPr="00BD11CA">
        <w:rPr>
          <w:sz w:val="20"/>
          <w:szCs w:val="20"/>
        </w:rPr>
        <w:t xml:space="preserve"> (nu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puțin</w:t>
      </w:r>
      <w:proofErr w:type="spellEnd"/>
      <w:r w:rsidRPr="00BD11CA">
        <w:rPr>
          <w:sz w:val="20"/>
          <w:szCs w:val="20"/>
        </w:rPr>
        <w:t xml:space="preserve"> de 100%);</w:t>
      </w:r>
    </w:p>
    <w:p w14:paraId="41A02230" w14:textId="77777777" w:rsidR="00FF0677" w:rsidRPr="00BD11CA" w:rsidRDefault="00FF0677" w:rsidP="00FF0677">
      <w:pPr>
        <w:pStyle w:val="a"/>
        <w:numPr>
          <w:ilvl w:val="0"/>
          <w:numId w:val="0"/>
        </w:numPr>
        <w:tabs>
          <w:tab w:val="clear" w:pos="1134"/>
          <w:tab w:val="left" w:pos="-284"/>
          <w:tab w:val="left" w:pos="-142"/>
          <w:tab w:val="left" w:pos="426"/>
        </w:tabs>
        <w:spacing w:after="120"/>
        <w:ind w:left="-284" w:firstLine="426"/>
        <w:rPr>
          <w:sz w:val="20"/>
          <w:szCs w:val="20"/>
        </w:rPr>
      </w:pPr>
      <w:r w:rsidRPr="00BD11CA">
        <w:rPr>
          <w:sz w:val="20"/>
          <w:szCs w:val="20"/>
        </w:rPr>
        <w:t xml:space="preserve">3) </w:t>
      </w:r>
      <w:proofErr w:type="spellStart"/>
      <w:r w:rsidRPr="00BD11CA">
        <w:rPr>
          <w:sz w:val="20"/>
          <w:szCs w:val="20"/>
        </w:rPr>
        <w:t>declarații</w:t>
      </w:r>
      <w:proofErr w:type="spellEnd"/>
      <w:r w:rsidRPr="00BD11CA">
        <w:rPr>
          <w:sz w:val="20"/>
          <w:szCs w:val="20"/>
        </w:rPr>
        <w:t xml:space="preserve"> </w:t>
      </w:r>
      <w:proofErr w:type="spellStart"/>
      <w:r w:rsidRPr="00BD11CA">
        <w:rPr>
          <w:sz w:val="20"/>
          <w:szCs w:val="20"/>
        </w:rPr>
        <w:t>bancare</w:t>
      </w:r>
      <w:proofErr w:type="spellEnd"/>
      <w:r w:rsidRPr="00BD11CA">
        <w:rPr>
          <w:sz w:val="20"/>
          <w:szCs w:val="20"/>
        </w:rPr>
        <w:t xml:space="preserve"> </w:t>
      </w:r>
      <w:proofErr w:type="spellStart"/>
      <w:r w:rsidRPr="00BD11CA">
        <w:rPr>
          <w:sz w:val="20"/>
          <w:szCs w:val="20"/>
        </w:rPr>
        <w:t>corespunzătoare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dovezi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asigurarea</w:t>
      </w:r>
      <w:proofErr w:type="spellEnd"/>
      <w:r w:rsidRPr="00BD11CA">
        <w:rPr>
          <w:sz w:val="20"/>
          <w:szCs w:val="20"/>
        </w:rPr>
        <w:t xml:space="preserve"> </w:t>
      </w:r>
      <w:proofErr w:type="spellStart"/>
      <w:r w:rsidRPr="00BD11CA">
        <w:rPr>
          <w:sz w:val="20"/>
          <w:szCs w:val="20"/>
        </w:rPr>
        <w:t>riscului</w:t>
      </w:r>
      <w:proofErr w:type="spellEnd"/>
      <w:r w:rsidRPr="00BD11CA">
        <w:rPr>
          <w:sz w:val="20"/>
          <w:szCs w:val="20"/>
        </w:rPr>
        <w:t xml:space="preserve"> </w:t>
      </w:r>
      <w:proofErr w:type="spellStart"/>
      <w:r w:rsidRPr="00BD11CA">
        <w:rPr>
          <w:sz w:val="20"/>
          <w:szCs w:val="20"/>
        </w:rPr>
        <w:t>profesional</w:t>
      </w:r>
      <w:proofErr w:type="spellEnd"/>
      <w:r w:rsidRPr="00BD11CA">
        <w:rPr>
          <w:sz w:val="20"/>
          <w:szCs w:val="20"/>
        </w:rPr>
        <w:t>;</w:t>
      </w:r>
    </w:p>
    <w:p w14:paraId="374C692C" w14:textId="77777777" w:rsidR="00FF0677" w:rsidRPr="00BD11CA" w:rsidRDefault="00FF0677" w:rsidP="00FF0677">
      <w:pPr>
        <w:pStyle w:val="a"/>
        <w:numPr>
          <w:ilvl w:val="0"/>
          <w:numId w:val="0"/>
        </w:numPr>
        <w:tabs>
          <w:tab w:val="clear" w:pos="1134"/>
          <w:tab w:val="left" w:pos="-284"/>
          <w:tab w:val="left" w:pos="284"/>
          <w:tab w:val="left" w:pos="426"/>
        </w:tabs>
        <w:spacing w:after="120"/>
        <w:ind w:left="-284" w:firstLine="426"/>
        <w:rPr>
          <w:sz w:val="20"/>
          <w:szCs w:val="20"/>
        </w:rPr>
      </w:pPr>
      <w:r w:rsidRPr="00BD11CA">
        <w:rPr>
          <w:sz w:val="20"/>
          <w:szCs w:val="20"/>
        </w:rPr>
        <w:t xml:space="preserve">4) </w:t>
      </w:r>
      <w:proofErr w:type="spellStart"/>
      <w:r w:rsidRPr="00BD11CA">
        <w:rPr>
          <w:sz w:val="20"/>
          <w:szCs w:val="20"/>
        </w:rPr>
        <w:t>situația</w:t>
      </w:r>
      <w:proofErr w:type="spellEnd"/>
      <w:r w:rsidRPr="00BD11CA">
        <w:rPr>
          <w:sz w:val="20"/>
          <w:szCs w:val="20"/>
        </w:rPr>
        <w:t xml:space="preserve"> </w:t>
      </w:r>
      <w:proofErr w:type="spellStart"/>
      <w:r w:rsidRPr="00BD11CA">
        <w:rPr>
          <w:sz w:val="20"/>
          <w:szCs w:val="20"/>
        </w:rPr>
        <w:t>financiară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perioada</w:t>
      </w:r>
      <w:proofErr w:type="spellEnd"/>
      <w:r w:rsidRPr="00BD11CA">
        <w:rPr>
          <w:sz w:val="20"/>
          <w:szCs w:val="20"/>
        </w:rPr>
        <w:t xml:space="preserve"> de </w:t>
      </w:r>
      <w:proofErr w:type="spellStart"/>
      <w:r w:rsidRPr="00BD11CA">
        <w:rPr>
          <w:sz w:val="20"/>
          <w:szCs w:val="20"/>
        </w:rPr>
        <w:t>gestiune</w:t>
      </w:r>
      <w:proofErr w:type="spellEnd"/>
      <w:r w:rsidRPr="00BD11CA">
        <w:rPr>
          <w:sz w:val="20"/>
          <w:szCs w:val="20"/>
        </w:rPr>
        <w:t xml:space="preserve"> </w:t>
      </w:r>
      <w:proofErr w:type="spellStart"/>
      <w:r w:rsidRPr="00BD11CA">
        <w:rPr>
          <w:sz w:val="20"/>
          <w:szCs w:val="20"/>
        </w:rPr>
        <w:t>anterioară</w:t>
      </w:r>
      <w:proofErr w:type="spellEnd"/>
      <w:r w:rsidRPr="00BD11CA">
        <w:rPr>
          <w:sz w:val="20"/>
          <w:szCs w:val="20"/>
        </w:rPr>
        <w:t xml:space="preserve">, </w:t>
      </w:r>
      <w:proofErr w:type="spellStart"/>
      <w:r w:rsidRPr="00BD11CA">
        <w:rPr>
          <w:sz w:val="20"/>
          <w:szCs w:val="20"/>
        </w:rPr>
        <w:t>avizat</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înregistrat</w:t>
      </w:r>
      <w:proofErr w:type="spellEnd"/>
      <w:r w:rsidRPr="00BD11CA">
        <w:rPr>
          <w:sz w:val="20"/>
          <w:szCs w:val="20"/>
        </w:rPr>
        <w:t xml:space="preserve"> de </w:t>
      </w:r>
      <w:proofErr w:type="spellStart"/>
      <w:r w:rsidRPr="00BD11CA">
        <w:rPr>
          <w:sz w:val="20"/>
          <w:szCs w:val="20"/>
        </w:rPr>
        <w:t>organele</w:t>
      </w:r>
      <w:proofErr w:type="spellEnd"/>
      <w:r w:rsidRPr="00BD11CA">
        <w:rPr>
          <w:sz w:val="20"/>
          <w:szCs w:val="20"/>
        </w:rPr>
        <w:t xml:space="preserve"> </w:t>
      </w:r>
      <w:proofErr w:type="spellStart"/>
      <w:r w:rsidRPr="00BD11CA">
        <w:rPr>
          <w:sz w:val="20"/>
          <w:szCs w:val="20"/>
        </w:rPr>
        <w:t>competente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w:t>
      </w:r>
      <w:proofErr w:type="spellStart"/>
      <w:r w:rsidRPr="00BD11CA">
        <w:rPr>
          <w:sz w:val="20"/>
          <w:szCs w:val="20"/>
        </w:rPr>
        <w:t>legale</w:t>
      </w:r>
      <w:proofErr w:type="spellEnd"/>
      <w:r w:rsidRPr="00BD11CA">
        <w:rPr>
          <w:sz w:val="20"/>
          <w:szCs w:val="20"/>
        </w:rPr>
        <w:t xml:space="preserve"> </w:t>
      </w:r>
      <w:proofErr w:type="spellStart"/>
      <w:r w:rsidRPr="00BD11CA">
        <w:rPr>
          <w:sz w:val="20"/>
          <w:szCs w:val="20"/>
        </w:rPr>
        <w:t>edificatoare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care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își</w:t>
      </w:r>
      <w:proofErr w:type="spellEnd"/>
      <w:r w:rsidRPr="00BD11CA">
        <w:rPr>
          <w:sz w:val="20"/>
          <w:szCs w:val="20"/>
        </w:rPr>
        <w:t xml:space="preserve"> </w:t>
      </w:r>
      <w:proofErr w:type="spellStart"/>
      <w:r w:rsidRPr="00BD11CA">
        <w:rPr>
          <w:sz w:val="20"/>
          <w:szCs w:val="20"/>
        </w:rPr>
        <w:t>poate</w:t>
      </w:r>
      <w:proofErr w:type="spellEnd"/>
      <w:r w:rsidRPr="00BD11CA">
        <w:rPr>
          <w:sz w:val="20"/>
          <w:szCs w:val="20"/>
        </w:rPr>
        <w:t xml:space="preserve"> </w:t>
      </w:r>
      <w:proofErr w:type="spellStart"/>
      <w:r w:rsidRPr="00BD11CA">
        <w:rPr>
          <w:sz w:val="20"/>
          <w:szCs w:val="20"/>
        </w:rPr>
        <w:t>dovedi</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economico-financiară</w:t>
      </w:r>
      <w:proofErr w:type="spellEnd"/>
      <w:r w:rsidRPr="00BD11CA">
        <w:rPr>
          <w:sz w:val="20"/>
          <w:szCs w:val="20"/>
        </w:rPr>
        <w:t>.</w:t>
      </w:r>
    </w:p>
    <w:p w14:paraId="096B9FBE"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37.  </w:t>
      </w:r>
      <w:proofErr w:type="spellStart"/>
      <w:r w:rsidRPr="00BD11CA">
        <w:rPr>
          <w:sz w:val="20"/>
          <w:szCs w:val="20"/>
        </w:rPr>
        <w:t>Atunci</w:t>
      </w:r>
      <w:proofErr w:type="spellEnd"/>
      <w:r w:rsidRPr="00BD11CA">
        <w:rPr>
          <w:sz w:val="20"/>
          <w:szCs w:val="20"/>
        </w:rPr>
        <w:t xml:space="preserve"> </w:t>
      </w:r>
      <w:proofErr w:type="spellStart"/>
      <w:r w:rsidRPr="00BD11CA">
        <w:rPr>
          <w:sz w:val="20"/>
          <w:szCs w:val="20"/>
        </w:rPr>
        <w:t>când</w:t>
      </w:r>
      <w:proofErr w:type="spellEnd"/>
      <w:r w:rsidRPr="00BD11CA">
        <w:rPr>
          <w:sz w:val="20"/>
          <w:szCs w:val="20"/>
        </w:rPr>
        <w:t xml:space="preserve"> un contract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împărțit</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loturi</w:t>
      </w:r>
      <w:proofErr w:type="spellEnd"/>
      <w:r w:rsidRPr="00BD11CA">
        <w:rPr>
          <w:sz w:val="20"/>
          <w:szCs w:val="20"/>
        </w:rPr>
        <w:t xml:space="preserve">, </w:t>
      </w:r>
      <w:proofErr w:type="spellStart"/>
      <w:r w:rsidRPr="00BD11CA">
        <w:rPr>
          <w:sz w:val="20"/>
          <w:szCs w:val="20"/>
        </w:rPr>
        <w:t>indicele</w:t>
      </w:r>
      <w:proofErr w:type="spellEnd"/>
      <w:r w:rsidRPr="00BD11CA">
        <w:rPr>
          <w:sz w:val="20"/>
          <w:szCs w:val="20"/>
        </w:rPr>
        <w:t xml:space="preserve"> </w:t>
      </w:r>
      <w:proofErr w:type="spellStart"/>
      <w:r w:rsidRPr="00BD11CA">
        <w:rPr>
          <w:sz w:val="20"/>
          <w:szCs w:val="20"/>
        </w:rPr>
        <w:t>cifrei</w:t>
      </w:r>
      <w:proofErr w:type="spellEnd"/>
      <w:r w:rsidRPr="00BD11CA">
        <w:rPr>
          <w:sz w:val="20"/>
          <w:szCs w:val="20"/>
        </w:rPr>
        <w:t xml:space="preserve"> de </w:t>
      </w:r>
      <w:proofErr w:type="spellStart"/>
      <w:r w:rsidRPr="00BD11CA">
        <w:rPr>
          <w:sz w:val="20"/>
          <w:szCs w:val="20"/>
        </w:rPr>
        <w:t>afaceri</w:t>
      </w:r>
      <w:proofErr w:type="spellEnd"/>
      <w:r w:rsidRPr="00BD11CA">
        <w:rPr>
          <w:sz w:val="20"/>
          <w:szCs w:val="20"/>
        </w:rPr>
        <w:t xml:space="preserve"> se </w:t>
      </w:r>
      <w:proofErr w:type="spellStart"/>
      <w:r w:rsidRPr="00BD11CA">
        <w:rPr>
          <w:sz w:val="20"/>
          <w:szCs w:val="20"/>
        </w:rPr>
        <w:t>aplică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fiecare</w:t>
      </w:r>
      <w:proofErr w:type="spellEnd"/>
      <w:r w:rsidRPr="00BD11CA">
        <w:rPr>
          <w:sz w:val="20"/>
          <w:szCs w:val="20"/>
        </w:rPr>
        <w:t xml:space="preserve"> lot individual. Cu </w:t>
      </w:r>
      <w:proofErr w:type="spellStart"/>
      <w:r w:rsidRPr="00BD11CA">
        <w:rPr>
          <w:sz w:val="20"/>
          <w:szCs w:val="20"/>
        </w:rPr>
        <w:t>toate</w:t>
      </w:r>
      <w:proofErr w:type="spellEnd"/>
      <w:r w:rsidRPr="00BD11CA">
        <w:rPr>
          <w:sz w:val="20"/>
          <w:szCs w:val="20"/>
        </w:rPr>
        <w:t xml:space="preserve"> </w:t>
      </w:r>
      <w:proofErr w:type="spellStart"/>
      <w:r w:rsidRPr="00BD11CA">
        <w:rPr>
          <w:sz w:val="20"/>
          <w:szCs w:val="20"/>
        </w:rPr>
        <w:t>acestea</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stabilească</w:t>
      </w:r>
      <w:proofErr w:type="spellEnd"/>
      <w:r w:rsidRPr="00BD11CA">
        <w:rPr>
          <w:sz w:val="20"/>
          <w:szCs w:val="20"/>
        </w:rPr>
        <w:t xml:space="preserve"> </w:t>
      </w:r>
      <w:proofErr w:type="spellStart"/>
      <w:r w:rsidRPr="00BD11CA">
        <w:rPr>
          <w:sz w:val="20"/>
          <w:szCs w:val="20"/>
        </w:rPr>
        <w:t>cifra</w:t>
      </w:r>
      <w:proofErr w:type="spellEnd"/>
      <w:r w:rsidRPr="00BD11CA">
        <w:rPr>
          <w:sz w:val="20"/>
          <w:szCs w:val="20"/>
        </w:rPr>
        <w:t xml:space="preserve"> de </w:t>
      </w:r>
      <w:proofErr w:type="spellStart"/>
      <w:r w:rsidRPr="00BD11CA">
        <w:rPr>
          <w:sz w:val="20"/>
          <w:szCs w:val="20"/>
        </w:rPr>
        <w:t>afaceri</w:t>
      </w:r>
      <w:proofErr w:type="spellEnd"/>
      <w:r w:rsidRPr="00BD11CA">
        <w:rPr>
          <w:sz w:val="20"/>
          <w:szCs w:val="20"/>
        </w:rPr>
        <w:t xml:space="preserve"> </w:t>
      </w:r>
      <w:proofErr w:type="spellStart"/>
      <w:r w:rsidRPr="00BD11CA">
        <w:rPr>
          <w:sz w:val="20"/>
          <w:szCs w:val="20"/>
        </w:rPr>
        <w:t>anuală</w:t>
      </w:r>
      <w:proofErr w:type="spellEnd"/>
      <w:r w:rsidRPr="00BD11CA">
        <w:rPr>
          <w:sz w:val="20"/>
          <w:szCs w:val="20"/>
        </w:rPr>
        <w:t xml:space="preserve"> </w:t>
      </w:r>
      <w:proofErr w:type="spellStart"/>
      <w:r w:rsidRPr="00BD11CA">
        <w:rPr>
          <w:sz w:val="20"/>
          <w:szCs w:val="20"/>
        </w:rPr>
        <w:t>minimă</w:t>
      </w:r>
      <w:proofErr w:type="spellEnd"/>
      <w:r w:rsidRPr="00BD11CA">
        <w:rPr>
          <w:sz w:val="20"/>
          <w:szCs w:val="20"/>
        </w:rPr>
        <w:t xml:space="preserve"> </w:t>
      </w:r>
      <w:proofErr w:type="spellStart"/>
      <w:r w:rsidRPr="00BD11CA">
        <w:rPr>
          <w:sz w:val="20"/>
          <w:szCs w:val="20"/>
        </w:rPr>
        <w:t>impusă</w:t>
      </w:r>
      <w:proofErr w:type="spellEnd"/>
      <w:r w:rsidRPr="00BD11CA">
        <w:rPr>
          <w:sz w:val="20"/>
          <w:szCs w:val="20"/>
        </w:rPr>
        <w:t xml:space="preserve"> </w:t>
      </w:r>
      <w:proofErr w:type="spellStart"/>
      <w:r w:rsidRPr="00BD11CA">
        <w:rPr>
          <w:sz w:val="20"/>
          <w:szCs w:val="20"/>
        </w:rPr>
        <w:t>operatorilor</w:t>
      </w:r>
      <w:proofErr w:type="spellEnd"/>
      <w:r w:rsidRPr="00BD11CA">
        <w:rPr>
          <w:sz w:val="20"/>
          <w:szCs w:val="20"/>
        </w:rPr>
        <w:t xml:space="preserve"> economici cu </w:t>
      </w:r>
      <w:proofErr w:type="spellStart"/>
      <w:r w:rsidRPr="00BD11CA">
        <w:rPr>
          <w:sz w:val="20"/>
          <w:szCs w:val="20"/>
        </w:rPr>
        <w:t>referire</w:t>
      </w:r>
      <w:proofErr w:type="spellEnd"/>
      <w:r w:rsidRPr="00BD11CA">
        <w:rPr>
          <w:sz w:val="20"/>
          <w:szCs w:val="20"/>
        </w:rPr>
        <w:t xml:space="preserve"> la </w:t>
      </w:r>
      <w:proofErr w:type="spellStart"/>
      <w:r w:rsidRPr="00BD11CA">
        <w:rPr>
          <w:sz w:val="20"/>
          <w:szCs w:val="20"/>
        </w:rPr>
        <w:t>grupuri</w:t>
      </w:r>
      <w:proofErr w:type="spellEnd"/>
      <w:r w:rsidRPr="00BD11CA">
        <w:rPr>
          <w:sz w:val="20"/>
          <w:szCs w:val="20"/>
        </w:rPr>
        <w:t xml:space="preserve"> de </w:t>
      </w:r>
      <w:proofErr w:type="spellStart"/>
      <w:r w:rsidRPr="00BD11CA">
        <w:rPr>
          <w:sz w:val="20"/>
          <w:szCs w:val="20"/>
        </w:rPr>
        <w:t>loturi</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ofertantului</w:t>
      </w:r>
      <w:proofErr w:type="spellEnd"/>
      <w:r w:rsidRPr="00BD11CA">
        <w:rPr>
          <w:sz w:val="20"/>
          <w:szCs w:val="20"/>
        </w:rPr>
        <w:t xml:space="preserve"> </w:t>
      </w:r>
      <w:proofErr w:type="spellStart"/>
      <w:r w:rsidRPr="00BD11CA">
        <w:rPr>
          <w:sz w:val="20"/>
          <w:szCs w:val="20"/>
        </w:rPr>
        <w:t>câștigător</w:t>
      </w:r>
      <w:proofErr w:type="spellEnd"/>
      <w:r w:rsidRPr="00BD11CA">
        <w:rPr>
          <w:sz w:val="20"/>
          <w:szCs w:val="20"/>
        </w:rPr>
        <w:t xml:space="preserve"> </w:t>
      </w:r>
      <w:proofErr w:type="spellStart"/>
      <w:r w:rsidRPr="00BD11CA">
        <w:rPr>
          <w:sz w:val="20"/>
          <w:szCs w:val="20"/>
        </w:rPr>
        <w:t>îi</w:t>
      </w:r>
      <w:proofErr w:type="spellEnd"/>
      <w:r w:rsidRPr="00BD11CA">
        <w:rPr>
          <w:sz w:val="20"/>
          <w:szCs w:val="20"/>
        </w:rPr>
        <w:t xml:space="preserve"> sunt </w:t>
      </w:r>
      <w:proofErr w:type="spellStart"/>
      <w:r w:rsidRPr="00BD11CA">
        <w:rPr>
          <w:sz w:val="20"/>
          <w:szCs w:val="20"/>
        </w:rPr>
        <w:t>atribuite</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multe</w:t>
      </w:r>
      <w:proofErr w:type="spellEnd"/>
      <w:r w:rsidRPr="00BD11CA">
        <w:rPr>
          <w:sz w:val="20"/>
          <w:szCs w:val="20"/>
        </w:rPr>
        <w:t xml:space="preserve"> </w:t>
      </w:r>
      <w:proofErr w:type="spellStart"/>
      <w:r w:rsidRPr="00BD11CA">
        <w:rPr>
          <w:sz w:val="20"/>
          <w:szCs w:val="20"/>
        </w:rPr>
        <w:t>loturi</w:t>
      </w:r>
      <w:proofErr w:type="spellEnd"/>
      <w:r w:rsidRPr="00BD11CA">
        <w:rPr>
          <w:sz w:val="20"/>
          <w:szCs w:val="20"/>
        </w:rPr>
        <w:t xml:space="preserve"> care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executate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același</w:t>
      </w:r>
      <w:proofErr w:type="spellEnd"/>
      <w:r w:rsidRPr="00BD11CA">
        <w:rPr>
          <w:sz w:val="20"/>
          <w:szCs w:val="20"/>
        </w:rPr>
        <w:t xml:space="preserve"> </w:t>
      </w:r>
      <w:proofErr w:type="spellStart"/>
      <w:r w:rsidRPr="00BD11CA">
        <w:rPr>
          <w:sz w:val="20"/>
          <w:szCs w:val="20"/>
        </w:rPr>
        <w:t>timp.</w:t>
      </w:r>
      <w:bookmarkEnd w:id="21"/>
      <w:bookmarkEnd w:id="22"/>
      <w:proofErr w:type="spellEnd"/>
    </w:p>
    <w:p w14:paraId="00DBFEF0" w14:textId="77777777" w:rsidR="00FF0677" w:rsidRPr="00BD11CA" w:rsidRDefault="00FF0677" w:rsidP="00FF0677">
      <w:pPr>
        <w:pStyle w:val="a"/>
        <w:numPr>
          <w:ilvl w:val="0"/>
          <w:numId w:val="0"/>
        </w:numPr>
        <w:tabs>
          <w:tab w:val="clear" w:pos="1134"/>
          <w:tab w:val="left" w:pos="-284"/>
          <w:tab w:val="left" w:pos="142"/>
          <w:tab w:val="left" w:pos="284"/>
          <w:tab w:val="left" w:pos="567"/>
        </w:tabs>
        <w:spacing w:after="120"/>
        <w:ind w:left="-284" w:firstLine="284"/>
        <w:rPr>
          <w:sz w:val="20"/>
          <w:szCs w:val="20"/>
        </w:rPr>
      </w:pPr>
      <w:r w:rsidRPr="00BD11CA">
        <w:rPr>
          <w:b/>
          <w:sz w:val="20"/>
          <w:szCs w:val="20"/>
        </w:rPr>
        <w:t xml:space="preserve">38. </w:t>
      </w:r>
      <w:r w:rsidRPr="00BD11CA">
        <w:rPr>
          <w:bCs/>
          <w:sz w:val="20"/>
          <w:szCs w:val="20"/>
        </w:rPr>
        <w:t xml:space="preserve">La </w:t>
      </w:r>
      <w:proofErr w:type="spellStart"/>
      <w:r w:rsidRPr="00BD11CA">
        <w:rPr>
          <w:bCs/>
          <w:sz w:val="20"/>
          <w:szCs w:val="20"/>
        </w:rPr>
        <w:t>solicitarea</w:t>
      </w:r>
      <w:proofErr w:type="spellEnd"/>
      <w:r w:rsidRPr="00BD11CA">
        <w:rPr>
          <w:bCs/>
          <w:sz w:val="20"/>
          <w:szCs w:val="20"/>
        </w:rPr>
        <w:t xml:space="preserve"> </w:t>
      </w:r>
      <w:proofErr w:type="spellStart"/>
      <w:r w:rsidRPr="00BD11CA">
        <w:rPr>
          <w:bCs/>
          <w:sz w:val="20"/>
          <w:szCs w:val="20"/>
        </w:rPr>
        <w:t>autorității</w:t>
      </w:r>
      <w:proofErr w:type="spellEnd"/>
      <w:r w:rsidRPr="00BD11CA">
        <w:rPr>
          <w:bCs/>
          <w:sz w:val="20"/>
          <w:szCs w:val="20"/>
        </w:rPr>
        <w:t xml:space="preserve"> </w:t>
      </w:r>
      <w:proofErr w:type="spellStart"/>
      <w:r w:rsidRPr="00BD11CA">
        <w:rPr>
          <w:bCs/>
          <w:sz w:val="20"/>
          <w:szCs w:val="20"/>
        </w:rPr>
        <w:t>contactante</w:t>
      </w:r>
      <w:proofErr w:type="spellEnd"/>
      <w:r w:rsidRPr="00BD11CA">
        <w:rPr>
          <w:bCs/>
          <w:sz w:val="20"/>
          <w:szCs w:val="20"/>
        </w:rPr>
        <w:t>,</w:t>
      </w:r>
      <w:r w:rsidRPr="00BD11CA">
        <w:rPr>
          <w:b/>
          <w:sz w:val="20"/>
          <w:szCs w:val="20"/>
        </w:rPr>
        <w:t xml:space="preserve">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documentele</w:t>
      </w:r>
      <w:proofErr w:type="spellEnd"/>
      <w:r w:rsidRPr="00BD11CA">
        <w:rPr>
          <w:sz w:val="20"/>
          <w:szCs w:val="20"/>
        </w:rPr>
        <w:t xml:space="preserve"> care </w:t>
      </w:r>
      <w:proofErr w:type="spellStart"/>
      <w:r w:rsidRPr="00BD11CA">
        <w:rPr>
          <w:sz w:val="20"/>
          <w:szCs w:val="20"/>
        </w:rPr>
        <w:t>demonstrează</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tehnică</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executarea</w:t>
      </w:r>
      <w:proofErr w:type="spellEnd"/>
      <w:r w:rsidRPr="00BD11CA">
        <w:rPr>
          <w:sz w:val="20"/>
          <w:szCs w:val="20"/>
        </w:rPr>
        <w:t xml:space="preserve"> </w:t>
      </w:r>
      <w:proofErr w:type="spellStart"/>
      <w:r w:rsidRPr="00BD11CA">
        <w:rPr>
          <w:sz w:val="20"/>
          <w:szCs w:val="20"/>
        </w:rPr>
        <w:t>viitorului</w:t>
      </w:r>
      <w:proofErr w:type="spellEnd"/>
      <w:r w:rsidRPr="00BD11CA">
        <w:rPr>
          <w:sz w:val="20"/>
          <w:szCs w:val="20"/>
        </w:rPr>
        <w:t xml:space="preserve"> contract </w:t>
      </w:r>
      <w:proofErr w:type="spellStart"/>
      <w:r w:rsidRPr="00BD11CA">
        <w:rPr>
          <w:sz w:val="20"/>
          <w:szCs w:val="20"/>
        </w:rPr>
        <w:t>numai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măsura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aceste</w:t>
      </w:r>
      <w:proofErr w:type="spellEnd"/>
      <w:r w:rsidRPr="00BD11CA">
        <w:rPr>
          <w:sz w:val="20"/>
          <w:szCs w:val="20"/>
        </w:rPr>
        <w:t xml:space="preserve"> </w:t>
      </w:r>
      <w:proofErr w:type="spellStart"/>
      <w:r w:rsidRPr="00BD11CA">
        <w:rPr>
          <w:sz w:val="20"/>
          <w:szCs w:val="20"/>
        </w:rPr>
        <w:t>informaţii</w:t>
      </w:r>
      <w:proofErr w:type="spellEnd"/>
      <w:r w:rsidRPr="00BD11CA">
        <w:rPr>
          <w:sz w:val="20"/>
          <w:szCs w:val="20"/>
        </w:rPr>
        <w:t xml:space="preserve"> sunt </w:t>
      </w:r>
      <w:proofErr w:type="spellStart"/>
      <w:r w:rsidRPr="00BD11CA">
        <w:rPr>
          <w:sz w:val="20"/>
          <w:szCs w:val="20"/>
        </w:rPr>
        <w:t>relevante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nu sunt </w:t>
      </w:r>
      <w:proofErr w:type="spellStart"/>
      <w:r w:rsidRPr="00BD11CA">
        <w:rPr>
          <w:sz w:val="20"/>
          <w:szCs w:val="20"/>
        </w:rPr>
        <w:t>disponibile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bazele</w:t>
      </w:r>
      <w:proofErr w:type="spellEnd"/>
      <w:r w:rsidRPr="00BD11CA">
        <w:rPr>
          <w:sz w:val="20"/>
          <w:szCs w:val="20"/>
        </w:rPr>
        <w:t xml:space="preserve"> de date ale </w:t>
      </w:r>
      <w:proofErr w:type="spellStart"/>
      <w:r w:rsidRPr="00BD11CA">
        <w:rPr>
          <w:sz w:val="20"/>
          <w:szCs w:val="20"/>
        </w:rPr>
        <w:t>autorităților</w:t>
      </w:r>
      <w:proofErr w:type="spellEnd"/>
      <w:r w:rsidRPr="00BD11CA">
        <w:rPr>
          <w:sz w:val="20"/>
          <w:szCs w:val="20"/>
        </w:rPr>
        <w:t xml:space="preserve"> </w:t>
      </w:r>
      <w:proofErr w:type="spellStart"/>
      <w:r w:rsidRPr="00BD11CA">
        <w:rPr>
          <w:sz w:val="20"/>
          <w:szCs w:val="20"/>
        </w:rPr>
        <w:t>publice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ale </w:t>
      </w:r>
      <w:proofErr w:type="spellStart"/>
      <w:r w:rsidRPr="00BD11CA">
        <w:rPr>
          <w:sz w:val="20"/>
          <w:szCs w:val="20"/>
        </w:rPr>
        <w:t>părților</w:t>
      </w:r>
      <w:proofErr w:type="spellEnd"/>
      <w:r w:rsidRPr="00BD11CA">
        <w:rPr>
          <w:sz w:val="20"/>
          <w:szCs w:val="20"/>
        </w:rPr>
        <w:t xml:space="preserve"> </w:t>
      </w:r>
      <w:proofErr w:type="spellStart"/>
      <w:r w:rsidRPr="00BD11CA">
        <w:rPr>
          <w:sz w:val="20"/>
          <w:szCs w:val="20"/>
        </w:rPr>
        <w:t>terțe</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cum </w:t>
      </w:r>
      <w:proofErr w:type="spellStart"/>
      <w:r w:rsidRPr="00BD11CA">
        <w:rPr>
          <w:sz w:val="20"/>
          <w:szCs w:val="20"/>
        </w:rPr>
        <w:t>urmează</w:t>
      </w:r>
      <w:proofErr w:type="spellEnd"/>
      <w:r w:rsidRPr="00BD11CA">
        <w:rPr>
          <w:sz w:val="20"/>
          <w:szCs w:val="20"/>
        </w:rPr>
        <w:t>:</w:t>
      </w:r>
    </w:p>
    <w:p w14:paraId="12CFF889"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1) o </w:t>
      </w:r>
      <w:proofErr w:type="spellStart"/>
      <w:r w:rsidRPr="00BD11CA">
        <w:rPr>
          <w:sz w:val="20"/>
          <w:szCs w:val="20"/>
        </w:rPr>
        <w:t>listă</w:t>
      </w:r>
      <w:proofErr w:type="spellEnd"/>
      <w:r w:rsidRPr="00BD11CA">
        <w:rPr>
          <w:sz w:val="20"/>
          <w:szCs w:val="20"/>
        </w:rPr>
        <w:t xml:space="preserve"> a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executate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finisate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ultimii</w:t>
      </w:r>
      <w:proofErr w:type="spellEnd"/>
      <w:r w:rsidRPr="00BD11CA">
        <w:rPr>
          <w:sz w:val="20"/>
          <w:szCs w:val="20"/>
        </w:rPr>
        <w:t xml:space="preserve"> 5 ani, conform </w:t>
      </w:r>
      <w:proofErr w:type="spellStart"/>
      <w:r w:rsidRPr="00BD11CA">
        <w:rPr>
          <w:sz w:val="20"/>
          <w:szCs w:val="20"/>
        </w:rPr>
        <w:t>anexei</w:t>
      </w:r>
      <w:proofErr w:type="spellEnd"/>
      <w:r w:rsidRPr="00BD11CA">
        <w:rPr>
          <w:sz w:val="20"/>
          <w:szCs w:val="20"/>
        </w:rPr>
        <w:t xml:space="preserve"> nr. 13, </w:t>
      </w:r>
      <w:proofErr w:type="spellStart"/>
      <w:r w:rsidRPr="00BD11CA">
        <w:rPr>
          <w:sz w:val="20"/>
          <w:szCs w:val="20"/>
        </w:rPr>
        <w:t>însoţit</w:t>
      </w:r>
      <w:proofErr w:type="spellEnd"/>
      <w:r w:rsidRPr="00BD11CA">
        <w:rPr>
          <w:sz w:val="20"/>
          <w:szCs w:val="20"/>
        </w:rPr>
        <w:t xml:space="preserve"> de </w:t>
      </w:r>
      <w:proofErr w:type="spellStart"/>
      <w:r w:rsidRPr="00BD11CA">
        <w:rPr>
          <w:sz w:val="20"/>
          <w:szCs w:val="20"/>
        </w:rPr>
        <w:t>certificări</w:t>
      </w:r>
      <w:proofErr w:type="spellEnd"/>
      <w:r w:rsidRPr="00BD11CA">
        <w:rPr>
          <w:sz w:val="20"/>
          <w:szCs w:val="20"/>
        </w:rPr>
        <w:t xml:space="preserve"> de </w:t>
      </w:r>
      <w:proofErr w:type="spellStart"/>
      <w:r w:rsidRPr="00BD11CA">
        <w:rPr>
          <w:sz w:val="20"/>
          <w:szCs w:val="20"/>
        </w:rPr>
        <w:t>bună</w:t>
      </w:r>
      <w:proofErr w:type="spellEnd"/>
      <w:r w:rsidRPr="00BD11CA">
        <w:rPr>
          <w:sz w:val="20"/>
          <w:szCs w:val="20"/>
        </w:rPr>
        <w:t xml:space="preserve"> </w:t>
      </w:r>
      <w:proofErr w:type="spellStart"/>
      <w:r w:rsidRPr="00BD11CA">
        <w:rPr>
          <w:sz w:val="20"/>
          <w:szCs w:val="20"/>
        </w:rPr>
        <w:t>execuţie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cele</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importante</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Respectivele</w:t>
      </w:r>
      <w:proofErr w:type="spellEnd"/>
      <w:r w:rsidRPr="00BD11CA">
        <w:rPr>
          <w:sz w:val="20"/>
          <w:szCs w:val="20"/>
        </w:rPr>
        <w:t xml:space="preserve"> </w:t>
      </w:r>
      <w:proofErr w:type="spellStart"/>
      <w:r w:rsidRPr="00BD11CA">
        <w:rPr>
          <w:sz w:val="20"/>
          <w:szCs w:val="20"/>
        </w:rPr>
        <w:t>certificări</w:t>
      </w:r>
      <w:proofErr w:type="spellEnd"/>
      <w:r w:rsidRPr="00BD11CA">
        <w:rPr>
          <w:sz w:val="20"/>
          <w:szCs w:val="20"/>
        </w:rPr>
        <w:t xml:space="preserve"> </w:t>
      </w:r>
      <w:proofErr w:type="spellStart"/>
      <w:r w:rsidRPr="00BD11CA">
        <w:rPr>
          <w:sz w:val="20"/>
          <w:szCs w:val="20"/>
        </w:rPr>
        <w:t>indică</w:t>
      </w:r>
      <w:proofErr w:type="spellEnd"/>
      <w:r w:rsidRPr="00BD11CA">
        <w:rPr>
          <w:sz w:val="20"/>
          <w:szCs w:val="20"/>
        </w:rPr>
        <w:t xml:space="preserve"> </w:t>
      </w:r>
      <w:proofErr w:type="spellStart"/>
      <w:r w:rsidRPr="00BD11CA">
        <w:rPr>
          <w:sz w:val="20"/>
          <w:szCs w:val="20"/>
        </w:rPr>
        <w:t>beneficiarii</w:t>
      </w:r>
      <w:proofErr w:type="spellEnd"/>
      <w:r w:rsidRPr="00BD11CA">
        <w:rPr>
          <w:sz w:val="20"/>
          <w:szCs w:val="20"/>
        </w:rPr>
        <w:t xml:space="preserve">, </w:t>
      </w:r>
      <w:proofErr w:type="spellStart"/>
      <w:r w:rsidRPr="00BD11CA">
        <w:rPr>
          <w:sz w:val="20"/>
          <w:szCs w:val="20"/>
        </w:rPr>
        <w:t>indiferent</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aceştia</w:t>
      </w:r>
      <w:proofErr w:type="spellEnd"/>
      <w:r w:rsidRPr="00BD11CA">
        <w:rPr>
          <w:sz w:val="20"/>
          <w:szCs w:val="20"/>
        </w:rPr>
        <w:t xml:space="preserve"> sunt </w:t>
      </w:r>
      <w:proofErr w:type="spellStart"/>
      <w:r w:rsidRPr="00BD11CA">
        <w:rPr>
          <w:sz w:val="20"/>
          <w:szCs w:val="20"/>
        </w:rPr>
        <w:t>autorităţi</w:t>
      </w:r>
      <w:proofErr w:type="spellEnd"/>
      <w:r w:rsidRPr="00BD11CA">
        <w:rPr>
          <w:sz w:val="20"/>
          <w:szCs w:val="20"/>
        </w:rPr>
        <w:t xml:space="preserve"> </w:t>
      </w:r>
      <w:proofErr w:type="spellStart"/>
      <w:r w:rsidRPr="00BD11CA">
        <w:rPr>
          <w:sz w:val="20"/>
          <w:szCs w:val="20"/>
        </w:rPr>
        <w:t>contractante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clienţi</w:t>
      </w:r>
      <w:proofErr w:type="spellEnd"/>
      <w:r w:rsidRPr="00BD11CA">
        <w:rPr>
          <w:sz w:val="20"/>
          <w:szCs w:val="20"/>
        </w:rPr>
        <w:t xml:space="preserve"> </w:t>
      </w:r>
      <w:proofErr w:type="spellStart"/>
      <w:r w:rsidRPr="00BD11CA">
        <w:rPr>
          <w:sz w:val="20"/>
          <w:szCs w:val="20"/>
        </w:rPr>
        <w:t>privaţi</w:t>
      </w:r>
      <w:proofErr w:type="spellEnd"/>
      <w:r w:rsidRPr="00BD11CA">
        <w:rPr>
          <w:sz w:val="20"/>
          <w:szCs w:val="20"/>
        </w:rPr>
        <w:t xml:space="preserve">,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perioada</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locul</w:t>
      </w:r>
      <w:proofErr w:type="spellEnd"/>
      <w:r w:rsidRPr="00BD11CA">
        <w:rPr>
          <w:sz w:val="20"/>
          <w:szCs w:val="20"/>
        </w:rPr>
        <w:t xml:space="preserve"> </w:t>
      </w:r>
      <w:proofErr w:type="spellStart"/>
      <w:r w:rsidRPr="00BD11CA">
        <w:rPr>
          <w:sz w:val="20"/>
          <w:szCs w:val="20"/>
        </w:rPr>
        <w:t>execuţiei</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precizează</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au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efectuate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normele</w:t>
      </w:r>
      <w:proofErr w:type="spellEnd"/>
      <w:r w:rsidRPr="00BD11CA">
        <w:rPr>
          <w:sz w:val="20"/>
          <w:szCs w:val="20"/>
        </w:rPr>
        <w:t xml:space="preserve"> </w:t>
      </w:r>
      <w:proofErr w:type="spellStart"/>
      <w:r w:rsidRPr="00BD11CA">
        <w:rPr>
          <w:sz w:val="20"/>
          <w:szCs w:val="20"/>
        </w:rPr>
        <w:t>profesionale</w:t>
      </w:r>
      <w:proofErr w:type="spellEnd"/>
      <w:r w:rsidRPr="00BD11CA">
        <w:rPr>
          <w:sz w:val="20"/>
          <w:szCs w:val="20"/>
        </w:rPr>
        <w:t xml:space="preserve"> din </w:t>
      </w:r>
      <w:proofErr w:type="spellStart"/>
      <w:r w:rsidRPr="00BD11CA">
        <w:rPr>
          <w:sz w:val="20"/>
          <w:szCs w:val="20"/>
        </w:rPr>
        <w:t>domeniu</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dacă</w:t>
      </w:r>
      <w:proofErr w:type="spellEnd"/>
      <w:r w:rsidRPr="00BD11CA">
        <w:rPr>
          <w:sz w:val="20"/>
          <w:szCs w:val="20"/>
        </w:rPr>
        <w:t xml:space="preserve"> au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duse</w:t>
      </w:r>
      <w:proofErr w:type="spellEnd"/>
      <w:r w:rsidRPr="00BD11CA">
        <w:rPr>
          <w:sz w:val="20"/>
          <w:szCs w:val="20"/>
        </w:rPr>
        <w:t xml:space="preserve"> la bun </w:t>
      </w:r>
      <w:proofErr w:type="spellStart"/>
      <w:r w:rsidRPr="00BD11CA">
        <w:rPr>
          <w:sz w:val="20"/>
          <w:szCs w:val="20"/>
        </w:rPr>
        <w:t>sfârşit</w:t>
      </w:r>
      <w:proofErr w:type="spellEnd"/>
      <w:r w:rsidRPr="00BD11CA">
        <w:rPr>
          <w:sz w:val="20"/>
          <w:szCs w:val="20"/>
        </w:rPr>
        <w:t>;</w:t>
      </w:r>
    </w:p>
    <w:p w14:paraId="4F7E4DDA"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2) </w:t>
      </w: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deţinerea</w:t>
      </w:r>
      <w:proofErr w:type="spellEnd"/>
      <w:r w:rsidRPr="00BD11CA">
        <w:rPr>
          <w:sz w:val="20"/>
          <w:szCs w:val="20"/>
        </w:rPr>
        <w:t xml:space="preserve"> de </w:t>
      </w:r>
      <w:proofErr w:type="spellStart"/>
      <w:r w:rsidRPr="00BD11CA">
        <w:rPr>
          <w:sz w:val="20"/>
          <w:szCs w:val="20"/>
        </w:rPr>
        <w:t>laboratoare</w:t>
      </w:r>
      <w:proofErr w:type="spellEnd"/>
      <w:r w:rsidRPr="00BD11CA">
        <w:rPr>
          <w:sz w:val="20"/>
          <w:szCs w:val="20"/>
        </w:rPr>
        <w:t xml:space="preserve"> </w:t>
      </w:r>
      <w:proofErr w:type="spellStart"/>
      <w:r w:rsidRPr="00BD11CA">
        <w:rPr>
          <w:sz w:val="20"/>
          <w:szCs w:val="20"/>
        </w:rPr>
        <w:t>proprii</w:t>
      </w:r>
      <w:proofErr w:type="spellEnd"/>
      <w:r w:rsidRPr="00BD11CA">
        <w:rPr>
          <w:sz w:val="20"/>
          <w:szCs w:val="20"/>
        </w:rPr>
        <w:t xml:space="preserve"> </w:t>
      </w:r>
      <w:proofErr w:type="spellStart"/>
      <w:r w:rsidRPr="00BD11CA">
        <w:rPr>
          <w:sz w:val="20"/>
          <w:szCs w:val="20"/>
        </w:rPr>
        <w:t>autorizate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acreditate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modul</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a </w:t>
      </w:r>
      <w:proofErr w:type="spellStart"/>
      <w:r w:rsidRPr="00BD11CA">
        <w:rPr>
          <w:sz w:val="20"/>
          <w:szCs w:val="20"/>
        </w:rPr>
        <w:t>contractelor</w:t>
      </w:r>
      <w:proofErr w:type="spellEnd"/>
      <w:r w:rsidRPr="00BD11CA">
        <w:rPr>
          <w:sz w:val="20"/>
          <w:szCs w:val="20"/>
        </w:rPr>
        <w:t xml:space="preserve"> cu </w:t>
      </w:r>
      <w:proofErr w:type="spellStart"/>
      <w:r w:rsidRPr="00BD11CA">
        <w:rPr>
          <w:sz w:val="20"/>
          <w:szCs w:val="20"/>
        </w:rPr>
        <w:t>aceste</w:t>
      </w:r>
      <w:proofErr w:type="spellEnd"/>
      <w:r w:rsidRPr="00BD11CA">
        <w:rPr>
          <w:sz w:val="20"/>
          <w:szCs w:val="20"/>
        </w:rPr>
        <w:t xml:space="preserve"> </w:t>
      </w:r>
      <w:proofErr w:type="spellStart"/>
      <w:r w:rsidRPr="00BD11CA">
        <w:rPr>
          <w:sz w:val="20"/>
          <w:szCs w:val="20"/>
        </w:rPr>
        <w:t>laboratoare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încercări</w:t>
      </w:r>
      <w:proofErr w:type="spellEnd"/>
      <w:r w:rsidRPr="00BD11CA">
        <w:rPr>
          <w:sz w:val="20"/>
          <w:szCs w:val="20"/>
        </w:rPr>
        <w:t xml:space="preserve"> de </w:t>
      </w:r>
      <w:proofErr w:type="spellStart"/>
      <w:r w:rsidRPr="00BD11CA">
        <w:rPr>
          <w:sz w:val="20"/>
          <w:szCs w:val="20"/>
        </w:rPr>
        <w:t>beton</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a </w:t>
      </w:r>
      <w:proofErr w:type="spellStart"/>
      <w:r w:rsidRPr="00BD11CA">
        <w:rPr>
          <w:sz w:val="20"/>
          <w:szCs w:val="20"/>
        </w:rPr>
        <w:t>altor</w:t>
      </w:r>
      <w:proofErr w:type="spellEnd"/>
      <w:r w:rsidRPr="00BD11CA">
        <w:rPr>
          <w:sz w:val="20"/>
          <w:szCs w:val="20"/>
        </w:rPr>
        <w:t xml:space="preserve"> </w:t>
      </w:r>
      <w:proofErr w:type="spellStart"/>
      <w:r w:rsidRPr="00BD11CA">
        <w:rPr>
          <w:sz w:val="20"/>
          <w:szCs w:val="20"/>
        </w:rPr>
        <w:t>materiale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elemente</w:t>
      </w:r>
      <w:proofErr w:type="spellEnd"/>
      <w:r w:rsidRPr="00BD11CA">
        <w:rPr>
          <w:sz w:val="20"/>
          <w:szCs w:val="20"/>
        </w:rPr>
        <w:t xml:space="preserve"> de </w:t>
      </w:r>
      <w:proofErr w:type="spellStart"/>
      <w:r w:rsidRPr="00BD11CA">
        <w:rPr>
          <w:sz w:val="20"/>
          <w:szCs w:val="20"/>
        </w:rPr>
        <w:t>construcţie</w:t>
      </w:r>
      <w:proofErr w:type="spellEnd"/>
      <w:r w:rsidRPr="00BD11CA">
        <w:rPr>
          <w:sz w:val="20"/>
          <w:szCs w:val="20"/>
        </w:rPr>
        <w:t xml:space="preserve"> care </w:t>
      </w:r>
      <w:proofErr w:type="spellStart"/>
      <w:r w:rsidRPr="00BD11CA">
        <w:rPr>
          <w:sz w:val="20"/>
          <w:szCs w:val="20"/>
        </w:rPr>
        <w:t>necesită</w:t>
      </w:r>
      <w:proofErr w:type="spellEnd"/>
      <w:r w:rsidRPr="00BD11CA">
        <w:rPr>
          <w:sz w:val="20"/>
          <w:szCs w:val="20"/>
        </w:rPr>
        <w:t xml:space="preserve"> </w:t>
      </w:r>
      <w:proofErr w:type="spellStart"/>
      <w:r w:rsidRPr="00BD11CA">
        <w:rPr>
          <w:sz w:val="20"/>
          <w:szCs w:val="20"/>
        </w:rPr>
        <w:t>încercări</w:t>
      </w:r>
      <w:proofErr w:type="spellEnd"/>
      <w:r w:rsidRPr="00BD11CA">
        <w:rPr>
          <w:sz w:val="20"/>
          <w:szCs w:val="20"/>
        </w:rPr>
        <w:t xml:space="preserve">, </w:t>
      </w:r>
      <w:proofErr w:type="spellStart"/>
      <w:r w:rsidRPr="00BD11CA">
        <w:rPr>
          <w:sz w:val="20"/>
          <w:szCs w:val="20"/>
        </w:rPr>
        <w:t>incluse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ofertă</w:t>
      </w:r>
      <w:proofErr w:type="spellEnd"/>
      <w:r w:rsidRPr="00BD11CA">
        <w:rPr>
          <w:sz w:val="20"/>
          <w:szCs w:val="20"/>
        </w:rPr>
        <w:t>;</w:t>
      </w:r>
    </w:p>
    <w:p w14:paraId="3B7D7E5F"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 3) </w:t>
      </w: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 </w:t>
      </w:r>
      <w:proofErr w:type="spellStart"/>
      <w:r w:rsidRPr="00BD11CA">
        <w:rPr>
          <w:sz w:val="20"/>
          <w:szCs w:val="20"/>
        </w:rPr>
        <w:t>studiile</w:t>
      </w:r>
      <w:proofErr w:type="spellEnd"/>
      <w:r w:rsidRPr="00BD11CA">
        <w:rPr>
          <w:sz w:val="20"/>
          <w:szCs w:val="20"/>
        </w:rPr>
        <w:t xml:space="preserve">, </w:t>
      </w:r>
      <w:proofErr w:type="spellStart"/>
      <w:r w:rsidRPr="00BD11CA">
        <w:rPr>
          <w:sz w:val="20"/>
          <w:szCs w:val="20"/>
        </w:rPr>
        <w:t>pregătirea</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calificarea</w:t>
      </w:r>
      <w:proofErr w:type="spellEnd"/>
      <w:r w:rsidRPr="00BD11CA">
        <w:rPr>
          <w:sz w:val="20"/>
          <w:szCs w:val="20"/>
        </w:rPr>
        <w:t xml:space="preserve"> </w:t>
      </w:r>
      <w:proofErr w:type="spellStart"/>
      <w:r w:rsidRPr="00BD11CA">
        <w:rPr>
          <w:sz w:val="20"/>
          <w:szCs w:val="20"/>
        </w:rPr>
        <w:t>personalului</w:t>
      </w:r>
      <w:proofErr w:type="spellEnd"/>
      <w:r w:rsidRPr="00BD11CA">
        <w:rPr>
          <w:sz w:val="20"/>
          <w:szCs w:val="20"/>
        </w:rPr>
        <w:t xml:space="preserve"> de </w:t>
      </w:r>
      <w:proofErr w:type="spellStart"/>
      <w:r w:rsidRPr="00BD11CA">
        <w:rPr>
          <w:sz w:val="20"/>
          <w:szCs w:val="20"/>
        </w:rPr>
        <w:t>conducere</w:t>
      </w:r>
      <w:proofErr w:type="spellEnd"/>
      <w:r w:rsidRPr="00BD11CA">
        <w:rPr>
          <w:sz w:val="20"/>
          <w:szCs w:val="20"/>
        </w:rPr>
        <w:t xml:space="preserve">, precum </w:t>
      </w:r>
      <w:proofErr w:type="spellStart"/>
      <w:r w:rsidRPr="00BD11CA">
        <w:rPr>
          <w:sz w:val="20"/>
          <w:szCs w:val="20"/>
        </w:rPr>
        <w:t>şi</w:t>
      </w:r>
      <w:proofErr w:type="spellEnd"/>
      <w:r w:rsidRPr="00BD11CA">
        <w:rPr>
          <w:sz w:val="20"/>
          <w:szCs w:val="20"/>
        </w:rPr>
        <w:t xml:space="preserve"> ale </w:t>
      </w:r>
      <w:proofErr w:type="spellStart"/>
      <w:r w:rsidRPr="00BD11CA">
        <w:rPr>
          <w:sz w:val="20"/>
          <w:szCs w:val="20"/>
        </w:rPr>
        <w:t>persoanelor</w:t>
      </w:r>
      <w:proofErr w:type="spellEnd"/>
      <w:r w:rsidRPr="00BD11CA">
        <w:rPr>
          <w:sz w:val="20"/>
          <w:szCs w:val="20"/>
        </w:rPr>
        <w:t xml:space="preserve"> </w:t>
      </w:r>
      <w:proofErr w:type="spellStart"/>
      <w:r w:rsidRPr="00BD11CA">
        <w:rPr>
          <w:sz w:val="20"/>
          <w:szCs w:val="20"/>
        </w:rPr>
        <w:t>responsabile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execuţia</w:t>
      </w:r>
      <w:proofErr w:type="spellEnd"/>
      <w:r w:rsidRPr="00BD11CA">
        <w:rPr>
          <w:sz w:val="20"/>
          <w:szCs w:val="20"/>
        </w:rPr>
        <w:t xml:space="preserve"> </w:t>
      </w:r>
      <w:proofErr w:type="spellStart"/>
      <w:r w:rsidRPr="00BD11CA">
        <w:rPr>
          <w:sz w:val="20"/>
          <w:szCs w:val="20"/>
        </w:rPr>
        <w:t>documentației</w:t>
      </w:r>
      <w:proofErr w:type="spellEnd"/>
      <w:r w:rsidRPr="00BD11CA">
        <w:rPr>
          <w:sz w:val="20"/>
          <w:szCs w:val="20"/>
        </w:rPr>
        <w:t xml:space="preserve"> de </w:t>
      </w:r>
      <w:proofErr w:type="spellStart"/>
      <w:r w:rsidRPr="00BD11CA">
        <w:rPr>
          <w:sz w:val="20"/>
          <w:szCs w:val="20"/>
        </w:rPr>
        <w:t>proiect</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inclusiv</w:t>
      </w:r>
      <w:proofErr w:type="spellEnd"/>
      <w:r w:rsidRPr="00BD11CA">
        <w:rPr>
          <w:sz w:val="20"/>
          <w:szCs w:val="20"/>
        </w:rPr>
        <w:t xml:space="preserve"> a </w:t>
      </w:r>
      <w:proofErr w:type="spellStart"/>
      <w:r w:rsidRPr="00BD11CA">
        <w:rPr>
          <w:sz w:val="20"/>
          <w:szCs w:val="20"/>
        </w:rPr>
        <w:t>arhitectului</w:t>
      </w:r>
      <w:proofErr w:type="spellEnd"/>
      <w:r w:rsidRPr="00BD11CA">
        <w:rPr>
          <w:sz w:val="20"/>
          <w:szCs w:val="20"/>
        </w:rPr>
        <w:t xml:space="preserve"> </w:t>
      </w:r>
      <w:proofErr w:type="spellStart"/>
      <w:r w:rsidRPr="00BD11CA">
        <w:rPr>
          <w:sz w:val="20"/>
          <w:szCs w:val="20"/>
        </w:rPr>
        <w:t>șef</w:t>
      </w:r>
      <w:proofErr w:type="spellEnd"/>
      <w:r w:rsidRPr="00BD11CA">
        <w:rPr>
          <w:sz w:val="20"/>
          <w:szCs w:val="20"/>
        </w:rPr>
        <w:t xml:space="preserve">, </w:t>
      </w:r>
      <w:proofErr w:type="spellStart"/>
      <w:r w:rsidRPr="00BD11CA">
        <w:rPr>
          <w:sz w:val="20"/>
          <w:szCs w:val="20"/>
        </w:rPr>
        <w:t>inginerului</w:t>
      </w:r>
      <w:proofErr w:type="spellEnd"/>
      <w:r w:rsidRPr="00BD11CA">
        <w:rPr>
          <w:sz w:val="20"/>
          <w:szCs w:val="20"/>
        </w:rPr>
        <w:t xml:space="preserve"> </w:t>
      </w:r>
      <w:proofErr w:type="spellStart"/>
      <w:r w:rsidRPr="00BD11CA">
        <w:rPr>
          <w:sz w:val="20"/>
          <w:szCs w:val="20"/>
        </w:rPr>
        <w:t>șef</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w:t>
      </w:r>
      <w:proofErr w:type="spellStart"/>
      <w:r w:rsidRPr="00BD11CA">
        <w:rPr>
          <w:sz w:val="20"/>
          <w:szCs w:val="20"/>
        </w:rPr>
        <w:t>dirigintelui</w:t>
      </w:r>
      <w:proofErr w:type="spellEnd"/>
      <w:r w:rsidRPr="00BD11CA">
        <w:rPr>
          <w:sz w:val="20"/>
          <w:szCs w:val="20"/>
        </w:rPr>
        <w:t xml:space="preserve"> de </w:t>
      </w:r>
      <w:proofErr w:type="spellStart"/>
      <w:r w:rsidRPr="00BD11CA">
        <w:rPr>
          <w:sz w:val="20"/>
          <w:szCs w:val="20"/>
        </w:rPr>
        <w:t>şantier</w:t>
      </w:r>
      <w:proofErr w:type="spellEnd"/>
      <w:r w:rsidRPr="00BD11CA">
        <w:rPr>
          <w:sz w:val="20"/>
          <w:szCs w:val="20"/>
        </w:rPr>
        <w:t xml:space="preserve">, </w:t>
      </w:r>
      <w:proofErr w:type="spellStart"/>
      <w:r w:rsidRPr="00BD11CA">
        <w:rPr>
          <w:sz w:val="20"/>
          <w:szCs w:val="20"/>
        </w:rPr>
        <w:t>atestați</w:t>
      </w:r>
      <w:proofErr w:type="spellEnd"/>
      <w:r w:rsidRPr="00BD11CA">
        <w:rPr>
          <w:sz w:val="20"/>
          <w:szCs w:val="20"/>
        </w:rPr>
        <w:t xml:space="preserve"> conform </w:t>
      </w:r>
      <w:proofErr w:type="spellStart"/>
      <w:r w:rsidRPr="00BD11CA">
        <w:rPr>
          <w:sz w:val="20"/>
          <w:szCs w:val="20"/>
        </w:rPr>
        <w:t>legislaţiei</w:t>
      </w:r>
      <w:proofErr w:type="spellEnd"/>
      <w:r w:rsidRPr="00BD11CA">
        <w:rPr>
          <w:sz w:val="20"/>
          <w:szCs w:val="20"/>
        </w:rPr>
        <w:t xml:space="preserve"> (</w:t>
      </w:r>
      <w:proofErr w:type="spellStart"/>
      <w:r w:rsidRPr="00BD11CA">
        <w:rPr>
          <w:sz w:val="20"/>
          <w:szCs w:val="20"/>
        </w:rPr>
        <w:t>confirmat</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certificat</w:t>
      </w:r>
      <w:proofErr w:type="spellEnd"/>
      <w:r w:rsidRPr="00BD11CA">
        <w:rPr>
          <w:sz w:val="20"/>
          <w:szCs w:val="20"/>
        </w:rPr>
        <w:t xml:space="preserve"> de </w:t>
      </w:r>
      <w:proofErr w:type="spellStart"/>
      <w:r w:rsidRPr="00BD11CA">
        <w:rPr>
          <w:sz w:val="20"/>
          <w:szCs w:val="20"/>
        </w:rPr>
        <w:t>atestare</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cu o </w:t>
      </w:r>
      <w:proofErr w:type="spellStart"/>
      <w:r w:rsidRPr="00BD11CA">
        <w:rPr>
          <w:sz w:val="20"/>
          <w:szCs w:val="20"/>
        </w:rPr>
        <w:t>experienţă</w:t>
      </w:r>
      <w:proofErr w:type="spellEnd"/>
      <w:r w:rsidRPr="00BD11CA">
        <w:rPr>
          <w:sz w:val="20"/>
          <w:szCs w:val="20"/>
        </w:rPr>
        <w:t xml:space="preserve"> </w:t>
      </w:r>
      <w:proofErr w:type="spellStart"/>
      <w:r w:rsidRPr="00BD11CA">
        <w:rPr>
          <w:sz w:val="20"/>
          <w:szCs w:val="20"/>
        </w:rPr>
        <w:t>similară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domeniul</w:t>
      </w:r>
      <w:proofErr w:type="spellEnd"/>
      <w:r w:rsidRPr="00BD11CA">
        <w:rPr>
          <w:sz w:val="20"/>
          <w:szCs w:val="20"/>
        </w:rPr>
        <w:t xml:space="preserve"> </w:t>
      </w:r>
      <w:proofErr w:type="spellStart"/>
      <w:r w:rsidRPr="00BD11CA">
        <w:rPr>
          <w:sz w:val="20"/>
          <w:szCs w:val="20"/>
        </w:rPr>
        <w:t>lucrării</w:t>
      </w:r>
      <w:proofErr w:type="spellEnd"/>
      <w:r w:rsidRPr="00BD11CA">
        <w:rPr>
          <w:sz w:val="20"/>
          <w:szCs w:val="20"/>
        </w:rPr>
        <w:t xml:space="preserve"> </w:t>
      </w:r>
      <w:proofErr w:type="spellStart"/>
      <w:r w:rsidRPr="00BD11CA">
        <w:rPr>
          <w:sz w:val="20"/>
          <w:szCs w:val="20"/>
        </w:rPr>
        <w:t>ce</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fie </w:t>
      </w:r>
      <w:proofErr w:type="spellStart"/>
      <w:r w:rsidRPr="00BD11CA">
        <w:rPr>
          <w:sz w:val="20"/>
          <w:szCs w:val="20"/>
        </w:rPr>
        <w:t>executată</w:t>
      </w:r>
      <w:proofErr w:type="spellEnd"/>
      <w:r w:rsidRPr="00BD11CA">
        <w:rPr>
          <w:sz w:val="20"/>
          <w:szCs w:val="20"/>
        </w:rPr>
        <w:t xml:space="preserve">, conform </w:t>
      </w:r>
      <w:proofErr w:type="spellStart"/>
      <w:r w:rsidRPr="00BD11CA">
        <w:rPr>
          <w:sz w:val="20"/>
          <w:szCs w:val="20"/>
        </w:rPr>
        <w:t>anexei</w:t>
      </w:r>
      <w:proofErr w:type="spellEnd"/>
      <w:r w:rsidRPr="00BD11CA">
        <w:rPr>
          <w:sz w:val="20"/>
          <w:szCs w:val="20"/>
        </w:rPr>
        <w:t xml:space="preserve"> nr. 15;</w:t>
      </w:r>
    </w:p>
    <w:p w14:paraId="5865E052"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4) o </w:t>
      </w: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 </w:t>
      </w:r>
      <w:proofErr w:type="spellStart"/>
      <w:r w:rsidRPr="00BD11CA">
        <w:rPr>
          <w:sz w:val="20"/>
          <w:szCs w:val="20"/>
        </w:rPr>
        <w:t>efectivele</w:t>
      </w:r>
      <w:proofErr w:type="spellEnd"/>
      <w:r w:rsidRPr="00BD11CA">
        <w:rPr>
          <w:sz w:val="20"/>
          <w:szCs w:val="20"/>
        </w:rPr>
        <w:t xml:space="preserve"> </w:t>
      </w:r>
      <w:proofErr w:type="spellStart"/>
      <w:r w:rsidRPr="00BD11CA">
        <w:rPr>
          <w:sz w:val="20"/>
          <w:szCs w:val="20"/>
        </w:rPr>
        <w:t>medii</w:t>
      </w:r>
      <w:proofErr w:type="spellEnd"/>
      <w:r w:rsidRPr="00BD11CA">
        <w:rPr>
          <w:sz w:val="20"/>
          <w:szCs w:val="20"/>
        </w:rPr>
        <w:t xml:space="preserve"> </w:t>
      </w:r>
      <w:proofErr w:type="spellStart"/>
      <w:r w:rsidRPr="00BD11CA">
        <w:rPr>
          <w:sz w:val="20"/>
          <w:szCs w:val="20"/>
        </w:rPr>
        <w:t>anuale</w:t>
      </w:r>
      <w:proofErr w:type="spellEnd"/>
      <w:r w:rsidRPr="00BD11CA">
        <w:rPr>
          <w:sz w:val="20"/>
          <w:szCs w:val="20"/>
        </w:rPr>
        <w:t xml:space="preserve"> al </w:t>
      </w:r>
      <w:proofErr w:type="spellStart"/>
      <w:r w:rsidRPr="00BD11CA">
        <w:rPr>
          <w:sz w:val="20"/>
          <w:szCs w:val="20"/>
        </w:rPr>
        <w:t>personalului</w:t>
      </w:r>
      <w:proofErr w:type="spellEnd"/>
      <w:r w:rsidRPr="00BD11CA">
        <w:rPr>
          <w:sz w:val="20"/>
          <w:szCs w:val="20"/>
        </w:rPr>
        <w:t xml:space="preserve"> </w:t>
      </w:r>
      <w:proofErr w:type="spellStart"/>
      <w:r w:rsidRPr="00BD11CA">
        <w:rPr>
          <w:sz w:val="20"/>
          <w:szCs w:val="20"/>
        </w:rPr>
        <w:t>angajat</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ale </w:t>
      </w:r>
      <w:proofErr w:type="spellStart"/>
      <w:r w:rsidRPr="00BD11CA">
        <w:rPr>
          <w:sz w:val="20"/>
          <w:szCs w:val="20"/>
        </w:rPr>
        <w:t>cadrelor</w:t>
      </w:r>
      <w:proofErr w:type="spellEnd"/>
      <w:r w:rsidRPr="00BD11CA">
        <w:rPr>
          <w:sz w:val="20"/>
          <w:szCs w:val="20"/>
        </w:rPr>
        <w:t xml:space="preserve"> de </w:t>
      </w:r>
      <w:proofErr w:type="spellStart"/>
      <w:r w:rsidRPr="00BD11CA">
        <w:rPr>
          <w:sz w:val="20"/>
          <w:szCs w:val="20"/>
        </w:rPr>
        <w:t>conducere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ultimii</w:t>
      </w:r>
      <w:proofErr w:type="spellEnd"/>
      <w:r w:rsidRPr="00BD11CA">
        <w:rPr>
          <w:sz w:val="20"/>
          <w:szCs w:val="20"/>
        </w:rPr>
        <w:t xml:space="preserve"> 3 ani;</w:t>
      </w:r>
    </w:p>
    <w:p w14:paraId="575B9383"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5) </w:t>
      </w:r>
      <w:proofErr w:type="spellStart"/>
      <w:r w:rsidRPr="00BD11CA">
        <w:rPr>
          <w:sz w:val="20"/>
          <w:szCs w:val="20"/>
        </w:rPr>
        <w:t>dacă</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măsurile</w:t>
      </w:r>
      <w:proofErr w:type="spellEnd"/>
      <w:r w:rsidRPr="00BD11CA">
        <w:rPr>
          <w:sz w:val="20"/>
          <w:szCs w:val="20"/>
        </w:rPr>
        <w:t xml:space="preserve"> de </w:t>
      </w:r>
      <w:proofErr w:type="spellStart"/>
      <w:r w:rsidRPr="00BD11CA">
        <w:rPr>
          <w:sz w:val="20"/>
          <w:szCs w:val="20"/>
        </w:rPr>
        <w:t>protecţie</w:t>
      </w:r>
      <w:proofErr w:type="spellEnd"/>
      <w:r w:rsidRPr="00BD11CA">
        <w:rPr>
          <w:sz w:val="20"/>
          <w:szCs w:val="20"/>
        </w:rPr>
        <w:t xml:space="preserve"> a </w:t>
      </w:r>
      <w:proofErr w:type="spellStart"/>
      <w:r w:rsidRPr="00BD11CA">
        <w:rPr>
          <w:sz w:val="20"/>
          <w:szCs w:val="20"/>
        </w:rPr>
        <w:t>mediului</w:t>
      </w:r>
      <w:proofErr w:type="spellEnd"/>
      <w:r w:rsidRPr="00BD11CA">
        <w:rPr>
          <w:sz w:val="20"/>
          <w:szCs w:val="20"/>
        </w:rPr>
        <w:t xml:space="preserve"> pe care </w:t>
      </w:r>
      <w:proofErr w:type="spellStart"/>
      <w:r w:rsidRPr="00BD11CA">
        <w:rPr>
          <w:sz w:val="20"/>
          <w:szCs w:val="20"/>
        </w:rPr>
        <w:t>operatorul</w:t>
      </w:r>
      <w:proofErr w:type="spellEnd"/>
      <w:r w:rsidRPr="00BD11CA">
        <w:rPr>
          <w:sz w:val="20"/>
          <w:szCs w:val="20"/>
        </w:rPr>
        <w:t xml:space="preserve"> economic le </w:t>
      </w:r>
      <w:proofErr w:type="spellStart"/>
      <w:r w:rsidRPr="00BD11CA">
        <w:rPr>
          <w:sz w:val="20"/>
          <w:szCs w:val="20"/>
        </w:rPr>
        <w:t>poate</w:t>
      </w:r>
      <w:proofErr w:type="spellEnd"/>
      <w:r w:rsidRPr="00BD11CA">
        <w:rPr>
          <w:sz w:val="20"/>
          <w:szCs w:val="20"/>
        </w:rPr>
        <w:t xml:space="preserve"> </w:t>
      </w:r>
      <w:proofErr w:type="spellStart"/>
      <w:r w:rsidRPr="00BD11CA">
        <w:rPr>
          <w:sz w:val="20"/>
          <w:szCs w:val="20"/>
        </w:rPr>
        <w:t>aplica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timpul</w:t>
      </w:r>
      <w:proofErr w:type="spellEnd"/>
      <w:r w:rsidRPr="00BD11CA">
        <w:rPr>
          <w:sz w:val="20"/>
          <w:szCs w:val="20"/>
        </w:rPr>
        <w:t xml:space="preserve"> </w:t>
      </w:r>
      <w:proofErr w:type="spellStart"/>
      <w:r w:rsidRPr="00BD11CA">
        <w:rPr>
          <w:sz w:val="20"/>
          <w:szCs w:val="20"/>
        </w:rPr>
        <w:t>îndeplinirii</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corespundere</w:t>
      </w:r>
      <w:proofErr w:type="spellEnd"/>
      <w:r w:rsidRPr="00BD11CA">
        <w:rPr>
          <w:sz w:val="20"/>
          <w:szCs w:val="20"/>
        </w:rPr>
        <w:t xml:space="preserve"> cu pct. 44;</w:t>
      </w:r>
    </w:p>
    <w:p w14:paraId="6F36EDBE"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6) o </w:t>
      </w:r>
      <w:proofErr w:type="spellStart"/>
      <w:r w:rsidRPr="00BD11CA">
        <w:rPr>
          <w:sz w:val="20"/>
          <w:szCs w:val="20"/>
        </w:rPr>
        <w:t>declaraţie</w:t>
      </w:r>
      <w:proofErr w:type="spellEnd"/>
      <w:r w:rsidRPr="00BD11CA">
        <w:rPr>
          <w:sz w:val="20"/>
          <w:szCs w:val="20"/>
        </w:rPr>
        <w:t xml:space="preserve"> </w:t>
      </w:r>
      <w:proofErr w:type="spellStart"/>
      <w:r w:rsidRPr="00BD11CA">
        <w:rPr>
          <w:sz w:val="20"/>
          <w:szCs w:val="20"/>
        </w:rPr>
        <w:t>referitoare</w:t>
      </w:r>
      <w:proofErr w:type="spellEnd"/>
      <w:r w:rsidRPr="00BD11CA">
        <w:rPr>
          <w:sz w:val="20"/>
          <w:szCs w:val="20"/>
        </w:rPr>
        <w:t xml:space="preserve"> la </w:t>
      </w:r>
      <w:proofErr w:type="spellStart"/>
      <w:r w:rsidRPr="00BD11CA">
        <w:rPr>
          <w:sz w:val="20"/>
          <w:szCs w:val="20"/>
        </w:rPr>
        <w:t>utilajele</w:t>
      </w:r>
      <w:proofErr w:type="spellEnd"/>
      <w:r w:rsidRPr="00BD11CA">
        <w:rPr>
          <w:sz w:val="20"/>
          <w:szCs w:val="20"/>
        </w:rPr>
        <w:t xml:space="preserve">, </w:t>
      </w:r>
      <w:proofErr w:type="spellStart"/>
      <w:r w:rsidRPr="00BD11CA">
        <w:rPr>
          <w:sz w:val="20"/>
          <w:szCs w:val="20"/>
        </w:rPr>
        <w:t>instalaţiile</w:t>
      </w:r>
      <w:proofErr w:type="spellEnd"/>
      <w:r w:rsidRPr="00BD11CA">
        <w:rPr>
          <w:sz w:val="20"/>
          <w:szCs w:val="20"/>
        </w:rPr>
        <w:t xml:space="preserve">, </w:t>
      </w:r>
      <w:proofErr w:type="spellStart"/>
      <w:r w:rsidRPr="00BD11CA">
        <w:rPr>
          <w:sz w:val="20"/>
          <w:szCs w:val="20"/>
        </w:rPr>
        <w:t>echipamentele</w:t>
      </w:r>
      <w:proofErr w:type="spellEnd"/>
      <w:r w:rsidRPr="00BD11CA">
        <w:rPr>
          <w:sz w:val="20"/>
          <w:szCs w:val="20"/>
        </w:rPr>
        <w:t xml:space="preserve"> </w:t>
      </w:r>
      <w:proofErr w:type="spellStart"/>
      <w:r w:rsidRPr="00BD11CA">
        <w:rPr>
          <w:sz w:val="20"/>
          <w:szCs w:val="20"/>
        </w:rPr>
        <w:t>tehnice</w:t>
      </w:r>
      <w:proofErr w:type="spellEnd"/>
      <w:r w:rsidRPr="00BD11CA">
        <w:rPr>
          <w:sz w:val="20"/>
          <w:szCs w:val="20"/>
        </w:rPr>
        <w:t xml:space="preserve"> de care </w:t>
      </w:r>
      <w:proofErr w:type="spellStart"/>
      <w:r w:rsidRPr="00BD11CA">
        <w:rPr>
          <w:sz w:val="20"/>
          <w:szCs w:val="20"/>
        </w:rPr>
        <w:t>poate</w:t>
      </w:r>
      <w:proofErr w:type="spellEnd"/>
      <w:r w:rsidRPr="00BD11CA">
        <w:rPr>
          <w:sz w:val="20"/>
          <w:szCs w:val="20"/>
        </w:rPr>
        <w:t xml:space="preserve"> </w:t>
      </w:r>
      <w:proofErr w:type="spellStart"/>
      <w:r w:rsidRPr="00BD11CA">
        <w:rPr>
          <w:sz w:val="20"/>
          <w:szCs w:val="20"/>
        </w:rPr>
        <w:t>dispune</w:t>
      </w:r>
      <w:proofErr w:type="spellEnd"/>
      <w:r w:rsidRPr="00BD11CA">
        <w:rPr>
          <w:sz w:val="20"/>
          <w:szCs w:val="20"/>
        </w:rPr>
        <w:t xml:space="preserve"> </w:t>
      </w:r>
      <w:proofErr w:type="spellStart"/>
      <w:r w:rsidRPr="00BD11CA">
        <w:rPr>
          <w:sz w:val="20"/>
          <w:szCs w:val="20"/>
        </w:rPr>
        <w:t>operatorul</w:t>
      </w:r>
      <w:proofErr w:type="spellEnd"/>
      <w:r w:rsidRPr="00BD11CA">
        <w:rPr>
          <w:sz w:val="20"/>
          <w:szCs w:val="20"/>
        </w:rPr>
        <w:t xml:space="preserve"> economic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corespunzătoare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w:t>
      </w:r>
      <w:proofErr w:type="spellEnd"/>
      <w:r w:rsidRPr="00BD11CA">
        <w:rPr>
          <w:sz w:val="20"/>
          <w:szCs w:val="20"/>
        </w:rPr>
        <w:t xml:space="preserve"> de </w:t>
      </w:r>
      <w:proofErr w:type="spellStart"/>
      <w:r w:rsidRPr="00BD11CA">
        <w:rPr>
          <w:sz w:val="20"/>
          <w:szCs w:val="20"/>
        </w:rPr>
        <w:t>proiectare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de </w:t>
      </w:r>
      <w:proofErr w:type="spellStart"/>
      <w:r w:rsidRPr="00BD11CA">
        <w:rPr>
          <w:sz w:val="20"/>
          <w:szCs w:val="20"/>
        </w:rPr>
        <w:t>lucrări</w:t>
      </w:r>
      <w:proofErr w:type="spellEnd"/>
      <w:r w:rsidRPr="00BD11CA">
        <w:rPr>
          <w:sz w:val="20"/>
          <w:szCs w:val="20"/>
        </w:rPr>
        <w:t xml:space="preserve">, conform </w:t>
      </w:r>
      <w:proofErr w:type="spellStart"/>
      <w:r w:rsidRPr="00BD11CA">
        <w:rPr>
          <w:sz w:val="20"/>
          <w:szCs w:val="20"/>
        </w:rPr>
        <w:t>anexei</w:t>
      </w:r>
      <w:proofErr w:type="spellEnd"/>
      <w:r w:rsidRPr="00BD11CA">
        <w:rPr>
          <w:sz w:val="20"/>
          <w:szCs w:val="20"/>
        </w:rPr>
        <w:t xml:space="preserve"> nr. 14;</w:t>
      </w:r>
    </w:p>
    <w:p w14:paraId="294B741B" w14:textId="77777777" w:rsidR="00FF0677" w:rsidRPr="00BD11CA" w:rsidRDefault="00FF0677" w:rsidP="00FF0677">
      <w:pPr>
        <w:pStyle w:val="a"/>
        <w:numPr>
          <w:ilvl w:val="0"/>
          <w:numId w:val="0"/>
        </w:numPr>
        <w:tabs>
          <w:tab w:val="clear" w:pos="1134"/>
          <w:tab w:val="left" w:pos="142"/>
        </w:tabs>
        <w:spacing w:after="120"/>
        <w:ind w:left="-284" w:firstLine="426"/>
        <w:rPr>
          <w:sz w:val="20"/>
          <w:szCs w:val="20"/>
        </w:rPr>
      </w:pPr>
      <w:r w:rsidRPr="00BD11CA">
        <w:rPr>
          <w:sz w:val="20"/>
          <w:szCs w:val="20"/>
        </w:rPr>
        <w:t xml:space="preserve">7) </w:t>
      </w:r>
      <w:proofErr w:type="spellStart"/>
      <w:r w:rsidRPr="00BD11CA">
        <w:rPr>
          <w:sz w:val="20"/>
          <w:szCs w:val="20"/>
        </w:rPr>
        <w:t>informaţii</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partea</w:t>
      </w:r>
      <w:proofErr w:type="spellEnd"/>
      <w:r w:rsidRPr="00BD11CA">
        <w:rPr>
          <w:sz w:val="20"/>
          <w:szCs w:val="20"/>
        </w:rPr>
        <w:t xml:space="preserve"> din contract pe care </w:t>
      </w:r>
      <w:proofErr w:type="spellStart"/>
      <w:r w:rsidRPr="00BD11CA">
        <w:rPr>
          <w:sz w:val="20"/>
          <w:szCs w:val="20"/>
        </w:rPr>
        <w:t>operatorul</w:t>
      </w:r>
      <w:proofErr w:type="spellEnd"/>
      <w:r w:rsidRPr="00BD11CA">
        <w:rPr>
          <w:sz w:val="20"/>
          <w:szCs w:val="20"/>
        </w:rPr>
        <w:t xml:space="preserve"> economic are, eventual, </w:t>
      </w:r>
      <w:proofErr w:type="spellStart"/>
      <w:r w:rsidRPr="00BD11CA">
        <w:rPr>
          <w:sz w:val="20"/>
          <w:szCs w:val="20"/>
        </w:rPr>
        <w:t>intenţia</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o </w:t>
      </w:r>
      <w:proofErr w:type="spellStart"/>
      <w:r w:rsidRPr="00BD11CA">
        <w:rPr>
          <w:sz w:val="20"/>
          <w:szCs w:val="20"/>
        </w:rPr>
        <w:t>subcontracteze</w:t>
      </w:r>
      <w:proofErr w:type="spellEnd"/>
      <w:r w:rsidRPr="00BD11CA">
        <w:rPr>
          <w:sz w:val="20"/>
          <w:szCs w:val="20"/>
        </w:rPr>
        <w:t xml:space="preserve">, conform </w:t>
      </w:r>
      <w:proofErr w:type="spellStart"/>
      <w:r w:rsidRPr="00BD11CA">
        <w:rPr>
          <w:sz w:val="20"/>
          <w:szCs w:val="20"/>
        </w:rPr>
        <w:t>anexei</w:t>
      </w:r>
      <w:proofErr w:type="spellEnd"/>
      <w:r w:rsidRPr="00BD11CA">
        <w:rPr>
          <w:sz w:val="20"/>
          <w:szCs w:val="20"/>
        </w:rPr>
        <w:t xml:space="preserve"> nr. 16. De </w:t>
      </w:r>
      <w:proofErr w:type="spellStart"/>
      <w:r w:rsidRPr="00BD11CA">
        <w:rPr>
          <w:sz w:val="20"/>
          <w:szCs w:val="20"/>
        </w:rPr>
        <w:t>asemenea</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a fi </w:t>
      </w:r>
      <w:proofErr w:type="spellStart"/>
      <w:r w:rsidRPr="00BD11CA">
        <w:rPr>
          <w:sz w:val="20"/>
          <w:szCs w:val="20"/>
        </w:rPr>
        <w:t>atașat</w:t>
      </w:r>
      <w:proofErr w:type="spellEnd"/>
      <w:r w:rsidRPr="00BD11CA">
        <w:rPr>
          <w:sz w:val="20"/>
          <w:szCs w:val="20"/>
        </w:rPr>
        <w:t>/</w:t>
      </w:r>
      <w:proofErr w:type="spellStart"/>
      <w:r w:rsidRPr="00BD11CA">
        <w:rPr>
          <w:sz w:val="20"/>
          <w:szCs w:val="20"/>
        </w:rPr>
        <w:t>atașate</w:t>
      </w:r>
      <w:proofErr w:type="spellEnd"/>
      <w:r w:rsidRPr="00BD11CA">
        <w:rPr>
          <w:sz w:val="20"/>
          <w:szCs w:val="20"/>
        </w:rPr>
        <w:t xml:space="preserve"> la </w:t>
      </w:r>
      <w:proofErr w:type="spellStart"/>
      <w:r w:rsidRPr="00BD11CA">
        <w:rPr>
          <w:sz w:val="20"/>
          <w:szCs w:val="20"/>
        </w:rPr>
        <w:t>anexa</w:t>
      </w:r>
      <w:proofErr w:type="spellEnd"/>
      <w:r w:rsidRPr="00BD11CA">
        <w:rPr>
          <w:sz w:val="20"/>
          <w:szCs w:val="20"/>
        </w:rPr>
        <w:t xml:space="preserve"> nr.16, </w:t>
      </w:r>
      <w:proofErr w:type="spellStart"/>
      <w:r w:rsidRPr="00BD11CA">
        <w:rPr>
          <w:sz w:val="20"/>
          <w:szCs w:val="20"/>
        </w:rPr>
        <w:t>copia</w:t>
      </w:r>
      <w:proofErr w:type="spellEnd"/>
      <w:r w:rsidRPr="00BD11CA">
        <w:rPr>
          <w:sz w:val="20"/>
          <w:szCs w:val="20"/>
        </w:rPr>
        <w:t>/</w:t>
      </w:r>
      <w:proofErr w:type="spellStart"/>
      <w:r w:rsidRPr="00BD11CA">
        <w:rPr>
          <w:sz w:val="20"/>
          <w:szCs w:val="20"/>
        </w:rPr>
        <w:t>copiile</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w:t>
      </w:r>
      <w:proofErr w:type="spellStart"/>
      <w:r w:rsidRPr="00BD11CA">
        <w:rPr>
          <w:sz w:val="20"/>
          <w:szCs w:val="20"/>
        </w:rPr>
        <w:t>contractelor</w:t>
      </w:r>
      <w:proofErr w:type="spellEnd"/>
      <w:r w:rsidRPr="00BD11CA">
        <w:rPr>
          <w:sz w:val="20"/>
          <w:szCs w:val="20"/>
        </w:rPr>
        <w:t xml:space="preserve"> </w:t>
      </w:r>
      <w:proofErr w:type="spellStart"/>
      <w:r w:rsidRPr="00BD11CA">
        <w:rPr>
          <w:sz w:val="20"/>
          <w:szCs w:val="20"/>
        </w:rPr>
        <w:t>încheiat</w:t>
      </w:r>
      <w:proofErr w:type="spellEnd"/>
      <w:r w:rsidRPr="00BD11CA">
        <w:rPr>
          <w:sz w:val="20"/>
          <w:szCs w:val="20"/>
        </w:rPr>
        <w:t>/</w:t>
      </w:r>
      <w:proofErr w:type="spellStart"/>
      <w:r w:rsidRPr="00BD11CA">
        <w:rPr>
          <w:sz w:val="20"/>
          <w:szCs w:val="20"/>
        </w:rPr>
        <w:t>încheiate</w:t>
      </w:r>
      <w:proofErr w:type="spellEnd"/>
      <w:r w:rsidRPr="00BD11CA">
        <w:rPr>
          <w:sz w:val="20"/>
          <w:szCs w:val="20"/>
        </w:rPr>
        <w:t xml:space="preserve"> cu </w:t>
      </w:r>
      <w:proofErr w:type="spellStart"/>
      <w:r w:rsidRPr="00BD11CA">
        <w:rPr>
          <w:sz w:val="20"/>
          <w:szCs w:val="20"/>
        </w:rPr>
        <w:t>subatreprenorii</w:t>
      </w:r>
      <w:proofErr w:type="spellEnd"/>
      <w:r w:rsidRPr="00BD11CA">
        <w:rPr>
          <w:sz w:val="20"/>
          <w:szCs w:val="20"/>
        </w:rPr>
        <w:t>.</w:t>
      </w:r>
    </w:p>
    <w:p w14:paraId="4EB200CE"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39. </w:t>
      </w:r>
      <w:proofErr w:type="spellStart"/>
      <w:r w:rsidRPr="00BD11CA">
        <w:rPr>
          <w:sz w:val="20"/>
          <w:szCs w:val="20"/>
        </w:rPr>
        <w:t>Ofertantul</w:t>
      </w:r>
      <w:proofErr w:type="spellEnd"/>
      <w:r w:rsidRPr="00BD11CA">
        <w:rPr>
          <w:sz w:val="20"/>
          <w:szCs w:val="20"/>
        </w:rPr>
        <w:t>/</w:t>
      </w:r>
      <w:proofErr w:type="spellStart"/>
      <w:r w:rsidRPr="00BD11CA">
        <w:rPr>
          <w:sz w:val="20"/>
          <w:szCs w:val="20"/>
        </w:rPr>
        <w:t>candidatul</w:t>
      </w:r>
      <w:proofErr w:type="spellEnd"/>
      <w:r w:rsidRPr="00BD11CA">
        <w:rPr>
          <w:sz w:val="20"/>
          <w:szCs w:val="20"/>
        </w:rPr>
        <w:t xml:space="preserve"> are </w:t>
      </w:r>
      <w:proofErr w:type="spellStart"/>
      <w:r w:rsidRPr="00BD11CA">
        <w:rPr>
          <w:sz w:val="20"/>
          <w:szCs w:val="20"/>
        </w:rPr>
        <w:t>dreptul</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recurgă</w:t>
      </w:r>
      <w:proofErr w:type="spellEnd"/>
      <w:r w:rsidRPr="00BD11CA">
        <w:rPr>
          <w:sz w:val="20"/>
          <w:szCs w:val="20"/>
        </w:rPr>
        <w:t xml:space="preserve"> la </w:t>
      </w:r>
      <w:proofErr w:type="spellStart"/>
      <w:r w:rsidRPr="00BD11CA">
        <w:rPr>
          <w:sz w:val="20"/>
          <w:szCs w:val="20"/>
        </w:rPr>
        <w:t>susținerea</w:t>
      </w:r>
      <w:proofErr w:type="spellEnd"/>
      <w:r w:rsidRPr="00BD11CA">
        <w:rPr>
          <w:sz w:val="20"/>
          <w:szCs w:val="20"/>
        </w:rPr>
        <w:t xml:space="preserve"> </w:t>
      </w:r>
      <w:proofErr w:type="spellStart"/>
      <w:r w:rsidRPr="00BD11CA">
        <w:rPr>
          <w:sz w:val="20"/>
          <w:szCs w:val="20"/>
        </w:rPr>
        <w:t>unor</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persoane</w:t>
      </w:r>
      <w:proofErr w:type="spellEnd"/>
      <w:r w:rsidRPr="00BD11CA">
        <w:rPr>
          <w:sz w:val="20"/>
          <w:szCs w:val="20"/>
        </w:rPr>
        <w:t xml:space="preserve"> </w:t>
      </w:r>
      <w:proofErr w:type="spellStart"/>
      <w:r w:rsidRPr="00BD11CA">
        <w:rPr>
          <w:sz w:val="20"/>
          <w:szCs w:val="20"/>
        </w:rPr>
        <w:t>atunci</w:t>
      </w:r>
      <w:proofErr w:type="spellEnd"/>
      <w:r w:rsidRPr="00BD11CA">
        <w:rPr>
          <w:sz w:val="20"/>
          <w:szCs w:val="20"/>
        </w:rPr>
        <w:t xml:space="preserve"> </w:t>
      </w:r>
      <w:proofErr w:type="spellStart"/>
      <w:r w:rsidRPr="00BD11CA">
        <w:rPr>
          <w:sz w:val="20"/>
          <w:szCs w:val="20"/>
        </w:rPr>
        <w:t>când</w:t>
      </w:r>
      <w:proofErr w:type="spellEnd"/>
      <w:r w:rsidRPr="00BD11CA">
        <w:rPr>
          <w:sz w:val="20"/>
          <w:szCs w:val="20"/>
        </w:rPr>
        <w:t xml:space="preserve"> </w:t>
      </w:r>
      <w:proofErr w:type="spellStart"/>
      <w:r w:rsidRPr="00BD11CA">
        <w:rPr>
          <w:sz w:val="20"/>
          <w:szCs w:val="20"/>
        </w:rPr>
        <w:t>acestea</w:t>
      </w:r>
      <w:proofErr w:type="spellEnd"/>
      <w:r w:rsidRPr="00BD11CA">
        <w:rPr>
          <w:sz w:val="20"/>
          <w:szCs w:val="20"/>
        </w:rPr>
        <w:t xml:space="preserve"> din </w:t>
      </w:r>
      <w:proofErr w:type="spellStart"/>
      <w:r w:rsidRPr="00BD11CA">
        <w:rPr>
          <w:sz w:val="20"/>
          <w:szCs w:val="20"/>
        </w:rPr>
        <w:t>urmă</w:t>
      </w:r>
      <w:proofErr w:type="spellEnd"/>
      <w:r w:rsidRPr="00BD11CA">
        <w:rPr>
          <w:sz w:val="20"/>
          <w:szCs w:val="20"/>
        </w:rPr>
        <w:t xml:space="preserve"> </w:t>
      </w:r>
      <w:proofErr w:type="spellStart"/>
      <w:r w:rsidRPr="00BD11CA">
        <w:rPr>
          <w:sz w:val="20"/>
          <w:szCs w:val="20"/>
        </w:rPr>
        <w:t>desfășoară</w:t>
      </w:r>
      <w:proofErr w:type="spellEnd"/>
      <w:r w:rsidRPr="00BD11CA">
        <w:rPr>
          <w:sz w:val="20"/>
          <w:szCs w:val="20"/>
        </w:rPr>
        <w:t xml:space="preserve"> </w:t>
      </w:r>
      <w:proofErr w:type="spellStart"/>
      <w:r w:rsidRPr="00BD11CA">
        <w:rPr>
          <w:sz w:val="20"/>
          <w:szCs w:val="20"/>
        </w:rPr>
        <w:t>activitățile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serviciile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cărora</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necesară</w:t>
      </w:r>
      <w:proofErr w:type="spellEnd"/>
      <w:r w:rsidRPr="00BD11CA">
        <w:rPr>
          <w:sz w:val="20"/>
          <w:szCs w:val="20"/>
        </w:rPr>
        <w:t xml:space="preserve"> </w:t>
      </w:r>
      <w:proofErr w:type="spellStart"/>
      <w:r w:rsidRPr="00BD11CA">
        <w:rPr>
          <w:sz w:val="20"/>
          <w:szCs w:val="20"/>
        </w:rPr>
        <w:t>capacitatea</w:t>
      </w:r>
      <w:proofErr w:type="spellEnd"/>
      <w:r w:rsidRPr="00BD11CA">
        <w:rPr>
          <w:sz w:val="20"/>
          <w:szCs w:val="20"/>
        </w:rPr>
        <w:t xml:space="preserve"> </w:t>
      </w:r>
      <w:proofErr w:type="spellStart"/>
      <w:r w:rsidRPr="00BD11CA">
        <w:rPr>
          <w:sz w:val="20"/>
          <w:szCs w:val="20"/>
        </w:rPr>
        <w:t>profesională</w:t>
      </w:r>
      <w:proofErr w:type="spellEnd"/>
      <w:r w:rsidRPr="00BD11CA">
        <w:rPr>
          <w:sz w:val="20"/>
          <w:szCs w:val="20"/>
        </w:rPr>
        <w:t xml:space="preserve"> </w:t>
      </w:r>
      <w:proofErr w:type="spellStart"/>
      <w:r w:rsidRPr="00BD11CA">
        <w:rPr>
          <w:sz w:val="20"/>
          <w:szCs w:val="20"/>
        </w:rPr>
        <w:t>respectivă</w:t>
      </w:r>
      <w:proofErr w:type="spellEnd"/>
      <w:r w:rsidRPr="00BD11CA">
        <w:rPr>
          <w:sz w:val="20"/>
          <w:szCs w:val="20"/>
        </w:rPr>
        <w:t xml:space="preserve">, conform </w:t>
      </w:r>
      <w:proofErr w:type="spellStart"/>
      <w:r w:rsidRPr="00BD11CA">
        <w:rPr>
          <w:sz w:val="20"/>
          <w:szCs w:val="20"/>
        </w:rPr>
        <w:t>anexei</w:t>
      </w:r>
      <w:proofErr w:type="spellEnd"/>
      <w:r w:rsidRPr="00BD11CA">
        <w:rPr>
          <w:sz w:val="20"/>
          <w:szCs w:val="20"/>
        </w:rPr>
        <w:t xml:space="preserve"> nr. 17.</w:t>
      </w:r>
    </w:p>
    <w:p w14:paraId="1DD5C63D"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40. </w:t>
      </w:r>
      <w:proofErr w:type="spellStart"/>
      <w:r w:rsidRPr="00BD11CA">
        <w:rPr>
          <w:sz w:val="20"/>
          <w:szCs w:val="20"/>
        </w:rPr>
        <w:t>Ofertantul</w:t>
      </w:r>
      <w:proofErr w:type="spellEnd"/>
      <w:r w:rsidRPr="00BD11CA">
        <w:rPr>
          <w:sz w:val="20"/>
          <w:szCs w:val="20"/>
        </w:rPr>
        <w:t xml:space="preserve">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dispună</w:t>
      </w:r>
      <w:proofErr w:type="spellEnd"/>
      <w:r w:rsidRPr="00BD11CA">
        <w:rPr>
          <w:sz w:val="20"/>
          <w:szCs w:val="20"/>
        </w:rPr>
        <w:t xml:space="preserve"> de un </w:t>
      </w:r>
      <w:proofErr w:type="spellStart"/>
      <w:r w:rsidRPr="00BD11CA">
        <w:rPr>
          <w:sz w:val="20"/>
          <w:szCs w:val="20"/>
        </w:rPr>
        <w:t>nivel</w:t>
      </w:r>
      <w:proofErr w:type="spellEnd"/>
      <w:r w:rsidRPr="00BD11CA">
        <w:rPr>
          <w:sz w:val="20"/>
          <w:szCs w:val="20"/>
        </w:rPr>
        <w:t xml:space="preserve"> minim de </w:t>
      </w:r>
      <w:proofErr w:type="spellStart"/>
      <w:r w:rsidRPr="00BD11CA">
        <w:rPr>
          <w:sz w:val="20"/>
          <w:szCs w:val="20"/>
        </w:rPr>
        <w:t>experienţă</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a se </w:t>
      </w:r>
      <w:proofErr w:type="spellStart"/>
      <w:r w:rsidRPr="00BD11CA">
        <w:rPr>
          <w:sz w:val="20"/>
          <w:szCs w:val="20"/>
        </w:rPr>
        <w:t>califica</w:t>
      </w:r>
      <w:proofErr w:type="spellEnd"/>
      <w:r w:rsidRPr="00BD11CA">
        <w:rPr>
          <w:sz w:val="20"/>
          <w:szCs w:val="20"/>
        </w:rPr>
        <w:t xml:space="preserve"> conform </w:t>
      </w:r>
      <w:proofErr w:type="spellStart"/>
      <w:r w:rsidRPr="00BD11CA">
        <w:rPr>
          <w:sz w:val="20"/>
          <w:szCs w:val="20"/>
        </w:rPr>
        <w:t>cerinţelor</w:t>
      </w:r>
      <w:proofErr w:type="spellEnd"/>
      <w:r w:rsidRPr="00BD11CA">
        <w:rPr>
          <w:sz w:val="20"/>
          <w:szCs w:val="20"/>
        </w:rPr>
        <w:t xml:space="preserve"> de </w:t>
      </w:r>
      <w:proofErr w:type="spellStart"/>
      <w:r w:rsidRPr="00BD11CA">
        <w:rPr>
          <w:sz w:val="20"/>
          <w:szCs w:val="20"/>
        </w:rPr>
        <w:t>îndeplinire</w:t>
      </w:r>
      <w:proofErr w:type="spellEnd"/>
      <w:r w:rsidRPr="00BD11CA">
        <w:rPr>
          <w:sz w:val="20"/>
          <w:szCs w:val="20"/>
        </w:rPr>
        <w:t xml:space="preserve"> a </w:t>
      </w:r>
      <w:proofErr w:type="spellStart"/>
      <w:r w:rsidRPr="00BD11CA">
        <w:rPr>
          <w:sz w:val="20"/>
          <w:szCs w:val="20"/>
        </w:rPr>
        <w:t>contractului</w:t>
      </w:r>
      <w:proofErr w:type="spellEnd"/>
      <w:r w:rsidRPr="00BD11CA">
        <w:rPr>
          <w:sz w:val="20"/>
          <w:szCs w:val="20"/>
        </w:rPr>
        <w:t>:</w:t>
      </w:r>
    </w:p>
    <w:p w14:paraId="2D22DF1D"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 xml:space="preserve">1) </w:t>
      </w:r>
      <w:proofErr w:type="spellStart"/>
      <w:r w:rsidRPr="00BD11CA">
        <w:rPr>
          <w:sz w:val="20"/>
          <w:szCs w:val="20"/>
        </w:rPr>
        <w:t>executarea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ultimii</w:t>
      </w:r>
      <w:proofErr w:type="spellEnd"/>
      <w:r w:rsidRPr="00BD11CA">
        <w:rPr>
          <w:sz w:val="20"/>
          <w:szCs w:val="20"/>
        </w:rPr>
        <w:t xml:space="preserve"> 5 ani a cel </w:t>
      </w:r>
      <w:proofErr w:type="spellStart"/>
      <w:r w:rsidRPr="00BD11CA">
        <w:rPr>
          <w:sz w:val="20"/>
          <w:szCs w:val="20"/>
        </w:rPr>
        <w:t>puţin</w:t>
      </w:r>
      <w:proofErr w:type="spellEnd"/>
      <w:r w:rsidRPr="00BD11CA">
        <w:rPr>
          <w:sz w:val="20"/>
          <w:szCs w:val="20"/>
        </w:rPr>
        <w:t xml:space="preserve"> a </w:t>
      </w:r>
      <w:proofErr w:type="spellStart"/>
      <w:r w:rsidRPr="00BD11CA">
        <w:rPr>
          <w:sz w:val="20"/>
          <w:szCs w:val="20"/>
        </w:rPr>
        <w:t>unui</w:t>
      </w:r>
      <w:proofErr w:type="spellEnd"/>
      <w:r w:rsidRPr="00BD11CA">
        <w:rPr>
          <w:sz w:val="20"/>
          <w:szCs w:val="20"/>
        </w:rPr>
        <w:t xml:space="preserve"> contract cu o </w:t>
      </w:r>
      <w:proofErr w:type="spellStart"/>
      <w:r w:rsidRPr="00BD11CA">
        <w:rPr>
          <w:sz w:val="20"/>
          <w:szCs w:val="20"/>
        </w:rPr>
        <w:t>valoare</w:t>
      </w:r>
      <w:proofErr w:type="spellEnd"/>
      <w:r w:rsidRPr="00BD11CA">
        <w:rPr>
          <w:sz w:val="20"/>
          <w:szCs w:val="20"/>
        </w:rPr>
        <w:t xml:space="preserve"> nu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mică</w:t>
      </w:r>
      <w:proofErr w:type="spellEnd"/>
      <w:r w:rsidRPr="00BD11CA">
        <w:rPr>
          <w:sz w:val="20"/>
          <w:szCs w:val="20"/>
        </w:rPr>
        <w:t xml:space="preserve"> de 75% din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viitorului</w:t>
      </w:r>
      <w:proofErr w:type="spellEnd"/>
      <w:r w:rsidRPr="00BD11CA">
        <w:rPr>
          <w:sz w:val="20"/>
          <w:szCs w:val="20"/>
        </w:rPr>
        <w:t xml:space="preserve"> contract, </w:t>
      </w:r>
      <w:proofErr w:type="spellStart"/>
      <w:r w:rsidRPr="00BD11CA">
        <w:rPr>
          <w:sz w:val="20"/>
          <w:szCs w:val="20"/>
        </w:rPr>
        <w:t>confirmat</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prezentarea</w:t>
      </w:r>
      <w:proofErr w:type="spellEnd"/>
      <w:r w:rsidRPr="00BD11CA">
        <w:rPr>
          <w:sz w:val="20"/>
          <w:szCs w:val="20"/>
        </w:rPr>
        <w:t xml:space="preserve"> </w:t>
      </w:r>
      <w:proofErr w:type="spellStart"/>
      <w:r w:rsidRPr="00BD11CA">
        <w:rPr>
          <w:sz w:val="20"/>
          <w:szCs w:val="20"/>
        </w:rPr>
        <w:t>contractului</w:t>
      </w:r>
      <w:proofErr w:type="spellEnd"/>
      <w:r w:rsidRPr="00BD11CA">
        <w:rPr>
          <w:sz w:val="20"/>
          <w:szCs w:val="20"/>
        </w:rPr>
        <w:t xml:space="preserve"> de </w:t>
      </w:r>
      <w:proofErr w:type="spellStart"/>
      <w:r w:rsidRPr="00BD11CA">
        <w:rPr>
          <w:sz w:val="20"/>
          <w:szCs w:val="20"/>
        </w:rPr>
        <w:t>antrepriză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subantrepriză</w:t>
      </w:r>
      <w:proofErr w:type="spellEnd"/>
      <w:r w:rsidRPr="00BD11CA">
        <w:rPr>
          <w:sz w:val="20"/>
          <w:szCs w:val="20"/>
        </w:rPr>
        <w:t xml:space="preserve">, precum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w:t>
      </w:r>
      <w:proofErr w:type="spellStart"/>
      <w:r w:rsidRPr="00BD11CA">
        <w:rPr>
          <w:sz w:val="20"/>
          <w:szCs w:val="20"/>
        </w:rPr>
        <w:t>procesul</w:t>
      </w:r>
      <w:proofErr w:type="spellEnd"/>
      <w:r w:rsidRPr="00BD11CA">
        <w:rPr>
          <w:sz w:val="20"/>
          <w:szCs w:val="20"/>
        </w:rPr>
        <w:t xml:space="preserve">-verbal de </w:t>
      </w:r>
      <w:proofErr w:type="spellStart"/>
      <w:r w:rsidRPr="00BD11CA">
        <w:rPr>
          <w:sz w:val="20"/>
          <w:szCs w:val="20"/>
        </w:rPr>
        <w:t>recepţie</w:t>
      </w:r>
      <w:proofErr w:type="spellEnd"/>
      <w:r w:rsidRPr="00BD11CA">
        <w:rPr>
          <w:sz w:val="20"/>
          <w:szCs w:val="20"/>
        </w:rPr>
        <w:t xml:space="preserve"> la </w:t>
      </w:r>
      <w:proofErr w:type="spellStart"/>
      <w:r w:rsidRPr="00BD11CA">
        <w:rPr>
          <w:sz w:val="20"/>
          <w:szCs w:val="20"/>
        </w:rPr>
        <w:t>terminarea</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w:t>
      </w:r>
      <w:proofErr w:type="spellStart"/>
      <w:r w:rsidRPr="00BD11CA">
        <w:rPr>
          <w:sz w:val="20"/>
          <w:szCs w:val="20"/>
        </w:rPr>
        <w:t>procesul</w:t>
      </w:r>
      <w:proofErr w:type="spellEnd"/>
      <w:r w:rsidRPr="00BD11CA">
        <w:rPr>
          <w:sz w:val="20"/>
          <w:szCs w:val="20"/>
        </w:rPr>
        <w:t xml:space="preserve">-verbal de </w:t>
      </w:r>
      <w:proofErr w:type="spellStart"/>
      <w:r w:rsidRPr="00BD11CA">
        <w:rPr>
          <w:sz w:val="20"/>
          <w:szCs w:val="20"/>
        </w:rPr>
        <w:t>recepţie</w:t>
      </w:r>
      <w:proofErr w:type="spellEnd"/>
      <w:r w:rsidRPr="00BD11CA">
        <w:rPr>
          <w:sz w:val="20"/>
          <w:szCs w:val="20"/>
        </w:rPr>
        <w:t xml:space="preserve"> </w:t>
      </w:r>
      <w:proofErr w:type="spellStart"/>
      <w:r w:rsidRPr="00BD11CA">
        <w:rPr>
          <w:sz w:val="20"/>
          <w:szCs w:val="20"/>
        </w:rPr>
        <w:t>finală</w:t>
      </w:r>
      <w:proofErr w:type="spellEnd"/>
      <w:r w:rsidRPr="00BD11CA">
        <w:rPr>
          <w:sz w:val="20"/>
          <w:szCs w:val="20"/>
        </w:rPr>
        <w:t xml:space="preserve"> la </w:t>
      </w:r>
      <w:proofErr w:type="spellStart"/>
      <w:r w:rsidRPr="00BD11CA">
        <w:rPr>
          <w:sz w:val="20"/>
          <w:szCs w:val="20"/>
        </w:rPr>
        <w:t>expirarea</w:t>
      </w:r>
      <w:proofErr w:type="spellEnd"/>
      <w:r w:rsidRPr="00BD11CA">
        <w:rPr>
          <w:sz w:val="20"/>
          <w:szCs w:val="20"/>
        </w:rPr>
        <w:t xml:space="preserve"> </w:t>
      </w:r>
      <w:proofErr w:type="spellStart"/>
      <w:r w:rsidRPr="00BD11CA">
        <w:rPr>
          <w:sz w:val="20"/>
          <w:szCs w:val="20"/>
        </w:rPr>
        <w:t>perioadei</w:t>
      </w:r>
      <w:proofErr w:type="spellEnd"/>
      <w:r w:rsidRPr="00BD11CA">
        <w:rPr>
          <w:sz w:val="20"/>
          <w:szCs w:val="20"/>
        </w:rPr>
        <w:t xml:space="preserve"> de </w:t>
      </w:r>
      <w:proofErr w:type="spellStart"/>
      <w:r w:rsidRPr="00BD11CA">
        <w:rPr>
          <w:sz w:val="20"/>
          <w:szCs w:val="20"/>
        </w:rPr>
        <w:t>garanţie</w:t>
      </w:r>
      <w:proofErr w:type="spellEnd"/>
      <w:r w:rsidRPr="00BD11CA">
        <w:rPr>
          <w:sz w:val="20"/>
          <w:szCs w:val="20"/>
        </w:rPr>
        <w:t xml:space="preserve">, </w:t>
      </w:r>
      <w:proofErr w:type="spellStart"/>
      <w:r w:rsidRPr="00BD11CA">
        <w:rPr>
          <w:sz w:val="20"/>
          <w:szCs w:val="20"/>
        </w:rPr>
        <w:t>însoţit</w:t>
      </w:r>
      <w:proofErr w:type="spellEnd"/>
      <w:r w:rsidRPr="00BD11CA">
        <w:rPr>
          <w:sz w:val="20"/>
          <w:szCs w:val="20"/>
        </w:rPr>
        <w:t xml:space="preserve"> de </w:t>
      </w:r>
      <w:proofErr w:type="spellStart"/>
      <w:r w:rsidRPr="00BD11CA">
        <w:rPr>
          <w:sz w:val="20"/>
          <w:szCs w:val="20"/>
        </w:rPr>
        <w:t>certificări</w:t>
      </w:r>
      <w:proofErr w:type="spellEnd"/>
      <w:r w:rsidRPr="00BD11CA">
        <w:rPr>
          <w:sz w:val="20"/>
          <w:szCs w:val="20"/>
        </w:rPr>
        <w:t xml:space="preserve"> de </w:t>
      </w:r>
      <w:proofErr w:type="spellStart"/>
      <w:r w:rsidRPr="00BD11CA">
        <w:rPr>
          <w:sz w:val="20"/>
          <w:szCs w:val="20"/>
        </w:rPr>
        <w:t>bună</w:t>
      </w:r>
      <w:proofErr w:type="spellEnd"/>
      <w:r w:rsidRPr="00BD11CA">
        <w:rPr>
          <w:sz w:val="20"/>
          <w:szCs w:val="20"/>
        </w:rPr>
        <w:t xml:space="preserve"> </w:t>
      </w:r>
      <w:proofErr w:type="spellStart"/>
      <w:r w:rsidRPr="00BD11CA">
        <w:rPr>
          <w:sz w:val="20"/>
          <w:szCs w:val="20"/>
        </w:rPr>
        <w:t>execuţie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cele</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importante</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din </w:t>
      </w:r>
      <w:proofErr w:type="spellStart"/>
      <w:r w:rsidRPr="00BD11CA">
        <w:rPr>
          <w:sz w:val="20"/>
          <w:szCs w:val="20"/>
        </w:rPr>
        <w:t>partea</w:t>
      </w:r>
      <w:proofErr w:type="spellEnd"/>
      <w:r w:rsidRPr="00BD11CA">
        <w:rPr>
          <w:sz w:val="20"/>
          <w:szCs w:val="20"/>
        </w:rPr>
        <w:t xml:space="preserve"> </w:t>
      </w:r>
      <w:proofErr w:type="spellStart"/>
      <w:r w:rsidRPr="00BD11CA">
        <w:rPr>
          <w:sz w:val="20"/>
          <w:szCs w:val="20"/>
        </w:rPr>
        <w:t>Beneficiarului</w:t>
      </w:r>
      <w:proofErr w:type="spellEnd"/>
      <w:r w:rsidRPr="00BD11CA">
        <w:rPr>
          <w:sz w:val="20"/>
          <w:szCs w:val="20"/>
        </w:rPr>
        <w:t xml:space="preserve"> (</w:t>
      </w:r>
      <w:proofErr w:type="spellStart"/>
      <w:r w:rsidRPr="00BD11CA">
        <w:rPr>
          <w:sz w:val="20"/>
          <w:szCs w:val="20"/>
        </w:rPr>
        <w:t>informațiile</w:t>
      </w:r>
      <w:proofErr w:type="spellEnd"/>
      <w:r w:rsidRPr="00BD11CA">
        <w:rPr>
          <w:sz w:val="20"/>
          <w:szCs w:val="20"/>
        </w:rPr>
        <w:t xml:space="preserve"> date se </w:t>
      </w:r>
      <w:proofErr w:type="spellStart"/>
      <w:r w:rsidRPr="00BD11CA">
        <w:rPr>
          <w:sz w:val="20"/>
          <w:szCs w:val="20"/>
        </w:rPr>
        <w:t>vor</w:t>
      </w:r>
      <w:proofErr w:type="spellEnd"/>
      <w:r w:rsidRPr="00BD11CA">
        <w:rPr>
          <w:sz w:val="20"/>
          <w:szCs w:val="20"/>
        </w:rPr>
        <w:t xml:space="preserve"> include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anexele</w:t>
      </w:r>
      <w:proofErr w:type="spellEnd"/>
      <w:r w:rsidRPr="00BD11CA">
        <w:rPr>
          <w:sz w:val="20"/>
          <w:szCs w:val="20"/>
        </w:rPr>
        <w:t xml:space="preserve"> nr. 12 </w:t>
      </w:r>
      <w:proofErr w:type="spellStart"/>
      <w:r w:rsidRPr="00BD11CA">
        <w:rPr>
          <w:sz w:val="20"/>
          <w:szCs w:val="20"/>
        </w:rPr>
        <w:t>și</w:t>
      </w:r>
      <w:proofErr w:type="spellEnd"/>
      <w:r w:rsidRPr="00BD11CA">
        <w:rPr>
          <w:sz w:val="20"/>
          <w:szCs w:val="20"/>
        </w:rPr>
        <w:t xml:space="preserve"> nr. 13); </w:t>
      </w:r>
      <w:proofErr w:type="spellStart"/>
      <w:r w:rsidRPr="00BD11CA">
        <w:rPr>
          <w:sz w:val="20"/>
          <w:szCs w:val="20"/>
        </w:rPr>
        <w:t>sau</w:t>
      </w:r>
      <w:proofErr w:type="spellEnd"/>
      <w:r w:rsidRPr="00BD11CA">
        <w:rPr>
          <w:sz w:val="20"/>
          <w:szCs w:val="20"/>
        </w:rPr>
        <w:t xml:space="preserve"> </w:t>
      </w:r>
    </w:p>
    <w:p w14:paraId="2DD623EB"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sz w:val="20"/>
          <w:szCs w:val="20"/>
        </w:rPr>
        <w:t xml:space="preserve">2)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cumulată</w:t>
      </w:r>
      <w:proofErr w:type="spellEnd"/>
      <w:r w:rsidRPr="00BD11CA">
        <w:rPr>
          <w:sz w:val="20"/>
          <w:szCs w:val="20"/>
        </w:rPr>
        <w:t xml:space="preserve"> a </w:t>
      </w:r>
      <w:proofErr w:type="spellStart"/>
      <w:r w:rsidRPr="00BD11CA">
        <w:rPr>
          <w:sz w:val="20"/>
          <w:szCs w:val="20"/>
        </w:rPr>
        <w:t>tuturor</w:t>
      </w:r>
      <w:proofErr w:type="spellEnd"/>
      <w:r w:rsidRPr="00BD11CA">
        <w:rPr>
          <w:sz w:val="20"/>
          <w:szCs w:val="20"/>
        </w:rPr>
        <w:t xml:space="preserve"> </w:t>
      </w:r>
      <w:proofErr w:type="spellStart"/>
      <w:r w:rsidRPr="00BD11CA">
        <w:rPr>
          <w:sz w:val="20"/>
          <w:szCs w:val="20"/>
        </w:rPr>
        <w:t>contractelor</w:t>
      </w:r>
      <w:proofErr w:type="spellEnd"/>
      <w:r w:rsidRPr="00BD11CA">
        <w:rPr>
          <w:sz w:val="20"/>
          <w:szCs w:val="20"/>
        </w:rPr>
        <w:t xml:space="preserve"> </w:t>
      </w:r>
      <w:proofErr w:type="spellStart"/>
      <w:r w:rsidRPr="00BD11CA">
        <w:rPr>
          <w:sz w:val="20"/>
          <w:szCs w:val="20"/>
        </w:rPr>
        <w:t>executate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ultimul</w:t>
      </w:r>
      <w:proofErr w:type="spellEnd"/>
      <w:r w:rsidRPr="00BD11CA">
        <w:rPr>
          <w:sz w:val="20"/>
          <w:szCs w:val="20"/>
        </w:rPr>
        <w:t xml:space="preserve"> an de </w:t>
      </w:r>
      <w:proofErr w:type="spellStart"/>
      <w:r w:rsidRPr="00BD11CA">
        <w:rPr>
          <w:sz w:val="20"/>
          <w:szCs w:val="20"/>
        </w:rPr>
        <w:t>activitate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fie </w:t>
      </w:r>
      <w:proofErr w:type="spellStart"/>
      <w:r w:rsidRPr="00BD11CA">
        <w:rPr>
          <w:sz w:val="20"/>
          <w:szCs w:val="20"/>
        </w:rPr>
        <w:t>egală</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mare </w:t>
      </w:r>
      <w:proofErr w:type="spellStart"/>
      <w:r w:rsidRPr="00BD11CA">
        <w:rPr>
          <w:sz w:val="20"/>
          <w:szCs w:val="20"/>
        </w:rPr>
        <w:t>decât</w:t>
      </w:r>
      <w:proofErr w:type="spellEnd"/>
      <w:r w:rsidRPr="00BD11CA">
        <w:rPr>
          <w:sz w:val="20"/>
          <w:szCs w:val="20"/>
        </w:rPr>
        <w:t xml:space="preserve"> </w:t>
      </w:r>
      <w:proofErr w:type="spellStart"/>
      <w:r w:rsidRPr="00BD11CA">
        <w:rPr>
          <w:sz w:val="20"/>
          <w:szCs w:val="20"/>
        </w:rPr>
        <w:t>valoarea</w:t>
      </w:r>
      <w:proofErr w:type="spellEnd"/>
      <w:r w:rsidRPr="00BD11CA">
        <w:rPr>
          <w:sz w:val="20"/>
          <w:szCs w:val="20"/>
        </w:rPr>
        <w:t xml:space="preserve"> </w:t>
      </w:r>
      <w:proofErr w:type="spellStart"/>
      <w:r w:rsidRPr="00BD11CA">
        <w:rPr>
          <w:sz w:val="20"/>
          <w:szCs w:val="20"/>
        </w:rPr>
        <w:t>viitorului</w:t>
      </w:r>
      <w:proofErr w:type="spellEnd"/>
      <w:r w:rsidRPr="00BD11CA">
        <w:rPr>
          <w:sz w:val="20"/>
          <w:szCs w:val="20"/>
        </w:rPr>
        <w:t xml:space="preserve"> contract, </w:t>
      </w:r>
      <w:proofErr w:type="spellStart"/>
      <w:r w:rsidRPr="00BD11CA">
        <w:rPr>
          <w:sz w:val="20"/>
          <w:szCs w:val="20"/>
        </w:rPr>
        <w:t>procesele</w:t>
      </w:r>
      <w:proofErr w:type="spellEnd"/>
      <w:r w:rsidRPr="00BD11CA">
        <w:rPr>
          <w:sz w:val="20"/>
          <w:szCs w:val="20"/>
        </w:rPr>
        <w:t xml:space="preserve">-verbale de </w:t>
      </w:r>
      <w:proofErr w:type="spellStart"/>
      <w:r w:rsidRPr="00BD11CA">
        <w:rPr>
          <w:sz w:val="20"/>
          <w:szCs w:val="20"/>
        </w:rPr>
        <w:t>recepţie</w:t>
      </w:r>
      <w:proofErr w:type="spellEnd"/>
      <w:r w:rsidRPr="00BD11CA">
        <w:rPr>
          <w:sz w:val="20"/>
          <w:szCs w:val="20"/>
        </w:rPr>
        <w:t xml:space="preserve"> la </w:t>
      </w:r>
      <w:proofErr w:type="spellStart"/>
      <w:r w:rsidRPr="00BD11CA">
        <w:rPr>
          <w:sz w:val="20"/>
          <w:szCs w:val="20"/>
        </w:rPr>
        <w:t>terminarea</w:t>
      </w:r>
      <w:proofErr w:type="spellEnd"/>
      <w:r w:rsidRPr="00BD11CA">
        <w:rPr>
          <w:sz w:val="20"/>
          <w:szCs w:val="20"/>
        </w:rPr>
        <w:t xml:space="preserve"> </w:t>
      </w:r>
      <w:proofErr w:type="spellStart"/>
      <w:r w:rsidRPr="00BD11CA">
        <w:rPr>
          <w:sz w:val="20"/>
          <w:szCs w:val="20"/>
        </w:rPr>
        <w:t>lucrărilor</w:t>
      </w:r>
      <w:proofErr w:type="spellEnd"/>
      <w:r w:rsidRPr="00BD11CA">
        <w:rPr>
          <w:sz w:val="20"/>
          <w:szCs w:val="20"/>
        </w:rPr>
        <w:t xml:space="preserve">/ </w:t>
      </w:r>
      <w:proofErr w:type="spellStart"/>
      <w:r w:rsidRPr="00BD11CA">
        <w:rPr>
          <w:sz w:val="20"/>
          <w:szCs w:val="20"/>
        </w:rPr>
        <w:t>procesele</w:t>
      </w:r>
      <w:proofErr w:type="spellEnd"/>
      <w:r w:rsidRPr="00BD11CA">
        <w:rPr>
          <w:sz w:val="20"/>
          <w:szCs w:val="20"/>
        </w:rPr>
        <w:t xml:space="preserve">-verbale de </w:t>
      </w:r>
      <w:proofErr w:type="spellStart"/>
      <w:r w:rsidRPr="00BD11CA">
        <w:rPr>
          <w:sz w:val="20"/>
          <w:szCs w:val="20"/>
        </w:rPr>
        <w:t>recepţie</w:t>
      </w:r>
      <w:proofErr w:type="spellEnd"/>
      <w:r w:rsidRPr="00BD11CA">
        <w:rPr>
          <w:sz w:val="20"/>
          <w:szCs w:val="20"/>
        </w:rPr>
        <w:t xml:space="preserve"> </w:t>
      </w:r>
      <w:proofErr w:type="spellStart"/>
      <w:r w:rsidRPr="00BD11CA">
        <w:rPr>
          <w:sz w:val="20"/>
          <w:szCs w:val="20"/>
        </w:rPr>
        <w:t>finală</w:t>
      </w:r>
      <w:proofErr w:type="spellEnd"/>
      <w:r w:rsidRPr="00BD11CA">
        <w:rPr>
          <w:sz w:val="20"/>
          <w:szCs w:val="20"/>
        </w:rPr>
        <w:t xml:space="preserve"> la </w:t>
      </w:r>
      <w:proofErr w:type="spellStart"/>
      <w:r w:rsidRPr="00BD11CA">
        <w:rPr>
          <w:sz w:val="20"/>
          <w:szCs w:val="20"/>
        </w:rPr>
        <w:t>expirarea</w:t>
      </w:r>
      <w:proofErr w:type="spellEnd"/>
      <w:r w:rsidRPr="00BD11CA">
        <w:rPr>
          <w:sz w:val="20"/>
          <w:szCs w:val="20"/>
        </w:rPr>
        <w:t xml:space="preserve"> </w:t>
      </w:r>
      <w:proofErr w:type="spellStart"/>
      <w:r w:rsidRPr="00BD11CA">
        <w:rPr>
          <w:sz w:val="20"/>
          <w:szCs w:val="20"/>
        </w:rPr>
        <w:t>perioadei</w:t>
      </w:r>
      <w:proofErr w:type="spellEnd"/>
      <w:r w:rsidRPr="00BD11CA">
        <w:rPr>
          <w:sz w:val="20"/>
          <w:szCs w:val="20"/>
        </w:rPr>
        <w:t xml:space="preserve"> de </w:t>
      </w:r>
      <w:proofErr w:type="spellStart"/>
      <w:r w:rsidRPr="00BD11CA">
        <w:rPr>
          <w:sz w:val="20"/>
          <w:szCs w:val="20"/>
        </w:rPr>
        <w:t>garanţie</w:t>
      </w:r>
      <w:proofErr w:type="spellEnd"/>
      <w:r w:rsidRPr="00BD11CA">
        <w:rPr>
          <w:sz w:val="20"/>
          <w:szCs w:val="20"/>
        </w:rPr>
        <w:t xml:space="preserve">, </w:t>
      </w:r>
      <w:proofErr w:type="spellStart"/>
      <w:r w:rsidRPr="00BD11CA">
        <w:rPr>
          <w:sz w:val="20"/>
          <w:szCs w:val="20"/>
        </w:rPr>
        <w:t>însoţite</w:t>
      </w:r>
      <w:proofErr w:type="spellEnd"/>
      <w:r w:rsidRPr="00BD11CA">
        <w:rPr>
          <w:sz w:val="20"/>
          <w:szCs w:val="20"/>
        </w:rPr>
        <w:t xml:space="preserve"> de </w:t>
      </w:r>
      <w:proofErr w:type="spellStart"/>
      <w:r w:rsidRPr="00BD11CA">
        <w:rPr>
          <w:sz w:val="20"/>
          <w:szCs w:val="20"/>
        </w:rPr>
        <w:t>certificări</w:t>
      </w:r>
      <w:proofErr w:type="spellEnd"/>
      <w:r w:rsidRPr="00BD11CA">
        <w:rPr>
          <w:sz w:val="20"/>
          <w:szCs w:val="20"/>
        </w:rPr>
        <w:t xml:space="preserve"> de </w:t>
      </w:r>
      <w:proofErr w:type="spellStart"/>
      <w:r w:rsidRPr="00BD11CA">
        <w:rPr>
          <w:sz w:val="20"/>
          <w:szCs w:val="20"/>
        </w:rPr>
        <w:t>bună</w:t>
      </w:r>
      <w:proofErr w:type="spellEnd"/>
      <w:r w:rsidRPr="00BD11CA">
        <w:rPr>
          <w:sz w:val="20"/>
          <w:szCs w:val="20"/>
        </w:rPr>
        <w:t xml:space="preserve"> </w:t>
      </w:r>
      <w:proofErr w:type="spellStart"/>
      <w:r w:rsidRPr="00BD11CA">
        <w:rPr>
          <w:sz w:val="20"/>
          <w:szCs w:val="20"/>
        </w:rPr>
        <w:t>execuţie</w:t>
      </w:r>
      <w:proofErr w:type="spellEnd"/>
      <w:r w:rsidRPr="00BD11CA">
        <w:rPr>
          <w:sz w:val="20"/>
          <w:szCs w:val="20"/>
        </w:rPr>
        <w:t xml:space="preserve"> </w:t>
      </w:r>
      <w:proofErr w:type="spellStart"/>
      <w:r w:rsidRPr="00BD11CA">
        <w:rPr>
          <w:sz w:val="20"/>
          <w:szCs w:val="20"/>
        </w:rPr>
        <w:t>pentru</w:t>
      </w:r>
      <w:proofErr w:type="spellEnd"/>
      <w:r w:rsidRPr="00BD11CA">
        <w:rPr>
          <w:sz w:val="20"/>
          <w:szCs w:val="20"/>
        </w:rPr>
        <w:t xml:space="preserve"> </w:t>
      </w:r>
      <w:proofErr w:type="spellStart"/>
      <w:r w:rsidRPr="00BD11CA">
        <w:rPr>
          <w:sz w:val="20"/>
          <w:szCs w:val="20"/>
        </w:rPr>
        <w:t>cele</w:t>
      </w:r>
      <w:proofErr w:type="spellEnd"/>
      <w:r w:rsidRPr="00BD11CA">
        <w:rPr>
          <w:sz w:val="20"/>
          <w:szCs w:val="20"/>
        </w:rPr>
        <w:t xml:space="preserve"> </w:t>
      </w:r>
      <w:proofErr w:type="spellStart"/>
      <w:r w:rsidRPr="00BD11CA">
        <w:rPr>
          <w:sz w:val="20"/>
          <w:szCs w:val="20"/>
        </w:rPr>
        <w:t>mai</w:t>
      </w:r>
      <w:proofErr w:type="spellEnd"/>
      <w:r w:rsidRPr="00BD11CA">
        <w:rPr>
          <w:sz w:val="20"/>
          <w:szCs w:val="20"/>
        </w:rPr>
        <w:t xml:space="preserve"> </w:t>
      </w:r>
      <w:proofErr w:type="spellStart"/>
      <w:r w:rsidRPr="00BD11CA">
        <w:rPr>
          <w:sz w:val="20"/>
          <w:szCs w:val="20"/>
        </w:rPr>
        <w:t>importante</w:t>
      </w:r>
      <w:proofErr w:type="spellEnd"/>
      <w:r w:rsidRPr="00BD11CA">
        <w:rPr>
          <w:sz w:val="20"/>
          <w:szCs w:val="20"/>
        </w:rPr>
        <w:t xml:space="preserve"> </w:t>
      </w:r>
      <w:proofErr w:type="spellStart"/>
      <w:r w:rsidRPr="00BD11CA">
        <w:rPr>
          <w:sz w:val="20"/>
          <w:szCs w:val="20"/>
        </w:rPr>
        <w:t>lucrări</w:t>
      </w:r>
      <w:proofErr w:type="spellEnd"/>
      <w:r w:rsidRPr="00BD11CA">
        <w:rPr>
          <w:sz w:val="20"/>
          <w:szCs w:val="20"/>
        </w:rPr>
        <w:t xml:space="preserve"> din </w:t>
      </w:r>
      <w:proofErr w:type="spellStart"/>
      <w:r w:rsidRPr="00BD11CA">
        <w:rPr>
          <w:sz w:val="20"/>
          <w:szCs w:val="20"/>
        </w:rPr>
        <w:t>partea</w:t>
      </w:r>
      <w:proofErr w:type="spellEnd"/>
      <w:r w:rsidRPr="00BD11CA">
        <w:rPr>
          <w:sz w:val="20"/>
          <w:szCs w:val="20"/>
        </w:rPr>
        <w:t xml:space="preserve"> </w:t>
      </w:r>
      <w:proofErr w:type="spellStart"/>
      <w:r w:rsidRPr="00BD11CA">
        <w:rPr>
          <w:sz w:val="20"/>
          <w:szCs w:val="20"/>
        </w:rPr>
        <w:t>Beneficiarului</w:t>
      </w:r>
      <w:proofErr w:type="spellEnd"/>
      <w:r w:rsidRPr="00BD11CA">
        <w:rPr>
          <w:sz w:val="20"/>
          <w:szCs w:val="20"/>
        </w:rPr>
        <w:t xml:space="preserve"> (</w:t>
      </w:r>
      <w:proofErr w:type="spellStart"/>
      <w:r w:rsidRPr="00BD11CA">
        <w:rPr>
          <w:sz w:val="20"/>
          <w:szCs w:val="20"/>
        </w:rPr>
        <w:t>informațiile</w:t>
      </w:r>
      <w:proofErr w:type="spellEnd"/>
      <w:r w:rsidRPr="00BD11CA">
        <w:rPr>
          <w:sz w:val="20"/>
          <w:szCs w:val="20"/>
        </w:rPr>
        <w:t xml:space="preserve"> date se </w:t>
      </w:r>
      <w:proofErr w:type="spellStart"/>
      <w:r w:rsidRPr="00BD11CA">
        <w:rPr>
          <w:sz w:val="20"/>
          <w:szCs w:val="20"/>
        </w:rPr>
        <w:t>vor</w:t>
      </w:r>
      <w:proofErr w:type="spellEnd"/>
      <w:r w:rsidRPr="00BD11CA">
        <w:rPr>
          <w:sz w:val="20"/>
          <w:szCs w:val="20"/>
        </w:rPr>
        <w:t xml:space="preserve"> include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anexele</w:t>
      </w:r>
      <w:proofErr w:type="spellEnd"/>
      <w:r w:rsidRPr="00BD11CA">
        <w:rPr>
          <w:sz w:val="20"/>
          <w:szCs w:val="20"/>
        </w:rPr>
        <w:t xml:space="preserve"> nr. 12 </w:t>
      </w:r>
      <w:proofErr w:type="spellStart"/>
      <w:r w:rsidRPr="00BD11CA">
        <w:rPr>
          <w:sz w:val="20"/>
          <w:szCs w:val="20"/>
        </w:rPr>
        <w:t>și</w:t>
      </w:r>
      <w:proofErr w:type="spellEnd"/>
      <w:r w:rsidRPr="00BD11CA">
        <w:rPr>
          <w:sz w:val="20"/>
          <w:szCs w:val="20"/>
        </w:rPr>
        <w:t xml:space="preserve"> nr. 13).</w:t>
      </w:r>
    </w:p>
    <w:p w14:paraId="0B2CB3AF"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sz w:val="20"/>
          <w:szCs w:val="20"/>
        </w:rPr>
      </w:pPr>
      <w:r w:rsidRPr="00BD11CA">
        <w:rPr>
          <w:b/>
          <w:sz w:val="20"/>
          <w:szCs w:val="20"/>
        </w:rPr>
        <w:t xml:space="preserve">41. </w:t>
      </w:r>
      <w:proofErr w:type="spellStart"/>
      <w:r w:rsidRPr="00BD11CA">
        <w:rPr>
          <w:sz w:val="20"/>
          <w:szCs w:val="20"/>
        </w:rPr>
        <w:t>Operatorul</w:t>
      </w:r>
      <w:proofErr w:type="spellEnd"/>
      <w:r w:rsidRPr="00BD11CA">
        <w:rPr>
          <w:sz w:val="20"/>
          <w:szCs w:val="20"/>
        </w:rPr>
        <w:t xml:space="preserve"> economic </w:t>
      </w:r>
      <w:proofErr w:type="spellStart"/>
      <w:r w:rsidRPr="00BD11CA">
        <w:rPr>
          <w:sz w:val="20"/>
          <w:szCs w:val="20"/>
        </w:rPr>
        <w:t>urmează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prezinte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solicitării</w:t>
      </w:r>
      <w:proofErr w:type="spellEnd"/>
      <w:r w:rsidRPr="00BD11CA">
        <w:rPr>
          <w:sz w:val="20"/>
          <w:szCs w:val="20"/>
        </w:rPr>
        <w:t xml:space="preserve"> din </w:t>
      </w:r>
      <w:proofErr w:type="spellStart"/>
      <w:r w:rsidRPr="00BD11CA">
        <w:rPr>
          <w:sz w:val="20"/>
          <w:szCs w:val="20"/>
        </w:rPr>
        <w:t>partea</w:t>
      </w:r>
      <w:proofErr w:type="spellEnd"/>
      <w:r w:rsidRPr="00BD11CA">
        <w:rPr>
          <w:sz w:val="20"/>
          <w:szCs w:val="20"/>
        </w:rPr>
        <w:t xml:space="preserve"> </w:t>
      </w:r>
      <w:proofErr w:type="spellStart"/>
      <w:r w:rsidRPr="00BD11CA">
        <w:rPr>
          <w:sz w:val="20"/>
          <w:szCs w:val="20"/>
        </w:rPr>
        <w:t>autorității</w:t>
      </w:r>
      <w:proofErr w:type="spellEnd"/>
      <w:r w:rsidRPr="00BD11CA">
        <w:rPr>
          <w:sz w:val="20"/>
          <w:szCs w:val="20"/>
        </w:rPr>
        <w:t xml:space="preserve"> </w:t>
      </w:r>
      <w:proofErr w:type="spellStart"/>
      <w:r w:rsidRPr="00BD11CA">
        <w:rPr>
          <w:sz w:val="20"/>
          <w:szCs w:val="20"/>
        </w:rPr>
        <w:t>contactante</w:t>
      </w:r>
      <w:proofErr w:type="spellEnd"/>
      <w:r w:rsidRPr="00BD11CA">
        <w:rPr>
          <w:sz w:val="20"/>
          <w:szCs w:val="20"/>
        </w:rPr>
        <w:t xml:space="preserve">,  </w:t>
      </w:r>
      <w:proofErr w:type="spellStart"/>
      <w:r w:rsidRPr="00BD11CA">
        <w:rPr>
          <w:sz w:val="20"/>
          <w:szCs w:val="20"/>
        </w:rPr>
        <w:t>documente</w:t>
      </w:r>
      <w:proofErr w:type="spellEnd"/>
      <w:r w:rsidRPr="00BD11CA">
        <w:rPr>
          <w:sz w:val="20"/>
          <w:szCs w:val="20"/>
        </w:rPr>
        <w:t xml:space="preserve"> </w:t>
      </w:r>
      <w:proofErr w:type="spellStart"/>
      <w:r w:rsidRPr="00BD11CA">
        <w:rPr>
          <w:sz w:val="20"/>
          <w:szCs w:val="20"/>
        </w:rPr>
        <w:t>și</w:t>
      </w:r>
      <w:proofErr w:type="spellEnd"/>
      <w:r w:rsidRPr="00BD11CA">
        <w:rPr>
          <w:sz w:val="20"/>
          <w:szCs w:val="20"/>
        </w:rPr>
        <w:t xml:space="preserve"> certificate </w:t>
      </w:r>
      <w:proofErr w:type="spellStart"/>
      <w:r w:rsidRPr="00BD11CA">
        <w:rPr>
          <w:sz w:val="20"/>
          <w:szCs w:val="20"/>
        </w:rPr>
        <w:t>emise</w:t>
      </w:r>
      <w:proofErr w:type="spellEnd"/>
      <w:r w:rsidRPr="00BD11CA">
        <w:rPr>
          <w:sz w:val="20"/>
          <w:szCs w:val="20"/>
        </w:rPr>
        <w:t xml:space="preserve"> de </w:t>
      </w:r>
      <w:proofErr w:type="spellStart"/>
      <w:r w:rsidRPr="00BD11CA">
        <w:rPr>
          <w:sz w:val="20"/>
          <w:szCs w:val="20"/>
        </w:rPr>
        <w:t>organisme</w:t>
      </w:r>
      <w:proofErr w:type="spellEnd"/>
      <w:r w:rsidRPr="00BD11CA">
        <w:rPr>
          <w:sz w:val="20"/>
          <w:szCs w:val="20"/>
        </w:rPr>
        <w:t xml:space="preserve"> </w:t>
      </w:r>
      <w:proofErr w:type="spellStart"/>
      <w:r w:rsidRPr="00BD11CA">
        <w:rPr>
          <w:sz w:val="20"/>
          <w:szCs w:val="20"/>
        </w:rPr>
        <w:t>independente</w:t>
      </w:r>
      <w:proofErr w:type="spellEnd"/>
      <w:r w:rsidRPr="00BD11CA">
        <w:rPr>
          <w:sz w:val="20"/>
          <w:szCs w:val="20"/>
        </w:rPr>
        <w:t xml:space="preserve">, </w:t>
      </w:r>
      <w:proofErr w:type="spellStart"/>
      <w:r w:rsidRPr="00BD11CA">
        <w:rPr>
          <w:sz w:val="20"/>
          <w:szCs w:val="20"/>
        </w:rPr>
        <w:t>prin</w:t>
      </w:r>
      <w:proofErr w:type="spellEnd"/>
      <w:r w:rsidRPr="00BD11CA">
        <w:rPr>
          <w:sz w:val="20"/>
          <w:szCs w:val="20"/>
        </w:rPr>
        <w:t xml:space="preserve"> care se </w:t>
      </w:r>
      <w:proofErr w:type="spellStart"/>
      <w:r w:rsidRPr="00BD11CA">
        <w:rPr>
          <w:sz w:val="20"/>
          <w:szCs w:val="20"/>
        </w:rPr>
        <w:t>atestă</w:t>
      </w:r>
      <w:proofErr w:type="spellEnd"/>
      <w:r w:rsidRPr="00BD11CA">
        <w:rPr>
          <w:sz w:val="20"/>
          <w:szCs w:val="20"/>
        </w:rPr>
        <w:t xml:space="preserve"> </w:t>
      </w:r>
      <w:proofErr w:type="spellStart"/>
      <w:r w:rsidRPr="00BD11CA">
        <w:rPr>
          <w:sz w:val="20"/>
          <w:szCs w:val="20"/>
        </w:rPr>
        <w:t>faptul</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w:t>
      </w:r>
      <w:proofErr w:type="spellStart"/>
      <w:r w:rsidRPr="00BD11CA">
        <w:rPr>
          <w:sz w:val="20"/>
          <w:szCs w:val="20"/>
        </w:rPr>
        <w:t>respectă</w:t>
      </w:r>
      <w:proofErr w:type="spellEnd"/>
      <w:r w:rsidRPr="00BD11CA">
        <w:rPr>
          <w:sz w:val="20"/>
          <w:szCs w:val="20"/>
        </w:rPr>
        <w:t xml:space="preserve"> </w:t>
      </w:r>
      <w:proofErr w:type="spellStart"/>
      <w:r w:rsidRPr="00BD11CA">
        <w:rPr>
          <w:sz w:val="20"/>
          <w:szCs w:val="20"/>
        </w:rPr>
        <w:t>anumite</w:t>
      </w:r>
      <w:proofErr w:type="spellEnd"/>
      <w:r w:rsidRPr="00BD11CA">
        <w:rPr>
          <w:sz w:val="20"/>
          <w:szCs w:val="20"/>
        </w:rPr>
        <w:t xml:space="preserve"> </w:t>
      </w:r>
      <w:proofErr w:type="spellStart"/>
      <w:r w:rsidRPr="00BD11CA">
        <w:rPr>
          <w:sz w:val="20"/>
          <w:szCs w:val="20"/>
        </w:rPr>
        <w:t>standarde</w:t>
      </w:r>
      <w:proofErr w:type="spellEnd"/>
      <w:r w:rsidRPr="00BD11CA">
        <w:rPr>
          <w:sz w:val="20"/>
          <w:szCs w:val="20"/>
        </w:rPr>
        <w:t xml:space="preserve"> de </w:t>
      </w:r>
      <w:proofErr w:type="spellStart"/>
      <w:r w:rsidRPr="00BD11CA">
        <w:rPr>
          <w:sz w:val="20"/>
          <w:szCs w:val="20"/>
        </w:rPr>
        <w:t>asigurare</w:t>
      </w:r>
      <w:proofErr w:type="spellEnd"/>
      <w:r w:rsidRPr="00BD11CA">
        <w:rPr>
          <w:sz w:val="20"/>
          <w:szCs w:val="20"/>
        </w:rPr>
        <w:t xml:space="preserve"> a </w:t>
      </w:r>
      <w:proofErr w:type="spellStart"/>
      <w:r w:rsidRPr="00BD11CA">
        <w:rPr>
          <w:sz w:val="20"/>
          <w:szCs w:val="20"/>
        </w:rPr>
        <w:t>calităţii</w:t>
      </w:r>
      <w:proofErr w:type="spellEnd"/>
      <w:r w:rsidRPr="00BD11CA">
        <w:rPr>
          <w:sz w:val="20"/>
          <w:szCs w:val="20"/>
        </w:rPr>
        <w:t xml:space="preserve"> (ISO 9001), </w:t>
      </w:r>
      <w:proofErr w:type="spellStart"/>
      <w:r w:rsidRPr="00BD11CA">
        <w:rPr>
          <w:sz w:val="20"/>
          <w:szCs w:val="20"/>
        </w:rPr>
        <w:t>acestea</w:t>
      </w:r>
      <w:proofErr w:type="spellEnd"/>
      <w:r w:rsidRPr="00BD11CA">
        <w:rPr>
          <w:sz w:val="20"/>
          <w:szCs w:val="20"/>
        </w:rPr>
        <w:t xml:space="preserve"> </w:t>
      </w:r>
      <w:proofErr w:type="spellStart"/>
      <w:r w:rsidRPr="00BD11CA">
        <w:rPr>
          <w:sz w:val="20"/>
          <w:szCs w:val="20"/>
        </w:rPr>
        <w:t>trebuie</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se </w:t>
      </w:r>
      <w:proofErr w:type="spellStart"/>
      <w:r w:rsidRPr="00BD11CA">
        <w:rPr>
          <w:sz w:val="20"/>
          <w:szCs w:val="20"/>
        </w:rPr>
        <w:t>raporteze</w:t>
      </w:r>
      <w:proofErr w:type="spellEnd"/>
      <w:r w:rsidRPr="00BD11CA">
        <w:rPr>
          <w:sz w:val="20"/>
          <w:szCs w:val="20"/>
        </w:rPr>
        <w:t xml:space="preserve"> la </w:t>
      </w:r>
      <w:proofErr w:type="spellStart"/>
      <w:r w:rsidRPr="00BD11CA">
        <w:rPr>
          <w:sz w:val="20"/>
          <w:szCs w:val="20"/>
        </w:rPr>
        <w:t>sistemele</w:t>
      </w:r>
      <w:proofErr w:type="spellEnd"/>
      <w:r w:rsidRPr="00BD11CA">
        <w:rPr>
          <w:sz w:val="20"/>
          <w:szCs w:val="20"/>
        </w:rPr>
        <w:t xml:space="preserve"> de </w:t>
      </w:r>
      <w:proofErr w:type="spellStart"/>
      <w:r w:rsidRPr="00BD11CA">
        <w:rPr>
          <w:sz w:val="20"/>
          <w:szCs w:val="20"/>
        </w:rPr>
        <w:t>asigurare</w:t>
      </w:r>
      <w:proofErr w:type="spellEnd"/>
      <w:r w:rsidRPr="00BD11CA">
        <w:rPr>
          <w:sz w:val="20"/>
          <w:szCs w:val="20"/>
        </w:rPr>
        <w:t xml:space="preserve"> a </w:t>
      </w:r>
      <w:proofErr w:type="spellStart"/>
      <w:r w:rsidRPr="00BD11CA">
        <w:rPr>
          <w:sz w:val="20"/>
          <w:szCs w:val="20"/>
        </w:rPr>
        <w:t>calităţii</w:t>
      </w:r>
      <w:proofErr w:type="spellEnd"/>
      <w:r w:rsidRPr="00BD11CA">
        <w:rPr>
          <w:sz w:val="20"/>
          <w:szCs w:val="20"/>
        </w:rPr>
        <w:t xml:space="preserve">, </w:t>
      </w:r>
      <w:proofErr w:type="spellStart"/>
      <w:r w:rsidRPr="00BD11CA">
        <w:rPr>
          <w:sz w:val="20"/>
          <w:szCs w:val="20"/>
        </w:rPr>
        <w:t>bazate</w:t>
      </w:r>
      <w:proofErr w:type="spellEnd"/>
      <w:r w:rsidRPr="00BD11CA">
        <w:rPr>
          <w:sz w:val="20"/>
          <w:szCs w:val="20"/>
        </w:rPr>
        <w:t xml:space="preserve"> pe </w:t>
      </w:r>
      <w:proofErr w:type="spellStart"/>
      <w:r w:rsidRPr="00BD11CA">
        <w:rPr>
          <w:sz w:val="20"/>
          <w:szCs w:val="20"/>
        </w:rPr>
        <w:t>seriile</w:t>
      </w:r>
      <w:proofErr w:type="spellEnd"/>
      <w:r w:rsidRPr="00BD11CA">
        <w:rPr>
          <w:sz w:val="20"/>
          <w:szCs w:val="20"/>
        </w:rPr>
        <w:t xml:space="preserve"> de </w:t>
      </w:r>
      <w:proofErr w:type="spellStart"/>
      <w:r w:rsidRPr="00BD11CA">
        <w:rPr>
          <w:sz w:val="20"/>
          <w:szCs w:val="20"/>
        </w:rPr>
        <w:t>standarde</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relevante</w:t>
      </w:r>
      <w:proofErr w:type="spellEnd"/>
      <w:r w:rsidRPr="00BD11CA">
        <w:rPr>
          <w:sz w:val="20"/>
          <w:szCs w:val="20"/>
        </w:rPr>
        <w:t xml:space="preserve">, certificate de </w:t>
      </w:r>
      <w:proofErr w:type="spellStart"/>
      <w:r w:rsidRPr="00BD11CA">
        <w:rPr>
          <w:sz w:val="20"/>
          <w:szCs w:val="20"/>
        </w:rPr>
        <w:t>organisme</w:t>
      </w:r>
      <w:proofErr w:type="spellEnd"/>
      <w:r w:rsidRPr="00BD11CA">
        <w:rPr>
          <w:sz w:val="20"/>
          <w:szCs w:val="20"/>
        </w:rPr>
        <w:t xml:space="preserve"> </w:t>
      </w:r>
      <w:proofErr w:type="spellStart"/>
      <w:r w:rsidRPr="00BD11CA">
        <w:rPr>
          <w:sz w:val="20"/>
          <w:szCs w:val="20"/>
        </w:rPr>
        <w:t>conforme</w:t>
      </w:r>
      <w:proofErr w:type="spellEnd"/>
      <w:r w:rsidRPr="00BD11CA">
        <w:rPr>
          <w:sz w:val="20"/>
          <w:szCs w:val="20"/>
        </w:rPr>
        <w:t xml:space="preserve"> cu </w:t>
      </w:r>
      <w:proofErr w:type="spellStart"/>
      <w:r w:rsidRPr="00BD11CA">
        <w:rPr>
          <w:sz w:val="20"/>
          <w:szCs w:val="20"/>
        </w:rPr>
        <w:t>seriile</w:t>
      </w:r>
      <w:proofErr w:type="spellEnd"/>
      <w:r w:rsidRPr="00BD11CA">
        <w:rPr>
          <w:sz w:val="20"/>
          <w:szCs w:val="20"/>
        </w:rPr>
        <w:t xml:space="preserve"> de </w:t>
      </w:r>
      <w:proofErr w:type="spellStart"/>
      <w:r w:rsidRPr="00BD11CA">
        <w:rPr>
          <w:sz w:val="20"/>
          <w:szCs w:val="20"/>
        </w:rPr>
        <w:t>standarde</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certificarea</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la </w:t>
      </w:r>
      <w:proofErr w:type="spellStart"/>
      <w:r w:rsidRPr="00BD11CA">
        <w:rPr>
          <w:sz w:val="20"/>
          <w:szCs w:val="20"/>
        </w:rPr>
        <w:t>standarde</w:t>
      </w:r>
      <w:proofErr w:type="spellEnd"/>
      <w:r w:rsidRPr="00BD11CA">
        <w:rPr>
          <w:sz w:val="20"/>
          <w:szCs w:val="20"/>
        </w:rPr>
        <w:t xml:space="preserve"> </w:t>
      </w:r>
      <w:proofErr w:type="spellStart"/>
      <w:r w:rsidRPr="00BD11CA">
        <w:rPr>
          <w:sz w:val="20"/>
          <w:szCs w:val="20"/>
        </w:rPr>
        <w:t>internaționale</w:t>
      </w:r>
      <w:proofErr w:type="spellEnd"/>
      <w:r w:rsidRPr="00BD11CA">
        <w:rPr>
          <w:sz w:val="20"/>
          <w:szCs w:val="20"/>
        </w:rPr>
        <w:t xml:space="preserve"> </w:t>
      </w:r>
      <w:proofErr w:type="spellStart"/>
      <w:r w:rsidRPr="00BD11CA">
        <w:rPr>
          <w:sz w:val="20"/>
          <w:szCs w:val="20"/>
        </w:rPr>
        <w:t>pertinente</w:t>
      </w:r>
      <w:proofErr w:type="spellEnd"/>
      <w:r w:rsidRPr="00BD11CA">
        <w:rPr>
          <w:sz w:val="20"/>
          <w:szCs w:val="20"/>
        </w:rPr>
        <w:t xml:space="preserve">, </w:t>
      </w:r>
      <w:proofErr w:type="spellStart"/>
      <w:r w:rsidRPr="00BD11CA">
        <w:rPr>
          <w:sz w:val="20"/>
          <w:szCs w:val="20"/>
        </w:rPr>
        <w:t>emise</w:t>
      </w:r>
      <w:proofErr w:type="spellEnd"/>
      <w:r w:rsidRPr="00BD11CA">
        <w:rPr>
          <w:sz w:val="20"/>
          <w:szCs w:val="20"/>
        </w:rPr>
        <w:t xml:space="preserve"> de </w:t>
      </w:r>
      <w:proofErr w:type="spellStart"/>
      <w:r w:rsidRPr="00BD11CA">
        <w:rPr>
          <w:sz w:val="20"/>
          <w:szCs w:val="20"/>
        </w:rPr>
        <w:t>organisme</w:t>
      </w:r>
      <w:proofErr w:type="spellEnd"/>
      <w:r w:rsidRPr="00BD11CA">
        <w:rPr>
          <w:sz w:val="20"/>
          <w:szCs w:val="20"/>
        </w:rPr>
        <w:t xml:space="preserve"> </w:t>
      </w:r>
      <w:proofErr w:type="spellStart"/>
      <w:r w:rsidRPr="00BD11CA">
        <w:rPr>
          <w:sz w:val="20"/>
          <w:szCs w:val="20"/>
        </w:rPr>
        <w:t>acreditate</w:t>
      </w:r>
      <w:proofErr w:type="spellEnd"/>
      <w:r w:rsidRPr="00BD11CA">
        <w:rPr>
          <w:sz w:val="20"/>
          <w:szCs w:val="20"/>
        </w:rPr>
        <w:t>.</w:t>
      </w:r>
    </w:p>
    <w:p w14:paraId="4CF5F4B9"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lastRenderedPageBreak/>
        <w:t xml:space="preserve">42.  </w:t>
      </w:r>
      <w:proofErr w:type="spellStart"/>
      <w:r w:rsidRPr="00BD11CA">
        <w:rPr>
          <w:bCs/>
          <w:sz w:val="20"/>
          <w:szCs w:val="20"/>
        </w:rPr>
        <w:t>În</w:t>
      </w:r>
      <w:proofErr w:type="spellEnd"/>
      <w:r w:rsidRPr="00BD11CA">
        <w:rPr>
          <w:bCs/>
          <w:sz w:val="20"/>
          <w:szCs w:val="20"/>
        </w:rPr>
        <w:t xml:space="preserve"> </w:t>
      </w:r>
      <w:proofErr w:type="spellStart"/>
      <w:r w:rsidRPr="00BD11CA">
        <w:rPr>
          <w:bCs/>
          <w:sz w:val="20"/>
          <w:szCs w:val="20"/>
        </w:rPr>
        <w:t>conformitate</w:t>
      </w:r>
      <w:proofErr w:type="spellEnd"/>
      <w:r w:rsidRPr="00BD11CA">
        <w:rPr>
          <w:bCs/>
          <w:sz w:val="20"/>
          <w:szCs w:val="20"/>
        </w:rPr>
        <w:t xml:space="preserve"> cu </w:t>
      </w:r>
      <w:proofErr w:type="spellStart"/>
      <w:r w:rsidRPr="00BD11CA">
        <w:rPr>
          <w:bCs/>
          <w:sz w:val="20"/>
          <w:szCs w:val="20"/>
        </w:rPr>
        <w:t>principiul</w:t>
      </w:r>
      <w:proofErr w:type="spellEnd"/>
      <w:r w:rsidRPr="00BD11CA">
        <w:rPr>
          <w:bCs/>
          <w:sz w:val="20"/>
          <w:szCs w:val="20"/>
        </w:rPr>
        <w:t xml:space="preserve"> </w:t>
      </w:r>
      <w:proofErr w:type="spellStart"/>
      <w:r w:rsidRPr="00BD11CA">
        <w:rPr>
          <w:bCs/>
          <w:sz w:val="20"/>
          <w:szCs w:val="20"/>
        </w:rPr>
        <w:t>recunoaşterii</w:t>
      </w:r>
      <w:proofErr w:type="spellEnd"/>
      <w:r w:rsidRPr="00BD11CA">
        <w:rPr>
          <w:bCs/>
          <w:sz w:val="20"/>
          <w:szCs w:val="20"/>
        </w:rPr>
        <w:t xml:space="preserve"> </w:t>
      </w:r>
      <w:proofErr w:type="spellStart"/>
      <w:r w:rsidRPr="00BD11CA">
        <w:rPr>
          <w:bCs/>
          <w:sz w:val="20"/>
          <w:szCs w:val="20"/>
        </w:rPr>
        <w:t>reciproce</w:t>
      </w:r>
      <w:proofErr w:type="spellEnd"/>
      <w:r w:rsidRPr="00BD11CA">
        <w:rPr>
          <w:bCs/>
          <w:sz w:val="20"/>
          <w:szCs w:val="20"/>
        </w:rPr>
        <w:t xml:space="preserve">, </w:t>
      </w:r>
      <w:proofErr w:type="spellStart"/>
      <w:r w:rsidRPr="00BD11CA">
        <w:rPr>
          <w:bCs/>
          <w:sz w:val="20"/>
          <w:szCs w:val="20"/>
        </w:rPr>
        <w:t>autoritatea</w:t>
      </w:r>
      <w:proofErr w:type="spellEnd"/>
      <w:r w:rsidRPr="00BD11CA">
        <w:rPr>
          <w:bCs/>
          <w:sz w:val="20"/>
          <w:szCs w:val="20"/>
        </w:rPr>
        <w:t xml:space="preserve"> </w:t>
      </w:r>
      <w:proofErr w:type="spellStart"/>
      <w:r w:rsidRPr="00BD11CA">
        <w:rPr>
          <w:bCs/>
          <w:sz w:val="20"/>
          <w:szCs w:val="20"/>
        </w:rPr>
        <w:t>contractantă</w:t>
      </w:r>
      <w:proofErr w:type="spellEnd"/>
      <w:r w:rsidRPr="00BD11CA">
        <w:rPr>
          <w:bCs/>
          <w:sz w:val="20"/>
          <w:szCs w:val="20"/>
        </w:rPr>
        <w:t xml:space="preserve"> are </w:t>
      </w:r>
      <w:proofErr w:type="spellStart"/>
      <w:r w:rsidRPr="00BD11CA">
        <w:rPr>
          <w:bCs/>
          <w:sz w:val="20"/>
          <w:szCs w:val="20"/>
        </w:rPr>
        <w:t>obligaţia</w:t>
      </w:r>
      <w:proofErr w:type="spellEnd"/>
      <w:r w:rsidRPr="00BD11CA">
        <w:rPr>
          <w:bCs/>
          <w:sz w:val="20"/>
          <w:szCs w:val="20"/>
        </w:rPr>
        <w:t xml:space="preserve"> de a </w:t>
      </w:r>
      <w:proofErr w:type="spellStart"/>
      <w:r w:rsidRPr="00BD11CA">
        <w:rPr>
          <w:bCs/>
          <w:sz w:val="20"/>
          <w:szCs w:val="20"/>
        </w:rPr>
        <w:t>accepta</w:t>
      </w:r>
      <w:proofErr w:type="spellEnd"/>
      <w:r w:rsidRPr="00BD11CA">
        <w:rPr>
          <w:bCs/>
          <w:sz w:val="20"/>
          <w:szCs w:val="20"/>
        </w:rPr>
        <w:t xml:space="preserve"> </w:t>
      </w:r>
      <w:proofErr w:type="spellStart"/>
      <w:r w:rsidRPr="00BD11CA">
        <w:rPr>
          <w:bCs/>
          <w:sz w:val="20"/>
          <w:szCs w:val="20"/>
        </w:rPr>
        <w:t>certificatele</w:t>
      </w:r>
      <w:proofErr w:type="spellEnd"/>
      <w:r w:rsidRPr="00BD11CA">
        <w:rPr>
          <w:bCs/>
          <w:sz w:val="20"/>
          <w:szCs w:val="20"/>
        </w:rPr>
        <w:t xml:space="preserve"> </w:t>
      </w:r>
      <w:proofErr w:type="spellStart"/>
      <w:r w:rsidRPr="00BD11CA">
        <w:rPr>
          <w:bCs/>
          <w:sz w:val="20"/>
          <w:szCs w:val="20"/>
        </w:rPr>
        <w:t>echivalente</w:t>
      </w:r>
      <w:proofErr w:type="spellEnd"/>
      <w:r w:rsidRPr="00BD11CA">
        <w:rPr>
          <w:bCs/>
          <w:sz w:val="20"/>
          <w:szCs w:val="20"/>
        </w:rPr>
        <w:t xml:space="preserve"> </w:t>
      </w:r>
      <w:proofErr w:type="spellStart"/>
      <w:r w:rsidRPr="00BD11CA">
        <w:rPr>
          <w:bCs/>
          <w:sz w:val="20"/>
          <w:szCs w:val="20"/>
        </w:rPr>
        <w:t>emise</w:t>
      </w:r>
      <w:proofErr w:type="spellEnd"/>
      <w:r w:rsidRPr="00BD11CA">
        <w:rPr>
          <w:bCs/>
          <w:sz w:val="20"/>
          <w:szCs w:val="20"/>
        </w:rPr>
        <w:t xml:space="preserve"> de </w:t>
      </w:r>
      <w:proofErr w:type="spellStart"/>
      <w:r w:rsidRPr="00BD11CA">
        <w:rPr>
          <w:bCs/>
          <w:sz w:val="20"/>
          <w:szCs w:val="20"/>
        </w:rPr>
        <w:t>organismele</w:t>
      </w:r>
      <w:proofErr w:type="spellEnd"/>
      <w:r w:rsidRPr="00BD11CA">
        <w:rPr>
          <w:bCs/>
          <w:sz w:val="20"/>
          <w:szCs w:val="20"/>
        </w:rPr>
        <w:t xml:space="preserve"> </w:t>
      </w:r>
      <w:proofErr w:type="spellStart"/>
      <w:r w:rsidRPr="00BD11CA">
        <w:rPr>
          <w:bCs/>
          <w:sz w:val="20"/>
          <w:szCs w:val="20"/>
        </w:rPr>
        <w:t>stabilite</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w:t>
      </w:r>
      <w:proofErr w:type="spellStart"/>
      <w:r w:rsidRPr="00BD11CA">
        <w:rPr>
          <w:bCs/>
          <w:sz w:val="20"/>
          <w:szCs w:val="20"/>
        </w:rPr>
        <w:t>statele</w:t>
      </w:r>
      <w:proofErr w:type="spellEnd"/>
      <w:r w:rsidRPr="00BD11CA">
        <w:rPr>
          <w:bCs/>
          <w:sz w:val="20"/>
          <w:szCs w:val="20"/>
        </w:rPr>
        <w:t xml:space="preserve"> </w:t>
      </w:r>
      <w:proofErr w:type="spellStart"/>
      <w:r w:rsidRPr="00BD11CA">
        <w:rPr>
          <w:bCs/>
          <w:sz w:val="20"/>
          <w:szCs w:val="20"/>
        </w:rPr>
        <w:t>membre</w:t>
      </w:r>
      <w:proofErr w:type="spellEnd"/>
      <w:r w:rsidRPr="00BD11CA">
        <w:rPr>
          <w:bCs/>
          <w:sz w:val="20"/>
          <w:szCs w:val="20"/>
        </w:rPr>
        <w:t xml:space="preserve"> ale </w:t>
      </w:r>
      <w:proofErr w:type="spellStart"/>
      <w:r w:rsidRPr="00BD11CA">
        <w:rPr>
          <w:bCs/>
          <w:sz w:val="20"/>
          <w:szCs w:val="20"/>
        </w:rPr>
        <w:t>Uniunii</w:t>
      </w:r>
      <w:proofErr w:type="spellEnd"/>
      <w:r w:rsidRPr="00BD11CA">
        <w:rPr>
          <w:bCs/>
          <w:sz w:val="20"/>
          <w:szCs w:val="20"/>
        </w:rPr>
        <w:t xml:space="preserve"> </w:t>
      </w:r>
      <w:proofErr w:type="spellStart"/>
      <w:r w:rsidRPr="00BD11CA">
        <w:rPr>
          <w:bCs/>
          <w:sz w:val="20"/>
          <w:szCs w:val="20"/>
        </w:rPr>
        <w:t>Europene</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w:t>
      </w:r>
      <w:proofErr w:type="spellStart"/>
      <w:r w:rsidRPr="00BD11CA">
        <w:rPr>
          <w:bCs/>
          <w:sz w:val="20"/>
          <w:szCs w:val="20"/>
        </w:rPr>
        <w:t>cazul</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care </w:t>
      </w:r>
      <w:proofErr w:type="spellStart"/>
      <w:r w:rsidRPr="00BD11CA">
        <w:rPr>
          <w:bCs/>
          <w:sz w:val="20"/>
          <w:szCs w:val="20"/>
        </w:rPr>
        <w:t>operatorul</w:t>
      </w:r>
      <w:proofErr w:type="spellEnd"/>
      <w:r w:rsidRPr="00BD11CA">
        <w:rPr>
          <w:bCs/>
          <w:sz w:val="20"/>
          <w:szCs w:val="20"/>
        </w:rPr>
        <w:t xml:space="preserve"> economic nu </w:t>
      </w:r>
      <w:proofErr w:type="spellStart"/>
      <w:r w:rsidRPr="00BD11CA">
        <w:rPr>
          <w:bCs/>
          <w:sz w:val="20"/>
          <w:szCs w:val="20"/>
        </w:rPr>
        <w:t>deţine</w:t>
      </w:r>
      <w:proofErr w:type="spellEnd"/>
      <w:r w:rsidRPr="00BD11CA">
        <w:rPr>
          <w:bCs/>
          <w:sz w:val="20"/>
          <w:szCs w:val="20"/>
        </w:rPr>
        <w:t xml:space="preserve"> un </w:t>
      </w:r>
      <w:proofErr w:type="spellStart"/>
      <w:r w:rsidRPr="00BD11CA">
        <w:rPr>
          <w:bCs/>
          <w:sz w:val="20"/>
          <w:szCs w:val="20"/>
        </w:rPr>
        <w:t>certificat</w:t>
      </w:r>
      <w:proofErr w:type="spellEnd"/>
      <w:r w:rsidRPr="00BD11CA">
        <w:rPr>
          <w:bCs/>
          <w:sz w:val="20"/>
          <w:szCs w:val="20"/>
        </w:rPr>
        <w:t xml:space="preserve"> de </w:t>
      </w:r>
      <w:proofErr w:type="spellStart"/>
      <w:r w:rsidRPr="00BD11CA">
        <w:rPr>
          <w:bCs/>
          <w:sz w:val="20"/>
          <w:szCs w:val="20"/>
        </w:rPr>
        <w:t>calitate</w:t>
      </w:r>
      <w:proofErr w:type="spellEnd"/>
      <w:r w:rsidRPr="00BD11CA">
        <w:rPr>
          <w:bCs/>
          <w:sz w:val="20"/>
          <w:szCs w:val="20"/>
        </w:rPr>
        <w:t xml:space="preserve"> </w:t>
      </w:r>
      <w:proofErr w:type="spellStart"/>
      <w:r w:rsidRPr="00BD11CA">
        <w:rPr>
          <w:bCs/>
          <w:sz w:val="20"/>
          <w:szCs w:val="20"/>
        </w:rPr>
        <w:t>astfel</w:t>
      </w:r>
      <w:proofErr w:type="spellEnd"/>
      <w:r w:rsidRPr="00BD11CA">
        <w:rPr>
          <w:bCs/>
          <w:sz w:val="20"/>
          <w:szCs w:val="20"/>
        </w:rPr>
        <w:t xml:space="preserve"> cum </w:t>
      </w:r>
      <w:proofErr w:type="spellStart"/>
      <w:r w:rsidRPr="00BD11CA">
        <w:rPr>
          <w:bCs/>
          <w:sz w:val="20"/>
          <w:szCs w:val="20"/>
        </w:rPr>
        <w:t>este</w:t>
      </w:r>
      <w:proofErr w:type="spellEnd"/>
      <w:r w:rsidRPr="00BD11CA">
        <w:rPr>
          <w:bCs/>
          <w:sz w:val="20"/>
          <w:szCs w:val="20"/>
        </w:rPr>
        <w:t xml:space="preserve"> </w:t>
      </w:r>
      <w:proofErr w:type="spellStart"/>
      <w:r w:rsidRPr="00BD11CA">
        <w:rPr>
          <w:bCs/>
          <w:sz w:val="20"/>
          <w:szCs w:val="20"/>
        </w:rPr>
        <w:t>solicitat</w:t>
      </w:r>
      <w:proofErr w:type="spellEnd"/>
      <w:r w:rsidRPr="00BD11CA">
        <w:rPr>
          <w:bCs/>
          <w:sz w:val="20"/>
          <w:szCs w:val="20"/>
        </w:rPr>
        <w:t xml:space="preserve"> de </w:t>
      </w:r>
      <w:proofErr w:type="spellStart"/>
      <w:r w:rsidRPr="00BD11CA">
        <w:rPr>
          <w:bCs/>
          <w:sz w:val="20"/>
          <w:szCs w:val="20"/>
        </w:rPr>
        <w:t>autoritatea</w:t>
      </w:r>
      <w:proofErr w:type="spellEnd"/>
      <w:r w:rsidRPr="00BD11CA">
        <w:rPr>
          <w:bCs/>
          <w:sz w:val="20"/>
          <w:szCs w:val="20"/>
        </w:rPr>
        <w:t xml:space="preserve"> </w:t>
      </w:r>
      <w:proofErr w:type="spellStart"/>
      <w:r w:rsidRPr="00BD11CA">
        <w:rPr>
          <w:bCs/>
          <w:sz w:val="20"/>
          <w:szCs w:val="20"/>
        </w:rPr>
        <w:t>contractantă</w:t>
      </w:r>
      <w:proofErr w:type="spellEnd"/>
      <w:r w:rsidRPr="00BD11CA">
        <w:rPr>
          <w:bCs/>
          <w:sz w:val="20"/>
          <w:szCs w:val="20"/>
        </w:rPr>
        <w:t xml:space="preserve">, </w:t>
      </w:r>
      <w:proofErr w:type="spellStart"/>
      <w:r w:rsidRPr="00BD11CA">
        <w:rPr>
          <w:bCs/>
          <w:sz w:val="20"/>
          <w:szCs w:val="20"/>
        </w:rPr>
        <w:t>aceasta</w:t>
      </w:r>
      <w:proofErr w:type="spellEnd"/>
      <w:r w:rsidRPr="00BD11CA">
        <w:rPr>
          <w:bCs/>
          <w:sz w:val="20"/>
          <w:szCs w:val="20"/>
        </w:rPr>
        <w:t xml:space="preserve"> din </w:t>
      </w:r>
      <w:proofErr w:type="spellStart"/>
      <w:r w:rsidRPr="00BD11CA">
        <w:rPr>
          <w:bCs/>
          <w:sz w:val="20"/>
          <w:szCs w:val="20"/>
        </w:rPr>
        <w:t>urmă</w:t>
      </w:r>
      <w:proofErr w:type="spellEnd"/>
      <w:r w:rsidRPr="00BD11CA">
        <w:rPr>
          <w:bCs/>
          <w:sz w:val="20"/>
          <w:szCs w:val="20"/>
        </w:rPr>
        <w:t xml:space="preserve"> are </w:t>
      </w:r>
      <w:proofErr w:type="spellStart"/>
      <w:r w:rsidRPr="00BD11CA">
        <w:rPr>
          <w:bCs/>
          <w:sz w:val="20"/>
          <w:szCs w:val="20"/>
        </w:rPr>
        <w:t>obligaţia</w:t>
      </w:r>
      <w:proofErr w:type="spellEnd"/>
      <w:r w:rsidRPr="00BD11CA">
        <w:rPr>
          <w:bCs/>
          <w:sz w:val="20"/>
          <w:szCs w:val="20"/>
        </w:rPr>
        <w:t xml:space="preserve"> de a </w:t>
      </w:r>
      <w:proofErr w:type="spellStart"/>
      <w:r w:rsidRPr="00BD11CA">
        <w:rPr>
          <w:bCs/>
          <w:sz w:val="20"/>
          <w:szCs w:val="20"/>
        </w:rPr>
        <w:t>accepta</w:t>
      </w:r>
      <w:proofErr w:type="spellEnd"/>
      <w:r w:rsidRPr="00BD11CA">
        <w:rPr>
          <w:bCs/>
          <w:sz w:val="20"/>
          <w:szCs w:val="20"/>
        </w:rPr>
        <w:t xml:space="preserve"> </w:t>
      </w:r>
      <w:proofErr w:type="spellStart"/>
      <w:r w:rsidRPr="00BD11CA">
        <w:rPr>
          <w:bCs/>
          <w:sz w:val="20"/>
          <w:szCs w:val="20"/>
        </w:rPr>
        <w:t>orice</w:t>
      </w:r>
      <w:proofErr w:type="spellEnd"/>
      <w:r w:rsidRPr="00BD11CA">
        <w:rPr>
          <w:bCs/>
          <w:sz w:val="20"/>
          <w:szCs w:val="20"/>
        </w:rPr>
        <w:t xml:space="preserve"> </w:t>
      </w:r>
      <w:proofErr w:type="spellStart"/>
      <w:r w:rsidRPr="00BD11CA">
        <w:rPr>
          <w:bCs/>
          <w:sz w:val="20"/>
          <w:szCs w:val="20"/>
        </w:rPr>
        <w:t>alte</w:t>
      </w:r>
      <w:proofErr w:type="spellEnd"/>
      <w:r w:rsidRPr="00BD11CA">
        <w:rPr>
          <w:bCs/>
          <w:sz w:val="20"/>
          <w:szCs w:val="20"/>
        </w:rPr>
        <w:t xml:space="preserve"> </w:t>
      </w:r>
      <w:proofErr w:type="spellStart"/>
      <w:r w:rsidRPr="00BD11CA">
        <w:rPr>
          <w:bCs/>
          <w:sz w:val="20"/>
          <w:szCs w:val="20"/>
        </w:rPr>
        <w:t>certificări</w:t>
      </w:r>
      <w:proofErr w:type="spellEnd"/>
      <w:r w:rsidRPr="00BD11CA">
        <w:rPr>
          <w:bCs/>
          <w:sz w:val="20"/>
          <w:szCs w:val="20"/>
        </w:rPr>
        <w:t xml:space="preserve"> </w:t>
      </w:r>
      <w:proofErr w:type="spellStart"/>
      <w:r w:rsidRPr="00BD11CA">
        <w:rPr>
          <w:bCs/>
          <w:sz w:val="20"/>
          <w:szCs w:val="20"/>
        </w:rPr>
        <w:t>prezentate</w:t>
      </w:r>
      <w:proofErr w:type="spellEnd"/>
      <w:r w:rsidRPr="00BD11CA">
        <w:rPr>
          <w:bCs/>
          <w:sz w:val="20"/>
          <w:szCs w:val="20"/>
        </w:rPr>
        <w:t xml:space="preserve"> de </w:t>
      </w:r>
      <w:proofErr w:type="spellStart"/>
      <w:r w:rsidRPr="00BD11CA">
        <w:rPr>
          <w:bCs/>
          <w:sz w:val="20"/>
          <w:szCs w:val="20"/>
        </w:rPr>
        <w:t>operatorul</w:t>
      </w:r>
      <w:proofErr w:type="spellEnd"/>
      <w:r w:rsidRPr="00BD11CA">
        <w:rPr>
          <w:bCs/>
          <w:sz w:val="20"/>
          <w:szCs w:val="20"/>
        </w:rPr>
        <w:t xml:space="preserve"> economic </w:t>
      </w:r>
      <w:proofErr w:type="spellStart"/>
      <w:r w:rsidRPr="00BD11CA">
        <w:rPr>
          <w:bCs/>
          <w:sz w:val="20"/>
          <w:szCs w:val="20"/>
        </w:rPr>
        <w:t>respectiv</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w:t>
      </w:r>
      <w:proofErr w:type="spellStart"/>
      <w:r w:rsidRPr="00BD11CA">
        <w:rPr>
          <w:bCs/>
          <w:sz w:val="20"/>
          <w:szCs w:val="20"/>
        </w:rPr>
        <w:t>măsura</w:t>
      </w:r>
      <w:proofErr w:type="spellEnd"/>
      <w:r w:rsidRPr="00BD11CA">
        <w:rPr>
          <w:bCs/>
          <w:sz w:val="20"/>
          <w:szCs w:val="20"/>
        </w:rPr>
        <w:t xml:space="preserve"> </w:t>
      </w:r>
      <w:proofErr w:type="spellStart"/>
      <w:r w:rsidRPr="00BD11CA">
        <w:rPr>
          <w:bCs/>
          <w:sz w:val="20"/>
          <w:szCs w:val="20"/>
        </w:rPr>
        <w:t>în</w:t>
      </w:r>
      <w:proofErr w:type="spellEnd"/>
      <w:r w:rsidRPr="00BD11CA">
        <w:rPr>
          <w:bCs/>
          <w:sz w:val="20"/>
          <w:szCs w:val="20"/>
        </w:rPr>
        <w:t xml:space="preserve"> care </w:t>
      </w:r>
      <w:proofErr w:type="spellStart"/>
      <w:r w:rsidRPr="00BD11CA">
        <w:rPr>
          <w:bCs/>
          <w:sz w:val="20"/>
          <w:szCs w:val="20"/>
        </w:rPr>
        <w:t>acestea</w:t>
      </w:r>
      <w:proofErr w:type="spellEnd"/>
      <w:r w:rsidRPr="00BD11CA">
        <w:rPr>
          <w:bCs/>
          <w:sz w:val="20"/>
          <w:szCs w:val="20"/>
        </w:rPr>
        <w:t xml:space="preserve"> </w:t>
      </w:r>
      <w:proofErr w:type="spellStart"/>
      <w:r w:rsidRPr="00BD11CA">
        <w:rPr>
          <w:bCs/>
          <w:sz w:val="20"/>
          <w:szCs w:val="20"/>
        </w:rPr>
        <w:t>confirmă</w:t>
      </w:r>
      <w:proofErr w:type="spellEnd"/>
      <w:r w:rsidRPr="00BD11CA">
        <w:rPr>
          <w:bCs/>
          <w:sz w:val="20"/>
          <w:szCs w:val="20"/>
        </w:rPr>
        <w:t xml:space="preserve"> </w:t>
      </w:r>
      <w:proofErr w:type="spellStart"/>
      <w:r w:rsidRPr="00BD11CA">
        <w:rPr>
          <w:bCs/>
          <w:sz w:val="20"/>
          <w:szCs w:val="20"/>
        </w:rPr>
        <w:t>asigurarea</w:t>
      </w:r>
      <w:proofErr w:type="spellEnd"/>
      <w:r w:rsidRPr="00BD11CA">
        <w:rPr>
          <w:bCs/>
          <w:sz w:val="20"/>
          <w:szCs w:val="20"/>
        </w:rPr>
        <w:t xml:space="preserve"> </w:t>
      </w:r>
      <w:proofErr w:type="spellStart"/>
      <w:r w:rsidRPr="00BD11CA">
        <w:rPr>
          <w:bCs/>
          <w:sz w:val="20"/>
          <w:szCs w:val="20"/>
        </w:rPr>
        <w:t>unui</w:t>
      </w:r>
      <w:proofErr w:type="spellEnd"/>
      <w:r w:rsidRPr="00BD11CA">
        <w:rPr>
          <w:bCs/>
          <w:sz w:val="20"/>
          <w:szCs w:val="20"/>
        </w:rPr>
        <w:t xml:space="preserve"> </w:t>
      </w:r>
      <w:proofErr w:type="spellStart"/>
      <w:r w:rsidRPr="00BD11CA">
        <w:rPr>
          <w:bCs/>
          <w:sz w:val="20"/>
          <w:szCs w:val="20"/>
        </w:rPr>
        <w:t>nivel</w:t>
      </w:r>
      <w:proofErr w:type="spellEnd"/>
      <w:r w:rsidRPr="00BD11CA">
        <w:rPr>
          <w:bCs/>
          <w:sz w:val="20"/>
          <w:szCs w:val="20"/>
        </w:rPr>
        <w:t xml:space="preserve"> </w:t>
      </w:r>
      <w:proofErr w:type="spellStart"/>
      <w:r w:rsidRPr="00BD11CA">
        <w:rPr>
          <w:bCs/>
          <w:sz w:val="20"/>
          <w:szCs w:val="20"/>
        </w:rPr>
        <w:t>corespunzător</w:t>
      </w:r>
      <w:proofErr w:type="spellEnd"/>
      <w:r w:rsidRPr="00BD11CA">
        <w:rPr>
          <w:bCs/>
          <w:sz w:val="20"/>
          <w:szCs w:val="20"/>
        </w:rPr>
        <w:t xml:space="preserve"> al </w:t>
      </w:r>
      <w:proofErr w:type="spellStart"/>
      <w:r w:rsidRPr="00BD11CA">
        <w:rPr>
          <w:bCs/>
          <w:sz w:val="20"/>
          <w:szCs w:val="20"/>
        </w:rPr>
        <w:t>calităţii</w:t>
      </w:r>
      <w:proofErr w:type="spellEnd"/>
      <w:r w:rsidRPr="00BD11CA">
        <w:rPr>
          <w:bCs/>
          <w:sz w:val="20"/>
          <w:szCs w:val="20"/>
        </w:rPr>
        <w:t>.</w:t>
      </w:r>
      <w:bookmarkStart w:id="23" w:name="_Toc392180150"/>
      <w:bookmarkStart w:id="24" w:name="_Toc449539040"/>
    </w:p>
    <w:p w14:paraId="12BA473C" w14:textId="77777777" w:rsidR="00FF0677" w:rsidRPr="00BD11CA" w:rsidRDefault="00FF0677" w:rsidP="00FF0677">
      <w:pPr>
        <w:pStyle w:val="a"/>
        <w:numPr>
          <w:ilvl w:val="0"/>
          <w:numId w:val="0"/>
        </w:numPr>
        <w:tabs>
          <w:tab w:val="clear" w:pos="1134"/>
          <w:tab w:val="left" w:pos="-284"/>
          <w:tab w:val="left" w:pos="142"/>
          <w:tab w:val="left" w:pos="284"/>
          <w:tab w:val="left" w:pos="426"/>
        </w:tabs>
        <w:spacing w:after="120"/>
        <w:ind w:left="-284" w:firstLine="284"/>
        <w:rPr>
          <w:bCs/>
          <w:sz w:val="20"/>
          <w:szCs w:val="20"/>
        </w:rPr>
      </w:pPr>
      <w:r w:rsidRPr="00BD11CA">
        <w:rPr>
          <w:b/>
          <w:sz w:val="20"/>
          <w:szCs w:val="20"/>
        </w:rPr>
        <w:t xml:space="preserve">43. </w:t>
      </w:r>
      <w:proofErr w:type="spellStart"/>
      <w:r w:rsidRPr="00BD11CA">
        <w:rPr>
          <w:bCs/>
          <w:sz w:val="20"/>
          <w:szCs w:val="20"/>
        </w:rPr>
        <w:t>Operatorul</w:t>
      </w:r>
      <w:proofErr w:type="spellEnd"/>
      <w:r w:rsidRPr="00BD11CA">
        <w:rPr>
          <w:bCs/>
          <w:sz w:val="20"/>
          <w:szCs w:val="20"/>
        </w:rPr>
        <w:t xml:space="preserve"> economic </w:t>
      </w:r>
      <w:proofErr w:type="spellStart"/>
      <w:r w:rsidRPr="00BD11CA">
        <w:rPr>
          <w:bCs/>
          <w:sz w:val="20"/>
          <w:szCs w:val="20"/>
        </w:rPr>
        <w:t>prezintă</w:t>
      </w:r>
      <w:proofErr w:type="spellEnd"/>
      <w:r w:rsidRPr="00BD11CA">
        <w:rPr>
          <w:bCs/>
          <w:sz w:val="20"/>
          <w:szCs w:val="20"/>
        </w:rPr>
        <w:t xml:space="preserve"> </w:t>
      </w:r>
      <w:proofErr w:type="spellStart"/>
      <w:r w:rsidRPr="00BD11CA">
        <w:rPr>
          <w:bCs/>
          <w:sz w:val="20"/>
          <w:szCs w:val="20"/>
        </w:rPr>
        <w:t>documente</w:t>
      </w:r>
      <w:proofErr w:type="spellEnd"/>
      <w:r w:rsidRPr="00BD11CA">
        <w:rPr>
          <w:bCs/>
          <w:sz w:val="20"/>
          <w:szCs w:val="20"/>
        </w:rPr>
        <w:t xml:space="preserve">, certificate, </w:t>
      </w:r>
      <w:proofErr w:type="spellStart"/>
      <w:r w:rsidRPr="00BD11CA">
        <w:rPr>
          <w:bCs/>
          <w:sz w:val="20"/>
          <w:szCs w:val="20"/>
        </w:rPr>
        <w:t>emise</w:t>
      </w:r>
      <w:proofErr w:type="spellEnd"/>
      <w:r w:rsidRPr="00BD11CA">
        <w:rPr>
          <w:bCs/>
          <w:sz w:val="20"/>
          <w:szCs w:val="20"/>
        </w:rPr>
        <w:t xml:space="preserve"> de </w:t>
      </w:r>
      <w:proofErr w:type="spellStart"/>
      <w:r w:rsidRPr="00BD11CA">
        <w:rPr>
          <w:bCs/>
          <w:sz w:val="20"/>
          <w:szCs w:val="20"/>
        </w:rPr>
        <w:t>organisme</w:t>
      </w:r>
      <w:proofErr w:type="spellEnd"/>
      <w:r w:rsidRPr="00BD11CA">
        <w:rPr>
          <w:bCs/>
          <w:sz w:val="20"/>
          <w:szCs w:val="20"/>
        </w:rPr>
        <w:t xml:space="preserve"> </w:t>
      </w:r>
      <w:proofErr w:type="spellStart"/>
      <w:r w:rsidRPr="00BD11CA">
        <w:rPr>
          <w:bCs/>
          <w:sz w:val="20"/>
          <w:szCs w:val="20"/>
        </w:rPr>
        <w:t>independente</w:t>
      </w:r>
      <w:proofErr w:type="spellEnd"/>
      <w:r w:rsidRPr="00BD11CA">
        <w:rPr>
          <w:bCs/>
          <w:sz w:val="20"/>
          <w:szCs w:val="20"/>
        </w:rPr>
        <w:t xml:space="preserve">, </w:t>
      </w:r>
      <w:proofErr w:type="spellStart"/>
      <w:r w:rsidRPr="00BD11CA">
        <w:rPr>
          <w:bCs/>
          <w:sz w:val="20"/>
          <w:szCs w:val="20"/>
        </w:rPr>
        <w:t>prin</w:t>
      </w:r>
      <w:proofErr w:type="spellEnd"/>
      <w:r w:rsidRPr="00BD11CA">
        <w:rPr>
          <w:bCs/>
          <w:sz w:val="20"/>
          <w:szCs w:val="20"/>
        </w:rPr>
        <w:t xml:space="preserve"> care se </w:t>
      </w:r>
      <w:proofErr w:type="spellStart"/>
      <w:r w:rsidRPr="00BD11CA">
        <w:rPr>
          <w:bCs/>
          <w:sz w:val="20"/>
          <w:szCs w:val="20"/>
        </w:rPr>
        <w:t>atestă</w:t>
      </w:r>
      <w:proofErr w:type="spellEnd"/>
      <w:r w:rsidRPr="00BD11CA">
        <w:rPr>
          <w:bCs/>
          <w:sz w:val="20"/>
          <w:szCs w:val="20"/>
        </w:rPr>
        <w:t xml:space="preserve"> </w:t>
      </w:r>
      <w:proofErr w:type="spellStart"/>
      <w:r w:rsidRPr="00BD11CA">
        <w:rPr>
          <w:bCs/>
          <w:sz w:val="20"/>
          <w:szCs w:val="20"/>
        </w:rPr>
        <w:t>faptul</w:t>
      </w:r>
      <w:proofErr w:type="spellEnd"/>
      <w:r w:rsidRPr="00BD11CA">
        <w:rPr>
          <w:bCs/>
          <w:sz w:val="20"/>
          <w:szCs w:val="20"/>
        </w:rPr>
        <w:t xml:space="preserve"> </w:t>
      </w:r>
      <w:proofErr w:type="spellStart"/>
      <w:r w:rsidRPr="00BD11CA">
        <w:rPr>
          <w:bCs/>
          <w:sz w:val="20"/>
          <w:szCs w:val="20"/>
        </w:rPr>
        <w:t>că</w:t>
      </w:r>
      <w:proofErr w:type="spellEnd"/>
      <w:r w:rsidRPr="00BD11CA">
        <w:rPr>
          <w:bCs/>
          <w:sz w:val="20"/>
          <w:szCs w:val="20"/>
        </w:rPr>
        <w:t xml:space="preserve"> </w:t>
      </w:r>
      <w:proofErr w:type="spellStart"/>
      <w:r w:rsidRPr="00BD11CA">
        <w:rPr>
          <w:bCs/>
          <w:sz w:val="20"/>
          <w:szCs w:val="20"/>
        </w:rPr>
        <w:t>respectă</w:t>
      </w:r>
      <w:proofErr w:type="spellEnd"/>
      <w:r w:rsidRPr="00BD11CA">
        <w:rPr>
          <w:bCs/>
          <w:sz w:val="20"/>
          <w:szCs w:val="20"/>
        </w:rPr>
        <w:t xml:space="preserve"> </w:t>
      </w:r>
      <w:proofErr w:type="spellStart"/>
      <w:r w:rsidRPr="00BD11CA">
        <w:rPr>
          <w:bCs/>
          <w:sz w:val="20"/>
          <w:szCs w:val="20"/>
        </w:rPr>
        <w:t>anumite</w:t>
      </w:r>
      <w:proofErr w:type="spellEnd"/>
      <w:r w:rsidRPr="00BD11CA">
        <w:rPr>
          <w:bCs/>
          <w:sz w:val="20"/>
          <w:szCs w:val="20"/>
        </w:rPr>
        <w:t xml:space="preserve"> </w:t>
      </w:r>
      <w:proofErr w:type="spellStart"/>
      <w:r w:rsidRPr="00BD11CA">
        <w:rPr>
          <w:bCs/>
          <w:sz w:val="20"/>
          <w:szCs w:val="20"/>
        </w:rPr>
        <w:t>standarde</w:t>
      </w:r>
      <w:proofErr w:type="spellEnd"/>
      <w:r w:rsidRPr="00BD11CA">
        <w:rPr>
          <w:bCs/>
          <w:sz w:val="20"/>
          <w:szCs w:val="20"/>
        </w:rPr>
        <w:t xml:space="preserve"> de </w:t>
      </w:r>
      <w:proofErr w:type="spellStart"/>
      <w:r w:rsidRPr="00BD11CA">
        <w:rPr>
          <w:bCs/>
          <w:sz w:val="20"/>
          <w:szCs w:val="20"/>
        </w:rPr>
        <w:t>protecţie</w:t>
      </w:r>
      <w:proofErr w:type="spellEnd"/>
      <w:r w:rsidRPr="00BD11CA">
        <w:rPr>
          <w:bCs/>
          <w:sz w:val="20"/>
          <w:szCs w:val="20"/>
        </w:rPr>
        <w:t xml:space="preserve"> a </w:t>
      </w:r>
      <w:proofErr w:type="spellStart"/>
      <w:r w:rsidRPr="00BD11CA">
        <w:rPr>
          <w:bCs/>
          <w:sz w:val="20"/>
          <w:szCs w:val="20"/>
        </w:rPr>
        <w:t>mediului</w:t>
      </w:r>
      <w:proofErr w:type="spellEnd"/>
      <w:r w:rsidRPr="00BD11CA">
        <w:rPr>
          <w:bCs/>
          <w:sz w:val="20"/>
          <w:szCs w:val="20"/>
        </w:rPr>
        <w:t xml:space="preserve">, </w:t>
      </w:r>
      <w:proofErr w:type="spellStart"/>
      <w:r w:rsidRPr="00BD11CA">
        <w:rPr>
          <w:bCs/>
          <w:sz w:val="20"/>
          <w:szCs w:val="20"/>
        </w:rPr>
        <w:t>aceasta</w:t>
      </w:r>
      <w:proofErr w:type="spellEnd"/>
      <w:r w:rsidRPr="00BD11CA">
        <w:rPr>
          <w:bCs/>
          <w:sz w:val="20"/>
          <w:szCs w:val="20"/>
        </w:rPr>
        <w:t xml:space="preserve"> </w:t>
      </w:r>
      <w:proofErr w:type="spellStart"/>
      <w:r w:rsidRPr="00BD11CA">
        <w:rPr>
          <w:bCs/>
          <w:sz w:val="20"/>
          <w:szCs w:val="20"/>
        </w:rPr>
        <w:t>trebuie</w:t>
      </w:r>
      <w:proofErr w:type="spellEnd"/>
      <w:r w:rsidRPr="00BD11CA">
        <w:rPr>
          <w:bCs/>
          <w:sz w:val="20"/>
          <w:szCs w:val="20"/>
        </w:rPr>
        <w:t xml:space="preserve"> </w:t>
      </w:r>
      <w:proofErr w:type="spellStart"/>
      <w:r w:rsidRPr="00BD11CA">
        <w:rPr>
          <w:bCs/>
          <w:sz w:val="20"/>
          <w:szCs w:val="20"/>
        </w:rPr>
        <w:t>să</w:t>
      </w:r>
      <w:proofErr w:type="spellEnd"/>
      <w:r w:rsidRPr="00BD11CA">
        <w:rPr>
          <w:bCs/>
          <w:sz w:val="20"/>
          <w:szCs w:val="20"/>
        </w:rPr>
        <w:t xml:space="preserve"> se </w:t>
      </w:r>
      <w:proofErr w:type="spellStart"/>
      <w:r w:rsidRPr="00BD11CA">
        <w:rPr>
          <w:bCs/>
          <w:sz w:val="20"/>
          <w:szCs w:val="20"/>
        </w:rPr>
        <w:t>raporteze</w:t>
      </w:r>
      <w:proofErr w:type="spellEnd"/>
      <w:r w:rsidRPr="00BD11CA">
        <w:rPr>
          <w:bCs/>
          <w:sz w:val="20"/>
          <w:szCs w:val="20"/>
        </w:rPr>
        <w:t>:</w:t>
      </w:r>
    </w:p>
    <w:p w14:paraId="0F4B7D1A" w14:textId="77777777"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1) la </w:t>
      </w:r>
      <w:proofErr w:type="spellStart"/>
      <w:r w:rsidRPr="00BD11CA">
        <w:rPr>
          <w:sz w:val="20"/>
          <w:szCs w:val="20"/>
        </w:rPr>
        <w:t>Sistemul</w:t>
      </w:r>
      <w:proofErr w:type="spellEnd"/>
      <w:r w:rsidRPr="00BD11CA">
        <w:rPr>
          <w:sz w:val="20"/>
          <w:szCs w:val="20"/>
        </w:rPr>
        <w:t xml:space="preserve"> </w:t>
      </w:r>
      <w:proofErr w:type="spellStart"/>
      <w:r w:rsidRPr="00BD11CA">
        <w:rPr>
          <w:sz w:val="20"/>
          <w:szCs w:val="20"/>
        </w:rPr>
        <w:t>Comunitar</w:t>
      </w:r>
      <w:proofErr w:type="spellEnd"/>
      <w:r w:rsidRPr="00BD11CA">
        <w:rPr>
          <w:sz w:val="20"/>
          <w:szCs w:val="20"/>
        </w:rPr>
        <w:t xml:space="preserve"> de Management de </w:t>
      </w:r>
      <w:proofErr w:type="spellStart"/>
      <w:r w:rsidRPr="00BD11CA">
        <w:rPr>
          <w:sz w:val="20"/>
          <w:szCs w:val="20"/>
        </w:rPr>
        <w:t>Mediu</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Audit (EMAS), </w:t>
      </w:r>
      <w:proofErr w:type="spellStart"/>
      <w:r w:rsidRPr="00BD11CA">
        <w:rPr>
          <w:sz w:val="20"/>
          <w:szCs w:val="20"/>
        </w:rPr>
        <w:t>sau</w:t>
      </w:r>
      <w:proofErr w:type="spellEnd"/>
      <w:r w:rsidRPr="00BD11CA">
        <w:rPr>
          <w:sz w:val="20"/>
          <w:szCs w:val="20"/>
        </w:rPr>
        <w:t>;</w:t>
      </w:r>
    </w:p>
    <w:p w14:paraId="5E0AF9AD" w14:textId="77777777"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sz w:val="20"/>
          <w:szCs w:val="20"/>
        </w:rPr>
        <w:t xml:space="preserve">2) la </w:t>
      </w:r>
      <w:proofErr w:type="spellStart"/>
      <w:r w:rsidRPr="00BD11CA">
        <w:rPr>
          <w:sz w:val="20"/>
          <w:szCs w:val="20"/>
        </w:rPr>
        <w:t>standarde</w:t>
      </w:r>
      <w:proofErr w:type="spellEnd"/>
      <w:r w:rsidRPr="00BD11CA">
        <w:rPr>
          <w:sz w:val="20"/>
          <w:szCs w:val="20"/>
        </w:rPr>
        <w:t xml:space="preserve"> de </w:t>
      </w:r>
      <w:proofErr w:type="spellStart"/>
      <w:r w:rsidRPr="00BD11CA">
        <w:rPr>
          <w:sz w:val="20"/>
          <w:szCs w:val="20"/>
        </w:rPr>
        <w:t>gestiune</w:t>
      </w:r>
      <w:proofErr w:type="spellEnd"/>
      <w:r w:rsidRPr="00BD11CA">
        <w:rPr>
          <w:sz w:val="20"/>
          <w:szCs w:val="20"/>
        </w:rPr>
        <w:t xml:space="preserve"> </w:t>
      </w:r>
      <w:proofErr w:type="spellStart"/>
      <w:r w:rsidRPr="00BD11CA">
        <w:rPr>
          <w:sz w:val="20"/>
          <w:szCs w:val="20"/>
        </w:rPr>
        <w:t>ecologică</w:t>
      </w:r>
      <w:proofErr w:type="spellEnd"/>
      <w:r w:rsidRPr="00BD11CA">
        <w:rPr>
          <w:sz w:val="20"/>
          <w:szCs w:val="20"/>
        </w:rPr>
        <w:t xml:space="preserve"> </w:t>
      </w:r>
      <w:proofErr w:type="spellStart"/>
      <w:r w:rsidRPr="00BD11CA">
        <w:rPr>
          <w:sz w:val="20"/>
          <w:szCs w:val="20"/>
        </w:rPr>
        <w:t>bazate</w:t>
      </w:r>
      <w:proofErr w:type="spellEnd"/>
      <w:r w:rsidRPr="00BD11CA">
        <w:rPr>
          <w:sz w:val="20"/>
          <w:szCs w:val="20"/>
        </w:rPr>
        <w:t xml:space="preserve"> pe </w:t>
      </w:r>
      <w:proofErr w:type="spellStart"/>
      <w:r w:rsidRPr="00BD11CA">
        <w:rPr>
          <w:sz w:val="20"/>
          <w:szCs w:val="20"/>
        </w:rPr>
        <w:t>seriile</w:t>
      </w:r>
      <w:proofErr w:type="spellEnd"/>
      <w:r w:rsidRPr="00BD11CA">
        <w:rPr>
          <w:sz w:val="20"/>
          <w:szCs w:val="20"/>
        </w:rPr>
        <w:t xml:space="preserve"> de </w:t>
      </w:r>
      <w:proofErr w:type="spellStart"/>
      <w:r w:rsidRPr="00BD11CA">
        <w:rPr>
          <w:sz w:val="20"/>
          <w:szCs w:val="20"/>
        </w:rPr>
        <w:t>standarde</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internaţionale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domeniu</w:t>
      </w:r>
      <w:proofErr w:type="spellEnd"/>
      <w:r w:rsidRPr="00BD11CA">
        <w:rPr>
          <w:sz w:val="20"/>
          <w:szCs w:val="20"/>
        </w:rPr>
        <w:t xml:space="preserve">, certificate de </w:t>
      </w:r>
      <w:proofErr w:type="spellStart"/>
      <w:r w:rsidRPr="00BD11CA">
        <w:rPr>
          <w:sz w:val="20"/>
          <w:szCs w:val="20"/>
        </w:rPr>
        <w:t>organisme</w:t>
      </w:r>
      <w:proofErr w:type="spellEnd"/>
      <w:r w:rsidRPr="00BD11CA">
        <w:rPr>
          <w:sz w:val="20"/>
          <w:szCs w:val="20"/>
        </w:rPr>
        <w:t xml:space="preserve"> </w:t>
      </w:r>
      <w:proofErr w:type="spellStart"/>
      <w:r w:rsidRPr="00BD11CA">
        <w:rPr>
          <w:sz w:val="20"/>
          <w:szCs w:val="20"/>
        </w:rPr>
        <w:t>conforme</w:t>
      </w:r>
      <w:proofErr w:type="spellEnd"/>
      <w:r w:rsidRPr="00BD11CA">
        <w:rPr>
          <w:sz w:val="20"/>
          <w:szCs w:val="20"/>
        </w:rPr>
        <w:t xml:space="preserve"> cu </w:t>
      </w:r>
      <w:proofErr w:type="spellStart"/>
      <w:r w:rsidRPr="00BD11CA">
        <w:rPr>
          <w:sz w:val="20"/>
          <w:szCs w:val="20"/>
        </w:rPr>
        <w:t>legislaţia</w:t>
      </w:r>
      <w:proofErr w:type="spellEnd"/>
      <w:r w:rsidRPr="00BD11CA">
        <w:rPr>
          <w:sz w:val="20"/>
          <w:szCs w:val="20"/>
        </w:rPr>
        <w:t xml:space="preserve"> </w:t>
      </w:r>
      <w:proofErr w:type="spellStart"/>
      <w:r w:rsidRPr="00BD11CA">
        <w:rPr>
          <w:sz w:val="20"/>
          <w:szCs w:val="20"/>
        </w:rPr>
        <w:t>comunitară</w:t>
      </w:r>
      <w:proofErr w:type="spellEnd"/>
      <w:r w:rsidRPr="00BD11CA">
        <w:rPr>
          <w:sz w:val="20"/>
          <w:szCs w:val="20"/>
        </w:rPr>
        <w:t xml:space="preserve"> </w:t>
      </w:r>
      <w:proofErr w:type="spellStart"/>
      <w:r w:rsidRPr="00BD11CA">
        <w:rPr>
          <w:sz w:val="20"/>
          <w:szCs w:val="20"/>
        </w:rPr>
        <w:t>ori</w:t>
      </w:r>
      <w:proofErr w:type="spellEnd"/>
      <w:r w:rsidRPr="00BD11CA">
        <w:rPr>
          <w:sz w:val="20"/>
          <w:szCs w:val="20"/>
        </w:rPr>
        <w:t xml:space="preserve"> cu </w:t>
      </w:r>
      <w:proofErr w:type="spellStart"/>
      <w:r w:rsidRPr="00BD11CA">
        <w:rPr>
          <w:sz w:val="20"/>
          <w:szCs w:val="20"/>
        </w:rPr>
        <w:t>standardele</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internaţionale</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certificarea</w:t>
      </w:r>
      <w:proofErr w:type="spellEnd"/>
      <w:r w:rsidRPr="00BD11CA">
        <w:rPr>
          <w:sz w:val="20"/>
          <w:szCs w:val="20"/>
        </w:rPr>
        <w:t>.</w:t>
      </w:r>
    </w:p>
    <w:p w14:paraId="66195AA1" w14:textId="77777777" w:rsidR="00FF0677" w:rsidRPr="00BD11CA" w:rsidRDefault="00FF0677" w:rsidP="00FF0677">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rPr>
      </w:pPr>
      <w:r w:rsidRPr="00BD11CA">
        <w:rPr>
          <w:b/>
          <w:sz w:val="20"/>
          <w:szCs w:val="20"/>
        </w:rPr>
        <w:t xml:space="preserve">44.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conformitate</w:t>
      </w:r>
      <w:proofErr w:type="spellEnd"/>
      <w:r w:rsidRPr="00BD11CA">
        <w:rPr>
          <w:sz w:val="20"/>
          <w:szCs w:val="20"/>
        </w:rPr>
        <w:t xml:space="preserve"> cu </w:t>
      </w:r>
      <w:proofErr w:type="spellStart"/>
      <w:r w:rsidRPr="00BD11CA">
        <w:rPr>
          <w:sz w:val="20"/>
          <w:szCs w:val="20"/>
        </w:rPr>
        <w:t>principiul</w:t>
      </w:r>
      <w:proofErr w:type="spellEnd"/>
      <w:r w:rsidRPr="00BD11CA">
        <w:rPr>
          <w:sz w:val="20"/>
          <w:szCs w:val="20"/>
        </w:rPr>
        <w:t xml:space="preserve"> </w:t>
      </w:r>
      <w:proofErr w:type="spellStart"/>
      <w:r w:rsidRPr="00BD11CA">
        <w:rPr>
          <w:sz w:val="20"/>
          <w:szCs w:val="20"/>
        </w:rPr>
        <w:t>recunoaşterii</w:t>
      </w:r>
      <w:proofErr w:type="spellEnd"/>
      <w:r w:rsidRPr="00BD11CA">
        <w:rPr>
          <w:sz w:val="20"/>
          <w:szCs w:val="20"/>
        </w:rPr>
        <w:t xml:space="preserve"> </w:t>
      </w:r>
      <w:proofErr w:type="spellStart"/>
      <w:r w:rsidRPr="00BD11CA">
        <w:rPr>
          <w:sz w:val="20"/>
          <w:szCs w:val="20"/>
        </w:rPr>
        <w:t>reciproce</w:t>
      </w:r>
      <w:proofErr w:type="spellEnd"/>
      <w:r w:rsidRPr="00BD11CA">
        <w:rPr>
          <w:sz w:val="20"/>
          <w:szCs w:val="20"/>
        </w:rPr>
        <w:t xml:space="preserv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accepta</w:t>
      </w:r>
      <w:proofErr w:type="spellEnd"/>
      <w:r w:rsidRPr="00BD11CA">
        <w:rPr>
          <w:sz w:val="20"/>
          <w:szCs w:val="20"/>
        </w:rPr>
        <w:t xml:space="preserve"> </w:t>
      </w:r>
      <w:proofErr w:type="spellStart"/>
      <w:r w:rsidRPr="00BD11CA">
        <w:rPr>
          <w:sz w:val="20"/>
          <w:szCs w:val="20"/>
        </w:rPr>
        <w:t>certificatele</w:t>
      </w:r>
      <w:proofErr w:type="spellEnd"/>
      <w:r w:rsidRPr="00BD11CA">
        <w:rPr>
          <w:sz w:val="20"/>
          <w:szCs w:val="20"/>
        </w:rPr>
        <w:t xml:space="preserve"> </w:t>
      </w:r>
      <w:proofErr w:type="spellStart"/>
      <w:r w:rsidRPr="00BD11CA">
        <w:rPr>
          <w:sz w:val="20"/>
          <w:szCs w:val="20"/>
        </w:rPr>
        <w:t>echivalente</w:t>
      </w:r>
      <w:proofErr w:type="spellEnd"/>
      <w:r w:rsidRPr="00BD11CA">
        <w:rPr>
          <w:sz w:val="20"/>
          <w:szCs w:val="20"/>
        </w:rPr>
        <w:t xml:space="preserve"> </w:t>
      </w:r>
      <w:proofErr w:type="spellStart"/>
      <w:r w:rsidRPr="00BD11CA">
        <w:rPr>
          <w:sz w:val="20"/>
          <w:szCs w:val="20"/>
        </w:rPr>
        <w:t>emise</w:t>
      </w:r>
      <w:proofErr w:type="spellEnd"/>
      <w:r w:rsidRPr="00BD11CA">
        <w:rPr>
          <w:sz w:val="20"/>
          <w:szCs w:val="20"/>
        </w:rPr>
        <w:t xml:space="preserve"> de </w:t>
      </w:r>
      <w:proofErr w:type="spellStart"/>
      <w:r w:rsidRPr="00BD11CA">
        <w:rPr>
          <w:sz w:val="20"/>
          <w:szCs w:val="20"/>
        </w:rPr>
        <w:t>organismele</w:t>
      </w:r>
      <w:proofErr w:type="spellEnd"/>
      <w:r w:rsidRPr="00BD11CA">
        <w:rPr>
          <w:sz w:val="20"/>
          <w:szCs w:val="20"/>
        </w:rPr>
        <w:t xml:space="preserve"> </w:t>
      </w:r>
      <w:proofErr w:type="spellStart"/>
      <w:r w:rsidRPr="00BD11CA">
        <w:rPr>
          <w:sz w:val="20"/>
          <w:szCs w:val="20"/>
        </w:rPr>
        <w:t>stabilite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statele</w:t>
      </w:r>
      <w:proofErr w:type="spellEnd"/>
      <w:r w:rsidRPr="00BD11CA">
        <w:rPr>
          <w:sz w:val="20"/>
          <w:szCs w:val="20"/>
        </w:rPr>
        <w:t xml:space="preserve"> </w:t>
      </w:r>
      <w:proofErr w:type="spellStart"/>
      <w:r w:rsidRPr="00BD11CA">
        <w:rPr>
          <w:sz w:val="20"/>
          <w:szCs w:val="20"/>
        </w:rPr>
        <w:t>membre</w:t>
      </w:r>
      <w:proofErr w:type="spellEnd"/>
      <w:r w:rsidRPr="00BD11CA">
        <w:rPr>
          <w:sz w:val="20"/>
          <w:szCs w:val="20"/>
        </w:rPr>
        <w:t xml:space="preserve"> ale </w:t>
      </w:r>
      <w:proofErr w:type="spellStart"/>
      <w:r w:rsidRPr="00BD11CA">
        <w:rPr>
          <w:sz w:val="20"/>
          <w:szCs w:val="20"/>
        </w:rPr>
        <w:t>Uniunii</w:t>
      </w:r>
      <w:proofErr w:type="spellEnd"/>
      <w:r w:rsidRPr="00BD11CA">
        <w:rPr>
          <w:sz w:val="20"/>
          <w:szCs w:val="20"/>
        </w:rPr>
        <w:t xml:space="preserve"> </w:t>
      </w:r>
      <w:proofErr w:type="spellStart"/>
      <w:r w:rsidRPr="00BD11CA">
        <w:rPr>
          <w:sz w:val="20"/>
          <w:szCs w:val="20"/>
        </w:rPr>
        <w:t>Europene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operatorul</w:t>
      </w:r>
      <w:proofErr w:type="spellEnd"/>
      <w:r w:rsidRPr="00BD11CA">
        <w:rPr>
          <w:sz w:val="20"/>
          <w:szCs w:val="20"/>
        </w:rPr>
        <w:t xml:space="preserve"> economic nu </w:t>
      </w:r>
      <w:proofErr w:type="spellStart"/>
      <w:r w:rsidRPr="00BD11CA">
        <w:rPr>
          <w:sz w:val="20"/>
          <w:szCs w:val="20"/>
        </w:rPr>
        <w:t>deţine</w:t>
      </w:r>
      <w:proofErr w:type="spellEnd"/>
      <w:r w:rsidRPr="00BD11CA">
        <w:rPr>
          <w:sz w:val="20"/>
          <w:szCs w:val="20"/>
        </w:rPr>
        <w:t xml:space="preserve"> un </w:t>
      </w:r>
      <w:proofErr w:type="spellStart"/>
      <w:r w:rsidRPr="00BD11CA">
        <w:rPr>
          <w:sz w:val="20"/>
          <w:szCs w:val="20"/>
        </w:rPr>
        <w:t>certificat</w:t>
      </w:r>
      <w:proofErr w:type="spellEnd"/>
      <w:r w:rsidRPr="00BD11CA">
        <w:rPr>
          <w:sz w:val="20"/>
          <w:szCs w:val="20"/>
        </w:rPr>
        <w:t xml:space="preserve"> de </w:t>
      </w:r>
      <w:proofErr w:type="spellStart"/>
      <w:r w:rsidRPr="00BD11CA">
        <w:rPr>
          <w:sz w:val="20"/>
          <w:szCs w:val="20"/>
        </w:rPr>
        <w:t>mediu</w:t>
      </w:r>
      <w:proofErr w:type="spellEnd"/>
      <w:r w:rsidRPr="00BD11CA">
        <w:rPr>
          <w:sz w:val="20"/>
          <w:szCs w:val="20"/>
        </w:rPr>
        <w:t xml:space="preserve"> </w:t>
      </w:r>
      <w:proofErr w:type="spellStart"/>
      <w:r w:rsidRPr="00BD11CA">
        <w:rPr>
          <w:sz w:val="20"/>
          <w:szCs w:val="20"/>
        </w:rPr>
        <w:t>astfel</w:t>
      </w:r>
      <w:proofErr w:type="spellEnd"/>
      <w:r w:rsidRPr="00BD11CA">
        <w:rPr>
          <w:sz w:val="20"/>
          <w:szCs w:val="20"/>
        </w:rPr>
        <w:t xml:space="preserve"> cum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solicitat</w:t>
      </w:r>
      <w:proofErr w:type="spellEnd"/>
      <w:r w:rsidRPr="00BD11CA">
        <w:rPr>
          <w:sz w:val="20"/>
          <w:szCs w:val="20"/>
        </w:rPr>
        <w:t xml:space="preserve"> de </w:t>
      </w:r>
      <w:proofErr w:type="spellStart"/>
      <w:r w:rsidRPr="00BD11CA">
        <w:rPr>
          <w:sz w:val="20"/>
          <w:szCs w:val="20"/>
        </w:rPr>
        <w:t>autoritatea</w:t>
      </w:r>
      <w:proofErr w:type="spellEnd"/>
      <w:r w:rsidRPr="00BD11CA">
        <w:rPr>
          <w:sz w:val="20"/>
          <w:szCs w:val="20"/>
        </w:rPr>
        <w:t xml:space="preserve"> </w:t>
      </w:r>
      <w:proofErr w:type="spellStart"/>
      <w:r w:rsidRPr="00BD11CA">
        <w:rPr>
          <w:sz w:val="20"/>
          <w:szCs w:val="20"/>
        </w:rPr>
        <w:t>contractantă</w:t>
      </w:r>
      <w:proofErr w:type="spellEnd"/>
      <w:r w:rsidRPr="00BD11CA">
        <w:rPr>
          <w:sz w:val="20"/>
          <w:szCs w:val="20"/>
        </w:rPr>
        <w:t xml:space="preserve">, </w:t>
      </w:r>
      <w:proofErr w:type="spellStart"/>
      <w:r w:rsidRPr="00BD11CA">
        <w:rPr>
          <w:sz w:val="20"/>
          <w:szCs w:val="20"/>
        </w:rPr>
        <w:t>aceasta</w:t>
      </w:r>
      <w:proofErr w:type="spellEnd"/>
      <w:r w:rsidRPr="00BD11CA">
        <w:rPr>
          <w:sz w:val="20"/>
          <w:szCs w:val="20"/>
        </w:rPr>
        <w:t xml:space="preserve"> din </w:t>
      </w:r>
      <w:proofErr w:type="spellStart"/>
      <w:r w:rsidRPr="00BD11CA">
        <w:rPr>
          <w:sz w:val="20"/>
          <w:szCs w:val="20"/>
        </w:rPr>
        <w:t>urmă</w:t>
      </w:r>
      <w:proofErr w:type="spellEnd"/>
      <w:r w:rsidRPr="00BD11CA">
        <w:rPr>
          <w:sz w:val="20"/>
          <w:szCs w:val="20"/>
        </w:rPr>
        <w:t xml:space="preserve"> are </w:t>
      </w:r>
      <w:proofErr w:type="spellStart"/>
      <w:r w:rsidRPr="00BD11CA">
        <w:rPr>
          <w:sz w:val="20"/>
          <w:szCs w:val="20"/>
        </w:rPr>
        <w:t>obligaţia</w:t>
      </w:r>
      <w:proofErr w:type="spellEnd"/>
      <w:r w:rsidRPr="00BD11CA">
        <w:rPr>
          <w:sz w:val="20"/>
          <w:szCs w:val="20"/>
        </w:rPr>
        <w:t xml:space="preserve"> de a </w:t>
      </w:r>
      <w:proofErr w:type="spellStart"/>
      <w:r w:rsidRPr="00BD11CA">
        <w:rPr>
          <w:sz w:val="20"/>
          <w:szCs w:val="20"/>
        </w:rPr>
        <w:t>accepta</w:t>
      </w:r>
      <w:proofErr w:type="spellEnd"/>
      <w:r w:rsidRPr="00BD11CA">
        <w:rPr>
          <w:sz w:val="20"/>
          <w:szCs w:val="20"/>
        </w:rPr>
        <w:t xml:space="preserve"> </w:t>
      </w:r>
      <w:proofErr w:type="spellStart"/>
      <w:r w:rsidRPr="00BD11CA">
        <w:rPr>
          <w:sz w:val="20"/>
          <w:szCs w:val="20"/>
        </w:rPr>
        <w:t>orice</w:t>
      </w:r>
      <w:proofErr w:type="spellEnd"/>
      <w:r w:rsidRPr="00BD11CA">
        <w:rPr>
          <w:sz w:val="20"/>
          <w:szCs w:val="20"/>
        </w:rPr>
        <w:t xml:space="preserve"> </w:t>
      </w:r>
      <w:proofErr w:type="spellStart"/>
      <w:r w:rsidRPr="00BD11CA">
        <w:rPr>
          <w:sz w:val="20"/>
          <w:szCs w:val="20"/>
        </w:rPr>
        <w:t>alte</w:t>
      </w:r>
      <w:proofErr w:type="spellEnd"/>
      <w:r w:rsidRPr="00BD11CA">
        <w:rPr>
          <w:sz w:val="20"/>
          <w:szCs w:val="20"/>
        </w:rPr>
        <w:t xml:space="preserve"> </w:t>
      </w:r>
      <w:proofErr w:type="spellStart"/>
      <w:r w:rsidRPr="00BD11CA">
        <w:rPr>
          <w:sz w:val="20"/>
          <w:szCs w:val="20"/>
        </w:rPr>
        <w:t>certificări</w:t>
      </w:r>
      <w:proofErr w:type="spellEnd"/>
      <w:r w:rsidRPr="00BD11CA">
        <w:rPr>
          <w:sz w:val="20"/>
          <w:szCs w:val="20"/>
        </w:rPr>
        <w:t xml:space="preserve"> </w:t>
      </w:r>
      <w:proofErr w:type="spellStart"/>
      <w:r w:rsidRPr="00BD11CA">
        <w:rPr>
          <w:sz w:val="20"/>
          <w:szCs w:val="20"/>
        </w:rPr>
        <w:t>prezentate</w:t>
      </w:r>
      <w:proofErr w:type="spellEnd"/>
      <w:r w:rsidRPr="00BD11CA">
        <w:rPr>
          <w:sz w:val="20"/>
          <w:szCs w:val="20"/>
        </w:rPr>
        <w:t xml:space="preserve"> de </w:t>
      </w:r>
      <w:proofErr w:type="spellStart"/>
      <w:r w:rsidRPr="00BD11CA">
        <w:rPr>
          <w:sz w:val="20"/>
          <w:szCs w:val="20"/>
        </w:rPr>
        <w:t>operatorul</w:t>
      </w:r>
      <w:proofErr w:type="spellEnd"/>
      <w:r w:rsidRPr="00BD11CA">
        <w:rPr>
          <w:sz w:val="20"/>
          <w:szCs w:val="20"/>
        </w:rPr>
        <w:t xml:space="preserve"> economic </w:t>
      </w:r>
      <w:proofErr w:type="spellStart"/>
      <w:r w:rsidRPr="00BD11CA">
        <w:rPr>
          <w:sz w:val="20"/>
          <w:szCs w:val="20"/>
        </w:rPr>
        <w:t>respectiv</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măsura</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care </w:t>
      </w:r>
      <w:proofErr w:type="spellStart"/>
      <w:r w:rsidRPr="00BD11CA">
        <w:rPr>
          <w:sz w:val="20"/>
          <w:szCs w:val="20"/>
        </w:rPr>
        <w:t>acestea</w:t>
      </w:r>
      <w:proofErr w:type="spellEnd"/>
      <w:r w:rsidRPr="00BD11CA">
        <w:rPr>
          <w:sz w:val="20"/>
          <w:szCs w:val="20"/>
        </w:rPr>
        <w:t xml:space="preserve"> </w:t>
      </w:r>
      <w:proofErr w:type="spellStart"/>
      <w:r w:rsidRPr="00BD11CA">
        <w:rPr>
          <w:sz w:val="20"/>
          <w:szCs w:val="20"/>
        </w:rPr>
        <w:t>confirmă</w:t>
      </w:r>
      <w:proofErr w:type="spellEnd"/>
      <w:r w:rsidRPr="00BD11CA">
        <w:rPr>
          <w:sz w:val="20"/>
          <w:szCs w:val="20"/>
        </w:rPr>
        <w:t xml:space="preserve"> </w:t>
      </w:r>
      <w:proofErr w:type="spellStart"/>
      <w:r w:rsidRPr="00BD11CA">
        <w:rPr>
          <w:sz w:val="20"/>
          <w:szCs w:val="20"/>
        </w:rPr>
        <w:t>asigurarea</w:t>
      </w:r>
      <w:proofErr w:type="spellEnd"/>
      <w:r w:rsidRPr="00BD11CA">
        <w:rPr>
          <w:sz w:val="20"/>
          <w:szCs w:val="20"/>
        </w:rPr>
        <w:t xml:space="preserve"> </w:t>
      </w:r>
      <w:proofErr w:type="spellStart"/>
      <w:r w:rsidRPr="00BD11CA">
        <w:rPr>
          <w:sz w:val="20"/>
          <w:szCs w:val="20"/>
        </w:rPr>
        <w:t>unui</w:t>
      </w:r>
      <w:proofErr w:type="spellEnd"/>
      <w:r w:rsidRPr="00BD11CA">
        <w:rPr>
          <w:sz w:val="20"/>
          <w:szCs w:val="20"/>
        </w:rPr>
        <w:t xml:space="preserve"> </w:t>
      </w:r>
      <w:proofErr w:type="spellStart"/>
      <w:r w:rsidRPr="00BD11CA">
        <w:rPr>
          <w:sz w:val="20"/>
          <w:szCs w:val="20"/>
        </w:rPr>
        <w:t>nivel</w:t>
      </w:r>
      <w:proofErr w:type="spellEnd"/>
      <w:r w:rsidRPr="00BD11CA">
        <w:rPr>
          <w:sz w:val="20"/>
          <w:szCs w:val="20"/>
        </w:rPr>
        <w:t xml:space="preserve"> </w:t>
      </w:r>
      <w:proofErr w:type="spellStart"/>
      <w:r w:rsidRPr="00BD11CA">
        <w:rPr>
          <w:sz w:val="20"/>
          <w:szCs w:val="20"/>
        </w:rPr>
        <w:t>corespunzător</w:t>
      </w:r>
      <w:proofErr w:type="spellEnd"/>
      <w:r w:rsidRPr="00BD11CA">
        <w:rPr>
          <w:sz w:val="20"/>
          <w:szCs w:val="20"/>
        </w:rPr>
        <w:t xml:space="preserve"> al </w:t>
      </w:r>
      <w:proofErr w:type="spellStart"/>
      <w:r w:rsidRPr="00BD11CA">
        <w:rPr>
          <w:sz w:val="20"/>
          <w:szCs w:val="20"/>
        </w:rPr>
        <w:t>protecţiei</w:t>
      </w:r>
      <w:proofErr w:type="spellEnd"/>
      <w:r w:rsidRPr="00BD11CA">
        <w:rPr>
          <w:sz w:val="20"/>
          <w:szCs w:val="20"/>
        </w:rPr>
        <w:t xml:space="preserve"> </w:t>
      </w:r>
      <w:proofErr w:type="spellStart"/>
      <w:r w:rsidRPr="00BD11CA">
        <w:rPr>
          <w:sz w:val="20"/>
          <w:szCs w:val="20"/>
        </w:rPr>
        <w:t>mediului</w:t>
      </w:r>
      <w:proofErr w:type="spellEnd"/>
      <w:r w:rsidRPr="00BD11CA">
        <w:rPr>
          <w:sz w:val="20"/>
          <w:szCs w:val="20"/>
        </w:rPr>
        <w:t>.</w:t>
      </w:r>
    </w:p>
    <w:p w14:paraId="75B6CB32"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b/>
          <w:sz w:val="20"/>
          <w:szCs w:val="20"/>
        </w:rPr>
        <w:t xml:space="preserve">45. </w:t>
      </w:r>
      <w:r w:rsidRPr="00BD11CA">
        <w:rPr>
          <w:sz w:val="20"/>
          <w:szCs w:val="20"/>
        </w:rPr>
        <w:t>Autoritățile contractante pot utiliza o serie de criterii generale privind durabilitatea pentru executarea lucrărilor sau serviciilor de proiectare și de lucrări:</w:t>
      </w:r>
    </w:p>
    <w:p w14:paraId="009E2EE9"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 materiale de construcție și aprovizionare durabilă; </w:t>
      </w:r>
    </w:p>
    <w:p w14:paraId="4F7A49EE"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2) depozitarea deșeurilor reciclabile și sistemul de gestionare a deșeurilor;</w:t>
      </w:r>
    </w:p>
    <w:p w14:paraId="21730C86"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3) gestionarea deșeurilor din demolări;</w:t>
      </w:r>
    </w:p>
    <w:p w14:paraId="55B4468C"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4) instalarea și punerea în funcțiune a sistemelor energetice și surse de energie cu emisii de carbon reduse sau de nivel zero;</w:t>
      </w:r>
    </w:p>
    <w:p w14:paraId="000348D9"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5) contractul de performanță energetică;</w:t>
      </w:r>
    </w:p>
    <w:p w14:paraId="190E5419"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6) conținut reciclat în beton și zidărie;</w:t>
      </w:r>
    </w:p>
    <w:p w14:paraId="55BCFD74"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7) reducerea emisiilor de CO</w:t>
      </w:r>
      <w:r w:rsidRPr="00BD11CA">
        <w:rPr>
          <w:sz w:val="20"/>
          <w:szCs w:val="20"/>
          <w:vertAlign w:val="subscript"/>
        </w:rPr>
        <w:t>2</w:t>
      </w:r>
      <w:r w:rsidRPr="00BD11CA">
        <w:rPr>
          <w:sz w:val="20"/>
          <w:szCs w:val="20"/>
        </w:rPr>
        <w:t>e/tonă pentru transportul de agregate de utilizat în elementele de construcție specificate;</w:t>
      </w:r>
    </w:p>
    <w:p w14:paraId="4E541F8C"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8) sisteme de încălzire, inclusiv producerea combinată de energie electrică și energie termică (CHP);</w:t>
      </w:r>
    </w:p>
    <w:p w14:paraId="0C4B1C46"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9) controlul și managementul consumului de energie;</w:t>
      </w:r>
    </w:p>
    <w:p w14:paraId="388857D0"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10) clauze de executare a contractului (CEC) – contractantul va pune în aplicare un plan de gestionare a deșeurilor pe șantier, monitorizînd și raportînd aplicarea pe durata desfășurării lucrărilor pe șantier;</w:t>
      </w:r>
    </w:p>
    <w:p w14:paraId="619D8ABF"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11) aprovizionarea cu produse certificate ca fiind durabile (Patru etichete ecologice ale UE pentru componente);</w:t>
      </w:r>
    </w:p>
    <w:p w14:paraId="73E0A676"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12) vopsele și lacuri de interior și de exterior;</w:t>
      </w:r>
    </w:p>
    <w:p w14:paraId="0C5EFE59"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13) îmbrăcăminți rezistente;</w:t>
      </w:r>
    </w:p>
    <w:p w14:paraId="33504B03"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14) pardoseli din lemn;</w:t>
      </w:r>
    </w:p>
    <w:p w14:paraId="2A5A9226"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15) încălzitoare de apă;</w:t>
      </w:r>
    </w:p>
    <w:p w14:paraId="6FA59065"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 xml:space="preserve">16) construcțiile eficiente din punctul de vedere al resurselor; </w:t>
      </w:r>
    </w:p>
    <w:p w14:paraId="3DA175AB"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17) reutilizare maximă, la fața locului, a materialelor și a solurilor excavate și pentru utilizarea materialelor de construcții cu conținut reciclat ridicat sau reutilizat;</w:t>
      </w:r>
    </w:p>
    <w:p w14:paraId="762BE813" w14:textId="77777777" w:rsidR="00FF0677" w:rsidRPr="00BD11CA" w:rsidRDefault="00FF0677" w:rsidP="00FF0677">
      <w:pPr>
        <w:tabs>
          <w:tab w:val="left" w:pos="-284"/>
          <w:tab w:val="left" w:pos="142"/>
          <w:tab w:val="left" w:pos="426"/>
          <w:tab w:val="left" w:pos="567"/>
          <w:tab w:val="left" w:pos="709"/>
        </w:tabs>
        <w:ind w:left="-284" w:firstLine="284"/>
        <w:jc w:val="both"/>
        <w:rPr>
          <w:sz w:val="20"/>
          <w:szCs w:val="20"/>
        </w:rPr>
      </w:pPr>
      <w:r w:rsidRPr="00BD11CA">
        <w:rPr>
          <w:sz w:val="20"/>
          <w:szCs w:val="20"/>
        </w:rPr>
        <w:t>18) creșterea durabilității materialelor și reducerea necesităților de întreținere, emisiile fonice mai reduse în etapa de construcție, utilizare și întreținere;</w:t>
      </w:r>
    </w:p>
    <w:p w14:paraId="0D7321A2"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19) </w:t>
      </w:r>
      <w:proofErr w:type="spellStart"/>
      <w:r w:rsidRPr="00BD11CA">
        <w:rPr>
          <w:rFonts w:ascii="Times New Roman" w:hAnsi="Times New Roman" w:cs="Times New Roman"/>
          <w:sz w:val="20"/>
          <w:szCs w:val="20"/>
        </w:rPr>
        <w:t>durabilitatea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straturilor</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uzură</w:t>
      </w:r>
      <w:proofErr w:type="spellEnd"/>
      <w:r w:rsidRPr="00BD11CA">
        <w:rPr>
          <w:rFonts w:ascii="Times New Roman" w:hAnsi="Times New Roman" w:cs="Times New Roman"/>
          <w:sz w:val="20"/>
          <w:szCs w:val="20"/>
        </w:rPr>
        <w:t xml:space="preserve"> ale </w:t>
      </w:r>
      <w:proofErr w:type="spellStart"/>
      <w:r w:rsidRPr="00BD11CA">
        <w:rPr>
          <w:rFonts w:ascii="Times New Roman" w:hAnsi="Times New Roman" w:cs="Times New Roman"/>
          <w:sz w:val="20"/>
          <w:szCs w:val="20"/>
        </w:rPr>
        <w:t>îmbrăcăminților</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rutiere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Optimizarea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strategiei</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întreținere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pentru</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garantarea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performanței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dorite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pentru</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rezistența</w:t>
      </w:r>
      <w:proofErr w:type="spellEnd"/>
      <w:r w:rsidRPr="00BD11CA">
        <w:rPr>
          <w:rFonts w:ascii="Times New Roman" w:hAnsi="Times New Roman" w:cs="Times New Roman"/>
          <w:sz w:val="20"/>
          <w:szCs w:val="20"/>
        </w:rPr>
        <w:t xml:space="preserve"> la </w:t>
      </w:r>
      <w:proofErr w:type="spellStart"/>
      <w:r w:rsidRPr="00BD11CA">
        <w:rPr>
          <w:rFonts w:ascii="Times New Roman" w:hAnsi="Times New Roman" w:cs="Times New Roman"/>
          <w:sz w:val="20"/>
          <w:szCs w:val="20"/>
        </w:rPr>
        <w:t>rulare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durabilitate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reducerea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zgomotelor</w:t>
      </w:r>
      <w:proofErr w:type="spellEnd"/>
      <w:r w:rsidRPr="00BD11CA">
        <w:rPr>
          <w:rFonts w:ascii="Times New Roman" w:hAnsi="Times New Roman" w:cs="Times New Roman"/>
          <w:sz w:val="20"/>
          <w:szCs w:val="20"/>
        </w:rPr>
        <w:t xml:space="preserve">; </w:t>
      </w:r>
    </w:p>
    <w:p w14:paraId="14DDF9BA"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20) </w:t>
      </w:r>
      <w:proofErr w:type="spellStart"/>
      <w:r w:rsidRPr="00BD11CA">
        <w:rPr>
          <w:rFonts w:ascii="Times New Roman" w:hAnsi="Times New Roman" w:cs="Times New Roman"/>
          <w:sz w:val="20"/>
          <w:szCs w:val="20"/>
        </w:rPr>
        <w:t>stabilirea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caietului</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sarcini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achiziționarea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utilizarea</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materiale</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construcție</w:t>
      </w:r>
      <w:proofErr w:type="spellEnd"/>
      <w:r w:rsidRPr="00BD11CA">
        <w:rPr>
          <w:rFonts w:ascii="Times New Roman" w:hAnsi="Times New Roman" w:cs="Times New Roman"/>
          <w:sz w:val="20"/>
          <w:szCs w:val="20"/>
        </w:rPr>
        <w:t xml:space="preserve"> cu impact </w:t>
      </w:r>
      <w:proofErr w:type="spellStart"/>
      <w:r w:rsidRPr="00BD11CA">
        <w:rPr>
          <w:rFonts w:ascii="Times New Roman" w:hAnsi="Times New Roman" w:cs="Times New Roman"/>
          <w:sz w:val="20"/>
          <w:szCs w:val="20"/>
        </w:rPr>
        <w:t>redus</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asupra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mediului</w:t>
      </w:r>
      <w:proofErr w:type="spellEnd"/>
      <w:r w:rsidRPr="00BD11CA">
        <w:rPr>
          <w:rFonts w:ascii="Times New Roman" w:hAnsi="Times New Roman" w:cs="Times New Roman"/>
          <w:sz w:val="20"/>
          <w:szCs w:val="20"/>
        </w:rPr>
        <w:t xml:space="preserve">; </w:t>
      </w:r>
    </w:p>
    <w:p w14:paraId="22C21F0D"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21) </w:t>
      </w:r>
      <w:proofErr w:type="spellStart"/>
      <w:r w:rsidRPr="00BD11CA">
        <w:rPr>
          <w:rFonts w:ascii="Times New Roman" w:hAnsi="Times New Roman" w:cs="Times New Roman"/>
          <w:sz w:val="20"/>
          <w:szCs w:val="20"/>
        </w:rPr>
        <w:t>utilizarea</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materiale</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construcții</w:t>
      </w:r>
      <w:proofErr w:type="spellEnd"/>
      <w:r w:rsidRPr="00BD11CA">
        <w:rPr>
          <w:rFonts w:ascii="Times New Roman" w:hAnsi="Times New Roman" w:cs="Times New Roman"/>
          <w:sz w:val="20"/>
          <w:szCs w:val="20"/>
        </w:rPr>
        <w:t xml:space="preserve"> cu un </w:t>
      </w:r>
      <w:proofErr w:type="spellStart"/>
      <w:r w:rsidRPr="00BD11CA">
        <w:rPr>
          <w:rFonts w:ascii="Times New Roman" w:hAnsi="Times New Roman" w:cs="Times New Roman"/>
          <w:sz w:val="20"/>
          <w:szCs w:val="20"/>
        </w:rPr>
        <w:t>nivel</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ridicat</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conținut</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reciclat</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reutilizat</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subproduse</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acest</w:t>
      </w:r>
      <w:proofErr w:type="spellEnd"/>
      <w:r w:rsidRPr="00BD11CA">
        <w:rPr>
          <w:rFonts w:ascii="Times New Roman" w:hAnsi="Times New Roman" w:cs="Times New Roman"/>
          <w:sz w:val="20"/>
          <w:szCs w:val="20"/>
        </w:rPr>
        <w:t xml:space="preserve"> gen la </w:t>
      </w:r>
      <w:proofErr w:type="spellStart"/>
      <w:r w:rsidRPr="00BD11CA">
        <w:rPr>
          <w:rFonts w:ascii="Times New Roman" w:hAnsi="Times New Roman" w:cs="Times New Roman"/>
          <w:sz w:val="20"/>
          <w:szCs w:val="20"/>
        </w:rPr>
        <w:t>construcția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întreținerea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drumurilor</w:t>
      </w:r>
      <w:proofErr w:type="spellEnd"/>
      <w:r w:rsidRPr="00BD11CA">
        <w:rPr>
          <w:rFonts w:ascii="Times New Roman" w:hAnsi="Times New Roman" w:cs="Times New Roman"/>
          <w:sz w:val="20"/>
          <w:szCs w:val="20"/>
        </w:rPr>
        <w:t xml:space="preserve">; </w:t>
      </w:r>
    </w:p>
    <w:p w14:paraId="0C2DFE55"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22) </w:t>
      </w:r>
      <w:proofErr w:type="spellStart"/>
      <w:r w:rsidRPr="00BD11CA">
        <w:rPr>
          <w:rFonts w:ascii="Times New Roman" w:hAnsi="Times New Roman" w:cs="Times New Roman"/>
          <w:sz w:val="20"/>
          <w:szCs w:val="20"/>
        </w:rPr>
        <w:t>creșterea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durabilității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îmbrăcăminților</w:t>
      </w:r>
      <w:proofErr w:type="spellEnd"/>
      <w:r w:rsidRPr="00BD11CA">
        <w:rPr>
          <w:rFonts w:ascii="Times New Roman" w:hAnsi="Times New Roman" w:cs="Times New Roman"/>
          <w:sz w:val="20"/>
          <w:szCs w:val="20"/>
        </w:rPr>
        <w:t xml:space="preserve">, a </w:t>
      </w:r>
      <w:proofErr w:type="spellStart"/>
      <w:r w:rsidRPr="00BD11CA">
        <w:rPr>
          <w:rFonts w:ascii="Times New Roman" w:hAnsi="Times New Roman" w:cs="Times New Roman"/>
          <w:sz w:val="20"/>
          <w:szCs w:val="20"/>
        </w:rPr>
        <w:t>capacității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portante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a </w:t>
      </w:r>
      <w:proofErr w:type="spellStart"/>
      <w:r w:rsidRPr="00BD11CA">
        <w:rPr>
          <w:rFonts w:ascii="Times New Roman" w:hAnsi="Times New Roman" w:cs="Times New Roman"/>
          <w:sz w:val="20"/>
          <w:szCs w:val="20"/>
        </w:rPr>
        <w:t>rezistenței</w:t>
      </w:r>
      <w:proofErr w:type="spellEnd"/>
      <w:r w:rsidRPr="00BD11CA">
        <w:rPr>
          <w:rFonts w:ascii="Times New Roman" w:hAnsi="Times New Roman" w:cs="Times New Roman"/>
          <w:sz w:val="20"/>
          <w:szCs w:val="20"/>
        </w:rPr>
        <w:t xml:space="preserve"> la </w:t>
      </w:r>
      <w:proofErr w:type="spellStart"/>
      <w:r w:rsidRPr="00BD11CA">
        <w:rPr>
          <w:rFonts w:ascii="Times New Roman" w:hAnsi="Times New Roman" w:cs="Times New Roman"/>
          <w:sz w:val="20"/>
          <w:szCs w:val="20"/>
        </w:rPr>
        <w:t>uzură</w:t>
      </w:r>
      <w:proofErr w:type="spellEnd"/>
      <w:r w:rsidRPr="00BD11CA">
        <w:rPr>
          <w:rFonts w:ascii="Times New Roman" w:hAnsi="Times New Roman" w:cs="Times New Roman"/>
          <w:sz w:val="20"/>
          <w:szCs w:val="20"/>
        </w:rPr>
        <w:t xml:space="preserve">; </w:t>
      </w:r>
    </w:p>
    <w:p w14:paraId="5B82B6BA"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23) </w:t>
      </w:r>
      <w:proofErr w:type="spellStart"/>
      <w:r w:rsidRPr="00BD11CA">
        <w:rPr>
          <w:rFonts w:ascii="Times New Roman" w:hAnsi="Times New Roman" w:cs="Times New Roman"/>
          <w:sz w:val="20"/>
          <w:szCs w:val="20"/>
        </w:rPr>
        <w:t>dezvoltarea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executarea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planurilor</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monitorizare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întreținere</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în</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situației</w:t>
      </w:r>
      <w:proofErr w:type="spellEnd"/>
      <w:r w:rsidRPr="00BD11CA">
        <w:rPr>
          <w:rFonts w:ascii="Times New Roman" w:hAnsi="Times New Roman" w:cs="Times New Roman"/>
          <w:sz w:val="20"/>
          <w:szCs w:val="20"/>
        </w:rPr>
        <w:t xml:space="preserve"> concrete; </w:t>
      </w:r>
    </w:p>
    <w:p w14:paraId="40A8F216"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24) </w:t>
      </w:r>
      <w:proofErr w:type="spellStart"/>
      <w:r w:rsidRPr="00BD11CA">
        <w:rPr>
          <w:rFonts w:ascii="Times New Roman" w:hAnsi="Times New Roman" w:cs="Times New Roman"/>
          <w:sz w:val="20"/>
          <w:szCs w:val="20"/>
        </w:rPr>
        <w:t>evaluarea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durabilității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asupra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materialelor</w:t>
      </w:r>
      <w:proofErr w:type="spellEnd"/>
      <w:r w:rsidRPr="00BD11CA">
        <w:rPr>
          <w:rFonts w:ascii="Times New Roman" w:hAnsi="Times New Roman" w:cs="Times New Roman"/>
          <w:sz w:val="20"/>
          <w:szCs w:val="20"/>
        </w:rPr>
        <w:t xml:space="preserve"> de </w:t>
      </w:r>
      <w:proofErr w:type="spellStart"/>
      <w:r w:rsidRPr="00BD11CA">
        <w:rPr>
          <w:rFonts w:ascii="Times New Roman" w:hAnsi="Times New Roman" w:cs="Times New Roman"/>
          <w:sz w:val="20"/>
          <w:szCs w:val="20"/>
        </w:rPr>
        <w:t>construcții</w:t>
      </w:r>
      <w:proofErr w:type="spellEnd"/>
      <w:r w:rsidRPr="00BD11CA">
        <w:rPr>
          <w:rFonts w:ascii="Times New Roman" w:hAnsi="Times New Roman" w:cs="Times New Roman"/>
          <w:sz w:val="20"/>
          <w:szCs w:val="20"/>
        </w:rPr>
        <w:t xml:space="preserve">; </w:t>
      </w:r>
    </w:p>
    <w:p w14:paraId="2C5BFAC7" w14:textId="77777777" w:rsidR="00FF0677" w:rsidRPr="00BD11CA" w:rsidRDefault="00FF0677" w:rsidP="00FF0677">
      <w:pPr>
        <w:pStyle w:val="Default"/>
        <w:tabs>
          <w:tab w:val="left" w:pos="-284"/>
        </w:tabs>
        <w:ind w:left="-284" w:firstLine="284"/>
        <w:jc w:val="both"/>
        <w:rPr>
          <w:rFonts w:ascii="Times New Roman" w:hAnsi="Times New Roman" w:cs="Times New Roman"/>
          <w:sz w:val="20"/>
          <w:szCs w:val="20"/>
        </w:rPr>
      </w:pPr>
      <w:r w:rsidRPr="00BD11CA">
        <w:rPr>
          <w:rFonts w:ascii="Times New Roman" w:hAnsi="Times New Roman" w:cs="Times New Roman"/>
          <w:sz w:val="20"/>
          <w:szCs w:val="20"/>
        </w:rPr>
        <w:t xml:space="preserve">25) </w:t>
      </w:r>
      <w:proofErr w:type="spellStart"/>
      <w:r w:rsidRPr="00BD11CA">
        <w:rPr>
          <w:rFonts w:ascii="Times New Roman" w:hAnsi="Times New Roman" w:cs="Times New Roman"/>
          <w:sz w:val="20"/>
          <w:szCs w:val="20"/>
        </w:rPr>
        <w:t>identificarea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și</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evaluarea</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riscurilor</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deșeurilor</w:t>
      </w:r>
      <w:proofErr w:type="spellEnd"/>
      <w:r w:rsidRPr="00BD11CA">
        <w:rPr>
          <w:rFonts w:ascii="Times New Roman" w:hAnsi="Times New Roman" w:cs="Times New Roman"/>
          <w:sz w:val="20"/>
          <w:szCs w:val="20"/>
        </w:rPr>
        <w:t xml:space="preserve"> </w:t>
      </w:r>
      <w:proofErr w:type="spellStart"/>
      <w:r w:rsidRPr="00BD11CA">
        <w:rPr>
          <w:rFonts w:ascii="Times New Roman" w:hAnsi="Times New Roman" w:cs="Times New Roman"/>
          <w:sz w:val="20"/>
          <w:szCs w:val="20"/>
        </w:rPr>
        <w:t>periculoase</w:t>
      </w:r>
      <w:proofErr w:type="spellEnd"/>
      <w:r w:rsidRPr="00BD11CA">
        <w:rPr>
          <w:rFonts w:ascii="Times New Roman" w:hAnsi="Times New Roman" w:cs="Times New Roman"/>
          <w:sz w:val="20"/>
          <w:szCs w:val="20"/>
        </w:rPr>
        <w:t xml:space="preserve">; </w:t>
      </w:r>
    </w:p>
    <w:p w14:paraId="5FB07464" w14:textId="77777777"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sz w:val="20"/>
          <w:szCs w:val="20"/>
        </w:rPr>
        <w:t>26) generarea de deșeuri în timpul pregătirii terenului, al construirii, utilizării și demolării clădirii.</w:t>
      </w:r>
    </w:p>
    <w:bookmarkEnd w:id="23"/>
    <w:bookmarkEnd w:id="24"/>
    <w:p w14:paraId="0F6E00D7" w14:textId="77777777" w:rsidR="00FF0677" w:rsidRPr="00BD11CA" w:rsidRDefault="00FF0677" w:rsidP="00FF0677">
      <w:pPr>
        <w:tabs>
          <w:tab w:val="left" w:pos="-284"/>
          <w:tab w:val="left" w:pos="142"/>
          <w:tab w:val="left" w:pos="284"/>
          <w:tab w:val="left" w:pos="426"/>
          <w:tab w:val="left" w:pos="604"/>
        </w:tabs>
        <w:spacing w:after="120"/>
        <w:ind w:left="-284" w:firstLine="284"/>
        <w:jc w:val="both"/>
        <w:rPr>
          <w:sz w:val="20"/>
          <w:szCs w:val="20"/>
        </w:rPr>
      </w:pPr>
      <w:r w:rsidRPr="00BD11CA">
        <w:rPr>
          <w:b/>
          <w:sz w:val="20"/>
          <w:szCs w:val="20"/>
        </w:rPr>
        <w:t>46.</w:t>
      </w:r>
      <w:r w:rsidRPr="00BD11CA">
        <w:rPr>
          <w:sz w:val="20"/>
          <w:szCs w:val="20"/>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A22E9C9" w14:textId="77777777" w:rsidR="00FF0677" w:rsidRPr="00BD11CA" w:rsidRDefault="00FF0677" w:rsidP="00FF0677">
      <w:pPr>
        <w:tabs>
          <w:tab w:val="left" w:pos="-284"/>
          <w:tab w:val="left" w:pos="-142"/>
        </w:tabs>
        <w:spacing w:after="120"/>
        <w:ind w:left="-284" w:firstLine="284"/>
        <w:jc w:val="both"/>
        <w:rPr>
          <w:sz w:val="20"/>
          <w:szCs w:val="20"/>
        </w:rPr>
      </w:pPr>
      <w:r w:rsidRPr="00BD11CA">
        <w:rPr>
          <w:b/>
          <w:sz w:val="20"/>
          <w:szCs w:val="20"/>
        </w:rPr>
        <w:t>47.</w:t>
      </w:r>
      <w:r w:rsidRPr="00BD11CA">
        <w:rPr>
          <w:sz w:val="20"/>
          <w:szCs w:val="20"/>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786F87E7" w14:textId="77777777"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48. </w:t>
      </w:r>
      <w:r w:rsidRPr="00BD11CA">
        <w:rPr>
          <w:sz w:val="20"/>
          <w:szCs w:val="20"/>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69BD987C" w14:textId="77777777"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t xml:space="preserve">49. </w:t>
      </w:r>
      <w:r w:rsidRPr="00BD11CA">
        <w:rPr>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98FB8B8" w14:textId="77777777" w:rsidR="00FF0677" w:rsidRPr="00BD11CA" w:rsidRDefault="00FF0677" w:rsidP="00FF0677">
      <w:pPr>
        <w:tabs>
          <w:tab w:val="left" w:pos="-284"/>
          <w:tab w:val="left" w:pos="426"/>
          <w:tab w:val="left" w:pos="604"/>
        </w:tabs>
        <w:spacing w:after="120"/>
        <w:ind w:left="-284" w:firstLine="284"/>
        <w:jc w:val="both"/>
        <w:rPr>
          <w:sz w:val="20"/>
          <w:szCs w:val="20"/>
        </w:rPr>
      </w:pPr>
      <w:r w:rsidRPr="00BD11CA">
        <w:rPr>
          <w:b/>
          <w:sz w:val="20"/>
          <w:szCs w:val="20"/>
        </w:rPr>
        <w:lastRenderedPageBreak/>
        <w:t xml:space="preserve">50.  </w:t>
      </w:r>
      <w:r w:rsidRPr="00BD11CA">
        <w:rPr>
          <w:sz w:val="20"/>
          <w:szCs w:val="20"/>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sidRPr="00BD11CA">
        <w:rPr>
          <w:color w:val="000000" w:themeColor="text1"/>
          <w:sz w:val="20"/>
          <w:szCs w:val="20"/>
        </w:rPr>
        <w:t>21</w:t>
      </w:r>
      <w:r w:rsidRPr="00BD11CA">
        <w:rPr>
          <w:sz w:val="20"/>
          <w:szCs w:val="20"/>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09AE455C" w14:textId="77777777" w:rsidR="00FF0677" w:rsidRPr="00BD11CA" w:rsidRDefault="00FF0677" w:rsidP="00FF0677">
      <w:pPr>
        <w:tabs>
          <w:tab w:val="left" w:pos="-284"/>
          <w:tab w:val="left" w:pos="426"/>
          <w:tab w:val="left" w:pos="604"/>
        </w:tabs>
        <w:spacing w:after="120"/>
        <w:ind w:left="-284" w:firstLine="284"/>
        <w:jc w:val="both"/>
        <w:rPr>
          <w:sz w:val="20"/>
          <w:szCs w:val="20"/>
        </w:rPr>
      </w:pPr>
      <w:r w:rsidRPr="00BD11CA">
        <w:rPr>
          <w:sz w:val="20"/>
          <w:szCs w:val="20"/>
        </w:rPr>
        <w:tab/>
      </w:r>
    </w:p>
    <w:p w14:paraId="7DA79E14"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25" w:name="_Toc392180151"/>
      <w:bookmarkStart w:id="26" w:name="_Toc449539041"/>
      <w:r w:rsidRPr="00BD11CA">
        <w:rPr>
          <w:rFonts w:ascii="Times New Roman" w:eastAsia="Times New Roman" w:hAnsi="Times New Roman" w:cs="Times New Roman"/>
          <w:bCs w:val="0"/>
          <w:color w:val="auto"/>
          <w:sz w:val="20"/>
          <w:szCs w:val="20"/>
        </w:rPr>
        <w:t>Secţiunea a 3-a</w:t>
      </w:r>
    </w:p>
    <w:p w14:paraId="2268664B" w14:textId="77777777" w:rsidR="00FF0677" w:rsidRPr="00BD11CA" w:rsidRDefault="00FF0677" w:rsidP="00FF0677">
      <w:pPr>
        <w:rPr>
          <w:sz w:val="20"/>
          <w:szCs w:val="20"/>
        </w:rPr>
      </w:pPr>
    </w:p>
    <w:bookmarkEnd w:id="25"/>
    <w:bookmarkEnd w:id="26"/>
    <w:p w14:paraId="1A291CFF" w14:textId="77777777" w:rsidR="00FF0677" w:rsidRPr="00BD11CA" w:rsidRDefault="00FF0677" w:rsidP="00FF0677">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BD11CA">
        <w:rPr>
          <w:rFonts w:ascii="Times New Roman" w:eastAsia="Times New Roman" w:hAnsi="Times New Roman" w:cs="Times New Roman"/>
          <w:bCs w:val="0"/>
          <w:color w:val="auto"/>
          <w:sz w:val="20"/>
          <w:szCs w:val="20"/>
        </w:rPr>
        <w:t>Pregătirea/Elaborarea ofertelor</w:t>
      </w:r>
    </w:p>
    <w:p w14:paraId="364A1CA2" w14:textId="77777777" w:rsidR="00FF0677" w:rsidRPr="00BD11CA" w:rsidRDefault="00FF0677" w:rsidP="00FF0677">
      <w:pPr>
        <w:tabs>
          <w:tab w:val="left" w:pos="-284"/>
        </w:tabs>
        <w:ind w:left="-284" w:firstLine="284"/>
        <w:rPr>
          <w:sz w:val="20"/>
          <w:szCs w:val="20"/>
        </w:rPr>
      </w:pPr>
    </w:p>
    <w:p w14:paraId="54393CF4" w14:textId="77777777" w:rsidR="00FF0677" w:rsidRPr="00BD11CA" w:rsidRDefault="00FF0677" w:rsidP="00FF0677">
      <w:pPr>
        <w:tabs>
          <w:tab w:val="left" w:pos="-284"/>
          <w:tab w:val="left" w:pos="426"/>
          <w:tab w:val="left" w:pos="604"/>
        </w:tabs>
        <w:spacing w:after="120"/>
        <w:ind w:left="-284" w:firstLine="284"/>
        <w:jc w:val="both"/>
        <w:rPr>
          <w:sz w:val="20"/>
          <w:szCs w:val="20"/>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BD11CA">
        <w:rPr>
          <w:b/>
          <w:sz w:val="20"/>
          <w:szCs w:val="20"/>
        </w:rPr>
        <w:t xml:space="preserve">51. </w:t>
      </w:r>
      <w:r w:rsidRPr="00BD11CA">
        <w:rPr>
          <w:sz w:val="20"/>
          <w:szCs w:val="20"/>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32E44F22" w14:textId="77777777" w:rsidR="00FF0677" w:rsidRPr="00BD11CA" w:rsidRDefault="00FF0677" w:rsidP="00FF0677">
      <w:pPr>
        <w:tabs>
          <w:tab w:val="left" w:pos="0"/>
          <w:tab w:val="left" w:pos="284"/>
          <w:tab w:val="left" w:pos="604"/>
          <w:tab w:val="left" w:pos="960"/>
        </w:tabs>
        <w:spacing w:after="120"/>
        <w:rPr>
          <w:sz w:val="20"/>
          <w:szCs w:val="20"/>
        </w:rPr>
      </w:pPr>
      <w:r w:rsidRPr="00BD11CA">
        <w:rPr>
          <w:b/>
          <w:sz w:val="20"/>
          <w:szCs w:val="20"/>
        </w:rPr>
        <w:t xml:space="preserve">52. </w:t>
      </w:r>
      <w:r w:rsidRPr="00BD11CA">
        <w:rPr>
          <w:sz w:val="20"/>
          <w:szCs w:val="20"/>
        </w:rPr>
        <w:t>Oferta cuprinde următoarele formulare:</w:t>
      </w:r>
    </w:p>
    <w:p w14:paraId="7BBC93CE" w14:textId="77777777" w:rsidR="00FF0677" w:rsidRPr="00BD11CA" w:rsidRDefault="00FF0677" w:rsidP="00FF0677">
      <w:pPr>
        <w:tabs>
          <w:tab w:val="left" w:pos="0"/>
          <w:tab w:val="left" w:pos="426"/>
          <w:tab w:val="left" w:pos="960"/>
        </w:tabs>
        <w:spacing w:after="120"/>
        <w:rPr>
          <w:sz w:val="20"/>
          <w:szCs w:val="20"/>
        </w:rPr>
      </w:pPr>
      <w:bookmarkStart w:id="36" w:name="_Toc449630846"/>
      <w:bookmarkStart w:id="37" w:name="_Toc449632599"/>
      <w:bookmarkStart w:id="38" w:name="_Toc449633091"/>
      <w:bookmarkStart w:id="39" w:name="_Toc449692047"/>
      <w:bookmarkEnd w:id="27"/>
      <w:bookmarkEnd w:id="28"/>
      <w:bookmarkEnd w:id="29"/>
      <w:bookmarkEnd w:id="30"/>
      <w:r w:rsidRPr="00BD11CA">
        <w:rPr>
          <w:sz w:val="20"/>
          <w:szCs w:val="20"/>
        </w:rPr>
        <w:t>1) Propunerea tehnică;</w:t>
      </w:r>
      <w:bookmarkEnd w:id="36"/>
      <w:bookmarkEnd w:id="37"/>
      <w:bookmarkEnd w:id="38"/>
      <w:bookmarkEnd w:id="39"/>
    </w:p>
    <w:p w14:paraId="0C7F387B" w14:textId="77777777" w:rsidR="00FF0677" w:rsidRPr="00BD11CA" w:rsidRDefault="00FF0677" w:rsidP="00FF0677">
      <w:pPr>
        <w:tabs>
          <w:tab w:val="left" w:pos="0"/>
          <w:tab w:val="left" w:pos="426"/>
          <w:tab w:val="left" w:pos="960"/>
        </w:tabs>
        <w:spacing w:after="120"/>
        <w:rPr>
          <w:sz w:val="20"/>
          <w:szCs w:val="20"/>
        </w:rPr>
      </w:pPr>
      <w:r w:rsidRPr="00BD11CA">
        <w:rPr>
          <w:sz w:val="20"/>
          <w:szCs w:val="20"/>
        </w:rPr>
        <w:t>2) Propunerea financiară;</w:t>
      </w:r>
    </w:p>
    <w:p w14:paraId="07A676DE" w14:textId="77777777" w:rsidR="00FF0677" w:rsidRPr="00BD11CA" w:rsidRDefault="00FF0677" w:rsidP="00FF0677">
      <w:pPr>
        <w:tabs>
          <w:tab w:val="left" w:pos="0"/>
          <w:tab w:val="left" w:pos="426"/>
          <w:tab w:val="left" w:pos="960"/>
        </w:tabs>
        <w:spacing w:after="120"/>
        <w:rPr>
          <w:color w:val="000000" w:themeColor="text1"/>
          <w:sz w:val="20"/>
          <w:szCs w:val="20"/>
        </w:rPr>
      </w:pPr>
      <w:r w:rsidRPr="00BD11CA">
        <w:rPr>
          <w:sz w:val="20"/>
          <w:szCs w:val="20"/>
        </w:rPr>
        <w:t xml:space="preserve">3) </w:t>
      </w:r>
      <w:r w:rsidRPr="00BD11CA">
        <w:rPr>
          <w:color w:val="000000" w:themeColor="text1"/>
          <w:sz w:val="20"/>
          <w:szCs w:val="20"/>
        </w:rPr>
        <w:t>DUAE</w:t>
      </w:r>
      <w:bookmarkEnd w:id="31"/>
      <w:bookmarkEnd w:id="32"/>
      <w:bookmarkEnd w:id="33"/>
      <w:bookmarkEnd w:id="34"/>
      <w:bookmarkEnd w:id="35"/>
      <w:r w:rsidRPr="00BD11CA">
        <w:rPr>
          <w:color w:val="000000" w:themeColor="text1"/>
          <w:sz w:val="20"/>
          <w:szCs w:val="20"/>
        </w:rPr>
        <w:t>;</w:t>
      </w:r>
    </w:p>
    <w:p w14:paraId="182ACE42" w14:textId="77777777" w:rsidR="00FF0677" w:rsidRPr="00BD11CA" w:rsidRDefault="00FF0677" w:rsidP="00FF0677">
      <w:pPr>
        <w:tabs>
          <w:tab w:val="left" w:pos="0"/>
          <w:tab w:val="left" w:pos="426"/>
          <w:tab w:val="left" w:pos="960"/>
        </w:tabs>
        <w:spacing w:after="120"/>
        <w:rPr>
          <w:sz w:val="20"/>
          <w:szCs w:val="20"/>
        </w:rPr>
      </w:pPr>
      <w:r w:rsidRPr="00BD11CA">
        <w:rPr>
          <w:color w:val="000000" w:themeColor="text1"/>
          <w:sz w:val="20"/>
          <w:szCs w:val="20"/>
        </w:rPr>
        <w:t>4) Garanția pentru ofertă, după caz (anexa nr. 9).</w:t>
      </w:r>
    </w:p>
    <w:p w14:paraId="3D3788E0" w14:textId="77777777" w:rsidR="00FF0677" w:rsidRPr="00BD11CA" w:rsidRDefault="00FF0677" w:rsidP="00FF0677">
      <w:pPr>
        <w:tabs>
          <w:tab w:val="left" w:pos="-284"/>
          <w:tab w:val="left" w:pos="-142"/>
          <w:tab w:val="left" w:pos="426"/>
          <w:tab w:val="left" w:pos="604"/>
          <w:tab w:val="left" w:pos="960"/>
        </w:tabs>
        <w:spacing w:after="120"/>
        <w:ind w:left="-284" w:firstLine="284"/>
        <w:jc w:val="both"/>
        <w:rPr>
          <w:sz w:val="20"/>
          <w:szCs w:val="20"/>
        </w:rPr>
      </w:pPr>
      <w:r w:rsidRPr="00BD11CA">
        <w:rPr>
          <w:b/>
          <w:sz w:val="20"/>
          <w:szCs w:val="20"/>
        </w:rPr>
        <w:t xml:space="preserve">53. </w:t>
      </w:r>
      <w:r w:rsidRPr="00BD11CA">
        <w:rPr>
          <w:sz w:val="20"/>
          <w:szCs w:val="20"/>
        </w:rPr>
        <w:t>Toate documentele menţionate la pct. 52 se completează fără nici o modificare sau o abatere de la formulare, spaţiile goale fiind completate cu informaţia solicitată. Completarea defectuoasă a formularelor atrage respingerea ofertei.</w:t>
      </w:r>
    </w:p>
    <w:p w14:paraId="168ADD7B"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54</w:t>
      </w:r>
      <w:r w:rsidRPr="00BD11CA">
        <w:rPr>
          <w:sz w:val="20"/>
          <w:szCs w:val="20"/>
        </w:rPr>
        <w:t>. Oferta elaborată de ofertant trebuie să cuprindă:</w:t>
      </w:r>
    </w:p>
    <w:p w14:paraId="685F84EF"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 xml:space="preserve">1) </w:t>
      </w:r>
      <w:r w:rsidRPr="00BD11CA">
        <w:rPr>
          <w:bCs/>
          <w:sz w:val="20"/>
          <w:szCs w:val="20"/>
        </w:rPr>
        <w:t>Propunerea tehnică</w:t>
      </w:r>
      <w:r w:rsidRPr="00BD11CA">
        <w:rPr>
          <w:b/>
          <w:bCs/>
          <w:sz w:val="20"/>
          <w:szCs w:val="20"/>
        </w:rPr>
        <w:t xml:space="preserve"> - </w:t>
      </w:r>
      <w:r w:rsidRPr="00BD11CA">
        <w:rPr>
          <w:sz w:val="20"/>
          <w:szCs w:val="20"/>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337BA914" w14:textId="77777777" w:rsidR="00FF0677" w:rsidRPr="00BD11CA" w:rsidRDefault="00FF0677" w:rsidP="00FF0677">
      <w:pPr>
        <w:tabs>
          <w:tab w:val="left" w:pos="142"/>
          <w:tab w:val="left" w:pos="426"/>
          <w:tab w:val="left" w:pos="604"/>
          <w:tab w:val="left" w:pos="960"/>
        </w:tabs>
        <w:spacing w:after="120"/>
        <w:ind w:left="-284" w:firstLine="284"/>
        <w:jc w:val="both"/>
        <w:rPr>
          <w:sz w:val="20"/>
          <w:szCs w:val="20"/>
        </w:rPr>
      </w:pPr>
      <w:r w:rsidRPr="00BD11CA">
        <w:rPr>
          <w:sz w:val="20"/>
          <w:szCs w:val="20"/>
        </w:rPr>
        <w:t>a) graficul de executare a lucrării (anexa nr. 10);</w:t>
      </w:r>
    </w:p>
    <w:p w14:paraId="2A123F74"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19192128"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sz w:val="20"/>
          <w:szCs w:val="20"/>
        </w:rPr>
        <w:t>2)</w:t>
      </w:r>
      <w:r w:rsidRPr="00BD11CA">
        <w:rPr>
          <w:bCs/>
          <w:sz w:val="20"/>
          <w:szCs w:val="20"/>
        </w:rPr>
        <w:t xml:space="preserve"> Propunerea financiară</w:t>
      </w:r>
      <w:r w:rsidRPr="00BD11CA">
        <w:rPr>
          <w:b/>
          <w:bCs/>
          <w:sz w:val="20"/>
          <w:szCs w:val="20"/>
        </w:rPr>
        <w:t>-</w:t>
      </w:r>
      <w:r w:rsidRPr="00BD11CA">
        <w:rPr>
          <w:bCs/>
          <w:sz w:val="20"/>
          <w:szCs w:val="20"/>
        </w:rPr>
        <w:t>o</w:t>
      </w:r>
      <w:r w:rsidRPr="00BD11CA">
        <w:rPr>
          <w:sz w:val="20"/>
          <w:szCs w:val="20"/>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7419B11A" w14:textId="77777777" w:rsidR="00FF0677" w:rsidRPr="00BD11CA" w:rsidRDefault="00FF0677" w:rsidP="00FF0677">
      <w:pPr>
        <w:tabs>
          <w:tab w:val="left" w:pos="-284"/>
          <w:tab w:val="left" w:pos="426"/>
          <w:tab w:val="left" w:pos="604"/>
          <w:tab w:val="left" w:pos="960"/>
        </w:tabs>
        <w:spacing w:after="120"/>
        <w:ind w:left="-284" w:firstLine="284"/>
        <w:jc w:val="both"/>
        <w:rPr>
          <w:color w:val="000000" w:themeColor="text1"/>
          <w:sz w:val="20"/>
          <w:szCs w:val="20"/>
        </w:rPr>
      </w:pPr>
      <w:r w:rsidRPr="00BD11CA">
        <w:rPr>
          <w:b/>
          <w:sz w:val="20"/>
          <w:szCs w:val="20"/>
        </w:rPr>
        <w:t xml:space="preserve">55. </w:t>
      </w:r>
      <w:r w:rsidRPr="00BD11CA">
        <w:rPr>
          <w:color w:val="000000" w:themeColor="text1"/>
          <w:sz w:val="20"/>
          <w:szCs w:val="2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18AC2DC8" w14:textId="77777777" w:rsidR="00FF0677" w:rsidRPr="00BD11CA" w:rsidRDefault="00FF0677" w:rsidP="00FF0677">
      <w:pPr>
        <w:tabs>
          <w:tab w:val="left" w:pos="-284"/>
          <w:tab w:val="left" w:pos="426"/>
          <w:tab w:val="left" w:pos="604"/>
          <w:tab w:val="left" w:pos="960"/>
        </w:tabs>
        <w:spacing w:after="120"/>
        <w:ind w:left="-284" w:firstLine="284"/>
        <w:jc w:val="both"/>
        <w:rPr>
          <w:bCs/>
          <w:noProof w:val="0"/>
          <w:color w:val="000000" w:themeColor="text1"/>
          <w:sz w:val="20"/>
          <w:szCs w:val="20"/>
          <w:lang w:eastAsia="it-IT"/>
        </w:rPr>
      </w:pPr>
      <w:r w:rsidRPr="00BD11CA">
        <w:rPr>
          <w:b/>
          <w:sz w:val="20"/>
          <w:szCs w:val="20"/>
        </w:rPr>
        <w:t xml:space="preserve">56. </w:t>
      </w:r>
      <w:r w:rsidRPr="00BD11CA">
        <w:rPr>
          <w:noProof w:val="0"/>
          <w:color w:val="000000" w:themeColor="text1"/>
          <w:sz w:val="20"/>
          <w:szCs w:val="20"/>
        </w:rPr>
        <w:t>Ofertantul depune garanția pentru ofertă</w:t>
      </w:r>
      <w:r w:rsidRPr="00BD11CA">
        <w:rPr>
          <w:color w:val="000000" w:themeColor="text1"/>
          <w:sz w:val="20"/>
          <w:szCs w:val="20"/>
        </w:rPr>
        <w:t xml:space="preserve"> conform</w:t>
      </w:r>
      <w:hyperlink r:id="rId9" w:history="1">
        <w:r w:rsidRPr="00BD11CA">
          <w:rPr>
            <w:bCs/>
            <w:noProof w:val="0"/>
            <w:color w:val="000000" w:themeColor="text1"/>
            <w:sz w:val="20"/>
            <w:szCs w:val="20"/>
            <w:lang w:eastAsia="it-IT"/>
          </w:rPr>
          <w:t xml:space="preserve"> Regulamentului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14:paraId="20650489"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57. </w:t>
      </w:r>
      <w:r w:rsidRPr="00BD11CA">
        <w:rPr>
          <w:sz w:val="20"/>
          <w:szCs w:val="20"/>
        </w:rPr>
        <w:t>În cazul unei asocieri, garanția pentru ofertă se depune de antreprenorul general (liderul asociației).</w:t>
      </w:r>
    </w:p>
    <w:p w14:paraId="5E6BBC0E"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58.  </w:t>
      </w:r>
      <w:r w:rsidRPr="00BD11CA">
        <w:rPr>
          <w:sz w:val="20"/>
          <w:szCs w:val="20"/>
        </w:rP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61A5F71"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59.  </w:t>
      </w:r>
      <w:r w:rsidRPr="00BD11CA">
        <w:rPr>
          <w:sz w:val="20"/>
          <w:szCs w:val="20"/>
        </w:rPr>
        <w:t>În cazul extinderii perioadei de valabilitate a ofertei, perioada de valabilitate a garanției pentru ofertă se prelungește în mod corespunzător.</w:t>
      </w:r>
    </w:p>
    <w:p w14:paraId="1CCC63A5"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60.  </w:t>
      </w:r>
      <w:r w:rsidRPr="00BD11CA">
        <w:rPr>
          <w:sz w:val="20"/>
          <w:szCs w:val="20"/>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68177280" w14:textId="77777777" w:rsidR="00FF0677" w:rsidRPr="00BD11CA" w:rsidRDefault="00FF0677" w:rsidP="00FF0677">
      <w:pPr>
        <w:tabs>
          <w:tab w:val="left" w:pos="-284"/>
          <w:tab w:val="left" w:pos="426"/>
          <w:tab w:val="left" w:pos="604"/>
          <w:tab w:val="left" w:pos="960"/>
        </w:tabs>
        <w:spacing w:after="120"/>
        <w:ind w:left="-284" w:firstLine="284"/>
        <w:jc w:val="both"/>
        <w:rPr>
          <w:sz w:val="20"/>
          <w:szCs w:val="20"/>
        </w:rPr>
      </w:pPr>
      <w:r w:rsidRPr="00BD11CA">
        <w:rPr>
          <w:b/>
          <w:sz w:val="20"/>
          <w:szCs w:val="20"/>
        </w:rPr>
        <w:t xml:space="preserve">61. </w:t>
      </w:r>
      <w:r w:rsidRPr="00BD11CA">
        <w:rPr>
          <w:sz w:val="20"/>
          <w:szCs w:val="20"/>
        </w:rPr>
        <w:t xml:space="preserve">Ofertele care conţin o perioadă de garanţie mai mică decât perioada de valabilitate a ofertelor prevăzută în anexa nr. 2 se resping de către grupul de lucru </w:t>
      </w:r>
      <w:r w:rsidRPr="00BD11CA">
        <w:rPr>
          <w:sz w:val="20"/>
          <w:szCs w:val="20"/>
          <w:lang w:eastAsia="en-GB"/>
        </w:rPr>
        <w:t>sau, după caz, specialistul certificat în domeniul achizițiilor publice</w:t>
      </w:r>
      <w:r w:rsidRPr="00BD11CA">
        <w:rPr>
          <w:sz w:val="20"/>
          <w:szCs w:val="20"/>
        </w:rPr>
        <w:t>.</w:t>
      </w:r>
    </w:p>
    <w:p w14:paraId="6690963A" w14:textId="77777777" w:rsidR="00FF0677" w:rsidRPr="00BD11CA" w:rsidRDefault="00FF0677" w:rsidP="00FF0677">
      <w:pPr>
        <w:tabs>
          <w:tab w:val="left" w:pos="-284"/>
          <w:tab w:val="left" w:pos="567"/>
          <w:tab w:val="left" w:pos="604"/>
        </w:tabs>
        <w:spacing w:after="120"/>
        <w:ind w:left="-284" w:firstLine="284"/>
        <w:jc w:val="both"/>
        <w:rPr>
          <w:sz w:val="20"/>
          <w:szCs w:val="20"/>
        </w:rPr>
      </w:pPr>
      <w:r w:rsidRPr="00BD11CA">
        <w:rPr>
          <w:b/>
          <w:sz w:val="20"/>
          <w:szCs w:val="20"/>
        </w:rPr>
        <w:t xml:space="preserve">62.  </w:t>
      </w:r>
      <w:r w:rsidRPr="00BD11CA">
        <w:rPr>
          <w:sz w:val="20"/>
          <w:szCs w:val="20"/>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53E02754" w14:textId="77777777" w:rsidR="00FF0677" w:rsidRPr="00BD11CA" w:rsidRDefault="00FF0677" w:rsidP="00FF0677">
      <w:pPr>
        <w:tabs>
          <w:tab w:val="left" w:pos="-284"/>
          <w:tab w:val="left" w:pos="426"/>
          <w:tab w:val="left" w:pos="604"/>
          <w:tab w:val="left" w:pos="960"/>
        </w:tabs>
        <w:spacing w:after="120"/>
        <w:ind w:left="-284"/>
        <w:jc w:val="both"/>
        <w:rPr>
          <w:sz w:val="20"/>
          <w:szCs w:val="20"/>
        </w:rPr>
      </w:pPr>
      <w:r w:rsidRPr="00BD11CA">
        <w:rPr>
          <w:b/>
          <w:sz w:val="20"/>
          <w:szCs w:val="20"/>
        </w:rPr>
        <w:lastRenderedPageBreak/>
        <w:t xml:space="preserve">     63. </w:t>
      </w:r>
      <w:r w:rsidRPr="00BD11CA">
        <w:rPr>
          <w:sz w:val="20"/>
          <w:szCs w:val="20"/>
        </w:rPr>
        <w:t>Preţurile indicate în documentația de deviz (Formularele 3, 5 și 7) solicitate se indică în lei moldoveneşti, cu două cifre după virgulă, cu excepţia cazurilor în care anexa nr. 2 prevede altfel.</w:t>
      </w:r>
    </w:p>
    <w:p w14:paraId="5951AFCF" w14:textId="77777777" w:rsidR="00FF0677" w:rsidRPr="00BD11CA" w:rsidRDefault="00FF0677" w:rsidP="00FF0677">
      <w:pPr>
        <w:tabs>
          <w:tab w:val="left" w:pos="-284"/>
          <w:tab w:val="left" w:pos="284"/>
          <w:tab w:val="left" w:pos="567"/>
        </w:tabs>
        <w:ind w:left="-284" w:firstLine="284"/>
        <w:jc w:val="both"/>
        <w:rPr>
          <w:bCs/>
          <w:noProof w:val="0"/>
          <w:color w:val="000000" w:themeColor="text1"/>
          <w:sz w:val="20"/>
          <w:szCs w:val="20"/>
          <w:lang w:eastAsia="it-IT"/>
        </w:rPr>
      </w:pPr>
      <w:bookmarkStart w:id="40" w:name="_Toc392180160"/>
      <w:bookmarkStart w:id="41" w:name="_Toc449539050"/>
    </w:p>
    <w:bookmarkEnd w:id="40"/>
    <w:bookmarkEnd w:id="41"/>
    <w:p w14:paraId="2DD2806D" w14:textId="77777777" w:rsidR="00FF0677" w:rsidRPr="00BD11CA" w:rsidRDefault="00FF0677" w:rsidP="00FF0677">
      <w:pPr>
        <w:tabs>
          <w:tab w:val="left" w:pos="-284"/>
        </w:tabs>
        <w:ind w:left="-284" w:firstLine="284"/>
        <w:jc w:val="center"/>
        <w:rPr>
          <w:b/>
          <w:sz w:val="20"/>
          <w:szCs w:val="20"/>
        </w:rPr>
      </w:pPr>
    </w:p>
    <w:p w14:paraId="7F95A278" w14:textId="77777777" w:rsidR="00FF0677" w:rsidRPr="00BD11CA" w:rsidRDefault="00FF0677" w:rsidP="00FF0677">
      <w:pPr>
        <w:tabs>
          <w:tab w:val="left" w:pos="-284"/>
        </w:tabs>
        <w:ind w:left="-284" w:firstLine="284"/>
        <w:jc w:val="center"/>
        <w:rPr>
          <w:b/>
          <w:sz w:val="20"/>
          <w:szCs w:val="20"/>
        </w:rPr>
      </w:pPr>
      <w:r w:rsidRPr="00BD11CA">
        <w:rPr>
          <w:b/>
          <w:sz w:val="20"/>
          <w:szCs w:val="20"/>
        </w:rPr>
        <w:t>Secţiunea a 4-a</w:t>
      </w:r>
    </w:p>
    <w:p w14:paraId="2A86E3BC" w14:textId="77777777" w:rsidR="00FF0677" w:rsidRPr="00BD11CA" w:rsidRDefault="00FF0677" w:rsidP="00FF0677">
      <w:pPr>
        <w:tabs>
          <w:tab w:val="left" w:pos="-284"/>
        </w:tabs>
        <w:ind w:left="-284" w:firstLine="284"/>
        <w:jc w:val="center"/>
        <w:rPr>
          <w:b/>
          <w:sz w:val="20"/>
          <w:szCs w:val="20"/>
        </w:rPr>
      </w:pPr>
    </w:p>
    <w:p w14:paraId="13DB6CCE" w14:textId="77777777" w:rsidR="00FF0677" w:rsidRPr="00BD11CA" w:rsidRDefault="00FF0677" w:rsidP="00FF0677">
      <w:pPr>
        <w:tabs>
          <w:tab w:val="left" w:pos="-284"/>
        </w:tabs>
        <w:ind w:left="-284" w:firstLine="284"/>
        <w:jc w:val="center"/>
        <w:rPr>
          <w:b/>
          <w:sz w:val="20"/>
          <w:szCs w:val="20"/>
        </w:rPr>
      </w:pPr>
      <w:r w:rsidRPr="00BD11CA">
        <w:rPr>
          <w:b/>
          <w:sz w:val="20"/>
          <w:szCs w:val="20"/>
        </w:rPr>
        <w:t>Depunerea și deschiderea ofertelor</w:t>
      </w:r>
    </w:p>
    <w:p w14:paraId="63E9D594" w14:textId="77777777" w:rsidR="00FF0677" w:rsidRPr="00BD11CA" w:rsidRDefault="00FF0677" w:rsidP="00FF0677">
      <w:pPr>
        <w:tabs>
          <w:tab w:val="left" w:pos="-284"/>
        </w:tabs>
        <w:ind w:left="-284" w:firstLine="284"/>
        <w:jc w:val="center"/>
        <w:rPr>
          <w:b/>
          <w:sz w:val="20"/>
          <w:szCs w:val="20"/>
        </w:rPr>
      </w:pPr>
    </w:p>
    <w:p w14:paraId="1CB37831" w14:textId="77777777" w:rsidR="00FF0677" w:rsidRPr="00BD11CA" w:rsidRDefault="00FF0677" w:rsidP="00FF0677">
      <w:pPr>
        <w:tabs>
          <w:tab w:val="left" w:pos="-284"/>
          <w:tab w:val="left" w:pos="284"/>
          <w:tab w:val="left" w:pos="426"/>
          <w:tab w:val="left" w:pos="604"/>
        </w:tabs>
        <w:spacing w:after="120"/>
        <w:ind w:left="-284" w:firstLine="284"/>
        <w:jc w:val="both"/>
        <w:rPr>
          <w:sz w:val="20"/>
          <w:szCs w:val="20"/>
        </w:rPr>
      </w:pPr>
      <w:r w:rsidRPr="00BD11CA">
        <w:rPr>
          <w:b/>
          <w:sz w:val="20"/>
          <w:szCs w:val="20"/>
        </w:rPr>
        <w:t>64.</w:t>
      </w:r>
      <w:r w:rsidRPr="00BD11CA">
        <w:rPr>
          <w:sz w:val="20"/>
          <w:szCs w:val="20"/>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2C16B915"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65.  </w:t>
      </w:r>
      <w:r w:rsidRPr="00BD11CA">
        <w:rPr>
          <w:sz w:val="20"/>
          <w:szCs w:val="20"/>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7EC726D4"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66. </w:t>
      </w:r>
      <w:r w:rsidRPr="00BD11CA">
        <w:rPr>
          <w:sz w:val="20"/>
          <w:szCs w:val="20"/>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392988CE"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67. </w:t>
      </w:r>
      <w:r w:rsidRPr="00BD11CA">
        <w:rPr>
          <w:sz w:val="20"/>
          <w:szCs w:val="20"/>
        </w:rPr>
        <w:t>SIA RSAP nu acceptă ofertele transmise după expirarea termenului limită de depunere a ofertelor.</w:t>
      </w:r>
    </w:p>
    <w:p w14:paraId="09720EFF"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68.  </w:t>
      </w:r>
      <w:r w:rsidRPr="00BD11CA">
        <w:rPr>
          <w:sz w:val="20"/>
          <w:szCs w:val="20"/>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77B5FD0A"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69. </w:t>
      </w:r>
      <w:r w:rsidRPr="00BD11CA">
        <w:rPr>
          <w:sz w:val="20"/>
          <w:szCs w:val="20"/>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1BB94F83"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70. </w:t>
      </w:r>
      <w:r w:rsidRPr="00BD11CA">
        <w:rPr>
          <w:sz w:val="20"/>
          <w:szCs w:val="20"/>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2F2C1734"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71.  </w:t>
      </w:r>
      <w:r w:rsidRPr="00BD11CA">
        <w:rPr>
          <w:sz w:val="20"/>
          <w:szCs w:val="20"/>
        </w:rPr>
        <w:t>Persoanele juridice nominalizate ca subcontractanţi în cadrul uneia sau mai multor oferte nu au dreptul de a depune oferta în nume propriu sau în asociere.</w:t>
      </w:r>
    </w:p>
    <w:p w14:paraId="4982EBB9" w14:textId="77777777" w:rsidR="00FF0677" w:rsidRPr="00BD11CA" w:rsidRDefault="00FF0677" w:rsidP="00FF0677">
      <w:pPr>
        <w:tabs>
          <w:tab w:val="left" w:pos="-284"/>
          <w:tab w:val="left" w:pos="179"/>
          <w:tab w:val="left" w:pos="426"/>
          <w:tab w:val="left" w:pos="604"/>
        </w:tabs>
        <w:spacing w:after="120"/>
        <w:ind w:left="-284" w:firstLine="284"/>
        <w:jc w:val="both"/>
        <w:rPr>
          <w:sz w:val="20"/>
          <w:szCs w:val="20"/>
        </w:rPr>
      </w:pPr>
      <w:r w:rsidRPr="00BD11CA">
        <w:rPr>
          <w:b/>
          <w:sz w:val="20"/>
          <w:szCs w:val="20"/>
        </w:rPr>
        <w:t xml:space="preserve">72. </w:t>
      </w:r>
      <w:r w:rsidRPr="00BD11CA">
        <w:rPr>
          <w:sz w:val="20"/>
          <w:szCs w:val="20"/>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3E99FD23" w14:textId="77777777" w:rsidR="00FF0677" w:rsidRPr="00BD11CA" w:rsidRDefault="00FF0677" w:rsidP="00FF0677">
      <w:pPr>
        <w:tabs>
          <w:tab w:val="left" w:pos="-284"/>
          <w:tab w:val="left" w:pos="960"/>
        </w:tabs>
        <w:ind w:left="-284" w:firstLine="284"/>
        <w:jc w:val="both"/>
        <w:rPr>
          <w:sz w:val="20"/>
          <w:szCs w:val="20"/>
        </w:rPr>
      </w:pPr>
    </w:p>
    <w:p w14:paraId="3490F4E4" w14:textId="77777777" w:rsidR="00FF0677" w:rsidRPr="00BD11CA" w:rsidRDefault="00FF0677" w:rsidP="00FF0677">
      <w:pPr>
        <w:tabs>
          <w:tab w:val="left" w:pos="-284"/>
          <w:tab w:val="left" w:pos="960"/>
        </w:tabs>
        <w:ind w:left="-284" w:firstLine="284"/>
        <w:jc w:val="both"/>
        <w:rPr>
          <w:sz w:val="20"/>
          <w:szCs w:val="20"/>
        </w:rPr>
      </w:pPr>
    </w:p>
    <w:p w14:paraId="380FAC1D" w14:textId="77777777"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Secţiunea a 5-a</w:t>
      </w:r>
    </w:p>
    <w:p w14:paraId="4C4AB3D8" w14:textId="77777777" w:rsidR="00FF0677" w:rsidRPr="00BD11CA" w:rsidRDefault="00FF0677" w:rsidP="00FF0677">
      <w:pPr>
        <w:tabs>
          <w:tab w:val="left" w:pos="-284"/>
          <w:tab w:val="left" w:pos="284"/>
          <w:tab w:val="left" w:pos="604"/>
          <w:tab w:val="left" w:pos="1134"/>
        </w:tabs>
        <w:ind w:left="-284" w:firstLine="284"/>
        <w:jc w:val="center"/>
        <w:rPr>
          <w:rFonts w:eastAsiaTheme="majorEastAsia"/>
          <w:b/>
          <w:bCs/>
          <w:sz w:val="20"/>
          <w:szCs w:val="20"/>
        </w:rPr>
      </w:pPr>
    </w:p>
    <w:p w14:paraId="68E2411B" w14:textId="77777777"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r w:rsidRPr="00BD11CA">
        <w:rPr>
          <w:rFonts w:eastAsiaTheme="majorEastAsia"/>
          <w:b/>
          <w:bCs/>
          <w:sz w:val="20"/>
          <w:szCs w:val="20"/>
        </w:rPr>
        <w:t>Evaluarea și compararea ofertelor</w:t>
      </w:r>
    </w:p>
    <w:p w14:paraId="4AE88844" w14:textId="77777777" w:rsidR="00FF0677" w:rsidRPr="00BD11CA" w:rsidRDefault="00FF0677" w:rsidP="00FF0677">
      <w:pPr>
        <w:tabs>
          <w:tab w:val="left" w:pos="-284"/>
          <w:tab w:val="left" w:pos="604"/>
          <w:tab w:val="left" w:pos="1134"/>
        </w:tabs>
        <w:ind w:left="-284" w:firstLine="284"/>
        <w:jc w:val="center"/>
        <w:rPr>
          <w:rFonts w:eastAsiaTheme="majorEastAsia"/>
          <w:b/>
          <w:bCs/>
          <w:sz w:val="20"/>
          <w:szCs w:val="20"/>
        </w:rPr>
      </w:pPr>
    </w:p>
    <w:p w14:paraId="55C08247"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73. </w:t>
      </w:r>
      <w:r w:rsidRPr="00BD11CA">
        <w:rPr>
          <w:sz w:val="20"/>
          <w:szCs w:val="20"/>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5552B502"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74. </w:t>
      </w:r>
      <w:r w:rsidRPr="00BD11CA">
        <w:rPr>
          <w:sz w:val="20"/>
          <w:szCs w:val="20"/>
        </w:rPr>
        <w:t>Examinarea documentelor de către autoritatea contractantă se efectuează în baza informațiilor prezentate de către operatorii economici în DUAE, și conform cerințelor stipulate în anunțul de participare prin care menționează că:</w:t>
      </w:r>
    </w:p>
    <w:p w14:paraId="60F6F80C"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sz w:val="20"/>
          <w:szCs w:val="20"/>
        </w:rPr>
        <w:t>1) este eligibil să participe la procedurile de achiziții publice și nu există motive de excludere din cadrul procedurilor de achiziții publice pentru atribuirea contractului de achiziție publică;</w:t>
      </w:r>
    </w:p>
    <w:p w14:paraId="7D96DAE4" w14:textId="77777777"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1F586AAB" w14:textId="77777777"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sz w:val="20"/>
          <w:szCs w:val="20"/>
        </w:rPr>
        <w:t>3) se obligă să asigure și să respecte standardele de asigurare a calităţii și standardele de protecţie a mediului.</w:t>
      </w:r>
    </w:p>
    <w:p w14:paraId="1E00F61E"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75. </w:t>
      </w:r>
      <w:r w:rsidRPr="00BD11CA">
        <w:rPr>
          <w:sz w:val="20"/>
          <w:szCs w:val="20"/>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5EEA821"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76. </w:t>
      </w:r>
      <w:r w:rsidRPr="00BD11CA">
        <w:rPr>
          <w:sz w:val="20"/>
          <w:szCs w:val="20"/>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4FB4BB8D" w14:textId="77777777" w:rsidR="00FF0677" w:rsidRPr="00BD11CA" w:rsidRDefault="00FF0677" w:rsidP="00FF0677">
      <w:pPr>
        <w:tabs>
          <w:tab w:val="left" w:pos="-284"/>
          <w:tab w:val="left" w:pos="426"/>
          <w:tab w:val="left" w:pos="604"/>
          <w:tab w:val="left" w:pos="1134"/>
        </w:tabs>
        <w:spacing w:after="120"/>
        <w:ind w:left="-284" w:firstLine="284"/>
        <w:jc w:val="both"/>
        <w:rPr>
          <w:sz w:val="20"/>
          <w:szCs w:val="20"/>
        </w:rPr>
      </w:pPr>
      <w:r w:rsidRPr="00BD11CA">
        <w:rPr>
          <w:b/>
          <w:sz w:val="20"/>
          <w:szCs w:val="20"/>
        </w:rPr>
        <w:lastRenderedPageBreak/>
        <w:t xml:space="preserve">77. </w:t>
      </w:r>
      <w:r w:rsidRPr="00BD11CA">
        <w:rPr>
          <w:sz w:val="20"/>
          <w:szCs w:val="20"/>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638BE796"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78</w:t>
      </w:r>
      <w:r w:rsidRPr="00BD11CA">
        <w:rPr>
          <w:sz w:val="20"/>
          <w:szCs w:val="20"/>
        </w:rP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14:paraId="09405DC1"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79.  </w:t>
      </w:r>
      <w:r w:rsidRPr="00BD11CA">
        <w:rPr>
          <w:sz w:val="20"/>
          <w:szCs w:val="20"/>
        </w:rPr>
        <w:t xml:space="preserve">Ofertele se examinează de către </w:t>
      </w:r>
      <w:r w:rsidRPr="00BD11CA">
        <w:rPr>
          <w:sz w:val="20"/>
          <w:szCs w:val="20"/>
          <w:lang w:eastAsia="en-GB"/>
        </w:rPr>
        <w:t xml:space="preserve">grupul de lucru </w:t>
      </w:r>
      <w:r w:rsidRPr="00BD11CA">
        <w:rPr>
          <w:sz w:val="20"/>
          <w:szCs w:val="20"/>
        </w:rPr>
        <w:t>creat de autoritatea contractantă</w:t>
      </w:r>
      <w:r w:rsidRPr="00BD11CA">
        <w:rPr>
          <w:sz w:val="20"/>
          <w:szCs w:val="20"/>
          <w:lang w:eastAsia="en-GB"/>
        </w:rPr>
        <w:t xml:space="preserve"> sau, după caz, specialistul certificat în domeniul achizițiilor publice</w:t>
      </w:r>
      <w:r w:rsidRPr="00BD11CA">
        <w:rPr>
          <w:sz w:val="20"/>
          <w:szCs w:val="20"/>
        </w:rPr>
        <w:t>.</w:t>
      </w:r>
    </w:p>
    <w:p w14:paraId="05597D0C"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80.  </w:t>
      </w:r>
      <w:r w:rsidRPr="00BD11CA">
        <w:rPr>
          <w:sz w:val="20"/>
          <w:szCs w:val="20"/>
        </w:rPr>
        <w:t xml:space="preserve">Grupul de lucru </w:t>
      </w:r>
      <w:r w:rsidRPr="00BD11CA">
        <w:rPr>
          <w:sz w:val="20"/>
          <w:szCs w:val="20"/>
          <w:lang w:eastAsia="en-GB"/>
        </w:rPr>
        <w:t>sau, după caz, specialistul certificat în domeniul achizițiilor publice</w:t>
      </w:r>
      <w:r w:rsidRPr="00BD11CA">
        <w:rPr>
          <w:sz w:val="20"/>
          <w:szCs w:val="20"/>
        </w:rPr>
        <w:t xml:space="preserve"> are obligaţia de a stabili care sunt clarificările necesare pentru evaluarea fiecărei oferte, precum şi perioada acordată pentru transmiterea clarificărilor.</w:t>
      </w:r>
    </w:p>
    <w:p w14:paraId="551EF738"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81.  </w:t>
      </w:r>
      <w:r w:rsidRPr="00BD11CA">
        <w:rPr>
          <w:sz w:val="20"/>
          <w:szCs w:val="20"/>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1FFF1296"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82.</w:t>
      </w:r>
      <w:r w:rsidRPr="00BD11CA">
        <w:rPr>
          <w:sz w:val="20"/>
          <w:szCs w:val="20"/>
        </w:rPr>
        <w:t xml:space="preserve"> Grupul de lucru </w:t>
      </w:r>
      <w:r w:rsidRPr="00BD11CA">
        <w:rPr>
          <w:sz w:val="20"/>
          <w:szCs w:val="20"/>
          <w:lang w:eastAsia="en-GB"/>
        </w:rPr>
        <w:t xml:space="preserve">sau, după caz, specialistul certificat în domeniul achizițiilor publice </w:t>
      </w:r>
      <w:r w:rsidRPr="00BD11CA">
        <w:rPr>
          <w:sz w:val="20"/>
          <w:szCs w:val="20"/>
        </w:rPr>
        <w:t>respinge oferta în oricare dintre următoarele cazuri:</w:t>
      </w:r>
    </w:p>
    <w:p w14:paraId="1778C5E8"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1) ofertantul nu îndeplinește cerințele de calificare și de selecție;</w:t>
      </w:r>
    </w:p>
    <w:p w14:paraId="0F4D1EB7"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2) oferta nu respectă cerinţele prevăzute în documentația de atribuire pentru elaborarea şi prezentarea ofertelor;</w:t>
      </w:r>
    </w:p>
    <w:p w14:paraId="1CA00642"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3) ofertantul nu transmite în perioada stabilită clarificările solicitate;</w:t>
      </w:r>
    </w:p>
    <w:p w14:paraId="421CD929"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4) oferta financiară nu are un preț fixat;</w:t>
      </w:r>
    </w:p>
    <w:p w14:paraId="67C3C2CC"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5) ofertantul modifică, prin clarificările pe care le prezintă, conţinutul propunerii tehnice şi/sau a propunerii financiare, cu excepţia situaţiei în care modificarea este determinată de corectarea erorilor aritmetice sau abaterilor neînsemnate;</w:t>
      </w:r>
    </w:p>
    <w:p w14:paraId="5C150232"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6) oferta este anormal de scăzută potrivit art. 70 al Legii nr. 131/2015 privind achizițiile publice;</w:t>
      </w:r>
    </w:p>
    <w:p w14:paraId="2D021C32"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45007072" w14:textId="77777777" w:rsidR="00FF0677" w:rsidRPr="00BD11CA" w:rsidRDefault="00FF0677" w:rsidP="00FF0677">
      <w:pPr>
        <w:tabs>
          <w:tab w:val="left" w:pos="-284"/>
          <w:tab w:val="left" w:pos="142"/>
          <w:tab w:val="left" w:pos="426"/>
          <w:tab w:val="left" w:pos="604"/>
          <w:tab w:val="left" w:pos="1134"/>
        </w:tabs>
        <w:spacing w:after="120"/>
        <w:ind w:left="-284" w:firstLine="426"/>
        <w:jc w:val="both"/>
        <w:rPr>
          <w:sz w:val="20"/>
          <w:szCs w:val="20"/>
        </w:rPr>
      </w:pPr>
      <w:r w:rsidRPr="00BD11CA">
        <w:rPr>
          <w:sz w:val="20"/>
          <w:szCs w:val="20"/>
        </w:rPr>
        <w:t>8) s-a constatat comiterea unor acte de corupţie, acte conexe actelor de corupţie sau fapte coruptibile confirmate prin hotărâre definitivă a instanţei de judecată.</w:t>
      </w:r>
    </w:p>
    <w:p w14:paraId="3CE6ADCA"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83. </w:t>
      </w:r>
      <w:r w:rsidRPr="00BD11CA">
        <w:rPr>
          <w:sz w:val="20"/>
          <w:szCs w:val="20"/>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78A5F931"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84. </w:t>
      </w:r>
      <w:r w:rsidRPr="00BD11CA">
        <w:rPr>
          <w:sz w:val="20"/>
          <w:szCs w:val="20"/>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255D2B3"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85</w:t>
      </w:r>
      <w:r w:rsidRPr="00BD11CA">
        <w:rPr>
          <w:sz w:val="20"/>
          <w:szCs w:val="20"/>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180E749"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86. </w:t>
      </w:r>
      <w:r w:rsidRPr="00BD11CA">
        <w:rPr>
          <w:sz w:val="20"/>
          <w:szCs w:val="20"/>
        </w:rPr>
        <w:t xml:space="preserve">Grupul de lucru, </w:t>
      </w:r>
      <w:r w:rsidRPr="00BD11CA">
        <w:rPr>
          <w:sz w:val="20"/>
          <w:szCs w:val="20"/>
          <w:lang w:eastAsia="en-GB"/>
        </w:rPr>
        <w:t>după caz, specialistul certificat în domeniul achizițiilor publice</w:t>
      </w:r>
      <w:r w:rsidRPr="00BD11CA">
        <w:rPr>
          <w:sz w:val="20"/>
          <w:szCs w:val="20"/>
        </w:rPr>
        <w:t xml:space="preserve"> are dreptul de a corecta erorile aritmetice numai cu acceptul ofertantului. Dacă ofertantul nu acceptă corectarea acestor erori, oferta sa consideră necorespunzătoare şi, în consecinţă, se respinge de către grupul de lucru.</w:t>
      </w:r>
    </w:p>
    <w:p w14:paraId="49358F38"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87. </w:t>
      </w:r>
      <w:r w:rsidRPr="00BD11CA">
        <w:rPr>
          <w:sz w:val="20"/>
          <w:szCs w:val="20"/>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6C43DEC" w14:textId="77777777" w:rsidR="00FF0677" w:rsidRPr="00BD11CA" w:rsidRDefault="00FF0677" w:rsidP="00FF0677">
      <w:pPr>
        <w:tabs>
          <w:tab w:val="left" w:pos="-284"/>
          <w:tab w:val="left" w:pos="142"/>
          <w:tab w:val="left" w:pos="426"/>
          <w:tab w:val="left" w:pos="604"/>
          <w:tab w:val="left" w:pos="1134"/>
        </w:tabs>
        <w:spacing w:after="120"/>
        <w:ind w:left="-284" w:firstLine="284"/>
        <w:jc w:val="both"/>
        <w:rPr>
          <w:sz w:val="20"/>
          <w:szCs w:val="20"/>
        </w:rPr>
      </w:pPr>
      <w:r w:rsidRPr="00BD11CA">
        <w:rPr>
          <w:b/>
          <w:sz w:val="20"/>
          <w:szCs w:val="20"/>
        </w:rPr>
        <w:t xml:space="preserve">88. </w:t>
      </w:r>
      <w:r w:rsidRPr="00BD11CA">
        <w:rPr>
          <w:sz w:val="20"/>
          <w:szCs w:val="20"/>
        </w:rPr>
        <w:t>Oferta care corespunde tuturor termenilor, condiţiilor şi specificaţiilor din documentele de atribuire, fără abateri esenţiale sau cu abateri neînsemnate, erori sau omiteri ce pot fi înlăturate fără a afecta esenţa ei, se consideră conformă.</w:t>
      </w:r>
    </w:p>
    <w:p w14:paraId="51885F39" w14:textId="77777777" w:rsidR="00FF0677" w:rsidRPr="00BD11CA" w:rsidRDefault="00FF0677" w:rsidP="00FF0677">
      <w:pPr>
        <w:tabs>
          <w:tab w:val="left" w:pos="-284"/>
          <w:tab w:val="left" w:pos="142"/>
          <w:tab w:val="left" w:pos="426"/>
          <w:tab w:val="left" w:pos="604"/>
          <w:tab w:val="left" w:pos="1134"/>
        </w:tabs>
        <w:spacing w:after="120"/>
        <w:ind w:left="-284"/>
        <w:jc w:val="both"/>
        <w:rPr>
          <w:color w:val="000000" w:themeColor="text1"/>
          <w:sz w:val="20"/>
          <w:szCs w:val="20"/>
        </w:rPr>
      </w:pPr>
      <w:r w:rsidRPr="00BD11CA">
        <w:rPr>
          <w:b/>
          <w:sz w:val="20"/>
          <w:szCs w:val="20"/>
        </w:rPr>
        <w:t xml:space="preserve">    89.</w:t>
      </w:r>
      <w:r w:rsidRPr="00BD11CA">
        <w:rPr>
          <w:sz w:val="20"/>
          <w:szCs w:val="20"/>
        </w:rPr>
        <w:t xml:space="preserve"> O abatere neînsemnată se consideră abatere minoră din propunerea tehnică/financiară ce întrunește condițiile stipulate </w:t>
      </w:r>
      <w:r w:rsidRPr="00BD11CA">
        <w:rPr>
          <w:color w:val="000000" w:themeColor="text1"/>
          <w:sz w:val="20"/>
          <w:szCs w:val="20"/>
        </w:rPr>
        <w:t>în</w:t>
      </w:r>
      <w:hyperlink r:id="rId10" w:history="1">
        <w:r w:rsidRPr="00BD11CA">
          <w:rPr>
            <w:bCs/>
            <w:noProof w:val="0"/>
            <w:color w:val="000000" w:themeColor="text1"/>
            <w:sz w:val="20"/>
            <w:szCs w:val="20"/>
            <w:lang w:eastAsia="it-IT"/>
          </w:rPr>
          <w:t xml:space="preserve"> Regulamentul privind achizițiile publice de lucrări</w:t>
        </w:r>
      </w:hyperlink>
      <w:r w:rsidRPr="00BD11CA">
        <w:rPr>
          <w:sz w:val="20"/>
          <w:szCs w:val="20"/>
        </w:rPr>
        <w:t>,</w:t>
      </w:r>
      <w:r w:rsidRPr="00BD11CA">
        <w:rPr>
          <w:bCs/>
          <w:noProof w:val="0"/>
          <w:color w:val="000000" w:themeColor="text1"/>
          <w:sz w:val="20"/>
          <w:szCs w:val="20"/>
          <w:lang w:eastAsia="it-IT"/>
        </w:rPr>
        <w:t xml:space="preserve"> aprobat prin Hotărârea Guvernului nr. 638/2020.</w:t>
      </w:r>
    </w:p>
    <w:p w14:paraId="77B9FB66" w14:textId="77777777"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90.</w:t>
      </w:r>
      <w:r w:rsidRPr="00BD11CA">
        <w:rPr>
          <w:sz w:val="20"/>
          <w:szCs w:val="20"/>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w:t>
      </w:r>
      <w:r w:rsidRPr="00BD11CA">
        <w:rPr>
          <w:sz w:val="20"/>
          <w:szCs w:val="20"/>
        </w:rPr>
        <w:lastRenderedPageBreak/>
        <w:t>lucru este dovedit, autoritatea contractantă declară ofertantul respectiv ca fiind neeligibil pentru participarea ulterioară în contractele de achiziţii publice, în urma includerii lui în Lista de interdicţie a operatorilor economici.</w:t>
      </w:r>
    </w:p>
    <w:p w14:paraId="34EE7543" w14:textId="77777777"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91. </w:t>
      </w:r>
      <w:r w:rsidRPr="00BD11CA">
        <w:rPr>
          <w:sz w:val="20"/>
          <w:szCs w:val="20"/>
        </w:rPr>
        <w:t>Autoritatea contractantă solicită ofertanţilor să demonstreze împuternicirea de a încheia contractele de achiziţii publice şi componenţa fondatorilor, asociațiilor, acționarilor, administratorilor și a beneficiarilor efectivi.</w:t>
      </w:r>
    </w:p>
    <w:p w14:paraId="3B1552E6" w14:textId="77777777" w:rsidR="00FF0677" w:rsidRPr="00BD11CA" w:rsidRDefault="00FF0677" w:rsidP="00FF0677">
      <w:pPr>
        <w:tabs>
          <w:tab w:val="left" w:pos="-284"/>
          <w:tab w:val="left" w:pos="142"/>
          <w:tab w:val="left" w:pos="426"/>
          <w:tab w:val="left" w:pos="604"/>
          <w:tab w:val="left" w:pos="1134"/>
        </w:tabs>
        <w:spacing w:after="120"/>
        <w:ind w:left="-284"/>
        <w:jc w:val="both"/>
        <w:rPr>
          <w:sz w:val="20"/>
          <w:szCs w:val="20"/>
        </w:rPr>
      </w:pPr>
      <w:r w:rsidRPr="00BD11CA">
        <w:rPr>
          <w:b/>
          <w:sz w:val="20"/>
          <w:szCs w:val="20"/>
        </w:rPr>
        <w:t xml:space="preserve">    92.</w:t>
      </w:r>
      <w:r w:rsidRPr="00BD11CA">
        <w:rPr>
          <w:sz w:val="20"/>
          <w:szCs w:val="20"/>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C1A06F0" w14:textId="77777777" w:rsidR="00FF0677" w:rsidRPr="00BD11CA" w:rsidRDefault="00FF0677" w:rsidP="00FF0677">
      <w:pPr>
        <w:tabs>
          <w:tab w:val="left" w:pos="-284"/>
          <w:tab w:val="left" w:pos="462"/>
          <w:tab w:val="left" w:pos="1134"/>
        </w:tabs>
        <w:spacing w:after="120"/>
        <w:ind w:left="-284" w:firstLine="284"/>
        <w:jc w:val="both"/>
        <w:rPr>
          <w:sz w:val="20"/>
          <w:szCs w:val="20"/>
        </w:rPr>
      </w:pPr>
    </w:p>
    <w:p w14:paraId="4D8906AB" w14:textId="77777777"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Secţiunea a 6-a</w:t>
      </w:r>
    </w:p>
    <w:p w14:paraId="1CD1B407" w14:textId="77777777" w:rsidR="00FF0677" w:rsidRPr="00BD11CA" w:rsidRDefault="00FF0677" w:rsidP="00FF0677">
      <w:pPr>
        <w:tabs>
          <w:tab w:val="left" w:pos="-284"/>
        </w:tabs>
        <w:ind w:left="-284" w:firstLine="284"/>
        <w:jc w:val="center"/>
        <w:rPr>
          <w:rFonts w:eastAsiaTheme="majorEastAsia"/>
          <w:b/>
          <w:bCs/>
          <w:sz w:val="20"/>
          <w:szCs w:val="20"/>
        </w:rPr>
      </w:pPr>
    </w:p>
    <w:p w14:paraId="33F42538" w14:textId="77777777" w:rsidR="00FF0677" w:rsidRPr="00BD11CA" w:rsidRDefault="00FF0677" w:rsidP="00FF0677">
      <w:pPr>
        <w:tabs>
          <w:tab w:val="left" w:pos="-284"/>
        </w:tabs>
        <w:ind w:left="-284" w:firstLine="284"/>
        <w:jc w:val="center"/>
        <w:rPr>
          <w:rFonts w:eastAsiaTheme="majorEastAsia"/>
          <w:b/>
          <w:bCs/>
          <w:sz w:val="20"/>
          <w:szCs w:val="20"/>
        </w:rPr>
      </w:pPr>
      <w:r w:rsidRPr="00BD11CA">
        <w:rPr>
          <w:rFonts w:eastAsiaTheme="majorEastAsia"/>
          <w:b/>
          <w:bCs/>
          <w:sz w:val="20"/>
          <w:szCs w:val="20"/>
        </w:rPr>
        <w:t>Atribuirea contractului</w:t>
      </w:r>
    </w:p>
    <w:p w14:paraId="3844A36B" w14:textId="77777777" w:rsidR="00FF0677" w:rsidRPr="00BD11CA" w:rsidRDefault="00FF0677" w:rsidP="00FF0677">
      <w:pPr>
        <w:tabs>
          <w:tab w:val="left" w:pos="-284"/>
        </w:tabs>
        <w:ind w:left="-284" w:firstLine="284"/>
        <w:jc w:val="center"/>
        <w:rPr>
          <w:sz w:val="20"/>
          <w:szCs w:val="20"/>
        </w:rPr>
      </w:pPr>
    </w:p>
    <w:p w14:paraId="3C3E240D"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93. </w:t>
      </w:r>
      <w:r w:rsidRPr="00BD11CA">
        <w:rPr>
          <w:sz w:val="20"/>
          <w:szCs w:val="20"/>
        </w:rPr>
        <w:t>Autoritatea contractantă anulează procedura de atribuire a contractului de achiziţie publică conform art. 71 din Legea nr. 131/2015 privind achizițiile publice.</w:t>
      </w:r>
    </w:p>
    <w:p w14:paraId="36F9DAF1"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94. </w:t>
      </w:r>
      <w:r w:rsidRPr="00BD11CA">
        <w:rPr>
          <w:sz w:val="20"/>
          <w:szCs w:val="20"/>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A512FAF" w14:textId="77777777" w:rsidR="00FF0677" w:rsidRPr="00BD11CA" w:rsidRDefault="00FF0677" w:rsidP="00FF0677">
      <w:pPr>
        <w:tabs>
          <w:tab w:val="left" w:pos="-284"/>
          <w:tab w:val="left" w:pos="142"/>
          <w:tab w:val="left" w:pos="360"/>
          <w:tab w:val="left" w:pos="462"/>
          <w:tab w:val="left" w:pos="960"/>
        </w:tabs>
        <w:spacing w:after="120"/>
        <w:ind w:left="-284" w:firstLine="284"/>
        <w:jc w:val="both"/>
        <w:rPr>
          <w:sz w:val="20"/>
          <w:szCs w:val="20"/>
        </w:rPr>
      </w:pPr>
      <w:r w:rsidRPr="00BD11CA">
        <w:rPr>
          <w:b/>
          <w:sz w:val="20"/>
          <w:szCs w:val="20"/>
        </w:rPr>
        <w:t xml:space="preserve">95. </w:t>
      </w:r>
      <w:r w:rsidRPr="00BD11CA">
        <w:rPr>
          <w:sz w:val="20"/>
          <w:szCs w:val="20"/>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79F2824"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96. </w:t>
      </w:r>
      <w:r w:rsidRPr="00BD11CA">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7FD39F34" w14:textId="77777777"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b/>
          <w:sz w:val="20"/>
          <w:szCs w:val="20"/>
        </w:rPr>
        <w:t xml:space="preserve">97.  </w:t>
      </w:r>
      <w:r w:rsidRPr="00BD11CA">
        <w:rPr>
          <w:sz w:val="20"/>
          <w:szCs w:val="20"/>
        </w:rPr>
        <w:t xml:space="preserve">La momentul încheierii contractului, dar nu mai târziu de data expirării garanţiei pentru ofertă, după caz, ofertantul câştigător prezintă garanţia de bună execuţie, în conformitate cu cerințele </w:t>
      </w:r>
      <w:r w:rsidRPr="00BD11CA">
        <w:rPr>
          <w:color w:val="000000" w:themeColor="text1"/>
          <w:sz w:val="20"/>
          <w:szCs w:val="20"/>
        </w:rPr>
        <w:t>stipulate în</w:t>
      </w:r>
      <w:hyperlink r:id="rId11" w:history="1">
        <w:r w:rsidRPr="00BD11CA">
          <w:rPr>
            <w:bCs/>
            <w:noProof w:val="0"/>
            <w:color w:val="000000" w:themeColor="text1"/>
            <w:sz w:val="20"/>
            <w:szCs w:val="20"/>
            <w:lang w:eastAsia="it-IT"/>
          </w:rPr>
          <w:t xml:space="preserve"> Regulamentul privind achizițiile publice de lucrări</w:t>
        </w:r>
      </w:hyperlink>
      <w:r w:rsidRPr="00BD11CA">
        <w:rPr>
          <w:bCs/>
          <w:noProof w:val="0"/>
          <w:color w:val="000000" w:themeColor="text1"/>
          <w:sz w:val="20"/>
          <w:szCs w:val="20"/>
          <w:lang w:eastAsia="it-IT"/>
        </w:rPr>
        <w:t>, aprobat prin Hotărârea Guvernului nr. 638/2020.</w:t>
      </w:r>
    </w:p>
    <w:p w14:paraId="748F7B95" w14:textId="77777777" w:rsidR="00FF0677" w:rsidRPr="00BD11CA" w:rsidRDefault="00FF0677" w:rsidP="00FF0677">
      <w:pPr>
        <w:pStyle w:val="af2"/>
        <w:shd w:val="clear" w:color="auto" w:fill="FFFFFF"/>
        <w:tabs>
          <w:tab w:val="left" w:pos="-284"/>
        </w:tabs>
        <w:ind w:left="-284" w:firstLine="284"/>
        <w:rPr>
          <w:color w:val="000000" w:themeColor="text1"/>
          <w:sz w:val="20"/>
          <w:szCs w:val="20"/>
          <w:lang w:val="en-US" w:eastAsia="it-IT"/>
        </w:rPr>
      </w:pPr>
      <w:r w:rsidRPr="00BD11CA">
        <w:rPr>
          <w:b/>
          <w:color w:val="000000" w:themeColor="text1"/>
          <w:sz w:val="20"/>
          <w:szCs w:val="20"/>
          <w:lang w:val="en-US"/>
        </w:rPr>
        <w:t xml:space="preserve">98.  </w:t>
      </w:r>
      <w:proofErr w:type="spellStart"/>
      <w:r w:rsidRPr="00BD11CA">
        <w:rPr>
          <w:color w:val="000000" w:themeColor="text1"/>
          <w:sz w:val="20"/>
          <w:szCs w:val="20"/>
          <w:lang w:val="en-US" w:eastAsia="it-IT"/>
        </w:rPr>
        <w:t>Garanția</w:t>
      </w:r>
      <w:proofErr w:type="spellEnd"/>
      <w:r w:rsidRPr="00BD11CA">
        <w:rPr>
          <w:color w:val="000000" w:themeColor="text1"/>
          <w:sz w:val="20"/>
          <w:szCs w:val="20"/>
          <w:lang w:val="en-US" w:eastAsia="it-IT"/>
        </w:rPr>
        <w:t xml:space="preserve"> de </w:t>
      </w:r>
      <w:proofErr w:type="spellStart"/>
      <w:r w:rsidRPr="00BD11CA">
        <w:rPr>
          <w:color w:val="000000" w:themeColor="text1"/>
          <w:sz w:val="20"/>
          <w:szCs w:val="20"/>
          <w:lang w:val="en-US" w:eastAsia="it-IT"/>
        </w:rPr>
        <w:t>bună</w:t>
      </w:r>
      <w:proofErr w:type="spellEnd"/>
      <w:r w:rsidRPr="00BD11CA">
        <w:rPr>
          <w:color w:val="000000" w:themeColor="text1"/>
          <w:sz w:val="20"/>
          <w:szCs w:val="20"/>
          <w:lang w:val="en-US" w:eastAsia="it-IT"/>
        </w:rPr>
        <w:t xml:space="preserve"> </w:t>
      </w:r>
      <w:proofErr w:type="spellStart"/>
      <w:r w:rsidRPr="00BD11CA">
        <w:rPr>
          <w:color w:val="000000" w:themeColor="text1"/>
          <w:sz w:val="20"/>
          <w:szCs w:val="20"/>
          <w:lang w:val="en-US" w:eastAsia="it-IT"/>
        </w:rPr>
        <w:t>execuție</w:t>
      </w:r>
      <w:proofErr w:type="spellEnd"/>
      <w:r w:rsidRPr="00BD11CA">
        <w:rPr>
          <w:color w:val="000000" w:themeColor="text1"/>
          <w:sz w:val="20"/>
          <w:szCs w:val="20"/>
          <w:lang w:val="en-US" w:eastAsia="it-IT"/>
        </w:rPr>
        <w:t xml:space="preserve"> a </w:t>
      </w:r>
      <w:proofErr w:type="spellStart"/>
      <w:r w:rsidRPr="00BD11CA">
        <w:rPr>
          <w:color w:val="000000" w:themeColor="text1"/>
          <w:sz w:val="20"/>
          <w:szCs w:val="20"/>
          <w:lang w:val="en-US" w:eastAsia="it-IT"/>
        </w:rPr>
        <w:t>contractului</w:t>
      </w:r>
      <w:proofErr w:type="spellEnd"/>
      <w:r w:rsidRPr="00BD11CA">
        <w:rPr>
          <w:color w:val="000000" w:themeColor="text1"/>
          <w:sz w:val="20"/>
          <w:szCs w:val="20"/>
          <w:lang w:val="en-US" w:eastAsia="it-IT"/>
        </w:rPr>
        <w:t xml:space="preserve">, </w:t>
      </w:r>
      <w:proofErr w:type="spellStart"/>
      <w:r w:rsidRPr="00BD11CA">
        <w:rPr>
          <w:color w:val="000000" w:themeColor="text1"/>
          <w:sz w:val="20"/>
          <w:szCs w:val="20"/>
          <w:lang w:val="en-US" w:eastAsia="it-IT"/>
        </w:rPr>
        <w:t>dacă</w:t>
      </w:r>
      <w:proofErr w:type="spellEnd"/>
      <w:r w:rsidRPr="00BD11CA">
        <w:rPr>
          <w:color w:val="000000" w:themeColor="text1"/>
          <w:sz w:val="20"/>
          <w:szCs w:val="20"/>
          <w:lang w:val="en-US" w:eastAsia="it-IT"/>
        </w:rPr>
        <w:t xml:space="preserve"> </w:t>
      </w:r>
      <w:proofErr w:type="spellStart"/>
      <w:r w:rsidRPr="00BD11CA">
        <w:rPr>
          <w:color w:val="000000" w:themeColor="text1"/>
          <w:sz w:val="20"/>
          <w:szCs w:val="20"/>
          <w:lang w:val="en-US" w:eastAsia="it-IT"/>
        </w:rPr>
        <w:t>părțile</w:t>
      </w:r>
      <w:proofErr w:type="spellEnd"/>
      <w:r w:rsidRPr="00BD11CA">
        <w:rPr>
          <w:color w:val="000000" w:themeColor="text1"/>
          <w:sz w:val="20"/>
          <w:szCs w:val="20"/>
          <w:lang w:val="en-US" w:eastAsia="it-IT"/>
        </w:rPr>
        <w:t xml:space="preserve"> </w:t>
      </w:r>
      <w:proofErr w:type="spellStart"/>
      <w:r w:rsidRPr="00BD11CA">
        <w:rPr>
          <w:color w:val="000000" w:themeColor="text1"/>
          <w:sz w:val="20"/>
          <w:szCs w:val="20"/>
          <w:lang w:val="en-US" w:eastAsia="it-IT"/>
        </w:rPr>
        <w:t>agreează</w:t>
      </w:r>
      <w:proofErr w:type="spellEnd"/>
      <w:r w:rsidRPr="00BD11CA">
        <w:rPr>
          <w:color w:val="000000" w:themeColor="text1"/>
          <w:sz w:val="20"/>
          <w:szCs w:val="20"/>
          <w:lang w:val="en-US" w:eastAsia="it-IT"/>
        </w:rPr>
        <w:t xml:space="preserve">, se </w:t>
      </w:r>
      <w:proofErr w:type="spellStart"/>
      <w:r w:rsidRPr="00BD11CA">
        <w:rPr>
          <w:color w:val="000000" w:themeColor="text1"/>
          <w:sz w:val="20"/>
          <w:szCs w:val="20"/>
          <w:lang w:val="en-US" w:eastAsia="it-IT"/>
        </w:rPr>
        <w:t>constituie</w:t>
      </w:r>
      <w:proofErr w:type="spellEnd"/>
      <w:r w:rsidRPr="00BD11CA">
        <w:rPr>
          <w:color w:val="000000" w:themeColor="text1"/>
          <w:sz w:val="20"/>
          <w:szCs w:val="20"/>
          <w:lang w:val="en-US" w:eastAsia="it-IT"/>
        </w:rPr>
        <w:t xml:space="preserve"> din:</w:t>
      </w:r>
    </w:p>
    <w:p w14:paraId="3F850056" w14:textId="77777777"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C6AAACC" w14:textId="77777777" w:rsidR="00FF0677" w:rsidRPr="00BD11CA" w:rsidRDefault="00FF0677" w:rsidP="00FF0677">
      <w:pPr>
        <w:shd w:val="clear" w:color="auto" w:fill="FFFFFF"/>
        <w:tabs>
          <w:tab w:val="left" w:pos="-284"/>
        </w:tabs>
        <w:ind w:left="-284" w:firstLine="426"/>
        <w:jc w:val="both"/>
        <w:rPr>
          <w:noProof w:val="0"/>
          <w:color w:val="000000" w:themeColor="text1"/>
          <w:sz w:val="20"/>
          <w:szCs w:val="20"/>
          <w:lang w:eastAsia="it-IT"/>
        </w:rPr>
      </w:pPr>
      <w:r w:rsidRPr="00BD11CA">
        <w:rPr>
          <w:noProof w:val="0"/>
          <w:color w:val="000000" w:themeColor="text1"/>
          <w:sz w:val="20"/>
          <w:szCs w:val="20"/>
          <w:lang w:eastAsia="it-IT"/>
        </w:rPr>
        <w:t>2) rețineri succesive directe din plata cuvenită pentru facturile fiscale înaintate;</w:t>
      </w:r>
    </w:p>
    <w:p w14:paraId="53273FDB" w14:textId="77777777" w:rsidR="00FF0677" w:rsidRPr="00BD11CA" w:rsidRDefault="00FF0677" w:rsidP="00FF0677">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BD11CA">
        <w:rPr>
          <w:noProof w:val="0"/>
          <w:color w:val="000000" w:themeColor="text1"/>
          <w:sz w:val="20"/>
          <w:szCs w:val="20"/>
          <w:lang w:eastAsia="it-IT"/>
        </w:rPr>
        <w:t xml:space="preserve">  3</w:t>
      </w:r>
      <w:r w:rsidRPr="00BD11CA">
        <w:rPr>
          <w:bCs/>
          <w:noProof w:val="0"/>
          <w:color w:val="000000" w:themeColor="text1"/>
          <w:sz w:val="20"/>
          <w:szCs w:val="20"/>
          <w:lang w:eastAsia="it-IT"/>
        </w:rPr>
        <w:t>) transfer pe contul autorității contractante.</w:t>
      </w:r>
    </w:p>
    <w:p w14:paraId="23C99631"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bCs/>
          <w:noProof w:val="0"/>
          <w:color w:val="000000" w:themeColor="text1"/>
          <w:sz w:val="20"/>
          <w:szCs w:val="20"/>
          <w:lang w:eastAsia="it-IT"/>
        </w:rPr>
        <w:t>99.</w:t>
      </w:r>
      <w:r w:rsidRPr="00BD11CA">
        <w:rPr>
          <w:bCs/>
          <w:noProof w:val="0"/>
          <w:color w:val="000000" w:themeColor="text1"/>
          <w:sz w:val="20"/>
          <w:szCs w:val="20"/>
          <w:lang w:eastAsia="it-IT"/>
        </w:rPr>
        <w:t xml:space="preserve">  Refuzul</w:t>
      </w:r>
      <w:r w:rsidRPr="00BD11CA">
        <w:rPr>
          <w:sz w:val="20"/>
          <w:szCs w:val="20"/>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793A348" w14:textId="77777777" w:rsidR="00FF0677" w:rsidRPr="00BD11CA" w:rsidRDefault="00FF0677" w:rsidP="00FF0677">
      <w:pPr>
        <w:tabs>
          <w:tab w:val="left" w:pos="-284"/>
          <w:tab w:val="left" w:pos="284"/>
          <w:tab w:val="left" w:pos="462"/>
          <w:tab w:val="left" w:pos="960"/>
        </w:tabs>
        <w:spacing w:after="120"/>
        <w:ind w:left="-284" w:firstLine="284"/>
        <w:jc w:val="both"/>
        <w:rPr>
          <w:sz w:val="20"/>
          <w:szCs w:val="20"/>
          <w:lang w:eastAsia="en-GB"/>
        </w:rPr>
      </w:pPr>
      <w:r w:rsidRPr="00BD11CA">
        <w:rPr>
          <w:b/>
          <w:sz w:val="20"/>
          <w:szCs w:val="20"/>
          <w:lang w:eastAsia="en-GB"/>
        </w:rPr>
        <w:t xml:space="preserve">100. </w:t>
      </w:r>
      <w:r w:rsidRPr="00BD11CA">
        <w:rPr>
          <w:sz w:val="20"/>
          <w:szCs w:val="20"/>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5EBAD97" w14:textId="77777777" w:rsidR="00FF0677" w:rsidRPr="00BD11CA" w:rsidRDefault="00FF0677" w:rsidP="00FF0677">
      <w:pPr>
        <w:tabs>
          <w:tab w:val="left" w:pos="-284"/>
          <w:tab w:val="left" w:pos="142"/>
          <w:tab w:val="left" w:pos="360"/>
          <w:tab w:val="left" w:pos="462"/>
          <w:tab w:val="left" w:pos="960"/>
        </w:tabs>
        <w:spacing w:after="120"/>
        <w:ind w:left="-284" w:firstLine="284"/>
        <w:jc w:val="both"/>
        <w:rPr>
          <w:b/>
          <w:sz w:val="20"/>
          <w:szCs w:val="20"/>
          <w:lang w:eastAsia="en-GB"/>
        </w:rPr>
      </w:pPr>
      <w:r w:rsidRPr="00BD11CA">
        <w:rPr>
          <w:b/>
          <w:sz w:val="20"/>
          <w:szCs w:val="20"/>
          <w:lang w:eastAsia="en-GB"/>
        </w:rPr>
        <w:t xml:space="preserve">101. </w:t>
      </w:r>
      <w:r w:rsidRPr="00BD11CA">
        <w:rPr>
          <w:sz w:val="20"/>
          <w:szCs w:val="20"/>
          <w:lang w:eastAsia="en-GB"/>
        </w:rPr>
        <w:t>La data încheierii contractului de achiziție publică de lucrări</w:t>
      </w:r>
      <w:r w:rsidRPr="00BD11CA">
        <w:rPr>
          <w:sz w:val="20"/>
          <w:szCs w:val="20"/>
        </w:rPr>
        <w:t xml:space="preserve"> sau de servicii de proiectare și de lucrări</w:t>
      </w:r>
      <w:r w:rsidRPr="00BD11CA">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D6F48AD"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lang w:eastAsia="en-GB"/>
        </w:rPr>
        <w:t xml:space="preserve">102. </w:t>
      </w:r>
      <w:r w:rsidRPr="00BD11CA">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1441859"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103. </w:t>
      </w:r>
      <w:r w:rsidRPr="00BD11CA">
        <w:rPr>
          <w:sz w:val="20"/>
          <w:szCs w:val="20"/>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1C66DFC8"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104. </w:t>
      </w:r>
      <w:r w:rsidRPr="00BD11CA">
        <w:rPr>
          <w:sz w:val="20"/>
          <w:szCs w:val="20"/>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31A3C024"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105. </w:t>
      </w:r>
      <w:r w:rsidRPr="00BD11CA">
        <w:rPr>
          <w:sz w:val="20"/>
          <w:szCs w:val="20"/>
        </w:rPr>
        <w:t>În cazul serviciilor de audit, autoritatea contractantă indică în Partea II ce ține de condițiile speciale al contractului, drepturile/</w:t>
      </w:r>
      <w:bookmarkStart w:id="44" w:name="_Hlk65836894"/>
      <w:r w:rsidRPr="00BD11CA">
        <w:rPr>
          <w:sz w:val="20"/>
          <w:szCs w:val="20"/>
        </w:rPr>
        <w:t>obligațiile</w:t>
      </w:r>
      <w:bookmarkEnd w:id="44"/>
      <w:r w:rsidRPr="00BD11CA">
        <w:rPr>
          <w:sz w:val="20"/>
          <w:szCs w:val="20"/>
        </w:rPr>
        <w:t xml:space="preserve"> Beneficiarului și drepturile/obligațiile Antreprenorului, în conformitate cu prevederile Ordinului ministrului </w:t>
      </w:r>
      <w:r w:rsidRPr="00BD11CA">
        <w:rPr>
          <w:sz w:val="20"/>
          <w:szCs w:val="20"/>
        </w:rPr>
        <w:lastRenderedPageBreak/>
        <w:t>finanțelor nr. 160/2020 cu privire la aprobarea Regulamentului privind activitatea de audit intern pe bază de contract în sectorul public.</w:t>
      </w:r>
    </w:p>
    <w:p w14:paraId="720EFFAA"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106. </w:t>
      </w:r>
      <w:r w:rsidRPr="00BD11CA">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4730DC0"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107. </w:t>
      </w:r>
      <w:r w:rsidRPr="00BD11CA">
        <w:rPr>
          <w:sz w:val="20"/>
          <w:szCs w:val="20"/>
        </w:rPr>
        <w:t xml:space="preserve">Contestaţiile se depun direct la Agenția Națională pentru Soluționare a Contestațiilor. Toate contestaţiile se depun, se examinează şi se soluţionează în modul stabilit de Legea nr. 131/2015 privind achiziţiile publice. </w:t>
      </w:r>
    </w:p>
    <w:p w14:paraId="0CE3554C"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108. </w:t>
      </w:r>
      <w:r w:rsidRPr="00BD11CA">
        <w:rPr>
          <w:sz w:val="20"/>
          <w:szCs w:val="20"/>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84BF039" w14:textId="77777777" w:rsidR="00FF0677" w:rsidRPr="00BD11CA" w:rsidRDefault="00FF0677" w:rsidP="00FF0677">
      <w:pPr>
        <w:tabs>
          <w:tab w:val="left" w:pos="-284"/>
          <w:tab w:val="left" w:pos="360"/>
          <w:tab w:val="left" w:pos="462"/>
          <w:tab w:val="left" w:pos="960"/>
        </w:tabs>
        <w:spacing w:after="120"/>
        <w:ind w:left="-284" w:firstLine="284"/>
        <w:jc w:val="both"/>
        <w:rPr>
          <w:sz w:val="20"/>
          <w:szCs w:val="20"/>
        </w:rPr>
      </w:pPr>
      <w:r w:rsidRPr="00BD11CA">
        <w:rPr>
          <w:b/>
          <w:sz w:val="20"/>
          <w:szCs w:val="20"/>
        </w:rPr>
        <w:t xml:space="preserve">109. </w:t>
      </w:r>
      <w:r w:rsidRPr="00BD11CA">
        <w:rPr>
          <w:sz w:val="20"/>
          <w:szCs w:val="20"/>
        </w:rPr>
        <w:t>Contestaţiile privind anunțurile de participare la licitaţie şi documentaţia de atribuire se depun în termenele indicate la pct. 108, însă nu mai târziu de deschiderea de către autoritatea contractantă a ofertelor.</w:t>
      </w:r>
    </w:p>
    <w:p w14:paraId="644B633E" w14:textId="77777777" w:rsidR="00D12A49" w:rsidRPr="00266D1C" w:rsidRDefault="00FF0677" w:rsidP="00266D1C">
      <w:pPr>
        <w:tabs>
          <w:tab w:val="left" w:pos="284"/>
          <w:tab w:val="left" w:pos="426"/>
          <w:tab w:val="decimal" w:pos="8364"/>
        </w:tabs>
        <w:spacing w:after="120" w:line="276" w:lineRule="auto"/>
        <w:ind w:left="-284" w:right="-142" w:firstLine="284"/>
        <w:jc w:val="both"/>
        <w:rPr>
          <w:bCs/>
          <w:color w:val="000000"/>
          <w:sz w:val="20"/>
          <w:szCs w:val="20"/>
        </w:rPr>
      </w:pPr>
      <w:r w:rsidRPr="00BD11CA">
        <w:rPr>
          <w:b/>
          <w:bCs/>
          <w:color w:val="000000"/>
          <w:sz w:val="20"/>
          <w:szCs w:val="20"/>
        </w:rPr>
        <w:t xml:space="preserve">110. </w:t>
      </w:r>
      <w:r w:rsidRPr="00BD11CA">
        <w:rPr>
          <w:bCs/>
          <w:color w:val="000000"/>
          <w:sz w:val="20"/>
          <w:szCs w:val="2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3B2B25A1" w14:textId="77777777" w:rsidR="00D12A49" w:rsidRPr="006126E5" w:rsidRDefault="00D12A49" w:rsidP="00D12A49">
      <w:pPr>
        <w:pStyle w:val="Style3"/>
        <w:tabs>
          <w:tab w:val="left" w:pos="567"/>
        </w:tabs>
        <w:ind w:left="0" w:firstLine="0"/>
        <w:jc w:val="center"/>
        <w:rPr>
          <w:rFonts w:eastAsia="PMingLiU"/>
          <w:b w:val="0"/>
          <w:sz w:val="20"/>
          <w:szCs w:val="20"/>
          <w:lang w:val="ro-RO" w:eastAsia="zh-CN"/>
        </w:rPr>
      </w:pPr>
      <w:r w:rsidRPr="006126E5">
        <w:rPr>
          <w:rFonts w:eastAsia="PMingLiU"/>
          <w:sz w:val="20"/>
          <w:szCs w:val="20"/>
          <w:lang w:val="ro-RO" w:eastAsia="zh-CN"/>
        </w:rPr>
        <w:t>FORMULARULF3.1</w:t>
      </w:r>
    </w:p>
    <w:p w14:paraId="014F5EBE" w14:textId="77777777" w:rsidR="00D12A49" w:rsidRPr="006126E5" w:rsidRDefault="00D12A49" w:rsidP="00D12A49">
      <w:pPr>
        <w:pStyle w:val="a7"/>
        <w:tabs>
          <w:tab w:val="left" w:pos="567"/>
        </w:tabs>
        <w:rPr>
          <w:rFonts w:ascii="Times New Roman" w:hAnsi="Times New Roman"/>
          <w:b/>
          <w:sz w:val="20"/>
        </w:rPr>
      </w:pPr>
    </w:p>
    <w:p w14:paraId="5CF25CEA" w14:textId="77777777"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b/>
          <w:sz w:val="20"/>
        </w:rPr>
        <w:t>OFERTĂ</w:t>
      </w:r>
    </w:p>
    <w:p w14:paraId="58E35832"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Către_________________________________________________________________________</w:t>
      </w:r>
    </w:p>
    <w:p w14:paraId="24BB5DA4"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(dinumireaautorităţii contractante şi adresa completă)</w:t>
      </w:r>
    </w:p>
    <w:p w14:paraId="4304307F"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14:paraId="12C562C3"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Stimaţi domni,</w:t>
      </w:r>
    </w:p>
    <w:p w14:paraId="396A9886" w14:textId="77777777" w:rsidR="00D12A49" w:rsidRPr="006126E5" w:rsidRDefault="00D12A49" w:rsidP="00244169">
      <w:pPr>
        <w:pStyle w:val="a7"/>
        <w:numPr>
          <w:ilvl w:val="0"/>
          <w:numId w:val="24"/>
        </w:numPr>
        <w:tabs>
          <w:tab w:val="left" w:pos="567"/>
        </w:tabs>
        <w:spacing w:line="360" w:lineRule="auto"/>
        <w:ind w:left="0" w:firstLine="0"/>
        <w:rPr>
          <w:rFonts w:ascii="Times New Roman" w:hAnsi="Times New Roman"/>
          <w:sz w:val="20"/>
        </w:rPr>
      </w:pPr>
      <w:r w:rsidRPr="006126E5">
        <w:rPr>
          <w:rFonts w:ascii="Times New Roman" w:hAnsi="Times New Roman"/>
          <w:sz w:val="20"/>
        </w:rPr>
        <w:t>Examinînd</w:t>
      </w:r>
      <w:r w:rsidR="0015454A">
        <w:rPr>
          <w:rFonts w:ascii="Times New Roman" w:hAnsi="Times New Roman"/>
          <w:sz w:val="20"/>
        </w:rPr>
        <w:t xml:space="preserve"> </w:t>
      </w:r>
      <w:r w:rsidRPr="006126E5">
        <w:rPr>
          <w:rFonts w:ascii="Times New Roman" w:hAnsi="Times New Roman"/>
          <w:sz w:val="20"/>
        </w:rPr>
        <w:t>documentaţia standard pentru elaborarea şi prezentarea ofertei, subsemnaţii,___________________________________________________________________</w:t>
      </w:r>
    </w:p>
    <w:p w14:paraId="496A23AC"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reprezentanţi ai ofertantului _______________________________________________________ </w:t>
      </w:r>
    </w:p>
    <w:p w14:paraId="07E752E8" w14:textId="77777777"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(denumirea, numele ofertantului)</w:t>
      </w:r>
    </w:p>
    <w:p w14:paraId="50644474"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14:paraId="31A2FC7E"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ne oferim ca, în conformitate cu prevederile şicerinţele cuprinse în documentaţiamenţionată, să executăm__________________________________________________________</w:t>
      </w:r>
    </w:p>
    <w:p w14:paraId="54BD4C42"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(denumirea lucrării)</w:t>
      </w:r>
    </w:p>
    <w:p w14:paraId="7D235BAF"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_____________________________________________________________________________</w:t>
      </w:r>
    </w:p>
    <w:p w14:paraId="5081555D"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pentru suma fără TVA de ________________________________________________________lei, </w:t>
      </w:r>
    </w:p>
    <w:p w14:paraId="0CB4B651" w14:textId="77777777" w:rsidR="00D12A49" w:rsidRPr="006126E5" w:rsidRDefault="00D12A49" w:rsidP="00D12A49">
      <w:pPr>
        <w:pStyle w:val="a7"/>
        <w:tabs>
          <w:tab w:val="left" w:pos="567"/>
        </w:tabs>
        <w:jc w:val="center"/>
        <w:rPr>
          <w:rFonts w:ascii="Times New Roman" w:hAnsi="Times New Roman"/>
          <w:sz w:val="20"/>
        </w:rPr>
      </w:pPr>
      <w:r w:rsidRPr="006126E5">
        <w:rPr>
          <w:rFonts w:ascii="Times New Roman" w:hAnsi="Times New Roman"/>
          <w:sz w:val="20"/>
        </w:rPr>
        <w:t>(suma în litere şi în cifre)</w:t>
      </w:r>
    </w:p>
    <w:p w14:paraId="0BC2F9A0"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la care se adaugă taxa pe valoarea adăugată în cuantum de ______________________________</w:t>
      </w:r>
    </w:p>
    <w:p w14:paraId="51EF2B71"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________________________________________________ lei.</w:t>
      </w:r>
    </w:p>
    <w:p w14:paraId="5F62705B"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(suma în litere şi în cifre)</w:t>
      </w:r>
    </w:p>
    <w:p w14:paraId="5E7D38E2" w14:textId="77777777"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04FC308A"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                          (perioada în litere şi în cifre)</w:t>
      </w:r>
    </w:p>
    <w:p w14:paraId="59DEC9F7" w14:textId="77777777"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 xml:space="preserve">Ne angajăm să menţinem această ofertă valabilă pentru o durată de __________________________________ zile, respectiv pînă la data de____________________                             </w:t>
      </w:r>
    </w:p>
    <w:p w14:paraId="52F6EC89"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(durata în litere şi în cifre)</w:t>
      </w:r>
    </w:p>
    <w:p w14:paraId="65DD1B82"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______________________________________, şi ea va rămîne obligatorie pentru noi şi poate fi  </w:t>
      </w:r>
    </w:p>
    <w:p w14:paraId="6E753EF6"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 xml:space="preserve">              (ziua/luna/anul)        </w:t>
      </w:r>
    </w:p>
    <w:p w14:paraId="22FD636C"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acceptată oricînd  înainte de expirarea perioadei de valabilitate.</w:t>
      </w:r>
    </w:p>
    <w:p w14:paraId="6DDBEA0B" w14:textId="77777777"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Pînă la încheierea, semnarea contractului de achiziţie publică această ofertă, împreună cu comunicarea transmisă de dumneavoastră, prin care oferta noastră este stabilită cîştigătoare, vor constitui un contract angajat între noi.</w:t>
      </w:r>
    </w:p>
    <w:p w14:paraId="28AE9099" w14:textId="77777777" w:rsidR="00D12A49" w:rsidRPr="006126E5" w:rsidRDefault="00D12A49" w:rsidP="00244169">
      <w:pPr>
        <w:pStyle w:val="a7"/>
        <w:numPr>
          <w:ilvl w:val="0"/>
          <w:numId w:val="24"/>
        </w:numPr>
        <w:tabs>
          <w:tab w:val="left" w:pos="567"/>
        </w:tabs>
        <w:ind w:left="0" w:firstLine="0"/>
        <w:jc w:val="both"/>
        <w:rPr>
          <w:rFonts w:ascii="Times New Roman" w:hAnsi="Times New Roman"/>
          <w:sz w:val="20"/>
        </w:rPr>
      </w:pPr>
      <w:r w:rsidRPr="006126E5">
        <w:rPr>
          <w:rFonts w:ascii="Times New Roman" w:hAnsi="Times New Roman"/>
          <w:sz w:val="20"/>
        </w:rPr>
        <w:t>Alături de oferta de bază:</w:t>
      </w:r>
    </w:p>
    <w:p w14:paraId="4BEE06F0" w14:textId="77777777"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t xml:space="preserve">[ </w:t>
      </w:r>
      <w:r w:rsidRPr="006126E5">
        <w:rPr>
          <w:rFonts w:ascii="Times New Roman" w:hAnsi="Times New Roman"/>
          <w:sz w:val="20"/>
        </w:rPr>
        <w:sym w:font="Symbol" w:char="F05D"/>
      </w:r>
      <w:r w:rsidRPr="006126E5">
        <w:rPr>
          <w:rFonts w:ascii="Times New Roman" w:hAnsi="Times New Roman"/>
          <w:sz w:val="20"/>
        </w:rPr>
        <w:t xml:space="preserve"> depunem oferta alternativă, ale cărei detalii sînt prezentate într-un formular de ofertă separat, marcat în mod clar „alternativă”;</w:t>
      </w:r>
    </w:p>
    <w:p w14:paraId="058CF85D" w14:textId="77777777" w:rsidR="00D12A49" w:rsidRPr="006126E5" w:rsidRDefault="00D12A49" w:rsidP="00D12A49">
      <w:pPr>
        <w:pStyle w:val="a7"/>
        <w:tabs>
          <w:tab w:val="left" w:pos="567"/>
        </w:tabs>
        <w:spacing w:line="360" w:lineRule="auto"/>
        <w:ind w:left="1080"/>
        <w:rPr>
          <w:rFonts w:ascii="Times New Roman" w:hAnsi="Times New Roman"/>
          <w:sz w:val="20"/>
        </w:rPr>
      </w:pPr>
      <w:r w:rsidRPr="006126E5">
        <w:rPr>
          <w:rFonts w:ascii="Times New Roman" w:hAnsi="Times New Roman"/>
          <w:sz w:val="20"/>
        </w:rPr>
        <w:sym w:font="Symbol" w:char="F05B"/>
      </w:r>
      <w:r w:rsidRPr="006126E5">
        <w:rPr>
          <w:rFonts w:ascii="Times New Roman" w:hAnsi="Times New Roman"/>
          <w:sz w:val="20"/>
        </w:rPr>
        <w:sym w:font="Symbol" w:char="F05D"/>
      </w:r>
      <w:r w:rsidRPr="006126E5">
        <w:rPr>
          <w:rFonts w:ascii="Times New Roman" w:hAnsi="Times New Roman"/>
          <w:sz w:val="20"/>
        </w:rPr>
        <w:t xml:space="preserve"> nu depunem ofertă alternativă.</w:t>
      </w:r>
    </w:p>
    <w:p w14:paraId="0C20ACBA"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lastRenderedPageBreak/>
        <w:t xml:space="preserve">     (</w:t>
      </w:r>
      <w:r w:rsidRPr="006126E5">
        <w:rPr>
          <w:rFonts w:ascii="Times New Roman" w:hAnsi="Times New Roman"/>
          <w:i/>
          <w:iCs/>
          <w:sz w:val="20"/>
        </w:rPr>
        <w:t>se bifează opţiunea corespunzătoare</w:t>
      </w:r>
      <w:r w:rsidRPr="006126E5">
        <w:rPr>
          <w:rFonts w:ascii="Times New Roman" w:hAnsi="Times New Roman"/>
          <w:sz w:val="20"/>
        </w:rPr>
        <w:t>)</w:t>
      </w:r>
    </w:p>
    <w:p w14:paraId="5C8F2419" w14:textId="77777777" w:rsidR="00D12A49" w:rsidRPr="006126E5"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Am înţelesşiconsimţim ca, în cazul în care oferta noastră este stabilită ca fiind cîştigătoare, să constituim garanţia de bună executare în conformitate cu prevederile din documentaţia standard pentru elaborarea şi prezentarea ofertei.</w:t>
      </w:r>
    </w:p>
    <w:p w14:paraId="7A68CCB0" w14:textId="77777777" w:rsidR="00D12A49" w:rsidRPr="00266D1C" w:rsidRDefault="00D12A49" w:rsidP="00244169">
      <w:pPr>
        <w:pStyle w:val="a7"/>
        <w:numPr>
          <w:ilvl w:val="0"/>
          <w:numId w:val="24"/>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Înţelegem că nu sînteţiobligaţi să acceptaţi oferta cu cel mai scăzut preţ sau orice altă ofertă pe care o puteţi primi.</w:t>
      </w:r>
    </w:p>
    <w:p w14:paraId="21817493"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Data____________/__________/___________</w:t>
      </w:r>
    </w:p>
    <w:p w14:paraId="7E61EFF5" w14:textId="77777777" w:rsidR="00D12A49" w:rsidRPr="006126E5" w:rsidRDefault="00D12A49" w:rsidP="00D12A49">
      <w:pPr>
        <w:pStyle w:val="a7"/>
        <w:tabs>
          <w:tab w:val="left" w:pos="567"/>
        </w:tabs>
        <w:rPr>
          <w:rFonts w:ascii="Times New Roman" w:hAnsi="Times New Roman"/>
          <w:sz w:val="20"/>
        </w:rPr>
      </w:pPr>
      <w:r w:rsidRPr="006126E5">
        <w:rPr>
          <w:rFonts w:ascii="Times New Roman" w:hAnsi="Times New Roman"/>
          <w:sz w:val="20"/>
        </w:rPr>
        <w:t>______________________________________, în calitate de ___________________________________, legal autorizat să semnez oferta pentru şi în numele                    ____________________________________________________________________________</w:t>
      </w:r>
    </w:p>
    <w:p w14:paraId="0E3F91ED" w14:textId="77777777" w:rsidR="00D12A49" w:rsidRPr="00266D1C" w:rsidRDefault="00266D1C" w:rsidP="00266D1C">
      <w:pPr>
        <w:pStyle w:val="a7"/>
        <w:tabs>
          <w:tab w:val="left" w:pos="567"/>
        </w:tabs>
        <w:spacing w:line="360" w:lineRule="auto"/>
        <w:jc w:val="center"/>
        <w:rPr>
          <w:rFonts w:ascii="Times New Roman" w:hAnsi="Times New Roman"/>
          <w:sz w:val="20"/>
        </w:rPr>
      </w:pPr>
      <w:r>
        <w:rPr>
          <w:rFonts w:ascii="Times New Roman" w:hAnsi="Times New Roman"/>
          <w:sz w:val="20"/>
        </w:rPr>
        <w:t>(denumirea/numele ofertantului)</w:t>
      </w:r>
    </w:p>
    <w:p w14:paraId="37CDF7C2" w14:textId="77777777" w:rsidR="00D12A49" w:rsidRPr="006126E5" w:rsidRDefault="00D12A49" w:rsidP="00266D1C">
      <w:pPr>
        <w:pStyle w:val="a7"/>
        <w:tabs>
          <w:tab w:val="left" w:pos="567"/>
        </w:tabs>
        <w:spacing w:line="360" w:lineRule="auto"/>
        <w:jc w:val="center"/>
        <w:rPr>
          <w:rFonts w:ascii="Times New Roman" w:hAnsi="Times New Roman"/>
          <w:sz w:val="20"/>
        </w:rPr>
      </w:pPr>
      <w:r w:rsidRPr="006126E5">
        <w:rPr>
          <w:rFonts w:ascii="Times New Roman" w:hAnsi="Times New Roman"/>
          <w:b/>
          <w:sz w:val="20"/>
        </w:rPr>
        <w:t>ANEXĂ LA OFERTĂ</w:t>
      </w:r>
    </w:p>
    <w:p w14:paraId="73A68BF7" w14:textId="77777777"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Valoarea maximă a lucrărilor executate de subantreprenor  _________ (% din preţul total ofertat).</w:t>
      </w:r>
    </w:p>
    <w:p w14:paraId="57546F4D" w14:textId="77777777"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Garanţia de bună executare va fi constituită  sub formă   _____________________________</w:t>
      </w:r>
    </w:p>
    <w:p w14:paraId="5D3EBE74"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în cuantum de ____ %  (din preţul total ofertat) și constituie ____________________________mii lei.</w:t>
      </w:r>
    </w:p>
    <w:p w14:paraId="4B1D4E0B" w14:textId="77777777"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 xml:space="preserve">Perioada de garanţie pentru lucrările executate _____________________________ luni calendaristice. </w:t>
      </w:r>
    </w:p>
    <w:p w14:paraId="3E47D709" w14:textId="77777777" w:rsidR="00D12A49" w:rsidRPr="006126E5"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Perioada de mobilizare (durata de la data primirii dispoziţiei de începere a lucrărilor pînă la data începerii executării) ______________________________ zile calendaristice.</w:t>
      </w:r>
    </w:p>
    <w:p w14:paraId="65114258" w14:textId="77777777" w:rsidR="00D12A49" w:rsidRPr="00266D1C" w:rsidRDefault="00D12A49" w:rsidP="00244169">
      <w:pPr>
        <w:pStyle w:val="a7"/>
        <w:numPr>
          <w:ilvl w:val="0"/>
          <w:numId w:val="25"/>
        </w:numPr>
        <w:tabs>
          <w:tab w:val="left" w:pos="567"/>
        </w:tabs>
        <w:spacing w:line="360" w:lineRule="auto"/>
        <w:ind w:left="0" w:firstLine="0"/>
        <w:jc w:val="both"/>
        <w:rPr>
          <w:rFonts w:ascii="Times New Roman" w:hAnsi="Times New Roman"/>
          <w:sz w:val="20"/>
        </w:rPr>
      </w:pPr>
      <w:r w:rsidRPr="006126E5">
        <w:rPr>
          <w:rFonts w:ascii="Times New Roman" w:hAnsi="Times New Roman"/>
          <w:sz w:val="20"/>
        </w:rPr>
        <w:t>Termenul pentru emiterea dispoziţiei de începere a lucrărilor (de la data semnării contractului) _________________________________ zile calendaristice</w:t>
      </w:r>
    </w:p>
    <w:p w14:paraId="622B0E25" w14:textId="77777777" w:rsidR="00D12A49" w:rsidRPr="006126E5"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Ofertant,                                                               </w:t>
      </w:r>
    </w:p>
    <w:p w14:paraId="28CA9C07" w14:textId="77777777" w:rsidR="00D12A49" w:rsidRPr="001B5C2F" w:rsidRDefault="00D12A49" w:rsidP="00D12A49">
      <w:pPr>
        <w:pStyle w:val="a7"/>
        <w:tabs>
          <w:tab w:val="left" w:pos="567"/>
        </w:tabs>
        <w:spacing w:line="360" w:lineRule="auto"/>
        <w:rPr>
          <w:rFonts w:ascii="Times New Roman" w:hAnsi="Times New Roman"/>
          <w:sz w:val="20"/>
        </w:rPr>
      </w:pPr>
      <w:r w:rsidRPr="006126E5">
        <w:rPr>
          <w:rFonts w:ascii="Times New Roman" w:hAnsi="Times New Roman"/>
          <w:sz w:val="20"/>
        </w:rPr>
        <w:t xml:space="preserve">_______________________  </w:t>
      </w:r>
    </w:p>
    <w:p w14:paraId="7FD0724F" w14:textId="77777777" w:rsidR="00FF0677" w:rsidRPr="001B5C2F" w:rsidRDefault="00D12A49" w:rsidP="00266D1C">
      <w:pPr>
        <w:pStyle w:val="a7"/>
        <w:tabs>
          <w:tab w:val="left" w:pos="567"/>
        </w:tabs>
        <w:spacing w:line="360" w:lineRule="auto"/>
        <w:rPr>
          <w:rFonts w:ascii="Times New Roman" w:hAnsi="Times New Roman"/>
          <w:sz w:val="20"/>
        </w:rPr>
      </w:pPr>
      <w:r w:rsidRPr="001B5C2F">
        <w:rPr>
          <w:rFonts w:ascii="Times New Roman" w:hAnsi="Times New Roman"/>
          <w:sz w:val="20"/>
        </w:rPr>
        <w:t xml:space="preserve">          (semnătura autorizată)</w:t>
      </w:r>
    </w:p>
    <w:p w14:paraId="7ABE429F" w14:textId="77777777" w:rsidR="001B5C2F" w:rsidRPr="001B5C2F" w:rsidRDefault="001B5C2F" w:rsidP="001B5C2F">
      <w:pPr>
        <w:jc w:val="right"/>
        <w:rPr>
          <w:noProof w:val="0"/>
          <w:sz w:val="22"/>
          <w:szCs w:val="22"/>
        </w:rPr>
      </w:pPr>
      <w:r w:rsidRPr="001B5C2F">
        <w:rPr>
          <w:noProof w:val="0"/>
        </w:rPr>
        <w:t>Anexa nr. 2</w:t>
      </w:r>
    </w:p>
    <w:p w14:paraId="700ECCC3" w14:textId="77777777" w:rsidR="001B5C2F" w:rsidRPr="001B5C2F" w:rsidRDefault="001B5C2F" w:rsidP="001B5C2F">
      <w:pPr>
        <w:jc w:val="right"/>
        <w:rPr>
          <w:noProof w:val="0"/>
        </w:rPr>
      </w:pPr>
      <w:r w:rsidRPr="001B5C2F">
        <w:rPr>
          <w:noProof w:val="0"/>
        </w:rPr>
        <w:t>la Documentația standard nr._____</w:t>
      </w:r>
    </w:p>
    <w:p w14:paraId="02D2508D" w14:textId="77777777" w:rsidR="001B5C2F" w:rsidRPr="001B5C2F" w:rsidRDefault="001B5C2F" w:rsidP="001B5C2F">
      <w:pPr>
        <w:jc w:val="right"/>
        <w:rPr>
          <w:noProof w:val="0"/>
        </w:rPr>
      </w:pPr>
      <w:r w:rsidRPr="001B5C2F">
        <w:rPr>
          <w:noProof w:val="0"/>
        </w:rPr>
        <w:t>din “____” ________ 20___</w:t>
      </w:r>
    </w:p>
    <w:p w14:paraId="5968E080" w14:textId="77777777" w:rsidR="001B5C2F" w:rsidRPr="001B5C2F" w:rsidRDefault="001B5C2F" w:rsidP="001B5C2F">
      <w:pPr>
        <w:jc w:val="right"/>
        <w:rPr>
          <w:noProof w:val="0"/>
        </w:rPr>
      </w:pPr>
    </w:p>
    <w:p w14:paraId="27797FF2" w14:textId="77777777" w:rsidR="001B5C2F" w:rsidRPr="001B5C2F" w:rsidRDefault="001B5C2F" w:rsidP="001B5C2F">
      <w:pPr>
        <w:jc w:val="right"/>
        <w:rPr>
          <w:noProof w:val="0"/>
        </w:rPr>
      </w:pPr>
    </w:p>
    <w:p w14:paraId="7B2E318A" w14:textId="77777777" w:rsidR="001B5C2F" w:rsidRPr="001B5C2F" w:rsidRDefault="001B5C2F" w:rsidP="001B5C2F">
      <w:pPr>
        <w:spacing w:before="120"/>
        <w:jc w:val="center"/>
        <w:outlineLvl w:val="0"/>
        <w:rPr>
          <w:noProof w:val="0"/>
          <w:sz w:val="28"/>
          <w:szCs w:val="28"/>
          <w:lang w:eastAsia="ru-RU"/>
        </w:rPr>
      </w:pPr>
      <w:r w:rsidRPr="001B5C2F">
        <w:rPr>
          <w:noProof w:val="0"/>
          <w:sz w:val="28"/>
          <w:szCs w:val="28"/>
          <w:lang w:eastAsia="ru-RU"/>
        </w:rPr>
        <w:t>ANUNȚ DE PARTICIPARE, INCLUSIV PENTRU PROCEDURILE DE PRESELECȚIE/PROCEDURILE NEGOCIATE</w:t>
      </w:r>
    </w:p>
    <w:p w14:paraId="362F780A" w14:textId="77777777" w:rsidR="001B5C2F" w:rsidRPr="001B5C2F" w:rsidRDefault="001B5C2F" w:rsidP="001B5C2F">
      <w:pPr>
        <w:rPr>
          <w:noProof w:val="0"/>
          <w:sz w:val="20"/>
          <w:szCs w:val="20"/>
          <w:lang w:eastAsia="ru-RU"/>
        </w:rPr>
      </w:pPr>
    </w:p>
    <w:p w14:paraId="561CE9AE" w14:textId="77777777" w:rsidR="001B5C2F" w:rsidRPr="001B5C2F" w:rsidRDefault="001B5C2F" w:rsidP="001B5C2F">
      <w:pPr>
        <w:shd w:val="clear" w:color="auto" w:fill="FFFFFF" w:themeFill="background1"/>
        <w:spacing w:before="120"/>
        <w:rPr>
          <w:noProof w:val="0"/>
          <w:lang w:eastAsia="ru-RU"/>
        </w:rPr>
      </w:pPr>
      <w:r w:rsidRPr="001B5C2F">
        <w:rPr>
          <w:noProof w:val="0"/>
          <w:lang w:eastAsia="ru-RU"/>
        </w:rPr>
        <w:t xml:space="preserve">privind achiziționarea </w:t>
      </w:r>
      <w:r w:rsidRPr="001B5C2F">
        <w:rPr>
          <w:noProof w:val="0"/>
          <w:shd w:val="clear" w:color="auto" w:fill="FFFFFF" w:themeFill="background1"/>
          <w:lang w:eastAsia="ru-RU"/>
        </w:rPr>
        <w:t>_____________________________________________________________________________</w:t>
      </w:r>
      <w:r w:rsidRPr="001B5C2F">
        <w:rPr>
          <w:noProof w:val="0"/>
          <w:shd w:val="clear" w:color="auto" w:fill="FFFFFF" w:themeFill="background1"/>
          <w:lang w:eastAsia="ru-RU"/>
        </w:rPr>
        <w:br/>
      </w:r>
      <w:r w:rsidRPr="001B5C2F">
        <w:rPr>
          <w:noProof w:val="0"/>
          <w:sz w:val="20"/>
          <w:lang w:eastAsia="ru-RU"/>
        </w:rPr>
        <w:t xml:space="preserve">                                                          (se indică obiectul achiziției)</w:t>
      </w:r>
      <w:r w:rsidRPr="001B5C2F">
        <w:rPr>
          <w:noProof w:val="0"/>
          <w:lang w:eastAsia="ru-RU"/>
        </w:rPr>
        <w:br/>
        <w:t>prin procedura de achiziție______________________________________________________</w:t>
      </w:r>
      <w:r w:rsidRPr="001B5C2F">
        <w:rPr>
          <w:noProof w:val="0"/>
          <w:lang w:eastAsia="ru-RU"/>
        </w:rPr>
        <w:br/>
      </w:r>
      <w:r w:rsidRPr="001B5C2F">
        <w:rPr>
          <w:noProof w:val="0"/>
          <w:sz w:val="20"/>
          <w:lang w:eastAsia="ru-RU"/>
        </w:rPr>
        <w:t xml:space="preserve">                                                          (tipul procedurii de achiziție)</w:t>
      </w:r>
    </w:p>
    <w:p w14:paraId="2E3D8E15" w14:textId="77777777" w:rsidR="001B5C2F" w:rsidRPr="001B5C2F" w:rsidRDefault="001B5C2F" w:rsidP="001B5C2F">
      <w:pPr>
        <w:shd w:val="clear" w:color="auto" w:fill="FFFFFF" w:themeFill="background1"/>
        <w:spacing w:before="120"/>
        <w:outlineLvl w:val="0"/>
        <w:rPr>
          <w:noProof w:val="0"/>
          <w:sz w:val="32"/>
          <w:szCs w:val="32"/>
          <w:lang w:eastAsia="ru-RU"/>
        </w:rPr>
      </w:pPr>
    </w:p>
    <w:p w14:paraId="0A807541"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Denumirea autorității contractante: ____________________________________________</w:t>
      </w:r>
    </w:p>
    <w:p w14:paraId="7D1EE5DF"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IDNO: </w:t>
      </w:r>
      <w:r w:rsidRPr="001B5C2F">
        <w:rPr>
          <w:noProof w:val="0"/>
          <w:shd w:val="clear" w:color="auto" w:fill="FFFFFF" w:themeFill="background1"/>
          <w:lang w:eastAsia="ru-RU"/>
        </w:rPr>
        <w:t>_____________________________________________________________________</w:t>
      </w:r>
    </w:p>
    <w:p w14:paraId="2565A31C"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w:t>
      </w:r>
      <w:r w:rsidRPr="001B5C2F">
        <w:rPr>
          <w:noProof w:val="0"/>
          <w:shd w:val="clear" w:color="auto" w:fill="FFFFFF" w:themeFill="background1"/>
          <w:lang w:eastAsia="ru-RU"/>
        </w:rPr>
        <w:t>____________________________________________________________________</w:t>
      </w:r>
    </w:p>
    <w:p w14:paraId="472F2FD4"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Numărul de telefon/fax: </w:t>
      </w:r>
      <w:r w:rsidRPr="001B5C2F">
        <w:rPr>
          <w:noProof w:val="0"/>
          <w:shd w:val="clear" w:color="auto" w:fill="FFFFFF" w:themeFill="background1"/>
          <w:lang w:eastAsia="ru-RU"/>
        </w:rPr>
        <w:t>______________________________________________________</w:t>
      </w:r>
    </w:p>
    <w:p w14:paraId="784ABCDE"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4" w:hanging="284"/>
        <w:rPr>
          <w:noProof w:val="0"/>
          <w:lang w:eastAsia="ru-RU"/>
        </w:rPr>
      </w:pPr>
      <w:r w:rsidRPr="001B5C2F">
        <w:rPr>
          <w:noProof w:val="0"/>
          <w:lang w:eastAsia="ru-RU"/>
        </w:rPr>
        <w:t xml:space="preserve">Adresa de e-mail și pagina web oficială a autorității contractante: </w:t>
      </w:r>
      <w:r w:rsidRPr="001B5C2F">
        <w:rPr>
          <w:noProof w:val="0"/>
          <w:shd w:val="clear" w:color="auto" w:fill="FFFFFF" w:themeFill="background1"/>
          <w:lang w:eastAsia="ru-RU"/>
        </w:rPr>
        <w:t>__________________</w:t>
      </w:r>
    </w:p>
    <w:p w14:paraId="663C7D38"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 xml:space="preserve">Adresa de e-mail sau pagina web oficială de la care se va putea obține accesul la documentația de atribuire: </w:t>
      </w:r>
      <w:r w:rsidRPr="001B5C2F">
        <w:rPr>
          <w:i/>
          <w:noProof w:val="0"/>
          <w:lang w:eastAsia="ru-RU"/>
        </w:rPr>
        <w:t>documentația de atribuire este anexată în cadrul procedurii în SIA RSAP</w:t>
      </w:r>
    </w:p>
    <w:p w14:paraId="399CAED4" w14:textId="77777777" w:rsidR="001B5C2F" w:rsidRPr="001B5C2F" w:rsidRDefault="001B5C2F" w:rsidP="001B5C2F">
      <w:pPr>
        <w:numPr>
          <w:ilvl w:val="0"/>
          <w:numId w:val="21"/>
        </w:numPr>
        <w:shd w:val="clear" w:color="auto" w:fill="FFFFFF" w:themeFill="background1"/>
        <w:tabs>
          <w:tab w:val="left" w:pos="284"/>
          <w:tab w:val="right" w:pos="9531"/>
        </w:tabs>
        <w:spacing w:before="120"/>
        <w:ind w:left="288" w:hanging="288"/>
        <w:rPr>
          <w:noProof w:val="0"/>
          <w:lang w:eastAsia="ru-RU"/>
        </w:rPr>
      </w:pPr>
      <w:r w:rsidRPr="001B5C2F">
        <w:rPr>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______________________________________________________________________________________________________________________________________________________</w:t>
      </w:r>
    </w:p>
    <w:p w14:paraId="4AEBBA8E" w14:textId="77777777" w:rsidR="001B5C2F" w:rsidRPr="001B5C2F" w:rsidRDefault="001B5C2F" w:rsidP="001B5C2F">
      <w:pPr>
        <w:numPr>
          <w:ilvl w:val="0"/>
          <w:numId w:val="21"/>
        </w:numPr>
        <w:shd w:val="clear" w:color="auto" w:fill="FFFFFF" w:themeFill="background1"/>
        <w:tabs>
          <w:tab w:val="left" w:pos="284"/>
          <w:tab w:val="right" w:pos="426"/>
        </w:tabs>
        <w:spacing w:before="120"/>
        <w:ind w:left="284" w:hanging="284"/>
        <w:rPr>
          <w:noProof w:val="0"/>
          <w:lang w:eastAsia="ru-RU"/>
        </w:rPr>
      </w:pPr>
      <w:r w:rsidRPr="001B5C2F">
        <w:rPr>
          <w:noProof w:val="0"/>
          <w:lang w:eastAsia="ru-RU"/>
        </w:rPr>
        <w:lastRenderedPageBreak/>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B5C2F" w:rsidRPr="001B5C2F" w14:paraId="25BE16EF" w14:textId="77777777" w:rsidTr="001B5C2F">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5060B4A0"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8FE2C34"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39F284B5"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vAlign w:val="center"/>
          </w:tcPr>
          <w:p w14:paraId="27D9E7FA"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6DA51B96"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204B6A"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5BFA2083"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estimată</w:t>
            </w:r>
            <w:r w:rsidRPr="001B5C2F">
              <w:rPr>
                <w:noProof w:val="0"/>
                <w:sz w:val="20"/>
                <w:szCs w:val="20"/>
                <w:lang w:eastAsia="ru-RU"/>
              </w:rPr>
              <w:br/>
              <w:t>(se va indica pentru fiecare lot în parte)</w:t>
            </w:r>
          </w:p>
        </w:tc>
      </w:tr>
      <w:tr w:rsidR="001B5C2F" w:rsidRPr="001B5C2F" w14:paraId="3736F8BC" w14:textId="77777777" w:rsidTr="001B5C2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882A465"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6E97ACE"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618E896"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549F7B5D"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54C7375"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60F60CB8"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5A52D80B" w14:textId="77777777"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14:paraId="4079F796" w14:textId="77777777" w:rsidTr="001B5C2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2F11CDC"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6ED1897"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D50536" w14:textId="77777777"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735D6D7"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77FB101"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8B61DFF"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0DA9A70B" w14:textId="77777777"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14:paraId="4534474C" w14:textId="77777777" w:rsidTr="001B5C2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221BFDE0"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6E73FAF"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082F717"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0B4DF105"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824011E"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84BAD7F"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7A4BB38E" w14:textId="77777777"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14:paraId="3ACFF0AB" w14:textId="77777777" w:rsidTr="001B5C2F">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019FFA11"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1490E47"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1AB5AB2A" w14:textId="77777777" w:rsidR="001B5C2F" w:rsidRPr="001B5C2F" w:rsidRDefault="001B5C2F" w:rsidP="001B5C2F">
            <w:pPr>
              <w:shd w:val="clear" w:color="auto" w:fill="FFFFFF" w:themeFill="background1"/>
              <w:spacing w:before="120"/>
              <w:jc w:val="center"/>
              <w:rPr>
                <w:i/>
                <w:noProof w:val="0"/>
                <w:sz w:val="20"/>
                <w:szCs w:val="20"/>
                <w:lang w:eastAsia="ru-RU"/>
              </w:rPr>
            </w:pPr>
            <w:r w:rsidRPr="001B5C2F">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46742287"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05D7EB0"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DD22A7C" w14:textId="77777777" w:rsidR="001B5C2F" w:rsidRPr="001B5C2F" w:rsidRDefault="001B5C2F" w:rsidP="001B5C2F">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14:paraId="12B4BD54" w14:textId="77777777" w:rsidR="001B5C2F" w:rsidRPr="001B5C2F" w:rsidRDefault="001B5C2F" w:rsidP="001B5C2F">
            <w:pPr>
              <w:shd w:val="clear" w:color="auto" w:fill="FFFFFF" w:themeFill="background1"/>
              <w:spacing w:before="120"/>
              <w:jc w:val="center"/>
              <w:rPr>
                <w:noProof w:val="0"/>
                <w:sz w:val="20"/>
                <w:szCs w:val="20"/>
                <w:lang w:eastAsia="ru-RU"/>
              </w:rPr>
            </w:pPr>
          </w:p>
        </w:tc>
      </w:tr>
      <w:tr w:rsidR="001B5C2F" w:rsidRPr="001B5C2F" w14:paraId="3B2FB447" w14:textId="77777777" w:rsidTr="001B5C2F">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5650AFF4" w14:textId="77777777" w:rsidR="001B5C2F" w:rsidRPr="001B5C2F" w:rsidRDefault="001B5C2F" w:rsidP="001B5C2F">
            <w:pPr>
              <w:shd w:val="clear" w:color="auto" w:fill="FFFFFF" w:themeFill="background1"/>
              <w:spacing w:before="120"/>
              <w:jc w:val="center"/>
              <w:rPr>
                <w:noProof w:val="0"/>
                <w:sz w:val="20"/>
                <w:szCs w:val="20"/>
                <w:lang w:eastAsia="ru-RU"/>
              </w:rPr>
            </w:pPr>
            <w:r w:rsidRPr="001B5C2F">
              <w:rPr>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707B09B1" w14:textId="77777777" w:rsidR="001B5C2F" w:rsidRPr="001B5C2F" w:rsidRDefault="001B5C2F" w:rsidP="001B5C2F">
            <w:pPr>
              <w:shd w:val="clear" w:color="auto" w:fill="FFFFFF" w:themeFill="background1"/>
              <w:spacing w:before="120"/>
              <w:jc w:val="center"/>
              <w:rPr>
                <w:noProof w:val="0"/>
                <w:sz w:val="20"/>
                <w:szCs w:val="20"/>
                <w:lang w:eastAsia="ru-RU"/>
              </w:rPr>
            </w:pPr>
          </w:p>
        </w:tc>
      </w:tr>
    </w:tbl>
    <w:p w14:paraId="3023CDB4"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procedurilor de preselecție se indică numărul minim al candidaţilor şi, dacă este cazul, numărul maxim al acestora._________________________________________</w:t>
      </w:r>
    </w:p>
    <w:p w14:paraId="689737EC" w14:textId="77777777" w:rsidR="001B5C2F" w:rsidRPr="001B5C2F" w:rsidRDefault="001B5C2F" w:rsidP="001B5C2F">
      <w:pPr>
        <w:numPr>
          <w:ilvl w:val="0"/>
          <w:numId w:val="21"/>
        </w:numPr>
        <w:shd w:val="clear" w:color="auto" w:fill="FFFFFF" w:themeFill="background1"/>
        <w:tabs>
          <w:tab w:val="right" w:pos="426"/>
        </w:tabs>
        <w:ind w:left="357"/>
        <w:rPr>
          <w:noProof w:val="0"/>
          <w:lang w:eastAsia="ru-RU"/>
        </w:rPr>
      </w:pPr>
      <w:r w:rsidRPr="001B5C2F">
        <w:rPr>
          <w:noProof w:val="0"/>
          <w:lang w:eastAsia="ru-RU"/>
        </w:rPr>
        <w:t xml:space="preserve">În cazul în care contractul este împărțit pe loturi, un operator economic poate depune </w:t>
      </w:r>
    </w:p>
    <w:p w14:paraId="0C494828" w14:textId="77777777" w:rsidR="001B5C2F" w:rsidRPr="001B5C2F" w:rsidRDefault="001B5C2F" w:rsidP="001B5C2F">
      <w:pPr>
        <w:shd w:val="clear" w:color="auto" w:fill="FFFFFF" w:themeFill="background1"/>
        <w:tabs>
          <w:tab w:val="right" w:pos="426"/>
        </w:tabs>
        <w:ind w:left="357"/>
        <w:rPr>
          <w:noProof w:val="0"/>
          <w:lang w:eastAsia="ru-RU"/>
        </w:rPr>
      </w:pPr>
      <w:r w:rsidRPr="001B5C2F">
        <w:rPr>
          <w:noProof w:val="0"/>
          <w:lang w:eastAsia="ru-RU"/>
        </w:rPr>
        <w:t>oferta (se va selecta):</w:t>
      </w:r>
    </w:p>
    <w:p w14:paraId="7261DDD3" w14:textId="77777777"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un singur lot;</w:t>
      </w:r>
    </w:p>
    <w:p w14:paraId="2F87E9CE" w14:textId="77777777"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mai multe loturi;</w:t>
      </w:r>
    </w:p>
    <w:p w14:paraId="0C214AF2" w14:textId="77777777"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Pentru toate loturile;</w:t>
      </w:r>
    </w:p>
    <w:p w14:paraId="7444E7D9" w14:textId="77777777" w:rsidR="001B5C2F" w:rsidRPr="001B5C2F" w:rsidRDefault="001B5C2F" w:rsidP="001B5C2F">
      <w:pPr>
        <w:numPr>
          <w:ilvl w:val="0"/>
          <w:numId w:val="30"/>
        </w:numPr>
        <w:shd w:val="clear" w:color="auto" w:fill="FFFFFF" w:themeFill="background1"/>
        <w:tabs>
          <w:tab w:val="right" w:pos="426"/>
        </w:tabs>
        <w:rPr>
          <w:noProof w:val="0"/>
          <w:lang w:eastAsia="ru-RU"/>
        </w:rPr>
      </w:pPr>
      <w:r w:rsidRPr="001B5C2F">
        <w:rPr>
          <w:noProof w:val="0"/>
          <w:lang w:eastAsia="ru-RU"/>
        </w:rPr>
        <w:t>Alte limitări privind numărul de loturi care pot fi atribuite aceluiași ofertant___________</w:t>
      </w:r>
    </w:p>
    <w:p w14:paraId="127F6A0B"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Admiterea sau interzicerea ofertelor alternative: ________________________________</w:t>
      </w:r>
    </w:p>
    <w:p w14:paraId="3D13E55D" w14:textId="77777777" w:rsidR="001B5C2F" w:rsidRPr="001B5C2F" w:rsidRDefault="001B5C2F" w:rsidP="001B5C2F">
      <w:pPr>
        <w:shd w:val="clear" w:color="auto" w:fill="FFFFFF" w:themeFill="background1"/>
        <w:tabs>
          <w:tab w:val="right" w:pos="426"/>
        </w:tabs>
        <w:ind w:left="6206"/>
        <w:rPr>
          <w:noProof w:val="0"/>
          <w:sz w:val="20"/>
          <w:lang w:eastAsia="ru-RU"/>
        </w:rPr>
      </w:pPr>
      <w:r w:rsidRPr="001B5C2F">
        <w:rPr>
          <w:noProof w:val="0"/>
          <w:sz w:val="20"/>
          <w:lang w:eastAsia="ru-RU"/>
        </w:rPr>
        <w:t>(indicați se admite sau nu se admite)</w:t>
      </w:r>
    </w:p>
    <w:p w14:paraId="3F52F18F" w14:textId="77777777"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Termenii și condițiile de prestare/executare solicitați: ___________________________________________________________________________</w:t>
      </w:r>
    </w:p>
    <w:p w14:paraId="6C09CD71" w14:textId="77777777" w:rsidR="001B5C2F" w:rsidRPr="001B5C2F" w:rsidRDefault="001B5C2F" w:rsidP="001B5C2F">
      <w:pPr>
        <w:numPr>
          <w:ilvl w:val="0"/>
          <w:numId w:val="21"/>
        </w:numPr>
        <w:shd w:val="clear" w:color="auto" w:fill="FFFFFF" w:themeFill="background1"/>
        <w:tabs>
          <w:tab w:val="left" w:pos="0"/>
          <w:tab w:val="left" w:pos="284"/>
          <w:tab w:val="left" w:pos="426"/>
        </w:tabs>
        <w:spacing w:before="120"/>
        <w:ind w:left="284" w:hanging="284"/>
        <w:rPr>
          <w:noProof w:val="0"/>
          <w:lang w:eastAsia="ru-RU"/>
        </w:rPr>
      </w:pPr>
      <w:r w:rsidRPr="001B5C2F">
        <w:rPr>
          <w:noProof w:val="0"/>
          <w:lang w:eastAsia="ru-RU"/>
        </w:rPr>
        <w:t>Termenul de valabilitate a contractului:________________________________________</w:t>
      </w:r>
    </w:p>
    <w:p w14:paraId="4F1B67BA" w14:textId="77777777" w:rsidR="001B5C2F" w:rsidRPr="001B5C2F" w:rsidRDefault="001B5C2F" w:rsidP="001B5C2F">
      <w:pPr>
        <w:numPr>
          <w:ilvl w:val="0"/>
          <w:numId w:val="21"/>
        </w:numPr>
        <w:tabs>
          <w:tab w:val="right" w:pos="426"/>
        </w:tabs>
        <w:spacing w:before="120"/>
        <w:ind w:left="360"/>
        <w:rPr>
          <w:noProof w:val="0"/>
          <w:lang w:eastAsia="ru-RU"/>
        </w:rPr>
      </w:pPr>
      <w:r w:rsidRPr="001B5C2F">
        <w:rPr>
          <w:noProof w:val="0"/>
          <w:lang w:eastAsia="ru-RU"/>
        </w:rPr>
        <w:t>Contract de achiziție rezervat atelierelor protejate sau că acesta poate fi executat numai în cadrul unor programe de angajare protejată (după caz): ________________________</w:t>
      </w:r>
    </w:p>
    <w:p w14:paraId="69673830" w14:textId="77777777" w:rsidR="001B5C2F" w:rsidRPr="001B5C2F" w:rsidRDefault="001B5C2F" w:rsidP="001B5C2F">
      <w:pPr>
        <w:shd w:val="clear" w:color="auto" w:fill="FFFFFF" w:themeFill="background1"/>
        <w:tabs>
          <w:tab w:val="right" w:pos="426"/>
        </w:tabs>
        <w:ind w:left="7560" w:hanging="630"/>
        <w:contextualSpacing/>
        <w:rPr>
          <w:noProof w:val="0"/>
          <w:sz w:val="20"/>
          <w:lang w:eastAsia="ru-RU"/>
        </w:rPr>
      </w:pPr>
      <w:r w:rsidRPr="001B5C2F">
        <w:rPr>
          <w:noProof w:val="0"/>
          <w:sz w:val="20"/>
          <w:lang w:eastAsia="ru-RU"/>
        </w:rPr>
        <w:t>(indicați da sau nu)</w:t>
      </w:r>
    </w:p>
    <w:p w14:paraId="37E37FAD"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Prestarea serviciului este rezervată unei anumite profesii în temeiul unor legisau al unor acte administrative (după caz): __________________________________________________________________________</w:t>
      </w:r>
    </w:p>
    <w:p w14:paraId="2DA5DB74" w14:textId="77777777" w:rsidR="001B5C2F" w:rsidRPr="001B5C2F" w:rsidRDefault="001B5C2F" w:rsidP="001B5C2F">
      <w:pPr>
        <w:shd w:val="clear" w:color="auto" w:fill="FFFFFF" w:themeFill="background1"/>
        <w:tabs>
          <w:tab w:val="right" w:pos="426"/>
        </w:tabs>
        <w:contextualSpacing/>
        <w:jc w:val="center"/>
        <w:rPr>
          <w:noProof w:val="0"/>
          <w:sz w:val="20"/>
          <w:lang w:eastAsia="ru-RU"/>
        </w:rPr>
      </w:pPr>
      <w:r w:rsidRPr="001B5C2F">
        <w:rPr>
          <w:noProof w:val="0"/>
          <w:sz w:val="20"/>
          <w:lang w:eastAsia="ru-RU"/>
        </w:rPr>
        <w:t>(se menționează respectivele legi și acte administrative)</w:t>
      </w:r>
    </w:p>
    <w:p w14:paraId="4EE0AF2E"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1B5C2F" w:rsidRPr="001B5C2F" w14:paraId="3DEF3D16" w14:textId="77777777" w:rsidTr="001B5C2F">
        <w:tc>
          <w:tcPr>
            <w:tcW w:w="576" w:type="dxa"/>
          </w:tcPr>
          <w:p w14:paraId="1CAD60D6" w14:textId="77777777"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3810" w:type="dxa"/>
          </w:tcPr>
          <w:p w14:paraId="4268C583" w14:textId="77777777"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Descrierea criteriului/cerinței</w:t>
            </w:r>
          </w:p>
        </w:tc>
        <w:tc>
          <w:tcPr>
            <w:tcW w:w="3563" w:type="dxa"/>
          </w:tcPr>
          <w:p w14:paraId="486E0F47" w14:textId="77777777"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Mod de demonstrare a îndeplinirii criteriului/cerinței:</w:t>
            </w:r>
          </w:p>
        </w:tc>
        <w:tc>
          <w:tcPr>
            <w:tcW w:w="1621" w:type="dxa"/>
          </w:tcPr>
          <w:p w14:paraId="414CE4B8" w14:textId="77777777"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Nivelul minim/</w:t>
            </w:r>
            <w:r w:rsidRPr="001B5C2F">
              <w:rPr>
                <w:iCs/>
                <w:noProof w:val="0"/>
                <w:sz w:val="20"/>
                <w:szCs w:val="20"/>
                <w:lang w:eastAsia="ru-RU"/>
              </w:rPr>
              <w:br/>
              <w:t>Obligativitatea</w:t>
            </w:r>
          </w:p>
        </w:tc>
      </w:tr>
      <w:tr w:rsidR="001B5C2F" w:rsidRPr="001B5C2F" w14:paraId="3A20CF82" w14:textId="77777777" w:rsidTr="001B5C2F">
        <w:tc>
          <w:tcPr>
            <w:tcW w:w="576" w:type="dxa"/>
          </w:tcPr>
          <w:p w14:paraId="1E075175"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tcPr>
          <w:p w14:paraId="19CCAE87"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tcPr>
          <w:p w14:paraId="5C502D49"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tcPr>
          <w:p w14:paraId="0AE624DC"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14:paraId="05723F53" w14:textId="77777777" w:rsidTr="001B5C2F">
        <w:tc>
          <w:tcPr>
            <w:tcW w:w="576" w:type="dxa"/>
          </w:tcPr>
          <w:p w14:paraId="17C581ED"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3810" w:type="dxa"/>
          </w:tcPr>
          <w:p w14:paraId="0F161075"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3563" w:type="dxa"/>
          </w:tcPr>
          <w:p w14:paraId="5C820430"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1621" w:type="dxa"/>
          </w:tcPr>
          <w:p w14:paraId="02E77B4F"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r>
    </w:tbl>
    <w:p w14:paraId="0AF3FA6C"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pentru ofertă, după caz ________________</w:t>
      </w:r>
      <w:r w:rsidRPr="001B5C2F">
        <w:t xml:space="preserve">, </w:t>
      </w:r>
      <w:r w:rsidRPr="001B5C2F">
        <w:rPr>
          <w:noProof w:val="0"/>
          <w:lang w:eastAsia="ru-RU"/>
        </w:rPr>
        <w:t>cuantumul___________________.</w:t>
      </w:r>
    </w:p>
    <w:p w14:paraId="4CDAAC3C"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Termenul de garanție a lucrărilorsau serviciilor de proiectare și de lucrări__________.</w:t>
      </w:r>
    </w:p>
    <w:p w14:paraId="7C0E4E6A"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Garanția de bună execuție a contractului, după caz______________, cuantumul______.</w:t>
      </w:r>
    </w:p>
    <w:p w14:paraId="4BE342E6"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Motivul recurgerii la procedura accelerată (în cazul licitației deschise, restrânse și a procedurii negociate), după caz________________________________________________</w:t>
      </w:r>
    </w:p>
    <w:p w14:paraId="688A5E46"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Tehnici și instrumente specifice de atribuire (dacă este cazul specificați dacă se va utiliza acordul-cadru, sistemul dinamic de achiziție sau licitația electronică):_________</w:t>
      </w:r>
    </w:p>
    <w:p w14:paraId="1F4F92C7"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lastRenderedPageBreak/>
        <w:t>Condiții speciale de care depinde îndeplinirea contractului (indicați după caz): _____________________________________________________________________________</w:t>
      </w:r>
    </w:p>
    <w:p w14:paraId="4ABE8C9F" w14:textId="77777777" w:rsidR="001B5C2F" w:rsidRPr="001B5C2F" w:rsidRDefault="001B5C2F" w:rsidP="001B5C2F">
      <w:pPr>
        <w:numPr>
          <w:ilvl w:val="0"/>
          <w:numId w:val="21"/>
        </w:numPr>
        <w:tabs>
          <w:tab w:val="right" w:pos="426"/>
        </w:tabs>
        <w:spacing w:before="120"/>
        <w:ind w:left="0" w:firstLine="0"/>
        <w:rPr>
          <w:noProof w:val="0"/>
          <w:lang w:eastAsia="ru-RU"/>
        </w:rPr>
      </w:pPr>
      <w:bookmarkStart w:id="45" w:name="_Hlk71621175"/>
      <w:r w:rsidRPr="001B5C2F">
        <w:rPr>
          <w:noProof w:val="0"/>
          <w:lang w:eastAsia="ru-RU"/>
        </w:rPr>
        <w:t>Ofertele se prezintă în valuta________________</w:t>
      </w:r>
      <w:bookmarkEnd w:id="45"/>
      <w:r w:rsidRPr="001B5C2F">
        <w:rPr>
          <w:noProof w:val="0"/>
          <w:lang w:eastAsia="ru-RU"/>
        </w:rPr>
        <w:t>_________________________________</w:t>
      </w:r>
    </w:p>
    <w:p w14:paraId="0B258FAC"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Criteriul de evaluare aplicat pentru atribuirea contractului:_______________________</w:t>
      </w:r>
    </w:p>
    <w:p w14:paraId="3B058024"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1B5C2F" w:rsidRPr="001B5C2F" w14:paraId="49309BFF" w14:textId="77777777" w:rsidTr="001B5C2F">
        <w:tc>
          <w:tcPr>
            <w:tcW w:w="577" w:type="dxa"/>
          </w:tcPr>
          <w:p w14:paraId="5D11C9EE" w14:textId="77777777" w:rsidR="001B5C2F" w:rsidRPr="001B5C2F" w:rsidRDefault="001B5C2F" w:rsidP="001B5C2F">
            <w:pPr>
              <w:shd w:val="clear" w:color="auto" w:fill="FFFFFF" w:themeFill="background1"/>
              <w:tabs>
                <w:tab w:val="left" w:pos="612"/>
              </w:tabs>
              <w:spacing w:before="120" w:after="120"/>
              <w:rPr>
                <w:iCs/>
                <w:noProof w:val="0"/>
                <w:sz w:val="20"/>
                <w:szCs w:val="20"/>
                <w:lang w:eastAsia="ru-RU"/>
              </w:rPr>
            </w:pPr>
            <w:r w:rsidRPr="001B5C2F">
              <w:rPr>
                <w:iCs/>
                <w:noProof w:val="0"/>
                <w:sz w:val="20"/>
                <w:szCs w:val="20"/>
                <w:lang w:eastAsia="ru-RU"/>
              </w:rPr>
              <w:t>Nr. d/o</w:t>
            </w:r>
          </w:p>
        </w:tc>
        <w:tc>
          <w:tcPr>
            <w:tcW w:w="7248" w:type="dxa"/>
          </w:tcPr>
          <w:p w14:paraId="0E7C9C09" w14:textId="77777777"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Denumirea factorului de evaluare</w:t>
            </w:r>
          </w:p>
        </w:tc>
        <w:tc>
          <w:tcPr>
            <w:tcW w:w="1800" w:type="dxa"/>
          </w:tcPr>
          <w:p w14:paraId="5D7AC050" w14:textId="77777777" w:rsidR="001B5C2F" w:rsidRPr="001B5C2F" w:rsidRDefault="001B5C2F" w:rsidP="001B5C2F">
            <w:pPr>
              <w:shd w:val="clear" w:color="auto" w:fill="FFFFFF" w:themeFill="background1"/>
              <w:tabs>
                <w:tab w:val="left" w:pos="612"/>
              </w:tabs>
              <w:spacing w:before="120" w:after="120"/>
              <w:jc w:val="center"/>
              <w:rPr>
                <w:iCs/>
                <w:noProof w:val="0"/>
                <w:sz w:val="20"/>
                <w:szCs w:val="20"/>
                <w:lang w:eastAsia="ru-RU"/>
              </w:rPr>
            </w:pPr>
            <w:r w:rsidRPr="001B5C2F">
              <w:rPr>
                <w:iCs/>
                <w:noProof w:val="0"/>
                <w:sz w:val="20"/>
                <w:szCs w:val="20"/>
                <w:lang w:eastAsia="ru-RU"/>
              </w:rPr>
              <w:t>Ponderea%</w:t>
            </w:r>
          </w:p>
        </w:tc>
      </w:tr>
      <w:tr w:rsidR="001B5C2F" w:rsidRPr="001B5C2F" w14:paraId="28CFA762" w14:textId="77777777" w:rsidTr="001B5C2F">
        <w:tc>
          <w:tcPr>
            <w:tcW w:w="577" w:type="dxa"/>
          </w:tcPr>
          <w:p w14:paraId="68DD64CB"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tcPr>
          <w:p w14:paraId="1070B3D0"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tcPr>
          <w:p w14:paraId="4EAEF3E6"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r>
      <w:tr w:rsidR="001B5C2F" w:rsidRPr="001B5C2F" w14:paraId="5CE89DF4" w14:textId="77777777" w:rsidTr="001B5C2F">
        <w:tc>
          <w:tcPr>
            <w:tcW w:w="577" w:type="dxa"/>
          </w:tcPr>
          <w:p w14:paraId="41551280"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7248" w:type="dxa"/>
          </w:tcPr>
          <w:p w14:paraId="77B37F4E"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c>
          <w:tcPr>
            <w:tcW w:w="1800" w:type="dxa"/>
          </w:tcPr>
          <w:p w14:paraId="3C27C620" w14:textId="77777777" w:rsidR="001B5C2F" w:rsidRPr="001B5C2F" w:rsidRDefault="001B5C2F" w:rsidP="001B5C2F">
            <w:pPr>
              <w:shd w:val="clear" w:color="auto" w:fill="FFFFFF" w:themeFill="background1"/>
              <w:tabs>
                <w:tab w:val="left" w:pos="612"/>
              </w:tabs>
              <w:spacing w:before="120" w:after="120"/>
              <w:rPr>
                <w:iCs/>
                <w:noProof w:val="0"/>
                <w:lang w:eastAsia="ru-RU"/>
              </w:rPr>
            </w:pPr>
          </w:p>
        </w:tc>
      </w:tr>
    </w:tbl>
    <w:p w14:paraId="63007BCB"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Termenul limită de depunere/deschidere a ofertelor:</w:t>
      </w:r>
    </w:p>
    <w:p w14:paraId="249A1901" w14:textId="77777777"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conform SIA RSAP /până la: </w:t>
      </w:r>
      <w:r w:rsidRPr="001B5C2F">
        <w:rPr>
          <w:i/>
          <w:noProof w:val="0"/>
          <w:lang w:eastAsia="ru-RU"/>
        </w:rPr>
        <w:t>[ora exactă]</w:t>
      </w:r>
      <w:r w:rsidRPr="001B5C2F">
        <w:rPr>
          <w:noProof w:val="0"/>
          <w:lang w:eastAsia="ru-RU"/>
        </w:rPr>
        <w:t>____________________________________</w:t>
      </w:r>
    </w:p>
    <w:p w14:paraId="46BDF150" w14:textId="77777777" w:rsidR="001B5C2F" w:rsidRPr="001B5C2F" w:rsidRDefault="001B5C2F" w:rsidP="001B5C2F">
      <w:pPr>
        <w:numPr>
          <w:ilvl w:val="0"/>
          <w:numId w:val="22"/>
        </w:numPr>
        <w:shd w:val="clear" w:color="auto" w:fill="FFFFFF" w:themeFill="background1"/>
        <w:tabs>
          <w:tab w:val="right" w:pos="426"/>
        </w:tabs>
        <w:spacing w:before="120"/>
        <w:rPr>
          <w:noProof w:val="0"/>
          <w:lang w:eastAsia="ru-RU"/>
        </w:rPr>
      </w:pPr>
      <w:r w:rsidRPr="001B5C2F">
        <w:rPr>
          <w:noProof w:val="0"/>
          <w:lang w:eastAsia="ru-RU"/>
        </w:rPr>
        <w:t xml:space="preserve">pe: </w:t>
      </w:r>
      <w:r w:rsidRPr="001B5C2F">
        <w:rPr>
          <w:i/>
          <w:noProof w:val="0"/>
          <w:lang w:eastAsia="ru-RU"/>
        </w:rPr>
        <w:t>[data]</w:t>
      </w:r>
      <w:r w:rsidRPr="001B5C2F">
        <w:rPr>
          <w:noProof w:val="0"/>
          <w:lang w:eastAsia="ru-RU"/>
        </w:rPr>
        <w:t>_______________________________________________________________</w:t>
      </w:r>
    </w:p>
    <w:p w14:paraId="7FDF5B82"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Adresa la care trebuie transmise ofertele sau cererile de participare: </w:t>
      </w:r>
    </w:p>
    <w:p w14:paraId="36C67513" w14:textId="77777777" w:rsidR="001B5C2F" w:rsidRPr="001B5C2F" w:rsidRDefault="001B5C2F" w:rsidP="001B5C2F">
      <w:pPr>
        <w:shd w:val="clear" w:color="auto" w:fill="FFFFFF" w:themeFill="background1"/>
        <w:tabs>
          <w:tab w:val="right" w:pos="426"/>
        </w:tabs>
        <w:spacing w:before="120"/>
        <w:ind w:left="450"/>
        <w:rPr>
          <w:noProof w:val="0"/>
          <w:lang w:eastAsia="ru-RU"/>
        </w:rPr>
      </w:pPr>
      <w:r w:rsidRPr="001B5C2F">
        <w:rPr>
          <w:i/>
          <w:noProof w:val="0"/>
          <w:lang w:eastAsia="ru-RU"/>
        </w:rPr>
        <w:t>Ofertele sau cererile de participare vor fi depuse electronic prin intermediul SIA RSAP</w:t>
      </w:r>
    </w:p>
    <w:p w14:paraId="768634A3"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Termenul de valabilitate a ofertelor: __________________________________________</w:t>
      </w:r>
    </w:p>
    <w:p w14:paraId="159E5025" w14:textId="77777777" w:rsidR="001B5C2F" w:rsidRPr="001B5C2F" w:rsidRDefault="001B5C2F" w:rsidP="001B5C2F">
      <w:pPr>
        <w:numPr>
          <w:ilvl w:val="0"/>
          <w:numId w:val="21"/>
        </w:numPr>
        <w:tabs>
          <w:tab w:val="right" w:pos="426"/>
        </w:tabs>
        <w:spacing w:before="120"/>
        <w:ind w:left="0" w:firstLine="0"/>
        <w:rPr>
          <w:noProof w:val="0"/>
          <w:lang w:eastAsia="ru-RU"/>
        </w:rPr>
      </w:pPr>
      <w:r w:rsidRPr="001B5C2F">
        <w:rPr>
          <w:noProof w:val="0"/>
          <w:lang w:eastAsia="ru-RU"/>
        </w:rPr>
        <w:t>Locul deschiderii ofertelor: __________________________________________________</w:t>
      </w:r>
    </w:p>
    <w:p w14:paraId="757569E3" w14:textId="77777777" w:rsidR="001B5C2F" w:rsidRPr="001B5C2F" w:rsidRDefault="001B5C2F" w:rsidP="001B5C2F">
      <w:pPr>
        <w:shd w:val="clear" w:color="auto" w:fill="FFFFFF" w:themeFill="background1"/>
        <w:tabs>
          <w:tab w:val="right" w:pos="426"/>
        </w:tabs>
        <w:ind w:left="3240"/>
        <w:contextualSpacing/>
        <w:jc w:val="center"/>
        <w:rPr>
          <w:noProof w:val="0"/>
          <w:sz w:val="20"/>
          <w:lang w:eastAsia="ru-RU"/>
        </w:rPr>
      </w:pPr>
      <w:r w:rsidRPr="001B5C2F">
        <w:rPr>
          <w:noProof w:val="0"/>
          <w:sz w:val="20"/>
          <w:lang w:eastAsia="ru-RU"/>
        </w:rPr>
        <w:t>(SIA RSAP sau adresa deschiderii)</w:t>
      </w:r>
    </w:p>
    <w:p w14:paraId="346C307D" w14:textId="77777777" w:rsidR="001B5C2F" w:rsidRPr="001B5C2F" w:rsidRDefault="001B5C2F" w:rsidP="001B5C2F">
      <w:pPr>
        <w:shd w:val="clear" w:color="auto" w:fill="FFFFFF" w:themeFill="background1"/>
        <w:tabs>
          <w:tab w:val="left" w:pos="360"/>
          <w:tab w:val="left" w:pos="1800"/>
          <w:tab w:val="left" w:pos="3240"/>
        </w:tabs>
        <w:spacing w:after="120"/>
        <w:ind w:left="360"/>
        <w:rPr>
          <w:i/>
          <w:noProof w:val="0"/>
          <w:lang w:eastAsia="ru-RU"/>
        </w:rPr>
      </w:pPr>
      <w:r w:rsidRPr="001B5C2F">
        <w:rPr>
          <w:i/>
          <w:noProof w:val="0"/>
          <w:lang w:eastAsia="ru-RU"/>
        </w:rPr>
        <w:t xml:space="preserve">Ofertele întârziate vor fi respinse. </w:t>
      </w:r>
    </w:p>
    <w:p w14:paraId="358CEB2D" w14:textId="77777777"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 xml:space="preserve">Persoanele autorizate să asiste la deschiderea ofertelor: </w:t>
      </w:r>
      <w:r w:rsidRPr="001B5C2F">
        <w:rPr>
          <w:noProof w:val="0"/>
          <w:lang w:eastAsia="ru-RU"/>
        </w:rPr>
        <w:br/>
      </w:r>
      <w:r w:rsidRPr="001B5C2F">
        <w:rPr>
          <w:i/>
          <w:noProof w:val="0"/>
          <w:lang w:eastAsia="ru-RU"/>
        </w:rPr>
        <w:t>Ofertanții sau reprezentanții acestora au dreptul să participe la deschiderea ofertelor, cu excepția cazului când ofertele au fost depuse prin SIA RSAP</w:t>
      </w:r>
      <w:r w:rsidRPr="001B5C2F">
        <w:rPr>
          <w:noProof w:val="0"/>
          <w:lang w:eastAsia="ru-RU"/>
        </w:rPr>
        <w:t>.</w:t>
      </w:r>
    </w:p>
    <w:p w14:paraId="7A26E6ED" w14:textId="77777777" w:rsidR="001B5C2F" w:rsidRPr="001B5C2F" w:rsidRDefault="001B5C2F" w:rsidP="001B5C2F">
      <w:pPr>
        <w:numPr>
          <w:ilvl w:val="0"/>
          <w:numId w:val="21"/>
        </w:numPr>
        <w:shd w:val="clear" w:color="auto" w:fill="FFFFFF" w:themeFill="background1"/>
        <w:tabs>
          <w:tab w:val="right" w:pos="426"/>
        </w:tabs>
        <w:spacing w:before="120"/>
        <w:ind w:left="450" w:hanging="450"/>
        <w:rPr>
          <w:noProof w:val="0"/>
          <w:lang w:eastAsia="ru-RU"/>
        </w:rPr>
      </w:pPr>
      <w:r w:rsidRPr="001B5C2F">
        <w:rPr>
          <w:noProof w:val="0"/>
          <w:lang w:eastAsia="ru-RU"/>
        </w:rPr>
        <w:t>Limba sau limbile în care trebuie redactate ofertele sau cererile de participare: __________________________________________________________________________</w:t>
      </w:r>
    </w:p>
    <w:p w14:paraId="4175FA2C"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Respectivul contract se referă la un proiect și/sau program finanțat din fonduri ale Uniunii Europene: __________________________________________________________________________</w:t>
      </w:r>
    </w:p>
    <w:p w14:paraId="660B4F5C" w14:textId="77777777" w:rsidR="001B5C2F" w:rsidRPr="001B5C2F" w:rsidRDefault="001B5C2F" w:rsidP="001B5C2F">
      <w:pPr>
        <w:shd w:val="clear" w:color="auto" w:fill="FFFFFF" w:themeFill="background1"/>
        <w:tabs>
          <w:tab w:val="right" w:pos="426"/>
        </w:tabs>
        <w:ind w:left="1980"/>
        <w:contextualSpacing/>
        <w:jc w:val="center"/>
        <w:rPr>
          <w:noProof w:val="0"/>
          <w:sz w:val="20"/>
          <w:lang w:eastAsia="ru-RU"/>
        </w:rPr>
      </w:pPr>
      <w:r w:rsidRPr="001B5C2F">
        <w:rPr>
          <w:noProof w:val="0"/>
          <w:sz w:val="20"/>
          <w:lang w:eastAsia="ru-RU"/>
        </w:rPr>
        <w:t>(se specifică denumireaproiectului și/sau programului)</w:t>
      </w:r>
    </w:p>
    <w:p w14:paraId="5AF07368"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Denumirea și adresa organismului competent de soluționare a contestațiilor: </w:t>
      </w:r>
    </w:p>
    <w:p w14:paraId="558847B4" w14:textId="77777777"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Agenția Națională pentru Soluționarea Contestațiilor</w:t>
      </w:r>
    </w:p>
    <w:p w14:paraId="6833A5F2" w14:textId="77777777"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Adresa: mun. Chișinău, bd. Ștefan cel Mare și Sfânt nr.124 (et.4), MD 2001;</w:t>
      </w:r>
    </w:p>
    <w:p w14:paraId="207221CA" w14:textId="77777777" w:rsidR="001B5C2F" w:rsidRPr="001B5C2F" w:rsidRDefault="001B5C2F" w:rsidP="001B5C2F">
      <w:pPr>
        <w:shd w:val="clear" w:color="auto" w:fill="FFFFFF" w:themeFill="background1"/>
        <w:tabs>
          <w:tab w:val="right" w:pos="426"/>
        </w:tabs>
        <w:ind w:left="450"/>
        <w:rPr>
          <w:i/>
          <w:noProof w:val="0"/>
          <w:lang w:eastAsia="ru-RU"/>
        </w:rPr>
      </w:pPr>
      <w:r w:rsidRPr="001B5C2F">
        <w:rPr>
          <w:i/>
          <w:noProof w:val="0"/>
          <w:lang w:eastAsia="ru-RU"/>
        </w:rPr>
        <w:t>Tel/Fax/email: 022-820 652, 022 820-651, contestatii@ansc.md</w:t>
      </w:r>
    </w:p>
    <w:p w14:paraId="5586F2EF"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3522AFA3"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În cazul achizițiilor periodice, calendarul estimat pentru publicarea anunțurilor viitoare</w:t>
      </w:r>
      <w:r w:rsidRPr="001B5C2F">
        <w:rPr>
          <w:noProof w:val="0"/>
          <w:shd w:val="clear" w:color="auto" w:fill="FFFFFF" w:themeFill="background1"/>
          <w:lang w:eastAsia="ru-RU"/>
        </w:rPr>
        <w:t>:___________________________________________________________________</w:t>
      </w:r>
    </w:p>
    <w:p w14:paraId="0EB8E0E0"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Data publicării anunțului de intenție sau, după caz, precizarea că nu a fost publicat un astfel de </w:t>
      </w:r>
      <w:r w:rsidRPr="001B5C2F">
        <w:rPr>
          <w:noProof w:val="0"/>
          <w:shd w:val="clear" w:color="auto" w:fill="FFFFFF" w:themeFill="background1"/>
          <w:lang w:eastAsia="ru-RU"/>
        </w:rPr>
        <w:t>anunţ:_____________________________________________________________</w:t>
      </w:r>
    </w:p>
    <w:p w14:paraId="6597B0FD"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Data transmiterii spre publicare a anunțului de participar</w:t>
      </w:r>
      <w:r w:rsidRPr="001B5C2F">
        <w:rPr>
          <w:noProof w:val="0"/>
          <w:shd w:val="clear" w:color="auto" w:fill="FFFFFF" w:themeFill="background1"/>
          <w:lang w:eastAsia="ru-RU"/>
        </w:rPr>
        <w:t>e:_______________________</w:t>
      </w:r>
    </w:p>
    <w:p w14:paraId="076DBBEC"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1B5C2F" w:rsidRPr="001B5C2F" w14:paraId="3E7DE474" w14:textId="77777777" w:rsidTr="001B5C2F">
        <w:tc>
          <w:tcPr>
            <w:tcW w:w="5305" w:type="dxa"/>
            <w:shd w:val="clear" w:color="auto" w:fill="FFFFFF" w:themeFill="background1"/>
          </w:tcPr>
          <w:p w14:paraId="17CEF054"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Denumirea instrumentului electronic</w:t>
            </w:r>
          </w:p>
        </w:tc>
        <w:tc>
          <w:tcPr>
            <w:tcW w:w="3785" w:type="dxa"/>
            <w:shd w:val="clear" w:color="auto" w:fill="FFFFFF" w:themeFill="background1"/>
          </w:tcPr>
          <w:p w14:paraId="78E684B4"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Se va utiliza/accepta sau nu</w:t>
            </w:r>
          </w:p>
        </w:tc>
      </w:tr>
      <w:tr w:rsidR="001B5C2F" w:rsidRPr="001B5C2F" w14:paraId="4071D0B9" w14:textId="77777777" w:rsidTr="001B5C2F">
        <w:tc>
          <w:tcPr>
            <w:tcW w:w="5305" w:type="dxa"/>
            <w:shd w:val="clear" w:color="auto" w:fill="FFFFFF" w:themeFill="background1"/>
          </w:tcPr>
          <w:p w14:paraId="7EB201BD"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depunerea electronică a ofertelor sau a cererilor de participare</w:t>
            </w:r>
          </w:p>
        </w:tc>
        <w:tc>
          <w:tcPr>
            <w:tcW w:w="3785" w:type="dxa"/>
            <w:shd w:val="clear" w:color="auto" w:fill="FFFFFF" w:themeFill="background1"/>
          </w:tcPr>
          <w:p w14:paraId="0DF9BA6E" w14:textId="77777777" w:rsidR="001B5C2F" w:rsidRPr="001B5C2F" w:rsidRDefault="001B5C2F" w:rsidP="001B5C2F">
            <w:pPr>
              <w:shd w:val="clear" w:color="auto" w:fill="FFFFFF" w:themeFill="background1"/>
              <w:tabs>
                <w:tab w:val="right" w:pos="426"/>
              </w:tabs>
              <w:rPr>
                <w:noProof w:val="0"/>
                <w:lang w:eastAsia="ru-RU"/>
              </w:rPr>
            </w:pPr>
          </w:p>
        </w:tc>
      </w:tr>
      <w:tr w:rsidR="001B5C2F" w:rsidRPr="001B5C2F" w14:paraId="47A56C27" w14:textId="77777777" w:rsidTr="001B5C2F">
        <w:tc>
          <w:tcPr>
            <w:tcW w:w="5305" w:type="dxa"/>
            <w:shd w:val="clear" w:color="auto" w:fill="FFFFFF" w:themeFill="background1"/>
          </w:tcPr>
          <w:p w14:paraId="69611CFA"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sistemul de comenzi electronice</w:t>
            </w:r>
          </w:p>
        </w:tc>
        <w:tc>
          <w:tcPr>
            <w:tcW w:w="3785" w:type="dxa"/>
            <w:shd w:val="clear" w:color="auto" w:fill="FFFFFF" w:themeFill="background1"/>
          </w:tcPr>
          <w:p w14:paraId="4DA17F82" w14:textId="77777777" w:rsidR="001B5C2F" w:rsidRPr="001B5C2F" w:rsidRDefault="001B5C2F" w:rsidP="001B5C2F">
            <w:pPr>
              <w:shd w:val="clear" w:color="auto" w:fill="FFFFFF" w:themeFill="background1"/>
              <w:tabs>
                <w:tab w:val="right" w:pos="426"/>
              </w:tabs>
              <w:rPr>
                <w:noProof w:val="0"/>
                <w:lang w:eastAsia="ru-RU"/>
              </w:rPr>
            </w:pPr>
          </w:p>
        </w:tc>
      </w:tr>
      <w:tr w:rsidR="001B5C2F" w:rsidRPr="001B5C2F" w14:paraId="37D30BB1" w14:textId="77777777" w:rsidTr="001B5C2F">
        <w:tc>
          <w:tcPr>
            <w:tcW w:w="5305" w:type="dxa"/>
            <w:shd w:val="clear" w:color="auto" w:fill="FFFFFF" w:themeFill="background1"/>
          </w:tcPr>
          <w:p w14:paraId="3032EA69"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t>facturarea electronică</w:t>
            </w:r>
          </w:p>
        </w:tc>
        <w:tc>
          <w:tcPr>
            <w:tcW w:w="3785" w:type="dxa"/>
            <w:shd w:val="clear" w:color="auto" w:fill="FFFFFF" w:themeFill="background1"/>
          </w:tcPr>
          <w:p w14:paraId="2C579A9C" w14:textId="77777777" w:rsidR="001B5C2F" w:rsidRPr="001B5C2F" w:rsidRDefault="001B5C2F" w:rsidP="001B5C2F">
            <w:pPr>
              <w:shd w:val="clear" w:color="auto" w:fill="FFFFFF" w:themeFill="background1"/>
              <w:tabs>
                <w:tab w:val="right" w:pos="426"/>
              </w:tabs>
              <w:rPr>
                <w:noProof w:val="0"/>
                <w:lang w:eastAsia="ru-RU"/>
              </w:rPr>
            </w:pPr>
          </w:p>
        </w:tc>
      </w:tr>
      <w:tr w:rsidR="001B5C2F" w:rsidRPr="001B5C2F" w14:paraId="177B395A" w14:textId="77777777" w:rsidTr="001B5C2F">
        <w:trPr>
          <w:trHeight w:val="77"/>
        </w:trPr>
        <w:tc>
          <w:tcPr>
            <w:tcW w:w="5305" w:type="dxa"/>
            <w:shd w:val="clear" w:color="auto" w:fill="FFFFFF" w:themeFill="background1"/>
          </w:tcPr>
          <w:p w14:paraId="367467E8" w14:textId="77777777" w:rsidR="001B5C2F" w:rsidRPr="001B5C2F" w:rsidRDefault="001B5C2F" w:rsidP="001B5C2F">
            <w:pPr>
              <w:shd w:val="clear" w:color="auto" w:fill="FFFFFF" w:themeFill="background1"/>
              <w:tabs>
                <w:tab w:val="right" w:pos="426"/>
              </w:tabs>
              <w:rPr>
                <w:noProof w:val="0"/>
                <w:lang w:eastAsia="ru-RU"/>
              </w:rPr>
            </w:pPr>
            <w:r w:rsidRPr="001B5C2F">
              <w:rPr>
                <w:noProof w:val="0"/>
                <w:lang w:eastAsia="ru-RU"/>
              </w:rPr>
              <w:lastRenderedPageBreak/>
              <w:t>plățile electronice</w:t>
            </w:r>
          </w:p>
        </w:tc>
        <w:tc>
          <w:tcPr>
            <w:tcW w:w="3785" w:type="dxa"/>
            <w:shd w:val="clear" w:color="auto" w:fill="FFFFFF" w:themeFill="background1"/>
          </w:tcPr>
          <w:p w14:paraId="2AC30A9F" w14:textId="77777777" w:rsidR="001B5C2F" w:rsidRPr="001B5C2F" w:rsidRDefault="001B5C2F" w:rsidP="001B5C2F">
            <w:pPr>
              <w:shd w:val="clear" w:color="auto" w:fill="FFFFFF" w:themeFill="background1"/>
              <w:tabs>
                <w:tab w:val="right" w:pos="426"/>
              </w:tabs>
              <w:rPr>
                <w:noProof w:val="0"/>
                <w:lang w:eastAsia="ru-RU"/>
              </w:rPr>
            </w:pPr>
          </w:p>
        </w:tc>
      </w:tr>
    </w:tbl>
    <w:p w14:paraId="6D53DF06" w14:textId="77777777" w:rsidR="001B5C2F" w:rsidRPr="001B5C2F" w:rsidRDefault="001B5C2F" w:rsidP="001B5C2F">
      <w:pPr>
        <w:numPr>
          <w:ilvl w:val="0"/>
          <w:numId w:val="21"/>
        </w:numPr>
        <w:shd w:val="clear" w:color="auto" w:fill="FFFFFF" w:themeFill="background1"/>
        <w:tabs>
          <w:tab w:val="right" w:pos="426"/>
        </w:tabs>
        <w:spacing w:before="120"/>
        <w:ind w:left="360"/>
        <w:rPr>
          <w:noProof w:val="0"/>
          <w:lang w:eastAsia="ru-RU"/>
        </w:rPr>
      </w:pPr>
      <w:r w:rsidRPr="001B5C2F">
        <w:rPr>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1B5C2F">
        <w:rPr>
          <w:noProof w:val="0"/>
          <w:shd w:val="clear" w:color="auto" w:fill="FFFFFF" w:themeFill="background1"/>
          <w:lang w:eastAsia="ru-RU"/>
        </w:rPr>
        <w:t>__________________________________________________________________________</w:t>
      </w:r>
    </w:p>
    <w:p w14:paraId="459FE543" w14:textId="77777777" w:rsidR="001B5C2F" w:rsidRPr="001B5C2F" w:rsidRDefault="001B5C2F" w:rsidP="001B5C2F">
      <w:pPr>
        <w:shd w:val="clear" w:color="auto" w:fill="FFFFFF" w:themeFill="background1"/>
        <w:tabs>
          <w:tab w:val="right" w:pos="426"/>
        </w:tabs>
        <w:ind w:left="3960"/>
        <w:contextualSpacing/>
        <w:jc w:val="center"/>
        <w:rPr>
          <w:noProof w:val="0"/>
          <w:sz w:val="20"/>
          <w:lang w:eastAsia="ru-RU"/>
        </w:rPr>
      </w:pPr>
      <w:r w:rsidRPr="001B5C2F">
        <w:rPr>
          <w:noProof w:val="0"/>
          <w:sz w:val="20"/>
          <w:lang w:eastAsia="ru-RU"/>
        </w:rPr>
        <w:t>(se specifică da sau nu)</w:t>
      </w:r>
    </w:p>
    <w:p w14:paraId="222B0D63" w14:textId="77777777" w:rsidR="001B5C2F" w:rsidRPr="001B5C2F" w:rsidRDefault="001B5C2F" w:rsidP="001B5C2F">
      <w:pPr>
        <w:numPr>
          <w:ilvl w:val="0"/>
          <w:numId w:val="21"/>
        </w:numPr>
        <w:shd w:val="clear" w:color="auto" w:fill="FFFFFF" w:themeFill="background1"/>
        <w:tabs>
          <w:tab w:val="right" w:pos="426"/>
        </w:tabs>
        <w:spacing w:before="120"/>
        <w:ind w:left="0" w:firstLine="0"/>
        <w:rPr>
          <w:noProof w:val="0"/>
          <w:lang w:eastAsia="ru-RU"/>
        </w:rPr>
      </w:pPr>
      <w:r w:rsidRPr="001B5C2F">
        <w:rPr>
          <w:noProof w:val="0"/>
          <w:lang w:eastAsia="ru-RU"/>
        </w:rPr>
        <w:t xml:space="preserve">Alte informații relevante: </w:t>
      </w:r>
      <w:r w:rsidRPr="001B5C2F">
        <w:rPr>
          <w:noProof w:val="0"/>
          <w:shd w:val="clear" w:color="auto" w:fill="FFFFFF" w:themeFill="background1"/>
          <w:lang w:eastAsia="ru-RU"/>
        </w:rPr>
        <w:t>____________________________________________________</w:t>
      </w:r>
    </w:p>
    <w:p w14:paraId="68AD64D5" w14:textId="77777777" w:rsidR="001B5C2F" w:rsidRPr="001B5C2F" w:rsidRDefault="001B5C2F" w:rsidP="001B5C2F">
      <w:pPr>
        <w:shd w:val="clear" w:color="auto" w:fill="FFFFFF" w:themeFill="background1"/>
        <w:spacing w:before="120" w:after="120"/>
        <w:rPr>
          <w:noProof w:val="0"/>
          <w:lang w:eastAsia="ru-RU"/>
        </w:rPr>
      </w:pPr>
    </w:p>
    <w:p w14:paraId="5F021F5C" w14:textId="77777777" w:rsidR="001B5C2F" w:rsidRPr="001B5C2F" w:rsidRDefault="001B5C2F" w:rsidP="001B5C2F">
      <w:pPr>
        <w:shd w:val="clear" w:color="auto" w:fill="FFFFFF" w:themeFill="background1"/>
        <w:spacing w:before="120" w:after="120"/>
        <w:rPr>
          <w:noProof w:val="0"/>
          <w:lang w:eastAsia="ru-RU"/>
        </w:rPr>
      </w:pPr>
    </w:p>
    <w:p w14:paraId="6F7A0069" w14:textId="77777777" w:rsidR="001B5C2F" w:rsidRPr="001B5C2F" w:rsidRDefault="001B5C2F" w:rsidP="001B5C2F">
      <w:pPr>
        <w:shd w:val="clear" w:color="auto" w:fill="FFFFFF" w:themeFill="background1"/>
        <w:tabs>
          <w:tab w:val="left" w:pos="284"/>
          <w:tab w:val="left" w:pos="426"/>
          <w:tab w:val="decimal" w:pos="8364"/>
        </w:tabs>
        <w:spacing w:line="276" w:lineRule="auto"/>
        <w:ind w:left="-284" w:right="-144" w:firstLine="284"/>
        <w:rPr>
          <w:bCs/>
          <w:color w:val="000000"/>
        </w:rPr>
      </w:pPr>
      <w:r w:rsidRPr="001B5C2F">
        <w:rPr>
          <w:noProof w:val="0"/>
          <w:lang w:eastAsia="ru-RU"/>
        </w:rPr>
        <w:t xml:space="preserve">Conducătorul grupului de lucru:  </w:t>
      </w:r>
      <w:r w:rsidRPr="001B5C2F">
        <w:rPr>
          <w:noProof w:val="0"/>
          <w:shd w:val="clear" w:color="auto" w:fill="FFFFFF" w:themeFill="background1"/>
          <w:lang w:eastAsia="ru-RU"/>
        </w:rPr>
        <w:t xml:space="preserve">______________________________  </w:t>
      </w:r>
      <w:r w:rsidRPr="001B5C2F">
        <w:t>.</w:t>
      </w:r>
    </w:p>
    <w:p w14:paraId="366E9CE1" w14:textId="77777777" w:rsidR="008B7198" w:rsidRPr="00266D1C" w:rsidRDefault="008B7198" w:rsidP="008B7198">
      <w:pPr>
        <w:tabs>
          <w:tab w:val="right" w:pos="426"/>
        </w:tabs>
        <w:spacing w:before="120"/>
        <w:rPr>
          <w:b/>
          <w:sz w:val="20"/>
          <w:szCs w:val="20"/>
          <w:lang w:val="en-US"/>
        </w:rPr>
      </w:pPr>
    </w:p>
    <w:p w14:paraId="4C852A65" w14:textId="77777777" w:rsidR="008B7198" w:rsidRPr="00266D1C" w:rsidRDefault="008B7198" w:rsidP="008B7198">
      <w:pPr>
        <w:tabs>
          <w:tab w:val="decimal" w:pos="8364"/>
        </w:tabs>
        <w:spacing w:line="276" w:lineRule="auto"/>
        <w:ind w:right="-144"/>
        <w:rPr>
          <w:b/>
          <w:bCs/>
          <w:color w:val="000000"/>
          <w:sz w:val="20"/>
          <w:szCs w:val="20"/>
        </w:rPr>
      </w:pPr>
    </w:p>
    <w:p w14:paraId="2BB8498C" w14:textId="77777777" w:rsidR="00FF0677" w:rsidRPr="00266D1C" w:rsidRDefault="00FF0677" w:rsidP="00FF0677">
      <w:pPr>
        <w:tabs>
          <w:tab w:val="decimal" w:pos="8364"/>
        </w:tabs>
        <w:spacing w:line="276" w:lineRule="auto"/>
        <w:ind w:right="-144"/>
        <w:jc w:val="center"/>
        <w:rPr>
          <w:b/>
          <w:bCs/>
          <w:color w:val="000000"/>
          <w:sz w:val="20"/>
          <w:szCs w:val="20"/>
        </w:rPr>
      </w:pPr>
    </w:p>
    <w:p w14:paraId="57EA4611" w14:textId="77777777" w:rsidR="00FF0677" w:rsidRPr="00266D1C" w:rsidRDefault="00FF0677" w:rsidP="00FF0677">
      <w:pPr>
        <w:jc w:val="right"/>
        <w:rPr>
          <w:noProof w:val="0"/>
          <w:sz w:val="20"/>
          <w:szCs w:val="20"/>
        </w:rPr>
      </w:pPr>
      <w:bookmarkStart w:id="46" w:name="_Toc449692095"/>
      <w:r w:rsidRPr="00266D1C">
        <w:rPr>
          <w:noProof w:val="0"/>
          <w:sz w:val="20"/>
          <w:szCs w:val="20"/>
        </w:rPr>
        <w:t>Anexa nr. 7</w:t>
      </w:r>
    </w:p>
    <w:p w14:paraId="518EDB95" w14:textId="77777777" w:rsidR="00FF0677" w:rsidRPr="00266D1C" w:rsidRDefault="00FF0677" w:rsidP="00FF0677">
      <w:pPr>
        <w:jc w:val="right"/>
        <w:rPr>
          <w:noProof w:val="0"/>
          <w:sz w:val="20"/>
          <w:szCs w:val="20"/>
        </w:rPr>
      </w:pPr>
      <w:r w:rsidRPr="00266D1C">
        <w:rPr>
          <w:noProof w:val="0"/>
          <w:sz w:val="20"/>
          <w:szCs w:val="20"/>
        </w:rPr>
        <w:t>la Documentația standard nr._____</w:t>
      </w:r>
    </w:p>
    <w:p w14:paraId="708AC20F" w14:textId="77777777" w:rsidR="00FF0677" w:rsidRPr="00266D1C" w:rsidRDefault="00FF0677" w:rsidP="00FF0677">
      <w:pPr>
        <w:jc w:val="right"/>
        <w:rPr>
          <w:noProof w:val="0"/>
          <w:sz w:val="20"/>
          <w:szCs w:val="20"/>
        </w:rPr>
      </w:pPr>
      <w:r w:rsidRPr="00266D1C">
        <w:rPr>
          <w:noProof w:val="0"/>
          <w:sz w:val="20"/>
          <w:szCs w:val="20"/>
        </w:rPr>
        <w:t>din “____” ________ 20___</w:t>
      </w:r>
    </w:p>
    <w:p w14:paraId="1643BEF9" w14:textId="77777777" w:rsidR="00FF0677" w:rsidRPr="00266D1C" w:rsidRDefault="00FF0677" w:rsidP="00FF0677">
      <w:pPr>
        <w:pStyle w:val="Style3"/>
        <w:tabs>
          <w:tab w:val="left" w:pos="567"/>
        </w:tabs>
        <w:spacing w:before="0" w:beforeAutospacing="0" w:after="0"/>
        <w:ind w:left="0" w:firstLine="0"/>
        <w:rPr>
          <w:rFonts w:eastAsia="PMingLiU"/>
          <w:sz w:val="20"/>
          <w:szCs w:val="20"/>
          <w:lang w:eastAsia="zh-CN"/>
        </w:rPr>
      </w:pPr>
    </w:p>
    <w:p w14:paraId="4002244F" w14:textId="77777777" w:rsidR="00FF0677" w:rsidRPr="00266D1C" w:rsidRDefault="00FF0677" w:rsidP="00FF0677">
      <w:pPr>
        <w:pStyle w:val="Style3"/>
        <w:tabs>
          <w:tab w:val="left" w:pos="567"/>
        </w:tabs>
        <w:spacing w:before="0" w:beforeAutospacing="0" w:after="0"/>
        <w:ind w:left="0" w:firstLine="0"/>
        <w:jc w:val="center"/>
        <w:rPr>
          <w:rFonts w:eastAsia="PMingLiU"/>
          <w:sz w:val="20"/>
          <w:szCs w:val="20"/>
          <w:lang w:eastAsia="zh-CN"/>
        </w:rPr>
      </w:pPr>
    </w:p>
    <w:p w14:paraId="2D37B9FA" w14:textId="77777777" w:rsidR="00FF0677" w:rsidRPr="00266D1C" w:rsidRDefault="00FF0677" w:rsidP="00FF0677">
      <w:pPr>
        <w:pStyle w:val="a7"/>
        <w:tabs>
          <w:tab w:val="left" w:pos="567"/>
        </w:tabs>
        <w:rPr>
          <w:rFonts w:ascii="Times New Roman" w:hAnsi="Times New Roman"/>
          <w:b/>
          <w:sz w:val="20"/>
        </w:rPr>
      </w:pPr>
      <w:bookmarkStart w:id="47" w:name="_Toc449692096"/>
      <w:bookmarkEnd w:id="46"/>
    </w:p>
    <w:p w14:paraId="4DE6660A" w14:textId="77777777" w:rsidR="00FF0677" w:rsidRPr="00266D1C" w:rsidRDefault="00FF0677" w:rsidP="00266D1C">
      <w:pPr>
        <w:pStyle w:val="a7"/>
        <w:tabs>
          <w:tab w:val="left" w:pos="567"/>
        </w:tabs>
        <w:jc w:val="center"/>
        <w:rPr>
          <w:rFonts w:ascii="Times New Roman" w:hAnsi="Times New Roman"/>
          <w:sz w:val="20"/>
        </w:rPr>
      </w:pPr>
      <w:r w:rsidRPr="00266D1C">
        <w:rPr>
          <w:rFonts w:ascii="Times New Roman" w:hAnsi="Times New Roman"/>
          <w:b/>
          <w:sz w:val="20"/>
        </w:rPr>
        <w:t>CERERE DE PARTICIPARE</w:t>
      </w:r>
    </w:p>
    <w:p w14:paraId="1AE56CA5" w14:textId="77777777"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 xml:space="preserve">                                                      (denumirea autorităţii contractante şi adresa completă)</w:t>
      </w:r>
    </w:p>
    <w:p w14:paraId="6E85B5B4" w14:textId="77777777" w:rsidR="00FF0677" w:rsidRPr="00266D1C" w:rsidRDefault="00FF0677" w:rsidP="00FF0677">
      <w:pPr>
        <w:pStyle w:val="a7"/>
        <w:tabs>
          <w:tab w:val="left" w:pos="567"/>
        </w:tabs>
        <w:spacing w:line="360" w:lineRule="auto"/>
        <w:jc w:val="both"/>
        <w:rPr>
          <w:rFonts w:ascii="Times New Roman" w:hAnsi="Times New Roman"/>
          <w:sz w:val="20"/>
        </w:rPr>
      </w:pPr>
    </w:p>
    <w:p w14:paraId="1A98AA56" w14:textId="77777777" w:rsidR="00FF0677" w:rsidRPr="00266D1C" w:rsidRDefault="00FF0677" w:rsidP="00FF0677">
      <w:pPr>
        <w:pStyle w:val="a7"/>
        <w:tabs>
          <w:tab w:val="left" w:pos="567"/>
        </w:tabs>
        <w:spacing w:line="360" w:lineRule="auto"/>
        <w:jc w:val="both"/>
        <w:rPr>
          <w:rFonts w:ascii="Times New Roman" w:hAnsi="Times New Roman"/>
          <w:sz w:val="20"/>
        </w:rPr>
      </w:pPr>
      <w:r w:rsidRPr="00266D1C">
        <w:rPr>
          <w:rFonts w:ascii="Times New Roman" w:hAnsi="Times New Roman"/>
          <w:b/>
          <w:sz w:val="20"/>
        </w:rPr>
        <w:t>Stimaţi domni</w:t>
      </w:r>
      <w:r w:rsidRPr="00266D1C">
        <w:rPr>
          <w:rFonts w:ascii="Times New Roman" w:hAnsi="Times New Roman"/>
          <w:sz w:val="20"/>
        </w:rPr>
        <w:t>,</w:t>
      </w:r>
    </w:p>
    <w:p w14:paraId="6DCB671A" w14:textId="77777777" w:rsidR="00FF0677" w:rsidRPr="00266D1C" w:rsidRDefault="00FF0677" w:rsidP="00266D1C">
      <w:pPr>
        <w:pStyle w:val="a7"/>
        <w:tabs>
          <w:tab w:val="left" w:pos="567"/>
        </w:tabs>
        <w:spacing w:line="360" w:lineRule="auto"/>
        <w:jc w:val="both"/>
        <w:rPr>
          <w:rFonts w:ascii="Times New Roman" w:hAnsi="Times New Roman"/>
          <w:sz w:val="20"/>
        </w:rPr>
      </w:pPr>
      <w:r w:rsidRPr="00266D1C">
        <w:rPr>
          <w:rFonts w:ascii="Times New Roman" w:hAnsi="Times New Roman"/>
          <w:sz w:val="20"/>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w:t>
      </w:r>
      <w:r w:rsidR="00266D1C" w:rsidRPr="00266D1C">
        <w:rPr>
          <w:rFonts w:ascii="Times New Roman" w:hAnsi="Times New Roman"/>
          <w:sz w:val="20"/>
        </w:rPr>
        <w:t xml:space="preserve"> la documentația de atribuire. </w:t>
      </w:r>
    </w:p>
    <w:p w14:paraId="2F3F43B0" w14:textId="77777777" w:rsidR="00FF0677" w:rsidRPr="00266D1C" w:rsidRDefault="00FF0677" w:rsidP="00FF0677">
      <w:pPr>
        <w:pStyle w:val="a7"/>
        <w:tabs>
          <w:tab w:val="left" w:pos="567"/>
        </w:tabs>
        <w:spacing w:line="360" w:lineRule="auto"/>
        <w:rPr>
          <w:rFonts w:ascii="Times New Roman" w:hAnsi="Times New Roman"/>
          <w:sz w:val="20"/>
        </w:rPr>
      </w:pPr>
      <w:r w:rsidRPr="00266D1C">
        <w:rPr>
          <w:rFonts w:ascii="Times New Roman" w:hAnsi="Times New Roman"/>
          <w:sz w:val="20"/>
        </w:rPr>
        <w:t>Data completării . . . . . . . . . . . . .</w:t>
      </w:r>
      <w:r w:rsidRPr="00266D1C">
        <w:rPr>
          <w:rFonts w:ascii="Times New Roman" w:hAnsi="Times New Roman"/>
          <w:sz w:val="20"/>
        </w:rPr>
        <w:tab/>
        <w:t>Cu stimă,</w:t>
      </w:r>
    </w:p>
    <w:p w14:paraId="29147880" w14:textId="77777777"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Ofertant/candidat</w:t>
      </w:r>
    </w:p>
    <w:p w14:paraId="115F9DDF" w14:textId="77777777" w:rsidR="00FF0677" w:rsidRPr="00266D1C" w:rsidRDefault="00FF0677" w:rsidP="00FF0677">
      <w:pPr>
        <w:pStyle w:val="a7"/>
        <w:tabs>
          <w:tab w:val="left" w:pos="567"/>
        </w:tabs>
        <w:spacing w:line="360" w:lineRule="auto"/>
        <w:jc w:val="right"/>
        <w:rPr>
          <w:rFonts w:ascii="Times New Roman" w:hAnsi="Times New Roman"/>
          <w:sz w:val="20"/>
        </w:rPr>
      </w:pPr>
      <w:r w:rsidRPr="00266D1C">
        <w:rPr>
          <w:rFonts w:ascii="Times New Roman" w:hAnsi="Times New Roman"/>
          <w:sz w:val="20"/>
        </w:rPr>
        <w:t>. . . . . . . . . . . . . . . . . . . . . . . .</w:t>
      </w:r>
    </w:p>
    <w:p w14:paraId="1C381F8C" w14:textId="77777777" w:rsidR="00FF0677" w:rsidRPr="00266D1C" w:rsidRDefault="00FF0677" w:rsidP="003153D4">
      <w:pPr>
        <w:pStyle w:val="a7"/>
        <w:tabs>
          <w:tab w:val="left" w:pos="567"/>
        </w:tabs>
        <w:spacing w:line="360" w:lineRule="auto"/>
        <w:jc w:val="right"/>
        <w:rPr>
          <w:rFonts w:ascii="Times New Roman" w:hAnsi="Times New Roman"/>
          <w:sz w:val="20"/>
        </w:rPr>
      </w:pPr>
      <w:r w:rsidRPr="00266D1C">
        <w:rPr>
          <w:rFonts w:ascii="Times New Roman" w:hAnsi="Times New Roman"/>
          <w:sz w:val="20"/>
        </w:rPr>
        <w:t>(semnătura autorizată)</w:t>
      </w:r>
    </w:p>
    <w:p w14:paraId="301F05CB" w14:textId="77777777" w:rsidR="00FF0677" w:rsidRPr="00266D1C" w:rsidRDefault="00FF0677" w:rsidP="00FF0677">
      <w:pPr>
        <w:pStyle w:val="a7"/>
        <w:tabs>
          <w:tab w:val="left" w:pos="567"/>
        </w:tabs>
        <w:spacing w:line="360" w:lineRule="auto"/>
        <w:rPr>
          <w:rFonts w:ascii="Times New Roman" w:hAnsi="Times New Roman"/>
          <w:sz w:val="20"/>
        </w:rPr>
      </w:pPr>
    </w:p>
    <w:p w14:paraId="312DFE9C" w14:textId="77777777" w:rsidR="00FF0677" w:rsidRPr="00266D1C" w:rsidRDefault="00FF0677" w:rsidP="00FF0677">
      <w:pPr>
        <w:jc w:val="right"/>
        <w:rPr>
          <w:noProof w:val="0"/>
          <w:sz w:val="20"/>
          <w:szCs w:val="20"/>
        </w:rPr>
      </w:pPr>
      <w:r w:rsidRPr="00266D1C">
        <w:rPr>
          <w:noProof w:val="0"/>
          <w:sz w:val="20"/>
          <w:szCs w:val="20"/>
        </w:rPr>
        <w:t>Anexa nr. 8</w:t>
      </w:r>
    </w:p>
    <w:p w14:paraId="4C8D738C" w14:textId="77777777" w:rsidR="00FF0677" w:rsidRPr="00266D1C" w:rsidRDefault="00FF0677" w:rsidP="00FF0677">
      <w:pPr>
        <w:jc w:val="right"/>
        <w:rPr>
          <w:noProof w:val="0"/>
          <w:sz w:val="20"/>
          <w:szCs w:val="20"/>
        </w:rPr>
      </w:pPr>
      <w:r w:rsidRPr="00266D1C">
        <w:rPr>
          <w:noProof w:val="0"/>
          <w:sz w:val="20"/>
          <w:szCs w:val="20"/>
        </w:rPr>
        <w:t>la Documentația standard nr._____</w:t>
      </w:r>
    </w:p>
    <w:p w14:paraId="6996A9A2" w14:textId="77777777" w:rsidR="00FF0677" w:rsidRPr="00266D1C" w:rsidRDefault="00FF0677" w:rsidP="00FF0677">
      <w:pPr>
        <w:jc w:val="right"/>
        <w:rPr>
          <w:noProof w:val="0"/>
          <w:sz w:val="20"/>
          <w:szCs w:val="20"/>
        </w:rPr>
      </w:pPr>
      <w:r w:rsidRPr="00266D1C">
        <w:rPr>
          <w:noProof w:val="0"/>
          <w:sz w:val="20"/>
          <w:szCs w:val="20"/>
        </w:rPr>
        <w:t>din “____” ________ 20___</w:t>
      </w:r>
    </w:p>
    <w:p w14:paraId="53F69BA5" w14:textId="77777777" w:rsidR="00FF0677" w:rsidRPr="00266D1C" w:rsidRDefault="00FF0677" w:rsidP="00FF0677">
      <w:pPr>
        <w:pStyle w:val="a7"/>
        <w:tabs>
          <w:tab w:val="left" w:pos="567"/>
        </w:tabs>
        <w:spacing w:line="360" w:lineRule="auto"/>
        <w:rPr>
          <w:rFonts w:ascii="Times New Roman" w:hAnsi="Times New Roman"/>
          <w:sz w:val="20"/>
        </w:rPr>
      </w:pPr>
    </w:p>
    <w:p w14:paraId="36BDE315" w14:textId="77777777" w:rsidR="00FF0677" w:rsidRPr="00266D1C" w:rsidRDefault="00FF0677" w:rsidP="00FF0677">
      <w:pPr>
        <w:pStyle w:val="2"/>
        <w:tabs>
          <w:tab w:val="left" w:pos="567"/>
        </w:tabs>
        <w:spacing w:before="0"/>
        <w:jc w:val="center"/>
        <w:rPr>
          <w:rFonts w:ascii="Times New Roman" w:hAnsi="Times New Roman" w:cs="Times New Roman"/>
          <w:color w:val="auto"/>
          <w:sz w:val="20"/>
          <w:szCs w:val="20"/>
        </w:rPr>
      </w:pPr>
      <w:r w:rsidRPr="00266D1C">
        <w:rPr>
          <w:rFonts w:ascii="Times New Roman" w:hAnsi="Times New Roman" w:cs="Times New Roman"/>
          <w:color w:val="auto"/>
          <w:sz w:val="20"/>
          <w:szCs w:val="20"/>
        </w:rPr>
        <w:t>DECLARAŢIE</w:t>
      </w:r>
    </w:p>
    <w:p w14:paraId="2DBD63D0" w14:textId="77777777" w:rsidR="00FF0677" w:rsidRPr="00266D1C" w:rsidRDefault="00FF0677" w:rsidP="00FF0677">
      <w:pPr>
        <w:pStyle w:val="a7"/>
        <w:tabs>
          <w:tab w:val="left" w:pos="567"/>
        </w:tabs>
        <w:spacing w:line="360" w:lineRule="auto"/>
        <w:jc w:val="center"/>
        <w:rPr>
          <w:rFonts w:ascii="Times New Roman" w:hAnsi="Times New Roman"/>
          <w:b/>
          <w:sz w:val="20"/>
        </w:rPr>
      </w:pPr>
      <w:r w:rsidRPr="00266D1C">
        <w:rPr>
          <w:rFonts w:ascii="Times New Roman" w:hAnsi="Times New Roman"/>
          <w:b/>
          <w:sz w:val="20"/>
        </w:rPr>
        <w:t>privind valabilitatea ofertei</w:t>
      </w:r>
    </w:p>
    <w:p w14:paraId="55AAEB77" w14:textId="77777777" w:rsidR="00FF0677" w:rsidRPr="00266D1C" w:rsidRDefault="00FF0677" w:rsidP="00FF0677">
      <w:pPr>
        <w:pStyle w:val="a7"/>
        <w:tabs>
          <w:tab w:val="left" w:pos="567"/>
        </w:tabs>
        <w:spacing w:line="360" w:lineRule="auto"/>
        <w:rPr>
          <w:rFonts w:ascii="Times New Roman" w:hAnsi="Times New Roman"/>
          <w:sz w:val="20"/>
        </w:rPr>
      </w:pPr>
    </w:p>
    <w:p w14:paraId="19182A52" w14:textId="77777777" w:rsidR="00FF0677" w:rsidRPr="00266D1C" w:rsidRDefault="00FF0677" w:rsidP="00FF0677">
      <w:pPr>
        <w:pStyle w:val="a7"/>
        <w:tabs>
          <w:tab w:val="left" w:pos="-142"/>
        </w:tabs>
        <w:spacing w:before="240"/>
        <w:jc w:val="center"/>
        <w:rPr>
          <w:rFonts w:ascii="Times New Roman" w:hAnsi="Times New Roman"/>
          <w:sz w:val="20"/>
        </w:rPr>
      </w:pPr>
      <w:r w:rsidRPr="00266D1C">
        <w:rPr>
          <w:rFonts w:ascii="Times New Roman" w:hAnsi="Times New Roman"/>
          <w:sz w:val="20"/>
        </w:rPr>
        <w:t>Către_________________________________________________________________________</w:t>
      </w:r>
      <w:r w:rsidRPr="00266D1C">
        <w:rPr>
          <w:rFonts w:ascii="Times New Roman" w:hAnsi="Times New Roman"/>
          <w:sz w:val="20"/>
        </w:rPr>
        <w:softHyphen/>
      </w:r>
      <w:r w:rsidRPr="00266D1C">
        <w:rPr>
          <w:rFonts w:ascii="Times New Roman" w:hAnsi="Times New Roman"/>
          <w:sz w:val="20"/>
        </w:rPr>
        <w:softHyphen/>
      </w:r>
      <w:r w:rsidRPr="00266D1C">
        <w:rPr>
          <w:rFonts w:ascii="Times New Roman" w:hAnsi="Times New Roman"/>
          <w:sz w:val="20"/>
        </w:rPr>
        <w:softHyphen/>
        <w:t>(</w:t>
      </w:r>
      <w:r w:rsidRPr="00266D1C">
        <w:rPr>
          <w:rFonts w:ascii="Times New Roman" w:hAnsi="Times New Roman"/>
          <w:i/>
          <w:sz w:val="20"/>
        </w:rPr>
        <w:t>denumirea autorităţii contractante şi adresa completă</w:t>
      </w:r>
      <w:r w:rsidRPr="00266D1C">
        <w:rPr>
          <w:rFonts w:ascii="Times New Roman" w:hAnsi="Times New Roman"/>
          <w:sz w:val="20"/>
        </w:rPr>
        <w:t>)</w:t>
      </w:r>
    </w:p>
    <w:p w14:paraId="4F1C4974" w14:textId="77777777" w:rsidR="00FF0677" w:rsidRPr="00266D1C" w:rsidRDefault="00FF0677" w:rsidP="00FF0677">
      <w:pPr>
        <w:pStyle w:val="a7"/>
        <w:tabs>
          <w:tab w:val="left" w:pos="567"/>
        </w:tabs>
        <w:spacing w:line="360" w:lineRule="auto"/>
        <w:jc w:val="both"/>
        <w:rPr>
          <w:rFonts w:ascii="Times New Roman" w:hAnsi="Times New Roman"/>
          <w:sz w:val="20"/>
        </w:rPr>
      </w:pPr>
    </w:p>
    <w:p w14:paraId="0B3AD3CA" w14:textId="77777777" w:rsidR="00FF0677" w:rsidRPr="00BD11CA" w:rsidRDefault="00FF0677" w:rsidP="00FF0677">
      <w:pPr>
        <w:pStyle w:val="a7"/>
        <w:tabs>
          <w:tab w:val="left" w:pos="567"/>
        </w:tabs>
        <w:spacing w:line="360" w:lineRule="auto"/>
        <w:jc w:val="both"/>
        <w:rPr>
          <w:rFonts w:ascii="Times New Roman" w:hAnsi="Times New Roman"/>
          <w:sz w:val="20"/>
        </w:rPr>
      </w:pPr>
      <w:r w:rsidRPr="00BD11CA">
        <w:rPr>
          <w:rFonts w:ascii="Times New Roman" w:hAnsi="Times New Roman"/>
          <w:b/>
          <w:sz w:val="20"/>
        </w:rPr>
        <w:t>Stimaţi domni</w:t>
      </w:r>
      <w:r w:rsidRPr="00BD11CA">
        <w:rPr>
          <w:rFonts w:ascii="Times New Roman" w:hAnsi="Times New Roman"/>
          <w:sz w:val="20"/>
        </w:rPr>
        <w:t>,</w:t>
      </w:r>
    </w:p>
    <w:p w14:paraId="6ADBAE64" w14:textId="77777777" w:rsidR="00FF0677" w:rsidRPr="00BD11CA" w:rsidRDefault="00FF0677" w:rsidP="00FF0677">
      <w:pPr>
        <w:shd w:val="clear" w:color="auto" w:fill="FFFFFF" w:themeFill="background1"/>
        <w:spacing w:before="120"/>
        <w:rPr>
          <w:b/>
          <w:noProof w:val="0"/>
          <w:sz w:val="20"/>
          <w:szCs w:val="20"/>
          <w:lang w:eastAsia="ru-RU"/>
        </w:rPr>
      </w:pPr>
      <w:r w:rsidRPr="00BD11CA">
        <w:rPr>
          <w:rFonts w:eastAsia="Calibri"/>
          <w:sz w:val="20"/>
          <w:szCs w:val="20"/>
        </w:rPr>
        <w:t xml:space="preserve">Ne angajăm să menținem oferta valabilă, </w:t>
      </w:r>
      <w:r w:rsidRPr="00BD11CA">
        <w:rPr>
          <w:b/>
          <w:noProof w:val="0"/>
          <w:sz w:val="20"/>
          <w:szCs w:val="20"/>
          <w:lang w:eastAsia="ru-RU"/>
        </w:rPr>
        <w:t xml:space="preserve">privind achiziționarea </w:t>
      </w:r>
      <w:r w:rsidRPr="00BD11CA">
        <w:rPr>
          <w:b/>
          <w:noProof w:val="0"/>
          <w:sz w:val="20"/>
          <w:szCs w:val="20"/>
          <w:shd w:val="clear" w:color="auto" w:fill="FFFFFF" w:themeFill="background1"/>
          <w:lang w:eastAsia="ru-RU"/>
        </w:rPr>
        <w:t>_______________________</w:t>
      </w:r>
      <w:r w:rsidRPr="00BD11CA">
        <w:rPr>
          <w:b/>
          <w:noProof w:val="0"/>
          <w:sz w:val="20"/>
          <w:szCs w:val="20"/>
          <w:shd w:val="clear" w:color="auto" w:fill="FFFFFF" w:themeFill="background1"/>
          <w:lang w:eastAsia="ru-RU"/>
        </w:rPr>
        <w:br/>
      </w:r>
      <w:r w:rsidRPr="00BD11CA">
        <w:rPr>
          <w:noProof w:val="0"/>
          <w:sz w:val="20"/>
          <w:szCs w:val="20"/>
          <w:lang w:eastAsia="ru-RU"/>
        </w:rPr>
        <w:t xml:space="preserve">                                                                                                                                   (se indică obiectul achiziției)</w:t>
      </w:r>
      <w:r w:rsidRPr="00BD11CA">
        <w:rPr>
          <w:b/>
          <w:noProof w:val="0"/>
          <w:sz w:val="20"/>
          <w:szCs w:val="20"/>
          <w:lang w:eastAsia="ru-RU"/>
        </w:rPr>
        <w:br/>
        <w:t>prin procedura de achiziție_____________________________________,</w:t>
      </w:r>
      <w:r w:rsidRPr="00BD11CA">
        <w:rPr>
          <w:b/>
          <w:noProof w:val="0"/>
          <w:sz w:val="20"/>
          <w:szCs w:val="20"/>
          <w:lang w:eastAsia="ru-RU"/>
        </w:rPr>
        <w:br/>
      </w:r>
      <w:r w:rsidRPr="00BD11CA">
        <w:rPr>
          <w:noProof w:val="0"/>
          <w:sz w:val="20"/>
          <w:szCs w:val="20"/>
          <w:lang w:eastAsia="ru-RU"/>
        </w:rPr>
        <w:t xml:space="preserve">                                                                           (tipul procedurii de achiziție)</w:t>
      </w:r>
    </w:p>
    <w:p w14:paraId="08BE3382" w14:textId="77777777" w:rsidR="00FF0677" w:rsidRPr="00BD11CA" w:rsidRDefault="00FF0677" w:rsidP="00FF0677">
      <w:pPr>
        <w:autoSpaceDN w:val="0"/>
        <w:adjustRightInd w:val="0"/>
        <w:jc w:val="both"/>
        <w:rPr>
          <w:rFonts w:eastAsia="Calibri"/>
          <w:sz w:val="20"/>
          <w:szCs w:val="20"/>
        </w:rPr>
      </w:pPr>
      <w:r w:rsidRPr="00BD11CA">
        <w:rPr>
          <w:rFonts w:eastAsia="Calibri"/>
          <w:sz w:val="20"/>
          <w:szCs w:val="20"/>
        </w:rPr>
        <w:lastRenderedPageBreak/>
        <w:t>pentru o durată de _____________ zile, (durata în litere și cifre), respectiv până la data de ___________________ (ziua/luna/anul), și ea va rămâne obligatorie pentru noi și poate fi acceptată oricând înainte de expirarea perioadei de valabilitate.</w:t>
      </w:r>
    </w:p>
    <w:p w14:paraId="03CABB67" w14:textId="77777777" w:rsidR="00FF0677" w:rsidRPr="00BD11CA" w:rsidRDefault="00FF0677" w:rsidP="00FF0677">
      <w:pPr>
        <w:pStyle w:val="a7"/>
        <w:tabs>
          <w:tab w:val="left" w:pos="567"/>
        </w:tabs>
        <w:spacing w:line="360" w:lineRule="auto"/>
        <w:rPr>
          <w:rFonts w:ascii="Times New Roman" w:hAnsi="Times New Roman"/>
          <w:sz w:val="20"/>
        </w:rPr>
      </w:pPr>
    </w:p>
    <w:p w14:paraId="1384023D" w14:textId="77777777" w:rsidR="00FF0677" w:rsidRPr="00BD11CA" w:rsidRDefault="00FF0677" w:rsidP="00FF0677">
      <w:pPr>
        <w:pStyle w:val="a7"/>
        <w:tabs>
          <w:tab w:val="left" w:pos="567"/>
        </w:tabs>
        <w:spacing w:line="360" w:lineRule="auto"/>
        <w:rPr>
          <w:rFonts w:ascii="Times New Roman" w:hAnsi="Times New Roman"/>
          <w:sz w:val="20"/>
        </w:rPr>
      </w:pPr>
    </w:p>
    <w:p w14:paraId="4A568AE4" w14:textId="77777777" w:rsidR="00FF0677" w:rsidRPr="00BD11CA" w:rsidRDefault="00FF0677" w:rsidP="00FF0677">
      <w:pPr>
        <w:pStyle w:val="a7"/>
        <w:tabs>
          <w:tab w:val="left" w:pos="567"/>
        </w:tabs>
        <w:spacing w:line="360" w:lineRule="auto"/>
        <w:rPr>
          <w:rFonts w:ascii="Times New Roman" w:hAnsi="Times New Roman"/>
          <w:sz w:val="20"/>
        </w:rPr>
      </w:pPr>
    </w:p>
    <w:p w14:paraId="751B3786" w14:textId="77777777" w:rsidR="00FF0677" w:rsidRPr="00BD11CA" w:rsidRDefault="00FF0677" w:rsidP="00FF0677">
      <w:pPr>
        <w:pStyle w:val="a7"/>
        <w:tabs>
          <w:tab w:val="left" w:pos="567"/>
        </w:tabs>
        <w:spacing w:line="360" w:lineRule="auto"/>
        <w:rPr>
          <w:rFonts w:ascii="Times New Roman" w:hAnsi="Times New Roman"/>
          <w:sz w:val="20"/>
        </w:rPr>
      </w:pPr>
    </w:p>
    <w:p w14:paraId="302E02B2" w14:textId="77777777" w:rsidR="00FF0677" w:rsidRPr="00BD11CA" w:rsidRDefault="00FF0677" w:rsidP="00FF0677">
      <w:pPr>
        <w:pStyle w:val="a7"/>
        <w:tabs>
          <w:tab w:val="left" w:pos="567"/>
        </w:tabs>
        <w:spacing w:line="360" w:lineRule="auto"/>
        <w:rPr>
          <w:rFonts w:ascii="Times New Roman" w:hAnsi="Times New Roman"/>
          <w:sz w:val="20"/>
        </w:rPr>
      </w:pPr>
    </w:p>
    <w:p w14:paraId="702A399B" w14:textId="77777777" w:rsidR="00FF0677" w:rsidRPr="00BD11CA" w:rsidRDefault="00FF0677" w:rsidP="00FF0677">
      <w:pPr>
        <w:pStyle w:val="a7"/>
        <w:tabs>
          <w:tab w:val="left" w:pos="567"/>
        </w:tabs>
        <w:spacing w:line="360" w:lineRule="auto"/>
        <w:rPr>
          <w:rFonts w:ascii="Times New Roman" w:hAnsi="Times New Roman"/>
          <w:sz w:val="20"/>
        </w:rPr>
      </w:pPr>
    </w:p>
    <w:p w14:paraId="1EF0F26F" w14:textId="77777777" w:rsidR="00FF0677" w:rsidRPr="00BD11CA" w:rsidRDefault="00FF0677" w:rsidP="00FF0677">
      <w:pPr>
        <w:pStyle w:val="a7"/>
        <w:tabs>
          <w:tab w:val="left" w:pos="567"/>
        </w:tabs>
        <w:spacing w:line="360" w:lineRule="auto"/>
        <w:rPr>
          <w:rFonts w:ascii="Times New Roman" w:hAnsi="Times New Roman"/>
          <w:sz w:val="20"/>
        </w:rPr>
      </w:pPr>
      <w:r w:rsidRPr="00BD11CA">
        <w:rPr>
          <w:rFonts w:ascii="Times New Roman" w:hAnsi="Times New Roman"/>
          <w:sz w:val="20"/>
        </w:rPr>
        <w:t>Data completării . . . . . . . . . . . . .</w:t>
      </w:r>
      <w:r w:rsidRPr="00BD11CA">
        <w:rPr>
          <w:rFonts w:ascii="Times New Roman" w:hAnsi="Times New Roman"/>
          <w:sz w:val="20"/>
        </w:rPr>
        <w:tab/>
        <w:t>Cu stimă,</w:t>
      </w:r>
    </w:p>
    <w:p w14:paraId="1C91615F" w14:textId="77777777"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Ofertant/candidat</w:t>
      </w:r>
    </w:p>
    <w:p w14:paraId="10513336" w14:textId="77777777"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 . . . . . . . . . . . . . . . . . . . . . . .</w:t>
      </w:r>
    </w:p>
    <w:p w14:paraId="16264CDA" w14:textId="77777777" w:rsidR="00FF0677" w:rsidRPr="00BD11CA" w:rsidRDefault="00FF0677" w:rsidP="00FF0677">
      <w:pPr>
        <w:pStyle w:val="a7"/>
        <w:tabs>
          <w:tab w:val="left" w:pos="567"/>
        </w:tabs>
        <w:spacing w:line="360" w:lineRule="auto"/>
        <w:jc w:val="right"/>
        <w:rPr>
          <w:rFonts w:ascii="Times New Roman" w:hAnsi="Times New Roman"/>
          <w:sz w:val="20"/>
        </w:rPr>
      </w:pPr>
      <w:r w:rsidRPr="00BD11CA">
        <w:rPr>
          <w:rFonts w:ascii="Times New Roman" w:hAnsi="Times New Roman"/>
          <w:sz w:val="20"/>
        </w:rPr>
        <w:t>(semnătura autorizată)</w:t>
      </w:r>
    </w:p>
    <w:p w14:paraId="565EFD71" w14:textId="77777777" w:rsidR="00FF0677" w:rsidRPr="00BD11CA" w:rsidRDefault="00FF0677" w:rsidP="00FF0677">
      <w:pPr>
        <w:pStyle w:val="a7"/>
        <w:tabs>
          <w:tab w:val="left" w:pos="567"/>
        </w:tabs>
        <w:spacing w:line="360" w:lineRule="auto"/>
        <w:rPr>
          <w:rFonts w:ascii="Times New Roman" w:hAnsi="Times New Roman"/>
          <w:sz w:val="20"/>
        </w:rPr>
      </w:pPr>
    </w:p>
    <w:p w14:paraId="152DC560" w14:textId="77777777" w:rsidR="00FF0677" w:rsidRPr="00BD11CA" w:rsidRDefault="00FF0677" w:rsidP="00FF0677">
      <w:pPr>
        <w:jc w:val="right"/>
        <w:rPr>
          <w:noProof w:val="0"/>
          <w:sz w:val="20"/>
          <w:szCs w:val="20"/>
        </w:rPr>
      </w:pPr>
      <w:r w:rsidRPr="00BD11CA">
        <w:rPr>
          <w:noProof w:val="0"/>
          <w:sz w:val="20"/>
          <w:szCs w:val="20"/>
        </w:rPr>
        <w:t>Anexa nr. 9</w:t>
      </w:r>
    </w:p>
    <w:p w14:paraId="17F9A7E1"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5FAA1876" w14:textId="77777777" w:rsidR="00FF0677" w:rsidRPr="00BD11CA" w:rsidRDefault="00FF0677" w:rsidP="00FF0677">
      <w:pPr>
        <w:jc w:val="right"/>
        <w:rPr>
          <w:noProof w:val="0"/>
          <w:sz w:val="20"/>
          <w:szCs w:val="20"/>
        </w:rPr>
      </w:pPr>
      <w:r w:rsidRPr="00BD11CA">
        <w:rPr>
          <w:noProof w:val="0"/>
          <w:sz w:val="20"/>
          <w:szCs w:val="20"/>
        </w:rPr>
        <w:t>din “____” ________ 20___</w:t>
      </w:r>
    </w:p>
    <w:p w14:paraId="1B7949C6" w14:textId="77777777" w:rsidR="00FF0677" w:rsidRPr="00BD11CA" w:rsidRDefault="00FF0677" w:rsidP="00FF0677">
      <w:pPr>
        <w:pStyle w:val="a7"/>
        <w:tabs>
          <w:tab w:val="left" w:pos="567"/>
        </w:tabs>
        <w:spacing w:line="360" w:lineRule="auto"/>
        <w:rPr>
          <w:rFonts w:ascii="Times New Roman" w:hAnsi="Times New Roman"/>
          <w:sz w:val="20"/>
        </w:rPr>
      </w:pPr>
    </w:p>
    <w:bookmarkEnd w:id="47"/>
    <w:p w14:paraId="171001C8" w14:textId="77777777" w:rsidR="00FF0677" w:rsidRPr="00BD11CA" w:rsidRDefault="00FF0677" w:rsidP="00FF0677">
      <w:pPr>
        <w:pStyle w:val="a7"/>
        <w:tabs>
          <w:tab w:val="left" w:pos="567"/>
        </w:tabs>
        <w:rPr>
          <w:rFonts w:ascii="Times New Roman" w:hAnsi="Times New Roman"/>
          <w:b/>
          <w:sz w:val="20"/>
        </w:rPr>
      </w:pPr>
    </w:p>
    <w:p w14:paraId="5C2108C2" w14:textId="77777777" w:rsidR="00FF0677" w:rsidRPr="00BD11CA" w:rsidRDefault="00FF0677" w:rsidP="00FF0677">
      <w:pPr>
        <w:pStyle w:val="a7"/>
        <w:tabs>
          <w:tab w:val="left" w:pos="567"/>
        </w:tabs>
        <w:rPr>
          <w:rFonts w:ascii="Times New Roman" w:hAnsi="Times New Roman"/>
          <w:b/>
          <w:sz w:val="20"/>
        </w:rPr>
      </w:pPr>
      <w:r w:rsidRPr="00BD11CA">
        <w:rPr>
          <w:rFonts w:ascii="Times New Roman" w:hAnsi="Times New Roman"/>
          <w:b/>
          <w:sz w:val="20"/>
        </w:rPr>
        <w:tab/>
      </w:r>
      <w:r w:rsidRPr="00BD11CA">
        <w:rPr>
          <w:rFonts w:ascii="Times New Roman" w:hAnsi="Times New Roman"/>
          <w:b/>
          <w:sz w:val="20"/>
        </w:rPr>
        <w:tab/>
      </w:r>
      <w:r w:rsidRPr="00BD11CA">
        <w:rPr>
          <w:rFonts w:ascii="Times New Roman" w:hAnsi="Times New Roman"/>
          <w:b/>
          <w:sz w:val="20"/>
        </w:rPr>
        <w:tab/>
        <w:t>BANCA</w:t>
      </w:r>
    </w:p>
    <w:p w14:paraId="7A59CFAB"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w:t>
      </w:r>
    </w:p>
    <w:p w14:paraId="6280C11D"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w:t>
      </w:r>
    </w:p>
    <w:p w14:paraId="007D6841" w14:textId="77777777" w:rsidR="00FF0677" w:rsidRPr="00BD11CA" w:rsidRDefault="00FF0677" w:rsidP="00FF0677">
      <w:pPr>
        <w:pStyle w:val="a7"/>
        <w:tabs>
          <w:tab w:val="left" w:pos="567"/>
        </w:tabs>
        <w:rPr>
          <w:rFonts w:ascii="Times New Roman" w:hAnsi="Times New Roman"/>
          <w:b/>
          <w:sz w:val="20"/>
        </w:rPr>
      </w:pPr>
    </w:p>
    <w:p w14:paraId="66153C9C"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b/>
          <w:sz w:val="20"/>
        </w:rPr>
        <w:t>SCRISOARE  DE  GARANŢIE  BANCARĂ</w:t>
      </w:r>
    </w:p>
    <w:p w14:paraId="57C312F3"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pentru participare cu ofertă la procedura de atribuire a contractului de achiziţie publică</w:t>
      </w:r>
    </w:p>
    <w:p w14:paraId="71BAD741" w14:textId="77777777" w:rsidR="00FF0677" w:rsidRPr="00BD11CA" w:rsidRDefault="00FF0677" w:rsidP="00FF0677">
      <w:pPr>
        <w:pStyle w:val="a7"/>
        <w:tabs>
          <w:tab w:val="left" w:pos="567"/>
        </w:tabs>
        <w:rPr>
          <w:rFonts w:ascii="Times New Roman" w:hAnsi="Times New Roman"/>
          <w:sz w:val="20"/>
        </w:rPr>
      </w:pPr>
    </w:p>
    <w:p w14:paraId="27E0D6CB" w14:textId="77777777" w:rsidR="00FF0677" w:rsidRPr="00BD11CA" w:rsidRDefault="00FF0677" w:rsidP="00FF0677">
      <w:pPr>
        <w:pStyle w:val="a7"/>
        <w:tabs>
          <w:tab w:val="left" w:pos="567"/>
        </w:tabs>
        <w:rPr>
          <w:rFonts w:ascii="Times New Roman" w:hAnsi="Times New Roman"/>
          <w:sz w:val="20"/>
        </w:rPr>
      </w:pPr>
    </w:p>
    <w:p w14:paraId="779CFF16"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Către_________________________________________________________________________</w:t>
      </w:r>
    </w:p>
    <w:p w14:paraId="5CF2EAEC"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autorităţii contractante şi adresa completă)</w:t>
      </w:r>
    </w:p>
    <w:p w14:paraId="6E2B4A5B"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14:paraId="0DD0711C"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cu privire la procedura de atribuire a contractului ____________________________________________________________________________,</w:t>
      </w:r>
    </w:p>
    <w:p w14:paraId="108FEFF4"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             (denumirea contractului de achiziţie publică)</w:t>
      </w:r>
    </w:p>
    <w:p w14:paraId="7CF520A1"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subsemnaţii___________________________________________________________________, </w:t>
      </w:r>
    </w:p>
    <w:p w14:paraId="62F1BB25"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 xml:space="preserve"> (denumirea băncii)</w:t>
      </w:r>
    </w:p>
    <w:p w14:paraId="6EA5619D"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înregistrat la__________________________________________________________________,</w:t>
      </w:r>
    </w:p>
    <w:p w14:paraId="599EC8CF"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(adresa băncii)</w:t>
      </w:r>
    </w:p>
    <w:p w14:paraId="3B8A81F2"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ne  obligăm faţă de ___________________________________________________________ să </w:t>
      </w:r>
    </w:p>
    <w:p w14:paraId="4BA7E519"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autorităţii contractante)</w:t>
      </w:r>
    </w:p>
    <w:p w14:paraId="030CD52A"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plătim suma de__________________________________________, la prima sa cerere scrisă şi                                                                                    (suma în litere şi în cifre)</w:t>
      </w:r>
    </w:p>
    <w:p w14:paraId="1E5A6102"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p>
    <w:p w14:paraId="0C485EC7" w14:textId="77777777"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F68A2A0" w14:textId="77777777" w:rsidR="00FF0677" w:rsidRPr="00BD11CA" w:rsidRDefault="00FF0677" w:rsidP="00FF0677">
      <w:pPr>
        <w:pStyle w:val="a7"/>
        <w:numPr>
          <w:ilvl w:val="0"/>
          <w:numId w:val="7"/>
        </w:numPr>
        <w:tabs>
          <w:tab w:val="left" w:pos="1069"/>
        </w:tabs>
        <w:ind w:left="0" w:hanging="502"/>
        <w:jc w:val="both"/>
        <w:rPr>
          <w:rFonts w:ascii="Times New Roman" w:hAnsi="Times New Roman"/>
          <w:sz w:val="20"/>
        </w:rPr>
      </w:pPr>
      <w:r w:rsidRPr="00BD11CA">
        <w:rPr>
          <w:rFonts w:ascii="Times New Roman" w:hAnsi="Times New Roman"/>
          <w:sz w:val="20"/>
        </w:rPr>
        <w:t>Ofertantul ____________________________________________________________________</w:t>
      </w:r>
    </w:p>
    <w:p w14:paraId="7C33C603" w14:textId="77777777" w:rsidR="00FF0677" w:rsidRPr="00BD11CA" w:rsidRDefault="00FF0677" w:rsidP="00FF0677">
      <w:pPr>
        <w:pStyle w:val="a7"/>
        <w:tabs>
          <w:tab w:val="left" w:pos="1069"/>
        </w:tabs>
        <w:rPr>
          <w:rFonts w:ascii="Times New Roman" w:hAnsi="Times New Roman"/>
          <w:sz w:val="20"/>
        </w:rPr>
      </w:pP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r>
      <w:r w:rsidRPr="00BD11CA">
        <w:rPr>
          <w:rFonts w:ascii="Times New Roman" w:hAnsi="Times New Roman"/>
          <w:sz w:val="20"/>
        </w:rPr>
        <w:tab/>
        <w:t xml:space="preserve">(denumirea ofertantului)                                </w:t>
      </w:r>
    </w:p>
    <w:p w14:paraId="694064E3" w14:textId="77777777"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îşi  retrage sau modifică oferta în perioada de  valabilitate a acesteia;</w:t>
      </w:r>
    </w:p>
    <w:p w14:paraId="666B45C8" w14:textId="77777777" w:rsidR="00FF0677" w:rsidRPr="00BD11CA" w:rsidRDefault="00FF0677" w:rsidP="00FF0677">
      <w:pPr>
        <w:pStyle w:val="a7"/>
        <w:tabs>
          <w:tab w:val="left" w:pos="567"/>
        </w:tabs>
        <w:ind w:left="-284"/>
        <w:jc w:val="both"/>
        <w:rPr>
          <w:rFonts w:ascii="Times New Roman" w:hAnsi="Times New Roman"/>
          <w:sz w:val="20"/>
        </w:rPr>
      </w:pPr>
      <w:r w:rsidRPr="00BD11CA">
        <w:rPr>
          <w:rFonts w:ascii="Times New Roman" w:hAnsi="Times New Roman"/>
          <w:sz w:val="2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3C610A62" w14:textId="77777777"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14:paraId="71D82DB0"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(denumirea ofertantului)</w:t>
      </w:r>
    </w:p>
    <w:p w14:paraId="0D5D9BD9" w14:textId="77777777"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nu a constituit garanţia de bună execuție;</w:t>
      </w:r>
    </w:p>
    <w:p w14:paraId="5B307E51" w14:textId="77777777" w:rsidR="00FF0677" w:rsidRPr="00BD11CA" w:rsidRDefault="00FF0677" w:rsidP="00FF0677">
      <w:pPr>
        <w:pStyle w:val="a7"/>
        <w:numPr>
          <w:ilvl w:val="0"/>
          <w:numId w:val="7"/>
        </w:numPr>
        <w:tabs>
          <w:tab w:val="left" w:pos="567"/>
        </w:tabs>
        <w:ind w:left="0" w:hanging="349"/>
        <w:jc w:val="both"/>
        <w:rPr>
          <w:rFonts w:ascii="Times New Roman" w:hAnsi="Times New Roman"/>
          <w:sz w:val="20"/>
        </w:rPr>
      </w:pPr>
      <w:r w:rsidRPr="00BD11CA">
        <w:rPr>
          <w:rFonts w:ascii="Times New Roman" w:hAnsi="Times New Roman"/>
          <w:sz w:val="20"/>
        </w:rPr>
        <w:t>Oferta sa fiind stabilită câştigătoare, ofertantul _______________________________________</w:t>
      </w:r>
    </w:p>
    <w:p w14:paraId="6E6AC2E3" w14:textId="77777777"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ab/>
      </w:r>
      <w:r w:rsidRPr="00BD11CA">
        <w:rPr>
          <w:rFonts w:ascii="Times New Roman" w:hAnsi="Times New Roman"/>
          <w:sz w:val="20"/>
        </w:rPr>
        <w:tab/>
        <w:t xml:space="preserve">                                                                              (denumirea ofertantului) </w:t>
      </w:r>
    </w:p>
    <w:p w14:paraId="10C37A06" w14:textId="77777777" w:rsidR="00FF0677" w:rsidRPr="00BD11CA" w:rsidRDefault="00FF0677" w:rsidP="00FF0677">
      <w:pPr>
        <w:pStyle w:val="a7"/>
        <w:tabs>
          <w:tab w:val="left" w:pos="567"/>
        </w:tabs>
        <w:ind w:hanging="349"/>
        <w:rPr>
          <w:rFonts w:ascii="Times New Roman" w:hAnsi="Times New Roman"/>
          <w:sz w:val="20"/>
        </w:rPr>
      </w:pPr>
      <w:r w:rsidRPr="00BD11CA">
        <w:rPr>
          <w:rFonts w:ascii="Times New Roman" w:hAnsi="Times New Roman"/>
          <w:sz w:val="20"/>
        </w:rPr>
        <w:t xml:space="preserve">      a refuzat să semneze contractul de achiziţie publică de lucrări;</w:t>
      </w:r>
    </w:p>
    <w:p w14:paraId="362CFFE3" w14:textId="77777777" w:rsidR="00FF0677" w:rsidRPr="00BD11CA" w:rsidRDefault="00FF0677" w:rsidP="00FF0677">
      <w:pPr>
        <w:pStyle w:val="a7"/>
        <w:tabs>
          <w:tab w:val="left" w:pos="567"/>
        </w:tabs>
        <w:ind w:hanging="502"/>
        <w:rPr>
          <w:rFonts w:ascii="Times New Roman" w:hAnsi="Times New Roman"/>
          <w:sz w:val="20"/>
        </w:rPr>
      </w:pPr>
    </w:p>
    <w:p w14:paraId="77617AC8" w14:textId="77777777"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Nu se execută vreo condiţie, specificată în documenația de atribuire înainte de semnarea contractului de achiziţie publică de lucrări.</w:t>
      </w:r>
    </w:p>
    <w:p w14:paraId="71B04A42"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Prezenta garanţie este valabilă până la data de _______________________________________</w:t>
      </w:r>
    </w:p>
    <w:p w14:paraId="131DACB5"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Parafată de Banca___________________________________ în ziua___luna____anul_______  </w:t>
      </w:r>
    </w:p>
    <w:p w14:paraId="7477506D"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 xml:space="preserve">                                          (semnătura autorizată)</w:t>
      </w:r>
    </w:p>
    <w:p w14:paraId="20555A0A" w14:textId="77777777" w:rsidR="00FF0677" w:rsidRPr="00BD11CA" w:rsidRDefault="00FF0677" w:rsidP="00F56432">
      <w:pPr>
        <w:spacing w:after="200" w:line="276" w:lineRule="auto"/>
        <w:rPr>
          <w:sz w:val="20"/>
          <w:szCs w:val="20"/>
          <w:lang w:eastAsia="zh-CN"/>
        </w:rPr>
      </w:pPr>
      <w:bookmarkStart w:id="48" w:name="_Toc449692097"/>
    </w:p>
    <w:p w14:paraId="056BEF9A" w14:textId="77777777" w:rsidR="00FF0677" w:rsidRPr="00BD11CA" w:rsidRDefault="00FF0677" w:rsidP="00FF0677">
      <w:pPr>
        <w:jc w:val="right"/>
        <w:rPr>
          <w:noProof w:val="0"/>
          <w:sz w:val="20"/>
          <w:szCs w:val="20"/>
        </w:rPr>
      </w:pPr>
      <w:r w:rsidRPr="00BD11CA">
        <w:rPr>
          <w:noProof w:val="0"/>
          <w:sz w:val="20"/>
          <w:szCs w:val="20"/>
        </w:rPr>
        <w:t>Anexa nr. 10</w:t>
      </w:r>
    </w:p>
    <w:p w14:paraId="18D3A2BE"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0A17048E" w14:textId="77777777" w:rsidR="00FF0677" w:rsidRPr="00BD11CA" w:rsidRDefault="00FF0677" w:rsidP="00FF0677">
      <w:pPr>
        <w:jc w:val="right"/>
        <w:rPr>
          <w:noProof w:val="0"/>
          <w:sz w:val="20"/>
          <w:szCs w:val="20"/>
        </w:rPr>
      </w:pPr>
      <w:r w:rsidRPr="00BD11CA">
        <w:rPr>
          <w:noProof w:val="0"/>
          <w:sz w:val="20"/>
          <w:szCs w:val="20"/>
        </w:rPr>
        <w:t>din “____” ________ 20___</w:t>
      </w:r>
    </w:p>
    <w:bookmarkEnd w:id="48"/>
    <w:p w14:paraId="30167189" w14:textId="77777777" w:rsidR="00FF0677" w:rsidRPr="00BD11CA" w:rsidRDefault="00FF0677" w:rsidP="00F56432">
      <w:pPr>
        <w:rPr>
          <w:b/>
          <w:sz w:val="20"/>
          <w:szCs w:val="20"/>
        </w:rPr>
      </w:pPr>
    </w:p>
    <w:p w14:paraId="680E6637" w14:textId="77777777"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GRAFIC DE  EXECUTARE A LUCRĂRILOR</w:t>
      </w:r>
    </w:p>
    <w:p w14:paraId="0B7436D5"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_____________________________________________________________________________</w:t>
      </w:r>
    </w:p>
    <w:p w14:paraId="04683D9C"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(denumirea lucrărilor)</w:t>
      </w:r>
    </w:p>
    <w:p w14:paraId="2E102DF0" w14:textId="77777777" w:rsidR="00FF0677" w:rsidRPr="00BD11CA" w:rsidRDefault="00FF0677" w:rsidP="00FF0677">
      <w:pPr>
        <w:pStyle w:val="a7"/>
        <w:tabs>
          <w:tab w:val="left" w:pos="567"/>
        </w:tabs>
        <w:rPr>
          <w:rFonts w:ascii="Times New Roman" w:hAnsi="Times New Roman"/>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FF0677" w:rsidRPr="00BD11CA" w14:paraId="47B5CC22" w14:textId="77777777" w:rsidTr="00F56432">
        <w:trPr>
          <w:cantSplit/>
          <w:trHeight w:val="300"/>
        </w:trPr>
        <w:tc>
          <w:tcPr>
            <w:tcW w:w="709" w:type="dxa"/>
            <w:vMerge w:val="restart"/>
          </w:tcPr>
          <w:p w14:paraId="3DBF26BB"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Nr.</w:t>
            </w:r>
          </w:p>
          <w:p w14:paraId="693DA5E7"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d/o</w:t>
            </w:r>
          </w:p>
        </w:tc>
        <w:tc>
          <w:tcPr>
            <w:tcW w:w="2825" w:type="dxa"/>
            <w:vMerge w:val="restart"/>
          </w:tcPr>
          <w:p w14:paraId="7D12842D"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Grupa de obiecte/denumirea obiectului</w:t>
            </w:r>
          </w:p>
        </w:tc>
        <w:tc>
          <w:tcPr>
            <w:tcW w:w="3126" w:type="dxa"/>
            <w:gridSpan w:val="3"/>
          </w:tcPr>
          <w:p w14:paraId="4A65BCD1"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1</w:t>
            </w:r>
          </w:p>
        </w:tc>
        <w:tc>
          <w:tcPr>
            <w:tcW w:w="1044" w:type="dxa"/>
            <w:gridSpan w:val="2"/>
          </w:tcPr>
          <w:p w14:paraId="3C096B2D"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320" w:type="dxa"/>
            <w:gridSpan w:val="2"/>
          </w:tcPr>
          <w:p w14:paraId="5061819A"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Anul (n)</w:t>
            </w:r>
          </w:p>
        </w:tc>
      </w:tr>
      <w:tr w:rsidR="00FF0677" w:rsidRPr="00BD11CA" w14:paraId="5D44E070" w14:textId="77777777" w:rsidTr="00F56432">
        <w:trPr>
          <w:cantSplit/>
          <w:trHeight w:val="240"/>
        </w:trPr>
        <w:tc>
          <w:tcPr>
            <w:tcW w:w="709" w:type="dxa"/>
            <w:vMerge/>
          </w:tcPr>
          <w:p w14:paraId="2465105E" w14:textId="77777777" w:rsidR="00FF0677" w:rsidRPr="00BD11CA" w:rsidRDefault="00FF0677" w:rsidP="00F56432">
            <w:pPr>
              <w:pStyle w:val="a7"/>
              <w:tabs>
                <w:tab w:val="left" w:pos="567"/>
              </w:tabs>
              <w:rPr>
                <w:rFonts w:ascii="Times New Roman" w:hAnsi="Times New Roman"/>
                <w:b/>
                <w:sz w:val="20"/>
              </w:rPr>
            </w:pPr>
          </w:p>
        </w:tc>
        <w:tc>
          <w:tcPr>
            <w:tcW w:w="2825" w:type="dxa"/>
            <w:vMerge/>
          </w:tcPr>
          <w:p w14:paraId="54319BB9" w14:textId="77777777" w:rsidR="00FF0677" w:rsidRPr="00BD11CA" w:rsidRDefault="00FF0677" w:rsidP="00F56432">
            <w:pPr>
              <w:pStyle w:val="a7"/>
              <w:tabs>
                <w:tab w:val="left" w:pos="567"/>
              </w:tabs>
              <w:rPr>
                <w:rFonts w:ascii="Times New Roman" w:hAnsi="Times New Roman"/>
                <w:b/>
                <w:sz w:val="20"/>
              </w:rPr>
            </w:pPr>
          </w:p>
        </w:tc>
        <w:tc>
          <w:tcPr>
            <w:tcW w:w="5490" w:type="dxa"/>
            <w:gridSpan w:val="7"/>
          </w:tcPr>
          <w:p w14:paraId="0E2FDD2E"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Luna</w:t>
            </w:r>
          </w:p>
        </w:tc>
      </w:tr>
      <w:tr w:rsidR="00FF0677" w:rsidRPr="00BD11CA" w14:paraId="5A6BE9A2" w14:textId="77777777" w:rsidTr="00F56432">
        <w:trPr>
          <w:cantSplit/>
          <w:trHeight w:val="120"/>
        </w:trPr>
        <w:tc>
          <w:tcPr>
            <w:tcW w:w="709" w:type="dxa"/>
            <w:vMerge/>
          </w:tcPr>
          <w:p w14:paraId="36630167" w14:textId="77777777" w:rsidR="00FF0677" w:rsidRPr="00BD11CA" w:rsidRDefault="00FF0677" w:rsidP="00F56432">
            <w:pPr>
              <w:pStyle w:val="a7"/>
              <w:tabs>
                <w:tab w:val="left" w:pos="567"/>
              </w:tabs>
              <w:rPr>
                <w:rFonts w:ascii="Times New Roman" w:hAnsi="Times New Roman"/>
                <w:b/>
                <w:sz w:val="20"/>
              </w:rPr>
            </w:pPr>
          </w:p>
        </w:tc>
        <w:tc>
          <w:tcPr>
            <w:tcW w:w="2825" w:type="dxa"/>
            <w:vMerge/>
          </w:tcPr>
          <w:p w14:paraId="0F39A8A8" w14:textId="77777777" w:rsidR="00FF0677" w:rsidRPr="00BD11CA" w:rsidRDefault="00FF0677" w:rsidP="00F56432">
            <w:pPr>
              <w:pStyle w:val="a7"/>
              <w:tabs>
                <w:tab w:val="left" w:pos="567"/>
              </w:tabs>
              <w:rPr>
                <w:rFonts w:ascii="Times New Roman" w:hAnsi="Times New Roman"/>
                <w:b/>
                <w:sz w:val="20"/>
              </w:rPr>
            </w:pPr>
          </w:p>
        </w:tc>
        <w:tc>
          <w:tcPr>
            <w:tcW w:w="1035" w:type="dxa"/>
          </w:tcPr>
          <w:p w14:paraId="3207FF83"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1</w:t>
            </w:r>
          </w:p>
        </w:tc>
        <w:tc>
          <w:tcPr>
            <w:tcW w:w="1215" w:type="dxa"/>
          </w:tcPr>
          <w:p w14:paraId="77E20D31"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2</w:t>
            </w:r>
          </w:p>
        </w:tc>
        <w:tc>
          <w:tcPr>
            <w:tcW w:w="1005" w:type="dxa"/>
            <w:gridSpan w:val="2"/>
          </w:tcPr>
          <w:p w14:paraId="36211161"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3</w:t>
            </w:r>
          </w:p>
        </w:tc>
        <w:tc>
          <w:tcPr>
            <w:tcW w:w="990" w:type="dxa"/>
            <w:gridSpan w:val="2"/>
          </w:tcPr>
          <w:p w14:paraId="2DA48464"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w:t>
            </w:r>
          </w:p>
        </w:tc>
        <w:tc>
          <w:tcPr>
            <w:tcW w:w="1245" w:type="dxa"/>
          </w:tcPr>
          <w:p w14:paraId="1B77B51D" w14:textId="77777777" w:rsidR="00FF0677" w:rsidRPr="00BD11CA" w:rsidRDefault="00FF0677" w:rsidP="00F56432">
            <w:pPr>
              <w:pStyle w:val="a7"/>
              <w:tabs>
                <w:tab w:val="left" w:pos="567"/>
              </w:tabs>
              <w:rPr>
                <w:rFonts w:ascii="Times New Roman" w:hAnsi="Times New Roman"/>
                <w:b/>
                <w:sz w:val="20"/>
              </w:rPr>
            </w:pPr>
            <w:r w:rsidRPr="00BD11CA">
              <w:rPr>
                <w:rFonts w:ascii="Times New Roman" w:hAnsi="Times New Roman"/>
                <w:b/>
                <w:sz w:val="20"/>
              </w:rPr>
              <w:t>n</w:t>
            </w:r>
          </w:p>
        </w:tc>
      </w:tr>
      <w:tr w:rsidR="00FF0677" w:rsidRPr="00BD11CA" w14:paraId="0D823C5C" w14:textId="77777777" w:rsidTr="00F56432">
        <w:trPr>
          <w:cantSplit/>
          <w:trHeight w:val="180"/>
        </w:trPr>
        <w:tc>
          <w:tcPr>
            <w:tcW w:w="709" w:type="dxa"/>
          </w:tcPr>
          <w:p w14:paraId="78EECC5B"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1.</w:t>
            </w:r>
          </w:p>
        </w:tc>
        <w:tc>
          <w:tcPr>
            <w:tcW w:w="2825" w:type="dxa"/>
          </w:tcPr>
          <w:p w14:paraId="7C22BD76"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Organizare de şantier</w:t>
            </w:r>
          </w:p>
        </w:tc>
        <w:tc>
          <w:tcPr>
            <w:tcW w:w="1035" w:type="dxa"/>
          </w:tcPr>
          <w:p w14:paraId="5BCB4230" w14:textId="77777777" w:rsidR="00FF0677" w:rsidRPr="00BD11CA" w:rsidRDefault="00FF0677" w:rsidP="00F56432">
            <w:pPr>
              <w:pStyle w:val="a7"/>
              <w:tabs>
                <w:tab w:val="left" w:pos="567"/>
              </w:tabs>
              <w:rPr>
                <w:rFonts w:ascii="Times New Roman" w:hAnsi="Times New Roman"/>
                <w:sz w:val="20"/>
              </w:rPr>
            </w:pPr>
          </w:p>
        </w:tc>
        <w:tc>
          <w:tcPr>
            <w:tcW w:w="1215" w:type="dxa"/>
          </w:tcPr>
          <w:p w14:paraId="1FB7220D" w14:textId="77777777" w:rsidR="00FF0677" w:rsidRPr="00BD11CA" w:rsidRDefault="00FF0677" w:rsidP="00F56432">
            <w:pPr>
              <w:pStyle w:val="a7"/>
              <w:tabs>
                <w:tab w:val="left" w:pos="567"/>
              </w:tabs>
              <w:rPr>
                <w:rFonts w:ascii="Times New Roman" w:hAnsi="Times New Roman"/>
                <w:sz w:val="20"/>
              </w:rPr>
            </w:pPr>
          </w:p>
        </w:tc>
        <w:tc>
          <w:tcPr>
            <w:tcW w:w="1005" w:type="dxa"/>
            <w:gridSpan w:val="2"/>
          </w:tcPr>
          <w:p w14:paraId="4FA214CE" w14:textId="77777777" w:rsidR="00FF0677" w:rsidRPr="00BD11CA" w:rsidRDefault="00FF0677" w:rsidP="00F56432">
            <w:pPr>
              <w:pStyle w:val="a7"/>
              <w:tabs>
                <w:tab w:val="left" w:pos="567"/>
              </w:tabs>
              <w:rPr>
                <w:rFonts w:ascii="Times New Roman" w:hAnsi="Times New Roman"/>
                <w:sz w:val="20"/>
              </w:rPr>
            </w:pPr>
          </w:p>
        </w:tc>
        <w:tc>
          <w:tcPr>
            <w:tcW w:w="990" w:type="dxa"/>
            <w:gridSpan w:val="2"/>
          </w:tcPr>
          <w:p w14:paraId="1804F2A3" w14:textId="77777777" w:rsidR="00FF0677" w:rsidRPr="00BD11CA" w:rsidRDefault="00FF0677" w:rsidP="00F56432">
            <w:pPr>
              <w:pStyle w:val="a7"/>
              <w:tabs>
                <w:tab w:val="left" w:pos="567"/>
              </w:tabs>
              <w:rPr>
                <w:rFonts w:ascii="Times New Roman" w:hAnsi="Times New Roman"/>
                <w:sz w:val="20"/>
              </w:rPr>
            </w:pPr>
          </w:p>
        </w:tc>
        <w:tc>
          <w:tcPr>
            <w:tcW w:w="1245" w:type="dxa"/>
          </w:tcPr>
          <w:p w14:paraId="10DD1BDA" w14:textId="77777777" w:rsidR="00FF0677" w:rsidRPr="00BD11CA" w:rsidRDefault="00FF0677" w:rsidP="00F56432">
            <w:pPr>
              <w:pStyle w:val="a7"/>
              <w:tabs>
                <w:tab w:val="left" w:pos="567"/>
              </w:tabs>
              <w:rPr>
                <w:rFonts w:ascii="Times New Roman" w:hAnsi="Times New Roman"/>
                <w:sz w:val="20"/>
              </w:rPr>
            </w:pPr>
          </w:p>
        </w:tc>
      </w:tr>
      <w:tr w:rsidR="00FF0677" w:rsidRPr="00BD11CA" w14:paraId="27E20B8F" w14:textId="77777777" w:rsidTr="00F56432">
        <w:trPr>
          <w:cantSplit/>
          <w:trHeight w:val="1372"/>
        </w:trPr>
        <w:tc>
          <w:tcPr>
            <w:tcW w:w="709" w:type="dxa"/>
          </w:tcPr>
          <w:p w14:paraId="585257CF"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 xml:space="preserve">2. </w:t>
            </w:r>
          </w:p>
          <w:p w14:paraId="69FF777D" w14:textId="77777777" w:rsidR="00FF0677" w:rsidRPr="00BD11CA" w:rsidRDefault="00FF0677" w:rsidP="00F56432">
            <w:pPr>
              <w:pStyle w:val="a7"/>
              <w:tabs>
                <w:tab w:val="left" w:pos="567"/>
              </w:tabs>
              <w:rPr>
                <w:rFonts w:ascii="Times New Roman" w:hAnsi="Times New Roman"/>
                <w:sz w:val="20"/>
              </w:rPr>
            </w:pPr>
          </w:p>
          <w:p w14:paraId="0897E7B5" w14:textId="77777777" w:rsidR="00FF0677" w:rsidRPr="00BD11CA" w:rsidRDefault="00FF0677" w:rsidP="00F56432">
            <w:pPr>
              <w:pStyle w:val="a7"/>
              <w:tabs>
                <w:tab w:val="left" w:pos="567"/>
              </w:tabs>
              <w:rPr>
                <w:rFonts w:ascii="Times New Roman" w:hAnsi="Times New Roman"/>
                <w:sz w:val="20"/>
              </w:rPr>
            </w:pPr>
          </w:p>
          <w:p w14:paraId="46A0B071" w14:textId="77777777" w:rsidR="00FF0677" w:rsidRPr="00BD11CA" w:rsidRDefault="00FF0677" w:rsidP="00F56432">
            <w:pPr>
              <w:pStyle w:val="a7"/>
              <w:tabs>
                <w:tab w:val="left" w:pos="567"/>
              </w:tabs>
              <w:rPr>
                <w:rFonts w:ascii="Times New Roman" w:hAnsi="Times New Roman"/>
                <w:sz w:val="20"/>
              </w:rPr>
            </w:pPr>
          </w:p>
          <w:p w14:paraId="1D9DC6E7" w14:textId="77777777" w:rsidR="00FF0677" w:rsidRPr="00BD11CA" w:rsidRDefault="00FF0677" w:rsidP="00F56432">
            <w:pPr>
              <w:pStyle w:val="a7"/>
              <w:tabs>
                <w:tab w:val="left" w:pos="567"/>
              </w:tabs>
              <w:rPr>
                <w:rFonts w:ascii="Times New Roman" w:hAnsi="Times New Roman"/>
                <w:sz w:val="20"/>
              </w:rPr>
            </w:pPr>
          </w:p>
        </w:tc>
        <w:tc>
          <w:tcPr>
            <w:tcW w:w="2825" w:type="dxa"/>
          </w:tcPr>
          <w:p w14:paraId="48E45C51"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Obiect 01</w:t>
            </w:r>
          </w:p>
          <w:p w14:paraId="7BB66571"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14:paraId="1F5E8DF9"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14:paraId="09794EEB"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14:paraId="0DD54F76" w14:textId="77777777" w:rsidR="00FF0677" w:rsidRPr="00BD11CA" w:rsidRDefault="00FF0677" w:rsidP="00F56432">
            <w:pPr>
              <w:pStyle w:val="a7"/>
              <w:tabs>
                <w:tab w:val="left" w:pos="567"/>
              </w:tabs>
              <w:rPr>
                <w:rFonts w:ascii="Times New Roman" w:hAnsi="Times New Roman"/>
                <w:sz w:val="20"/>
              </w:rPr>
            </w:pPr>
          </w:p>
        </w:tc>
        <w:tc>
          <w:tcPr>
            <w:tcW w:w="1035" w:type="dxa"/>
          </w:tcPr>
          <w:p w14:paraId="4B561D49" w14:textId="77777777" w:rsidR="00FF0677" w:rsidRPr="00BD11CA" w:rsidRDefault="00FF0677" w:rsidP="00F56432">
            <w:pPr>
              <w:pStyle w:val="a7"/>
              <w:tabs>
                <w:tab w:val="left" w:pos="567"/>
              </w:tabs>
              <w:rPr>
                <w:rFonts w:ascii="Times New Roman" w:hAnsi="Times New Roman"/>
                <w:sz w:val="20"/>
              </w:rPr>
            </w:pPr>
          </w:p>
        </w:tc>
        <w:tc>
          <w:tcPr>
            <w:tcW w:w="1215" w:type="dxa"/>
          </w:tcPr>
          <w:p w14:paraId="41AE54EF" w14:textId="77777777" w:rsidR="00FF0677" w:rsidRPr="00BD11CA" w:rsidRDefault="00FF0677" w:rsidP="00F56432">
            <w:pPr>
              <w:pStyle w:val="a7"/>
              <w:tabs>
                <w:tab w:val="left" w:pos="567"/>
              </w:tabs>
              <w:rPr>
                <w:rFonts w:ascii="Times New Roman" w:hAnsi="Times New Roman"/>
                <w:sz w:val="20"/>
              </w:rPr>
            </w:pPr>
          </w:p>
        </w:tc>
        <w:tc>
          <w:tcPr>
            <w:tcW w:w="1005" w:type="dxa"/>
            <w:gridSpan w:val="2"/>
          </w:tcPr>
          <w:p w14:paraId="57FD1F60" w14:textId="77777777" w:rsidR="00FF0677" w:rsidRPr="00BD11CA" w:rsidRDefault="00FF0677" w:rsidP="00F56432">
            <w:pPr>
              <w:pStyle w:val="a7"/>
              <w:tabs>
                <w:tab w:val="left" w:pos="567"/>
              </w:tabs>
              <w:rPr>
                <w:rFonts w:ascii="Times New Roman" w:hAnsi="Times New Roman"/>
                <w:sz w:val="20"/>
              </w:rPr>
            </w:pPr>
          </w:p>
        </w:tc>
        <w:tc>
          <w:tcPr>
            <w:tcW w:w="990" w:type="dxa"/>
            <w:gridSpan w:val="2"/>
          </w:tcPr>
          <w:p w14:paraId="24A99BD0" w14:textId="77777777" w:rsidR="00FF0677" w:rsidRPr="00BD11CA" w:rsidRDefault="00FF0677" w:rsidP="00F56432">
            <w:pPr>
              <w:pStyle w:val="a7"/>
              <w:tabs>
                <w:tab w:val="left" w:pos="567"/>
              </w:tabs>
              <w:rPr>
                <w:rFonts w:ascii="Times New Roman" w:hAnsi="Times New Roman"/>
                <w:sz w:val="20"/>
              </w:rPr>
            </w:pPr>
          </w:p>
        </w:tc>
        <w:tc>
          <w:tcPr>
            <w:tcW w:w="1245" w:type="dxa"/>
          </w:tcPr>
          <w:p w14:paraId="19CB50A8" w14:textId="77777777" w:rsidR="00FF0677" w:rsidRPr="00BD11CA" w:rsidRDefault="00FF0677" w:rsidP="00F56432">
            <w:pPr>
              <w:pStyle w:val="a7"/>
              <w:tabs>
                <w:tab w:val="left" w:pos="567"/>
              </w:tabs>
              <w:rPr>
                <w:rFonts w:ascii="Times New Roman" w:hAnsi="Times New Roman"/>
                <w:sz w:val="20"/>
              </w:rPr>
            </w:pPr>
          </w:p>
        </w:tc>
      </w:tr>
      <w:tr w:rsidR="00FF0677" w:rsidRPr="00BD11CA" w14:paraId="605B92DA" w14:textId="77777777" w:rsidTr="00F56432">
        <w:trPr>
          <w:cantSplit/>
          <w:trHeight w:val="1412"/>
        </w:trPr>
        <w:tc>
          <w:tcPr>
            <w:tcW w:w="709" w:type="dxa"/>
          </w:tcPr>
          <w:p w14:paraId="25E22E37"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3.</w:t>
            </w:r>
          </w:p>
          <w:p w14:paraId="7113AF79" w14:textId="77777777" w:rsidR="00FF0677" w:rsidRPr="00BD11CA" w:rsidRDefault="00FF0677" w:rsidP="00F56432">
            <w:pPr>
              <w:pStyle w:val="a7"/>
              <w:tabs>
                <w:tab w:val="left" w:pos="567"/>
              </w:tabs>
              <w:rPr>
                <w:rFonts w:ascii="Times New Roman" w:hAnsi="Times New Roman"/>
                <w:sz w:val="20"/>
              </w:rPr>
            </w:pPr>
          </w:p>
          <w:p w14:paraId="1B3F9757" w14:textId="77777777" w:rsidR="00FF0677" w:rsidRPr="00BD11CA" w:rsidRDefault="00FF0677" w:rsidP="00F56432">
            <w:pPr>
              <w:pStyle w:val="a7"/>
              <w:tabs>
                <w:tab w:val="left" w:pos="567"/>
              </w:tabs>
              <w:rPr>
                <w:rFonts w:ascii="Times New Roman" w:hAnsi="Times New Roman"/>
                <w:sz w:val="20"/>
              </w:rPr>
            </w:pPr>
          </w:p>
          <w:p w14:paraId="719DAB1C" w14:textId="77777777" w:rsidR="00FF0677" w:rsidRPr="00BD11CA" w:rsidRDefault="00FF0677" w:rsidP="00F56432">
            <w:pPr>
              <w:pStyle w:val="a7"/>
              <w:tabs>
                <w:tab w:val="left" w:pos="567"/>
              </w:tabs>
              <w:rPr>
                <w:rFonts w:ascii="Times New Roman" w:hAnsi="Times New Roman"/>
                <w:sz w:val="20"/>
              </w:rPr>
            </w:pPr>
          </w:p>
          <w:p w14:paraId="48BA4E74" w14:textId="77777777" w:rsidR="00FF0677" w:rsidRPr="00BD11CA" w:rsidRDefault="00FF0677" w:rsidP="00F56432">
            <w:pPr>
              <w:pStyle w:val="a7"/>
              <w:tabs>
                <w:tab w:val="left" w:pos="567"/>
              </w:tabs>
              <w:rPr>
                <w:rFonts w:ascii="Times New Roman" w:hAnsi="Times New Roman"/>
                <w:sz w:val="20"/>
              </w:rPr>
            </w:pPr>
          </w:p>
        </w:tc>
        <w:tc>
          <w:tcPr>
            <w:tcW w:w="2825" w:type="dxa"/>
          </w:tcPr>
          <w:p w14:paraId="2E608698" w14:textId="77777777" w:rsidR="00FF0677" w:rsidRPr="00BD11CA" w:rsidRDefault="00F56432" w:rsidP="00F56432">
            <w:pPr>
              <w:pStyle w:val="a7"/>
              <w:tabs>
                <w:tab w:val="left" w:pos="567"/>
              </w:tabs>
              <w:rPr>
                <w:rFonts w:ascii="Times New Roman" w:hAnsi="Times New Roman"/>
                <w:sz w:val="20"/>
              </w:rPr>
            </w:pPr>
            <w:r>
              <w:rPr>
                <w:rFonts w:ascii="Times New Roman" w:hAnsi="Times New Roman"/>
                <w:sz w:val="20"/>
              </w:rPr>
              <w:t>Obiect n...</w:t>
            </w:r>
          </w:p>
          <w:p w14:paraId="48182F83"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Categoria de lucrări:</w:t>
            </w:r>
          </w:p>
          <w:p w14:paraId="62E39A91"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14:paraId="50AD8EAE" w14:textId="77777777" w:rsidR="00FF0677" w:rsidRPr="00BD11CA" w:rsidRDefault="00FF0677" w:rsidP="00F56432">
            <w:pPr>
              <w:pStyle w:val="a7"/>
              <w:tabs>
                <w:tab w:val="left" w:pos="567"/>
              </w:tabs>
              <w:rPr>
                <w:rFonts w:ascii="Times New Roman" w:hAnsi="Times New Roman"/>
                <w:sz w:val="20"/>
              </w:rPr>
            </w:pPr>
            <w:r w:rsidRPr="00BD11CA">
              <w:rPr>
                <w:rFonts w:ascii="Times New Roman" w:hAnsi="Times New Roman"/>
                <w:sz w:val="20"/>
              </w:rPr>
              <w:t>__________________</w:t>
            </w:r>
          </w:p>
          <w:p w14:paraId="2D479988" w14:textId="77777777" w:rsidR="00FF0677" w:rsidRPr="00BD11CA" w:rsidRDefault="00FF0677" w:rsidP="00F56432">
            <w:pPr>
              <w:pStyle w:val="a7"/>
              <w:tabs>
                <w:tab w:val="left" w:pos="567"/>
              </w:tabs>
              <w:rPr>
                <w:rFonts w:ascii="Times New Roman" w:hAnsi="Times New Roman"/>
                <w:sz w:val="20"/>
              </w:rPr>
            </w:pPr>
          </w:p>
        </w:tc>
        <w:tc>
          <w:tcPr>
            <w:tcW w:w="1035" w:type="dxa"/>
          </w:tcPr>
          <w:p w14:paraId="2ED9B499" w14:textId="77777777" w:rsidR="00FF0677" w:rsidRPr="00BD11CA" w:rsidRDefault="00FF0677" w:rsidP="00F56432">
            <w:pPr>
              <w:pStyle w:val="a7"/>
              <w:tabs>
                <w:tab w:val="left" w:pos="567"/>
              </w:tabs>
              <w:rPr>
                <w:rFonts w:ascii="Times New Roman" w:hAnsi="Times New Roman"/>
                <w:sz w:val="20"/>
              </w:rPr>
            </w:pPr>
          </w:p>
        </w:tc>
        <w:tc>
          <w:tcPr>
            <w:tcW w:w="1215" w:type="dxa"/>
          </w:tcPr>
          <w:p w14:paraId="70F22247" w14:textId="77777777" w:rsidR="00FF0677" w:rsidRPr="00BD11CA" w:rsidRDefault="00FF0677" w:rsidP="00F56432">
            <w:pPr>
              <w:pStyle w:val="a7"/>
              <w:tabs>
                <w:tab w:val="left" w:pos="567"/>
              </w:tabs>
              <w:rPr>
                <w:rFonts w:ascii="Times New Roman" w:hAnsi="Times New Roman"/>
                <w:sz w:val="20"/>
              </w:rPr>
            </w:pPr>
          </w:p>
        </w:tc>
        <w:tc>
          <w:tcPr>
            <w:tcW w:w="1005" w:type="dxa"/>
            <w:gridSpan w:val="2"/>
          </w:tcPr>
          <w:p w14:paraId="1419EFB0" w14:textId="77777777" w:rsidR="00FF0677" w:rsidRPr="00BD11CA" w:rsidRDefault="00FF0677" w:rsidP="00F56432">
            <w:pPr>
              <w:pStyle w:val="a7"/>
              <w:tabs>
                <w:tab w:val="left" w:pos="567"/>
              </w:tabs>
              <w:rPr>
                <w:rFonts w:ascii="Times New Roman" w:hAnsi="Times New Roman"/>
                <w:sz w:val="20"/>
              </w:rPr>
            </w:pPr>
          </w:p>
        </w:tc>
        <w:tc>
          <w:tcPr>
            <w:tcW w:w="990" w:type="dxa"/>
            <w:gridSpan w:val="2"/>
          </w:tcPr>
          <w:p w14:paraId="420CEA03" w14:textId="77777777" w:rsidR="00FF0677" w:rsidRPr="00BD11CA" w:rsidRDefault="00FF0677" w:rsidP="00F56432">
            <w:pPr>
              <w:pStyle w:val="a7"/>
              <w:tabs>
                <w:tab w:val="left" w:pos="567"/>
              </w:tabs>
              <w:rPr>
                <w:rFonts w:ascii="Times New Roman" w:hAnsi="Times New Roman"/>
                <w:sz w:val="20"/>
              </w:rPr>
            </w:pPr>
          </w:p>
        </w:tc>
        <w:tc>
          <w:tcPr>
            <w:tcW w:w="1245" w:type="dxa"/>
          </w:tcPr>
          <w:p w14:paraId="047A3BFA" w14:textId="77777777" w:rsidR="00FF0677" w:rsidRPr="00BD11CA" w:rsidRDefault="00FF0677" w:rsidP="00F56432">
            <w:pPr>
              <w:pStyle w:val="a7"/>
              <w:tabs>
                <w:tab w:val="left" w:pos="567"/>
              </w:tabs>
              <w:rPr>
                <w:rFonts w:ascii="Times New Roman" w:hAnsi="Times New Roman"/>
                <w:sz w:val="20"/>
              </w:rPr>
            </w:pPr>
          </w:p>
        </w:tc>
      </w:tr>
    </w:tbl>
    <w:p w14:paraId="341D9567" w14:textId="77777777" w:rsidR="00FF0677" w:rsidRPr="00BD11CA" w:rsidRDefault="00FF0677" w:rsidP="00FF0677">
      <w:pPr>
        <w:jc w:val="both"/>
        <w:rPr>
          <w:sz w:val="20"/>
          <w:szCs w:val="20"/>
        </w:rPr>
      </w:pPr>
    </w:p>
    <w:p w14:paraId="6DF972F2" w14:textId="77777777" w:rsidR="00FF0677" w:rsidRPr="00BD11CA" w:rsidRDefault="00FF0677" w:rsidP="00FF0677">
      <w:pPr>
        <w:jc w:val="both"/>
        <w:rPr>
          <w:sz w:val="20"/>
          <w:szCs w:val="20"/>
        </w:rPr>
      </w:pPr>
    </w:p>
    <w:p w14:paraId="15BBA8A6"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14:paraId="5B41B029"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020FF62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3963072B"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w:t>
      </w:r>
      <w:bookmarkStart w:id="49" w:name="_Toc449692098"/>
      <w:r w:rsidRPr="00BD11CA">
        <w:rPr>
          <w:rFonts w:eastAsia="PMingLiU"/>
          <w:sz w:val="20"/>
          <w:szCs w:val="20"/>
          <w:lang w:eastAsia="zh-CN"/>
        </w:rPr>
        <w:t>____</w:t>
      </w:r>
    </w:p>
    <w:p w14:paraId="2716BDAA" w14:textId="77777777" w:rsidR="00FF0677" w:rsidRPr="00BD11CA" w:rsidRDefault="00FF0677" w:rsidP="00FF0677">
      <w:pPr>
        <w:pStyle w:val="Style3"/>
        <w:tabs>
          <w:tab w:val="left" w:pos="567"/>
        </w:tabs>
        <w:ind w:left="0" w:firstLine="0"/>
        <w:rPr>
          <w:rFonts w:eastAsia="PMingLiU"/>
          <w:sz w:val="20"/>
          <w:szCs w:val="20"/>
          <w:lang w:eastAsia="zh-CN"/>
        </w:rPr>
      </w:pPr>
    </w:p>
    <w:p w14:paraId="2E76E05A" w14:textId="77777777" w:rsidR="00FF0677" w:rsidRPr="00BD11CA" w:rsidRDefault="00FF0677" w:rsidP="00FF0677">
      <w:pPr>
        <w:jc w:val="right"/>
        <w:rPr>
          <w:noProof w:val="0"/>
          <w:sz w:val="20"/>
          <w:szCs w:val="20"/>
        </w:rPr>
      </w:pPr>
      <w:r w:rsidRPr="00BD11CA">
        <w:rPr>
          <w:noProof w:val="0"/>
          <w:sz w:val="20"/>
          <w:szCs w:val="20"/>
        </w:rPr>
        <w:t>Anexa nr. 12</w:t>
      </w:r>
    </w:p>
    <w:p w14:paraId="21899C03"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3732E539" w14:textId="77777777" w:rsidR="00FF0677" w:rsidRPr="00BD11CA" w:rsidRDefault="00FF0677" w:rsidP="00FF0677">
      <w:pPr>
        <w:jc w:val="right"/>
        <w:rPr>
          <w:noProof w:val="0"/>
          <w:sz w:val="20"/>
          <w:szCs w:val="20"/>
        </w:rPr>
      </w:pPr>
      <w:r w:rsidRPr="00BD11CA">
        <w:rPr>
          <w:noProof w:val="0"/>
          <w:sz w:val="20"/>
          <w:szCs w:val="20"/>
        </w:rPr>
        <w:t>din “____” ________ 20___</w:t>
      </w:r>
    </w:p>
    <w:bookmarkEnd w:id="49"/>
    <w:p w14:paraId="36909625" w14:textId="77777777" w:rsidR="00FF0677" w:rsidRPr="00BD11CA" w:rsidRDefault="00FF0677" w:rsidP="00FF0677">
      <w:pPr>
        <w:rPr>
          <w:rFonts w:eastAsia="PMingLiU"/>
          <w:b/>
          <w:sz w:val="20"/>
          <w:szCs w:val="20"/>
          <w:lang w:eastAsia="zh-CN"/>
        </w:rPr>
      </w:pPr>
    </w:p>
    <w:p w14:paraId="63DCEC7F" w14:textId="77777777" w:rsidR="00FF0677" w:rsidRPr="00BD11CA" w:rsidRDefault="00FF0677" w:rsidP="00FF0677">
      <w:pPr>
        <w:jc w:val="center"/>
        <w:rPr>
          <w:rFonts w:eastAsia="PMingLiU"/>
          <w:b/>
          <w:noProof w:val="0"/>
          <w:sz w:val="20"/>
          <w:szCs w:val="20"/>
          <w:lang w:eastAsia="zh-CN"/>
        </w:rPr>
      </w:pPr>
      <w:r w:rsidRPr="00BD11CA">
        <w:rPr>
          <w:rFonts w:eastAsia="PMingLiU"/>
          <w:b/>
          <w:sz w:val="20"/>
          <w:szCs w:val="20"/>
          <w:lang w:eastAsia="zh-CN"/>
        </w:rPr>
        <w:t>DECLARAȚIE</w:t>
      </w:r>
    </w:p>
    <w:p w14:paraId="2D69A2EC" w14:textId="77777777" w:rsidR="00FF0677" w:rsidRPr="00BD11CA" w:rsidRDefault="00FF0677" w:rsidP="00FF0677">
      <w:pPr>
        <w:pStyle w:val="a7"/>
        <w:tabs>
          <w:tab w:val="left" w:pos="567"/>
        </w:tabs>
        <w:jc w:val="center"/>
        <w:rPr>
          <w:b/>
          <w:sz w:val="20"/>
        </w:rPr>
      </w:pPr>
      <w:r w:rsidRPr="00BD11CA">
        <w:rPr>
          <w:b/>
          <w:sz w:val="20"/>
        </w:rPr>
        <w:t>privind experien</w:t>
      </w:r>
      <w:r w:rsidRPr="00BD11CA">
        <w:rPr>
          <w:rFonts w:hint="eastAsia"/>
          <w:b/>
          <w:sz w:val="20"/>
        </w:rPr>
        <w:t>ţ</w:t>
      </w:r>
      <w:r w:rsidRPr="00BD11CA">
        <w:rPr>
          <w:b/>
          <w:sz w:val="20"/>
        </w:rPr>
        <w:t>a similar</w:t>
      </w:r>
      <w:r w:rsidRPr="00BD11CA">
        <w:rPr>
          <w:rFonts w:hint="eastAsia"/>
          <w:b/>
          <w:sz w:val="20"/>
        </w:rPr>
        <w:t>ă</w:t>
      </w:r>
    </w:p>
    <w:p w14:paraId="489C08F5" w14:textId="77777777" w:rsidR="00FF0677" w:rsidRPr="00BD11CA" w:rsidRDefault="00FF0677" w:rsidP="00FF0677">
      <w:pPr>
        <w:pStyle w:val="a7"/>
        <w:tabs>
          <w:tab w:val="left" w:pos="567"/>
        </w:tabs>
        <w:jc w:val="center"/>
        <w:rPr>
          <w:rFonts w:ascii="Times New Roman" w:hAnsi="Times New Roman"/>
          <w:b/>
          <w:sz w:val="20"/>
        </w:rPr>
      </w:pPr>
    </w:p>
    <w:p w14:paraId="251074F3"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1. Denumirea şi obiectul contractului______________________________________________</w:t>
      </w:r>
    </w:p>
    <w:p w14:paraId="03634EDF"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2. Numărul şi data contractului___________________________________________________</w:t>
      </w:r>
    </w:p>
    <w:p w14:paraId="13D56428"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3. Denumirea/numele beneficiarului_______________________________________________</w:t>
      </w:r>
    </w:p>
    <w:p w14:paraId="7C700D46"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4. Adresa beneficiarului_________________________________________________________</w:t>
      </w:r>
    </w:p>
    <w:p w14:paraId="71BA1FDA"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5. Ţara______________________________________________________________________</w:t>
      </w:r>
    </w:p>
    <w:p w14:paraId="0C64DDEB" w14:textId="77777777" w:rsidR="00FF0677" w:rsidRPr="00BD11CA" w:rsidRDefault="00FF0677" w:rsidP="00FF0677">
      <w:pPr>
        <w:pStyle w:val="a7"/>
        <w:tabs>
          <w:tab w:val="left" w:pos="567"/>
        </w:tabs>
        <w:ind w:right="-58"/>
        <w:rPr>
          <w:rFonts w:ascii="Times New Roman" w:hAnsi="Times New Roman"/>
          <w:sz w:val="20"/>
        </w:rPr>
      </w:pPr>
      <w:r w:rsidRPr="00BD11CA">
        <w:rPr>
          <w:rFonts w:ascii="Times New Roman" w:hAnsi="Times New Roman"/>
          <w:sz w:val="20"/>
        </w:rPr>
        <w:t>6. Calitatea în care a participat la îndeplinirea contractului______________________________</w:t>
      </w:r>
    </w:p>
    <w:p w14:paraId="14A22D42" w14:textId="77777777"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 notează opţiunea corespunzătoare)</w:t>
      </w:r>
    </w:p>
    <w:p w14:paraId="2CAEE8E3" w14:textId="77777777" w:rsidR="00FF0677" w:rsidRPr="00BD11CA" w:rsidRDefault="00FF0677" w:rsidP="00FF0677">
      <w:pPr>
        <w:pStyle w:val="a7"/>
        <w:numPr>
          <w:ilvl w:val="0"/>
          <w:numId w:val="8"/>
        </w:numPr>
        <w:tabs>
          <w:tab w:val="left" w:pos="567"/>
        </w:tabs>
        <w:ind w:hanging="1429"/>
        <w:jc w:val="both"/>
        <w:rPr>
          <w:rFonts w:ascii="Times New Roman" w:hAnsi="Times New Roman"/>
          <w:sz w:val="20"/>
        </w:rPr>
      </w:pPr>
      <w:r w:rsidRPr="00BD11CA">
        <w:rPr>
          <w:rFonts w:ascii="Times New Roman" w:hAnsi="Times New Roman"/>
          <w:sz w:val="20"/>
        </w:rPr>
        <w:t>antreprenorul sau antreprenorul general (lider de asociaţie)</w:t>
      </w:r>
    </w:p>
    <w:p w14:paraId="4D2910E0" w14:textId="77777777"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antreprenor asociat</w:t>
      </w:r>
    </w:p>
    <w:p w14:paraId="3B7934FF" w14:textId="77777777" w:rsidR="00FF0677" w:rsidRPr="00BD11CA" w:rsidRDefault="00FF0677" w:rsidP="00FF0677">
      <w:pPr>
        <w:pStyle w:val="a7"/>
        <w:numPr>
          <w:ilvl w:val="0"/>
          <w:numId w:val="8"/>
        </w:numPr>
        <w:tabs>
          <w:tab w:val="left" w:pos="567"/>
        </w:tabs>
        <w:ind w:left="0" w:firstLine="0"/>
        <w:jc w:val="both"/>
        <w:rPr>
          <w:rFonts w:ascii="Times New Roman" w:hAnsi="Times New Roman"/>
          <w:sz w:val="20"/>
        </w:rPr>
      </w:pPr>
      <w:r w:rsidRPr="00BD11CA">
        <w:rPr>
          <w:rFonts w:ascii="Times New Roman" w:hAnsi="Times New Roman"/>
          <w:sz w:val="20"/>
        </w:rPr>
        <w:t>subantreprenor</w:t>
      </w:r>
    </w:p>
    <w:p w14:paraId="33F2E963"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7.  Valoarea contractului</w:t>
      </w:r>
      <w:r w:rsidRPr="00BD11CA">
        <w:rPr>
          <w:rFonts w:ascii="Times New Roman" w:hAnsi="Times New Roman"/>
          <w:sz w:val="20"/>
        </w:rPr>
        <w:tab/>
      </w:r>
      <w:r w:rsidRPr="00BD11CA">
        <w:rPr>
          <w:rFonts w:ascii="Times New Roman" w:hAnsi="Times New Roman"/>
          <w:sz w:val="20"/>
        </w:rPr>
        <w:tab/>
        <w:t xml:space="preserve">exprimată în moneda      </w:t>
      </w:r>
      <w:r w:rsidRPr="00BD11CA">
        <w:rPr>
          <w:rFonts w:ascii="Times New Roman" w:hAnsi="Times New Roman"/>
          <w:sz w:val="20"/>
        </w:rPr>
        <w:tab/>
        <w:t xml:space="preserve">     exprimată</w:t>
      </w:r>
    </w:p>
    <w:p w14:paraId="08F05123"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                                                            în care s-a                       </w:t>
      </w:r>
      <w:r w:rsidRPr="00BD11CA">
        <w:rPr>
          <w:rFonts w:ascii="Times New Roman" w:hAnsi="Times New Roman"/>
          <w:sz w:val="20"/>
        </w:rPr>
        <w:tab/>
        <w:t xml:space="preserve">     în echivalent</w:t>
      </w:r>
    </w:p>
    <w:p w14:paraId="06655AD9" w14:textId="77777777" w:rsidR="00FF0677" w:rsidRPr="00BD11CA" w:rsidRDefault="00FF0677" w:rsidP="00FF0677">
      <w:pPr>
        <w:pStyle w:val="a7"/>
        <w:tabs>
          <w:tab w:val="left" w:pos="567"/>
          <w:tab w:val="left" w:pos="5670"/>
        </w:tabs>
        <w:jc w:val="center"/>
        <w:rPr>
          <w:rFonts w:ascii="Times New Roman" w:hAnsi="Times New Roman"/>
          <w:sz w:val="20"/>
        </w:rPr>
      </w:pPr>
      <w:r w:rsidRPr="00BD11CA">
        <w:rPr>
          <w:rFonts w:ascii="Times New Roman" w:hAnsi="Times New Roman"/>
          <w:sz w:val="20"/>
        </w:rPr>
        <w:t xml:space="preserve">încheiat contractul     </w:t>
      </w:r>
      <w:r w:rsidRPr="00BD11CA">
        <w:rPr>
          <w:rFonts w:ascii="Times New Roman" w:hAnsi="Times New Roman"/>
          <w:sz w:val="20"/>
        </w:rPr>
        <w:tab/>
        <w:t>dolari SUA</w:t>
      </w:r>
    </w:p>
    <w:p w14:paraId="795AF3F8"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a) iniţială (la data semnării contractului )    _________________ </w:t>
      </w:r>
      <w:r w:rsidRPr="00BD11CA">
        <w:rPr>
          <w:rFonts w:ascii="Times New Roman" w:hAnsi="Times New Roman"/>
          <w:sz w:val="20"/>
        </w:rPr>
        <w:tab/>
        <w:t xml:space="preserve">        __________________</w:t>
      </w:r>
    </w:p>
    <w:p w14:paraId="314E79B0"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 xml:space="preserve">b) finală </w:t>
      </w:r>
      <w:r w:rsidRPr="00BD11CA">
        <w:rPr>
          <w:sz w:val="20"/>
        </w:rPr>
        <w:t>(la data  finaliz</w:t>
      </w:r>
      <w:r w:rsidRPr="00BD11CA">
        <w:rPr>
          <w:rFonts w:hint="eastAsia"/>
          <w:sz w:val="20"/>
        </w:rPr>
        <w:t>ă</w:t>
      </w:r>
      <w:r w:rsidRPr="00BD11CA">
        <w:rPr>
          <w:sz w:val="20"/>
        </w:rPr>
        <w:t>rii contractului) __________________</w:t>
      </w:r>
      <w:r w:rsidRPr="00BD11CA">
        <w:rPr>
          <w:sz w:val="20"/>
        </w:rPr>
        <w:tab/>
        <w:t xml:space="preserve">    ____________________</w:t>
      </w:r>
    </w:p>
    <w:p w14:paraId="2A9F33E0"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8. Dacă au fost litigii privind îndeplinirea contractului, natura acestora şi modul lor de soluţionare:___________________________________________________________________</w:t>
      </w:r>
    </w:p>
    <w:p w14:paraId="3895D12C"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9. Perioada de executare a lucrării (luni)</w:t>
      </w:r>
    </w:p>
    <w:p w14:paraId="668652AF" w14:textId="77777777" w:rsidR="00FF0677" w:rsidRPr="00BD11CA" w:rsidRDefault="00FF0677" w:rsidP="00FF0677">
      <w:pPr>
        <w:pStyle w:val="a7"/>
        <w:numPr>
          <w:ilvl w:val="0"/>
          <w:numId w:val="4"/>
        </w:numPr>
        <w:tabs>
          <w:tab w:val="clear" w:pos="360"/>
          <w:tab w:val="left" w:pos="567"/>
          <w:tab w:val="left" w:pos="1080"/>
          <w:tab w:val="num" w:pos="5889"/>
        </w:tabs>
        <w:ind w:left="0" w:firstLine="0"/>
        <w:jc w:val="both"/>
        <w:rPr>
          <w:rFonts w:ascii="Times New Roman" w:hAnsi="Times New Roman"/>
          <w:sz w:val="20"/>
        </w:rPr>
      </w:pPr>
      <w:r w:rsidRPr="00BD11CA">
        <w:rPr>
          <w:rFonts w:ascii="Times New Roman" w:hAnsi="Times New Roman"/>
          <w:sz w:val="20"/>
        </w:rPr>
        <w:t>contractată_______________________________________________________________</w:t>
      </w:r>
    </w:p>
    <w:p w14:paraId="4A1EEB46" w14:textId="77777777" w:rsidR="00FF0677" w:rsidRPr="00BD11CA" w:rsidRDefault="00FF0677" w:rsidP="00FF0677">
      <w:pPr>
        <w:pStyle w:val="a7"/>
        <w:tabs>
          <w:tab w:val="left" w:pos="567"/>
          <w:tab w:val="left" w:pos="1080"/>
        </w:tabs>
        <w:jc w:val="both"/>
        <w:rPr>
          <w:rFonts w:ascii="Times New Roman" w:hAnsi="Times New Roman"/>
          <w:sz w:val="20"/>
        </w:rPr>
      </w:pPr>
      <w:r w:rsidRPr="00BD11CA">
        <w:rPr>
          <w:rFonts w:ascii="Times New Roman" w:hAnsi="Times New Roman"/>
          <w:sz w:val="20"/>
        </w:rPr>
        <w:t>b) efectiv realizată ____________________________________________________________</w:t>
      </w:r>
    </w:p>
    <w:p w14:paraId="1F34C542" w14:textId="77777777" w:rsidR="00FF0677" w:rsidRPr="00BD11CA" w:rsidRDefault="00FF0677" w:rsidP="00FF0677">
      <w:pPr>
        <w:pStyle w:val="a7"/>
        <w:tabs>
          <w:tab w:val="left" w:pos="567"/>
          <w:tab w:val="left" w:pos="1080"/>
        </w:tabs>
        <w:rPr>
          <w:rFonts w:ascii="Times New Roman" w:hAnsi="Times New Roman"/>
          <w:sz w:val="20"/>
        </w:rPr>
      </w:pPr>
      <w:r w:rsidRPr="00BD11CA">
        <w:rPr>
          <w:rFonts w:ascii="Times New Roman" w:hAnsi="Times New Roman"/>
          <w:sz w:val="20"/>
        </w:rPr>
        <w:t>c) motivul de decalare a termenului contractat (dacă este cazul), care va fi susţinut pe bază de acte adiţionale încheiate cu beneficiarul_______________________________________________</w:t>
      </w:r>
    </w:p>
    <w:p w14:paraId="46802CDF"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10. Numărul şi data procesului-verbal de recepţie la terminarea lucrărilor _________________</w:t>
      </w:r>
    </w:p>
    <w:p w14:paraId="3E46542F"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11. Principalele remedieri şi completări înscrise în procesul-verbal de recepţie_____________</w:t>
      </w:r>
    </w:p>
    <w:p w14:paraId="2B185B81"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lastRenderedPageBreak/>
        <w:t>____________________________________________________________________________</w:t>
      </w:r>
    </w:p>
    <w:p w14:paraId="607B21D4" w14:textId="77777777" w:rsidR="00FF0677" w:rsidRPr="00BD11CA" w:rsidRDefault="00FF0677" w:rsidP="00FF0677">
      <w:pPr>
        <w:pStyle w:val="a7"/>
        <w:tabs>
          <w:tab w:val="left" w:pos="567"/>
        </w:tabs>
        <w:rPr>
          <w:rFonts w:ascii="Times New Roman" w:hAnsi="Times New Roman"/>
          <w:sz w:val="20"/>
        </w:rPr>
      </w:pPr>
      <w:r w:rsidRPr="00BD11CA">
        <w:rPr>
          <w:rFonts w:ascii="Times New Roman" w:hAnsi="Times New Roman"/>
          <w:sz w:val="2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6ECDA42B" w14:textId="77777777" w:rsidR="00FF0677" w:rsidRPr="00BD11CA" w:rsidRDefault="00FF0677" w:rsidP="00FF0677">
      <w:pPr>
        <w:rPr>
          <w:rFonts w:eastAsia="MS Mincho"/>
          <w:sz w:val="20"/>
          <w:szCs w:val="20"/>
          <w:lang w:eastAsia="zh-CN"/>
        </w:rPr>
      </w:pPr>
    </w:p>
    <w:p w14:paraId="622003E0" w14:textId="77777777" w:rsidR="00FF0677" w:rsidRPr="00BD11CA" w:rsidRDefault="00FF0677" w:rsidP="00FF0677">
      <w:pPr>
        <w:rPr>
          <w:rFonts w:eastAsia="MS Mincho"/>
          <w:sz w:val="20"/>
          <w:szCs w:val="20"/>
          <w:lang w:eastAsia="zh-CN"/>
        </w:rPr>
      </w:pPr>
      <w:r w:rsidRPr="00BD11CA">
        <w:rPr>
          <w:rFonts w:eastAsia="MS Mincho"/>
          <w:sz w:val="20"/>
          <w:szCs w:val="20"/>
          <w:lang w:eastAsia="zh-CN"/>
        </w:rPr>
        <w:t>Data completării:______________________</w:t>
      </w:r>
    </w:p>
    <w:p w14:paraId="014184C4"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w:t>
      </w:r>
    </w:p>
    <w:p w14:paraId="498F0541"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w:t>
      </w:r>
    </w:p>
    <w:p w14:paraId="0EC9755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61A77108" w14:textId="77777777" w:rsidR="00FF0677" w:rsidRPr="00BD11CA" w:rsidRDefault="00FF0677" w:rsidP="00FF0677">
      <w:pPr>
        <w:jc w:val="both"/>
        <w:rPr>
          <w:rFonts w:eastAsia="PMingLiU"/>
          <w:b/>
          <w:sz w:val="20"/>
          <w:szCs w:val="20"/>
          <w:lang w:eastAsia="zh-CN"/>
        </w:rPr>
      </w:pPr>
      <w:r w:rsidRPr="00BD11CA">
        <w:rPr>
          <w:rFonts w:eastAsia="PMingLiU"/>
          <w:sz w:val="20"/>
          <w:szCs w:val="20"/>
          <w:lang w:eastAsia="zh-CN"/>
        </w:rPr>
        <w:t>Denumirea întreprinderii: __________________________</w:t>
      </w:r>
    </w:p>
    <w:p w14:paraId="6FA8255B" w14:textId="77777777" w:rsidR="00FF0677" w:rsidRPr="00BD11CA" w:rsidRDefault="00FF0677" w:rsidP="00F56432">
      <w:pPr>
        <w:rPr>
          <w:rFonts w:eastAsia="PMingLiU"/>
          <w:b/>
          <w:sz w:val="20"/>
          <w:szCs w:val="20"/>
          <w:lang w:eastAsia="zh-CN"/>
        </w:rPr>
      </w:pPr>
      <w:bookmarkStart w:id="50" w:name="_Toc449692109"/>
    </w:p>
    <w:p w14:paraId="20AE1204" w14:textId="77777777" w:rsidR="00FF0677" w:rsidRPr="00BD11CA" w:rsidRDefault="00FF0677" w:rsidP="00FF0677">
      <w:pPr>
        <w:jc w:val="right"/>
        <w:rPr>
          <w:noProof w:val="0"/>
          <w:sz w:val="20"/>
          <w:szCs w:val="20"/>
        </w:rPr>
      </w:pPr>
      <w:r w:rsidRPr="00BD11CA">
        <w:rPr>
          <w:noProof w:val="0"/>
          <w:sz w:val="20"/>
          <w:szCs w:val="20"/>
        </w:rPr>
        <w:t>Anexa nr. 13</w:t>
      </w:r>
    </w:p>
    <w:p w14:paraId="50F5E3F7"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043763A2" w14:textId="77777777" w:rsidR="00FF0677" w:rsidRPr="00BD11CA" w:rsidRDefault="00FF0677" w:rsidP="00FF0677">
      <w:pPr>
        <w:jc w:val="right"/>
        <w:rPr>
          <w:noProof w:val="0"/>
          <w:sz w:val="20"/>
          <w:szCs w:val="20"/>
        </w:rPr>
      </w:pPr>
      <w:r w:rsidRPr="00BD11CA">
        <w:rPr>
          <w:noProof w:val="0"/>
          <w:sz w:val="20"/>
          <w:szCs w:val="20"/>
        </w:rPr>
        <w:t>din “____” ________ 20___</w:t>
      </w:r>
    </w:p>
    <w:p w14:paraId="5BF5FCB7" w14:textId="77777777" w:rsidR="00FF0677" w:rsidRPr="00BD11CA" w:rsidRDefault="00FF0677" w:rsidP="00FF0677">
      <w:pPr>
        <w:jc w:val="center"/>
        <w:rPr>
          <w:rFonts w:eastAsia="PMingLiU"/>
          <w:b/>
          <w:sz w:val="20"/>
          <w:szCs w:val="20"/>
          <w:lang w:eastAsia="zh-CN"/>
        </w:rPr>
      </w:pPr>
    </w:p>
    <w:p w14:paraId="06ECE189" w14:textId="77777777" w:rsidR="00FF0677" w:rsidRPr="00BD11CA" w:rsidRDefault="00FF0677" w:rsidP="00FF0677">
      <w:pPr>
        <w:jc w:val="center"/>
        <w:rPr>
          <w:rFonts w:eastAsia="PMingLiU"/>
          <w:b/>
          <w:sz w:val="20"/>
          <w:szCs w:val="20"/>
          <w:lang w:eastAsia="zh-CN"/>
        </w:rPr>
      </w:pPr>
    </w:p>
    <w:bookmarkEnd w:id="50"/>
    <w:p w14:paraId="4894EB35" w14:textId="77777777" w:rsidR="00FF0677" w:rsidRPr="00BD11CA" w:rsidRDefault="00FF0677" w:rsidP="00FF0677">
      <w:pPr>
        <w:jc w:val="center"/>
        <w:rPr>
          <w:b/>
          <w:sz w:val="20"/>
          <w:szCs w:val="20"/>
        </w:rPr>
      </w:pPr>
    </w:p>
    <w:p w14:paraId="14103110" w14:textId="77777777" w:rsidR="00FF0677" w:rsidRPr="00BD11CA" w:rsidRDefault="00FF0677" w:rsidP="00FF0677">
      <w:pPr>
        <w:pStyle w:val="a7"/>
        <w:tabs>
          <w:tab w:val="left" w:pos="567"/>
        </w:tabs>
        <w:jc w:val="center"/>
        <w:rPr>
          <w:rFonts w:ascii="Times New Roman" w:eastAsia="PMingLiU" w:hAnsi="Times New Roman"/>
          <w:b/>
          <w:sz w:val="20"/>
          <w:lang w:eastAsia="zh-CN"/>
        </w:rPr>
      </w:pPr>
      <w:r w:rsidRPr="00BD11CA">
        <w:rPr>
          <w:rFonts w:ascii="Times New Roman" w:eastAsia="PMingLiU" w:hAnsi="Times New Roman"/>
          <w:b/>
          <w:sz w:val="20"/>
          <w:lang w:eastAsia="zh-CN"/>
        </w:rPr>
        <w:t xml:space="preserve">DECLARAȚIE </w:t>
      </w:r>
    </w:p>
    <w:p w14:paraId="4C37005D" w14:textId="77777777" w:rsidR="00FF0677" w:rsidRPr="00BD11CA" w:rsidRDefault="00FF0677" w:rsidP="00FF0677">
      <w:pPr>
        <w:pStyle w:val="a7"/>
        <w:tabs>
          <w:tab w:val="left" w:pos="567"/>
        </w:tabs>
        <w:jc w:val="center"/>
        <w:rPr>
          <w:rFonts w:ascii="Times New Roman" w:hAnsi="Times New Roman"/>
          <w:b/>
          <w:sz w:val="20"/>
        </w:rPr>
      </w:pPr>
      <w:r w:rsidRPr="00BD11CA">
        <w:rPr>
          <w:rFonts w:ascii="Times New Roman" w:eastAsia="PMingLiU" w:hAnsi="Times New Roman"/>
          <w:b/>
          <w:sz w:val="20"/>
          <w:lang w:eastAsia="zh-CN"/>
        </w:rPr>
        <w:t xml:space="preserve">privind </w:t>
      </w:r>
      <w:r w:rsidRPr="00BD11CA">
        <w:rPr>
          <w:rFonts w:ascii="Times New Roman" w:hAnsi="Times New Roman"/>
          <w:b/>
          <w:sz w:val="20"/>
        </w:rPr>
        <w:t>lista principalelor lucrări executate în ultimul an de activitate</w:t>
      </w:r>
    </w:p>
    <w:p w14:paraId="7515C98C" w14:textId="77777777" w:rsidR="00FF0677" w:rsidRPr="00BD11CA" w:rsidRDefault="00FF0677" w:rsidP="00FF0677">
      <w:pPr>
        <w:pStyle w:val="a7"/>
        <w:tabs>
          <w:tab w:val="left" w:pos="567"/>
        </w:tabs>
        <w:rPr>
          <w:rFonts w:ascii="Times New Roman" w:hAnsi="Times New Roman"/>
          <w:b/>
          <w:sz w:val="20"/>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FF0677" w:rsidRPr="00BD11CA" w14:paraId="728CA83F" w14:textId="77777777" w:rsidTr="00F56432">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FE1F0ED" w14:textId="77777777" w:rsidR="00FF0677" w:rsidRPr="00BD11CA" w:rsidRDefault="00FF0677" w:rsidP="00F56432">
            <w:pPr>
              <w:jc w:val="center"/>
              <w:rPr>
                <w:b/>
                <w:bCs/>
                <w:sz w:val="20"/>
                <w:szCs w:val="20"/>
              </w:rPr>
            </w:pPr>
            <w:r w:rsidRPr="00BD11CA">
              <w:rPr>
                <w:b/>
                <w:bCs/>
                <w:sz w:val="20"/>
                <w:szCs w:val="20"/>
              </w:rPr>
              <w:t>Nr</w:t>
            </w:r>
          </w:p>
          <w:p w14:paraId="79E491AE" w14:textId="77777777" w:rsidR="00FF0677" w:rsidRPr="00BD11CA" w:rsidRDefault="00FF0677" w:rsidP="00F56432">
            <w:pPr>
              <w:jc w:val="center"/>
              <w:rPr>
                <w:b/>
                <w:bCs/>
                <w:sz w:val="20"/>
                <w:szCs w:val="20"/>
                <w:lang w:eastAsia="zh-CN"/>
              </w:rPr>
            </w:pPr>
            <w:r w:rsidRPr="00BD11CA">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50B5BB64" w14:textId="77777777" w:rsidR="00FF0677" w:rsidRPr="00BD11CA" w:rsidRDefault="00FF0677" w:rsidP="00F56432">
            <w:pPr>
              <w:jc w:val="center"/>
              <w:rPr>
                <w:b/>
                <w:bCs/>
                <w:sz w:val="20"/>
                <w:szCs w:val="20"/>
              </w:rPr>
            </w:pPr>
            <w:r w:rsidRPr="00BD11CA">
              <w:rPr>
                <w:b/>
                <w:bCs/>
                <w:sz w:val="20"/>
                <w:szCs w:val="20"/>
              </w:rPr>
              <w:t>Obiectul contractului</w:t>
            </w:r>
          </w:p>
        </w:tc>
        <w:tc>
          <w:tcPr>
            <w:tcW w:w="1440" w:type="dxa"/>
            <w:tcBorders>
              <w:top w:val="single" w:sz="4" w:space="0" w:color="auto"/>
              <w:left w:val="nil"/>
              <w:bottom w:val="single" w:sz="4" w:space="0" w:color="auto"/>
              <w:right w:val="single" w:sz="4" w:space="0" w:color="auto"/>
            </w:tcBorders>
            <w:vAlign w:val="center"/>
          </w:tcPr>
          <w:p w14:paraId="66E2DCD8" w14:textId="77777777" w:rsidR="00FF0677" w:rsidRPr="00BD11CA" w:rsidRDefault="00FF0677" w:rsidP="00F56432">
            <w:pPr>
              <w:jc w:val="center"/>
              <w:rPr>
                <w:b/>
                <w:bCs/>
                <w:sz w:val="20"/>
                <w:szCs w:val="20"/>
              </w:rPr>
            </w:pPr>
            <w:r w:rsidRPr="00BD11CA">
              <w:rPr>
                <w:b/>
                <w:bCs/>
                <w:sz w:val="20"/>
                <w:szCs w:val="20"/>
              </w:rPr>
              <w:t>Denumirea/numele beneficiarului/Adresa</w:t>
            </w:r>
          </w:p>
        </w:tc>
        <w:tc>
          <w:tcPr>
            <w:tcW w:w="2118" w:type="dxa"/>
            <w:tcBorders>
              <w:top w:val="single" w:sz="4" w:space="0" w:color="auto"/>
              <w:left w:val="nil"/>
              <w:bottom w:val="single" w:sz="4" w:space="0" w:color="auto"/>
              <w:right w:val="single" w:sz="4" w:space="0" w:color="auto"/>
            </w:tcBorders>
            <w:vAlign w:val="center"/>
          </w:tcPr>
          <w:p w14:paraId="283F2B6E" w14:textId="77777777" w:rsidR="00FF0677" w:rsidRPr="00BD11CA" w:rsidRDefault="00FF0677" w:rsidP="00F56432">
            <w:pPr>
              <w:jc w:val="center"/>
              <w:rPr>
                <w:b/>
                <w:bCs/>
                <w:sz w:val="20"/>
                <w:szCs w:val="20"/>
              </w:rPr>
            </w:pPr>
            <w:r w:rsidRPr="00BD11CA">
              <w:rPr>
                <w:b/>
                <w:bCs/>
                <w:sz w:val="20"/>
                <w:szCs w:val="20"/>
              </w:rPr>
              <w:t>Calitatea antreprenorului</w:t>
            </w:r>
            <w:r w:rsidRPr="00BD11CA">
              <w:rPr>
                <w:b/>
                <w:bCs/>
                <w:sz w:val="20"/>
                <w:szCs w:val="20"/>
                <w:vertAlign w:val="superscript"/>
              </w:rPr>
              <w:t>*)</w:t>
            </w:r>
          </w:p>
        </w:tc>
        <w:tc>
          <w:tcPr>
            <w:tcW w:w="1276" w:type="dxa"/>
            <w:tcBorders>
              <w:top w:val="single" w:sz="4" w:space="0" w:color="auto"/>
              <w:left w:val="nil"/>
              <w:bottom w:val="single" w:sz="4" w:space="0" w:color="auto"/>
              <w:right w:val="single" w:sz="4" w:space="0" w:color="auto"/>
            </w:tcBorders>
            <w:vAlign w:val="center"/>
          </w:tcPr>
          <w:p w14:paraId="1A71D016" w14:textId="77777777" w:rsidR="00FF0677" w:rsidRPr="00BD11CA" w:rsidRDefault="00FF0677" w:rsidP="00F56432">
            <w:pPr>
              <w:jc w:val="center"/>
              <w:rPr>
                <w:b/>
                <w:bCs/>
                <w:sz w:val="20"/>
                <w:szCs w:val="20"/>
              </w:rPr>
            </w:pPr>
            <w:r w:rsidRPr="00BD11CA">
              <w:rPr>
                <w:b/>
                <w:bCs/>
                <w:sz w:val="20"/>
                <w:szCs w:val="20"/>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14:paraId="1B48AD84" w14:textId="77777777" w:rsidR="00FF0677" w:rsidRPr="00BD11CA" w:rsidRDefault="00FF0677" w:rsidP="00F56432">
            <w:pPr>
              <w:jc w:val="center"/>
              <w:rPr>
                <w:b/>
                <w:bCs/>
                <w:sz w:val="20"/>
                <w:szCs w:val="20"/>
              </w:rPr>
            </w:pPr>
            <w:r w:rsidRPr="00BD11CA">
              <w:rPr>
                <w:b/>
                <w:bCs/>
                <w:sz w:val="20"/>
                <w:szCs w:val="20"/>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E356C68" w14:textId="77777777" w:rsidR="00FF0677" w:rsidRPr="00BD11CA" w:rsidRDefault="00FF0677" w:rsidP="00F56432">
            <w:pPr>
              <w:jc w:val="center"/>
              <w:rPr>
                <w:b/>
                <w:bCs/>
                <w:sz w:val="20"/>
                <w:szCs w:val="20"/>
              </w:rPr>
            </w:pPr>
            <w:r w:rsidRPr="00BD11CA">
              <w:rPr>
                <w:b/>
                <w:bCs/>
                <w:sz w:val="20"/>
                <w:szCs w:val="20"/>
              </w:rPr>
              <w:t>Numărul şi data procesului-verbal de recepţie la terminarea lucrărilor</w:t>
            </w:r>
          </w:p>
        </w:tc>
      </w:tr>
      <w:tr w:rsidR="00FF0677" w:rsidRPr="00BD11CA" w14:paraId="475836AC" w14:textId="77777777" w:rsidTr="00F56432">
        <w:trPr>
          <w:trHeight w:val="300"/>
        </w:trPr>
        <w:tc>
          <w:tcPr>
            <w:tcW w:w="607" w:type="dxa"/>
            <w:tcBorders>
              <w:top w:val="nil"/>
              <w:left w:val="single" w:sz="4" w:space="0" w:color="auto"/>
              <w:bottom w:val="single" w:sz="4" w:space="0" w:color="auto"/>
              <w:right w:val="single" w:sz="4" w:space="0" w:color="auto"/>
            </w:tcBorders>
            <w:vAlign w:val="center"/>
          </w:tcPr>
          <w:p w14:paraId="191F6A42" w14:textId="77777777" w:rsidR="00FF0677" w:rsidRPr="00BD11CA" w:rsidRDefault="00FF0677" w:rsidP="00F56432">
            <w:pPr>
              <w:jc w:val="center"/>
              <w:rPr>
                <w:b/>
                <w:bCs/>
                <w:sz w:val="20"/>
                <w:szCs w:val="20"/>
              </w:rPr>
            </w:pPr>
            <w:r w:rsidRPr="00BD11CA">
              <w:rPr>
                <w:b/>
                <w:bCs/>
                <w:sz w:val="20"/>
                <w:szCs w:val="20"/>
              </w:rPr>
              <w:t>1</w:t>
            </w:r>
          </w:p>
        </w:tc>
        <w:tc>
          <w:tcPr>
            <w:tcW w:w="1080" w:type="dxa"/>
            <w:tcBorders>
              <w:top w:val="nil"/>
              <w:left w:val="nil"/>
              <w:bottom w:val="single" w:sz="4" w:space="0" w:color="auto"/>
              <w:right w:val="single" w:sz="4" w:space="0" w:color="auto"/>
            </w:tcBorders>
            <w:vAlign w:val="center"/>
          </w:tcPr>
          <w:p w14:paraId="653C12B5" w14:textId="77777777"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14:paraId="4CA69474" w14:textId="77777777"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14:paraId="2D99F2CB"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0604289F"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68970B30" w14:textId="77777777"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14:paraId="05952FD2" w14:textId="77777777" w:rsidR="00FF0677" w:rsidRPr="00BD11CA" w:rsidRDefault="00FF0677" w:rsidP="00F56432">
            <w:pPr>
              <w:jc w:val="center"/>
              <w:rPr>
                <w:sz w:val="20"/>
                <w:szCs w:val="20"/>
              </w:rPr>
            </w:pPr>
            <w:r w:rsidRPr="00BD11CA">
              <w:rPr>
                <w:sz w:val="20"/>
                <w:szCs w:val="20"/>
              </w:rPr>
              <w:t> </w:t>
            </w:r>
          </w:p>
        </w:tc>
      </w:tr>
      <w:tr w:rsidR="00FF0677" w:rsidRPr="00BD11CA" w14:paraId="0872AB87" w14:textId="77777777" w:rsidTr="00F56432">
        <w:trPr>
          <w:trHeight w:val="300"/>
        </w:trPr>
        <w:tc>
          <w:tcPr>
            <w:tcW w:w="607" w:type="dxa"/>
            <w:tcBorders>
              <w:top w:val="nil"/>
              <w:left w:val="single" w:sz="4" w:space="0" w:color="auto"/>
              <w:bottom w:val="single" w:sz="4" w:space="0" w:color="auto"/>
              <w:right w:val="single" w:sz="4" w:space="0" w:color="auto"/>
            </w:tcBorders>
            <w:vAlign w:val="center"/>
          </w:tcPr>
          <w:p w14:paraId="1E3644D8" w14:textId="77777777" w:rsidR="00FF0677" w:rsidRPr="00BD11CA" w:rsidRDefault="00FF0677" w:rsidP="00F56432">
            <w:pPr>
              <w:jc w:val="center"/>
              <w:rPr>
                <w:b/>
                <w:bCs/>
                <w:sz w:val="20"/>
                <w:szCs w:val="20"/>
              </w:rPr>
            </w:pPr>
            <w:r w:rsidRPr="00BD11CA">
              <w:rPr>
                <w:b/>
                <w:bCs/>
                <w:sz w:val="20"/>
                <w:szCs w:val="20"/>
              </w:rPr>
              <w:t>2</w:t>
            </w:r>
          </w:p>
        </w:tc>
        <w:tc>
          <w:tcPr>
            <w:tcW w:w="1080" w:type="dxa"/>
            <w:tcBorders>
              <w:top w:val="nil"/>
              <w:left w:val="nil"/>
              <w:bottom w:val="single" w:sz="4" w:space="0" w:color="auto"/>
              <w:right w:val="single" w:sz="4" w:space="0" w:color="auto"/>
            </w:tcBorders>
            <w:vAlign w:val="center"/>
          </w:tcPr>
          <w:p w14:paraId="22FBDC93" w14:textId="77777777"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14:paraId="3349BF88" w14:textId="77777777"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14:paraId="2F458CDD"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1A39C691"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358358B5" w14:textId="77777777"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14:paraId="0AEEDBCB" w14:textId="77777777" w:rsidR="00FF0677" w:rsidRPr="00BD11CA" w:rsidRDefault="00FF0677" w:rsidP="00F56432">
            <w:pPr>
              <w:jc w:val="center"/>
              <w:rPr>
                <w:sz w:val="20"/>
                <w:szCs w:val="20"/>
              </w:rPr>
            </w:pPr>
            <w:r w:rsidRPr="00BD11CA">
              <w:rPr>
                <w:sz w:val="20"/>
                <w:szCs w:val="20"/>
              </w:rPr>
              <w:t> </w:t>
            </w:r>
          </w:p>
        </w:tc>
      </w:tr>
      <w:tr w:rsidR="00FF0677" w:rsidRPr="00BD11CA" w14:paraId="6977F154" w14:textId="77777777" w:rsidTr="00F56432">
        <w:trPr>
          <w:trHeight w:val="300"/>
        </w:trPr>
        <w:tc>
          <w:tcPr>
            <w:tcW w:w="607" w:type="dxa"/>
            <w:tcBorders>
              <w:top w:val="nil"/>
              <w:left w:val="single" w:sz="4" w:space="0" w:color="auto"/>
              <w:bottom w:val="single" w:sz="4" w:space="0" w:color="auto"/>
              <w:right w:val="single" w:sz="4" w:space="0" w:color="auto"/>
            </w:tcBorders>
            <w:vAlign w:val="center"/>
          </w:tcPr>
          <w:p w14:paraId="322B1709" w14:textId="77777777" w:rsidR="00FF0677" w:rsidRPr="00BD11CA" w:rsidRDefault="00FF0677" w:rsidP="00F56432">
            <w:pPr>
              <w:jc w:val="center"/>
              <w:rPr>
                <w:b/>
                <w:bCs/>
                <w:sz w:val="20"/>
                <w:szCs w:val="20"/>
              </w:rPr>
            </w:pPr>
            <w:r w:rsidRPr="00BD11CA">
              <w:rPr>
                <w:b/>
                <w:bCs/>
                <w:sz w:val="20"/>
                <w:szCs w:val="20"/>
              </w:rPr>
              <w:t>...</w:t>
            </w:r>
          </w:p>
        </w:tc>
        <w:tc>
          <w:tcPr>
            <w:tcW w:w="1080" w:type="dxa"/>
            <w:tcBorders>
              <w:top w:val="nil"/>
              <w:left w:val="nil"/>
              <w:bottom w:val="single" w:sz="4" w:space="0" w:color="auto"/>
              <w:right w:val="single" w:sz="4" w:space="0" w:color="auto"/>
            </w:tcBorders>
            <w:vAlign w:val="center"/>
          </w:tcPr>
          <w:p w14:paraId="3A1F8891" w14:textId="77777777" w:rsidR="00FF0677" w:rsidRPr="00BD11CA" w:rsidRDefault="00FF0677" w:rsidP="00F56432">
            <w:pPr>
              <w:jc w:val="center"/>
              <w:rPr>
                <w:sz w:val="20"/>
                <w:szCs w:val="20"/>
              </w:rPr>
            </w:pPr>
            <w:r w:rsidRPr="00BD11CA">
              <w:rPr>
                <w:sz w:val="20"/>
                <w:szCs w:val="20"/>
              </w:rPr>
              <w:t> </w:t>
            </w:r>
          </w:p>
        </w:tc>
        <w:tc>
          <w:tcPr>
            <w:tcW w:w="1440" w:type="dxa"/>
            <w:tcBorders>
              <w:top w:val="nil"/>
              <w:left w:val="nil"/>
              <w:bottom w:val="single" w:sz="4" w:space="0" w:color="auto"/>
              <w:right w:val="single" w:sz="4" w:space="0" w:color="auto"/>
            </w:tcBorders>
            <w:vAlign w:val="center"/>
          </w:tcPr>
          <w:p w14:paraId="66C6E369" w14:textId="77777777" w:rsidR="00FF0677" w:rsidRPr="00BD11CA" w:rsidRDefault="00FF0677" w:rsidP="00F56432">
            <w:pPr>
              <w:jc w:val="center"/>
              <w:rPr>
                <w:sz w:val="20"/>
                <w:szCs w:val="20"/>
              </w:rPr>
            </w:pPr>
            <w:r w:rsidRPr="00BD11CA">
              <w:rPr>
                <w:sz w:val="20"/>
                <w:szCs w:val="20"/>
              </w:rPr>
              <w:t> </w:t>
            </w:r>
          </w:p>
        </w:tc>
        <w:tc>
          <w:tcPr>
            <w:tcW w:w="2118" w:type="dxa"/>
            <w:tcBorders>
              <w:top w:val="nil"/>
              <w:left w:val="nil"/>
              <w:bottom w:val="single" w:sz="4" w:space="0" w:color="auto"/>
              <w:right w:val="single" w:sz="4" w:space="0" w:color="auto"/>
            </w:tcBorders>
            <w:vAlign w:val="center"/>
          </w:tcPr>
          <w:p w14:paraId="770F30F2"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1CD5B325" w14:textId="77777777" w:rsidR="00FF0677" w:rsidRPr="00BD11CA" w:rsidRDefault="00FF0677" w:rsidP="00F56432">
            <w:pPr>
              <w:jc w:val="center"/>
              <w:rPr>
                <w:sz w:val="20"/>
                <w:szCs w:val="20"/>
              </w:rPr>
            </w:pPr>
            <w:r w:rsidRPr="00BD11CA">
              <w:rPr>
                <w:sz w:val="20"/>
                <w:szCs w:val="20"/>
              </w:rPr>
              <w:t> </w:t>
            </w:r>
          </w:p>
        </w:tc>
        <w:tc>
          <w:tcPr>
            <w:tcW w:w="1276" w:type="dxa"/>
            <w:tcBorders>
              <w:top w:val="nil"/>
              <w:left w:val="nil"/>
              <w:bottom w:val="single" w:sz="4" w:space="0" w:color="auto"/>
              <w:right w:val="single" w:sz="4" w:space="0" w:color="auto"/>
            </w:tcBorders>
            <w:vAlign w:val="center"/>
          </w:tcPr>
          <w:p w14:paraId="4D465667" w14:textId="77777777" w:rsidR="00FF0677" w:rsidRPr="00BD11CA" w:rsidRDefault="00FF0677" w:rsidP="00F56432">
            <w:pPr>
              <w:jc w:val="center"/>
              <w:rPr>
                <w:sz w:val="20"/>
                <w:szCs w:val="20"/>
              </w:rPr>
            </w:pPr>
            <w:r w:rsidRPr="00BD11CA">
              <w:rPr>
                <w:sz w:val="20"/>
                <w:szCs w:val="20"/>
              </w:rPr>
              <w:t> </w:t>
            </w:r>
          </w:p>
        </w:tc>
        <w:tc>
          <w:tcPr>
            <w:tcW w:w="1417" w:type="dxa"/>
            <w:tcBorders>
              <w:top w:val="nil"/>
              <w:left w:val="nil"/>
              <w:bottom w:val="single" w:sz="4" w:space="0" w:color="auto"/>
              <w:right w:val="single" w:sz="4" w:space="0" w:color="auto"/>
            </w:tcBorders>
            <w:vAlign w:val="center"/>
          </w:tcPr>
          <w:p w14:paraId="1E6D7D98" w14:textId="77777777" w:rsidR="00FF0677" w:rsidRPr="00BD11CA" w:rsidRDefault="00FF0677" w:rsidP="00F56432">
            <w:pPr>
              <w:jc w:val="center"/>
              <w:rPr>
                <w:sz w:val="20"/>
                <w:szCs w:val="20"/>
              </w:rPr>
            </w:pPr>
            <w:r w:rsidRPr="00BD11CA">
              <w:rPr>
                <w:sz w:val="20"/>
                <w:szCs w:val="20"/>
              </w:rPr>
              <w:t> </w:t>
            </w:r>
          </w:p>
        </w:tc>
      </w:tr>
    </w:tbl>
    <w:p w14:paraId="39721DCD" w14:textId="77777777" w:rsidR="00FF0677" w:rsidRPr="00BD11CA" w:rsidRDefault="00FF0677" w:rsidP="00FF0677">
      <w:pPr>
        <w:jc w:val="both"/>
        <w:rPr>
          <w:sz w:val="20"/>
          <w:szCs w:val="20"/>
        </w:rPr>
      </w:pPr>
    </w:p>
    <w:p w14:paraId="69EE05BB" w14:textId="77777777" w:rsidR="00FF0677" w:rsidRPr="00BD11CA" w:rsidRDefault="00FF0677" w:rsidP="00FF0677">
      <w:pPr>
        <w:jc w:val="both"/>
        <w:rPr>
          <w:sz w:val="20"/>
          <w:szCs w:val="20"/>
        </w:rPr>
      </w:pPr>
      <w:r w:rsidRPr="00BD11CA">
        <w:rPr>
          <w:rStyle w:val="af7"/>
          <w:sz w:val="20"/>
          <w:szCs w:val="20"/>
        </w:rPr>
        <w:t>*</w:t>
      </w:r>
      <w:r w:rsidRPr="00BD11CA">
        <w:rPr>
          <w:sz w:val="20"/>
          <w:szCs w:val="20"/>
        </w:rPr>
        <w:t xml:space="preserve"> Se precizează calitatea în care a participat la îndeplinirea contractului, care poate fi de: contractant unic sau lider de asociaţie; contractant asociat; subcontractant.</w:t>
      </w:r>
    </w:p>
    <w:p w14:paraId="6B5EC2FA" w14:textId="77777777" w:rsidR="00FF0677" w:rsidRPr="00BD11CA" w:rsidRDefault="00FF0677" w:rsidP="00FF0677">
      <w:pPr>
        <w:jc w:val="both"/>
        <w:rPr>
          <w:rFonts w:eastAsia="PMingLiU"/>
          <w:sz w:val="20"/>
          <w:szCs w:val="20"/>
          <w:lang w:eastAsia="zh-CN"/>
        </w:rPr>
      </w:pPr>
    </w:p>
    <w:p w14:paraId="2D6AEE2D"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w:t>
      </w:r>
    </w:p>
    <w:p w14:paraId="7A4009D6"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w:t>
      </w:r>
    </w:p>
    <w:p w14:paraId="05C6609D"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w:t>
      </w:r>
    </w:p>
    <w:p w14:paraId="267522E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w:t>
      </w:r>
    </w:p>
    <w:p w14:paraId="76C8D6C6" w14:textId="77777777" w:rsidR="00FF0677" w:rsidRPr="00BD11CA" w:rsidRDefault="00FF0677" w:rsidP="00F56432">
      <w:pPr>
        <w:spacing w:line="276" w:lineRule="auto"/>
        <w:rPr>
          <w:rFonts w:eastAsia="PMingLiU"/>
          <w:b/>
          <w:sz w:val="20"/>
          <w:szCs w:val="20"/>
          <w:lang w:eastAsia="zh-CN"/>
        </w:rPr>
      </w:pPr>
      <w:bookmarkStart w:id="51" w:name="_Toc449692110"/>
    </w:p>
    <w:p w14:paraId="11E4687D" w14:textId="77777777" w:rsidR="00FF0677" w:rsidRPr="00BD11CA" w:rsidRDefault="00FF0677" w:rsidP="00FF0677">
      <w:pPr>
        <w:jc w:val="right"/>
        <w:rPr>
          <w:noProof w:val="0"/>
          <w:sz w:val="20"/>
          <w:szCs w:val="20"/>
        </w:rPr>
      </w:pPr>
      <w:r w:rsidRPr="00BD11CA">
        <w:rPr>
          <w:noProof w:val="0"/>
          <w:sz w:val="20"/>
          <w:szCs w:val="20"/>
        </w:rPr>
        <w:t>Anexa nr. 14</w:t>
      </w:r>
    </w:p>
    <w:p w14:paraId="02892EF3"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63DAC1D8" w14:textId="77777777" w:rsidR="00FF0677" w:rsidRPr="00BD11CA" w:rsidRDefault="00FF0677" w:rsidP="00FF0677">
      <w:pPr>
        <w:jc w:val="right"/>
        <w:rPr>
          <w:noProof w:val="0"/>
          <w:sz w:val="20"/>
          <w:szCs w:val="20"/>
        </w:rPr>
      </w:pPr>
      <w:r w:rsidRPr="00BD11CA">
        <w:rPr>
          <w:noProof w:val="0"/>
          <w:sz w:val="20"/>
          <w:szCs w:val="20"/>
        </w:rPr>
        <w:t>din “____” ________ 20___</w:t>
      </w:r>
    </w:p>
    <w:p w14:paraId="5A4B63B2" w14:textId="77777777" w:rsidR="00FF0677" w:rsidRPr="00BD11CA" w:rsidRDefault="00FF0677" w:rsidP="00FF0677">
      <w:pPr>
        <w:spacing w:line="276" w:lineRule="auto"/>
        <w:jc w:val="center"/>
        <w:rPr>
          <w:rFonts w:eastAsia="PMingLiU"/>
          <w:b/>
          <w:sz w:val="20"/>
          <w:szCs w:val="20"/>
          <w:lang w:eastAsia="zh-CN"/>
        </w:rPr>
      </w:pPr>
    </w:p>
    <w:p w14:paraId="193C878C" w14:textId="77777777" w:rsidR="00FF0677" w:rsidRPr="00BD11CA" w:rsidRDefault="00FF0677" w:rsidP="00FF0677">
      <w:pPr>
        <w:spacing w:line="276" w:lineRule="auto"/>
        <w:jc w:val="center"/>
        <w:rPr>
          <w:rFonts w:eastAsia="PMingLiU"/>
          <w:b/>
          <w:sz w:val="20"/>
          <w:szCs w:val="20"/>
          <w:lang w:eastAsia="zh-CN"/>
        </w:rPr>
      </w:pPr>
    </w:p>
    <w:bookmarkEnd w:id="51"/>
    <w:p w14:paraId="4228BE35" w14:textId="77777777" w:rsidR="00FF0677" w:rsidRPr="00BD11CA" w:rsidRDefault="00FF0677" w:rsidP="00FF0677">
      <w:pPr>
        <w:spacing w:line="276" w:lineRule="auto"/>
        <w:jc w:val="center"/>
        <w:rPr>
          <w:rFonts w:eastAsia="PMingLiU"/>
          <w:b/>
          <w:noProof w:val="0"/>
          <w:sz w:val="20"/>
          <w:szCs w:val="20"/>
          <w:lang w:eastAsia="zh-CN"/>
        </w:rPr>
      </w:pPr>
    </w:p>
    <w:p w14:paraId="3015C182" w14:textId="77777777" w:rsidR="00FF0677" w:rsidRPr="00BD11CA" w:rsidRDefault="00FF0677" w:rsidP="00FF0677">
      <w:pPr>
        <w:keepNext/>
        <w:ind w:firstLine="1"/>
        <w:jc w:val="center"/>
        <w:outlineLvl w:val="1"/>
        <w:rPr>
          <w:rFonts w:eastAsia="PMingLiU"/>
          <w:b/>
          <w:bCs/>
          <w:iCs/>
          <w:sz w:val="20"/>
          <w:szCs w:val="20"/>
          <w:lang w:eastAsia="zh-CN"/>
        </w:rPr>
      </w:pPr>
      <w:bookmarkStart w:id="52" w:name="_Toc449632664"/>
      <w:bookmarkStart w:id="53" w:name="_Toc449633156"/>
      <w:bookmarkStart w:id="54" w:name="_Toc449692111"/>
      <w:r w:rsidRPr="00BD11CA">
        <w:rPr>
          <w:rFonts w:eastAsia="PMingLiU"/>
          <w:b/>
          <w:bCs/>
          <w:iCs/>
          <w:sz w:val="20"/>
          <w:szCs w:val="20"/>
          <w:lang w:eastAsia="zh-CN"/>
        </w:rPr>
        <w:t>DECLARAŢIE</w:t>
      </w:r>
      <w:bookmarkEnd w:id="52"/>
      <w:bookmarkEnd w:id="53"/>
      <w:bookmarkEnd w:id="54"/>
    </w:p>
    <w:p w14:paraId="4DAD724A" w14:textId="77777777" w:rsidR="00FF0677" w:rsidRPr="00BD11CA" w:rsidRDefault="00FF0677" w:rsidP="00FF0677">
      <w:pPr>
        <w:tabs>
          <w:tab w:val="left" w:pos="720"/>
        </w:tabs>
        <w:jc w:val="center"/>
        <w:outlineLvl w:val="1"/>
        <w:rPr>
          <w:rFonts w:eastAsia="PMingLiU"/>
          <w:b/>
          <w:sz w:val="20"/>
          <w:szCs w:val="20"/>
          <w:lang w:eastAsia="zh-CN"/>
        </w:rPr>
      </w:pPr>
      <w:bookmarkStart w:id="55" w:name="_Toc449632665"/>
      <w:bookmarkStart w:id="56" w:name="_Toc449633157"/>
      <w:bookmarkStart w:id="57" w:name="_Toc449692112"/>
      <w:r w:rsidRPr="00BD11CA">
        <w:rPr>
          <w:rFonts w:eastAsia="PMingLiU"/>
          <w:b/>
          <w:sz w:val="20"/>
          <w:szCs w:val="20"/>
        </w:rPr>
        <w:t xml:space="preserve">privind dotările specifice, utilajul şi echipamentul necesar </w:t>
      </w:r>
      <w:r w:rsidRPr="00BD11CA">
        <w:rPr>
          <w:rFonts w:eastAsia="PMingLiU"/>
          <w:b/>
          <w:bCs/>
          <w:spacing w:val="-2"/>
          <w:sz w:val="20"/>
          <w:szCs w:val="20"/>
          <w:lang w:eastAsia="zh-CN"/>
        </w:rPr>
        <w:t xml:space="preserve">pentru </w:t>
      </w:r>
      <w:r w:rsidRPr="00BD11CA">
        <w:rPr>
          <w:rFonts w:eastAsia="PMingLiU"/>
          <w:b/>
          <w:sz w:val="20"/>
          <w:szCs w:val="20"/>
          <w:lang w:eastAsia="zh-CN"/>
        </w:rPr>
        <w:t>îndeplinirea corespunzătoare a contractului</w:t>
      </w:r>
      <w:bookmarkEnd w:id="55"/>
      <w:bookmarkEnd w:id="56"/>
      <w:bookmarkEnd w:id="57"/>
    </w:p>
    <w:p w14:paraId="12066776" w14:textId="77777777" w:rsidR="00FF0677" w:rsidRPr="00BD11CA" w:rsidRDefault="00FF0677" w:rsidP="00FF0677">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FF0677" w:rsidRPr="00BD11CA" w14:paraId="62C05D3D" w14:textId="77777777" w:rsidTr="00F56432">
        <w:trPr>
          <w:trHeight w:val="700"/>
        </w:trPr>
        <w:tc>
          <w:tcPr>
            <w:tcW w:w="720" w:type="dxa"/>
          </w:tcPr>
          <w:p w14:paraId="1ABBE6E5" w14:textId="77777777" w:rsidR="00FF0677" w:rsidRPr="00BD11CA" w:rsidRDefault="00FF0677" w:rsidP="00F56432">
            <w:pPr>
              <w:tabs>
                <w:tab w:val="left" w:pos="567"/>
                <w:tab w:val="left" w:pos="1134"/>
              </w:tabs>
              <w:ind w:left="360"/>
              <w:jc w:val="both"/>
              <w:outlineLvl w:val="0"/>
              <w:rPr>
                <w:b/>
                <w:sz w:val="20"/>
                <w:szCs w:val="20"/>
              </w:rPr>
            </w:pPr>
          </w:p>
          <w:p w14:paraId="3595AE8B" w14:textId="77777777" w:rsidR="00FF0677" w:rsidRPr="00BD11CA" w:rsidRDefault="00FF0677" w:rsidP="00F56432">
            <w:pPr>
              <w:tabs>
                <w:tab w:val="left" w:pos="567"/>
              </w:tabs>
              <w:jc w:val="both"/>
              <w:rPr>
                <w:b/>
                <w:sz w:val="20"/>
                <w:szCs w:val="20"/>
              </w:rPr>
            </w:pPr>
            <w:r w:rsidRPr="00BD11CA">
              <w:rPr>
                <w:b/>
                <w:sz w:val="20"/>
                <w:szCs w:val="20"/>
              </w:rPr>
              <w:t>Nr.</w:t>
            </w:r>
          </w:p>
          <w:p w14:paraId="4A55CBAF" w14:textId="77777777" w:rsidR="00FF0677" w:rsidRPr="00BD11CA" w:rsidRDefault="00FF0677" w:rsidP="00F56432">
            <w:pPr>
              <w:tabs>
                <w:tab w:val="left" w:pos="567"/>
              </w:tabs>
              <w:jc w:val="both"/>
              <w:rPr>
                <w:b/>
                <w:sz w:val="20"/>
                <w:szCs w:val="20"/>
              </w:rPr>
            </w:pPr>
            <w:r w:rsidRPr="00BD11CA">
              <w:rPr>
                <w:b/>
                <w:sz w:val="20"/>
                <w:szCs w:val="20"/>
              </w:rPr>
              <w:t>d/o</w:t>
            </w:r>
          </w:p>
        </w:tc>
        <w:tc>
          <w:tcPr>
            <w:tcW w:w="4680" w:type="dxa"/>
            <w:vAlign w:val="center"/>
          </w:tcPr>
          <w:p w14:paraId="5873D376" w14:textId="77777777" w:rsidR="00FF0677" w:rsidRPr="00BD11CA" w:rsidRDefault="00FF0677" w:rsidP="00F56432">
            <w:pPr>
              <w:tabs>
                <w:tab w:val="left" w:pos="567"/>
              </w:tabs>
              <w:jc w:val="center"/>
              <w:rPr>
                <w:b/>
                <w:sz w:val="20"/>
                <w:szCs w:val="20"/>
              </w:rPr>
            </w:pPr>
            <w:r w:rsidRPr="00BD11CA">
              <w:rPr>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E843C5E" w14:textId="77777777" w:rsidR="00FF0677" w:rsidRPr="00BD11CA" w:rsidRDefault="00FF0677" w:rsidP="00F56432">
            <w:pPr>
              <w:tabs>
                <w:tab w:val="left" w:pos="567"/>
                <w:tab w:val="left" w:pos="1134"/>
              </w:tabs>
              <w:ind w:left="360"/>
              <w:jc w:val="center"/>
              <w:outlineLvl w:val="0"/>
              <w:rPr>
                <w:b/>
                <w:sz w:val="20"/>
                <w:szCs w:val="20"/>
              </w:rPr>
            </w:pPr>
          </w:p>
          <w:p w14:paraId="620CCE91" w14:textId="77777777" w:rsidR="00FF0677" w:rsidRPr="00BD11CA" w:rsidRDefault="00FF0677" w:rsidP="00F56432">
            <w:pPr>
              <w:tabs>
                <w:tab w:val="left" w:pos="567"/>
              </w:tabs>
              <w:jc w:val="center"/>
              <w:rPr>
                <w:b/>
                <w:sz w:val="20"/>
                <w:szCs w:val="20"/>
              </w:rPr>
            </w:pPr>
            <w:r w:rsidRPr="00BD11CA">
              <w:rPr>
                <w:b/>
                <w:sz w:val="20"/>
                <w:szCs w:val="20"/>
              </w:rPr>
              <w:t>Unitatea de măsură</w:t>
            </w:r>
          </w:p>
          <w:p w14:paraId="205D8A96" w14:textId="77777777" w:rsidR="00FF0677" w:rsidRPr="00BD11CA" w:rsidRDefault="00FF0677" w:rsidP="00F56432">
            <w:pPr>
              <w:tabs>
                <w:tab w:val="left" w:pos="567"/>
              </w:tabs>
              <w:jc w:val="center"/>
              <w:rPr>
                <w:b/>
                <w:sz w:val="20"/>
                <w:szCs w:val="20"/>
              </w:rPr>
            </w:pPr>
            <w:r w:rsidRPr="00BD11CA">
              <w:rPr>
                <w:b/>
                <w:sz w:val="20"/>
                <w:szCs w:val="20"/>
              </w:rPr>
              <w:t>(bucăţi şi seturi)</w:t>
            </w:r>
          </w:p>
        </w:tc>
        <w:tc>
          <w:tcPr>
            <w:tcW w:w="1289" w:type="dxa"/>
            <w:vAlign w:val="center"/>
          </w:tcPr>
          <w:p w14:paraId="3F9A6446" w14:textId="77777777" w:rsidR="00FF0677" w:rsidRPr="00BD11CA" w:rsidRDefault="00FF0677" w:rsidP="00F56432">
            <w:pPr>
              <w:tabs>
                <w:tab w:val="left" w:pos="567"/>
                <w:tab w:val="left" w:pos="1134"/>
              </w:tabs>
              <w:ind w:left="360"/>
              <w:jc w:val="center"/>
              <w:outlineLvl w:val="0"/>
              <w:rPr>
                <w:b/>
                <w:sz w:val="20"/>
                <w:szCs w:val="20"/>
              </w:rPr>
            </w:pPr>
          </w:p>
          <w:p w14:paraId="2105ABB8" w14:textId="77777777" w:rsidR="00FF0677" w:rsidRPr="00BD11CA" w:rsidRDefault="00FF0677" w:rsidP="00F56432">
            <w:pPr>
              <w:tabs>
                <w:tab w:val="left" w:pos="567"/>
              </w:tabs>
              <w:jc w:val="center"/>
              <w:rPr>
                <w:b/>
                <w:sz w:val="20"/>
                <w:szCs w:val="20"/>
              </w:rPr>
            </w:pPr>
            <w:r w:rsidRPr="00BD11CA">
              <w:rPr>
                <w:b/>
                <w:sz w:val="20"/>
                <w:szCs w:val="20"/>
              </w:rPr>
              <w:t>Asigurate din dotare</w:t>
            </w:r>
          </w:p>
        </w:tc>
        <w:tc>
          <w:tcPr>
            <w:tcW w:w="1544" w:type="dxa"/>
            <w:vAlign w:val="center"/>
          </w:tcPr>
          <w:p w14:paraId="719986F6" w14:textId="77777777" w:rsidR="00FF0677" w:rsidRPr="00BD11CA" w:rsidRDefault="00FF0677" w:rsidP="00F56432">
            <w:pPr>
              <w:tabs>
                <w:tab w:val="left" w:pos="567"/>
                <w:tab w:val="left" w:pos="1134"/>
              </w:tabs>
              <w:ind w:left="360"/>
              <w:jc w:val="center"/>
              <w:outlineLvl w:val="0"/>
              <w:rPr>
                <w:b/>
                <w:sz w:val="20"/>
                <w:szCs w:val="20"/>
              </w:rPr>
            </w:pPr>
          </w:p>
          <w:p w14:paraId="29DB7265" w14:textId="77777777" w:rsidR="00FF0677" w:rsidRPr="00BD11CA" w:rsidRDefault="00FF0677" w:rsidP="00F56432">
            <w:pPr>
              <w:tabs>
                <w:tab w:val="left" w:pos="567"/>
              </w:tabs>
              <w:jc w:val="center"/>
              <w:rPr>
                <w:b/>
                <w:sz w:val="20"/>
                <w:szCs w:val="20"/>
              </w:rPr>
            </w:pPr>
            <w:r w:rsidRPr="00BD11CA">
              <w:rPr>
                <w:b/>
                <w:sz w:val="20"/>
                <w:szCs w:val="20"/>
              </w:rPr>
              <w:t>Asigurate de la terţi sau din alte surse</w:t>
            </w:r>
          </w:p>
        </w:tc>
      </w:tr>
      <w:tr w:rsidR="00FF0677" w:rsidRPr="00BD11CA" w14:paraId="2A867860" w14:textId="77777777" w:rsidTr="00F56432">
        <w:trPr>
          <w:trHeight w:val="240"/>
        </w:trPr>
        <w:tc>
          <w:tcPr>
            <w:tcW w:w="720" w:type="dxa"/>
          </w:tcPr>
          <w:p w14:paraId="08C5D11E" w14:textId="77777777" w:rsidR="00FF0677" w:rsidRPr="00BD11CA" w:rsidRDefault="00FF0677" w:rsidP="00F56432">
            <w:pPr>
              <w:tabs>
                <w:tab w:val="left" w:pos="567"/>
              </w:tabs>
              <w:jc w:val="both"/>
              <w:rPr>
                <w:b/>
                <w:sz w:val="20"/>
                <w:szCs w:val="20"/>
              </w:rPr>
            </w:pPr>
            <w:r w:rsidRPr="00BD11CA">
              <w:rPr>
                <w:b/>
                <w:sz w:val="20"/>
                <w:szCs w:val="20"/>
              </w:rPr>
              <w:t>0</w:t>
            </w:r>
          </w:p>
        </w:tc>
        <w:tc>
          <w:tcPr>
            <w:tcW w:w="4680" w:type="dxa"/>
          </w:tcPr>
          <w:p w14:paraId="27F42B37" w14:textId="77777777" w:rsidR="00FF0677" w:rsidRPr="00BD11CA" w:rsidRDefault="00FF0677" w:rsidP="00F56432">
            <w:pPr>
              <w:tabs>
                <w:tab w:val="left" w:pos="567"/>
              </w:tabs>
              <w:jc w:val="both"/>
              <w:rPr>
                <w:b/>
                <w:sz w:val="20"/>
                <w:szCs w:val="20"/>
              </w:rPr>
            </w:pPr>
            <w:r w:rsidRPr="00BD11CA">
              <w:rPr>
                <w:b/>
                <w:sz w:val="20"/>
                <w:szCs w:val="20"/>
              </w:rPr>
              <w:t xml:space="preserve">                             1</w:t>
            </w:r>
          </w:p>
        </w:tc>
        <w:tc>
          <w:tcPr>
            <w:tcW w:w="1260" w:type="dxa"/>
          </w:tcPr>
          <w:p w14:paraId="5D2AA31D" w14:textId="77777777" w:rsidR="00FF0677" w:rsidRPr="00BD11CA" w:rsidRDefault="00FF0677" w:rsidP="00F56432">
            <w:pPr>
              <w:tabs>
                <w:tab w:val="left" w:pos="567"/>
              </w:tabs>
              <w:jc w:val="both"/>
              <w:rPr>
                <w:b/>
                <w:sz w:val="20"/>
                <w:szCs w:val="20"/>
              </w:rPr>
            </w:pPr>
            <w:r w:rsidRPr="00BD11CA">
              <w:rPr>
                <w:b/>
                <w:sz w:val="20"/>
                <w:szCs w:val="20"/>
              </w:rPr>
              <w:t>2</w:t>
            </w:r>
          </w:p>
        </w:tc>
        <w:tc>
          <w:tcPr>
            <w:tcW w:w="1289" w:type="dxa"/>
          </w:tcPr>
          <w:p w14:paraId="47C069F9" w14:textId="77777777" w:rsidR="00FF0677" w:rsidRPr="00BD11CA" w:rsidRDefault="00FF0677" w:rsidP="00F56432">
            <w:pPr>
              <w:tabs>
                <w:tab w:val="left" w:pos="567"/>
              </w:tabs>
              <w:jc w:val="both"/>
              <w:rPr>
                <w:b/>
                <w:sz w:val="20"/>
                <w:szCs w:val="20"/>
              </w:rPr>
            </w:pPr>
            <w:r w:rsidRPr="00BD11CA">
              <w:rPr>
                <w:b/>
                <w:sz w:val="20"/>
                <w:szCs w:val="20"/>
              </w:rPr>
              <w:t>3</w:t>
            </w:r>
          </w:p>
        </w:tc>
        <w:tc>
          <w:tcPr>
            <w:tcW w:w="1544" w:type="dxa"/>
          </w:tcPr>
          <w:p w14:paraId="3BAE5883" w14:textId="77777777" w:rsidR="00FF0677" w:rsidRPr="00BD11CA" w:rsidRDefault="00FF0677" w:rsidP="00F56432">
            <w:pPr>
              <w:tabs>
                <w:tab w:val="left" w:pos="567"/>
              </w:tabs>
              <w:jc w:val="both"/>
              <w:rPr>
                <w:b/>
                <w:sz w:val="20"/>
                <w:szCs w:val="20"/>
              </w:rPr>
            </w:pPr>
            <w:r w:rsidRPr="00BD11CA">
              <w:rPr>
                <w:b/>
                <w:sz w:val="20"/>
                <w:szCs w:val="20"/>
              </w:rPr>
              <w:t>4</w:t>
            </w:r>
          </w:p>
        </w:tc>
      </w:tr>
      <w:tr w:rsidR="00FF0677" w:rsidRPr="00BD11CA" w14:paraId="6C3D382E" w14:textId="77777777" w:rsidTr="00F56432">
        <w:trPr>
          <w:trHeight w:val="240"/>
        </w:trPr>
        <w:tc>
          <w:tcPr>
            <w:tcW w:w="720" w:type="dxa"/>
          </w:tcPr>
          <w:p w14:paraId="03C4CC1A" w14:textId="77777777" w:rsidR="00FF0677" w:rsidRPr="00BD11CA" w:rsidRDefault="00FF0677" w:rsidP="00F56432">
            <w:pPr>
              <w:tabs>
                <w:tab w:val="left" w:pos="567"/>
              </w:tabs>
              <w:jc w:val="both"/>
              <w:rPr>
                <w:sz w:val="20"/>
                <w:szCs w:val="20"/>
              </w:rPr>
            </w:pPr>
            <w:r w:rsidRPr="00BD11CA">
              <w:rPr>
                <w:sz w:val="20"/>
                <w:szCs w:val="20"/>
              </w:rPr>
              <w:t>1.</w:t>
            </w:r>
          </w:p>
        </w:tc>
        <w:tc>
          <w:tcPr>
            <w:tcW w:w="4680" w:type="dxa"/>
          </w:tcPr>
          <w:p w14:paraId="2FD6B107"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5A521A21"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1AC153DC"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05BAD9AB"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00631E0E" w14:textId="77777777" w:rsidTr="00F56432">
        <w:trPr>
          <w:trHeight w:val="240"/>
        </w:trPr>
        <w:tc>
          <w:tcPr>
            <w:tcW w:w="720" w:type="dxa"/>
          </w:tcPr>
          <w:p w14:paraId="03A12C5C" w14:textId="77777777" w:rsidR="00FF0677" w:rsidRPr="00BD11CA" w:rsidRDefault="00FF0677" w:rsidP="00F56432">
            <w:pPr>
              <w:tabs>
                <w:tab w:val="left" w:pos="567"/>
              </w:tabs>
              <w:jc w:val="both"/>
              <w:rPr>
                <w:sz w:val="20"/>
                <w:szCs w:val="20"/>
              </w:rPr>
            </w:pPr>
            <w:r w:rsidRPr="00BD11CA">
              <w:rPr>
                <w:sz w:val="20"/>
                <w:szCs w:val="20"/>
              </w:rPr>
              <w:t>2.</w:t>
            </w:r>
          </w:p>
        </w:tc>
        <w:tc>
          <w:tcPr>
            <w:tcW w:w="4680" w:type="dxa"/>
          </w:tcPr>
          <w:p w14:paraId="592F6B69"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0B387882"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1073D325"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4677E398"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2193E16B" w14:textId="77777777" w:rsidTr="00F56432">
        <w:trPr>
          <w:trHeight w:val="240"/>
        </w:trPr>
        <w:tc>
          <w:tcPr>
            <w:tcW w:w="720" w:type="dxa"/>
          </w:tcPr>
          <w:p w14:paraId="7584BEC6" w14:textId="77777777" w:rsidR="00FF0677" w:rsidRPr="00BD11CA" w:rsidRDefault="00FF0677" w:rsidP="00F56432">
            <w:pPr>
              <w:tabs>
                <w:tab w:val="left" w:pos="567"/>
              </w:tabs>
              <w:jc w:val="both"/>
              <w:rPr>
                <w:sz w:val="20"/>
                <w:szCs w:val="20"/>
              </w:rPr>
            </w:pPr>
            <w:r w:rsidRPr="00BD11CA">
              <w:rPr>
                <w:sz w:val="20"/>
                <w:szCs w:val="20"/>
              </w:rPr>
              <w:t>3.</w:t>
            </w:r>
          </w:p>
        </w:tc>
        <w:tc>
          <w:tcPr>
            <w:tcW w:w="4680" w:type="dxa"/>
          </w:tcPr>
          <w:p w14:paraId="00979AE9"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531E8A93"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55B71081"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6B0107C4"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606D9CC6" w14:textId="77777777" w:rsidTr="00F56432">
        <w:trPr>
          <w:trHeight w:val="240"/>
        </w:trPr>
        <w:tc>
          <w:tcPr>
            <w:tcW w:w="720" w:type="dxa"/>
          </w:tcPr>
          <w:p w14:paraId="413B790C" w14:textId="77777777" w:rsidR="00FF0677" w:rsidRPr="00BD11CA" w:rsidRDefault="00FF0677" w:rsidP="00F56432">
            <w:pPr>
              <w:tabs>
                <w:tab w:val="left" w:pos="567"/>
              </w:tabs>
              <w:jc w:val="both"/>
              <w:rPr>
                <w:sz w:val="20"/>
                <w:szCs w:val="20"/>
              </w:rPr>
            </w:pPr>
            <w:r w:rsidRPr="00BD11CA">
              <w:rPr>
                <w:sz w:val="20"/>
                <w:szCs w:val="20"/>
              </w:rPr>
              <w:t>.</w:t>
            </w:r>
          </w:p>
        </w:tc>
        <w:tc>
          <w:tcPr>
            <w:tcW w:w="4680" w:type="dxa"/>
          </w:tcPr>
          <w:p w14:paraId="219F9D86"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036AE132"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364DE187"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64D1D1E1"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01EB22F3" w14:textId="77777777" w:rsidTr="00F56432">
        <w:trPr>
          <w:trHeight w:val="240"/>
        </w:trPr>
        <w:tc>
          <w:tcPr>
            <w:tcW w:w="720" w:type="dxa"/>
          </w:tcPr>
          <w:p w14:paraId="68243151" w14:textId="77777777" w:rsidR="00FF0677" w:rsidRPr="00BD11CA" w:rsidRDefault="00FF0677" w:rsidP="00F56432">
            <w:pPr>
              <w:keepNext/>
              <w:keepLines/>
              <w:tabs>
                <w:tab w:val="left" w:pos="567"/>
              </w:tabs>
              <w:spacing w:before="200"/>
              <w:jc w:val="both"/>
              <w:outlineLvl w:val="2"/>
              <w:rPr>
                <w:sz w:val="20"/>
                <w:szCs w:val="20"/>
              </w:rPr>
            </w:pPr>
          </w:p>
        </w:tc>
        <w:tc>
          <w:tcPr>
            <w:tcW w:w="4680" w:type="dxa"/>
          </w:tcPr>
          <w:p w14:paraId="4F84E503"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38529635"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53593B3B"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21422751"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59981A2B" w14:textId="77777777" w:rsidTr="00F56432">
        <w:trPr>
          <w:trHeight w:val="240"/>
        </w:trPr>
        <w:tc>
          <w:tcPr>
            <w:tcW w:w="720" w:type="dxa"/>
          </w:tcPr>
          <w:p w14:paraId="34A8738F" w14:textId="77777777" w:rsidR="00FF0677" w:rsidRPr="00BD11CA" w:rsidRDefault="00FF0677" w:rsidP="00F56432">
            <w:pPr>
              <w:tabs>
                <w:tab w:val="left" w:pos="567"/>
              </w:tabs>
              <w:jc w:val="both"/>
              <w:rPr>
                <w:sz w:val="20"/>
                <w:szCs w:val="20"/>
              </w:rPr>
            </w:pPr>
            <w:r w:rsidRPr="00BD11CA">
              <w:rPr>
                <w:sz w:val="20"/>
                <w:szCs w:val="20"/>
              </w:rPr>
              <w:t>n</w:t>
            </w:r>
          </w:p>
        </w:tc>
        <w:tc>
          <w:tcPr>
            <w:tcW w:w="4680" w:type="dxa"/>
          </w:tcPr>
          <w:p w14:paraId="3D660008" w14:textId="77777777" w:rsidR="00FF0677" w:rsidRPr="00BD11CA" w:rsidRDefault="00FF0677" w:rsidP="00F56432">
            <w:pPr>
              <w:keepNext/>
              <w:keepLines/>
              <w:tabs>
                <w:tab w:val="left" w:pos="567"/>
              </w:tabs>
              <w:spacing w:before="200"/>
              <w:jc w:val="both"/>
              <w:outlineLvl w:val="2"/>
              <w:rPr>
                <w:sz w:val="20"/>
                <w:szCs w:val="20"/>
              </w:rPr>
            </w:pPr>
          </w:p>
        </w:tc>
        <w:tc>
          <w:tcPr>
            <w:tcW w:w="1260" w:type="dxa"/>
          </w:tcPr>
          <w:p w14:paraId="0D1BFD8A" w14:textId="77777777" w:rsidR="00FF0677" w:rsidRPr="00BD11CA" w:rsidRDefault="00FF0677" w:rsidP="00F56432">
            <w:pPr>
              <w:keepNext/>
              <w:keepLines/>
              <w:tabs>
                <w:tab w:val="left" w:pos="567"/>
              </w:tabs>
              <w:spacing w:before="200"/>
              <w:jc w:val="both"/>
              <w:outlineLvl w:val="2"/>
              <w:rPr>
                <w:sz w:val="20"/>
                <w:szCs w:val="20"/>
              </w:rPr>
            </w:pPr>
          </w:p>
        </w:tc>
        <w:tc>
          <w:tcPr>
            <w:tcW w:w="1289" w:type="dxa"/>
          </w:tcPr>
          <w:p w14:paraId="05DA4751" w14:textId="77777777" w:rsidR="00FF0677" w:rsidRPr="00BD11CA" w:rsidRDefault="00FF0677" w:rsidP="00F56432">
            <w:pPr>
              <w:keepNext/>
              <w:keepLines/>
              <w:tabs>
                <w:tab w:val="left" w:pos="567"/>
              </w:tabs>
              <w:spacing w:before="200"/>
              <w:jc w:val="both"/>
              <w:outlineLvl w:val="2"/>
              <w:rPr>
                <w:sz w:val="20"/>
                <w:szCs w:val="20"/>
              </w:rPr>
            </w:pPr>
          </w:p>
        </w:tc>
        <w:tc>
          <w:tcPr>
            <w:tcW w:w="1544" w:type="dxa"/>
          </w:tcPr>
          <w:p w14:paraId="21EE9A09" w14:textId="77777777" w:rsidR="00FF0677" w:rsidRPr="00BD11CA" w:rsidRDefault="00FF0677" w:rsidP="00F56432">
            <w:pPr>
              <w:keepNext/>
              <w:keepLines/>
              <w:tabs>
                <w:tab w:val="left" w:pos="567"/>
              </w:tabs>
              <w:spacing w:before="200"/>
              <w:jc w:val="both"/>
              <w:outlineLvl w:val="2"/>
              <w:rPr>
                <w:sz w:val="20"/>
                <w:szCs w:val="20"/>
              </w:rPr>
            </w:pPr>
          </w:p>
        </w:tc>
      </w:tr>
    </w:tbl>
    <w:p w14:paraId="3B30C7BA" w14:textId="77777777" w:rsidR="00FF0677" w:rsidRPr="00BD11CA" w:rsidRDefault="00FF0677" w:rsidP="00FF0677">
      <w:pPr>
        <w:jc w:val="both"/>
        <w:rPr>
          <w:rFonts w:eastAsia="PMingLiU"/>
          <w:sz w:val="20"/>
          <w:szCs w:val="20"/>
          <w:lang w:eastAsia="zh-CN"/>
        </w:rPr>
      </w:pPr>
    </w:p>
    <w:p w14:paraId="596AF7D2" w14:textId="77777777" w:rsidR="00FF0677" w:rsidRPr="00BD11CA" w:rsidRDefault="00FF0677" w:rsidP="00FF0677">
      <w:pPr>
        <w:jc w:val="both"/>
        <w:rPr>
          <w:rFonts w:eastAsia="PMingLiU"/>
          <w:sz w:val="20"/>
          <w:szCs w:val="20"/>
          <w:lang w:eastAsia="zh-CN"/>
        </w:rPr>
      </w:pPr>
    </w:p>
    <w:p w14:paraId="77B2178A"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14:paraId="063E0AB0"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152CB7AA"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6F8EB14C"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14:paraId="5034A7D2" w14:textId="77777777" w:rsidR="00FF0677" w:rsidRPr="00BD11CA" w:rsidRDefault="00FF0677" w:rsidP="00F56432">
      <w:pPr>
        <w:spacing w:line="276" w:lineRule="auto"/>
        <w:rPr>
          <w:rFonts w:eastAsia="PMingLiU"/>
          <w:b/>
          <w:sz w:val="20"/>
          <w:szCs w:val="20"/>
          <w:lang w:eastAsia="zh-CN"/>
        </w:rPr>
      </w:pPr>
      <w:bookmarkStart w:id="58" w:name="_Toc449692113"/>
    </w:p>
    <w:p w14:paraId="0F16FCD5" w14:textId="77777777" w:rsidR="00FF0677" w:rsidRPr="00BD11CA" w:rsidRDefault="00FF0677" w:rsidP="00FF0677">
      <w:pPr>
        <w:spacing w:line="276" w:lineRule="auto"/>
        <w:jc w:val="center"/>
        <w:rPr>
          <w:rFonts w:eastAsia="PMingLiU"/>
          <w:b/>
          <w:sz w:val="20"/>
          <w:szCs w:val="20"/>
          <w:lang w:eastAsia="zh-CN"/>
        </w:rPr>
      </w:pPr>
    </w:p>
    <w:p w14:paraId="7FEE2D2D" w14:textId="77777777" w:rsidR="00FF0677" w:rsidRPr="00BD11CA" w:rsidRDefault="00FF0677" w:rsidP="00FF0677">
      <w:pPr>
        <w:jc w:val="right"/>
        <w:rPr>
          <w:noProof w:val="0"/>
          <w:sz w:val="20"/>
          <w:szCs w:val="20"/>
        </w:rPr>
      </w:pPr>
      <w:r w:rsidRPr="00BD11CA">
        <w:rPr>
          <w:noProof w:val="0"/>
          <w:sz w:val="20"/>
          <w:szCs w:val="20"/>
        </w:rPr>
        <w:t>Anexa nr. 15</w:t>
      </w:r>
    </w:p>
    <w:p w14:paraId="6F480138"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3863B482" w14:textId="77777777" w:rsidR="00FF0677" w:rsidRPr="00BD11CA" w:rsidRDefault="00FF0677" w:rsidP="00FF0677">
      <w:pPr>
        <w:jc w:val="right"/>
        <w:rPr>
          <w:noProof w:val="0"/>
          <w:sz w:val="20"/>
          <w:szCs w:val="20"/>
        </w:rPr>
      </w:pPr>
      <w:r w:rsidRPr="00BD11CA">
        <w:rPr>
          <w:noProof w:val="0"/>
          <w:sz w:val="20"/>
          <w:szCs w:val="20"/>
        </w:rPr>
        <w:t>din “____” ________ 20___</w:t>
      </w:r>
    </w:p>
    <w:p w14:paraId="6410C01B" w14:textId="77777777" w:rsidR="00FF0677" w:rsidRPr="00BD11CA" w:rsidRDefault="00FF0677" w:rsidP="00FF0677">
      <w:pPr>
        <w:spacing w:line="276" w:lineRule="auto"/>
        <w:jc w:val="center"/>
        <w:rPr>
          <w:rFonts w:eastAsia="PMingLiU"/>
          <w:b/>
          <w:sz w:val="20"/>
          <w:szCs w:val="20"/>
          <w:lang w:eastAsia="zh-CN"/>
        </w:rPr>
      </w:pPr>
    </w:p>
    <w:p w14:paraId="71A6C6B0" w14:textId="77777777" w:rsidR="00FF0677" w:rsidRPr="00BD11CA" w:rsidRDefault="00FF0677" w:rsidP="00FF0677">
      <w:pPr>
        <w:spacing w:line="276" w:lineRule="auto"/>
        <w:jc w:val="center"/>
        <w:rPr>
          <w:rFonts w:eastAsia="PMingLiU"/>
          <w:b/>
          <w:sz w:val="20"/>
          <w:szCs w:val="20"/>
          <w:lang w:eastAsia="zh-CN"/>
        </w:rPr>
      </w:pPr>
    </w:p>
    <w:bookmarkEnd w:id="58"/>
    <w:p w14:paraId="262149F2" w14:textId="77777777" w:rsidR="00FF0677" w:rsidRPr="00BD11CA" w:rsidRDefault="00FF0677" w:rsidP="00FF0677">
      <w:pPr>
        <w:spacing w:line="276" w:lineRule="auto"/>
        <w:jc w:val="center"/>
        <w:rPr>
          <w:rFonts w:eastAsia="PMingLiU"/>
          <w:b/>
          <w:noProof w:val="0"/>
          <w:sz w:val="20"/>
          <w:szCs w:val="20"/>
          <w:lang w:eastAsia="zh-CN"/>
        </w:rPr>
      </w:pPr>
    </w:p>
    <w:p w14:paraId="661E9411" w14:textId="77777777"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DECLARAŢIE</w:t>
      </w:r>
    </w:p>
    <w:p w14:paraId="3E233122" w14:textId="77777777" w:rsidR="00FF0677" w:rsidRPr="00BD11CA" w:rsidRDefault="00FF0677" w:rsidP="00FF0677">
      <w:pPr>
        <w:ind w:firstLine="709"/>
        <w:jc w:val="center"/>
        <w:rPr>
          <w:rFonts w:eastAsia="PMingLiU"/>
          <w:b/>
          <w:sz w:val="20"/>
          <w:szCs w:val="20"/>
          <w:lang w:eastAsia="zh-CN"/>
        </w:rPr>
      </w:pPr>
      <w:r w:rsidRPr="00BD11CA">
        <w:rPr>
          <w:rFonts w:eastAsia="PMingLiU"/>
          <w:b/>
          <w:sz w:val="20"/>
          <w:szCs w:val="20"/>
          <w:lang w:eastAsia="zh-CN"/>
        </w:rPr>
        <w:t>privind personalul de specialitate propus pentru implementarea contractului</w:t>
      </w:r>
    </w:p>
    <w:p w14:paraId="6720C0D6" w14:textId="77777777" w:rsidR="00FF0677" w:rsidRPr="00BD11CA" w:rsidRDefault="00FF0677" w:rsidP="00FF0677">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1495"/>
        <w:gridCol w:w="2056"/>
        <w:gridCol w:w="2130"/>
        <w:gridCol w:w="2171"/>
        <w:gridCol w:w="1867"/>
      </w:tblGrid>
      <w:tr w:rsidR="00FF0677" w:rsidRPr="00BD11CA" w14:paraId="387520E3" w14:textId="77777777" w:rsidTr="00F56432">
        <w:trPr>
          <w:cantSplit/>
          <w:trHeight w:val="1942"/>
        </w:trPr>
        <w:tc>
          <w:tcPr>
            <w:tcW w:w="273" w:type="pct"/>
            <w:vAlign w:val="center"/>
          </w:tcPr>
          <w:p w14:paraId="6E92C9A0" w14:textId="77777777" w:rsidR="00FF0677" w:rsidRPr="00BD11CA" w:rsidRDefault="00FF0677" w:rsidP="00F56432">
            <w:pPr>
              <w:tabs>
                <w:tab w:val="left" w:pos="567"/>
              </w:tabs>
              <w:jc w:val="center"/>
              <w:rPr>
                <w:b/>
                <w:bCs/>
                <w:sz w:val="20"/>
                <w:szCs w:val="20"/>
              </w:rPr>
            </w:pPr>
          </w:p>
          <w:p w14:paraId="104DF0F2" w14:textId="77777777" w:rsidR="00FF0677" w:rsidRPr="00BD11CA" w:rsidRDefault="00FF0677" w:rsidP="00F56432">
            <w:pPr>
              <w:tabs>
                <w:tab w:val="left" w:pos="567"/>
              </w:tabs>
              <w:jc w:val="center"/>
              <w:rPr>
                <w:b/>
                <w:bCs/>
                <w:sz w:val="20"/>
                <w:szCs w:val="20"/>
              </w:rPr>
            </w:pPr>
            <w:r w:rsidRPr="00BD11CA">
              <w:rPr>
                <w:b/>
                <w:bCs/>
                <w:sz w:val="20"/>
                <w:szCs w:val="20"/>
              </w:rPr>
              <w:t>Nr.</w:t>
            </w:r>
          </w:p>
          <w:p w14:paraId="19212418" w14:textId="77777777" w:rsidR="00FF0677" w:rsidRPr="00BD11CA" w:rsidRDefault="00FF0677" w:rsidP="00F56432">
            <w:pPr>
              <w:tabs>
                <w:tab w:val="left" w:pos="567"/>
              </w:tabs>
              <w:jc w:val="center"/>
              <w:rPr>
                <w:b/>
                <w:bCs/>
                <w:sz w:val="20"/>
                <w:szCs w:val="20"/>
              </w:rPr>
            </w:pPr>
            <w:r w:rsidRPr="00BD11CA">
              <w:rPr>
                <w:b/>
                <w:bCs/>
                <w:sz w:val="20"/>
                <w:szCs w:val="20"/>
              </w:rPr>
              <w:t>d/o</w:t>
            </w:r>
          </w:p>
        </w:tc>
        <w:tc>
          <w:tcPr>
            <w:tcW w:w="727" w:type="pct"/>
            <w:vAlign w:val="center"/>
          </w:tcPr>
          <w:p w14:paraId="27727EB1" w14:textId="77777777" w:rsidR="00FF0677" w:rsidRPr="00BD11CA" w:rsidRDefault="00FF0677" w:rsidP="00F56432">
            <w:pPr>
              <w:tabs>
                <w:tab w:val="left" w:pos="567"/>
                <w:tab w:val="left" w:pos="1134"/>
              </w:tabs>
              <w:ind w:left="360"/>
              <w:jc w:val="center"/>
              <w:outlineLvl w:val="0"/>
              <w:rPr>
                <w:b/>
                <w:bCs/>
                <w:sz w:val="20"/>
                <w:szCs w:val="20"/>
              </w:rPr>
            </w:pPr>
          </w:p>
          <w:p w14:paraId="6E731B33" w14:textId="77777777" w:rsidR="00FF0677" w:rsidRPr="00BD11CA" w:rsidRDefault="00FF0677" w:rsidP="00F56432">
            <w:pPr>
              <w:tabs>
                <w:tab w:val="left" w:pos="567"/>
              </w:tabs>
              <w:jc w:val="center"/>
              <w:rPr>
                <w:b/>
                <w:bCs/>
                <w:sz w:val="20"/>
                <w:szCs w:val="20"/>
              </w:rPr>
            </w:pPr>
            <w:r w:rsidRPr="00BD11CA">
              <w:rPr>
                <w:b/>
                <w:bCs/>
                <w:sz w:val="20"/>
                <w:szCs w:val="20"/>
              </w:rPr>
              <w:t>Funcţia</w:t>
            </w:r>
          </w:p>
        </w:tc>
        <w:tc>
          <w:tcPr>
            <w:tcW w:w="1000" w:type="pct"/>
            <w:vAlign w:val="center"/>
          </w:tcPr>
          <w:p w14:paraId="50E757A1" w14:textId="77777777" w:rsidR="00FF0677" w:rsidRPr="00BD11CA" w:rsidRDefault="00FF0677" w:rsidP="00F56432">
            <w:pPr>
              <w:tabs>
                <w:tab w:val="left" w:pos="567"/>
                <w:tab w:val="left" w:pos="1134"/>
              </w:tabs>
              <w:ind w:left="360"/>
              <w:jc w:val="center"/>
              <w:outlineLvl w:val="0"/>
              <w:rPr>
                <w:b/>
                <w:bCs/>
                <w:sz w:val="20"/>
                <w:szCs w:val="20"/>
              </w:rPr>
            </w:pPr>
          </w:p>
          <w:p w14:paraId="5619AF1A" w14:textId="77777777" w:rsidR="00FF0677" w:rsidRPr="00BD11CA" w:rsidRDefault="00FF0677" w:rsidP="00F56432">
            <w:pPr>
              <w:tabs>
                <w:tab w:val="left" w:pos="567"/>
              </w:tabs>
              <w:jc w:val="center"/>
              <w:rPr>
                <w:b/>
                <w:bCs/>
                <w:sz w:val="20"/>
                <w:szCs w:val="20"/>
              </w:rPr>
            </w:pPr>
            <w:r w:rsidRPr="00BD11CA">
              <w:rPr>
                <w:b/>
                <w:bCs/>
                <w:sz w:val="20"/>
                <w:szCs w:val="20"/>
              </w:rPr>
              <w:t>Studii de specialitate</w:t>
            </w:r>
          </w:p>
        </w:tc>
        <w:tc>
          <w:tcPr>
            <w:tcW w:w="1036" w:type="pct"/>
            <w:vAlign w:val="center"/>
          </w:tcPr>
          <w:p w14:paraId="325F5CB3" w14:textId="77777777" w:rsidR="00FF0677" w:rsidRPr="00BD11CA" w:rsidRDefault="00FF0677" w:rsidP="00F56432">
            <w:pPr>
              <w:tabs>
                <w:tab w:val="left" w:pos="567"/>
              </w:tabs>
              <w:jc w:val="center"/>
              <w:rPr>
                <w:b/>
                <w:bCs/>
                <w:sz w:val="20"/>
                <w:szCs w:val="20"/>
              </w:rPr>
            </w:pPr>
            <w:r w:rsidRPr="00BD11CA">
              <w:rPr>
                <w:b/>
                <w:bCs/>
                <w:sz w:val="20"/>
                <w:szCs w:val="20"/>
              </w:rPr>
              <w:t>Vechimea în  munca de specialitate (ani)</w:t>
            </w:r>
          </w:p>
        </w:tc>
        <w:tc>
          <w:tcPr>
            <w:tcW w:w="1056" w:type="pct"/>
            <w:vAlign w:val="center"/>
          </w:tcPr>
          <w:p w14:paraId="0F741A38" w14:textId="77777777" w:rsidR="00FF0677" w:rsidRPr="00BD11CA" w:rsidRDefault="00FF0677" w:rsidP="00F56432">
            <w:pPr>
              <w:tabs>
                <w:tab w:val="left" w:pos="567"/>
              </w:tabs>
              <w:jc w:val="center"/>
              <w:rPr>
                <w:b/>
                <w:bCs/>
                <w:sz w:val="20"/>
                <w:szCs w:val="20"/>
              </w:rPr>
            </w:pPr>
            <w:r w:rsidRPr="00BD11CA">
              <w:rPr>
                <w:b/>
                <w:bCs/>
                <w:sz w:val="20"/>
                <w:szCs w:val="20"/>
              </w:rPr>
              <w:t>Numărul şi denumirea lucrărilor similare executate în calitate de conducător</w:t>
            </w:r>
          </w:p>
        </w:tc>
        <w:tc>
          <w:tcPr>
            <w:tcW w:w="908" w:type="pct"/>
            <w:vAlign w:val="center"/>
          </w:tcPr>
          <w:p w14:paraId="741E8BFD" w14:textId="77777777" w:rsidR="00FF0677" w:rsidRPr="00BD11CA" w:rsidRDefault="00FF0677" w:rsidP="00F56432">
            <w:pPr>
              <w:tabs>
                <w:tab w:val="left" w:pos="567"/>
              </w:tabs>
              <w:jc w:val="center"/>
              <w:rPr>
                <w:b/>
                <w:bCs/>
                <w:sz w:val="20"/>
                <w:szCs w:val="20"/>
              </w:rPr>
            </w:pPr>
            <w:r w:rsidRPr="00BD11CA">
              <w:rPr>
                <w:b/>
                <w:bCs/>
                <w:sz w:val="20"/>
                <w:szCs w:val="20"/>
              </w:rPr>
              <w:t>Numărul certificatului de atestare</w:t>
            </w:r>
          </w:p>
          <w:p w14:paraId="52ED6B36" w14:textId="77777777" w:rsidR="00FF0677" w:rsidRPr="00BD11CA" w:rsidRDefault="00FF0677" w:rsidP="00F56432">
            <w:pPr>
              <w:tabs>
                <w:tab w:val="left" w:pos="567"/>
              </w:tabs>
              <w:jc w:val="center"/>
              <w:rPr>
                <w:b/>
                <w:bCs/>
                <w:sz w:val="20"/>
                <w:szCs w:val="20"/>
              </w:rPr>
            </w:pPr>
            <w:r w:rsidRPr="00BD11CA">
              <w:rPr>
                <w:b/>
                <w:bCs/>
                <w:sz w:val="20"/>
                <w:szCs w:val="20"/>
              </w:rPr>
              <w:t>și data eliberării</w:t>
            </w:r>
          </w:p>
          <w:p w14:paraId="7936CBA8" w14:textId="77777777" w:rsidR="00FF0677" w:rsidRPr="00BD11CA" w:rsidRDefault="00FF0677" w:rsidP="00F56432">
            <w:pPr>
              <w:tabs>
                <w:tab w:val="left" w:pos="567"/>
                <w:tab w:val="left" w:pos="1134"/>
              </w:tabs>
              <w:ind w:left="360"/>
              <w:jc w:val="center"/>
              <w:outlineLvl w:val="0"/>
              <w:rPr>
                <w:b/>
                <w:bCs/>
                <w:sz w:val="20"/>
                <w:szCs w:val="20"/>
              </w:rPr>
            </w:pPr>
          </w:p>
          <w:p w14:paraId="462FF274" w14:textId="77777777" w:rsidR="00FF0677" w:rsidRPr="00BD11CA" w:rsidRDefault="00FF0677" w:rsidP="00F56432">
            <w:pPr>
              <w:tabs>
                <w:tab w:val="left" w:pos="567"/>
                <w:tab w:val="left" w:pos="1134"/>
              </w:tabs>
              <w:ind w:left="360"/>
              <w:jc w:val="center"/>
              <w:outlineLvl w:val="0"/>
              <w:rPr>
                <w:b/>
                <w:bCs/>
                <w:sz w:val="20"/>
                <w:szCs w:val="20"/>
              </w:rPr>
            </w:pPr>
          </w:p>
        </w:tc>
      </w:tr>
      <w:tr w:rsidR="00FF0677" w:rsidRPr="00BD11CA" w14:paraId="1CDB7891" w14:textId="77777777" w:rsidTr="00F56432">
        <w:trPr>
          <w:cantSplit/>
          <w:trHeight w:val="320"/>
        </w:trPr>
        <w:tc>
          <w:tcPr>
            <w:tcW w:w="273" w:type="pct"/>
          </w:tcPr>
          <w:p w14:paraId="007B68A7" w14:textId="77777777" w:rsidR="00FF0677" w:rsidRPr="00BD11CA" w:rsidRDefault="00FF0677" w:rsidP="00F56432">
            <w:pPr>
              <w:tabs>
                <w:tab w:val="left" w:pos="567"/>
                <w:tab w:val="left" w:pos="1134"/>
              </w:tabs>
              <w:ind w:left="360"/>
              <w:jc w:val="both"/>
              <w:outlineLvl w:val="0"/>
              <w:rPr>
                <w:b/>
                <w:bCs/>
                <w:sz w:val="20"/>
                <w:szCs w:val="20"/>
              </w:rPr>
            </w:pPr>
          </w:p>
        </w:tc>
        <w:tc>
          <w:tcPr>
            <w:tcW w:w="727" w:type="pct"/>
          </w:tcPr>
          <w:p w14:paraId="196A8D63" w14:textId="77777777" w:rsidR="00FF0677" w:rsidRPr="00BD11CA" w:rsidRDefault="00FF0677" w:rsidP="00F56432">
            <w:pPr>
              <w:tabs>
                <w:tab w:val="left" w:pos="567"/>
              </w:tabs>
              <w:jc w:val="both"/>
              <w:rPr>
                <w:b/>
                <w:bCs/>
                <w:sz w:val="20"/>
                <w:szCs w:val="20"/>
              </w:rPr>
            </w:pPr>
            <w:r w:rsidRPr="00BD11CA">
              <w:rPr>
                <w:b/>
                <w:bCs/>
                <w:sz w:val="20"/>
                <w:szCs w:val="20"/>
              </w:rPr>
              <w:t>1</w:t>
            </w:r>
          </w:p>
        </w:tc>
        <w:tc>
          <w:tcPr>
            <w:tcW w:w="1000" w:type="pct"/>
          </w:tcPr>
          <w:p w14:paraId="27BEC3B8" w14:textId="77777777" w:rsidR="00FF0677" w:rsidRPr="00BD11CA" w:rsidRDefault="00FF0677" w:rsidP="00F56432">
            <w:pPr>
              <w:tabs>
                <w:tab w:val="left" w:pos="567"/>
              </w:tabs>
              <w:jc w:val="both"/>
              <w:rPr>
                <w:b/>
                <w:bCs/>
                <w:sz w:val="20"/>
                <w:szCs w:val="20"/>
              </w:rPr>
            </w:pPr>
            <w:r w:rsidRPr="00BD11CA">
              <w:rPr>
                <w:b/>
                <w:bCs/>
                <w:sz w:val="20"/>
                <w:szCs w:val="20"/>
              </w:rPr>
              <w:t>2</w:t>
            </w:r>
          </w:p>
        </w:tc>
        <w:tc>
          <w:tcPr>
            <w:tcW w:w="1036" w:type="pct"/>
          </w:tcPr>
          <w:p w14:paraId="5C672406" w14:textId="77777777" w:rsidR="00FF0677" w:rsidRPr="00BD11CA" w:rsidRDefault="00FF0677" w:rsidP="00F56432">
            <w:pPr>
              <w:tabs>
                <w:tab w:val="left" w:pos="567"/>
              </w:tabs>
              <w:jc w:val="both"/>
              <w:rPr>
                <w:b/>
                <w:bCs/>
                <w:sz w:val="20"/>
                <w:szCs w:val="20"/>
              </w:rPr>
            </w:pPr>
            <w:r w:rsidRPr="00BD11CA">
              <w:rPr>
                <w:b/>
                <w:bCs/>
                <w:sz w:val="20"/>
                <w:szCs w:val="20"/>
              </w:rPr>
              <w:t>3</w:t>
            </w:r>
          </w:p>
        </w:tc>
        <w:tc>
          <w:tcPr>
            <w:tcW w:w="1056" w:type="pct"/>
          </w:tcPr>
          <w:p w14:paraId="7BDDE8E2" w14:textId="77777777" w:rsidR="00FF0677" w:rsidRPr="00BD11CA" w:rsidRDefault="00FF0677" w:rsidP="00F56432">
            <w:pPr>
              <w:tabs>
                <w:tab w:val="left" w:pos="567"/>
              </w:tabs>
              <w:jc w:val="both"/>
              <w:rPr>
                <w:b/>
                <w:bCs/>
                <w:sz w:val="20"/>
                <w:szCs w:val="20"/>
              </w:rPr>
            </w:pPr>
            <w:r w:rsidRPr="00BD11CA">
              <w:rPr>
                <w:b/>
                <w:bCs/>
                <w:sz w:val="20"/>
                <w:szCs w:val="20"/>
              </w:rPr>
              <w:t>4</w:t>
            </w:r>
          </w:p>
        </w:tc>
        <w:tc>
          <w:tcPr>
            <w:tcW w:w="908" w:type="pct"/>
          </w:tcPr>
          <w:p w14:paraId="0B3C2170" w14:textId="77777777" w:rsidR="00FF0677" w:rsidRPr="00BD11CA" w:rsidRDefault="00FF0677" w:rsidP="00F56432">
            <w:pPr>
              <w:tabs>
                <w:tab w:val="left" w:pos="567"/>
              </w:tabs>
              <w:jc w:val="both"/>
              <w:rPr>
                <w:b/>
                <w:bCs/>
                <w:sz w:val="20"/>
                <w:szCs w:val="20"/>
              </w:rPr>
            </w:pPr>
            <w:r w:rsidRPr="00BD11CA">
              <w:rPr>
                <w:b/>
                <w:bCs/>
                <w:sz w:val="20"/>
                <w:szCs w:val="20"/>
              </w:rPr>
              <w:t>5</w:t>
            </w:r>
          </w:p>
        </w:tc>
      </w:tr>
      <w:tr w:rsidR="00FF0677" w:rsidRPr="00BD11CA" w14:paraId="68DD6C35" w14:textId="77777777" w:rsidTr="00F56432">
        <w:trPr>
          <w:cantSplit/>
          <w:trHeight w:val="140"/>
        </w:trPr>
        <w:tc>
          <w:tcPr>
            <w:tcW w:w="273" w:type="pct"/>
          </w:tcPr>
          <w:p w14:paraId="2AAD12F7"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4CBD61BA" w14:textId="77777777" w:rsidR="00FF0677" w:rsidRPr="00BD11CA" w:rsidRDefault="00FF0677" w:rsidP="00F56432">
            <w:pPr>
              <w:tabs>
                <w:tab w:val="left" w:pos="567"/>
              </w:tabs>
              <w:jc w:val="both"/>
              <w:rPr>
                <w:bCs/>
                <w:sz w:val="20"/>
                <w:szCs w:val="20"/>
              </w:rPr>
            </w:pPr>
            <w:r w:rsidRPr="00BD11CA">
              <w:rPr>
                <w:bCs/>
                <w:sz w:val="20"/>
                <w:szCs w:val="20"/>
              </w:rPr>
              <w:t>Arhitect-șef</w:t>
            </w:r>
          </w:p>
        </w:tc>
        <w:tc>
          <w:tcPr>
            <w:tcW w:w="1000" w:type="pct"/>
          </w:tcPr>
          <w:p w14:paraId="185AE7CD"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727B6508"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02DFE1A4"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61DFFC42" w14:textId="77777777" w:rsidR="00FF0677" w:rsidRPr="00BD11CA" w:rsidRDefault="00FF0677" w:rsidP="00F56432">
            <w:pPr>
              <w:keepNext/>
              <w:keepLines/>
              <w:tabs>
                <w:tab w:val="left" w:pos="567"/>
              </w:tabs>
              <w:spacing w:before="200"/>
              <w:jc w:val="both"/>
              <w:outlineLvl w:val="2"/>
              <w:rPr>
                <w:bCs/>
                <w:sz w:val="20"/>
                <w:szCs w:val="20"/>
              </w:rPr>
            </w:pPr>
          </w:p>
        </w:tc>
      </w:tr>
      <w:tr w:rsidR="00FF0677" w:rsidRPr="00BD11CA" w14:paraId="54F4D627" w14:textId="77777777" w:rsidTr="00F56432">
        <w:trPr>
          <w:cantSplit/>
          <w:trHeight w:val="140"/>
        </w:trPr>
        <w:tc>
          <w:tcPr>
            <w:tcW w:w="273" w:type="pct"/>
          </w:tcPr>
          <w:p w14:paraId="118D243E"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6EB42315" w14:textId="77777777" w:rsidR="00FF0677" w:rsidRPr="00BD11CA" w:rsidRDefault="00FF0677" w:rsidP="00F56432">
            <w:pPr>
              <w:tabs>
                <w:tab w:val="left" w:pos="567"/>
              </w:tabs>
              <w:jc w:val="both"/>
              <w:rPr>
                <w:bCs/>
                <w:sz w:val="20"/>
                <w:szCs w:val="20"/>
              </w:rPr>
            </w:pPr>
            <w:r w:rsidRPr="00BD11CA">
              <w:rPr>
                <w:bCs/>
                <w:sz w:val="20"/>
                <w:szCs w:val="20"/>
              </w:rPr>
              <w:t>Inginer-șef</w:t>
            </w:r>
          </w:p>
        </w:tc>
        <w:tc>
          <w:tcPr>
            <w:tcW w:w="1000" w:type="pct"/>
          </w:tcPr>
          <w:p w14:paraId="0FB2BE30"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5736FE18"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73BEC392"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7861A49B" w14:textId="77777777" w:rsidR="00FF0677" w:rsidRPr="00BD11CA" w:rsidRDefault="00FF0677" w:rsidP="00F56432">
            <w:pPr>
              <w:keepNext/>
              <w:keepLines/>
              <w:tabs>
                <w:tab w:val="left" w:pos="567"/>
              </w:tabs>
              <w:spacing w:before="200"/>
              <w:jc w:val="both"/>
              <w:outlineLvl w:val="2"/>
              <w:rPr>
                <w:bCs/>
                <w:sz w:val="20"/>
                <w:szCs w:val="20"/>
              </w:rPr>
            </w:pPr>
          </w:p>
        </w:tc>
      </w:tr>
      <w:tr w:rsidR="00FF0677" w:rsidRPr="00BD11CA" w14:paraId="7D961155" w14:textId="77777777" w:rsidTr="00F56432">
        <w:trPr>
          <w:cantSplit/>
          <w:trHeight w:val="140"/>
        </w:trPr>
        <w:tc>
          <w:tcPr>
            <w:tcW w:w="273" w:type="pct"/>
          </w:tcPr>
          <w:p w14:paraId="4FC87C25"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594F7972" w14:textId="77777777" w:rsidR="00FF0677" w:rsidRPr="00BD11CA" w:rsidRDefault="00FF0677" w:rsidP="00F56432">
            <w:pPr>
              <w:tabs>
                <w:tab w:val="left" w:pos="567"/>
              </w:tabs>
              <w:jc w:val="both"/>
              <w:rPr>
                <w:bCs/>
                <w:sz w:val="20"/>
                <w:szCs w:val="20"/>
              </w:rPr>
            </w:pPr>
            <w:r w:rsidRPr="00BD11CA">
              <w:rPr>
                <w:bCs/>
                <w:sz w:val="20"/>
                <w:szCs w:val="20"/>
              </w:rPr>
              <w:t>Diriginţi de şantier</w:t>
            </w:r>
          </w:p>
        </w:tc>
        <w:tc>
          <w:tcPr>
            <w:tcW w:w="1000" w:type="pct"/>
          </w:tcPr>
          <w:p w14:paraId="58F2FABB"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7C89BC7C"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4B10D81C"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603F75C6" w14:textId="77777777" w:rsidR="00FF0677" w:rsidRPr="00BD11CA" w:rsidRDefault="00FF0677" w:rsidP="00F56432">
            <w:pPr>
              <w:keepNext/>
              <w:keepLines/>
              <w:tabs>
                <w:tab w:val="left" w:pos="567"/>
              </w:tabs>
              <w:spacing w:before="200"/>
              <w:jc w:val="both"/>
              <w:outlineLvl w:val="2"/>
              <w:rPr>
                <w:bCs/>
                <w:sz w:val="20"/>
                <w:szCs w:val="20"/>
              </w:rPr>
            </w:pPr>
          </w:p>
        </w:tc>
      </w:tr>
      <w:tr w:rsidR="00FF0677" w:rsidRPr="00BD11CA" w14:paraId="7B79F6A6" w14:textId="77777777" w:rsidTr="00F56432">
        <w:trPr>
          <w:cantSplit/>
          <w:trHeight w:val="140"/>
        </w:trPr>
        <w:tc>
          <w:tcPr>
            <w:tcW w:w="273" w:type="pct"/>
          </w:tcPr>
          <w:p w14:paraId="0123D302"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5662A135" w14:textId="77777777" w:rsidR="00FF0677" w:rsidRPr="00BD11CA" w:rsidRDefault="00FF0677" w:rsidP="00F56432">
            <w:pPr>
              <w:tabs>
                <w:tab w:val="left" w:pos="567"/>
              </w:tabs>
              <w:jc w:val="both"/>
              <w:rPr>
                <w:bCs/>
                <w:sz w:val="20"/>
                <w:szCs w:val="20"/>
              </w:rPr>
            </w:pPr>
            <w:r w:rsidRPr="00BD11CA">
              <w:rPr>
                <w:bCs/>
                <w:sz w:val="20"/>
                <w:szCs w:val="20"/>
              </w:rPr>
              <w:t>Maiştri</w:t>
            </w:r>
          </w:p>
        </w:tc>
        <w:tc>
          <w:tcPr>
            <w:tcW w:w="1000" w:type="pct"/>
          </w:tcPr>
          <w:p w14:paraId="20CF51E9"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4C862CEA"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5275DB9B"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0E76B7E8" w14:textId="77777777" w:rsidR="00FF0677" w:rsidRPr="00BD11CA" w:rsidRDefault="00FF0677" w:rsidP="00F56432">
            <w:pPr>
              <w:keepNext/>
              <w:keepLines/>
              <w:tabs>
                <w:tab w:val="left" w:pos="567"/>
              </w:tabs>
              <w:spacing w:before="200"/>
              <w:jc w:val="both"/>
              <w:outlineLvl w:val="2"/>
              <w:rPr>
                <w:bCs/>
                <w:sz w:val="20"/>
                <w:szCs w:val="20"/>
              </w:rPr>
            </w:pPr>
          </w:p>
        </w:tc>
      </w:tr>
      <w:tr w:rsidR="00FF0677" w:rsidRPr="00BD11CA" w14:paraId="3B6DE253" w14:textId="77777777" w:rsidTr="00F56432">
        <w:trPr>
          <w:cantSplit/>
          <w:trHeight w:val="1270"/>
        </w:trPr>
        <w:tc>
          <w:tcPr>
            <w:tcW w:w="273" w:type="pct"/>
          </w:tcPr>
          <w:p w14:paraId="10F8476D" w14:textId="77777777" w:rsidR="00FF0677" w:rsidRPr="00BD11CA" w:rsidRDefault="00FF0677" w:rsidP="00F56432">
            <w:pPr>
              <w:keepNext/>
              <w:keepLines/>
              <w:tabs>
                <w:tab w:val="left" w:pos="567"/>
              </w:tabs>
              <w:spacing w:before="200"/>
              <w:jc w:val="both"/>
              <w:outlineLvl w:val="2"/>
              <w:rPr>
                <w:bCs/>
                <w:sz w:val="20"/>
                <w:szCs w:val="20"/>
              </w:rPr>
            </w:pPr>
          </w:p>
        </w:tc>
        <w:tc>
          <w:tcPr>
            <w:tcW w:w="727" w:type="pct"/>
          </w:tcPr>
          <w:p w14:paraId="1FD8E3A9" w14:textId="77777777" w:rsidR="00FF0677" w:rsidRPr="00BD11CA" w:rsidRDefault="00FF0677" w:rsidP="00F56432">
            <w:pPr>
              <w:tabs>
                <w:tab w:val="left" w:pos="567"/>
              </w:tabs>
              <w:jc w:val="both"/>
              <w:rPr>
                <w:bCs/>
                <w:sz w:val="20"/>
                <w:szCs w:val="20"/>
              </w:rPr>
            </w:pPr>
            <w:r w:rsidRPr="00BD11CA">
              <w:rPr>
                <w:bCs/>
                <w:sz w:val="20"/>
                <w:szCs w:val="20"/>
              </w:rPr>
              <w:t>Specialişti</w:t>
            </w:r>
          </w:p>
          <w:p w14:paraId="5EA293AC" w14:textId="77777777" w:rsidR="00FF0677" w:rsidRPr="00BD11CA" w:rsidRDefault="00FF0677" w:rsidP="00F56432">
            <w:pPr>
              <w:tabs>
                <w:tab w:val="left" w:pos="567"/>
              </w:tabs>
              <w:jc w:val="both"/>
              <w:rPr>
                <w:bCs/>
                <w:sz w:val="20"/>
                <w:szCs w:val="20"/>
              </w:rPr>
            </w:pPr>
            <w:r w:rsidRPr="00BD11CA">
              <w:rPr>
                <w:bCs/>
                <w:sz w:val="20"/>
                <w:szCs w:val="20"/>
              </w:rPr>
              <w:t>……………</w:t>
            </w:r>
          </w:p>
          <w:p w14:paraId="1E08200D" w14:textId="77777777" w:rsidR="00FF0677" w:rsidRPr="00BD11CA" w:rsidRDefault="00FF0677" w:rsidP="00F56432">
            <w:pPr>
              <w:tabs>
                <w:tab w:val="left" w:pos="567"/>
              </w:tabs>
              <w:jc w:val="both"/>
              <w:rPr>
                <w:bCs/>
                <w:sz w:val="20"/>
                <w:szCs w:val="20"/>
              </w:rPr>
            </w:pPr>
            <w:r w:rsidRPr="00BD11CA">
              <w:rPr>
                <w:bCs/>
                <w:sz w:val="20"/>
                <w:szCs w:val="20"/>
              </w:rPr>
              <w:t>……………</w:t>
            </w:r>
          </w:p>
          <w:p w14:paraId="38C26226" w14:textId="77777777" w:rsidR="00FF0677" w:rsidRPr="00BD11CA" w:rsidRDefault="00FF0677" w:rsidP="00F56432">
            <w:pPr>
              <w:tabs>
                <w:tab w:val="left" w:pos="567"/>
              </w:tabs>
              <w:jc w:val="both"/>
              <w:rPr>
                <w:bCs/>
                <w:sz w:val="20"/>
                <w:szCs w:val="20"/>
              </w:rPr>
            </w:pPr>
            <w:r w:rsidRPr="00BD11CA">
              <w:rPr>
                <w:bCs/>
                <w:sz w:val="20"/>
                <w:szCs w:val="20"/>
              </w:rPr>
              <w:t>…………….</w:t>
            </w:r>
          </w:p>
        </w:tc>
        <w:tc>
          <w:tcPr>
            <w:tcW w:w="1000" w:type="pct"/>
          </w:tcPr>
          <w:p w14:paraId="143C13F7" w14:textId="77777777" w:rsidR="00FF0677" w:rsidRPr="00BD11CA" w:rsidRDefault="00FF0677" w:rsidP="00F56432">
            <w:pPr>
              <w:keepNext/>
              <w:keepLines/>
              <w:tabs>
                <w:tab w:val="left" w:pos="567"/>
              </w:tabs>
              <w:spacing w:before="200"/>
              <w:jc w:val="both"/>
              <w:outlineLvl w:val="2"/>
              <w:rPr>
                <w:bCs/>
                <w:sz w:val="20"/>
                <w:szCs w:val="20"/>
              </w:rPr>
            </w:pPr>
          </w:p>
        </w:tc>
        <w:tc>
          <w:tcPr>
            <w:tcW w:w="1036" w:type="pct"/>
          </w:tcPr>
          <w:p w14:paraId="5FD69B22" w14:textId="77777777" w:rsidR="00FF0677" w:rsidRPr="00BD11CA" w:rsidRDefault="00FF0677" w:rsidP="00F56432">
            <w:pPr>
              <w:keepNext/>
              <w:keepLines/>
              <w:tabs>
                <w:tab w:val="left" w:pos="567"/>
              </w:tabs>
              <w:spacing w:before="200"/>
              <w:jc w:val="both"/>
              <w:outlineLvl w:val="2"/>
              <w:rPr>
                <w:bCs/>
                <w:sz w:val="20"/>
                <w:szCs w:val="20"/>
              </w:rPr>
            </w:pPr>
          </w:p>
        </w:tc>
        <w:tc>
          <w:tcPr>
            <w:tcW w:w="1056" w:type="pct"/>
          </w:tcPr>
          <w:p w14:paraId="470A4E3A" w14:textId="77777777" w:rsidR="00FF0677" w:rsidRPr="00BD11CA" w:rsidRDefault="00FF0677" w:rsidP="00F56432">
            <w:pPr>
              <w:keepNext/>
              <w:keepLines/>
              <w:tabs>
                <w:tab w:val="left" w:pos="567"/>
              </w:tabs>
              <w:spacing w:before="200"/>
              <w:jc w:val="both"/>
              <w:outlineLvl w:val="2"/>
              <w:rPr>
                <w:bCs/>
                <w:sz w:val="20"/>
                <w:szCs w:val="20"/>
              </w:rPr>
            </w:pPr>
          </w:p>
        </w:tc>
        <w:tc>
          <w:tcPr>
            <w:tcW w:w="908" w:type="pct"/>
          </w:tcPr>
          <w:p w14:paraId="7167EFF8" w14:textId="77777777" w:rsidR="00FF0677" w:rsidRPr="00BD11CA" w:rsidRDefault="00FF0677" w:rsidP="00F56432">
            <w:pPr>
              <w:keepNext/>
              <w:keepLines/>
              <w:tabs>
                <w:tab w:val="left" w:pos="567"/>
              </w:tabs>
              <w:spacing w:before="200"/>
              <w:jc w:val="both"/>
              <w:outlineLvl w:val="2"/>
              <w:rPr>
                <w:bCs/>
                <w:sz w:val="20"/>
                <w:szCs w:val="20"/>
              </w:rPr>
            </w:pPr>
          </w:p>
        </w:tc>
      </w:tr>
    </w:tbl>
    <w:p w14:paraId="01904CEB" w14:textId="77777777" w:rsidR="00FF0677" w:rsidRPr="00BD11CA" w:rsidRDefault="00FF0677" w:rsidP="00FF0677">
      <w:pPr>
        <w:jc w:val="both"/>
        <w:rPr>
          <w:rFonts w:eastAsia="PMingLiU"/>
          <w:sz w:val="20"/>
          <w:szCs w:val="20"/>
          <w:lang w:eastAsia="zh-CN"/>
        </w:rPr>
      </w:pPr>
    </w:p>
    <w:p w14:paraId="17E380C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_________________________________________</w:t>
      </w:r>
    </w:p>
    <w:p w14:paraId="0DD02EFC"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06A72C9D"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56674190"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14:paraId="524B0E2F" w14:textId="77777777" w:rsidR="00FF0677" w:rsidRPr="00BD11CA" w:rsidRDefault="00FF0677" w:rsidP="00F56432">
      <w:pPr>
        <w:rPr>
          <w:noProof w:val="0"/>
          <w:sz w:val="20"/>
          <w:szCs w:val="20"/>
        </w:rPr>
      </w:pPr>
      <w:bookmarkStart w:id="59" w:name="_Toc449692114"/>
    </w:p>
    <w:p w14:paraId="246C1391" w14:textId="77777777" w:rsidR="00FF0677" w:rsidRPr="00BD11CA" w:rsidRDefault="00FF0677" w:rsidP="00FF0677">
      <w:pPr>
        <w:jc w:val="right"/>
        <w:rPr>
          <w:noProof w:val="0"/>
          <w:sz w:val="20"/>
          <w:szCs w:val="20"/>
        </w:rPr>
      </w:pPr>
      <w:r w:rsidRPr="00BD11CA">
        <w:rPr>
          <w:noProof w:val="0"/>
          <w:sz w:val="20"/>
          <w:szCs w:val="20"/>
        </w:rPr>
        <w:t>Anexa nr. 16</w:t>
      </w:r>
    </w:p>
    <w:p w14:paraId="61376A21"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25EF66A1" w14:textId="77777777" w:rsidR="00FF0677" w:rsidRPr="00BD11CA" w:rsidRDefault="00FF0677" w:rsidP="00FF0677">
      <w:pPr>
        <w:jc w:val="right"/>
        <w:rPr>
          <w:noProof w:val="0"/>
          <w:sz w:val="20"/>
          <w:szCs w:val="20"/>
        </w:rPr>
      </w:pPr>
      <w:r w:rsidRPr="00BD11CA">
        <w:rPr>
          <w:noProof w:val="0"/>
          <w:sz w:val="20"/>
          <w:szCs w:val="20"/>
        </w:rPr>
        <w:t>din “____” ________ 20___</w:t>
      </w:r>
    </w:p>
    <w:p w14:paraId="6C4104E1" w14:textId="77777777" w:rsidR="00FF0677" w:rsidRPr="00BD11CA" w:rsidRDefault="00FF0677" w:rsidP="00FF0677">
      <w:pPr>
        <w:spacing w:line="276" w:lineRule="auto"/>
        <w:jc w:val="center"/>
        <w:rPr>
          <w:rFonts w:eastAsia="PMingLiU"/>
          <w:b/>
          <w:sz w:val="20"/>
          <w:szCs w:val="20"/>
          <w:lang w:eastAsia="zh-CN"/>
        </w:rPr>
      </w:pPr>
    </w:p>
    <w:bookmarkEnd w:id="59"/>
    <w:p w14:paraId="15651624" w14:textId="77777777" w:rsidR="00FF0677" w:rsidRPr="00BD11CA" w:rsidRDefault="00FF0677" w:rsidP="00F56432">
      <w:pPr>
        <w:spacing w:line="276" w:lineRule="auto"/>
        <w:rPr>
          <w:rFonts w:eastAsia="PMingLiU"/>
          <w:b/>
          <w:noProof w:val="0"/>
          <w:sz w:val="20"/>
          <w:szCs w:val="20"/>
          <w:lang w:eastAsia="zh-CN"/>
        </w:rPr>
      </w:pPr>
    </w:p>
    <w:p w14:paraId="620F13DB" w14:textId="77777777"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LISTA SUBCONTRACTANȚILOR</w:t>
      </w:r>
    </w:p>
    <w:p w14:paraId="77799BE9" w14:textId="77777777"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ŞI PARTEA/PĂRŢILE DIN CONTRACT CARE SUNT</w:t>
      </w:r>
    </w:p>
    <w:p w14:paraId="0F5F344E" w14:textId="77777777" w:rsidR="00FF0677" w:rsidRPr="00BD11CA" w:rsidRDefault="00FF0677" w:rsidP="00FF0677">
      <w:pPr>
        <w:jc w:val="center"/>
        <w:rPr>
          <w:rFonts w:eastAsia="SimSun"/>
          <w:b/>
          <w:bCs/>
          <w:iCs/>
          <w:sz w:val="20"/>
          <w:szCs w:val="20"/>
          <w:lang w:eastAsia="zh-CN"/>
        </w:rPr>
      </w:pPr>
      <w:r w:rsidRPr="00BD11CA">
        <w:rPr>
          <w:rFonts w:eastAsia="SimSun"/>
          <w:b/>
          <w:bCs/>
          <w:iCs/>
          <w:sz w:val="20"/>
          <w:szCs w:val="20"/>
          <w:lang w:eastAsia="zh-CN"/>
        </w:rPr>
        <w:t>ÎNDEPLINITE DE ACEŞTIA</w:t>
      </w:r>
    </w:p>
    <w:p w14:paraId="52665526" w14:textId="77777777" w:rsidR="00FF0677" w:rsidRPr="00BD11CA" w:rsidRDefault="00FF0677" w:rsidP="00FF0677">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6"/>
        <w:gridCol w:w="3126"/>
        <w:gridCol w:w="1984"/>
        <w:gridCol w:w="1443"/>
        <w:gridCol w:w="2622"/>
      </w:tblGrid>
      <w:tr w:rsidR="00FF0677" w:rsidRPr="00BD11CA" w14:paraId="75A6A70C" w14:textId="77777777" w:rsidTr="00F56432">
        <w:trPr>
          <w:cantSplit/>
          <w:trHeight w:val="920"/>
        </w:trPr>
        <w:tc>
          <w:tcPr>
            <w:tcW w:w="0" w:type="auto"/>
            <w:vAlign w:val="center"/>
          </w:tcPr>
          <w:p w14:paraId="3ADD7137" w14:textId="77777777" w:rsidR="00FF0677" w:rsidRPr="00BD11CA" w:rsidRDefault="00FF0677" w:rsidP="00F56432">
            <w:pPr>
              <w:tabs>
                <w:tab w:val="left" w:pos="567"/>
              </w:tabs>
              <w:jc w:val="both"/>
              <w:rPr>
                <w:b/>
                <w:sz w:val="20"/>
                <w:szCs w:val="20"/>
              </w:rPr>
            </w:pPr>
            <w:r w:rsidRPr="00BD11CA">
              <w:rPr>
                <w:b/>
                <w:sz w:val="20"/>
                <w:szCs w:val="20"/>
              </w:rPr>
              <w:t>Nr. d/o</w:t>
            </w:r>
          </w:p>
        </w:tc>
        <w:tc>
          <w:tcPr>
            <w:tcW w:w="3126" w:type="dxa"/>
            <w:vAlign w:val="center"/>
          </w:tcPr>
          <w:p w14:paraId="5C4D1FB9" w14:textId="77777777" w:rsidR="00FF0677" w:rsidRPr="00BD11CA" w:rsidRDefault="00FF0677" w:rsidP="00F56432">
            <w:pPr>
              <w:jc w:val="center"/>
              <w:rPr>
                <w:b/>
                <w:sz w:val="20"/>
                <w:szCs w:val="20"/>
              </w:rPr>
            </w:pPr>
            <w:r w:rsidRPr="00BD11CA">
              <w:rPr>
                <w:b/>
                <w:sz w:val="20"/>
                <w:szCs w:val="20"/>
              </w:rPr>
              <w:t>Numele şi adresa subantreprenorilor</w:t>
            </w:r>
          </w:p>
        </w:tc>
        <w:tc>
          <w:tcPr>
            <w:tcW w:w="1984" w:type="dxa"/>
            <w:vAlign w:val="center"/>
          </w:tcPr>
          <w:p w14:paraId="15C6E6C2" w14:textId="77777777" w:rsidR="00FF0677" w:rsidRPr="00BD11CA" w:rsidRDefault="00FF0677" w:rsidP="00F56432">
            <w:pPr>
              <w:rPr>
                <w:rFonts w:eastAsia="MS Mincho"/>
                <w:b/>
                <w:sz w:val="20"/>
                <w:szCs w:val="20"/>
                <w:lang w:eastAsia="zh-CN"/>
              </w:rPr>
            </w:pPr>
            <w:r w:rsidRPr="00BD11CA">
              <w:rPr>
                <w:rFonts w:eastAsia="MS Mincho"/>
                <w:b/>
                <w:sz w:val="20"/>
                <w:szCs w:val="20"/>
                <w:lang w:eastAsia="zh-CN"/>
              </w:rPr>
              <w:t>Activităţi din contract</w:t>
            </w:r>
          </w:p>
        </w:tc>
        <w:tc>
          <w:tcPr>
            <w:tcW w:w="1443" w:type="dxa"/>
            <w:vAlign w:val="center"/>
          </w:tcPr>
          <w:p w14:paraId="0A8F5F32" w14:textId="77777777" w:rsidR="00FF0677" w:rsidRPr="00BD11CA" w:rsidRDefault="00FF0677" w:rsidP="00F56432">
            <w:pPr>
              <w:rPr>
                <w:rFonts w:eastAsia="MS Mincho"/>
                <w:b/>
                <w:sz w:val="20"/>
                <w:szCs w:val="20"/>
                <w:lang w:eastAsia="zh-CN"/>
              </w:rPr>
            </w:pPr>
            <w:r w:rsidRPr="00BD11CA">
              <w:rPr>
                <w:rFonts w:eastAsia="MS Mincho"/>
                <w:b/>
                <w:sz w:val="20"/>
                <w:szCs w:val="20"/>
                <w:lang w:eastAsia="zh-CN"/>
              </w:rPr>
              <w:t>Valoarea aproximativă</w:t>
            </w:r>
          </w:p>
        </w:tc>
        <w:tc>
          <w:tcPr>
            <w:tcW w:w="0" w:type="auto"/>
            <w:vAlign w:val="center"/>
          </w:tcPr>
          <w:p w14:paraId="3943B5EA" w14:textId="77777777" w:rsidR="00FF0677" w:rsidRPr="00BD11CA" w:rsidRDefault="00FF0677" w:rsidP="00F56432">
            <w:pPr>
              <w:rPr>
                <w:rFonts w:eastAsia="MS Mincho"/>
                <w:b/>
                <w:sz w:val="20"/>
                <w:szCs w:val="20"/>
                <w:lang w:eastAsia="zh-CN"/>
              </w:rPr>
            </w:pPr>
            <w:r w:rsidRPr="00BD11CA">
              <w:rPr>
                <w:rFonts w:eastAsia="MS Mincho"/>
                <w:b/>
                <w:sz w:val="20"/>
                <w:szCs w:val="20"/>
                <w:lang w:eastAsia="zh-CN"/>
              </w:rPr>
              <w:t>% din valoarea contractului</w:t>
            </w:r>
          </w:p>
        </w:tc>
      </w:tr>
      <w:tr w:rsidR="00FF0677" w:rsidRPr="00BD11CA" w14:paraId="1088C54B" w14:textId="77777777" w:rsidTr="00F56432">
        <w:trPr>
          <w:trHeight w:val="175"/>
        </w:trPr>
        <w:tc>
          <w:tcPr>
            <w:tcW w:w="0" w:type="auto"/>
          </w:tcPr>
          <w:p w14:paraId="15637DC9" w14:textId="77777777" w:rsidR="00FF0677" w:rsidRPr="00BD11CA" w:rsidRDefault="00FF0677" w:rsidP="00F56432">
            <w:pPr>
              <w:tabs>
                <w:tab w:val="left" w:pos="567"/>
              </w:tabs>
              <w:jc w:val="both"/>
              <w:rPr>
                <w:sz w:val="20"/>
                <w:szCs w:val="20"/>
              </w:rPr>
            </w:pPr>
            <w:r w:rsidRPr="00BD11CA">
              <w:rPr>
                <w:sz w:val="20"/>
                <w:szCs w:val="20"/>
              </w:rPr>
              <w:t>1.</w:t>
            </w:r>
          </w:p>
        </w:tc>
        <w:tc>
          <w:tcPr>
            <w:tcW w:w="3126" w:type="dxa"/>
          </w:tcPr>
          <w:p w14:paraId="24DD3667"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557CD19A"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3081E606"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02624F4C"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0EC74AAF" w14:textId="77777777" w:rsidTr="00F56432">
        <w:trPr>
          <w:trHeight w:val="337"/>
        </w:trPr>
        <w:tc>
          <w:tcPr>
            <w:tcW w:w="0" w:type="auto"/>
          </w:tcPr>
          <w:p w14:paraId="6A0587F1" w14:textId="77777777" w:rsidR="00FF0677" w:rsidRPr="00BD11CA" w:rsidRDefault="00FF0677" w:rsidP="00F56432">
            <w:pPr>
              <w:tabs>
                <w:tab w:val="left" w:pos="567"/>
              </w:tabs>
              <w:jc w:val="both"/>
              <w:rPr>
                <w:sz w:val="20"/>
                <w:szCs w:val="20"/>
              </w:rPr>
            </w:pPr>
            <w:r w:rsidRPr="00BD11CA">
              <w:rPr>
                <w:sz w:val="20"/>
                <w:szCs w:val="20"/>
              </w:rPr>
              <w:lastRenderedPageBreak/>
              <w:t>2.</w:t>
            </w:r>
          </w:p>
        </w:tc>
        <w:tc>
          <w:tcPr>
            <w:tcW w:w="3126" w:type="dxa"/>
          </w:tcPr>
          <w:p w14:paraId="713D1425"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4F3AC959"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1D4B498E"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6C51877A"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4A9AC103" w14:textId="77777777" w:rsidTr="00F56432">
        <w:trPr>
          <w:trHeight w:val="181"/>
        </w:trPr>
        <w:tc>
          <w:tcPr>
            <w:tcW w:w="0" w:type="auto"/>
          </w:tcPr>
          <w:p w14:paraId="0E88DCB1" w14:textId="77777777" w:rsidR="00FF0677" w:rsidRPr="00BD11CA" w:rsidRDefault="00FF0677" w:rsidP="00F56432">
            <w:pPr>
              <w:tabs>
                <w:tab w:val="left" w:pos="567"/>
              </w:tabs>
              <w:jc w:val="both"/>
              <w:rPr>
                <w:sz w:val="20"/>
                <w:szCs w:val="20"/>
              </w:rPr>
            </w:pPr>
            <w:r w:rsidRPr="00BD11CA">
              <w:rPr>
                <w:sz w:val="20"/>
                <w:szCs w:val="20"/>
              </w:rPr>
              <w:t>3.</w:t>
            </w:r>
          </w:p>
        </w:tc>
        <w:tc>
          <w:tcPr>
            <w:tcW w:w="3126" w:type="dxa"/>
          </w:tcPr>
          <w:p w14:paraId="33871FDC"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61DDFF2E"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1C9373C3"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5FCCB077"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5E3D36F9" w14:textId="77777777" w:rsidTr="00F56432">
        <w:trPr>
          <w:trHeight w:val="181"/>
        </w:trPr>
        <w:tc>
          <w:tcPr>
            <w:tcW w:w="0" w:type="auto"/>
          </w:tcPr>
          <w:p w14:paraId="2DEB6CA1" w14:textId="77777777" w:rsidR="00FF0677" w:rsidRPr="00BD11CA" w:rsidRDefault="00FF0677" w:rsidP="00F56432">
            <w:pPr>
              <w:tabs>
                <w:tab w:val="left" w:pos="567"/>
              </w:tabs>
              <w:jc w:val="both"/>
              <w:rPr>
                <w:sz w:val="20"/>
                <w:szCs w:val="20"/>
              </w:rPr>
            </w:pPr>
            <w:r w:rsidRPr="00BD11CA">
              <w:rPr>
                <w:sz w:val="20"/>
                <w:szCs w:val="20"/>
              </w:rPr>
              <w:t>4.</w:t>
            </w:r>
          </w:p>
        </w:tc>
        <w:tc>
          <w:tcPr>
            <w:tcW w:w="3126" w:type="dxa"/>
          </w:tcPr>
          <w:p w14:paraId="3BB31C7A"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615852CE"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146D848D"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4882D549" w14:textId="77777777" w:rsidR="00FF0677" w:rsidRPr="00BD11CA" w:rsidRDefault="00FF0677" w:rsidP="00F56432">
            <w:pPr>
              <w:keepNext/>
              <w:keepLines/>
              <w:tabs>
                <w:tab w:val="left" w:pos="567"/>
              </w:tabs>
              <w:spacing w:before="200"/>
              <w:jc w:val="both"/>
              <w:outlineLvl w:val="2"/>
              <w:rPr>
                <w:sz w:val="20"/>
                <w:szCs w:val="20"/>
              </w:rPr>
            </w:pPr>
          </w:p>
        </w:tc>
      </w:tr>
      <w:tr w:rsidR="00FF0677" w:rsidRPr="00BD11CA" w14:paraId="6F63732C" w14:textId="77777777" w:rsidTr="00F56432">
        <w:trPr>
          <w:trHeight w:val="181"/>
        </w:trPr>
        <w:tc>
          <w:tcPr>
            <w:tcW w:w="0" w:type="auto"/>
          </w:tcPr>
          <w:p w14:paraId="6D72C60C" w14:textId="77777777" w:rsidR="00FF0677" w:rsidRPr="00BD11CA" w:rsidRDefault="00FF0677" w:rsidP="00F56432">
            <w:pPr>
              <w:keepNext/>
              <w:keepLines/>
              <w:tabs>
                <w:tab w:val="left" w:pos="567"/>
              </w:tabs>
              <w:spacing w:before="200"/>
              <w:jc w:val="both"/>
              <w:outlineLvl w:val="2"/>
              <w:rPr>
                <w:sz w:val="20"/>
                <w:szCs w:val="20"/>
              </w:rPr>
            </w:pPr>
          </w:p>
        </w:tc>
        <w:tc>
          <w:tcPr>
            <w:tcW w:w="3126" w:type="dxa"/>
          </w:tcPr>
          <w:p w14:paraId="6724A129" w14:textId="77777777" w:rsidR="00FF0677" w:rsidRPr="00BD11CA" w:rsidRDefault="00FF0677" w:rsidP="00F56432">
            <w:pPr>
              <w:keepNext/>
              <w:keepLines/>
              <w:tabs>
                <w:tab w:val="left" w:pos="567"/>
              </w:tabs>
              <w:spacing w:before="200"/>
              <w:jc w:val="both"/>
              <w:outlineLvl w:val="2"/>
              <w:rPr>
                <w:sz w:val="20"/>
                <w:szCs w:val="20"/>
              </w:rPr>
            </w:pPr>
          </w:p>
        </w:tc>
        <w:tc>
          <w:tcPr>
            <w:tcW w:w="1984" w:type="dxa"/>
          </w:tcPr>
          <w:p w14:paraId="034783D4" w14:textId="77777777" w:rsidR="00FF0677" w:rsidRPr="00BD11CA" w:rsidRDefault="00FF0677" w:rsidP="00F56432">
            <w:pPr>
              <w:keepNext/>
              <w:keepLines/>
              <w:tabs>
                <w:tab w:val="left" w:pos="567"/>
              </w:tabs>
              <w:spacing w:before="200"/>
              <w:jc w:val="both"/>
              <w:outlineLvl w:val="2"/>
              <w:rPr>
                <w:sz w:val="20"/>
                <w:szCs w:val="20"/>
              </w:rPr>
            </w:pPr>
          </w:p>
        </w:tc>
        <w:tc>
          <w:tcPr>
            <w:tcW w:w="1443" w:type="dxa"/>
          </w:tcPr>
          <w:p w14:paraId="69991F00" w14:textId="77777777" w:rsidR="00FF0677" w:rsidRPr="00BD11CA" w:rsidRDefault="00FF0677" w:rsidP="00F56432">
            <w:pPr>
              <w:keepNext/>
              <w:keepLines/>
              <w:tabs>
                <w:tab w:val="left" w:pos="567"/>
              </w:tabs>
              <w:spacing w:before="200"/>
              <w:jc w:val="both"/>
              <w:outlineLvl w:val="2"/>
              <w:rPr>
                <w:sz w:val="20"/>
                <w:szCs w:val="20"/>
              </w:rPr>
            </w:pPr>
          </w:p>
        </w:tc>
        <w:tc>
          <w:tcPr>
            <w:tcW w:w="0" w:type="auto"/>
          </w:tcPr>
          <w:p w14:paraId="32472BAE" w14:textId="77777777" w:rsidR="00FF0677" w:rsidRPr="00BD11CA" w:rsidRDefault="00FF0677" w:rsidP="00F56432">
            <w:pPr>
              <w:keepNext/>
              <w:keepLines/>
              <w:tabs>
                <w:tab w:val="left" w:pos="567"/>
              </w:tabs>
              <w:spacing w:before="200"/>
              <w:jc w:val="both"/>
              <w:outlineLvl w:val="2"/>
              <w:rPr>
                <w:sz w:val="20"/>
                <w:szCs w:val="20"/>
              </w:rPr>
            </w:pPr>
          </w:p>
        </w:tc>
      </w:tr>
    </w:tbl>
    <w:p w14:paraId="55464B54" w14:textId="77777777" w:rsidR="00FF0677" w:rsidRPr="00BD11CA" w:rsidRDefault="00FF0677" w:rsidP="00FF0677">
      <w:pPr>
        <w:jc w:val="both"/>
        <w:rPr>
          <w:rFonts w:eastAsia="PMingLiU"/>
          <w:sz w:val="20"/>
          <w:szCs w:val="20"/>
          <w:lang w:eastAsia="zh-CN"/>
        </w:rPr>
      </w:pPr>
    </w:p>
    <w:p w14:paraId="04C4C889"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______________________________________</w:t>
      </w:r>
    </w:p>
    <w:p w14:paraId="0C4DDC4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w:t>
      </w:r>
    </w:p>
    <w:p w14:paraId="22086597"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w:t>
      </w:r>
    </w:p>
    <w:p w14:paraId="372E0482" w14:textId="77777777" w:rsidR="00FF0677" w:rsidRPr="00F56432" w:rsidRDefault="00FF0677" w:rsidP="00F56432">
      <w:pPr>
        <w:jc w:val="both"/>
        <w:rPr>
          <w:rFonts w:eastAsia="PMingLiU"/>
          <w:sz w:val="20"/>
          <w:szCs w:val="20"/>
          <w:lang w:eastAsia="zh-CN"/>
        </w:rPr>
      </w:pPr>
      <w:r w:rsidRPr="00BD11CA">
        <w:rPr>
          <w:rFonts w:eastAsia="PMingLiU"/>
          <w:sz w:val="20"/>
          <w:szCs w:val="20"/>
          <w:lang w:eastAsia="zh-CN"/>
        </w:rPr>
        <w:t>Denumirea întreprinderii: ______________________________</w:t>
      </w:r>
      <w:bookmarkStart w:id="60" w:name="_Toc449692115"/>
    </w:p>
    <w:p w14:paraId="7B6FC0F8" w14:textId="77777777" w:rsidR="00FF0677" w:rsidRPr="00BD11CA" w:rsidRDefault="00FF0677" w:rsidP="00FF0677">
      <w:pPr>
        <w:jc w:val="right"/>
        <w:rPr>
          <w:noProof w:val="0"/>
          <w:sz w:val="20"/>
          <w:szCs w:val="20"/>
        </w:rPr>
      </w:pPr>
      <w:r w:rsidRPr="00BD11CA">
        <w:rPr>
          <w:noProof w:val="0"/>
          <w:sz w:val="20"/>
          <w:szCs w:val="20"/>
        </w:rPr>
        <w:t>Anexa nr. 17</w:t>
      </w:r>
    </w:p>
    <w:p w14:paraId="094AF0D2"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1B054C2F" w14:textId="77777777" w:rsidR="00FF0677" w:rsidRPr="00BD11CA" w:rsidRDefault="00FF0677" w:rsidP="00FF0677">
      <w:pPr>
        <w:jc w:val="right"/>
        <w:rPr>
          <w:noProof w:val="0"/>
          <w:sz w:val="20"/>
          <w:szCs w:val="20"/>
        </w:rPr>
      </w:pPr>
      <w:r w:rsidRPr="00BD11CA">
        <w:rPr>
          <w:noProof w:val="0"/>
          <w:sz w:val="20"/>
          <w:szCs w:val="20"/>
        </w:rPr>
        <w:t>din “____” ________ 20___</w:t>
      </w:r>
    </w:p>
    <w:p w14:paraId="35485AC7" w14:textId="77777777" w:rsidR="00FF0677" w:rsidRPr="00BD11CA" w:rsidRDefault="00FF0677" w:rsidP="00FF0677">
      <w:pPr>
        <w:spacing w:after="200" w:line="276" w:lineRule="auto"/>
        <w:jc w:val="center"/>
        <w:rPr>
          <w:rFonts w:eastAsia="PMingLiU"/>
          <w:b/>
          <w:sz w:val="20"/>
          <w:szCs w:val="20"/>
          <w:lang w:eastAsia="zh-CN"/>
        </w:rPr>
      </w:pPr>
    </w:p>
    <w:p w14:paraId="33CF4482" w14:textId="77777777" w:rsidR="00FF0677" w:rsidRPr="00BD11CA" w:rsidRDefault="00FF0677" w:rsidP="00FF0677">
      <w:pPr>
        <w:spacing w:after="200" w:line="276" w:lineRule="auto"/>
        <w:jc w:val="center"/>
        <w:rPr>
          <w:rFonts w:eastAsia="PMingLiU"/>
          <w:b/>
          <w:sz w:val="20"/>
          <w:szCs w:val="20"/>
          <w:lang w:eastAsia="zh-CN"/>
        </w:rPr>
      </w:pPr>
    </w:p>
    <w:bookmarkEnd w:id="60"/>
    <w:p w14:paraId="3183FC41" w14:textId="77777777" w:rsidR="00FF0677" w:rsidRPr="00BD11CA" w:rsidRDefault="00FF0677" w:rsidP="00FF0677">
      <w:pPr>
        <w:pStyle w:val="a7"/>
        <w:tabs>
          <w:tab w:val="left" w:pos="567"/>
        </w:tabs>
        <w:jc w:val="center"/>
        <w:rPr>
          <w:rFonts w:ascii="Times New Roman" w:hAnsi="Times New Roman"/>
          <w:b/>
          <w:sz w:val="20"/>
        </w:rPr>
      </w:pPr>
      <w:r w:rsidRPr="00BD11CA">
        <w:rPr>
          <w:rFonts w:ascii="Times New Roman" w:hAnsi="Times New Roman"/>
          <w:b/>
          <w:sz w:val="20"/>
        </w:rPr>
        <w:t>INFORMAŢII PRIVIND ASOCIEREA</w:t>
      </w:r>
    </w:p>
    <w:p w14:paraId="2F7118F7" w14:textId="77777777" w:rsidR="00FF0677" w:rsidRPr="00BD11CA" w:rsidRDefault="00FF0677" w:rsidP="00FF0677">
      <w:pPr>
        <w:pStyle w:val="a7"/>
        <w:tabs>
          <w:tab w:val="left" w:pos="567"/>
        </w:tabs>
        <w:jc w:val="center"/>
        <w:rPr>
          <w:rFonts w:ascii="Times New Roman" w:hAnsi="Times New Roman"/>
          <w:sz w:val="20"/>
        </w:rPr>
      </w:pPr>
      <w:r w:rsidRPr="00BD11CA">
        <w:rPr>
          <w:rFonts w:ascii="Times New Roman" w:hAnsi="Times New Roman"/>
          <w:sz w:val="20"/>
        </w:rPr>
        <w:t>în vederea participării la procedura de atribuirea executării obiectivului de investiție</w:t>
      </w:r>
    </w:p>
    <w:p w14:paraId="20D77CEC" w14:textId="77777777"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w:t>
      </w:r>
    </w:p>
    <w:p w14:paraId="05E01E43" w14:textId="77777777" w:rsidR="00FF0677" w:rsidRPr="00BD11CA" w:rsidRDefault="00FF0677" w:rsidP="00FF0677">
      <w:pPr>
        <w:tabs>
          <w:tab w:val="left" w:pos="567"/>
        </w:tabs>
        <w:jc w:val="center"/>
        <w:rPr>
          <w:b/>
          <w:sz w:val="20"/>
          <w:szCs w:val="20"/>
        </w:rPr>
      </w:pPr>
      <w:r w:rsidRPr="00BD11CA">
        <w:rPr>
          <w:b/>
          <w:sz w:val="20"/>
          <w:szCs w:val="20"/>
        </w:rPr>
        <w:t>(denumirea)</w:t>
      </w:r>
    </w:p>
    <w:p w14:paraId="01F5B07C" w14:textId="77777777" w:rsidR="00FF0677" w:rsidRPr="00BD11CA" w:rsidRDefault="00FF0677" w:rsidP="00FF0677">
      <w:pPr>
        <w:tabs>
          <w:tab w:val="left" w:pos="567"/>
        </w:tabs>
        <w:jc w:val="both"/>
        <w:rPr>
          <w:sz w:val="20"/>
          <w:szCs w:val="20"/>
          <w:u w:val="single"/>
        </w:rPr>
      </w:pPr>
      <w:r w:rsidRPr="00BD11CA">
        <w:rPr>
          <w:b/>
          <w:sz w:val="20"/>
          <w:szCs w:val="20"/>
        </w:rPr>
        <w:t>1.Părţi contractante</w:t>
      </w:r>
      <w:r w:rsidRPr="00BD11CA">
        <w:rPr>
          <w:sz w:val="20"/>
          <w:szCs w:val="20"/>
        </w:rPr>
        <w:t xml:space="preserve"> ( agenţi economici)</w:t>
      </w:r>
    </w:p>
    <w:p w14:paraId="498024BE" w14:textId="77777777"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14:paraId="540E607F" w14:textId="77777777"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14:paraId="4698BFF4" w14:textId="77777777" w:rsidR="00FF0677" w:rsidRPr="00BD11CA" w:rsidRDefault="00FF0677" w:rsidP="00FF0677">
      <w:pPr>
        <w:numPr>
          <w:ilvl w:val="0"/>
          <w:numId w:val="5"/>
        </w:numPr>
        <w:tabs>
          <w:tab w:val="clear" w:pos="1069"/>
          <w:tab w:val="left" w:pos="567"/>
          <w:tab w:val="left" w:pos="1080"/>
        </w:tabs>
        <w:ind w:left="0" w:firstLine="0"/>
        <w:jc w:val="both"/>
        <w:rPr>
          <w:sz w:val="20"/>
          <w:szCs w:val="20"/>
        </w:rPr>
      </w:pPr>
      <w:r w:rsidRPr="00BD11CA">
        <w:rPr>
          <w:sz w:val="20"/>
          <w:szCs w:val="20"/>
        </w:rPr>
        <w:t>________________________________________________________________________</w:t>
      </w:r>
    </w:p>
    <w:p w14:paraId="6D08C8FB" w14:textId="77777777" w:rsidR="00FF0677" w:rsidRPr="00BD11CA" w:rsidRDefault="00FF0677" w:rsidP="00FF0677">
      <w:pPr>
        <w:tabs>
          <w:tab w:val="left" w:pos="567"/>
        </w:tabs>
        <w:jc w:val="both"/>
        <w:rPr>
          <w:sz w:val="20"/>
          <w:szCs w:val="20"/>
        </w:rPr>
      </w:pPr>
      <w:r w:rsidRPr="00BD11CA">
        <w:rPr>
          <w:b/>
          <w:sz w:val="20"/>
          <w:szCs w:val="20"/>
        </w:rPr>
        <w:t xml:space="preserve">2. Adrese, telefon, fax </w:t>
      </w:r>
      <w:r w:rsidRPr="00BD11CA">
        <w:rPr>
          <w:sz w:val="20"/>
          <w:szCs w:val="20"/>
        </w:rPr>
        <w:t xml:space="preserve"> ale partenerilor (părţi contractante):</w:t>
      </w:r>
    </w:p>
    <w:p w14:paraId="0513411E" w14:textId="77777777"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14:paraId="4EB5E028" w14:textId="77777777"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14:paraId="32654A94" w14:textId="77777777" w:rsidR="00FF0677" w:rsidRPr="00BD11CA" w:rsidRDefault="00FF0677" w:rsidP="00FF0677">
      <w:pPr>
        <w:pStyle w:val="a"/>
        <w:numPr>
          <w:ilvl w:val="0"/>
          <w:numId w:val="6"/>
        </w:numPr>
        <w:tabs>
          <w:tab w:val="clear" w:pos="1069"/>
          <w:tab w:val="clear" w:pos="1134"/>
          <w:tab w:val="left" w:pos="567"/>
          <w:tab w:val="left" w:pos="1080"/>
        </w:tabs>
        <w:ind w:left="0" w:firstLine="0"/>
        <w:contextualSpacing/>
        <w:rPr>
          <w:sz w:val="20"/>
          <w:szCs w:val="20"/>
        </w:rPr>
      </w:pPr>
      <w:r w:rsidRPr="00BD11CA">
        <w:rPr>
          <w:sz w:val="20"/>
          <w:szCs w:val="20"/>
        </w:rPr>
        <w:t>________________________________________________________________________</w:t>
      </w:r>
    </w:p>
    <w:p w14:paraId="72EAE6C1" w14:textId="77777777" w:rsidR="00FF0677" w:rsidRPr="00BD11CA" w:rsidRDefault="00FF0677" w:rsidP="00FF0677">
      <w:pPr>
        <w:tabs>
          <w:tab w:val="left" w:pos="567"/>
        </w:tabs>
        <w:jc w:val="both"/>
        <w:rPr>
          <w:sz w:val="20"/>
          <w:szCs w:val="20"/>
        </w:rPr>
      </w:pPr>
      <w:r w:rsidRPr="00BD11CA">
        <w:rPr>
          <w:b/>
          <w:sz w:val="20"/>
          <w:szCs w:val="20"/>
        </w:rPr>
        <w:t>3. Informaţii privind modul de asociere:</w:t>
      </w:r>
    </w:p>
    <w:p w14:paraId="38A375E5" w14:textId="77777777" w:rsidR="00FF0677" w:rsidRPr="00BD11CA" w:rsidRDefault="00FF0677" w:rsidP="00FF0677">
      <w:pPr>
        <w:pStyle w:val="a7"/>
        <w:tabs>
          <w:tab w:val="left" w:pos="567"/>
        </w:tabs>
        <w:jc w:val="both"/>
        <w:rPr>
          <w:rFonts w:ascii="Times New Roman" w:hAnsi="Times New Roman"/>
          <w:sz w:val="20"/>
        </w:rPr>
      </w:pPr>
      <w:r w:rsidRPr="00BD11CA">
        <w:rPr>
          <w:rFonts w:ascii="Times New Roman" w:hAnsi="Times New Roman"/>
          <w:sz w:val="20"/>
        </w:rPr>
        <w:t>a) Data încheierii contractului de asociere __________________________________________</w:t>
      </w:r>
    </w:p>
    <w:p w14:paraId="71EEAEBA" w14:textId="77777777" w:rsidR="00FF0677" w:rsidRPr="00BD11CA" w:rsidRDefault="00FF0677" w:rsidP="00FF0677">
      <w:pPr>
        <w:tabs>
          <w:tab w:val="left" w:pos="567"/>
        </w:tabs>
        <w:jc w:val="both"/>
        <w:rPr>
          <w:sz w:val="20"/>
          <w:szCs w:val="20"/>
        </w:rPr>
      </w:pPr>
      <w:r w:rsidRPr="00BD11CA">
        <w:rPr>
          <w:sz w:val="20"/>
          <w:szCs w:val="20"/>
        </w:rPr>
        <w:t>b) Locul şi data înregistrării asociaţiei______________________________________________</w:t>
      </w:r>
    </w:p>
    <w:p w14:paraId="6CB1FBEC" w14:textId="77777777" w:rsidR="00FF0677" w:rsidRPr="00BD11CA" w:rsidRDefault="00FF0677" w:rsidP="00FF0677">
      <w:pPr>
        <w:pStyle w:val="a4"/>
        <w:tabs>
          <w:tab w:val="left" w:pos="567"/>
        </w:tabs>
        <w:jc w:val="both"/>
        <w:rPr>
          <w:sz w:val="20"/>
          <w:szCs w:val="20"/>
        </w:rPr>
      </w:pPr>
      <w:r w:rsidRPr="00BD11CA">
        <w:rPr>
          <w:sz w:val="20"/>
          <w:szCs w:val="20"/>
        </w:rPr>
        <w:t>c) Activităţi economice ce se vor realiza în comun ____________________________________</w:t>
      </w:r>
    </w:p>
    <w:p w14:paraId="031A6B5F" w14:textId="77777777"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14:paraId="2795DEE0" w14:textId="77777777" w:rsidR="00FF0677" w:rsidRPr="00BD11CA" w:rsidRDefault="00FF0677" w:rsidP="00FF0677">
      <w:pPr>
        <w:tabs>
          <w:tab w:val="left" w:pos="284"/>
        </w:tabs>
        <w:jc w:val="both"/>
        <w:rPr>
          <w:sz w:val="20"/>
          <w:szCs w:val="20"/>
        </w:rPr>
      </w:pPr>
      <w:r w:rsidRPr="00BD11CA">
        <w:rPr>
          <w:sz w:val="20"/>
          <w:szCs w:val="20"/>
        </w:rPr>
        <w:t>d) Contribuţia fiecărei părţi la realizarea activităţilor economice comune convenite __________________________________________________________________________________________________________________________________________________________</w:t>
      </w:r>
    </w:p>
    <w:p w14:paraId="3B93F62B" w14:textId="77777777" w:rsidR="00FF0677" w:rsidRPr="00BD11CA" w:rsidRDefault="00FF0677" w:rsidP="00FF0677">
      <w:pPr>
        <w:tabs>
          <w:tab w:val="left" w:pos="567"/>
        </w:tabs>
        <w:jc w:val="both"/>
        <w:rPr>
          <w:sz w:val="20"/>
          <w:szCs w:val="20"/>
        </w:rPr>
      </w:pPr>
      <w:r w:rsidRPr="00BD11CA">
        <w:rPr>
          <w:sz w:val="20"/>
          <w:szCs w:val="20"/>
        </w:rPr>
        <w:t>e) Valoarea  și cota procentuală a lucrărilor executate de fiecare asociat ___________________</w:t>
      </w:r>
    </w:p>
    <w:p w14:paraId="3657A258" w14:textId="77777777" w:rsidR="00FF0677" w:rsidRPr="00BD11CA" w:rsidRDefault="00FF0677" w:rsidP="00FF0677">
      <w:pPr>
        <w:tabs>
          <w:tab w:val="left" w:pos="567"/>
        </w:tabs>
        <w:jc w:val="both"/>
        <w:rPr>
          <w:sz w:val="20"/>
          <w:szCs w:val="20"/>
        </w:rPr>
      </w:pPr>
      <w:r w:rsidRPr="00BD11CA">
        <w:rPr>
          <w:sz w:val="20"/>
          <w:szCs w:val="20"/>
        </w:rPr>
        <w:t>_____________________________________________________________________________</w:t>
      </w:r>
    </w:p>
    <w:p w14:paraId="5AFBD1D3" w14:textId="77777777" w:rsidR="00FF0677" w:rsidRPr="00BD11CA" w:rsidRDefault="00FF0677" w:rsidP="00FF0677">
      <w:pPr>
        <w:tabs>
          <w:tab w:val="left" w:pos="567"/>
        </w:tabs>
        <w:jc w:val="both"/>
        <w:rPr>
          <w:sz w:val="20"/>
          <w:szCs w:val="20"/>
        </w:rPr>
      </w:pPr>
      <w:r w:rsidRPr="00BD11CA">
        <w:rPr>
          <w:sz w:val="20"/>
          <w:szCs w:val="20"/>
        </w:rPr>
        <w:t>f) Condiţii de administrare a asociaţiei______________________________________________</w:t>
      </w:r>
    </w:p>
    <w:p w14:paraId="09AD6CEA" w14:textId="77777777" w:rsidR="00FF0677" w:rsidRPr="00BD11CA" w:rsidRDefault="00FF0677" w:rsidP="00FF0677">
      <w:pPr>
        <w:tabs>
          <w:tab w:val="left" w:pos="567"/>
        </w:tabs>
        <w:jc w:val="both"/>
        <w:rPr>
          <w:sz w:val="20"/>
          <w:szCs w:val="20"/>
        </w:rPr>
      </w:pPr>
      <w:r w:rsidRPr="00BD11CA">
        <w:rPr>
          <w:sz w:val="20"/>
          <w:szCs w:val="20"/>
        </w:rPr>
        <w:t>g) Modalitatea de împărţire a rezultatelor activităţii economice comune desfăşurate ____________________________________________________________________________</w:t>
      </w:r>
    </w:p>
    <w:p w14:paraId="5D37F7A4" w14:textId="77777777" w:rsidR="00FF0677" w:rsidRPr="00BD11CA" w:rsidRDefault="00FF0677" w:rsidP="00FF0677">
      <w:pPr>
        <w:tabs>
          <w:tab w:val="left" w:pos="567"/>
        </w:tabs>
        <w:jc w:val="both"/>
        <w:rPr>
          <w:sz w:val="20"/>
          <w:szCs w:val="20"/>
        </w:rPr>
      </w:pPr>
      <w:r w:rsidRPr="00BD11CA">
        <w:rPr>
          <w:sz w:val="20"/>
          <w:szCs w:val="20"/>
        </w:rPr>
        <w:t>h) Cauze de încetare a asociaţiei şi modul de împărţire a rezultatelor   lichidării_____________________________________________________________________</w:t>
      </w:r>
    </w:p>
    <w:p w14:paraId="472435FB" w14:textId="77777777" w:rsidR="00FF0677" w:rsidRPr="00BD11CA" w:rsidRDefault="00FF0677" w:rsidP="00FF0677">
      <w:pPr>
        <w:tabs>
          <w:tab w:val="left" w:pos="567"/>
        </w:tabs>
        <w:jc w:val="both"/>
        <w:rPr>
          <w:sz w:val="20"/>
          <w:szCs w:val="20"/>
        </w:rPr>
      </w:pPr>
      <w:r w:rsidRPr="00BD11CA">
        <w:rPr>
          <w:sz w:val="20"/>
          <w:szCs w:val="20"/>
        </w:rPr>
        <w:t>i) Repartizarea fizică, valorică şi procentuală între fiecare asociat pentru executarea obiectivului supus licitaţiei________________________________________________________________</w:t>
      </w:r>
    </w:p>
    <w:p w14:paraId="5337AB22" w14:textId="77777777" w:rsidR="00FF0677" w:rsidRPr="00BD11CA" w:rsidRDefault="00FF0677" w:rsidP="00FF0677">
      <w:pPr>
        <w:tabs>
          <w:tab w:val="left" w:pos="567"/>
        </w:tabs>
        <w:jc w:val="both"/>
        <w:rPr>
          <w:sz w:val="20"/>
          <w:szCs w:val="20"/>
        </w:rPr>
      </w:pPr>
      <w:r w:rsidRPr="00BD11CA">
        <w:rPr>
          <w:sz w:val="20"/>
          <w:szCs w:val="20"/>
        </w:rPr>
        <w:t>j) Alte cauze__________________________________________________________________</w:t>
      </w:r>
    </w:p>
    <w:p w14:paraId="19AD2619" w14:textId="77777777" w:rsidR="00FF0677" w:rsidRPr="00BD11CA" w:rsidRDefault="00FF0677" w:rsidP="00FF0677">
      <w:pPr>
        <w:jc w:val="both"/>
        <w:rPr>
          <w:rFonts w:eastAsia="PMingLiU"/>
          <w:sz w:val="20"/>
          <w:szCs w:val="20"/>
          <w:lang w:eastAsia="zh-CN"/>
        </w:rPr>
      </w:pPr>
    </w:p>
    <w:p w14:paraId="229B5265" w14:textId="77777777" w:rsidR="00FF0677" w:rsidRPr="00BD11CA" w:rsidRDefault="00FF0677" w:rsidP="00FF0677">
      <w:pPr>
        <w:jc w:val="both"/>
        <w:rPr>
          <w:rFonts w:eastAsia="PMingLiU"/>
          <w:sz w:val="20"/>
          <w:szCs w:val="20"/>
          <w:lang w:eastAsia="zh-CN"/>
        </w:rPr>
      </w:pPr>
    </w:p>
    <w:p w14:paraId="3BB4A0D8"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 xml:space="preserve">Data completării __________________________________                           </w:t>
      </w:r>
      <w:r w:rsidRPr="00BD11CA">
        <w:rPr>
          <w:rFonts w:eastAsia="PMingLiU"/>
          <w:sz w:val="20"/>
          <w:szCs w:val="20"/>
          <w:lang w:eastAsia="zh-CN"/>
        </w:rPr>
        <w:tab/>
      </w:r>
      <w:r w:rsidRPr="00BD11CA">
        <w:rPr>
          <w:rFonts w:eastAsia="PMingLiU"/>
          <w:sz w:val="20"/>
          <w:szCs w:val="20"/>
          <w:lang w:eastAsia="zh-CN"/>
        </w:rPr>
        <w:tab/>
      </w:r>
    </w:p>
    <w:p w14:paraId="1B8B4222"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Liderul Asociației: __________________________</w:t>
      </w:r>
    </w:p>
    <w:p w14:paraId="4874C6A7"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42F5C644"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69C3F11F"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Denumirea întreprinderii: _________________________________</w:t>
      </w:r>
    </w:p>
    <w:p w14:paraId="1D062AF9" w14:textId="77777777" w:rsidR="00FF0677" w:rsidRPr="00BD11CA" w:rsidRDefault="00FF0677" w:rsidP="00FF0677">
      <w:pPr>
        <w:jc w:val="both"/>
        <w:rPr>
          <w:rFonts w:eastAsia="PMingLiU"/>
          <w:sz w:val="20"/>
          <w:szCs w:val="20"/>
          <w:lang w:eastAsia="zh-CN"/>
        </w:rPr>
      </w:pPr>
    </w:p>
    <w:p w14:paraId="10AB5DD7"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Semnat Asociatul secund: __________________________</w:t>
      </w:r>
    </w:p>
    <w:p w14:paraId="193BAA3E"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Nume: __________________________________________</w:t>
      </w:r>
    </w:p>
    <w:p w14:paraId="20FEDBA6" w14:textId="77777777" w:rsidR="00FF0677" w:rsidRPr="00BD11CA" w:rsidRDefault="00FF0677" w:rsidP="00FF0677">
      <w:pPr>
        <w:jc w:val="both"/>
        <w:rPr>
          <w:rFonts w:eastAsia="PMingLiU"/>
          <w:sz w:val="20"/>
          <w:szCs w:val="20"/>
          <w:lang w:eastAsia="zh-CN"/>
        </w:rPr>
      </w:pPr>
      <w:r w:rsidRPr="00BD11CA">
        <w:rPr>
          <w:rFonts w:eastAsia="PMingLiU"/>
          <w:sz w:val="20"/>
          <w:szCs w:val="20"/>
          <w:lang w:eastAsia="zh-CN"/>
        </w:rPr>
        <w:t>Funcţia în cadrul întreprinderii: ____________________________</w:t>
      </w:r>
    </w:p>
    <w:p w14:paraId="6C3D41F3" w14:textId="77777777" w:rsidR="00FF0677" w:rsidRPr="00BD11CA" w:rsidRDefault="00FF0677" w:rsidP="00FF0677">
      <w:pPr>
        <w:tabs>
          <w:tab w:val="left" w:pos="567"/>
        </w:tabs>
        <w:jc w:val="both"/>
        <w:rPr>
          <w:rFonts w:eastAsia="PMingLiU"/>
          <w:sz w:val="20"/>
          <w:szCs w:val="20"/>
          <w:lang w:eastAsia="zh-CN"/>
        </w:rPr>
      </w:pPr>
      <w:r w:rsidRPr="00BD11CA">
        <w:rPr>
          <w:rFonts w:eastAsia="PMingLiU"/>
          <w:sz w:val="20"/>
          <w:szCs w:val="20"/>
          <w:lang w:eastAsia="zh-CN"/>
        </w:rPr>
        <w:t xml:space="preserve">Denumirea întreprinderii: _________________________________  </w:t>
      </w:r>
    </w:p>
    <w:p w14:paraId="0517EE88" w14:textId="77777777" w:rsidR="00FF0677" w:rsidRPr="00BD11CA" w:rsidRDefault="00FF0677" w:rsidP="00FF0677">
      <w:pPr>
        <w:tabs>
          <w:tab w:val="left" w:pos="567"/>
        </w:tabs>
        <w:jc w:val="both"/>
        <w:rPr>
          <w:rFonts w:eastAsia="PMingLiU"/>
          <w:sz w:val="20"/>
          <w:szCs w:val="20"/>
          <w:lang w:eastAsia="zh-CN"/>
        </w:rPr>
      </w:pPr>
    </w:p>
    <w:p w14:paraId="02269693" w14:textId="77777777" w:rsidR="00FF0677" w:rsidRPr="00BD11CA" w:rsidRDefault="00FF0677" w:rsidP="00FF0677">
      <w:pPr>
        <w:tabs>
          <w:tab w:val="left" w:pos="567"/>
        </w:tabs>
        <w:jc w:val="center"/>
        <w:rPr>
          <w:b/>
          <w:color w:val="000000"/>
          <w:w w:val="90"/>
          <w:sz w:val="20"/>
          <w:szCs w:val="20"/>
        </w:rPr>
      </w:pPr>
    </w:p>
    <w:p w14:paraId="1D6B3D9A" w14:textId="77777777" w:rsidR="00FF0677" w:rsidRPr="00BD11CA" w:rsidRDefault="00FF0677" w:rsidP="00F56432">
      <w:pPr>
        <w:tabs>
          <w:tab w:val="left" w:pos="567"/>
        </w:tabs>
        <w:rPr>
          <w:b/>
          <w:color w:val="000000"/>
          <w:w w:val="90"/>
          <w:sz w:val="20"/>
          <w:szCs w:val="20"/>
        </w:rPr>
      </w:pPr>
    </w:p>
    <w:p w14:paraId="3626F944" w14:textId="77777777" w:rsidR="00FF0677" w:rsidRPr="00BD11CA" w:rsidRDefault="00FF0677" w:rsidP="00FF0677">
      <w:pPr>
        <w:tabs>
          <w:tab w:val="left" w:pos="567"/>
        </w:tabs>
        <w:jc w:val="center"/>
        <w:rPr>
          <w:b/>
          <w:color w:val="000000"/>
          <w:w w:val="90"/>
          <w:sz w:val="20"/>
          <w:szCs w:val="20"/>
        </w:rPr>
      </w:pPr>
    </w:p>
    <w:p w14:paraId="103578A7" w14:textId="77777777" w:rsidR="00FF0677" w:rsidRPr="00BD11CA" w:rsidRDefault="00FF0677" w:rsidP="00FF0677">
      <w:pPr>
        <w:jc w:val="right"/>
        <w:rPr>
          <w:noProof w:val="0"/>
          <w:sz w:val="20"/>
          <w:szCs w:val="20"/>
        </w:rPr>
      </w:pPr>
      <w:r w:rsidRPr="00BD11CA">
        <w:rPr>
          <w:noProof w:val="0"/>
          <w:sz w:val="20"/>
          <w:szCs w:val="20"/>
        </w:rPr>
        <w:t>Anexa nr. 18</w:t>
      </w:r>
    </w:p>
    <w:p w14:paraId="6E625510" w14:textId="77777777" w:rsidR="00FF0677" w:rsidRPr="00BD11CA" w:rsidRDefault="00FF0677" w:rsidP="00FF0677">
      <w:pPr>
        <w:jc w:val="right"/>
        <w:rPr>
          <w:noProof w:val="0"/>
          <w:sz w:val="20"/>
          <w:szCs w:val="20"/>
        </w:rPr>
      </w:pPr>
      <w:r w:rsidRPr="00BD11CA">
        <w:rPr>
          <w:noProof w:val="0"/>
          <w:sz w:val="20"/>
          <w:szCs w:val="20"/>
        </w:rPr>
        <w:lastRenderedPageBreak/>
        <w:t>la Documentația standard nr._____</w:t>
      </w:r>
    </w:p>
    <w:p w14:paraId="4D664212" w14:textId="77777777" w:rsidR="00FF0677" w:rsidRPr="00BD11CA" w:rsidRDefault="00FF0677" w:rsidP="00FF0677">
      <w:pPr>
        <w:jc w:val="right"/>
        <w:rPr>
          <w:noProof w:val="0"/>
          <w:sz w:val="20"/>
          <w:szCs w:val="20"/>
        </w:rPr>
      </w:pPr>
      <w:r w:rsidRPr="00BD11CA">
        <w:rPr>
          <w:noProof w:val="0"/>
          <w:sz w:val="20"/>
          <w:szCs w:val="20"/>
        </w:rPr>
        <w:t>din “____” ________ 20___</w:t>
      </w:r>
    </w:p>
    <w:p w14:paraId="67017EBC" w14:textId="77777777" w:rsidR="00FF0677" w:rsidRPr="00BD11CA" w:rsidRDefault="00FF0677" w:rsidP="00FF0677">
      <w:pPr>
        <w:tabs>
          <w:tab w:val="left" w:pos="567"/>
        </w:tabs>
        <w:jc w:val="center"/>
        <w:rPr>
          <w:b/>
          <w:color w:val="000000"/>
          <w:w w:val="90"/>
          <w:sz w:val="20"/>
          <w:szCs w:val="20"/>
        </w:rPr>
      </w:pPr>
    </w:p>
    <w:p w14:paraId="3F67D61A" w14:textId="77777777" w:rsidR="00FF0677" w:rsidRPr="00BD11CA" w:rsidRDefault="00FF0677" w:rsidP="00FF0677">
      <w:pPr>
        <w:tabs>
          <w:tab w:val="left" w:pos="567"/>
        </w:tabs>
        <w:jc w:val="center"/>
        <w:rPr>
          <w:b/>
          <w:color w:val="000000"/>
          <w:w w:val="90"/>
          <w:sz w:val="20"/>
          <w:szCs w:val="20"/>
        </w:rPr>
      </w:pPr>
    </w:p>
    <w:p w14:paraId="0D8D7B31" w14:textId="77777777" w:rsidR="00FF0677" w:rsidRPr="00BD11CA" w:rsidRDefault="00FF0677" w:rsidP="00FF0677">
      <w:pPr>
        <w:tabs>
          <w:tab w:val="left" w:pos="567"/>
        </w:tabs>
        <w:jc w:val="center"/>
        <w:rPr>
          <w:b/>
          <w:color w:val="000000"/>
          <w:w w:val="90"/>
          <w:sz w:val="20"/>
          <w:szCs w:val="20"/>
        </w:rPr>
      </w:pPr>
    </w:p>
    <w:p w14:paraId="07BBAED1" w14:textId="77777777" w:rsidR="00FF0677" w:rsidRPr="00BD11CA" w:rsidRDefault="00FF0677" w:rsidP="00FF0677">
      <w:pPr>
        <w:pStyle w:val="1"/>
        <w:numPr>
          <w:ilvl w:val="0"/>
          <w:numId w:val="0"/>
        </w:numPr>
        <w:ind w:left="720"/>
        <w:rPr>
          <w:sz w:val="20"/>
          <w:szCs w:val="20"/>
        </w:rPr>
      </w:pPr>
      <w:r w:rsidRPr="00BD11CA">
        <w:rPr>
          <w:sz w:val="20"/>
          <w:szCs w:val="20"/>
        </w:rPr>
        <w:t>ANGAJAMENT TERŢ SUSŢINĂTOR FINANCIAR</w:t>
      </w:r>
    </w:p>
    <w:p w14:paraId="462E3B40" w14:textId="77777777" w:rsidR="00FF0677" w:rsidRPr="00BD11CA" w:rsidRDefault="00FF0677" w:rsidP="00FF0677">
      <w:pPr>
        <w:tabs>
          <w:tab w:val="left" w:pos="567"/>
        </w:tabs>
        <w:jc w:val="center"/>
        <w:rPr>
          <w:b/>
          <w:color w:val="000000"/>
          <w:w w:val="90"/>
          <w:sz w:val="20"/>
          <w:szCs w:val="20"/>
        </w:rPr>
      </w:pPr>
    </w:p>
    <w:p w14:paraId="76A3F058" w14:textId="77777777" w:rsidR="00FF0677" w:rsidRPr="00BD11CA" w:rsidRDefault="00FF0677" w:rsidP="00FF0677">
      <w:pPr>
        <w:shd w:val="clear" w:color="auto" w:fill="FFFFFF"/>
        <w:jc w:val="both"/>
        <w:rPr>
          <w:b/>
          <w:spacing w:val="-2"/>
          <w:sz w:val="20"/>
          <w:szCs w:val="20"/>
        </w:rPr>
      </w:pPr>
      <w:r w:rsidRPr="00BD11CA">
        <w:rPr>
          <w:b/>
          <w:spacing w:val="-2"/>
          <w:sz w:val="20"/>
          <w:szCs w:val="20"/>
        </w:rPr>
        <w:t>Terţ susţinător financiar</w:t>
      </w:r>
    </w:p>
    <w:p w14:paraId="0A4867F8" w14:textId="77777777" w:rsidR="00FF0677" w:rsidRPr="00BD11CA" w:rsidRDefault="00FF0677" w:rsidP="00FF0677">
      <w:pPr>
        <w:shd w:val="clear" w:color="auto" w:fill="FFFFFF"/>
        <w:jc w:val="both"/>
        <w:rPr>
          <w:sz w:val="20"/>
          <w:szCs w:val="20"/>
        </w:rPr>
      </w:pPr>
      <w:r w:rsidRPr="00BD11CA">
        <w:rPr>
          <w:b/>
          <w:spacing w:val="-2"/>
          <w:sz w:val="20"/>
          <w:szCs w:val="20"/>
        </w:rPr>
        <w:t>..........................</w:t>
      </w:r>
      <w:r w:rsidRPr="00BD11CA">
        <w:rPr>
          <w:sz w:val="20"/>
          <w:szCs w:val="20"/>
        </w:rPr>
        <w:t xml:space="preserve">(denumirea)  </w:t>
      </w:r>
    </w:p>
    <w:p w14:paraId="16C93C49" w14:textId="77777777" w:rsidR="00FF0677" w:rsidRPr="00BD11CA" w:rsidRDefault="00FF0677" w:rsidP="00FF0677">
      <w:pPr>
        <w:shd w:val="clear" w:color="auto" w:fill="FFFFFF"/>
        <w:jc w:val="center"/>
        <w:rPr>
          <w:b/>
          <w:sz w:val="20"/>
          <w:szCs w:val="20"/>
        </w:rPr>
      </w:pPr>
      <w:r w:rsidRPr="00BD11CA">
        <w:rPr>
          <w:b/>
          <w:sz w:val="20"/>
          <w:szCs w:val="20"/>
        </w:rPr>
        <w:t>ANGAJAMENT</w:t>
      </w:r>
    </w:p>
    <w:p w14:paraId="411A6FEC" w14:textId="77777777" w:rsidR="00FF0677" w:rsidRPr="00BD11CA" w:rsidRDefault="00FF0677" w:rsidP="00FF0677">
      <w:pPr>
        <w:shd w:val="clear" w:color="auto" w:fill="FFFFFF"/>
        <w:jc w:val="center"/>
        <w:rPr>
          <w:sz w:val="20"/>
          <w:szCs w:val="20"/>
        </w:rPr>
      </w:pPr>
      <w:r w:rsidRPr="00BD11CA">
        <w:rPr>
          <w:sz w:val="20"/>
          <w:szCs w:val="20"/>
        </w:rPr>
        <w:t xml:space="preserve">privind susţinerea financiară </w:t>
      </w:r>
      <w:r w:rsidRPr="00BD11CA">
        <w:rPr>
          <w:spacing w:val="-1"/>
          <w:sz w:val="20"/>
          <w:szCs w:val="20"/>
        </w:rPr>
        <w:t>a ofertantului/candidatului\</w:t>
      </w:r>
    </w:p>
    <w:p w14:paraId="2E447B70" w14:textId="77777777" w:rsidR="00FF0677" w:rsidRPr="00BD11CA" w:rsidRDefault="00FF0677" w:rsidP="00FF0677">
      <w:pPr>
        <w:shd w:val="clear" w:color="auto" w:fill="FFFFFF"/>
        <w:spacing w:before="504"/>
        <w:jc w:val="both"/>
        <w:rPr>
          <w:spacing w:val="-3"/>
          <w:sz w:val="20"/>
          <w:szCs w:val="20"/>
        </w:rPr>
      </w:pPr>
      <w:r w:rsidRPr="00BD11CA">
        <w:rPr>
          <w:spacing w:val="-3"/>
          <w:sz w:val="20"/>
          <w:szCs w:val="20"/>
        </w:rPr>
        <w:t>Către, ................................................................................................................................................</w:t>
      </w:r>
    </w:p>
    <w:p w14:paraId="14405533" w14:textId="77777777" w:rsidR="00FF0677" w:rsidRPr="00BD11CA" w:rsidRDefault="00FF0677" w:rsidP="00FF0677">
      <w:pPr>
        <w:shd w:val="clear" w:color="auto" w:fill="FFFFFF"/>
        <w:jc w:val="both"/>
        <w:rPr>
          <w:i/>
          <w:sz w:val="20"/>
          <w:szCs w:val="20"/>
        </w:rPr>
      </w:pPr>
      <w:r w:rsidRPr="00BD11CA">
        <w:rPr>
          <w:i/>
          <w:sz w:val="20"/>
          <w:szCs w:val="20"/>
        </w:rPr>
        <w:t xml:space="preserve">                            (denumirea autorităţii contractante şi adresa completă)</w:t>
      </w:r>
    </w:p>
    <w:p w14:paraId="03115362" w14:textId="77777777" w:rsidR="00FF0677" w:rsidRPr="00BD11CA" w:rsidRDefault="00FF0677" w:rsidP="00FF0677">
      <w:pPr>
        <w:shd w:val="clear" w:color="auto" w:fill="FFFFFF"/>
        <w:tabs>
          <w:tab w:val="left" w:leader="dot" w:pos="7166"/>
        </w:tabs>
        <w:jc w:val="both"/>
        <w:rPr>
          <w:sz w:val="20"/>
          <w:szCs w:val="20"/>
        </w:rPr>
      </w:pPr>
      <w:r w:rsidRPr="00BD11CA">
        <w:rPr>
          <w:sz w:val="20"/>
          <w:szCs w:val="20"/>
        </w:rPr>
        <w:t>Cu privire la procedura pentru atribuirea contractului ......................................................................</w:t>
      </w:r>
    </w:p>
    <w:p w14:paraId="4AB87F83" w14:textId="77777777" w:rsidR="00FF0677" w:rsidRPr="00BD11CA" w:rsidRDefault="00FF0677" w:rsidP="00FF0677">
      <w:pPr>
        <w:shd w:val="clear" w:color="auto" w:fill="FFFFFF"/>
        <w:tabs>
          <w:tab w:val="left" w:leader="dot" w:pos="7166"/>
        </w:tabs>
        <w:jc w:val="both"/>
        <w:rPr>
          <w:sz w:val="20"/>
          <w:szCs w:val="20"/>
        </w:rPr>
      </w:pPr>
      <w:r w:rsidRPr="00BD11CA">
        <w:rPr>
          <w:i/>
          <w:sz w:val="20"/>
          <w:szCs w:val="20"/>
        </w:rPr>
        <w:t>(denumirea contractului de achiziţie publică),</w:t>
      </w:r>
      <w:r w:rsidRPr="00BD11CA">
        <w:rPr>
          <w:sz w:val="20"/>
          <w:szCs w:val="20"/>
        </w:rPr>
        <w:t xml:space="preserve"> noi .......................(</w:t>
      </w:r>
      <w:r w:rsidRPr="00BD11CA">
        <w:rPr>
          <w:i/>
          <w:sz w:val="20"/>
          <w:szCs w:val="20"/>
        </w:rPr>
        <w:t>denumirea terţului susţinător financiar)</w:t>
      </w:r>
      <w:r w:rsidRPr="00BD11CA">
        <w:rPr>
          <w:sz w:val="20"/>
          <w:szCs w:val="20"/>
        </w:rPr>
        <w:t xml:space="preserve">, având sediul înregistrat </w:t>
      </w:r>
      <w:r w:rsidRPr="00BD11CA">
        <w:rPr>
          <w:spacing w:val="-7"/>
          <w:sz w:val="20"/>
          <w:szCs w:val="20"/>
        </w:rPr>
        <w:t xml:space="preserve">la .................. </w:t>
      </w:r>
      <w:r w:rsidRPr="00BD11CA">
        <w:rPr>
          <w:sz w:val="20"/>
          <w:szCs w:val="20"/>
        </w:rPr>
        <w:t>(</w:t>
      </w:r>
      <w:r w:rsidRPr="00BD11CA">
        <w:rPr>
          <w:i/>
          <w:sz w:val="20"/>
          <w:szCs w:val="20"/>
        </w:rPr>
        <w:t>adresa terţului susţinător financiar)</w:t>
      </w:r>
      <w:r w:rsidRPr="00BD11CA">
        <w:rPr>
          <w:sz w:val="20"/>
          <w:szCs w:val="20"/>
        </w:rPr>
        <w:t>, ne obligăm, în mod ferm, necondiţionat şi irevocabil, să punem la dispoziţia ................ (</w:t>
      </w:r>
      <w:r w:rsidRPr="00BD11CA">
        <w:rPr>
          <w:i/>
          <w:sz w:val="20"/>
          <w:szCs w:val="20"/>
        </w:rPr>
        <w:t>denumirea ofertantului/candidatului</w:t>
      </w:r>
      <w:r w:rsidRPr="00BD11CA">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300A52D" w14:textId="77777777" w:rsidR="00FF0677" w:rsidRPr="00BD11CA" w:rsidRDefault="00FF0677" w:rsidP="00FF0677">
      <w:pPr>
        <w:shd w:val="clear" w:color="auto" w:fill="FFFFFF"/>
        <w:jc w:val="both"/>
        <w:rPr>
          <w:sz w:val="20"/>
          <w:szCs w:val="20"/>
        </w:rPr>
      </w:pPr>
      <w:r w:rsidRPr="00BD11CA">
        <w:rPr>
          <w:sz w:val="20"/>
          <w:szCs w:val="20"/>
        </w:rPr>
        <w:t>Acordarea susţinerii financiare nu implică alte costuri pentru achizitor, cu excepţia celor care au fost incluse în propunerea financiară.</w:t>
      </w:r>
    </w:p>
    <w:p w14:paraId="6ACD7EFF" w14:textId="77777777"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suma de .................................................................. (valoarea totală/parţială din propunerea financiară), necesară pentru îndeplinirea integrală, reglementară şi la termen a contractului de achiziţie publică.</w:t>
      </w:r>
    </w:p>
    <w:p w14:paraId="688DD9B2" w14:textId="77777777" w:rsidR="00FF0677" w:rsidRPr="00BD11CA" w:rsidRDefault="00FF0677" w:rsidP="00FF0677">
      <w:pPr>
        <w:shd w:val="clear" w:color="auto" w:fill="FFFFFF"/>
        <w:jc w:val="both"/>
        <w:rPr>
          <w:sz w:val="20"/>
          <w:szCs w:val="20"/>
        </w:rPr>
      </w:pPr>
      <w:r w:rsidRPr="00BD11CA">
        <w:rPr>
          <w:sz w:val="20"/>
          <w:szCs w:val="20"/>
        </w:rPr>
        <w:t>Noi, ............................................ (</w:t>
      </w:r>
      <w:r w:rsidRPr="00BD11CA">
        <w:rPr>
          <w:i/>
          <w:sz w:val="20"/>
          <w:szCs w:val="20"/>
        </w:rPr>
        <w:t>denumirea terţului susţinător financiar),</w:t>
      </w:r>
      <w:r w:rsidRPr="00BD11CA">
        <w:rPr>
          <w:sz w:val="20"/>
          <w:szCs w:val="20"/>
        </w:rPr>
        <w:t xml:space="preserve"> declarăm că înţelegem să răspundem faţă de autoritatea contractantă pentru neexecutarea oricărei obligaţii asumate de ..... (</w:t>
      </w:r>
      <w:r w:rsidRPr="00BD11CA">
        <w:rPr>
          <w:i/>
          <w:sz w:val="20"/>
          <w:szCs w:val="20"/>
        </w:rPr>
        <w:t>denumirea ofertantului)</w:t>
      </w:r>
      <w:r w:rsidRPr="00BD11CA">
        <w:rPr>
          <w:sz w:val="20"/>
          <w:szCs w:val="20"/>
        </w:rPr>
        <w:t>, în baza contractului de achiziţie publică şi pentru care ...... (</w:t>
      </w:r>
      <w:r w:rsidRPr="00BD11CA">
        <w:rPr>
          <w:i/>
          <w:sz w:val="20"/>
          <w:szCs w:val="20"/>
        </w:rPr>
        <w:t>denumirea ofertantului/candidatului)</w:t>
      </w:r>
      <w:r w:rsidRPr="00BD11CA">
        <w:rPr>
          <w:sz w:val="20"/>
          <w:szCs w:val="20"/>
        </w:rPr>
        <w:t xml:space="preserve"> a primit susţinerea financiară conform prezentului angajament, renunţând în acest sens, definitiv şi irevocabil, la invocarea beneficiului de diviziune. </w:t>
      </w:r>
    </w:p>
    <w:p w14:paraId="24E57295" w14:textId="77777777"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financiar)</w:t>
      </w:r>
      <w:r w:rsidRPr="00BD11CA">
        <w:rPr>
          <w:sz w:val="20"/>
          <w:szCs w:val="20"/>
        </w:rPr>
        <w:t>, declarăm că înţelegem să renunţam definitiv şi irevocabil la dreptul de a invoca orice excepţie de neexecutare, atât faţă de autoritatea contractantă, cât şi faţă de ............ (</w:t>
      </w:r>
      <w:r w:rsidRPr="00BD11CA">
        <w:rPr>
          <w:i/>
          <w:sz w:val="20"/>
          <w:szCs w:val="20"/>
        </w:rPr>
        <w:t>denumirea ofertantului/candidatului),</w:t>
      </w:r>
      <w:r w:rsidRPr="00BD11CA">
        <w:rPr>
          <w:sz w:val="20"/>
          <w:szCs w:val="20"/>
        </w:rPr>
        <w:t xml:space="preserve"> care ar putea conduce la neexecutarea, parţială sau totală, sau la executarea cu întârziere sau în mod necorespunzător a obligaţiilor asumate de noi prin prezentul angajament.</w:t>
      </w:r>
    </w:p>
    <w:p w14:paraId="11698DB5" w14:textId="77777777"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financiar),</w:t>
      </w:r>
      <w:r w:rsidRPr="00BD11CA">
        <w:rPr>
          <w:sz w:val="20"/>
          <w:szCs w:val="20"/>
        </w:rPr>
        <w:t xml:space="preserve"> declarăm că înţelegem să răspundem pentru prejudiciile cauzate autorităţii contractante ca urmare a nerespectării obligaţiilor prevăzute în angajament.</w:t>
      </w:r>
    </w:p>
    <w:p w14:paraId="196E087C" w14:textId="77777777"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rsidRPr="00BD11CA">
        <w:rPr>
          <w:sz w:val="20"/>
          <w:szCs w:val="20"/>
        </w:rPr>
        <w:t xml:space="preserve"> (</w:t>
      </w:r>
      <w:r w:rsidRPr="00BD11CA">
        <w:rPr>
          <w:i/>
          <w:sz w:val="20"/>
          <w:szCs w:val="20"/>
        </w:rPr>
        <w:t>denumirea ofertantului/candidatului).</w:t>
      </w:r>
    </w:p>
    <w:p w14:paraId="2D484B93" w14:textId="77777777" w:rsidR="00FF0677" w:rsidRPr="00BD11CA" w:rsidRDefault="00FF0677" w:rsidP="00FF0677">
      <w:pPr>
        <w:shd w:val="clear" w:color="auto" w:fill="FFFFFF"/>
        <w:jc w:val="both"/>
        <w:rPr>
          <w:spacing w:val="-1"/>
          <w:sz w:val="20"/>
          <w:szCs w:val="20"/>
        </w:rPr>
      </w:pPr>
    </w:p>
    <w:p w14:paraId="498807AA" w14:textId="77777777" w:rsidR="00FF0677" w:rsidRPr="00BD11CA" w:rsidRDefault="00FF0677" w:rsidP="00FF0677">
      <w:pPr>
        <w:shd w:val="clear" w:color="auto" w:fill="FFFFFF"/>
        <w:jc w:val="both"/>
        <w:rPr>
          <w:spacing w:val="-1"/>
          <w:sz w:val="20"/>
          <w:szCs w:val="20"/>
        </w:rPr>
      </w:pPr>
    </w:p>
    <w:p w14:paraId="029AE69E" w14:textId="77777777" w:rsidR="00FF0677" w:rsidRPr="00BD11CA" w:rsidRDefault="00FF0677" w:rsidP="00FF0677">
      <w:pPr>
        <w:shd w:val="clear" w:color="auto" w:fill="FFFFFF"/>
        <w:jc w:val="right"/>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 xml:space="preserve">                                        Terţ susţinător,</w:t>
      </w:r>
      <w:r w:rsidRPr="00BD11CA">
        <w:rPr>
          <w:i/>
          <w:spacing w:val="-1"/>
          <w:sz w:val="20"/>
          <w:szCs w:val="20"/>
        </w:rPr>
        <w:t xml:space="preserve">  (semnătură autorizată)</w:t>
      </w:r>
    </w:p>
    <w:p w14:paraId="0B8DF76B" w14:textId="77777777" w:rsidR="00FF0677" w:rsidRPr="00BD11CA" w:rsidRDefault="00FF0677" w:rsidP="00FF0677">
      <w:pPr>
        <w:ind w:left="5040" w:firstLine="720"/>
        <w:jc w:val="both"/>
        <w:rPr>
          <w:rStyle w:val="tax1"/>
          <w:rFonts w:eastAsiaTheme="majorEastAsia"/>
          <w:sz w:val="20"/>
          <w:szCs w:val="20"/>
        </w:rPr>
      </w:pPr>
    </w:p>
    <w:p w14:paraId="60598A4E" w14:textId="77777777" w:rsidR="00FF0677" w:rsidRPr="00BD11CA" w:rsidRDefault="00FF0677" w:rsidP="00FF0677">
      <w:pPr>
        <w:jc w:val="right"/>
        <w:rPr>
          <w:noProof w:val="0"/>
          <w:sz w:val="20"/>
          <w:szCs w:val="20"/>
        </w:rPr>
      </w:pPr>
    </w:p>
    <w:p w14:paraId="661BB947" w14:textId="77777777" w:rsidR="00FF0677" w:rsidRPr="00BD11CA" w:rsidRDefault="00FF0677" w:rsidP="00FF0677">
      <w:pPr>
        <w:jc w:val="right"/>
        <w:rPr>
          <w:noProof w:val="0"/>
          <w:sz w:val="20"/>
          <w:szCs w:val="20"/>
        </w:rPr>
      </w:pPr>
    </w:p>
    <w:p w14:paraId="509FB960" w14:textId="77777777" w:rsidR="00FF0677" w:rsidRPr="00BD11CA" w:rsidRDefault="00FF0677" w:rsidP="00FF0677">
      <w:pPr>
        <w:jc w:val="right"/>
        <w:rPr>
          <w:noProof w:val="0"/>
          <w:sz w:val="20"/>
          <w:szCs w:val="20"/>
        </w:rPr>
      </w:pPr>
      <w:r w:rsidRPr="00BD11CA">
        <w:rPr>
          <w:noProof w:val="0"/>
          <w:sz w:val="20"/>
          <w:szCs w:val="20"/>
        </w:rPr>
        <w:t>Anexa nr. 19</w:t>
      </w:r>
    </w:p>
    <w:p w14:paraId="1A9776E3"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3FB8A23B" w14:textId="77777777" w:rsidR="00FF0677" w:rsidRPr="00BD11CA" w:rsidRDefault="00FF0677" w:rsidP="00FF0677">
      <w:pPr>
        <w:jc w:val="right"/>
        <w:rPr>
          <w:noProof w:val="0"/>
          <w:sz w:val="20"/>
          <w:szCs w:val="20"/>
        </w:rPr>
      </w:pPr>
      <w:r w:rsidRPr="00BD11CA">
        <w:rPr>
          <w:noProof w:val="0"/>
          <w:sz w:val="20"/>
          <w:szCs w:val="20"/>
        </w:rPr>
        <w:t>din “____” ________ 20___</w:t>
      </w:r>
    </w:p>
    <w:p w14:paraId="29347B04" w14:textId="77777777" w:rsidR="00FF0677" w:rsidRPr="00BD11CA" w:rsidRDefault="00FF0677" w:rsidP="00FF0677">
      <w:pPr>
        <w:tabs>
          <w:tab w:val="left" w:pos="567"/>
        </w:tabs>
        <w:jc w:val="center"/>
        <w:rPr>
          <w:b/>
          <w:color w:val="000000"/>
          <w:w w:val="90"/>
          <w:sz w:val="20"/>
          <w:szCs w:val="20"/>
        </w:rPr>
      </w:pPr>
    </w:p>
    <w:p w14:paraId="5D600A2A" w14:textId="77777777" w:rsidR="00FF0677" w:rsidRPr="00BD11CA" w:rsidRDefault="00FF0677" w:rsidP="00FF0677">
      <w:pPr>
        <w:pStyle w:val="1"/>
        <w:numPr>
          <w:ilvl w:val="0"/>
          <w:numId w:val="0"/>
        </w:numPr>
        <w:ind w:left="720"/>
        <w:rPr>
          <w:sz w:val="20"/>
          <w:szCs w:val="20"/>
        </w:rPr>
      </w:pPr>
    </w:p>
    <w:p w14:paraId="4872D290" w14:textId="77777777" w:rsidR="00FF0677" w:rsidRPr="00BD11CA" w:rsidRDefault="00FF0677" w:rsidP="00FF0677">
      <w:pPr>
        <w:pStyle w:val="1"/>
        <w:numPr>
          <w:ilvl w:val="0"/>
          <w:numId w:val="0"/>
        </w:numPr>
        <w:ind w:left="720"/>
        <w:rPr>
          <w:sz w:val="20"/>
          <w:szCs w:val="20"/>
        </w:rPr>
      </w:pPr>
      <w:r w:rsidRPr="00BD11CA">
        <w:rPr>
          <w:sz w:val="20"/>
          <w:szCs w:val="20"/>
        </w:rPr>
        <w:t>ANGAJAMENT PRIVIND SUSŢINEREA TEHNICĂ ȘI PROFESIONALĂ A OFERTANTULUI/GRUPULUI DE OPERATORI ECONOMICI</w:t>
      </w:r>
    </w:p>
    <w:p w14:paraId="7804A7F7" w14:textId="77777777" w:rsidR="00FF0677" w:rsidRPr="00BD11CA" w:rsidRDefault="00FF0677" w:rsidP="00FF0677">
      <w:pPr>
        <w:ind w:left="5040" w:firstLine="720"/>
        <w:jc w:val="both"/>
        <w:rPr>
          <w:rStyle w:val="tax1"/>
          <w:rFonts w:eastAsiaTheme="majorEastAsia"/>
          <w:sz w:val="20"/>
          <w:szCs w:val="20"/>
        </w:rPr>
      </w:pPr>
    </w:p>
    <w:p w14:paraId="65AC9DC6" w14:textId="77777777" w:rsidR="00FF0677" w:rsidRPr="00BD11CA" w:rsidRDefault="00FF0677" w:rsidP="00FF0677">
      <w:pPr>
        <w:ind w:left="5040" w:firstLine="720"/>
        <w:jc w:val="both"/>
        <w:rPr>
          <w:rStyle w:val="tax1"/>
          <w:rFonts w:eastAsiaTheme="majorEastAsia"/>
          <w:sz w:val="20"/>
          <w:szCs w:val="20"/>
        </w:rPr>
      </w:pPr>
    </w:p>
    <w:p w14:paraId="2A2D9643" w14:textId="77777777" w:rsidR="00FF0677" w:rsidRPr="00BD11CA" w:rsidRDefault="00FF0677" w:rsidP="00FF0677">
      <w:pPr>
        <w:pStyle w:val="DefaultText"/>
        <w:rPr>
          <w:noProof w:val="0"/>
          <w:sz w:val="20"/>
        </w:rPr>
      </w:pPr>
    </w:p>
    <w:p w14:paraId="31EA604F" w14:textId="77777777" w:rsidR="00FF0677" w:rsidRPr="00BD11CA" w:rsidRDefault="00FF0677" w:rsidP="00FF0677">
      <w:pPr>
        <w:shd w:val="clear" w:color="auto" w:fill="FFFFFF"/>
        <w:rPr>
          <w:b/>
          <w:sz w:val="20"/>
          <w:szCs w:val="20"/>
        </w:rPr>
      </w:pPr>
      <w:r w:rsidRPr="00BD11CA">
        <w:rPr>
          <w:b/>
          <w:spacing w:val="-2"/>
          <w:sz w:val="20"/>
          <w:szCs w:val="20"/>
        </w:rPr>
        <w:t>..........................</w:t>
      </w:r>
    </w:p>
    <w:p w14:paraId="077D739F" w14:textId="77777777" w:rsidR="00FF0677" w:rsidRPr="00BD11CA" w:rsidRDefault="00FF0677" w:rsidP="00FF0677">
      <w:pPr>
        <w:shd w:val="clear" w:color="auto" w:fill="FFFFFF"/>
        <w:rPr>
          <w:sz w:val="20"/>
          <w:szCs w:val="20"/>
        </w:rPr>
      </w:pPr>
      <w:r w:rsidRPr="00BD11CA">
        <w:rPr>
          <w:sz w:val="20"/>
          <w:szCs w:val="20"/>
        </w:rPr>
        <w:t>(denumirea)</w:t>
      </w:r>
    </w:p>
    <w:p w14:paraId="72C941B9" w14:textId="77777777" w:rsidR="00FF0677" w:rsidRPr="00BD11CA" w:rsidRDefault="00FF0677" w:rsidP="00FF0677">
      <w:pPr>
        <w:shd w:val="clear" w:color="auto" w:fill="FFFFFF"/>
        <w:jc w:val="center"/>
        <w:rPr>
          <w:b/>
          <w:sz w:val="20"/>
          <w:szCs w:val="20"/>
        </w:rPr>
      </w:pPr>
      <w:r w:rsidRPr="00BD11CA">
        <w:rPr>
          <w:b/>
          <w:sz w:val="20"/>
          <w:szCs w:val="20"/>
        </w:rPr>
        <w:t>ANGAJAMENT</w:t>
      </w:r>
    </w:p>
    <w:p w14:paraId="2DEB416E" w14:textId="77777777" w:rsidR="00FF0677" w:rsidRPr="00BD11CA" w:rsidRDefault="00FF0677" w:rsidP="00FF0677">
      <w:pPr>
        <w:shd w:val="clear" w:color="auto" w:fill="FFFFFF"/>
        <w:jc w:val="center"/>
        <w:rPr>
          <w:b/>
          <w:sz w:val="20"/>
          <w:szCs w:val="20"/>
        </w:rPr>
      </w:pPr>
      <w:r w:rsidRPr="00BD11CA">
        <w:rPr>
          <w:b/>
          <w:sz w:val="20"/>
          <w:szCs w:val="20"/>
        </w:rPr>
        <w:t>privind susţinerea tehnică și profesională</w:t>
      </w:r>
    </w:p>
    <w:p w14:paraId="3539F01B" w14:textId="77777777" w:rsidR="00FF0677" w:rsidRPr="00BD11CA" w:rsidRDefault="00FF0677" w:rsidP="00FF0677">
      <w:pPr>
        <w:shd w:val="clear" w:color="auto" w:fill="FFFFFF"/>
        <w:jc w:val="center"/>
        <w:rPr>
          <w:b/>
          <w:sz w:val="20"/>
          <w:szCs w:val="20"/>
        </w:rPr>
      </w:pPr>
      <w:r w:rsidRPr="00BD11CA">
        <w:rPr>
          <w:b/>
          <w:sz w:val="20"/>
          <w:szCs w:val="20"/>
        </w:rPr>
        <w:t>a ofertantului/candidatului</w:t>
      </w:r>
    </w:p>
    <w:p w14:paraId="0ABCF8CE" w14:textId="77777777" w:rsidR="00FF0677" w:rsidRPr="00BD11CA" w:rsidRDefault="00FF0677" w:rsidP="00FF0677">
      <w:pPr>
        <w:shd w:val="clear" w:color="auto" w:fill="FFFFFF"/>
        <w:jc w:val="center"/>
        <w:rPr>
          <w:sz w:val="20"/>
          <w:szCs w:val="20"/>
        </w:rPr>
      </w:pPr>
    </w:p>
    <w:p w14:paraId="0EA1A4C5" w14:textId="77777777" w:rsidR="00FF0677" w:rsidRPr="00BD11CA" w:rsidRDefault="00FF0677" w:rsidP="00FF0677">
      <w:pPr>
        <w:shd w:val="clear" w:color="auto" w:fill="FFFFFF"/>
        <w:rPr>
          <w:sz w:val="20"/>
          <w:szCs w:val="20"/>
        </w:rPr>
      </w:pPr>
      <w:r w:rsidRPr="00BD11CA">
        <w:rPr>
          <w:spacing w:val="-2"/>
          <w:sz w:val="20"/>
          <w:szCs w:val="20"/>
        </w:rPr>
        <w:t>Către</w:t>
      </w:r>
      <w:r w:rsidRPr="00BD11CA">
        <w:rPr>
          <w:sz w:val="20"/>
          <w:szCs w:val="20"/>
        </w:rPr>
        <w:t>, .................................................................................................................................................</w:t>
      </w:r>
    </w:p>
    <w:p w14:paraId="6A3ADA4D" w14:textId="77777777" w:rsidR="00FF0677" w:rsidRPr="00BD11CA" w:rsidRDefault="00FF0677" w:rsidP="00FF0677">
      <w:pPr>
        <w:shd w:val="clear" w:color="auto" w:fill="FFFFFF"/>
        <w:spacing w:before="5"/>
        <w:rPr>
          <w:i/>
          <w:sz w:val="20"/>
          <w:szCs w:val="20"/>
        </w:rPr>
      </w:pPr>
      <w:r w:rsidRPr="00BD11CA">
        <w:rPr>
          <w:i/>
          <w:sz w:val="20"/>
          <w:szCs w:val="20"/>
        </w:rPr>
        <w:t xml:space="preserve">                                   (denumirea autorităţii contractante şi adresa completă)</w:t>
      </w:r>
    </w:p>
    <w:p w14:paraId="6ED5B9C6" w14:textId="77777777" w:rsidR="00FF0677" w:rsidRPr="00BD11CA" w:rsidRDefault="00FF0677" w:rsidP="00FF0677">
      <w:pPr>
        <w:shd w:val="clear" w:color="auto" w:fill="FFFFFF"/>
        <w:tabs>
          <w:tab w:val="left" w:leader="dot" w:pos="7181"/>
        </w:tabs>
        <w:jc w:val="both"/>
        <w:rPr>
          <w:sz w:val="20"/>
          <w:szCs w:val="20"/>
        </w:rPr>
      </w:pPr>
      <w:r w:rsidRPr="00BD11CA">
        <w:rPr>
          <w:sz w:val="20"/>
          <w:szCs w:val="20"/>
        </w:rPr>
        <w:t>Cu privire la procedura pentru atribuirea contractului ................</w:t>
      </w:r>
      <w:r w:rsidRPr="00BD11CA">
        <w:rPr>
          <w:i/>
          <w:sz w:val="20"/>
          <w:szCs w:val="20"/>
        </w:rPr>
        <w:t>...... (denumirea contractului de achiziţie publică)</w:t>
      </w:r>
      <w:r w:rsidRPr="00BD11CA">
        <w:rPr>
          <w:sz w:val="20"/>
          <w:szCs w:val="20"/>
        </w:rPr>
        <w:t xml:space="preserve">, noi ............. </w:t>
      </w:r>
      <w:r w:rsidRPr="00BD11CA">
        <w:rPr>
          <w:i/>
          <w:sz w:val="20"/>
          <w:szCs w:val="20"/>
        </w:rPr>
        <w:t>(denumirea terţului susţinător tehnic şi profesional</w:t>
      </w:r>
      <w:r w:rsidRPr="00BD11CA">
        <w:rPr>
          <w:sz w:val="20"/>
          <w:szCs w:val="20"/>
        </w:rPr>
        <w:t>), având sediul înregistrat la .......... .............</w:t>
      </w:r>
      <w:r w:rsidRPr="00BD11CA">
        <w:rPr>
          <w:i/>
          <w:sz w:val="20"/>
          <w:szCs w:val="20"/>
        </w:rPr>
        <w:t>(adresa terţului susţinător tehnic şi profesional)</w:t>
      </w:r>
      <w:r w:rsidRPr="00BD11CA">
        <w:rPr>
          <w:sz w:val="20"/>
          <w:szCs w:val="20"/>
        </w:rPr>
        <w:t xml:space="preserve">, ne obligăm, în mod ferm, necondiţionat şi irevocabil, să punem la dispoziţia.............. </w:t>
      </w:r>
      <w:r w:rsidRPr="00BD11CA">
        <w:rPr>
          <w:sz w:val="20"/>
          <w:szCs w:val="20"/>
        </w:rPr>
        <w:lastRenderedPageBreak/>
        <w:t>(</w:t>
      </w:r>
      <w:r w:rsidRPr="00BD11CA">
        <w:rPr>
          <w:i/>
          <w:sz w:val="20"/>
          <w:szCs w:val="20"/>
        </w:rPr>
        <w:t>denumirea ofertantului)</w:t>
      </w:r>
      <w:r w:rsidRPr="00BD11CA">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844E029" w14:textId="77777777" w:rsidR="00FF0677" w:rsidRPr="00BD11CA" w:rsidRDefault="00FF0677" w:rsidP="00FF0677">
      <w:pPr>
        <w:shd w:val="clear" w:color="auto" w:fill="FFFFFF"/>
        <w:tabs>
          <w:tab w:val="left" w:leader="dot" w:pos="7181"/>
        </w:tabs>
        <w:jc w:val="both"/>
        <w:rPr>
          <w:sz w:val="20"/>
          <w:szCs w:val="20"/>
        </w:rPr>
      </w:pPr>
      <w:r w:rsidRPr="00BD11CA">
        <w:rPr>
          <w:sz w:val="20"/>
          <w:szCs w:val="20"/>
        </w:rPr>
        <w:t>Acordarea susţinerii tehnice şi profesionale nu implică alte costuri pentru achizitor, cu excepţia celor care au fost incluse în propunerea financiară.</w:t>
      </w:r>
    </w:p>
    <w:p w14:paraId="255848DB" w14:textId="77777777" w:rsidR="00FF0677" w:rsidRPr="00BD11CA" w:rsidRDefault="00FF0677" w:rsidP="00FF0677">
      <w:pPr>
        <w:shd w:val="clear" w:color="auto" w:fill="FFFFFF"/>
        <w:jc w:val="both"/>
        <w:rPr>
          <w:sz w:val="20"/>
          <w:szCs w:val="20"/>
        </w:rPr>
      </w:pPr>
      <w:r w:rsidRPr="00BD11CA">
        <w:rPr>
          <w:sz w:val="20"/>
          <w:szCs w:val="20"/>
        </w:rPr>
        <w:t>În acest sens, ne obligăm în mod ferm, necondiţionat şi irevocabil, să punem la dispoziţia .......... (</w:t>
      </w:r>
      <w:r w:rsidRPr="00BD11CA">
        <w:rPr>
          <w:i/>
          <w:sz w:val="20"/>
          <w:szCs w:val="20"/>
        </w:rPr>
        <w:t xml:space="preserve">denumirea ofertantului/candidatului) </w:t>
      </w:r>
      <w:r w:rsidRPr="00BD11CA">
        <w:rPr>
          <w:sz w:val="20"/>
          <w:szCs w:val="20"/>
        </w:rPr>
        <w:t>resursele tehnice şi/sau profesionale de .............................................................................................................necesare pentru îndeplinirea integrală, reglementară şi la termen a contractului de achiziţie publică.</w:t>
      </w:r>
    </w:p>
    <w:p w14:paraId="46EFC9BB" w14:textId="77777777"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şiprofesional),</w:t>
      </w:r>
      <w:r w:rsidRPr="00BD11CA">
        <w:rPr>
          <w:sz w:val="20"/>
          <w:szCs w:val="20"/>
        </w:rPr>
        <w:t xml:space="preserve"> declarăm că înţelegem să răspundem, în mod necondiţionat, faţă de autoritatea contractantă pentru neexecutarea oricărei obligaţii asumate de ....................... </w:t>
      </w:r>
      <w:r w:rsidRPr="00BD11CA">
        <w:rPr>
          <w:i/>
          <w:sz w:val="20"/>
          <w:szCs w:val="20"/>
        </w:rPr>
        <w:t>(denumirea ofertantului/candidatului)</w:t>
      </w:r>
      <w:r w:rsidRPr="00BD11CA">
        <w:rPr>
          <w:sz w:val="20"/>
          <w:szCs w:val="20"/>
        </w:rPr>
        <w:t xml:space="preserve">, în baza contractului de achiziţie publică, şi pentru care ................ </w:t>
      </w:r>
      <w:r w:rsidRPr="00BD11CA">
        <w:rPr>
          <w:i/>
          <w:sz w:val="20"/>
          <w:szCs w:val="20"/>
        </w:rPr>
        <w:t>(denumire operatorul/candidatului)</w:t>
      </w:r>
      <w:r w:rsidRPr="00BD11CA">
        <w:rPr>
          <w:sz w:val="20"/>
          <w:szCs w:val="20"/>
        </w:rPr>
        <w:t xml:space="preserve"> a primit susţinerea tehnică şi profesională conform prezentului angajament, renunţând în acest sens, definitiv şi irevocabil, la invocarea beneficiului de diviziune.</w:t>
      </w:r>
    </w:p>
    <w:p w14:paraId="781AF268" w14:textId="77777777" w:rsidR="00FF0677" w:rsidRPr="00BD11CA" w:rsidRDefault="00FF0677" w:rsidP="00FF0677">
      <w:pPr>
        <w:shd w:val="clear" w:color="auto" w:fill="FFFFFF"/>
        <w:jc w:val="both"/>
        <w:rPr>
          <w:sz w:val="20"/>
          <w:szCs w:val="20"/>
        </w:rPr>
      </w:pPr>
      <w:r w:rsidRPr="00BD11CA">
        <w:rPr>
          <w:sz w:val="20"/>
          <w:szCs w:val="20"/>
        </w:rPr>
        <w:t xml:space="preserve">Noi, .................. </w:t>
      </w:r>
      <w:r w:rsidRPr="00BD11CA">
        <w:rPr>
          <w:i/>
          <w:sz w:val="20"/>
          <w:szCs w:val="20"/>
        </w:rPr>
        <w:t>(denumirea terţului susţinător tehnic şi profesional),</w:t>
      </w:r>
      <w:r w:rsidRPr="00BD11CA">
        <w:rPr>
          <w:sz w:val="20"/>
          <w:szCs w:val="20"/>
        </w:rPr>
        <w:t xml:space="preserve"> declarăm că înţelegem să renunţăm definitiv şi irevocabil la dreptul de a invoca orice excepţie de neexecutare, atât faţă de autoritatea contractantă, cât şi faţă de ................. (</w:t>
      </w:r>
      <w:r w:rsidRPr="00BD11CA">
        <w:rPr>
          <w:i/>
          <w:sz w:val="20"/>
          <w:szCs w:val="20"/>
        </w:rPr>
        <w:t>denumire ofertant),</w:t>
      </w:r>
      <w:r w:rsidRPr="00BD11CA">
        <w:rPr>
          <w:sz w:val="20"/>
          <w:szCs w:val="20"/>
        </w:rPr>
        <w:t xml:space="preserve"> care ar putea conduce la neexecutarea, parţială sau totală, sau la executarea cu întârziere sau în mod necorespunzător a obligaţiilor asumate de noi prin prezentul angajament.</w:t>
      </w:r>
    </w:p>
    <w:p w14:paraId="3CD27A11" w14:textId="77777777" w:rsidR="00FF0677" w:rsidRPr="00BD11CA" w:rsidRDefault="00FF0677" w:rsidP="00FF0677">
      <w:pPr>
        <w:shd w:val="clear" w:color="auto" w:fill="FFFFFF"/>
        <w:jc w:val="both"/>
        <w:rPr>
          <w:spacing w:val="-1"/>
          <w:sz w:val="20"/>
          <w:szCs w:val="20"/>
        </w:rPr>
      </w:pPr>
      <w:r w:rsidRPr="00BD11CA">
        <w:rPr>
          <w:spacing w:val="-1"/>
          <w:sz w:val="20"/>
          <w:szCs w:val="20"/>
        </w:rPr>
        <w:t>Noi,..................................</w:t>
      </w:r>
      <w:r w:rsidRPr="00BD11CA">
        <w:rPr>
          <w:i/>
          <w:sz w:val="20"/>
          <w:szCs w:val="20"/>
        </w:rPr>
        <w:t xml:space="preserve"> (denumirea terţului susţinător tehnic şi profesional),</w:t>
      </w:r>
      <w:r w:rsidRPr="00BD11CA">
        <w:rPr>
          <w:sz w:val="20"/>
          <w:szCs w:val="20"/>
        </w:rPr>
        <w:t xml:space="preserve"> declarăm că înţelegem să răspundem pentru prejudiciile cauzate autorităţii contractante ca urmare a nerespectării obligaţiilor prevăzute în angajament.</w:t>
      </w:r>
    </w:p>
    <w:p w14:paraId="71A1A26F" w14:textId="77777777" w:rsidR="00FF0677" w:rsidRPr="00BD11CA" w:rsidRDefault="00FF0677" w:rsidP="00FF0677">
      <w:pPr>
        <w:shd w:val="clear" w:color="auto" w:fill="FFFFFF"/>
        <w:jc w:val="both"/>
        <w:rPr>
          <w:spacing w:val="-1"/>
          <w:sz w:val="20"/>
          <w:szCs w:val="20"/>
        </w:rPr>
      </w:pPr>
      <w:r w:rsidRPr="00BD11CA">
        <w:rPr>
          <w:spacing w:val="-1"/>
          <w:sz w:val="20"/>
          <w:szCs w:val="20"/>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w:t>
      </w:r>
      <w:r w:rsidRPr="00BD11CA">
        <w:rPr>
          <w:sz w:val="20"/>
          <w:szCs w:val="20"/>
        </w:rPr>
        <w:t xml:space="preserve"> (</w:t>
      </w:r>
      <w:r w:rsidRPr="00BD11CA">
        <w:rPr>
          <w:i/>
          <w:sz w:val="20"/>
          <w:szCs w:val="20"/>
        </w:rPr>
        <w:t>denumirea ofertantului/candidatului).</w:t>
      </w:r>
    </w:p>
    <w:p w14:paraId="60E1685F" w14:textId="77777777" w:rsidR="00FF0677" w:rsidRPr="00BD11CA" w:rsidRDefault="00FF0677" w:rsidP="00FF0677">
      <w:pPr>
        <w:shd w:val="clear" w:color="auto" w:fill="FFFFFF"/>
        <w:rPr>
          <w:spacing w:val="-1"/>
          <w:sz w:val="20"/>
          <w:szCs w:val="20"/>
        </w:rPr>
      </w:pPr>
    </w:p>
    <w:p w14:paraId="426DDBA7" w14:textId="77777777" w:rsidR="00FF0677" w:rsidRPr="00BD11CA" w:rsidRDefault="00FF0677" w:rsidP="00FF0677">
      <w:pPr>
        <w:shd w:val="clear" w:color="auto" w:fill="FFFFFF"/>
        <w:rPr>
          <w:spacing w:val="-1"/>
          <w:sz w:val="20"/>
          <w:szCs w:val="20"/>
        </w:rPr>
      </w:pPr>
    </w:p>
    <w:p w14:paraId="0B907907" w14:textId="77777777" w:rsidR="00FF0677" w:rsidRPr="00BD11CA" w:rsidRDefault="00FF0677" w:rsidP="00FF0677">
      <w:pPr>
        <w:shd w:val="clear" w:color="auto" w:fill="FFFFFF"/>
        <w:rPr>
          <w:spacing w:val="-1"/>
          <w:sz w:val="20"/>
          <w:szCs w:val="20"/>
        </w:rPr>
      </w:pPr>
      <w:r w:rsidRPr="00BD11CA">
        <w:rPr>
          <w:spacing w:val="-1"/>
          <w:sz w:val="20"/>
          <w:szCs w:val="20"/>
        </w:rPr>
        <w:t>Data completării,</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Terţ susţinător,</w:t>
      </w:r>
    </w:p>
    <w:p w14:paraId="407FAF79" w14:textId="77777777" w:rsidR="00FF0677" w:rsidRPr="00BD11CA" w:rsidRDefault="00FF0677" w:rsidP="00FF0677">
      <w:pPr>
        <w:shd w:val="clear" w:color="auto" w:fill="FFFFFF"/>
        <w:rPr>
          <w:spacing w:val="-1"/>
          <w:sz w:val="20"/>
          <w:szCs w:val="20"/>
        </w:rPr>
      </w:pPr>
      <w:r w:rsidRPr="00BD11CA">
        <w:rPr>
          <w:spacing w:val="-1"/>
          <w:sz w:val="20"/>
          <w:szCs w:val="20"/>
        </w:rPr>
        <w:t>...........................</w:t>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r>
      <w:r w:rsidRPr="00BD11CA">
        <w:rPr>
          <w:spacing w:val="-1"/>
          <w:sz w:val="20"/>
          <w:szCs w:val="20"/>
        </w:rPr>
        <w:tab/>
        <w:t>.....................</w:t>
      </w:r>
    </w:p>
    <w:p w14:paraId="7D7B9C0E" w14:textId="77777777" w:rsidR="00FF0677" w:rsidRPr="00BD11CA" w:rsidRDefault="00FF0677" w:rsidP="00FF0677">
      <w:pPr>
        <w:shd w:val="clear" w:color="auto" w:fill="FFFFFF"/>
        <w:jc w:val="right"/>
        <w:rPr>
          <w:i/>
          <w:spacing w:val="-1"/>
          <w:sz w:val="20"/>
          <w:szCs w:val="20"/>
        </w:rPr>
      </w:pPr>
      <w:r w:rsidRPr="00BD11CA">
        <w:rPr>
          <w:i/>
          <w:spacing w:val="-1"/>
          <w:sz w:val="20"/>
          <w:szCs w:val="20"/>
        </w:rPr>
        <w:t>(semnătură autorizată)</w:t>
      </w:r>
    </w:p>
    <w:p w14:paraId="0A1EC2E5" w14:textId="77777777" w:rsidR="00FF0677" w:rsidRPr="00BD11CA" w:rsidRDefault="00FF0677" w:rsidP="00FF0677">
      <w:pPr>
        <w:tabs>
          <w:tab w:val="left" w:pos="567"/>
        </w:tabs>
        <w:jc w:val="center"/>
        <w:rPr>
          <w:b/>
          <w:color w:val="000000"/>
          <w:w w:val="90"/>
          <w:sz w:val="20"/>
          <w:szCs w:val="20"/>
        </w:rPr>
      </w:pPr>
    </w:p>
    <w:p w14:paraId="59277DC4" w14:textId="77777777" w:rsidR="00FF0677" w:rsidRPr="00BD11CA" w:rsidRDefault="00FF0677" w:rsidP="00FF0677">
      <w:pPr>
        <w:jc w:val="right"/>
        <w:rPr>
          <w:noProof w:val="0"/>
          <w:sz w:val="20"/>
          <w:szCs w:val="20"/>
        </w:rPr>
      </w:pPr>
      <w:r w:rsidRPr="00BD11CA">
        <w:rPr>
          <w:noProof w:val="0"/>
          <w:sz w:val="20"/>
          <w:szCs w:val="20"/>
        </w:rPr>
        <w:t>Anexa nr. 20</w:t>
      </w:r>
    </w:p>
    <w:p w14:paraId="5B10B958"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2BA34973" w14:textId="77777777" w:rsidR="00FF0677" w:rsidRPr="00BD11CA" w:rsidRDefault="00FF0677" w:rsidP="00FF0677">
      <w:pPr>
        <w:jc w:val="right"/>
        <w:rPr>
          <w:noProof w:val="0"/>
          <w:sz w:val="20"/>
          <w:szCs w:val="20"/>
        </w:rPr>
      </w:pPr>
      <w:r w:rsidRPr="00BD11CA">
        <w:rPr>
          <w:noProof w:val="0"/>
          <w:sz w:val="20"/>
          <w:szCs w:val="20"/>
        </w:rPr>
        <w:t>din “____” ________ 20___</w:t>
      </w:r>
    </w:p>
    <w:p w14:paraId="32458A82" w14:textId="77777777" w:rsidR="00FF0677" w:rsidRPr="00BD11CA" w:rsidRDefault="00FF0677" w:rsidP="00FF0677">
      <w:pPr>
        <w:tabs>
          <w:tab w:val="left" w:pos="567"/>
        </w:tabs>
        <w:jc w:val="center"/>
        <w:rPr>
          <w:b/>
          <w:color w:val="000000"/>
          <w:w w:val="90"/>
          <w:sz w:val="20"/>
          <w:szCs w:val="20"/>
        </w:rPr>
      </w:pPr>
    </w:p>
    <w:p w14:paraId="30DF6CE0" w14:textId="77777777" w:rsidR="00FF0677" w:rsidRPr="00BD11CA" w:rsidRDefault="00FF0677" w:rsidP="00FF0677">
      <w:pPr>
        <w:tabs>
          <w:tab w:val="left" w:pos="567"/>
        </w:tabs>
        <w:jc w:val="center"/>
        <w:rPr>
          <w:b/>
          <w:color w:val="000000"/>
          <w:w w:val="90"/>
          <w:sz w:val="20"/>
          <w:szCs w:val="20"/>
        </w:rPr>
      </w:pPr>
    </w:p>
    <w:p w14:paraId="0660AA71" w14:textId="77777777" w:rsidR="00FF0677" w:rsidRPr="00BD11CA" w:rsidRDefault="00FF0677" w:rsidP="00FF0677">
      <w:pPr>
        <w:keepNext/>
        <w:spacing w:before="240" w:after="60"/>
        <w:jc w:val="center"/>
        <w:outlineLvl w:val="0"/>
        <w:rPr>
          <w:b/>
          <w:bCs/>
          <w:kern w:val="32"/>
          <w:sz w:val="20"/>
          <w:szCs w:val="20"/>
        </w:rPr>
      </w:pPr>
      <w:r w:rsidRPr="00BD11CA">
        <w:rPr>
          <w:b/>
          <w:bCs/>
          <w:kern w:val="32"/>
          <w:sz w:val="20"/>
          <w:szCs w:val="20"/>
        </w:rPr>
        <w:t xml:space="preserve">DECLARAŢIE TERŢ SUSŢINĂTOR TEHNIC </w:t>
      </w:r>
    </w:p>
    <w:p w14:paraId="45775517" w14:textId="77777777" w:rsidR="00FF0677" w:rsidRPr="00BD11CA" w:rsidRDefault="00FF0677" w:rsidP="00FF0677">
      <w:pPr>
        <w:shd w:val="clear" w:color="auto" w:fill="FFFFFF"/>
        <w:spacing w:after="200"/>
        <w:rPr>
          <w:rFonts w:eastAsia="Calibri"/>
          <w:b/>
          <w:i/>
          <w:sz w:val="20"/>
          <w:szCs w:val="20"/>
        </w:rPr>
      </w:pPr>
    </w:p>
    <w:p w14:paraId="0E083B5C" w14:textId="77777777" w:rsidR="00FF0677" w:rsidRPr="00BD11CA" w:rsidRDefault="00FF0677" w:rsidP="00FF0677">
      <w:pPr>
        <w:shd w:val="clear" w:color="auto" w:fill="FFFFFF"/>
        <w:rPr>
          <w:rFonts w:eastAsia="Calibri"/>
          <w:b/>
          <w:spacing w:val="-2"/>
          <w:sz w:val="20"/>
          <w:szCs w:val="20"/>
        </w:rPr>
      </w:pPr>
      <w:r w:rsidRPr="00BD11CA">
        <w:rPr>
          <w:rFonts w:eastAsia="Calibri"/>
          <w:b/>
          <w:spacing w:val="-2"/>
          <w:sz w:val="20"/>
          <w:szCs w:val="20"/>
        </w:rPr>
        <w:t xml:space="preserve">Terţ susţinător tehnic </w:t>
      </w:r>
    </w:p>
    <w:p w14:paraId="6CD9F064" w14:textId="77777777" w:rsidR="00FF0677" w:rsidRPr="00BD11CA" w:rsidRDefault="00FF0677" w:rsidP="00FF0677">
      <w:pPr>
        <w:shd w:val="clear" w:color="auto" w:fill="FFFFFF"/>
        <w:rPr>
          <w:rFonts w:eastAsia="Calibri"/>
          <w:b/>
          <w:sz w:val="20"/>
          <w:szCs w:val="20"/>
        </w:rPr>
      </w:pPr>
      <w:r w:rsidRPr="00BD11CA">
        <w:rPr>
          <w:rFonts w:eastAsia="Calibri"/>
          <w:b/>
          <w:spacing w:val="-2"/>
          <w:sz w:val="20"/>
          <w:szCs w:val="20"/>
        </w:rPr>
        <w:t>..........................</w:t>
      </w:r>
    </w:p>
    <w:p w14:paraId="7FE82077" w14:textId="77777777" w:rsidR="00FF0677" w:rsidRPr="00BD11CA" w:rsidRDefault="00FF0677" w:rsidP="00FF0677">
      <w:pPr>
        <w:shd w:val="clear" w:color="auto" w:fill="FFFFFF"/>
        <w:rPr>
          <w:rFonts w:eastAsia="Calibri"/>
          <w:sz w:val="20"/>
          <w:szCs w:val="20"/>
        </w:rPr>
      </w:pPr>
      <w:r w:rsidRPr="00BD11CA">
        <w:rPr>
          <w:rFonts w:eastAsia="Calibri"/>
          <w:sz w:val="20"/>
          <w:szCs w:val="20"/>
        </w:rPr>
        <w:t>(denumirea)</w:t>
      </w:r>
    </w:p>
    <w:p w14:paraId="0732640E" w14:textId="77777777" w:rsidR="00FF0677" w:rsidRPr="00BD11CA" w:rsidRDefault="00FF0677" w:rsidP="00FF0677">
      <w:pPr>
        <w:shd w:val="clear" w:color="auto" w:fill="FFFFFF"/>
        <w:rPr>
          <w:rFonts w:eastAsia="Calibri"/>
          <w:sz w:val="20"/>
          <w:szCs w:val="20"/>
        </w:rPr>
      </w:pPr>
    </w:p>
    <w:p w14:paraId="33351313" w14:textId="77777777" w:rsidR="00FF0677" w:rsidRPr="00BD11CA" w:rsidRDefault="00FF0677" w:rsidP="00FF0677">
      <w:pPr>
        <w:spacing w:after="200"/>
        <w:jc w:val="center"/>
        <w:rPr>
          <w:rFonts w:eastAsia="Calibri"/>
          <w:b/>
          <w:sz w:val="20"/>
          <w:szCs w:val="20"/>
        </w:rPr>
      </w:pPr>
      <w:r w:rsidRPr="00BD11CA">
        <w:rPr>
          <w:rFonts w:eastAsia="Calibri"/>
          <w:b/>
          <w:sz w:val="20"/>
          <w:szCs w:val="20"/>
        </w:rPr>
        <w:t>Declaraţie</w:t>
      </w:r>
    </w:p>
    <w:p w14:paraId="16299D44" w14:textId="77777777"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Subsemnatul, reprezentant împuternicit al .......................... (</w:t>
      </w:r>
      <w:r w:rsidRPr="00BD11CA">
        <w:rPr>
          <w:rFonts w:eastAsia="Calibri"/>
          <w:i/>
          <w:sz w:val="20"/>
          <w:szCs w:val="20"/>
        </w:rPr>
        <w:t>denumirea terţului susţinător tehnic şi profesional),</w:t>
      </w:r>
      <w:r w:rsidRPr="00BD11CA">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582F99E" w14:textId="77777777" w:rsidR="00FF0677" w:rsidRPr="00BD11CA" w:rsidRDefault="00FF0677" w:rsidP="00FF0677">
      <w:pPr>
        <w:shd w:val="clear" w:color="auto" w:fill="FFFFFF"/>
        <w:tabs>
          <w:tab w:val="left" w:leader="dot" w:pos="6648"/>
        </w:tabs>
        <w:spacing w:after="200"/>
        <w:jc w:val="both"/>
        <w:rPr>
          <w:rFonts w:eastAsia="Calibri"/>
          <w:sz w:val="20"/>
          <w:szCs w:val="20"/>
        </w:rPr>
      </w:pPr>
      <w:r w:rsidRPr="00BD11CA">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BD11CA">
        <w:rPr>
          <w:rFonts w:eastAsia="Calibri"/>
          <w:i/>
          <w:sz w:val="20"/>
          <w:szCs w:val="20"/>
        </w:rPr>
        <w:t>obiectul contractului).</w:t>
      </w:r>
    </w:p>
    <w:p w14:paraId="1CAEF9EB" w14:textId="77777777" w:rsidR="00FF0677" w:rsidRPr="00BD11CA" w:rsidRDefault="00FF0677" w:rsidP="00FF0677">
      <w:pPr>
        <w:shd w:val="clear" w:color="auto" w:fill="FFFFFF"/>
        <w:spacing w:after="200"/>
        <w:rPr>
          <w:rFonts w:eastAsia="Calibri"/>
          <w:sz w:val="20"/>
          <w:szCs w:val="20"/>
        </w:rPr>
      </w:pPr>
    </w:p>
    <w:p w14:paraId="7FB665D6" w14:textId="77777777" w:rsidR="00FF0677" w:rsidRPr="00BD11CA" w:rsidRDefault="00FF0677" w:rsidP="00FF0677">
      <w:pPr>
        <w:shd w:val="clear" w:color="auto" w:fill="FFFFFF"/>
        <w:spacing w:after="200"/>
        <w:ind w:left="34"/>
        <w:jc w:val="center"/>
        <w:rPr>
          <w:rFonts w:eastAsia="Calibri"/>
          <w:b/>
          <w:sz w:val="20"/>
          <w:szCs w:val="20"/>
        </w:rPr>
      </w:pPr>
      <w:r w:rsidRPr="00BD11CA">
        <w:rPr>
          <w:rFonts w:eastAsia="Calibri"/>
          <w:b/>
          <w:spacing w:val="-3"/>
          <w:sz w:val="20"/>
          <w:szCs w:val="20"/>
        </w:rPr>
        <w:t>LISTA</w:t>
      </w:r>
    </w:p>
    <w:p w14:paraId="136DCF29" w14:textId="77777777" w:rsidR="00FF0677" w:rsidRPr="00BD11CA" w:rsidRDefault="00FF0677" w:rsidP="00FF0677">
      <w:pPr>
        <w:shd w:val="clear" w:color="auto" w:fill="FFFFFF"/>
        <w:spacing w:after="200"/>
        <w:ind w:left="29"/>
        <w:jc w:val="center"/>
        <w:rPr>
          <w:rFonts w:eastAsia="Calibri"/>
          <w:sz w:val="20"/>
          <w:szCs w:val="20"/>
        </w:rPr>
      </w:pPr>
      <w:r w:rsidRPr="00BD11CA">
        <w:rPr>
          <w:rFonts w:eastAsia="Calibri"/>
          <w:sz w:val="20"/>
          <w:szCs w:val="20"/>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FF0677" w:rsidRPr="00BD11CA" w14:paraId="554AF117" w14:textId="77777777" w:rsidTr="00F56432">
        <w:tc>
          <w:tcPr>
            <w:tcW w:w="609" w:type="dxa"/>
          </w:tcPr>
          <w:p w14:paraId="76B11AA7"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Nr. </w:t>
            </w:r>
          </w:p>
          <w:p w14:paraId="035872CE"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crt</w:t>
            </w:r>
          </w:p>
        </w:tc>
        <w:tc>
          <w:tcPr>
            <w:tcW w:w="3477" w:type="dxa"/>
          </w:tcPr>
          <w:p w14:paraId="7338FF4E"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Denumire </w:t>
            </w:r>
            <w:r w:rsidRPr="00BD11CA">
              <w:rPr>
                <w:rFonts w:eastAsia="Calibri"/>
                <w:spacing w:val="-1"/>
                <w:sz w:val="20"/>
                <w:szCs w:val="20"/>
                <w:lang w:eastAsia="ro-RO"/>
              </w:rPr>
              <w:t>utilaj/echipament/instalaţie</w:t>
            </w:r>
          </w:p>
        </w:tc>
        <w:tc>
          <w:tcPr>
            <w:tcW w:w="1293" w:type="dxa"/>
          </w:tcPr>
          <w:p w14:paraId="6CA7558F"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Cantitate U.M.</w:t>
            </w:r>
          </w:p>
        </w:tc>
        <w:tc>
          <w:tcPr>
            <w:tcW w:w="2931" w:type="dxa"/>
            <w:gridSpan w:val="2"/>
          </w:tcPr>
          <w:p w14:paraId="6A8A4376"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Forma de deţinere</w:t>
            </w:r>
          </w:p>
        </w:tc>
      </w:tr>
      <w:tr w:rsidR="00FF0677" w:rsidRPr="00BD11CA" w14:paraId="55BD14C1" w14:textId="77777777" w:rsidTr="00F56432">
        <w:tc>
          <w:tcPr>
            <w:tcW w:w="609" w:type="dxa"/>
          </w:tcPr>
          <w:p w14:paraId="370FD66C" w14:textId="77777777" w:rsidR="00FF0677" w:rsidRPr="00BD11CA" w:rsidRDefault="00FF0677" w:rsidP="00F56432">
            <w:pPr>
              <w:jc w:val="center"/>
              <w:rPr>
                <w:rFonts w:eastAsia="Calibri"/>
                <w:sz w:val="20"/>
                <w:szCs w:val="20"/>
                <w:lang w:eastAsia="ro-RO"/>
              </w:rPr>
            </w:pPr>
          </w:p>
        </w:tc>
        <w:tc>
          <w:tcPr>
            <w:tcW w:w="3477" w:type="dxa"/>
          </w:tcPr>
          <w:p w14:paraId="75A1C99E" w14:textId="77777777" w:rsidR="00FF0677" w:rsidRPr="00BD11CA" w:rsidRDefault="00FF0677" w:rsidP="00F56432">
            <w:pPr>
              <w:jc w:val="center"/>
              <w:rPr>
                <w:rFonts w:eastAsia="Calibri"/>
                <w:sz w:val="20"/>
                <w:szCs w:val="20"/>
                <w:lang w:eastAsia="ro-RO"/>
              </w:rPr>
            </w:pPr>
          </w:p>
        </w:tc>
        <w:tc>
          <w:tcPr>
            <w:tcW w:w="1293" w:type="dxa"/>
          </w:tcPr>
          <w:p w14:paraId="5AC0B12D" w14:textId="77777777" w:rsidR="00FF0677" w:rsidRPr="00BD11CA" w:rsidRDefault="00FF0677" w:rsidP="00F56432">
            <w:pPr>
              <w:jc w:val="center"/>
              <w:rPr>
                <w:rFonts w:eastAsia="Calibri"/>
                <w:sz w:val="20"/>
                <w:szCs w:val="20"/>
                <w:lang w:eastAsia="ro-RO"/>
              </w:rPr>
            </w:pPr>
          </w:p>
        </w:tc>
        <w:tc>
          <w:tcPr>
            <w:tcW w:w="1608" w:type="dxa"/>
          </w:tcPr>
          <w:p w14:paraId="2D59F213"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 xml:space="preserve">Proprietate </w:t>
            </w:r>
          </w:p>
        </w:tc>
        <w:tc>
          <w:tcPr>
            <w:tcW w:w="1323" w:type="dxa"/>
          </w:tcPr>
          <w:p w14:paraId="6EA89DDD"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În chirie</w:t>
            </w:r>
          </w:p>
        </w:tc>
      </w:tr>
      <w:tr w:rsidR="00FF0677" w:rsidRPr="00BD11CA" w14:paraId="71750FBE" w14:textId="77777777" w:rsidTr="00F56432">
        <w:tc>
          <w:tcPr>
            <w:tcW w:w="609" w:type="dxa"/>
          </w:tcPr>
          <w:p w14:paraId="51D2187D" w14:textId="77777777" w:rsidR="00FF0677" w:rsidRPr="00BD11CA" w:rsidRDefault="00FF0677" w:rsidP="00F56432">
            <w:pPr>
              <w:jc w:val="center"/>
              <w:rPr>
                <w:rFonts w:eastAsia="Calibri"/>
                <w:sz w:val="20"/>
                <w:szCs w:val="20"/>
                <w:lang w:eastAsia="ro-RO"/>
              </w:rPr>
            </w:pPr>
          </w:p>
        </w:tc>
        <w:tc>
          <w:tcPr>
            <w:tcW w:w="3477" w:type="dxa"/>
          </w:tcPr>
          <w:p w14:paraId="04024E3A" w14:textId="77777777" w:rsidR="00FF0677" w:rsidRPr="00BD11CA" w:rsidRDefault="00FF0677" w:rsidP="00F56432">
            <w:pPr>
              <w:jc w:val="center"/>
              <w:rPr>
                <w:rFonts w:eastAsia="Calibri"/>
                <w:sz w:val="20"/>
                <w:szCs w:val="20"/>
                <w:lang w:eastAsia="ro-RO"/>
              </w:rPr>
            </w:pPr>
          </w:p>
        </w:tc>
        <w:tc>
          <w:tcPr>
            <w:tcW w:w="1293" w:type="dxa"/>
          </w:tcPr>
          <w:p w14:paraId="677FC03D" w14:textId="77777777" w:rsidR="00FF0677" w:rsidRPr="00BD11CA" w:rsidRDefault="00FF0677" w:rsidP="00F56432">
            <w:pPr>
              <w:jc w:val="center"/>
              <w:rPr>
                <w:rFonts w:eastAsia="Calibri"/>
                <w:sz w:val="20"/>
                <w:szCs w:val="20"/>
                <w:lang w:eastAsia="ro-RO"/>
              </w:rPr>
            </w:pPr>
          </w:p>
        </w:tc>
        <w:tc>
          <w:tcPr>
            <w:tcW w:w="1608" w:type="dxa"/>
          </w:tcPr>
          <w:p w14:paraId="2AFED4B4" w14:textId="77777777" w:rsidR="00FF0677" w:rsidRPr="00BD11CA" w:rsidRDefault="00FF0677" w:rsidP="00F56432">
            <w:pPr>
              <w:jc w:val="center"/>
              <w:rPr>
                <w:rFonts w:eastAsia="Calibri"/>
                <w:sz w:val="20"/>
                <w:szCs w:val="20"/>
                <w:lang w:eastAsia="ro-RO"/>
              </w:rPr>
            </w:pPr>
          </w:p>
        </w:tc>
        <w:tc>
          <w:tcPr>
            <w:tcW w:w="1323" w:type="dxa"/>
          </w:tcPr>
          <w:p w14:paraId="0D32D07D" w14:textId="77777777" w:rsidR="00FF0677" w:rsidRPr="00BD11CA" w:rsidRDefault="00FF0677" w:rsidP="00F56432">
            <w:pPr>
              <w:jc w:val="center"/>
              <w:rPr>
                <w:rFonts w:eastAsia="Calibri"/>
                <w:sz w:val="20"/>
                <w:szCs w:val="20"/>
                <w:lang w:eastAsia="ro-RO"/>
              </w:rPr>
            </w:pPr>
          </w:p>
        </w:tc>
      </w:tr>
      <w:tr w:rsidR="00FF0677" w:rsidRPr="00BD11CA" w14:paraId="53251689" w14:textId="77777777" w:rsidTr="00F56432">
        <w:tc>
          <w:tcPr>
            <w:tcW w:w="609" w:type="dxa"/>
          </w:tcPr>
          <w:p w14:paraId="32E9DF0A" w14:textId="77777777" w:rsidR="00FF0677" w:rsidRPr="00BD11CA" w:rsidRDefault="00FF0677" w:rsidP="00F56432">
            <w:pPr>
              <w:jc w:val="center"/>
              <w:rPr>
                <w:rFonts w:eastAsia="Calibri"/>
                <w:sz w:val="20"/>
                <w:szCs w:val="20"/>
                <w:lang w:eastAsia="ro-RO"/>
              </w:rPr>
            </w:pPr>
          </w:p>
        </w:tc>
        <w:tc>
          <w:tcPr>
            <w:tcW w:w="3477" w:type="dxa"/>
          </w:tcPr>
          <w:p w14:paraId="511E5594" w14:textId="77777777" w:rsidR="00FF0677" w:rsidRPr="00BD11CA" w:rsidRDefault="00FF0677" w:rsidP="00F56432">
            <w:pPr>
              <w:jc w:val="center"/>
              <w:rPr>
                <w:rFonts w:eastAsia="Calibri"/>
                <w:sz w:val="20"/>
                <w:szCs w:val="20"/>
                <w:lang w:eastAsia="ro-RO"/>
              </w:rPr>
            </w:pPr>
          </w:p>
        </w:tc>
        <w:tc>
          <w:tcPr>
            <w:tcW w:w="1293" w:type="dxa"/>
          </w:tcPr>
          <w:p w14:paraId="13C5EB88" w14:textId="77777777" w:rsidR="00FF0677" w:rsidRPr="00BD11CA" w:rsidRDefault="00FF0677" w:rsidP="00F56432">
            <w:pPr>
              <w:jc w:val="center"/>
              <w:rPr>
                <w:rFonts w:eastAsia="Calibri"/>
                <w:sz w:val="20"/>
                <w:szCs w:val="20"/>
                <w:lang w:eastAsia="ro-RO"/>
              </w:rPr>
            </w:pPr>
          </w:p>
        </w:tc>
        <w:tc>
          <w:tcPr>
            <w:tcW w:w="1608" w:type="dxa"/>
          </w:tcPr>
          <w:p w14:paraId="2AE96EF0" w14:textId="77777777" w:rsidR="00FF0677" w:rsidRPr="00BD11CA" w:rsidRDefault="00FF0677" w:rsidP="00F56432">
            <w:pPr>
              <w:jc w:val="center"/>
              <w:rPr>
                <w:rFonts w:eastAsia="Calibri"/>
                <w:sz w:val="20"/>
                <w:szCs w:val="20"/>
                <w:lang w:eastAsia="ro-RO"/>
              </w:rPr>
            </w:pPr>
          </w:p>
        </w:tc>
        <w:tc>
          <w:tcPr>
            <w:tcW w:w="1323" w:type="dxa"/>
          </w:tcPr>
          <w:p w14:paraId="5851BF4F" w14:textId="77777777" w:rsidR="00FF0677" w:rsidRPr="00BD11CA" w:rsidRDefault="00FF0677" w:rsidP="00F56432">
            <w:pPr>
              <w:jc w:val="center"/>
              <w:rPr>
                <w:rFonts w:eastAsia="Calibri"/>
                <w:sz w:val="20"/>
                <w:szCs w:val="20"/>
                <w:lang w:eastAsia="ro-RO"/>
              </w:rPr>
            </w:pPr>
          </w:p>
        </w:tc>
      </w:tr>
      <w:tr w:rsidR="00FF0677" w:rsidRPr="00BD11CA" w14:paraId="444216E7" w14:textId="77777777" w:rsidTr="00F56432">
        <w:tc>
          <w:tcPr>
            <w:tcW w:w="609" w:type="dxa"/>
          </w:tcPr>
          <w:p w14:paraId="50DE61A2" w14:textId="77777777" w:rsidR="00FF0677" w:rsidRPr="00BD11CA" w:rsidRDefault="00FF0677" w:rsidP="00F56432">
            <w:pPr>
              <w:jc w:val="center"/>
              <w:rPr>
                <w:rFonts w:eastAsia="Calibri"/>
                <w:sz w:val="20"/>
                <w:szCs w:val="20"/>
                <w:lang w:eastAsia="ro-RO"/>
              </w:rPr>
            </w:pPr>
          </w:p>
        </w:tc>
        <w:tc>
          <w:tcPr>
            <w:tcW w:w="3477" w:type="dxa"/>
          </w:tcPr>
          <w:p w14:paraId="7E5451D9" w14:textId="77777777" w:rsidR="00FF0677" w:rsidRPr="00BD11CA" w:rsidRDefault="00FF0677" w:rsidP="00F56432">
            <w:pPr>
              <w:jc w:val="center"/>
              <w:rPr>
                <w:rFonts w:eastAsia="Calibri"/>
                <w:sz w:val="20"/>
                <w:szCs w:val="20"/>
                <w:lang w:eastAsia="ro-RO"/>
              </w:rPr>
            </w:pPr>
          </w:p>
        </w:tc>
        <w:tc>
          <w:tcPr>
            <w:tcW w:w="1293" w:type="dxa"/>
          </w:tcPr>
          <w:p w14:paraId="03D4F569" w14:textId="77777777" w:rsidR="00FF0677" w:rsidRPr="00BD11CA" w:rsidRDefault="00FF0677" w:rsidP="00F56432">
            <w:pPr>
              <w:jc w:val="center"/>
              <w:rPr>
                <w:rFonts w:eastAsia="Calibri"/>
                <w:sz w:val="20"/>
                <w:szCs w:val="20"/>
                <w:lang w:eastAsia="ro-RO"/>
              </w:rPr>
            </w:pPr>
          </w:p>
        </w:tc>
        <w:tc>
          <w:tcPr>
            <w:tcW w:w="1608" w:type="dxa"/>
          </w:tcPr>
          <w:p w14:paraId="1BD76F20" w14:textId="77777777" w:rsidR="00FF0677" w:rsidRPr="00BD11CA" w:rsidRDefault="00FF0677" w:rsidP="00F56432">
            <w:pPr>
              <w:jc w:val="center"/>
              <w:rPr>
                <w:rFonts w:eastAsia="Calibri"/>
                <w:sz w:val="20"/>
                <w:szCs w:val="20"/>
                <w:lang w:eastAsia="ro-RO"/>
              </w:rPr>
            </w:pPr>
          </w:p>
        </w:tc>
        <w:tc>
          <w:tcPr>
            <w:tcW w:w="1323" w:type="dxa"/>
          </w:tcPr>
          <w:p w14:paraId="32CED805" w14:textId="77777777" w:rsidR="00FF0677" w:rsidRPr="00BD11CA" w:rsidRDefault="00FF0677" w:rsidP="00F56432">
            <w:pPr>
              <w:jc w:val="center"/>
              <w:rPr>
                <w:rFonts w:eastAsia="Calibri"/>
                <w:sz w:val="20"/>
                <w:szCs w:val="20"/>
                <w:lang w:eastAsia="ro-RO"/>
              </w:rPr>
            </w:pPr>
          </w:p>
        </w:tc>
      </w:tr>
    </w:tbl>
    <w:p w14:paraId="367562A7" w14:textId="77777777" w:rsidR="00FF0677" w:rsidRPr="00BD11CA" w:rsidRDefault="00FF0677" w:rsidP="00FF0677">
      <w:pPr>
        <w:spacing w:after="200"/>
        <w:ind w:left="28"/>
        <w:rPr>
          <w:rFonts w:eastAsia="Calibri"/>
          <w:sz w:val="20"/>
          <w:szCs w:val="20"/>
        </w:rPr>
      </w:pPr>
    </w:p>
    <w:p w14:paraId="50566620" w14:textId="77777777" w:rsidR="00FF0677" w:rsidRPr="00BD11CA" w:rsidRDefault="00FF0677" w:rsidP="00FF0677">
      <w:pPr>
        <w:spacing w:after="200"/>
        <w:ind w:left="28"/>
        <w:rPr>
          <w:rFonts w:eastAsia="Calibri"/>
          <w:sz w:val="20"/>
          <w:szCs w:val="20"/>
        </w:rPr>
      </w:pPr>
      <w:r w:rsidRPr="00BD11CA">
        <w:rPr>
          <w:rFonts w:eastAsia="Calibri"/>
          <w:sz w:val="20"/>
          <w:szCs w:val="20"/>
        </w:rPr>
        <w:lastRenderedPageBreak/>
        <w:tab/>
        <w:t>Prezenta declaraţie este anexă la „Angajamentul ferm” privind susţinerea noastră tehnică şi profesională oferită .................................................................................................................</w:t>
      </w:r>
    </w:p>
    <w:p w14:paraId="1D98C214" w14:textId="77777777" w:rsidR="00FF0677" w:rsidRPr="00F56432" w:rsidRDefault="00FF0677" w:rsidP="00F56432">
      <w:pPr>
        <w:spacing w:after="200"/>
        <w:ind w:left="28"/>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14:paraId="085A34B0" w14:textId="77777777" w:rsidR="00FF0677" w:rsidRPr="00BD11CA" w:rsidRDefault="00FF0677" w:rsidP="00FF0677">
      <w:pPr>
        <w:shd w:val="clear" w:color="auto" w:fill="FFFFFF"/>
        <w:spacing w:after="200"/>
        <w:ind w:firstLine="993"/>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14:paraId="07A3F8FE" w14:textId="77777777" w:rsidR="00FF0677" w:rsidRPr="00BD11CA" w:rsidRDefault="00FF0677" w:rsidP="00FF0677">
      <w:pPr>
        <w:shd w:val="clear" w:color="auto" w:fill="FFFFFF"/>
        <w:spacing w:after="200"/>
        <w:ind w:left="5760" w:firstLine="720"/>
        <w:rPr>
          <w:rFonts w:eastAsia="Calibri"/>
          <w:i/>
          <w:spacing w:val="-1"/>
          <w:sz w:val="20"/>
          <w:szCs w:val="20"/>
        </w:rPr>
      </w:pPr>
      <w:r w:rsidRPr="00BD11CA">
        <w:rPr>
          <w:rFonts w:eastAsia="Calibri"/>
          <w:i/>
          <w:spacing w:val="-1"/>
          <w:sz w:val="20"/>
          <w:szCs w:val="20"/>
        </w:rPr>
        <w:t>(semnătură autorizată)</w:t>
      </w:r>
    </w:p>
    <w:p w14:paraId="3893CC77" w14:textId="77777777" w:rsidR="00FF0677" w:rsidRPr="00BD11CA" w:rsidRDefault="00FF0677" w:rsidP="00FF0677">
      <w:pPr>
        <w:tabs>
          <w:tab w:val="left" w:pos="567"/>
        </w:tabs>
        <w:jc w:val="center"/>
        <w:rPr>
          <w:b/>
          <w:color w:val="000000"/>
          <w:w w:val="90"/>
          <w:sz w:val="20"/>
          <w:szCs w:val="20"/>
        </w:rPr>
      </w:pPr>
    </w:p>
    <w:p w14:paraId="1917C0CF" w14:textId="77777777" w:rsidR="00FF0677" w:rsidRPr="00BD11CA" w:rsidRDefault="00FF0677" w:rsidP="00FF0677">
      <w:pPr>
        <w:tabs>
          <w:tab w:val="left" w:pos="567"/>
        </w:tabs>
        <w:jc w:val="center"/>
        <w:rPr>
          <w:b/>
          <w:color w:val="000000"/>
          <w:w w:val="90"/>
          <w:sz w:val="20"/>
          <w:szCs w:val="20"/>
        </w:rPr>
      </w:pPr>
    </w:p>
    <w:p w14:paraId="3F4C74EE" w14:textId="77777777" w:rsidR="00FF0677" w:rsidRPr="00BD11CA" w:rsidRDefault="00FF0677" w:rsidP="00FF0677">
      <w:pPr>
        <w:tabs>
          <w:tab w:val="left" w:pos="567"/>
        </w:tabs>
        <w:jc w:val="center"/>
        <w:rPr>
          <w:b/>
          <w:color w:val="000000"/>
          <w:w w:val="90"/>
          <w:sz w:val="20"/>
          <w:szCs w:val="20"/>
        </w:rPr>
      </w:pPr>
    </w:p>
    <w:p w14:paraId="732E9CFC" w14:textId="77777777" w:rsidR="00FF0677" w:rsidRPr="00BD11CA" w:rsidRDefault="00FF0677" w:rsidP="00FF0677">
      <w:pPr>
        <w:tabs>
          <w:tab w:val="left" w:pos="567"/>
        </w:tabs>
        <w:jc w:val="center"/>
        <w:rPr>
          <w:b/>
          <w:color w:val="000000"/>
          <w:w w:val="90"/>
          <w:sz w:val="20"/>
          <w:szCs w:val="20"/>
        </w:rPr>
      </w:pPr>
    </w:p>
    <w:p w14:paraId="5E49572C" w14:textId="77777777" w:rsidR="00FF0677" w:rsidRPr="00BD11CA" w:rsidRDefault="00FF0677" w:rsidP="00FF0677">
      <w:pPr>
        <w:tabs>
          <w:tab w:val="left" w:pos="567"/>
        </w:tabs>
        <w:jc w:val="center"/>
        <w:rPr>
          <w:b/>
          <w:color w:val="000000"/>
          <w:w w:val="90"/>
          <w:sz w:val="20"/>
          <w:szCs w:val="20"/>
        </w:rPr>
      </w:pPr>
    </w:p>
    <w:p w14:paraId="3EA214EB" w14:textId="77777777" w:rsidR="00FF0677" w:rsidRPr="00BD11CA" w:rsidRDefault="00FF0677" w:rsidP="00FF0677">
      <w:pPr>
        <w:jc w:val="right"/>
        <w:rPr>
          <w:noProof w:val="0"/>
          <w:sz w:val="20"/>
          <w:szCs w:val="20"/>
        </w:rPr>
      </w:pPr>
      <w:r w:rsidRPr="00BD11CA">
        <w:rPr>
          <w:noProof w:val="0"/>
          <w:sz w:val="20"/>
          <w:szCs w:val="20"/>
        </w:rPr>
        <w:t>Anexa nr. 21</w:t>
      </w:r>
    </w:p>
    <w:p w14:paraId="6B093E5B"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5CAA11BB" w14:textId="77777777" w:rsidR="00FF0677" w:rsidRPr="00BD11CA" w:rsidRDefault="00FF0677" w:rsidP="00FF0677">
      <w:pPr>
        <w:jc w:val="right"/>
        <w:rPr>
          <w:noProof w:val="0"/>
          <w:sz w:val="20"/>
          <w:szCs w:val="20"/>
        </w:rPr>
      </w:pPr>
      <w:r w:rsidRPr="00BD11CA">
        <w:rPr>
          <w:noProof w:val="0"/>
          <w:sz w:val="20"/>
          <w:szCs w:val="20"/>
        </w:rPr>
        <w:t>din “____” ________ 20___</w:t>
      </w:r>
    </w:p>
    <w:p w14:paraId="037729B3" w14:textId="77777777" w:rsidR="00FF0677" w:rsidRPr="00BD11CA" w:rsidRDefault="00FF0677" w:rsidP="00FF0677">
      <w:pPr>
        <w:tabs>
          <w:tab w:val="left" w:pos="567"/>
        </w:tabs>
        <w:jc w:val="center"/>
        <w:rPr>
          <w:b/>
          <w:color w:val="000000"/>
          <w:w w:val="90"/>
          <w:sz w:val="20"/>
          <w:szCs w:val="20"/>
        </w:rPr>
      </w:pPr>
    </w:p>
    <w:p w14:paraId="0D8767AF" w14:textId="77777777" w:rsidR="00FF0677" w:rsidRPr="00BD11CA" w:rsidRDefault="00FF0677" w:rsidP="00FF0677">
      <w:pPr>
        <w:tabs>
          <w:tab w:val="left" w:pos="567"/>
        </w:tabs>
        <w:jc w:val="center"/>
        <w:rPr>
          <w:b/>
          <w:color w:val="000000"/>
          <w:w w:val="90"/>
          <w:sz w:val="20"/>
          <w:szCs w:val="20"/>
        </w:rPr>
      </w:pPr>
    </w:p>
    <w:p w14:paraId="1EA16C22" w14:textId="77777777" w:rsidR="00FF0677" w:rsidRPr="00BD11CA" w:rsidRDefault="00FF0677" w:rsidP="00FF0677">
      <w:pPr>
        <w:tabs>
          <w:tab w:val="left" w:pos="567"/>
        </w:tabs>
        <w:jc w:val="center"/>
        <w:rPr>
          <w:b/>
          <w:color w:val="000000"/>
          <w:w w:val="90"/>
          <w:sz w:val="20"/>
          <w:szCs w:val="20"/>
        </w:rPr>
      </w:pPr>
    </w:p>
    <w:p w14:paraId="31BE19BD" w14:textId="77777777" w:rsidR="00FF0677" w:rsidRPr="00BD11CA" w:rsidRDefault="00FF0677" w:rsidP="00FF0677">
      <w:pPr>
        <w:keepNext/>
        <w:spacing w:before="240" w:after="60"/>
        <w:ind w:left="432" w:hanging="432"/>
        <w:jc w:val="center"/>
        <w:outlineLvl w:val="0"/>
        <w:rPr>
          <w:b/>
          <w:bCs/>
          <w:kern w:val="32"/>
          <w:sz w:val="20"/>
          <w:szCs w:val="20"/>
        </w:rPr>
      </w:pPr>
      <w:r w:rsidRPr="00BD11CA">
        <w:rPr>
          <w:b/>
          <w:bCs/>
          <w:kern w:val="32"/>
          <w:sz w:val="20"/>
          <w:szCs w:val="20"/>
        </w:rPr>
        <w:t>DECLARAŢIE TERŢ SUSŢINĂTOR PROFESIONAL</w:t>
      </w:r>
    </w:p>
    <w:p w14:paraId="64EE22C7" w14:textId="77777777" w:rsidR="00FF0677" w:rsidRPr="00BD11CA" w:rsidRDefault="00FF0677" w:rsidP="00FF0677">
      <w:pPr>
        <w:spacing w:line="276" w:lineRule="auto"/>
        <w:rPr>
          <w:rFonts w:eastAsia="Calibri"/>
          <w:sz w:val="20"/>
          <w:szCs w:val="20"/>
        </w:rPr>
      </w:pPr>
    </w:p>
    <w:p w14:paraId="1EB91233" w14:textId="77777777" w:rsidR="00FF0677" w:rsidRPr="00BD11CA" w:rsidRDefault="00FF0677" w:rsidP="00FF0677">
      <w:pPr>
        <w:shd w:val="clear" w:color="auto" w:fill="FFFFFF"/>
        <w:spacing w:line="276" w:lineRule="auto"/>
        <w:rPr>
          <w:rFonts w:eastAsia="Calibri"/>
          <w:b/>
          <w:spacing w:val="-2"/>
          <w:sz w:val="20"/>
          <w:szCs w:val="20"/>
        </w:rPr>
      </w:pPr>
      <w:r w:rsidRPr="00BD11CA">
        <w:rPr>
          <w:rFonts w:eastAsia="Calibri"/>
          <w:b/>
          <w:spacing w:val="-2"/>
          <w:sz w:val="20"/>
          <w:szCs w:val="20"/>
        </w:rPr>
        <w:t>Terţ susţinător profesional</w:t>
      </w:r>
    </w:p>
    <w:p w14:paraId="3CFBE334" w14:textId="77777777" w:rsidR="00FF0677" w:rsidRPr="00BD11CA" w:rsidRDefault="00FF0677" w:rsidP="00FF0677">
      <w:pPr>
        <w:shd w:val="clear" w:color="auto" w:fill="FFFFFF"/>
        <w:spacing w:line="276" w:lineRule="auto"/>
        <w:rPr>
          <w:rFonts w:eastAsia="Calibri"/>
          <w:b/>
          <w:sz w:val="20"/>
          <w:szCs w:val="20"/>
        </w:rPr>
      </w:pPr>
      <w:r w:rsidRPr="00BD11CA">
        <w:rPr>
          <w:rFonts w:eastAsia="Calibri"/>
          <w:b/>
          <w:spacing w:val="-2"/>
          <w:sz w:val="20"/>
          <w:szCs w:val="20"/>
        </w:rPr>
        <w:t>..........................</w:t>
      </w:r>
    </w:p>
    <w:p w14:paraId="26480FF8" w14:textId="77777777" w:rsidR="00FF0677" w:rsidRPr="00BD11CA" w:rsidRDefault="00FF0677" w:rsidP="00FF0677">
      <w:pPr>
        <w:shd w:val="clear" w:color="auto" w:fill="FFFFFF"/>
        <w:spacing w:line="276" w:lineRule="auto"/>
        <w:rPr>
          <w:rFonts w:eastAsia="Calibri"/>
          <w:sz w:val="20"/>
          <w:szCs w:val="20"/>
        </w:rPr>
      </w:pPr>
      <w:r w:rsidRPr="00BD11CA">
        <w:rPr>
          <w:rFonts w:eastAsia="Calibri"/>
          <w:sz w:val="20"/>
          <w:szCs w:val="20"/>
        </w:rPr>
        <w:t>(denumirea)</w:t>
      </w:r>
    </w:p>
    <w:p w14:paraId="35995AE9" w14:textId="77777777" w:rsidR="00FF0677" w:rsidRPr="00BD11CA" w:rsidRDefault="00FF0677" w:rsidP="00FF0677">
      <w:pPr>
        <w:shd w:val="clear" w:color="auto" w:fill="FFFFFF"/>
        <w:spacing w:line="276" w:lineRule="auto"/>
        <w:rPr>
          <w:rFonts w:eastAsia="Calibri"/>
          <w:sz w:val="20"/>
          <w:szCs w:val="20"/>
        </w:rPr>
      </w:pPr>
    </w:p>
    <w:p w14:paraId="574170DD" w14:textId="77777777" w:rsidR="00FF0677" w:rsidRPr="00BD11CA" w:rsidRDefault="00FF0677" w:rsidP="00FF0677">
      <w:pPr>
        <w:spacing w:after="200" w:line="276" w:lineRule="auto"/>
        <w:jc w:val="center"/>
        <w:rPr>
          <w:rFonts w:eastAsia="Calibri"/>
          <w:b/>
          <w:sz w:val="20"/>
          <w:szCs w:val="20"/>
        </w:rPr>
      </w:pPr>
      <w:r w:rsidRPr="00BD11CA">
        <w:rPr>
          <w:rFonts w:eastAsia="Calibri"/>
          <w:b/>
          <w:sz w:val="20"/>
          <w:szCs w:val="20"/>
        </w:rPr>
        <w:t>Declaraţie</w:t>
      </w:r>
    </w:p>
    <w:p w14:paraId="0493AE6C" w14:textId="77777777" w:rsidR="00FF0677" w:rsidRPr="00BD11CA" w:rsidRDefault="00FF0677" w:rsidP="00FF0677">
      <w:pPr>
        <w:shd w:val="clear" w:color="auto" w:fill="FFFFFF"/>
        <w:spacing w:after="200" w:line="276" w:lineRule="auto"/>
        <w:jc w:val="both"/>
        <w:rPr>
          <w:rFonts w:eastAsia="Calibri"/>
          <w:sz w:val="20"/>
          <w:szCs w:val="20"/>
        </w:rPr>
      </w:pPr>
      <w:r w:rsidRPr="00BD11CA">
        <w:rPr>
          <w:rFonts w:eastAsia="Calibri"/>
          <w:sz w:val="20"/>
          <w:szCs w:val="20"/>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30971A6F" w14:textId="77777777" w:rsidR="00FF0677" w:rsidRPr="00BD11CA" w:rsidRDefault="00FF0677" w:rsidP="00FF0677">
      <w:pPr>
        <w:shd w:val="clear" w:color="auto" w:fill="FFFFFF"/>
        <w:spacing w:after="200" w:line="276" w:lineRule="auto"/>
        <w:ind w:right="6"/>
        <w:jc w:val="center"/>
        <w:rPr>
          <w:rFonts w:eastAsia="Calibri"/>
          <w:b/>
          <w:sz w:val="20"/>
          <w:szCs w:val="20"/>
        </w:rPr>
      </w:pPr>
      <w:r w:rsidRPr="00BD11CA">
        <w:rPr>
          <w:rFonts w:eastAsia="Calibri"/>
          <w:b/>
          <w:spacing w:val="-3"/>
          <w:sz w:val="20"/>
          <w:szCs w:val="20"/>
        </w:rPr>
        <w:t>LISTA</w:t>
      </w:r>
    </w:p>
    <w:p w14:paraId="2FDDECD1" w14:textId="77777777" w:rsidR="00FF0677" w:rsidRPr="00BD11CA" w:rsidRDefault="00FF0677" w:rsidP="00FF0677">
      <w:pPr>
        <w:shd w:val="clear" w:color="auto" w:fill="FFFFFF"/>
        <w:ind w:right="14"/>
        <w:jc w:val="center"/>
        <w:rPr>
          <w:rFonts w:eastAsia="Calibri"/>
          <w:sz w:val="20"/>
          <w:szCs w:val="20"/>
        </w:rPr>
      </w:pPr>
      <w:r w:rsidRPr="00BD11CA">
        <w:rPr>
          <w:rFonts w:eastAsia="Calibri"/>
          <w:sz w:val="20"/>
          <w:szCs w:val="20"/>
        </w:rPr>
        <w:t>privind personalului de specialitate angajat care urmează a fi efectiv</w:t>
      </w:r>
    </w:p>
    <w:p w14:paraId="6FD2D541" w14:textId="77777777" w:rsidR="00FF0677" w:rsidRPr="00BD11CA" w:rsidRDefault="00FF0677" w:rsidP="00FF0677">
      <w:pPr>
        <w:shd w:val="clear" w:color="auto" w:fill="FFFFFF"/>
        <w:ind w:right="10"/>
        <w:jc w:val="center"/>
        <w:rPr>
          <w:rFonts w:eastAsia="Calibri"/>
          <w:sz w:val="20"/>
          <w:szCs w:val="20"/>
        </w:rPr>
      </w:pPr>
      <w:r w:rsidRPr="00BD11CA">
        <w:rPr>
          <w:rFonts w:eastAsia="Calibri"/>
          <w:sz w:val="20"/>
          <w:szCs w:val="20"/>
        </w:rPr>
        <w:t>alocat pentru îndeplinirea contractului de achiziţie publică</w:t>
      </w:r>
    </w:p>
    <w:p w14:paraId="064C1BD3" w14:textId="77777777" w:rsidR="00FF0677" w:rsidRPr="00BD11CA" w:rsidRDefault="00FF0677" w:rsidP="00FF0677">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FF0677" w:rsidRPr="00BD11CA" w14:paraId="522A5B9A" w14:textId="77777777" w:rsidTr="00F56432">
        <w:trPr>
          <w:jc w:val="center"/>
        </w:trPr>
        <w:tc>
          <w:tcPr>
            <w:tcW w:w="3023" w:type="dxa"/>
          </w:tcPr>
          <w:p w14:paraId="30D40ED9" w14:textId="77777777" w:rsidR="00FF0677" w:rsidRPr="00BD11CA" w:rsidRDefault="00FF0677" w:rsidP="00F56432">
            <w:pPr>
              <w:rPr>
                <w:rFonts w:eastAsia="Calibri"/>
                <w:sz w:val="20"/>
                <w:szCs w:val="20"/>
                <w:lang w:eastAsia="ro-RO"/>
              </w:rPr>
            </w:pPr>
          </w:p>
        </w:tc>
        <w:tc>
          <w:tcPr>
            <w:tcW w:w="1757" w:type="dxa"/>
          </w:tcPr>
          <w:p w14:paraId="524A6037"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1</w:t>
            </w:r>
          </w:p>
        </w:tc>
        <w:tc>
          <w:tcPr>
            <w:tcW w:w="1845" w:type="dxa"/>
          </w:tcPr>
          <w:p w14:paraId="0A59FF77"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2</w:t>
            </w:r>
          </w:p>
        </w:tc>
        <w:tc>
          <w:tcPr>
            <w:tcW w:w="1757" w:type="dxa"/>
          </w:tcPr>
          <w:p w14:paraId="39AA37C5"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Anul 3</w:t>
            </w:r>
          </w:p>
        </w:tc>
      </w:tr>
      <w:tr w:rsidR="00FF0677" w:rsidRPr="00BD11CA" w14:paraId="6A0A35C9" w14:textId="77777777" w:rsidTr="00F56432">
        <w:trPr>
          <w:jc w:val="center"/>
        </w:trPr>
        <w:tc>
          <w:tcPr>
            <w:tcW w:w="3023" w:type="dxa"/>
          </w:tcPr>
          <w:p w14:paraId="3E091762" w14:textId="77777777" w:rsidR="00FF0677" w:rsidRPr="00BD11CA" w:rsidRDefault="00FF0677" w:rsidP="00F56432">
            <w:pPr>
              <w:rPr>
                <w:rFonts w:eastAsia="Calibri"/>
                <w:sz w:val="20"/>
                <w:szCs w:val="20"/>
                <w:lang w:eastAsia="ro-RO"/>
              </w:rPr>
            </w:pPr>
            <w:r w:rsidRPr="00BD11CA">
              <w:rPr>
                <w:rFonts w:eastAsia="Calibri"/>
                <w:sz w:val="20"/>
                <w:szCs w:val="20"/>
              </w:rPr>
              <w:t>Personalul de specialitate</w:t>
            </w:r>
          </w:p>
        </w:tc>
        <w:tc>
          <w:tcPr>
            <w:tcW w:w="1757" w:type="dxa"/>
          </w:tcPr>
          <w:p w14:paraId="7DD2EEC7" w14:textId="77777777" w:rsidR="00FF0677" w:rsidRPr="00BD11CA" w:rsidRDefault="00FF0677" w:rsidP="00F56432">
            <w:pPr>
              <w:rPr>
                <w:rFonts w:eastAsia="Calibri"/>
                <w:sz w:val="20"/>
                <w:szCs w:val="20"/>
                <w:lang w:eastAsia="ro-RO"/>
              </w:rPr>
            </w:pPr>
          </w:p>
        </w:tc>
        <w:tc>
          <w:tcPr>
            <w:tcW w:w="1845" w:type="dxa"/>
          </w:tcPr>
          <w:p w14:paraId="201F42E1" w14:textId="77777777" w:rsidR="00FF0677" w:rsidRPr="00BD11CA" w:rsidRDefault="00FF0677" w:rsidP="00F56432">
            <w:pPr>
              <w:rPr>
                <w:rFonts w:eastAsia="Calibri"/>
                <w:sz w:val="20"/>
                <w:szCs w:val="20"/>
                <w:lang w:eastAsia="ro-RO"/>
              </w:rPr>
            </w:pPr>
          </w:p>
        </w:tc>
        <w:tc>
          <w:tcPr>
            <w:tcW w:w="1757" w:type="dxa"/>
          </w:tcPr>
          <w:p w14:paraId="6A556B81" w14:textId="77777777" w:rsidR="00FF0677" w:rsidRPr="00BD11CA" w:rsidRDefault="00FF0677" w:rsidP="00F56432">
            <w:pPr>
              <w:rPr>
                <w:rFonts w:eastAsia="Calibri"/>
                <w:sz w:val="20"/>
                <w:szCs w:val="20"/>
                <w:lang w:eastAsia="ro-RO"/>
              </w:rPr>
            </w:pPr>
          </w:p>
        </w:tc>
      </w:tr>
      <w:tr w:rsidR="00FF0677" w:rsidRPr="00BD11CA" w14:paraId="3CC8A797" w14:textId="77777777" w:rsidTr="00F56432">
        <w:trPr>
          <w:jc w:val="center"/>
        </w:trPr>
        <w:tc>
          <w:tcPr>
            <w:tcW w:w="3023" w:type="dxa"/>
          </w:tcPr>
          <w:p w14:paraId="24BE5EE0"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tcPr>
          <w:p w14:paraId="364A7EB5" w14:textId="77777777" w:rsidR="00FF0677" w:rsidRPr="00BD11CA" w:rsidRDefault="00FF0677" w:rsidP="00F56432">
            <w:pPr>
              <w:rPr>
                <w:rFonts w:eastAsia="Calibri"/>
                <w:sz w:val="20"/>
                <w:szCs w:val="20"/>
                <w:lang w:eastAsia="ro-RO"/>
              </w:rPr>
            </w:pPr>
          </w:p>
        </w:tc>
        <w:tc>
          <w:tcPr>
            <w:tcW w:w="1845" w:type="dxa"/>
          </w:tcPr>
          <w:p w14:paraId="62EBBC98" w14:textId="77777777" w:rsidR="00FF0677" w:rsidRPr="00BD11CA" w:rsidRDefault="00FF0677" w:rsidP="00F56432">
            <w:pPr>
              <w:rPr>
                <w:rFonts w:eastAsia="Calibri"/>
                <w:sz w:val="20"/>
                <w:szCs w:val="20"/>
                <w:lang w:eastAsia="ro-RO"/>
              </w:rPr>
            </w:pPr>
          </w:p>
        </w:tc>
        <w:tc>
          <w:tcPr>
            <w:tcW w:w="1757" w:type="dxa"/>
          </w:tcPr>
          <w:p w14:paraId="08AF0111" w14:textId="77777777" w:rsidR="00FF0677" w:rsidRPr="00BD11CA" w:rsidRDefault="00FF0677" w:rsidP="00F56432">
            <w:pPr>
              <w:rPr>
                <w:rFonts w:eastAsia="Calibri"/>
                <w:sz w:val="20"/>
                <w:szCs w:val="20"/>
                <w:lang w:eastAsia="ro-RO"/>
              </w:rPr>
            </w:pPr>
          </w:p>
        </w:tc>
      </w:tr>
      <w:tr w:rsidR="00FF0677" w:rsidRPr="00BD11CA" w14:paraId="0F3A31D8" w14:textId="77777777" w:rsidTr="00F56432">
        <w:trPr>
          <w:jc w:val="center"/>
        </w:trPr>
        <w:tc>
          <w:tcPr>
            <w:tcW w:w="3023" w:type="dxa"/>
          </w:tcPr>
          <w:p w14:paraId="78D23175"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tcPr>
          <w:p w14:paraId="32C03B08" w14:textId="77777777" w:rsidR="00FF0677" w:rsidRPr="00BD11CA" w:rsidRDefault="00FF0677" w:rsidP="00F56432">
            <w:pPr>
              <w:rPr>
                <w:rFonts w:eastAsia="Calibri"/>
                <w:sz w:val="20"/>
                <w:szCs w:val="20"/>
                <w:lang w:eastAsia="ro-RO"/>
              </w:rPr>
            </w:pPr>
          </w:p>
        </w:tc>
        <w:tc>
          <w:tcPr>
            <w:tcW w:w="1845" w:type="dxa"/>
          </w:tcPr>
          <w:p w14:paraId="13A5808B" w14:textId="77777777" w:rsidR="00FF0677" w:rsidRPr="00BD11CA" w:rsidRDefault="00FF0677" w:rsidP="00F56432">
            <w:pPr>
              <w:rPr>
                <w:rFonts w:eastAsia="Calibri"/>
                <w:sz w:val="20"/>
                <w:szCs w:val="20"/>
                <w:lang w:eastAsia="ro-RO"/>
              </w:rPr>
            </w:pPr>
          </w:p>
        </w:tc>
        <w:tc>
          <w:tcPr>
            <w:tcW w:w="1757" w:type="dxa"/>
          </w:tcPr>
          <w:p w14:paraId="4F4117C8" w14:textId="77777777" w:rsidR="00FF0677" w:rsidRPr="00BD11CA" w:rsidRDefault="00FF0677" w:rsidP="00F56432">
            <w:pPr>
              <w:rPr>
                <w:rFonts w:eastAsia="Calibri"/>
                <w:sz w:val="20"/>
                <w:szCs w:val="20"/>
                <w:lang w:eastAsia="ro-RO"/>
              </w:rPr>
            </w:pPr>
          </w:p>
        </w:tc>
      </w:tr>
      <w:tr w:rsidR="00FF0677" w:rsidRPr="00BD11CA" w14:paraId="421E8027" w14:textId="77777777" w:rsidTr="00F56432">
        <w:trPr>
          <w:jc w:val="center"/>
        </w:trPr>
        <w:tc>
          <w:tcPr>
            <w:tcW w:w="3023" w:type="dxa"/>
          </w:tcPr>
          <w:p w14:paraId="4696EB4F" w14:textId="77777777" w:rsidR="00FF0677" w:rsidRPr="00BD11CA" w:rsidRDefault="00FF0677" w:rsidP="00F56432">
            <w:pPr>
              <w:jc w:val="center"/>
              <w:rPr>
                <w:rFonts w:eastAsia="Calibri"/>
                <w:sz w:val="20"/>
                <w:szCs w:val="20"/>
                <w:lang w:eastAsia="ro-RO"/>
              </w:rPr>
            </w:pPr>
            <w:r w:rsidRPr="00BD11CA">
              <w:rPr>
                <w:rFonts w:eastAsia="Calibri"/>
                <w:sz w:val="20"/>
                <w:szCs w:val="20"/>
                <w:lang w:eastAsia="ro-RO"/>
              </w:rPr>
              <w:t>………….</w:t>
            </w:r>
          </w:p>
        </w:tc>
        <w:tc>
          <w:tcPr>
            <w:tcW w:w="1757" w:type="dxa"/>
          </w:tcPr>
          <w:p w14:paraId="26CE0640" w14:textId="77777777" w:rsidR="00FF0677" w:rsidRPr="00BD11CA" w:rsidRDefault="00FF0677" w:rsidP="00F56432">
            <w:pPr>
              <w:rPr>
                <w:rFonts w:eastAsia="Calibri"/>
                <w:sz w:val="20"/>
                <w:szCs w:val="20"/>
                <w:lang w:eastAsia="ro-RO"/>
              </w:rPr>
            </w:pPr>
          </w:p>
        </w:tc>
        <w:tc>
          <w:tcPr>
            <w:tcW w:w="1845" w:type="dxa"/>
          </w:tcPr>
          <w:p w14:paraId="48D282D7" w14:textId="77777777" w:rsidR="00FF0677" w:rsidRPr="00BD11CA" w:rsidRDefault="00FF0677" w:rsidP="00F56432">
            <w:pPr>
              <w:rPr>
                <w:rFonts w:eastAsia="Calibri"/>
                <w:sz w:val="20"/>
                <w:szCs w:val="20"/>
                <w:lang w:eastAsia="ro-RO"/>
              </w:rPr>
            </w:pPr>
          </w:p>
        </w:tc>
        <w:tc>
          <w:tcPr>
            <w:tcW w:w="1757" w:type="dxa"/>
          </w:tcPr>
          <w:p w14:paraId="4EF257C8" w14:textId="77777777" w:rsidR="00FF0677" w:rsidRPr="00BD11CA" w:rsidRDefault="00FF0677" w:rsidP="00F56432">
            <w:pPr>
              <w:rPr>
                <w:rFonts w:eastAsia="Calibri"/>
                <w:sz w:val="20"/>
                <w:szCs w:val="20"/>
                <w:lang w:eastAsia="ro-RO"/>
              </w:rPr>
            </w:pPr>
          </w:p>
        </w:tc>
      </w:tr>
    </w:tbl>
    <w:p w14:paraId="2727329C" w14:textId="77777777" w:rsidR="00FF0677" w:rsidRPr="00BD11CA" w:rsidRDefault="00FF0677" w:rsidP="00FF0677">
      <w:pPr>
        <w:shd w:val="clear" w:color="auto" w:fill="FFFFFF"/>
        <w:spacing w:line="276" w:lineRule="auto"/>
        <w:ind w:firstLine="1080"/>
        <w:jc w:val="both"/>
        <w:rPr>
          <w:rFonts w:eastAsia="Calibri"/>
          <w:sz w:val="20"/>
          <w:szCs w:val="20"/>
        </w:rPr>
      </w:pPr>
    </w:p>
    <w:p w14:paraId="25CD475E" w14:textId="77777777"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Anexez declaraţiei, CV-urile personalului de specialitate, precum şi ale personalului care va fi alocat efectiv pentru îndeplinirea contractului de achiziţie publică.</w:t>
      </w:r>
    </w:p>
    <w:p w14:paraId="4F379992" w14:textId="77777777" w:rsidR="00FF0677" w:rsidRPr="00BD11CA" w:rsidRDefault="00FF0677" w:rsidP="00FF0677">
      <w:pPr>
        <w:shd w:val="clear" w:color="auto" w:fill="FFFFFF"/>
        <w:tabs>
          <w:tab w:val="left" w:pos="284"/>
        </w:tabs>
        <w:spacing w:line="276" w:lineRule="auto"/>
        <w:jc w:val="both"/>
        <w:rPr>
          <w:rFonts w:eastAsia="Calibri"/>
          <w:sz w:val="20"/>
          <w:szCs w:val="20"/>
        </w:rPr>
      </w:pPr>
      <w:r w:rsidRPr="00BD11CA">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30B4743" w14:textId="77777777"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Subsemnatul autorizez prin prezenta orice instituţie, societate comercială, bancă, alte persoane juridice să furnizeze informaţii reprezentanţilor autorizaţi ai ................................... (</w:t>
      </w:r>
      <w:r w:rsidRPr="00BD11CA">
        <w:rPr>
          <w:rFonts w:eastAsia="Calibri"/>
          <w:i/>
          <w:sz w:val="20"/>
          <w:szCs w:val="20"/>
        </w:rPr>
        <w:t>denumirea şi adresa autorităţii contractante)</w:t>
      </w:r>
      <w:r w:rsidRPr="00BD11CA">
        <w:rPr>
          <w:rFonts w:eastAsia="Calibri"/>
          <w:sz w:val="20"/>
          <w:szCs w:val="20"/>
        </w:rPr>
        <w:t xml:space="preserve"> cu privire la orice aspect tehnic şi financiar în legătură cu activitatea noastră.</w:t>
      </w:r>
    </w:p>
    <w:p w14:paraId="02B9AB49" w14:textId="77777777"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Prezenta declaraţie este anexă la „Angajamentul ferm” privind susţinerea noastră tehnică şi profesională oferită .............................................................................</w:t>
      </w:r>
    </w:p>
    <w:p w14:paraId="27ECD01C" w14:textId="77777777" w:rsidR="00FF0677" w:rsidRPr="00BD11CA" w:rsidRDefault="00FF0677" w:rsidP="00FF0677">
      <w:pPr>
        <w:shd w:val="clear" w:color="auto" w:fill="FFFFFF"/>
        <w:spacing w:line="276" w:lineRule="auto"/>
        <w:jc w:val="both"/>
        <w:rPr>
          <w:rFonts w:eastAsia="Calibri"/>
          <w:sz w:val="20"/>
          <w:szCs w:val="20"/>
        </w:rPr>
      </w:pPr>
      <w:r w:rsidRPr="00BD11CA">
        <w:rPr>
          <w:rFonts w:eastAsia="Calibri"/>
          <w:sz w:val="20"/>
          <w:szCs w:val="20"/>
        </w:rPr>
        <w:t>(</w:t>
      </w:r>
      <w:r w:rsidRPr="00BD11CA">
        <w:rPr>
          <w:rFonts w:eastAsia="Calibri"/>
          <w:i/>
          <w:sz w:val="20"/>
          <w:szCs w:val="20"/>
        </w:rPr>
        <w:t>denumirea ofertantului/candidatului).</w:t>
      </w:r>
    </w:p>
    <w:p w14:paraId="42F88BAE" w14:textId="77777777" w:rsidR="00FF0677" w:rsidRPr="00BD11CA" w:rsidRDefault="00FF0677" w:rsidP="00FF0677">
      <w:pPr>
        <w:shd w:val="clear" w:color="auto" w:fill="FFFFFF"/>
        <w:spacing w:after="200" w:line="276" w:lineRule="auto"/>
        <w:ind w:firstLine="720"/>
        <w:rPr>
          <w:rFonts w:eastAsia="Calibri"/>
          <w:spacing w:val="-1"/>
          <w:sz w:val="20"/>
          <w:szCs w:val="20"/>
        </w:rPr>
      </w:pPr>
    </w:p>
    <w:p w14:paraId="541363F5" w14:textId="77777777" w:rsidR="00FF0677" w:rsidRPr="00BD11CA" w:rsidRDefault="00FF0677" w:rsidP="00FF0677">
      <w:pPr>
        <w:shd w:val="clear" w:color="auto" w:fill="FFFFFF"/>
        <w:spacing w:after="200" w:line="276" w:lineRule="auto"/>
        <w:ind w:firstLine="720"/>
        <w:rPr>
          <w:rFonts w:eastAsia="Calibri"/>
          <w:spacing w:val="-1"/>
          <w:sz w:val="20"/>
          <w:szCs w:val="20"/>
        </w:rPr>
      </w:pPr>
    </w:p>
    <w:p w14:paraId="06EE8E5E" w14:textId="77777777" w:rsidR="00FF0677" w:rsidRPr="00BD11CA" w:rsidRDefault="00FF0677" w:rsidP="00FF0677">
      <w:pPr>
        <w:shd w:val="clear" w:color="auto" w:fill="FFFFFF"/>
        <w:spacing w:after="200" w:line="276" w:lineRule="auto"/>
        <w:ind w:firstLine="720"/>
        <w:rPr>
          <w:rFonts w:eastAsia="Calibri"/>
          <w:spacing w:val="-1"/>
          <w:sz w:val="20"/>
          <w:szCs w:val="20"/>
        </w:rPr>
      </w:pPr>
      <w:r w:rsidRPr="00BD11CA">
        <w:rPr>
          <w:rFonts w:eastAsia="Calibri"/>
          <w:spacing w:val="-1"/>
          <w:sz w:val="20"/>
          <w:szCs w:val="20"/>
        </w:rPr>
        <w:t>Data completării,</w:t>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r>
      <w:r w:rsidRPr="00BD11CA">
        <w:rPr>
          <w:rFonts w:eastAsia="Calibri"/>
          <w:spacing w:val="-1"/>
          <w:sz w:val="20"/>
          <w:szCs w:val="20"/>
        </w:rPr>
        <w:tab/>
        <w:t>Terţ susţinător,</w:t>
      </w:r>
    </w:p>
    <w:p w14:paraId="08D84FE5" w14:textId="77777777" w:rsidR="00F56432" w:rsidRDefault="00FF0677" w:rsidP="00A40E17">
      <w:pPr>
        <w:spacing w:after="200" w:line="276" w:lineRule="auto"/>
        <w:ind w:left="5040" w:firstLine="720"/>
        <w:jc w:val="both"/>
        <w:rPr>
          <w:rFonts w:eastAsia="Calibri"/>
          <w:i/>
          <w:spacing w:val="-1"/>
          <w:sz w:val="20"/>
          <w:szCs w:val="20"/>
        </w:rPr>
      </w:pPr>
      <w:r w:rsidRPr="00BD11CA">
        <w:rPr>
          <w:rFonts w:eastAsia="Calibri"/>
          <w:i/>
          <w:spacing w:val="-1"/>
          <w:sz w:val="20"/>
          <w:szCs w:val="20"/>
        </w:rPr>
        <w:t>(semnătură autorizată)</w:t>
      </w:r>
    </w:p>
    <w:p w14:paraId="6D7DA9F4" w14:textId="77777777" w:rsidR="00F56432" w:rsidRPr="00BD11CA" w:rsidRDefault="00F56432" w:rsidP="00FF0677">
      <w:pPr>
        <w:spacing w:after="200" w:line="276" w:lineRule="auto"/>
        <w:ind w:left="5040" w:firstLine="720"/>
        <w:jc w:val="both"/>
        <w:rPr>
          <w:rFonts w:eastAsia="Calibri"/>
          <w:i/>
          <w:spacing w:val="-1"/>
          <w:sz w:val="20"/>
          <w:szCs w:val="20"/>
        </w:rPr>
      </w:pPr>
    </w:p>
    <w:p w14:paraId="08EDE477" w14:textId="77777777" w:rsidR="00FF0677" w:rsidRPr="00BD11CA" w:rsidRDefault="00FF0677" w:rsidP="00FF0677">
      <w:pPr>
        <w:jc w:val="right"/>
        <w:rPr>
          <w:noProof w:val="0"/>
          <w:sz w:val="20"/>
          <w:szCs w:val="20"/>
        </w:rPr>
      </w:pPr>
      <w:r w:rsidRPr="00BD11CA">
        <w:rPr>
          <w:noProof w:val="0"/>
          <w:sz w:val="20"/>
          <w:szCs w:val="20"/>
        </w:rPr>
        <w:t>Anexa nr. 22</w:t>
      </w:r>
    </w:p>
    <w:p w14:paraId="29624F39"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3B85F4B4" w14:textId="77777777" w:rsidR="00FF0677" w:rsidRPr="00BD11CA" w:rsidRDefault="00FF0677" w:rsidP="00FF0677">
      <w:pPr>
        <w:jc w:val="right"/>
        <w:rPr>
          <w:noProof w:val="0"/>
          <w:sz w:val="20"/>
          <w:szCs w:val="20"/>
        </w:rPr>
      </w:pPr>
      <w:r w:rsidRPr="00BD11CA">
        <w:rPr>
          <w:noProof w:val="0"/>
          <w:sz w:val="20"/>
          <w:szCs w:val="20"/>
        </w:rPr>
        <w:t>din “____” ________ 20___</w:t>
      </w:r>
    </w:p>
    <w:p w14:paraId="1D0983AC" w14:textId="77777777" w:rsidR="00FF0677" w:rsidRPr="00BD11CA" w:rsidRDefault="00FF0677" w:rsidP="00FF0677">
      <w:pPr>
        <w:tabs>
          <w:tab w:val="left" w:pos="567"/>
        </w:tabs>
        <w:jc w:val="center"/>
        <w:rPr>
          <w:b/>
          <w:color w:val="000000"/>
          <w:w w:val="90"/>
          <w:sz w:val="20"/>
          <w:szCs w:val="20"/>
        </w:rPr>
      </w:pPr>
    </w:p>
    <w:p w14:paraId="110D0EA4" w14:textId="77777777"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(Antetul instituției)</w:t>
      </w:r>
    </w:p>
    <w:p w14:paraId="3CF7630C" w14:textId="77777777"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w:t>
      </w:r>
    </w:p>
    <w:p w14:paraId="799FA969" w14:textId="77777777" w:rsidR="00FF0677" w:rsidRPr="00BD11CA" w:rsidRDefault="00FF0677" w:rsidP="00FF0677">
      <w:pPr>
        <w:spacing w:before="72" w:line="292" w:lineRule="auto"/>
        <w:rPr>
          <w:b/>
          <w:color w:val="000000"/>
          <w:w w:val="90"/>
          <w:sz w:val="20"/>
          <w:szCs w:val="20"/>
        </w:rPr>
      </w:pPr>
      <w:r w:rsidRPr="00BD11CA">
        <w:rPr>
          <w:b/>
          <w:color w:val="000000"/>
          <w:w w:val="90"/>
          <w:sz w:val="20"/>
          <w:szCs w:val="20"/>
        </w:rPr>
        <w:t>„__” ________ _____</w:t>
      </w:r>
      <w:r w:rsidRPr="00BD11CA">
        <w:rPr>
          <w:sz w:val="20"/>
          <w:szCs w:val="20"/>
        </w:rPr>
        <w:t>nr. __________</w:t>
      </w:r>
    </w:p>
    <w:p w14:paraId="7D330A1E" w14:textId="77777777" w:rsidR="00FF0677" w:rsidRPr="00BD11CA" w:rsidRDefault="00FF0677" w:rsidP="00FF0677">
      <w:pPr>
        <w:spacing w:before="72" w:line="292" w:lineRule="auto"/>
        <w:jc w:val="center"/>
        <w:rPr>
          <w:b/>
          <w:color w:val="000000"/>
          <w:w w:val="90"/>
          <w:sz w:val="20"/>
          <w:szCs w:val="20"/>
        </w:rPr>
      </w:pPr>
      <w:r w:rsidRPr="00BD11CA">
        <w:rPr>
          <w:b/>
          <w:color w:val="000000"/>
          <w:w w:val="90"/>
          <w:sz w:val="20"/>
          <w:szCs w:val="20"/>
        </w:rPr>
        <w:t xml:space="preserve">AVIZ </w:t>
      </w:r>
    </w:p>
    <w:p w14:paraId="2A180D2C" w14:textId="77777777" w:rsidR="00FF0677" w:rsidRPr="00BD11CA" w:rsidRDefault="00FF0677" w:rsidP="00FF0677">
      <w:pPr>
        <w:tabs>
          <w:tab w:val="left" w:pos="0"/>
          <w:tab w:val="left" w:pos="567"/>
        </w:tabs>
        <w:spacing w:before="72" w:line="292" w:lineRule="auto"/>
        <w:jc w:val="center"/>
        <w:rPr>
          <w:rFonts w:eastAsia="PMingLiU"/>
          <w:sz w:val="20"/>
          <w:szCs w:val="20"/>
          <w:lang w:eastAsia="zh-CN"/>
        </w:rPr>
      </w:pPr>
      <w:r w:rsidRPr="00BD11CA">
        <w:rPr>
          <w:rFonts w:eastAsia="PMingLiU"/>
          <w:sz w:val="20"/>
          <w:szCs w:val="20"/>
          <w:lang w:eastAsia="zh-CN"/>
        </w:rPr>
        <w:t>pentru participare la licitațiile publice de lucrări din domeniul construcțiilor și instalațiilor</w:t>
      </w:r>
    </w:p>
    <w:p w14:paraId="77BE1697" w14:textId="77777777" w:rsidR="00FF0677" w:rsidRPr="00BD11CA" w:rsidRDefault="00FF0677" w:rsidP="00FF0677">
      <w:pPr>
        <w:tabs>
          <w:tab w:val="left" w:leader="underscore" w:pos="5447"/>
          <w:tab w:val="right" w:leader="underscore" w:pos="9777"/>
        </w:tabs>
        <w:spacing w:before="252" w:line="268" w:lineRule="auto"/>
        <w:rPr>
          <w:rFonts w:eastAsia="PMingLiU"/>
          <w:sz w:val="20"/>
          <w:szCs w:val="20"/>
          <w:lang w:eastAsia="zh-CN"/>
        </w:rPr>
      </w:pPr>
      <w:r w:rsidRPr="00BD11CA">
        <w:rPr>
          <w:rFonts w:eastAsia="PMingLiU"/>
          <w:sz w:val="20"/>
          <w:szCs w:val="20"/>
          <w:lang w:eastAsia="zh-CN"/>
        </w:rPr>
        <w:t xml:space="preserve">Eliberat întreprinderii </w:t>
      </w:r>
      <w:r w:rsidRPr="00BD11CA">
        <w:rPr>
          <w:rFonts w:eastAsia="PMingLiU"/>
          <w:sz w:val="20"/>
          <w:szCs w:val="20"/>
          <w:lang w:eastAsia="zh-CN"/>
        </w:rPr>
        <w:tab/>
        <w:t xml:space="preserve"> IDNO </w:t>
      </w:r>
      <w:r w:rsidRPr="00BD11CA">
        <w:rPr>
          <w:rFonts w:eastAsia="PMingLiU"/>
          <w:sz w:val="20"/>
          <w:szCs w:val="20"/>
          <w:lang w:eastAsia="zh-CN"/>
        </w:rPr>
        <w:tab/>
        <w:t xml:space="preserve"> conform</w:t>
      </w:r>
    </w:p>
    <w:p w14:paraId="5275953E" w14:textId="77777777" w:rsidR="00FF0677" w:rsidRPr="00BD11CA" w:rsidRDefault="00FF0677" w:rsidP="00FF0677">
      <w:pPr>
        <w:tabs>
          <w:tab w:val="left" w:leader="underscore" w:pos="1656"/>
          <w:tab w:val="right" w:leader="underscore" w:pos="9777"/>
        </w:tabs>
        <w:spacing w:line="285" w:lineRule="auto"/>
        <w:rPr>
          <w:rFonts w:eastAsia="PMingLiU"/>
          <w:sz w:val="20"/>
          <w:szCs w:val="20"/>
          <w:lang w:eastAsia="zh-CN"/>
        </w:rPr>
      </w:pPr>
      <w:r w:rsidRPr="00BD11CA">
        <w:rPr>
          <w:rFonts w:eastAsia="PMingLiU"/>
          <w:sz w:val="20"/>
          <w:szCs w:val="20"/>
          <w:lang w:eastAsia="zh-CN"/>
        </w:rPr>
        <w:t xml:space="preserve">cererii nr. </w:t>
      </w:r>
      <w:r w:rsidRPr="00BD11CA">
        <w:rPr>
          <w:rFonts w:eastAsia="PMingLiU"/>
          <w:sz w:val="20"/>
          <w:szCs w:val="20"/>
          <w:lang w:eastAsia="zh-CN"/>
        </w:rPr>
        <w:tab/>
        <w:t xml:space="preserve"> din </w:t>
      </w:r>
      <w:r w:rsidRPr="00BD11CA">
        <w:rPr>
          <w:rFonts w:eastAsia="PMingLiU"/>
          <w:sz w:val="20"/>
          <w:szCs w:val="20"/>
          <w:lang w:eastAsia="zh-CN"/>
        </w:rPr>
        <w:tab/>
        <w:t>. În urma verificării actelor prezentate și informației rezultate din</w:t>
      </w:r>
    </w:p>
    <w:p w14:paraId="03EB4511"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actele de control în ultimii 3 (trei) ani, potrivit Ordinului nr. </w:t>
      </w:r>
      <w:r w:rsidRPr="00BD11CA">
        <w:rPr>
          <w:rFonts w:eastAsia="PMingLiU"/>
          <w:sz w:val="20"/>
          <w:szCs w:val="20"/>
          <w:lang w:eastAsia="zh-CN"/>
        </w:rPr>
        <w:tab/>
        <w:t xml:space="preserve"> din</w:t>
      </w:r>
      <w:r w:rsidRPr="00BD11CA">
        <w:rPr>
          <w:rFonts w:eastAsia="PMingLiU"/>
          <w:sz w:val="20"/>
          <w:szCs w:val="20"/>
          <w:lang w:eastAsia="zh-CN"/>
        </w:rPr>
        <w:tab/>
        <w:t xml:space="preserve">, Agenția pentru </w:t>
      </w:r>
      <w:r w:rsidRPr="00BD11CA">
        <w:rPr>
          <w:rFonts w:eastAsia="PMingLiU"/>
          <w:sz w:val="20"/>
          <w:szCs w:val="20"/>
          <w:lang w:eastAsia="zh-CN"/>
        </w:rPr>
        <w:br/>
        <w:t>Supraveghere Tehnică constată următoarele:</w:t>
      </w:r>
    </w:p>
    <w:p w14:paraId="73C552F9"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740D0454"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326BFDAE"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FF0677" w:rsidRPr="00BD11CA" w14:paraId="1E890E09" w14:textId="77777777" w:rsidTr="00F56432">
        <w:tc>
          <w:tcPr>
            <w:tcW w:w="471" w:type="dxa"/>
          </w:tcPr>
          <w:p w14:paraId="73EFDD17"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Nr</w:t>
            </w:r>
          </w:p>
        </w:tc>
        <w:tc>
          <w:tcPr>
            <w:tcW w:w="3751" w:type="dxa"/>
          </w:tcPr>
          <w:p w14:paraId="5401B63D" w14:textId="77777777"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Informații</w:t>
            </w:r>
          </w:p>
        </w:tc>
        <w:tc>
          <w:tcPr>
            <w:tcW w:w="4001" w:type="dxa"/>
          </w:tcPr>
          <w:p w14:paraId="60B917CD" w14:textId="77777777" w:rsidR="00FF0677" w:rsidRPr="00BD11CA" w:rsidRDefault="00FF0677" w:rsidP="00F56432">
            <w:pPr>
              <w:tabs>
                <w:tab w:val="left" w:leader="underscore" w:pos="6465"/>
                <w:tab w:val="right" w:leader="underscore" w:pos="9777"/>
              </w:tabs>
              <w:spacing w:line="302" w:lineRule="auto"/>
              <w:jc w:val="center"/>
              <w:rPr>
                <w:rFonts w:eastAsia="PMingLiU"/>
                <w:sz w:val="20"/>
                <w:szCs w:val="20"/>
                <w:lang w:eastAsia="zh-CN"/>
              </w:rPr>
            </w:pPr>
            <w:r w:rsidRPr="00BD11CA">
              <w:rPr>
                <w:rFonts w:eastAsia="PMingLiU"/>
                <w:sz w:val="20"/>
                <w:szCs w:val="20"/>
                <w:lang w:eastAsia="zh-CN"/>
              </w:rPr>
              <w:t>Noțiuni</w:t>
            </w:r>
          </w:p>
        </w:tc>
        <w:tc>
          <w:tcPr>
            <w:tcW w:w="575" w:type="dxa"/>
          </w:tcPr>
          <w:p w14:paraId="37D304EA"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DA</w:t>
            </w:r>
          </w:p>
        </w:tc>
        <w:tc>
          <w:tcPr>
            <w:tcW w:w="563" w:type="dxa"/>
          </w:tcPr>
          <w:p w14:paraId="35705EFF"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NU</w:t>
            </w:r>
          </w:p>
        </w:tc>
        <w:tc>
          <w:tcPr>
            <w:tcW w:w="846" w:type="dxa"/>
          </w:tcPr>
          <w:p w14:paraId="32F93C3F"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Nota</w:t>
            </w:r>
          </w:p>
        </w:tc>
      </w:tr>
      <w:tr w:rsidR="00FF0677" w:rsidRPr="00BD11CA" w14:paraId="334D2F0E" w14:textId="77777777" w:rsidTr="00F56432">
        <w:trPr>
          <w:trHeight w:val="540"/>
        </w:trPr>
        <w:tc>
          <w:tcPr>
            <w:tcW w:w="471" w:type="dxa"/>
            <w:vMerge w:val="restart"/>
          </w:tcPr>
          <w:p w14:paraId="0AEC3E3F"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w:t>
            </w:r>
          </w:p>
        </w:tc>
        <w:tc>
          <w:tcPr>
            <w:tcW w:w="3751" w:type="dxa"/>
            <w:vMerge w:val="restart"/>
          </w:tcPr>
          <w:p w14:paraId="241CBB99"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Încălcări constatate prin procese - verbale de control, emise în temeiul Legii nr.131/2012 privind controlul de stat asupra activității de întreprinzător</w:t>
            </w:r>
            <w:r w:rsidRPr="00BD11CA">
              <w:rPr>
                <w:sz w:val="20"/>
                <w:szCs w:val="20"/>
              </w:rPr>
              <w:t>)</w:t>
            </w:r>
            <w:r w:rsidRPr="00BD11CA">
              <w:rPr>
                <w:rFonts w:eastAsia="PMingLiU"/>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7D55A5B5"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încalcări foarte grave</w:t>
            </w:r>
          </w:p>
          <w:p w14:paraId="59C31BBF" w14:textId="77777777" w:rsidR="00FF0677" w:rsidRPr="00BD11CA" w:rsidRDefault="00FF0677" w:rsidP="00F56432">
            <w:pPr>
              <w:tabs>
                <w:tab w:val="left" w:leader="underscore" w:pos="6465"/>
                <w:tab w:val="right" w:leader="underscore" w:pos="9777"/>
              </w:tabs>
              <w:spacing w:line="302" w:lineRule="auto"/>
              <w:jc w:val="both"/>
              <w:rPr>
                <w:rFonts w:eastAsia="PMingLiU"/>
                <w:sz w:val="20"/>
                <w:szCs w:val="20"/>
                <w:lang w:eastAsia="zh-CN"/>
              </w:rPr>
            </w:pPr>
            <w:r w:rsidRPr="00BD11CA">
              <w:rPr>
                <w:sz w:val="20"/>
                <w:szCs w:val="20"/>
              </w:rPr>
              <w:t>(art. 5</w:t>
            </w:r>
            <w:r w:rsidRPr="00BD11CA">
              <w:rPr>
                <w:sz w:val="20"/>
                <w:szCs w:val="20"/>
                <w:vertAlign w:val="superscript"/>
              </w:rPr>
              <w:t>1</w:t>
            </w:r>
            <w:r w:rsidRPr="00BD11CA">
              <w:rPr>
                <w:sz w:val="20"/>
                <w:szCs w:val="20"/>
              </w:rPr>
              <w:t xml:space="preserve"> Legea nr.131/2012privind controlul de stat asupra activității de întreprinzător)</w:t>
            </w:r>
          </w:p>
        </w:tc>
        <w:tc>
          <w:tcPr>
            <w:tcW w:w="575" w:type="dxa"/>
          </w:tcPr>
          <w:p w14:paraId="2D0C4621"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563" w:type="dxa"/>
          </w:tcPr>
          <w:p w14:paraId="4AEB2E5D"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846" w:type="dxa"/>
          </w:tcPr>
          <w:p w14:paraId="3B5E7F7A"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r>
      <w:tr w:rsidR="00FF0677" w:rsidRPr="00BD11CA" w14:paraId="59D2E438" w14:textId="77777777" w:rsidTr="00F56432">
        <w:trPr>
          <w:trHeight w:val="1380"/>
        </w:trPr>
        <w:tc>
          <w:tcPr>
            <w:tcW w:w="471" w:type="dxa"/>
            <w:vMerge/>
          </w:tcPr>
          <w:p w14:paraId="33130DB8"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p>
        </w:tc>
        <w:tc>
          <w:tcPr>
            <w:tcW w:w="3751" w:type="dxa"/>
            <w:vMerge/>
          </w:tcPr>
          <w:p w14:paraId="7D021951"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4001" w:type="dxa"/>
          </w:tcPr>
          <w:p w14:paraId="54923195"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Sancțiuni economice</w:t>
            </w:r>
          </w:p>
          <w:p w14:paraId="07851665"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(cu exagerări ale costului mai mare de 15% din valoarea lucrărilor executate, inclusiv)</w:t>
            </w:r>
          </w:p>
        </w:tc>
        <w:tc>
          <w:tcPr>
            <w:tcW w:w="575" w:type="dxa"/>
          </w:tcPr>
          <w:p w14:paraId="17B8DE6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A3A1594"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15A8CA9"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40782376" w14:textId="77777777" w:rsidTr="00F56432">
        <w:trPr>
          <w:trHeight w:val="420"/>
        </w:trPr>
        <w:tc>
          <w:tcPr>
            <w:tcW w:w="471" w:type="dxa"/>
            <w:vMerge w:val="restart"/>
          </w:tcPr>
          <w:p w14:paraId="0A8A145C"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w:t>
            </w:r>
          </w:p>
        </w:tc>
        <w:tc>
          <w:tcPr>
            <w:tcW w:w="3751" w:type="dxa"/>
            <w:vMerge w:val="restart"/>
          </w:tcPr>
          <w:p w14:paraId="6E3BC2FE"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Au fost înregistrate cazuri de accidente:</w:t>
            </w:r>
          </w:p>
        </w:tc>
        <w:tc>
          <w:tcPr>
            <w:tcW w:w="4001" w:type="dxa"/>
          </w:tcPr>
          <w:p w14:paraId="05B4859C"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Accidente tehnice grave</w:t>
            </w:r>
          </w:p>
        </w:tc>
        <w:tc>
          <w:tcPr>
            <w:tcW w:w="575" w:type="dxa"/>
          </w:tcPr>
          <w:p w14:paraId="7976648C"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4DFC3583"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5F9DB6BC"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43312D2C" w14:textId="77777777" w:rsidTr="00F56432">
        <w:trPr>
          <w:trHeight w:val="535"/>
        </w:trPr>
        <w:tc>
          <w:tcPr>
            <w:tcW w:w="471" w:type="dxa"/>
            <w:vMerge/>
          </w:tcPr>
          <w:p w14:paraId="5BF5458D"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6B7A0A56"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3EB7675"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p>
        </w:tc>
        <w:tc>
          <w:tcPr>
            <w:tcW w:w="575" w:type="dxa"/>
          </w:tcPr>
          <w:p w14:paraId="3B2C5207"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E53A31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59A5A82A"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511B73DD" w14:textId="77777777" w:rsidTr="00F56432">
        <w:trPr>
          <w:trHeight w:val="1770"/>
        </w:trPr>
        <w:tc>
          <w:tcPr>
            <w:tcW w:w="471" w:type="dxa"/>
            <w:vMerge w:val="restart"/>
          </w:tcPr>
          <w:p w14:paraId="509EC9A0" w14:textId="77777777" w:rsidR="00FF0677" w:rsidRPr="00BD11CA" w:rsidRDefault="00FF0677" w:rsidP="00F56432">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III</w:t>
            </w:r>
          </w:p>
        </w:tc>
        <w:tc>
          <w:tcPr>
            <w:tcW w:w="3751" w:type="dxa"/>
            <w:vMerge w:val="restart"/>
          </w:tcPr>
          <w:p w14:paraId="76A9D464"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Întreprinderea dispune de necesarul de personal propriu calificat (specialiști și muncitori specializați</w:t>
            </w:r>
            <w:r w:rsidRPr="00BD11CA">
              <w:rPr>
                <w:sz w:val="20"/>
                <w:szCs w:val="20"/>
              </w:rPr>
              <w:t>cu certificate de atestare tehnico-profesională</w:t>
            </w:r>
            <w:r w:rsidRPr="00BD11CA">
              <w:rPr>
                <w:rFonts w:eastAsia="PMingLiU"/>
                <w:sz w:val="20"/>
                <w:szCs w:val="20"/>
                <w:lang w:eastAsia="zh-CN"/>
              </w:rPr>
              <w:t>),tehnică specializată (mecanisme, utilaje), încăperi separate corespunzătoare genului de activitate (sector de producere, depozit, oficiu) pentru executarea următoarelor tipuri de lucrări:</w:t>
            </w:r>
          </w:p>
          <w:p w14:paraId="6C45F54A"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52E0068D"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77683400"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739FC99A"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5405FE79"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05004698"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p w14:paraId="76A0F880"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186A4B0D"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Construcții civile, industriale și agrozootehnice</w:t>
            </w:r>
          </w:p>
          <w:p w14:paraId="40CDF1A3" w14:textId="77777777" w:rsidR="00FF0677" w:rsidRPr="00BD11CA" w:rsidRDefault="00FF0677" w:rsidP="00F56432">
            <w:pPr>
              <w:tabs>
                <w:tab w:val="left" w:pos="567"/>
              </w:tabs>
              <w:rPr>
                <w:sz w:val="20"/>
                <w:szCs w:val="20"/>
              </w:rPr>
            </w:pPr>
            <w:r w:rsidRPr="00BD11CA">
              <w:rPr>
                <w:sz w:val="20"/>
                <w:szCs w:val="20"/>
              </w:rPr>
              <w:t>A.Terasamente, lucrări la structura clădirilor;</w:t>
            </w:r>
          </w:p>
          <w:p w14:paraId="37BBD1BB" w14:textId="77777777" w:rsidR="00FF0677" w:rsidRPr="00BD11CA" w:rsidRDefault="00FF0677" w:rsidP="00F56432">
            <w:pPr>
              <w:tabs>
                <w:tab w:val="decimal" w:pos="216"/>
                <w:tab w:val="left" w:leader="underscore" w:pos="6465"/>
                <w:tab w:val="right" w:leader="underscore" w:pos="9777"/>
              </w:tabs>
              <w:ind w:left="360" w:hanging="360"/>
              <w:rPr>
                <w:sz w:val="20"/>
                <w:szCs w:val="20"/>
              </w:rPr>
            </w:pPr>
            <w:r w:rsidRPr="00BD11CA">
              <w:rPr>
                <w:sz w:val="20"/>
                <w:szCs w:val="20"/>
              </w:rPr>
              <w:t xml:space="preserve">B. structuri metalice; </w:t>
            </w:r>
          </w:p>
          <w:p w14:paraId="3B69D2C4" w14:textId="77777777" w:rsidR="00FF0677" w:rsidRPr="00BD11CA" w:rsidRDefault="00FF0677" w:rsidP="00F56432">
            <w:pPr>
              <w:tabs>
                <w:tab w:val="decimal" w:pos="216"/>
                <w:tab w:val="left" w:leader="underscore" w:pos="6465"/>
                <w:tab w:val="right" w:leader="underscore" w:pos="9777"/>
              </w:tabs>
              <w:ind w:left="360" w:hanging="360"/>
              <w:rPr>
                <w:rFonts w:eastAsia="PMingLiU"/>
                <w:sz w:val="20"/>
                <w:szCs w:val="20"/>
                <w:lang w:eastAsia="zh-CN"/>
              </w:rPr>
            </w:pPr>
            <w:r w:rsidRPr="00BD11CA">
              <w:rPr>
                <w:sz w:val="20"/>
                <w:szCs w:val="20"/>
              </w:rPr>
              <w:t>C. finisare, amenajare, protecție.</w:t>
            </w:r>
          </w:p>
        </w:tc>
        <w:tc>
          <w:tcPr>
            <w:tcW w:w="575" w:type="dxa"/>
          </w:tcPr>
          <w:p w14:paraId="65C78F41"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33CF9997"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E43FBB0"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0E93E147" w14:textId="77777777" w:rsidTr="00F56432">
        <w:trPr>
          <w:trHeight w:val="1260"/>
        </w:trPr>
        <w:tc>
          <w:tcPr>
            <w:tcW w:w="471" w:type="dxa"/>
            <w:vMerge/>
          </w:tcPr>
          <w:p w14:paraId="2538D8D4"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10E2F3F1"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6DB51D7E"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 xml:space="preserve"> Construcții rutiere:</w:t>
            </w:r>
          </w:p>
          <w:p w14:paraId="58396CC6" w14:textId="77777777"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A.drumuri și piste de aviație; </w:t>
            </w:r>
          </w:p>
          <w:p w14:paraId="2E0EC777" w14:textId="77777777" w:rsidR="00FF0677" w:rsidRPr="00BD11CA" w:rsidRDefault="00FF0677" w:rsidP="00F56432">
            <w:pPr>
              <w:tabs>
                <w:tab w:val="left" w:leader="underscore" w:pos="6465"/>
                <w:tab w:val="right" w:leader="underscore" w:pos="9777"/>
              </w:tabs>
              <w:jc w:val="both"/>
              <w:rPr>
                <w:sz w:val="20"/>
                <w:szCs w:val="20"/>
              </w:rPr>
            </w:pPr>
            <w:r w:rsidRPr="00BD11CA">
              <w:rPr>
                <w:sz w:val="20"/>
                <w:szCs w:val="20"/>
              </w:rPr>
              <w:t xml:space="preserve">B.poduri; </w:t>
            </w:r>
          </w:p>
          <w:p w14:paraId="0806EA6A"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C.căi ferate.</w:t>
            </w:r>
          </w:p>
        </w:tc>
        <w:tc>
          <w:tcPr>
            <w:tcW w:w="575" w:type="dxa"/>
          </w:tcPr>
          <w:p w14:paraId="0C5B913E"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FDFBBDC"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36B393"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25BF2797" w14:textId="77777777" w:rsidTr="00F56432">
        <w:trPr>
          <w:trHeight w:val="1260"/>
        </w:trPr>
        <w:tc>
          <w:tcPr>
            <w:tcW w:w="471" w:type="dxa"/>
            <w:vMerge/>
          </w:tcPr>
          <w:p w14:paraId="5A361039"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671933B8"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4CE211F4" w14:textId="77777777" w:rsidR="00FF0677" w:rsidRPr="00BD11CA" w:rsidRDefault="00FF0677" w:rsidP="00F56432">
            <w:pPr>
              <w:tabs>
                <w:tab w:val="left" w:pos="567"/>
              </w:tabs>
              <w:spacing w:line="276" w:lineRule="auto"/>
              <w:rPr>
                <w:sz w:val="20"/>
                <w:szCs w:val="20"/>
              </w:rPr>
            </w:pPr>
            <w:r w:rsidRPr="00BD11CA">
              <w:rPr>
                <w:sz w:val="20"/>
                <w:szCs w:val="20"/>
              </w:rPr>
              <w:t>Construcții speciale:</w:t>
            </w:r>
          </w:p>
          <w:p w14:paraId="17D79E00" w14:textId="77777777" w:rsidR="00FF0677" w:rsidRPr="00BD11CA" w:rsidRDefault="00FF0677" w:rsidP="00F56432">
            <w:pPr>
              <w:tabs>
                <w:tab w:val="left" w:pos="567"/>
              </w:tabs>
              <w:spacing w:line="276" w:lineRule="auto"/>
              <w:rPr>
                <w:sz w:val="20"/>
                <w:szCs w:val="20"/>
              </w:rPr>
            </w:pPr>
            <w:r w:rsidRPr="00BD11CA">
              <w:rPr>
                <w:sz w:val="20"/>
                <w:szCs w:val="20"/>
              </w:rPr>
              <w:t>A. hidrotehnice și pentru îmbunătățiri funciare;</w:t>
            </w:r>
          </w:p>
          <w:p w14:paraId="45D5301B" w14:textId="77777777" w:rsidR="00FF0677" w:rsidRPr="00BD11CA" w:rsidRDefault="00FF0677" w:rsidP="00F56432">
            <w:pPr>
              <w:tabs>
                <w:tab w:val="left" w:pos="567"/>
              </w:tabs>
              <w:spacing w:line="276" w:lineRule="auto"/>
              <w:rPr>
                <w:sz w:val="20"/>
                <w:szCs w:val="20"/>
              </w:rPr>
            </w:pPr>
            <w:r w:rsidRPr="00BD11CA">
              <w:rPr>
                <w:sz w:val="20"/>
                <w:szCs w:val="20"/>
              </w:rPr>
              <w:t xml:space="preserve">B. fântâni arteziene; </w:t>
            </w:r>
          </w:p>
          <w:p w14:paraId="1EA347F0" w14:textId="77777777" w:rsidR="00FF0677" w:rsidRPr="00BD11CA" w:rsidRDefault="00FF0677" w:rsidP="00F56432">
            <w:pPr>
              <w:tabs>
                <w:tab w:val="left" w:pos="567"/>
              </w:tabs>
              <w:spacing w:line="276" w:lineRule="auto"/>
              <w:rPr>
                <w:sz w:val="20"/>
                <w:szCs w:val="20"/>
              </w:rPr>
            </w:pPr>
            <w:r w:rsidRPr="00BD11CA">
              <w:rPr>
                <w:sz w:val="20"/>
                <w:szCs w:val="20"/>
              </w:rPr>
              <w:t>C. porturi și debarcadere;</w:t>
            </w:r>
          </w:p>
          <w:p w14:paraId="790B8AA4"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sz w:val="20"/>
                <w:szCs w:val="20"/>
              </w:rPr>
              <w:t>D. mine, cariere;     E. tuneluri.</w:t>
            </w:r>
          </w:p>
        </w:tc>
        <w:tc>
          <w:tcPr>
            <w:tcW w:w="575" w:type="dxa"/>
          </w:tcPr>
          <w:p w14:paraId="4AD2A838"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0E8C42E4"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35EED070"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248DE1F7" w14:textId="77777777" w:rsidTr="00F56432">
        <w:trPr>
          <w:trHeight w:val="2055"/>
        </w:trPr>
        <w:tc>
          <w:tcPr>
            <w:tcW w:w="471" w:type="dxa"/>
            <w:vMerge/>
          </w:tcPr>
          <w:p w14:paraId="315E8999"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12D17FD6"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0A21F2A3"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și rețele tehnico-edilitare:</w:t>
            </w:r>
          </w:p>
          <w:p w14:paraId="53660C0A" w14:textId="77777777" w:rsidR="00FF0677" w:rsidRPr="00BD11CA" w:rsidRDefault="00FF0677" w:rsidP="00F56432">
            <w:pPr>
              <w:tabs>
                <w:tab w:val="left" w:pos="567"/>
              </w:tabs>
              <w:spacing w:line="276" w:lineRule="auto"/>
              <w:rPr>
                <w:sz w:val="20"/>
                <w:szCs w:val="20"/>
              </w:rPr>
            </w:pPr>
            <w:r w:rsidRPr="00BD11CA">
              <w:rPr>
                <w:sz w:val="20"/>
                <w:szCs w:val="20"/>
              </w:rPr>
              <w:t>A.de alimentare cu apă și canalizare;</w:t>
            </w:r>
          </w:p>
          <w:p w14:paraId="0CE8B7A6" w14:textId="77777777" w:rsidR="00FF0677" w:rsidRPr="00BD11CA" w:rsidRDefault="00FF0677" w:rsidP="00F56432">
            <w:pPr>
              <w:tabs>
                <w:tab w:val="left" w:pos="567"/>
              </w:tabs>
              <w:spacing w:line="276" w:lineRule="auto"/>
              <w:rPr>
                <w:sz w:val="20"/>
                <w:szCs w:val="20"/>
              </w:rPr>
            </w:pPr>
            <w:r w:rsidRPr="00BD11CA">
              <w:rPr>
                <w:sz w:val="20"/>
                <w:szCs w:val="20"/>
              </w:rPr>
              <w:t xml:space="preserve">B.de încălzire; </w:t>
            </w:r>
          </w:p>
          <w:p w14:paraId="56DA10E1" w14:textId="77777777" w:rsidR="00FF0677" w:rsidRPr="00BD11CA" w:rsidRDefault="00FF0677" w:rsidP="00F56432">
            <w:pPr>
              <w:tabs>
                <w:tab w:val="left" w:pos="567"/>
              </w:tabs>
              <w:spacing w:line="276" w:lineRule="auto"/>
              <w:rPr>
                <w:sz w:val="20"/>
                <w:szCs w:val="20"/>
              </w:rPr>
            </w:pPr>
            <w:r w:rsidRPr="00BD11CA">
              <w:rPr>
                <w:sz w:val="20"/>
                <w:szCs w:val="20"/>
              </w:rPr>
              <w:t>C. ventilație, climatizare; D. electrice;</w:t>
            </w:r>
          </w:p>
          <w:p w14:paraId="06C65CB6" w14:textId="77777777" w:rsidR="00FF0677" w:rsidRPr="00BD11CA" w:rsidRDefault="00FF0677" w:rsidP="00F56432">
            <w:pPr>
              <w:tabs>
                <w:tab w:val="left" w:pos="567"/>
              </w:tabs>
              <w:spacing w:line="276" w:lineRule="auto"/>
              <w:rPr>
                <w:sz w:val="20"/>
                <w:szCs w:val="20"/>
              </w:rPr>
            </w:pPr>
            <w:r w:rsidRPr="00BD11CA">
              <w:rPr>
                <w:sz w:val="20"/>
                <w:szCs w:val="20"/>
              </w:rPr>
              <w:t>E.de automatizare; F.telecomunicație; G.semnalizare;</w:t>
            </w:r>
          </w:p>
          <w:p w14:paraId="02DF64D9" w14:textId="77777777" w:rsidR="00FF0677" w:rsidRPr="00BD11CA" w:rsidRDefault="00FF0677" w:rsidP="00F56432">
            <w:pPr>
              <w:tabs>
                <w:tab w:val="left" w:leader="underscore" w:pos="6465"/>
                <w:tab w:val="right" w:leader="underscore" w:pos="9777"/>
              </w:tabs>
              <w:jc w:val="both"/>
              <w:rPr>
                <w:sz w:val="20"/>
                <w:szCs w:val="20"/>
              </w:rPr>
            </w:pPr>
            <w:r w:rsidRPr="00BD11CA">
              <w:rPr>
                <w:sz w:val="20"/>
                <w:szCs w:val="20"/>
              </w:rPr>
              <w:t>H.frigorifice,compresoare;</w:t>
            </w:r>
          </w:p>
          <w:p w14:paraId="4F2C8B2F" w14:textId="77777777" w:rsidR="00FF0677" w:rsidRPr="00BD11CA" w:rsidRDefault="00FF0677" w:rsidP="00F56432">
            <w:pPr>
              <w:tabs>
                <w:tab w:val="left" w:leader="underscore" w:pos="6465"/>
                <w:tab w:val="right" w:leader="underscore" w:pos="9777"/>
              </w:tabs>
              <w:jc w:val="both"/>
              <w:rPr>
                <w:rFonts w:eastAsia="PMingLiU"/>
                <w:i/>
                <w:sz w:val="20"/>
                <w:szCs w:val="20"/>
                <w:lang w:eastAsia="zh-CN"/>
              </w:rPr>
            </w:pPr>
            <w:r w:rsidRPr="00BD11CA">
              <w:rPr>
                <w:sz w:val="20"/>
                <w:szCs w:val="20"/>
              </w:rPr>
              <w:t>I. tehnologice.</w:t>
            </w:r>
          </w:p>
        </w:tc>
        <w:tc>
          <w:tcPr>
            <w:tcW w:w="575" w:type="dxa"/>
          </w:tcPr>
          <w:p w14:paraId="7AE4664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2735EC8C"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5AC07679"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r w:rsidR="00FF0677" w:rsidRPr="00BD11CA" w14:paraId="6CAA8319" w14:textId="77777777" w:rsidTr="00F56432">
        <w:trPr>
          <w:trHeight w:val="945"/>
        </w:trPr>
        <w:tc>
          <w:tcPr>
            <w:tcW w:w="471" w:type="dxa"/>
            <w:vMerge/>
          </w:tcPr>
          <w:p w14:paraId="72228AA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3751" w:type="dxa"/>
            <w:vMerge/>
          </w:tcPr>
          <w:p w14:paraId="322F4021" w14:textId="77777777" w:rsidR="00FF0677" w:rsidRPr="00BD11CA" w:rsidRDefault="00FF0677" w:rsidP="00F56432">
            <w:pPr>
              <w:keepNext/>
              <w:keepLines/>
              <w:tabs>
                <w:tab w:val="left" w:leader="underscore" w:pos="6465"/>
                <w:tab w:val="right" w:leader="underscore" w:pos="9777"/>
              </w:tabs>
              <w:spacing w:before="200"/>
              <w:jc w:val="both"/>
              <w:outlineLvl w:val="2"/>
              <w:rPr>
                <w:rFonts w:eastAsia="PMingLiU"/>
                <w:sz w:val="20"/>
                <w:szCs w:val="20"/>
                <w:lang w:eastAsia="zh-CN"/>
              </w:rPr>
            </w:pPr>
          </w:p>
        </w:tc>
        <w:tc>
          <w:tcPr>
            <w:tcW w:w="4001" w:type="dxa"/>
          </w:tcPr>
          <w:p w14:paraId="59BC02D6" w14:textId="77777777" w:rsidR="00FF0677" w:rsidRPr="00BD11CA" w:rsidRDefault="00FF0677" w:rsidP="00F56432">
            <w:pPr>
              <w:tabs>
                <w:tab w:val="left" w:leader="underscore" w:pos="6465"/>
                <w:tab w:val="right" w:leader="underscore" w:pos="9777"/>
              </w:tabs>
              <w:jc w:val="both"/>
              <w:rPr>
                <w:rFonts w:eastAsia="PMingLiU"/>
                <w:sz w:val="20"/>
                <w:szCs w:val="20"/>
                <w:lang w:eastAsia="zh-CN"/>
              </w:rPr>
            </w:pPr>
            <w:r w:rsidRPr="00BD11CA">
              <w:rPr>
                <w:rFonts w:eastAsia="PMingLiU"/>
                <w:sz w:val="20"/>
                <w:szCs w:val="20"/>
                <w:lang w:eastAsia="zh-CN"/>
              </w:rPr>
              <w:t>Instalații industriale periculoase:</w:t>
            </w:r>
          </w:p>
          <w:p w14:paraId="1CC5A536" w14:textId="77777777" w:rsidR="00FF0677" w:rsidRPr="00BD11CA" w:rsidRDefault="00FF0677" w:rsidP="00F56432">
            <w:pPr>
              <w:tabs>
                <w:tab w:val="left" w:pos="567"/>
              </w:tabs>
              <w:spacing w:line="276" w:lineRule="auto"/>
              <w:rPr>
                <w:sz w:val="20"/>
                <w:szCs w:val="20"/>
              </w:rPr>
            </w:pPr>
            <w:r w:rsidRPr="00BD11CA">
              <w:rPr>
                <w:sz w:val="20"/>
                <w:szCs w:val="20"/>
              </w:rPr>
              <w:t>A. sub presiune, mecanisme de ridicat, cazane;</w:t>
            </w:r>
          </w:p>
          <w:p w14:paraId="655FB772" w14:textId="77777777" w:rsidR="00FF0677" w:rsidRPr="00BD11CA" w:rsidRDefault="00FF0677" w:rsidP="00F56432">
            <w:pPr>
              <w:tabs>
                <w:tab w:val="left" w:pos="567"/>
              </w:tabs>
              <w:spacing w:line="276" w:lineRule="auto"/>
              <w:rPr>
                <w:sz w:val="20"/>
                <w:szCs w:val="20"/>
              </w:rPr>
            </w:pPr>
            <w:r w:rsidRPr="00BD11CA">
              <w:rPr>
                <w:sz w:val="20"/>
                <w:szCs w:val="20"/>
              </w:rPr>
              <w:t>B. chimico-tehnologice; C. gazoducte magistrale;</w:t>
            </w:r>
          </w:p>
          <w:p w14:paraId="240D7E69" w14:textId="77777777" w:rsidR="00FF0677" w:rsidRPr="00BD11CA" w:rsidRDefault="00FF0677" w:rsidP="00244169">
            <w:pPr>
              <w:pStyle w:val="a"/>
              <w:numPr>
                <w:ilvl w:val="0"/>
                <w:numId w:val="20"/>
              </w:numPr>
              <w:tabs>
                <w:tab w:val="decimal" w:pos="317"/>
              </w:tabs>
              <w:ind w:left="0" w:hanging="650"/>
              <w:rPr>
                <w:rFonts w:eastAsia="PMingLiU"/>
                <w:i/>
                <w:noProof/>
                <w:sz w:val="20"/>
                <w:szCs w:val="20"/>
                <w:lang w:eastAsia="zh-CN"/>
              </w:rPr>
            </w:pPr>
            <w:r w:rsidRPr="00BD11CA">
              <w:rPr>
                <w:sz w:val="20"/>
                <w:szCs w:val="20"/>
              </w:rPr>
              <w:t xml:space="preserve">D. </w:t>
            </w:r>
            <w:proofErr w:type="spellStart"/>
            <w:r w:rsidRPr="00BD11CA">
              <w:rPr>
                <w:sz w:val="20"/>
                <w:szCs w:val="20"/>
              </w:rPr>
              <w:t>sisteme</w:t>
            </w:r>
            <w:proofErr w:type="spellEnd"/>
            <w:r w:rsidRPr="00BD11CA">
              <w:rPr>
                <w:sz w:val="20"/>
                <w:szCs w:val="20"/>
              </w:rPr>
              <w:t xml:space="preserve"> de </w:t>
            </w:r>
            <w:proofErr w:type="spellStart"/>
            <w:r w:rsidRPr="00BD11CA">
              <w:rPr>
                <w:sz w:val="20"/>
                <w:szCs w:val="20"/>
              </w:rPr>
              <w:t>alimentare</w:t>
            </w:r>
            <w:proofErr w:type="spellEnd"/>
            <w:r w:rsidRPr="00BD11CA">
              <w:rPr>
                <w:sz w:val="20"/>
                <w:szCs w:val="20"/>
              </w:rPr>
              <w:t xml:space="preserve"> cu gaze.</w:t>
            </w:r>
          </w:p>
        </w:tc>
        <w:tc>
          <w:tcPr>
            <w:tcW w:w="575" w:type="dxa"/>
          </w:tcPr>
          <w:p w14:paraId="34B74E7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563" w:type="dxa"/>
          </w:tcPr>
          <w:p w14:paraId="774B3B7F"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c>
          <w:tcPr>
            <w:tcW w:w="846" w:type="dxa"/>
          </w:tcPr>
          <w:p w14:paraId="1C365D6B" w14:textId="77777777" w:rsidR="00FF0677" w:rsidRPr="00BD11CA" w:rsidRDefault="00FF0677" w:rsidP="00F56432">
            <w:pPr>
              <w:keepNext/>
              <w:keepLines/>
              <w:tabs>
                <w:tab w:val="left" w:leader="underscore" w:pos="6465"/>
                <w:tab w:val="right" w:leader="underscore" w:pos="9777"/>
              </w:tabs>
              <w:spacing w:before="200" w:line="302" w:lineRule="auto"/>
              <w:outlineLvl w:val="2"/>
              <w:rPr>
                <w:rFonts w:eastAsia="PMingLiU"/>
                <w:sz w:val="20"/>
                <w:szCs w:val="20"/>
                <w:lang w:eastAsia="zh-CN"/>
              </w:rPr>
            </w:pPr>
          </w:p>
        </w:tc>
      </w:tr>
    </w:tbl>
    <w:p w14:paraId="64743CE2"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5A508C08"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Prezentul Aviz este cu titlu informativ  și se eliberează la cererea solicitantului.</w:t>
      </w:r>
    </w:p>
    <w:p w14:paraId="5F18F841"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 xml:space="preserve">Este valabil </w:t>
      </w:r>
      <w:r w:rsidRPr="00BD11CA">
        <w:rPr>
          <w:b/>
          <w:sz w:val="20"/>
          <w:szCs w:val="20"/>
          <w:u w:val="single"/>
        </w:rPr>
        <w:t xml:space="preserve">12 luni  </w:t>
      </w:r>
      <w:r w:rsidRPr="00BD11CA">
        <w:rPr>
          <w:rFonts w:eastAsia="PMingLiU"/>
          <w:sz w:val="20"/>
          <w:szCs w:val="20"/>
          <w:lang w:eastAsia="zh-CN"/>
        </w:rPr>
        <w:t>de la data eliberării.</w:t>
      </w:r>
    </w:p>
    <w:p w14:paraId="5BF8BE49"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70A8ED34"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1BA0D94E"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04BD5118"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6DDCAB55"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Director                                                      Semnătura           ________________________</w:t>
      </w:r>
    </w:p>
    <w:p w14:paraId="45A5BCC3" w14:textId="77777777" w:rsidR="00FF0677" w:rsidRPr="00BD11CA" w:rsidRDefault="00FF0677" w:rsidP="00FF0677">
      <w:pPr>
        <w:tabs>
          <w:tab w:val="left" w:leader="underscore" w:pos="6465"/>
          <w:tab w:val="right" w:leader="underscore" w:pos="9777"/>
        </w:tabs>
        <w:spacing w:line="302" w:lineRule="auto"/>
        <w:rPr>
          <w:rFonts w:eastAsia="PMingLiU"/>
          <w:i/>
          <w:iCs/>
          <w:sz w:val="20"/>
          <w:szCs w:val="20"/>
          <w:lang w:eastAsia="zh-CN"/>
        </w:rPr>
      </w:pPr>
      <w:r w:rsidRPr="00BD11CA">
        <w:rPr>
          <w:rFonts w:eastAsia="PMingLiU"/>
          <w:sz w:val="20"/>
          <w:szCs w:val="20"/>
          <w:lang w:eastAsia="zh-CN"/>
        </w:rPr>
        <w:t xml:space="preserve">                 </w:t>
      </w:r>
      <w:r w:rsidRPr="00BD11CA">
        <w:rPr>
          <w:rFonts w:eastAsia="PMingLiU"/>
          <w:i/>
          <w:iCs/>
          <w:sz w:val="20"/>
          <w:szCs w:val="20"/>
          <w:lang w:eastAsia="zh-CN"/>
        </w:rPr>
        <w:t>(Prenume, Nume)</w:t>
      </w:r>
    </w:p>
    <w:p w14:paraId="02475970"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Ex.  _____________________</w:t>
      </w:r>
    </w:p>
    <w:p w14:paraId="063ED3F0" w14:textId="77777777" w:rsidR="00FF0677" w:rsidRPr="00BD11CA" w:rsidRDefault="00FF0677" w:rsidP="00FF0677">
      <w:pPr>
        <w:tabs>
          <w:tab w:val="left" w:leader="underscore" w:pos="6465"/>
          <w:tab w:val="right" w:leader="underscore" w:pos="9777"/>
        </w:tabs>
        <w:spacing w:line="302" w:lineRule="auto"/>
        <w:rPr>
          <w:rFonts w:eastAsia="PMingLiU"/>
          <w:i/>
          <w:sz w:val="20"/>
          <w:szCs w:val="20"/>
          <w:lang w:eastAsia="zh-CN"/>
        </w:rPr>
      </w:pPr>
      <w:r w:rsidRPr="00BD11CA">
        <w:rPr>
          <w:rFonts w:eastAsia="PMingLiU"/>
          <w:i/>
          <w:sz w:val="20"/>
          <w:szCs w:val="20"/>
          <w:lang w:eastAsia="zh-CN"/>
        </w:rPr>
        <w:t xml:space="preserve">             (Prenume, Nume)</w:t>
      </w:r>
    </w:p>
    <w:p w14:paraId="33556526"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r w:rsidRPr="00BD11CA">
        <w:rPr>
          <w:rFonts w:eastAsia="PMingLiU"/>
          <w:sz w:val="20"/>
          <w:szCs w:val="20"/>
          <w:lang w:eastAsia="zh-CN"/>
        </w:rPr>
        <w:t>Tel. _____________________</w:t>
      </w:r>
    </w:p>
    <w:p w14:paraId="6E162DCC"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63E7D53E" w14:textId="77777777" w:rsidR="00FF0677" w:rsidRPr="00BD11CA" w:rsidRDefault="00FF0677" w:rsidP="00FF0677">
      <w:pPr>
        <w:tabs>
          <w:tab w:val="left" w:leader="underscore" w:pos="6465"/>
          <w:tab w:val="right" w:leader="underscore" w:pos="9777"/>
        </w:tabs>
        <w:spacing w:line="302" w:lineRule="auto"/>
        <w:jc w:val="center"/>
        <w:rPr>
          <w:rFonts w:eastAsia="PMingLiU"/>
          <w:b/>
          <w:sz w:val="20"/>
          <w:szCs w:val="20"/>
          <w:lang w:eastAsia="zh-CN"/>
        </w:rPr>
      </w:pPr>
      <w:r w:rsidRPr="00BD11CA">
        <w:rPr>
          <w:b/>
          <w:sz w:val="20"/>
          <w:szCs w:val="20"/>
        </w:rPr>
        <w:t>~~~~~~~~~~~~~~~~~~~~~~~~~~~~~~~~~~~~~~~~~~~~~~~~~~~~~~~~~~~~~~~~~~~~~~~~~~ (Antetul instituției)</w:t>
      </w:r>
    </w:p>
    <w:p w14:paraId="4FECA3EF"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4459DDB1"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469AAF49" w14:textId="77777777" w:rsidR="00FF0677" w:rsidRPr="00BD11CA" w:rsidRDefault="00FF0677" w:rsidP="00FF0677">
      <w:pPr>
        <w:jc w:val="right"/>
        <w:rPr>
          <w:noProof w:val="0"/>
          <w:sz w:val="20"/>
          <w:szCs w:val="20"/>
        </w:rPr>
      </w:pPr>
      <w:r w:rsidRPr="00BD11CA">
        <w:rPr>
          <w:noProof w:val="0"/>
          <w:sz w:val="20"/>
          <w:szCs w:val="20"/>
        </w:rPr>
        <w:t>Anexa nr. 23</w:t>
      </w:r>
    </w:p>
    <w:p w14:paraId="37435125"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2C8CD92D" w14:textId="77777777" w:rsidR="00FF0677" w:rsidRPr="00BD11CA" w:rsidRDefault="00FF0677" w:rsidP="00FF0677">
      <w:pPr>
        <w:jc w:val="right"/>
        <w:rPr>
          <w:noProof w:val="0"/>
          <w:sz w:val="20"/>
          <w:szCs w:val="20"/>
        </w:rPr>
      </w:pPr>
      <w:r w:rsidRPr="00BD11CA">
        <w:rPr>
          <w:noProof w:val="0"/>
          <w:sz w:val="20"/>
          <w:szCs w:val="20"/>
        </w:rPr>
        <w:t>din “____” ________ 20___</w:t>
      </w:r>
    </w:p>
    <w:p w14:paraId="327459EE"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34AADD59" w14:textId="77777777" w:rsidR="00FF0677" w:rsidRPr="00BD11CA" w:rsidRDefault="00FF0677" w:rsidP="00FF0677">
      <w:pPr>
        <w:tabs>
          <w:tab w:val="left" w:leader="underscore" w:pos="6465"/>
          <w:tab w:val="right" w:leader="underscore" w:pos="9777"/>
        </w:tabs>
        <w:spacing w:line="302" w:lineRule="auto"/>
        <w:rPr>
          <w:rFonts w:eastAsia="PMingLiU"/>
          <w:sz w:val="20"/>
          <w:szCs w:val="20"/>
          <w:lang w:eastAsia="zh-CN"/>
        </w:rPr>
      </w:pPr>
    </w:p>
    <w:p w14:paraId="19FA69AA" w14:textId="77777777" w:rsidR="00FF0677" w:rsidRPr="00BD11CA" w:rsidRDefault="00FF0677" w:rsidP="00FF0677">
      <w:pPr>
        <w:pStyle w:val="2"/>
        <w:spacing w:before="0"/>
        <w:jc w:val="center"/>
        <w:rPr>
          <w:rFonts w:ascii="Times New Roman" w:hAnsi="Times New Roman" w:cs="Times New Roman"/>
          <w:bCs w:val="0"/>
          <w:color w:val="auto"/>
          <w:sz w:val="20"/>
          <w:szCs w:val="20"/>
        </w:rPr>
      </w:pPr>
      <w:bookmarkStart w:id="61" w:name="_Toc449692118"/>
      <w:bookmarkStart w:id="62" w:name="_Toc390252621"/>
      <w:r w:rsidRPr="00BD11CA">
        <w:rPr>
          <w:rFonts w:ascii="Times New Roman" w:hAnsi="Times New Roman" w:cs="Times New Roman"/>
          <w:bCs w:val="0"/>
          <w:color w:val="auto"/>
          <w:sz w:val="20"/>
          <w:szCs w:val="20"/>
        </w:rPr>
        <w:t>CAIET DE SARCINI</w:t>
      </w:r>
      <w:bookmarkEnd w:id="61"/>
    </w:p>
    <w:p w14:paraId="36B4596D" w14:textId="77777777"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 xml:space="preserve"> </w:t>
      </w:r>
    </w:p>
    <w:p w14:paraId="3FD78D0E" w14:textId="77777777"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color w:val="auto"/>
          <w:sz w:val="20"/>
          <w:szCs w:val="20"/>
        </w:rPr>
        <w:t>FORMULARUL DE DEVIZ NR.1 – LISTA CU CANTITĂȚILE DE LUCRĂRI</w:t>
      </w:r>
      <w:bookmarkEnd w:id="62"/>
    </w:p>
    <w:p w14:paraId="4B4B1F7D" w14:textId="77777777" w:rsidR="00FF0677" w:rsidRPr="00BD11CA" w:rsidRDefault="00FF0677" w:rsidP="00FF0677">
      <w:pPr>
        <w:pStyle w:val="2"/>
        <w:spacing w:before="0"/>
        <w:jc w:val="center"/>
        <w:rPr>
          <w:rFonts w:ascii="Times New Roman" w:hAnsi="Times New Roman" w:cs="Times New Roman"/>
          <w:bCs w:val="0"/>
          <w:i/>
          <w:color w:val="auto"/>
          <w:sz w:val="20"/>
          <w:szCs w:val="20"/>
        </w:rPr>
      </w:pPr>
    </w:p>
    <w:p w14:paraId="1C03CA3D" w14:textId="77777777" w:rsidR="00FF0677" w:rsidRPr="00BD11CA" w:rsidRDefault="00FF0677" w:rsidP="00FF0677">
      <w:pPr>
        <w:pStyle w:val="2"/>
        <w:spacing w:before="0"/>
        <w:jc w:val="center"/>
        <w:rPr>
          <w:rFonts w:ascii="Times New Roman" w:hAnsi="Times New Roman" w:cs="Times New Roman"/>
          <w:bCs w:val="0"/>
          <w:color w:val="auto"/>
          <w:sz w:val="20"/>
          <w:szCs w:val="20"/>
        </w:rPr>
      </w:pPr>
      <w:r w:rsidRPr="00BD11CA">
        <w:rPr>
          <w:rFonts w:ascii="Times New Roman" w:hAnsi="Times New Roman" w:cs="Times New Roman"/>
          <w:bCs w:val="0"/>
          <w:color w:val="auto"/>
          <w:sz w:val="20"/>
          <w:szCs w:val="20"/>
        </w:rPr>
        <w:t>LUCRĂRI</w:t>
      </w:r>
    </w:p>
    <w:p w14:paraId="5872591B" w14:textId="77777777" w:rsidR="00FF0677" w:rsidRPr="00BD11CA" w:rsidRDefault="00FF0677" w:rsidP="00FF0677">
      <w:pPr>
        <w:jc w:val="both"/>
        <w:rPr>
          <w:sz w:val="20"/>
          <w:szCs w:val="20"/>
        </w:rPr>
      </w:pPr>
    </w:p>
    <w:p w14:paraId="35D13D92" w14:textId="77777777" w:rsidR="00FF0677" w:rsidRPr="00BD11CA" w:rsidRDefault="00FF0677" w:rsidP="00FF0677">
      <w:pPr>
        <w:pStyle w:val="a"/>
        <w:numPr>
          <w:ilvl w:val="0"/>
          <w:numId w:val="0"/>
        </w:numPr>
        <w:rPr>
          <w:sz w:val="20"/>
          <w:szCs w:val="20"/>
        </w:rPr>
      </w:pPr>
    </w:p>
    <w:p w14:paraId="3733DEEF" w14:textId="77777777" w:rsidR="00FF0677" w:rsidRPr="00BD11CA" w:rsidRDefault="00FF0677" w:rsidP="00FF0677">
      <w:pPr>
        <w:ind w:firstLine="709"/>
        <w:jc w:val="both"/>
        <w:rPr>
          <w:sz w:val="20"/>
          <w:szCs w:val="20"/>
        </w:rPr>
      </w:pPr>
      <w:r w:rsidRPr="00BD11CA">
        <w:rPr>
          <w:sz w:val="20"/>
          <w:szCs w:val="20"/>
        </w:rPr>
        <w:t>Obiectul_______________________________________________________________</w:t>
      </w:r>
    </w:p>
    <w:p w14:paraId="5BFC48F2" w14:textId="77777777" w:rsidR="00FF0677" w:rsidRPr="00BD11CA" w:rsidRDefault="00FF0677" w:rsidP="00FF0677">
      <w:pPr>
        <w:ind w:firstLine="709"/>
        <w:jc w:val="center"/>
        <w:rPr>
          <w:sz w:val="20"/>
          <w:szCs w:val="20"/>
        </w:rPr>
      </w:pPr>
      <w:r w:rsidRPr="00BD11CA">
        <w:rPr>
          <w:i/>
          <w:sz w:val="20"/>
          <w:szCs w:val="20"/>
        </w:rPr>
        <w:t>(denumirea, adresa)</w:t>
      </w:r>
    </w:p>
    <w:p w14:paraId="788748BF" w14:textId="77777777" w:rsidR="00FF0677" w:rsidRPr="00BD11CA" w:rsidRDefault="00FF0677" w:rsidP="00FF0677">
      <w:pPr>
        <w:ind w:firstLine="709"/>
        <w:jc w:val="both"/>
        <w:rPr>
          <w:sz w:val="20"/>
          <w:szCs w:val="20"/>
        </w:rPr>
      </w:pPr>
      <w:r w:rsidRPr="00BD11CA">
        <w:rPr>
          <w:sz w:val="20"/>
          <w:szCs w:val="20"/>
        </w:rPr>
        <w:t>Autoritatea contractantă__________________________________________________</w:t>
      </w:r>
    </w:p>
    <w:p w14:paraId="78FEC99C" w14:textId="77777777" w:rsidR="00FF0677" w:rsidRPr="00BD11CA" w:rsidRDefault="00FF0677" w:rsidP="00FF0677">
      <w:pPr>
        <w:ind w:firstLine="709"/>
        <w:jc w:val="center"/>
        <w:rPr>
          <w:i/>
          <w:sz w:val="20"/>
          <w:szCs w:val="20"/>
        </w:rPr>
      </w:pPr>
      <w:r w:rsidRPr="00BD11CA">
        <w:rPr>
          <w:i/>
          <w:sz w:val="20"/>
          <w:szCs w:val="20"/>
        </w:rPr>
        <w:t>(denumirea, adresa)</w:t>
      </w:r>
    </w:p>
    <w:p w14:paraId="61895A2F" w14:textId="77777777" w:rsidR="00FF0677" w:rsidRPr="00BD11CA" w:rsidRDefault="00FF0677" w:rsidP="00FF0677">
      <w:pPr>
        <w:pStyle w:val="cp"/>
        <w:ind w:firstLine="709"/>
        <w:jc w:val="both"/>
        <w:rPr>
          <w:sz w:val="20"/>
          <w:szCs w:val="20"/>
        </w:rPr>
      </w:pPr>
      <w:r w:rsidRPr="00BD11CA">
        <w:rPr>
          <w:sz w:val="20"/>
          <w:szCs w:val="20"/>
        </w:rPr>
        <w:t>1 . Descriere generală</w:t>
      </w:r>
    </w:p>
    <w:p w14:paraId="6D55A84B" w14:textId="77777777" w:rsidR="00FF0677" w:rsidRPr="00BD11CA" w:rsidRDefault="00FF0677" w:rsidP="00FF0677">
      <w:pPr>
        <w:ind w:firstLine="709"/>
        <w:jc w:val="both"/>
        <w:rPr>
          <w:sz w:val="20"/>
          <w:szCs w:val="20"/>
        </w:rPr>
      </w:pPr>
      <w:r w:rsidRPr="00BD11CA">
        <w:rPr>
          <w:sz w:val="20"/>
          <w:szCs w:val="20"/>
        </w:rPr>
        <w:t>Se precizează adresa (şantierul) lucrărilor, descrierea generală a obiectelor lucrării, detalii specifice de amplasare etc.</w:t>
      </w:r>
    </w:p>
    <w:p w14:paraId="0A2642AE" w14:textId="77777777" w:rsidR="00FF0677" w:rsidRPr="00BD11CA" w:rsidRDefault="00FF0677" w:rsidP="00FF0677">
      <w:pPr>
        <w:ind w:firstLine="709"/>
        <w:jc w:val="both"/>
        <w:rPr>
          <w:b/>
          <w:sz w:val="20"/>
          <w:szCs w:val="20"/>
        </w:rPr>
      </w:pPr>
      <w:r w:rsidRPr="00BD11CA">
        <w:rPr>
          <w:b/>
          <w:sz w:val="20"/>
          <w:szCs w:val="20"/>
        </w:rPr>
        <w:t>2. Informaţii şi proiectare</w:t>
      </w:r>
    </w:p>
    <w:p w14:paraId="78D8C362" w14:textId="77777777" w:rsidR="00FF0677" w:rsidRPr="00BD11CA" w:rsidRDefault="00FF0677" w:rsidP="00FF0677">
      <w:pPr>
        <w:ind w:firstLine="709"/>
        <w:jc w:val="both"/>
        <w:rPr>
          <w:sz w:val="20"/>
          <w:szCs w:val="20"/>
        </w:rPr>
      </w:pPr>
      <w:r w:rsidRPr="00BD11CA">
        <w:rPr>
          <w:sz w:val="20"/>
          <w:szCs w:val="20"/>
        </w:rPr>
        <w:lastRenderedPageBreak/>
        <w:t>Se precizează elementele constitutive şi conţinutul documentelor anexate la contract, modalitatea de elaborare a proiectului şi desenelor de execuţie, informaţiile despre antreprenor şi autoritatea contractantă.</w:t>
      </w:r>
    </w:p>
    <w:p w14:paraId="2ECC6CF4" w14:textId="77777777" w:rsidR="00FF0677" w:rsidRPr="00BD11CA" w:rsidRDefault="00FF0677" w:rsidP="00FF0677">
      <w:pPr>
        <w:ind w:firstLine="709"/>
        <w:jc w:val="both"/>
        <w:rPr>
          <w:b/>
          <w:sz w:val="20"/>
          <w:szCs w:val="20"/>
        </w:rPr>
      </w:pPr>
      <w:r w:rsidRPr="00BD11CA">
        <w:rPr>
          <w:b/>
          <w:sz w:val="20"/>
          <w:szCs w:val="20"/>
        </w:rPr>
        <w:t>3. Materiale, compatibilităţi, reglementări tehnice şi standarde utilizate</w:t>
      </w:r>
    </w:p>
    <w:p w14:paraId="737CAB46" w14:textId="77777777" w:rsidR="00FF0677" w:rsidRPr="00BD11CA" w:rsidRDefault="00FF0677" w:rsidP="00FF0677">
      <w:pPr>
        <w:ind w:firstLine="709"/>
        <w:jc w:val="both"/>
        <w:rPr>
          <w:sz w:val="20"/>
          <w:szCs w:val="20"/>
        </w:rPr>
      </w:pPr>
      <w:r w:rsidRPr="00BD11CA">
        <w:rPr>
          <w:sz w:val="20"/>
          <w:szCs w:val="20"/>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10C38615" w14:textId="77777777" w:rsidR="00FF0677" w:rsidRPr="00BD11CA" w:rsidRDefault="00FF0677" w:rsidP="00FF0677">
      <w:pPr>
        <w:ind w:firstLine="709"/>
        <w:jc w:val="both"/>
        <w:rPr>
          <w:b/>
          <w:sz w:val="20"/>
          <w:szCs w:val="20"/>
        </w:rPr>
      </w:pPr>
      <w:r w:rsidRPr="00BD11CA">
        <w:rPr>
          <w:b/>
          <w:sz w:val="20"/>
          <w:szCs w:val="20"/>
        </w:rPr>
        <w:t>4. Mostre</w:t>
      </w:r>
    </w:p>
    <w:p w14:paraId="37FB8B9A" w14:textId="77777777" w:rsidR="00FF0677" w:rsidRPr="00BD11CA" w:rsidRDefault="00FF0677" w:rsidP="00FF0677">
      <w:pPr>
        <w:ind w:firstLine="709"/>
        <w:jc w:val="both"/>
        <w:rPr>
          <w:sz w:val="20"/>
          <w:szCs w:val="20"/>
        </w:rPr>
      </w:pPr>
      <w:r w:rsidRPr="00BD11CA">
        <w:rPr>
          <w:sz w:val="20"/>
          <w:szCs w:val="20"/>
        </w:rPr>
        <w:t>Se precizează modul de prezentare a mostrelor la toate produsele utilizate.</w:t>
      </w:r>
    </w:p>
    <w:p w14:paraId="482760B9" w14:textId="77777777" w:rsidR="00FF0677" w:rsidRPr="00BD11CA" w:rsidRDefault="00FF0677" w:rsidP="00FF0677">
      <w:pPr>
        <w:ind w:firstLine="709"/>
        <w:jc w:val="both"/>
        <w:rPr>
          <w:b/>
          <w:sz w:val="20"/>
          <w:szCs w:val="20"/>
        </w:rPr>
      </w:pPr>
      <w:r w:rsidRPr="00BD11CA">
        <w:rPr>
          <w:b/>
          <w:sz w:val="20"/>
          <w:szCs w:val="20"/>
        </w:rPr>
        <w:t>5. Furnizarea, păstrarea, protecţia materialelor şi a lucrărilor. Securitatea construcţiilor şi a terenurilor aferente</w:t>
      </w:r>
    </w:p>
    <w:p w14:paraId="29B66184" w14:textId="77777777" w:rsidR="00FF0677" w:rsidRPr="00BD11CA" w:rsidRDefault="00FF0677" w:rsidP="00FF0677">
      <w:pPr>
        <w:ind w:firstLine="709"/>
        <w:jc w:val="both"/>
        <w:rPr>
          <w:sz w:val="20"/>
          <w:szCs w:val="20"/>
        </w:rPr>
      </w:pPr>
      <w:r w:rsidRPr="00BD11CA">
        <w:rPr>
          <w:sz w:val="20"/>
          <w:szCs w:val="20"/>
        </w:rPr>
        <w:t>Se precizează transportarea, manipularea şi depozitarea produselor şi materialelor utilizate; protecţia lucrărilor în funcţie de condiţiile atmosferice; protecţia construcţiilor şi teritoriilor aferente.</w:t>
      </w:r>
    </w:p>
    <w:p w14:paraId="54C7C34B" w14:textId="77777777" w:rsidR="00FF0677" w:rsidRPr="00BD11CA" w:rsidRDefault="00FF0677" w:rsidP="00FF0677">
      <w:pPr>
        <w:ind w:firstLine="709"/>
        <w:jc w:val="both"/>
        <w:rPr>
          <w:b/>
          <w:sz w:val="20"/>
          <w:szCs w:val="20"/>
        </w:rPr>
      </w:pPr>
      <w:r w:rsidRPr="00BD11CA">
        <w:rPr>
          <w:b/>
          <w:sz w:val="20"/>
          <w:szCs w:val="20"/>
        </w:rPr>
        <w:t>6. Încercări, instrucţiuni, garanţii ale furnizorilor, desene şi scheme de execuţie</w:t>
      </w:r>
    </w:p>
    <w:p w14:paraId="0E9BF2E2" w14:textId="77777777" w:rsidR="00FF0677" w:rsidRPr="00BD11CA" w:rsidRDefault="00FF0677" w:rsidP="00FF0677">
      <w:pPr>
        <w:ind w:firstLine="709"/>
        <w:jc w:val="both"/>
        <w:rPr>
          <w:sz w:val="20"/>
          <w:szCs w:val="20"/>
        </w:rPr>
      </w:pPr>
      <w:r w:rsidRPr="00BD11CA">
        <w:rPr>
          <w:sz w:val="20"/>
          <w:szCs w:val="20"/>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0FC18B64" w14:textId="77777777" w:rsidR="00FF0677" w:rsidRPr="00BD11CA" w:rsidRDefault="00FF0677" w:rsidP="00FF0677">
      <w:pPr>
        <w:ind w:firstLine="709"/>
        <w:jc w:val="both"/>
        <w:rPr>
          <w:b/>
          <w:sz w:val="20"/>
          <w:szCs w:val="20"/>
        </w:rPr>
      </w:pPr>
      <w:r w:rsidRPr="00BD11CA">
        <w:rPr>
          <w:b/>
          <w:sz w:val="20"/>
          <w:szCs w:val="20"/>
        </w:rPr>
        <w:t>7. Remedierea viciilor ascunse şi a defectelor</w:t>
      </w:r>
    </w:p>
    <w:p w14:paraId="0F0D3327" w14:textId="77777777" w:rsidR="00FF0677" w:rsidRPr="00BD11CA" w:rsidRDefault="00FF0677" w:rsidP="00FF0677">
      <w:pPr>
        <w:ind w:firstLine="709"/>
        <w:jc w:val="both"/>
        <w:rPr>
          <w:sz w:val="20"/>
          <w:szCs w:val="20"/>
        </w:rPr>
      </w:pPr>
      <w:r w:rsidRPr="00BD11CA">
        <w:rPr>
          <w:sz w:val="20"/>
          <w:szCs w:val="20"/>
        </w:rPr>
        <w:t>Se precizează modalitatea de constatare şi remediere a viciilor ascunse şi a defectelor, responsabilii de remediere.</w:t>
      </w:r>
    </w:p>
    <w:p w14:paraId="08701F03" w14:textId="77777777" w:rsidR="00FF0677" w:rsidRPr="00BD11CA" w:rsidRDefault="00FF0677" w:rsidP="00FF0677">
      <w:pPr>
        <w:ind w:firstLine="709"/>
        <w:jc w:val="both"/>
        <w:rPr>
          <w:b/>
          <w:sz w:val="20"/>
          <w:szCs w:val="20"/>
        </w:rPr>
      </w:pPr>
      <w:r w:rsidRPr="00BD11CA">
        <w:rPr>
          <w:b/>
          <w:sz w:val="20"/>
          <w:szCs w:val="20"/>
        </w:rPr>
        <w:t>8. Trasarea geodezică a lucrărilor, toleranţe de execuţie</w:t>
      </w:r>
    </w:p>
    <w:p w14:paraId="50626046" w14:textId="77777777" w:rsidR="00FF0677" w:rsidRPr="00BD11CA" w:rsidRDefault="00FF0677" w:rsidP="00FF0677">
      <w:pPr>
        <w:ind w:firstLine="709"/>
        <w:jc w:val="both"/>
        <w:rPr>
          <w:sz w:val="20"/>
          <w:szCs w:val="20"/>
        </w:rPr>
      </w:pPr>
      <w:r w:rsidRPr="00BD11CA">
        <w:rPr>
          <w:sz w:val="20"/>
          <w:szCs w:val="20"/>
        </w:rPr>
        <w:t>Se precizează modalităţile de trasare geodezică, bornele, reperele, picheţii, jaloanele, aliniamentele; toleranţele admise la executarea lucrărilor.</w:t>
      </w:r>
    </w:p>
    <w:p w14:paraId="69144162" w14:textId="77777777" w:rsidR="00FF0677" w:rsidRPr="00BD11CA" w:rsidRDefault="00FF0677" w:rsidP="00FF0677">
      <w:pPr>
        <w:ind w:firstLine="709"/>
        <w:jc w:val="both"/>
        <w:rPr>
          <w:b/>
          <w:sz w:val="20"/>
          <w:szCs w:val="20"/>
        </w:rPr>
      </w:pPr>
      <w:r w:rsidRPr="00BD11CA">
        <w:rPr>
          <w:b/>
          <w:sz w:val="20"/>
          <w:szCs w:val="20"/>
        </w:rPr>
        <w:t>9. Parametrii de calcul ai elementelor constructive</w:t>
      </w:r>
    </w:p>
    <w:p w14:paraId="491D3247" w14:textId="77777777" w:rsidR="00FF0677" w:rsidRPr="00BD11CA" w:rsidRDefault="00FF0677" w:rsidP="00FF0677">
      <w:pPr>
        <w:ind w:firstLine="709"/>
        <w:jc w:val="both"/>
        <w:rPr>
          <w:sz w:val="20"/>
          <w:szCs w:val="20"/>
        </w:rPr>
      </w:pPr>
      <w:r w:rsidRPr="00BD11CA">
        <w:rPr>
          <w:sz w:val="20"/>
          <w:szCs w:val="20"/>
        </w:rPr>
        <w:t>Se precizează sarcinile luate în calcul: seismicitatea, acţiunile, alţi parametri.</w:t>
      </w:r>
    </w:p>
    <w:p w14:paraId="001EBA4B" w14:textId="77777777" w:rsidR="00FF0677" w:rsidRPr="00BD11CA" w:rsidRDefault="00FF0677" w:rsidP="00FF0677">
      <w:pPr>
        <w:ind w:firstLine="709"/>
        <w:jc w:val="both"/>
        <w:rPr>
          <w:b/>
          <w:sz w:val="20"/>
          <w:szCs w:val="20"/>
        </w:rPr>
      </w:pPr>
      <w:r w:rsidRPr="00BD11CA">
        <w:rPr>
          <w:b/>
          <w:sz w:val="20"/>
          <w:szCs w:val="20"/>
        </w:rPr>
        <w:t>10. Criterii privind calculul sistemelor de încălzire, ventilare şi condiţionare a aerului</w:t>
      </w:r>
    </w:p>
    <w:p w14:paraId="35DD8352" w14:textId="77777777" w:rsidR="00FF0677" w:rsidRPr="00BD11CA" w:rsidRDefault="00FF0677" w:rsidP="00FF0677">
      <w:pPr>
        <w:ind w:firstLine="709"/>
        <w:jc w:val="both"/>
        <w:rPr>
          <w:sz w:val="20"/>
          <w:szCs w:val="20"/>
        </w:rPr>
      </w:pPr>
      <w:r w:rsidRPr="00BD11CA">
        <w:rPr>
          <w:sz w:val="20"/>
          <w:szCs w:val="20"/>
        </w:rPr>
        <w:t>Se precizează parametrii exteriori şi interiori ai aerului, temperaturile interioare. Pentru fiecare încăpere – rezistenţele la transfer termic a construcţiilor învelişului clădirii.</w:t>
      </w:r>
    </w:p>
    <w:p w14:paraId="0E03C3D9" w14:textId="77777777" w:rsidR="00FF0677" w:rsidRPr="00BD11CA" w:rsidRDefault="00FF0677" w:rsidP="00FF0677">
      <w:pPr>
        <w:ind w:firstLine="709"/>
        <w:jc w:val="both"/>
        <w:rPr>
          <w:b/>
          <w:sz w:val="20"/>
          <w:szCs w:val="20"/>
        </w:rPr>
      </w:pPr>
      <w:r w:rsidRPr="00BD11CA">
        <w:rPr>
          <w:b/>
          <w:sz w:val="20"/>
          <w:szCs w:val="20"/>
        </w:rPr>
        <w:t>11. Nivelul admis al zgomotului şi al vibraţiilor</w:t>
      </w:r>
    </w:p>
    <w:p w14:paraId="417D22A4" w14:textId="77777777" w:rsidR="00FF0677" w:rsidRPr="00BD11CA" w:rsidRDefault="00FF0677" w:rsidP="00FF0677">
      <w:pPr>
        <w:ind w:firstLine="709"/>
        <w:jc w:val="both"/>
        <w:rPr>
          <w:sz w:val="20"/>
          <w:szCs w:val="20"/>
        </w:rPr>
      </w:pPr>
      <w:r w:rsidRPr="00BD11CA">
        <w:rPr>
          <w:sz w:val="20"/>
          <w:szCs w:val="20"/>
        </w:rPr>
        <w:t>Se precizează mărimea acestor niveluri pentru diferite spaţii; măsurile de reducere a zgomotului şi a vibraţiilor.</w:t>
      </w:r>
    </w:p>
    <w:p w14:paraId="78A6BA00" w14:textId="77777777" w:rsidR="00FF0677" w:rsidRPr="00BD11CA" w:rsidRDefault="00FF0677" w:rsidP="00FF0677">
      <w:pPr>
        <w:ind w:firstLine="709"/>
        <w:jc w:val="both"/>
        <w:rPr>
          <w:b/>
          <w:sz w:val="20"/>
          <w:szCs w:val="20"/>
        </w:rPr>
      </w:pPr>
      <w:r w:rsidRPr="00BD11CA">
        <w:rPr>
          <w:b/>
          <w:sz w:val="20"/>
          <w:szCs w:val="20"/>
        </w:rPr>
        <w:t>12. Cerinţe privind montarea utilajelor şi a instalaţiilor</w:t>
      </w:r>
    </w:p>
    <w:p w14:paraId="2F3A9CB2" w14:textId="77777777" w:rsidR="00FF0677" w:rsidRPr="00BD11CA" w:rsidRDefault="00FF0677" w:rsidP="00FF0677">
      <w:pPr>
        <w:ind w:firstLine="709"/>
        <w:jc w:val="both"/>
        <w:rPr>
          <w:sz w:val="20"/>
          <w:szCs w:val="20"/>
        </w:rPr>
      </w:pPr>
      <w:r w:rsidRPr="00BD11CA">
        <w:rPr>
          <w:sz w:val="20"/>
          <w:szCs w:val="20"/>
        </w:rPr>
        <w:t>Se precizează amplasarea tuturor instalaţiilor interioare; modul şi locul de fixare; protecţia anticorozivă; materialele şi produsele utilizate.</w:t>
      </w:r>
    </w:p>
    <w:p w14:paraId="769A1487" w14:textId="77777777" w:rsidR="00FF0677" w:rsidRPr="00BD11CA" w:rsidRDefault="00FF0677" w:rsidP="00FF0677">
      <w:pPr>
        <w:ind w:firstLine="709"/>
        <w:jc w:val="both"/>
        <w:rPr>
          <w:b/>
          <w:sz w:val="20"/>
          <w:szCs w:val="20"/>
        </w:rPr>
      </w:pPr>
      <w:r w:rsidRPr="00BD11CA">
        <w:rPr>
          <w:b/>
          <w:sz w:val="20"/>
          <w:szCs w:val="20"/>
        </w:rPr>
        <w:t>13. Lucrări de construcţii aferente montării instalaţiilor</w:t>
      </w:r>
    </w:p>
    <w:p w14:paraId="10128445" w14:textId="77777777" w:rsidR="00FF0677" w:rsidRPr="00BD11CA" w:rsidRDefault="00FF0677" w:rsidP="00FF0677">
      <w:pPr>
        <w:ind w:firstLine="709"/>
        <w:jc w:val="both"/>
        <w:rPr>
          <w:sz w:val="20"/>
          <w:szCs w:val="20"/>
        </w:rPr>
      </w:pPr>
      <w:r w:rsidRPr="00BD11CA">
        <w:rPr>
          <w:sz w:val="20"/>
          <w:szCs w:val="20"/>
        </w:rPr>
        <w:t>Se precizează modalitatea şi tipurile lucrărilor de construcţii aferente montării instalaţiilor; tipurile de materiale; toleranţele admise; cerinţele privind executarea acestor lucrări.</w:t>
      </w:r>
    </w:p>
    <w:p w14:paraId="3168FD0B" w14:textId="77777777" w:rsidR="00FF0677" w:rsidRPr="00BD11CA" w:rsidRDefault="00FF0677" w:rsidP="00FF0677">
      <w:pPr>
        <w:ind w:firstLine="709"/>
        <w:jc w:val="both"/>
        <w:rPr>
          <w:b/>
          <w:sz w:val="20"/>
          <w:szCs w:val="20"/>
        </w:rPr>
      </w:pPr>
      <w:r w:rsidRPr="00BD11CA">
        <w:rPr>
          <w:b/>
          <w:sz w:val="20"/>
          <w:szCs w:val="20"/>
        </w:rPr>
        <w:t>14. Articole, produse şi piese necesare instalaţiilor</w:t>
      </w:r>
    </w:p>
    <w:p w14:paraId="23C06EC2" w14:textId="77777777" w:rsidR="00FF0677" w:rsidRPr="00BD11CA" w:rsidRDefault="00FF0677" w:rsidP="00FF0677">
      <w:pPr>
        <w:ind w:firstLine="709"/>
        <w:jc w:val="both"/>
        <w:rPr>
          <w:sz w:val="20"/>
          <w:szCs w:val="20"/>
        </w:rPr>
      </w:pPr>
      <w:r w:rsidRPr="00BD11CA">
        <w:rPr>
          <w:sz w:val="20"/>
          <w:szCs w:val="20"/>
        </w:rPr>
        <w:t>Se precizează furnizorul articolelor, produselor şi pieselor necesare instalaţiilor; tipurile şi cantitatea.</w:t>
      </w:r>
    </w:p>
    <w:p w14:paraId="2865C133" w14:textId="77777777" w:rsidR="00FF0677" w:rsidRPr="00BD11CA" w:rsidRDefault="00FF0677" w:rsidP="00FF0677">
      <w:pPr>
        <w:ind w:firstLine="709"/>
        <w:jc w:val="both"/>
        <w:rPr>
          <w:b/>
          <w:sz w:val="20"/>
          <w:szCs w:val="20"/>
        </w:rPr>
      </w:pPr>
      <w:r w:rsidRPr="00BD11CA">
        <w:rPr>
          <w:b/>
          <w:sz w:val="20"/>
          <w:szCs w:val="20"/>
        </w:rPr>
        <w:t>15. Echipamentele, instalaţiile, utilajele, sculele, instrumentele, dispozitivele şi alte obiecte necesare pentru executarea lucrărilor</w:t>
      </w:r>
    </w:p>
    <w:p w14:paraId="62B18842" w14:textId="77777777" w:rsidR="00FF0677" w:rsidRPr="00BD11CA" w:rsidRDefault="00FF0677" w:rsidP="00FF0677">
      <w:pPr>
        <w:ind w:firstLine="709"/>
        <w:jc w:val="both"/>
        <w:rPr>
          <w:sz w:val="20"/>
          <w:szCs w:val="20"/>
        </w:rPr>
      </w:pPr>
      <w:r w:rsidRPr="00BD11CA">
        <w:rPr>
          <w:sz w:val="20"/>
          <w:szCs w:val="20"/>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4FC537CC" w14:textId="77777777" w:rsidR="00FF0677" w:rsidRPr="00BD11CA" w:rsidRDefault="00FF0677" w:rsidP="00FF0677">
      <w:pPr>
        <w:ind w:firstLine="709"/>
        <w:jc w:val="both"/>
        <w:rPr>
          <w:b/>
          <w:sz w:val="20"/>
          <w:szCs w:val="20"/>
        </w:rPr>
      </w:pPr>
      <w:r w:rsidRPr="00BD11CA">
        <w:rPr>
          <w:b/>
          <w:sz w:val="20"/>
          <w:szCs w:val="20"/>
        </w:rPr>
        <w:t>16. Definiţii</w:t>
      </w:r>
    </w:p>
    <w:p w14:paraId="5BFA758F" w14:textId="77777777" w:rsidR="00FF0677" w:rsidRPr="00BD11CA" w:rsidRDefault="00FF0677" w:rsidP="00FF0677">
      <w:pPr>
        <w:ind w:firstLine="709"/>
        <w:jc w:val="both"/>
        <w:rPr>
          <w:sz w:val="20"/>
          <w:szCs w:val="20"/>
        </w:rPr>
      </w:pPr>
      <w:r w:rsidRPr="00BD11CA">
        <w:rPr>
          <w:sz w:val="20"/>
          <w:szCs w:val="20"/>
        </w:rPr>
        <w:t>Se precizează termenii şi definiţiile utilizate în caietul de sarcini şi unele caracteristici.</w:t>
      </w:r>
    </w:p>
    <w:p w14:paraId="327CD0BB" w14:textId="77777777" w:rsidR="00FF0677" w:rsidRPr="00BD11CA" w:rsidRDefault="00FF0677" w:rsidP="00FF0677">
      <w:pPr>
        <w:ind w:firstLine="709"/>
        <w:jc w:val="both"/>
        <w:rPr>
          <w:b/>
          <w:sz w:val="20"/>
          <w:szCs w:val="20"/>
        </w:rPr>
      </w:pPr>
      <w:r w:rsidRPr="00BD11CA">
        <w:rPr>
          <w:b/>
          <w:sz w:val="20"/>
          <w:szCs w:val="20"/>
        </w:rPr>
        <w:t>17. Cerinţe privind calculul costului</w:t>
      </w:r>
    </w:p>
    <w:p w14:paraId="79607158" w14:textId="77777777" w:rsidR="00FF0677" w:rsidRPr="00BD11CA" w:rsidRDefault="00FF0677" w:rsidP="00FF0677">
      <w:pPr>
        <w:ind w:firstLine="709"/>
        <w:jc w:val="both"/>
        <w:rPr>
          <w:sz w:val="20"/>
          <w:szCs w:val="20"/>
        </w:rPr>
      </w:pPr>
      <w:r w:rsidRPr="00BD11CA">
        <w:rPr>
          <w:sz w:val="20"/>
          <w:szCs w:val="20"/>
        </w:rPr>
        <w:t xml:space="preserve">Se precizează modalitatea de calculare a costului ofertei, prin trimitere la actele normative în domeniu. </w:t>
      </w:r>
    </w:p>
    <w:p w14:paraId="03E92DE4" w14:textId="77777777" w:rsidR="00FF0677" w:rsidRPr="00BD11CA" w:rsidRDefault="00FF0677" w:rsidP="00FF0677">
      <w:pPr>
        <w:ind w:firstLine="709"/>
        <w:jc w:val="both"/>
        <w:rPr>
          <w:b/>
          <w:sz w:val="20"/>
          <w:szCs w:val="20"/>
        </w:rPr>
      </w:pPr>
      <w:r w:rsidRPr="00BD11CA">
        <w:rPr>
          <w:b/>
          <w:sz w:val="20"/>
          <w:szCs w:val="20"/>
        </w:rPr>
        <w:t>18. Documente obligatorii la depunerea ofertei</w:t>
      </w:r>
    </w:p>
    <w:p w14:paraId="23922D1E" w14:textId="77777777"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14:paraId="39D98E99" w14:textId="77777777" w:rsidR="00FF0677" w:rsidRPr="00BD11CA" w:rsidRDefault="00FF0677" w:rsidP="00FF0677">
      <w:pPr>
        <w:ind w:firstLine="709"/>
        <w:jc w:val="both"/>
        <w:rPr>
          <w:b/>
          <w:sz w:val="20"/>
          <w:szCs w:val="20"/>
        </w:rPr>
      </w:pPr>
      <w:r w:rsidRPr="00BD11CA">
        <w:rPr>
          <w:b/>
          <w:sz w:val="20"/>
          <w:szCs w:val="20"/>
        </w:rPr>
        <w:t>19. Documente obligatorii la evaluarea ofertelor</w:t>
      </w:r>
    </w:p>
    <w:p w14:paraId="6A404DFC" w14:textId="77777777" w:rsidR="00FF0677" w:rsidRPr="00BD11CA" w:rsidRDefault="00FF0677" w:rsidP="00FF0677">
      <w:pPr>
        <w:ind w:firstLine="709"/>
        <w:jc w:val="both"/>
        <w:rPr>
          <w:sz w:val="20"/>
          <w:szCs w:val="20"/>
        </w:rPr>
      </w:pPr>
      <w:r w:rsidRPr="00BD11CA">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FFCA48C" w14:textId="77777777" w:rsidR="00FF0677" w:rsidRPr="00BD11CA" w:rsidRDefault="00FF0677" w:rsidP="00FF0677">
      <w:pPr>
        <w:ind w:firstLine="709"/>
        <w:jc w:val="both"/>
        <w:rPr>
          <w:sz w:val="20"/>
          <w:szCs w:val="20"/>
        </w:rPr>
      </w:pPr>
    </w:p>
    <w:p w14:paraId="5A416D31" w14:textId="77777777" w:rsidR="00FF0677" w:rsidRPr="00BD11CA" w:rsidRDefault="00FF0677" w:rsidP="00FF0677">
      <w:pPr>
        <w:ind w:firstLine="709"/>
        <w:jc w:val="both"/>
        <w:rPr>
          <w:sz w:val="20"/>
          <w:szCs w:val="20"/>
        </w:rPr>
      </w:pPr>
    </w:p>
    <w:p w14:paraId="1B06E4F1" w14:textId="77777777" w:rsidR="00FF0677" w:rsidRPr="00BD11CA" w:rsidRDefault="00FF0677" w:rsidP="00FF0677">
      <w:pPr>
        <w:ind w:firstLine="709"/>
        <w:jc w:val="both"/>
        <w:rPr>
          <w:sz w:val="20"/>
          <w:szCs w:val="20"/>
        </w:rPr>
      </w:pPr>
    </w:p>
    <w:p w14:paraId="7289B9DB" w14:textId="77777777" w:rsidR="00FF0677" w:rsidRPr="00BD11CA" w:rsidRDefault="00FF0677" w:rsidP="00FF0677">
      <w:pPr>
        <w:ind w:firstLine="709"/>
        <w:jc w:val="both"/>
        <w:rPr>
          <w:sz w:val="20"/>
          <w:szCs w:val="20"/>
        </w:rPr>
      </w:pPr>
    </w:p>
    <w:p w14:paraId="28ABEB44" w14:textId="77777777" w:rsidR="00FF0677" w:rsidRPr="00BD11CA" w:rsidRDefault="00FF0677" w:rsidP="00FF0677">
      <w:pPr>
        <w:ind w:firstLine="709"/>
        <w:jc w:val="both"/>
        <w:rPr>
          <w:sz w:val="20"/>
          <w:szCs w:val="20"/>
        </w:rPr>
      </w:pPr>
    </w:p>
    <w:p w14:paraId="666D47F9" w14:textId="77777777" w:rsidR="00FF0677" w:rsidRPr="00BD11CA" w:rsidRDefault="00FF0677" w:rsidP="00FF0677">
      <w:pPr>
        <w:ind w:firstLine="709"/>
        <w:jc w:val="both"/>
        <w:rPr>
          <w:sz w:val="20"/>
          <w:szCs w:val="20"/>
        </w:rPr>
      </w:pPr>
      <w:r w:rsidRPr="00BD11CA">
        <w:rPr>
          <w:sz w:val="20"/>
          <w:szCs w:val="20"/>
        </w:rPr>
        <w:t>------------------------</w:t>
      </w:r>
    </w:p>
    <w:p w14:paraId="096F051C" w14:textId="77777777" w:rsidR="00FF0677" w:rsidRPr="00BD11CA" w:rsidRDefault="00FF0677" w:rsidP="00FF0677">
      <w:pPr>
        <w:ind w:firstLine="709"/>
        <w:jc w:val="both"/>
        <w:rPr>
          <w:sz w:val="20"/>
          <w:szCs w:val="20"/>
        </w:rPr>
      </w:pPr>
      <w:r w:rsidRPr="00BD11CA">
        <w:rPr>
          <w:i/>
          <w:iCs/>
          <w:sz w:val="20"/>
          <w:szCs w:val="20"/>
        </w:rPr>
        <w:t>Notă: Prezentul model al caietului de sarcini este orientativ şi poate fi completat sau modificat, precizat de către autoritatea contractantă, în funcţie de tipul şi specificul lucrărilor.</w:t>
      </w:r>
    </w:p>
    <w:p w14:paraId="0323BAFF" w14:textId="77777777" w:rsidR="00FF0677" w:rsidRPr="00BD11CA" w:rsidRDefault="00FF0677" w:rsidP="00FF0677">
      <w:pPr>
        <w:ind w:firstLine="709"/>
        <w:jc w:val="both"/>
        <w:rPr>
          <w:sz w:val="20"/>
          <w:szCs w:val="20"/>
        </w:rPr>
      </w:pPr>
      <w:r w:rsidRPr="00BD11CA">
        <w:rPr>
          <w:sz w:val="20"/>
          <w:szCs w:val="20"/>
        </w:rPr>
        <w:t> </w:t>
      </w:r>
    </w:p>
    <w:p w14:paraId="0CC9887B" w14:textId="77777777" w:rsidR="00FF0677" w:rsidRPr="00BD11CA" w:rsidRDefault="00FF0677" w:rsidP="00FF0677">
      <w:pPr>
        <w:ind w:firstLine="709"/>
        <w:jc w:val="both"/>
        <w:rPr>
          <w:bCs/>
          <w:sz w:val="20"/>
          <w:szCs w:val="20"/>
        </w:rPr>
      </w:pPr>
      <w:r w:rsidRPr="00BD11CA">
        <w:rPr>
          <w:bCs/>
          <w:sz w:val="20"/>
          <w:szCs w:val="20"/>
        </w:rPr>
        <w:t xml:space="preserve"> </w:t>
      </w:r>
    </w:p>
    <w:p w14:paraId="2A8580DF" w14:textId="77777777" w:rsidR="00FF0677" w:rsidRPr="00BD11CA" w:rsidRDefault="00FF0677" w:rsidP="00FF0677">
      <w:pPr>
        <w:ind w:firstLine="709"/>
        <w:jc w:val="both"/>
        <w:rPr>
          <w:bCs/>
          <w:sz w:val="20"/>
          <w:szCs w:val="20"/>
        </w:rPr>
      </w:pPr>
    </w:p>
    <w:p w14:paraId="5EADBF98" w14:textId="77777777" w:rsidR="00FF0677" w:rsidRPr="00BD11CA" w:rsidRDefault="00FF0677" w:rsidP="00FF0677">
      <w:pPr>
        <w:ind w:firstLine="709"/>
        <w:jc w:val="both"/>
        <w:rPr>
          <w:sz w:val="20"/>
          <w:szCs w:val="20"/>
        </w:rPr>
      </w:pPr>
      <w:r w:rsidRPr="00BD11CA">
        <w:rPr>
          <w:bCs/>
          <w:sz w:val="20"/>
          <w:szCs w:val="20"/>
        </w:rPr>
        <w:t xml:space="preserve">Autoritatea contractantă </w:t>
      </w:r>
      <w:r w:rsidRPr="00BD11CA">
        <w:rPr>
          <w:sz w:val="20"/>
          <w:szCs w:val="20"/>
        </w:rPr>
        <w:t> ___________              </w:t>
      </w:r>
      <w:r w:rsidRPr="00BD11CA">
        <w:rPr>
          <w:bCs/>
          <w:sz w:val="20"/>
          <w:szCs w:val="20"/>
        </w:rPr>
        <w:t>Data</w:t>
      </w:r>
      <w:r w:rsidRPr="00BD11CA">
        <w:rPr>
          <w:sz w:val="20"/>
          <w:szCs w:val="20"/>
        </w:rPr>
        <w:t xml:space="preserve"> "____"__________________</w:t>
      </w:r>
    </w:p>
    <w:p w14:paraId="4A9C1DF2" w14:textId="77777777" w:rsidR="00FF0677" w:rsidRPr="00BD11CA" w:rsidRDefault="00FF0677" w:rsidP="00FF0677">
      <w:pPr>
        <w:jc w:val="both"/>
        <w:rPr>
          <w:sz w:val="20"/>
          <w:szCs w:val="20"/>
        </w:rPr>
      </w:pPr>
    </w:p>
    <w:p w14:paraId="6235A87A" w14:textId="77777777" w:rsidR="00FF0677" w:rsidRPr="00BD11CA" w:rsidRDefault="00FF0677" w:rsidP="00FF0677">
      <w:pPr>
        <w:jc w:val="both"/>
        <w:rPr>
          <w:b/>
          <w:sz w:val="20"/>
          <w:szCs w:val="20"/>
        </w:rPr>
      </w:pPr>
    </w:p>
    <w:p w14:paraId="3F8D28D0" w14:textId="77777777" w:rsidR="00FF0677" w:rsidRPr="00BD11CA" w:rsidRDefault="00FF0677" w:rsidP="00FF0677">
      <w:pPr>
        <w:jc w:val="both"/>
        <w:rPr>
          <w:b/>
          <w:sz w:val="20"/>
          <w:szCs w:val="20"/>
        </w:rPr>
      </w:pPr>
    </w:p>
    <w:p w14:paraId="25637AE5" w14:textId="77777777" w:rsidR="00FF0677" w:rsidRPr="00BD11CA" w:rsidRDefault="00FF0677" w:rsidP="00FF0677">
      <w:pPr>
        <w:jc w:val="both"/>
        <w:rPr>
          <w:b/>
          <w:sz w:val="20"/>
          <w:szCs w:val="20"/>
        </w:rPr>
      </w:pPr>
    </w:p>
    <w:p w14:paraId="746E7A08" w14:textId="77777777" w:rsidR="00FF0677" w:rsidRPr="00BD11CA" w:rsidRDefault="00FF0677" w:rsidP="00FF0677">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sz w:val="20"/>
          <w:szCs w:val="20"/>
        </w:rPr>
      </w:pPr>
      <w:r w:rsidRPr="00BD11CA">
        <w:rPr>
          <w:rFonts w:ascii="Times New Roman" w:hAnsi="Times New Roman" w:cs="Times New Roman"/>
          <w:color w:val="auto"/>
          <w:sz w:val="20"/>
          <w:szCs w:val="20"/>
        </w:rPr>
        <w:t>Formularul de deviz nr.1 – Lista cu cantitățile de lucrări</w:t>
      </w:r>
    </w:p>
    <w:p w14:paraId="4D4C72C0" w14:textId="77777777" w:rsidR="00FF0677" w:rsidRPr="00BD11CA" w:rsidRDefault="00FF0677" w:rsidP="00FF0677">
      <w:pPr>
        <w:ind w:firstLine="709"/>
        <w:jc w:val="both"/>
        <w:rPr>
          <w:b/>
          <w:sz w:val="20"/>
          <w:szCs w:val="20"/>
        </w:rPr>
      </w:pPr>
    </w:p>
    <w:p w14:paraId="08DB14AF" w14:textId="77777777" w:rsidR="00FF0677" w:rsidRPr="00BD11CA" w:rsidRDefault="00FF0677" w:rsidP="00FF0677">
      <w:pPr>
        <w:tabs>
          <w:tab w:val="left" w:pos="567"/>
        </w:tabs>
        <w:jc w:val="both"/>
        <w:rPr>
          <w:sz w:val="20"/>
          <w:szCs w:val="20"/>
        </w:rPr>
      </w:pPr>
      <w:r w:rsidRPr="00BD11CA">
        <w:rPr>
          <w:sz w:val="20"/>
          <w:szCs w:val="20"/>
        </w:rPr>
        <w:t>Obiectul____________________________________________________________________</w:t>
      </w:r>
    </w:p>
    <w:p w14:paraId="57B52463" w14:textId="77777777" w:rsidR="00FF0677" w:rsidRPr="00BD11CA" w:rsidRDefault="00FF0677" w:rsidP="00FF0677">
      <w:pPr>
        <w:tabs>
          <w:tab w:val="left" w:pos="567"/>
        </w:tabs>
        <w:jc w:val="both"/>
        <w:rPr>
          <w:sz w:val="20"/>
          <w:szCs w:val="20"/>
        </w:rPr>
      </w:pPr>
      <w:r w:rsidRPr="00BD11CA">
        <w:rPr>
          <w:sz w:val="20"/>
          <w:szCs w:val="20"/>
        </w:rPr>
        <w:t>Autoritatea contractantă________________________________________________________</w:t>
      </w:r>
    </w:p>
    <w:p w14:paraId="5B41C740" w14:textId="77777777" w:rsidR="00FF0677" w:rsidRPr="00BD11CA" w:rsidRDefault="00FF0677" w:rsidP="00FF0677">
      <w:pPr>
        <w:tabs>
          <w:tab w:val="left" w:pos="567"/>
        </w:tabs>
        <w:jc w:val="center"/>
        <w:rPr>
          <w:i/>
          <w:sz w:val="20"/>
          <w:szCs w:val="20"/>
        </w:rPr>
      </w:pPr>
      <w:r w:rsidRPr="00BD11CA">
        <w:rPr>
          <w:i/>
          <w:sz w:val="20"/>
          <w:szCs w:val="20"/>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FF0677" w:rsidRPr="00BD11CA" w14:paraId="0A3141EB" w14:textId="77777777" w:rsidTr="00F56432">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0585C190"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75F6695"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21EF67F4"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7873BEFF"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Unitatea</w:t>
            </w:r>
          </w:p>
          <w:p w14:paraId="0B734828"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A3E266" w14:textId="77777777" w:rsidR="00FF0677" w:rsidRPr="00BD11CA" w:rsidRDefault="00FF0677" w:rsidP="00F56432">
            <w:pPr>
              <w:jc w:val="center"/>
              <w:rPr>
                <w:rFonts w:eastAsia="PMingLiU"/>
                <w:b/>
                <w:sz w:val="20"/>
                <w:szCs w:val="20"/>
                <w:lang w:eastAsia="zh-CN"/>
              </w:rPr>
            </w:pPr>
            <w:r w:rsidRPr="00BD11CA">
              <w:rPr>
                <w:rFonts w:eastAsia="PMingLiU"/>
                <w:b/>
                <w:sz w:val="20"/>
                <w:szCs w:val="20"/>
                <w:lang w:eastAsia="zh-CN"/>
              </w:rPr>
              <w:t>Cantitatea</w:t>
            </w:r>
          </w:p>
        </w:tc>
      </w:tr>
      <w:tr w:rsidR="00FF0677" w:rsidRPr="00BD11CA" w14:paraId="6FC9BED8"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EBA8633" w14:textId="77777777" w:rsidR="00FF0677" w:rsidRPr="00BD11CA" w:rsidRDefault="00FF0677" w:rsidP="00F56432">
            <w:pPr>
              <w:jc w:val="center"/>
              <w:rPr>
                <w:rFonts w:eastAsia="PMingLiU"/>
                <w:sz w:val="20"/>
                <w:szCs w:val="20"/>
                <w:lang w:eastAsia="zh-CN"/>
              </w:rPr>
            </w:pPr>
            <w:r w:rsidRPr="00BD11CA">
              <w:rPr>
                <w:rFonts w:eastAsia="PMingLiU"/>
                <w:sz w:val="20"/>
                <w:szCs w:val="20"/>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74BB2459" w14:textId="77777777" w:rsidR="00FF0677" w:rsidRPr="00BD11CA" w:rsidRDefault="00FF0677" w:rsidP="00F56432">
            <w:pPr>
              <w:tabs>
                <w:tab w:val="left" w:pos="1134"/>
              </w:tabs>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A6E51A8"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53F8675"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115E39C"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774383CE"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AB6951" w14:textId="77777777" w:rsidR="00FF0677" w:rsidRPr="00BD11CA" w:rsidRDefault="00FF0677" w:rsidP="00F56432">
            <w:pPr>
              <w:jc w:val="center"/>
              <w:rPr>
                <w:rFonts w:eastAsia="PMingLiU"/>
                <w:sz w:val="20"/>
                <w:szCs w:val="20"/>
                <w:lang w:eastAsia="zh-CN"/>
              </w:rPr>
            </w:pPr>
            <w:r w:rsidRPr="00BD11CA">
              <w:rPr>
                <w:rFonts w:eastAsia="PMingLiU"/>
                <w:sz w:val="20"/>
                <w:szCs w:val="20"/>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2FF42437" w14:textId="77777777" w:rsidR="00FF0677" w:rsidRPr="00BD11CA" w:rsidRDefault="00FF0677" w:rsidP="00F56432">
            <w:pPr>
              <w:tabs>
                <w:tab w:val="left" w:pos="1134"/>
              </w:tabs>
              <w:ind w:left="360"/>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41E1903"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B2696C"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44832C33"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372F3F17"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4246986" w14:textId="77777777" w:rsidR="00FF0677" w:rsidRPr="00BD11CA" w:rsidRDefault="00FF0677" w:rsidP="00F56432">
            <w:pPr>
              <w:jc w:val="center"/>
              <w:rPr>
                <w:rFonts w:eastAsia="PMingLiU"/>
                <w:sz w:val="20"/>
                <w:szCs w:val="20"/>
                <w:lang w:eastAsia="zh-CN"/>
              </w:rPr>
            </w:pPr>
            <w:r w:rsidRPr="00BD11CA">
              <w:rPr>
                <w:rFonts w:eastAsia="PMingLiU"/>
                <w:sz w:val="20"/>
                <w:szCs w:val="20"/>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33F124E7" w14:textId="77777777" w:rsidR="00FF0677" w:rsidRPr="00BD11CA" w:rsidRDefault="00FF0677" w:rsidP="00F56432">
            <w:pPr>
              <w:tabs>
                <w:tab w:val="left" w:pos="1134"/>
              </w:tabs>
              <w:jc w:val="center"/>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4521890F"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3293E7CE"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F309E21"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54680149"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942CCC" w14:textId="77777777" w:rsidR="00FF0677" w:rsidRPr="00BD11CA" w:rsidRDefault="00FF0677" w:rsidP="00F56432">
            <w:pPr>
              <w:tabs>
                <w:tab w:val="left" w:pos="1134"/>
              </w:tabs>
              <w:ind w:left="360"/>
              <w:jc w:val="center"/>
              <w:outlineLvl w:val="0"/>
              <w:rPr>
                <w:rFonts w:eastAsia="PMingLiU"/>
                <w:sz w:val="20"/>
                <w:szCs w:val="20"/>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118766FA" w14:textId="77777777"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28648A2"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49D3117"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D7108B5"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0485116E" w14:textId="77777777" w:rsidTr="00F56432">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5063F30" w14:textId="77777777" w:rsidR="00FF0677" w:rsidRPr="00BD11CA" w:rsidRDefault="00FF0677" w:rsidP="00F56432">
            <w:pPr>
              <w:jc w:val="center"/>
              <w:rPr>
                <w:rFonts w:eastAsia="PMingLiU"/>
                <w:sz w:val="20"/>
                <w:szCs w:val="20"/>
                <w:lang w:eastAsia="zh-CN"/>
              </w:rPr>
            </w:pPr>
            <w:r w:rsidRPr="00BD11CA">
              <w:rPr>
                <w:rFonts w:eastAsia="PMingLiU"/>
                <w:sz w:val="20"/>
                <w:szCs w:val="20"/>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4BB2DCF8" w14:textId="77777777" w:rsidR="00FF0677" w:rsidRPr="00BD11CA" w:rsidRDefault="00FF0677" w:rsidP="00F56432">
            <w:pPr>
              <w:tabs>
                <w:tab w:val="left" w:pos="1134"/>
              </w:tabs>
              <w:ind w:left="720"/>
              <w:outlineLvl w:val="0"/>
              <w:rPr>
                <w:rFonts w:eastAsia="PMingLiU"/>
                <w:sz w:val="20"/>
                <w:szCs w:val="20"/>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7D3E957" w14:textId="77777777" w:rsidR="00FF0677" w:rsidRPr="00BD11CA" w:rsidRDefault="00FF0677" w:rsidP="00F56432">
            <w:pPr>
              <w:tabs>
                <w:tab w:val="left" w:pos="1134"/>
              </w:tabs>
              <w:ind w:left="720"/>
              <w:outlineLvl w:val="0"/>
              <w:rPr>
                <w:rFonts w:eastAsia="PMingLiU"/>
                <w:sz w:val="20"/>
                <w:szCs w:val="20"/>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07AB80E1" w14:textId="77777777" w:rsidR="00FF0677" w:rsidRPr="00BD11CA" w:rsidRDefault="00FF0677" w:rsidP="00F56432">
            <w:pPr>
              <w:tabs>
                <w:tab w:val="left" w:pos="1134"/>
              </w:tabs>
              <w:ind w:left="720"/>
              <w:outlineLvl w:val="0"/>
              <w:rPr>
                <w:rFonts w:eastAsia="PMingLiU"/>
                <w:sz w:val="20"/>
                <w:szCs w:val="20"/>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597BFC26" w14:textId="77777777" w:rsidR="00FF0677" w:rsidRPr="00BD11CA" w:rsidRDefault="00FF0677" w:rsidP="00F56432">
            <w:pPr>
              <w:tabs>
                <w:tab w:val="left" w:pos="1134"/>
              </w:tabs>
              <w:ind w:left="720"/>
              <w:outlineLvl w:val="0"/>
              <w:rPr>
                <w:rFonts w:eastAsia="PMingLiU"/>
                <w:sz w:val="20"/>
                <w:szCs w:val="20"/>
                <w:lang w:eastAsia="zh-CN"/>
              </w:rPr>
            </w:pPr>
          </w:p>
        </w:tc>
      </w:tr>
      <w:tr w:rsidR="00FF0677" w:rsidRPr="00BD11CA" w14:paraId="410F9980" w14:textId="77777777" w:rsidTr="00F56432">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FFA5158" w14:textId="77777777" w:rsidR="00FF0677" w:rsidRPr="00BD11CA" w:rsidRDefault="00FF0677" w:rsidP="00F56432">
            <w:pPr>
              <w:rPr>
                <w:rFonts w:eastAsia="PMingLiU"/>
                <w:b/>
                <w:sz w:val="20"/>
                <w:szCs w:val="20"/>
                <w:lang w:eastAsia="zh-CN"/>
              </w:rPr>
            </w:pPr>
            <w:r w:rsidRPr="00BD11CA">
              <w:rPr>
                <w:rFonts w:eastAsia="PMingLiU"/>
                <w:b/>
                <w:sz w:val="20"/>
                <w:szCs w:val="20"/>
                <w:lang w:eastAsia="zh-CN"/>
              </w:rPr>
              <w:t>Total</w:t>
            </w:r>
          </w:p>
        </w:tc>
      </w:tr>
    </w:tbl>
    <w:p w14:paraId="0E809925" w14:textId="77777777" w:rsidR="00FF0677" w:rsidRPr="00BD11CA" w:rsidRDefault="00FF0677" w:rsidP="00FF0677">
      <w:pPr>
        <w:tabs>
          <w:tab w:val="left" w:pos="567"/>
        </w:tabs>
        <w:jc w:val="both"/>
        <w:rPr>
          <w:sz w:val="20"/>
          <w:szCs w:val="20"/>
        </w:rPr>
      </w:pPr>
    </w:p>
    <w:p w14:paraId="767FEB84" w14:textId="77777777" w:rsidR="00FF0677" w:rsidRPr="00BD11CA" w:rsidRDefault="00FF0677" w:rsidP="00FF0677">
      <w:pPr>
        <w:tabs>
          <w:tab w:val="left" w:pos="567"/>
        </w:tabs>
        <w:jc w:val="both"/>
        <w:rPr>
          <w:sz w:val="20"/>
          <w:szCs w:val="20"/>
        </w:rPr>
      </w:pPr>
      <w:r w:rsidRPr="00BD11CA">
        <w:rPr>
          <w:sz w:val="20"/>
          <w:szCs w:val="20"/>
        </w:rPr>
        <w:t>     </w:t>
      </w:r>
      <w:r w:rsidRPr="00BD11CA">
        <w:rPr>
          <w:bCs/>
          <w:sz w:val="20"/>
          <w:szCs w:val="20"/>
        </w:rPr>
        <w:t xml:space="preserve">Data </w:t>
      </w:r>
      <w:r w:rsidRPr="00BD11CA">
        <w:rPr>
          <w:sz w:val="20"/>
          <w:szCs w:val="20"/>
        </w:rPr>
        <w:t>„____"__________________</w:t>
      </w:r>
    </w:p>
    <w:p w14:paraId="247B274F" w14:textId="77777777"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 xml:space="preserve">     ____________________________  </w:t>
      </w:r>
    </w:p>
    <w:p w14:paraId="239FBB05" w14:textId="77777777" w:rsidR="00FF0677" w:rsidRPr="00BD11CA" w:rsidRDefault="00FF0677" w:rsidP="00FF0677">
      <w:pPr>
        <w:pStyle w:val="a7"/>
        <w:tabs>
          <w:tab w:val="left" w:pos="567"/>
        </w:tabs>
        <w:jc w:val="right"/>
        <w:rPr>
          <w:rFonts w:ascii="Times New Roman" w:hAnsi="Times New Roman"/>
          <w:sz w:val="20"/>
        </w:rPr>
      </w:pPr>
      <w:r w:rsidRPr="00BD11CA">
        <w:rPr>
          <w:rFonts w:ascii="Times New Roman" w:hAnsi="Times New Roman"/>
          <w:sz w:val="20"/>
        </w:rPr>
        <w:t>(semnătura autorizată)</w:t>
      </w:r>
    </w:p>
    <w:p w14:paraId="41D686EF" w14:textId="77777777" w:rsidR="00FF0677" w:rsidRPr="00BD11CA" w:rsidRDefault="00FF0677" w:rsidP="00FF0677">
      <w:pPr>
        <w:pStyle w:val="a7"/>
        <w:tabs>
          <w:tab w:val="left" w:pos="567"/>
        </w:tabs>
        <w:rPr>
          <w:rFonts w:ascii="Times New Roman" w:hAnsi="Times New Roman"/>
          <w:sz w:val="20"/>
        </w:rPr>
      </w:pPr>
    </w:p>
    <w:p w14:paraId="5E0349AD" w14:textId="77777777" w:rsidR="00FF0677" w:rsidRPr="00BD11CA" w:rsidRDefault="00FF0677" w:rsidP="00FF0677">
      <w:pPr>
        <w:pStyle w:val="a7"/>
        <w:tabs>
          <w:tab w:val="left" w:pos="567"/>
        </w:tabs>
        <w:rPr>
          <w:rFonts w:ascii="Times New Roman" w:hAnsi="Times New Roman"/>
          <w:sz w:val="20"/>
        </w:rPr>
      </w:pPr>
    </w:p>
    <w:p w14:paraId="3F2E5D4C" w14:textId="77777777" w:rsidR="00FF0677" w:rsidRPr="00BD11CA" w:rsidRDefault="00FF0677" w:rsidP="00FF0677">
      <w:pPr>
        <w:pStyle w:val="a7"/>
        <w:tabs>
          <w:tab w:val="left" w:pos="567"/>
        </w:tabs>
        <w:rPr>
          <w:rFonts w:ascii="Times New Roman" w:hAnsi="Times New Roman"/>
          <w:i/>
          <w:sz w:val="20"/>
        </w:rPr>
        <w:sectPr w:rsidR="00FF0677" w:rsidRPr="00BD11CA" w:rsidSect="00BD11CA">
          <w:footerReference w:type="first" r:id="rId12"/>
          <w:pgSz w:w="11906" w:h="16838" w:code="9"/>
          <w:pgMar w:top="426" w:right="566" w:bottom="851" w:left="1276" w:header="720" w:footer="510" w:gutter="0"/>
          <w:cols w:space="720"/>
          <w:titlePg/>
          <w:docGrid w:linePitch="326"/>
        </w:sectPr>
      </w:pPr>
      <w:r w:rsidRPr="00BD11CA">
        <w:rPr>
          <w:rFonts w:ascii="Times New Roman" w:hAnsi="Times New Roman"/>
          <w:i/>
          <w:sz w:val="20"/>
        </w:rPr>
        <w:t>Notă: Autoritatea contractantă trebuie să atașeze la caietul de sarcini, Formularul de deviz nr. 1 – Lista cu cantitățile de lucrări, descifrat (publicarea descifrată a consumului de resurse aferent fiecărei norme de deviz).</w:t>
      </w:r>
    </w:p>
    <w:p w14:paraId="70BDF237" w14:textId="77777777" w:rsidR="00FF0677" w:rsidRPr="00BD11CA" w:rsidRDefault="00FF0677" w:rsidP="00F56432">
      <w:pPr>
        <w:rPr>
          <w:noProof w:val="0"/>
          <w:sz w:val="20"/>
          <w:szCs w:val="20"/>
        </w:rPr>
      </w:pPr>
    </w:p>
    <w:p w14:paraId="42021E5E" w14:textId="77777777" w:rsidR="00FF0677" w:rsidRPr="00BD11CA" w:rsidRDefault="00FF0677" w:rsidP="00FF0677">
      <w:pPr>
        <w:jc w:val="right"/>
        <w:rPr>
          <w:noProof w:val="0"/>
          <w:sz w:val="20"/>
          <w:szCs w:val="20"/>
        </w:rPr>
      </w:pPr>
    </w:p>
    <w:p w14:paraId="6653D5B0" w14:textId="77777777" w:rsidR="00FF0677" w:rsidRPr="00BD11CA" w:rsidRDefault="00FF0677" w:rsidP="00FF0677">
      <w:pPr>
        <w:jc w:val="right"/>
        <w:rPr>
          <w:noProof w:val="0"/>
          <w:sz w:val="20"/>
          <w:szCs w:val="20"/>
        </w:rPr>
      </w:pPr>
      <w:r w:rsidRPr="00BD11CA">
        <w:rPr>
          <w:noProof w:val="0"/>
          <w:sz w:val="20"/>
          <w:szCs w:val="20"/>
        </w:rPr>
        <w:t>Anexa nr. 25</w:t>
      </w:r>
    </w:p>
    <w:p w14:paraId="39399D1A" w14:textId="77777777" w:rsidR="00FF0677" w:rsidRPr="00BD11CA" w:rsidRDefault="00FF0677" w:rsidP="00FF0677">
      <w:pPr>
        <w:jc w:val="right"/>
        <w:rPr>
          <w:noProof w:val="0"/>
          <w:sz w:val="20"/>
          <w:szCs w:val="20"/>
        </w:rPr>
      </w:pPr>
      <w:r w:rsidRPr="00BD11CA">
        <w:rPr>
          <w:noProof w:val="0"/>
          <w:sz w:val="20"/>
          <w:szCs w:val="20"/>
        </w:rPr>
        <w:t>la Documentația standard nr._____</w:t>
      </w:r>
    </w:p>
    <w:p w14:paraId="724CB1F4" w14:textId="77777777" w:rsidR="00FF0677" w:rsidRPr="00BD11CA" w:rsidRDefault="00FF0677" w:rsidP="00FF0677">
      <w:pPr>
        <w:jc w:val="right"/>
        <w:rPr>
          <w:noProof w:val="0"/>
          <w:sz w:val="20"/>
          <w:szCs w:val="20"/>
        </w:rPr>
      </w:pPr>
      <w:r w:rsidRPr="00BD11CA">
        <w:rPr>
          <w:noProof w:val="0"/>
          <w:sz w:val="20"/>
          <w:szCs w:val="20"/>
        </w:rPr>
        <w:t>din “____” ________ 20___</w:t>
      </w:r>
    </w:p>
    <w:p w14:paraId="0353D0BC" w14:textId="77777777" w:rsidR="00FF0677" w:rsidRPr="00BD11CA" w:rsidRDefault="00FF0677" w:rsidP="00FF0677">
      <w:pPr>
        <w:pStyle w:val="a"/>
        <w:numPr>
          <w:ilvl w:val="0"/>
          <w:numId w:val="0"/>
        </w:numPr>
        <w:ind w:right="-1"/>
        <w:rPr>
          <w:i/>
          <w:sz w:val="20"/>
          <w:szCs w:val="20"/>
        </w:rPr>
      </w:pPr>
    </w:p>
    <w:p w14:paraId="417B6FC6" w14:textId="77777777" w:rsidR="00FF0677" w:rsidRPr="00BD11CA" w:rsidRDefault="00FF0677" w:rsidP="00FF0677">
      <w:pPr>
        <w:pStyle w:val="a"/>
        <w:numPr>
          <w:ilvl w:val="0"/>
          <w:numId w:val="0"/>
        </w:numPr>
        <w:ind w:right="-1"/>
        <w:rPr>
          <w:i/>
          <w:sz w:val="20"/>
          <w:szCs w:val="20"/>
        </w:rPr>
      </w:pPr>
    </w:p>
    <w:p w14:paraId="377BD09B" w14:textId="77777777" w:rsidR="00FF0677" w:rsidRPr="00BD11CA" w:rsidRDefault="00FF0677" w:rsidP="00FF0677">
      <w:pPr>
        <w:pStyle w:val="a"/>
        <w:numPr>
          <w:ilvl w:val="0"/>
          <w:numId w:val="0"/>
        </w:numPr>
        <w:ind w:right="-1"/>
        <w:rPr>
          <w:i/>
          <w:sz w:val="20"/>
          <w:szCs w:val="20"/>
        </w:rPr>
      </w:pPr>
    </w:p>
    <w:p w14:paraId="23FE9457" w14:textId="77777777" w:rsidR="00FF0677" w:rsidRPr="00BD11CA" w:rsidRDefault="00FF0677" w:rsidP="00FF0677">
      <w:pPr>
        <w:jc w:val="center"/>
        <w:rPr>
          <w:b/>
          <w:noProof w:val="0"/>
          <w:sz w:val="20"/>
          <w:szCs w:val="20"/>
        </w:rPr>
      </w:pPr>
    </w:p>
    <w:p w14:paraId="788D92C3" w14:textId="77777777" w:rsidR="00FF0677" w:rsidRPr="00BD11CA" w:rsidRDefault="00FF0677" w:rsidP="00FF0677">
      <w:pPr>
        <w:jc w:val="center"/>
        <w:rPr>
          <w:b/>
          <w:noProof w:val="0"/>
          <w:sz w:val="20"/>
          <w:szCs w:val="20"/>
        </w:rPr>
      </w:pPr>
      <w:r w:rsidRPr="00BD11CA">
        <w:rPr>
          <w:b/>
          <w:noProof w:val="0"/>
          <w:sz w:val="20"/>
          <w:szCs w:val="20"/>
        </w:rPr>
        <w:t>CONTRACT – MODEL</w:t>
      </w:r>
    </w:p>
    <w:p w14:paraId="6A4435C7" w14:textId="77777777" w:rsidR="00FF0677" w:rsidRPr="00BD11CA" w:rsidRDefault="00FF0677" w:rsidP="00FF0677">
      <w:pPr>
        <w:pStyle w:val="a"/>
        <w:numPr>
          <w:ilvl w:val="0"/>
          <w:numId w:val="0"/>
        </w:numPr>
        <w:ind w:right="-1"/>
        <w:rPr>
          <w:sz w:val="20"/>
          <w:szCs w:val="20"/>
        </w:rPr>
      </w:pPr>
    </w:p>
    <w:p w14:paraId="55D005B5" w14:textId="77777777" w:rsidR="00FF0677" w:rsidRPr="00BD11CA" w:rsidRDefault="00FF0677" w:rsidP="00FF0677">
      <w:pPr>
        <w:pStyle w:val="a"/>
        <w:numPr>
          <w:ilvl w:val="0"/>
          <w:numId w:val="0"/>
        </w:numPr>
        <w:ind w:right="-1"/>
        <w:rPr>
          <w:i/>
          <w:sz w:val="20"/>
          <w:szCs w:val="20"/>
        </w:rPr>
      </w:pPr>
    </w:p>
    <w:tbl>
      <w:tblPr>
        <w:tblW w:w="9748" w:type="dxa"/>
        <w:tblInd w:w="-426" w:type="dxa"/>
        <w:tblLayout w:type="fixed"/>
        <w:tblLook w:val="04A0" w:firstRow="1" w:lastRow="0" w:firstColumn="1" w:lastColumn="0" w:noHBand="0" w:noVBand="1"/>
      </w:tblPr>
      <w:tblGrid>
        <w:gridCol w:w="9748"/>
      </w:tblGrid>
      <w:tr w:rsidR="00FF0677" w:rsidRPr="00BD11CA" w14:paraId="235D6570" w14:textId="77777777" w:rsidTr="00266D1C">
        <w:trPr>
          <w:trHeight w:val="13329"/>
        </w:trPr>
        <w:tc>
          <w:tcPr>
            <w:tcW w:w="9748" w:type="dxa"/>
            <w:vAlign w:val="center"/>
          </w:tcPr>
          <w:p w14:paraId="2877D89B" w14:textId="77777777" w:rsidR="00FF0677" w:rsidRPr="00BD11CA" w:rsidRDefault="00FF0677" w:rsidP="00F56432">
            <w:pPr>
              <w:jc w:val="both"/>
              <w:rPr>
                <w:sz w:val="20"/>
                <w:szCs w:val="20"/>
              </w:rPr>
            </w:pPr>
          </w:p>
          <w:p w14:paraId="18BD82B6" w14:textId="77777777" w:rsidR="00FF0677" w:rsidRPr="00BD11CA" w:rsidRDefault="00FF0677" w:rsidP="00F56432">
            <w:pPr>
              <w:jc w:val="both"/>
              <w:rPr>
                <w:b/>
                <w:caps/>
                <w:sz w:val="20"/>
                <w:szCs w:val="20"/>
              </w:rPr>
            </w:pPr>
          </w:p>
          <w:p w14:paraId="394C2FC6" w14:textId="77777777" w:rsidR="00FF0677" w:rsidRPr="00BD11CA" w:rsidRDefault="00FF0677" w:rsidP="00F56432">
            <w:pPr>
              <w:jc w:val="center"/>
              <w:rPr>
                <w:b/>
                <w:sz w:val="20"/>
                <w:szCs w:val="20"/>
                <w:u w:val="single"/>
              </w:rPr>
            </w:pPr>
            <w:r w:rsidRPr="00BD11CA">
              <w:rPr>
                <w:b/>
                <w:caps/>
                <w:sz w:val="20"/>
                <w:szCs w:val="20"/>
              </w:rPr>
              <w:t>Contract</w:t>
            </w:r>
            <w:r w:rsidRPr="00BD11CA">
              <w:rPr>
                <w:b/>
                <w:sz w:val="20"/>
                <w:szCs w:val="20"/>
              </w:rPr>
              <w:t xml:space="preserve"> DE ANTREPRIZĂ Nr.</w:t>
            </w:r>
          </w:p>
          <w:p w14:paraId="3AD1867D" w14:textId="77777777" w:rsidR="00FF0677" w:rsidRPr="00BD11CA" w:rsidRDefault="00FF0677" w:rsidP="00F56432">
            <w:pPr>
              <w:jc w:val="center"/>
              <w:rPr>
                <w:b/>
                <w:sz w:val="20"/>
                <w:szCs w:val="20"/>
              </w:rPr>
            </w:pPr>
            <w:r w:rsidRPr="00BD11CA">
              <w:rPr>
                <w:b/>
                <w:sz w:val="20"/>
                <w:szCs w:val="20"/>
              </w:rPr>
              <w:t>privind achiziţia prin</w:t>
            </w:r>
            <w:r w:rsidRPr="00BD11CA">
              <w:rPr>
                <w:b/>
                <w:sz w:val="20"/>
                <w:szCs w:val="20"/>
              </w:rPr>
              <w:softHyphen/>
            </w:r>
            <w:r w:rsidRPr="00BD11CA">
              <w:rPr>
                <w:b/>
                <w:sz w:val="20"/>
                <w:szCs w:val="20"/>
              </w:rPr>
              <w:softHyphen/>
            </w:r>
            <w:r w:rsidRPr="00BD11CA">
              <w:rPr>
                <w:b/>
                <w:sz w:val="20"/>
                <w:szCs w:val="20"/>
              </w:rPr>
              <w:softHyphen/>
              <w:t>________________</w:t>
            </w:r>
          </w:p>
          <w:p w14:paraId="13212ECC" w14:textId="77777777" w:rsidR="00FF0677" w:rsidRPr="00BD11CA" w:rsidRDefault="00FF0677" w:rsidP="00F56432">
            <w:pPr>
              <w:jc w:val="both"/>
              <w:rPr>
                <w:b/>
                <w:i/>
                <w:sz w:val="20"/>
                <w:szCs w:val="20"/>
              </w:rPr>
            </w:pPr>
          </w:p>
          <w:p w14:paraId="7B0D0339" w14:textId="77777777" w:rsidR="00FF0677" w:rsidRPr="00BD11CA" w:rsidRDefault="00FF0677" w:rsidP="00F56432">
            <w:pPr>
              <w:jc w:val="both"/>
              <w:rPr>
                <w:b/>
                <w:i/>
                <w:sz w:val="20"/>
                <w:szCs w:val="20"/>
              </w:rPr>
            </w:pPr>
          </w:p>
          <w:p w14:paraId="3D41ADF9" w14:textId="77777777" w:rsidR="00FF0677" w:rsidRPr="00BD11CA" w:rsidRDefault="00FF0677" w:rsidP="00F56432">
            <w:pPr>
              <w:tabs>
                <w:tab w:val="center" w:pos="-6663"/>
                <w:tab w:val="left" w:pos="567"/>
                <w:tab w:val="right" w:pos="10206"/>
              </w:tabs>
              <w:rPr>
                <w:sz w:val="20"/>
                <w:szCs w:val="20"/>
              </w:rPr>
            </w:pPr>
            <w:r w:rsidRPr="00BD11CA">
              <w:rPr>
                <w:sz w:val="20"/>
                <w:szCs w:val="20"/>
              </w:rPr>
              <w:t>„___”_________20__                                                                                  _________________</w:t>
            </w:r>
          </w:p>
          <w:p w14:paraId="1BBC047F" w14:textId="77777777" w:rsidR="00FF0677" w:rsidRPr="00BD11CA" w:rsidRDefault="00FF0677" w:rsidP="00F56432">
            <w:pPr>
              <w:jc w:val="center"/>
              <w:rPr>
                <w:sz w:val="20"/>
                <w:szCs w:val="20"/>
              </w:rPr>
            </w:pPr>
            <w:r w:rsidRPr="00BD11CA">
              <w:rPr>
                <w:sz w:val="20"/>
                <w:szCs w:val="20"/>
              </w:rPr>
              <w:t xml:space="preserve">                                                                                                                                    (municipiu, oraş)</w:t>
            </w:r>
          </w:p>
          <w:p w14:paraId="17054A37" w14:textId="77777777" w:rsidR="00FF0677" w:rsidRPr="00BD11CA" w:rsidRDefault="00FF0677" w:rsidP="00F56432">
            <w:pPr>
              <w:jc w:val="both"/>
              <w:rPr>
                <w:sz w:val="20"/>
                <w:szCs w:val="20"/>
              </w:rPr>
            </w:pPr>
          </w:p>
          <w:p w14:paraId="40FCDDCC" w14:textId="77777777" w:rsidR="00FF0677" w:rsidRPr="00BD11CA" w:rsidRDefault="00FF0677" w:rsidP="00F56432">
            <w:pPr>
              <w:jc w:val="both"/>
              <w:rPr>
                <w:sz w:val="20"/>
                <w:szCs w:val="20"/>
              </w:rPr>
            </w:pPr>
          </w:p>
          <w:p w14:paraId="3FD5AF54" w14:textId="77777777" w:rsidR="00FF0677" w:rsidRPr="00BD11CA" w:rsidRDefault="00FF0677" w:rsidP="00F56432">
            <w:pPr>
              <w:pStyle w:val="a"/>
              <w:numPr>
                <w:ilvl w:val="3"/>
                <w:numId w:val="3"/>
              </w:numPr>
              <w:rPr>
                <w:b/>
                <w:kern w:val="28"/>
                <w:sz w:val="20"/>
                <w:szCs w:val="20"/>
              </w:rPr>
            </w:pPr>
            <w:r w:rsidRPr="00BD11CA">
              <w:rPr>
                <w:b/>
                <w:kern w:val="28"/>
                <w:sz w:val="20"/>
                <w:szCs w:val="20"/>
              </w:rPr>
              <w:t>PARTEA GENERALĂ</w:t>
            </w:r>
          </w:p>
          <w:p w14:paraId="03B409A7" w14:textId="77777777" w:rsidR="00FF0677" w:rsidRPr="00BD11CA" w:rsidRDefault="00FF0677" w:rsidP="00F56432">
            <w:pPr>
              <w:pStyle w:val="a"/>
              <w:numPr>
                <w:ilvl w:val="0"/>
                <w:numId w:val="0"/>
              </w:numPr>
              <w:ind w:left="3240"/>
              <w:rPr>
                <w:kern w:val="28"/>
                <w:sz w:val="20"/>
                <w:szCs w:val="20"/>
              </w:rPr>
            </w:pPr>
            <w:r w:rsidRPr="00BD11CA">
              <w:rPr>
                <w:kern w:val="28"/>
                <w:sz w:val="20"/>
                <w:szCs w:val="20"/>
              </w:rPr>
              <w:t xml:space="preserve"> (OBLIGATORIU)</w:t>
            </w:r>
          </w:p>
          <w:p w14:paraId="2CE300DE" w14:textId="77777777" w:rsidR="00FF0677" w:rsidRPr="00BD11CA" w:rsidRDefault="00FF0677" w:rsidP="00F56432">
            <w:pPr>
              <w:rPr>
                <w:b/>
                <w:kern w:val="28"/>
                <w:sz w:val="20"/>
                <w:szCs w:val="20"/>
              </w:rPr>
            </w:pPr>
          </w:p>
          <w:p w14:paraId="1BA51D24" w14:textId="77777777" w:rsidR="00FF0677" w:rsidRPr="00BD11CA" w:rsidRDefault="00FF0677" w:rsidP="00F56432">
            <w:pPr>
              <w:rPr>
                <w:b/>
                <w:kern w:val="28"/>
                <w:sz w:val="20"/>
                <w:szCs w:val="20"/>
              </w:rPr>
            </w:pPr>
            <w:r w:rsidRPr="00BD11CA">
              <w:rPr>
                <w:b/>
                <w:kern w:val="28"/>
                <w:sz w:val="20"/>
                <w:szCs w:val="20"/>
              </w:rPr>
              <w:t>PĂRŢILE CONTRACTANTE</w:t>
            </w:r>
          </w:p>
          <w:p w14:paraId="285BB569" w14:textId="77777777" w:rsidR="00FF0677" w:rsidRPr="00BD11CA" w:rsidRDefault="00FF0677" w:rsidP="00F56432">
            <w:pPr>
              <w:rPr>
                <w:b/>
                <w:kern w:val="28"/>
                <w:sz w:val="20"/>
                <w:szCs w:val="20"/>
              </w:rPr>
            </w:pPr>
          </w:p>
          <w:p w14:paraId="614B53FC" w14:textId="77777777" w:rsidR="00FF0677" w:rsidRPr="00974C9F" w:rsidRDefault="00FF0677" w:rsidP="00974C9F">
            <w:pPr>
              <w:pStyle w:val="af2"/>
              <w:tabs>
                <w:tab w:val="left" w:pos="567"/>
                <w:tab w:val="right" w:pos="9531"/>
              </w:tabs>
              <w:ind w:firstLine="0"/>
              <w:rPr>
                <w:sz w:val="20"/>
                <w:szCs w:val="20"/>
                <w:lang w:val="en-US"/>
              </w:rPr>
            </w:pPr>
            <w:proofErr w:type="spellStart"/>
            <w:r w:rsidRPr="00BD11CA">
              <w:rPr>
                <w:sz w:val="20"/>
                <w:szCs w:val="20"/>
                <w:lang w:val="en-US"/>
              </w:rPr>
              <w:t>Prezentul</w:t>
            </w:r>
            <w:proofErr w:type="spellEnd"/>
            <w:r w:rsidRPr="00BD11CA">
              <w:rPr>
                <w:sz w:val="20"/>
                <w:szCs w:val="20"/>
                <w:lang w:val="en-US"/>
              </w:rPr>
              <w:t xml:space="preserve"> contract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încheiat</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urma</w:t>
            </w:r>
            <w:proofErr w:type="spellEnd"/>
            <w:r w:rsidRPr="00BD11CA">
              <w:rPr>
                <w:sz w:val="20"/>
                <w:szCs w:val="20"/>
                <w:lang w:val="en-US"/>
              </w:rPr>
              <w:t xml:space="preserve"> </w:t>
            </w:r>
            <w:proofErr w:type="spellStart"/>
            <w:r w:rsidRPr="00BD11CA">
              <w:rPr>
                <w:sz w:val="20"/>
                <w:szCs w:val="20"/>
                <w:lang w:val="en-US"/>
              </w:rPr>
              <w:t>procedurii</w:t>
            </w:r>
            <w:proofErr w:type="spellEnd"/>
            <w:r w:rsidRPr="00BD11CA">
              <w:rPr>
                <w:sz w:val="20"/>
                <w:szCs w:val="20"/>
                <w:lang w:val="en-US"/>
              </w:rPr>
              <w:t xml:space="preserve"> de </w:t>
            </w:r>
            <w:proofErr w:type="spellStart"/>
            <w:r w:rsidRPr="00BD11CA">
              <w:rPr>
                <w:sz w:val="20"/>
                <w:szCs w:val="20"/>
                <w:lang w:val="en-US"/>
              </w:rPr>
              <w:t>achiziție</w:t>
            </w:r>
            <w:proofErr w:type="spellEnd"/>
            <w:r w:rsidRPr="00BD11CA">
              <w:rPr>
                <w:sz w:val="20"/>
                <w:szCs w:val="20"/>
                <w:lang w:val="en-US"/>
              </w:rPr>
              <w:t xml:space="preserve"> nr. ________________ din data</w:t>
            </w:r>
            <w:r w:rsidRPr="00166D87">
              <w:rPr>
                <w:sz w:val="20"/>
                <w:szCs w:val="20"/>
                <w:highlight w:val="yellow"/>
                <w:lang w:val="en-US"/>
              </w:rPr>
              <w:t xml:space="preserve">___________________, </w:t>
            </w:r>
            <w:proofErr w:type="spellStart"/>
            <w:r w:rsidR="00974C9F" w:rsidRPr="00166D87">
              <w:rPr>
                <w:sz w:val="20"/>
                <w:szCs w:val="20"/>
                <w:highlight w:val="yellow"/>
                <w:lang w:val="en-US"/>
              </w:rPr>
              <w:t>între</w:t>
            </w:r>
            <w:proofErr w:type="spellEnd"/>
            <w:r w:rsidR="00974C9F" w:rsidRPr="00166D87">
              <w:rPr>
                <w:sz w:val="20"/>
                <w:szCs w:val="20"/>
                <w:highlight w:val="yellow"/>
                <w:lang w:val="en-US"/>
              </w:rPr>
              <w:t xml:space="preserve"> </w:t>
            </w:r>
            <w:proofErr w:type="spellStart"/>
            <w:r w:rsidR="00BF1D3D" w:rsidRPr="00166D87">
              <w:rPr>
                <w:sz w:val="20"/>
                <w:szCs w:val="20"/>
                <w:highlight w:val="yellow"/>
                <w:lang w:val="en-US"/>
              </w:rPr>
              <w:t>Primăria</w:t>
            </w:r>
            <w:proofErr w:type="spellEnd"/>
            <w:r w:rsidR="001B5C2F" w:rsidRPr="00166D87">
              <w:rPr>
                <w:sz w:val="20"/>
                <w:szCs w:val="20"/>
                <w:highlight w:val="yellow"/>
                <w:lang w:val="en-US"/>
              </w:rPr>
              <w:t xml:space="preserve"> </w:t>
            </w:r>
            <w:proofErr w:type="spellStart"/>
            <w:r w:rsidR="001B5C2F" w:rsidRPr="00166D87">
              <w:rPr>
                <w:sz w:val="20"/>
                <w:szCs w:val="20"/>
                <w:highlight w:val="yellow"/>
                <w:lang w:val="en-US"/>
              </w:rPr>
              <w:t>satului</w:t>
            </w:r>
            <w:proofErr w:type="spellEnd"/>
            <w:r w:rsidR="001B5C2F" w:rsidRPr="00166D87">
              <w:rPr>
                <w:sz w:val="20"/>
                <w:szCs w:val="20"/>
                <w:highlight w:val="yellow"/>
                <w:lang w:val="en-US"/>
              </w:rPr>
              <w:t xml:space="preserve"> </w:t>
            </w:r>
            <w:proofErr w:type="spellStart"/>
            <w:r w:rsidR="001B5C2F" w:rsidRPr="00166D87">
              <w:rPr>
                <w:sz w:val="20"/>
                <w:szCs w:val="20"/>
                <w:highlight w:val="yellow"/>
                <w:lang w:val="en-US"/>
              </w:rPr>
              <w:t>Zastînca</w:t>
            </w:r>
            <w:proofErr w:type="spellEnd"/>
            <w:r w:rsidR="001B5C2F" w:rsidRPr="00166D87">
              <w:rPr>
                <w:sz w:val="20"/>
                <w:szCs w:val="20"/>
                <w:highlight w:val="yellow"/>
                <w:lang w:val="en-US"/>
              </w:rPr>
              <w:t xml:space="preserve"> </w:t>
            </w:r>
            <w:r w:rsidRPr="00166D87">
              <w:rPr>
                <w:sz w:val="20"/>
                <w:szCs w:val="20"/>
                <w:highlight w:val="yellow"/>
                <w:lang w:val="en-US"/>
              </w:rPr>
              <w:t xml:space="preserve">, cu </w:t>
            </w:r>
            <w:proofErr w:type="spellStart"/>
            <w:r w:rsidRPr="00166D87">
              <w:rPr>
                <w:sz w:val="20"/>
                <w:szCs w:val="20"/>
                <w:highlight w:val="yellow"/>
                <w:lang w:val="en-US"/>
              </w:rPr>
              <w:t>sediul</w:t>
            </w:r>
            <w:proofErr w:type="spellEnd"/>
            <w:r w:rsidRPr="00166D87">
              <w:rPr>
                <w:sz w:val="20"/>
                <w:szCs w:val="20"/>
                <w:highlight w:val="yellow"/>
                <w:lang w:val="en-US"/>
              </w:rPr>
              <w:t xml:space="preserve"> </w:t>
            </w:r>
            <w:proofErr w:type="spellStart"/>
            <w:r w:rsidRPr="00166D87">
              <w:rPr>
                <w:sz w:val="20"/>
                <w:szCs w:val="20"/>
                <w:highlight w:val="yellow"/>
                <w:lang w:val="en-US"/>
              </w:rPr>
              <w:t>în</w:t>
            </w:r>
            <w:proofErr w:type="spellEnd"/>
            <w:r w:rsidR="00974C9F" w:rsidRPr="00166D87">
              <w:rPr>
                <w:sz w:val="20"/>
                <w:szCs w:val="20"/>
                <w:highlight w:val="yellow"/>
                <w:lang w:val="en-US"/>
              </w:rPr>
              <w:t xml:space="preserve"> </w:t>
            </w:r>
            <w:proofErr w:type="spellStart"/>
            <w:r w:rsidR="001B5C2F" w:rsidRPr="00166D87">
              <w:rPr>
                <w:sz w:val="20"/>
                <w:szCs w:val="20"/>
                <w:highlight w:val="yellow"/>
                <w:lang w:val="en-US"/>
              </w:rPr>
              <w:t>s.Zastînca</w:t>
            </w:r>
            <w:proofErr w:type="spellEnd"/>
            <w:r w:rsidR="00BF1D3D" w:rsidRPr="00166D87">
              <w:rPr>
                <w:sz w:val="20"/>
                <w:szCs w:val="20"/>
                <w:highlight w:val="yellow"/>
                <w:lang w:val="en-US"/>
              </w:rPr>
              <w:t>, r-</w:t>
            </w:r>
            <w:proofErr w:type="spellStart"/>
            <w:r w:rsidR="00BF1D3D" w:rsidRPr="00166D87">
              <w:rPr>
                <w:sz w:val="20"/>
                <w:szCs w:val="20"/>
                <w:highlight w:val="yellow"/>
                <w:lang w:val="en-US"/>
              </w:rPr>
              <w:t>nul</w:t>
            </w:r>
            <w:proofErr w:type="spellEnd"/>
            <w:r w:rsidR="00BF1D3D" w:rsidRPr="00166D87">
              <w:rPr>
                <w:sz w:val="20"/>
                <w:szCs w:val="20"/>
                <w:highlight w:val="yellow"/>
                <w:lang w:val="en-US"/>
              </w:rPr>
              <w:t xml:space="preserve"> Soroca</w:t>
            </w:r>
            <w:r w:rsidR="00974C9F" w:rsidRPr="00944CE4">
              <w:rPr>
                <w:sz w:val="20"/>
                <w:szCs w:val="20"/>
                <w:highlight w:val="yellow"/>
                <w:lang w:val="en-US"/>
              </w:rPr>
              <w:t>,</w:t>
            </w:r>
          </w:p>
          <w:p w14:paraId="21E1D865" w14:textId="77777777" w:rsidR="00FF0677" w:rsidRPr="00BD11CA" w:rsidRDefault="00FF0677" w:rsidP="00F56432">
            <w:pPr>
              <w:tabs>
                <w:tab w:val="left" w:pos="567"/>
                <w:tab w:val="right" w:pos="10205"/>
              </w:tabs>
              <w:jc w:val="both"/>
              <w:rPr>
                <w:sz w:val="20"/>
                <w:szCs w:val="20"/>
              </w:rPr>
            </w:pPr>
            <w:r w:rsidRPr="00BD11CA">
              <w:rPr>
                <w:sz w:val="20"/>
                <w:szCs w:val="20"/>
              </w:rPr>
              <w:t xml:space="preserve">                                                          (denumirea autorităţii contractante) </w:t>
            </w:r>
          </w:p>
          <w:p w14:paraId="7037591B" w14:textId="77777777" w:rsidR="00FF0677" w:rsidRPr="00944CE4" w:rsidRDefault="00FF0677" w:rsidP="00944CE4">
            <w:pPr>
              <w:tabs>
                <w:tab w:val="left" w:pos="567"/>
                <w:tab w:val="right" w:pos="9531"/>
              </w:tabs>
              <w:rPr>
                <w:sz w:val="20"/>
                <w:szCs w:val="20"/>
              </w:rPr>
            </w:pPr>
            <w:r w:rsidRPr="00BD11CA">
              <w:rPr>
                <w:sz w:val="20"/>
                <w:szCs w:val="20"/>
              </w:rPr>
              <w:t>telefon:</w:t>
            </w:r>
            <w:r w:rsidR="001B5C2F">
              <w:rPr>
                <w:sz w:val="20"/>
                <w:szCs w:val="20"/>
                <w:highlight w:val="yellow"/>
              </w:rPr>
              <w:t xml:space="preserve"> 0230 26098</w:t>
            </w:r>
            <w:r w:rsidR="00944CE4" w:rsidRPr="00944CE4">
              <w:rPr>
                <w:sz w:val="20"/>
                <w:szCs w:val="20"/>
                <w:highlight w:val="yellow"/>
              </w:rPr>
              <w:t xml:space="preserve"> </w:t>
            </w:r>
            <w:r w:rsidRPr="00944CE4">
              <w:rPr>
                <w:sz w:val="20"/>
                <w:szCs w:val="20"/>
                <w:highlight w:val="yellow"/>
              </w:rPr>
              <w:t xml:space="preserve">, </w:t>
            </w:r>
            <w:r w:rsidR="00944CE4" w:rsidRPr="00944CE4">
              <w:rPr>
                <w:sz w:val="20"/>
                <w:szCs w:val="20"/>
                <w:highlight w:val="yellow"/>
                <w:lang w:val="en-US"/>
              </w:rPr>
              <w:t xml:space="preserve"> , </w:t>
            </w:r>
            <w:r w:rsidR="00944CE4" w:rsidRPr="00944CE4">
              <w:rPr>
                <w:sz w:val="20"/>
                <w:szCs w:val="20"/>
                <w:highlight w:val="yellow"/>
              </w:rPr>
              <w:t xml:space="preserve"> </w:t>
            </w:r>
            <w:r w:rsidRPr="00944CE4">
              <w:rPr>
                <w:sz w:val="20"/>
                <w:szCs w:val="20"/>
                <w:highlight w:val="yellow"/>
                <w:lang w:val="en-US"/>
              </w:rPr>
              <w:t xml:space="preserve">IDNO </w:t>
            </w:r>
            <w:r w:rsidR="00944CE4" w:rsidRPr="00944CE4">
              <w:rPr>
                <w:sz w:val="20"/>
                <w:szCs w:val="20"/>
                <w:highlight w:val="yellow"/>
                <w:lang w:val="en-US"/>
              </w:rPr>
              <w:t>-10076010</w:t>
            </w:r>
            <w:r w:rsidR="001B5C2F">
              <w:rPr>
                <w:sz w:val="20"/>
                <w:szCs w:val="20"/>
                <w:highlight w:val="yellow"/>
                <w:lang w:val="en-US"/>
              </w:rPr>
              <w:t>01</w:t>
            </w:r>
            <w:r w:rsidR="001B5C2F">
              <w:rPr>
                <w:sz w:val="20"/>
                <w:szCs w:val="20"/>
                <w:lang w:val="en-US"/>
              </w:rPr>
              <w:t>639</w:t>
            </w:r>
            <w:r w:rsidRPr="00BD11CA">
              <w:rPr>
                <w:sz w:val="20"/>
                <w:szCs w:val="20"/>
                <w:lang w:val="en-US"/>
              </w:rPr>
              <w:t xml:space="preserve"> reprezentat prin </w:t>
            </w:r>
            <w:r w:rsidR="00944CE4">
              <w:rPr>
                <w:sz w:val="20"/>
                <w:szCs w:val="20"/>
                <w:lang w:val="en-US"/>
              </w:rPr>
              <w:t xml:space="preserve"> </w:t>
            </w:r>
            <w:r w:rsidR="00944CE4" w:rsidRPr="00944CE4">
              <w:rPr>
                <w:sz w:val="20"/>
                <w:szCs w:val="20"/>
                <w:highlight w:val="yellow"/>
                <w:lang w:val="en-US"/>
              </w:rPr>
              <w:t>P</w:t>
            </w:r>
            <w:r w:rsidR="00BF1D3D">
              <w:rPr>
                <w:sz w:val="20"/>
                <w:szCs w:val="20"/>
                <w:highlight w:val="yellow"/>
                <w:lang w:val="en-US"/>
              </w:rPr>
              <w:t>imarul</w:t>
            </w:r>
            <w:r w:rsidR="00944CE4" w:rsidRPr="00944CE4">
              <w:rPr>
                <w:sz w:val="20"/>
                <w:szCs w:val="20"/>
                <w:highlight w:val="yellow"/>
                <w:lang w:val="en-US"/>
              </w:rPr>
              <w:t>,</w:t>
            </w:r>
            <w:r w:rsidRPr="00BD11CA">
              <w:rPr>
                <w:sz w:val="20"/>
                <w:szCs w:val="20"/>
                <w:lang w:val="en-US"/>
              </w:rPr>
              <w:t xml:space="preserve">  </w:t>
            </w:r>
            <w:r w:rsidR="001B5C2F">
              <w:rPr>
                <w:sz w:val="20"/>
                <w:szCs w:val="20"/>
                <w:highlight w:val="yellow"/>
                <w:lang w:val="en-US"/>
              </w:rPr>
              <w:t>s.Zastînca, r-nul Sor</w:t>
            </w:r>
            <w:r w:rsidR="001B5C2F" w:rsidRPr="00B965C8">
              <w:rPr>
                <w:sz w:val="20"/>
                <w:szCs w:val="20"/>
                <w:highlight w:val="yellow"/>
                <w:lang w:val="en-US"/>
              </w:rPr>
              <w:t>oca,</w:t>
            </w:r>
            <w:r w:rsidR="00B965C8" w:rsidRPr="00B965C8">
              <w:rPr>
                <w:sz w:val="20"/>
                <w:szCs w:val="20"/>
                <w:highlight w:val="yellow"/>
                <w:lang w:val="en-US"/>
              </w:rPr>
              <w:t xml:space="preserve"> dul Covalciuc Valeriu</w:t>
            </w:r>
            <w:r w:rsidRPr="00BD11CA">
              <w:rPr>
                <w:sz w:val="20"/>
                <w:szCs w:val="20"/>
                <w:lang w:val="en-US"/>
              </w:rPr>
              <w:t xml:space="preserve">  </w:t>
            </w:r>
          </w:p>
          <w:p w14:paraId="1662466A" w14:textId="77777777" w:rsidR="00FF0677" w:rsidRPr="00BD11CA" w:rsidRDefault="00FF0677" w:rsidP="00F56432">
            <w:pPr>
              <w:pStyle w:val="af2"/>
              <w:tabs>
                <w:tab w:val="left" w:pos="567"/>
              </w:tabs>
              <w:ind w:firstLine="0"/>
              <w:rPr>
                <w:sz w:val="20"/>
                <w:szCs w:val="20"/>
                <w:lang w:val="en-US"/>
              </w:rPr>
            </w:pPr>
            <w:r w:rsidRPr="00BD11CA">
              <w:rPr>
                <w:sz w:val="20"/>
                <w:szCs w:val="20"/>
                <w:lang w:val="en-US"/>
              </w:rPr>
              <w:t xml:space="preserve">                                                    (</w:t>
            </w:r>
            <w:proofErr w:type="spellStart"/>
            <w:r w:rsidRPr="00BD11CA">
              <w:rPr>
                <w:sz w:val="20"/>
                <w:szCs w:val="20"/>
                <w:lang w:val="en-US"/>
              </w:rPr>
              <w:t>numele</w:t>
            </w:r>
            <w:proofErr w:type="spellEnd"/>
            <w:r w:rsidRPr="00BD11CA">
              <w:rPr>
                <w:sz w:val="20"/>
                <w:szCs w:val="20"/>
                <w:lang w:val="en-US"/>
              </w:rPr>
              <w:t xml:space="preserve">, </w:t>
            </w:r>
            <w:proofErr w:type="spellStart"/>
            <w:r w:rsidRPr="00BD11CA">
              <w:rPr>
                <w:sz w:val="20"/>
                <w:szCs w:val="20"/>
                <w:lang w:val="en-US"/>
              </w:rPr>
              <w:t>prenumele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funcţia</w:t>
            </w:r>
            <w:proofErr w:type="spellEnd"/>
            <w:r w:rsidRPr="00BD11CA">
              <w:rPr>
                <w:sz w:val="20"/>
                <w:szCs w:val="20"/>
                <w:lang w:val="en-US"/>
              </w:rPr>
              <w:t xml:space="preserve"> </w:t>
            </w:r>
            <w:proofErr w:type="spellStart"/>
            <w:r w:rsidRPr="00BD11CA">
              <w:rPr>
                <w:sz w:val="20"/>
                <w:szCs w:val="20"/>
                <w:lang w:val="en-US"/>
              </w:rPr>
              <w:t>conducătorului</w:t>
            </w:r>
            <w:proofErr w:type="spellEnd"/>
            <w:r w:rsidRPr="00BD11CA">
              <w:rPr>
                <w:sz w:val="20"/>
                <w:szCs w:val="20"/>
                <w:lang w:val="en-US"/>
              </w:rPr>
              <w:t xml:space="preserve">) </w:t>
            </w:r>
          </w:p>
          <w:p w14:paraId="53340FAC" w14:textId="77777777" w:rsidR="00FF0677" w:rsidRPr="00BD11CA" w:rsidRDefault="00FF0677" w:rsidP="00F56432">
            <w:pPr>
              <w:tabs>
                <w:tab w:val="left" w:pos="567"/>
                <w:tab w:val="right" w:pos="9531"/>
              </w:tabs>
              <w:jc w:val="both"/>
              <w:rPr>
                <w:sz w:val="20"/>
                <w:szCs w:val="20"/>
              </w:rPr>
            </w:pPr>
            <w:r w:rsidRPr="00BD11CA">
              <w:rPr>
                <w:sz w:val="20"/>
                <w:szCs w:val="20"/>
              </w:rPr>
              <w:t xml:space="preserve">în calitate de Beneficiar, pe de o parte, şi______________________________________________, </w:t>
            </w:r>
          </w:p>
          <w:p w14:paraId="0F4A180C" w14:textId="77777777" w:rsidR="00FF0677" w:rsidRPr="00BD11CA" w:rsidRDefault="00FF0677" w:rsidP="00F56432">
            <w:pPr>
              <w:tabs>
                <w:tab w:val="left" w:pos="567"/>
                <w:tab w:val="right" w:pos="10205"/>
              </w:tabs>
              <w:jc w:val="both"/>
              <w:rPr>
                <w:sz w:val="20"/>
                <w:szCs w:val="20"/>
              </w:rPr>
            </w:pPr>
            <w:r w:rsidRPr="00BD11CA">
              <w:rPr>
                <w:sz w:val="20"/>
                <w:szCs w:val="20"/>
              </w:rPr>
              <w:t xml:space="preserve">                                                                                                (denumirea operatorului economic) </w:t>
            </w:r>
          </w:p>
          <w:p w14:paraId="288940AE" w14:textId="77777777" w:rsidR="00FF0677" w:rsidRPr="00BD11CA" w:rsidRDefault="00FF0677" w:rsidP="00F56432">
            <w:pPr>
              <w:tabs>
                <w:tab w:val="left" w:pos="567"/>
                <w:tab w:val="right" w:pos="9531"/>
              </w:tabs>
              <w:jc w:val="both"/>
              <w:rPr>
                <w:sz w:val="20"/>
                <w:szCs w:val="20"/>
              </w:rPr>
            </w:pPr>
            <w:r w:rsidRPr="00BD11CA">
              <w:rPr>
                <w:sz w:val="20"/>
                <w:szCs w:val="20"/>
              </w:rPr>
              <w:t>cu sediul în _________________________________str._________________________________,</w:t>
            </w:r>
          </w:p>
          <w:p w14:paraId="34830F28" w14:textId="77777777" w:rsidR="00FF0677" w:rsidRPr="00BD11CA" w:rsidRDefault="00FF0677" w:rsidP="00F56432">
            <w:pPr>
              <w:tabs>
                <w:tab w:val="left" w:pos="567"/>
                <w:tab w:val="right" w:pos="10205"/>
              </w:tabs>
              <w:jc w:val="both"/>
              <w:rPr>
                <w:sz w:val="20"/>
                <w:szCs w:val="20"/>
              </w:rPr>
            </w:pPr>
            <w:r w:rsidRPr="00BD11CA">
              <w:rPr>
                <w:sz w:val="20"/>
                <w:szCs w:val="20"/>
              </w:rPr>
              <w:t xml:space="preserve">                                                    (localitatea) </w:t>
            </w:r>
          </w:p>
          <w:p w14:paraId="22E930FF" w14:textId="77777777" w:rsidR="00FF0677" w:rsidRPr="00BD11CA" w:rsidRDefault="00FF0677" w:rsidP="00F56432">
            <w:pPr>
              <w:pStyle w:val="af2"/>
              <w:tabs>
                <w:tab w:val="left" w:pos="567"/>
              </w:tabs>
              <w:ind w:firstLine="0"/>
              <w:rPr>
                <w:sz w:val="20"/>
                <w:szCs w:val="20"/>
                <w:lang w:val="en-US"/>
              </w:rPr>
            </w:pPr>
            <w:proofErr w:type="spellStart"/>
            <w:r w:rsidRPr="00BD11CA">
              <w:rPr>
                <w:sz w:val="20"/>
                <w:szCs w:val="20"/>
                <w:lang w:val="en-US"/>
              </w:rPr>
              <w:t>telefon</w:t>
            </w:r>
            <w:proofErr w:type="spellEnd"/>
            <w:r w:rsidRPr="00BD11CA">
              <w:rPr>
                <w:sz w:val="20"/>
                <w:szCs w:val="20"/>
                <w:lang w:val="en-US"/>
              </w:rPr>
              <w:t xml:space="preserve">: ______________, fax: _____________, IDNO________________ </w:t>
            </w:r>
            <w:proofErr w:type="spellStart"/>
            <w:r w:rsidRPr="00BD11CA">
              <w:rPr>
                <w:sz w:val="20"/>
                <w:szCs w:val="20"/>
                <w:lang w:val="en-US"/>
              </w:rPr>
              <w:t>autorizat</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activitatea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construcţii</w:t>
            </w:r>
            <w:proofErr w:type="spellEnd"/>
            <w:r w:rsidRPr="00BD11CA">
              <w:rPr>
                <w:sz w:val="20"/>
                <w:szCs w:val="20"/>
                <w:lang w:val="en-US"/>
              </w:rPr>
              <w:t xml:space="preserve">: </w:t>
            </w:r>
            <w:proofErr w:type="spellStart"/>
            <w:r w:rsidRPr="00BD11CA">
              <w:rPr>
                <w:sz w:val="20"/>
                <w:szCs w:val="20"/>
                <w:lang w:val="en-US"/>
              </w:rPr>
              <w:t>autorizaţia</w:t>
            </w:r>
            <w:proofErr w:type="spellEnd"/>
            <w:r w:rsidRPr="00BD11CA">
              <w:rPr>
                <w:sz w:val="20"/>
                <w:szCs w:val="20"/>
                <w:lang w:val="en-US"/>
              </w:rPr>
              <w:t xml:space="preserve"> nr. _______ din „__”______________20__, </w:t>
            </w:r>
            <w:proofErr w:type="spellStart"/>
            <w:r w:rsidRPr="00BD11CA">
              <w:rPr>
                <w:sz w:val="20"/>
                <w:szCs w:val="20"/>
                <w:lang w:val="en-US"/>
              </w:rPr>
              <w:t>eliberată</w:t>
            </w:r>
            <w:proofErr w:type="spellEnd"/>
            <w:r w:rsidRPr="00BD11CA">
              <w:rPr>
                <w:sz w:val="20"/>
                <w:szCs w:val="20"/>
                <w:lang w:val="en-US"/>
              </w:rPr>
              <w:t xml:space="preserve"> de __________________,pe un termen de ____ ani,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genurile</w:t>
            </w:r>
            <w:proofErr w:type="spellEnd"/>
            <w:r w:rsidRPr="00BD11CA">
              <w:rPr>
                <w:sz w:val="20"/>
                <w:szCs w:val="20"/>
                <w:lang w:val="en-US"/>
              </w:rPr>
              <w:t xml:space="preserve"> de </w:t>
            </w:r>
            <w:proofErr w:type="spellStart"/>
            <w:r w:rsidRPr="00BD11CA">
              <w:rPr>
                <w:sz w:val="20"/>
                <w:szCs w:val="20"/>
                <w:lang w:val="en-US"/>
              </w:rPr>
              <w:t>activitate</w:t>
            </w:r>
            <w:proofErr w:type="spellEnd"/>
            <w:r w:rsidRPr="00BD11CA">
              <w:rPr>
                <w:sz w:val="20"/>
                <w:szCs w:val="20"/>
                <w:lang w:val="en-US"/>
              </w:rPr>
              <w:t xml:space="preserve">___________________________________, </w:t>
            </w:r>
            <w:proofErr w:type="spellStart"/>
            <w:r w:rsidRPr="00BD11CA">
              <w:rPr>
                <w:sz w:val="20"/>
                <w:szCs w:val="20"/>
                <w:lang w:val="en-US"/>
              </w:rPr>
              <w:t>reprezentat</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_____________________________________,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calitate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pe de </w:t>
            </w:r>
            <w:proofErr w:type="spellStart"/>
            <w:r w:rsidRPr="00BD11CA">
              <w:rPr>
                <w:sz w:val="20"/>
                <w:szCs w:val="20"/>
                <w:lang w:val="en-US"/>
              </w:rPr>
              <w:t>altă</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w:t>
            </w:r>
          </w:p>
          <w:p w14:paraId="67097AB4" w14:textId="77777777" w:rsidR="00FF0677" w:rsidRPr="00BD11CA" w:rsidRDefault="00FF0677" w:rsidP="00F56432">
            <w:pPr>
              <w:pStyle w:val="af2"/>
              <w:tabs>
                <w:tab w:val="left" w:pos="567"/>
              </w:tabs>
              <w:ind w:firstLine="0"/>
              <w:rPr>
                <w:sz w:val="20"/>
                <w:szCs w:val="20"/>
                <w:lang w:val="en-US"/>
              </w:rPr>
            </w:pPr>
            <w:r w:rsidRPr="00BD11CA">
              <w:rPr>
                <w:sz w:val="20"/>
                <w:szCs w:val="20"/>
                <w:lang w:val="en-US"/>
              </w:rPr>
              <w:t xml:space="preserve"> (</w:t>
            </w:r>
            <w:proofErr w:type="spellStart"/>
            <w:r w:rsidRPr="00BD11CA">
              <w:rPr>
                <w:sz w:val="20"/>
                <w:szCs w:val="20"/>
                <w:lang w:val="en-US"/>
              </w:rPr>
              <w:t>numele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funcţia</w:t>
            </w:r>
            <w:proofErr w:type="spellEnd"/>
            <w:r w:rsidRPr="00BD11CA">
              <w:rPr>
                <w:sz w:val="20"/>
                <w:szCs w:val="20"/>
                <w:lang w:val="en-US"/>
              </w:rPr>
              <w:t xml:space="preserve"> </w:t>
            </w:r>
            <w:proofErr w:type="spellStart"/>
            <w:r w:rsidRPr="00BD11CA">
              <w:rPr>
                <w:sz w:val="20"/>
                <w:szCs w:val="20"/>
                <w:lang w:val="en-US"/>
              </w:rPr>
              <w:t>conducătorului</w:t>
            </w:r>
            <w:proofErr w:type="spellEnd"/>
            <w:r w:rsidRPr="00BD11CA">
              <w:rPr>
                <w:sz w:val="20"/>
                <w:szCs w:val="20"/>
                <w:lang w:val="en-US"/>
              </w:rPr>
              <w:t>)</w:t>
            </w:r>
          </w:p>
          <w:p w14:paraId="71B543F3" w14:textId="77777777" w:rsidR="00FF0677" w:rsidRPr="00BD11CA" w:rsidRDefault="00FF0677" w:rsidP="00F56432">
            <w:pPr>
              <w:pStyle w:val="a"/>
              <w:numPr>
                <w:ilvl w:val="0"/>
                <w:numId w:val="0"/>
              </w:numPr>
              <w:tabs>
                <w:tab w:val="clear" w:pos="1134"/>
                <w:tab w:val="left" w:pos="3705"/>
              </w:tabs>
              <w:spacing w:after="200" w:line="276" w:lineRule="auto"/>
              <w:contextualSpacing/>
              <w:rPr>
                <w:sz w:val="20"/>
                <w:szCs w:val="20"/>
              </w:rPr>
            </w:pPr>
          </w:p>
          <w:p w14:paraId="51FCA515" w14:textId="77777777" w:rsidR="00FF0677" w:rsidRPr="00BD11CA" w:rsidRDefault="00FF0677" w:rsidP="00F56432">
            <w:pPr>
              <w:tabs>
                <w:tab w:val="left" w:pos="3705"/>
              </w:tabs>
              <w:spacing w:after="200" w:line="276" w:lineRule="auto"/>
              <w:contextualSpacing/>
              <w:rPr>
                <w:sz w:val="20"/>
                <w:szCs w:val="20"/>
              </w:rPr>
            </w:pPr>
            <w:r w:rsidRPr="00BD11CA">
              <w:rPr>
                <w:b/>
                <w:sz w:val="20"/>
                <w:szCs w:val="20"/>
              </w:rPr>
              <w:t>1. OBIECTUL CONTRACTULUI</w:t>
            </w:r>
          </w:p>
          <w:p w14:paraId="6455EE5E" w14:textId="68051FCD" w:rsidR="00FF0677" w:rsidRPr="00BD11CA" w:rsidRDefault="00FF0677" w:rsidP="00F56432">
            <w:pPr>
              <w:spacing w:line="276" w:lineRule="auto"/>
              <w:contextualSpacing/>
              <w:jc w:val="both"/>
              <w:rPr>
                <w:sz w:val="20"/>
                <w:szCs w:val="20"/>
              </w:rPr>
            </w:pPr>
            <w:r w:rsidRPr="00BD11CA">
              <w:rPr>
                <w:sz w:val="20"/>
                <w:szCs w:val="20"/>
              </w:rPr>
              <w:t xml:space="preserve">1.1. Antreprenorul se obligă să execute </w:t>
            </w:r>
            <w:r w:rsidR="005D202E">
              <w:rPr>
                <w:i/>
                <w:sz w:val="20"/>
                <w:szCs w:val="20"/>
                <w:highlight w:val="yellow"/>
              </w:rPr>
              <w:t xml:space="preserve">Reparatia  </w:t>
            </w:r>
            <w:r w:rsidR="000D78B4">
              <w:rPr>
                <w:i/>
                <w:sz w:val="20"/>
                <w:szCs w:val="20"/>
                <w:highlight w:val="yellow"/>
              </w:rPr>
              <w:t>curenta(intretinerea periodica)</w:t>
            </w:r>
            <w:r w:rsidR="00E869CB">
              <w:rPr>
                <w:i/>
                <w:sz w:val="20"/>
                <w:szCs w:val="20"/>
                <w:highlight w:val="yellow"/>
              </w:rPr>
              <w:t xml:space="preserve"> </w:t>
            </w:r>
            <w:r w:rsidR="000D78B4">
              <w:rPr>
                <w:i/>
                <w:sz w:val="20"/>
                <w:szCs w:val="20"/>
                <w:highlight w:val="yellow"/>
              </w:rPr>
              <w:t xml:space="preserve">la strazii 1Mai </w:t>
            </w:r>
            <w:r w:rsidR="00E869CB">
              <w:rPr>
                <w:i/>
                <w:sz w:val="20"/>
                <w:szCs w:val="20"/>
                <w:highlight w:val="yellow"/>
              </w:rPr>
              <w:t>din sat.Zastînca,r-nul Soroca</w:t>
            </w:r>
            <w:r w:rsidR="001B6BC1">
              <w:rPr>
                <w:sz w:val="20"/>
                <w:szCs w:val="20"/>
                <w:highlight w:val="yellow"/>
                <w:lang w:val="en-US"/>
              </w:rPr>
              <w:t xml:space="preserve"> </w:t>
            </w:r>
            <w:r w:rsidR="00944CE4">
              <w:rPr>
                <w:sz w:val="20"/>
                <w:szCs w:val="20"/>
              </w:rPr>
              <w:t xml:space="preserve"> </w:t>
            </w:r>
            <w:r w:rsidRPr="00BD11CA">
              <w:rPr>
                <w:sz w:val="20"/>
                <w:szCs w:val="20"/>
              </w:rPr>
              <w:t>în conformitate cu prevederile proiectului tehnic, cu detaliile de execuţie, precum şi cu normativele, standardele şi prescripţiile tehnice.</w:t>
            </w:r>
          </w:p>
          <w:p w14:paraId="4FA680E3" w14:textId="77777777" w:rsidR="00FF0677" w:rsidRPr="00BD11CA" w:rsidRDefault="00FF0677" w:rsidP="00F56432">
            <w:pPr>
              <w:jc w:val="both"/>
              <w:rPr>
                <w:sz w:val="20"/>
                <w:szCs w:val="20"/>
              </w:rPr>
            </w:pPr>
          </w:p>
          <w:p w14:paraId="41AB5E27" w14:textId="77777777" w:rsidR="00FF0677" w:rsidRPr="00BD11CA" w:rsidRDefault="00FF0677" w:rsidP="00F56432">
            <w:pPr>
              <w:tabs>
                <w:tab w:val="left" w:pos="3585"/>
              </w:tabs>
              <w:spacing w:line="276" w:lineRule="auto"/>
              <w:contextualSpacing/>
              <w:rPr>
                <w:sz w:val="20"/>
                <w:szCs w:val="20"/>
              </w:rPr>
            </w:pPr>
            <w:r w:rsidRPr="00BD11CA">
              <w:rPr>
                <w:b/>
                <w:sz w:val="20"/>
                <w:szCs w:val="20"/>
              </w:rPr>
              <w:t>2. PERIOADA DE EXECUŢIE</w:t>
            </w:r>
          </w:p>
          <w:p w14:paraId="6647E844" w14:textId="06DD2B9A"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2.1. </w:t>
            </w:r>
            <w:proofErr w:type="spellStart"/>
            <w:r w:rsidRPr="00BD11CA">
              <w:rPr>
                <w:sz w:val="20"/>
                <w:szCs w:val="20"/>
                <w:lang w:val="en-US"/>
              </w:rPr>
              <w:t>Durata</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a</w:t>
            </w:r>
            <w:r w:rsidR="00944CE4">
              <w:rPr>
                <w:sz w:val="20"/>
                <w:szCs w:val="20"/>
                <w:lang w:val="en-US"/>
              </w:rPr>
              <w:t xml:space="preserve"> </w:t>
            </w:r>
            <w:proofErr w:type="spellStart"/>
            <w:r w:rsidR="00944CE4">
              <w:rPr>
                <w:sz w:val="20"/>
                <w:szCs w:val="20"/>
                <w:lang w:val="en-US"/>
              </w:rPr>
              <w:t>lucrărilor</w:t>
            </w:r>
            <w:proofErr w:type="spellEnd"/>
            <w:r w:rsidR="00944CE4">
              <w:rPr>
                <w:sz w:val="20"/>
                <w:szCs w:val="20"/>
                <w:lang w:val="en-US"/>
              </w:rPr>
              <w:t xml:space="preserve"> </w:t>
            </w:r>
            <w:proofErr w:type="spellStart"/>
            <w:r w:rsidR="00944CE4" w:rsidRPr="00667264">
              <w:rPr>
                <w:sz w:val="20"/>
                <w:szCs w:val="20"/>
                <w:highlight w:val="yellow"/>
                <w:lang w:val="en-US"/>
              </w:rPr>
              <w:t>contractate</w:t>
            </w:r>
            <w:proofErr w:type="spellEnd"/>
            <w:r w:rsidR="00944CE4" w:rsidRPr="00667264">
              <w:rPr>
                <w:sz w:val="20"/>
                <w:szCs w:val="20"/>
                <w:highlight w:val="yellow"/>
                <w:lang w:val="en-US"/>
              </w:rPr>
              <w:t xml:space="preserve"> </w:t>
            </w:r>
            <w:proofErr w:type="spellStart"/>
            <w:r w:rsidR="00944CE4" w:rsidRPr="00667264">
              <w:rPr>
                <w:sz w:val="20"/>
                <w:szCs w:val="20"/>
                <w:highlight w:val="yellow"/>
                <w:lang w:val="en-US"/>
              </w:rPr>
              <w:t>este</w:t>
            </w:r>
            <w:proofErr w:type="spellEnd"/>
            <w:r w:rsidR="00944CE4" w:rsidRPr="00667264">
              <w:rPr>
                <w:sz w:val="20"/>
                <w:szCs w:val="20"/>
                <w:highlight w:val="yellow"/>
                <w:lang w:val="en-US"/>
              </w:rPr>
              <w:t xml:space="preserve"> </w:t>
            </w:r>
            <w:proofErr w:type="spellStart"/>
            <w:r w:rsidR="00944CE4" w:rsidRPr="00667264">
              <w:rPr>
                <w:sz w:val="20"/>
                <w:szCs w:val="20"/>
                <w:highlight w:val="yellow"/>
                <w:lang w:val="en-US"/>
              </w:rPr>
              <w:t>pînă</w:t>
            </w:r>
            <w:proofErr w:type="spellEnd"/>
            <w:r w:rsidR="00944CE4" w:rsidRPr="00667264">
              <w:rPr>
                <w:sz w:val="20"/>
                <w:szCs w:val="20"/>
                <w:highlight w:val="yellow"/>
                <w:lang w:val="en-US"/>
              </w:rPr>
              <w:t xml:space="preserve"> la 31.12</w:t>
            </w:r>
            <w:r w:rsidR="001B6BC1">
              <w:rPr>
                <w:sz w:val="20"/>
                <w:szCs w:val="20"/>
                <w:highlight w:val="yellow"/>
                <w:lang w:val="en-US"/>
              </w:rPr>
              <w:t>.202</w:t>
            </w:r>
            <w:r w:rsidR="000D78B4">
              <w:rPr>
                <w:sz w:val="20"/>
                <w:szCs w:val="20"/>
                <w:lang w:val="en-US"/>
              </w:rPr>
              <w:t>6</w:t>
            </w:r>
            <w:r w:rsidR="00944CE4">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ordinului</w:t>
            </w:r>
            <w:proofErr w:type="spellEnd"/>
            <w:r w:rsidRPr="00BD11CA">
              <w:rPr>
                <w:sz w:val="20"/>
                <w:szCs w:val="20"/>
                <w:lang w:val="en-US"/>
              </w:rPr>
              <w:t xml:space="preserve"> de </w:t>
            </w:r>
            <w:proofErr w:type="spellStart"/>
            <w:r w:rsidRPr="00BD11CA">
              <w:rPr>
                <w:sz w:val="20"/>
                <w:szCs w:val="20"/>
                <w:lang w:val="en-US"/>
              </w:rPr>
              <w:t>începere</w:t>
            </w:r>
            <w:proofErr w:type="spellEnd"/>
            <w:r w:rsidRPr="00BD11CA">
              <w:rPr>
                <w:sz w:val="20"/>
                <w:szCs w:val="20"/>
                <w:lang w:val="en-US"/>
              </w:rPr>
              <w:t xml:space="preserve"> a </w:t>
            </w:r>
            <w:proofErr w:type="spellStart"/>
            <w:r w:rsidRPr="00BD11CA">
              <w:rPr>
                <w:sz w:val="20"/>
                <w:szCs w:val="20"/>
                <w:lang w:val="en-US"/>
              </w:rPr>
              <w:t>execuţiei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asigurării</w:t>
            </w:r>
            <w:proofErr w:type="spellEnd"/>
            <w:r w:rsidRPr="00BD11CA">
              <w:rPr>
                <w:sz w:val="20"/>
                <w:szCs w:val="20"/>
                <w:lang w:val="en-US"/>
              </w:rPr>
              <w:t xml:space="preserve"> </w:t>
            </w:r>
            <w:proofErr w:type="spellStart"/>
            <w:r w:rsidRPr="00BD11CA">
              <w:rPr>
                <w:sz w:val="20"/>
                <w:szCs w:val="20"/>
                <w:lang w:val="en-US"/>
              </w:rPr>
              <w:t>lucrului</w:t>
            </w:r>
            <w:proofErr w:type="spellEnd"/>
            <w:r w:rsidRPr="00BD11CA">
              <w:rPr>
                <w:sz w:val="20"/>
                <w:szCs w:val="20"/>
                <w:lang w:val="en-US"/>
              </w:rPr>
              <w:t xml:space="preserve"> </w:t>
            </w:r>
            <w:proofErr w:type="spellStart"/>
            <w:r w:rsidRPr="00BD11CA">
              <w:rPr>
                <w:sz w:val="20"/>
                <w:szCs w:val="20"/>
                <w:lang w:val="en-US"/>
              </w:rPr>
              <w:t>ritmic</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beneficiar-ordonatorul</w:t>
            </w:r>
            <w:proofErr w:type="spellEnd"/>
            <w:r w:rsidRPr="00BD11CA">
              <w:rPr>
                <w:sz w:val="20"/>
                <w:szCs w:val="20"/>
                <w:lang w:val="en-US"/>
              </w:rPr>
              <w:t xml:space="preserve"> de </w:t>
            </w:r>
            <w:proofErr w:type="spellStart"/>
            <w:r w:rsidRPr="00BD11CA">
              <w:rPr>
                <w:sz w:val="20"/>
                <w:szCs w:val="20"/>
                <w:lang w:val="en-US"/>
              </w:rPr>
              <w:t>credite</w:t>
            </w:r>
            <w:proofErr w:type="spellEnd"/>
            <w:r w:rsidRPr="00BD11CA">
              <w:rPr>
                <w:sz w:val="20"/>
                <w:szCs w:val="20"/>
                <w:lang w:val="en-US"/>
              </w:rPr>
              <w:t>.</w:t>
            </w:r>
          </w:p>
          <w:p w14:paraId="6FA65A5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2.2. </w:t>
            </w:r>
            <w:proofErr w:type="spellStart"/>
            <w:r w:rsidRPr="00BD11CA">
              <w:rPr>
                <w:sz w:val="20"/>
                <w:szCs w:val="20"/>
                <w:lang w:val="en-US"/>
              </w:rPr>
              <w:t>Graficul</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efectua</w:t>
            </w:r>
            <w:proofErr w:type="spellEnd"/>
            <w:r w:rsidRPr="00BD11CA">
              <w:rPr>
                <w:sz w:val="20"/>
                <w:szCs w:val="20"/>
                <w:lang w:val="en-US"/>
              </w:rPr>
              <w:t xml:space="preserve"> conform </w:t>
            </w:r>
            <w:proofErr w:type="spellStart"/>
            <w:r w:rsidRPr="00BD11CA">
              <w:rPr>
                <w:sz w:val="20"/>
                <w:szCs w:val="20"/>
                <w:lang w:val="en-US"/>
              </w:rPr>
              <w:t>specificaţiei</w:t>
            </w:r>
            <w:proofErr w:type="spellEnd"/>
            <w:r w:rsidRPr="00BD11CA">
              <w:rPr>
                <w:sz w:val="20"/>
                <w:szCs w:val="20"/>
                <w:lang w:val="en-US"/>
              </w:rPr>
              <w:t xml:space="preserve"> din </w:t>
            </w:r>
            <w:proofErr w:type="spellStart"/>
            <w:r w:rsidRPr="00BD11CA">
              <w:rPr>
                <w:sz w:val="20"/>
                <w:szCs w:val="20"/>
                <w:lang w:val="en-US"/>
              </w:rPr>
              <w:t>anexa</w:t>
            </w:r>
            <w:proofErr w:type="spellEnd"/>
            <w:r w:rsidRPr="00BD11CA">
              <w:rPr>
                <w:sz w:val="20"/>
                <w:szCs w:val="20"/>
                <w:lang w:val="en-US"/>
              </w:rPr>
              <w:t xml:space="preserve"> la </w:t>
            </w:r>
            <w:proofErr w:type="spellStart"/>
            <w:r w:rsidRPr="00BD11CA">
              <w:rPr>
                <w:sz w:val="20"/>
                <w:szCs w:val="20"/>
                <w:lang w:val="en-US"/>
              </w:rPr>
              <w:t>prezentul</w:t>
            </w:r>
            <w:proofErr w:type="spellEnd"/>
            <w:r w:rsidRPr="00BD11CA">
              <w:rPr>
                <w:sz w:val="20"/>
                <w:szCs w:val="20"/>
                <w:lang w:val="en-US"/>
              </w:rPr>
              <w:t xml:space="preserve"> contract. </w:t>
            </w:r>
          </w:p>
          <w:p w14:paraId="5BE462B7"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2.3.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fi </w:t>
            </w:r>
            <w:proofErr w:type="spellStart"/>
            <w:r w:rsidRPr="00BD11CA">
              <w:rPr>
                <w:sz w:val="20"/>
                <w:szCs w:val="20"/>
                <w:lang w:val="en-US"/>
              </w:rPr>
              <w:t>prelungită</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suspendată</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constrângerea</w:t>
            </w:r>
            <w:proofErr w:type="spellEnd"/>
            <w:r w:rsidRPr="00BD11CA">
              <w:rPr>
                <w:sz w:val="20"/>
                <w:szCs w:val="20"/>
                <w:lang w:val="en-US"/>
              </w:rPr>
              <w:t xml:space="preserve"> </w:t>
            </w:r>
            <w:proofErr w:type="spellStart"/>
            <w:r w:rsidRPr="00BD11CA">
              <w:rPr>
                <w:sz w:val="20"/>
                <w:szCs w:val="20"/>
                <w:lang w:val="en-US"/>
              </w:rPr>
              <w:t>activităţii</w:t>
            </w:r>
            <w:proofErr w:type="spellEnd"/>
            <w:r w:rsidRPr="00BD11CA">
              <w:rPr>
                <w:sz w:val="20"/>
                <w:szCs w:val="20"/>
                <w:lang w:val="en-US"/>
              </w:rPr>
              <w:t xml:space="preserve"> se </w:t>
            </w:r>
            <w:proofErr w:type="spellStart"/>
            <w:r w:rsidRPr="00BD11CA">
              <w:rPr>
                <w:sz w:val="20"/>
                <w:szCs w:val="20"/>
                <w:lang w:val="en-US"/>
              </w:rPr>
              <w:t>datorează</w:t>
            </w:r>
            <w:proofErr w:type="spellEnd"/>
            <w:r w:rsidRPr="00BD11CA">
              <w:rPr>
                <w:sz w:val="20"/>
                <w:szCs w:val="20"/>
                <w:lang w:val="en-US"/>
              </w:rPr>
              <w:t xml:space="preserve"> </w:t>
            </w:r>
            <w:proofErr w:type="spellStart"/>
            <w:r w:rsidRPr="00BD11CA">
              <w:rPr>
                <w:sz w:val="20"/>
                <w:szCs w:val="20"/>
                <w:lang w:val="en-US"/>
              </w:rPr>
              <w:t>următoarelor</w:t>
            </w:r>
            <w:proofErr w:type="spellEnd"/>
            <w:r w:rsidRPr="00BD11CA">
              <w:rPr>
                <w:sz w:val="20"/>
                <w:szCs w:val="20"/>
                <w:lang w:val="en-US"/>
              </w:rPr>
              <w:t xml:space="preserve"> </w:t>
            </w:r>
            <w:proofErr w:type="spellStart"/>
            <w:r w:rsidRPr="00BD11CA">
              <w:rPr>
                <w:sz w:val="20"/>
                <w:szCs w:val="20"/>
                <w:lang w:val="en-US"/>
              </w:rPr>
              <w:t>cauze</w:t>
            </w:r>
            <w:proofErr w:type="spellEnd"/>
            <w:r w:rsidRPr="00BD11CA">
              <w:rPr>
                <w:sz w:val="20"/>
                <w:szCs w:val="20"/>
                <w:lang w:val="en-US"/>
              </w:rPr>
              <w:t>:</w:t>
            </w:r>
          </w:p>
          <w:p w14:paraId="63ABFFCA" w14:textId="77777777" w:rsidR="00FF0677" w:rsidRPr="00B06671" w:rsidRDefault="00FF0677" w:rsidP="00B06671">
            <w:pPr>
              <w:numPr>
                <w:ilvl w:val="0"/>
                <w:numId w:val="9"/>
              </w:numPr>
              <w:tabs>
                <w:tab w:val="left" w:pos="1276"/>
              </w:tabs>
              <w:spacing w:line="276" w:lineRule="auto"/>
              <w:ind w:left="0" w:hanging="425"/>
              <w:jc w:val="both"/>
              <w:rPr>
                <w:sz w:val="20"/>
                <w:szCs w:val="20"/>
              </w:rPr>
            </w:pPr>
            <w:r w:rsidRPr="00BD11CA">
              <w:rPr>
                <w:sz w:val="20"/>
                <w:szCs w:val="20"/>
              </w:rPr>
              <w:t>generate de Beneficiar;</w:t>
            </w:r>
            <w:r w:rsidR="00B06671">
              <w:rPr>
                <w:sz w:val="20"/>
                <w:szCs w:val="20"/>
              </w:rPr>
              <w:t xml:space="preserve"> </w:t>
            </w:r>
            <w:r w:rsidRPr="00B06671">
              <w:rPr>
                <w:sz w:val="20"/>
                <w:szCs w:val="20"/>
              </w:rPr>
              <w:t>datorită impedimentului care justifică neexecutarea obligației sau altei situaţii extreme neimputabile şi imprevizibile pentru Antreprenor;</w:t>
            </w:r>
            <w:r w:rsidR="00B06671">
              <w:rPr>
                <w:sz w:val="20"/>
                <w:szCs w:val="20"/>
              </w:rPr>
              <w:t xml:space="preserve"> </w:t>
            </w:r>
            <w:r w:rsidRPr="00B06671">
              <w:rPr>
                <w:sz w:val="20"/>
                <w:szCs w:val="20"/>
              </w:rPr>
              <w:t>influenţei factorilor climatici, care duc la imposibilitatea executării lucrărilor stabilite conform caietului de sarcini, or executarea lor în asemenea codiții climaterice se va răsfrânge asupra calității lucrărilor;</w:t>
            </w:r>
            <w:r w:rsidR="00B06671">
              <w:rPr>
                <w:sz w:val="20"/>
                <w:szCs w:val="20"/>
              </w:rPr>
              <w:t xml:space="preserve"> </w:t>
            </w:r>
            <w:r w:rsidRPr="00B06671">
              <w:rPr>
                <w:sz w:val="20"/>
                <w:szCs w:val="20"/>
              </w:rPr>
              <w:t>calamităţilor naturale recunoscute de autoritatea legală.</w:t>
            </w:r>
          </w:p>
          <w:p w14:paraId="5880C52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2.4. Conform </w:t>
            </w:r>
            <w:proofErr w:type="spellStart"/>
            <w:r w:rsidRPr="00BD11CA">
              <w:rPr>
                <w:sz w:val="20"/>
                <w:szCs w:val="20"/>
                <w:lang w:val="en-US"/>
              </w:rPr>
              <w:t>dispoziţiei</w:t>
            </w:r>
            <w:proofErr w:type="spellEnd"/>
            <w:r w:rsidRPr="00BD11CA">
              <w:rPr>
                <w:sz w:val="20"/>
                <w:szCs w:val="20"/>
                <w:lang w:val="en-US"/>
              </w:rPr>
              <w:t xml:space="preserve"> </w:t>
            </w:r>
            <w:proofErr w:type="spellStart"/>
            <w:r w:rsidRPr="00BD11CA">
              <w:rPr>
                <w:sz w:val="20"/>
                <w:szCs w:val="20"/>
                <w:lang w:val="en-US"/>
              </w:rPr>
              <w:t>scrise</w:t>
            </w:r>
            <w:proofErr w:type="spellEnd"/>
            <w:r w:rsidRPr="00BD11CA">
              <w:rPr>
                <w:sz w:val="20"/>
                <w:szCs w:val="20"/>
                <w:lang w:val="en-US"/>
              </w:rPr>
              <w:t xml:space="preserve"> a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sista</w:t>
            </w:r>
            <w:proofErr w:type="spellEnd"/>
            <w:r w:rsidRPr="00BD11CA">
              <w:rPr>
                <w:sz w:val="20"/>
                <w:szCs w:val="20"/>
                <w:lang w:val="en-US"/>
              </w:rPr>
              <w:t xml:space="preserv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ale </w:t>
            </w:r>
            <w:proofErr w:type="spellStart"/>
            <w:r w:rsidRPr="00BD11CA">
              <w:rPr>
                <w:sz w:val="20"/>
                <w:szCs w:val="20"/>
                <w:lang w:val="en-US"/>
              </w:rPr>
              <w:t>acestora</w:t>
            </w:r>
            <w:proofErr w:type="spellEnd"/>
            <w:r w:rsidRPr="00BD11CA">
              <w:rPr>
                <w:sz w:val="20"/>
                <w:szCs w:val="20"/>
                <w:lang w:val="en-US"/>
              </w:rPr>
              <w:t xml:space="preserve"> pe o </w:t>
            </w:r>
            <w:proofErr w:type="spellStart"/>
            <w:r w:rsidRPr="00BD11CA">
              <w:rPr>
                <w:sz w:val="20"/>
                <w:szCs w:val="20"/>
                <w:lang w:val="en-US"/>
              </w:rPr>
              <w:t>durată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modul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necesar</w:t>
            </w:r>
            <w:proofErr w:type="spellEnd"/>
            <w:r w:rsidRPr="00BD11CA">
              <w:rPr>
                <w:sz w:val="20"/>
                <w:szCs w:val="20"/>
                <w:lang w:val="en-US"/>
              </w:rPr>
              <w:t xml:space="preserve">. Pe </w:t>
            </w:r>
            <w:proofErr w:type="spellStart"/>
            <w:r w:rsidRPr="00BD11CA">
              <w:rPr>
                <w:sz w:val="20"/>
                <w:szCs w:val="20"/>
                <w:lang w:val="en-US"/>
              </w:rPr>
              <w:t>timpul</w:t>
            </w:r>
            <w:proofErr w:type="spellEnd"/>
            <w:r w:rsidRPr="00BD11CA">
              <w:rPr>
                <w:sz w:val="20"/>
                <w:szCs w:val="20"/>
                <w:lang w:val="en-US"/>
              </w:rPr>
              <w:t xml:space="preserve"> </w:t>
            </w:r>
            <w:proofErr w:type="spellStart"/>
            <w:r w:rsidRPr="00BD11CA">
              <w:rPr>
                <w:sz w:val="20"/>
                <w:szCs w:val="20"/>
                <w:lang w:val="en-US"/>
              </w:rPr>
              <w:t>suspendării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proteja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conserva</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mod </w:t>
            </w:r>
            <w:proofErr w:type="spellStart"/>
            <w:r w:rsidRPr="00BD11CA">
              <w:rPr>
                <w:sz w:val="20"/>
                <w:szCs w:val="20"/>
                <w:lang w:val="en-US"/>
              </w:rPr>
              <w:t>corespunzător</w:t>
            </w:r>
            <w:proofErr w:type="spellEnd"/>
            <w:r w:rsidRPr="00BD11CA">
              <w:rPr>
                <w:sz w:val="20"/>
                <w:szCs w:val="20"/>
                <w:lang w:val="en-US"/>
              </w:rPr>
              <w:t xml:space="preserve">, </w:t>
            </w:r>
            <w:proofErr w:type="spellStart"/>
            <w:r w:rsidRPr="00BD11CA">
              <w:rPr>
                <w:sz w:val="20"/>
                <w:szCs w:val="20"/>
                <w:lang w:val="en-US"/>
              </w:rPr>
              <w:t>aşa</w:t>
            </w:r>
            <w:proofErr w:type="spellEnd"/>
            <w:r w:rsidRPr="00BD11CA">
              <w:rPr>
                <w:sz w:val="20"/>
                <w:szCs w:val="20"/>
                <w:lang w:val="en-US"/>
              </w:rPr>
              <w:t xml:space="preserve"> cum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dispune</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Cheltuielile</w:t>
            </w:r>
            <w:proofErr w:type="spellEnd"/>
            <w:r w:rsidRPr="00BD11CA">
              <w:rPr>
                <w:sz w:val="20"/>
                <w:szCs w:val="20"/>
                <w:lang w:val="en-US"/>
              </w:rPr>
              <w:t xml:space="preserve"> </w:t>
            </w:r>
            <w:proofErr w:type="spellStart"/>
            <w:r w:rsidRPr="00BD11CA">
              <w:rPr>
                <w:sz w:val="20"/>
                <w:szCs w:val="20"/>
                <w:lang w:val="en-US"/>
              </w:rPr>
              <w:t>suplimentare</w:t>
            </w:r>
            <w:proofErr w:type="spellEnd"/>
            <w:r w:rsidRPr="00BD11CA">
              <w:rPr>
                <w:sz w:val="20"/>
                <w:szCs w:val="20"/>
                <w:lang w:val="en-US"/>
              </w:rPr>
              <w:t xml:space="preserve"> generate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urma</w:t>
            </w:r>
            <w:proofErr w:type="spellEnd"/>
            <w:r w:rsidRPr="00BD11CA">
              <w:rPr>
                <w:sz w:val="20"/>
                <w:szCs w:val="20"/>
                <w:lang w:val="en-US"/>
              </w:rPr>
              <w:t xml:space="preserve"> </w:t>
            </w:r>
            <w:proofErr w:type="spellStart"/>
            <w:r w:rsidRPr="00BD11CA">
              <w:rPr>
                <w:sz w:val="20"/>
                <w:szCs w:val="20"/>
                <w:lang w:val="en-US"/>
              </w:rPr>
              <w:t>sistării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plătite</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sistării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din </w:t>
            </w:r>
            <w:proofErr w:type="spellStart"/>
            <w:r w:rsidRPr="00BD11CA">
              <w:rPr>
                <w:sz w:val="20"/>
                <w:szCs w:val="20"/>
                <w:lang w:val="en-US"/>
              </w:rPr>
              <w:t>ele</w:t>
            </w:r>
            <w:proofErr w:type="spellEnd"/>
            <w:r w:rsidRPr="00BD11CA">
              <w:rPr>
                <w:sz w:val="20"/>
                <w:szCs w:val="20"/>
                <w:lang w:val="en-US"/>
              </w:rPr>
              <w:t xml:space="preserve">, din </w:t>
            </w:r>
            <w:proofErr w:type="spellStart"/>
            <w:r w:rsidRPr="00BD11CA">
              <w:rPr>
                <w:sz w:val="20"/>
                <w:szCs w:val="20"/>
                <w:lang w:val="en-US"/>
              </w:rPr>
              <w:t>iniţiativa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suportă</w:t>
            </w:r>
            <w:proofErr w:type="spellEnd"/>
            <w:r w:rsidRPr="00BD11CA">
              <w:rPr>
                <w:sz w:val="20"/>
                <w:szCs w:val="20"/>
                <w:lang w:val="en-US"/>
              </w:rPr>
              <w:t xml:space="preserve"> pe </w:t>
            </w:r>
            <w:proofErr w:type="spellStart"/>
            <w:r w:rsidRPr="00BD11CA">
              <w:rPr>
                <w:sz w:val="20"/>
                <w:szCs w:val="20"/>
                <w:lang w:val="en-US"/>
              </w:rPr>
              <w:t>timpul</w:t>
            </w:r>
            <w:proofErr w:type="spellEnd"/>
            <w:r w:rsidRPr="00BD11CA">
              <w:rPr>
                <w:sz w:val="20"/>
                <w:szCs w:val="20"/>
                <w:lang w:val="en-US"/>
              </w:rPr>
              <w:t xml:space="preserve"> </w:t>
            </w:r>
            <w:proofErr w:type="spellStart"/>
            <w:r w:rsidRPr="00BD11CA">
              <w:rPr>
                <w:sz w:val="20"/>
                <w:szCs w:val="20"/>
                <w:lang w:val="en-US"/>
              </w:rPr>
              <w:t>suspendării</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cheltuielile</w:t>
            </w:r>
            <w:proofErr w:type="spellEnd"/>
            <w:r w:rsidRPr="00BD11CA">
              <w:rPr>
                <w:sz w:val="20"/>
                <w:szCs w:val="20"/>
                <w:lang w:val="en-US"/>
              </w:rPr>
              <w:t xml:space="preserve">, </w:t>
            </w:r>
            <w:proofErr w:type="spellStart"/>
            <w:r w:rsidRPr="00BD11CA">
              <w:rPr>
                <w:sz w:val="20"/>
                <w:szCs w:val="20"/>
                <w:lang w:val="en-US"/>
              </w:rPr>
              <w:t>privind</w:t>
            </w:r>
            <w:proofErr w:type="spellEnd"/>
            <w:r w:rsidRPr="00BD11CA">
              <w:rPr>
                <w:sz w:val="20"/>
                <w:szCs w:val="20"/>
                <w:lang w:val="en-US"/>
              </w:rPr>
              <w:t xml:space="preserve"> </w:t>
            </w:r>
            <w:proofErr w:type="spellStart"/>
            <w:r w:rsidRPr="00BD11CA">
              <w:rPr>
                <w:sz w:val="20"/>
                <w:szCs w:val="20"/>
                <w:lang w:val="en-US"/>
              </w:rPr>
              <w:t>protejarea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conservarea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cu </w:t>
            </w:r>
            <w:proofErr w:type="spellStart"/>
            <w:r w:rsidRPr="00BD11CA">
              <w:rPr>
                <w:sz w:val="20"/>
                <w:szCs w:val="20"/>
                <w:lang w:val="en-US"/>
              </w:rPr>
              <w:t>bună</w:t>
            </w:r>
            <w:proofErr w:type="spellEnd"/>
            <w:r w:rsidRPr="00BD11CA">
              <w:rPr>
                <w:sz w:val="20"/>
                <w:szCs w:val="20"/>
                <w:lang w:val="en-US"/>
              </w:rPr>
              <w:t xml:space="preserve"> </w:t>
            </w:r>
            <w:proofErr w:type="spellStart"/>
            <w:r w:rsidRPr="00BD11CA">
              <w:rPr>
                <w:sz w:val="20"/>
                <w:szCs w:val="20"/>
                <w:lang w:val="en-US"/>
              </w:rPr>
              <w:t>diligenţă</w:t>
            </w:r>
            <w:proofErr w:type="spellEnd"/>
            <w:r w:rsidRPr="00BD11CA">
              <w:rPr>
                <w:sz w:val="20"/>
                <w:szCs w:val="20"/>
                <w:lang w:val="en-US"/>
              </w:rPr>
              <w:t>.</w:t>
            </w:r>
          </w:p>
          <w:p w14:paraId="5F17F15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2.5.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notifica</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sunt </w:t>
            </w:r>
            <w:proofErr w:type="spellStart"/>
            <w:r w:rsidRPr="00BD11CA">
              <w:rPr>
                <w:sz w:val="20"/>
                <w:szCs w:val="20"/>
                <w:lang w:val="en-US"/>
              </w:rPr>
              <w:t>îndeplinite</w:t>
            </w:r>
            <w:proofErr w:type="spellEnd"/>
            <w:r w:rsidRPr="00BD11CA">
              <w:rPr>
                <w:sz w:val="20"/>
                <w:szCs w:val="20"/>
                <w:lang w:val="en-US"/>
              </w:rPr>
              <w:t xml:space="preserve"> </w:t>
            </w:r>
            <w:proofErr w:type="spellStart"/>
            <w:r w:rsidRPr="00BD11CA">
              <w:rPr>
                <w:sz w:val="20"/>
                <w:szCs w:val="20"/>
                <w:lang w:val="en-US"/>
              </w:rPr>
              <w:t>condiţiile</w:t>
            </w:r>
            <w:proofErr w:type="spellEnd"/>
            <w:r w:rsidRPr="00BD11CA">
              <w:rPr>
                <w:sz w:val="20"/>
                <w:szCs w:val="20"/>
                <w:lang w:val="en-US"/>
              </w:rPr>
              <w:t xml:space="preserve"> de </w:t>
            </w:r>
            <w:proofErr w:type="spellStart"/>
            <w:r w:rsidRPr="00BD11CA">
              <w:rPr>
                <w:sz w:val="20"/>
                <w:szCs w:val="20"/>
                <w:lang w:val="en-US"/>
              </w:rPr>
              <w:t>recepţie</w:t>
            </w:r>
            <w:proofErr w:type="spellEnd"/>
            <w:r w:rsidRPr="00BD11CA">
              <w:rPr>
                <w:sz w:val="20"/>
                <w:szCs w:val="20"/>
                <w:lang w:val="en-US"/>
              </w:rPr>
              <w:t xml:space="preserve">, </w:t>
            </w:r>
            <w:proofErr w:type="spellStart"/>
            <w:r w:rsidRPr="00BD11CA">
              <w:rPr>
                <w:sz w:val="20"/>
                <w:szCs w:val="20"/>
                <w:lang w:val="en-US"/>
              </w:rPr>
              <w:t>solicitând</w:t>
            </w:r>
            <w:proofErr w:type="spellEnd"/>
            <w:r w:rsidRPr="00BD11CA">
              <w:rPr>
                <w:sz w:val="20"/>
                <w:szCs w:val="20"/>
                <w:lang w:val="en-US"/>
              </w:rPr>
              <w:t xml:space="preserve"> </w:t>
            </w:r>
            <w:proofErr w:type="spellStart"/>
            <w:r w:rsidRPr="00BD11CA">
              <w:rPr>
                <w:sz w:val="20"/>
                <w:szCs w:val="20"/>
                <w:lang w:val="en-US"/>
              </w:rPr>
              <w:t>convocarea</w:t>
            </w:r>
            <w:proofErr w:type="spellEnd"/>
            <w:r w:rsidRPr="00BD11CA">
              <w:rPr>
                <w:sz w:val="20"/>
                <w:szCs w:val="20"/>
                <w:lang w:val="en-US"/>
              </w:rPr>
              <w:t xml:space="preserve"> </w:t>
            </w:r>
            <w:proofErr w:type="spellStart"/>
            <w:r w:rsidRPr="00BD11CA">
              <w:rPr>
                <w:sz w:val="20"/>
                <w:szCs w:val="20"/>
                <w:lang w:val="en-US"/>
              </w:rPr>
              <w:t>comisiei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baza</w:t>
            </w:r>
            <w:proofErr w:type="spellEnd"/>
            <w:r w:rsidRPr="00BD11CA">
              <w:rPr>
                <w:sz w:val="20"/>
                <w:szCs w:val="20"/>
                <w:lang w:val="en-US"/>
              </w:rPr>
              <w:t xml:space="preserve"> </w:t>
            </w:r>
            <w:proofErr w:type="spellStart"/>
            <w:r w:rsidRPr="00BD11CA">
              <w:rPr>
                <w:sz w:val="20"/>
                <w:szCs w:val="20"/>
                <w:lang w:val="en-US"/>
              </w:rPr>
              <w:t>acestei</w:t>
            </w:r>
            <w:proofErr w:type="spellEnd"/>
            <w:r w:rsidRPr="00BD11CA">
              <w:rPr>
                <w:sz w:val="20"/>
                <w:szCs w:val="20"/>
                <w:lang w:val="en-US"/>
              </w:rPr>
              <w:t xml:space="preserve"> </w:t>
            </w:r>
            <w:proofErr w:type="spellStart"/>
            <w:r w:rsidRPr="00BD11CA">
              <w:rPr>
                <w:sz w:val="20"/>
                <w:szCs w:val="20"/>
                <w:lang w:val="en-US"/>
              </w:rPr>
              <w:t>notificări</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convoca</w:t>
            </w:r>
            <w:proofErr w:type="spellEnd"/>
            <w:r w:rsidRPr="00BD11CA">
              <w:rPr>
                <w:sz w:val="20"/>
                <w:szCs w:val="20"/>
                <w:lang w:val="en-US"/>
              </w:rPr>
              <w:t xml:space="preserve"> </w:t>
            </w:r>
            <w:proofErr w:type="spellStart"/>
            <w:r w:rsidRPr="00BD11CA">
              <w:rPr>
                <w:sz w:val="20"/>
                <w:szCs w:val="20"/>
                <w:lang w:val="en-US"/>
              </w:rPr>
              <w:t>comisia</w:t>
            </w:r>
            <w:proofErr w:type="spellEnd"/>
            <w:r w:rsidRPr="00BD11CA">
              <w:rPr>
                <w:sz w:val="20"/>
                <w:szCs w:val="20"/>
                <w:lang w:val="en-US"/>
              </w:rPr>
              <w:t xml:space="preserve"> de  </w:t>
            </w:r>
            <w:proofErr w:type="spellStart"/>
            <w:r w:rsidRPr="00BD11CA">
              <w:rPr>
                <w:sz w:val="20"/>
                <w:szCs w:val="20"/>
                <w:lang w:val="en-US"/>
              </w:rPr>
              <w:t>recepţie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w:t>
            </w:r>
          </w:p>
          <w:p w14:paraId="3492425D" w14:textId="77777777" w:rsidR="00FF0677" w:rsidRPr="00BD11CA" w:rsidRDefault="00FF0677" w:rsidP="00F56432">
            <w:pPr>
              <w:spacing w:after="200" w:line="276" w:lineRule="auto"/>
              <w:contextualSpacing/>
              <w:jc w:val="both"/>
              <w:rPr>
                <w:sz w:val="20"/>
                <w:szCs w:val="20"/>
              </w:rPr>
            </w:pPr>
            <w:r w:rsidRPr="00BD11CA">
              <w:rPr>
                <w:sz w:val="20"/>
                <w:szCs w:val="20"/>
              </w:rPr>
              <w:t xml:space="preserve">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w:t>
            </w:r>
            <w:r w:rsidRPr="00BD11CA">
              <w:rPr>
                <w:sz w:val="20"/>
                <w:szCs w:val="20"/>
              </w:rPr>
              <w:lastRenderedPageBreak/>
              <w:t>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6A08C69E" w14:textId="77777777" w:rsidR="00FF0677" w:rsidRPr="00BD11CA" w:rsidRDefault="00FF0677" w:rsidP="00F56432">
            <w:pPr>
              <w:shd w:val="clear" w:color="auto" w:fill="FFFFFF" w:themeFill="background1"/>
              <w:tabs>
                <w:tab w:val="right" w:pos="0"/>
              </w:tabs>
              <w:spacing w:before="120"/>
              <w:rPr>
                <w:b/>
                <w:noProof w:val="0"/>
                <w:sz w:val="20"/>
                <w:szCs w:val="20"/>
                <w:lang w:eastAsia="ru-RU"/>
              </w:rPr>
            </w:pPr>
            <w:r w:rsidRPr="00BD11CA">
              <w:rPr>
                <w:sz w:val="20"/>
                <w:szCs w:val="20"/>
              </w:rPr>
              <w:t>2.7.Se indică t</w:t>
            </w:r>
            <w:r w:rsidRPr="00BD11CA">
              <w:rPr>
                <w:noProof w:val="0"/>
                <w:sz w:val="20"/>
                <w:szCs w:val="20"/>
                <w:lang w:eastAsia="ru-RU"/>
              </w:rPr>
              <w:t>ermenul de garanție a lucrărilor</w:t>
            </w:r>
            <w:r w:rsidR="00E64D3D">
              <w:rPr>
                <w:b/>
                <w:noProof w:val="0"/>
                <w:sz w:val="20"/>
                <w:szCs w:val="20"/>
                <w:lang w:eastAsia="ru-RU"/>
              </w:rPr>
              <w:t xml:space="preserve"> </w:t>
            </w:r>
            <w:r w:rsidR="00E869CB">
              <w:rPr>
                <w:b/>
                <w:noProof w:val="0"/>
                <w:sz w:val="20"/>
                <w:szCs w:val="20"/>
                <w:lang w:eastAsia="ru-RU"/>
              </w:rPr>
              <w:t xml:space="preserve"> 12 luni</w:t>
            </w:r>
            <w:r w:rsidR="00695287">
              <w:rPr>
                <w:b/>
                <w:noProof w:val="0"/>
                <w:sz w:val="20"/>
                <w:szCs w:val="20"/>
                <w:lang w:eastAsia="ru-RU"/>
              </w:rPr>
              <w:t>.</w:t>
            </w:r>
          </w:p>
          <w:p w14:paraId="6DB89D9F" w14:textId="77777777" w:rsidR="00FF0677" w:rsidRPr="00BD11CA" w:rsidRDefault="00FF0677" w:rsidP="00F56432">
            <w:pPr>
              <w:pStyle w:val="a"/>
              <w:numPr>
                <w:ilvl w:val="0"/>
                <w:numId w:val="0"/>
              </w:numPr>
              <w:rPr>
                <w:sz w:val="20"/>
                <w:szCs w:val="20"/>
              </w:rPr>
            </w:pPr>
          </w:p>
          <w:p w14:paraId="5E83D120" w14:textId="77777777" w:rsidR="00FF0677" w:rsidRPr="00BD11CA" w:rsidRDefault="00FF0677" w:rsidP="00F56432">
            <w:pPr>
              <w:tabs>
                <w:tab w:val="left" w:pos="3645"/>
              </w:tabs>
              <w:spacing w:line="276" w:lineRule="auto"/>
              <w:contextualSpacing/>
              <w:rPr>
                <w:sz w:val="20"/>
                <w:szCs w:val="20"/>
              </w:rPr>
            </w:pPr>
            <w:r w:rsidRPr="00BD11CA">
              <w:rPr>
                <w:b/>
                <w:sz w:val="20"/>
                <w:szCs w:val="20"/>
              </w:rPr>
              <w:t>3. VALOAREA LUCRĂRILOR ŞI MODALITĂŢILE DE PLATĂ</w:t>
            </w:r>
          </w:p>
          <w:p w14:paraId="01FA95EA" w14:textId="77777777" w:rsidR="00FF0677" w:rsidRPr="00BD11CA" w:rsidRDefault="00FF0677" w:rsidP="00F56432">
            <w:pPr>
              <w:jc w:val="both"/>
              <w:rPr>
                <w:sz w:val="20"/>
                <w:szCs w:val="20"/>
              </w:rPr>
            </w:pPr>
            <w:r w:rsidRPr="00BD11CA">
              <w:rPr>
                <w:sz w:val="20"/>
                <w:szCs w:val="20"/>
              </w:rPr>
              <w:t xml:space="preserve">3.1.Valoarea lucrărilor, ce reprezintă obiectul prezentului contract, este de_________________________lei MD, inclusiv __________ TVA lei MD.                                                         </w:t>
            </w:r>
            <w:r w:rsidRPr="00BD11CA">
              <w:rPr>
                <w:i/>
                <w:sz w:val="20"/>
                <w:szCs w:val="20"/>
              </w:rPr>
              <w:t>(suma cu cifre şi litere)                                                                     (suma cu cifre şi litere)</w:t>
            </w:r>
          </w:p>
          <w:p w14:paraId="0555EAF5" w14:textId="77777777" w:rsidR="00FF0677" w:rsidRPr="00BD11CA" w:rsidRDefault="00FF0677" w:rsidP="00F56432">
            <w:pPr>
              <w:pStyle w:val="af2"/>
              <w:tabs>
                <w:tab w:val="left" w:pos="321"/>
              </w:tabs>
              <w:spacing w:line="276" w:lineRule="auto"/>
              <w:ind w:firstLine="0"/>
              <w:rPr>
                <w:sz w:val="20"/>
                <w:szCs w:val="20"/>
                <w:lang w:val="en-US"/>
              </w:rPr>
            </w:pPr>
            <w:r w:rsidRPr="00BD11CA">
              <w:rPr>
                <w:sz w:val="20"/>
                <w:szCs w:val="20"/>
                <w:lang w:val="en-US"/>
              </w:rPr>
              <w:t xml:space="preserve">3.2.Achitările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efectuate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transfer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baza</w:t>
            </w:r>
            <w:proofErr w:type="spellEnd"/>
            <w:r w:rsidRPr="00BD11CA">
              <w:rPr>
                <w:sz w:val="20"/>
                <w:szCs w:val="20"/>
                <w:lang w:val="en-US"/>
              </w:rPr>
              <w:t xml:space="preserve"> </w:t>
            </w:r>
            <w:proofErr w:type="spellStart"/>
            <w:r w:rsidRPr="00BD11CA">
              <w:rPr>
                <w:sz w:val="20"/>
                <w:szCs w:val="20"/>
                <w:lang w:val="en-US"/>
              </w:rPr>
              <w:t>facturilor</w:t>
            </w:r>
            <w:proofErr w:type="spellEnd"/>
            <w:r w:rsidRPr="00BD11CA">
              <w:rPr>
                <w:sz w:val="20"/>
                <w:szCs w:val="20"/>
                <w:lang w:val="en-US"/>
              </w:rPr>
              <w:t xml:space="preserve"> </w:t>
            </w:r>
            <w:proofErr w:type="spellStart"/>
            <w:r w:rsidRPr="00BD11CA">
              <w:rPr>
                <w:sz w:val="20"/>
                <w:szCs w:val="20"/>
                <w:lang w:val="en-US"/>
              </w:rPr>
              <w:t>fiscale</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proceselor</w:t>
            </w:r>
            <w:proofErr w:type="spellEnd"/>
            <w:r w:rsidRPr="00BD11CA">
              <w:rPr>
                <w:sz w:val="20"/>
                <w:szCs w:val="20"/>
                <w:lang w:val="en-US"/>
              </w:rPr>
              <w:t xml:space="preserve"> – verbale de </w:t>
            </w:r>
            <w:proofErr w:type="spellStart"/>
            <w:r w:rsidRPr="00BD11CA">
              <w:rPr>
                <w:sz w:val="20"/>
                <w:szCs w:val="20"/>
                <w:lang w:val="en-US"/>
              </w:rPr>
              <w:t>recepţie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semnate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acceptate</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w:t>
            </w:r>
          </w:p>
          <w:p w14:paraId="4C236E48" w14:textId="77777777"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3.3.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verifica</w:t>
            </w:r>
            <w:proofErr w:type="spellEnd"/>
            <w:r w:rsidRPr="00BD11CA">
              <w:rPr>
                <w:sz w:val="20"/>
                <w:szCs w:val="20"/>
                <w:lang w:val="en-US"/>
              </w:rPr>
              <w:t xml:space="preserve"> </w:t>
            </w:r>
            <w:proofErr w:type="spellStart"/>
            <w:r w:rsidRPr="00BD11CA">
              <w:rPr>
                <w:sz w:val="20"/>
                <w:szCs w:val="20"/>
                <w:lang w:val="en-US"/>
              </w:rPr>
              <w:t>procesele</w:t>
            </w:r>
            <w:proofErr w:type="spellEnd"/>
            <w:r w:rsidRPr="00BD11CA">
              <w:rPr>
                <w:sz w:val="20"/>
                <w:szCs w:val="20"/>
                <w:lang w:val="en-US"/>
              </w:rPr>
              <w:t xml:space="preserve">-verbale de </w:t>
            </w:r>
            <w:proofErr w:type="spellStart"/>
            <w:r w:rsidRPr="00BD11CA">
              <w:rPr>
                <w:sz w:val="20"/>
                <w:szCs w:val="20"/>
                <w:lang w:val="en-US"/>
              </w:rPr>
              <w:t>recepție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termen de </w:t>
            </w:r>
            <w:r w:rsidR="00BA2526">
              <w:rPr>
                <w:sz w:val="20"/>
                <w:szCs w:val="20"/>
                <w:highlight w:val="yellow"/>
                <w:lang w:val="en-US"/>
              </w:rPr>
              <w:t>3</w:t>
            </w:r>
            <w:r w:rsidR="00171FD0" w:rsidRPr="00171FD0">
              <w:rPr>
                <w:sz w:val="20"/>
                <w:szCs w:val="20"/>
                <w:highlight w:val="yellow"/>
                <w:lang w:val="en-US"/>
              </w:rPr>
              <w:t xml:space="preserve">0 </w:t>
            </w:r>
            <w:proofErr w:type="spellStart"/>
            <w:r w:rsidRPr="00171FD0">
              <w:rPr>
                <w:sz w:val="20"/>
                <w:szCs w:val="20"/>
                <w:highlight w:val="yellow"/>
                <w:lang w:val="en-US"/>
              </w:rPr>
              <w:t>zile</w:t>
            </w:r>
            <w:proofErr w:type="spellEnd"/>
            <w:r w:rsidRPr="00BD11CA">
              <w:rPr>
                <w:sz w:val="20"/>
                <w:szCs w:val="20"/>
                <w:lang w:val="en-US"/>
              </w:rPr>
              <w:t xml:space="preserve"> </w:t>
            </w:r>
            <w:proofErr w:type="spellStart"/>
            <w:r w:rsidRPr="00BD11CA">
              <w:rPr>
                <w:sz w:val="20"/>
                <w:szCs w:val="20"/>
                <w:lang w:val="en-US"/>
              </w:rPr>
              <w:t>calendaristice</w:t>
            </w:r>
            <w:proofErr w:type="spellEnd"/>
            <w:r w:rsidRPr="00BD11CA">
              <w:rPr>
                <w:sz w:val="20"/>
                <w:szCs w:val="20"/>
                <w:lang w:val="en-US"/>
              </w:rPr>
              <w:t xml:space="preserve"> de la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 xml:space="preserve"> de la </w:t>
            </w:r>
            <w:proofErr w:type="spellStart"/>
            <w:r w:rsidRPr="00BD11CA">
              <w:rPr>
                <w:sz w:val="20"/>
                <w:szCs w:val="20"/>
                <w:lang w:val="en-US"/>
              </w:rPr>
              <w:t>Antreprenor</w:t>
            </w:r>
            <w:proofErr w:type="spellEnd"/>
            <w:r w:rsidRPr="00BD11CA">
              <w:rPr>
                <w:sz w:val="20"/>
                <w:szCs w:val="20"/>
                <w:lang w:val="en-US"/>
              </w:rPr>
              <w:t>.</w:t>
            </w:r>
          </w:p>
          <w:p w14:paraId="064A9040" w14:textId="77777777"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3.4. Plata </w:t>
            </w:r>
            <w:proofErr w:type="spellStart"/>
            <w:r w:rsidRPr="00BD11CA">
              <w:rPr>
                <w:sz w:val="20"/>
                <w:szCs w:val="20"/>
                <w:lang w:val="en-US"/>
              </w:rPr>
              <w:t>facturii</w:t>
            </w:r>
            <w:proofErr w:type="spellEnd"/>
            <w:r w:rsidRPr="00BD11CA">
              <w:rPr>
                <w:sz w:val="20"/>
                <w:szCs w:val="20"/>
                <w:lang w:val="en-US"/>
              </w:rPr>
              <w:t xml:space="preserve"> finale se </w:t>
            </w:r>
            <w:proofErr w:type="spellStart"/>
            <w:r w:rsidRPr="00BD11CA">
              <w:rPr>
                <w:sz w:val="20"/>
                <w:szCs w:val="20"/>
                <w:lang w:val="en-US"/>
              </w:rPr>
              <w:t>va</w:t>
            </w:r>
            <w:proofErr w:type="spellEnd"/>
            <w:r w:rsidRPr="00BD11CA">
              <w:rPr>
                <w:sz w:val="20"/>
                <w:szCs w:val="20"/>
                <w:lang w:val="en-US"/>
              </w:rPr>
              <w:t xml:space="preserve"> face </w:t>
            </w:r>
            <w:proofErr w:type="spellStart"/>
            <w:r w:rsidRPr="00BD11CA">
              <w:rPr>
                <w:sz w:val="20"/>
                <w:szCs w:val="20"/>
                <w:lang w:val="en-US"/>
              </w:rPr>
              <w:t>imediat</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verificarea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acceptarea</w:t>
            </w:r>
            <w:proofErr w:type="spellEnd"/>
            <w:r w:rsidRPr="00BD11CA">
              <w:rPr>
                <w:sz w:val="20"/>
                <w:szCs w:val="20"/>
                <w:lang w:val="en-US"/>
              </w:rPr>
              <w:t xml:space="preserve"> </w:t>
            </w:r>
            <w:proofErr w:type="spellStart"/>
            <w:r w:rsidRPr="00BD11CA">
              <w:rPr>
                <w:sz w:val="20"/>
                <w:szCs w:val="20"/>
                <w:lang w:val="en-US"/>
              </w:rPr>
              <w:t>situaţiei</w:t>
            </w:r>
            <w:proofErr w:type="spellEnd"/>
            <w:r w:rsidRPr="00BD11CA">
              <w:rPr>
                <w:sz w:val="20"/>
                <w:szCs w:val="20"/>
                <w:lang w:val="en-US"/>
              </w:rPr>
              <w:t xml:space="preserve"> de </w:t>
            </w:r>
            <w:proofErr w:type="spellStart"/>
            <w:r w:rsidRPr="00BD11CA">
              <w:rPr>
                <w:sz w:val="20"/>
                <w:szCs w:val="20"/>
                <w:lang w:val="en-US"/>
              </w:rPr>
              <w:t>plată</w:t>
            </w:r>
            <w:proofErr w:type="spellEnd"/>
            <w:r w:rsidRPr="00BD11CA">
              <w:rPr>
                <w:sz w:val="20"/>
                <w:szCs w:val="20"/>
                <w:lang w:val="en-US"/>
              </w:rPr>
              <w:t xml:space="preserve"> definitive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verificarea</w:t>
            </w:r>
            <w:proofErr w:type="spellEnd"/>
            <w:r w:rsidRPr="00BD11CA">
              <w:rPr>
                <w:sz w:val="20"/>
                <w:szCs w:val="20"/>
                <w:lang w:val="en-US"/>
              </w:rPr>
              <w:t xml:space="preserve"> se </w:t>
            </w:r>
            <w:proofErr w:type="spellStart"/>
            <w:r w:rsidRPr="00BD11CA">
              <w:rPr>
                <w:sz w:val="20"/>
                <w:szCs w:val="20"/>
                <w:lang w:val="en-US"/>
              </w:rPr>
              <w:t>prelungeşte</w:t>
            </w:r>
            <w:proofErr w:type="spellEnd"/>
            <w:r w:rsidRPr="00BD11CA">
              <w:rPr>
                <w:sz w:val="20"/>
                <w:szCs w:val="20"/>
                <w:lang w:val="en-US"/>
              </w:rPr>
              <w:t xml:space="preserve"> din </w:t>
            </w:r>
            <w:proofErr w:type="spellStart"/>
            <w:r w:rsidRPr="00BD11CA">
              <w:rPr>
                <w:sz w:val="20"/>
                <w:szCs w:val="20"/>
                <w:lang w:val="en-US"/>
              </w:rPr>
              <w:t>diferite</w:t>
            </w:r>
            <w:proofErr w:type="spellEnd"/>
            <w:r w:rsidRPr="00BD11CA">
              <w:rPr>
                <w:sz w:val="20"/>
                <w:szCs w:val="20"/>
                <w:lang w:val="en-US"/>
              </w:rPr>
              <w:t xml:space="preserve"> motive, </w:t>
            </w:r>
            <w:proofErr w:type="spellStart"/>
            <w:r w:rsidRPr="00BD11CA">
              <w:rPr>
                <w:sz w:val="20"/>
                <w:szCs w:val="20"/>
                <w:lang w:val="en-US"/>
              </w:rPr>
              <w:t>dar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special </w:t>
            </w:r>
            <w:proofErr w:type="spellStart"/>
            <w:r w:rsidRPr="00BD11CA">
              <w:rPr>
                <w:sz w:val="20"/>
                <w:szCs w:val="20"/>
                <w:lang w:val="en-US"/>
              </w:rPr>
              <w:t>datorită</w:t>
            </w:r>
            <w:proofErr w:type="spellEnd"/>
            <w:r w:rsidRPr="00BD11CA">
              <w:rPr>
                <w:sz w:val="20"/>
                <w:szCs w:val="20"/>
                <w:lang w:val="en-US"/>
              </w:rPr>
              <w:t xml:space="preserve">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eventuale</w:t>
            </w:r>
            <w:proofErr w:type="spellEnd"/>
            <w:r w:rsidRPr="00BD11CA">
              <w:rPr>
                <w:sz w:val="20"/>
                <w:szCs w:val="20"/>
                <w:lang w:val="en-US"/>
              </w:rPr>
              <w:t xml:space="preserve"> </w:t>
            </w:r>
            <w:proofErr w:type="spellStart"/>
            <w:r w:rsidRPr="00BD11CA">
              <w:rPr>
                <w:sz w:val="20"/>
                <w:szCs w:val="20"/>
                <w:lang w:val="en-US"/>
              </w:rPr>
              <w:t>litigii</w:t>
            </w:r>
            <w:proofErr w:type="spellEnd"/>
            <w:r w:rsidRPr="00BD11CA">
              <w:rPr>
                <w:sz w:val="20"/>
                <w:szCs w:val="20"/>
                <w:lang w:val="en-US"/>
              </w:rPr>
              <w:t xml:space="preserve">, </w:t>
            </w:r>
            <w:proofErr w:type="spellStart"/>
            <w:r w:rsidRPr="00BD11CA">
              <w:rPr>
                <w:sz w:val="20"/>
                <w:szCs w:val="20"/>
                <w:lang w:val="en-US"/>
              </w:rPr>
              <w:t>contravaloarea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care nu sunt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litigiu</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plătită</w:t>
            </w:r>
            <w:proofErr w:type="spellEnd"/>
            <w:r w:rsidRPr="00BD11CA">
              <w:rPr>
                <w:sz w:val="20"/>
                <w:szCs w:val="20"/>
                <w:lang w:val="en-US"/>
              </w:rPr>
              <w:t xml:space="preserve"> </w:t>
            </w:r>
            <w:proofErr w:type="spellStart"/>
            <w:r w:rsidRPr="00BD11CA">
              <w:rPr>
                <w:sz w:val="20"/>
                <w:szCs w:val="20"/>
                <w:lang w:val="en-US"/>
              </w:rPr>
              <w:t>imediat</w:t>
            </w:r>
            <w:proofErr w:type="spellEnd"/>
            <w:r w:rsidRPr="00BD11CA">
              <w:rPr>
                <w:sz w:val="20"/>
                <w:szCs w:val="20"/>
                <w:lang w:val="en-US"/>
              </w:rPr>
              <w:t xml:space="preserve">. </w:t>
            </w:r>
          </w:p>
          <w:p w14:paraId="758C921B" w14:textId="77777777"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3.5.Lucrările nu </w:t>
            </w:r>
            <w:proofErr w:type="spellStart"/>
            <w:r w:rsidRPr="00BD11CA">
              <w:rPr>
                <w:sz w:val="20"/>
                <w:szCs w:val="20"/>
                <w:lang w:val="en-US"/>
              </w:rPr>
              <w:t>vor</w:t>
            </w:r>
            <w:proofErr w:type="spellEnd"/>
            <w:r w:rsidRPr="00BD11CA">
              <w:rPr>
                <w:sz w:val="20"/>
                <w:szCs w:val="20"/>
                <w:lang w:val="en-US"/>
              </w:rPr>
              <w:t xml:space="preserve"> fi considerate </w:t>
            </w:r>
            <w:proofErr w:type="spellStart"/>
            <w:r w:rsidRPr="00BD11CA">
              <w:rPr>
                <w:sz w:val="20"/>
                <w:szCs w:val="20"/>
                <w:lang w:val="en-US"/>
              </w:rPr>
              <w:t>finalizate</w:t>
            </w:r>
            <w:proofErr w:type="spellEnd"/>
            <w:r w:rsidRPr="00BD11CA">
              <w:rPr>
                <w:sz w:val="20"/>
                <w:szCs w:val="20"/>
                <w:lang w:val="en-US"/>
              </w:rPr>
              <w:t xml:space="preserve"> </w:t>
            </w:r>
            <w:proofErr w:type="spellStart"/>
            <w:r w:rsidRPr="00BD11CA">
              <w:rPr>
                <w:sz w:val="20"/>
                <w:szCs w:val="20"/>
                <w:lang w:val="en-US"/>
              </w:rPr>
              <w:t>până</w:t>
            </w:r>
            <w:proofErr w:type="spellEnd"/>
            <w:r w:rsidRPr="00BD11CA">
              <w:rPr>
                <w:sz w:val="20"/>
                <w:szCs w:val="20"/>
                <w:lang w:val="en-US"/>
              </w:rPr>
              <w:t xml:space="preserve"> </w:t>
            </w:r>
            <w:proofErr w:type="spellStart"/>
            <w:r w:rsidRPr="00BD11CA">
              <w:rPr>
                <w:sz w:val="20"/>
                <w:szCs w:val="20"/>
                <w:lang w:val="en-US"/>
              </w:rPr>
              <w:t>când</w:t>
            </w:r>
            <w:proofErr w:type="spellEnd"/>
            <w:r w:rsidRPr="00BD11CA">
              <w:rPr>
                <w:sz w:val="20"/>
                <w:szCs w:val="20"/>
                <w:lang w:val="en-US"/>
              </w:rPr>
              <w:t xml:space="preserve"> </w:t>
            </w:r>
            <w:proofErr w:type="spellStart"/>
            <w:r w:rsidRPr="00BD11CA">
              <w:rPr>
                <w:sz w:val="20"/>
                <w:szCs w:val="20"/>
                <w:lang w:val="en-US"/>
              </w:rPr>
              <w:t>procesul</w:t>
            </w:r>
            <w:proofErr w:type="spellEnd"/>
            <w:r w:rsidRPr="00BD11CA">
              <w:rPr>
                <w:sz w:val="20"/>
                <w:szCs w:val="20"/>
                <w:lang w:val="en-US"/>
              </w:rPr>
              <w:t xml:space="preserve">-verbal de </w:t>
            </w:r>
            <w:proofErr w:type="spellStart"/>
            <w:r w:rsidRPr="00BD11CA">
              <w:rPr>
                <w:sz w:val="20"/>
                <w:szCs w:val="20"/>
                <w:lang w:val="en-US"/>
              </w:rPr>
              <w:t>recepţie</w:t>
            </w:r>
            <w:proofErr w:type="spellEnd"/>
            <w:r w:rsidRPr="00BD11CA">
              <w:rPr>
                <w:sz w:val="20"/>
                <w:szCs w:val="20"/>
                <w:lang w:val="en-US"/>
              </w:rPr>
              <w:t xml:space="preserve">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nu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semnat</w:t>
            </w:r>
            <w:proofErr w:type="spellEnd"/>
            <w:r w:rsidRPr="00BD11CA">
              <w:rPr>
                <w:sz w:val="20"/>
                <w:szCs w:val="20"/>
                <w:lang w:val="en-US"/>
              </w:rPr>
              <w:t xml:space="preserve"> de </w:t>
            </w:r>
            <w:proofErr w:type="spellStart"/>
            <w:r w:rsidRPr="00BD11CA">
              <w:rPr>
                <w:sz w:val="20"/>
                <w:szCs w:val="20"/>
                <w:lang w:val="en-US"/>
              </w:rPr>
              <w:t>comisia</w:t>
            </w:r>
            <w:proofErr w:type="spellEnd"/>
            <w:r w:rsidRPr="00BD11CA">
              <w:rPr>
                <w:sz w:val="20"/>
                <w:szCs w:val="20"/>
                <w:lang w:val="en-US"/>
              </w:rPr>
              <w:t xml:space="preserve"> de </w:t>
            </w:r>
            <w:proofErr w:type="spellStart"/>
            <w:r w:rsidRPr="00BD11CA">
              <w:rPr>
                <w:sz w:val="20"/>
                <w:szCs w:val="20"/>
                <w:lang w:val="en-US"/>
              </w:rPr>
              <w:t>recepţie</w:t>
            </w:r>
            <w:proofErr w:type="spellEnd"/>
            <w:r w:rsidRPr="00BD11CA">
              <w:rPr>
                <w:sz w:val="20"/>
                <w:szCs w:val="20"/>
                <w:lang w:val="en-US"/>
              </w:rPr>
              <w:t xml:space="preserve">, care </w:t>
            </w:r>
            <w:proofErr w:type="spellStart"/>
            <w:r w:rsidRPr="00BD11CA">
              <w:rPr>
                <w:sz w:val="20"/>
                <w:szCs w:val="20"/>
                <w:lang w:val="en-US"/>
              </w:rPr>
              <w:t>confirmă</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au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conform </w:t>
            </w:r>
            <w:proofErr w:type="spellStart"/>
            <w:r w:rsidRPr="00BD11CA">
              <w:rPr>
                <w:sz w:val="20"/>
                <w:szCs w:val="20"/>
                <w:lang w:val="en-US"/>
              </w:rPr>
              <w:t>contractului</w:t>
            </w:r>
            <w:proofErr w:type="spellEnd"/>
            <w:r w:rsidRPr="00BD11CA">
              <w:rPr>
                <w:sz w:val="20"/>
                <w:szCs w:val="20"/>
                <w:lang w:val="en-US"/>
              </w:rPr>
              <w:t>.</w:t>
            </w:r>
          </w:p>
          <w:p w14:paraId="2CCE121E" w14:textId="77777777" w:rsidR="00FF0677" w:rsidRPr="00BD11CA" w:rsidRDefault="00FF0677" w:rsidP="00F56432">
            <w:pPr>
              <w:pStyle w:val="af2"/>
              <w:tabs>
                <w:tab w:val="left" w:pos="37"/>
              </w:tabs>
              <w:spacing w:line="276" w:lineRule="auto"/>
              <w:ind w:firstLine="0"/>
              <w:rPr>
                <w:sz w:val="20"/>
                <w:szCs w:val="20"/>
                <w:lang w:val="en-US"/>
              </w:rPr>
            </w:pPr>
            <w:r w:rsidRPr="00BD11CA">
              <w:rPr>
                <w:sz w:val="20"/>
                <w:szCs w:val="20"/>
                <w:lang w:val="en-US"/>
              </w:rPr>
              <w:t xml:space="preserve">3.6.Garanţia de </w:t>
            </w:r>
            <w:proofErr w:type="spellStart"/>
            <w:r w:rsidRPr="00BD11CA">
              <w:rPr>
                <w:sz w:val="20"/>
                <w:szCs w:val="20"/>
                <w:lang w:val="en-US"/>
              </w:rPr>
              <w:t>bună</w:t>
            </w:r>
            <w:proofErr w:type="spellEnd"/>
            <w:r w:rsidRPr="00BD11CA">
              <w:rPr>
                <w:sz w:val="20"/>
                <w:szCs w:val="20"/>
                <w:lang w:val="en-US"/>
              </w:rPr>
              <w:t xml:space="preserve"> </w:t>
            </w:r>
            <w:proofErr w:type="spellStart"/>
            <w:r w:rsidRPr="00BD11CA">
              <w:rPr>
                <w:sz w:val="20"/>
                <w:szCs w:val="20"/>
                <w:lang w:val="en-US"/>
              </w:rPr>
              <w:t>execuţie</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restitui</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baza</w:t>
            </w:r>
            <w:proofErr w:type="spellEnd"/>
            <w:r w:rsidRPr="00BD11CA">
              <w:rPr>
                <w:sz w:val="20"/>
                <w:szCs w:val="20"/>
                <w:lang w:val="en-US"/>
              </w:rPr>
              <w:t xml:space="preserve"> </w:t>
            </w:r>
            <w:proofErr w:type="spellStart"/>
            <w:r w:rsidRPr="00BD11CA">
              <w:rPr>
                <w:sz w:val="20"/>
                <w:szCs w:val="20"/>
                <w:lang w:val="en-US"/>
              </w:rPr>
              <w:t>notificării</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agentul</w:t>
            </w:r>
            <w:proofErr w:type="spellEnd"/>
            <w:r w:rsidRPr="00BD11CA">
              <w:rPr>
                <w:sz w:val="20"/>
                <w:szCs w:val="20"/>
                <w:lang w:val="en-US"/>
              </w:rPr>
              <w:t xml:space="preserve"> </w:t>
            </w:r>
            <w:proofErr w:type="spellStart"/>
            <w:r w:rsidRPr="00BD11CA">
              <w:rPr>
                <w:sz w:val="20"/>
                <w:szCs w:val="20"/>
                <w:lang w:val="en-US"/>
              </w:rPr>
              <w:t>bancar</w:t>
            </w:r>
            <w:proofErr w:type="spellEnd"/>
            <w:r w:rsidRPr="00BD11CA">
              <w:rPr>
                <w:sz w:val="20"/>
                <w:szCs w:val="20"/>
                <w:lang w:val="en-US"/>
              </w:rPr>
              <w:t xml:space="preserve">. </w:t>
            </w:r>
            <w:proofErr w:type="spellStart"/>
            <w:r w:rsidRPr="00BD11CA">
              <w:rPr>
                <w:sz w:val="20"/>
                <w:szCs w:val="20"/>
                <w:lang w:val="en-US"/>
              </w:rPr>
              <w:t>Notificarea</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face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semnarea</w:t>
            </w:r>
            <w:proofErr w:type="spellEnd"/>
            <w:r w:rsidRPr="00BD11CA">
              <w:rPr>
                <w:sz w:val="20"/>
                <w:szCs w:val="20"/>
                <w:lang w:val="en-US"/>
              </w:rPr>
              <w:t xml:space="preserve"> </w:t>
            </w:r>
            <w:proofErr w:type="spellStart"/>
            <w:r w:rsidRPr="00BD11CA">
              <w:rPr>
                <w:sz w:val="20"/>
                <w:szCs w:val="20"/>
                <w:lang w:val="en-US"/>
              </w:rPr>
              <w:t>procesului</w:t>
            </w:r>
            <w:proofErr w:type="spellEnd"/>
            <w:r w:rsidRPr="00BD11CA">
              <w:rPr>
                <w:sz w:val="20"/>
                <w:szCs w:val="20"/>
                <w:lang w:val="en-US"/>
              </w:rPr>
              <w:t xml:space="preserve">-verbal de </w:t>
            </w:r>
            <w:proofErr w:type="spellStart"/>
            <w:r w:rsidRPr="00BD11CA">
              <w:rPr>
                <w:sz w:val="20"/>
                <w:szCs w:val="20"/>
                <w:lang w:val="en-US"/>
              </w:rPr>
              <w:t>recepţie</w:t>
            </w:r>
            <w:proofErr w:type="spellEnd"/>
            <w:r w:rsidRPr="00BD11CA">
              <w:rPr>
                <w:sz w:val="20"/>
                <w:szCs w:val="20"/>
                <w:lang w:val="en-US"/>
              </w:rPr>
              <w:t xml:space="preserve">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cel </w:t>
            </w:r>
            <w:proofErr w:type="spellStart"/>
            <w:r w:rsidRPr="00BD11CA">
              <w:rPr>
                <w:sz w:val="20"/>
                <w:szCs w:val="20"/>
                <w:lang w:val="en-US"/>
              </w:rPr>
              <w:t>mult</w:t>
            </w:r>
            <w:proofErr w:type="spellEnd"/>
            <w:r w:rsidRPr="00BD11CA">
              <w:rPr>
                <w:sz w:val="20"/>
                <w:szCs w:val="20"/>
                <w:lang w:val="en-US"/>
              </w:rPr>
              <w:t xml:space="preserve"> 15 </w:t>
            </w:r>
            <w:proofErr w:type="spellStart"/>
            <w:r w:rsidRPr="00BD11CA">
              <w:rPr>
                <w:sz w:val="20"/>
                <w:szCs w:val="20"/>
                <w:lang w:val="en-US"/>
              </w:rPr>
              <w:t>zile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recepţiei</w:t>
            </w:r>
            <w:proofErr w:type="spellEnd"/>
            <w:r w:rsidRPr="00BD11CA">
              <w:rPr>
                <w:sz w:val="20"/>
                <w:szCs w:val="20"/>
                <w:lang w:val="en-US"/>
              </w:rPr>
              <w:t xml:space="preserve"> cu </w:t>
            </w:r>
            <w:proofErr w:type="spellStart"/>
            <w:r w:rsidRPr="00BD11CA">
              <w:rPr>
                <w:sz w:val="20"/>
                <w:szCs w:val="20"/>
                <w:lang w:val="en-US"/>
              </w:rPr>
              <w:t>obiecţii</w:t>
            </w:r>
            <w:proofErr w:type="spellEnd"/>
            <w:r w:rsidRPr="00BD11CA">
              <w:rPr>
                <w:sz w:val="20"/>
                <w:szCs w:val="20"/>
                <w:lang w:val="en-US"/>
              </w:rPr>
              <w:t xml:space="preserve">, </w:t>
            </w:r>
            <w:proofErr w:type="spellStart"/>
            <w:r w:rsidRPr="00BD11CA">
              <w:rPr>
                <w:sz w:val="20"/>
                <w:szCs w:val="20"/>
                <w:lang w:val="en-US"/>
              </w:rPr>
              <w:t>garanţia</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restitui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cel </w:t>
            </w:r>
            <w:proofErr w:type="spellStart"/>
            <w:r w:rsidRPr="00BD11CA">
              <w:rPr>
                <w:sz w:val="20"/>
                <w:szCs w:val="20"/>
                <w:lang w:val="en-US"/>
              </w:rPr>
              <w:t>mult</w:t>
            </w:r>
            <w:proofErr w:type="spellEnd"/>
            <w:r w:rsidRPr="00BD11CA">
              <w:rPr>
                <w:sz w:val="20"/>
                <w:szCs w:val="20"/>
                <w:lang w:val="en-US"/>
              </w:rPr>
              <w:t xml:space="preserve"> 15 </w:t>
            </w:r>
            <w:proofErr w:type="spellStart"/>
            <w:r w:rsidRPr="00BD11CA">
              <w:rPr>
                <w:sz w:val="20"/>
                <w:szCs w:val="20"/>
                <w:lang w:val="en-US"/>
              </w:rPr>
              <w:t>zile</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înlăturarea</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w:t>
            </w:r>
          </w:p>
          <w:p w14:paraId="7899C98F" w14:textId="77777777" w:rsidR="00FF0677" w:rsidRPr="00BD11CA" w:rsidRDefault="00FF0677" w:rsidP="00F56432">
            <w:pPr>
              <w:pStyle w:val="af2"/>
              <w:tabs>
                <w:tab w:val="left" w:pos="37"/>
              </w:tabs>
              <w:spacing w:line="276" w:lineRule="auto"/>
              <w:ind w:firstLine="0"/>
              <w:rPr>
                <w:sz w:val="20"/>
                <w:szCs w:val="20"/>
                <w:lang w:val="en-US"/>
              </w:rPr>
            </w:pPr>
          </w:p>
          <w:p w14:paraId="3ED669C9" w14:textId="77777777" w:rsidR="00FF0677" w:rsidRPr="00BD11CA" w:rsidRDefault="00FF0677" w:rsidP="00F56432">
            <w:pPr>
              <w:tabs>
                <w:tab w:val="left" w:pos="2625"/>
              </w:tabs>
              <w:spacing w:after="200" w:line="276" w:lineRule="auto"/>
              <w:contextualSpacing/>
              <w:rPr>
                <w:b/>
                <w:sz w:val="20"/>
                <w:szCs w:val="20"/>
              </w:rPr>
            </w:pPr>
            <w:r w:rsidRPr="00BD11CA">
              <w:rPr>
                <w:b/>
                <w:sz w:val="20"/>
                <w:szCs w:val="20"/>
              </w:rPr>
              <w:t>4. DREPTURILE ŞI OBLIGAŢIUNILE ANTREPRENORULUI ŞI ALE BENEFICIARULUI</w:t>
            </w:r>
          </w:p>
          <w:p w14:paraId="42A52128" w14:textId="77777777" w:rsidR="00FF0677" w:rsidRPr="00BD11CA" w:rsidRDefault="00FF0677" w:rsidP="00F56432">
            <w:pPr>
              <w:tabs>
                <w:tab w:val="left" w:pos="2625"/>
              </w:tabs>
              <w:spacing w:after="200" w:line="276" w:lineRule="auto"/>
              <w:contextualSpacing/>
              <w:jc w:val="both"/>
              <w:rPr>
                <w:sz w:val="20"/>
                <w:szCs w:val="20"/>
              </w:rPr>
            </w:pPr>
            <w:r w:rsidRPr="00BD11CA">
              <w:rPr>
                <w:sz w:val="20"/>
                <w:szCs w:val="20"/>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53F5CCE7" w14:textId="77777777" w:rsidR="00FF0677" w:rsidRPr="00BD11CA" w:rsidRDefault="00FF0677" w:rsidP="00F56432">
            <w:pPr>
              <w:tabs>
                <w:tab w:val="left" w:pos="2625"/>
              </w:tabs>
              <w:spacing w:line="276" w:lineRule="auto"/>
              <w:contextualSpacing/>
              <w:jc w:val="both"/>
              <w:rPr>
                <w:sz w:val="20"/>
                <w:szCs w:val="20"/>
              </w:rPr>
            </w:pPr>
            <w:r w:rsidRPr="00BD11CA">
              <w:rPr>
                <w:sz w:val="20"/>
                <w:szCs w:val="20"/>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17C29DCD"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4.3. </w:t>
            </w:r>
            <w:proofErr w:type="spellStart"/>
            <w:r w:rsidRPr="00BD11CA">
              <w:rPr>
                <w:sz w:val="20"/>
                <w:szCs w:val="20"/>
                <w:lang w:val="en-US"/>
              </w:rPr>
              <w:t>Antreprenorul</w:t>
            </w:r>
            <w:proofErr w:type="spellEnd"/>
            <w:r w:rsidRPr="00BD11CA">
              <w:rPr>
                <w:sz w:val="20"/>
                <w:szCs w:val="20"/>
                <w:lang w:val="en-US"/>
              </w:rPr>
              <w:t xml:space="preserve"> are </w:t>
            </w:r>
            <w:proofErr w:type="spellStart"/>
            <w:r w:rsidRPr="00BD11CA">
              <w:rPr>
                <w:sz w:val="20"/>
                <w:szCs w:val="20"/>
                <w:lang w:val="en-US"/>
              </w:rPr>
              <w:t>obligația</w:t>
            </w:r>
            <w:proofErr w:type="spellEnd"/>
            <w:r w:rsidRPr="00BD11CA">
              <w:rPr>
                <w:sz w:val="20"/>
                <w:szCs w:val="20"/>
                <w:lang w:val="en-US"/>
              </w:rPr>
              <w:t xml:space="preserve"> de a </w:t>
            </w:r>
            <w:proofErr w:type="spellStart"/>
            <w:r w:rsidRPr="00BD11CA">
              <w:rPr>
                <w:sz w:val="20"/>
                <w:szCs w:val="20"/>
                <w:lang w:val="en-US"/>
              </w:rPr>
              <w:t>supraveghea</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de a </w:t>
            </w:r>
            <w:proofErr w:type="spellStart"/>
            <w:r w:rsidRPr="00BD11CA">
              <w:rPr>
                <w:sz w:val="20"/>
                <w:szCs w:val="20"/>
                <w:lang w:val="en-US"/>
              </w:rPr>
              <w:t>asigura</w:t>
            </w:r>
            <w:proofErr w:type="spellEnd"/>
            <w:r w:rsidRPr="00BD11CA">
              <w:rPr>
                <w:sz w:val="20"/>
                <w:szCs w:val="20"/>
                <w:lang w:val="en-US"/>
              </w:rPr>
              <w:t xml:space="preserve"> </w:t>
            </w:r>
            <w:proofErr w:type="spellStart"/>
            <w:r w:rsidRPr="00BD11CA">
              <w:rPr>
                <w:sz w:val="20"/>
                <w:szCs w:val="20"/>
                <w:lang w:val="en-US"/>
              </w:rPr>
              <w:t>forța</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w:t>
            </w:r>
            <w:proofErr w:type="spellStart"/>
            <w:r w:rsidRPr="00BD11CA">
              <w:rPr>
                <w:sz w:val="20"/>
                <w:szCs w:val="20"/>
                <w:lang w:val="en-US"/>
              </w:rPr>
              <w:t>materialele</w:t>
            </w:r>
            <w:proofErr w:type="spellEnd"/>
            <w:r w:rsidRPr="00BD11CA">
              <w:rPr>
                <w:sz w:val="20"/>
                <w:szCs w:val="20"/>
                <w:lang w:val="en-US"/>
              </w:rPr>
              <w:t xml:space="preserve">, </w:t>
            </w:r>
            <w:proofErr w:type="spellStart"/>
            <w:r w:rsidRPr="00BD11CA">
              <w:rPr>
                <w:sz w:val="20"/>
                <w:szCs w:val="20"/>
                <w:lang w:val="en-US"/>
              </w:rPr>
              <w:t>instalațiile</w:t>
            </w:r>
            <w:proofErr w:type="spellEnd"/>
            <w:r w:rsidRPr="00BD11CA">
              <w:rPr>
                <w:sz w:val="20"/>
                <w:szCs w:val="20"/>
                <w:lang w:val="en-US"/>
              </w:rPr>
              <w:t xml:space="preserve">, </w:t>
            </w:r>
            <w:proofErr w:type="spellStart"/>
            <w:r w:rsidRPr="00BD11CA">
              <w:rPr>
                <w:sz w:val="20"/>
                <w:szCs w:val="20"/>
                <w:lang w:val="en-US"/>
              </w:rPr>
              <w:t>echipamentele</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celelalte</w:t>
            </w:r>
            <w:proofErr w:type="spellEnd"/>
            <w:r w:rsidRPr="00BD11CA">
              <w:rPr>
                <w:sz w:val="20"/>
                <w:szCs w:val="20"/>
                <w:lang w:val="en-US"/>
              </w:rPr>
              <w:t xml:space="preserve"> </w:t>
            </w:r>
            <w:proofErr w:type="spellStart"/>
            <w:r w:rsidRPr="00BD11CA">
              <w:rPr>
                <w:sz w:val="20"/>
                <w:szCs w:val="20"/>
                <w:lang w:val="en-US"/>
              </w:rPr>
              <w:t>obiecte</w:t>
            </w:r>
            <w:proofErr w:type="spellEnd"/>
            <w:r w:rsidRPr="00BD11CA">
              <w:rPr>
                <w:sz w:val="20"/>
                <w:szCs w:val="20"/>
                <w:lang w:val="en-US"/>
              </w:rPr>
              <w:t xml:space="preserve"> fie de </w:t>
            </w:r>
            <w:proofErr w:type="spellStart"/>
            <w:r w:rsidRPr="00BD11CA">
              <w:rPr>
                <w:sz w:val="20"/>
                <w:szCs w:val="20"/>
                <w:lang w:val="en-US"/>
              </w:rPr>
              <w:t>natură</w:t>
            </w:r>
            <w:proofErr w:type="spellEnd"/>
            <w:r w:rsidRPr="00BD11CA">
              <w:rPr>
                <w:sz w:val="20"/>
                <w:szCs w:val="20"/>
                <w:lang w:val="en-US"/>
              </w:rPr>
              <w:t xml:space="preserve"> </w:t>
            </w:r>
            <w:proofErr w:type="spellStart"/>
            <w:r w:rsidRPr="00BD11CA">
              <w:rPr>
                <w:sz w:val="20"/>
                <w:szCs w:val="20"/>
                <w:lang w:val="en-US"/>
              </w:rPr>
              <w:t>provizorie</w:t>
            </w:r>
            <w:proofErr w:type="spellEnd"/>
            <w:r w:rsidRPr="00BD11CA">
              <w:rPr>
                <w:sz w:val="20"/>
                <w:szCs w:val="20"/>
                <w:lang w:val="en-US"/>
              </w:rPr>
              <w:t xml:space="preserve">, fie definitive </w:t>
            </w:r>
            <w:proofErr w:type="spellStart"/>
            <w:r w:rsidRPr="00BD11CA">
              <w:rPr>
                <w:sz w:val="20"/>
                <w:szCs w:val="20"/>
                <w:lang w:val="en-US"/>
              </w:rPr>
              <w:t>cerute</w:t>
            </w:r>
            <w:proofErr w:type="spellEnd"/>
            <w:r w:rsidRPr="00BD11CA">
              <w:rPr>
                <w:sz w:val="20"/>
                <w:szCs w:val="20"/>
                <w:lang w:val="en-US"/>
              </w:rPr>
              <w:t xml:space="preserve"> de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contract,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măsura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necesitatea</w:t>
            </w:r>
            <w:proofErr w:type="spellEnd"/>
            <w:r w:rsidRPr="00BD11CA">
              <w:rPr>
                <w:sz w:val="20"/>
                <w:szCs w:val="20"/>
                <w:lang w:val="en-US"/>
              </w:rPr>
              <w:t xml:space="preserve"> </w:t>
            </w:r>
            <w:proofErr w:type="spellStart"/>
            <w:r w:rsidRPr="00BD11CA">
              <w:rPr>
                <w:sz w:val="20"/>
                <w:szCs w:val="20"/>
                <w:lang w:val="en-US"/>
              </w:rPr>
              <w:t>asigurării</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prevăzută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contract </w:t>
            </w:r>
            <w:proofErr w:type="spellStart"/>
            <w:r w:rsidRPr="00BD11CA">
              <w:rPr>
                <w:sz w:val="20"/>
                <w:szCs w:val="20"/>
                <w:lang w:val="en-US"/>
              </w:rPr>
              <w:t>sau</w:t>
            </w:r>
            <w:proofErr w:type="spellEnd"/>
            <w:r w:rsidRPr="00BD11CA">
              <w:rPr>
                <w:sz w:val="20"/>
                <w:szCs w:val="20"/>
                <w:lang w:val="en-US"/>
              </w:rPr>
              <w:t xml:space="preserve"> se </w:t>
            </w:r>
            <w:proofErr w:type="spellStart"/>
            <w:r w:rsidRPr="00BD11CA">
              <w:rPr>
                <w:sz w:val="20"/>
                <w:szCs w:val="20"/>
                <w:lang w:val="en-US"/>
              </w:rPr>
              <w:t>poate</w:t>
            </w:r>
            <w:proofErr w:type="spellEnd"/>
            <w:r w:rsidRPr="00BD11CA">
              <w:rPr>
                <w:sz w:val="20"/>
                <w:szCs w:val="20"/>
                <w:lang w:val="en-US"/>
              </w:rPr>
              <w:t xml:space="preserve"> deduce </w:t>
            </w:r>
            <w:proofErr w:type="spellStart"/>
            <w:r w:rsidRPr="00BD11CA">
              <w:rPr>
                <w:sz w:val="20"/>
                <w:szCs w:val="20"/>
                <w:lang w:val="en-US"/>
              </w:rPr>
              <w:t>în</w:t>
            </w:r>
            <w:proofErr w:type="spellEnd"/>
            <w:r w:rsidRPr="00BD11CA">
              <w:rPr>
                <w:sz w:val="20"/>
                <w:szCs w:val="20"/>
                <w:lang w:val="en-US"/>
              </w:rPr>
              <w:t xml:space="preserve"> mod </w:t>
            </w:r>
            <w:proofErr w:type="spellStart"/>
            <w:r w:rsidRPr="00BD11CA">
              <w:rPr>
                <w:sz w:val="20"/>
                <w:szCs w:val="20"/>
                <w:lang w:val="en-US"/>
              </w:rPr>
              <w:t>rezonabil</w:t>
            </w:r>
            <w:proofErr w:type="spellEnd"/>
            <w:r w:rsidRPr="00BD11CA">
              <w:rPr>
                <w:sz w:val="20"/>
                <w:szCs w:val="20"/>
                <w:lang w:val="en-US"/>
              </w:rPr>
              <w:t xml:space="preserve"> din contract.</w:t>
            </w:r>
          </w:p>
          <w:p w14:paraId="202C79D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4.4. </w:t>
            </w:r>
            <w:proofErr w:type="spellStart"/>
            <w:r w:rsidRPr="00BD11CA">
              <w:rPr>
                <w:sz w:val="20"/>
                <w:szCs w:val="20"/>
                <w:lang w:val="en-US"/>
              </w:rPr>
              <w:t>Documentaţia</w:t>
            </w:r>
            <w:proofErr w:type="spellEnd"/>
            <w:r w:rsidRPr="00BD11CA">
              <w:rPr>
                <w:sz w:val="20"/>
                <w:szCs w:val="20"/>
                <w:lang w:val="en-US"/>
              </w:rPr>
              <w:t xml:space="preserve"> </w:t>
            </w:r>
            <w:proofErr w:type="spellStart"/>
            <w:r w:rsidRPr="00BD11CA">
              <w:rPr>
                <w:sz w:val="20"/>
                <w:szCs w:val="20"/>
                <w:lang w:val="en-US"/>
              </w:rPr>
              <w:t>pusă</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se </w:t>
            </w:r>
            <w:proofErr w:type="spellStart"/>
            <w:r w:rsidRPr="00BD11CA">
              <w:rPr>
                <w:sz w:val="20"/>
                <w:szCs w:val="20"/>
                <w:lang w:val="en-US"/>
              </w:rPr>
              <w:t>repartizează</w:t>
            </w:r>
            <w:proofErr w:type="spellEnd"/>
            <w:r w:rsidRPr="00BD11CA">
              <w:rPr>
                <w:sz w:val="20"/>
                <w:szCs w:val="20"/>
                <w:lang w:val="en-US"/>
              </w:rPr>
              <w:t xml:space="preserve"> </w:t>
            </w:r>
            <w:proofErr w:type="spellStart"/>
            <w:r w:rsidRPr="00BD11CA">
              <w:rPr>
                <w:sz w:val="20"/>
                <w:szCs w:val="20"/>
                <w:lang w:val="en-US"/>
              </w:rPr>
              <w:t>astfel</w:t>
            </w:r>
            <w:proofErr w:type="spellEnd"/>
            <w:r w:rsidRPr="00BD11CA">
              <w:rPr>
                <w:sz w:val="20"/>
                <w:szCs w:val="20"/>
                <w:lang w:val="en-US"/>
              </w:rPr>
              <w:t xml:space="preserve">: </w:t>
            </w:r>
          </w:p>
          <w:p w14:paraId="654A378B" w14:textId="77777777" w:rsidR="00FF0677" w:rsidRPr="00BD11CA" w:rsidRDefault="00FF0677" w:rsidP="00F56432">
            <w:pPr>
              <w:numPr>
                <w:ilvl w:val="0"/>
                <w:numId w:val="10"/>
              </w:numPr>
              <w:tabs>
                <w:tab w:val="left" w:pos="1276"/>
              </w:tabs>
              <w:spacing w:line="276" w:lineRule="auto"/>
              <w:ind w:left="0" w:hanging="283"/>
              <w:jc w:val="both"/>
              <w:rPr>
                <w:sz w:val="20"/>
                <w:szCs w:val="20"/>
              </w:rPr>
            </w:pPr>
            <w:r w:rsidRPr="00BD11CA">
              <w:rPr>
                <w:sz w:val="20"/>
                <w:szCs w:val="20"/>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6B41A98F"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4.5. </w:t>
            </w:r>
            <w:proofErr w:type="spellStart"/>
            <w:r w:rsidRPr="00BD11CA">
              <w:rPr>
                <w:sz w:val="20"/>
                <w:szCs w:val="20"/>
                <w:lang w:val="en-US"/>
              </w:rPr>
              <w:t>Desenele</w:t>
            </w:r>
            <w:proofErr w:type="spellEnd"/>
            <w:r w:rsidRPr="00BD11CA">
              <w:rPr>
                <w:sz w:val="20"/>
                <w:szCs w:val="20"/>
                <w:lang w:val="en-US"/>
              </w:rPr>
              <w:t xml:space="preserve">, </w:t>
            </w:r>
            <w:proofErr w:type="spellStart"/>
            <w:r w:rsidRPr="00BD11CA">
              <w:rPr>
                <w:sz w:val="20"/>
                <w:szCs w:val="20"/>
                <w:lang w:val="en-US"/>
              </w:rPr>
              <w:t>calculele</w:t>
            </w:r>
            <w:proofErr w:type="spellEnd"/>
            <w:r w:rsidRPr="00BD11CA">
              <w:rPr>
                <w:sz w:val="20"/>
                <w:szCs w:val="20"/>
                <w:lang w:val="en-US"/>
              </w:rPr>
              <w:t xml:space="preserve">, </w:t>
            </w:r>
            <w:proofErr w:type="spellStart"/>
            <w:r w:rsidRPr="00BD11CA">
              <w:rPr>
                <w:sz w:val="20"/>
                <w:szCs w:val="20"/>
                <w:lang w:val="en-US"/>
              </w:rPr>
              <w:t>verificările</w:t>
            </w:r>
            <w:proofErr w:type="spellEnd"/>
            <w:r w:rsidRPr="00BD11CA">
              <w:rPr>
                <w:sz w:val="20"/>
                <w:szCs w:val="20"/>
                <w:lang w:val="en-US"/>
              </w:rPr>
              <w:t xml:space="preserve"> </w:t>
            </w:r>
            <w:proofErr w:type="spellStart"/>
            <w:r w:rsidRPr="00BD11CA">
              <w:rPr>
                <w:sz w:val="20"/>
                <w:szCs w:val="20"/>
                <w:lang w:val="en-US"/>
              </w:rPr>
              <w:t>calculelor</w:t>
            </w:r>
            <w:proofErr w:type="spellEnd"/>
            <w:r w:rsidRPr="00BD11CA">
              <w:rPr>
                <w:sz w:val="20"/>
                <w:szCs w:val="20"/>
                <w:lang w:val="en-US"/>
              </w:rPr>
              <w:t xml:space="preserve">, </w:t>
            </w:r>
            <w:proofErr w:type="spellStart"/>
            <w:r w:rsidRPr="00BD11CA">
              <w:rPr>
                <w:sz w:val="20"/>
                <w:szCs w:val="20"/>
                <w:lang w:val="en-US"/>
              </w:rPr>
              <w:t>caietele</w:t>
            </w:r>
            <w:proofErr w:type="spellEnd"/>
            <w:r w:rsidRPr="00BD11CA">
              <w:rPr>
                <w:sz w:val="20"/>
                <w:szCs w:val="20"/>
                <w:lang w:val="en-US"/>
              </w:rPr>
              <w:t xml:space="preserve"> de </w:t>
            </w:r>
            <w:proofErr w:type="spellStart"/>
            <w:r w:rsidRPr="00BD11CA">
              <w:rPr>
                <w:sz w:val="20"/>
                <w:szCs w:val="20"/>
                <w:lang w:val="en-US"/>
              </w:rPr>
              <w:t>măsurări</w:t>
            </w:r>
            <w:proofErr w:type="spellEnd"/>
            <w:r w:rsidRPr="00BD11CA">
              <w:rPr>
                <w:sz w:val="20"/>
                <w:szCs w:val="20"/>
                <w:lang w:val="en-US"/>
              </w:rPr>
              <w:t xml:space="preserve"> (</w:t>
            </w:r>
            <w:proofErr w:type="spellStart"/>
            <w:r w:rsidRPr="00BD11CA">
              <w:rPr>
                <w:sz w:val="20"/>
                <w:szCs w:val="20"/>
                <w:lang w:val="en-US"/>
              </w:rPr>
              <w:t>ataşamentele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alte</w:t>
            </w:r>
            <w:proofErr w:type="spellEnd"/>
            <w:r w:rsidRPr="00BD11CA">
              <w:rPr>
                <w:sz w:val="20"/>
                <w:szCs w:val="20"/>
                <w:lang w:val="en-US"/>
              </w:rPr>
              <w:t xml:space="preserve"> </w:t>
            </w:r>
            <w:proofErr w:type="spellStart"/>
            <w:r w:rsidRPr="00BD11CA">
              <w:rPr>
                <w:sz w:val="20"/>
                <w:szCs w:val="20"/>
                <w:lang w:val="en-US"/>
              </w:rPr>
              <w:t>documente</w:t>
            </w:r>
            <w:proofErr w:type="spellEnd"/>
            <w:r w:rsidRPr="00BD11CA">
              <w:rPr>
                <w:sz w:val="20"/>
                <w:szCs w:val="20"/>
                <w:lang w:val="en-US"/>
              </w:rPr>
              <w:t xml:space="preserve">, pe care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le </w:t>
            </w:r>
            <w:proofErr w:type="spellStart"/>
            <w:r w:rsidRPr="00BD11CA">
              <w:rPr>
                <w:sz w:val="20"/>
                <w:szCs w:val="20"/>
                <w:lang w:val="en-US"/>
              </w:rPr>
              <w:t>întocmească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sunt </w:t>
            </w:r>
            <w:proofErr w:type="spellStart"/>
            <w:r w:rsidRPr="00BD11CA">
              <w:rPr>
                <w:sz w:val="20"/>
                <w:szCs w:val="20"/>
                <w:lang w:val="en-US"/>
              </w:rPr>
              <w:t>cerute</w:t>
            </w:r>
            <w:proofErr w:type="spellEnd"/>
            <w:r w:rsidRPr="00BD11CA">
              <w:rPr>
                <w:sz w:val="20"/>
                <w:szCs w:val="20"/>
                <w:lang w:val="en-US"/>
              </w:rPr>
              <w:t xml:space="preserve"> de </w:t>
            </w:r>
            <w:proofErr w:type="spellStart"/>
            <w:r w:rsidRPr="00BD11CA">
              <w:rPr>
                <w:sz w:val="20"/>
                <w:szCs w:val="20"/>
                <w:lang w:val="en-US"/>
              </w:rPr>
              <w:t>subantreprenorul</w:t>
            </w:r>
            <w:proofErr w:type="spellEnd"/>
            <w:r w:rsidRPr="00BD11CA">
              <w:rPr>
                <w:sz w:val="20"/>
                <w:szCs w:val="20"/>
                <w:lang w:val="en-US"/>
              </w:rPr>
              <w:t xml:space="preserve"> </w:t>
            </w:r>
            <w:proofErr w:type="spellStart"/>
            <w:r w:rsidRPr="00BD11CA">
              <w:rPr>
                <w:sz w:val="20"/>
                <w:szCs w:val="20"/>
                <w:lang w:val="en-US"/>
              </w:rPr>
              <w:t>proiectant</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puse</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acestuia</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w:t>
            </w:r>
            <w:proofErr w:type="spellEnd"/>
            <w:r w:rsidRPr="00BD11CA">
              <w:rPr>
                <w:sz w:val="20"/>
                <w:szCs w:val="20"/>
                <w:lang w:val="en-US"/>
              </w:rPr>
              <w:t xml:space="preserve">. </w:t>
            </w:r>
          </w:p>
          <w:p w14:paraId="5112B986"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4.6. </w:t>
            </w:r>
            <w:proofErr w:type="spellStart"/>
            <w:r w:rsidRPr="00BD11CA">
              <w:rPr>
                <w:sz w:val="20"/>
                <w:szCs w:val="20"/>
                <w:lang w:val="en-US"/>
              </w:rPr>
              <w:t>Oferta</w:t>
            </w:r>
            <w:proofErr w:type="spellEnd"/>
            <w:r w:rsidRPr="00BD11CA">
              <w:rPr>
                <w:sz w:val="20"/>
                <w:szCs w:val="20"/>
                <w:lang w:val="en-US"/>
              </w:rPr>
              <w:t xml:space="preserve"> </w:t>
            </w:r>
            <w:proofErr w:type="spellStart"/>
            <w:r w:rsidRPr="00BD11CA">
              <w:rPr>
                <w:sz w:val="20"/>
                <w:szCs w:val="20"/>
                <w:lang w:val="en-US"/>
              </w:rPr>
              <w:t>adjudecată</w:t>
            </w:r>
            <w:proofErr w:type="spellEnd"/>
            <w:r w:rsidRPr="00BD11CA">
              <w:rPr>
                <w:sz w:val="20"/>
                <w:szCs w:val="20"/>
                <w:lang w:val="en-US"/>
              </w:rPr>
              <w:t xml:space="preserve"> face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integrantă</w:t>
            </w:r>
            <w:proofErr w:type="spellEnd"/>
            <w:r w:rsidRPr="00BD11CA">
              <w:rPr>
                <w:sz w:val="20"/>
                <w:szCs w:val="20"/>
                <w:lang w:val="en-US"/>
              </w:rPr>
              <w:t xml:space="preserve"> din contract. </w:t>
            </w:r>
            <w:proofErr w:type="spellStart"/>
            <w:r w:rsidRPr="00BD11CA">
              <w:rPr>
                <w:sz w:val="20"/>
                <w:szCs w:val="20"/>
                <w:lang w:val="en-US"/>
              </w:rPr>
              <w:t>Ea</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fie </w:t>
            </w:r>
            <w:proofErr w:type="spellStart"/>
            <w:r w:rsidRPr="00BD11CA">
              <w:rPr>
                <w:sz w:val="20"/>
                <w:szCs w:val="20"/>
                <w:lang w:val="en-US"/>
              </w:rPr>
              <w:t>corectă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completă</w:t>
            </w:r>
            <w:proofErr w:type="spellEnd"/>
            <w:r w:rsidRPr="00BD11CA">
              <w:rPr>
                <w:sz w:val="20"/>
                <w:szCs w:val="20"/>
                <w:lang w:val="en-US"/>
              </w:rPr>
              <w:t xml:space="preserve">. </w:t>
            </w:r>
            <w:proofErr w:type="spellStart"/>
            <w:r w:rsidRPr="00BD11CA">
              <w:rPr>
                <w:sz w:val="20"/>
                <w:szCs w:val="20"/>
                <w:lang w:val="en-US"/>
              </w:rPr>
              <w:t>Preţurile</w:t>
            </w:r>
            <w:proofErr w:type="spellEnd"/>
            <w:r w:rsidRPr="00BD11CA">
              <w:rPr>
                <w:sz w:val="20"/>
                <w:szCs w:val="20"/>
                <w:lang w:val="en-US"/>
              </w:rPr>
              <w:t xml:space="preserve"> </w:t>
            </w:r>
            <w:proofErr w:type="spellStart"/>
            <w:r w:rsidRPr="00BD11CA">
              <w:rPr>
                <w:sz w:val="20"/>
                <w:szCs w:val="20"/>
                <w:lang w:val="en-US"/>
              </w:rPr>
              <w:t>stabilite</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acoperi</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obligaţiunile</w:t>
            </w:r>
            <w:proofErr w:type="spellEnd"/>
            <w:r w:rsidRPr="00BD11CA">
              <w:rPr>
                <w:sz w:val="20"/>
                <w:szCs w:val="20"/>
                <w:lang w:val="en-US"/>
              </w:rPr>
              <w:t xml:space="preserve"> din contract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operaţiunile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întreţinerea</w:t>
            </w:r>
            <w:proofErr w:type="spellEnd"/>
            <w:r w:rsidRPr="00BD11CA">
              <w:rPr>
                <w:sz w:val="20"/>
                <w:szCs w:val="20"/>
                <w:lang w:val="en-US"/>
              </w:rPr>
              <w:t xml:space="preserve"> </w:t>
            </w:r>
            <w:proofErr w:type="spellStart"/>
            <w:r w:rsidRPr="00BD11CA">
              <w:rPr>
                <w:sz w:val="20"/>
                <w:szCs w:val="20"/>
                <w:lang w:val="en-US"/>
              </w:rPr>
              <w:t>corespunzătoare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
          <w:p w14:paraId="56643D2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4.7.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nu </w:t>
            </w:r>
            <w:proofErr w:type="spellStart"/>
            <w:r w:rsidRPr="00BD11CA">
              <w:rPr>
                <w:sz w:val="20"/>
                <w:szCs w:val="20"/>
                <w:lang w:val="en-US"/>
              </w:rPr>
              <w:t>emite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timp</w:t>
            </w:r>
            <w:proofErr w:type="spellEnd"/>
            <w:r w:rsidRPr="00BD11CA">
              <w:rPr>
                <w:sz w:val="20"/>
                <w:szCs w:val="20"/>
                <w:lang w:val="en-US"/>
              </w:rPr>
              <w:t xml:space="preserve"> util </w:t>
            </w:r>
            <w:proofErr w:type="spellStart"/>
            <w:r w:rsidRPr="00BD11CA">
              <w:rPr>
                <w:sz w:val="20"/>
                <w:szCs w:val="20"/>
                <w:lang w:val="en-US"/>
              </w:rPr>
              <w:t>dispoziţii</w:t>
            </w:r>
            <w:proofErr w:type="spellEnd"/>
            <w:r w:rsidRPr="00BD11CA">
              <w:rPr>
                <w:sz w:val="20"/>
                <w:szCs w:val="20"/>
                <w:lang w:val="en-US"/>
              </w:rPr>
              <w:t xml:space="preserve"> </w:t>
            </w:r>
            <w:proofErr w:type="spellStart"/>
            <w:r w:rsidRPr="00BD11CA">
              <w:rPr>
                <w:sz w:val="20"/>
                <w:szCs w:val="20"/>
                <w:lang w:val="en-US"/>
              </w:rPr>
              <w:t>suplimentare</w:t>
            </w:r>
            <w:proofErr w:type="spellEnd"/>
            <w:r w:rsidRPr="00BD11CA">
              <w:rPr>
                <w:sz w:val="20"/>
                <w:szCs w:val="20"/>
                <w:lang w:val="en-US"/>
              </w:rPr>
              <w:t xml:space="preserve"> care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conţină</w:t>
            </w:r>
            <w:proofErr w:type="spellEnd"/>
            <w:r w:rsidRPr="00BD11CA">
              <w:rPr>
                <w:sz w:val="20"/>
                <w:szCs w:val="20"/>
                <w:lang w:val="en-US"/>
              </w:rPr>
              <w:t xml:space="preserve"> </w:t>
            </w:r>
            <w:proofErr w:type="spellStart"/>
            <w:r w:rsidRPr="00BD11CA">
              <w:rPr>
                <w:sz w:val="20"/>
                <w:szCs w:val="20"/>
                <w:lang w:val="en-US"/>
              </w:rPr>
              <w:t>instrucţiuni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aprobări</w:t>
            </w:r>
            <w:proofErr w:type="spellEnd"/>
            <w:r w:rsidRPr="00BD11CA">
              <w:rPr>
                <w:sz w:val="20"/>
                <w:szCs w:val="20"/>
                <w:lang w:val="en-US"/>
              </w:rPr>
              <w:t xml:space="preserve">, </w:t>
            </w:r>
            <w:proofErr w:type="spellStart"/>
            <w:r w:rsidRPr="00BD11CA">
              <w:rPr>
                <w:sz w:val="20"/>
                <w:szCs w:val="20"/>
                <w:lang w:val="en-US"/>
              </w:rPr>
              <w:t>ordine</w:t>
            </w:r>
            <w:proofErr w:type="spellEnd"/>
            <w:r w:rsidRPr="00BD11CA">
              <w:rPr>
                <w:sz w:val="20"/>
                <w:szCs w:val="20"/>
                <w:lang w:val="en-US"/>
              </w:rPr>
              <w:t xml:space="preserve">, directive,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detalii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notifica</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scrisori</w:t>
            </w:r>
            <w:proofErr w:type="spellEnd"/>
            <w:r w:rsidRPr="00BD11CA">
              <w:rPr>
                <w:sz w:val="20"/>
                <w:szCs w:val="20"/>
                <w:lang w:val="en-US"/>
              </w:rPr>
              <w:t xml:space="preserve">, de </w:t>
            </w:r>
            <w:proofErr w:type="spellStart"/>
            <w:r w:rsidRPr="00BD11CA">
              <w:rPr>
                <w:sz w:val="20"/>
                <w:szCs w:val="20"/>
                <w:lang w:val="en-US"/>
              </w:rPr>
              <w:t>câte</w:t>
            </w:r>
            <w:proofErr w:type="spellEnd"/>
            <w:r w:rsidRPr="00BD11CA">
              <w:rPr>
                <w:sz w:val="20"/>
                <w:szCs w:val="20"/>
                <w:lang w:val="en-US"/>
              </w:rPr>
              <w:t xml:space="preserve"> </w:t>
            </w:r>
            <w:proofErr w:type="spellStart"/>
            <w:r w:rsidRPr="00BD11CA">
              <w:rPr>
                <w:sz w:val="20"/>
                <w:szCs w:val="20"/>
                <w:lang w:val="en-US"/>
              </w:rPr>
              <w:t>ori</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posibil</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acestea</w:t>
            </w:r>
            <w:proofErr w:type="spellEnd"/>
            <w:r w:rsidRPr="00BD11CA">
              <w:rPr>
                <w:sz w:val="20"/>
                <w:szCs w:val="20"/>
                <w:lang w:val="en-US"/>
              </w:rPr>
              <w:t xml:space="preserve"> pot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provoace</w:t>
            </w:r>
            <w:proofErr w:type="spellEnd"/>
            <w:r w:rsidRPr="00BD11CA">
              <w:rPr>
                <w:sz w:val="20"/>
                <w:szCs w:val="20"/>
                <w:lang w:val="en-US"/>
              </w:rPr>
              <w:t xml:space="preserve"> </w:t>
            </w:r>
            <w:proofErr w:type="spellStart"/>
            <w:r w:rsidRPr="00BD11CA">
              <w:rPr>
                <w:sz w:val="20"/>
                <w:szCs w:val="20"/>
                <w:lang w:val="en-US"/>
              </w:rPr>
              <w:t>întârzieri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întreruperi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desfăşurarea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Notificarea</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conţine</w:t>
            </w:r>
            <w:proofErr w:type="spellEnd"/>
            <w:r w:rsidRPr="00BD11CA">
              <w:rPr>
                <w:sz w:val="20"/>
                <w:szCs w:val="20"/>
                <w:lang w:val="en-US"/>
              </w:rPr>
              <w:t xml:space="preserve"> </w:t>
            </w:r>
            <w:proofErr w:type="spellStart"/>
            <w:r w:rsidRPr="00BD11CA">
              <w:rPr>
                <w:sz w:val="20"/>
                <w:szCs w:val="20"/>
                <w:lang w:val="en-US"/>
              </w:rPr>
              <w:t>detaliile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se </w:t>
            </w:r>
            <w:proofErr w:type="spellStart"/>
            <w:r w:rsidRPr="00BD11CA">
              <w:rPr>
                <w:sz w:val="20"/>
                <w:szCs w:val="20"/>
                <w:lang w:val="en-US"/>
              </w:rPr>
              <w:t>cer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specifica</w:t>
            </w:r>
            <w:proofErr w:type="spellEnd"/>
            <w:r w:rsidRPr="00BD11CA">
              <w:rPr>
                <w:sz w:val="20"/>
                <w:szCs w:val="20"/>
                <w:lang w:val="en-US"/>
              </w:rPr>
              <w:t xml:space="preserve"> data la care </w:t>
            </w:r>
            <w:proofErr w:type="spellStart"/>
            <w:r w:rsidRPr="00BD11CA">
              <w:rPr>
                <w:sz w:val="20"/>
                <w:szCs w:val="20"/>
                <w:lang w:val="en-US"/>
              </w:rPr>
              <w:t>acestea</w:t>
            </w:r>
            <w:proofErr w:type="spellEnd"/>
            <w:r w:rsidRPr="00BD11CA">
              <w:rPr>
                <w:sz w:val="20"/>
                <w:szCs w:val="20"/>
                <w:lang w:val="en-US"/>
              </w:rPr>
              <w:t xml:space="preserve"> au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necesare</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întârzierile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întreruperile</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w:t>
            </w:r>
            <w:proofErr w:type="spellStart"/>
            <w:r w:rsidRPr="00BD11CA">
              <w:rPr>
                <w:sz w:val="20"/>
                <w:szCs w:val="20"/>
                <w:lang w:val="en-US"/>
              </w:rPr>
              <w:t>survin</w:t>
            </w:r>
            <w:proofErr w:type="spellEnd"/>
            <w:r w:rsidRPr="00BD11CA">
              <w:rPr>
                <w:sz w:val="20"/>
                <w:szCs w:val="20"/>
                <w:lang w:val="en-US"/>
              </w:rPr>
              <w:t xml:space="preserve"> </w:t>
            </w:r>
            <w:proofErr w:type="spellStart"/>
            <w:r w:rsidRPr="00BD11CA">
              <w:rPr>
                <w:sz w:val="20"/>
                <w:szCs w:val="20"/>
                <w:lang w:val="en-US"/>
              </w:rPr>
              <w:t>datorită</w:t>
            </w:r>
            <w:proofErr w:type="spellEnd"/>
            <w:r w:rsidRPr="00BD11CA">
              <w:rPr>
                <w:sz w:val="20"/>
                <w:szCs w:val="20"/>
                <w:lang w:val="en-US"/>
              </w:rPr>
              <w:t xml:space="preserve"> </w:t>
            </w:r>
            <w:proofErr w:type="spellStart"/>
            <w:r w:rsidRPr="00BD11CA">
              <w:rPr>
                <w:sz w:val="20"/>
                <w:szCs w:val="20"/>
                <w:lang w:val="en-US"/>
              </w:rPr>
              <w:t>lipsei</w:t>
            </w:r>
            <w:proofErr w:type="spellEnd"/>
            <w:r w:rsidRPr="00BD11CA">
              <w:rPr>
                <w:sz w:val="20"/>
                <w:szCs w:val="20"/>
                <w:lang w:val="en-US"/>
              </w:rPr>
              <w:t xml:space="preserve"> </w:t>
            </w:r>
            <w:proofErr w:type="spellStart"/>
            <w:r w:rsidRPr="00BD11CA">
              <w:rPr>
                <w:sz w:val="20"/>
                <w:szCs w:val="20"/>
                <w:lang w:val="en-US"/>
              </w:rPr>
              <w:t>acestor</w:t>
            </w:r>
            <w:proofErr w:type="spellEnd"/>
            <w:r w:rsidRPr="00BD11CA">
              <w:rPr>
                <w:sz w:val="20"/>
                <w:szCs w:val="20"/>
                <w:lang w:val="en-US"/>
              </w:rPr>
              <w:t xml:space="preserve"> </w:t>
            </w:r>
            <w:proofErr w:type="spellStart"/>
            <w:r w:rsidRPr="00BD11CA">
              <w:rPr>
                <w:sz w:val="20"/>
                <w:szCs w:val="20"/>
                <w:lang w:val="en-US"/>
              </w:rPr>
              <w:t>documente</w:t>
            </w:r>
            <w:proofErr w:type="spellEnd"/>
            <w:r w:rsidRPr="00BD11CA">
              <w:rPr>
                <w:sz w:val="20"/>
                <w:szCs w:val="20"/>
                <w:lang w:val="en-US"/>
              </w:rPr>
              <w:t xml:space="preserve">. </w:t>
            </w:r>
          </w:p>
          <w:p w14:paraId="5E8A8AC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4.8. </w:t>
            </w:r>
            <w:proofErr w:type="spellStart"/>
            <w:r w:rsidRPr="00BD11CA">
              <w:rPr>
                <w:sz w:val="20"/>
                <w:szCs w:val="20"/>
                <w:lang w:val="en-US"/>
              </w:rPr>
              <w:t>Întreaga</w:t>
            </w:r>
            <w:proofErr w:type="spellEnd"/>
            <w:r w:rsidRPr="00BD11CA">
              <w:rPr>
                <w:sz w:val="20"/>
                <w:szCs w:val="20"/>
                <w:lang w:val="en-US"/>
              </w:rPr>
              <w:t xml:space="preserve"> </w:t>
            </w:r>
            <w:proofErr w:type="spellStart"/>
            <w:r w:rsidRPr="00BD11CA">
              <w:rPr>
                <w:sz w:val="20"/>
                <w:szCs w:val="20"/>
                <w:lang w:val="en-US"/>
              </w:rPr>
              <w:t>documentaţie</w:t>
            </w:r>
            <w:proofErr w:type="spellEnd"/>
            <w:r w:rsidRPr="00BD11CA">
              <w:rPr>
                <w:sz w:val="20"/>
                <w:szCs w:val="20"/>
                <w:lang w:val="en-US"/>
              </w:rPr>
              <w:t xml:space="preserve"> </w:t>
            </w:r>
            <w:proofErr w:type="spellStart"/>
            <w:r w:rsidRPr="00BD11CA">
              <w:rPr>
                <w:sz w:val="20"/>
                <w:szCs w:val="20"/>
                <w:lang w:val="en-US"/>
              </w:rPr>
              <w:t>necesară</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de </w:t>
            </w:r>
            <w:proofErr w:type="spellStart"/>
            <w:r w:rsidRPr="00BD11CA">
              <w:rPr>
                <w:sz w:val="20"/>
                <w:szCs w:val="20"/>
                <w:lang w:val="en-US"/>
              </w:rPr>
              <w:t>subantrepriză</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pusă</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subantreprenorilor</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fără</w:t>
            </w:r>
            <w:proofErr w:type="spellEnd"/>
            <w:r w:rsidRPr="00BD11CA">
              <w:rPr>
                <w:sz w:val="20"/>
                <w:szCs w:val="20"/>
                <w:lang w:val="en-US"/>
              </w:rPr>
              <w:t xml:space="preserve"> </w:t>
            </w:r>
            <w:proofErr w:type="spellStart"/>
            <w:r w:rsidRPr="00BD11CA">
              <w:rPr>
                <w:sz w:val="20"/>
                <w:szCs w:val="20"/>
                <w:lang w:val="en-US"/>
              </w:rPr>
              <w:t>plată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termenele</w:t>
            </w:r>
            <w:proofErr w:type="spellEnd"/>
            <w:r w:rsidRPr="00BD11CA">
              <w:rPr>
                <w:sz w:val="20"/>
                <w:szCs w:val="20"/>
                <w:lang w:val="en-US"/>
              </w:rPr>
              <w:t xml:space="preserve"> din </w:t>
            </w:r>
            <w:proofErr w:type="spellStart"/>
            <w:r w:rsidRPr="00BD11CA">
              <w:rPr>
                <w:sz w:val="20"/>
                <w:szCs w:val="20"/>
                <w:lang w:val="en-US"/>
              </w:rPr>
              <w:t>subcontracte</w:t>
            </w:r>
            <w:proofErr w:type="spellEnd"/>
            <w:r w:rsidRPr="00BD11CA">
              <w:rPr>
                <w:sz w:val="20"/>
                <w:szCs w:val="20"/>
                <w:lang w:val="en-US"/>
              </w:rPr>
              <w:t xml:space="preserve"> (</w:t>
            </w:r>
            <w:proofErr w:type="spellStart"/>
            <w:r w:rsidRPr="00BD11CA">
              <w:rPr>
                <w:sz w:val="20"/>
                <w:szCs w:val="20"/>
                <w:lang w:val="en-US"/>
              </w:rPr>
              <w:t>contracte</w:t>
            </w:r>
            <w:proofErr w:type="spellEnd"/>
            <w:r w:rsidRPr="00BD11CA">
              <w:rPr>
                <w:sz w:val="20"/>
                <w:szCs w:val="20"/>
                <w:lang w:val="en-US"/>
              </w:rPr>
              <w:t xml:space="preserve"> de </w:t>
            </w:r>
            <w:proofErr w:type="spellStart"/>
            <w:r w:rsidRPr="00BD11CA">
              <w:rPr>
                <w:sz w:val="20"/>
                <w:szCs w:val="20"/>
                <w:lang w:val="en-US"/>
              </w:rPr>
              <w:t>subantrepriză</w:t>
            </w:r>
            <w:proofErr w:type="spellEnd"/>
            <w:r w:rsidRPr="00BD11CA">
              <w:rPr>
                <w:sz w:val="20"/>
                <w:szCs w:val="20"/>
                <w:lang w:val="en-US"/>
              </w:rPr>
              <w:t xml:space="preserve">), </w:t>
            </w:r>
            <w:proofErr w:type="spellStart"/>
            <w:r w:rsidRPr="00BD11CA">
              <w:rPr>
                <w:sz w:val="20"/>
                <w:szCs w:val="20"/>
                <w:lang w:val="en-US"/>
              </w:rPr>
              <w:t>stabilite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graficul</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
          <w:p w14:paraId="03FA17E9"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4.9.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executa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întreţine</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asigura</w:t>
            </w:r>
            <w:proofErr w:type="spellEnd"/>
            <w:r w:rsidRPr="00BD11CA">
              <w:rPr>
                <w:sz w:val="20"/>
                <w:szCs w:val="20"/>
                <w:lang w:val="en-US"/>
              </w:rPr>
              <w:t xml:space="preserve"> </w:t>
            </w:r>
            <w:proofErr w:type="spellStart"/>
            <w:r w:rsidRPr="00BD11CA">
              <w:rPr>
                <w:sz w:val="20"/>
                <w:szCs w:val="20"/>
                <w:lang w:val="en-US"/>
              </w:rPr>
              <w:t>forţa</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w:t>
            </w:r>
            <w:proofErr w:type="spellStart"/>
            <w:r w:rsidRPr="00BD11CA">
              <w:rPr>
                <w:sz w:val="20"/>
                <w:szCs w:val="20"/>
                <w:lang w:val="en-US"/>
              </w:rPr>
              <w:t>materialele</w:t>
            </w:r>
            <w:proofErr w:type="spellEnd"/>
            <w:r w:rsidRPr="00BD11CA">
              <w:rPr>
                <w:sz w:val="20"/>
                <w:szCs w:val="20"/>
                <w:lang w:val="en-US"/>
              </w:rPr>
              <w:t xml:space="preserve">, </w:t>
            </w:r>
            <w:proofErr w:type="spellStart"/>
            <w:r w:rsidRPr="00BD11CA">
              <w:rPr>
                <w:sz w:val="20"/>
                <w:szCs w:val="20"/>
                <w:lang w:val="en-US"/>
              </w:rPr>
              <w:t>utilajele</w:t>
            </w:r>
            <w:proofErr w:type="spellEnd"/>
            <w:r w:rsidRPr="00BD11CA">
              <w:rPr>
                <w:sz w:val="20"/>
                <w:szCs w:val="20"/>
                <w:lang w:val="en-US"/>
              </w:rPr>
              <w:t xml:space="preserve"> de </w:t>
            </w:r>
            <w:proofErr w:type="spellStart"/>
            <w:r w:rsidRPr="00BD11CA">
              <w:rPr>
                <w:sz w:val="20"/>
                <w:szCs w:val="20"/>
                <w:lang w:val="en-US"/>
              </w:rPr>
              <w:t>construcţiişi</w:t>
            </w:r>
            <w:proofErr w:type="spellEnd"/>
            <w:r w:rsidRPr="00BD11CA">
              <w:rPr>
                <w:sz w:val="20"/>
                <w:szCs w:val="20"/>
                <w:lang w:val="en-US"/>
              </w:rPr>
              <w:t xml:space="preserve"> </w:t>
            </w:r>
            <w:proofErr w:type="spellStart"/>
            <w:r w:rsidRPr="00BD11CA">
              <w:rPr>
                <w:sz w:val="20"/>
                <w:szCs w:val="20"/>
                <w:lang w:val="en-US"/>
              </w:rPr>
              <w:t>obiectele</w:t>
            </w:r>
            <w:proofErr w:type="spellEnd"/>
            <w:r w:rsidRPr="00BD11CA">
              <w:rPr>
                <w:sz w:val="20"/>
                <w:szCs w:val="20"/>
                <w:lang w:val="en-US"/>
              </w:rPr>
              <w:t xml:space="preserve"> cu </w:t>
            </w:r>
            <w:proofErr w:type="spellStart"/>
            <w:r w:rsidRPr="00BD11CA">
              <w:rPr>
                <w:sz w:val="20"/>
                <w:szCs w:val="20"/>
                <w:lang w:val="en-US"/>
              </w:rPr>
              <w:t>caracter</w:t>
            </w:r>
            <w:proofErr w:type="spellEnd"/>
            <w:r w:rsidRPr="00BD11CA">
              <w:rPr>
                <w:sz w:val="20"/>
                <w:szCs w:val="20"/>
                <w:lang w:val="en-US"/>
              </w:rPr>
              <w:t xml:space="preserve"> </w:t>
            </w:r>
            <w:proofErr w:type="spellStart"/>
            <w:r w:rsidRPr="00BD11CA">
              <w:rPr>
                <w:sz w:val="20"/>
                <w:szCs w:val="20"/>
                <w:lang w:val="en-US"/>
              </w:rPr>
              <w:t>provizoriu</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îşi</w:t>
            </w:r>
            <w:proofErr w:type="spellEnd"/>
            <w:r w:rsidRPr="00BD11CA">
              <w:rPr>
                <w:sz w:val="20"/>
                <w:szCs w:val="20"/>
                <w:lang w:val="en-US"/>
              </w:rPr>
              <w:t xml:space="preserve"> </w:t>
            </w:r>
            <w:proofErr w:type="spellStart"/>
            <w:r w:rsidRPr="00BD11CA">
              <w:rPr>
                <w:sz w:val="20"/>
                <w:szCs w:val="20"/>
                <w:lang w:val="en-US"/>
              </w:rPr>
              <w:t>asumă</w:t>
            </w:r>
            <w:proofErr w:type="spellEnd"/>
            <w:r w:rsidRPr="00BD11CA">
              <w:rPr>
                <w:sz w:val="20"/>
                <w:szCs w:val="20"/>
                <w:lang w:val="en-US"/>
              </w:rPr>
              <w:t xml:space="preserve"> </w:t>
            </w:r>
            <w:proofErr w:type="spellStart"/>
            <w:r w:rsidRPr="00BD11CA">
              <w:rPr>
                <w:sz w:val="20"/>
                <w:szCs w:val="20"/>
                <w:lang w:val="en-US"/>
              </w:rPr>
              <w:t>întreaga</w:t>
            </w:r>
            <w:proofErr w:type="spellEnd"/>
            <w:r w:rsidRPr="00BD11CA">
              <w:rPr>
                <w:sz w:val="20"/>
                <w:szCs w:val="20"/>
                <w:lang w:val="en-US"/>
              </w:rPr>
              <w:t xml:space="preserve"> </w:t>
            </w:r>
            <w:proofErr w:type="spellStart"/>
            <w:r w:rsidRPr="00BD11CA">
              <w:rPr>
                <w:sz w:val="20"/>
                <w:szCs w:val="20"/>
                <w:lang w:val="en-US"/>
              </w:rPr>
              <w:t>responsabilitate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operaţiunile</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pe </w:t>
            </w:r>
            <w:proofErr w:type="spellStart"/>
            <w:r w:rsidRPr="00BD11CA">
              <w:rPr>
                <w:sz w:val="20"/>
                <w:szCs w:val="20"/>
                <w:lang w:val="en-US"/>
              </w:rPr>
              <w:t>şantier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procedeele</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utilizate</w:t>
            </w:r>
            <w:proofErr w:type="spellEnd"/>
            <w:r w:rsidRPr="00BD11CA">
              <w:rPr>
                <w:sz w:val="20"/>
                <w:szCs w:val="20"/>
                <w:lang w:val="en-US"/>
              </w:rPr>
              <w:t xml:space="preserve">. </w:t>
            </w:r>
          </w:p>
          <w:p w14:paraId="2C73FA8C"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4.10.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atribuirea</w:t>
            </w:r>
            <w:proofErr w:type="spellEnd"/>
            <w:r w:rsidRPr="00BD11CA">
              <w:rPr>
                <w:sz w:val="20"/>
                <w:szCs w:val="20"/>
                <w:lang w:val="en-US"/>
              </w:rPr>
              <w:t xml:space="preserve"> </w:t>
            </w:r>
            <w:proofErr w:type="spellStart"/>
            <w:r w:rsidRPr="00BD11CA">
              <w:rPr>
                <w:sz w:val="20"/>
                <w:szCs w:val="20"/>
                <w:lang w:val="en-US"/>
              </w:rPr>
              <w:t>ofertei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favoarea</w:t>
            </w:r>
            <w:proofErr w:type="spellEnd"/>
            <w:r w:rsidRPr="00BD11CA">
              <w:rPr>
                <w:sz w:val="20"/>
                <w:szCs w:val="20"/>
                <w:lang w:val="en-US"/>
              </w:rPr>
              <w:t xml:space="preserve"> </w:t>
            </w:r>
            <w:proofErr w:type="spellStart"/>
            <w:r w:rsidRPr="00BD11CA">
              <w:rPr>
                <w:sz w:val="20"/>
                <w:szCs w:val="20"/>
                <w:lang w:val="en-US"/>
              </w:rPr>
              <w:t>sa</w:t>
            </w:r>
            <w:proofErr w:type="spellEnd"/>
            <w:r w:rsidRPr="00BD11CA">
              <w:rPr>
                <w:sz w:val="20"/>
                <w:szCs w:val="20"/>
                <w:lang w:val="en-US"/>
              </w:rPr>
              <w:t xml:space="preserve">, se </w:t>
            </w:r>
            <w:proofErr w:type="spellStart"/>
            <w:r w:rsidRPr="00BD11CA">
              <w:rPr>
                <w:sz w:val="20"/>
                <w:szCs w:val="20"/>
                <w:lang w:val="en-US"/>
              </w:rPr>
              <w:t>angajează</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prezinte</w:t>
            </w:r>
            <w:proofErr w:type="spellEnd"/>
            <w:r w:rsidRPr="00BD11CA">
              <w:rPr>
                <w:sz w:val="20"/>
                <w:szCs w:val="20"/>
                <w:lang w:val="en-US"/>
              </w:rPr>
              <w:t xml:space="preserve"> </w:t>
            </w:r>
            <w:proofErr w:type="spellStart"/>
            <w:r w:rsidRPr="00BD11CA">
              <w:rPr>
                <w:sz w:val="20"/>
                <w:szCs w:val="20"/>
                <w:lang w:val="en-US"/>
              </w:rPr>
              <w:t>garanţia</w:t>
            </w:r>
            <w:proofErr w:type="spellEnd"/>
            <w:r w:rsidRPr="00BD11CA">
              <w:rPr>
                <w:sz w:val="20"/>
                <w:szCs w:val="20"/>
                <w:lang w:val="en-US"/>
              </w:rPr>
              <w:t xml:space="preserve"> de </w:t>
            </w:r>
            <w:proofErr w:type="spellStart"/>
            <w:r w:rsidRPr="00BD11CA">
              <w:rPr>
                <w:sz w:val="20"/>
                <w:szCs w:val="20"/>
                <w:lang w:val="en-US"/>
              </w:rPr>
              <w:t>bună</w:t>
            </w:r>
            <w:proofErr w:type="spellEnd"/>
            <w:r w:rsidRPr="00BD11CA">
              <w:rPr>
                <w:sz w:val="20"/>
                <w:szCs w:val="20"/>
                <w:lang w:val="en-US"/>
              </w:rPr>
              <w:t xml:space="preserve"> </w:t>
            </w:r>
            <w:proofErr w:type="spellStart"/>
            <w:r w:rsidRPr="00BD11CA">
              <w:rPr>
                <w:sz w:val="20"/>
                <w:szCs w:val="20"/>
                <w:lang w:val="en-US"/>
              </w:rPr>
              <w:t>execuţie</w:t>
            </w:r>
            <w:proofErr w:type="spellEnd"/>
            <w:r w:rsidRPr="00BD11CA">
              <w:rPr>
                <w:sz w:val="20"/>
                <w:szCs w:val="20"/>
                <w:lang w:val="en-US"/>
              </w:rPr>
              <w:t xml:space="preserve"> </w:t>
            </w:r>
            <w:r w:rsidR="00171FD0">
              <w:rPr>
                <w:sz w:val="20"/>
                <w:szCs w:val="20"/>
                <w:lang w:val="en-US"/>
              </w:rPr>
              <w:t xml:space="preserve">a </w:t>
            </w:r>
            <w:proofErr w:type="spellStart"/>
            <w:r w:rsidR="00171FD0">
              <w:rPr>
                <w:sz w:val="20"/>
                <w:szCs w:val="20"/>
                <w:lang w:val="en-US"/>
              </w:rPr>
              <w:lastRenderedPageBreak/>
              <w:t>contractului</w:t>
            </w:r>
            <w:proofErr w:type="spellEnd"/>
            <w:r w:rsidR="00171FD0">
              <w:rPr>
                <w:sz w:val="20"/>
                <w:szCs w:val="20"/>
                <w:lang w:val="en-US"/>
              </w:rPr>
              <w:t xml:space="preserve">, </w:t>
            </w:r>
            <w:proofErr w:type="spellStart"/>
            <w:r w:rsidR="00171FD0">
              <w:rPr>
                <w:sz w:val="20"/>
                <w:szCs w:val="20"/>
                <w:lang w:val="en-US"/>
              </w:rPr>
              <w:t>în</w:t>
            </w:r>
            <w:proofErr w:type="spellEnd"/>
            <w:r w:rsidR="00171FD0">
              <w:rPr>
                <w:sz w:val="20"/>
                <w:szCs w:val="20"/>
                <w:lang w:val="en-US"/>
              </w:rPr>
              <w:t xml:space="preserve"> </w:t>
            </w:r>
            <w:proofErr w:type="spellStart"/>
            <w:r w:rsidR="00171FD0">
              <w:rPr>
                <w:sz w:val="20"/>
                <w:szCs w:val="20"/>
                <w:lang w:val="en-US"/>
              </w:rPr>
              <w:t>cuantum</w:t>
            </w:r>
            <w:proofErr w:type="spellEnd"/>
            <w:r w:rsidR="00171FD0">
              <w:rPr>
                <w:sz w:val="20"/>
                <w:szCs w:val="20"/>
                <w:lang w:val="en-US"/>
              </w:rPr>
              <w:t xml:space="preserve"> </w:t>
            </w:r>
            <w:r w:rsidR="00B965C8">
              <w:rPr>
                <w:sz w:val="20"/>
                <w:szCs w:val="20"/>
                <w:lang w:val="en-US"/>
              </w:rPr>
              <w:t>de  0</w:t>
            </w:r>
            <w:r w:rsidRPr="00B965C8">
              <w:rPr>
                <w:sz w:val="20"/>
                <w:szCs w:val="20"/>
                <w:lang w:val="en-US"/>
              </w:rPr>
              <w:t xml:space="preserve">% din </w:t>
            </w:r>
            <w:proofErr w:type="spellStart"/>
            <w:r w:rsidRPr="00B965C8">
              <w:rPr>
                <w:sz w:val="20"/>
                <w:szCs w:val="20"/>
                <w:lang w:val="en-US"/>
              </w:rPr>
              <w:t>valoarea</w:t>
            </w:r>
            <w:proofErr w:type="spellEnd"/>
            <w:r w:rsidRPr="00B965C8">
              <w:rPr>
                <w:sz w:val="20"/>
                <w:szCs w:val="20"/>
                <w:lang w:val="en-US"/>
              </w:rPr>
              <w:t xml:space="preserve"> </w:t>
            </w:r>
            <w:proofErr w:type="spellStart"/>
            <w:r w:rsidRPr="00B965C8">
              <w:rPr>
                <w:sz w:val="20"/>
                <w:szCs w:val="20"/>
                <w:lang w:val="en-US"/>
              </w:rPr>
              <w:t>contractului</w:t>
            </w:r>
            <w:proofErr w:type="spellEnd"/>
            <w:r w:rsidRPr="00B965C8">
              <w:rPr>
                <w:sz w:val="20"/>
                <w:szCs w:val="20"/>
                <w:lang w:val="en-US"/>
              </w:rPr>
              <w:t xml:space="preserve"> </w:t>
            </w:r>
            <w:proofErr w:type="spellStart"/>
            <w:r w:rsidRPr="00B965C8">
              <w:rPr>
                <w:sz w:val="20"/>
                <w:szCs w:val="20"/>
                <w:lang w:val="en-US"/>
              </w:rPr>
              <w:t>atribuit</w:t>
            </w:r>
            <w:proofErr w:type="spellEnd"/>
            <w:r w:rsidRPr="00B965C8">
              <w:rPr>
                <w:sz w:val="20"/>
                <w:szCs w:val="20"/>
                <w:lang w:val="en-US"/>
              </w:rPr>
              <w:t>.</w:t>
            </w:r>
          </w:p>
          <w:p w14:paraId="785F8979"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4.11. </w:t>
            </w:r>
            <w:proofErr w:type="spellStart"/>
            <w:r w:rsidRPr="00BA2526">
              <w:rPr>
                <w:sz w:val="20"/>
                <w:szCs w:val="20"/>
                <w:lang w:val="en-US"/>
              </w:rPr>
              <w:t>Autoritatea</w:t>
            </w:r>
            <w:proofErr w:type="spellEnd"/>
            <w:r w:rsidRPr="00BA2526">
              <w:rPr>
                <w:sz w:val="20"/>
                <w:szCs w:val="20"/>
                <w:lang w:val="en-US"/>
              </w:rPr>
              <w:t xml:space="preserve"> </w:t>
            </w:r>
            <w:proofErr w:type="spellStart"/>
            <w:r w:rsidRPr="00BA2526">
              <w:rPr>
                <w:sz w:val="20"/>
                <w:szCs w:val="20"/>
                <w:lang w:val="en-US"/>
              </w:rPr>
              <w:t>contractantă</w:t>
            </w:r>
            <w:proofErr w:type="spellEnd"/>
            <w:r w:rsidRPr="00BA2526">
              <w:rPr>
                <w:sz w:val="20"/>
                <w:szCs w:val="20"/>
                <w:lang w:val="en-US"/>
              </w:rPr>
              <w:t xml:space="preserve"> </w:t>
            </w:r>
            <w:proofErr w:type="spellStart"/>
            <w:r w:rsidRPr="00BA2526">
              <w:rPr>
                <w:sz w:val="20"/>
                <w:szCs w:val="20"/>
                <w:lang w:val="en-US"/>
              </w:rPr>
              <w:t>eliberează</w:t>
            </w:r>
            <w:proofErr w:type="spellEnd"/>
            <w:r w:rsidRPr="00BA2526">
              <w:rPr>
                <w:sz w:val="20"/>
                <w:szCs w:val="20"/>
                <w:lang w:val="en-US"/>
              </w:rPr>
              <w:t>/</w:t>
            </w:r>
            <w:proofErr w:type="spellStart"/>
            <w:r w:rsidRPr="00BA2526">
              <w:rPr>
                <w:sz w:val="20"/>
                <w:szCs w:val="20"/>
                <w:lang w:val="en-US"/>
              </w:rPr>
              <w:t>restituie</w:t>
            </w:r>
            <w:proofErr w:type="spellEnd"/>
            <w:r w:rsidRPr="00BA2526">
              <w:rPr>
                <w:sz w:val="20"/>
                <w:szCs w:val="20"/>
                <w:lang w:val="en-US"/>
              </w:rPr>
              <w:t xml:space="preserve"> </w:t>
            </w:r>
            <w:proofErr w:type="spellStart"/>
            <w:r w:rsidRPr="00BA2526">
              <w:rPr>
                <w:sz w:val="20"/>
                <w:szCs w:val="20"/>
                <w:lang w:val="en-US"/>
              </w:rPr>
              <w:t>garanţia</w:t>
            </w:r>
            <w:proofErr w:type="spellEnd"/>
            <w:r w:rsidRPr="00BA2526">
              <w:rPr>
                <w:sz w:val="20"/>
                <w:szCs w:val="20"/>
                <w:lang w:val="en-US"/>
              </w:rPr>
              <w:t xml:space="preserve"> de </w:t>
            </w:r>
            <w:proofErr w:type="spellStart"/>
            <w:r w:rsidRPr="00BA2526">
              <w:rPr>
                <w:sz w:val="20"/>
                <w:szCs w:val="20"/>
                <w:lang w:val="en-US"/>
              </w:rPr>
              <w:t>bună</w:t>
            </w:r>
            <w:proofErr w:type="spellEnd"/>
            <w:r w:rsidRPr="00BA2526">
              <w:rPr>
                <w:sz w:val="20"/>
                <w:szCs w:val="20"/>
                <w:lang w:val="en-US"/>
              </w:rPr>
              <w:t xml:space="preserve"> </w:t>
            </w:r>
            <w:proofErr w:type="spellStart"/>
            <w:r w:rsidRPr="00BA2526">
              <w:rPr>
                <w:sz w:val="20"/>
                <w:szCs w:val="20"/>
                <w:lang w:val="en-US"/>
              </w:rPr>
              <w:t>execuţie</w:t>
            </w:r>
            <w:proofErr w:type="spellEnd"/>
            <w:r w:rsidRPr="00BA2526">
              <w:rPr>
                <w:sz w:val="20"/>
                <w:szCs w:val="20"/>
                <w:lang w:val="en-US"/>
              </w:rPr>
              <w:t xml:space="preserve"> </w:t>
            </w:r>
            <w:proofErr w:type="spellStart"/>
            <w:r w:rsidRPr="00BA2526">
              <w:rPr>
                <w:sz w:val="20"/>
                <w:szCs w:val="20"/>
                <w:lang w:val="en-US"/>
              </w:rPr>
              <w:t>Antreprenorului</w:t>
            </w:r>
            <w:proofErr w:type="spellEnd"/>
            <w:r w:rsidRPr="00BA2526">
              <w:rPr>
                <w:sz w:val="20"/>
                <w:szCs w:val="20"/>
                <w:lang w:val="en-US"/>
              </w:rPr>
              <w:t xml:space="preserve"> </w:t>
            </w:r>
            <w:proofErr w:type="spellStart"/>
            <w:r w:rsidRPr="00BA2526">
              <w:rPr>
                <w:sz w:val="20"/>
                <w:szCs w:val="20"/>
                <w:lang w:val="en-US"/>
              </w:rPr>
              <w:t>după</w:t>
            </w:r>
            <w:proofErr w:type="spellEnd"/>
            <w:r w:rsidRPr="00BA2526">
              <w:rPr>
                <w:sz w:val="20"/>
                <w:szCs w:val="20"/>
                <w:lang w:val="en-US"/>
              </w:rPr>
              <w:t xml:space="preserve"> </w:t>
            </w:r>
            <w:proofErr w:type="spellStart"/>
            <w:r w:rsidRPr="00BA2526">
              <w:rPr>
                <w:sz w:val="20"/>
                <w:szCs w:val="20"/>
                <w:lang w:val="en-US"/>
              </w:rPr>
              <w:t>semnarea</w:t>
            </w:r>
            <w:proofErr w:type="spellEnd"/>
            <w:r w:rsidRPr="00BA2526">
              <w:rPr>
                <w:sz w:val="20"/>
                <w:szCs w:val="20"/>
                <w:lang w:val="en-US"/>
              </w:rPr>
              <w:t xml:space="preserve"> </w:t>
            </w:r>
            <w:proofErr w:type="spellStart"/>
            <w:r w:rsidRPr="00BA2526">
              <w:rPr>
                <w:sz w:val="20"/>
                <w:szCs w:val="20"/>
                <w:lang w:val="en-US"/>
              </w:rPr>
              <w:t>procesului</w:t>
            </w:r>
            <w:proofErr w:type="spellEnd"/>
            <w:r w:rsidRPr="00BA2526">
              <w:rPr>
                <w:sz w:val="20"/>
                <w:szCs w:val="20"/>
                <w:lang w:val="en-US"/>
              </w:rPr>
              <w:t xml:space="preserve">-verbal de </w:t>
            </w:r>
            <w:proofErr w:type="spellStart"/>
            <w:r w:rsidRPr="00BA2526">
              <w:rPr>
                <w:sz w:val="20"/>
                <w:szCs w:val="20"/>
                <w:lang w:val="en-US"/>
              </w:rPr>
              <w:t>recepţie</w:t>
            </w:r>
            <w:proofErr w:type="spellEnd"/>
            <w:r w:rsidRPr="00BA2526">
              <w:rPr>
                <w:sz w:val="20"/>
                <w:szCs w:val="20"/>
                <w:lang w:val="en-US"/>
              </w:rPr>
              <w:t xml:space="preserve"> </w:t>
            </w:r>
            <w:proofErr w:type="spellStart"/>
            <w:r w:rsidRPr="00BA2526">
              <w:rPr>
                <w:sz w:val="20"/>
                <w:szCs w:val="20"/>
                <w:lang w:val="en-US"/>
              </w:rPr>
              <w:t>finală</w:t>
            </w:r>
            <w:proofErr w:type="spellEnd"/>
            <w:r w:rsidRPr="00BA2526">
              <w:rPr>
                <w:sz w:val="20"/>
                <w:szCs w:val="20"/>
                <w:lang w:val="en-US"/>
              </w:rPr>
              <w:t xml:space="preserve">/ </w:t>
            </w:r>
            <w:proofErr w:type="spellStart"/>
            <w:r w:rsidRPr="00BA2526">
              <w:rPr>
                <w:sz w:val="20"/>
                <w:szCs w:val="20"/>
                <w:lang w:val="en-US"/>
              </w:rPr>
              <w:t>procesului</w:t>
            </w:r>
            <w:proofErr w:type="spellEnd"/>
            <w:r w:rsidRPr="00BA2526">
              <w:rPr>
                <w:sz w:val="20"/>
                <w:szCs w:val="20"/>
                <w:lang w:val="en-US"/>
              </w:rPr>
              <w:t xml:space="preserve">-verbal la </w:t>
            </w:r>
            <w:proofErr w:type="spellStart"/>
            <w:r w:rsidRPr="00BA2526">
              <w:rPr>
                <w:sz w:val="20"/>
                <w:szCs w:val="20"/>
                <w:lang w:val="en-US"/>
              </w:rPr>
              <w:t>terminarea</w:t>
            </w:r>
            <w:proofErr w:type="spellEnd"/>
            <w:r w:rsidRPr="00BA2526">
              <w:rPr>
                <w:sz w:val="20"/>
                <w:szCs w:val="20"/>
                <w:lang w:val="en-US"/>
              </w:rPr>
              <w:t xml:space="preserve"> </w:t>
            </w:r>
            <w:proofErr w:type="spellStart"/>
            <w:r w:rsidRPr="00BA2526">
              <w:rPr>
                <w:sz w:val="20"/>
                <w:szCs w:val="20"/>
                <w:lang w:val="en-US"/>
              </w:rPr>
              <w:t>lucrărilor</w:t>
            </w:r>
            <w:proofErr w:type="spellEnd"/>
            <w:r w:rsidRPr="00BA2526">
              <w:rPr>
                <w:sz w:val="20"/>
                <w:szCs w:val="20"/>
                <w:lang w:val="en-US"/>
              </w:rPr>
              <w:t xml:space="preserve"> </w:t>
            </w:r>
            <w:proofErr w:type="spellStart"/>
            <w:r w:rsidRPr="00BA2526">
              <w:rPr>
                <w:sz w:val="20"/>
                <w:szCs w:val="20"/>
                <w:lang w:val="en-US"/>
              </w:rPr>
              <w:t>în</w:t>
            </w:r>
            <w:proofErr w:type="spellEnd"/>
            <w:r w:rsidRPr="00BA2526">
              <w:rPr>
                <w:sz w:val="20"/>
                <w:szCs w:val="20"/>
                <w:lang w:val="en-US"/>
              </w:rPr>
              <w:t xml:space="preserve"> cel </w:t>
            </w:r>
            <w:proofErr w:type="spellStart"/>
            <w:r w:rsidRPr="00BA2526">
              <w:rPr>
                <w:sz w:val="20"/>
                <w:szCs w:val="20"/>
                <w:lang w:val="en-US"/>
              </w:rPr>
              <w:t>mult</w:t>
            </w:r>
            <w:proofErr w:type="spellEnd"/>
            <w:r w:rsidRPr="00BA2526">
              <w:rPr>
                <w:sz w:val="20"/>
                <w:szCs w:val="20"/>
                <w:lang w:val="en-US"/>
              </w:rPr>
              <w:t xml:space="preserve"> 15 </w:t>
            </w:r>
            <w:proofErr w:type="spellStart"/>
            <w:r w:rsidRPr="00BA2526">
              <w:rPr>
                <w:sz w:val="20"/>
                <w:szCs w:val="20"/>
                <w:lang w:val="en-US"/>
              </w:rPr>
              <w:t>zile</w:t>
            </w:r>
            <w:proofErr w:type="spellEnd"/>
            <w:r w:rsidRPr="00BA2526">
              <w:rPr>
                <w:sz w:val="20"/>
                <w:szCs w:val="20"/>
                <w:lang w:val="en-US"/>
              </w:rPr>
              <w:t xml:space="preserve">. </w:t>
            </w:r>
            <w:proofErr w:type="spellStart"/>
            <w:r w:rsidRPr="00BA2526">
              <w:rPr>
                <w:sz w:val="20"/>
                <w:szCs w:val="20"/>
                <w:lang w:val="en-US"/>
              </w:rPr>
              <w:t>În</w:t>
            </w:r>
            <w:proofErr w:type="spellEnd"/>
            <w:r w:rsidRPr="00BA2526">
              <w:rPr>
                <w:sz w:val="20"/>
                <w:szCs w:val="20"/>
                <w:lang w:val="en-US"/>
              </w:rPr>
              <w:t xml:space="preserve"> </w:t>
            </w:r>
            <w:proofErr w:type="spellStart"/>
            <w:r w:rsidRPr="00BA2526">
              <w:rPr>
                <w:sz w:val="20"/>
                <w:szCs w:val="20"/>
                <w:lang w:val="en-US"/>
              </w:rPr>
              <w:t>cazul</w:t>
            </w:r>
            <w:proofErr w:type="spellEnd"/>
            <w:r w:rsidRPr="00BA2526">
              <w:rPr>
                <w:sz w:val="20"/>
                <w:szCs w:val="20"/>
                <w:lang w:val="en-US"/>
              </w:rPr>
              <w:t xml:space="preserve"> </w:t>
            </w:r>
            <w:proofErr w:type="spellStart"/>
            <w:r w:rsidRPr="00BA2526">
              <w:rPr>
                <w:sz w:val="20"/>
                <w:szCs w:val="20"/>
                <w:lang w:val="en-US"/>
              </w:rPr>
              <w:t>recepţiei</w:t>
            </w:r>
            <w:proofErr w:type="spellEnd"/>
            <w:r w:rsidRPr="00BA2526">
              <w:rPr>
                <w:sz w:val="20"/>
                <w:szCs w:val="20"/>
                <w:lang w:val="en-US"/>
              </w:rPr>
              <w:t xml:space="preserve"> cu </w:t>
            </w:r>
            <w:proofErr w:type="spellStart"/>
            <w:r w:rsidRPr="00BA2526">
              <w:rPr>
                <w:sz w:val="20"/>
                <w:szCs w:val="20"/>
                <w:lang w:val="en-US"/>
              </w:rPr>
              <w:t>obiecţii</w:t>
            </w:r>
            <w:proofErr w:type="spellEnd"/>
            <w:r w:rsidRPr="00BA2526">
              <w:rPr>
                <w:sz w:val="20"/>
                <w:szCs w:val="20"/>
                <w:lang w:val="en-US"/>
              </w:rPr>
              <w:t xml:space="preserve">, </w:t>
            </w:r>
            <w:proofErr w:type="spellStart"/>
            <w:r w:rsidRPr="00BA2526">
              <w:rPr>
                <w:sz w:val="20"/>
                <w:szCs w:val="20"/>
                <w:lang w:val="en-US"/>
              </w:rPr>
              <w:t>garanţia</w:t>
            </w:r>
            <w:proofErr w:type="spellEnd"/>
            <w:r w:rsidRPr="00BA2526">
              <w:rPr>
                <w:sz w:val="20"/>
                <w:szCs w:val="20"/>
                <w:lang w:val="en-US"/>
              </w:rPr>
              <w:t xml:space="preserve"> se </w:t>
            </w:r>
            <w:proofErr w:type="spellStart"/>
            <w:r w:rsidRPr="00BA2526">
              <w:rPr>
                <w:sz w:val="20"/>
                <w:szCs w:val="20"/>
                <w:lang w:val="en-US"/>
              </w:rPr>
              <w:t>va</w:t>
            </w:r>
            <w:proofErr w:type="spellEnd"/>
            <w:r w:rsidRPr="00BA2526">
              <w:rPr>
                <w:sz w:val="20"/>
                <w:szCs w:val="20"/>
                <w:lang w:val="en-US"/>
              </w:rPr>
              <w:t xml:space="preserve"> </w:t>
            </w:r>
            <w:proofErr w:type="spellStart"/>
            <w:r w:rsidRPr="00BA2526">
              <w:rPr>
                <w:sz w:val="20"/>
                <w:szCs w:val="20"/>
                <w:lang w:val="en-US"/>
              </w:rPr>
              <w:t>restitui</w:t>
            </w:r>
            <w:proofErr w:type="spellEnd"/>
            <w:r w:rsidRPr="00BA2526">
              <w:rPr>
                <w:sz w:val="20"/>
                <w:szCs w:val="20"/>
                <w:lang w:val="en-US"/>
              </w:rPr>
              <w:t xml:space="preserve"> </w:t>
            </w:r>
            <w:proofErr w:type="spellStart"/>
            <w:r w:rsidRPr="00BA2526">
              <w:rPr>
                <w:sz w:val="20"/>
                <w:szCs w:val="20"/>
                <w:lang w:val="en-US"/>
              </w:rPr>
              <w:t>în</w:t>
            </w:r>
            <w:proofErr w:type="spellEnd"/>
            <w:r w:rsidRPr="00BA2526">
              <w:rPr>
                <w:sz w:val="20"/>
                <w:szCs w:val="20"/>
                <w:lang w:val="en-US"/>
              </w:rPr>
              <w:t xml:space="preserve"> cel </w:t>
            </w:r>
            <w:proofErr w:type="spellStart"/>
            <w:r w:rsidRPr="00BA2526">
              <w:rPr>
                <w:sz w:val="20"/>
                <w:szCs w:val="20"/>
                <w:lang w:val="en-US"/>
              </w:rPr>
              <w:t>mult</w:t>
            </w:r>
            <w:proofErr w:type="spellEnd"/>
            <w:r w:rsidRPr="00BA2526">
              <w:rPr>
                <w:sz w:val="20"/>
                <w:szCs w:val="20"/>
                <w:lang w:val="en-US"/>
              </w:rPr>
              <w:t xml:space="preserve"> 15 </w:t>
            </w:r>
            <w:proofErr w:type="spellStart"/>
            <w:r w:rsidRPr="00BA2526">
              <w:rPr>
                <w:sz w:val="20"/>
                <w:szCs w:val="20"/>
                <w:lang w:val="en-US"/>
              </w:rPr>
              <w:t>zile</w:t>
            </w:r>
            <w:proofErr w:type="spellEnd"/>
            <w:r w:rsidRPr="00BA2526">
              <w:rPr>
                <w:sz w:val="20"/>
                <w:szCs w:val="20"/>
                <w:lang w:val="en-US"/>
              </w:rPr>
              <w:t xml:space="preserve"> </w:t>
            </w:r>
            <w:proofErr w:type="spellStart"/>
            <w:r w:rsidRPr="00BA2526">
              <w:rPr>
                <w:sz w:val="20"/>
                <w:szCs w:val="20"/>
                <w:lang w:val="en-US"/>
              </w:rPr>
              <w:t>după</w:t>
            </w:r>
            <w:proofErr w:type="spellEnd"/>
            <w:r w:rsidRPr="00BA2526">
              <w:rPr>
                <w:sz w:val="20"/>
                <w:szCs w:val="20"/>
                <w:lang w:val="en-US"/>
              </w:rPr>
              <w:t xml:space="preserve"> </w:t>
            </w:r>
            <w:proofErr w:type="spellStart"/>
            <w:r w:rsidRPr="00BA2526">
              <w:rPr>
                <w:sz w:val="20"/>
                <w:szCs w:val="20"/>
                <w:lang w:val="en-US"/>
              </w:rPr>
              <w:t>înlăturarea</w:t>
            </w:r>
            <w:proofErr w:type="spellEnd"/>
            <w:r w:rsidRPr="00BA2526">
              <w:rPr>
                <w:sz w:val="20"/>
                <w:szCs w:val="20"/>
                <w:lang w:val="en-US"/>
              </w:rPr>
              <w:t xml:space="preserve"> </w:t>
            </w:r>
            <w:proofErr w:type="spellStart"/>
            <w:r w:rsidRPr="00BA2526">
              <w:rPr>
                <w:sz w:val="20"/>
                <w:szCs w:val="20"/>
                <w:lang w:val="en-US"/>
              </w:rPr>
              <w:t>acestora</w:t>
            </w:r>
            <w:proofErr w:type="spellEnd"/>
            <w:r w:rsidRPr="00BA2526">
              <w:rPr>
                <w:sz w:val="20"/>
                <w:szCs w:val="20"/>
                <w:lang w:val="en-US"/>
              </w:rPr>
              <w:t>.</w:t>
            </w:r>
          </w:p>
          <w:p w14:paraId="0429E524"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4.12.Antreprenorul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constituie</w:t>
            </w:r>
            <w:proofErr w:type="spellEnd"/>
            <w:r w:rsidRPr="00BD11CA">
              <w:rPr>
                <w:sz w:val="20"/>
                <w:szCs w:val="20"/>
                <w:lang w:val="en-US"/>
              </w:rPr>
              <w:t xml:space="preserve"> </w:t>
            </w:r>
            <w:proofErr w:type="spellStart"/>
            <w:r w:rsidRPr="00BD11CA">
              <w:rPr>
                <w:sz w:val="20"/>
                <w:szCs w:val="20"/>
                <w:lang w:val="en-US"/>
              </w:rPr>
              <w:t>garanţia</w:t>
            </w:r>
            <w:proofErr w:type="spellEnd"/>
            <w:r w:rsidRPr="00BD11CA">
              <w:rPr>
                <w:sz w:val="20"/>
                <w:szCs w:val="20"/>
                <w:lang w:val="en-US"/>
              </w:rPr>
              <w:t xml:space="preserve"> de </w:t>
            </w:r>
            <w:proofErr w:type="spellStart"/>
            <w:r w:rsidRPr="00BD11CA">
              <w:rPr>
                <w:sz w:val="20"/>
                <w:szCs w:val="20"/>
                <w:lang w:val="en-US"/>
              </w:rPr>
              <w:t>bună</w:t>
            </w:r>
            <w:proofErr w:type="spellEnd"/>
            <w:r w:rsidRPr="00BD11CA">
              <w:rPr>
                <w:sz w:val="20"/>
                <w:szCs w:val="20"/>
                <w:lang w:val="en-US"/>
              </w:rPr>
              <w:t xml:space="preserv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scrisorii</w:t>
            </w:r>
            <w:proofErr w:type="spellEnd"/>
            <w:r w:rsidRPr="00BD11CA">
              <w:rPr>
                <w:sz w:val="20"/>
                <w:szCs w:val="20"/>
                <w:lang w:val="en-US"/>
              </w:rPr>
              <w:t xml:space="preserve"> de </w:t>
            </w:r>
            <w:proofErr w:type="spellStart"/>
            <w:r w:rsidRPr="00BD11CA">
              <w:rPr>
                <w:sz w:val="20"/>
                <w:szCs w:val="20"/>
                <w:lang w:val="en-US"/>
              </w:rPr>
              <w:t>acceptare</w:t>
            </w:r>
            <w:proofErr w:type="spellEnd"/>
            <w:r w:rsidRPr="00BD11CA">
              <w:rPr>
                <w:sz w:val="20"/>
                <w:szCs w:val="20"/>
                <w:lang w:val="en-US"/>
              </w:rPr>
              <w:t xml:space="preserve">, </w:t>
            </w:r>
            <w:proofErr w:type="spellStart"/>
            <w:r w:rsidRPr="00BD11CA">
              <w:rPr>
                <w:sz w:val="20"/>
                <w:szCs w:val="20"/>
                <w:lang w:val="en-US"/>
              </w:rPr>
              <w:t>dar</w:t>
            </w:r>
            <w:proofErr w:type="spellEnd"/>
            <w:r w:rsidRPr="00BD11CA">
              <w:rPr>
                <w:sz w:val="20"/>
                <w:szCs w:val="20"/>
                <w:lang w:val="en-US"/>
              </w:rPr>
              <w:t xml:space="preserve"> nu </w:t>
            </w:r>
            <w:proofErr w:type="spellStart"/>
            <w:r w:rsidRPr="00BD11CA">
              <w:rPr>
                <w:sz w:val="20"/>
                <w:szCs w:val="20"/>
                <w:lang w:val="en-US"/>
              </w:rPr>
              <w:t>mai</w:t>
            </w:r>
            <w:proofErr w:type="spellEnd"/>
            <w:r w:rsidRPr="00BD11CA">
              <w:rPr>
                <w:sz w:val="20"/>
                <w:szCs w:val="20"/>
                <w:lang w:val="en-US"/>
              </w:rPr>
              <w:t xml:space="preserve"> </w:t>
            </w:r>
            <w:proofErr w:type="spellStart"/>
            <w:r w:rsidRPr="00BD11CA">
              <w:rPr>
                <w:sz w:val="20"/>
                <w:szCs w:val="20"/>
                <w:lang w:val="en-US"/>
              </w:rPr>
              <w:t>târziu</w:t>
            </w:r>
            <w:proofErr w:type="spellEnd"/>
            <w:r w:rsidRPr="00BD11CA">
              <w:rPr>
                <w:sz w:val="20"/>
                <w:szCs w:val="20"/>
                <w:lang w:val="en-US"/>
              </w:rPr>
              <w:t xml:space="preserve"> de data </w:t>
            </w:r>
            <w:proofErr w:type="spellStart"/>
            <w:r w:rsidRPr="00BD11CA">
              <w:rPr>
                <w:sz w:val="20"/>
                <w:szCs w:val="20"/>
                <w:lang w:val="en-US"/>
              </w:rPr>
              <w:t>încheierii</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Atât</w:t>
            </w:r>
            <w:proofErr w:type="spellEnd"/>
            <w:r w:rsidRPr="00BD11CA">
              <w:rPr>
                <w:sz w:val="20"/>
                <w:szCs w:val="20"/>
                <w:lang w:val="en-US"/>
              </w:rPr>
              <w:t xml:space="preserve"> </w:t>
            </w:r>
            <w:proofErr w:type="spellStart"/>
            <w:r w:rsidRPr="00BD11CA">
              <w:rPr>
                <w:sz w:val="20"/>
                <w:szCs w:val="20"/>
                <w:lang w:val="en-US"/>
              </w:rPr>
              <w:t>timp</w:t>
            </w:r>
            <w:proofErr w:type="spellEnd"/>
            <w:r w:rsidRPr="00BD11CA">
              <w:rPr>
                <w:sz w:val="20"/>
                <w:szCs w:val="20"/>
                <w:lang w:val="en-US"/>
              </w:rPr>
              <w:t xml:space="preserve"> </w:t>
            </w:r>
            <w:proofErr w:type="spellStart"/>
            <w:r w:rsidRPr="00BD11CA">
              <w:rPr>
                <w:sz w:val="20"/>
                <w:szCs w:val="20"/>
                <w:lang w:val="en-US"/>
              </w:rPr>
              <w:t>cât</w:t>
            </w:r>
            <w:proofErr w:type="spellEnd"/>
            <w:r w:rsidRPr="00BD11CA">
              <w:rPr>
                <w:sz w:val="20"/>
                <w:szCs w:val="20"/>
                <w:lang w:val="en-US"/>
              </w:rPr>
              <w:t xml:space="preserve"> el nu </w:t>
            </w:r>
            <w:proofErr w:type="spellStart"/>
            <w:r w:rsidRPr="00BD11CA">
              <w:rPr>
                <w:sz w:val="20"/>
                <w:szCs w:val="20"/>
                <w:lang w:val="en-US"/>
              </w:rPr>
              <w:t>şi</w:t>
            </w:r>
            <w:proofErr w:type="spellEnd"/>
            <w:r w:rsidRPr="00BD11CA">
              <w:rPr>
                <w:sz w:val="20"/>
                <w:szCs w:val="20"/>
                <w:lang w:val="en-US"/>
              </w:rPr>
              <w:t xml:space="preserve">-a </w:t>
            </w:r>
            <w:proofErr w:type="spellStart"/>
            <w:r w:rsidRPr="00BD11CA">
              <w:rPr>
                <w:sz w:val="20"/>
                <w:szCs w:val="20"/>
                <w:lang w:val="en-US"/>
              </w:rPr>
              <w:t>îndeplinit</w:t>
            </w:r>
            <w:proofErr w:type="spellEnd"/>
            <w:r w:rsidRPr="00BD11CA">
              <w:rPr>
                <w:sz w:val="20"/>
                <w:szCs w:val="20"/>
                <w:lang w:val="en-US"/>
              </w:rPr>
              <w:t xml:space="preserve"> </w:t>
            </w:r>
            <w:proofErr w:type="spellStart"/>
            <w:r w:rsidRPr="00BD11CA">
              <w:rPr>
                <w:sz w:val="20"/>
                <w:szCs w:val="20"/>
                <w:lang w:val="en-US"/>
              </w:rPr>
              <w:t>această</w:t>
            </w:r>
            <w:proofErr w:type="spellEnd"/>
            <w:r w:rsidRPr="00BD11CA">
              <w:rPr>
                <w:sz w:val="20"/>
                <w:szCs w:val="20"/>
                <w:lang w:val="en-US"/>
              </w:rPr>
              <w:t xml:space="preserve"> </w:t>
            </w:r>
            <w:proofErr w:type="spellStart"/>
            <w:r w:rsidRPr="00BD11CA">
              <w:rPr>
                <w:sz w:val="20"/>
                <w:szCs w:val="20"/>
                <w:lang w:val="en-US"/>
              </w:rPr>
              <w:t>obligaţiune</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reţină</w:t>
            </w:r>
            <w:proofErr w:type="spellEnd"/>
            <w:r w:rsidRPr="00BD11CA">
              <w:rPr>
                <w:sz w:val="20"/>
                <w:szCs w:val="20"/>
                <w:lang w:val="en-US"/>
              </w:rPr>
              <w:t xml:space="preserve"> </w:t>
            </w:r>
            <w:proofErr w:type="spellStart"/>
            <w:r w:rsidRPr="00BD11CA">
              <w:rPr>
                <w:sz w:val="20"/>
                <w:szCs w:val="20"/>
                <w:lang w:val="en-US"/>
              </w:rPr>
              <w:t>garanţia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ofertă</w:t>
            </w:r>
            <w:proofErr w:type="spellEnd"/>
            <w:r w:rsidRPr="00BD11CA">
              <w:rPr>
                <w:sz w:val="20"/>
                <w:szCs w:val="20"/>
                <w:lang w:val="en-US"/>
              </w:rPr>
              <w:t xml:space="preserve">. </w:t>
            </w:r>
          </w:p>
          <w:p w14:paraId="5648450F"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4.13.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garantează</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la data </w:t>
            </w:r>
            <w:proofErr w:type="spellStart"/>
            <w:r w:rsidRPr="00BD11CA">
              <w:rPr>
                <w:sz w:val="20"/>
                <w:szCs w:val="20"/>
                <w:lang w:val="en-US"/>
              </w:rPr>
              <w:t>recepţiei</w:t>
            </w:r>
            <w:proofErr w:type="spellEnd"/>
            <w:r w:rsidRPr="00BD11CA">
              <w:rPr>
                <w:sz w:val="20"/>
                <w:szCs w:val="20"/>
                <w:lang w:val="en-US"/>
              </w:rPr>
              <w:t xml:space="preserve">, </w:t>
            </w:r>
            <w:proofErr w:type="spellStart"/>
            <w:r w:rsidRPr="00BD11CA">
              <w:rPr>
                <w:sz w:val="20"/>
                <w:szCs w:val="20"/>
                <w:lang w:val="en-US"/>
              </w:rPr>
              <w:t>lucrarea</w:t>
            </w:r>
            <w:proofErr w:type="spellEnd"/>
            <w:r w:rsidRPr="00BD11CA">
              <w:rPr>
                <w:sz w:val="20"/>
                <w:szCs w:val="20"/>
                <w:lang w:val="en-US"/>
              </w:rPr>
              <w:t xml:space="preserve"> </w:t>
            </w:r>
            <w:proofErr w:type="spellStart"/>
            <w:r w:rsidRPr="00BD11CA">
              <w:rPr>
                <w:sz w:val="20"/>
                <w:szCs w:val="20"/>
                <w:lang w:val="en-US"/>
              </w:rPr>
              <w:t>executată</w:t>
            </w:r>
            <w:proofErr w:type="spellEnd"/>
            <w:r w:rsidRPr="00BD11CA">
              <w:rPr>
                <w:sz w:val="20"/>
                <w:szCs w:val="20"/>
                <w:lang w:val="en-US"/>
              </w:rPr>
              <w:t xml:space="preserve"> are </w:t>
            </w:r>
            <w:proofErr w:type="spellStart"/>
            <w:r w:rsidRPr="00BD11CA">
              <w:rPr>
                <w:sz w:val="20"/>
                <w:szCs w:val="20"/>
                <w:lang w:val="en-US"/>
              </w:rPr>
              <w:t>calităţile</w:t>
            </w:r>
            <w:proofErr w:type="spellEnd"/>
            <w:r w:rsidRPr="00BD11CA">
              <w:rPr>
                <w:sz w:val="20"/>
                <w:szCs w:val="20"/>
                <w:lang w:val="en-US"/>
              </w:rPr>
              <w:t xml:space="preserve"> stipulate </w:t>
            </w:r>
            <w:proofErr w:type="spellStart"/>
            <w:r w:rsidRPr="00BD11CA">
              <w:rPr>
                <w:sz w:val="20"/>
                <w:szCs w:val="20"/>
                <w:lang w:val="en-US"/>
              </w:rPr>
              <w:t>în</w:t>
            </w:r>
            <w:proofErr w:type="spellEnd"/>
            <w:r w:rsidRPr="00BD11CA">
              <w:rPr>
                <w:sz w:val="20"/>
                <w:szCs w:val="20"/>
                <w:lang w:val="en-US"/>
              </w:rPr>
              <w:t xml:space="preserve"> contract, </w:t>
            </w:r>
            <w:proofErr w:type="spellStart"/>
            <w:r w:rsidRPr="00BD11CA">
              <w:rPr>
                <w:sz w:val="20"/>
                <w:szCs w:val="20"/>
                <w:lang w:val="en-US"/>
              </w:rPr>
              <w:t>corespunde</w:t>
            </w:r>
            <w:proofErr w:type="spellEnd"/>
            <w:r w:rsidRPr="00BD11CA">
              <w:rPr>
                <w:sz w:val="20"/>
                <w:szCs w:val="20"/>
                <w:lang w:val="en-US"/>
              </w:rPr>
              <w:t xml:space="preserve"> </w:t>
            </w:r>
            <w:proofErr w:type="spellStart"/>
            <w:r w:rsidRPr="00BD11CA">
              <w:rPr>
                <w:sz w:val="20"/>
                <w:szCs w:val="20"/>
                <w:lang w:val="en-US"/>
              </w:rPr>
              <w:t>reglementărilor</w:t>
            </w:r>
            <w:proofErr w:type="spellEnd"/>
            <w:r w:rsidRPr="00BD11CA">
              <w:rPr>
                <w:sz w:val="20"/>
                <w:szCs w:val="20"/>
                <w:lang w:val="en-US"/>
              </w:rPr>
              <w:t xml:space="preserve"> </w:t>
            </w:r>
            <w:proofErr w:type="spellStart"/>
            <w:r w:rsidRPr="00BD11CA">
              <w:rPr>
                <w:sz w:val="20"/>
                <w:szCs w:val="20"/>
                <w:lang w:val="en-US"/>
              </w:rPr>
              <w:t>tehnice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nu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afectată</w:t>
            </w:r>
            <w:proofErr w:type="spellEnd"/>
            <w:r w:rsidRPr="00BD11CA">
              <w:rPr>
                <w:sz w:val="20"/>
                <w:szCs w:val="20"/>
                <w:lang w:val="en-US"/>
              </w:rPr>
              <w:t xml:space="preserve"> de </w:t>
            </w:r>
            <w:proofErr w:type="spellStart"/>
            <w:r w:rsidRPr="00BD11CA">
              <w:rPr>
                <w:sz w:val="20"/>
                <w:szCs w:val="20"/>
                <w:lang w:val="en-US"/>
              </w:rPr>
              <w:t>vicii</w:t>
            </w:r>
            <w:proofErr w:type="spellEnd"/>
            <w:r w:rsidRPr="00BD11CA">
              <w:rPr>
                <w:sz w:val="20"/>
                <w:szCs w:val="20"/>
                <w:lang w:val="en-US"/>
              </w:rPr>
              <w:t xml:space="preserve"> care </w:t>
            </w:r>
            <w:proofErr w:type="spellStart"/>
            <w:r w:rsidRPr="00BD11CA">
              <w:rPr>
                <w:sz w:val="20"/>
                <w:szCs w:val="20"/>
                <w:lang w:val="en-US"/>
              </w:rPr>
              <w:t>ar</w:t>
            </w:r>
            <w:proofErr w:type="spellEnd"/>
            <w:r w:rsidRPr="00BD11CA">
              <w:rPr>
                <w:sz w:val="20"/>
                <w:szCs w:val="20"/>
                <w:lang w:val="en-US"/>
              </w:rPr>
              <w:t xml:space="preserve"> </w:t>
            </w:r>
            <w:proofErr w:type="spellStart"/>
            <w:r w:rsidRPr="00BD11CA">
              <w:rPr>
                <w:sz w:val="20"/>
                <w:szCs w:val="20"/>
                <w:lang w:val="en-US"/>
              </w:rPr>
              <w:t>diminua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chiar</w:t>
            </w:r>
            <w:proofErr w:type="spellEnd"/>
            <w:r w:rsidRPr="00BD11CA">
              <w:rPr>
                <w:sz w:val="20"/>
                <w:szCs w:val="20"/>
                <w:lang w:val="en-US"/>
              </w:rPr>
              <w:t xml:space="preserve"> </w:t>
            </w:r>
            <w:proofErr w:type="spellStart"/>
            <w:r w:rsidRPr="00BD11CA">
              <w:rPr>
                <w:sz w:val="20"/>
                <w:szCs w:val="20"/>
                <w:lang w:val="en-US"/>
              </w:rPr>
              <w:t>anula</w:t>
            </w:r>
            <w:proofErr w:type="spellEnd"/>
            <w:r w:rsidRPr="00BD11CA">
              <w:rPr>
                <w:sz w:val="20"/>
                <w:szCs w:val="20"/>
                <w:lang w:val="en-US"/>
              </w:rPr>
              <w:t xml:space="preserve"> </w:t>
            </w:r>
            <w:proofErr w:type="spellStart"/>
            <w:r w:rsidRPr="00BD11CA">
              <w:rPr>
                <w:sz w:val="20"/>
                <w:szCs w:val="20"/>
                <w:lang w:val="en-US"/>
              </w:rPr>
              <w:t>valoarea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posibilitatea</w:t>
            </w:r>
            <w:proofErr w:type="spellEnd"/>
            <w:r w:rsidRPr="00BD11CA">
              <w:rPr>
                <w:sz w:val="20"/>
                <w:szCs w:val="20"/>
                <w:lang w:val="en-US"/>
              </w:rPr>
              <w:t xml:space="preserve"> de </w:t>
            </w:r>
            <w:proofErr w:type="spellStart"/>
            <w:r w:rsidRPr="00BD11CA">
              <w:rPr>
                <w:sz w:val="20"/>
                <w:szCs w:val="20"/>
                <w:lang w:val="en-US"/>
              </w:rPr>
              <w:t>utilizare</w:t>
            </w:r>
            <w:proofErr w:type="spellEnd"/>
            <w:r w:rsidRPr="00BD11CA">
              <w:rPr>
                <w:sz w:val="20"/>
                <w:szCs w:val="20"/>
                <w:lang w:val="en-US"/>
              </w:rPr>
              <w:t xml:space="preserve">, conform </w:t>
            </w:r>
            <w:proofErr w:type="spellStart"/>
            <w:r w:rsidRPr="00BD11CA">
              <w:rPr>
                <w:sz w:val="20"/>
                <w:szCs w:val="20"/>
                <w:lang w:val="en-US"/>
              </w:rPr>
              <w:t>condiţiilor</w:t>
            </w:r>
            <w:proofErr w:type="spellEnd"/>
            <w:r w:rsidRPr="00BD11CA">
              <w:rPr>
                <w:sz w:val="20"/>
                <w:szCs w:val="20"/>
                <w:lang w:val="en-US"/>
              </w:rPr>
              <w:t xml:space="preserve"> </w:t>
            </w:r>
            <w:proofErr w:type="spellStart"/>
            <w:r w:rsidRPr="00BD11CA">
              <w:rPr>
                <w:sz w:val="20"/>
                <w:szCs w:val="20"/>
                <w:lang w:val="en-US"/>
              </w:rPr>
              <w:t>normale</w:t>
            </w:r>
            <w:proofErr w:type="spellEnd"/>
            <w:r w:rsidRPr="00BD11CA">
              <w:rPr>
                <w:sz w:val="20"/>
                <w:szCs w:val="20"/>
                <w:lang w:val="en-US"/>
              </w:rPr>
              <w:t xml:space="preserve"> de </w:t>
            </w:r>
            <w:proofErr w:type="spellStart"/>
            <w:r w:rsidRPr="00BD11CA">
              <w:rPr>
                <w:sz w:val="20"/>
                <w:szCs w:val="20"/>
                <w:lang w:val="en-US"/>
              </w:rPr>
              <w:t>folosire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celor</w:t>
            </w:r>
            <w:proofErr w:type="spellEnd"/>
            <w:r w:rsidRPr="00BD11CA">
              <w:rPr>
                <w:sz w:val="20"/>
                <w:szCs w:val="20"/>
                <w:lang w:val="en-US"/>
              </w:rPr>
              <w:t xml:space="preserve"> </w:t>
            </w:r>
            <w:proofErr w:type="spellStart"/>
            <w:r w:rsidRPr="00BD11CA">
              <w:rPr>
                <w:sz w:val="20"/>
                <w:szCs w:val="20"/>
                <w:lang w:val="en-US"/>
              </w:rPr>
              <w:t>explicite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contract. </w:t>
            </w:r>
          </w:p>
          <w:p w14:paraId="2D8E260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4.14. La </w:t>
            </w:r>
            <w:proofErr w:type="spellStart"/>
            <w:r w:rsidRPr="00BD11CA">
              <w:rPr>
                <w:sz w:val="20"/>
                <w:szCs w:val="20"/>
                <w:lang w:val="en-US"/>
              </w:rPr>
              <w:t>lucrările</w:t>
            </w:r>
            <w:proofErr w:type="spellEnd"/>
            <w:r w:rsidRPr="00BD11CA">
              <w:rPr>
                <w:sz w:val="20"/>
                <w:szCs w:val="20"/>
                <w:lang w:val="en-US"/>
              </w:rPr>
              <w:t xml:space="preserve"> la care se fac </w:t>
            </w:r>
            <w:proofErr w:type="spellStart"/>
            <w:r w:rsidRPr="00BD11CA">
              <w:rPr>
                <w:sz w:val="20"/>
                <w:szCs w:val="20"/>
                <w:lang w:val="en-US"/>
              </w:rPr>
              <w:t>încercări</w:t>
            </w:r>
            <w:proofErr w:type="spellEnd"/>
            <w:r w:rsidRPr="00BD11CA">
              <w:rPr>
                <w:sz w:val="20"/>
                <w:szCs w:val="20"/>
                <w:lang w:val="en-US"/>
              </w:rPr>
              <w:t xml:space="preserve">, se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calitatea</w:t>
            </w:r>
            <w:proofErr w:type="spellEnd"/>
            <w:r w:rsidRPr="00BD11CA">
              <w:rPr>
                <w:sz w:val="20"/>
                <w:szCs w:val="20"/>
                <w:lang w:val="en-US"/>
              </w:rPr>
              <w:t xml:space="preserve"> </w:t>
            </w:r>
            <w:proofErr w:type="spellStart"/>
            <w:r w:rsidRPr="00BD11CA">
              <w:rPr>
                <w:sz w:val="20"/>
                <w:szCs w:val="20"/>
                <w:lang w:val="en-US"/>
              </w:rPr>
              <w:t>probei</w:t>
            </w:r>
            <w:proofErr w:type="spellEnd"/>
            <w:r w:rsidRPr="00BD11CA">
              <w:rPr>
                <w:sz w:val="20"/>
                <w:szCs w:val="20"/>
                <w:lang w:val="en-US"/>
              </w:rPr>
              <w:t xml:space="preserve"> </w:t>
            </w:r>
            <w:proofErr w:type="spellStart"/>
            <w:r w:rsidRPr="00BD11CA">
              <w:rPr>
                <w:sz w:val="20"/>
                <w:szCs w:val="20"/>
                <w:lang w:val="en-US"/>
              </w:rPr>
              <w:t>îndeplinită</w:t>
            </w:r>
            <w:proofErr w:type="spellEnd"/>
            <w:r w:rsidRPr="00BD11CA">
              <w:rPr>
                <w:sz w:val="20"/>
                <w:szCs w:val="20"/>
                <w:lang w:val="en-US"/>
              </w:rPr>
              <w:t xml:space="preserve"> </w:t>
            </w:r>
            <w:proofErr w:type="spellStart"/>
            <w:r w:rsidRPr="00BD11CA">
              <w:rPr>
                <w:sz w:val="20"/>
                <w:szCs w:val="20"/>
                <w:lang w:val="en-US"/>
              </w:rPr>
              <w:t>atâta</w:t>
            </w:r>
            <w:proofErr w:type="spellEnd"/>
            <w:r w:rsidRPr="00BD11CA">
              <w:rPr>
                <w:sz w:val="20"/>
                <w:szCs w:val="20"/>
                <w:lang w:val="en-US"/>
              </w:rPr>
              <w:t xml:space="preserve"> </w:t>
            </w:r>
            <w:proofErr w:type="spellStart"/>
            <w:r w:rsidRPr="00BD11CA">
              <w:rPr>
                <w:sz w:val="20"/>
                <w:szCs w:val="20"/>
                <w:lang w:val="en-US"/>
              </w:rPr>
              <w:t>timp</w:t>
            </w:r>
            <w:proofErr w:type="spellEnd"/>
            <w:r w:rsidRPr="00BD11CA">
              <w:rPr>
                <w:sz w:val="20"/>
                <w:szCs w:val="20"/>
                <w:lang w:val="en-US"/>
              </w:rPr>
              <w:t xml:space="preserve"> </w:t>
            </w:r>
            <w:proofErr w:type="spellStart"/>
            <w:r w:rsidRPr="00BD11CA">
              <w:rPr>
                <w:sz w:val="20"/>
                <w:szCs w:val="20"/>
                <w:lang w:val="en-US"/>
              </w:rPr>
              <w:t>cât</w:t>
            </w:r>
            <w:proofErr w:type="spellEnd"/>
            <w:r w:rsidRPr="00BD11CA">
              <w:rPr>
                <w:sz w:val="20"/>
                <w:szCs w:val="20"/>
                <w:lang w:val="en-US"/>
              </w:rPr>
              <w:t xml:space="preserve"> </w:t>
            </w:r>
            <w:proofErr w:type="spellStart"/>
            <w:r w:rsidRPr="00BD11CA">
              <w:rPr>
                <w:sz w:val="20"/>
                <w:szCs w:val="20"/>
                <w:lang w:val="en-US"/>
              </w:rPr>
              <w:t>rezultatele</w:t>
            </w:r>
            <w:proofErr w:type="spellEnd"/>
            <w:r w:rsidRPr="00BD11CA">
              <w:rPr>
                <w:sz w:val="20"/>
                <w:szCs w:val="20"/>
                <w:lang w:val="en-US"/>
              </w:rPr>
              <w:t xml:space="preserve"> se </w:t>
            </w:r>
            <w:proofErr w:type="spellStart"/>
            <w:r w:rsidRPr="00BD11CA">
              <w:rPr>
                <w:sz w:val="20"/>
                <w:szCs w:val="20"/>
                <w:lang w:val="en-US"/>
              </w:rPr>
              <w:t>înscriu</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limitele</w:t>
            </w:r>
            <w:proofErr w:type="spellEnd"/>
            <w:r w:rsidRPr="00BD11CA">
              <w:rPr>
                <w:sz w:val="20"/>
                <w:szCs w:val="20"/>
                <w:lang w:val="en-US"/>
              </w:rPr>
              <w:t xml:space="preserve"> </w:t>
            </w:r>
            <w:proofErr w:type="spellStart"/>
            <w:r w:rsidRPr="00BD11CA">
              <w:rPr>
                <w:sz w:val="20"/>
                <w:szCs w:val="20"/>
                <w:lang w:val="en-US"/>
              </w:rPr>
              <w:t>admise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reglementările</w:t>
            </w:r>
            <w:proofErr w:type="spellEnd"/>
            <w:r w:rsidRPr="00BD11CA">
              <w:rPr>
                <w:sz w:val="20"/>
                <w:szCs w:val="20"/>
                <w:lang w:val="en-US"/>
              </w:rPr>
              <w:t xml:space="preserve"> </w:t>
            </w:r>
            <w:proofErr w:type="spellStart"/>
            <w:r w:rsidRPr="00BD11CA">
              <w:rPr>
                <w:sz w:val="20"/>
                <w:szCs w:val="20"/>
                <w:lang w:val="en-US"/>
              </w:rPr>
              <w:t>tehnice</w:t>
            </w:r>
            <w:proofErr w:type="spellEnd"/>
            <w:r w:rsidRPr="00BD11CA">
              <w:rPr>
                <w:sz w:val="20"/>
                <w:szCs w:val="20"/>
                <w:lang w:val="en-US"/>
              </w:rPr>
              <w:t xml:space="preserve">. </w:t>
            </w:r>
          </w:p>
          <w:p w14:paraId="415551ED"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4.15. </w:t>
            </w:r>
            <w:proofErr w:type="spellStart"/>
            <w:r w:rsidRPr="00BD11CA">
              <w:rPr>
                <w:sz w:val="20"/>
                <w:szCs w:val="20"/>
                <w:lang w:val="en-US"/>
              </w:rPr>
              <w:t>Beneficiarul</w:t>
            </w:r>
            <w:proofErr w:type="spellEnd"/>
            <w:r w:rsidRPr="00BD11CA">
              <w:rPr>
                <w:sz w:val="20"/>
                <w:szCs w:val="20"/>
                <w:lang w:val="en-US"/>
              </w:rPr>
              <w:t xml:space="preserve"> are </w:t>
            </w:r>
            <w:proofErr w:type="spellStart"/>
            <w:r w:rsidRPr="00BD11CA">
              <w:rPr>
                <w:sz w:val="20"/>
                <w:szCs w:val="20"/>
                <w:lang w:val="en-US"/>
              </w:rPr>
              <w:t>dreptul</w:t>
            </w:r>
            <w:proofErr w:type="spellEnd"/>
            <w:r w:rsidRPr="00BD11CA">
              <w:rPr>
                <w:sz w:val="20"/>
                <w:szCs w:val="20"/>
                <w:lang w:val="en-US"/>
              </w:rPr>
              <w:t xml:space="preserve"> de a </w:t>
            </w:r>
            <w:proofErr w:type="spellStart"/>
            <w:r w:rsidRPr="00BD11CA">
              <w:rPr>
                <w:sz w:val="20"/>
                <w:szCs w:val="20"/>
                <w:lang w:val="en-US"/>
              </w:rPr>
              <w:t>supraveghea</w:t>
            </w:r>
            <w:proofErr w:type="spellEnd"/>
            <w:r w:rsidRPr="00BD11CA">
              <w:rPr>
                <w:sz w:val="20"/>
                <w:szCs w:val="20"/>
                <w:lang w:val="en-US"/>
              </w:rPr>
              <w:t xml:space="preserve"> </w:t>
            </w:r>
            <w:proofErr w:type="spellStart"/>
            <w:r w:rsidRPr="00BD11CA">
              <w:rPr>
                <w:sz w:val="20"/>
                <w:szCs w:val="20"/>
                <w:lang w:val="en-US"/>
              </w:rPr>
              <w:t>desfăşurarea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prevederile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responsabilii</w:t>
            </w:r>
            <w:proofErr w:type="spellEnd"/>
            <w:r w:rsidRPr="00BD11CA">
              <w:rPr>
                <w:sz w:val="20"/>
                <w:szCs w:val="20"/>
                <w:lang w:val="en-US"/>
              </w:rPr>
              <w:t xml:space="preserve"> </w:t>
            </w:r>
            <w:proofErr w:type="spellStart"/>
            <w:r w:rsidRPr="00BD11CA">
              <w:rPr>
                <w:sz w:val="20"/>
                <w:szCs w:val="20"/>
                <w:lang w:val="en-US"/>
              </w:rPr>
              <w:t>tehnici</w:t>
            </w:r>
            <w:proofErr w:type="spellEnd"/>
            <w:r w:rsidRPr="00BD11CA">
              <w:rPr>
                <w:sz w:val="20"/>
                <w:szCs w:val="20"/>
                <w:lang w:val="en-US"/>
              </w:rPr>
              <w:t xml:space="preserve"> </w:t>
            </w:r>
            <w:proofErr w:type="spellStart"/>
            <w:r w:rsidRPr="00BD11CA">
              <w:rPr>
                <w:sz w:val="20"/>
                <w:szCs w:val="20"/>
                <w:lang w:val="en-US"/>
              </w:rPr>
              <w:t>atestaţi</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 xml:space="preserve"> li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asigura</w:t>
            </w:r>
            <w:proofErr w:type="spellEnd"/>
            <w:r w:rsidRPr="00BD11CA">
              <w:rPr>
                <w:sz w:val="20"/>
                <w:szCs w:val="20"/>
                <w:lang w:val="en-US"/>
              </w:rPr>
              <w:t xml:space="preserve"> </w:t>
            </w:r>
            <w:proofErr w:type="spellStart"/>
            <w:r w:rsidRPr="00BD11CA">
              <w:rPr>
                <w:sz w:val="20"/>
                <w:szCs w:val="20"/>
                <w:lang w:val="en-US"/>
              </w:rPr>
              <w:t>accesul</w:t>
            </w:r>
            <w:proofErr w:type="spellEnd"/>
            <w:r w:rsidRPr="00BD11CA">
              <w:rPr>
                <w:sz w:val="20"/>
                <w:szCs w:val="20"/>
                <w:lang w:val="en-US"/>
              </w:rPr>
              <w:t xml:space="preserve"> la </w:t>
            </w:r>
            <w:proofErr w:type="spellStart"/>
            <w:r w:rsidRPr="00BD11CA">
              <w:rPr>
                <w:sz w:val="20"/>
                <w:szCs w:val="20"/>
                <w:lang w:val="en-US"/>
              </w:rPr>
              <w:t>locul</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ateliere</w:t>
            </w:r>
            <w:proofErr w:type="spellEnd"/>
            <w:r w:rsidRPr="00BD11CA">
              <w:rPr>
                <w:sz w:val="20"/>
                <w:szCs w:val="20"/>
                <w:lang w:val="en-US"/>
              </w:rPr>
              <w:t xml:space="preserve">, </w:t>
            </w:r>
            <w:proofErr w:type="spellStart"/>
            <w:r w:rsidRPr="00BD11CA">
              <w:rPr>
                <w:sz w:val="20"/>
                <w:szCs w:val="20"/>
                <w:lang w:val="en-US"/>
              </w:rPr>
              <w:t>depozite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oriunde</w:t>
            </w:r>
            <w:proofErr w:type="spellEnd"/>
            <w:r w:rsidRPr="00BD11CA">
              <w:rPr>
                <w:sz w:val="20"/>
                <w:szCs w:val="20"/>
                <w:lang w:val="en-US"/>
              </w:rPr>
              <w:t xml:space="preserve"> se </w:t>
            </w:r>
            <w:proofErr w:type="spellStart"/>
            <w:r w:rsidRPr="00BD11CA">
              <w:rPr>
                <w:sz w:val="20"/>
                <w:szCs w:val="20"/>
                <w:lang w:val="en-US"/>
              </w:rPr>
              <w:t>desfăşoară</w:t>
            </w:r>
            <w:proofErr w:type="spellEnd"/>
            <w:r w:rsidRPr="00BD11CA">
              <w:rPr>
                <w:sz w:val="20"/>
                <w:szCs w:val="20"/>
                <w:lang w:val="en-US"/>
              </w:rPr>
              <w:t xml:space="preserve"> </w:t>
            </w:r>
            <w:proofErr w:type="spellStart"/>
            <w:r w:rsidRPr="00BD11CA">
              <w:rPr>
                <w:sz w:val="20"/>
                <w:szCs w:val="20"/>
                <w:lang w:val="en-US"/>
              </w:rPr>
              <w:t>activităţi</w:t>
            </w:r>
            <w:proofErr w:type="spellEnd"/>
            <w:r w:rsidRPr="00BD11CA">
              <w:rPr>
                <w:sz w:val="20"/>
                <w:szCs w:val="20"/>
                <w:lang w:val="en-US"/>
              </w:rPr>
              <w:t xml:space="preserve"> legate de </w:t>
            </w:r>
            <w:proofErr w:type="spellStart"/>
            <w:r w:rsidRPr="00BD11CA">
              <w:rPr>
                <w:sz w:val="20"/>
                <w:szCs w:val="20"/>
                <w:lang w:val="en-US"/>
              </w:rPr>
              <w:t>realizarea</w:t>
            </w:r>
            <w:proofErr w:type="spellEnd"/>
            <w:r w:rsidRPr="00BD11CA">
              <w:rPr>
                <w:sz w:val="20"/>
                <w:szCs w:val="20"/>
                <w:lang w:val="en-US"/>
              </w:rPr>
              <w:t xml:space="preserve"> </w:t>
            </w:r>
            <w:proofErr w:type="spellStart"/>
            <w:r w:rsidRPr="00BD11CA">
              <w:rPr>
                <w:sz w:val="20"/>
                <w:szCs w:val="20"/>
                <w:lang w:val="en-US"/>
              </w:rPr>
              <w:t>obligaţiilor</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 xml:space="preserve">. La </w:t>
            </w:r>
            <w:proofErr w:type="spellStart"/>
            <w:r w:rsidRPr="00BD11CA">
              <w:rPr>
                <w:sz w:val="20"/>
                <w:szCs w:val="20"/>
                <w:lang w:val="en-US"/>
              </w:rPr>
              <w:t>cerere</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i</w:t>
            </w:r>
            <w:proofErr w:type="spellEnd"/>
            <w:r w:rsidRPr="00BD11CA">
              <w:rPr>
                <w:sz w:val="20"/>
                <w:szCs w:val="20"/>
                <w:lang w:val="en-US"/>
              </w:rPr>
              <w:t xml:space="preserve"> se </w:t>
            </w:r>
            <w:proofErr w:type="spellStart"/>
            <w:r w:rsidRPr="00BD11CA">
              <w:rPr>
                <w:sz w:val="20"/>
                <w:szCs w:val="20"/>
                <w:lang w:val="en-US"/>
              </w:rPr>
              <w:t>pună</w:t>
            </w:r>
            <w:proofErr w:type="spellEnd"/>
            <w:r w:rsidRPr="00BD11CA">
              <w:rPr>
                <w:sz w:val="20"/>
                <w:szCs w:val="20"/>
                <w:lang w:val="en-US"/>
              </w:rPr>
              <w:t xml:space="preserve"> la </w:t>
            </w:r>
            <w:proofErr w:type="spellStart"/>
            <w:r w:rsidRPr="00BD11CA">
              <w:rPr>
                <w:sz w:val="20"/>
                <w:szCs w:val="20"/>
                <w:lang w:val="en-US"/>
              </w:rPr>
              <w:t>dispoziţie</w:t>
            </w:r>
            <w:proofErr w:type="spellEnd"/>
            <w:r w:rsidRPr="00BD11CA">
              <w:rPr>
                <w:sz w:val="20"/>
                <w:szCs w:val="20"/>
                <w:lang w:val="en-US"/>
              </w:rPr>
              <w:t xml:space="preserve"> </w:t>
            </w:r>
            <w:proofErr w:type="spellStart"/>
            <w:r w:rsidRPr="00BD11CA">
              <w:rPr>
                <w:sz w:val="20"/>
                <w:szCs w:val="20"/>
                <w:lang w:val="en-US"/>
              </w:rPr>
              <w:t>desenele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documentaţia</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examinare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i</w:t>
            </w:r>
            <w:proofErr w:type="spellEnd"/>
            <w:r w:rsidRPr="00BD11CA">
              <w:rPr>
                <w:sz w:val="20"/>
                <w:szCs w:val="20"/>
                <w:lang w:val="en-US"/>
              </w:rPr>
              <w:t xml:space="preserve"> se </w:t>
            </w:r>
            <w:proofErr w:type="spellStart"/>
            <w:r w:rsidRPr="00BD11CA">
              <w:rPr>
                <w:sz w:val="20"/>
                <w:szCs w:val="20"/>
                <w:lang w:val="en-US"/>
              </w:rPr>
              <w:t>dea</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lămuririle</w:t>
            </w:r>
            <w:proofErr w:type="spellEnd"/>
            <w:r w:rsidRPr="00BD11CA">
              <w:rPr>
                <w:sz w:val="20"/>
                <w:szCs w:val="20"/>
                <w:lang w:val="en-US"/>
              </w:rPr>
              <w:t xml:space="preserve">, </w:t>
            </w:r>
            <w:proofErr w:type="spellStart"/>
            <w:r w:rsidRPr="00BD11CA">
              <w:rPr>
                <w:sz w:val="20"/>
                <w:szCs w:val="20"/>
                <w:lang w:val="en-US"/>
              </w:rPr>
              <w:t>condiţia</w:t>
            </w:r>
            <w:proofErr w:type="spellEnd"/>
            <w:r w:rsidRPr="00BD11CA">
              <w:rPr>
                <w:sz w:val="20"/>
                <w:szCs w:val="20"/>
                <w:lang w:val="en-US"/>
              </w:rPr>
              <w:t xml:space="preserve"> </w:t>
            </w:r>
            <w:proofErr w:type="spellStart"/>
            <w:r w:rsidRPr="00BD11CA">
              <w:rPr>
                <w:sz w:val="20"/>
                <w:szCs w:val="20"/>
                <w:lang w:val="en-US"/>
              </w:rPr>
              <w:t>fiind</w:t>
            </w:r>
            <w:proofErr w:type="spellEnd"/>
            <w:r w:rsidRPr="00BD11CA">
              <w:rPr>
                <w:sz w:val="20"/>
                <w:szCs w:val="20"/>
                <w:lang w:val="en-US"/>
              </w:rPr>
              <w:t xml:space="preserve"> ca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aceasta</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nu se </w:t>
            </w:r>
            <w:proofErr w:type="spellStart"/>
            <w:r w:rsidRPr="00BD11CA">
              <w:rPr>
                <w:sz w:val="20"/>
                <w:szCs w:val="20"/>
                <w:lang w:val="en-US"/>
              </w:rPr>
              <w:t>dezvăluie</w:t>
            </w:r>
            <w:proofErr w:type="spellEnd"/>
            <w:r w:rsidRPr="00BD11CA">
              <w:rPr>
                <w:sz w:val="20"/>
                <w:szCs w:val="20"/>
                <w:lang w:val="en-US"/>
              </w:rPr>
              <w:t xml:space="preserve"> </w:t>
            </w:r>
            <w:proofErr w:type="spellStart"/>
            <w:r w:rsidRPr="00BD11CA">
              <w:rPr>
                <w:sz w:val="20"/>
                <w:szCs w:val="20"/>
                <w:lang w:val="en-US"/>
              </w:rPr>
              <w:t>informația</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nu fie </w:t>
            </w:r>
            <w:proofErr w:type="spellStart"/>
            <w:r w:rsidRPr="00BD11CA">
              <w:rPr>
                <w:sz w:val="20"/>
                <w:szCs w:val="20"/>
                <w:lang w:val="en-US"/>
              </w:rPr>
              <w:t>utilizată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scopuri</w:t>
            </w:r>
            <w:proofErr w:type="spellEnd"/>
            <w:r w:rsidRPr="00BD11CA">
              <w:rPr>
                <w:sz w:val="20"/>
                <w:szCs w:val="20"/>
                <w:lang w:val="en-US"/>
              </w:rPr>
              <w:t xml:space="preserve"> </w:t>
            </w:r>
            <w:proofErr w:type="spellStart"/>
            <w:r w:rsidRPr="00BD11CA">
              <w:rPr>
                <w:sz w:val="20"/>
                <w:szCs w:val="20"/>
                <w:lang w:val="en-US"/>
              </w:rPr>
              <w:t>proprii</w:t>
            </w:r>
            <w:proofErr w:type="spellEnd"/>
            <w:r w:rsidRPr="00BD11CA">
              <w:rPr>
                <w:sz w:val="20"/>
                <w:szCs w:val="20"/>
                <w:lang w:val="en-US"/>
              </w:rPr>
              <w:t xml:space="preserve">, </w:t>
            </w:r>
            <w:proofErr w:type="spellStart"/>
            <w:r w:rsidRPr="00BD11CA">
              <w:rPr>
                <w:sz w:val="20"/>
                <w:szCs w:val="20"/>
                <w:lang w:val="en-US"/>
              </w:rPr>
              <w:t>indiferent</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contractul</w:t>
            </w:r>
            <w:proofErr w:type="spellEnd"/>
            <w:r w:rsidRPr="00BD11CA">
              <w:rPr>
                <w:sz w:val="20"/>
                <w:szCs w:val="20"/>
                <w:lang w:val="en-US"/>
              </w:rPr>
              <w:t xml:space="preserve"> a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nu </w:t>
            </w:r>
            <w:proofErr w:type="spellStart"/>
            <w:r w:rsidRPr="00BD11CA">
              <w:rPr>
                <w:sz w:val="20"/>
                <w:szCs w:val="20"/>
                <w:lang w:val="en-US"/>
              </w:rPr>
              <w:t>încheiat</w:t>
            </w:r>
            <w:proofErr w:type="spellEnd"/>
            <w:r w:rsidRPr="00BD11CA">
              <w:rPr>
                <w:sz w:val="20"/>
                <w:szCs w:val="20"/>
                <w:lang w:val="en-US"/>
              </w:rPr>
              <w:t xml:space="preserve">. </w:t>
            </w:r>
          </w:p>
          <w:p w14:paraId="0134CF36"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4.16.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autorizat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emită</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pe care le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necesare</w:t>
            </w:r>
            <w:proofErr w:type="spellEnd"/>
            <w:r w:rsidRPr="00BD11CA">
              <w:rPr>
                <w:sz w:val="20"/>
                <w:szCs w:val="20"/>
                <w:lang w:val="en-US"/>
              </w:rPr>
              <w:t xml:space="preserve"> </w:t>
            </w:r>
            <w:proofErr w:type="spellStart"/>
            <w:r w:rsidRPr="00BD11CA">
              <w:rPr>
                <w:sz w:val="20"/>
                <w:szCs w:val="20"/>
                <w:lang w:val="en-US"/>
              </w:rPr>
              <w:t>executării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cu </w:t>
            </w:r>
            <w:proofErr w:type="spellStart"/>
            <w:r w:rsidRPr="00BD11CA">
              <w:rPr>
                <w:sz w:val="20"/>
                <w:szCs w:val="20"/>
                <w:lang w:val="en-US"/>
              </w:rPr>
              <w:t>respectarea</w:t>
            </w:r>
            <w:proofErr w:type="spellEnd"/>
            <w:r w:rsidRPr="00BD11CA">
              <w:rPr>
                <w:sz w:val="20"/>
                <w:szCs w:val="20"/>
                <w:lang w:val="en-US"/>
              </w:rPr>
              <w:t xml:space="preserve"> </w:t>
            </w:r>
            <w:proofErr w:type="spellStart"/>
            <w:r w:rsidRPr="00BD11CA">
              <w:rPr>
                <w:sz w:val="20"/>
                <w:szCs w:val="20"/>
                <w:lang w:val="en-US"/>
              </w:rPr>
              <w:t>drepturilor</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se </w:t>
            </w:r>
            <w:proofErr w:type="spellStart"/>
            <w:r w:rsidRPr="00BD11CA">
              <w:rPr>
                <w:sz w:val="20"/>
                <w:szCs w:val="20"/>
                <w:lang w:val="en-US"/>
              </w:rPr>
              <w:t>adresează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principiu</w:t>
            </w:r>
            <w:proofErr w:type="spellEnd"/>
            <w:r w:rsidRPr="00BD11CA">
              <w:rPr>
                <w:sz w:val="20"/>
                <w:szCs w:val="20"/>
                <w:lang w:val="en-US"/>
              </w:rPr>
              <w:t xml:space="preserve"> </w:t>
            </w:r>
            <w:proofErr w:type="spellStart"/>
            <w:r w:rsidRPr="00BD11CA">
              <w:rPr>
                <w:sz w:val="20"/>
                <w:szCs w:val="20"/>
                <w:lang w:val="en-US"/>
              </w:rPr>
              <w:t>numai</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dirigintelui</w:t>
            </w:r>
            <w:proofErr w:type="spellEnd"/>
            <w:r w:rsidRPr="00BD11CA">
              <w:rPr>
                <w:sz w:val="20"/>
                <w:szCs w:val="20"/>
                <w:lang w:val="en-US"/>
              </w:rPr>
              <w:t xml:space="preserve"> de </w:t>
            </w:r>
            <w:proofErr w:type="spellStart"/>
            <w:r w:rsidRPr="00BD11CA">
              <w:rPr>
                <w:sz w:val="20"/>
                <w:szCs w:val="20"/>
                <w:lang w:val="en-US"/>
              </w:rPr>
              <w:t>şantier</w:t>
            </w:r>
            <w:proofErr w:type="spellEnd"/>
            <w:r w:rsidRPr="00BD11CA">
              <w:rPr>
                <w:sz w:val="20"/>
                <w:szCs w:val="20"/>
                <w:lang w:val="en-US"/>
              </w:rPr>
              <w:t xml:space="preserve">, cu </w:t>
            </w:r>
            <w:proofErr w:type="spellStart"/>
            <w:r w:rsidRPr="00BD11CA">
              <w:rPr>
                <w:sz w:val="20"/>
                <w:szCs w:val="20"/>
                <w:lang w:val="en-US"/>
              </w:rPr>
              <w:t>excepţia</w:t>
            </w:r>
            <w:proofErr w:type="spellEnd"/>
            <w:r w:rsidRPr="00BD11CA">
              <w:rPr>
                <w:sz w:val="20"/>
                <w:szCs w:val="20"/>
                <w:lang w:val="en-US"/>
              </w:rPr>
              <w:t xml:space="preserve"> </w:t>
            </w:r>
            <w:proofErr w:type="spellStart"/>
            <w:r w:rsidRPr="00BD11CA">
              <w:rPr>
                <w:sz w:val="20"/>
                <w:szCs w:val="20"/>
                <w:lang w:val="en-US"/>
              </w:rPr>
              <w:t>cazurilor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trebuie</w:t>
            </w:r>
            <w:proofErr w:type="spellEnd"/>
            <w:r w:rsidRPr="00BD11CA">
              <w:rPr>
                <w:sz w:val="20"/>
                <w:szCs w:val="20"/>
                <w:lang w:val="en-US"/>
              </w:rPr>
              <w:t xml:space="preserve"> de </w:t>
            </w:r>
            <w:proofErr w:type="spellStart"/>
            <w:r w:rsidRPr="00BD11CA">
              <w:rPr>
                <w:sz w:val="20"/>
                <w:szCs w:val="20"/>
                <w:lang w:val="en-US"/>
              </w:rPr>
              <w:t>intervenit</w:t>
            </w:r>
            <w:proofErr w:type="spellEnd"/>
            <w:r w:rsidRPr="00BD11CA">
              <w:rPr>
                <w:sz w:val="20"/>
                <w:szCs w:val="20"/>
                <w:lang w:val="en-US"/>
              </w:rPr>
              <w:t xml:space="preserve"> </w:t>
            </w:r>
            <w:proofErr w:type="spellStart"/>
            <w:r w:rsidRPr="00BD11CA">
              <w:rPr>
                <w:sz w:val="20"/>
                <w:szCs w:val="20"/>
                <w:lang w:val="en-US"/>
              </w:rPr>
              <w:t>împotriva</w:t>
            </w:r>
            <w:proofErr w:type="spellEnd"/>
            <w:r w:rsidRPr="00BD11CA">
              <w:rPr>
                <w:sz w:val="20"/>
                <w:szCs w:val="20"/>
                <w:lang w:val="en-US"/>
              </w:rPr>
              <w:t xml:space="preserve"> </w:t>
            </w:r>
            <w:proofErr w:type="spellStart"/>
            <w:r w:rsidRPr="00BD11CA">
              <w:rPr>
                <w:sz w:val="20"/>
                <w:szCs w:val="20"/>
                <w:lang w:val="en-US"/>
              </w:rPr>
              <w:t>unui</w:t>
            </w:r>
            <w:proofErr w:type="spellEnd"/>
            <w:r w:rsidRPr="00BD11CA">
              <w:rPr>
                <w:sz w:val="20"/>
                <w:szCs w:val="20"/>
                <w:lang w:val="en-US"/>
              </w:rPr>
              <w:t xml:space="preserve"> </w:t>
            </w:r>
            <w:proofErr w:type="spellStart"/>
            <w:r w:rsidRPr="00BD11CA">
              <w:rPr>
                <w:sz w:val="20"/>
                <w:szCs w:val="20"/>
                <w:lang w:val="en-US"/>
              </w:rPr>
              <w:t>pericol</w:t>
            </w:r>
            <w:proofErr w:type="spellEnd"/>
            <w:r w:rsidRPr="00BD11CA">
              <w:rPr>
                <w:sz w:val="20"/>
                <w:szCs w:val="20"/>
                <w:lang w:val="en-US"/>
              </w:rPr>
              <w:t xml:space="preserve"> </w:t>
            </w:r>
            <w:proofErr w:type="spellStart"/>
            <w:r w:rsidRPr="00BD11CA">
              <w:rPr>
                <w:sz w:val="20"/>
                <w:szCs w:val="20"/>
                <w:lang w:val="en-US"/>
              </w:rPr>
              <w:t>iminent</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declarat</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i</w:t>
            </w:r>
            <w:proofErr w:type="spellEnd"/>
            <w:r w:rsidRPr="00BD11CA">
              <w:rPr>
                <w:sz w:val="20"/>
                <w:szCs w:val="20"/>
                <w:lang w:val="en-US"/>
              </w:rPr>
              <w:t xml:space="preserve"> se </w:t>
            </w:r>
            <w:proofErr w:type="spellStart"/>
            <w:r w:rsidRPr="00BD11CA">
              <w:rPr>
                <w:sz w:val="20"/>
                <w:szCs w:val="20"/>
                <w:lang w:val="en-US"/>
              </w:rPr>
              <w:t>comunice</w:t>
            </w:r>
            <w:proofErr w:type="spellEnd"/>
            <w:r w:rsidRPr="00BD11CA">
              <w:rPr>
                <w:sz w:val="20"/>
                <w:szCs w:val="20"/>
                <w:lang w:val="en-US"/>
              </w:rPr>
              <w:t xml:space="preserve"> </w:t>
            </w:r>
            <w:proofErr w:type="spellStart"/>
            <w:r w:rsidRPr="00BD11CA">
              <w:rPr>
                <w:sz w:val="20"/>
                <w:szCs w:val="20"/>
                <w:lang w:val="en-US"/>
              </w:rPr>
              <w:t>numele</w:t>
            </w:r>
            <w:proofErr w:type="spellEnd"/>
            <w:r w:rsidRPr="00BD11CA">
              <w:rPr>
                <w:sz w:val="20"/>
                <w:szCs w:val="20"/>
                <w:lang w:val="en-US"/>
              </w:rPr>
              <w:t xml:space="preserve"> </w:t>
            </w:r>
            <w:proofErr w:type="spellStart"/>
            <w:r w:rsidRPr="00BD11CA">
              <w:rPr>
                <w:sz w:val="20"/>
                <w:szCs w:val="20"/>
                <w:lang w:val="en-US"/>
              </w:rPr>
              <w:t>dirigintelui</w:t>
            </w:r>
            <w:proofErr w:type="spellEnd"/>
            <w:r w:rsidRPr="00BD11CA">
              <w:rPr>
                <w:sz w:val="20"/>
                <w:szCs w:val="20"/>
                <w:lang w:val="en-US"/>
              </w:rPr>
              <w:t xml:space="preserve"> de </w:t>
            </w:r>
            <w:proofErr w:type="spellStart"/>
            <w:r w:rsidRPr="00BD11CA">
              <w:rPr>
                <w:sz w:val="20"/>
                <w:szCs w:val="20"/>
                <w:lang w:val="en-US"/>
              </w:rPr>
              <w:t>şantier</w:t>
            </w:r>
            <w:proofErr w:type="spellEnd"/>
            <w:r w:rsidRPr="00BD11CA">
              <w:rPr>
                <w:sz w:val="20"/>
                <w:szCs w:val="20"/>
                <w:lang w:val="en-US"/>
              </w:rPr>
              <w:t xml:space="preserve"> </w:t>
            </w:r>
            <w:proofErr w:type="spellStart"/>
            <w:r w:rsidRPr="00BD11CA">
              <w:rPr>
                <w:sz w:val="20"/>
                <w:szCs w:val="20"/>
                <w:lang w:val="en-US"/>
              </w:rPr>
              <w:t>atestat</w:t>
            </w:r>
            <w:proofErr w:type="spellEnd"/>
            <w:r w:rsidRPr="00BD11CA">
              <w:rPr>
                <w:sz w:val="20"/>
                <w:szCs w:val="20"/>
                <w:lang w:val="en-US"/>
              </w:rPr>
              <w:t xml:space="preserve"> </w:t>
            </w:r>
            <w:proofErr w:type="spellStart"/>
            <w:r w:rsidRPr="00BD11CA">
              <w:rPr>
                <w:sz w:val="20"/>
                <w:szCs w:val="20"/>
                <w:lang w:val="en-US"/>
              </w:rPr>
              <w:t>tehnico-profesional</w:t>
            </w:r>
            <w:proofErr w:type="spellEnd"/>
            <w:r w:rsidRPr="00BD11CA">
              <w:rPr>
                <w:sz w:val="20"/>
                <w:szCs w:val="20"/>
                <w:lang w:val="en-US"/>
              </w:rPr>
              <w:t xml:space="preserve">, care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dirija</w:t>
            </w:r>
            <w:proofErr w:type="spellEnd"/>
            <w:r w:rsidRPr="00BD11CA">
              <w:rPr>
                <w:sz w:val="20"/>
                <w:szCs w:val="20"/>
                <w:lang w:val="en-US"/>
              </w:rPr>
              <w:t xml:space="preserv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verifica</w:t>
            </w:r>
            <w:proofErr w:type="spellEnd"/>
            <w:r w:rsidRPr="00BD11CA">
              <w:rPr>
                <w:sz w:val="20"/>
                <w:szCs w:val="20"/>
                <w:lang w:val="en-US"/>
              </w:rPr>
              <w:t xml:space="preserve"> </w:t>
            </w:r>
            <w:proofErr w:type="spellStart"/>
            <w:r w:rsidRPr="00BD11CA">
              <w:rPr>
                <w:sz w:val="20"/>
                <w:szCs w:val="20"/>
                <w:lang w:val="en-US"/>
              </w:rPr>
              <w:t>calitatea</w:t>
            </w:r>
            <w:proofErr w:type="spellEnd"/>
            <w:r w:rsidRPr="00BD11CA">
              <w:rPr>
                <w:sz w:val="20"/>
                <w:szCs w:val="20"/>
                <w:lang w:val="en-US"/>
              </w:rPr>
              <w:t xml:space="preserve"> lor din </w:t>
            </w:r>
            <w:proofErr w:type="spellStart"/>
            <w:r w:rsidRPr="00BD11CA">
              <w:rPr>
                <w:sz w:val="20"/>
                <w:szCs w:val="20"/>
                <w:lang w:val="en-US"/>
              </w:rPr>
              <w:t>partea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w:t>
            </w:r>
          </w:p>
          <w:p w14:paraId="61FE037C"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4.17.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sunt </w:t>
            </w:r>
            <w:proofErr w:type="spellStart"/>
            <w:r w:rsidRPr="00BD11CA">
              <w:rPr>
                <w:sz w:val="20"/>
                <w:szCs w:val="20"/>
                <w:lang w:val="en-US"/>
              </w:rPr>
              <w:t>nejustificate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inoportune</w:t>
            </w:r>
            <w:proofErr w:type="spellEnd"/>
            <w:r w:rsidRPr="00BD11CA">
              <w:rPr>
                <w:sz w:val="20"/>
                <w:szCs w:val="20"/>
                <w:lang w:val="en-US"/>
              </w:rPr>
              <w:t xml:space="preserve">, el </w:t>
            </w:r>
            <w:proofErr w:type="spellStart"/>
            <w:r w:rsidRPr="00BD11CA">
              <w:rPr>
                <w:sz w:val="20"/>
                <w:szCs w:val="20"/>
                <w:lang w:val="en-US"/>
              </w:rPr>
              <w:t>poate</w:t>
            </w:r>
            <w:proofErr w:type="spellEnd"/>
            <w:r w:rsidRPr="00BD11CA">
              <w:rPr>
                <w:sz w:val="20"/>
                <w:szCs w:val="20"/>
                <w:lang w:val="en-US"/>
              </w:rPr>
              <w:t xml:space="preserve"> </w:t>
            </w:r>
            <w:proofErr w:type="spellStart"/>
            <w:r w:rsidRPr="00BD11CA">
              <w:rPr>
                <w:sz w:val="20"/>
                <w:szCs w:val="20"/>
                <w:lang w:val="en-US"/>
              </w:rPr>
              <w:t>înainta</w:t>
            </w:r>
            <w:proofErr w:type="spellEnd"/>
            <w:r w:rsidRPr="00BD11CA">
              <w:rPr>
                <w:sz w:val="20"/>
                <w:szCs w:val="20"/>
                <w:lang w:val="en-US"/>
              </w:rPr>
              <w:t xml:space="preserve"> </w:t>
            </w:r>
            <w:proofErr w:type="spellStart"/>
            <w:r w:rsidRPr="00BD11CA">
              <w:rPr>
                <w:sz w:val="20"/>
                <w:szCs w:val="20"/>
                <w:lang w:val="en-US"/>
              </w:rPr>
              <w:t>obiecţii</w:t>
            </w:r>
            <w:proofErr w:type="spellEnd"/>
            <w:r w:rsidRPr="00BD11CA">
              <w:rPr>
                <w:sz w:val="20"/>
                <w:szCs w:val="20"/>
                <w:lang w:val="en-US"/>
              </w:rPr>
              <w:t xml:space="preserve">, </w:t>
            </w:r>
            <w:proofErr w:type="spellStart"/>
            <w:r w:rsidRPr="00BD11CA">
              <w:rPr>
                <w:sz w:val="20"/>
                <w:szCs w:val="20"/>
                <w:lang w:val="en-US"/>
              </w:rPr>
              <w:t>dar</w:t>
            </w:r>
            <w:proofErr w:type="spellEnd"/>
            <w:r w:rsidRPr="00BD11CA">
              <w:rPr>
                <w:sz w:val="20"/>
                <w:szCs w:val="20"/>
                <w:lang w:val="en-US"/>
              </w:rPr>
              <w:t xml:space="preserve"> </w:t>
            </w:r>
            <w:proofErr w:type="spellStart"/>
            <w:r w:rsidRPr="00BD11CA">
              <w:rPr>
                <w:sz w:val="20"/>
                <w:szCs w:val="20"/>
                <w:lang w:val="en-US"/>
              </w:rPr>
              <w:t>acestea</w:t>
            </w:r>
            <w:proofErr w:type="spellEnd"/>
            <w:r w:rsidRPr="00BD11CA">
              <w:rPr>
                <w:sz w:val="20"/>
                <w:szCs w:val="20"/>
                <w:lang w:val="en-US"/>
              </w:rPr>
              <w:t xml:space="preserve"> nu </w:t>
            </w:r>
            <w:proofErr w:type="spellStart"/>
            <w:r w:rsidRPr="00BD11CA">
              <w:rPr>
                <w:sz w:val="20"/>
                <w:szCs w:val="20"/>
                <w:lang w:val="en-US"/>
              </w:rPr>
              <w:t>îl</w:t>
            </w:r>
            <w:proofErr w:type="spellEnd"/>
            <w:r w:rsidRPr="00BD11CA">
              <w:rPr>
                <w:sz w:val="20"/>
                <w:szCs w:val="20"/>
                <w:lang w:val="en-US"/>
              </w:rPr>
              <w:t xml:space="preserve"> </w:t>
            </w:r>
            <w:proofErr w:type="spellStart"/>
            <w:r w:rsidRPr="00BD11CA">
              <w:rPr>
                <w:sz w:val="20"/>
                <w:szCs w:val="20"/>
                <w:lang w:val="en-US"/>
              </w:rPr>
              <w:t>scutește</w:t>
            </w:r>
            <w:proofErr w:type="spellEnd"/>
            <w:r w:rsidRPr="00BD11CA">
              <w:rPr>
                <w:sz w:val="20"/>
                <w:szCs w:val="20"/>
                <w:lang w:val="en-US"/>
              </w:rPr>
              <w:t xml:space="preserve"> de </w:t>
            </w:r>
            <w:proofErr w:type="spellStart"/>
            <w:r w:rsidRPr="00BD11CA">
              <w:rPr>
                <w:sz w:val="20"/>
                <w:szCs w:val="20"/>
                <w:lang w:val="en-US"/>
              </w:rPr>
              <w:t>obligația</w:t>
            </w:r>
            <w:proofErr w:type="spellEnd"/>
            <w:r w:rsidRPr="00BD11CA">
              <w:rPr>
                <w:sz w:val="20"/>
                <w:szCs w:val="20"/>
                <w:lang w:val="en-US"/>
              </w:rPr>
              <w:t xml:space="preserve"> de a </w:t>
            </w:r>
            <w:proofErr w:type="spellStart"/>
            <w:r w:rsidRPr="00BD11CA">
              <w:rPr>
                <w:sz w:val="20"/>
                <w:szCs w:val="20"/>
                <w:lang w:val="en-US"/>
              </w:rPr>
              <w:t>executa</w:t>
            </w:r>
            <w:proofErr w:type="spellEnd"/>
            <w:r w:rsidRPr="00BD11CA">
              <w:rPr>
                <w:sz w:val="20"/>
                <w:szCs w:val="20"/>
                <w:lang w:val="en-US"/>
              </w:rPr>
              <w:t xml:space="preserve"> </w:t>
            </w:r>
            <w:proofErr w:type="spellStart"/>
            <w:r w:rsidRPr="00BD11CA">
              <w:rPr>
                <w:sz w:val="20"/>
                <w:szCs w:val="20"/>
                <w:lang w:val="en-US"/>
              </w:rPr>
              <w:t>dispoziţiile</w:t>
            </w:r>
            <w:proofErr w:type="spellEnd"/>
            <w:r w:rsidRPr="00BD11CA">
              <w:rPr>
                <w:sz w:val="20"/>
                <w:szCs w:val="20"/>
                <w:lang w:val="en-US"/>
              </w:rPr>
              <w:t xml:space="preserve"> </w:t>
            </w:r>
            <w:proofErr w:type="spellStart"/>
            <w:r w:rsidRPr="00BD11CA">
              <w:rPr>
                <w:sz w:val="20"/>
                <w:szCs w:val="20"/>
                <w:lang w:val="en-US"/>
              </w:rPr>
              <w:t>primite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afara </w:t>
            </w:r>
            <w:proofErr w:type="spellStart"/>
            <w:r w:rsidRPr="00BD11CA">
              <w:rPr>
                <w:sz w:val="20"/>
                <w:szCs w:val="20"/>
                <w:lang w:val="en-US"/>
              </w:rPr>
              <w:t>cazului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ele</w:t>
            </w:r>
            <w:proofErr w:type="spellEnd"/>
            <w:r w:rsidRPr="00BD11CA">
              <w:rPr>
                <w:sz w:val="20"/>
                <w:szCs w:val="20"/>
                <w:lang w:val="en-US"/>
              </w:rPr>
              <w:t xml:space="preserve"> </w:t>
            </w:r>
            <w:proofErr w:type="spellStart"/>
            <w:r w:rsidRPr="00BD11CA">
              <w:rPr>
                <w:sz w:val="20"/>
                <w:szCs w:val="20"/>
                <w:lang w:val="en-US"/>
              </w:rPr>
              <w:t>contravin</w:t>
            </w:r>
            <w:proofErr w:type="spellEnd"/>
            <w:r w:rsidRPr="00BD11CA">
              <w:rPr>
                <w:sz w:val="20"/>
                <w:szCs w:val="20"/>
                <w:lang w:val="en-US"/>
              </w:rPr>
              <w:t xml:space="preserve">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dispoziţiilor</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se </w:t>
            </w:r>
            <w:proofErr w:type="spellStart"/>
            <w:r w:rsidRPr="00BD11CA">
              <w:rPr>
                <w:sz w:val="20"/>
                <w:szCs w:val="20"/>
                <w:lang w:val="en-US"/>
              </w:rPr>
              <w:t>creează</w:t>
            </w:r>
            <w:proofErr w:type="spellEnd"/>
            <w:r w:rsidRPr="00BD11CA">
              <w:rPr>
                <w:sz w:val="20"/>
                <w:szCs w:val="20"/>
                <w:lang w:val="en-US"/>
              </w:rPr>
              <w:t xml:space="preserve"> </w:t>
            </w:r>
            <w:proofErr w:type="spellStart"/>
            <w:r w:rsidRPr="00BD11CA">
              <w:rPr>
                <w:sz w:val="20"/>
                <w:szCs w:val="20"/>
                <w:lang w:val="en-US"/>
              </w:rPr>
              <w:t>dificultăţi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execuţie</w:t>
            </w:r>
            <w:proofErr w:type="spellEnd"/>
            <w:r w:rsidRPr="00BD11CA">
              <w:rPr>
                <w:sz w:val="20"/>
                <w:szCs w:val="20"/>
                <w:lang w:val="en-US"/>
              </w:rPr>
              <w:t xml:space="preserve">, care </w:t>
            </w:r>
            <w:proofErr w:type="spellStart"/>
            <w:r w:rsidRPr="00BD11CA">
              <w:rPr>
                <w:sz w:val="20"/>
                <w:szCs w:val="20"/>
                <w:lang w:val="en-US"/>
              </w:rPr>
              <w:t>generează</w:t>
            </w:r>
            <w:proofErr w:type="spellEnd"/>
            <w:r w:rsidRPr="00BD11CA">
              <w:rPr>
                <w:sz w:val="20"/>
                <w:szCs w:val="20"/>
                <w:lang w:val="en-US"/>
              </w:rPr>
              <w:t xml:space="preserve"> </w:t>
            </w:r>
            <w:proofErr w:type="spellStart"/>
            <w:r w:rsidRPr="00BD11CA">
              <w:rPr>
                <w:sz w:val="20"/>
                <w:szCs w:val="20"/>
                <w:lang w:val="en-US"/>
              </w:rPr>
              <w:t>cheltuieli</w:t>
            </w:r>
            <w:proofErr w:type="spellEnd"/>
            <w:r w:rsidRPr="00BD11CA">
              <w:rPr>
                <w:sz w:val="20"/>
                <w:szCs w:val="20"/>
                <w:lang w:val="en-US"/>
              </w:rPr>
              <w:t xml:space="preserve"> </w:t>
            </w:r>
            <w:proofErr w:type="spellStart"/>
            <w:r w:rsidRPr="00BD11CA">
              <w:rPr>
                <w:sz w:val="20"/>
                <w:szCs w:val="20"/>
                <w:lang w:val="en-US"/>
              </w:rPr>
              <w:t>suplimentare</w:t>
            </w:r>
            <w:proofErr w:type="spellEnd"/>
            <w:r w:rsidRPr="00BD11CA">
              <w:rPr>
                <w:sz w:val="20"/>
                <w:szCs w:val="20"/>
                <w:lang w:val="en-US"/>
              </w:rPr>
              <w:t xml:space="preserve">, </w:t>
            </w:r>
            <w:proofErr w:type="spellStart"/>
            <w:r w:rsidRPr="00BD11CA">
              <w:rPr>
                <w:sz w:val="20"/>
                <w:szCs w:val="20"/>
                <w:lang w:val="en-US"/>
              </w:rPr>
              <w:t>acestea</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
          <w:p w14:paraId="68D8A714"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4.18. </w:t>
            </w:r>
            <w:proofErr w:type="spellStart"/>
            <w:r w:rsidRPr="00BD11CA">
              <w:rPr>
                <w:sz w:val="20"/>
                <w:szCs w:val="20"/>
                <w:lang w:val="en-US"/>
              </w:rPr>
              <w:t>Trasarea</w:t>
            </w:r>
            <w:proofErr w:type="spellEnd"/>
            <w:r w:rsidRPr="00BD11CA">
              <w:rPr>
                <w:sz w:val="20"/>
                <w:szCs w:val="20"/>
                <w:lang w:val="en-US"/>
              </w:rPr>
              <w:t xml:space="preserve"> </w:t>
            </w:r>
            <w:proofErr w:type="spellStart"/>
            <w:r w:rsidRPr="00BD11CA">
              <w:rPr>
                <w:sz w:val="20"/>
                <w:szCs w:val="20"/>
                <w:lang w:val="en-US"/>
              </w:rPr>
              <w:t>axelor</w:t>
            </w:r>
            <w:proofErr w:type="spellEnd"/>
            <w:r w:rsidRPr="00BD11CA">
              <w:rPr>
                <w:sz w:val="20"/>
                <w:szCs w:val="20"/>
                <w:lang w:val="en-US"/>
              </w:rPr>
              <w:t xml:space="preserve"> </w:t>
            </w:r>
            <w:proofErr w:type="spellStart"/>
            <w:r w:rsidRPr="00BD11CA">
              <w:rPr>
                <w:sz w:val="20"/>
                <w:szCs w:val="20"/>
                <w:lang w:val="en-US"/>
              </w:rPr>
              <w:t>principale</w:t>
            </w:r>
            <w:proofErr w:type="spellEnd"/>
            <w:r w:rsidRPr="00BD11CA">
              <w:rPr>
                <w:sz w:val="20"/>
                <w:szCs w:val="20"/>
                <w:lang w:val="en-US"/>
              </w:rPr>
              <w:t xml:space="preserve">, </w:t>
            </w:r>
            <w:proofErr w:type="spellStart"/>
            <w:r w:rsidRPr="00BD11CA">
              <w:rPr>
                <w:sz w:val="20"/>
                <w:szCs w:val="20"/>
                <w:lang w:val="en-US"/>
              </w:rPr>
              <w:t>bornelor</w:t>
            </w:r>
            <w:proofErr w:type="spellEnd"/>
            <w:r w:rsidRPr="00BD11CA">
              <w:rPr>
                <w:sz w:val="20"/>
                <w:szCs w:val="20"/>
                <w:lang w:val="en-US"/>
              </w:rPr>
              <w:t xml:space="preserve"> de </w:t>
            </w:r>
            <w:proofErr w:type="spellStart"/>
            <w:r w:rsidRPr="00BD11CA">
              <w:rPr>
                <w:sz w:val="20"/>
                <w:szCs w:val="20"/>
                <w:lang w:val="en-US"/>
              </w:rPr>
              <w:t>referinţă</w:t>
            </w:r>
            <w:proofErr w:type="spellEnd"/>
            <w:r w:rsidRPr="00BD11CA">
              <w:rPr>
                <w:sz w:val="20"/>
                <w:szCs w:val="20"/>
                <w:lang w:val="en-US"/>
              </w:rPr>
              <w:t xml:space="preserve">, </w:t>
            </w:r>
            <w:proofErr w:type="spellStart"/>
            <w:r w:rsidRPr="00BD11CA">
              <w:rPr>
                <w:sz w:val="20"/>
                <w:szCs w:val="20"/>
                <w:lang w:val="en-US"/>
              </w:rPr>
              <w:t>căilor</w:t>
            </w:r>
            <w:proofErr w:type="spellEnd"/>
            <w:r w:rsidRPr="00BD11CA">
              <w:rPr>
                <w:sz w:val="20"/>
                <w:szCs w:val="20"/>
                <w:lang w:val="en-US"/>
              </w:rPr>
              <w:t xml:space="preserve"> de </w:t>
            </w:r>
            <w:proofErr w:type="spellStart"/>
            <w:r w:rsidRPr="00BD11CA">
              <w:rPr>
                <w:sz w:val="20"/>
                <w:szCs w:val="20"/>
                <w:lang w:val="en-US"/>
              </w:rPr>
              <w:t>circulaţieşi</w:t>
            </w:r>
            <w:proofErr w:type="spellEnd"/>
            <w:r w:rsidRPr="00BD11CA">
              <w:rPr>
                <w:sz w:val="20"/>
                <w:szCs w:val="20"/>
                <w:lang w:val="en-US"/>
              </w:rPr>
              <w:t xml:space="preserve"> </w:t>
            </w:r>
            <w:proofErr w:type="spellStart"/>
            <w:r w:rsidRPr="00BD11CA">
              <w:rPr>
                <w:sz w:val="20"/>
                <w:szCs w:val="20"/>
                <w:lang w:val="en-US"/>
              </w:rPr>
              <w:t>limitelor</w:t>
            </w:r>
            <w:proofErr w:type="spellEnd"/>
            <w:r w:rsidRPr="00BD11CA">
              <w:rPr>
                <w:sz w:val="20"/>
                <w:szCs w:val="20"/>
                <w:lang w:val="en-US"/>
              </w:rPr>
              <w:t xml:space="preserve"> </w:t>
            </w:r>
            <w:proofErr w:type="spellStart"/>
            <w:r w:rsidRPr="00BD11CA">
              <w:rPr>
                <w:sz w:val="20"/>
                <w:szCs w:val="20"/>
                <w:lang w:val="en-US"/>
              </w:rPr>
              <w:t>terenului</w:t>
            </w:r>
            <w:proofErr w:type="spellEnd"/>
            <w:r w:rsidRPr="00BD11CA">
              <w:rPr>
                <w:sz w:val="20"/>
                <w:szCs w:val="20"/>
                <w:lang w:val="en-US"/>
              </w:rPr>
              <w:t xml:space="preserve"> pus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materializarea</w:t>
            </w:r>
            <w:proofErr w:type="spellEnd"/>
            <w:r w:rsidRPr="00BD11CA">
              <w:rPr>
                <w:sz w:val="20"/>
                <w:szCs w:val="20"/>
                <w:lang w:val="en-US"/>
              </w:rPr>
              <w:t xml:space="preserve"> </w:t>
            </w:r>
            <w:proofErr w:type="spellStart"/>
            <w:r w:rsidRPr="00BD11CA">
              <w:rPr>
                <w:sz w:val="20"/>
                <w:szCs w:val="20"/>
                <w:lang w:val="en-US"/>
              </w:rPr>
              <w:t>cotelor</w:t>
            </w:r>
            <w:proofErr w:type="spellEnd"/>
            <w:r w:rsidRPr="00BD11CA">
              <w:rPr>
                <w:sz w:val="20"/>
                <w:szCs w:val="20"/>
                <w:lang w:val="en-US"/>
              </w:rPr>
              <w:t xml:space="preserve"> de </w:t>
            </w:r>
            <w:proofErr w:type="spellStart"/>
            <w:r w:rsidRPr="00BD11CA">
              <w:rPr>
                <w:sz w:val="20"/>
                <w:szCs w:val="20"/>
                <w:lang w:val="en-US"/>
              </w:rPr>
              <w:t>nivel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imediata</w:t>
            </w:r>
            <w:proofErr w:type="spellEnd"/>
            <w:r w:rsidRPr="00BD11CA">
              <w:rPr>
                <w:sz w:val="20"/>
                <w:szCs w:val="20"/>
                <w:lang w:val="en-US"/>
              </w:rPr>
              <w:t xml:space="preserve"> </w:t>
            </w:r>
            <w:proofErr w:type="spellStart"/>
            <w:r w:rsidRPr="00BD11CA">
              <w:rPr>
                <w:sz w:val="20"/>
                <w:szCs w:val="20"/>
                <w:lang w:val="en-US"/>
              </w:rPr>
              <w:t>apropiere</w:t>
            </w:r>
            <w:proofErr w:type="spellEnd"/>
            <w:r w:rsidRPr="00BD11CA">
              <w:rPr>
                <w:sz w:val="20"/>
                <w:szCs w:val="20"/>
                <w:lang w:val="en-US"/>
              </w:rPr>
              <w:t xml:space="preserve"> a </w:t>
            </w:r>
            <w:proofErr w:type="spellStart"/>
            <w:r w:rsidRPr="00BD11CA">
              <w:rPr>
                <w:sz w:val="20"/>
                <w:szCs w:val="20"/>
                <w:lang w:val="en-US"/>
              </w:rPr>
              <w:t>terenului</w:t>
            </w:r>
            <w:proofErr w:type="spellEnd"/>
            <w:r w:rsidRPr="00BD11CA">
              <w:rPr>
                <w:sz w:val="20"/>
                <w:szCs w:val="20"/>
                <w:lang w:val="en-US"/>
              </w:rPr>
              <w:t xml:space="preserve">, sunt </w:t>
            </w:r>
            <w:proofErr w:type="spellStart"/>
            <w:r w:rsidRPr="00BD11CA">
              <w:rPr>
                <w:sz w:val="20"/>
                <w:szCs w:val="20"/>
                <w:lang w:val="en-US"/>
              </w:rPr>
              <w:t>obligaţiuni</w:t>
            </w:r>
            <w:proofErr w:type="spellEnd"/>
            <w:r w:rsidRPr="00BD11CA">
              <w:rPr>
                <w:sz w:val="20"/>
                <w:szCs w:val="20"/>
                <w:lang w:val="en-US"/>
              </w:rPr>
              <w:t xml:space="preserve"> ale </w:t>
            </w:r>
            <w:proofErr w:type="spellStart"/>
            <w:r w:rsidRPr="00BD11CA">
              <w:rPr>
                <w:sz w:val="20"/>
                <w:szCs w:val="20"/>
                <w:lang w:val="en-US"/>
              </w:rPr>
              <w:t>Antreprenorului</w:t>
            </w:r>
            <w:proofErr w:type="spellEnd"/>
            <w:r w:rsidRPr="00BD11CA">
              <w:rPr>
                <w:sz w:val="20"/>
                <w:szCs w:val="20"/>
                <w:lang w:val="en-US"/>
              </w:rPr>
              <w:t xml:space="preserve">. </w:t>
            </w:r>
          </w:p>
          <w:p w14:paraId="5A8E994F"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4.19.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verificarea</w:t>
            </w:r>
            <w:proofErr w:type="spellEnd"/>
            <w:r w:rsidRPr="00BD11CA">
              <w:rPr>
                <w:sz w:val="20"/>
                <w:szCs w:val="20"/>
                <w:lang w:val="en-US"/>
              </w:rPr>
              <w:t xml:space="preserve"> </w:t>
            </w:r>
            <w:proofErr w:type="spellStart"/>
            <w:r w:rsidRPr="00BD11CA">
              <w:rPr>
                <w:sz w:val="20"/>
                <w:szCs w:val="20"/>
                <w:lang w:val="en-US"/>
              </w:rPr>
              <w:t>trasării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proiectant</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protejeze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păstreze</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reperele</w:t>
            </w:r>
            <w:proofErr w:type="spellEnd"/>
            <w:r w:rsidRPr="00BD11CA">
              <w:rPr>
                <w:sz w:val="20"/>
                <w:szCs w:val="20"/>
                <w:lang w:val="en-US"/>
              </w:rPr>
              <w:t xml:space="preserve">, </w:t>
            </w:r>
            <w:proofErr w:type="spellStart"/>
            <w:r w:rsidRPr="00BD11CA">
              <w:rPr>
                <w:sz w:val="20"/>
                <w:szCs w:val="20"/>
                <w:lang w:val="en-US"/>
              </w:rPr>
              <w:t>bornele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alte</w:t>
            </w:r>
            <w:proofErr w:type="spellEnd"/>
            <w:r w:rsidRPr="00BD11CA">
              <w:rPr>
                <w:sz w:val="20"/>
                <w:szCs w:val="20"/>
                <w:lang w:val="en-US"/>
              </w:rPr>
              <w:t xml:space="preserve"> </w:t>
            </w:r>
            <w:proofErr w:type="spellStart"/>
            <w:r w:rsidRPr="00BD11CA">
              <w:rPr>
                <w:sz w:val="20"/>
                <w:szCs w:val="20"/>
                <w:lang w:val="en-US"/>
              </w:rPr>
              <w:t>obiecte</w:t>
            </w:r>
            <w:proofErr w:type="spellEnd"/>
            <w:r w:rsidRPr="00BD11CA">
              <w:rPr>
                <w:sz w:val="20"/>
                <w:szCs w:val="20"/>
                <w:lang w:val="en-US"/>
              </w:rPr>
              <w:t xml:space="preserve"> </w:t>
            </w:r>
            <w:proofErr w:type="spellStart"/>
            <w:r w:rsidRPr="00BD11CA">
              <w:rPr>
                <w:sz w:val="20"/>
                <w:szCs w:val="20"/>
                <w:lang w:val="en-US"/>
              </w:rPr>
              <w:t>folosite</w:t>
            </w:r>
            <w:proofErr w:type="spellEnd"/>
            <w:r w:rsidRPr="00BD11CA">
              <w:rPr>
                <w:sz w:val="20"/>
                <w:szCs w:val="20"/>
                <w:lang w:val="en-US"/>
              </w:rPr>
              <w:t xml:space="preserve"> la </w:t>
            </w:r>
            <w:proofErr w:type="spellStart"/>
            <w:r w:rsidRPr="00BD11CA">
              <w:rPr>
                <w:sz w:val="20"/>
                <w:szCs w:val="20"/>
                <w:lang w:val="en-US"/>
              </w:rPr>
              <w:t>trasarea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
          <w:p w14:paraId="2B9C4CE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4.20. </w:t>
            </w:r>
            <w:proofErr w:type="spellStart"/>
            <w:r w:rsidRPr="00BD11CA">
              <w:rPr>
                <w:sz w:val="20"/>
                <w:szCs w:val="20"/>
                <w:lang w:val="en-US"/>
              </w:rPr>
              <w:t>Ridicările</w:t>
            </w:r>
            <w:proofErr w:type="spellEnd"/>
            <w:r w:rsidRPr="00BD11CA">
              <w:rPr>
                <w:sz w:val="20"/>
                <w:szCs w:val="20"/>
                <w:lang w:val="en-US"/>
              </w:rPr>
              <w:t xml:space="preserve"> de </w:t>
            </w:r>
            <w:proofErr w:type="spellStart"/>
            <w:r w:rsidRPr="00BD11CA">
              <w:rPr>
                <w:sz w:val="20"/>
                <w:szCs w:val="20"/>
                <w:lang w:val="en-US"/>
              </w:rPr>
              <w:t>teren</w:t>
            </w:r>
            <w:proofErr w:type="spellEnd"/>
            <w:r w:rsidRPr="00BD11CA">
              <w:rPr>
                <w:sz w:val="20"/>
                <w:szCs w:val="20"/>
                <w:lang w:val="en-US"/>
              </w:rPr>
              <w:t xml:space="preserve">, </w:t>
            </w:r>
            <w:proofErr w:type="spellStart"/>
            <w:r w:rsidRPr="00BD11CA">
              <w:rPr>
                <w:sz w:val="20"/>
                <w:szCs w:val="20"/>
                <w:lang w:val="en-US"/>
              </w:rPr>
              <w:t>trasările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cotele</w:t>
            </w:r>
            <w:proofErr w:type="spellEnd"/>
            <w:r w:rsidRPr="00BD11CA">
              <w:rPr>
                <w:sz w:val="20"/>
                <w:szCs w:val="20"/>
                <w:lang w:val="en-US"/>
              </w:rPr>
              <w:t xml:space="preserve"> de </w:t>
            </w:r>
            <w:proofErr w:type="spellStart"/>
            <w:r w:rsidRPr="00BD11CA">
              <w:rPr>
                <w:sz w:val="20"/>
                <w:szCs w:val="20"/>
                <w:lang w:val="en-US"/>
              </w:rPr>
              <w:t>nivel</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alte</w:t>
            </w:r>
            <w:proofErr w:type="spellEnd"/>
            <w:r w:rsidRPr="00BD11CA">
              <w:rPr>
                <w:sz w:val="20"/>
                <w:szCs w:val="20"/>
                <w:lang w:val="en-US"/>
              </w:rPr>
              <w:t xml:space="preserve"> </w:t>
            </w:r>
            <w:proofErr w:type="spellStart"/>
            <w:r w:rsidRPr="00BD11CA">
              <w:rPr>
                <w:sz w:val="20"/>
                <w:szCs w:val="20"/>
                <w:lang w:val="en-US"/>
              </w:rPr>
              <w:t>documente</w:t>
            </w:r>
            <w:proofErr w:type="spellEnd"/>
            <w:r w:rsidRPr="00BD11CA">
              <w:rPr>
                <w:sz w:val="20"/>
                <w:szCs w:val="20"/>
                <w:lang w:val="en-US"/>
              </w:rPr>
              <w:t xml:space="preserve"> </w:t>
            </w:r>
            <w:proofErr w:type="spellStart"/>
            <w:r w:rsidRPr="00BD11CA">
              <w:rPr>
                <w:sz w:val="20"/>
                <w:szCs w:val="20"/>
                <w:lang w:val="en-US"/>
              </w:rPr>
              <w:t>puse</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sunt </w:t>
            </w:r>
            <w:proofErr w:type="spellStart"/>
            <w:r w:rsidRPr="00BD11CA">
              <w:rPr>
                <w:sz w:val="20"/>
                <w:szCs w:val="20"/>
                <w:lang w:val="en-US"/>
              </w:rPr>
              <w:t>hotărâtoare</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verifice</w:t>
            </w:r>
            <w:proofErr w:type="spellEnd"/>
            <w:r w:rsidRPr="00BD11CA">
              <w:rPr>
                <w:sz w:val="20"/>
                <w:szCs w:val="20"/>
                <w:lang w:val="en-US"/>
              </w:rPr>
              <w:t xml:space="preserve"> </w:t>
            </w:r>
            <w:proofErr w:type="spellStart"/>
            <w:r w:rsidRPr="00BD11CA">
              <w:rPr>
                <w:sz w:val="20"/>
                <w:szCs w:val="20"/>
                <w:lang w:val="en-US"/>
              </w:rPr>
              <w:t>documentele</w:t>
            </w:r>
            <w:proofErr w:type="spellEnd"/>
            <w:r w:rsidRPr="00BD11CA">
              <w:rPr>
                <w:sz w:val="20"/>
                <w:szCs w:val="20"/>
                <w:lang w:val="en-US"/>
              </w:rPr>
              <w:t xml:space="preserve"> </w:t>
            </w:r>
            <w:proofErr w:type="spellStart"/>
            <w:r w:rsidRPr="00BD11CA">
              <w:rPr>
                <w:sz w:val="20"/>
                <w:szCs w:val="20"/>
                <w:lang w:val="en-US"/>
              </w:rPr>
              <w:t>primite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înştiinţeze</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cu </w:t>
            </w:r>
            <w:proofErr w:type="spellStart"/>
            <w:r w:rsidRPr="00BD11CA">
              <w:rPr>
                <w:sz w:val="20"/>
                <w:szCs w:val="20"/>
                <w:lang w:val="en-US"/>
              </w:rPr>
              <w:t>privire</w:t>
            </w:r>
            <w:proofErr w:type="spellEnd"/>
            <w:r w:rsidRPr="00BD11CA">
              <w:rPr>
                <w:sz w:val="20"/>
                <w:szCs w:val="20"/>
                <w:lang w:val="en-US"/>
              </w:rPr>
              <w:t xml:space="preserve"> la </w:t>
            </w:r>
            <w:proofErr w:type="spellStart"/>
            <w:r w:rsidRPr="00BD11CA">
              <w:rPr>
                <w:sz w:val="20"/>
                <w:szCs w:val="20"/>
                <w:lang w:val="en-US"/>
              </w:rPr>
              <w:t>erorile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inexactităţile</w:t>
            </w:r>
            <w:proofErr w:type="spellEnd"/>
            <w:r w:rsidRPr="00BD11CA">
              <w:rPr>
                <w:sz w:val="20"/>
                <w:szCs w:val="20"/>
                <w:lang w:val="en-US"/>
              </w:rPr>
              <w:t xml:space="preserve"> </w:t>
            </w:r>
            <w:proofErr w:type="spellStart"/>
            <w:r w:rsidRPr="00BD11CA">
              <w:rPr>
                <w:sz w:val="20"/>
                <w:szCs w:val="20"/>
                <w:lang w:val="en-US"/>
              </w:rPr>
              <w:t>constatate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presupuse</w:t>
            </w:r>
            <w:proofErr w:type="spellEnd"/>
            <w:r w:rsidRPr="00BD11CA">
              <w:rPr>
                <w:sz w:val="20"/>
                <w:szCs w:val="20"/>
                <w:lang w:val="en-US"/>
              </w:rPr>
              <w:t xml:space="preserve">. </w:t>
            </w:r>
          </w:p>
          <w:p w14:paraId="263E442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4.21. </w:t>
            </w:r>
            <w:proofErr w:type="spellStart"/>
            <w:r w:rsidRPr="00BD11CA">
              <w:rPr>
                <w:sz w:val="20"/>
                <w:szCs w:val="20"/>
                <w:lang w:val="en-US"/>
              </w:rPr>
              <w:t>Antreprenorul</w:t>
            </w:r>
            <w:proofErr w:type="spellEnd"/>
            <w:r w:rsidRPr="00BD11CA">
              <w:rPr>
                <w:sz w:val="20"/>
                <w:szCs w:val="20"/>
                <w:lang w:val="en-US"/>
              </w:rPr>
              <w:t xml:space="preserve"> are </w:t>
            </w:r>
            <w:proofErr w:type="spellStart"/>
            <w:r w:rsidRPr="00BD11CA">
              <w:rPr>
                <w:sz w:val="20"/>
                <w:szCs w:val="20"/>
                <w:lang w:val="en-US"/>
              </w:rPr>
              <w:t>obligaţia</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stabilească</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relaţiile</w:t>
            </w:r>
            <w:proofErr w:type="spellEnd"/>
            <w:r w:rsidRPr="00BD11CA">
              <w:rPr>
                <w:sz w:val="20"/>
                <w:szCs w:val="20"/>
                <w:lang w:val="en-US"/>
              </w:rPr>
              <w:t xml:space="preserve"> care </w:t>
            </w:r>
            <w:proofErr w:type="spellStart"/>
            <w:r w:rsidRPr="00BD11CA">
              <w:rPr>
                <w:sz w:val="20"/>
                <w:szCs w:val="20"/>
                <w:lang w:val="en-US"/>
              </w:rPr>
              <w:t>reglementează</w:t>
            </w:r>
            <w:proofErr w:type="spellEnd"/>
            <w:r w:rsidRPr="00BD11CA">
              <w:rPr>
                <w:sz w:val="20"/>
                <w:szCs w:val="20"/>
                <w:lang w:val="en-US"/>
              </w:rPr>
              <w:t xml:space="preserve"> </w:t>
            </w:r>
            <w:proofErr w:type="spellStart"/>
            <w:r w:rsidRPr="00BD11CA">
              <w:rPr>
                <w:sz w:val="20"/>
                <w:szCs w:val="20"/>
                <w:lang w:val="en-US"/>
              </w:rPr>
              <w:t>raporturile</w:t>
            </w:r>
            <w:proofErr w:type="spellEnd"/>
            <w:r w:rsidRPr="00BD11CA">
              <w:rPr>
                <w:sz w:val="20"/>
                <w:szCs w:val="20"/>
                <w:lang w:val="en-US"/>
              </w:rPr>
              <w:t xml:space="preserve"> cu </w:t>
            </w:r>
            <w:proofErr w:type="spellStart"/>
            <w:r w:rsidRPr="00BD11CA">
              <w:rPr>
                <w:sz w:val="20"/>
                <w:szCs w:val="20"/>
                <w:lang w:val="en-US"/>
              </w:rPr>
              <w:t>subantreprenorii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răspunzător</w:t>
            </w:r>
            <w:proofErr w:type="spellEnd"/>
            <w:r w:rsidRPr="00BD11CA">
              <w:rPr>
                <w:sz w:val="20"/>
                <w:szCs w:val="20"/>
                <w:lang w:val="en-US"/>
              </w:rPr>
              <w:t xml:space="preserve"> </w:t>
            </w:r>
            <w:proofErr w:type="spellStart"/>
            <w:r w:rsidRPr="00BD11CA">
              <w:rPr>
                <w:sz w:val="20"/>
                <w:szCs w:val="20"/>
                <w:lang w:val="en-US"/>
              </w:rPr>
              <w:t>faţă</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respectarea</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subantreprenorii</w:t>
            </w:r>
            <w:proofErr w:type="spellEnd"/>
            <w:r w:rsidRPr="00BD11CA">
              <w:rPr>
                <w:sz w:val="20"/>
                <w:szCs w:val="20"/>
                <w:lang w:val="en-US"/>
              </w:rPr>
              <w:t xml:space="preserve"> a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obligațiunilor</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profesionale</w:t>
            </w:r>
            <w:proofErr w:type="spellEnd"/>
            <w:r w:rsidRPr="00BD11CA">
              <w:rPr>
                <w:sz w:val="20"/>
                <w:szCs w:val="20"/>
                <w:lang w:val="en-US"/>
              </w:rPr>
              <w:t xml:space="preserve">. </w:t>
            </w:r>
          </w:p>
          <w:p w14:paraId="3DC89183"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4.22. Pe </w:t>
            </w:r>
            <w:proofErr w:type="spellStart"/>
            <w:r w:rsidRPr="00BD11CA">
              <w:rPr>
                <w:sz w:val="20"/>
                <w:szCs w:val="20"/>
                <w:lang w:val="en-US"/>
              </w:rPr>
              <w:t>parcursul</w:t>
            </w:r>
            <w:proofErr w:type="spellEnd"/>
            <w:r w:rsidRPr="00BD11CA">
              <w:rPr>
                <w:sz w:val="20"/>
                <w:szCs w:val="20"/>
                <w:lang w:val="en-US"/>
              </w:rPr>
              <w:t xml:space="preserve"> </w:t>
            </w:r>
            <w:proofErr w:type="spellStart"/>
            <w:r w:rsidRPr="00BD11CA">
              <w:rPr>
                <w:sz w:val="20"/>
                <w:szCs w:val="20"/>
                <w:lang w:val="en-US"/>
              </w:rPr>
              <w:t>executării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are </w:t>
            </w:r>
            <w:proofErr w:type="spellStart"/>
            <w:r w:rsidRPr="00BD11CA">
              <w:rPr>
                <w:sz w:val="20"/>
                <w:szCs w:val="20"/>
                <w:lang w:val="en-US"/>
              </w:rPr>
              <w:t>dreptul</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dispună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scris</w:t>
            </w:r>
            <w:proofErr w:type="spellEnd"/>
            <w:r w:rsidRPr="00BD11CA">
              <w:rPr>
                <w:sz w:val="20"/>
                <w:szCs w:val="20"/>
                <w:lang w:val="en-US"/>
              </w:rPr>
              <w:t xml:space="preserve">: </w:t>
            </w:r>
          </w:p>
          <w:p w14:paraId="52831B2A" w14:textId="77777777"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îndepărtarea de pe şantier a oricăror materiale care sunt calitativ necorespunzătoare; </w:t>
            </w:r>
          </w:p>
          <w:p w14:paraId="0AB60C87" w14:textId="77777777"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înlocuirea materialelor necorespunzătoare calitativ cu altele corespunzătoare; </w:t>
            </w:r>
          </w:p>
          <w:p w14:paraId="050B4A99" w14:textId="77777777" w:rsidR="00FF0677" w:rsidRPr="00BD11CA" w:rsidRDefault="00FF0677" w:rsidP="00F56432">
            <w:pPr>
              <w:numPr>
                <w:ilvl w:val="0"/>
                <w:numId w:val="11"/>
              </w:numPr>
              <w:tabs>
                <w:tab w:val="left" w:pos="314"/>
              </w:tabs>
              <w:spacing w:line="276" w:lineRule="auto"/>
              <w:ind w:left="0" w:firstLine="0"/>
              <w:jc w:val="both"/>
              <w:rPr>
                <w:sz w:val="20"/>
                <w:szCs w:val="20"/>
              </w:rPr>
            </w:pPr>
            <w:r w:rsidRPr="00BD11CA">
              <w:rPr>
                <w:sz w:val="20"/>
                <w:szCs w:val="20"/>
              </w:rPr>
              <w:t xml:space="preserve">îndepărtarea sau refacerea oricărei lucrări sau părţi de lucrare necorespunzătoare din punct    de vedere calitativ. </w:t>
            </w:r>
          </w:p>
          <w:p w14:paraId="1D3981DD"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4.23.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neexecutării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w:t>
            </w:r>
            <w:proofErr w:type="spellEnd"/>
            <w:r w:rsidRPr="00BD11CA">
              <w:rPr>
                <w:sz w:val="20"/>
                <w:szCs w:val="20"/>
                <w:lang w:val="en-US"/>
              </w:rPr>
              <w:t xml:space="preserve"> a </w:t>
            </w:r>
            <w:proofErr w:type="spellStart"/>
            <w:r w:rsidRPr="00BD11CA">
              <w:rPr>
                <w:sz w:val="20"/>
                <w:szCs w:val="20"/>
                <w:lang w:val="en-US"/>
              </w:rPr>
              <w:t>dispoziţiilor</w:t>
            </w:r>
            <w:proofErr w:type="spellEnd"/>
            <w:r w:rsidRPr="00BD11CA">
              <w:rPr>
                <w:sz w:val="20"/>
                <w:szCs w:val="20"/>
                <w:lang w:val="en-US"/>
              </w:rPr>
              <w:t xml:space="preserve"> din </w:t>
            </w:r>
            <w:proofErr w:type="spellStart"/>
            <w:r w:rsidRPr="00BD11CA">
              <w:rPr>
                <w:sz w:val="20"/>
                <w:szCs w:val="20"/>
                <w:lang w:val="en-US"/>
              </w:rPr>
              <w:t>punctul</w:t>
            </w:r>
            <w:proofErr w:type="spellEnd"/>
            <w:r w:rsidRPr="00BD11CA">
              <w:rPr>
                <w:sz w:val="20"/>
                <w:szCs w:val="20"/>
                <w:lang w:val="en-US"/>
              </w:rPr>
              <w:t xml:space="preserve"> 2.1.,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w:t>
            </w:r>
            <w:proofErr w:type="spellStart"/>
            <w:r w:rsidRPr="00BD11CA">
              <w:rPr>
                <w:sz w:val="20"/>
                <w:szCs w:val="20"/>
                <w:lang w:val="en-US"/>
              </w:rPr>
              <w:t>opri</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condiţiile</w:t>
            </w:r>
            <w:proofErr w:type="spellEnd"/>
            <w:r w:rsidRPr="00BD11CA">
              <w:rPr>
                <w:sz w:val="20"/>
                <w:szCs w:val="20"/>
                <w:lang w:val="en-US"/>
              </w:rPr>
              <w:t xml:space="preserve"> </w:t>
            </w:r>
            <w:proofErr w:type="spellStart"/>
            <w:r w:rsidRPr="00BD11CA">
              <w:rPr>
                <w:sz w:val="20"/>
                <w:szCs w:val="20"/>
                <w:lang w:val="en-US"/>
              </w:rPr>
              <w:t>legii</w:t>
            </w:r>
            <w:proofErr w:type="spellEnd"/>
            <w:r w:rsidRPr="00BD11CA">
              <w:rPr>
                <w:sz w:val="20"/>
                <w:szCs w:val="20"/>
                <w:lang w:val="en-US"/>
              </w:rPr>
              <w:t xml:space="preserve">, </w:t>
            </w:r>
            <w:proofErr w:type="spellStart"/>
            <w:r w:rsidRPr="00BD11CA">
              <w:rPr>
                <w:sz w:val="20"/>
                <w:szCs w:val="20"/>
                <w:lang w:val="en-US"/>
              </w:rPr>
              <w:t>totodată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compensează</w:t>
            </w:r>
            <w:proofErr w:type="spellEnd"/>
            <w:r w:rsidRPr="00BD11CA">
              <w:rPr>
                <w:sz w:val="20"/>
                <w:szCs w:val="20"/>
                <w:lang w:val="en-US"/>
              </w:rPr>
              <w:t xml:space="preserve"> </w:t>
            </w:r>
            <w:proofErr w:type="spellStart"/>
            <w:r w:rsidRPr="00BD11CA">
              <w:rPr>
                <w:sz w:val="20"/>
                <w:szCs w:val="20"/>
                <w:lang w:val="en-US"/>
              </w:rPr>
              <w:t>cheltuielile</w:t>
            </w:r>
            <w:proofErr w:type="spellEnd"/>
            <w:r w:rsidRPr="00BD11CA">
              <w:rPr>
                <w:sz w:val="20"/>
                <w:szCs w:val="20"/>
                <w:lang w:val="en-US"/>
              </w:rPr>
              <w:t xml:space="preserve"> </w:t>
            </w:r>
            <w:proofErr w:type="spellStart"/>
            <w:r w:rsidRPr="00BD11CA">
              <w:rPr>
                <w:sz w:val="20"/>
                <w:szCs w:val="20"/>
                <w:lang w:val="en-US"/>
              </w:rPr>
              <w:t>aferente</w:t>
            </w:r>
            <w:proofErr w:type="spellEnd"/>
            <w:r w:rsidRPr="00BD11CA">
              <w:rPr>
                <w:sz w:val="20"/>
                <w:szCs w:val="20"/>
                <w:lang w:val="en-US"/>
              </w:rPr>
              <w:t xml:space="preserve">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legătură</w:t>
            </w:r>
            <w:proofErr w:type="spellEnd"/>
            <w:r w:rsidRPr="00BD11CA">
              <w:rPr>
                <w:sz w:val="20"/>
                <w:szCs w:val="20"/>
                <w:lang w:val="en-US"/>
              </w:rPr>
              <w:t xml:space="preserve"> cu </w:t>
            </w:r>
            <w:proofErr w:type="spellStart"/>
            <w:r w:rsidRPr="00BD11CA">
              <w:rPr>
                <w:sz w:val="20"/>
                <w:szCs w:val="20"/>
                <w:lang w:val="en-US"/>
              </w:rPr>
              <w:t>faptul</w:t>
            </w:r>
            <w:proofErr w:type="spellEnd"/>
            <w:r w:rsidRPr="00BD11CA">
              <w:rPr>
                <w:sz w:val="20"/>
                <w:szCs w:val="20"/>
                <w:lang w:val="en-US"/>
              </w:rPr>
              <w:t xml:space="preserve"> </w:t>
            </w:r>
            <w:proofErr w:type="spellStart"/>
            <w:r w:rsidRPr="00BD11CA">
              <w:rPr>
                <w:sz w:val="20"/>
                <w:szCs w:val="20"/>
                <w:lang w:val="en-US"/>
              </w:rPr>
              <w:t>neexecutării</w:t>
            </w:r>
            <w:proofErr w:type="spellEnd"/>
            <w:r w:rsidRPr="00BD11CA">
              <w:rPr>
                <w:sz w:val="20"/>
                <w:szCs w:val="20"/>
                <w:lang w:val="en-US"/>
              </w:rPr>
              <w:t xml:space="preserve">. </w:t>
            </w:r>
          </w:p>
          <w:p w14:paraId="4237AA31"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4.24.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timpul</w:t>
            </w:r>
            <w:proofErr w:type="spellEnd"/>
            <w:r w:rsidRPr="00BD11CA">
              <w:rPr>
                <w:sz w:val="20"/>
                <w:szCs w:val="20"/>
                <w:lang w:val="en-US"/>
              </w:rPr>
              <w:t xml:space="preserve"> </w:t>
            </w:r>
            <w:proofErr w:type="spellStart"/>
            <w:r w:rsidRPr="00BD11CA">
              <w:rPr>
                <w:sz w:val="20"/>
                <w:szCs w:val="20"/>
                <w:lang w:val="en-US"/>
              </w:rPr>
              <w:t>executării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pe </w:t>
            </w:r>
            <w:proofErr w:type="spellStart"/>
            <w:r w:rsidRPr="00BD11CA">
              <w:rPr>
                <w:sz w:val="20"/>
                <w:szCs w:val="20"/>
                <w:lang w:val="en-US"/>
              </w:rPr>
              <w:t>amplasamente</w:t>
            </w:r>
            <w:proofErr w:type="spellEnd"/>
            <w:r w:rsidRPr="00BD11CA">
              <w:rPr>
                <w:sz w:val="20"/>
                <w:szCs w:val="20"/>
                <w:lang w:val="en-US"/>
              </w:rPr>
              <w:t xml:space="preserve"> se </w:t>
            </w:r>
            <w:proofErr w:type="spellStart"/>
            <w:r w:rsidRPr="00BD11CA">
              <w:rPr>
                <w:sz w:val="20"/>
                <w:szCs w:val="20"/>
                <w:lang w:val="en-US"/>
              </w:rPr>
              <w:t>descoperă</w:t>
            </w:r>
            <w:proofErr w:type="spellEnd"/>
            <w:r w:rsidRPr="00BD11CA">
              <w:rPr>
                <w:sz w:val="20"/>
                <w:szCs w:val="20"/>
                <w:lang w:val="en-US"/>
              </w:rPr>
              <w:t xml:space="preserve"> </w:t>
            </w:r>
            <w:proofErr w:type="spellStart"/>
            <w:r w:rsidRPr="00BD11CA">
              <w:rPr>
                <w:sz w:val="20"/>
                <w:szCs w:val="20"/>
                <w:lang w:val="en-US"/>
              </w:rPr>
              <w:t>valori</w:t>
            </w:r>
            <w:proofErr w:type="spellEnd"/>
            <w:r w:rsidRPr="00BD11CA">
              <w:rPr>
                <w:sz w:val="20"/>
                <w:szCs w:val="20"/>
                <w:lang w:val="en-US"/>
              </w:rPr>
              <w:t xml:space="preserve"> </w:t>
            </w:r>
            <w:proofErr w:type="spellStart"/>
            <w:r w:rsidRPr="00BD11CA">
              <w:rPr>
                <w:sz w:val="20"/>
                <w:szCs w:val="20"/>
                <w:lang w:val="en-US"/>
              </w:rPr>
              <w:t>istorice</w:t>
            </w:r>
            <w:proofErr w:type="spellEnd"/>
            <w:r w:rsidRPr="00BD11CA">
              <w:rPr>
                <w:sz w:val="20"/>
                <w:szCs w:val="20"/>
                <w:lang w:val="en-US"/>
              </w:rPr>
              <w:t xml:space="preserve">, </w:t>
            </w:r>
            <w:proofErr w:type="spellStart"/>
            <w:r w:rsidRPr="00BD11CA">
              <w:rPr>
                <w:sz w:val="20"/>
                <w:szCs w:val="20"/>
                <w:lang w:val="en-US"/>
              </w:rPr>
              <w:t>artistice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ştiinţifice</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oprească</w:t>
            </w:r>
            <w:proofErr w:type="spellEnd"/>
            <w:r w:rsidRPr="00BD11CA">
              <w:rPr>
                <w:sz w:val="20"/>
                <w:szCs w:val="20"/>
                <w:lang w:val="en-US"/>
              </w:rPr>
              <w:t xml:space="preserv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zona </w:t>
            </w:r>
            <w:proofErr w:type="spellStart"/>
            <w:r w:rsidRPr="00BD11CA">
              <w:rPr>
                <w:sz w:val="20"/>
                <w:szCs w:val="20"/>
                <w:lang w:val="en-US"/>
              </w:rPr>
              <w:t>respectivă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comunice</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organelor</w:t>
            </w:r>
            <w:proofErr w:type="spellEnd"/>
            <w:r w:rsidRPr="00BD11CA">
              <w:rPr>
                <w:sz w:val="20"/>
                <w:szCs w:val="20"/>
                <w:lang w:val="en-US"/>
              </w:rPr>
              <w:t xml:space="preserve"> de </w:t>
            </w:r>
            <w:proofErr w:type="spellStart"/>
            <w:r w:rsidRPr="00BD11CA">
              <w:rPr>
                <w:sz w:val="20"/>
                <w:szCs w:val="20"/>
                <w:lang w:val="en-US"/>
              </w:rPr>
              <w:t>poliţie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organelor</w:t>
            </w:r>
            <w:proofErr w:type="spellEnd"/>
            <w:r w:rsidRPr="00BD11CA">
              <w:rPr>
                <w:sz w:val="20"/>
                <w:szCs w:val="20"/>
                <w:lang w:val="en-US"/>
              </w:rPr>
              <w:t xml:space="preserve"> </w:t>
            </w:r>
            <w:proofErr w:type="spellStart"/>
            <w:r w:rsidRPr="00BD11CA">
              <w:rPr>
                <w:sz w:val="20"/>
                <w:szCs w:val="20"/>
                <w:lang w:val="en-US"/>
              </w:rPr>
              <w:t>competente</w:t>
            </w:r>
            <w:proofErr w:type="spellEnd"/>
            <w:r w:rsidRPr="00BD11CA">
              <w:rPr>
                <w:sz w:val="20"/>
                <w:szCs w:val="20"/>
                <w:lang w:val="en-US"/>
              </w:rPr>
              <w:t xml:space="preserve"> </w:t>
            </w:r>
            <w:proofErr w:type="spellStart"/>
            <w:r w:rsidRPr="00BD11CA">
              <w:rPr>
                <w:sz w:val="20"/>
                <w:szCs w:val="20"/>
                <w:lang w:val="en-US"/>
              </w:rPr>
              <w:t>acest</w:t>
            </w:r>
            <w:proofErr w:type="spellEnd"/>
            <w:r w:rsidRPr="00BD11CA">
              <w:rPr>
                <w:sz w:val="20"/>
                <w:szCs w:val="20"/>
                <w:lang w:val="en-US"/>
              </w:rPr>
              <w:t xml:space="preserve"> </w:t>
            </w:r>
            <w:proofErr w:type="spellStart"/>
            <w:r w:rsidRPr="00BD11CA">
              <w:rPr>
                <w:sz w:val="20"/>
                <w:szCs w:val="20"/>
                <w:lang w:val="en-US"/>
              </w:rPr>
              <w:t>fapt</w:t>
            </w:r>
            <w:proofErr w:type="spellEnd"/>
            <w:r w:rsidRPr="00BD11CA">
              <w:rPr>
                <w:sz w:val="20"/>
                <w:szCs w:val="20"/>
                <w:lang w:val="en-US"/>
              </w:rPr>
              <w:t xml:space="preserve">. </w:t>
            </w:r>
          </w:p>
          <w:p w14:paraId="6C88E866"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4.25.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timpul</w:t>
            </w:r>
            <w:proofErr w:type="spellEnd"/>
            <w:r w:rsidRPr="00BD11CA">
              <w:rPr>
                <w:sz w:val="20"/>
                <w:szCs w:val="20"/>
                <w:lang w:val="en-US"/>
              </w:rPr>
              <w:t xml:space="preserve"> </w:t>
            </w:r>
            <w:proofErr w:type="spellStart"/>
            <w:r w:rsidRPr="00BD11CA">
              <w:rPr>
                <w:sz w:val="20"/>
                <w:szCs w:val="20"/>
                <w:lang w:val="en-US"/>
              </w:rPr>
              <w:t>desfăşurării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are </w:t>
            </w:r>
            <w:proofErr w:type="spellStart"/>
            <w:r w:rsidRPr="00BD11CA">
              <w:rPr>
                <w:sz w:val="20"/>
                <w:szCs w:val="20"/>
                <w:lang w:val="en-US"/>
              </w:rPr>
              <w:t>obligaţia</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menţină</w:t>
            </w:r>
            <w:proofErr w:type="spellEnd"/>
            <w:r w:rsidRPr="00BD11CA">
              <w:rPr>
                <w:sz w:val="20"/>
                <w:szCs w:val="20"/>
                <w:lang w:val="en-US"/>
              </w:rPr>
              <w:t xml:space="preserve"> </w:t>
            </w:r>
            <w:proofErr w:type="spellStart"/>
            <w:r w:rsidRPr="00BD11CA">
              <w:rPr>
                <w:sz w:val="20"/>
                <w:szCs w:val="20"/>
                <w:lang w:val="en-US"/>
              </w:rPr>
              <w:t>căile</w:t>
            </w:r>
            <w:proofErr w:type="spellEnd"/>
            <w:r w:rsidRPr="00BD11CA">
              <w:rPr>
                <w:sz w:val="20"/>
                <w:szCs w:val="20"/>
                <w:lang w:val="en-US"/>
              </w:rPr>
              <w:t xml:space="preserve"> de </w:t>
            </w:r>
            <w:proofErr w:type="spellStart"/>
            <w:r w:rsidRPr="00BD11CA">
              <w:rPr>
                <w:sz w:val="20"/>
                <w:szCs w:val="20"/>
                <w:lang w:val="en-US"/>
              </w:rPr>
              <w:t>acces</w:t>
            </w:r>
            <w:proofErr w:type="spellEnd"/>
            <w:r w:rsidRPr="00BD11CA">
              <w:rPr>
                <w:sz w:val="20"/>
                <w:szCs w:val="20"/>
                <w:lang w:val="en-US"/>
              </w:rPr>
              <w:t xml:space="preserve"> </w:t>
            </w:r>
            <w:proofErr w:type="spellStart"/>
            <w:r w:rsidRPr="00BD11CA">
              <w:rPr>
                <w:sz w:val="20"/>
                <w:szCs w:val="20"/>
                <w:lang w:val="en-US"/>
              </w:rPr>
              <w:t>libere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retragă</w:t>
            </w:r>
            <w:proofErr w:type="spellEnd"/>
            <w:r w:rsidRPr="00BD11CA">
              <w:rPr>
                <w:sz w:val="20"/>
                <w:szCs w:val="20"/>
                <w:lang w:val="en-US"/>
              </w:rPr>
              <w:t xml:space="preserve"> </w:t>
            </w:r>
            <w:proofErr w:type="spellStart"/>
            <w:r w:rsidRPr="00BD11CA">
              <w:rPr>
                <w:sz w:val="20"/>
                <w:szCs w:val="20"/>
                <w:lang w:val="en-US"/>
              </w:rPr>
              <w:t>utilajele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îndepărteze</w:t>
            </w:r>
            <w:proofErr w:type="spellEnd"/>
            <w:r w:rsidRPr="00BD11CA">
              <w:rPr>
                <w:sz w:val="20"/>
                <w:szCs w:val="20"/>
                <w:lang w:val="en-US"/>
              </w:rPr>
              <w:t xml:space="preserve"> </w:t>
            </w:r>
            <w:proofErr w:type="spellStart"/>
            <w:r w:rsidRPr="00BD11CA">
              <w:rPr>
                <w:sz w:val="20"/>
                <w:szCs w:val="20"/>
                <w:lang w:val="en-US"/>
              </w:rPr>
              <w:t>surplusurile</w:t>
            </w:r>
            <w:proofErr w:type="spellEnd"/>
            <w:r w:rsidRPr="00BD11CA">
              <w:rPr>
                <w:sz w:val="20"/>
                <w:szCs w:val="20"/>
                <w:lang w:val="en-US"/>
              </w:rPr>
              <w:t xml:space="preserve"> de </w:t>
            </w:r>
            <w:proofErr w:type="spellStart"/>
            <w:r w:rsidRPr="00BD11CA">
              <w:rPr>
                <w:sz w:val="20"/>
                <w:szCs w:val="20"/>
                <w:lang w:val="en-US"/>
              </w:rPr>
              <w:t>materiale</w:t>
            </w:r>
            <w:proofErr w:type="spellEnd"/>
            <w:r w:rsidRPr="00BD11CA">
              <w:rPr>
                <w:sz w:val="20"/>
                <w:szCs w:val="20"/>
                <w:lang w:val="en-US"/>
              </w:rPr>
              <w:t xml:space="preserve">, </w:t>
            </w:r>
            <w:proofErr w:type="spellStart"/>
            <w:r w:rsidRPr="00BD11CA">
              <w:rPr>
                <w:sz w:val="20"/>
                <w:szCs w:val="20"/>
                <w:lang w:val="en-US"/>
              </w:rPr>
              <w:t>deşeuri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lucrări</w:t>
            </w:r>
            <w:proofErr w:type="spellEnd"/>
            <w:r w:rsidRPr="00BD11CA">
              <w:rPr>
                <w:sz w:val="20"/>
                <w:szCs w:val="20"/>
                <w:lang w:val="en-US"/>
              </w:rPr>
              <w:t xml:space="preserve"> </w:t>
            </w:r>
            <w:proofErr w:type="spellStart"/>
            <w:r w:rsidRPr="00BD11CA">
              <w:rPr>
                <w:sz w:val="20"/>
                <w:szCs w:val="20"/>
                <w:lang w:val="en-US"/>
              </w:rPr>
              <w:t>provizorii</w:t>
            </w:r>
            <w:proofErr w:type="spellEnd"/>
            <w:r w:rsidRPr="00BD11CA">
              <w:rPr>
                <w:sz w:val="20"/>
                <w:szCs w:val="20"/>
                <w:lang w:val="en-US"/>
              </w:rPr>
              <w:t xml:space="preserve"> de </w:t>
            </w:r>
            <w:proofErr w:type="spellStart"/>
            <w:r w:rsidRPr="00BD11CA">
              <w:rPr>
                <w:sz w:val="20"/>
                <w:szCs w:val="20"/>
                <w:lang w:val="en-US"/>
              </w:rPr>
              <w:t>orice</w:t>
            </w:r>
            <w:proofErr w:type="spellEnd"/>
            <w:r w:rsidRPr="00BD11CA">
              <w:rPr>
                <w:sz w:val="20"/>
                <w:szCs w:val="20"/>
                <w:lang w:val="en-US"/>
              </w:rPr>
              <w:t xml:space="preserve"> </w:t>
            </w:r>
            <w:proofErr w:type="spellStart"/>
            <w:r w:rsidRPr="00BD11CA">
              <w:rPr>
                <w:sz w:val="20"/>
                <w:szCs w:val="20"/>
                <w:lang w:val="en-US"/>
              </w:rPr>
              <w:t>fel</w:t>
            </w:r>
            <w:proofErr w:type="spellEnd"/>
            <w:r w:rsidRPr="00BD11CA">
              <w:rPr>
                <w:sz w:val="20"/>
                <w:szCs w:val="20"/>
                <w:lang w:val="en-US"/>
              </w:rPr>
              <w:t xml:space="preserve">, care nu sunt </w:t>
            </w:r>
            <w:proofErr w:type="spellStart"/>
            <w:r w:rsidRPr="00BD11CA">
              <w:rPr>
                <w:sz w:val="20"/>
                <w:szCs w:val="20"/>
                <w:lang w:val="en-US"/>
              </w:rPr>
              <w:t>necesare</w:t>
            </w:r>
            <w:proofErr w:type="spellEnd"/>
            <w:r w:rsidRPr="00BD11CA">
              <w:rPr>
                <w:sz w:val="20"/>
                <w:szCs w:val="20"/>
                <w:lang w:val="en-US"/>
              </w:rPr>
              <w:t xml:space="preserve">, </w:t>
            </w:r>
            <w:proofErr w:type="spellStart"/>
            <w:r w:rsidRPr="00BD11CA">
              <w:rPr>
                <w:sz w:val="20"/>
                <w:szCs w:val="20"/>
                <w:lang w:val="en-US"/>
              </w:rPr>
              <w:t>iar</w:t>
            </w:r>
            <w:proofErr w:type="spellEnd"/>
            <w:r w:rsidRPr="00BD11CA">
              <w:rPr>
                <w:sz w:val="20"/>
                <w:szCs w:val="20"/>
                <w:lang w:val="en-US"/>
              </w:rPr>
              <w:t xml:space="preserve">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evacua</w:t>
            </w:r>
            <w:proofErr w:type="spellEnd"/>
            <w:r w:rsidRPr="00BD11CA">
              <w:rPr>
                <w:sz w:val="20"/>
                <w:szCs w:val="20"/>
                <w:lang w:val="en-US"/>
              </w:rPr>
              <w:t xml:space="preserve"> de pe </w:t>
            </w:r>
            <w:proofErr w:type="spellStart"/>
            <w:r w:rsidRPr="00BD11CA">
              <w:rPr>
                <w:sz w:val="20"/>
                <w:szCs w:val="20"/>
                <w:lang w:val="en-US"/>
              </w:rPr>
              <w:t>şantier</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utilajele</w:t>
            </w:r>
            <w:proofErr w:type="spellEnd"/>
            <w:r w:rsidRPr="00BD11CA">
              <w:rPr>
                <w:sz w:val="20"/>
                <w:szCs w:val="20"/>
                <w:lang w:val="en-US"/>
              </w:rPr>
              <w:t xml:space="preserve"> de </w:t>
            </w:r>
            <w:proofErr w:type="spellStart"/>
            <w:r w:rsidRPr="00BD11CA">
              <w:rPr>
                <w:sz w:val="20"/>
                <w:szCs w:val="20"/>
                <w:lang w:val="en-US"/>
              </w:rPr>
              <w:t>construcţie</w:t>
            </w:r>
            <w:proofErr w:type="spellEnd"/>
            <w:r w:rsidRPr="00BD11CA">
              <w:rPr>
                <w:sz w:val="20"/>
                <w:szCs w:val="20"/>
                <w:lang w:val="en-US"/>
              </w:rPr>
              <w:t xml:space="preserve">, </w:t>
            </w:r>
            <w:proofErr w:type="spellStart"/>
            <w:r w:rsidRPr="00BD11CA">
              <w:rPr>
                <w:sz w:val="20"/>
                <w:szCs w:val="20"/>
                <w:lang w:val="en-US"/>
              </w:rPr>
              <w:t>surplusurile</w:t>
            </w:r>
            <w:proofErr w:type="spellEnd"/>
            <w:r w:rsidRPr="00BD11CA">
              <w:rPr>
                <w:sz w:val="20"/>
                <w:szCs w:val="20"/>
                <w:lang w:val="en-US"/>
              </w:rPr>
              <w:t xml:space="preserve"> de </w:t>
            </w:r>
            <w:proofErr w:type="spellStart"/>
            <w:r w:rsidRPr="00BD11CA">
              <w:rPr>
                <w:sz w:val="20"/>
                <w:szCs w:val="20"/>
                <w:lang w:val="en-US"/>
              </w:rPr>
              <w:t>materiale</w:t>
            </w:r>
            <w:proofErr w:type="spellEnd"/>
            <w:r w:rsidRPr="00BD11CA">
              <w:rPr>
                <w:sz w:val="20"/>
                <w:szCs w:val="20"/>
                <w:lang w:val="en-US"/>
              </w:rPr>
              <w:t xml:space="preserve">, </w:t>
            </w:r>
            <w:proofErr w:type="spellStart"/>
            <w:r w:rsidRPr="00BD11CA">
              <w:rPr>
                <w:sz w:val="20"/>
                <w:szCs w:val="20"/>
                <w:lang w:val="en-US"/>
              </w:rPr>
              <w:t>deşeurile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provizorii</w:t>
            </w:r>
            <w:proofErr w:type="spellEnd"/>
            <w:r w:rsidRPr="00BD11CA">
              <w:rPr>
                <w:sz w:val="20"/>
                <w:szCs w:val="20"/>
                <w:lang w:val="en-US"/>
              </w:rPr>
              <w:t xml:space="preserve">. </w:t>
            </w:r>
          </w:p>
          <w:p w14:paraId="5B487FA6" w14:textId="77777777" w:rsidR="00FF0677" w:rsidRPr="00BD11CA" w:rsidRDefault="00FF0677" w:rsidP="00F56432">
            <w:pPr>
              <w:pStyle w:val="af2"/>
              <w:tabs>
                <w:tab w:val="left" w:pos="426"/>
                <w:tab w:val="left" w:pos="3645"/>
              </w:tabs>
              <w:spacing w:line="276" w:lineRule="auto"/>
              <w:ind w:firstLine="0"/>
              <w:rPr>
                <w:sz w:val="20"/>
                <w:szCs w:val="20"/>
                <w:lang w:val="en-US"/>
              </w:rPr>
            </w:pPr>
            <w:r w:rsidRPr="00BD11CA">
              <w:rPr>
                <w:sz w:val="20"/>
                <w:szCs w:val="20"/>
                <w:lang w:val="en-US"/>
              </w:rPr>
              <w:t xml:space="preserve">4.26.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obţină</w:t>
            </w:r>
            <w:proofErr w:type="spellEnd"/>
            <w:r w:rsidRPr="00BD11CA">
              <w:rPr>
                <w:sz w:val="20"/>
                <w:szCs w:val="20"/>
                <w:lang w:val="en-US"/>
              </w:rPr>
              <w:t xml:space="preserve">, pe propria </w:t>
            </w:r>
            <w:proofErr w:type="spellStart"/>
            <w:r w:rsidRPr="00BD11CA">
              <w:rPr>
                <w:sz w:val="20"/>
                <w:szCs w:val="20"/>
                <w:lang w:val="en-US"/>
              </w:rPr>
              <w:t>cheltuială</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avizele</w:t>
            </w:r>
            <w:proofErr w:type="spellEnd"/>
            <w:r w:rsidRPr="00BD11CA">
              <w:rPr>
                <w:sz w:val="20"/>
                <w:szCs w:val="20"/>
                <w:lang w:val="en-US"/>
              </w:rPr>
              <w:t xml:space="preserve">, </w:t>
            </w:r>
            <w:proofErr w:type="spellStart"/>
            <w:r w:rsidRPr="00BD11CA">
              <w:rPr>
                <w:sz w:val="20"/>
                <w:szCs w:val="20"/>
                <w:lang w:val="en-US"/>
              </w:rPr>
              <w:t>autorizaţiile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aprobările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plătească</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taxele</w:t>
            </w:r>
            <w:proofErr w:type="spellEnd"/>
            <w:r w:rsidRPr="00BD11CA">
              <w:rPr>
                <w:sz w:val="20"/>
                <w:szCs w:val="20"/>
                <w:lang w:val="en-US"/>
              </w:rPr>
              <w:t xml:space="preserve"> </w:t>
            </w:r>
            <w:proofErr w:type="spellStart"/>
            <w:r w:rsidRPr="00BD11CA">
              <w:rPr>
                <w:sz w:val="20"/>
                <w:szCs w:val="20"/>
                <w:lang w:val="en-US"/>
              </w:rPr>
              <w:t>necesare</w:t>
            </w:r>
            <w:proofErr w:type="spellEnd"/>
            <w:r w:rsidRPr="00BD11CA">
              <w:rPr>
                <w:sz w:val="20"/>
                <w:szCs w:val="20"/>
                <w:lang w:val="en-US"/>
              </w:rPr>
              <w:t xml:space="preserve"> legate de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bunuri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drepturi</w:t>
            </w:r>
            <w:proofErr w:type="spellEnd"/>
            <w:r w:rsidRPr="00BD11CA">
              <w:rPr>
                <w:sz w:val="20"/>
                <w:szCs w:val="20"/>
                <w:lang w:val="en-US"/>
              </w:rPr>
              <w:t xml:space="preserve"> </w:t>
            </w:r>
            <w:proofErr w:type="spellStart"/>
            <w:r w:rsidRPr="00BD11CA">
              <w:rPr>
                <w:sz w:val="20"/>
                <w:szCs w:val="20"/>
                <w:lang w:val="en-US"/>
              </w:rPr>
              <w:t>afectate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care pot fi </w:t>
            </w:r>
            <w:proofErr w:type="spellStart"/>
            <w:r w:rsidRPr="00BD11CA">
              <w:rPr>
                <w:sz w:val="20"/>
                <w:szCs w:val="20"/>
                <w:lang w:val="en-US"/>
              </w:rPr>
              <w:t>afectate</w:t>
            </w:r>
            <w:proofErr w:type="spellEnd"/>
            <w:r w:rsidRPr="00BD11CA">
              <w:rPr>
                <w:sz w:val="20"/>
                <w:szCs w:val="20"/>
                <w:lang w:val="en-US"/>
              </w:rPr>
              <w:t xml:space="preserve"> de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
          <w:p w14:paraId="0755E10B" w14:textId="77777777" w:rsidR="00FF0677" w:rsidRPr="00BD11CA" w:rsidRDefault="00FF0677" w:rsidP="00F56432">
            <w:pPr>
              <w:pStyle w:val="af2"/>
              <w:tabs>
                <w:tab w:val="left" w:pos="426"/>
                <w:tab w:val="left" w:pos="3645"/>
              </w:tabs>
              <w:spacing w:line="276" w:lineRule="auto"/>
              <w:ind w:firstLine="0"/>
              <w:rPr>
                <w:sz w:val="20"/>
                <w:szCs w:val="20"/>
                <w:lang w:val="en-US"/>
              </w:rPr>
            </w:pPr>
          </w:p>
          <w:p w14:paraId="04A71F64" w14:textId="77777777" w:rsidR="00FF0677" w:rsidRPr="00BD11CA" w:rsidRDefault="00FF0677" w:rsidP="00F56432">
            <w:pPr>
              <w:tabs>
                <w:tab w:val="left" w:pos="3225"/>
              </w:tabs>
              <w:spacing w:after="200" w:line="276" w:lineRule="auto"/>
              <w:contextualSpacing/>
              <w:rPr>
                <w:sz w:val="20"/>
                <w:szCs w:val="20"/>
              </w:rPr>
            </w:pPr>
            <w:r w:rsidRPr="00BD11CA">
              <w:rPr>
                <w:b/>
                <w:sz w:val="20"/>
                <w:szCs w:val="20"/>
              </w:rPr>
              <w:lastRenderedPageBreak/>
              <w:t>5. AJUSTAREA VALORII CONTRACTULUI</w:t>
            </w:r>
          </w:p>
          <w:p w14:paraId="1A6C023E" w14:textId="77777777" w:rsidR="00FF0677" w:rsidRPr="00BD11CA" w:rsidRDefault="00FF0677" w:rsidP="00F56432">
            <w:pPr>
              <w:tabs>
                <w:tab w:val="left" w:pos="3225"/>
              </w:tabs>
              <w:spacing w:after="200" w:line="276" w:lineRule="auto"/>
              <w:contextualSpacing/>
              <w:jc w:val="both"/>
              <w:rPr>
                <w:sz w:val="20"/>
                <w:szCs w:val="20"/>
              </w:rPr>
            </w:pPr>
            <w:r w:rsidRPr="00BD11CA">
              <w:rPr>
                <w:sz w:val="20"/>
                <w:szCs w:val="20"/>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3C9EBFDE" w14:textId="77777777" w:rsidR="00FF0677" w:rsidRPr="00BD11CA" w:rsidRDefault="00FF0677" w:rsidP="00F56432">
            <w:pPr>
              <w:pStyle w:val="a"/>
              <w:numPr>
                <w:ilvl w:val="0"/>
                <w:numId w:val="0"/>
              </w:numPr>
              <w:tabs>
                <w:tab w:val="left" w:pos="1755"/>
              </w:tabs>
              <w:rPr>
                <w:sz w:val="20"/>
                <w:szCs w:val="20"/>
              </w:rPr>
            </w:pPr>
          </w:p>
          <w:p w14:paraId="31337C18" w14:textId="77777777" w:rsidR="00FF0677" w:rsidRPr="00BD11CA" w:rsidRDefault="00FF0677" w:rsidP="00F56432">
            <w:pPr>
              <w:tabs>
                <w:tab w:val="left" w:pos="4365"/>
              </w:tabs>
              <w:spacing w:line="276" w:lineRule="auto"/>
              <w:contextualSpacing/>
              <w:rPr>
                <w:sz w:val="20"/>
                <w:szCs w:val="20"/>
              </w:rPr>
            </w:pPr>
            <w:r w:rsidRPr="00BD11CA">
              <w:rPr>
                <w:b/>
                <w:sz w:val="20"/>
                <w:szCs w:val="20"/>
              </w:rPr>
              <w:t xml:space="preserve">6. ANTREPRENORUL ŞI SUBANTREPRENORII </w:t>
            </w:r>
          </w:p>
          <w:p w14:paraId="1F2C736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6.1.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execute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prevăzute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contract,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termenele</w:t>
            </w:r>
            <w:proofErr w:type="spellEnd"/>
            <w:r w:rsidRPr="00BD11CA">
              <w:rPr>
                <w:sz w:val="20"/>
                <w:szCs w:val="20"/>
                <w:lang w:val="en-US"/>
              </w:rPr>
              <w:t xml:space="preserve"> </w:t>
            </w:r>
            <w:proofErr w:type="spellStart"/>
            <w:r w:rsidRPr="00BD11CA">
              <w:rPr>
                <w:sz w:val="20"/>
                <w:szCs w:val="20"/>
                <w:lang w:val="en-US"/>
              </w:rPr>
              <w:t>stabilite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graficul</w:t>
            </w:r>
            <w:proofErr w:type="spellEnd"/>
            <w:r w:rsidRPr="00BD11CA">
              <w:rPr>
                <w:sz w:val="20"/>
                <w:szCs w:val="20"/>
                <w:lang w:val="en-US"/>
              </w:rPr>
              <w:t xml:space="preserve"> general de </w:t>
            </w:r>
            <w:proofErr w:type="spellStart"/>
            <w:r w:rsidRPr="00BD11CA">
              <w:rPr>
                <w:sz w:val="20"/>
                <w:szCs w:val="20"/>
                <w:lang w:val="en-US"/>
              </w:rPr>
              <w:t>realizare</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graficul</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de o </w:t>
            </w:r>
            <w:proofErr w:type="spellStart"/>
            <w:r w:rsidRPr="00BD11CA">
              <w:rPr>
                <w:sz w:val="20"/>
                <w:szCs w:val="20"/>
                <w:lang w:val="en-US"/>
              </w:rPr>
              <w:t>calitate</w:t>
            </w:r>
            <w:proofErr w:type="spellEnd"/>
            <w:r w:rsidRPr="00BD11CA">
              <w:rPr>
                <w:sz w:val="20"/>
                <w:szCs w:val="20"/>
                <w:lang w:val="en-US"/>
              </w:rPr>
              <w:t xml:space="preserve"> </w:t>
            </w:r>
            <w:proofErr w:type="spellStart"/>
            <w:r w:rsidRPr="00BD11CA">
              <w:rPr>
                <w:sz w:val="20"/>
                <w:szCs w:val="20"/>
                <w:lang w:val="en-US"/>
              </w:rPr>
              <w:t>corespunzătoare</w:t>
            </w:r>
            <w:proofErr w:type="spellEnd"/>
            <w:r w:rsidRPr="00BD11CA">
              <w:rPr>
                <w:sz w:val="20"/>
                <w:szCs w:val="20"/>
                <w:lang w:val="en-US"/>
              </w:rPr>
              <w:t xml:space="preserve">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actelor</w:t>
            </w:r>
            <w:proofErr w:type="spellEnd"/>
            <w:r w:rsidRPr="00BD11CA">
              <w:rPr>
                <w:sz w:val="20"/>
                <w:szCs w:val="20"/>
                <w:lang w:val="en-US"/>
              </w:rPr>
              <w:t xml:space="preserve"> normative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prezentului</w:t>
            </w:r>
            <w:proofErr w:type="spellEnd"/>
            <w:r w:rsidRPr="00BD11CA">
              <w:rPr>
                <w:sz w:val="20"/>
                <w:szCs w:val="20"/>
                <w:lang w:val="en-US"/>
              </w:rPr>
              <w:t xml:space="preserve"> contract.</w:t>
            </w:r>
          </w:p>
          <w:p w14:paraId="0753B8E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6.2.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părţile</w:t>
            </w:r>
            <w:proofErr w:type="spellEnd"/>
            <w:r w:rsidRPr="00BD11CA">
              <w:rPr>
                <w:sz w:val="20"/>
                <w:szCs w:val="20"/>
                <w:lang w:val="en-US"/>
              </w:rPr>
              <w:t xml:space="preserve"> din </w:t>
            </w:r>
            <w:proofErr w:type="spellStart"/>
            <w:r w:rsidRPr="00BD11CA">
              <w:rPr>
                <w:sz w:val="20"/>
                <w:szCs w:val="20"/>
                <w:lang w:val="en-US"/>
              </w:rPr>
              <w:t>lucrarea</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se </w:t>
            </w:r>
            <w:proofErr w:type="spellStart"/>
            <w:r w:rsidRPr="00BD11CA">
              <w:rPr>
                <w:sz w:val="20"/>
                <w:szCs w:val="20"/>
                <w:lang w:val="en-US"/>
              </w:rPr>
              <w:t>contractează</w:t>
            </w:r>
            <w:proofErr w:type="spellEnd"/>
            <w:r w:rsidRPr="00BD11CA">
              <w:rPr>
                <w:sz w:val="20"/>
                <w:szCs w:val="20"/>
                <w:lang w:val="en-US"/>
              </w:rPr>
              <w:t xml:space="preserve"> se </w:t>
            </w:r>
            <w:proofErr w:type="spellStart"/>
            <w:r w:rsidRPr="00BD11CA">
              <w:rPr>
                <w:sz w:val="20"/>
                <w:szCs w:val="20"/>
                <w:lang w:val="en-US"/>
              </w:rPr>
              <w:t>execută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subantrepriză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prezinte</w:t>
            </w:r>
            <w:proofErr w:type="spellEnd"/>
            <w:r w:rsidRPr="00BD11CA">
              <w:rPr>
                <w:sz w:val="20"/>
                <w:szCs w:val="20"/>
                <w:lang w:val="en-US"/>
              </w:rPr>
              <w:t xml:space="preserve">, cu </w:t>
            </w:r>
            <w:proofErr w:type="spellStart"/>
            <w:r w:rsidRPr="00BD11CA">
              <w:rPr>
                <w:sz w:val="20"/>
                <w:szCs w:val="20"/>
                <w:lang w:val="en-US"/>
              </w:rPr>
              <w:t>ocazia</w:t>
            </w:r>
            <w:proofErr w:type="spellEnd"/>
            <w:r w:rsidRPr="00BD11CA">
              <w:rPr>
                <w:sz w:val="20"/>
                <w:szCs w:val="20"/>
                <w:lang w:val="en-US"/>
              </w:rPr>
              <w:t xml:space="preserve"> </w:t>
            </w:r>
            <w:proofErr w:type="spellStart"/>
            <w:r w:rsidRPr="00BD11CA">
              <w:rPr>
                <w:sz w:val="20"/>
                <w:szCs w:val="20"/>
                <w:lang w:val="en-US"/>
              </w:rPr>
              <w:t>ofertării</w:t>
            </w:r>
            <w:proofErr w:type="spellEnd"/>
            <w:r w:rsidRPr="00BD11CA">
              <w:rPr>
                <w:sz w:val="20"/>
                <w:szCs w:val="20"/>
                <w:lang w:val="en-US"/>
              </w:rPr>
              <w:t xml:space="preserve">, </w:t>
            </w:r>
            <w:proofErr w:type="spellStart"/>
            <w:r w:rsidRPr="00BD11CA">
              <w:rPr>
                <w:sz w:val="20"/>
                <w:szCs w:val="20"/>
                <w:lang w:val="en-US"/>
              </w:rPr>
              <w:t>lista</w:t>
            </w:r>
            <w:proofErr w:type="spellEnd"/>
            <w:r w:rsidRPr="00BD11CA">
              <w:rPr>
                <w:sz w:val="20"/>
                <w:szCs w:val="20"/>
                <w:lang w:val="en-US"/>
              </w:rPr>
              <w:t xml:space="preserve"> </w:t>
            </w:r>
            <w:proofErr w:type="spellStart"/>
            <w:r w:rsidRPr="00BD11CA">
              <w:rPr>
                <w:sz w:val="20"/>
                <w:szCs w:val="20"/>
                <w:lang w:val="en-US"/>
              </w:rPr>
              <w:t>subantreprenorilor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pe care </w:t>
            </w:r>
            <w:proofErr w:type="spellStart"/>
            <w:r w:rsidRPr="00BD11CA">
              <w:rPr>
                <w:sz w:val="20"/>
                <w:szCs w:val="20"/>
                <w:lang w:val="en-US"/>
              </w:rPr>
              <w:t>aceştia</w:t>
            </w:r>
            <w:proofErr w:type="spellEnd"/>
            <w:r w:rsidRPr="00BD11CA">
              <w:rPr>
                <w:sz w:val="20"/>
                <w:szCs w:val="20"/>
                <w:lang w:val="en-US"/>
              </w:rPr>
              <w:t xml:space="preserve"> le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executa</w:t>
            </w:r>
            <w:proofErr w:type="spellEnd"/>
            <w:r w:rsidRPr="00BD11CA">
              <w:rPr>
                <w:sz w:val="20"/>
                <w:szCs w:val="20"/>
                <w:lang w:val="en-US"/>
              </w:rPr>
              <w:t xml:space="preserve">. </w:t>
            </w:r>
          </w:p>
          <w:p w14:paraId="31E8DC72"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6.3. Pe </w:t>
            </w:r>
            <w:proofErr w:type="spellStart"/>
            <w:r w:rsidRPr="00BD11CA">
              <w:rPr>
                <w:sz w:val="20"/>
                <w:szCs w:val="20"/>
                <w:lang w:val="en-US"/>
              </w:rPr>
              <w:t>parcursul</w:t>
            </w:r>
            <w:proofErr w:type="spellEnd"/>
            <w:r w:rsidRPr="00BD11CA">
              <w:rPr>
                <w:sz w:val="20"/>
                <w:szCs w:val="20"/>
                <w:lang w:val="en-US"/>
              </w:rPr>
              <w:t xml:space="preserve"> </w:t>
            </w:r>
            <w:proofErr w:type="spellStart"/>
            <w:r w:rsidRPr="00BD11CA">
              <w:rPr>
                <w:sz w:val="20"/>
                <w:szCs w:val="20"/>
                <w:lang w:val="en-US"/>
              </w:rPr>
              <w:t>execuţiei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comunice</w:t>
            </w:r>
            <w:proofErr w:type="spellEnd"/>
            <w:r w:rsidRPr="00BD11CA">
              <w:rPr>
                <w:sz w:val="20"/>
                <w:szCs w:val="20"/>
                <w:lang w:val="en-US"/>
              </w:rPr>
              <w:t xml:space="preserve">, la </w:t>
            </w:r>
            <w:proofErr w:type="spellStart"/>
            <w:r w:rsidRPr="00BD11CA">
              <w:rPr>
                <w:sz w:val="20"/>
                <w:szCs w:val="20"/>
                <w:lang w:val="en-US"/>
              </w:rPr>
              <w:t>cererea</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datele</w:t>
            </w:r>
            <w:proofErr w:type="spellEnd"/>
            <w:r w:rsidRPr="00BD11CA">
              <w:rPr>
                <w:sz w:val="20"/>
                <w:szCs w:val="20"/>
                <w:lang w:val="en-US"/>
              </w:rPr>
              <w:t xml:space="preserve"> de </w:t>
            </w:r>
            <w:proofErr w:type="spellStart"/>
            <w:r w:rsidRPr="00BD11CA">
              <w:rPr>
                <w:sz w:val="20"/>
                <w:szCs w:val="20"/>
                <w:lang w:val="en-US"/>
              </w:rPr>
              <w:t>identificare</w:t>
            </w:r>
            <w:proofErr w:type="spellEnd"/>
            <w:r w:rsidRPr="00BD11CA">
              <w:rPr>
                <w:sz w:val="20"/>
                <w:szCs w:val="20"/>
                <w:lang w:val="en-US"/>
              </w:rPr>
              <w:t xml:space="preserve"> ale </w:t>
            </w:r>
            <w:proofErr w:type="spellStart"/>
            <w:r w:rsidRPr="00BD11CA">
              <w:rPr>
                <w:sz w:val="20"/>
                <w:szCs w:val="20"/>
                <w:lang w:val="en-US"/>
              </w:rPr>
              <w:t>subantreprenorilor</w:t>
            </w:r>
            <w:proofErr w:type="spellEnd"/>
            <w:r w:rsidRPr="00BD11CA">
              <w:rPr>
                <w:sz w:val="20"/>
                <w:szCs w:val="20"/>
                <w:lang w:val="en-US"/>
              </w:rPr>
              <w:t xml:space="preserve">. </w:t>
            </w:r>
          </w:p>
          <w:p w14:paraId="4D5DBE2E" w14:textId="77777777" w:rsidR="00FF0677" w:rsidRPr="00BD11CA" w:rsidRDefault="00FF0677" w:rsidP="00F56432">
            <w:pPr>
              <w:pStyle w:val="af2"/>
              <w:tabs>
                <w:tab w:val="left" w:pos="142"/>
                <w:tab w:val="left" w:pos="284"/>
              </w:tabs>
              <w:spacing w:line="276" w:lineRule="auto"/>
              <w:ind w:firstLine="0"/>
              <w:rPr>
                <w:sz w:val="20"/>
                <w:szCs w:val="20"/>
                <w:lang w:val="en-US"/>
              </w:rPr>
            </w:pPr>
            <w:r w:rsidRPr="00BD11CA">
              <w:rPr>
                <w:sz w:val="20"/>
                <w:szCs w:val="20"/>
                <w:lang w:val="en-US"/>
              </w:rPr>
              <w:t xml:space="preserve">6.4. </w:t>
            </w:r>
            <w:proofErr w:type="spellStart"/>
            <w:r w:rsidRPr="00BD11CA">
              <w:rPr>
                <w:sz w:val="20"/>
                <w:szCs w:val="20"/>
                <w:lang w:val="en-US"/>
              </w:rPr>
              <w:t>Angajarea</w:t>
            </w:r>
            <w:proofErr w:type="spellEnd"/>
            <w:r w:rsidRPr="00BD11CA">
              <w:rPr>
                <w:sz w:val="20"/>
                <w:szCs w:val="20"/>
                <w:lang w:val="en-US"/>
              </w:rPr>
              <w:t xml:space="preserve"> </w:t>
            </w:r>
            <w:proofErr w:type="spellStart"/>
            <w:r w:rsidRPr="00BD11CA">
              <w:rPr>
                <w:sz w:val="20"/>
                <w:szCs w:val="20"/>
                <w:lang w:val="en-US"/>
              </w:rPr>
              <w:t>forţei</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pe </w:t>
            </w:r>
            <w:proofErr w:type="spellStart"/>
            <w:r w:rsidRPr="00BD11CA">
              <w:rPr>
                <w:sz w:val="20"/>
                <w:szCs w:val="20"/>
                <w:lang w:val="en-US"/>
              </w:rPr>
              <w:t>bază</w:t>
            </w:r>
            <w:proofErr w:type="spellEnd"/>
            <w:r w:rsidRPr="00BD11CA">
              <w:rPr>
                <w:sz w:val="20"/>
                <w:szCs w:val="20"/>
                <w:lang w:val="en-US"/>
              </w:rPr>
              <w:t xml:space="preserve"> de </w:t>
            </w:r>
            <w:proofErr w:type="spellStart"/>
            <w:r w:rsidRPr="00BD11CA">
              <w:rPr>
                <w:sz w:val="20"/>
                <w:szCs w:val="20"/>
                <w:lang w:val="en-US"/>
              </w:rPr>
              <w:t>acord</w:t>
            </w:r>
            <w:proofErr w:type="spellEnd"/>
            <w:r w:rsidRPr="00BD11CA">
              <w:rPr>
                <w:sz w:val="20"/>
                <w:szCs w:val="20"/>
                <w:lang w:val="en-US"/>
              </w:rPr>
              <w:t xml:space="preserve"> nu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considerată</w:t>
            </w:r>
            <w:proofErr w:type="spellEnd"/>
            <w:r w:rsidRPr="00BD11CA">
              <w:rPr>
                <w:sz w:val="20"/>
                <w:szCs w:val="20"/>
                <w:lang w:val="en-US"/>
              </w:rPr>
              <w:t xml:space="preserve"> </w:t>
            </w:r>
            <w:proofErr w:type="spellStart"/>
            <w:r w:rsidRPr="00BD11CA">
              <w:rPr>
                <w:sz w:val="20"/>
                <w:szCs w:val="20"/>
                <w:lang w:val="en-US"/>
              </w:rPr>
              <w:t>obiectul</w:t>
            </w:r>
            <w:proofErr w:type="spellEnd"/>
            <w:r w:rsidRPr="00BD11CA">
              <w:rPr>
                <w:sz w:val="20"/>
                <w:szCs w:val="20"/>
                <w:lang w:val="en-US"/>
              </w:rPr>
              <w:t xml:space="preserve">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subcontractări</w:t>
            </w:r>
            <w:proofErr w:type="spellEnd"/>
            <w:r w:rsidRPr="00BD11CA">
              <w:rPr>
                <w:sz w:val="20"/>
                <w:szCs w:val="20"/>
                <w:lang w:val="en-US"/>
              </w:rPr>
              <w:t>.</w:t>
            </w:r>
          </w:p>
          <w:p w14:paraId="2055D077" w14:textId="77777777" w:rsidR="00FF0677" w:rsidRPr="00BD11CA" w:rsidRDefault="00FF0677" w:rsidP="00F56432">
            <w:pPr>
              <w:pStyle w:val="af2"/>
              <w:tabs>
                <w:tab w:val="left" w:pos="142"/>
                <w:tab w:val="left" w:pos="284"/>
              </w:tabs>
              <w:spacing w:line="276" w:lineRule="auto"/>
              <w:ind w:firstLine="0"/>
              <w:rPr>
                <w:sz w:val="20"/>
                <w:szCs w:val="20"/>
                <w:lang w:val="en-US"/>
              </w:rPr>
            </w:pPr>
          </w:p>
          <w:p w14:paraId="172B3256" w14:textId="77777777" w:rsidR="00FF0677" w:rsidRPr="00BD11CA" w:rsidRDefault="00FF0677" w:rsidP="00F56432">
            <w:pPr>
              <w:tabs>
                <w:tab w:val="left" w:pos="3645"/>
              </w:tabs>
              <w:spacing w:after="200" w:line="276" w:lineRule="auto"/>
              <w:contextualSpacing/>
              <w:rPr>
                <w:sz w:val="20"/>
                <w:szCs w:val="20"/>
              </w:rPr>
            </w:pPr>
            <w:r w:rsidRPr="00BD11CA">
              <w:rPr>
                <w:b/>
                <w:sz w:val="20"/>
                <w:szCs w:val="20"/>
              </w:rPr>
              <w:t>7. FORŢA DE MUNCĂ</w:t>
            </w:r>
          </w:p>
          <w:p w14:paraId="6F36BD32" w14:textId="77777777" w:rsidR="00FF0677" w:rsidRPr="00BD11CA" w:rsidRDefault="00FF0677" w:rsidP="00F56432">
            <w:pPr>
              <w:tabs>
                <w:tab w:val="left" w:pos="3645"/>
              </w:tabs>
              <w:spacing w:after="200" w:line="276" w:lineRule="auto"/>
              <w:contextualSpacing/>
              <w:jc w:val="both"/>
              <w:rPr>
                <w:sz w:val="20"/>
                <w:szCs w:val="20"/>
              </w:rPr>
            </w:pPr>
            <w:r w:rsidRPr="00BD11CA">
              <w:rPr>
                <w:sz w:val="20"/>
                <w:szCs w:val="20"/>
              </w:rPr>
              <w:t xml:space="preserve">7.1. Antreprenorul şi subantreprenorii vor îndeplini toate formalităţile necesare angajării întregii forţe de muncă pentru executarea lucrărilor contractate în conformitate cu prevederile legislaţiei. </w:t>
            </w:r>
          </w:p>
          <w:p w14:paraId="22050A99" w14:textId="77777777" w:rsidR="00FF0677" w:rsidRPr="00BD11CA" w:rsidRDefault="00FF0677" w:rsidP="00F56432">
            <w:pPr>
              <w:tabs>
                <w:tab w:val="left" w:pos="2385"/>
              </w:tabs>
              <w:jc w:val="both"/>
              <w:rPr>
                <w:sz w:val="20"/>
                <w:szCs w:val="20"/>
              </w:rPr>
            </w:pPr>
          </w:p>
          <w:p w14:paraId="3674448F" w14:textId="77777777" w:rsidR="00FF0677" w:rsidRPr="00BD11CA" w:rsidRDefault="00FF0677" w:rsidP="00F56432">
            <w:pPr>
              <w:tabs>
                <w:tab w:val="left" w:pos="4275"/>
              </w:tabs>
              <w:spacing w:line="276" w:lineRule="auto"/>
              <w:contextualSpacing/>
              <w:rPr>
                <w:sz w:val="20"/>
                <w:szCs w:val="20"/>
              </w:rPr>
            </w:pPr>
            <w:r w:rsidRPr="00BD11CA">
              <w:rPr>
                <w:b/>
                <w:sz w:val="20"/>
                <w:szCs w:val="20"/>
              </w:rPr>
              <w:t>8. MATERIALELE ŞI EXECUŢIA LUCRĂRILOR PROPRIU-ZISE</w:t>
            </w:r>
          </w:p>
          <w:p w14:paraId="2576E589" w14:textId="77777777" w:rsidR="00FF0677" w:rsidRPr="00BD11CA" w:rsidRDefault="00FF0677" w:rsidP="00F56432">
            <w:pPr>
              <w:pStyle w:val="af2"/>
              <w:tabs>
                <w:tab w:val="left" w:pos="0"/>
              </w:tabs>
              <w:spacing w:line="276" w:lineRule="auto"/>
              <w:ind w:firstLine="0"/>
              <w:rPr>
                <w:sz w:val="20"/>
                <w:szCs w:val="20"/>
                <w:lang w:val="en-US"/>
              </w:rPr>
            </w:pPr>
            <w:r w:rsidRPr="00BD11CA">
              <w:rPr>
                <w:sz w:val="20"/>
                <w:szCs w:val="20"/>
                <w:lang w:val="en-US"/>
              </w:rPr>
              <w:t xml:space="preserve">8.1. </w:t>
            </w:r>
            <w:proofErr w:type="spellStart"/>
            <w:r w:rsidRPr="00BD11CA">
              <w:rPr>
                <w:sz w:val="20"/>
                <w:szCs w:val="20"/>
                <w:lang w:val="en-US"/>
              </w:rPr>
              <w:t>Materialele</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fi</w:t>
            </w:r>
            <w:proofErr w:type="spellEnd"/>
            <w:r w:rsidRPr="00BD11CA">
              <w:rPr>
                <w:sz w:val="20"/>
                <w:szCs w:val="20"/>
                <w:lang w:val="en-US"/>
              </w:rPr>
              <w:t xml:space="preserve"> de </w:t>
            </w:r>
            <w:proofErr w:type="spellStart"/>
            <w:r w:rsidRPr="00BD11CA">
              <w:rPr>
                <w:sz w:val="20"/>
                <w:szCs w:val="20"/>
                <w:lang w:val="en-US"/>
              </w:rPr>
              <w:t>calitatea</w:t>
            </w:r>
            <w:proofErr w:type="spellEnd"/>
            <w:r w:rsidRPr="00BD11CA">
              <w:rPr>
                <w:sz w:val="20"/>
                <w:szCs w:val="20"/>
                <w:lang w:val="en-US"/>
              </w:rPr>
              <w:t xml:space="preserve"> </w:t>
            </w:r>
            <w:proofErr w:type="spellStart"/>
            <w:r w:rsidRPr="00BD11CA">
              <w:rPr>
                <w:sz w:val="20"/>
                <w:szCs w:val="20"/>
                <w:lang w:val="en-US"/>
              </w:rPr>
              <w:t>prevăzută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documentaţia</w:t>
            </w:r>
            <w:proofErr w:type="spellEnd"/>
            <w:r w:rsidRPr="00BD11CA">
              <w:rPr>
                <w:sz w:val="20"/>
                <w:szCs w:val="20"/>
                <w:lang w:val="en-US"/>
              </w:rPr>
              <w:t xml:space="preserve"> de </w:t>
            </w:r>
            <w:proofErr w:type="spellStart"/>
            <w:r w:rsidRPr="00BD11CA">
              <w:rPr>
                <w:sz w:val="20"/>
                <w:szCs w:val="20"/>
                <w:lang w:val="en-US"/>
              </w:rPr>
              <w:t>executare</w:t>
            </w:r>
            <w:proofErr w:type="spellEnd"/>
            <w:r w:rsidRPr="00BD11CA">
              <w:rPr>
                <w:sz w:val="20"/>
                <w:szCs w:val="20"/>
                <w:lang w:val="en-US"/>
              </w:rPr>
              <w:t xml:space="preserve">, </w:t>
            </w:r>
            <w:proofErr w:type="spellStart"/>
            <w:r w:rsidRPr="00BD11CA">
              <w:rPr>
                <w:sz w:val="20"/>
                <w:szCs w:val="20"/>
                <w:lang w:val="en-US"/>
              </w:rPr>
              <w:t>urmând</w:t>
            </w:r>
            <w:proofErr w:type="spellEnd"/>
            <w:r w:rsidRPr="00BD11CA">
              <w:rPr>
                <w:sz w:val="20"/>
                <w:szCs w:val="20"/>
                <w:lang w:val="en-US"/>
              </w:rPr>
              <w:t xml:space="preserve"> a fi </w:t>
            </w:r>
            <w:proofErr w:type="spellStart"/>
            <w:r w:rsidRPr="00BD11CA">
              <w:rPr>
                <w:sz w:val="20"/>
                <w:szCs w:val="20"/>
                <w:lang w:val="en-US"/>
              </w:rPr>
              <w:t>supuse</w:t>
            </w:r>
            <w:proofErr w:type="spellEnd"/>
            <w:r w:rsidRPr="00BD11CA">
              <w:rPr>
                <w:sz w:val="20"/>
                <w:szCs w:val="20"/>
                <w:lang w:val="en-US"/>
              </w:rPr>
              <w:t xml:space="preserve"> periodic la diverse </w:t>
            </w:r>
            <w:proofErr w:type="spellStart"/>
            <w:r w:rsidRPr="00BD11CA">
              <w:rPr>
                <w:sz w:val="20"/>
                <w:szCs w:val="20"/>
                <w:lang w:val="en-US"/>
              </w:rPr>
              <w:t>testări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proiectantul</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le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solicita</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asigura</w:t>
            </w:r>
            <w:proofErr w:type="spellEnd"/>
            <w:r w:rsidRPr="00BD11CA">
              <w:rPr>
                <w:sz w:val="20"/>
                <w:szCs w:val="20"/>
                <w:lang w:val="en-US"/>
              </w:rPr>
              <w:t xml:space="preserve">, la </w:t>
            </w:r>
            <w:proofErr w:type="spellStart"/>
            <w:r w:rsidRPr="00BD11CA">
              <w:rPr>
                <w:sz w:val="20"/>
                <w:szCs w:val="20"/>
                <w:lang w:val="en-US"/>
              </w:rPr>
              <w:t>cerere</w:t>
            </w:r>
            <w:proofErr w:type="spellEnd"/>
            <w:r w:rsidRPr="00BD11CA">
              <w:rPr>
                <w:sz w:val="20"/>
                <w:szCs w:val="20"/>
                <w:lang w:val="en-US"/>
              </w:rPr>
              <w:t xml:space="preserve">, </w:t>
            </w:r>
            <w:proofErr w:type="spellStart"/>
            <w:r w:rsidRPr="00BD11CA">
              <w:rPr>
                <w:sz w:val="20"/>
                <w:szCs w:val="20"/>
                <w:lang w:val="en-US"/>
              </w:rPr>
              <w:t>forţa</w:t>
            </w:r>
            <w:proofErr w:type="spellEnd"/>
            <w:r w:rsidRPr="00BD11CA">
              <w:rPr>
                <w:sz w:val="20"/>
                <w:szCs w:val="20"/>
                <w:lang w:val="en-US"/>
              </w:rPr>
              <w:t xml:space="preserve"> de </w:t>
            </w:r>
            <w:proofErr w:type="spellStart"/>
            <w:r w:rsidRPr="00BD11CA">
              <w:rPr>
                <w:sz w:val="20"/>
                <w:szCs w:val="20"/>
                <w:lang w:val="en-US"/>
              </w:rPr>
              <w:t>muncă</w:t>
            </w:r>
            <w:proofErr w:type="spellEnd"/>
            <w:r w:rsidRPr="00BD11CA">
              <w:rPr>
                <w:sz w:val="20"/>
                <w:szCs w:val="20"/>
                <w:lang w:val="en-US"/>
              </w:rPr>
              <w:t xml:space="preserve">, </w:t>
            </w:r>
            <w:proofErr w:type="spellStart"/>
            <w:r w:rsidRPr="00BD11CA">
              <w:rPr>
                <w:sz w:val="20"/>
                <w:szCs w:val="20"/>
                <w:lang w:val="en-US"/>
              </w:rPr>
              <w:t>instrumentele</w:t>
            </w:r>
            <w:proofErr w:type="spellEnd"/>
            <w:r w:rsidRPr="00BD11CA">
              <w:rPr>
                <w:sz w:val="20"/>
                <w:szCs w:val="20"/>
                <w:lang w:val="en-US"/>
              </w:rPr>
              <w:t xml:space="preserve">, </w:t>
            </w:r>
            <w:proofErr w:type="spellStart"/>
            <w:r w:rsidRPr="00BD11CA">
              <w:rPr>
                <w:sz w:val="20"/>
                <w:szCs w:val="20"/>
                <w:lang w:val="en-US"/>
              </w:rPr>
              <w:t>utilajul</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materialele</w:t>
            </w:r>
            <w:proofErr w:type="spellEnd"/>
            <w:r w:rsidRPr="00BD11CA">
              <w:rPr>
                <w:sz w:val="20"/>
                <w:szCs w:val="20"/>
                <w:lang w:val="en-US"/>
              </w:rPr>
              <w:t xml:space="preserve"> </w:t>
            </w:r>
            <w:proofErr w:type="spellStart"/>
            <w:r w:rsidRPr="00BD11CA">
              <w:rPr>
                <w:sz w:val="20"/>
                <w:szCs w:val="20"/>
                <w:lang w:val="en-US"/>
              </w:rPr>
              <w:t>necesare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examinarea</w:t>
            </w:r>
            <w:proofErr w:type="spellEnd"/>
            <w:r w:rsidRPr="00BD11CA">
              <w:rPr>
                <w:sz w:val="20"/>
                <w:szCs w:val="20"/>
                <w:lang w:val="en-US"/>
              </w:rPr>
              <w:t xml:space="preserve">, </w:t>
            </w:r>
            <w:proofErr w:type="spellStart"/>
            <w:r w:rsidRPr="00BD11CA">
              <w:rPr>
                <w:sz w:val="20"/>
                <w:szCs w:val="20"/>
                <w:lang w:val="en-US"/>
              </w:rPr>
              <w:t>măsurarea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testarea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
          <w:p w14:paraId="5D508C77" w14:textId="77777777" w:rsidR="00FF0677" w:rsidRPr="00BD11CA" w:rsidRDefault="00FF0677" w:rsidP="00F56432">
            <w:pPr>
              <w:pStyle w:val="af2"/>
              <w:tabs>
                <w:tab w:val="left" w:pos="284"/>
              </w:tabs>
              <w:spacing w:line="276" w:lineRule="auto"/>
              <w:ind w:firstLine="0"/>
              <w:rPr>
                <w:sz w:val="20"/>
                <w:szCs w:val="20"/>
                <w:lang w:val="en-US"/>
              </w:rPr>
            </w:pPr>
            <w:r w:rsidRPr="00BD11CA">
              <w:rPr>
                <w:sz w:val="20"/>
                <w:szCs w:val="20"/>
                <w:lang w:val="en-US"/>
              </w:rPr>
              <w:t xml:space="preserve">8.2.Costul </w:t>
            </w:r>
            <w:proofErr w:type="spellStart"/>
            <w:r w:rsidRPr="00BD11CA">
              <w:rPr>
                <w:sz w:val="20"/>
                <w:szCs w:val="20"/>
                <w:lang w:val="en-US"/>
              </w:rPr>
              <w:t>probelor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încercărilor</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suportat</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prevăzut</w:t>
            </w:r>
            <w:proofErr w:type="spellEnd"/>
            <w:r w:rsidRPr="00BD11CA">
              <w:rPr>
                <w:sz w:val="20"/>
                <w:szCs w:val="20"/>
                <w:lang w:val="en-US"/>
              </w:rPr>
              <w:t xml:space="preserve"> </w:t>
            </w:r>
            <w:proofErr w:type="spellStart"/>
            <w:r w:rsidRPr="00BD11CA">
              <w:rPr>
                <w:sz w:val="20"/>
                <w:szCs w:val="20"/>
                <w:lang w:val="en-US"/>
              </w:rPr>
              <w:t>îndocumentaţie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w:t>
            </w:r>
            <w:proofErr w:type="spellStart"/>
            <w:r w:rsidRPr="00BD11CA">
              <w:rPr>
                <w:sz w:val="20"/>
                <w:szCs w:val="20"/>
                <w:lang w:val="en-US"/>
              </w:rPr>
              <w:t>contrar</w:t>
            </w:r>
            <w:proofErr w:type="spellEnd"/>
            <w:r w:rsidRPr="00BD11CA">
              <w:rPr>
                <w:sz w:val="20"/>
                <w:szCs w:val="20"/>
                <w:lang w:val="en-US"/>
              </w:rPr>
              <w:t xml:space="preserve"> </w:t>
            </w:r>
            <w:proofErr w:type="spellStart"/>
            <w:r w:rsidRPr="00BD11CA">
              <w:rPr>
                <w:sz w:val="20"/>
                <w:szCs w:val="20"/>
                <w:lang w:val="en-US"/>
              </w:rPr>
              <w:t>cheltuielile</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
          <w:p w14:paraId="762986F2" w14:textId="77777777" w:rsidR="00FF0677" w:rsidRPr="00BD11CA" w:rsidRDefault="00FF0677" w:rsidP="00F56432">
            <w:pPr>
              <w:pStyle w:val="af2"/>
              <w:tabs>
                <w:tab w:val="left" w:pos="284"/>
              </w:tabs>
              <w:spacing w:line="276" w:lineRule="auto"/>
              <w:ind w:firstLine="0"/>
              <w:rPr>
                <w:sz w:val="20"/>
                <w:szCs w:val="20"/>
              </w:rPr>
            </w:pPr>
            <w:r w:rsidRPr="00BD11CA">
              <w:rPr>
                <w:sz w:val="20"/>
                <w:szCs w:val="20"/>
                <w:lang w:val="en-US"/>
              </w:rPr>
              <w:t xml:space="preserve">8.3. </w:t>
            </w:r>
            <w:proofErr w:type="spellStart"/>
            <w:r w:rsidRPr="00BD11CA">
              <w:rPr>
                <w:sz w:val="20"/>
                <w:szCs w:val="20"/>
                <w:lang w:val="en-US"/>
              </w:rPr>
              <w:t>Probele</w:t>
            </w:r>
            <w:proofErr w:type="spellEnd"/>
            <w:r w:rsidRPr="00BD11CA">
              <w:rPr>
                <w:sz w:val="20"/>
                <w:szCs w:val="20"/>
                <w:lang w:val="en-US"/>
              </w:rPr>
              <w:t xml:space="preserve"> </w:t>
            </w:r>
            <w:proofErr w:type="spellStart"/>
            <w:r w:rsidRPr="00BD11CA">
              <w:rPr>
                <w:sz w:val="20"/>
                <w:szCs w:val="20"/>
                <w:lang w:val="en-US"/>
              </w:rPr>
              <w:t>neprevăzute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comandate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verificarea</w:t>
            </w:r>
            <w:proofErr w:type="spellEnd"/>
            <w:r w:rsidRPr="00BD11CA">
              <w:rPr>
                <w:sz w:val="20"/>
                <w:szCs w:val="20"/>
                <w:lang w:val="en-US"/>
              </w:rPr>
              <w:t xml:space="preserve">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lucrări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materiale</w:t>
            </w:r>
            <w:proofErr w:type="spellEnd"/>
            <w:r w:rsidRPr="00BD11CA">
              <w:rPr>
                <w:sz w:val="20"/>
                <w:szCs w:val="20"/>
                <w:lang w:val="en-US"/>
              </w:rPr>
              <w:t xml:space="preserve"> </w:t>
            </w:r>
            <w:proofErr w:type="spellStart"/>
            <w:r w:rsidRPr="00BD11CA">
              <w:rPr>
                <w:sz w:val="20"/>
                <w:szCs w:val="20"/>
                <w:lang w:val="en-US"/>
              </w:rPr>
              <w:t>puse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operă</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se </w:t>
            </w:r>
            <w:proofErr w:type="spellStart"/>
            <w:r w:rsidRPr="00BD11CA">
              <w:rPr>
                <w:sz w:val="20"/>
                <w:szCs w:val="20"/>
                <w:lang w:val="en-US"/>
              </w:rPr>
              <w:t>dovedeşte</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materialele</w:t>
            </w:r>
            <w:proofErr w:type="spellEnd"/>
            <w:r w:rsidRPr="00BD11CA">
              <w:rPr>
                <w:sz w:val="20"/>
                <w:szCs w:val="20"/>
                <w:lang w:val="en-US"/>
              </w:rPr>
              <w:t xml:space="preserve"> nu sunt </w:t>
            </w:r>
            <w:proofErr w:type="spellStart"/>
            <w:r w:rsidRPr="00BD11CA">
              <w:rPr>
                <w:sz w:val="20"/>
                <w:szCs w:val="20"/>
                <w:lang w:val="en-US"/>
              </w:rPr>
              <w:t>corespunzător</w:t>
            </w:r>
            <w:proofErr w:type="spellEnd"/>
            <w:r w:rsidRPr="00BD11CA">
              <w:rPr>
                <w:sz w:val="20"/>
                <w:szCs w:val="20"/>
                <w:lang w:val="en-US"/>
              </w:rPr>
              <w:t xml:space="preserve"> </w:t>
            </w:r>
            <w:proofErr w:type="spellStart"/>
            <w:r w:rsidRPr="00BD11CA">
              <w:rPr>
                <w:sz w:val="20"/>
                <w:szCs w:val="20"/>
                <w:lang w:val="en-US"/>
              </w:rPr>
              <w:t>calitative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manopera</w:t>
            </w:r>
            <w:proofErr w:type="spellEnd"/>
            <w:r w:rsidRPr="00BD11CA">
              <w:rPr>
                <w:sz w:val="20"/>
                <w:szCs w:val="20"/>
                <w:lang w:val="en-US"/>
              </w:rPr>
              <w:t xml:space="preserve"> nu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prevederile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w:t>
            </w:r>
            <w:proofErr w:type="spellEnd"/>
            <w:r w:rsidRPr="00BD11CA">
              <w:rPr>
                <w:sz w:val="20"/>
                <w:szCs w:val="20"/>
              </w:rPr>
              <w:t xml:space="preserve"> </w:t>
            </w:r>
            <w:proofErr w:type="spellStart"/>
            <w:r w:rsidRPr="00BD11CA">
              <w:rPr>
                <w:sz w:val="20"/>
                <w:szCs w:val="20"/>
              </w:rPr>
              <w:t>contrar</w:t>
            </w:r>
            <w:proofErr w:type="spellEnd"/>
            <w:r w:rsidRPr="00BD11CA">
              <w:rPr>
                <w:sz w:val="20"/>
                <w:szCs w:val="20"/>
              </w:rPr>
              <w:t xml:space="preserve">, </w:t>
            </w:r>
            <w:proofErr w:type="spellStart"/>
            <w:r w:rsidRPr="00BD11CA">
              <w:rPr>
                <w:sz w:val="20"/>
                <w:szCs w:val="20"/>
              </w:rPr>
              <w:t>Beneficiarul</w:t>
            </w:r>
            <w:proofErr w:type="spellEnd"/>
            <w:r w:rsidRPr="00BD11CA">
              <w:rPr>
                <w:sz w:val="20"/>
                <w:szCs w:val="20"/>
              </w:rPr>
              <w:t xml:space="preserve"> </w:t>
            </w:r>
            <w:proofErr w:type="spellStart"/>
            <w:r w:rsidRPr="00BD11CA">
              <w:rPr>
                <w:sz w:val="20"/>
                <w:szCs w:val="20"/>
              </w:rPr>
              <w:t>va</w:t>
            </w:r>
            <w:proofErr w:type="spellEnd"/>
            <w:r w:rsidRPr="00BD11CA">
              <w:rPr>
                <w:sz w:val="20"/>
                <w:szCs w:val="20"/>
              </w:rPr>
              <w:t xml:space="preserve"> </w:t>
            </w:r>
            <w:proofErr w:type="spellStart"/>
            <w:r w:rsidRPr="00BD11CA">
              <w:rPr>
                <w:sz w:val="20"/>
                <w:szCs w:val="20"/>
              </w:rPr>
              <w:t>suporta</w:t>
            </w:r>
            <w:proofErr w:type="spellEnd"/>
            <w:r w:rsidRPr="00BD11CA">
              <w:rPr>
                <w:sz w:val="20"/>
                <w:szCs w:val="20"/>
              </w:rPr>
              <w:t xml:space="preserve"> </w:t>
            </w:r>
            <w:proofErr w:type="spellStart"/>
            <w:r w:rsidRPr="00BD11CA">
              <w:rPr>
                <w:sz w:val="20"/>
                <w:szCs w:val="20"/>
              </w:rPr>
              <w:t>aceste</w:t>
            </w:r>
            <w:proofErr w:type="spellEnd"/>
            <w:r w:rsidRPr="00BD11CA">
              <w:rPr>
                <w:sz w:val="20"/>
                <w:szCs w:val="20"/>
              </w:rPr>
              <w:t xml:space="preserve"> </w:t>
            </w:r>
            <w:proofErr w:type="spellStart"/>
            <w:r w:rsidRPr="00BD11CA">
              <w:rPr>
                <w:sz w:val="20"/>
                <w:szCs w:val="20"/>
              </w:rPr>
              <w:t>cheltuieli</w:t>
            </w:r>
            <w:proofErr w:type="spellEnd"/>
            <w:r w:rsidRPr="00BD11CA">
              <w:rPr>
                <w:sz w:val="20"/>
                <w:szCs w:val="20"/>
              </w:rPr>
              <w:t xml:space="preserve">. </w:t>
            </w:r>
          </w:p>
          <w:p w14:paraId="322AEA53"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8.4.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proiectantul</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orice</w:t>
            </w:r>
            <w:proofErr w:type="spellEnd"/>
            <w:r w:rsidRPr="00BD11CA">
              <w:rPr>
                <w:sz w:val="20"/>
                <w:szCs w:val="20"/>
                <w:lang w:val="en-US"/>
              </w:rPr>
              <w:t xml:space="preserve"> </w:t>
            </w:r>
            <w:proofErr w:type="spellStart"/>
            <w:r w:rsidRPr="00BD11CA">
              <w:rPr>
                <w:sz w:val="20"/>
                <w:szCs w:val="20"/>
                <w:lang w:val="en-US"/>
              </w:rPr>
              <w:t>altă</w:t>
            </w:r>
            <w:proofErr w:type="spellEnd"/>
            <w:r w:rsidRPr="00BD11CA">
              <w:rPr>
                <w:sz w:val="20"/>
                <w:szCs w:val="20"/>
                <w:lang w:val="en-US"/>
              </w:rPr>
              <w:t xml:space="preserve"> </w:t>
            </w:r>
            <w:proofErr w:type="spellStart"/>
            <w:r w:rsidRPr="00BD11CA">
              <w:rPr>
                <w:sz w:val="20"/>
                <w:szCs w:val="20"/>
                <w:lang w:val="en-US"/>
              </w:rPr>
              <w:t>persoană</w:t>
            </w:r>
            <w:proofErr w:type="spellEnd"/>
            <w:r w:rsidRPr="00BD11CA">
              <w:rPr>
                <w:sz w:val="20"/>
                <w:szCs w:val="20"/>
                <w:lang w:val="en-US"/>
              </w:rPr>
              <w:t xml:space="preserve"> </w:t>
            </w:r>
            <w:proofErr w:type="spellStart"/>
            <w:r w:rsidRPr="00BD11CA">
              <w:rPr>
                <w:sz w:val="20"/>
                <w:szCs w:val="20"/>
                <w:lang w:val="en-US"/>
              </w:rPr>
              <w:t>autorizată</w:t>
            </w:r>
            <w:proofErr w:type="spellEnd"/>
            <w:r w:rsidRPr="00BD11CA">
              <w:rPr>
                <w:sz w:val="20"/>
                <w:szCs w:val="20"/>
                <w:lang w:val="en-US"/>
              </w:rPr>
              <w:t xml:space="preserve"> de </w:t>
            </w:r>
            <w:proofErr w:type="spellStart"/>
            <w:r w:rsidRPr="00BD11CA">
              <w:rPr>
                <w:sz w:val="20"/>
                <w:szCs w:val="20"/>
                <w:lang w:val="en-US"/>
              </w:rPr>
              <w:t>aceştia</w:t>
            </w:r>
            <w:proofErr w:type="spellEnd"/>
            <w:r w:rsidRPr="00BD11CA">
              <w:rPr>
                <w:sz w:val="20"/>
                <w:szCs w:val="20"/>
                <w:lang w:val="en-US"/>
              </w:rPr>
              <w:t xml:space="preserve"> au </w:t>
            </w:r>
            <w:proofErr w:type="spellStart"/>
            <w:r w:rsidRPr="00BD11CA">
              <w:rPr>
                <w:sz w:val="20"/>
                <w:szCs w:val="20"/>
                <w:lang w:val="en-US"/>
              </w:rPr>
              <w:t>acces</w:t>
            </w:r>
            <w:proofErr w:type="spellEnd"/>
            <w:r w:rsidRPr="00BD11CA">
              <w:rPr>
                <w:sz w:val="20"/>
                <w:szCs w:val="20"/>
                <w:lang w:val="en-US"/>
              </w:rPr>
              <w:t xml:space="preserve"> tot </w:t>
            </w:r>
            <w:proofErr w:type="spellStart"/>
            <w:r w:rsidRPr="00BD11CA">
              <w:rPr>
                <w:sz w:val="20"/>
                <w:szCs w:val="20"/>
                <w:lang w:val="en-US"/>
              </w:rPr>
              <w:t>timpul</w:t>
            </w:r>
            <w:proofErr w:type="spellEnd"/>
            <w:r w:rsidRPr="00BD11CA">
              <w:rPr>
                <w:sz w:val="20"/>
                <w:szCs w:val="20"/>
                <w:lang w:val="en-US"/>
              </w:rPr>
              <w:t xml:space="preserve"> la </w:t>
            </w:r>
            <w:proofErr w:type="spellStart"/>
            <w:r w:rsidRPr="00BD11CA">
              <w:rPr>
                <w:sz w:val="20"/>
                <w:szCs w:val="20"/>
                <w:lang w:val="en-US"/>
              </w:rPr>
              <w:t>lucrări</w:t>
            </w:r>
            <w:proofErr w:type="spellEnd"/>
            <w:r w:rsidRPr="00BD11CA">
              <w:rPr>
                <w:sz w:val="20"/>
                <w:szCs w:val="20"/>
                <w:lang w:val="en-US"/>
              </w:rPr>
              <w:t xml:space="preserve"> pe </w:t>
            </w:r>
            <w:proofErr w:type="spellStart"/>
            <w:r w:rsidRPr="00BD11CA">
              <w:rPr>
                <w:sz w:val="20"/>
                <w:szCs w:val="20"/>
                <w:lang w:val="en-US"/>
              </w:rPr>
              <w:t>şantier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locurile</w:t>
            </w:r>
            <w:proofErr w:type="spellEnd"/>
            <w:r w:rsidRPr="00BD11CA">
              <w:rPr>
                <w:sz w:val="20"/>
                <w:szCs w:val="20"/>
                <w:lang w:val="en-US"/>
              </w:rPr>
              <w:t xml:space="preserve"> </w:t>
            </w:r>
            <w:proofErr w:type="spellStart"/>
            <w:r w:rsidRPr="00BD11CA">
              <w:rPr>
                <w:sz w:val="20"/>
                <w:szCs w:val="20"/>
                <w:lang w:val="en-US"/>
              </w:rPr>
              <w:t>unde</w:t>
            </w:r>
            <w:proofErr w:type="spellEnd"/>
            <w:r w:rsidRPr="00BD11CA">
              <w:rPr>
                <w:sz w:val="20"/>
                <w:szCs w:val="20"/>
                <w:lang w:val="en-US"/>
              </w:rPr>
              <w:t xml:space="preserve"> se </w:t>
            </w:r>
            <w:proofErr w:type="spellStart"/>
            <w:r w:rsidRPr="00BD11CA">
              <w:rPr>
                <w:sz w:val="20"/>
                <w:szCs w:val="20"/>
                <w:lang w:val="en-US"/>
              </w:rPr>
              <w:t>pregăteşte</w:t>
            </w:r>
            <w:proofErr w:type="spellEnd"/>
            <w:r w:rsidRPr="00BD11CA">
              <w:rPr>
                <w:sz w:val="20"/>
                <w:szCs w:val="20"/>
                <w:lang w:val="en-US"/>
              </w:rPr>
              <w:t xml:space="preserve"> </w:t>
            </w:r>
            <w:proofErr w:type="spellStart"/>
            <w:r w:rsidRPr="00BD11CA">
              <w:rPr>
                <w:sz w:val="20"/>
                <w:szCs w:val="20"/>
                <w:lang w:val="en-US"/>
              </w:rPr>
              <w:t>lucrarea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depozite</w:t>
            </w:r>
            <w:proofErr w:type="spellEnd"/>
            <w:r w:rsidRPr="00BD11CA">
              <w:rPr>
                <w:sz w:val="20"/>
                <w:szCs w:val="20"/>
                <w:lang w:val="en-US"/>
              </w:rPr>
              <w:t xml:space="preserve"> de </w:t>
            </w:r>
            <w:proofErr w:type="spellStart"/>
            <w:r w:rsidRPr="00BD11CA">
              <w:rPr>
                <w:sz w:val="20"/>
                <w:szCs w:val="20"/>
                <w:lang w:val="en-US"/>
              </w:rPr>
              <w:t>materiale</w:t>
            </w:r>
            <w:proofErr w:type="spellEnd"/>
            <w:r w:rsidRPr="00BD11CA">
              <w:rPr>
                <w:sz w:val="20"/>
                <w:szCs w:val="20"/>
                <w:lang w:val="en-US"/>
              </w:rPr>
              <w:t xml:space="preserve"> prefabricate etc. </w:t>
            </w:r>
          </w:p>
          <w:p w14:paraId="336C4819"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8.5. </w:t>
            </w:r>
            <w:proofErr w:type="spellStart"/>
            <w:r w:rsidRPr="00BD11CA">
              <w:rPr>
                <w:sz w:val="20"/>
                <w:szCs w:val="20"/>
                <w:lang w:val="en-US"/>
              </w:rPr>
              <w:t>Lucrările</w:t>
            </w:r>
            <w:proofErr w:type="spellEnd"/>
            <w:r w:rsidRPr="00BD11CA">
              <w:rPr>
                <w:sz w:val="20"/>
                <w:szCs w:val="20"/>
                <w:lang w:val="en-US"/>
              </w:rPr>
              <w:t xml:space="preserve"> care </w:t>
            </w:r>
            <w:proofErr w:type="spellStart"/>
            <w:r w:rsidRPr="00BD11CA">
              <w:rPr>
                <w:sz w:val="20"/>
                <w:szCs w:val="20"/>
                <w:lang w:val="en-US"/>
              </w:rPr>
              <w:t>devin</w:t>
            </w:r>
            <w:proofErr w:type="spellEnd"/>
            <w:r w:rsidRPr="00BD11CA">
              <w:rPr>
                <w:sz w:val="20"/>
                <w:szCs w:val="20"/>
                <w:lang w:val="en-US"/>
              </w:rPr>
              <w:t xml:space="preserve"> </w:t>
            </w:r>
            <w:proofErr w:type="spellStart"/>
            <w:r w:rsidRPr="00BD11CA">
              <w:rPr>
                <w:sz w:val="20"/>
                <w:szCs w:val="20"/>
                <w:lang w:val="en-US"/>
              </w:rPr>
              <w:t>ascunse</w:t>
            </w:r>
            <w:proofErr w:type="spellEnd"/>
            <w:r w:rsidRPr="00BD11CA">
              <w:rPr>
                <w:sz w:val="20"/>
                <w:szCs w:val="20"/>
                <w:lang w:val="en-US"/>
              </w:rPr>
              <w:t xml:space="preserve"> nu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acoperite</w:t>
            </w:r>
            <w:proofErr w:type="spellEnd"/>
            <w:r w:rsidRPr="00BD11CA">
              <w:rPr>
                <w:sz w:val="20"/>
                <w:szCs w:val="20"/>
                <w:lang w:val="en-US"/>
              </w:rPr>
              <w:t xml:space="preserve"> </w:t>
            </w:r>
            <w:proofErr w:type="spellStart"/>
            <w:r w:rsidRPr="00BD11CA">
              <w:rPr>
                <w:sz w:val="20"/>
                <w:szCs w:val="20"/>
                <w:lang w:val="en-US"/>
              </w:rPr>
              <w:t>fără</w:t>
            </w:r>
            <w:proofErr w:type="spellEnd"/>
            <w:r w:rsidRPr="00BD11CA">
              <w:rPr>
                <w:sz w:val="20"/>
                <w:szCs w:val="20"/>
                <w:lang w:val="en-US"/>
              </w:rPr>
              <w:t xml:space="preserve"> </w:t>
            </w:r>
            <w:proofErr w:type="spellStart"/>
            <w:r w:rsidRPr="00BD11CA">
              <w:rPr>
                <w:sz w:val="20"/>
                <w:szCs w:val="20"/>
                <w:lang w:val="en-US"/>
              </w:rPr>
              <w:t>aprobarea</w:t>
            </w:r>
            <w:proofErr w:type="spellEnd"/>
            <w:r w:rsidRPr="00BD11CA">
              <w:rPr>
                <w:sz w:val="20"/>
                <w:szCs w:val="20"/>
                <w:lang w:val="en-US"/>
              </w:rPr>
              <w:t xml:space="preserve"> </w:t>
            </w:r>
            <w:proofErr w:type="spellStart"/>
            <w:r w:rsidRPr="00BD11CA">
              <w:rPr>
                <w:sz w:val="20"/>
                <w:szCs w:val="20"/>
                <w:lang w:val="en-US"/>
              </w:rPr>
              <w:t>responsabilului</w:t>
            </w:r>
            <w:proofErr w:type="spellEnd"/>
            <w:r w:rsidRPr="00BD11CA">
              <w:rPr>
                <w:sz w:val="20"/>
                <w:szCs w:val="20"/>
                <w:lang w:val="en-US"/>
              </w:rPr>
              <w:t xml:space="preserve"> </w:t>
            </w:r>
            <w:proofErr w:type="spellStart"/>
            <w:r w:rsidRPr="00BD11CA">
              <w:rPr>
                <w:sz w:val="20"/>
                <w:szCs w:val="20"/>
                <w:lang w:val="en-US"/>
              </w:rPr>
              <w:t>tehnic</w:t>
            </w:r>
            <w:proofErr w:type="spellEnd"/>
            <w:r w:rsidRPr="00BD11CA">
              <w:rPr>
                <w:sz w:val="20"/>
                <w:szCs w:val="20"/>
                <w:lang w:val="en-US"/>
              </w:rPr>
              <w:t xml:space="preserve"> </w:t>
            </w:r>
            <w:proofErr w:type="spellStart"/>
            <w:r w:rsidRPr="00BD11CA">
              <w:rPr>
                <w:sz w:val="20"/>
                <w:szCs w:val="20"/>
                <w:lang w:val="en-US"/>
              </w:rPr>
              <w:t>atestat</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a </w:t>
            </w:r>
            <w:proofErr w:type="spellStart"/>
            <w:r w:rsidRPr="00BD11CA">
              <w:rPr>
                <w:sz w:val="20"/>
                <w:szCs w:val="20"/>
                <w:lang w:val="en-US"/>
              </w:rPr>
              <w:t>proiectantului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asigurând</w:t>
            </w:r>
            <w:proofErr w:type="spellEnd"/>
            <w:r w:rsidRPr="00BD11CA">
              <w:rPr>
                <w:sz w:val="20"/>
                <w:szCs w:val="20"/>
                <w:lang w:val="en-US"/>
              </w:rPr>
              <w:t xml:space="preserve"> </w:t>
            </w:r>
            <w:proofErr w:type="spellStart"/>
            <w:r w:rsidRPr="00BD11CA">
              <w:rPr>
                <w:sz w:val="20"/>
                <w:szCs w:val="20"/>
                <w:lang w:val="en-US"/>
              </w:rPr>
              <w:t>posibilitatea</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examineze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urmărească</w:t>
            </w:r>
            <w:proofErr w:type="spellEnd"/>
            <w:r w:rsidRPr="00BD11CA">
              <w:rPr>
                <w:sz w:val="20"/>
                <w:szCs w:val="20"/>
                <w:lang w:val="en-US"/>
              </w:rPr>
              <w:t xml:space="preserve"> </w:t>
            </w:r>
            <w:proofErr w:type="spellStart"/>
            <w:r w:rsidRPr="00BD11CA">
              <w:rPr>
                <w:sz w:val="20"/>
                <w:szCs w:val="20"/>
                <w:lang w:val="en-US"/>
              </w:rPr>
              <w:t>orice</w:t>
            </w:r>
            <w:proofErr w:type="spellEnd"/>
            <w:r w:rsidRPr="00BD11CA">
              <w:rPr>
                <w:sz w:val="20"/>
                <w:szCs w:val="20"/>
                <w:lang w:val="en-US"/>
              </w:rPr>
              <w:t xml:space="preserve"> </w:t>
            </w:r>
            <w:proofErr w:type="spellStart"/>
            <w:r w:rsidRPr="00BD11CA">
              <w:rPr>
                <w:sz w:val="20"/>
                <w:szCs w:val="20"/>
                <w:lang w:val="en-US"/>
              </w:rPr>
              <w:t>lucrare</w:t>
            </w:r>
            <w:proofErr w:type="spellEnd"/>
            <w:r w:rsidRPr="00BD11CA">
              <w:rPr>
                <w:sz w:val="20"/>
                <w:szCs w:val="20"/>
                <w:lang w:val="en-US"/>
              </w:rPr>
              <w:t xml:space="preserve"> care </w:t>
            </w:r>
            <w:proofErr w:type="spellStart"/>
            <w:r w:rsidRPr="00BD11CA">
              <w:rPr>
                <w:sz w:val="20"/>
                <w:szCs w:val="20"/>
                <w:lang w:val="en-US"/>
              </w:rPr>
              <w:t>urmează</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fie </w:t>
            </w:r>
            <w:proofErr w:type="spellStart"/>
            <w:r w:rsidRPr="00BD11CA">
              <w:rPr>
                <w:sz w:val="20"/>
                <w:szCs w:val="20"/>
                <w:lang w:val="en-US"/>
              </w:rPr>
              <w:t>ascunsă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anunţa</w:t>
            </w:r>
            <w:proofErr w:type="spellEnd"/>
            <w:r w:rsidRPr="00BD11CA">
              <w:rPr>
                <w:sz w:val="20"/>
                <w:szCs w:val="20"/>
                <w:lang w:val="en-US"/>
              </w:rPr>
              <w:t xml:space="preserve"> </w:t>
            </w:r>
            <w:proofErr w:type="spellStart"/>
            <w:r w:rsidRPr="00BD11CA">
              <w:rPr>
                <w:sz w:val="20"/>
                <w:szCs w:val="20"/>
                <w:lang w:val="en-US"/>
              </w:rPr>
              <w:t>responsabilul</w:t>
            </w:r>
            <w:proofErr w:type="spellEnd"/>
            <w:r w:rsidRPr="00BD11CA">
              <w:rPr>
                <w:sz w:val="20"/>
                <w:szCs w:val="20"/>
                <w:lang w:val="en-US"/>
              </w:rPr>
              <w:t xml:space="preserve"> </w:t>
            </w:r>
            <w:proofErr w:type="spellStart"/>
            <w:r w:rsidRPr="00BD11CA">
              <w:rPr>
                <w:sz w:val="20"/>
                <w:szCs w:val="20"/>
                <w:lang w:val="en-US"/>
              </w:rPr>
              <w:t>tehnic</w:t>
            </w:r>
            <w:proofErr w:type="spellEnd"/>
            <w:r w:rsidRPr="00BD11CA">
              <w:rPr>
                <w:sz w:val="20"/>
                <w:szCs w:val="20"/>
                <w:lang w:val="en-US"/>
              </w:rPr>
              <w:t xml:space="preserve"> </w:t>
            </w:r>
            <w:proofErr w:type="spellStart"/>
            <w:r w:rsidRPr="00BD11CA">
              <w:rPr>
                <w:sz w:val="20"/>
                <w:szCs w:val="20"/>
                <w:lang w:val="en-US"/>
              </w:rPr>
              <w:t>atestat</w:t>
            </w:r>
            <w:proofErr w:type="spellEnd"/>
            <w:r w:rsidRPr="00BD11CA">
              <w:rPr>
                <w:sz w:val="20"/>
                <w:szCs w:val="20"/>
                <w:lang w:val="en-US"/>
              </w:rPr>
              <w:t xml:space="preserve">, </w:t>
            </w:r>
            <w:proofErr w:type="spellStart"/>
            <w:r w:rsidRPr="00BD11CA">
              <w:rPr>
                <w:sz w:val="20"/>
                <w:szCs w:val="20"/>
                <w:lang w:val="en-US"/>
              </w:rPr>
              <w:t>proiectantul</w:t>
            </w:r>
            <w:proofErr w:type="spellEnd"/>
            <w:r w:rsidRPr="00BD11CA">
              <w:rPr>
                <w:sz w:val="20"/>
                <w:szCs w:val="20"/>
                <w:lang w:val="en-US"/>
              </w:rPr>
              <w:t xml:space="preserve"> </w:t>
            </w:r>
            <w:proofErr w:type="spellStart"/>
            <w:r w:rsidRPr="00BD11CA">
              <w:rPr>
                <w:sz w:val="20"/>
                <w:szCs w:val="20"/>
                <w:lang w:val="en-US"/>
              </w:rPr>
              <w:t>ori</w:t>
            </w:r>
            <w:proofErr w:type="spellEnd"/>
            <w:r w:rsidRPr="00BD11CA">
              <w:rPr>
                <w:sz w:val="20"/>
                <w:szCs w:val="20"/>
                <w:lang w:val="en-US"/>
              </w:rPr>
              <w:t xml:space="preserve"> de </w:t>
            </w:r>
            <w:proofErr w:type="spellStart"/>
            <w:r w:rsidRPr="00BD11CA">
              <w:rPr>
                <w:sz w:val="20"/>
                <w:szCs w:val="20"/>
                <w:lang w:val="en-US"/>
              </w:rPr>
              <w:t>câte</w:t>
            </w:r>
            <w:proofErr w:type="spellEnd"/>
            <w:r w:rsidRPr="00BD11CA">
              <w:rPr>
                <w:sz w:val="20"/>
                <w:szCs w:val="20"/>
                <w:lang w:val="en-US"/>
              </w:rPr>
              <w:t xml:space="preserve"> </w:t>
            </w:r>
            <w:proofErr w:type="spellStart"/>
            <w:r w:rsidRPr="00BD11CA">
              <w:rPr>
                <w:sz w:val="20"/>
                <w:szCs w:val="20"/>
                <w:lang w:val="en-US"/>
              </w:rPr>
              <w:t>ori</w:t>
            </w:r>
            <w:proofErr w:type="spellEnd"/>
            <w:r w:rsidRPr="00BD11CA">
              <w:rPr>
                <w:sz w:val="20"/>
                <w:szCs w:val="20"/>
                <w:lang w:val="en-US"/>
              </w:rPr>
              <w:t xml:space="preserve"> </w:t>
            </w:r>
            <w:proofErr w:type="spellStart"/>
            <w:r w:rsidRPr="00BD11CA">
              <w:rPr>
                <w:sz w:val="20"/>
                <w:szCs w:val="20"/>
                <w:lang w:val="en-US"/>
              </w:rPr>
              <w:t>astfel</w:t>
            </w:r>
            <w:proofErr w:type="spellEnd"/>
            <w:r w:rsidRPr="00BD11CA">
              <w:rPr>
                <w:sz w:val="20"/>
                <w:szCs w:val="20"/>
                <w:lang w:val="en-US"/>
              </w:rPr>
              <w:t xml:space="preserve"> de </w:t>
            </w:r>
            <w:proofErr w:type="spellStart"/>
            <w:r w:rsidRPr="00BD11CA">
              <w:rPr>
                <w:sz w:val="20"/>
                <w:szCs w:val="20"/>
                <w:lang w:val="en-US"/>
              </w:rPr>
              <w:t>lucrări</w:t>
            </w:r>
            <w:proofErr w:type="spellEnd"/>
            <w:r w:rsidRPr="00BD11CA">
              <w:rPr>
                <w:sz w:val="20"/>
                <w:szCs w:val="20"/>
                <w:lang w:val="en-US"/>
              </w:rPr>
              <w:t xml:space="preserve">, </w:t>
            </w:r>
            <w:proofErr w:type="spellStart"/>
            <w:r w:rsidRPr="00BD11CA">
              <w:rPr>
                <w:sz w:val="20"/>
                <w:szCs w:val="20"/>
                <w:lang w:val="en-US"/>
              </w:rPr>
              <w:t>inclusiv</w:t>
            </w:r>
            <w:proofErr w:type="spellEnd"/>
            <w:r w:rsidRPr="00BD11CA">
              <w:rPr>
                <w:sz w:val="20"/>
                <w:szCs w:val="20"/>
                <w:lang w:val="en-US"/>
              </w:rPr>
              <w:t xml:space="preserve"> </w:t>
            </w:r>
            <w:proofErr w:type="spellStart"/>
            <w:r w:rsidRPr="00BD11CA">
              <w:rPr>
                <w:sz w:val="20"/>
                <w:szCs w:val="20"/>
                <w:lang w:val="en-US"/>
              </w:rPr>
              <w:t>fundaţiile</w:t>
            </w:r>
            <w:proofErr w:type="spellEnd"/>
            <w:r w:rsidRPr="00BD11CA">
              <w:rPr>
                <w:sz w:val="20"/>
                <w:szCs w:val="20"/>
                <w:lang w:val="en-US"/>
              </w:rPr>
              <w:t xml:space="preserve"> </w:t>
            </w:r>
            <w:proofErr w:type="spellStart"/>
            <w:r w:rsidRPr="00BD11CA">
              <w:rPr>
                <w:sz w:val="20"/>
                <w:szCs w:val="20"/>
                <w:lang w:val="en-US"/>
              </w:rPr>
              <w:t>clădirii</w:t>
            </w:r>
            <w:proofErr w:type="spellEnd"/>
            <w:r w:rsidRPr="00BD11CA">
              <w:rPr>
                <w:sz w:val="20"/>
                <w:szCs w:val="20"/>
                <w:lang w:val="en-US"/>
              </w:rPr>
              <w:t xml:space="preserve">, sunt gata </w:t>
            </w:r>
            <w:proofErr w:type="spellStart"/>
            <w:r w:rsidRPr="00BD11CA">
              <w:rPr>
                <w:sz w:val="20"/>
                <w:szCs w:val="20"/>
                <w:lang w:val="en-US"/>
              </w:rPr>
              <w:t>pentru</w:t>
            </w:r>
            <w:proofErr w:type="spellEnd"/>
            <w:r w:rsidRPr="00BD11CA">
              <w:rPr>
                <w:sz w:val="20"/>
                <w:szCs w:val="20"/>
                <w:lang w:val="en-US"/>
              </w:rPr>
              <w:t xml:space="preserve"> a fi examinate. </w:t>
            </w:r>
            <w:proofErr w:type="spellStart"/>
            <w:r w:rsidRPr="00BD11CA">
              <w:rPr>
                <w:sz w:val="20"/>
                <w:szCs w:val="20"/>
                <w:lang w:val="en-US"/>
              </w:rPr>
              <w:t>Responsabilul</w:t>
            </w:r>
            <w:proofErr w:type="spellEnd"/>
            <w:r w:rsidRPr="00BD11CA">
              <w:rPr>
                <w:sz w:val="20"/>
                <w:szCs w:val="20"/>
                <w:lang w:val="en-US"/>
              </w:rPr>
              <w:t xml:space="preserve"> </w:t>
            </w:r>
            <w:proofErr w:type="spellStart"/>
            <w:r w:rsidRPr="00BD11CA">
              <w:rPr>
                <w:sz w:val="20"/>
                <w:szCs w:val="20"/>
                <w:lang w:val="en-US"/>
              </w:rPr>
              <w:t>tehnic</w:t>
            </w:r>
            <w:proofErr w:type="spellEnd"/>
            <w:r w:rsidRPr="00BD11CA">
              <w:rPr>
                <w:sz w:val="20"/>
                <w:szCs w:val="20"/>
                <w:lang w:val="en-US"/>
              </w:rPr>
              <w:t xml:space="preserve"> </w:t>
            </w:r>
            <w:proofErr w:type="spellStart"/>
            <w:r w:rsidRPr="00BD11CA">
              <w:rPr>
                <w:sz w:val="20"/>
                <w:szCs w:val="20"/>
                <w:lang w:val="en-US"/>
              </w:rPr>
              <w:t>atestat</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proiectantul</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participa</w:t>
            </w:r>
            <w:proofErr w:type="spellEnd"/>
            <w:r w:rsidRPr="00BD11CA">
              <w:rPr>
                <w:sz w:val="20"/>
                <w:szCs w:val="20"/>
                <w:lang w:val="en-US"/>
              </w:rPr>
              <w:t xml:space="preserve"> la </w:t>
            </w:r>
            <w:proofErr w:type="spellStart"/>
            <w:r w:rsidRPr="00BD11CA">
              <w:rPr>
                <w:sz w:val="20"/>
                <w:szCs w:val="20"/>
                <w:lang w:val="en-US"/>
              </w:rPr>
              <w:t>examinarea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măsurarea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
          <w:p w14:paraId="5C16A7AB"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8.6.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dezveli</w:t>
            </w:r>
            <w:proofErr w:type="spellEnd"/>
            <w:r w:rsidRPr="00BD11CA">
              <w:rPr>
                <w:sz w:val="20"/>
                <w:szCs w:val="20"/>
                <w:lang w:val="en-US"/>
              </w:rPr>
              <w:t xml:space="preserve"> </w:t>
            </w:r>
            <w:proofErr w:type="spellStart"/>
            <w:r w:rsidRPr="00BD11CA">
              <w:rPr>
                <w:sz w:val="20"/>
                <w:szCs w:val="20"/>
                <w:lang w:val="en-US"/>
              </w:rPr>
              <w:t>orice</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de </w:t>
            </w:r>
            <w:proofErr w:type="spellStart"/>
            <w:r w:rsidRPr="00BD11CA">
              <w:rPr>
                <w:sz w:val="20"/>
                <w:szCs w:val="20"/>
                <w:lang w:val="en-US"/>
              </w:rPr>
              <w:t>lucrare</w:t>
            </w:r>
            <w:proofErr w:type="spellEnd"/>
            <w:r w:rsidRPr="00BD11CA">
              <w:rPr>
                <w:sz w:val="20"/>
                <w:szCs w:val="20"/>
                <w:lang w:val="en-US"/>
              </w:rPr>
              <w:t xml:space="preserve"> la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reface </w:t>
            </w:r>
            <w:proofErr w:type="spellStart"/>
            <w:r w:rsidRPr="00BD11CA">
              <w:rPr>
                <w:sz w:val="20"/>
                <w:szCs w:val="20"/>
                <w:lang w:val="en-US"/>
              </w:rPr>
              <w:t>această</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de </w:t>
            </w:r>
            <w:proofErr w:type="spellStart"/>
            <w:r w:rsidRPr="00BD11CA">
              <w:rPr>
                <w:sz w:val="20"/>
                <w:szCs w:val="20"/>
                <w:lang w:val="en-US"/>
              </w:rPr>
              <w:t>lucrare</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se </w:t>
            </w:r>
            <w:proofErr w:type="spellStart"/>
            <w:r w:rsidRPr="00BD11CA">
              <w:rPr>
                <w:sz w:val="20"/>
                <w:szCs w:val="20"/>
                <w:lang w:val="en-US"/>
              </w:rPr>
              <w:t>constată</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au </w:t>
            </w:r>
            <w:proofErr w:type="spellStart"/>
            <w:r w:rsidRPr="00BD11CA">
              <w:rPr>
                <w:sz w:val="20"/>
                <w:szCs w:val="20"/>
                <w:lang w:val="en-US"/>
              </w:rPr>
              <w:t>fost</w:t>
            </w:r>
            <w:proofErr w:type="spellEnd"/>
            <w:r w:rsidRPr="00BD11CA">
              <w:rPr>
                <w:sz w:val="20"/>
                <w:szCs w:val="20"/>
                <w:lang w:val="en-US"/>
              </w:rPr>
              <w:t xml:space="preserve"> de </w:t>
            </w:r>
            <w:proofErr w:type="spellStart"/>
            <w:r w:rsidRPr="00BD11CA">
              <w:rPr>
                <w:sz w:val="20"/>
                <w:szCs w:val="20"/>
                <w:lang w:val="en-US"/>
              </w:rPr>
              <w:t>calitate</w:t>
            </w:r>
            <w:proofErr w:type="spellEnd"/>
            <w:r w:rsidRPr="00BD11CA">
              <w:rPr>
                <w:sz w:val="20"/>
                <w:szCs w:val="20"/>
                <w:lang w:val="en-US"/>
              </w:rPr>
              <w:t xml:space="preserve"> </w:t>
            </w:r>
            <w:proofErr w:type="spellStart"/>
            <w:r w:rsidRPr="00BD11CA">
              <w:rPr>
                <w:sz w:val="20"/>
                <w:szCs w:val="20"/>
                <w:lang w:val="en-US"/>
              </w:rPr>
              <w:t>corespunzătoare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realizate</w:t>
            </w:r>
            <w:proofErr w:type="spellEnd"/>
            <w:r w:rsidRPr="00BD11CA">
              <w:rPr>
                <w:sz w:val="20"/>
                <w:szCs w:val="20"/>
                <w:lang w:val="en-US"/>
              </w:rPr>
              <w:t xml:space="preserve"> conform </w:t>
            </w:r>
            <w:proofErr w:type="spellStart"/>
            <w:r w:rsidRPr="00BD11CA">
              <w:rPr>
                <w:sz w:val="20"/>
                <w:szCs w:val="20"/>
                <w:lang w:val="en-US"/>
              </w:rPr>
              <w:t>documentaţiei</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 xml:space="preserve">, </w:t>
            </w:r>
            <w:proofErr w:type="spellStart"/>
            <w:r w:rsidRPr="00BD11CA">
              <w:rPr>
                <w:sz w:val="20"/>
                <w:szCs w:val="20"/>
                <w:lang w:val="en-US"/>
              </w:rPr>
              <w:t>dezvelirea</w:t>
            </w:r>
            <w:proofErr w:type="spellEnd"/>
            <w:r w:rsidRPr="00BD11CA">
              <w:rPr>
                <w:sz w:val="20"/>
                <w:szCs w:val="20"/>
                <w:lang w:val="en-US"/>
              </w:rPr>
              <w:t xml:space="preserve">, </w:t>
            </w:r>
            <w:proofErr w:type="spellStart"/>
            <w:r w:rsidRPr="00BD11CA">
              <w:rPr>
                <w:sz w:val="20"/>
                <w:szCs w:val="20"/>
                <w:lang w:val="en-US"/>
              </w:rPr>
              <w:t>refacerea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repararea</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suportate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w:t>
            </w:r>
            <w:proofErr w:type="spellStart"/>
            <w:r w:rsidRPr="00BD11CA">
              <w:rPr>
                <w:sz w:val="20"/>
                <w:szCs w:val="20"/>
                <w:lang w:val="en-US"/>
              </w:rPr>
              <w:t>contrar</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
          <w:p w14:paraId="6C2B3AFD"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8.7. </w:t>
            </w:r>
            <w:proofErr w:type="spellStart"/>
            <w:r w:rsidRPr="00BD11CA">
              <w:rPr>
                <w:sz w:val="20"/>
                <w:szCs w:val="20"/>
                <w:lang w:val="en-US"/>
              </w:rPr>
              <w:t>Costurile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consumul</w:t>
            </w:r>
            <w:proofErr w:type="spellEnd"/>
            <w:r w:rsidRPr="00BD11CA">
              <w:rPr>
                <w:sz w:val="20"/>
                <w:szCs w:val="20"/>
                <w:lang w:val="en-US"/>
              </w:rPr>
              <w:t xml:space="preserve"> de </w:t>
            </w:r>
            <w:proofErr w:type="spellStart"/>
            <w:r w:rsidRPr="00BD11CA">
              <w:rPr>
                <w:sz w:val="20"/>
                <w:szCs w:val="20"/>
                <w:lang w:val="en-US"/>
              </w:rPr>
              <w:t>utilităţi</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cel al </w:t>
            </w:r>
            <w:proofErr w:type="spellStart"/>
            <w:r w:rsidRPr="00BD11CA">
              <w:rPr>
                <w:sz w:val="20"/>
                <w:szCs w:val="20"/>
                <w:lang w:val="en-US"/>
              </w:rPr>
              <w:t>contoarelor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al </w:t>
            </w:r>
            <w:proofErr w:type="spellStart"/>
            <w:r w:rsidRPr="00BD11CA">
              <w:rPr>
                <w:sz w:val="20"/>
                <w:szCs w:val="20"/>
                <w:lang w:val="en-US"/>
              </w:rPr>
              <w:t>altor</w:t>
            </w:r>
            <w:proofErr w:type="spellEnd"/>
            <w:r w:rsidRPr="00BD11CA">
              <w:rPr>
                <w:sz w:val="20"/>
                <w:szCs w:val="20"/>
                <w:lang w:val="en-US"/>
              </w:rPr>
              <w:t xml:space="preserve"> </w:t>
            </w:r>
            <w:proofErr w:type="spellStart"/>
            <w:r w:rsidRPr="00BD11CA">
              <w:rPr>
                <w:sz w:val="20"/>
                <w:szCs w:val="20"/>
                <w:lang w:val="en-US"/>
              </w:rPr>
              <w:t>aparate</w:t>
            </w:r>
            <w:proofErr w:type="spellEnd"/>
            <w:r w:rsidRPr="00BD11CA">
              <w:rPr>
                <w:sz w:val="20"/>
                <w:szCs w:val="20"/>
                <w:lang w:val="en-US"/>
              </w:rPr>
              <w:t xml:space="preserve"> de </w:t>
            </w:r>
            <w:proofErr w:type="spellStart"/>
            <w:r w:rsidRPr="00BD11CA">
              <w:rPr>
                <w:sz w:val="20"/>
                <w:szCs w:val="20"/>
                <w:lang w:val="en-US"/>
              </w:rPr>
              <w:t>măsurat</w:t>
            </w:r>
            <w:proofErr w:type="spellEnd"/>
            <w:r w:rsidRPr="00BD11CA">
              <w:rPr>
                <w:sz w:val="20"/>
                <w:szCs w:val="20"/>
                <w:lang w:val="en-US"/>
              </w:rPr>
              <w:t xml:space="preserve"> se </w:t>
            </w:r>
            <w:proofErr w:type="spellStart"/>
            <w:r w:rsidRPr="00BD11CA">
              <w:rPr>
                <w:sz w:val="20"/>
                <w:szCs w:val="20"/>
                <w:lang w:val="en-US"/>
              </w:rPr>
              <w:t>suportă</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mai</w:t>
            </w:r>
            <w:proofErr w:type="spellEnd"/>
            <w:r w:rsidRPr="00BD11CA">
              <w:rPr>
                <w:sz w:val="20"/>
                <w:szCs w:val="20"/>
                <w:lang w:val="en-US"/>
              </w:rPr>
              <w:t xml:space="preserve"> </w:t>
            </w:r>
            <w:proofErr w:type="spellStart"/>
            <w:r w:rsidRPr="00BD11CA">
              <w:rPr>
                <w:sz w:val="20"/>
                <w:szCs w:val="20"/>
                <w:lang w:val="en-US"/>
              </w:rPr>
              <w:t>multor</w:t>
            </w:r>
            <w:proofErr w:type="spellEnd"/>
            <w:r w:rsidRPr="00BD11CA">
              <w:rPr>
                <w:sz w:val="20"/>
                <w:szCs w:val="20"/>
                <w:lang w:val="en-US"/>
              </w:rPr>
              <w:t xml:space="preserve"> </w:t>
            </w:r>
            <w:proofErr w:type="spellStart"/>
            <w:r w:rsidRPr="00BD11CA">
              <w:rPr>
                <w:sz w:val="20"/>
                <w:szCs w:val="20"/>
                <w:lang w:val="en-US"/>
              </w:rPr>
              <w:t>antreprenori</w:t>
            </w:r>
            <w:proofErr w:type="spellEnd"/>
            <w:r w:rsidRPr="00BD11CA">
              <w:rPr>
                <w:sz w:val="20"/>
                <w:szCs w:val="20"/>
                <w:lang w:val="en-US"/>
              </w:rPr>
              <w:t xml:space="preserve">, </w:t>
            </w:r>
            <w:proofErr w:type="spellStart"/>
            <w:r w:rsidRPr="00BD11CA">
              <w:rPr>
                <w:sz w:val="20"/>
                <w:szCs w:val="20"/>
                <w:lang w:val="en-US"/>
              </w:rPr>
              <w:t>costurile</w:t>
            </w:r>
            <w:proofErr w:type="spellEnd"/>
            <w:r w:rsidRPr="00BD11CA">
              <w:rPr>
                <w:sz w:val="20"/>
                <w:szCs w:val="20"/>
                <w:lang w:val="en-US"/>
              </w:rPr>
              <w:t xml:space="preserve"> se </w:t>
            </w:r>
            <w:proofErr w:type="spellStart"/>
            <w:r w:rsidRPr="00BD11CA">
              <w:rPr>
                <w:sz w:val="20"/>
                <w:szCs w:val="20"/>
                <w:lang w:val="en-US"/>
              </w:rPr>
              <w:t>suportă</w:t>
            </w:r>
            <w:proofErr w:type="spellEnd"/>
            <w:r w:rsidRPr="00BD11CA">
              <w:rPr>
                <w:sz w:val="20"/>
                <w:szCs w:val="20"/>
                <w:lang w:val="en-US"/>
              </w:rPr>
              <w:t xml:space="preserve"> </w:t>
            </w:r>
            <w:proofErr w:type="spellStart"/>
            <w:r w:rsidRPr="00BD11CA">
              <w:rPr>
                <w:sz w:val="20"/>
                <w:szCs w:val="20"/>
                <w:lang w:val="en-US"/>
              </w:rPr>
              <w:t>proporţional</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aceştia</w:t>
            </w:r>
            <w:proofErr w:type="spellEnd"/>
            <w:r w:rsidRPr="00BD11CA">
              <w:rPr>
                <w:sz w:val="20"/>
                <w:szCs w:val="20"/>
                <w:lang w:val="en-US"/>
              </w:rPr>
              <w:t xml:space="preserve">. </w:t>
            </w:r>
          </w:p>
          <w:p w14:paraId="5182DD04" w14:textId="77777777" w:rsidR="00FF0677" w:rsidRPr="00BD11CA" w:rsidRDefault="00FF0677" w:rsidP="00244169">
            <w:pPr>
              <w:pStyle w:val="af2"/>
              <w:numPr>
                <w:ilvl w:val="1"/>
                <w:numId w:val="15"/>
              </w:numPr>
              <w:tabs>
                <w:tab w:val="left" w:pos="284"/>
              </w:tabs>
              <w:spacing w:line="276" w:lineRule="auto"/>
              <w:ind w:left="0" w:hanging="425"/>
              <w:rPr>
                <w:sz w:val="20"/>
                <w:szCs w:val="20"/>
                <w:lang w:val="en-US"/>
              </w:rPr>
            </w:pPr>
            <w:r w:rsidRPr="00BD11CA">
              <w:rPr>
                <w:sz w:val="20"/>
                <w:szCs w:val="20"/>
                <w:lang w:val="en-US"/>
              </w:rPr>
              <w:t xml:space="preserve">8.8.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afara </w:t>
            </w:r>
            <w:proofErr w:type="spellStart"/>
            <w:r w:rsidRPr="00BD11CA">
              <w:rPr>
                <w:sz w:val="20"/>
                <w:szCs w:val="20"/>
                <w:lang w:val="en-US"/>
              </w:rPr>
              <w:t>celor</w:t>
            </w:r>
            <w:proofErr w:type="spellEnd"/>
            <w:r w:rsidRPr="00BD11CA">
              <w:rPr>
                <w:sz w:val="20"/>
                <w:szCs w:val="20"/>
                <w:lang w:val="en-US"/>
              </w:rPr>
              <w:t xml:space="preserve"> </w:t>
            </w:r>
            <w:proofErr w:type="spellStart"/>
            <w:r w:rsidRPr="00BD11CA">
              <w:rPr>
                <w:sz w:val="20"/>
                <w:szCs w:val="20"/>
                <w:lang w:val="en-US"/>
              </w:rPr>
              <w:t>prevăzute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contract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fără</w:t>
            </w:r>
            <w:proofErr w:type="spellEnd"/>
            <w:r w:rsidRPr="00BD11CA">
              <w:rPr>
                <w:sz w:val="20"/>
                <w:szCs w:val="20"/>
                <w:lang w:val="en-US"/>
              </w:rPr>
              <w:t xml:space="preserve"> </w:t>
            </w:r>
            <w:proofErr w:type="spellStart"/>
            <w:r w:rsidRPr="00BD11CA">
              <w:rPr>
                <w:sz w:val="20"/>
                <w:szCs w:val="20"/>
                <w:lang w:val="en-US"/>
              </w:rPr>
              <w:t>dispoziţia</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precum </w:t>
            </w:r>
            <w:proofErr w:type="spellStart"/>
            <w:r w:rsidRPr="00BD11CA">
              <w:rPr>
                <w:sz w:val="20"/>
                <w:szCs w:val="20"/>
                <w:lang w:val="en-US"/>
              </w:rPr>
              <w:t>și</w:t>
            </w:r>
            <w:proofErr w:type="spellEnd"/>
            <w:r w:rsidRPr="00BD11CA">
              <w:rPr>
                <w:sz w:val="20"/>
                <w:szCs w:val="20"/>
                <w:lang w:val="en-US"/>
              </w:rPr>
              <w:t xml:space="preserve"> </w:t>
            </w:r>
            <w:proofErr w:type="spellStart"/>
            <w:r w:rsidRPr="00BD11CA">
              <w:rPr>
                <w:sz w:val="20"/>
                <w:szCs w:val="20"/>
                <w:lang w:val="en-US"/>
              </w:rPr>
              <w:t>cele</w:t>
            </w:r>
            <w:proofErr w:type="spellEnd"/>
            <w:r w:rsidRPr="00BD11CA">
              <w:rPr>
                <w:sz w:val="20"/>
                <w:szCs w:val="20"/>
                <w:lang w:val="en-US"/>
              </w:rPr>
              <w:t xml:space="preserve"> care nu </w:t>
            </w:r>
            <w:proofErr w:type="spellStart"/>
            <w:r w:rsidRPr="00BD11CA">
              <w:rPr>
                <w:sz w:val="20"/>
                <w:szCs w:val="20"/>
                <w:lang w:val="en-US"/>
              </w:rPr>
              <w:t>respectă</w:t>
            </w:r>
            <w:proofErr w:type="spellEnd"/>
            <w:r w:rsidRPr="00BD11CA">
              <w:rPr>
                <w:sz w:val="20"/>
                <w:szCs w:val="20"/>
                <w:lang w:val="en-US"/>
              </w:rPr>
              <w:t xml:space="preserve"> </w:t>
            </w:r>
            <w:proofErr w:type="spellStart"/>
            <w:r w:rsidRPr="00BD11CA">
              <w:rPr>
                <w:sz w:val="20"/>
                <w:szCs w:val="20"/>
                <w:lang w:val="en-US"/>
              </w:rPr>
              <w:t>prevederile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fără</w:t>
            </w:r>
            <w:proofErr w:type="spellEnd"/>
            <w:r w:rsidRPr="00BD11CA">
              <w:rPr>
                <w:sz w:val="20"/>
                <w:szCs w:val="20"/>
                <w:lang w:val="en-US"/>
              </w:rPr>
              <w:t xml:space="preserve"> a </w:t>
            </w:r>
            <w:proofErr w:type="spellStart"/>
            <w:r w:rsidRPr="00BD11CA">
              <w:rPr>
                <w:sz w:val="20"/>
                <w:szCs w:val="20"/>
                <w:lang w:val="en-US"/>
              </w:rPr>
              <w:t>exista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acest</w:t>
            </w:r>
            <w:proofErr w:type="spellEnd"/>
            <w:r w:rsidRPr="00BD11CA">
              <w:rPr>
                <w:sz w:val="20"/>
                <w:szCs w:val="20"/>
                <w:lang w:val="en-US"/>
              </w:rPr>
              <w:t xml:space="preserve"> </w:t>
            </w:r>
            <w:proofErr w:type="spellStart"/>
            <w:r w:rsidRPr="00BD11CA">
              <w:rPr>
                <w:sz w:val="20"/>
                <w:szCs w:val="20"/>
                <w:lang w:val="en-US"/>
              </w:rPr>
              <w:t>sens</w:t>
            </w:r>
            <w:proofErr w:type="spellEnd"/>
            <w:r w:rsidRPr="00BD11CA">
              <w:rPr>
                <w:sz w:val="20"/>
                <w:szCs w:val="20"/>
                <w:lang w:val="en-US"/>
              </w:rPr>
              <w:t xml:space="preserve"> o </w:t>
            </w:r>
            <w:proofErr w:type="spellStart"/>
            <w:r w:rsidRPr="00BD11CA">
              <w:rPr>
                <w:sz w:val="20"/>
                <w:szCs w:val="20"/>
                <w:lang w:val="en-US"/>
              </w:rPr>
              <w:t>dispoziţie</w:t>
            </w:r>
            <w:proofErr w:type="spellEnd"/>
            <w:r w:rsidRPr="00BD11CA">
              <w:rPr>
                <w:sz w:val="20"/>
                <w:szCs w:val="20"/>
                <w:lang w:val="en-US"/>
              </w:rPr>
              <w:t xml:space="preserve"> </w:t>
            </w:r>
            <w:proofErr w:type="spellStart"/>
            <w:r w:rsidRPr="00BD11CA">
              <w:rPr>
                <w:sz w:val="20"/>
                <w:szCs w:val="20"/>
                <w:lang w:val="en-US"/>
              </w:rPr>
              <w:t>expresă</w:t>
            </w:r>
            <w:proofErr w:type="spellEnd"/>
            <w:r w:rsidRPr="00BD11CA">
              <w:rPr>
                <w:sz w:val="20"/>
                <w:szCs w:val="20"/>
                <w:lang w:val="en-US"/>
              </w:rPr>
              <w:t xml:space="preserve"> a </w:t>
            </w:r>
            <w:proofErr w:type="spellStart"/>
            <w:r w:rsidRPr="00BD11CA">
              <w:rPr>
                <w:sz w:val="20"/>
                <w:szCs w:val="20"/>
                <w:lang w:val="en-US"/>
              </w:rPr>
              <w:t>Beneficiarului</w:t>
            </w:r>
            <w:proofErr w:type="spellEnd"/>
            <w:r w:rsidRPr="00BD11CA">
              <w:rPr>
                <w:sz w:val="20"/>
                <w:szCs w:val="20"/>
                <w:lang w:val="en-US"/>
              </w:rPr>
              <w:t xml:space="preserve">, nu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plătite</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înlăture</w:t>
            </w:r>
            <w:proofErr w:type="spellEnd"/>
            <w:r w:rsidRPr="00BD11CA">
              <w:rPr>
                <w:sz w:val="20"/>
                <w:szCs w:val="20"/>
                <w:lang w:val="en-US"/>
              </w:rPr>
              <w:t xml:space="preserve"> </w:t>
            </w:r>
            <w:proofErr w:type="spellStart"/>
            <w:r w:rsidRPr="00BD11CA">
              <w:rPr>
                <w:sz w:val="20"/>
                <w:szCs w:val="20"/>
                <w:lang w:val="en-US"/>
              </w:rPr>
              <w:t>aceste</w:t>
            </w:r>
            <w:proofErr w:type="spellEnd"/>
            <w:r w:rsidRPr="00BD11CA">
              <w:rPr>
                <w:sz w:val="20"/>
                <w:szCs w:val="20"/>
                <w:lang w:val="en-US"/>
              </w:rPr>
              <w:t xml:space="preserve"> </w:t>
            </w:r>
            <w:proofErr w:type="spellStart"/>
            <w:r w:rsidRPr="00BD11CA">
              <w:rPr>
                <w:sz w:val="20"/>
                <w:szCs w:val="20"/>
                <w:lang w:val="en-US"/>
              </w:rPr>
              <w:t>lucrări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termenul</w:t>
            </w:r>
            <w:proofErr w:type="spellEnd"/>
            <w:r w:rsidRPr="00BD11CA">
              <w:rPr>
                <w:sz w:val="20"/>
                <w:szCs w:val="20"/>
                <w:lang w:val="en-US"/>
              </w:rPr>
              <w:t xml:space="preserve"> </w:t>
            </w:r>
            <w:proofErr w:type="spellStart"/>
            <w:r w:rsidRPr="00BD11CA">
              <w:rPr>
                <w:sz w:val="20"/>
                <w:szCs w:val="20"/>
                <w:lang w:val="en-US"/>
              </w:rPr>
              <w:t>stabilit</w:t>
            </w:r>
            <w:proofErr w:type="spellEnd"/>
            <w:r w:rsidRPr="00BD11CA">
              <w:rPr>
                <w:sz w:val="20"/>
                <w:szCs w:val="20"/>
                <w:lang w:val="en-US"/>
              </w:rPr>
              <w:t xml:space="preserve"> cu </w:t>
            </w:r>
            <w:proofErr w:type="spellStart"/>
            <w:r w:rsidRPr="00BD11CA">
              <w:rPr>
                <w:sz w:val="20"/>
                <w:szCs w:val="20"/>
                <w:lang w:val="en-US"/>
              </w:rPr>
              <w:t>Beneficiarul</w:t>
            </w:r>
            <w:proofErr w:type="spellEnd"/>
            <w:r w:rsidRPr="00BD11CA">
              <w:rPr>
                <w:sz w:val="20"/>
                <w:szCs w:val="20"/>
                <w:lang w:val="en-US"/>
              </w:rPr>
              <w:t xml:space="preserve">. De </w:t>
            </w:r>
            <w:proofErr w:type="spellStart"/>
            <w:r w:rsidRPr="00BD11CA">
              <w:rPr>
                <w:sz w:val="20"/>
                <w:szCs w:val="20"/>
                <w:lang w:val="en-US"/>
              </w:rPr>
              <w:t>asemenea</w:t>
            </w:r>
            <w:proofErr w:type="spellEnd"/>
            <w:r w:rsidRPr="00BD11CA">
              <w:rPr>
                <w:sz w:val="20"/>
                <w:szCs w:val="20"/>
                <w:lang w:val="en-US"/>
              </w:rPr>
              <w:t xml:space="preserve">, el </w:t>
            </w:r>
            <w:proofErr w:type="spellStart"/>
            <w:r w:rsidRPr="00BD11CA">
              <w:rPr>
                <w:sz w:val="20"/>
                <w:szCs w:val="20"/>
                <w:lang w:val="en-US"/>
              </w:rPr>
              <w:t>răspunde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faţa</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de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pagubele</w:t>
            </w:r>
            <w:proofErr w:type="spellEnd"/>
            <w:r w:rsidRPr="00BD11CA">
              <w:rPr>
                <w:sz w:val="20"/>
                <w:szCs w:val="20"/>
                <w:lang w:val="en-US"/>
              </w:rPr>
              <w:t xml:space="preserve"> pe care le-a </w:t>
            </w:r>
            <w:proofErr w:type="spellStart"/>
            <w:r w:rsidRPr="00BD11CA">
              <w:rPr>
                <w:sz w:val="20"/>
                <w:szCs w:val="20"/>
                <w:lang w:val="en-US"/>
              </w:rPr>
              <w:t>provocat</w:t>
            </w:r>
            <w:proofErr w:type="spellEnd"/>
            <w:r w:rsidRPr="00BD11CA">
              <w:rPr>
                <w:sz w:val="20"/>
                <w:szCs w:val="20"/>
                <w:lang w:val="en-US"/>
              </w:rPr>
              <w:t xml:space="preserve"> </w:t>
            </w:r>
            <w:proofErr w:type="spellStart"/>
            <w:r w:rsidRPr="00BD11CA">
              <w:rPr>
                <w:sz w:val="20"/>
                <w:szCs w:val="20"/>
                <w:lang w:val="en-US"/>
              </w:rPr>
              <w:t>acestuia</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respective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plătite</w:t>
            </w:r>
            <w:proofErr w:type="spellEnd"/>
            <w:r w:rsidRPr="00BD11CA">
              <w:rPr>
                <w:sz w:val="20"/>
                <w:szCs w:val="20"/>
                <w:lang w:val="en-US"/>
              </w:rPr>
              <w:t xml:space="preserve"> </w:t>
            </w:r>
            <w:proofErr w:type="spellStart"/>
            <w:r w:rsidRPr="00BD11CA">
              <w:rPr>
                <w:sz w:val="20"/>
                <w:szCs w:val="20"/>
                <w:lang w:val="en-US"/>
              </w:rPr>
              <w:t>Antreprenorului</w:t>
            </w:r>
            <w:proofErr w:type="spellEnd"/>
            <w:r w:rsidRPr="00BD11CA">
              <w:rPr>
                <w:sz w:val="20"/>
                <w:szCs w:val="20"/>
                <w:lang w:val="en-US"/>
              </w:rPr>
              <w:t xml:space="preserve"> </w:t>
            </w:r>
            <w:proofErr w:type="spellStart"/>
            <w:r w:rsidRPr="00BD11CA">
              <w:rPr>
                <w:sz w:val="20"/>
                <w:szCs w:val="20"/>
                <w:lang w:val="en-US"/>
              </w:rPr>
              <w:t>numai</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se </w:t>
            </w:r>
            <w:proofErr w:type="spellStart"/>
            <w:r w:rsidRPr="00BD11CA">
              <w:rPr>
                <w:sz w:val="20"/>
                <w:szCs w:val="20"/>
                <w:lang w:val="en-US"/>
              </w:rPr>
              <w:t>dovedesc</w:t>
            </w:r>
            <w:proofErr w:type="spellEnd"/>
            <w:r w:rsidRPr="00BD11CA">
              <w:rPr>
                <w:sz w:val="20"/>
                <w:szCs w:val="20"/>
                <w:lang w:val="en-US"/>
              </w:rPr>
              <w:t xml:space="preserve"> a fi </w:t>
            </w:r>
            <w:proofErr w:type="spellStart"/>
            <w:r w:rsidRPr="00BD11CA">
              <w:rPr>
                <w:sz w:val="20"/>
                <w:szCs w:val="20"/>
                <w:lang w:val="en-US"/>
              </w:rPr>
              <w:t>necesare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se </w:t>
            </w:r>
            <w:proofErr w:type="spellStart"/>
            <w:r w:rsidRPr="00BD11CA">
              <w:rPr>
                <w:sz w:val="20"/>
                <w:szCs w:val="20"/>
                <w:lang w:val="en-US"/>
              </w:rPr>
              <w:t>presupune</w:t>
            </w:r>
            <w:proofErr w:type="spellEnd"/>
            <w:r w:rsidRPr="00BD11CA">
              <w:rPr>
                <w:sz w:val="20"/>
                <w:szCs w:val="20"/>
                <w:lang w:val="en-US"/>
              </w:rPr>
              <w:t xml:space="preserve"> </w:t>
            </w:r>
            <w:proofErr w:type="spellStart"/>
            <w:r w:rsidRPr="00BD11CA">
              <w:rPr>
                <w:sz w:val="20"/>
                <w:szCs w:val="20"/>
                <w:lang w:val="en-US"/>
              </w:rPr>
              <w:t>că</w:t>
            </w:r>
            <w:proofErr w:type="spellEnd"/>
            <w:r w:rsidRPr="00BD11CA">
              <w:rPr>
                <w:sz w:val="20"/>
                <w:szCs w:val="20"/>
                <w:lang w:val="en-US"/>
              </w:rPr>
              <w:t xml:space="preserve"> </w:t>
            </w:r>
            <w:proofErr w:type="spellStart"/>
            <w:r w:rsidRPr="00BD11CA">
              <w:rPr>
                <w:sz w:val="20"/>
                <w:szCs w:val="20"/>
                <w:lang w:val="en-US"/>
              </w:rPr>
              <w:t>ele</w:t>
            </w:r>
            <w:proofErr w:type="spellEnd"/>
            <w:r w:rsidRPr="00BD11CA">
              <w:rPr>
                <w:sz w:val="20"/>
                <w:szCs w:val="20"/>
                <w:lang w:val="en-US"/>
              </w:rPr>
              <w:t xml:space="preserve"> </w:t>
            </w:r>
            <w:proofErr w:type="spellStart"/>
            <w:r w:rsidRPr="00BD11CA">
              <w:rPr>
                <w:sz w:val="20"/>
                <w:szCs w:val="20"/>
                <w:lang w:val="en-US"/>
              </w:rPr>
              <w:t>corespund</w:t>
            </w:r>
            <w:proofErr w:type="spellEnd"/>
            <w:r w:rsidRPr="00BD11CA">
              <w:rPr>
                <w:sz w:val="20"/>
                <w:szCs w:val="20"/>
                <w:lang w:val="en-US"/>
              </w:rPr>
              <w:t xml:space="preserve"> </w:t>
            </w:r>
            <w:proofErr w:type="spellStart"/>
            <w:r w:rsidRPr="00BD11CA">
              <w:rPr>
                <w:sz w:val="20"/>
                <w:szCs w:val="20"/>
                <w:lang w:val="en-US"/>
              </w:rPr>
              <w:t>voinţei</w:t>
            </w:r>
            <w:proofErr w:type="spellEnd"/>
            <w:r w:rsidRPr="00BD11CA">
              <w:rPr>
                <w:sz w:val="20"/>
                <w:szCs w:val="20"/>
                <w:lang w:val="en-US"/>
              </w:rPr>
              <w:t xml:space="preserve"> </w:t>
            </w:r>
            <w:proofErr w:type="spellStart"/>
            <w:r w:rsidRPr="00BD11CA">
              <w:rPr>
                <w:sz w:val="20"/>
                <w:szCs w:val="20"/>
                <w:lang w:val="en-US"/>
              </w:rPr>
              <w:t>Beneficiarului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caz</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notificate</w:t>
            </w:r>
            <w:proofErr w:type="spellEnd"/>
            <w:r w:rsidRPr="00BD11CA">
              <w:rPr>
                <w:sz w:val="20"/>
                <w:szCs w:val="20"/>
                <w:lang w:val="en-US"/>
              </w:rPr>
              <w:t xml:space="preserve"> </w:t>
            </w:r>
            <w:proofErr w:type="spellStart"/>
            <w:r w:rsidRPr="00BD11CA">
              <w:rPr>
                <w:sz w:val="20"/>
                <w:szCs w:val="20"/>
                <w:lang w:val="en-US"/>
              </w:rPr>
              <w:t>imediat</w:t>
            </w:r>
            <w:proofErr w:type="spellEnd"/>
            <w:r w:rsidRPr="00BD11CA">
              <w:rPr>
                <w:sz w:val="20"/>
                <w:szCs w:val="20"/>
                <w:lang w:val="en-US"/>
              </w:rPr>
              <w:t xml:space="preserve">. </w:t>
            </w:r>
          </w:p>
          <w:p w14:paraId="2465CBE1" w14:textId="77777777" w:rsidR="00FF0677" w:rsidRPr="00BD11CA" w:rsidRDefault="00FF0677" w:rsidP="00244169">
            <w:pPr>
              <w:pStyle w:val="af2"/>
              <w:numPr>
                <w:ilvl w:val="1"/>
                <w:numId w:val="15"/>
              </w:numPr>
              <w:tabs>
                <w:tab w:val="left" w:pos="284"/>
                <w:tab w:val="left" w:pos="426"/>
              </w:tabs>
              <w:spacing w:line="276" w:lineRule="auto"/>
              <w:ind w:left="0" w:hanging="425"/>
              <w:rPr>
                <w:sz w:val="20"/>
                <w:szCs w:val="20"/>
                <w:lang w:val="en-US"/>
              </w:rPr>
            </w:pPr>
            <w:r w:rsidRPr="00BD11CA">
              <w:rPr>
                <w:sz w:val="20"/>
                <w:szCs w:val="20"/>
                <w:lang w:val="en-US"/>
              </w:rPr>
              <w:t xml:space="preserve">8.9.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încep</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 </w:t>
            </w:r>
            <w:proofErr w:type="spellStart"/>
            <w:r w:rsidRPr="00BD11CA">
              <w:rPr>
                <w:sz w:val="20"/>
                <w:szCs w:val="20"/>
                <w:lang w:val="en-US"/>
              </w:rPr>
              <w:t>zile</w:t>
            </w:r>
            <w:proofErr w:type="spellEnd"/>
            <w:r w:rsidRPr="00BD11CA">
              <w:rPr>
                <w:sz w:val="20"/>
                <w:szCs w:val="20"/>
                <w:lang w:val="en-US"/>
              </w:rPr>
              <w:t xml:space="preserve"> de la </w:t>
            </w:r>
            <w:proofErr w:type="spellStart"/>
            <w:r w:rsidRPr="00BD11CA">
              <w:rPr>
                <w:sz w:val="20"/>
                <w:szCs w:val="20"/>
                <w:lang w:val="en-US"/>
              </w:rPr>
              <w:t>semnarea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înregistrarea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modul</w:t>
            </w:r>
            <w:proofErr w:type="spellEnd"/>
            <w:r w:rsidRPr="00BD11CA">
              <w:rPr>
                <w:sz w:val="20"/>
                <w:szCs w:val="20"/>
                <w:lang w:val="en-US"/>
              </w:rPr>
              <w:t xml:space="preserve"> </w:t>
            </w:r>
            <w:proofErr w:type="spellStart"/>
            <w:r w:rsidRPr="00BD11CA">
              <w:rPr>
                <w:sz w:val="20"/>
                <w:szCs w:val="20"/>
                <w:lang w:val="en-US"/>
              </w:rPr>
              <w:t>corespunzător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primirea</w:t>
            </w:r>
            <w:proofErr w:type="spellEnd"/>
            <w:r w:rsidRPr="00BD11CA">
              <w:rPr>
                <w:sz w:val="20"/>
                <w:szCs w:val="20"/>
                <w:lang w:val="en-US"/>
              </w:rPr>
              <w:t xml:space="preserve"> </w:t>
            </w:r>
            <w:proofErr w:type="spellStart"/>
            <w:r w:rsidRPr="00BD11CA">
              <w:rPr>
                <w:sz w:val="20"/>
                <w:szCs w:val="20"/>
                <w:lang w:val="en-US"/>
              </w:rPr>
              <w:t>ordinului</w:t>
            </w:r>
            <w:proofErr w:type="spellEnd"/>
            <w:r w:rsidRPr="00BD11CA">
              <w:rPr>
                <w:sz w:val="20"/>
                <w:szCs w:val="20"/>
                <w:lang w:val="en-US"/>
              </w:rPr>
              <w:t xml:space="preserve"> de </w:t>
            </w:r>
            <w:proofErr w:type="spellStart"/>
            <w:r w:rsidRPr="00BD11CA">
              <w:rPr>
                <w:sz w:val="20"/>
                <w:szCs w:val="20"/>
                <w:lang w:val="en-US"/>
              </w:rPr>
              <w:t>execuţie</w:t>
            </w:r>
            <w:proofErr w:type="spellEnd"/>
            <w:r w:rsidRPr="00BD11CA">
              <w:rPr>
                <w:sz w:val="20"/>
                <w:szCs w:val="20"/>
                <w:lang w:val="en-US"/>
              </w:rPr>
              <w:t>.</w:t>
            </w:r>
          </w:p>
          <w:p w14:paraId="704B4004" w14:textId="77777777" w:rsidR="00FF0677" w:rsidRPr="00BD11CA" w:rsidRDefault="00FF0677" w:rsidP="00F56432">
            <w:pPr>
              <w:pStyle w:val="af2"/>
              <w:tabs>
                <w:tab w:val="left" w:pos="284"/>
                <w:tab w:val="left" w:pos="426"/>
              </w:tabs>
              <w:spacing w:line="276" w:lineRule="auto"/>
              <w:ind w:firstLine="0"/>
              <w:rPr>
                <w:sz w:val="20"/>
                <w:szCs w:val="20"/>
                <w:lang w:val="en-US"/>
              </w:rPr>
            </w:pPr>
          </w:p>
          <w:p w14:paraId="11E3CC06" w14:textId="77777777" w:rsidR="00FF0677" w:rsidRPr="00BD11CA" w:rsidRDefault="00FF0677" w:rsidP="00244169">
            <w:pPr>
              <w:pStyle w:val="a"/>
              <w:numPr>
                <w:ilvl w:val="0"/>
                <w:numId w:val="15"/>
              </w:numPr>
              <w:tabs>
                <w:tab w:val="clear" w:pos="1134"/>
                <w:tab w:val="left" w:pos="3255"/>
              </w:tabs>
              <w:spacing w:line="276" w:lineRule="auto"/>
              <w:ind w:left="0"/>
              <w:contextualSpacing/>
              <w:rPr>
                <w:sz w:val="20"/>
                <w:szCs w:val="20"/>
              </w:rPr>
            </w:pPr>
            <w:r w:rsidRPr="00BD11CA">
              <w:rPr>
                <w:b/>
                <w:sz w:val="20"/>
                <w:szCs w:val="20"/>
              </w:rPr>
              <w:t>9. PERIOADA DE GARANŢIE ŞI REMEDIERI ÎN PERIOADA DE GARANŢIE</w:t>
            </w:r>
          </w:p>
          <w:p w14:paraId="6B16AB50"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9.1.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garanţie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lucrări</w:t>
            </w:r>
            <w:proofErr w:type="spellEnd"/>
            <w:r w:rsidR="00DB53FB">
              <w:rPr>
                <w:sz w:val="20"/>
                <w:szCs w:val="20"/>
                <w:lang w:val="en-US"/>
              </w:rPr>
              <w:t xml:space="preserve"> </w:t>
            </w:r>
            <w:proofErr w:type="spellStart"/>
            <w:r w:rsidR="00E869CB">
              <w:rPr>
                <w:sz w:val="20"/>
                <w:szCs w:val="20"/>
                <w:highlight w:val="yellow"/>
                <w:lang w:val="en-US"/>
              </w:rPr>
              <w:t>este</w:t>
            </w:r>
            <w:proofErr w:type="spellEnd"/>
            <w:r w:rsidR="00E869CB">
              <w:rPr>
                <w:sz w:val="20"/>
                <w:szCs w:val="20"/>
                <w:highlight w:val="yellow"/>
                <w:lang w:val="en-US"/>
              </w:rPr>
              <w:t xml:space="preserve"> 1 an</w:t>
            </w:r>
            <w:r w:rsidRPr="00B965C8">
              <w:rPr>
                <w:sz w:val="20"/>
                <w:szCs w:val="20"/>
                <w:lang w:val="en-US"/>
              </w:rPr>
              <w:t xml:space="preserve">. </w:t>
            </w:r>
          </w:p>
          <w:p w14:paraId="5FB7118C"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9.2.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garanţie</w:t>
            </w:r>
            <w:proofErr w:type="spellEnd"/>
            <w:r w:rsidRPr="00BD11CA">
              <w:rPr>
                <w:sz w:val="20"/>
                <w:szCs w:val="20"/>
                <w:lang w:val="en-US"/>
              </w:rPr>
              <w:t xml:space="preserve"> </w:t>
            </w:r>
            <w:proofErr w:type="spellStart"/>
            <w:r w:rsidRPr="00BD11CA">
              <w:rPr>
                <w:sz w:val="20"/>
                <w:szCs w:val="20"/>
                <w:lang w:val="en-US"/>
              </w:rPr>
              <w:t>începe</w:t>
            </w:r>
            <w:proofErr w:type="spellEnd"/>
            <w:r w:rsidRPr="00BD11CA">
              <w:rPr>
                <w:sz w:val="20"/>
                <w:szCs w:val="20"/>
                <w:lang w:val="en-US"/>
              </w:rPr>
              <w:t xml:space="preserve"> de la data </w:t>
            </w:r>
            <w:proofErr w:type="spellStart"/>
            <w:r w:rsidRPr="00BD11CA">
              <w:rPr>
                <w:sz w:val="20"/>
                <w:szCs w:val="20"/>
                <w:lang w:val="en-US"/>
              </w:rPr>
              <w:t>recepţiei</w:t>
            </w:r>
            <w:proofErr w:type="spellEnd"/>
            <w:r w:rsidRPr="00BD11CA">
              <w:rPr>
                <w:sz w:val="20"/>
                <w:szCs w:val="20"/>
                <w:lang w:val="en-US"/>
              </w:rPr>
              <w:t xml:space="preserve"> la </w:t>
            </w:r>
            <w:proofErr w:type="spellStart"/>
            <w:r w:rsidRPr="00BD11CA">
              <w:rPr>
                <w:sz w:val="20"/>
                <w:szCs w:val="20"/>
                <w:lang w:val="en-US"/>
              </w:rPr>
              <w:t>terminarea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şipână</w:t>
            </w:r>
            <w:proofErr w:type="spellEnd"/>
            <w:r w:rsidRPr="00BD11CA">
              <w:rPr>
                <w:sz w:val="20"/>
                <w:szCs w:val="20"/>
                <w:lang w:val="en-US"/>
              </w:rPr>
              <w:t xml:space="preserve"> la </w:t>
            </w:r>
            <w:proofErr w:type="spellStart"/>
            <w:r w:rsidRPr="00BD11CA">
              <w:rPr>
                <w:sz w:val="20"/>
                <w:szCs w:val="20"/>
                <w:lang w:val="en-US"/>
              </w:rPr>
              <w:t>expirarea</w:t>
            </w:r>
            <w:proofErr w:type="spellEnd"/>
            <w:r w:rsidRPr="00BD11CA">
              <w:rPr>
                <w:sz w:val="20"/>
                <w:szCs w:val="20"/>
                <w:lang w:val="en-US"/>
              </w:rPr>
              <w:t xml:space="preserve"> </w:t>
            </w:r>
            <w:proofErr w:type="spellStart"/>
            <w:r w:rsidRPr="00BD11CA">
              <w:rPr>
                <w:sz w:val="20"/>
                <w:szCs w:val="20"/>
                <w:lang w:val="en-US"/>
              </w:rPr>
              <w:t>termenului</w:t>
            </w:r>
            <w:proofErr w:type="spellEnd"/>
            <w:r w:rsidRPr="00BD11CA">
              <w:rPr>
                <w:sz w:val="20"/>
                <w:szCs w:val="20"/>
                <w:lang w:val="en-US"/>
              </w:rPr>
              <w:t xml:space="preserve"> </w:t>
            </w:r>
            <w:proofErr w:type="spellStart"/>
            <w:r w:rsidRPr="00BD11CA">
              <w:rPr>
                <w:sz w:val="20"/>
                <w:szCs w:val="20"/>
                <w:lang w:val="en-US"/>
              </w:rPr>
              <w:t>prevăzut</w:t>
            </w:r>
            <w:proofErr w:type="spellEnd"/>
            <w:r w:rsidRPr="00BD11CA">
              <w:rPr>
                <w:sz w:val="20"/>
                <w:szCs w:val="20"/>
                <w:lang w:val="en-US"/>
              </w:rPr>
              <w:t xml:space="preserve"> la </w:t>
            </w:r>
            <w:proofErr w:type="spellStart"/>
            <w:r w:rsidRPr="00BD11CA">
              <w:rPr>
                <w:sz w:val="20"/>
                <w:szCs w:val="20"/>
                <w:lang w:val="en-US"/>
              </w:rPr>
              <w:t>punctul</w:t>
            </w:r>
            <w:proofErr w:type="spellEnd"/>
            <w:r w:rsidRPr="00BD11CA">
              <w:rPr>
                <w:sz w:val="20"/>
                <w:szCs w:val="20"/>
                <w:lang w:val="en-US"/>
              </w:rPr>
              <w:t xml:space="preserve"> 9.1 din </w:t>
            </w:r>
            <w:proofErr w:type="spellStart"/>
            <w:r w:rsidRPr="00BD11CA">
              <w:rPr>
                <w:sz w:val="20"/>
                <w:szCs w:val="20"/>
                <w:lang w:val="en-US"/>
              </w:rPr>
              <w:t>prezentul</w:t>
            </w:r>
            <w:proofErr w:type="spellEnd"/>
            <w:r w:rsidRPr="00BD11CA">
              <w:rPr>
                <w:sz w:val="20"/>
                <w:szCs w:val="20"/>
                <w:lang w:val="en-US"/>
              </w:rPr>
              <w:t xml:space="preserve"> capitol. </w:t>
            </w:r>
          </w:p>
          <w:p w14:paraId="0D2920DF"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9.3. </w:t>
            </w:r>
            <w:proofErr w:type="spellStart"/>
            <w:r w:rsidRPr="00BD11CA">
              <w:rPr>
                <w:sz w:val="20"/>
                <w:szCs w:val="20"/>
                <w:lang w:val="en-US"/>
              </w:rPr>
              <w:t>Antreprenorul</w:t>
            </w:r>
            <w:proofErr w:type="spellEnd"/>
            <w:r w:rsidRPr="00BD11CA">
              <w:rPr>
                <w:sz w:val="20"/>
                <w:szCs w:val="20"/>
                <w:lang w:val="en-US"/>
              </w:rPr>
              <w:t xml:space="preserve"> are </w:t>
            </w:r>
            <w:proofErr w:type="spellStart"/>
            <w:r w:rsidRPr="00BD11CA">
              <w:rPr>
                <w:sz w:val="20"/>
                <w:szCs w:val="20"/>
                <w:lang w:val="en-US"/>
              </w:rPr>
              <w:t>obligaţia</w:t>
            </w:r>
            <w:proofErr w:type="spellEnd"/>
            <w:r w:rsidRPr="00BD11CA">
              <w:rPr>
                <w:sz w:val="20"/>
                <w:szCs w:val="20"/>
                <w:lang w:val="en-US"/>
              </w:rPr>
              <w:t xml:space="preserve"> ca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garanţie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înlăture</w:t>
            </w:r>
            <w:proofErr w:type="spellEnd"/>
            <w:r w:rsidRPr="00BD11CA">
              <w:rPr>
                <w:sz w:val="20"/>
                <w:szCs w:val="20"/>
                <w:lang w:val="en-US"/>
              </w:rPr>
              <w:t xml:space="preserve"> </w:t>
            </w:r>
            <w:proofErr w:type="spellStart"/>
            <w:r w:rsidRPr="00BD11CA">
              <w:rPr>
                <w:sz w:val="20"/>
                <w:szCs w:val="20"/>
                <w:lang w:val="en-US"/>
              </w:rPr>
              <w:t>toate</w:t>
            </w:r>
            <w:proofErr w:type="spellEnd"/>
            <w:r w:rsidRPr="00BD11CA">
              <w:rPr>
                <w:sz w:val="20"/>
                <w:szCs w:val="20"/>
                <w:lang w:val="en-US"/>
              </w:rPr>
              <w:t xml:space="preserve"> </w:t>
            </w:r>
            <w:proofErr w:type="spellStart"/>
            <w:r w:rsidRPr="00BD11CA">
              <w:rPr>
                <w:sz w:val="20"/>
                <w:szCs w:val="20"/>
                <w:lang w:val="en-US"/>
              </w:rPr>
              <w:t>defecţiunile</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w:t>
            </w:r>
            <w:proofErr w:type="spellStart"/>
            <w:r w:rsidRPr="00BD11CA">
              <w:rPr>
                <w:sz w:val="20"/>
                <w:szCs w:val="20"/>
                <w:lang w:val="en-US"/>
              </w:rPr>
              <w:t>ţin</w:t>
            </w:r>
            <w:proofErr w:type="spellEnd"/>
            <w:r w:rsidRPr="00BD11CA">
              <w:rPr>
                <w:sz w:val="20"/>
                <w:szCs w:val="20"/>
                <w:lang w:val="en-US"/>
              </w:rPr>
              <w:t xml:space="preserve"> de </w:t>
            </w:r>
            <w:proofErr w:type="spellStart"/>
            <w:r w:rsidRPr="00BD11CA">
              <w:rPr>
                <w:sz w:val="20"/>
                <w:szCs w:val="20"/>
                <w:lang w:val="en-US"/>
              </w:rPr>
              <w:t>nerespectarea</w:t>
            </w:r>
            <w:proofErr w:type="spellEnd"/>
            <w:r w:rsidRPr="00BD11CA">
              <w:rPr>
                <w:sz w:val="20"/>
                <w:szCs w:val="20"/>
                <w:lang w:val="en-US"/>
              </w:rPr>
              <w:t xml:space="preserve"> </w:t>
            </w:r>
            <w:proofErr w:type="spellStart"/>
            <w:r w:rsidRPr="00BD11CA">
              <w:rPr>
                <w:sz w:val="20"/>
                <w:szCs w:val="20"/>
                <w:lang w:val="en-US"/>
              </w:rPr>
              <w:lastRenderedPageBreak/>
              <w:t>clauzelor</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din </w:t>
            </w:r>
            <w:proofErr w:type="spellStart"/>
            <w:r w:rsidRPr="00BD11CA">
              <w:rPr>
                <w:sz w:val="20"/>
                <w:szCs w:val="20"/>
                <w:lang w:val="en-US"/>
              </w:rPr>
              <w:t>cont</w:t>
            </w:r>
            <w:proofErr w:type="spellEnd"/>
            <w:r w:rsidRPr="00BD11CA">
              <w:rPr>
                <w:sz w:val="20"/>
                <w:szCs w:val="20"/>
                <w:lang w:val="en-US"/>
              </w:rPr>
              <w:t xml:space="preserve"> </w:t>
            </w:r>
            <w:proofErr w:type="spellStart"/>
            <w:r w:rsidRPr="00BD11CA">
              <w:rPr>
                <w:sz w:val="20"/>
                <w:szCs w:val="20"/>
                <w:lang w:val="en-US"/>
              </w:rPr>
              <w:t>propriu</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urma</w:t>
            </w:r>
            <w:proofErr w:type="spellEnd"/>
            <w:r w:rsidRPr="00BD11CA">
              <w:rPr>
                <w:sz w:val="20"/>
                <w:szCs w:val="20"/>
                <w:lang w:val="en-US"/>
              </w:rPr>
              <w:t xml:space="preserve">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notificări</w:t>
            </w:r>
            <w:proofErr w:type="spellEnd"/>
            <w:r w:rsidRPr="00BD11CA">
              <w:rPr>
                <w:sz w:val="20"/>
                <w:szCs w:val="20"/>
                <w:lang w:val="en-US"/>
              </w:rPr>
              <w:t xml:space="preserve"> </w:t>
            </w:r>
            <w:proofErr w:type="spellStart"/>
            <w:r w:rsidRPr="00BD11CA">
              <w:rPr>
                <w:sz w:val="20"/>
                <w:szCs w:val="20"/>
                <w:lang w:val="en-US"/>
              </w:rPr>
              <w:t>transmise</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
          <w:p w14:paraId="7DDECBE5" w14:textId="77777777" w:rsidR="00FF0677" w:rsidRPr="00BD11CA" w:rsidRDefault="00FF0677" w:rsidP="00F56432">
            <w:pPr>
              <w:pStyle w:val="af2"/>
              <w:tabs>
                <w:tab w:val="left" w:pos="567"/>
              </w:tabs>
              <w:spacing w:line="276" w:lineRule="auto"/>
              <w:ind w:firstLine="0"/>
              <w:rPr>
                <w:sz w:val="20"/>
                <w:szCs w:val="20"/>
                <w:lang w:val="en-US"/>
              </w:rPr>
            </w:pPr>
          </w:p>
          <w:p w14:paraId="67411BEE" w14:textId="77777777" w:rsidR="00FF0677" w:rsidRPr="00BD11CA" w:rsidRDefault="00FF0677" w:rsidP="00244169">
            <w:pPr>
              <w:pStyle w:val="a"/>
              <w:numPr>
                <w:ilvl w:val="0"/>
                <w:numId w:val="15"/>
              </w:numPr>
              <w:tabs>
                <w:tab w:val="clear" w:pos="1134"/>
                <w:tab w:val="left" w:pos="3480"/>
              </w:tabs>
              <w:spacing w:line="276" w:lineRule="auto"/>
              <w:ind w:left="0"/>
              <w:contextualSpacing/>
              <w:rPr>
                <w:sz w:val="20"/>
                <w:szCs w:val="20"/>
              </w:rPr>
            </w:pPr>
            <w:r w:rsidRPr="00BD11CA">
              <w:rPr>
                <w:b/>
                <w:sz w:val="20"/>
                <w:szCs w:val="20"/>
              </w:rPr>
              <w:t>10. RĂSPUNDEREA PĂRŢILOR</w:t>
            </w:r>
          </w:p>
          <w:p w14:paraId="47D97086"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10.1. </w:t>
            </w:r>
            <w:proofErr w:type="spellStart"/>
            <w:r w:rsidRPr="00BD11CA">
              <w:rPr>
                <w:sz w:val="20"/>
                <w:szCs w:val="20"/>
                <w:lang w:val="en-US"/>
              </w:rPr>
              <w:t>Părţile</w:t>
            </w:r>
            <w:proofErr w:type="spellEnd"/>
            <w:r w:rsidRPr="00BD11CA">
              <w:rPr>
                <w:sz w:val="20"/>
                <w:szCs w:val="20"/>
                <w:lang w:val="en-US"/>
              </w:rPr>
              <w:t xml:space="preserve">  </w:t>
            </w:r>
            <w:proofErr w:type="spellStart"/>
            <w:r w:rsidRPr="00BD11CA">
              <w:rPr>
                <w:sz w:val="20"/>
                <w:szCs w:val="20"/>
                <w:lang w:val="en-US"/>
              </w:rPr>
              <w:t>poartă</w:t>
            </w:r>
            <w:proofErr w:type="spellEnd"/>
            <w:r w:rsidRPr="00BD11CA">
              <w:rPr>
                <w:sz w:val="20"/>
                <w:szCs w:val="20"/>
                <w:lang w:val="en-US"/>
              </w:rPr>
              <w:t xml:space="preserve"> </w:t>
            </w:r>
            <w:proofErr w:type="spellStart"/>
            <w:r w:rsidRPr="00BD11CA">
              <w:rPr>
                <w:sz w:val="20"/>
                <w:szCs w:val="20"/>
                <w:lang w:val="en-US"/>
              </w:rPr>
              <w:t>răspundere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neexecutarea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necorespunzătoare</w:t>
            </w:r>
            <w:proofErr w:type="spellEnd"/>
            <w:r w:rsidRPr="00BD11CA">
              <w:rPr>
                <w:sz w:val="20"/>
                <w:szCs w:val="20"/>
                <w:lang w:val="en-US"/>
              </w:rPr>
              <w:t xml:space="preserve"> a </w:t>
            </w:r>
            <w:proofErr w:type="spellStart"/>
            <w:r w:rsidRPr="00BD11CA">
              <w:rPr>
                <w:sz w:val="20"/>
                <w:szCs w:val="20"/>
                <w:lang w:val="en-US"/>
              </w:rPr>
              <w:t>obligaţiilor</w:t>
            </w:r>
            <w:proofErr w:type="spellEnd"/>
            <w:r w:rsidRPr="00BD11CA">
              <w:rPr>
                <w:sz w:val="20"/>
                <w:szCs w:val="20"/>
                <w:lang w:val="en-US"/>
              </w:rPr>
              <w:t xml:space="preserve">  </w:t>
            </w:r>
            <w:proofErr w:type="spellStart"/>
            <w:r w:rsidRPr="00BD11CA">
              <w:rPr>
                <w:sz w:val="20"/>
                <w:szCs w:val="20"/>
                <w:lang w:val="en-US"/>
              </w:rPr>
              <w:t>prevăzute</w:t>
            </w:r>
            <w:proofErr w:type="spellEnd"/>
            <w:r w:rsidRPr="00BD11CA">
              <w:rPr>
                <w:sz w:val="20"/>
                <w:szCs w:val="20"/>
                <w:lang w:val="en-US"/>
              </w:rPr>
              <w:t xml:space="preserve"> de </w:t>
            </w:r>
            <w:proofErr w:type="spellStart"/>
            <w:r w:rsidRPr="00BD11CA">
              <w:rPr>
                <w:sz w:val="20"/>
                <w:szCs w:val="20"/>
                <w:lang w:val="en-US"/>
              </w:rPr>
              <w:t>prezentul</w:t>
            </w:r>
            <w:proofErr w:type="spellEnd"/>
            <w:r w:rsidRPr="00BD11CA">
              <w:rPr>
                <w:sz w:val="20"/>
                <w:szCs w:val="20"/>
                <w:lang w:val="en-US"/>
              </w:rPr>
              <w:t xml:space="preserve"> contract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legislaţia</w:t>
            </w:r>
            <w:proofErr w:type="spellEnd"/>
            <w:r w:rsidRPr="00BD11CA">
              <w:rPr>
                <w:sz w:val="20"/>
                <w:szCs w:val="20"/>
                <w:lang w:val="en-US"/>
              </w:rPr>
              <w:t xml:space="preserve">  </w:t>
            </w:r>
            <w:proofErr w:type="spellStart"/>
            <w:r w:rsidRPr="00BD11CA">
              <w:rPr>
                <w:sz w:val="20"/>
                <w:szCs w:val="20"/>
                <w:lang w:val="en-US"/>
              </w:rPr>
              <w:t>Republicii</w:t>
            </w:r>
            <w:proofErr w:type="spellEnd"/>
            <w:r w:rsidRPr="00BD11CA">
              <w:rPr>
                <w:sz w:val="20"/>
                <w:szCs w:val="20"/>
                <w:lang w:val="en-US"/>
              </w:rPr>
              <w:t xml:space="preserve"> Moldova.</w:t>
            </w:r>
          </w:p>
          <w:p w14:paraId="7BBE9034"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10.2.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legătură</w:t>
            </w:r>
            <w:proofErr w:type="spellEnd"/>
            <w:r w:rsidRPr="00BD11CA">
              <w:rPr>
                <w:sz w:val="20"/>
                <w:szCs w:val="20"/>
                <w:lang w:val="en-US"/>
              </w:rPr>
              <w:t xml:space="preserve"> cu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de </w:t>
            </w:r>
            <w:proofErr w:type="spellStart"/>
            <w:r w:rsidRPr="00BD11CA">
              <w:rPr>
                <w:sz w:val="20"/>
                <w:szCs w:val="20"/>
                <w:lang w:val="en-US"/>
              </w:rPr>
              <w:t>construcţii</w:t>
            </w:r>
            <w:proofErr w:type="spellEnd"/>
            <w:r w:rsidRPr="00BD11CA">
              <w:rPr>
                <w:sz w:val="20"/>
                <w:szCs w:val="20"/>
                <w:lang w:val="en-US"/>
              </w:rPr>
              <w:t xml:space="preserve"> se produce o </w:t>
            </w:r>
            <w:proofErr w:type="spellStart"/>
            <w:r w:rsidRPr="00BD11CA">
              <w:rPr>
                <w:sz w:val="20"/>
                <w:szCs w:val="20"/>
                <w:lang w:val="en-US"/>
              </w:rPr>
              <w:t>daună</w:t>
            </w:r>
            <w:proofErr w:type="spellEnd"/>
            <w:r w:rsidRPr="00BD11CA">
              <w:rPr>
                <w:sz w:val="20"/>
                <w:szCs w:val="20"/>
                <w:lang w:val="en-US"/>
              </w:rPr>
              <w:t xml:space="preserve"> </w:t>
            </w:r>
            <w:proofErr w:type="spellStart"/>
            <w:r w:rsidRPr="00BD11CA">
              <w:rPr>
                <w:sz w:val="20"/>
                <w:szCs w:val="20"/>
                <w:lang w:val="en-US"/>
              </w:rPr>
              <w:t>unui</w:t>
            </w:r>
            <w:proofErr w:type="spellEnd"/>
            <w:r w:rsidRPr="00BD11CA">
              <w:rPr>
                <w:sz w:val="20"/>
                <w:szCs w:val="20"/>
                <w:lang w:val="en-US"/>
              </w:rPr>
              <w:t xml:space="preserve"> </w:t>
            </w:r>
            <w:proofErr w:type="spellStart"/>
            <w:r w:rsidRPr="00BD11CA">
              <w:rPr>
                <w:sz w:val="20"/>
                <w:szCs w:val="20"/>
                <w:lang w:val="en-US"/>
              </w:rPr>
              <w:t>terţ</w:t>
            </w:r>
            <w:proofErr w:type="spellEnd"/>
            <w:r w:rsidRPr="00BD11CA">
              <w:rPr>
                <w:sz w:val="20"/>
                <w:szCs w:val="20"/>
                <w:lang w:val="en-US"/>
              </w:rPr>
              <w:t xml:space="preserve">, </w:t>
            </w:r>
            <w:proofErr w:type="spellStart"/>
            <w:r w:rsidRPr="00BD11CA">
              <w:rPr>
                <w:sz w:val="20"/>
                <w:szCs w:val="20"/>
                <w:lang w:val="en-US"/>
              </w:rPr>
              <w:t>părţile</w:t>
            </w:r>
            <w:proofErr w:type="spellEnd"/>
            <w:r w:rsidRPr="00BD11CA">
              <w:rPr>
                <w:sz w:val="20"/>
                <w:szCs w:val="20"/>
                <w:lang w:val="en-US"/>
              </w:rPr>
              <w:t xml:space="preserve"> </w:t>
            </w:r>
            <w:proofErr w:type="spellStart"/>
            <w:r w:rsidRPr="00BD11CA">
              <w:rPr>
                <w:sz w:val="20"/>
                <w:szCs w:val="20"/>
                <w:lang w:val="en-US"/>
              </w:rPr>
              <w:t>contractante</w:t>
            </w:r>
            <w:proofErr w:type="spellEnd"/>
            <w:r w:rsidRPr="00BD11CA">
              <w:rPr>
                <w:sz w:val="20"/>
                <w:szCs w:val="20"/>
                <w:lang w:val="en-US"/>
              </w:rPr>
              <w:t xml:space="preserve"> </w:t>
            </w:r>
            <w:proofErr w:type="spellStart"/>
            <w:r w:rsidRPr="00BD11CA">
              <w:rPr>
                <w:sz w:val="20"/>
                <w:szCs w:val="20"/>
                <w:lang w:val="en-US"/>
              </w:rPr>
              <w:t>răspund</w:t>
            </w:r>
            <w:proofErr w:type="spellEnd"/>
            <w:r w:rsidRPr="00BD11CA">
              <w:rPr>
                <w:sz w:val="20"/>
                <w:szCs w:val="20"/>
                <w:lang w:val="en-US"/>
              </w:rPr>
              <w:t xml:space="preserve"> </w:t>
            </w:r>
            <w:proofErr w:type="spellStart"/>
            <w:r w:rsidRPr="00BD11CA">
              <w:rPr>
                <w:sz w:val="20"/>
                <w:szCs w:val="20"/>
                <w:lang w:val="en-US"/>
              </w:rPr>
              <w:t>solidar</w:t>
            </w:r>
            <w:proofErr w:type="spellEnd"/>
            <w:r w:rsidRPr="00BD11CA">
              <w:rPr>
                <w:sz w:val="20"/>
                <w:szCs w:val="20"/>
                <w:lang w:val="en-US"/>
              </w:rPr>
              <w:t xml:space="preserve">, conform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stabilirea</w:t>
            </w:r>
            <w:proofErr w:type="spellEnd"/>
            <w:r w:rsidRPr="00BD11CA">
              <w:rPr>
                <w:sz w:val="20"/>
                <w:szCs w:val="20"/>
                <w:lang w:val="en-US"/>
              </w:rPr>
              <w:t xml:space="preserve"> </w:t>
            </w:r>
            <w:proofErr w:type="spellStart"/>
            <w:r w:rsidRPr="00BD11CA">
              <w:rPr>
                <w:sz w:val="20"/>
                <w:szCs w:val="20"/>
                <w:lang w:val="en-US"/>
              </w:rPr>
              <w:t>între</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a </w:t>
            </w:r>
            <w:proofErr w:type="spellStart"/>
            <w:r w:rsidRPr="00BD11CA">
              <w:rPr>
                <w:sz w:val="20"/>
                <w:szCs w:val="20"/>
                <w:lang w:val="en-US"/>
              </w:rPr>
              <w:t>cuantumului</w:t>
            </w:r>
            <w:proofErr w:type="spellEnd"/>
            <w:r w:rsidRPr="00BD11CA">
              <w:rPr>
                <w:sz w:val="20"/>
                <w:szCs w:val="20"/>
                <w:lang w:val="en-US"/>
              </w:rPr>
              <w:t xml:space="preserve"> </w:t>
            </w:r>
            <w:proofErr w:type="spellStart"/>
            <w:r w:rsidRPr="00BD11CA">
              <w:rPr>
                <w:sz w:val="20"/>
                <w:szCs w:val="20"/>
                <w:lang w:val="en-US"/>
              </w:rPr>
              <w:t>răspunderii</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dauna</w:t>
            </w:r>
            <w:proofErr w:type="spellEnd"/>
            <w:r w:rsidRPr="00BD11CA">
              <w:rPr>
                <w:sz w:val="20"/>
                <w:szCs w:val="20"/>
                <w:lang w:val="en-US"/>
              </w:rPr>
              <w:t xml:space="preserve"> </w:t>
            </w:r>
            <w:proofErr w:type="spellStart"/>
            <w:r w:rsidRPr="00BD11CA">
              <w:rPr>
                <w:sz w:val="20"/>
                <w:szCs w:val="20"/>
                <w:lang w:val="en-US"/>
              </w:rPr>
              <w:t>provocată</w:t>
            </w:r>
            <w:proofErr w:type="spellEnd"/>
            <w:r w:rsidRPr="00BD11CA">
              <w:rPr>
                <w:sz w:val="20"/>
                <w:szCs w:val="20"/>
                <w:lang w:val="en-US"/>
              </w:rPr>
              <w:t xml:space="preserve"> se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ţine</w:t>
            </w:r>
            <w:proofErr w:type="spellEnd"/>
            <w:r w:rsidRPr="00BD11CA">
              <w:rPr>
                <w:sz w:val="20"/>
                <w:szCs w:val="20"/>
                <w:lang w:val="en-US"/>
              </w:rPr>
              <w:t xml:space="preserve"> </w:t>
            </w:r>
            <w:proofErr w:type="spellStart"/>
            <w:r w:rsidRPr="00BD11CA">
              <w:rPr>
                <w:sz w:val="20"/>
                <w:szCs w:val="20"/>
                <w:lang w:val="en-US"/>
              </w:rPr>
              <w:t>seama</w:t>
            </w:r>
            <w:proofErr w:type="spellEnd"/>
            <w:r w:rsidRPr="00BD11CA">
              <w:rPr>
                <w:sz w:val="20"/>
                <w:szCs w:val="20"/>
                <w:lang w:val="en-US"/>
              </w:rPr>
              <w:t xml:space="preserve"> de </w:t>
            </w:r>
            <w:proofErr w:type="spellStart"/>
            <w:r w:rsidRPr="00BD11CA">
              <w:rPr>
                <w:sz w:val="20"/>
                <w:szCs w:val="20"/>
                <w:lang w:val="en-US"/>
              </w:rPr>
              <w:t>gradul</w:t>
            </w:r>
            <w:proofErr w:type="spellEnd"/>
            <w:r w:rsidRPr="00BD11CA">
              <w:rPr>
                <w:sz w:val="20"/>
                <w:szCs w:val="20"/>
                <w:lang w:val="en-US"/>
              </w:rPr>
              <w:t xml:space="preserve"> de </w:t>
            </w:r>
            <w:proofErr w:type="spellStart"/>
            <w:r w:rsidRPr="00BD11CA">
              <w:rPr>
                <w:sz w:val="20"/>
                <w:szCs w:val="20"/>
                <w:lang w:val="en-US"/>
              </w:rPr>
              <w:t>vinovăţie</w:t>
            </w:r>
            <w:proofErr w:type="spellEnd"/>
            <w:r w:rsidRPr="00BD11CA">
              <w:rPr>
                <w:sz w:val="20"/>
                <w:szCs w:val="20"/>
                <w:lang w:val="en-US"/>
              </w:rPr>
              <w:t xml:space="preserve"> a </w:t>
            </w:r>
            <w:proofErr w:type="spellStart"/>
            <w:r w:rsidRPr="00BD11CA">
              <w:rPr>
                <w:sz w:val="20"/>
                <w:szCs w:val="20"/>
                <w:lang w:val="en-US"/>
              </w:rPr>
              <w:t>fiecărui</w:t>
            </w:r>
            <w:proofErr w:type="spellEnd"/>
            <w:r w:rsidRPr="00BD11CA">
              <w:rPr>
                <w:sz w:val="20"/>
                <w:szCs w:val="20"/>
                <w:lang w:val="en-US"/>
              </w:rPr>
              <w:t xml:space="preserve"> </w:t>
            </w:r>
            <w:proofErr w:type="spellStart"/>
            <w:r w:rsidRPr="00BD11CA">
              <w:rPr>
                <w:sz w:val="20"/>
                <w:szCs w:val="20"/>
                <w:lang w:val="en-US"/>
              </w:rPr>
              <w:t>partener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producerea</w:t>
            </w:r>
            <w:proofErr w:type="spellEnd"/>
            <w:r w:rsidRPr="00BD11CA">
              <w:rPr>
                <w:sz w:val="20"/>
                <w:szCs w:val="20"/>
                <w:lang w:val="en-US"/>
              </w:rPr>
              <w:t xml:space="preserve"> </w:t>
            </w:r>
            <w:proofErr w:type="spellStart"/>
            <w:r w:rsidRPr="00BD11CA">
              <w:rPr>
                <w:sz w:val="20"/>
                <w:szCs w:val="20"/>
                <w:lang w:val="en-US"/>
              </w:rPr>
              <w:t>acesteia</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clauzele</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 xml:space="preserve"> nu s-a </w:t>
            </w:r>
            <w:proofErr w:type="spellStart"/>
            <w:r w:rsidRPr="00BD11CA">
              <w:rPr>
                <w:sz w:val="20"/>
                <w:szCs w:val="20"/>
                <w:lang w:val="en-US"/>
              </w:rPr>
              <w:t>prevăzut</w:t>
            </w:r>
            <w:proofErr w:type="spellEnd"/>
            <w:r w:rsidRPr="00BD11CA">
              <w:rPr>
                <w:sz w:val="20"/>
                <w:szCs w:val="20"/>
                <w:lang w:val="en-US"/>
              </w:rPr>
              <w:t xml:space="preserve"> </w:t>
            </w:r>
            <w:proofErr w:type="spellStart"/>
            <w:r w:rsidRPr="00BD11CA">
              <w:rPr>
                <w:sz w:val="20"/>
                <w:szCs w:val="20"/>
                <w:lang w:val="en-US"/>
              </w:rPr>
              <w:t>altfel</w:t>
            </w:r>
            <w:proofErr w:type="spellEnd"/>
            <w:r w:rsidRPr="00BD11CA">
              <w:rPr>
                <w:sz w:val="20"/>
                <w:szCs w:val="20"/>
                <w:lang w:val="en-US"/>
              </w:rPr>
              <w:t xml:space="preserve">. </w:t>
            </w:r>
          </w:p>
          <w:p w14:paraId="58AF1EB0"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10.3. </w:t>
            </w:r>
            <w:proofErr w:type="spellStart"/>
            <w:r w:rsidRPr="00BD11CA">
              <w:rPr>
                <w:sz w:val="20"/>
                <w:szCs w:val="20"/>
                <w:lang w:val="en-US"/>
              </w:rPr>
              <w:t>Membrii</w:t>
            </w:r>
            <w:proofErr w:type="spellEnd"/>
            <w:r w:rsidRPr="00BD11CA">
              <w:rPr>
                <w:sz w:val="20"/>
                <w:szCs w:val="20"/>
                <w:lang w:val="en-US"/>
              </w:rPr>
              <w:t xml:space="preserve"> </w:t>
            </w:r>
            <w:proofErr w:type="spellStart"/>
            <w:r w:rsidRPr="00BD11CA">
              <w:rPr>
                <w:sz w:val="20"/>
                <w:szCs w:val="20"/>
                <w:lang w:val="en-US"/>
              </w:rPr>
              <w:t>asocierii</w:t>
            </w:r>
            <w:proofErr w:type="spellEnd"/>
            <w:r w:rsidRPr="00BD11CA">
              <w:rPr>
                <w:sz w:val="20"/>
                <w:szCs w:val="20"/>
                <w:lang w:val="en-US"/>
              </w:rPr>
              <w:t xml:space="preserve"> </w:t>
            </w:r>
            <w:proofErr w:type="spellStart"/>
            <w:r w:rsidRPr="00BD11CA">
              <w:rPr>
                <w:sz w:val="20"/>
                <w:szCs w:val="20"/>
                <w:lang w:val="en-US"/>
              </w:rPr>
              <w:t>își</w:t>
            </w:r>
            <w:proofErr w:type="spellEnd"/>
            <w:r w:rsidRPr="00BD11CA">
              <w:rPr>
                <w:sz w:val="20"/>
                <w:szCs w:val="20"/>
                <w:lang w:val="en-US"/>
              </w:rPr>
              <w:t xml:space="preserve"> </w:t>
            </w:r>
            <w:proofErr w:type="spellStart"/>
            <w:r w:rsidRPr="00BD11CA">
              <w:rPr>
                <w:sz w:val="20"/>
                <w:szCs w:val="20"/>
                <w:lang w:val="en-US"/>
              </w:rPr>
              <w:t>păstrează</w:t>
            </w:r>
            <w:proofErr w:type="spellEnd"/>
            <w:r w:rsidRPr="00BD11CA">
              <w:rPr>
                <w:sz w:val="20"/>
                <w:szCs w:val="20"/>
                <w:lang w:val="en-US"/>
              </w:rPr>
              <w:t xml:space="preserve"> </w:t>
            </w:r>
            <w:proofErr w:type="spellStart"/>
            <w:r w:rsidRPr="00BD11CA">
              <w:rPr>
                <w:sz w:val="20"/>
                <w:szCs w:val="20"/>
                <w:lang w:val="en-US"/>
              </w:rPr>
              <w:t>individualitatea</w:t>
            </w:r>
            <w:proofErr w:type="spellEnd"/>
            <w:r w:rsidRPr="00BD11CA">
              <w:rPr>
                <w:sz w:val="20"/>
                <w:szCs w:val="20"/>
                <w:lang w:val="en-US"/>
              </w:rPr>
              <w:t xml:space="preserve"> ca </w:t>
            </w:r>
            <w:proofErr w:type="spellStart"/>
            <w:r w:rsidRPr="00BD11CA">
              <w:rPr>
                <w:sz w:val="20"/>
                <w:szCs w:val="20"/>
                <w:lang w:val="en-US"/>
              </w:rPr>
              <w:t>subiecți</w:t>
            </w:r>
            <w:proofErr w:type="spellEnd"/>
            <w:r w:rsidRPr="00BD11CA">
              <w:rPr>
                <w:sz w:val="20"/>
                <w:szCs w:val="20"/>
                <w:lang w:val="en-US"/>
              </w:rPr>
              <w:t xml:space="preserve"> de </w:t>
            </w:r>
            <w:proofErr w:type="spellStart"/>
            <w:r w:rsidRPr="00BD11CA">
              <w:rPr>
                <w:sz w:val="20"/>
                <w:szCs w:val="20"/>
                <w:lang w:val="en-US"/>
              </w:rPr>
              <w:t>drept</w:t>
            </w:r>
            <w:proofErr w:type="spellEnd"/>
            <w:r w:rsidRPr="00BD11CA">
              <w:rPr>
                <w:sz w:val="20"/>
                <w:szCs w:val="20"/>
                <w:lang w:val="en-US"/>
              </w:rPr>
              <w:t xml:space="preserve">, </w:t>
            </w:r>
            <w:proofErr w:type="spellStart"/>
            <w:r w:rsidRPr="00BD11CA">
              <w:rPr>
                <w:sz w:val="20"/>
                <w:szCs w:val="20"/>
                <w:lang w:val="en-US"/>
              </w:rPr>
              <w:t>însă</w:t>
            </w:r>
            <w:proofErr w:type="spellEnd"/>
            <w:r w:rsidRPr="00BD11CA">
              <w:rPr>
                <w:sz w:val="20"/>
                <w:szCs w:val="20"/>
                <w:lang w:val="en-US"/>
              </w:rPr>
              <w:t xml:space="preserve"> sunt </w:t>
            </w:r>
            <w:proofErr w:type="spellStart"/>
            <w:r w:rsidRPr="00BD11CA">
              <w:rPr>
                <w:sz w:val="20"/>
                <w:szCs w:val="20"/>
                <w:lang w:val="en-US"/>
              </w:rPr>
              <w:t>obligați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răspundă</w:t>
            </w:r>
            <w:proofErr w:type="spellEnd"/>
            <w:r w:rsidRPr="00BD11CA">
              <w:rPr>
                <w:sz w:val="20"/>
                <w:szCs w:val="20"/>
                <w:lang w:val="en-US"/>
              </w:rPr>
              <w:t xml:space="preserve"> </w:t>
            </w:r>
            <w:proofErr w:type="spellStart"/>
            <w:r w:rsidRPr="00BD11CA">
              <w:rPr>
                <w:sz w:val="20"/>
                <w:szCs w:val="20"/>
                <w:lang w:val="en-US"/>
              </w:rPr>
              <w:t>solidar</w:t>
            </w:r>
            <w:proofErr w:type="spellEnd"/>
            <w:r w:rsidRPr="00BD11CA">
              <w:rPr>
                <w:sz w:val="20"/>
                <w:szCs w:val="20"/>
                <w:lang w:val="en-US"/>
              </w:rPr>
              <w:t xml:space="preserve"> </w:t>
            </w:r>
            <w:proofErr w:type="spellStart"/>
            <w:r w:rsidRPr="00BD11CA">
              <w:rPr>
                <w:sz w:val="20"/>
                <w:szCs w:val="20"/>
                <w:lang w:val="en-US"/>
              </w:rPr>
              <w:t>față</w:t>
            </w:r>
            <w:proofErr w:type="spellEnd"/>
            <w:r w:rsidRPr="00BD11CA">
              <w:rPr>
                <w:sz w:val="20"/>
                <w:szCs w:val="20"/>
                <w:lang w:val="en-US"/>
              </w:rPr>
              <w:t xml:space="preserve"> de </w:t>
            </w:r>
            <w:proofErr w:type="spellStart"/>
            <w:r w:rsidRPr="00BD11CA">
              <w:rPr>
                <w:sz w:val="20"/>
                <w:szCs w:val="20"/>
                <w:lang w:val="en-US"/>
              </w:rPr>
              <w:t>autoritatea</w:t>
            </w:r>
            <w:proofErr w:type="spellEnd"/>
            <w:r w:rsidRPr="00BD11CA">
              <w:rPr>
                <w:sz w:val="20"/>
                <w:szCs w:val="20"/>
                <w:lang w:val="en-US"/>
              </w:rPr>
              <w:t xml:space="preserve"> </w:t>
            </w:r>
            <w:proofErr w:type="spellStart"/>
            <w:r w:rsidRPr="00BD11CA">
              <w:rPr>
                <w:sz w:val="20"/>
                <w:szCs w:val="20"/>
                <w:lang w:val="en-US"/>
              </w:rPr>
              <w:t>contractantă</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modul</w:t>
            </w:r>
            <w:proofErr w:type="spellEnd"/>
            <w:r w:rsidRPr="00BD11CA">
              <w:rPr>
                <w:sz w:val="20"/>
                <w:szCs w:val="20"/>
                <w:lang w:val="en-US"/>
              </w:rPr>
              <w:t xml:space="preserve"> de </w:t>
            </w:r>
            <w:proofErr w:type="spellStart"/>
            <w:r w:rsidRPr="00BD11CA">
              <w:rPr>
                <w:sz w:val="20"/>
                <w:szCs w:val="20"/>
                <w:lang w:val="en-US"/>
              </w:rPr>
              <w:t>îndeplinire</w:t>
            </w:r>
            <w:proofErr w:type="spellEnd"/>
            <w:r w:rsidRPr="00BD11CA">
              <w:rPr>
                <w:sz w:val="20"/>
                <w:szCs w:val="20"/>
                <w:lang w:val="en-US"/>
              </w:rPr>
              <w:t xml:space="preserve"> a </w:t>
            </w:r>
            <w:proofErr w:type="spellStart"/>
            <w:r w:rsidRPr="00BD11CA">
              <w:rPr>
                <w:sz w:val="20"/>
                <w:szCs w:val="20"/>
                <w:lang w:val="en-US"/>
              </w:rPr>
              <w:t>obligațiilor</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w:t>
            </w:r>
          </w:p>
          <w:p w14:paraId="51393342"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10.4.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prejudiciul</w:t>
            </w:r>
            <w:proofErr w:type="spellEnd"/>
            <w:r w:rsidRPr="00BD11CA">
              <w:rPr>
                <w:sz w:val="20"/>
                <w:szCs w:val="20"/>
                <w:lang w:val="en-US"/>
              </w:rPr>
              <w:t xml:space="preserve"> </w:t>
            </w:r>
            <w:proofErr w:type="spellStart"/>
            <w:r w:rsidRPr="00BD11CA">
              <w:rPr>
                <w:sz w:val="20"/>
                <w:szCs w:val="20"/>
                <w:lang w:val="en-US"/>
              </w:rPr>
              <w:t>cauzat</w:t>
            </w:r>
            <w:proofErr w:type="spellEnd"/>
            <w:r w:rsidRPr="00BD11CA">
              <w:rPr>
                <w:sz w:val="20"/>
                <w:szCs w:val="20"/>
                <w:lang w:val="en-US"/>
              </w:rPr>
              <w:t xml:space="preserve"> </w:t>
            </w:r>
            <w:proofErr w:type="spellStart"/>
            <w:r w:rsidRPr="00BD11CA">
              <w:rPr>
                <w:sz w:val="20"/>
                <w:szCs w:val="20"/>
                <w:lang w:val="en-US"/>
              </w:rPr>
              <w:t>terţei</w:t>
            </w:r>
            <w:proofErr w:type="spellEnd"/>
            <w:r w:rsidRPr="00BD11CA">
              <w:rPr>
                <w:sz w:val="20"/>
                <w:szCs w:val="20"/>
                <w:lang w:val="en-US"/>
              </w:rPr>
              <w:t xml:space="preserve"> </w:t>
            </w:r>
            <w:proofErr w:type="spellStart"/>
            <w:r w:rsidRPr="00BD11CA">
              <w:rPr>
                <w:sz w:val="20"/>
                <w:szCs w:val="20"/>
                <w:lang w:val="en-US"/>
              </w:rPr>
              <w:t>persoane</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urmare</w:t>
            </w:r>
            <w:proofErr w:type="spellEnd"/>
            <w:r w:rsidRPr="00BD11CA">
              <w:rPr>
                <w:sz w:val="20"/>
                <w:szCs w:val="20"/>
                <w:lang w:val="en-US"/>
              </w:rPr>
              <w:t xml:space="preserve"> a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măsuri</w:t>
            </w:r>
            <w:proofErr w:type="spellEnd"/>
            <w:r w:rsidRPr="00BD11CA">
              <w:rPr>
                <w:sz w:val="20"/>
                <w:szCs w:val="20"/>
                <w:lang w:val="en-US"/>
              </w:rPr>
              <w:t xml:space="preserve"> </w:t>
            </w:r>
            <w:proofErr w:type="spellStart"/>
            <w:r w:rsidRPr="00BD11CA">
              <w:rPr>
                <w:sz w:val="20"/>
                <w:szCs w:val="20"/>
                <w:lang w:val="en-US"/>
              </w:rPr>
              <w:t>dispuse</w:t>
            </w:r>
            <w:proofErr w:type="spellEnd"/>
            <w:r w:rsidRPr="00BD11CA">
              <w:rPr>
                <w:sz w:val="20"/>
                <w:szCs w:val="20"/>
                <w:lang w:val="en-US"/>
              </w:rPr>
              <w:t xml:space="preserve"> de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forma </w:t>
            </w:r>
            <w:proofErr w:type="spellStart"/>
            <w:r w:rsidRPr="00BD11CA">
              <w:rPr>
                <w:sz w:val="20"/>
                <w:szCs w:val="20"/>
                <w:lang w:val="en-US"/>
              </w:rPr>
              <w:t>în</w:t>
            </w:r>
            <w:proofErr w:type="spellEnd"/>
            <w:r w:rsidRPr="00BD11CA">
              <w:rPr>
                <w:sz w:val="20"/>
                <w:szCs w:val="20"/>
                <w:lang w:val="en-US"/>
              </w:rPr>
              <w:t xml:space="preserve"> care a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aplicată</w:t>
            </w:r>
            <w:proofErr w:type="spellEnd"/>
            <w:r w:rsidRPr="00BD11CA">
              <w:rPr>
                <w:sz w:val="20"/>
                <w:szCs w:val="20"/>
                <w:lang w:val="en-US"/>
              </w:rPr>
              <w:t xml:space="preserve">, </w:t>
            </w:r>
            <w:proofErr w:type="spellStart"/>
            <w:r w:rsidRPr="00BD11CA">
              <w:rPr>
                <w:sz w:val="20"/>
                <w:szCs w:val="20"/>
                <w:lang w:val="en-US"/>
              </w:rPr>
              <w:t>atunci</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poartă</w:t>
            </w:r>
            <w:proofErr w:type="spellEnd"/>
            <w:r w:rsidRPr="00BD11CA">
              <w:rPr>
                <w:sz w:val="20"/>
                <w:szCs w:val="20"/>
                <w:lang w:val="en-US"/>
              </w:rPr>
              <w:t xml:space="preserve"> </w:t>
            </w:r>
            <w:proofErr w:type="spellStart"/>
            <w:r w:rsidRPr="00BD11CA">
              <w:rPr>
                <w:sz w:val="20"/>
                <w:szCs w:val="20"/>
                <w:lang w:val="en-US"/>
              </w:rPr>
              <w:t>singur</w:t>
            </w:r>
            <w:proofErr w:type="spellEnd"/>
            <w:r w:rsidRPr="00BD11CA">
              <w:rPr>
                <w:sz w:val="20"/>
                <w:szCs w:val="20"/>
                <w:lang w:val="en-US"/>
              </w:rPr>
              <w:t xml:space="preserve"> </w:t>
            </w:r>
            <w:proofErr w:type="spellStart"/>
            <w:r w:rsidRPr="00BD11CA">
              <w:rPr>
                <w:sz w:val="20"/>
                <w:szCs w:val="20"/>
                <w:lang w:val="en-US"/>
              </w:rPr>
              <w:t>răspunderea</w:t>
            </w:r>
            <w:proofErr w:type="spellEnd"/>
            <w:r w:rsidRPr="00BD11CA">
              <w:rPr>
                <w:sz w:val="20"/>
                <w:szCs w:val="20"/>
                <w:lang w:val="en-US"/>
              </w:rPr>
              <w:t xml:space="preserve">, </w:t>
            </w:r>
            <w:proofErr w:type="spellStart"/>
            <w:r w:rsidRPr="00BD11CA">
              <w:rPr>
                <w:sz w:val="20"/>
                <w:szCs w:val="20"/>
                <w:lang w:val="en-US"/>
              </w:rPr>
              <w:t>numai</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l-a </w:t>
            </w:r>
            <w:proofErr w:type="spellStart"/>
            <w:r w:rsidRPr="00BD11CA">
              <w:rPr>
                <w:sz w:val="20"/>
                <w:szCs w:val="20"/>
                <w:lang w:val="en-US"/>
              </w:rPr>
              <w:t>înştiinţat</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prealabil</w:t>
            </w:r>
            <w:proofErr w:type="spellEnd"/>
            <w:r w:rsidRPr="00BD11CA">
              <w:rPr>
                <w:sz w:val="20"/>
                <w:szCs w:val="20"/>
                <w:lang w:val="en-US"/>
              </w:rPr>
              <w:t xml:space="preserve"> de </w:t>
            </w:r>
            <w:proofErr w:type="spellStart"/>
            <w:r w:rsidRPr="00BD11CA">
              <w:rPr>
                <w:sz w:val="20"/>
                <w:szCs w:val="20"/>
                <w:lang w:val="en-US"/>
              </w:rPr>
              <w:t>pericolul</w:t>
            </w:r>
            <w:proofErr w:type="spellEnd"/>
            <w:r w:rsidRPr="00BD11CA">
              <w:rPr>
                <w:sz w:val="20"/>
                <w:szCs w:val="20"/>
                <w:lang w:val="en-US"/>
              </w:rPr>
              <w:t xml:space="preserve"> </w:t>
            </w:r>
            <w:proofErr w:type="spellStart"/>
            <w:r w:rsidRPr="00BD11CA">
              <w:rPr>
                <w:sz w:val="20"/>
                <w:szCs w:val="20"/>
                <w:lang w:val="en-US"/>
              </w:rPr>
              <w:t>legat</w:t>
            </w:r>
            <w:proofErr w:type="spellEnd"/>
            <w:r w:rsidRPr="00BD11CA">
              <w:rPr>
                <w:sz w:val="20"/>
                <w:szCs w:val="20"/>
                <w:lang w:val="en-US"/>
              </w:rPr>
              <w:t xml:space="preserve"> de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dispoziţiei</w:t>
            </w:r>
            <w:proofErr w:type="spellEnd"/>
            <w:r w:rsidRPr="00BD11CA">
              <w:rPr>
                <w:sz w:val="20"/>
                <w:szCs w:val="20"/>
                <w:lang w:val="en-US"/>
              </w:rPr>
              <w:t xml:space="preserve">. </w:t>
            </w:r>
          </w:p>
          <w:p w14:paraId="1A704558"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10.5.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obligat</w:t>
            </w:r>
            <w:proofErr w:type="spellEnd"/>
            <w:r w:rsidRPr="00BD11CA">
              <w:rPr>
                <w:sz w:val="20"/>
                <w:szCs w:val="20"/>
                <w:lang w:val="en-US"/>
              </w:rPr>
              <w:t xml:space="preserve">, conform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la </w:t>
            </w:r>
            <w:proofErr w:type="spellStart"/>
            <w:r w:rsidRPr="00BD11CA">
              <w:rPr>
                <w:sz w:val="20"/>
                <w:szCs w:val="20"/>
                <w:lang w:val="en-US"/>
              </w:rPr>
              <w:t>plata</w:t>
            </w:r>
            <w:proofErr w:type="spellEnd"/>
            <w:r w:rsidRPr="00BD11CA">
              <w:rPr>
                <w:sz w:val="20"/>
                <w:szCs w:val="20"/>
                <w:lang w:val="en-US"/>
              </w:rPr>
              <w:t xml:space="preserve"> </w:t>
            </w:r>
            <w:proofErr w:type="spellStart"/>
            <w:r w:rsidRPr="00BD11CA">
              <w:rPr>
                <w:sz w:val="20"/>
                <w:szCs w:val="20"/>
                <w:lang w:val="en-US"/>
              </w:rPr>
              <w:t>daunelor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încălcarea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deteriorarea</w:t>
            </w:r>
            <w:proofErr w:type="spellEnd"/>
            <w:r w:rsidRPr="00BD11CA">
              <w:rPr>
                <w:sz w:val="20"/>
                <w:szCs w:val="20"/>
                <w:lang w:val="en-US"/>
              </w:rPr>
              <w:t xml:space="preserve"> </w:t>
            </w:r>
            <w:proofErr w:type="spellStart"/>
            <w:r w:rsidRPr="00BD11CA">
              <w:rPr>
                <w:sz w:val="20"/>
                <w:szCs w:val="20"/>
                <w:lang w:val="en-US"/>
              </w:rPr>
              <w:t>drumurilor</w:t>
            </w:r>
            <w:proofErr w:type="spellEnd"/>
            <w:r w:rsidRPr="00BD11CA">
              <w:rPr>
                <w:sz w:val="20"/>
                <w:szCs w:val="20"/>
                <w:lang w:val="en-US"/>
              </w:rPr>
              <w:t xml:space="preserve"> de </w:t>
            </w:r>
            <w:proofErr w:type="spellStart"/>
            <w:r w:rsidRPr="00BD11CA">
              <w:rPr>
                <w:sz w:val="20"/>
                <w:szCs w:val="20"/>
                <w:lang w:val="en-US"/>
              </w:rPr>
              <w:t>acces</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reţelelor</w:t>
            </w:r>
            <w:proofErr w:type="spellEnd"/>
            <w:r w:rsidRPr="00BD11CA">
              <w:rPr>
                <w:sz w:val="20"/>
                <w:szCs w:val="20"/>
                <w:lang w:val="en-US"/>
              </w:rPr>
              <w:t xml:space="preserve"> de </w:t>
            </w:r>
            <w:proofErr w:type="spellStart"/>
            <w:r w:rsidRPr="00BD11CA">
              <w:rPr>
                <w:sz w:val="20"/>
                <w:szCs w:val="20"/>
                <w:lang w:val="en-US"/>
              </w:rPr>
              <w:t>utilităţi</w:t>
            </w:r>
            <w:proofErr w:type="spellEnd"/>
            <w:r w:rsidRPr="00BD11CA">
              <w:rPr>
                <w:sz w:val="20"/>
                <w:szCs w:val="20"/>
                <w:lang w:val="en-US"/>
              </w:rPr>
              <w:t xml:space="preserve">, a </w:t>
            </w:r>
            <w:proofErr w:type="spellStart"/>
            <w:r w:rsidRPr="00BD11CA">
              <w:rPr>
                <w:sz w:val="20"/>
                <w:szCs w:val="20"/>
                <w:lang w:val="en-US"/>
              </w:rPr>
              <w:t>terenurilor</w:t>
            </w:r>
            <w:proofErr w:type="spellEnd"/>
            <w:r w:rsidRPr="00BD11CA">
              <w:rPr>
                <w:sz w:val="20"/>
                <w:szCs w:val="20"/>
                <w:lang w:val="en-US"/>
              </w:rPr>
              <w:t xml:space="preserve"> </w:t>
            </w:r>
            <w:proofErr w:type="spellStart"/>
            <w:r w:rsidRPr="00BD11CA">
              <w:rPr>
                <w:sz w:val="20"/>
                <w:szCs w:val="20"/>
                <w:lang w:val="en-US"/>
              </w:rPr>
              <w:t>limitrofe</w:t>
            </w:r>
            <w:proofErr w:type="spellEnd"/>
            <w:r w:rsidRPr="00BD11CA">
              <w:rPr>
                <w:sz w:val="20"/>
                <w:szCs w:val="20"/>
                <w:lang w:val="en-US"/>
              </w:rPr>
              <w:t xml:space="preserve"> </w:t>
            </w:r>
            <w:proofErr w:type="spellStart"/>
            <w:r w:rsidRPr="00BD11CA">
              <w:rPr>
                <w:sz w:val="20"/>
                <w:szCs w:val="20"/>
                <w:lang w:val="en-US"/>
              </w:rPr>
              <w:t>prin</w:t>
            </w:r>
            <w:proofErr w:type="spellEnd"/>
            <w:r w:rsidRPr="00BD11CA">
              <w:rPr>
                <w:sz w:val="20"/>
                <w:szCs w:val="20"/>
                <w:lang w:val="en-US"/>
              </w:rPr>
              <w:t xml:space="preserve"> </w:t>
            </w:r>
            <w:proofErr w:type="spellStart"/>
            <w:r w:rsidRPr="00BD11CA">
              <w:rPr>
                <w:sz w:val="20"/>
                <w:szCs w:val="20"/>
                <w:lang w:val="en-US"/>
              </w:rPr>
              <w:t>depozitarea</w:t>
            </w:r>
            <w:proofErr w:type="spellEnd"/>
            <w:r w:rsidRPr="00BD11CA">
              <w:rPr>
                <w:sz w:val="20"/>
                <w:szCs w:val="20"/>
                <w:lang w:val="en-US"/>
              </w:rPr>
              <w:t xml:space="preserve"> de </w:t>
            </w:r>
            <w:proofErr w:type="spellStart"/>
            <w:r w:rsidRPr="00BD11CA">
              <w:rPr>
                <w:sz w:val="20"/>
                <w:szCs w:val="20"/>
                <w:lang w:val="en-US"/>
              </w:rPr>
              <w:t>pământ</w:t>
            </w:r>
            <w:proofErr w:type="spellEnd"/>
            <w:r w:rsidRPr="00BD11CA">
              <w:rPr>
                <w:sz w:val="20"/>
                <w:szCs w:val="20"/>
                <w:lang w:val="en-US"/>
              </w:rPr>
              <w:t xml:space="preserve">, </w:t>
            </w:r>
            <w:proofErr w:type="spellStart"/>
            <w:r w:rsidRPr="00BD11CA">
              <w:rPr>
                <w:sz w:val="20"/>
                <w:szCs w:val="20"/>
                <w:lang w:val="en-US"/>
              </w:rPr>
              <w:t>materiale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alte</w:t>
            </w:r>
            <w:proofErr w:type="spellEnd"/>
            <w:r w:rsidRPr="00BD11CA">
              <w:rPr>
                <w:sz w:val="20"/>
                <w:szCs w:val="20"/>
                <w:lang w:val="en-US"/>
              </w:rPr>
              <w:t xml:space="preserve"> </w:t>
            </w:r>
            <w:proofErr w:type="spellStart"/>
            <w:r w:rsidRPr="00BD11CA">
              <w:rPr>
                <w:sz w:val="20"/>
                <w:szCs w:val="20"/>
                <w:lang w:val="en-US"/>
              </w:rPr>
              <w:t>obiecte</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ca </w:t>
            </w:r>
            <w:proofErr w:type="spellStart"/>
            <w:r w:rsidRPr="00BD11CA">
              <w:rPr>
                <w:sz w:val="20"/>
                <w:szCs w:val="20"/>
                <w:lang w:val="en-US"/>
              </w:rPr>
              <w:t>urmare</w:t>
            </w:r>
            <w:proofErr w:type="spellEnd"/>
            <w:r w:rsidRPr="00BD11CA">
              <w:rPr>
                <w:sz w:val="20"/>
                <w:szCs w:val="20"/>
                <w:lang w:val="en-US"/>
              </w:rPr>
              <w:t xml:space="preserve"> a </w:t>
            </w:r>
            <w:proofErr w:type="spellStart"/>
            <w:r w:rsidRPr="00BD11CA">
              <w:rPr>
                <w:sz w:val="20"/>
                <w:szCs w:val="20"/>
                <w:lang w:val="en-US"/>
              </w:rPr>
              <w:t>unor</w:t>
            </w:r>
            <w:proofErr w:type="spellEnd"/>
            <w:r w:rsidRPr="00BD11CA">
              <w:rPr>
                <w:sz w:val="20"/>
                <w:szCs w:val="20"/>
                <w:lang w:val="en-US"/>
              </w:rPr>
              <w:t xml:space="preserve"> </w:t>
            </w:r>
            <w:proofErr w:type="spellStart"/>
            <w:r w:rsidRPr="00BD11CA">
              <w:rPr>
                <w:sz w:val="20"/>
                <w:szCs w:val="20"/>
                <w:lang w:val="en-US"/>
              </w:rPr>
              <w:t>îngrădiri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limitări</w:t>
            </w:r>
            <w:proofErr w:type="spellEnd"/>
            <w:r w:rsidRPr="00BD11CA">
              <w:rPr>
                <w:sz w:val="20"/>
                <w:szCs w:val="20"/>
                <w:lang w:val="en-US"/>
              </w:rPr>
              <w:t xml:space="preserve"> din </w:t>
            </w:r>
            <w:proofErr w:type="spellStart"/>
            <w:r w:rsidRPr="00BD11CA">
              <w:rPr>
                <w:sz w:val="20"/>
                <w:szCs w:val="20"/>
                <w:lang w:val="en-US"/>
              </w:rPr>
              <w:t>proprie</w:t>
            </w:r>
            <w:proofErr w:type="spellEnd"/>
            <w:r w:rsidRPr="00BD11CA">
              <w:rPr>
                <w:sz w:val="20"/>
                <w:szCs w:val="20"/>
                <w:lang w:val="en-US"/>
              </w:rPr>
              <w:t xml:space="preserve"> </w:t>
            </w:r>
            <w:proofErr w:type="spellStart"/>
            <w:r w:rsidRPr="00BD11CA">
              <w:rPr>
                <w:sz w:val="20"/>
                <w:szCs w:val="20"/>
                <w:lang w:val="en-US"/>
              </w:rPr>
              <w:t>vină</w:t>
            </w:r>
            <w:proofErr w:type="spellEnd"/>
            <w:r w:rsidRPr="00BD11CA">
              <w:rPr>
                <w:sz w:val="20"/>
                <w:szCs w:val="20"/>
                <w:lang w:val="en-US"/>
              </w:rPr>
              <w:t xml:space="preserve">. </w:t>
            </w:r>
          </w:p>
          <w:p w14:paraId="6020F6B1"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10.6.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asigure</w:t>
            </w:r>
            <w:proofErr w:type="spellEnd"/>
            <w:r w:rsidRPr="00BD11CA">
              <w:rPr>
                <w:sz w:val="20"/>
                <w:szCs w:val="20"/>
                <w:lang w:val="en-US"/>
              </w:rPr>
              <w:t xml:space="preserve"> </w:t>
            </w:r>
            <w:proofErr w:type="spellStart"/>
            <w:r w:rsidRPr="00BD11CA">
              <w:rPr>
                <w:sz w:val="20"/>
                <w:szCs w:val="20"/>
                <w:lang w:val="en-US"/>
              </w:rPr>
              <w:t>lucrările</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dotările</w:t>
            </w:r>
            <w:proofErr w:type="spellEnd"/>
            <w:r w:rsidRPr="00BD11CA">
              <w:rPr>
                <w:sz w:val="20"/>
                <w:szCs w:val="20"/>
                <w:lang w:val="en-US"/>
              </w:rPr>
              <w:t xml:space="preserve"> pe care le are la </w:t>
            </w:r>
            <w:proofErr w:type="spellStart"/>
            <w:r w:rsidRPr="00BD11CA">
              <w:rPr>
                <w:sz w:val="20"/>
                <w:szCs w:val="20"/>
                <w:lang w:val="en-US"/>
              </w:rPr>
              <w:t>dispoziţie</w:t>
            </w:r>
            <w:proofErr w:type="spellEnd"/>
            <w:r w:rsidRPr="00BD11CA">
              <w:rPr>
                <w:sz w:val="20"/>
                <w:szCs w:val="20"/>
                <w:lang w:val="en-US"/>
              </w:rPr>
              <w:t xml:space="preserve"> </w:t>
            </w:r>
            <w:proofErr w:type="spellStart"/>
            <w:r w:rsidRPr="00BD11CA">
              <w:rPr>
                <w:sz w:val="20"/>
                <w:szCs w:val="20"/>
                <w:lang w:val="en-US"/>
              </w:rPr>
              <w:t>împotriva</w:t>
            </w:r>
            <w:proofErr w:type="spellEnd"/>
            <w:r w:rsidRPr="00BD11CA">
              <w:rPr>
                <w:sz w:val="20"/>
                <w:szCs w:val="20"/>
                <w:lang w:val="en-US"/>
              </w:rPr>
              <w:t xml:space="preserve"> </w:t>
            </w:r>
            <w:proofErr w:type="spellStart"/>
            <w:r w:rsidRPr="00BD11CA">
              <w:rPr>
                <w:sz w:val="20"/>
                <w:szCs w:val="20"/>
                <w:lang w:val="en-US"/>
              </w:rPr>
              <w:t>degradării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furturilor</w:t>
            </w:r>
            <w:proofErr w:type="spellEnd"/>
            <w:r w:rsidRPr="00BD11CA">
              <w:rPr>
                <w:sz w:val="20"/>
                <w:szCs w:val="20"/>
                <w:lang w:val="en-US"/>
              </w:rPr>
              <w:t xml:space="preserve"> </w:t>
            </w:r>
            <w:proofErr w:type="spellStart"/>
            <w:r w:rsidRPr="00BD11CA">
              <w:rPr>
                <w:sz w:val="20"/>
                <w:szCs w:val="20"/>
                <w:lang w:val="en-US"/>
              </w:rPr>
              <w:t>până</w:t>
            </w:r>
            <w:proofErr w:type="spellEnd"/>
            <w:r w:rsidRPr="00BD11CA">
              <w:rPr>
                <w:sz w:val="20"/>
                <w:szCs w:val="20"/>
                <w:lang w:val="en-US"/>
              </w:rPr>
              <w:t xml:space="preserve"> la </w:t>
            </w:r>
            <w:proofErr w:type="spellStart"/>
            <w:r w:rsidRPr="00BD11CA">
              <w:rPr>
                <w:sz w:val="20"/>
                <w:szCs w:val="20"/>
                <w:lang w:val="en-US"/>
              </w:rPr>
              <w:t>predarea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către</w:t>
            </w:r>
            <w:proofErr w:type="spellEnd"/>
            <w:r w:rsidRPr="00BD11CA">
              <w:rPr>
                <w:sz w:val="20"/>
                <w:szCs w:val="20"/>
                <w:lang w:val="en-US"/>
              </w:rPr>
              <w:t xml:space="preserve"> Beneficiar. El </w:t>
            </w:r>
            <w:proofErr w:type="spellStart"/>
            <w:r w:rsidRPr="00BD11CA">
              <w:rPr>
                <w:sz w:val="20"/>
                <w:szCs w:val="20"/>
                <w:lang w:val="en-US"/>
              </w:rPr>
              <w:t>trebuie</w:t>
            </w:r>
            <w:proofErr w:type="spellEnd"/>
            <w:r w:rsidRPr="00BD11CA">
              <w:rPr>
                <w:sz w:val="20"/>
                <w:szCs w:val="20"/>
                <w:lang w:val="en-US"/>
              </w:rPr>
              <w:t xml:space="preserve"> să </w:t>
            </w:r>
            <w:proofErr w:type="spellStart"/>
            <w:r w:rsidRPr="00BD11CA">
              <w:rPr>
                <w:sz w:val="20"/>
                <w:szCs w:val="20"/>
                <w:lang w:val="en-US"/>
              </w:rPr>
              <w:t>ia</w:t>
            </w:r>
            <w:proofErr w:type="spellEnd"/>
            <w:r w:rsidRPr="00BD11CA">
              <w:rPr>
                <w:sz w:val="20"/>
                <w:szCs w:val="20"/>
                <w:lang w:val="en-US"/>
              </w:rPr>
              <w:t xml:space="preserve"> </w:t>
            </w:r>
            <w:proofErr w:type="spellStart"/>
            <w:r w:rsidRPr="00BD11CA">
              <w:rPr>
                <w:sz w:val="20"/>
                <w:szCs w:val="20"/>
                <w:lang w:val="en-US"/>
              </w:rPr>
              <w:t>măsuri</w:t>
            </w:r>
            <w:proofErr w:type="spellEnd"/>
            <w:r w:rsidRPr="00BD11CA">
              <w:rPr>
                <w:sz w:val="20"/>
                <w:szCs w:val="20"/>
                <w:lang w:val="en-US"/>
              </w:rPr>
              <w:t xml:space="preserve"> de </w:t>
            </w:r>
            <w:proofErr w:type="spellStart"/>
            <w:r w:rsidRPr="00BD11CA">
              <w:rPr>
                <w:sz w:val="20"/>
                <w:szCs w:val="20"/>
                <w:lang w:val="en-US"/>
              </w:rPr>
              <w:t>protecţie</w:t>
            </w:r>
            <w:proofErr w:type="spellEnd"/>
            <w:r w:rsidRPr="00BD11CA">
              <w:rPr>
                <w:sz w:val="20"/>
                <w:szCs w:val="20"/>
                <w:lang w:val="en-US"/>
              </w:rPr>
              <w:t xml:space="preserve"> contra </w:t>
            </w:r>
            <w:proofErr w:type="spellStart"/>
            <w:r w:rsidRPr="00BD11CA">
              <w:rPr>
                <w:sz w:val="20"/>
                <w:szCs w:val="20"/>
                <w:lang w:val="en-US"/>
              </w:rPr>
              <w:t>degradării</w:t>
            </w:r>
            <w:proofErr w:type="spellEnd"/>
            <w:r w:rsidRPr="00BD11CA">
              <w:rPr>
                <w:sz w:val="20"/>
                <w:szCs w:val="20"/>
                <w:lang w:val="en-US"/>
              </w:rPr>
              <w:t xml:space="preserve"> </w:t>
            </w:r>
            <w:proofErr w:type="spellStart"/>
            <w:r w:rsidRPr="00BD11CA">
              <w:rPr>
                <w:sz w:val="20"/>
                <w:szCs w:val="20"/>
                <w:lang w:val="en-US"/>
              </w:rPr>
              <w:t>lucrării</w:t>
            </w:r>
            <w:proofErr w:type="spellEnd"/>
            <w:r w:rsidRPr="00BD11CA">
              <w:rPr>
                <w:sz w:val="20"/>
                <w:szCs w:val="20"/>
                <w:lang w:val="en-US"/>
              </w:rPr>
              <w:t xml:space="preserve"> </w:t>
            </w:r>
            <w:proofErr w:type="spellStart"/>
            <w:r w:rsidRPr="00BD11CA">
              <w:rPr>
                <w:sz w:val="20"/>
                <w:szCs w:val="20"/>
                <w:lang w:val="en-US"/>
              </w:rPr>
              <w:t>datorită</w:t>
            </w:r>
            <w:proofErr w:type="spellEnd"/>
            <w:r w:rsidRPr="00BD11CA">
              <w:rPr>
                <w:sz w:val="20"/>
                <w:szCs w:val="20"/>
                <w:lang w:val="en-US"/>
              </w:rPr>
              <w:t xml:space="preserve"> </w:t>
            </w:r>
            <w:proofErr w:type="spellStart"/>
            <w:r w:rsidRPr="00BD11CA">
              <w:rPr>
                <w:sz w:val="20"/>
                <w:szCs w:val="20"/>
                <w:lang w:val="en-US"/>
              </w:rPr>
              <w:t>acţiunilor</w:t>
            </w:r>
            <w:proofErr w:type="spellEnd"/>
            <w:r w:rsidRPr="00BD11CA">
              <w:rPr>
                <w:sz w:val="20"/>
                <w:szCs w:val="20"/>
                <w:lang w:val="en-US"/>
              </w:rPr>
              <w:t xml:space="preserve"> </w:t>
            </w:r>
            <w:proofErr w:type="spellStart"/>
            <w:r w:rsidRPr="00BD11CA">
              <w:rPr>
                <w:sz w:val="20"/>
                <w:szCs w:val="20"/>
                <w:lang w:val="en-US"/>
              </w:rPr>
              <w:t>atmosferice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a </w:t>
            </w:r>
            <w:proofErr w:type="spellStart"/>
            <w:r w:rsidRPr="00BD11CA">
              <w:rPr>
                <w:sz w:val="20"/>
                <w:szCs w:val="20"/>
                <w:lang w:val="en-US"/>
              </w:rPr>
              <w:t>apei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w:t>
            </w:r>
            <w:proofErr w:type="spellStart"/>
            <w:r w:rsidRPr="00BD11CA">
              <w:rPr>
                <w:sz w:val="20"/>
                <w:szCs w:val="20"/>
                <w:lang w:val="en-US"/>
              </w:rPr>
              <w:t>îndepărteze</w:t>
            </w:r>
            <w:proofErr w:type="spellEnd"/>
            <w:r w:rsidRPr="00BD11CA">
              <w:rPr>
                <w:sz w:val="20"/>
                <w:szCs w:val="20"/>
                <w:lang w:val="en-US"/>
              </w:rPr>
              <w:t xml:space="preserve"> </w:t>
            </w:r>
            <w:proofErr w:type="spellStart"/>
            <w:r w:rsidRPr="00BD11CA">
              <w:rPr>
                <w:sz w:val="20"/>
                <w:szCs w:val="20"/>
                <w:lang w:val="en-US"/>
              </w:rPr>
              <w:t>zăpada</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gheaţa</w:t>
            </w:r>
            <w:proofErr w:type="spellEnd"/>
            <w:r w:rsidRPr="00BD11CA">
              <w:rPr>
                <w:sz w:val="20"/>
                <w:szCs w:val="20"/>
                <w:lang w:val="en-US"/>
              </w:rPr>
              <w:t xml:space="preserve">. </w:t>
            </w:r>
          </w:p>
          <w:p w14:paraId="6BA4C734"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10.7.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nerespectarea</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a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oricărui</w:t>
            </w:r>
            <w:proofErr w:type="spellEnd"/>
            <w:r w:rsidRPr="00BD11CA">
              <w:rPr>
                <w:sz w:val="20"/>
                <w:szCs w:val="20"/>
                <w:lang w:val="en-US"/>
              </w:rPr>
              <w:t xml:space="preserve"> </w:t>
            </w:r>
            <w:proofErr w:type="spellStart"/>
            <w:r w:rsidRPr="00BD11CA">
              <w:rPr>
                <w:sz w:val="20"/>
                <w:szCs w:val="20"/>
                <w:lang w:val="en-US"/>
              </w:rPr>
              <w:t>regulament</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hotărâri</w:t>
            </w:r>
            <w:proofErr w:type="spellEnd"/>
            <w:r w:rsidRPr="00BD11CA">
              <w:rPr>
                <w:sz w:val="20"/>
                <w:szCs w:val="20"/>
                <w:lang w:val="en-US"/>
              </w:rPr>
              <w:t xml:space="preserve"> ale </w:t>
            </w:r>
            <w:proofErr w:type="spellStart"/>
            <w:r w:rsidRPr="00BD11CA">
              <w:rPr>
                <w:sz w:val="20"/>
                <w:szCs w:val="20"/>
                <w:lang w:val="en-US"/>
              </w:rPr>
              <w:t>autorităţilor</w:t>
            </w:r>
            <w:proofErr w:type="spellEnd"/>
            <w:r w:rsidRPr="00BD11CA">
              <w:rPr>
                <w:sz w:val="20"/>
                <w:szCs w:val="20"/>
                <w:lang w:val="en-US"/>
              </w:rPr>
              <w:t xml:space="preserve"> </w:t>
            </w:r>
            <w:proofErr w:type="spellStart"/>
            <w:r w:rsidRPr="00BD11CA">
              <w:rPr>
                <w:sz w:val="20"/>
                <w:szCs w:val="20"/>
                <w:lang w:val="en-US"/>
              </w:rPr>
              <w:t>administraţiei</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 xml:space="preserve"> locale </w:t>
            </w:r>
            <w:proofErr w:type="spellStart"/>
            <w:r w:rsidRPr="00BD11CA">
              <w:rPr>
                <w:sz w:val="20"/>
                <w:szCs w:val="20"/>
                <w:lang w:val="en-US"/>
              </w:rPr>
              <w:t>sau</w:t>
            </w:r>
            <w:proofErr w:type="spellEnd"/>
            <w:r w:rsidRPr="00BD11CA">
              <w:rPr>
                <w:sz w:val="20"/>
                <w:szCs w:val="20"/>
                <w:lang w:val="en-US"/>
              </w:rPr>
              <w:t xml:space="preserve"> ale </w:t>
            </w:r>
            <w:proofErr w:type="spellStart"/>
            <w:r w:rsidRPr="00BD11CA">
              <w:rPr>
                <w:sz w:val="20"/>
                <w:szCs w:val="20"/>
                <w:lang w:val="en-US"/>
              </w:rPr>
              <w:t>altor</w:t>
            </w:r>
            <w:proofErr w:type="spellEnd"/>
            <w:r w:rsidRPr="00BD11CA">
              <w:rPr>
                <w:sz w:val="20"/>
                <w:szCs w:val="20"/>
                <w:lang w:val="en-US"/>
              </w:rPr>
              <w:t xml:space="preserve"> </w:t>
            </w:r>
            <w:proofErr w:type="spellStart"/>
            <w:r w:rsidRPr="00BD11CA">
              <w:rPr>
                <w:sz w:val="20"/>
                <w:szCs w:val="20"/>
                <w:lang w:val="en-US"/>
              </w:rPr>
              <w:t>organe</w:t>
            </w:r>
            <w:proofErr w:type="spellEnd"/>
            <w:r w:rsidRPr="00BD11CA">
              <w:rPr>
                <w:sz w:val="20"/>
                <w:szCs w:val="20"/>
                <w:lang w:val="en-US"/>
              </w:rPr>
              <w:t xml:space="preserve"> locale, legal </w:t>
            </w:r>
            <w:proofErr w:type="spellStart"/>
            <w:r w:rsidRPr="00BD11CA">
              <w:rPr>
                <w:sz w:val="20"/>
                <w:szCs w:val="20"/>
                <w:lang w:val="en-US"/>
              </w:rPr>
              <w:t>constituite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care au </w:t>
            </w:r>
            <w:proofErr w:type="spellStart"/>
            <w:r w:rsidRPr="00BD11CA">
              <w:rPr>
                <w:sz w:val="20"/>
                <w:szCs w:val="20"/>
                <w:lang w:val="en-US"/>
              </w:rPr>
              <w:t>caracter</w:t>
            </w:r>
            <w:proofErr w:type="spellEnd"/>
            <w:r w:rsidRPr="00BD11CA">
              <w:rPr>
                <w:sz w:val="20"/>
                <w:szCs w:val="20"/>
                <w:lang w:val="en-US"/>
              </w:rPr>
              <w:t xml:space="preserve"> </w:t>
            </w:r>
            <w:proofErr w:type="spellStart"/>
            <w:r w:rsidRPr="00BD11CA">
              <w:rPr>
                <w:sz w:val="20"/>
                <w:szCs w:val="20"/>
                <w:lang w:val="en-US"/>
              </w:rPr>
              <w:t>obligatoriu</w:t>
            </w:r>
            <w:proofErr w:type="spellEnd"/>
            <w:r w:rsidRPr="00BD11CA">
              <w:rPr>
                <w:sz w:val="20"/>
                <w:szCs w:val="20"/>
                <w:lang w:val="en-US"/>
              </w:rPr>
              <w:t xml:space="preserve"> la </w:t>
            </w:r>
            <w:proofErr w:type="spellStart"/>
            <w:r w:rsidRPr="00BD11CA">
              <w:rPr>
                <w:sz w:val="20"/>
                <w:szCs w:val="20"/>
                <w:lang w:val="en-US"/>
              </w:rPr>
              <w:t>executarea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provoacă</w:t>
            </w:r>
            <w:proofErr w:type="spellEnd"/>
            <w:r w:rsidRPr="00BD11CA">
              <w:rPr>
                <w:sz w:val="20"/>
                <w:szCs w:val="20"/>
                <w:lang w:val="en-US"/>
              </w:rPr>
              <w:t xml:space="preserve"> </w:t>
            </w:r>
            <w:proofErr w:type="spellStart"/>
            <w:r w:rsidRPr="00BD11CA">
              <w:rPr>
                <w:sz w:val="20"/>
                <w:szCs w:val="20"/>
                <w:lang w:val="en-US"/>
              </w:rPr>
              <w:t>pagube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Beneficiar</w:t>
            </w:r>
            <w:proofErr w:type="spellEnd"/>
            <w:r w:rsidRPr="00BD11CA">
              <w:rPr>
                <w:sz w:val="20"/>
                <w:szCs w:val="20"/>
                <w:lang w:val="en-US"/>
              </w:rPr>
              <w:t xml:space="preserve">, </w:t>
            </w:r>
            <w:proofErr w:type="spellStart"/>
            <w:r w:rsidRPr="00BD11CA">
              <w:rPr>
                <w:sz w:val="20"/>
                <w:szCs w:val="20"/>
                <w:lang w:val="en-US"/>
              </w:rPr>
              <w:t>acesta</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despăgubit</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mărimea</w:t>
            </w:r>
            <w:proofErr w:type="spellEnd"/>
            <w:r w:rsidRPr="00BD11CA">
              <w:rPr>
                <w:sz w:val="20"/>
                <w:szCs w:val="20"/>
                <w:lang w:val="en-US"/>
              </w:rPr>
              <w:t xml:space="preserve"> </w:t>
            </w:r>
            <w:proofErr w:type="spellStart"/>
            <w:r w:rsidRPr="00BD11CA">
              <w:rPr>
                <w:sz w:val="20"/>
                <w:szCs w:val="20"/>
                <w:lang w:val="en-US"/>
              </w:rPr>
              <w:t>sumei</w:t>
            </w:r>
            <w:proofErr w:type="spellEnd"/>
            <w:r w:rsidRPr="00BD11CA">
              <w:rPr>
                <w:sz w:val="20"/>
                <w:szCs w:val="20"/>
                <w:lang w:val="en-US"/>
              </w:rPr>
              <w:t xml:space="preserve"> </w:t>
            </w:r>
            <w:proofErr w:type="spellStart"/>
            <w:r w:rsidRPr="00BD11CA">
              <w:rPr>
                <w:sz w:val="20"/>
                <w:szCs w:val="20"/>
                <w:lang w:val="en-US"/>
              </w:rPr>
              <w:t>prejudiciului</w:t>
            </w:r>
            <w:proofErr w:type="spellEnd"/>
            <w:r w:rsidRPr="00BD11CA">
              <w:rPr>
                <w:sz w:val="20"/>
                <w:szCs w:val="20"/>
                <w:lang w:val="en-US"/>
              </w:rPr>
              <w:t xml:space="preserve">. </w:t>
            </w:r>
          </w:p>
          <w:p w14:paraId="2B7B0D1A"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10.8.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motivele</w:t>
            </w:r>
            <w:proofErr w:type="spellEnd"/>
            <w:r w:rsidRPr="00BD11CA">
              <w:rPr>
                <w:sz w:val="20"/>
                <w:szCs w:val="20"/>
                <w:lang w:val="en-US"/>
              </w:rPr>
              <w:t xml:space="preserve"> </w:t>
            </w:r>
            <w:proofErr w:type="spellStart"/>
            <w:r w:rsidRPr="00BD11CA">
              <w:rPr>
                <w:sz w:val="20"/>
                <w:szCs w:val="20"/>
                <w:lang w:val="en-US"/>
              </w:rPr>
              <w:t>constrângerii</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ale </w:t>
            </w:r>
            <w:proofErr w:type="spellStart"/>
            <w:r w:rsidRPr="00BD11CA">
              <w:rPr>
                <w:sz w:val="20"/>
                <w:szCs w:val="20"/>
                <w:lang w:val="en-US"/>
              </w:rPr>
              <w:t>întreruperii</w:t>
            </w:r>
            <w:proofErr w:type="spellEnd"/>
            <w:r w:rsidRPr="00BD11CA">
              <w:rPr>
                <w:sz w:val="20"/>
                <w:szCs w:val="20"/>
                <w:lang w:val="en-US"/>
              </w:rPr>
              <w:t xml:space="preserve"> sunt </w:t>
            </w:r>
            <w:proofErr w:type="spellStart"/>
            <w:r w:rsidRPr="00BD11CA">
              <w:rPr>
                <w:sz w:val="20"/>
                <w:szCs w:val="20"/>
                <w:lang w:val="en-US"/>
              </w:rPr>
              <w:t>imputabile</w:t>
            </w:r>
            <w:proofErr w:type="spellEnd"/>
            <w:r w:rsidRPr="00BD11CA">
              <w:rPr>
                <w:sz w:val="20"/>
                <w:szCs w:val="20"/>
                <w:lang w:val="en-US"/>
              </w:rPr>
              <w:t xml:space="preserve"> </w:t>
            </w:r>
            <w:proofErr w:type="spellStart"/>
            <w:r w:rsidRPr="00BD11CA">
              <w:rPr>
                <w:sz w:val="20"/>
                <w:szCs w:val="20"/>
                <w:lang w:val="en-US"/>
              </w:rPr>
              <w:t>uneia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părţile</w:t>
            </w:r>
            <w:proofErr w:type="spellEnd"/>
            <w:r w:rsidRPr="00BD11CA">
              <w:rPr>
                <w:sz w:val="20"/>
                <w:szCs w:val="20"/>
                <w:lang w:val="en-US"/>
              </w:rPr>
              <w:t xml:space="preserve"> </w:t>
            </w:r>
            <w:proofErr w:type="spellStart"/>
            <w:r w:rsidRPr="00BD11CA">
              <w:rPr>
                <w:sz w:val="20"/>
                <w:szCs w:val="20"/>
                <w:lang w:val="en-US"/>
              </w:rPr>
              <w:t>contractante</w:t>
            </w:r>
            <w:proofErr w:type="spellEnd"/>
            <w:r w:rsidRPr="00BD11CA">
              <w:rPr>
                <w:sz w:val="20"/>
                <w:szCs w:val="20"/>
                <w:lang w:val="en-US"/>
              </w:rPr>
              <w:t xml:space="preserve">, </w:t>
            </w:r>
            <w:proofErr w:type="spellStart"/>
            <w:r w:rsidRPr="00BD11CA">
              <w:rPr>
                <w:sz w:val="20"/>
                <w:szCs w:val="20"/>
                <w:lang w:val="en-US"/>
              </w:rPr>
              <w:t>atunci</w:t>
            </w:r>
            <w:proofErr w:type="spellEnd"/>
            <w:r w:rsidRPr="00BD11CA">
              <w:rPr>
                <w:sz w:val="20"/>
                <w:szCs w:val="20"/>
                <w:lang w:val="en-US"/>
              </w:rPr>
              <w:t xml:space="preserve"> </w:t>
            </w:r>
            <w:proofErr w:type="spellStart"/>
            <w:r w:rsidRPr="00BD11CA">
              <w:rPr>
                <w:sz w:val="20"/>
                <w:szCs w:val="20"/>
                <w:lang w:val="en-US"/>
              </w:rPr>
              <w:t>cealaltă</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w:t>
            </w:r>
            <w:proofErr w:type="spellStart"/>
            <w:r w:rsidRPr="00BD11CA">
              <w:rPr>
                <w:sz w:val="20"/>
                <w:szCs w:val="20"/>
                <w:lang w:val="en-US"/>
              </w:rPr>
              <w:t>emite</w:t>
            </w:r>
            <w:proofErr w:type="spellEnd"/>
            <w:r w:rsidRPr="00BD11CA">
              <w:rPr>
                <w:sz w:val="20"/>
                <w:szCs w:val="20"/>
                <w:lang w:val="en-US"/>
              </w:rPr>
              <w:t xml:space="preserve"> </w:t>
            </w:r>
            <w:proofErr w:type="spellStart"/>
            <w:r w:rsidRPr="00BD11CA">
              <w:rPr>
                <w:sz w:val="20"/>
                <w:szCs w:val="20"/>
                <w:lang w:val="en-US"/>
              </w:rPr>
              <w:t>pretenţii</w:t>
            </w:r>
            <w:proofErr w:type="spellEnd"/>
            <w:r w:rsidRPr="00BD11CA">
              <w:rPr>
                <w:sz w:val="20"/>
                <w:szCs w:val="20"/>
                <w:lang w:val="en-US"/>
              </w:rPr>
              <w:t xml:space="preserve"> </w:t>
            </w:r>
            <w:proofErr w:type="spellStart"/>
            <w:r w:rsidRPr="00BD11CA">
              <w:rPr>
                <w:sz w:val="20"/>
                <w:szCs w:val="20"/>
                <w:lang w:val="en-US"/>
              </w:rPr>
              <w:t>privind</w:t>
            </w:r>
            <w:proofErr w:type="spellEnd"/>
            <w:r w:rsidRPr="00BD11CA">
              <w:rPr>
                <w:sz w:val="20"/>
                <w:szCs w:val="20"/>
                <w:lang w:val="en-US"/>
              </w:rPr>
              <w:t xml:space="preserve"> </w:t>
            </w:r>
            <w:proofErr w:type="spellStart"/>
            <w:r w:rsidRPr="00BD11CA">
              <w:rPr>
                <w:sz w:val="20"/>
                <w:szCs w:val="20"/>
                <w:lang w:val="en-US"/>
              </w:rPr>
              <w:t>despăgubirea</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daunele</w:t>
            </w:r>
            <w:proofErr w:type="spellEnd"/>
            <w:r w:rsidRPr="00BD11CA">
              <w:rPr>
                <w:sz w:val="20"/>
                <w:szCs w:val="20"/>
                <w:lang w:val="en-US"/>
              </w:rPr>
              <w:t xml:space="preserve"> </w:t>
            </w:r>
            <w:proofErr w:type="spellStart"/>
            <w:r w:rsidRPr="00BD11CA">
              <w:rPr>
                <w:sz w:val="20"/>
                <w:szCs w:val="20"/>
                <w:lang w:val="en-US"/>
              </w:rPr>
              <w:t>intervenite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care pot fi </w:t>
            </w:r>
            <w:proofErr w:type="spellStart"/>
            <w:r w:rsidRPr="00BD11CA">
              <w:rPr>
                <w:sz w:val="20"/>
                <w:szCs w:val="20"/>
                <w:lang w:val="en-US"/>
              </w:rPr>
              <w:t>dovedite</w:t>
            </w:r>
            <w:proofErr w:type="spellEnd"/>
            <w:r w:rsidRPr="00BD11CA">
              <w:rPr>
                <w:sz w:val="20"/>
                <w:szCs w:val="20"/>
                <w:lang w:val="en-US"/>
              </w:rPr>
              <w:t xml:space="preserve">. </w:t>
            </w:r>
          </w:p>
          <w:p w14:paraId="2AB277FC"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10.9.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întârzierea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este</w:t>
            </w:r>
            <w:proofErr w:type="spellEnd"/>
            <w:r w:rsidRPr="00BD11CA">
              <w:rPr>
                <w:sz w:val="20"/>
                <w:szCs w:val="20"/>
                <w:lang w:val="en-US"/>
              </w:rPr>
              <w:t xml:space="preserve"> din culpa </w:t>
            </w:r>
            <w:proofErr w:type="spellStart"/>
            <w:r w:rsidRPr="00BD11CA">
              <w:rPr>
                <w:sz w:val="20"/>
                <w:szCs w:val="20"/>
                <w:lang w:val="en-US"/>
              </w:rPr>
              <w:t>uneia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părţile</w:t>
            </w:r>
            <w:proofErr w:type="spellEnd"/>
            <w:r w:rsidRPr="00BD11CA">
              <w:rPr>
                <w:sz w:val="20"/>
                <w:szCs w:val="20"/>
                <w:lang w:val="en-US"/>
              </w:rPr>
              <w:t xml:space="preserve"> </w:t>
            </w:r>
            <w:proofErr w:type="spellStart"/>
            <w:r w:rsidRPr="00BD11CA">
              <w:rPr>
                <w:sz w:val="20"/>
                <w:szCs w:val="20"/>
                <w:lang w:val="en-US"/>
              </w:rPr>
              <w:t>contractante</w:t>
            </w:r>
            <w:proofErr w:type="spellEnd"/>
            <w:r w:rsidRPr="00BD11CA">
              <w:rPr>
                <w:sz w:val="20"/>
                <w:szCs w:val="20"/>
                <w:lang w:val="en-US"/>
              </w:rPr>
              <w:t xml:space="preserve">, </w:t>
            </w:r>
            <w:proofErr w:type="spellStart"/>
            <w:r w:rsidRPr="00BD11CA">
              <w:rPr>
                <w:sz w:val="20"/>
                <w:szCs w:val="20"/>
                <w:lang w:val="en-US"/>
              </w:rPr>
              <w:t>partea</w:t>
            </w:r>
            <w:proofErr w:type="spellEnd"/>
            <w:r w:rsidRPr="00BD11CA">
              <w:rPr>
                <w:sz w:val="20"/>
                <w:szCs w:val="20"/>
                <w:lang w:val="en-US"/>
              </w:rPr>
              <w:t xml:space="preserve"> </w:t>
            </w:r>
            <w:proofErr w:type="spellStart"/>
            <w:r w:rsidRPr="00BD11CA">
              <w:rPr>
                <w:sz w:val="20"/>
                <w:szCs w:val="20"/>
                <w:lang w:val="en-US"/>
              </w:rPr>
              <w:t>culpabilă</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plăti</w:t>
            </w:r>
            <w:proofErr w:type="spellEnd"/>
            <w:r w:rsidRPr="00BD11CA">
              <w:rPr>
                <w:sz w:val="20"/>
                <w:szCs w:val="20"/>
                <w:lang w:val="en-US"/>
              </w:rPr>
              <w:t xml:space="preserve"> </w:t>
            </w:r>
            <w:proofErr w:type="spellStart"/>
            <w:r w:rsidRPr="00BD11CA">
              <w:rPr>
                <w:sz w:val="20"/>
                <w:szCs w:val="20"/>
                <w:lang w:val="en-US"/>
              </w:rPr>
              <w:t>celeilalte</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w:t>
            </w:r>
            <w:proofErr w:type="spellStart"/>
            <w:r w:rsidRPr="00BD11CA">
              <w:rPr>
                <w:sz w:val="20"/>
                <w:szCs w:val="20"/>
                <w:lang w:val="en-US"/>
              </w:rPr>
              <w:t>penalizări</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despăgubiri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cuantum</w:t>
            </w:r>
            <w:proofErr w:type="spellEnd"/>
            <w:r w:rsidRPr="00BD11CA">
              <w:rPr>
                <w:sz w:val="20"/>
                <w:szCs w:val="20"/>
                <w:lang w:val="en-US"/>
              </w:rPr>
              <w:t xml:space="preserve"> de la 0,01% </w:t>
            </w:r>
            <w:proofErr w:type="spellStart"/>
            <w:r w:rsidRPr="00BD11CA">
              <w:rPr>
                <w:sz w:val="20"/>
                <w:szCs w:val="20"/>
                <w:lang w:val="en-US"/>
              </w:rPr>
              <w:t>până</w:t>
            </w:r>
            <w:proofErr w:type="spellEnd"/>
            <w:r w:rsidRPr="00BD11CA">
              <w:rPr>
                <w:sz w:val="20"/>
                <w:szCs w:val="20"/>
                <w:lang w:val="en-US"/>
              </w:rPr>
              <w:t xml:space="preserve"> la 0,1% din </w:t>
            </w:r>
            <w:proofErr w:type="spellStart"/>
            <w:r w:rsidRPr="00BD11CA">
              <w:rPr>
                <w:sz w:val="20"/>
                <w:szCs w:val="20"/>
                <w:lang w:val="en-US"/>
              </w:rPr>
              <w:t>valoarea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rămase</w:t>
            </w:r>
            <w:proofErr w:type="spellEnd"/>
            <w:r w:rsidR="00FC6968">
              <w:rPr>
                <w:sz w:val="20"/>
                <w:szCs w:val="20"/>
                <w:lang w:val="en-US"/>
              </w:rPr>
              <w:t xml:space="preserve"> </w:t>
            </w:r>
            <w:r w:rsidRPr="00BD11CA">
              <w:rPr>
                <w:sz w:val="20"/>
                <w:szCs w:val="20"/>
                <w:lang w:val="en-US"/>
              </w:rPr>
              <w:t xml:space="preserve">de </w:t>
            </w:r>
            <w:proofErr w:type="spellStart"/>
            <w:r w:rsidRPr="00BD11CA">
              <w:rPr>
                <w:sz w:val="20"/>
                <w:szCs w:val="20"/>
                <w:lang w:val="en-US"/>
              </w:rPr>
              <w:t>executat</w:t>
            </w:r>
            <w:proofErr w:type="spellEnd"/>
            <w:r w:rsidRPr="00BD11CA">
              <w:rPr>
                <w:sz w:val="20"/>
                <w:szCs w:val="20"/>
                <w:lang w:val="en-US"/>
              </w:rPr>
              <w:t>/</w:t>
            </w:r>
            <w:proofErr w:type="spellStart"/>
            <w:r w:rsidRPr="00BD11CA">
              <w:rPr>
                <w:sz w:val="20"/>
                <w:szCs w:val="20"/>
                <w:lang w:val="en-US"/>
              </w:rPr>
              <w:t>neonorate</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fiecare</w:t>
            </w:r>
            <w:proofErr w:type="spellEnd"/>
            <w:r w:rsidRPr="00BD11CA">
              <w:rPr>
                <w:sz w:val="20"/>
                <w:szCs w:val="20"/>
                <w:lang w:val="en-US"/>
              </w:rPr>
              <w:t xml:space="preserve"> zi de </w:t>
            </w:r>
            <w:proofErr w:type="spellStart"/>
            <w:r w:rsidRPr="00BD11CA">
              <w:rPr>
                <w:sz w:val="20"/>
                <w:szCs w:val="20"/>
                <w:lang w:val="en-US"/>
              </w:rPr>
              <w:t>întârziere</w:t>
            </w:r>
            <w:proofErr w:type="spellEnd"/>
            <w:r w:rsidRPr="00BD11CA">
              <w:rPr>
                <w:sz w:val="20"/>
                <w:szCs w:val="20"/>
                <w:lang w:val="en-US"/>
              </w:rPr>
              <w:t xml:space="preserve">. </w:t>
            </w:r>
            <w:proofErr w:type="spellStart"/>
            <w:r w:rsidRPr="00BD11CA">
              <w:rPr>
                <w:sz w:val="20"/>
                <w:szCs w:val="20"/>
                <w:lang w:val="en-US"/>
              </w:rPr>
              <w:t>Penalizarea</w:t>
            </w:r>
            <w:proofErr w:type="spellEnd"/>
            <w:r w:rsidRPr="00BD11CA">
              <w:rPr>
                <w:sz w:val="20"/>
                <w:szCs w:val="20"/>
                <w:lang w:val="en-US"/>
              </w:rPr>
              <w:t xml:space="preserve"> </w:t>
            </w:r>
            <w:proofErr w:type="spellStart"/>
            <w:r w:rsidRPr="00BD11CA">
              <w:rPr>
                <w:sz w:val="20"/>
                <w:szCs w:val="20"/>
                <w:lang w:val="en-US"/>
              </w:rPr>
              <w:t>devine</w:t>
            </w:r>
            <w:proofErr w:type="spellEnd"/>
            <w:r w:rsidRPr="00BD11CA">
              <w:rPr>
                <w:sz w:val="20"/>
                <w:szCs w:val="20"/>
                <w:lang w:val="en-US"/>
              </w:rPr>
              <w:t xml:space="preserve"> </w:t>
            </w:r>
            <w:proofErr w:type="spellStart"/>
            <w:r w:rsidRPr="00BD11CA">
              <w:rPr>
                <w:sz w:val="20"/>
                <w:szCs w:val="20"/>
                <w:lang w:val="en-US"/>
              </w:rPr>
              <w:t>operantă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momentul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care </w:t>
            </w:r>
            <w:proofErr w:type="spellStart"/>
            <w:r w:rsidRPr="00BD11CA">
              <w:rPr>
                <w:sz w:val="20"/>
                <w:szCs w:val="20"/>
                <w:lang w:val="en-US"/>
              </w:rPr>
              <w:t>partea</w:t>
            </w:r>
            <w:proofErr w:type="spellEnd"/>
            <w:r w:rsidRPr="00BD11CA">
              <w:rPr>
                <w:sz w:val="20"/>
                <w:szCs w:val="20"/>
                <w:lang w:val="en-US"/>
              </w:rPr>
              <w:t xml:space="preserve"> </w:t>
            </w:r>
            <w:proofErr w:type="spellStart"/>
            <w:r w:rsidRPr="00BD11CA">
              <w:rPr>
                <w:sz w:val="20"/>
                <w:szCs w:val="20"/>
                <w:lang w:val="en-US"/>
              </w:rPr>
              <w:t>înculpă</w:t>
            </w:r>
            <w:proofErr w:type="spellEnd"/>
            <w:r w:rsidRPr="00BD11CA">
              <w:rPr>
                <w:sz w:val="20"/>
                <w:szCs w:val="20"/>
                <w:lang w:val="en-US"/>
              </w:rPr>
              <w:t xml:space="preserve"> a </w:t>
            </w:r>
            <w:proofErr w:type="spellStart"/>
            <w:r w:rsidRPr="00BD11CA">
              <w:rPr>
                <w:sz w:val="20"/>
                <w:szCs w:val="20"/>
                <w:lang w:val="en-US"/>
              </w:rPr>
              <w:t>intrat</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întârziere</w:t>
            </w:r>
            <w:proofErr w:type="spellEnd"/>
            <w:r w:rsidRPr="00BD11CA">
              <w:rPr>
                <w:sz w:val="20"/>
                <w:szCs w:val="20"/>
                <w:lang w:val="en-US"/>
              </w:rPr>
              <w:t xml:space="preserve">. </w:t>
            </w:r>
          </w:p>
          <w:p w14:paraId="1BB1DAB6" w14:textId="77777777" w:rsidR="00FF0677" w:rsidRPr="00BD11C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BD11CA">
              <w:rPr>
                <w:sz w:val="20"/>
                <w:szCs w:val="20"/>
                <w:lang w:val="en-US"/>
              </w:rPr>
              <w:t xml:space="preserve">10.10. </w:t>
            </w:r>
            <w:proofErr w:type="spellStart"/>
            <w:r w:rsidRPr="00BD11CA">
              <w:rPr>
                <w:sz w:val="20"/>
                <w:szCs w:val="20"/>
                <w:lang w:val="en-US"/>
              </w:rPr>
              <w:t>Beneficiarul</w:t>
            </w:r>
            <w:proofErr w:type="spellEnd"/>
            <w:r w:rsidRPr="00BD11CA">
              <w:rPr>
                <w:sz w:val="20"/>
                <w:szCs w:val="20"/>
                <w:lang w:val="en-US"/>
              </w:rPr>
              <w:t xml:space="preserve"> nu </w:t>
            </w:r>
            <w:proofErr w:type="spellStart"/>
            <w:r w:rsidRPr="00BD11CA">
              <w:rPr>
                <w:sz w:val="20"/>
                <w:szCs w:val="20"/>
                <w:lang w:val="en-US"/>
              </w:rPr>
              <w:t>va</w:t>
            </w:r>
            <w:proofErr w:type="spellEnd"/>
            <w:r w:rsidRPr="00BD11CA">
              <w:rPr>
                <w:sz w:val="20"/>
                <w:szCs w:val="20"/>
                <w:lang w:val="en-US"/>
              </w:rPr>
              <w:t xml:space="preserve"> fi </w:t>
            </w:r>
            <w:proofErr w:type="spellStart"/>
            <w:r w:rsidRPr="00BD11CA">
              <w:rPr>
                <w:sz w:val="20"/>
                <w:szCs w:val="20"/>
                <w:lang w:val="en-US"/>
              </w:rPr>
              <w:t>responsabil</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nici</w:t>
            </w:r>
            <w:proofErr w:type="spellEnd"/>
            <w:r w:rsidRPr="00BD11CA">
              <w:rPr>
                <w:sz w:val="20"/>
                <w:szCs w:val="20"/>
                <w:lang w:val="en-US"/>
              </w:rPr>
              <w:t xml:space="preserve"> un </w:t>
            </w:r>
            <w:proofErr w:type="spellStart"/>
            <w:r w:rsidRPr="00BD11CA">
              <w:rPr>
                <w:sz w:val="20"/>
                <w:szCs w:val="20"/>
                <w:lang w:val="en-US"/>
              </w:rPr>
              <w:t>fel</w:t>
            </w:r>
            <w:proofErr w:type="spellEnd"/>
            <w:r w:rsidRPr="00BD11CA">
              <w:rPr>
                <w:sz w:val="20"/>
                <w:szCs w:val="20"/>
                <w:lang w:val="en-US"/>
              </w:rPr>
              <w:t xml:space="preserve"> de </w:t>
            </w:r>
            <w:proofErr w:type="spellStart"/>
            <w:r w:rsidRPr="00BD11CA">
              <w:rPr>
                <w:sz w:val="20"/>
                <w:szCs w:val="20"/>
                <w:lang w:val="en-US"/>
              </w:rPr>
              <w:t>daune-interese</w:t>
            </w:r>
            <w:proofErr w:type="spellEnd"/>
            <w:r w:rsidRPr="00BD11CA">
              <w:rPr>
                <w:sz w:val="20"/>
                <w:szCs w:val="20"/>
                <w:lang w:val="en-US"/>
              </w:rPr>
              <w:t xml:space="preserve">, </w:t>
            </w:r>
            <w:proofErr w:type="spellStart"/>
            <w:r w:rsidRPr="00BD11CA">
              <w:rPr>
                <w:sz w:val="20"/>
                <w:szCs w:val="20"/>
                <w:lang w:val="en-US"/>
              </w:rPr>
              <w:t>compensaţii</w:t>
            </w:r>
            <w:proofErr w:type="spellEnd"/>
            <w:r w:rsidRPr="00BD11CA">
              <w:rPr>
                <w:sz w:val="20"/>
                <w:szCs w:val="20"/>
                <w:lang w:val="en-US"/>
              </w:rPr>
              <w:t xml:space="preserve"> </w:t>
            </w:r>
            <w:proofErr w:type="spellStart"/>
            <w:r w:rsidRPr="00BD11CA">
              <w:rPr>
                <w:sz w:val="20"/>
                <w:szCs w:val="20"/>
                <w:lang w:val="en-US"/>
              </w:rPr>
              <w:t>plătibile</w:t>
            </w:r>
            <w:proofErr w:type="spellEnd"/>
            <w:r w:rsidRPr="00BD11CA">
              <w:rPr>
                <w:sz w:val="20"/>
                <w:szCs w:val="20"/>
                <w:lang w:val="en-US"/>
              </w:rPr>
              <w:t xml:space="preserve"> conform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privinţa</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ca </w:t>
            </w:r>
            <w:proofErr w:type="spellStart"/>
            <w:r w:rsidRPr="00BD11CA">
              <w:rPr>
                <w:sz w:val="20"/>
                <w:szCs w:val="20"/>
                <w:lang w:val="en-US"/>
              </w:rPr>
              <w:t>urmare</w:t>
            </w:r>
            <w:proofErr w:type="spellEnd"/>
            <w:r w:rsidRPr="00BD11CA">
              <w:rPr>
                <w:sz w:val="20"/>
                <w:szCs w:val="20"/>
                <w:lang w:val="en-US"/>
              </w:rPr>
              <w:t xml:space="preserve"> a </w:t>
            </w:r>
            <w:proofErr w:type="spellStart"/>
            <w:r w:rsidRPr="00BD11CA">
              <w:rPr>
                <w:sz w:val="20"/>
                <w:szCs w:val="20"/>
                <w:lang w:val="en-US"/>
              </w:rPr>
              <w:t>unui</w:t>
            </w:r>
            <w:proofErr w:type="spellEnd"/>
            <w:r w:rsidRPr="00BD11CA">
              <w:rPr>
                <w:sz w:val="20"/>
                <w:szCs w:val="20"/>
                <w:lang w:val="en-US"/>
              </w:rPr>
              <w:t xml:space="preserve"> accident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prejudiciu</w:t>
            </w:r>
            <w:proofErr w:type="spellEnd"/>
            <w:r w:rsidRPr="00BD11CA">
              <w:rPr>
                <w:sz w:val="20"/>
                <w:szCs w:val="20"/>
                <w:lang w:val="en-US"/>
              </w:rPr>
              <w:t xml:space="preserve"> </w:t>
            </w:r>
            <w:proofErr w:type="spellStart"/>
            <w:r w:rsidRPr="00BD11CA">
              <w:rPr>
                <w:sz w:val="20"/>
                <w:szCs w:val="20"/>
                <w:lang w:val="en-US"/>
              </w:rPr>
              <w:t>adus</w:t>
            </w:r>
            <w:proofErr w:type="spellEnd"/>
            <w:r w:rsidRPr="00BD11CA">
              <w:rPr>
                <w:sz w:val="20"/>
                <w:szCs w:val="20"/>
                <w:lang w:val="en-US"/>
              </w:rPr>
              <w:t xml:space="preserve"> </w:t>
            </w:r>
            <w:proofErr w:type="spellStart"/>
            <w:r w:rsidRPr="00BD11CA">
              <w:rPr>
                <w:sz w:val="20"/>
                <w:szCs w:val="20"/>
                <w:lang w:val="en-US"/>
              </w:rPr>
              <w:t>unui</w:t>
            </w:r>
            <w:proofErr w:type="spellEnd"/>
            <w:r w:rsidRPr="00BD11CA">
              <w:rPr>
                <w:sz w:val="20"/>
                <w:szCs w:val="20"/>
                <w:lang w:val="en-US"/>
              </w:rPr>
              <w:t xml:space="preserve"> </w:t>
            </w:r>
            <w:proofErr w:type="spellStart"/>
            <w:r w:rsidRPr="00BD11CA">
              <w:rPr>
                <w:sz w:val="20"/>
                <w:szCs w:val="20"/>
                <w:lang w:val="en-US"/>
              </w:rPr>
              <w:t>muncitor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altei</w:t>
            </w:r>
            <w:proofErr w:type="spellEnd"/>
            <w:r w:rsidRPr="00BD11CA">
              <w:rPr>
                <w:sz w:val="20"/>
                <w:szCs w:val="20"/>
                <w:lang w:val="en-US"/>
              </w:rPr>
              <w:t xml:space="preserve"> </w:t>
            </w:r>
            <w:proofErr w:type="spellStart"/>
            <w:r w:rsidRPr="00BD11CA">
              <w:rPr>
                <w:sz w:val="20"/>
                <w:szCs w:val="20"/>
                <w:lang w:val="en-US"/>
              </w:rPr>
              <w:t>persoane</w:t>
            </w:r>
            <w:proofErr w:type="spellEnd"/>
            <w:r w:rsidRPr="00BD11CA">
              <w:rPr>
                <w:sz w:val="20"/>
                <w:szCs w:val="20"/>
                <w:lang w:val="en-US"/>
              </w:rPr>
              <w:t xml:space="preserve"> </w:t>
            </w:r>
            <w:proofErr w:type="spellStart"/>
            <w:r w:rsidRPr="00BD11CA">
              <w:rPr>
                <w:sz w:val="20"/>
                <w:szCs w:val="20"/>
                <w:lang w:val="en-US"/>
              </w:rPr>
              <w:t>angajate</w:t>
            </w:r>
            <w:proofErr w:type="spellEnd"/>
            <w:r w:rsidRPr="00BD11CA">
              <w:rPr>
                <w:sz w:val="20"/>
                <w:szCs w:val="20"/>
                <w:lang w:val="en-US"/>
              </w:rPr>
              <w:t xml:space="preserve"> de </w:t>
            </w:r>
            <w:proofErr w:type="spellStart"/>
            <w:r w:rsidRPr="00BD11CA">
              <w:rPr>
                <w:sz w:val="20"/>
                <w:szCs w:val="20"/>
                <w:lang w:val="en-US"/>
              </w:rPr>
              <w:t>Antreprenor</w:t>
            </w:r>
            <w:proofErr w:type="spellEnd"/>
            <w:r w:rsidRPr="00BD11CA">
              <w:rPr>
                <w:sz w:val="20"/>
                <w:szCs w:val="20"/>
                <w:lang w:val="en-US"/>
              </w:rPr>
              <w:t xml:space="preserve">, cu </w:t>
            </w:r>
            <w:proofErr w:type="spellStart"/>
            <w:r w:rsidRPr="00BD11CA">
              <w:rPr>
                <w:sz w:val="20"/>
                <w:szCs w:val="20"/>
                <w:lang w:val="en-US"/>
              </w:rPr>
              <w:t>excepţia</w:t>
            </w:r>
            <w:proofErr w:type="spellEnd"/>
            <w:r w:rsidRPr="00BD11CA">
              <w:rPr>
                <w:sz w:val="20"/>
                <w:szCs w:val="20"/>
                <w:lang w:val="en-US"/>
              </w:rPr>
              <w:t xml:space="preserve"> </w:t>
            </w:r>
            <w:proofErr w:type="spellStart"/>
            <w:r w:rsidRPr="00BD11CA">
              <w:rPr>
                <w:sz w:val="20"/>
                <w:szCs w:val="20"/>
                <w:lang w:val="en-US"/>
              </w:rPr>
              <w:t>unui</w:t>
            </w:r>
            <w:proofErr w:type="spellEnd"/>
            <w:r w:rsidRPr="00BD11CA">
              <w:rPr>
                <w:sz w:val="20"/>
                <w:szCs w:val="20"/>
                <w:lang w:val="en-US"/>
              </w:rPr>
              <w:t xml:space="preserve"> accident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prejudiciu</w:t>
            </w:r>
            <w:proofErr w:type="spellEnd"/>
            <w:r w:rsidRPr="00BD11CA">
              <w:rPr>
                <w:sz w:val="20"/>
                <w:szCs w:val="20"/>
                <w:lang w:val="en-US"/>
              </w:rPr>
              <w:t xml:space="preserve"> </w:t>
            </w:r>
            <w:proofErr w:type="spellStart"/>
            <w:r w:rsidRPr="00BD11CA">
              <w:rPr>
                <w:sz w:val="20"/>
                <w:szCs w:val="20"/>
                <w:lang w:val="en-US"/>
              </w:rPr>
              <w:t>rezultînd</w:t>
            </w:r>
            <w:proofErr w:type="spellEnd"/>
            <w:r w:rsidRPr="00BD11CA">
              <w:rPr>
                <w:sz w:val="20"/>
                <w:szCs w:val="20"/>
                <w:lang w:val="en-US"/>
              </w:rPr>
              <w:t xml:space="preserve"> din vina </w:t>
            </w:r>
            <w:proofErr w:type="spellStart"/>
            <w:r w:rsidRPr="00BD11CA">
              <w:rPr>
                <w:sz w:val="20"/>
                <w:szCs w:val="20"/>
                <w:lang w:val="en-US"/>
              </w:rPr>
              <w:t>Beneficiarului</w:t>
            </w:r>
            <w:proofErr w:type="spellEnd"/>
            <w:r w:rsidRPr="00BD11CA">
              <w:rPr>
                <w:sz w:val="20"/>
                <w:szCs w:val="20"/>
                <w:lang w:val="en-US"/>
              </w:rPr>
              <w:t xml:space="preserve">, a </w:t>
            </w:r>
            <w:proofErr w:type="spellStart"/>
            <w:r w:rsidRPr="00BD11CA">
              <w:rPr>
                <w:sz w:val="20"/>
                <w:szCs w:val="20"/>
                <w:lang w:val="en-US"/>
              </w:rPr>
              <w:t>agenţilor</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a </w:t>
            </w:r>
            <w:proofErr w:type="spellStart"/>
            <w:r w:rsidRPr="00BD11CA">
              <w:rPr>
                <w:sz w:val="20"/>
                <w:szCs w:val="20"/>
                <w:lang w:val="en-US"/>
              </w:rPr>
              <w:t>angajaţilor</w:t>
            </w:r>
            <w:proofErr w:type="spellEnd"/>
            <w:r w:rsidRPr="00BD11CA">
              <w:rPr>
                <w:sz w:val="20"/>
                <w:szCs w:val="20"/>
                <w:lang w:val="en-US"/>
              </w:rPr>
              <w:t xml:space="preserve"> </w:t>
            </w:r>
            <w:proofErr w:type="spellStart"/>
            <w:r w:rsidRPr="00BD11CA">
              <w:rPr>
                <w:sz w:val="20"/>
                <w:szCs w:val="20"/>
                <w:lang w:val="en-US"/>
              </w:rPr>
              <w:t>acestora</w:t>
            </w:r>
            <w:proofErr w:type="spellEnd"/>
            <w:r w:rsidRPr="00BD11CA">
              <w:rPr>
                <w:sz w:val="20"/>
                <w:szCs w:val="20"/>
                <w:lang w:val="en-US"/>
              </w:rPr>
              <w:t>.</w:t>
            </w:r>
          </w:p>
          <w:p w14:paraId="11203BA1" w14:textId="77777777" w:rsidR="00FF0677" w:rsidRPr="00BD11CA" w:rsidRDefault="00FF0677" w:rsidP="00244169">
            <w:pPr>
              <w:pStyle w:val="af2"/>
              <w:numPr>
                <w:ilvl w:val="1"/>
                <w:numId w:val="15"/>
              </w:numPr>
              <w:tabs>
                <w:tab w:val="left" w:pos="567"/>
                <w:tab w:val="left" w:pos="1890"/>
              </w:tabs>
              <w:spacing w:line="276" w:lineRule="auto"/>
              <w:ind w:left="0" w:hanging="567"/>
              <w:rPr>
                <w:sz w:val="20"/>
                <w:szCs w:val="20"/>
                <w:lang w:val="en-US"/>
              </w:rPr>
            </w:pPr>
            <w:r w:rsidRPr="00BD11CA">
              <w:rPr>
                <w:sz w:val="20"/>
                <w:szCs w:val="20"/>
                <w:lang w:val="en-US"/>
              </w:rPr>
              <w:t xml:space="preserve">10.11.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subantreprenorii</w:t>
            </w:r>
            <w:proofErr w:type="spellEnd"/>
            <w:r w:rsidRPr="00BD11CA">
              <w:rPr>
                <w:sz w:val="20"/>
                <w:szCs w:val="20"/>
                <w:lang w:val="en-US"/>
              </w:rPr>
              <w:t xml:space="preserve"> </w:t>
            </w:r>
            <w:proofErr w:type="spellStart"/>
            <w:r w:rsidRPr="00BD11CA">
              <w:rPr>
                <w:sz w:val="20"/>
                <w:szCs w:val="20"/>
                <w:lang w:val="en-US"/>
              </w:rPr>
              <w:t>răspund</w:t>
            </w:r>
            <w:proofErr w:type="spellEnd"/>
            <w:r w:rsidRPr="00BD11CA">
              <w:rPr>
                <w:sz w:val="20"/>
                <w:szCs w:val="20"/>
                <w:lang w:val="en-US"/>
              </w:rPr>
              <w:t xml:space="preserve"> </w:t>
            </w:r>
            <w:proofErr w:type="spellStart"/>
            <w:r w:rsidRPr="00BD11CA">
              <w:rPr>
                <w:sz w:val="20"/>
                <w:szCs w:val="20"/>
                <w:lang w:val="en-US"/>
              </w:rPr>
              <w:t>solidar</w:t>
            </w:r>
            <w:proofErr w:type="spellEnd"/>
            <w:r w:rsidRPr="00BD11CA">
              <w:rPr>
                <w:sz w:val="20"/>
                <w:szCs w:val="20"/>
                <w:lang w:val="en-US"/>
              </w:rPr>
              <w:t xml:space="preserve">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neexecutarea</w:t>
            </w:r>
            <w:proofErr w:type="spellEnd"/>
            <w:r w:rsidRPr="00BD11CA">
              <w:rPr>
                <w:sz w:val="20"/>
                <w:szCs w:val="20"/>
                <w:lang w:val="en-US"/>
              </w:rPr>
              <w:t xml:space="preserve"> </w:t>
            </w:r>
            <w:proofErr w:type="spellStart"/>
            <w:r w:rsidRPr="00BD11CA">
              <w:rPr>
                <w:sz w:val="20"/>
                <w:szCs w:val="20"/>
                <w:lang w:val="en-US"/>
              </w:rPr>
              <w:t>obligațiilor</w:t>
            </w:r>
            <w:proofErr w:type="spellEnd"/>
            <w:r w:rsidRPr="00BD11CA">
              <w:rPr>
                <w:sz w:val="20"/>
                <w:szCs w:val="20"/>
                <w:lang w:val="en-US"/>
              </w:rPr>
              <w:t xml:space="preserve"> </w:t>
            </w:r>
            <w:proofErr w:type="spellStart"/>
            <w:r w:rsidRPr="00BD11CA">
              <w:rPr>
                <w:sz w:val="20"/>
                <w:szCs w:val="20"/>
                <w:lang w:val="en-US"/>
              </w:rPr>
              <w:t>contractuale</w:t>
            </w:r>
            <w:proofErr w:type="spellEnd"/>
            <w:r w:rsidRPr="00BD11CA">
              <w:rPr>
                <w:sz w:val="20"/>
                <w:szCs w:val="20"/>
                <w:lang w:val="en-US"/>
              </w:rPr>
              <w:t>.</w:t>
            </w:r>
          </w:p>
          <w:p w14:paraId="1C9C5C38" w14:textId="77777777" w:rsidR="00FF0677" w:rsidRPr="00BD11CA" w:rsidRDefault="00FF0677" w:rsidP="00F56432">
            <w:pPr>
              <w:pStyle w:val="af2"/>
              <w:tabs>
                <w:tab w:val="left" w:pos="567"/>
                <w:tab w:val="left" w:pos="1890"/>
              </w:tabs>
              <w:spacing w:line="276" w:lineRule="auto"/>
              <w:ind w:firstLine="0"/>
              <w:rPr>
                <w:sz w:val="20"/>
                <w:szCs w:val="20"/>
                <w:lang w:val="en-US"/>
              </w:rPr>
            </w:pPr>
          </w:p>
          <w:p w14:paraId="358A83D2" w14:textId="77777777" w:rsidR="00FF0677" w:rsidRPr="00BD11CA" w:rsidRDefault="00FF0677" w:rsidP="00244169">
            <w:pPr>
              <w:pStyle w:val="a"/>
              <w:numPr>
                <w:ilvl w:val="0"/>
                <w:numId w:val="15"/>
              </w:numPr>
              <w:tabs>
                <w:tab w:val="clear" w:pos="1134"/>
                <w:tab w:val="left" w:pos="3465"/>
              </w:tabs>
              <w:spacing w:line="276" w:lineRule="auto"/>
              <w:ind w:left="0"/>
              <w:contextualSpacing/>
              <w:rPr>
                <w:sz w:val="20"/>
                <w:szCs w:val="20"/>
              </w:rPr>
            </w:pPr>
            <w:r w:rsidRPr="00BD11CA">
              <w:rPr>
                <w:b/>
                <w:sz w:val="20"/>
                <w:szCs w:val="20"/>
              </w:rPr>
              <w:t>11. SOLUŢIONAREA LITIGIILOR</w:t>
            </w:r>
          </w:p>
          <w:p w14:paraId="1DEFE0F7" w14:textId="77777777" w:rsidR="00FF0677" w:rsidRPr="00BD11CA" w:rsidRDefault="00FF0677" w:rsidP="00244169">
            <w:pPr>
              <w:pStyle w:val="a"/>
              <w:numPr>
                <w:ilvl w:val="1"/>
                <w:numId w:val="15"/>
              </w:numPr>
              <w:tabs>
                <w:tab w:val="clear" w:pos="1134"/>
                <w:tab w:val="left" w:pos="567"/>
              </w:tabs>
              <w:spacing w:line="276" w:lineRule="auto"/>
              <w:ind w:left="0" w:hanging="567"/>
              <w:contextualSpacing/>
              <w:rPr>
                <w:sz w:val="20"/>
                <w:szCs w:val="20"/>
              </w:rPr>
            </w:pPr>
            <w:r w:rsidRPr="00BD11CA">
              <w:rPr>
                <w:sz w:val="20"/>
                <w:szCs w:val="20"/>
              </w:rPr>
              <w:t xml:space="preserve">11.1.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cazul</w:t>
            </w:r>
            <w:proofErr w:type="spellEnd"/>
            <w:r w:rsidRPr="00BD11CA">
              <w:rPr>
                <w:sz w:val="20"/>
                <w:szCs w:val="20"/>
              </w:rPr>
              <w:t xml:space="preserve"> </w:t>
            </w:r>
            <w:proofErr w:type="spellStart"/>
            <w:r w:rsidRPr="00BD11CA">
              <w:rPr>
                <w:sz w:val="20"/>
                <w:szCs w:val="20"/>
              </w:rPr>
              <w:t>litigiilor</w:t>
            </w:r>
            <w:proofErr w:type="spellEnd"/>
            <w:r w:rsidRPr="00BD11CA">
              <w:rPr>
                <w:sz w:val="20"/>
                <w:szCs w:val="20"/>
              </w:rPr>
              <w:t xml:space="preserve"> </w:t>
            </w:r>
            <w:proofErr w:type="spellStart"/>
            <w:r w:rsidRPr="00BD11CA">
              <w:rPr>
                <w:sz w:val="20"/>
                <w:szCs w:val="20"/>
              </w:rPr>
              <w:t>privind</w:t>
            </w:r>
            <w:proofErr w:type="spellEnd"/>
            <w:r w:rsidRPr="00BD11CA">
              <w:rPr>
                <w:sz w:val="20"/>
                <w:szCs w:val="20"/>
              </w:rPr>
              <w:t xml:space="preserve"> </w:t>
            </w:r>
            <w:proofErr w:type="spellStart"/>
            <w:r w:rsidRPr="00BD11CA">
              <w:rPr>
                <w:sz w:val="20"/>
                <w:szCs w:val="20"/>
              </w:rPr>
              <w:t>calitatea</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proprietăţile</w:t>
            </w:r>
            <w:proofErr w:type="spellEnd"/>
            <w:r w:rsidRPr="00BD11CA">
              <w:rPr>
                <w:sz w:val="20"/>
                <w:szCs w:val="20"/>
              </w:rPr>
              <w:t xml:space="preserve"> </w:t>
            </w:r>
            <w:proofErr w:type="spellStart"/>
            <w:r w:rsidRPr="00BD11CA">
              <w:rPr>
                <w:sz w:val="20"/>
                <w:szCs w:val="20"/>
              </w:rPr>
              <w:t>materialelor</w:t>
            </w:r>
            <w:proofErr w:type="spellEnd"/>
            <w:r w:rsidRPr="00BD11CA">
              <w:rPr>
                <w:sz w:val="20"/>
                <w:szCs w:val="20"/>
              </w:rPr>
              <w:t xml:space="preserve"> de </w:t>
            </w:r>
            <w:proofErr w:type="spellStart"/>
            <w:r w:rsidRPr="00BD11CA">
              <w:rPr>
                <w:sz w:val="20"/>
                <w:szCs w:val="20"/>
              </w:rPr>
              <w:t>construcţie</w:t>
            </w:r>
            <w:proofErr w:type="spellEnd"/>
            <w:r w:rsidRPr="00BD11CA">
              <w:rPr>
                <w:sz w:val="20"/>
                <w:szCs w:val="20"/>
              </w:rPr>
              <w:t xml:space="preserve">, </w:t>
            </w:r>
            <w:proofErr w:type="spellStart"/>
            <w:r w:rsidRPr="00BD11CA">
              <w:rPr>
                <w:sz w:val="20"/>
                <w:szCs w:val="20"/>
              </w:rPr>
              <w:t>procedurile</w:t>
            </w:r>
            <w:proofErr w:type="spellEnd"/>
            <w:r w:rsidRPr="00BD11CA">
              <w:rPr>
                <w:sz w:val="20"/>
                <w:szCs w:val="20"/>
              </w:rPr>
              <w:t xml:space="preserve"> de </w:t>
            </w:r>
            <w:proofErr w:type="spellStart"/>
            <w:r w:rsidRPr="00BD11CA">
              <w:rPr>
                <w:sz w:val="20"/>
                <w:szCs w:val="20"/>
              </w:rPr>
              <w:t>verificare</w:t>
            </w:r>
            <w:proofErr w:type="spellEnd"/>
            <w:r w:rsidRPr="00BD11CA">
              <w:rPr>
                <w:sz w:val="20"/>
                <w:szCs w:val="20"/>
              </w:rPr>
              <w:t xml:space="preserve">, </w:t>
            </w:r>
            <w:proofErr w:type="spellStart"/>
            <w:r w:rsidRPr="00BD11CA">
              <w:rPr>
                <w:sz w:val="20"/>
                <w:szCs w:val="20"/>
              </w:rPr>
              <w:t>corectitudinea</w:t>
            </w:r>
            <w:proofErr w:type="spellEnd"/>
            <w:r w:rsidRPr="00BD11CA">
              <w:rPr>
                <w:sz w:val="20"/>
                <w:szCs w:val="20"/>
              </w:rPr>
              <w:t xml:space="preserve"> </w:t>
            </w:r>
            <w:proofErr w:type="spellStart"/>
            <w:r w:rsidRPr="00BD11CA">
              <w:rPr>
                <w:sz w:val="20"/>
                <w:szCs w:val="20"/>
              </w:rPr>
              <w:t>efectuării</w:t>
            </w:r>
            <w:proofErr w:type="spellEnd"/>
            <w:r w:rsidRPr="00BD11CA">
              <w:rPr>
                <w:sz w:val="20"/>
                <w:szCs w:val="20"/>
              </w:rPr>
              <w:t xml:space="preserve"> </w:t>
            </w:r>
            <w:proofErr w:type="spellStart"/>
            <w:r w:rsidRPr="00BD11CA">
              <w:rPr>
                <w:sz w:val="20"/>
                <w:szCs w:val="20"/>
              </w:rPr>
              <w:t>probelor</w:t>
            </w:r>
            <w:proofErr w:type="spellEnd"/>
            <w:r w:rsidRPr="00BD11CA">
              <w:rPr>
                <w:sz w:val="20"/>
                <w:szCs w:val="20"/>
              </w:rPr>
              <w:t xml:space="preserve">, a </w:t>
            </w:r>
            <w:proofErr w:type="spellStart"/>
            <w:r w:rsidRPr="00BD11CA">
              <w:rPr>
                <w:sz w:val="20"/>
                <w:szCs w:val="20"/>
              </w:rPr>
              <w:t>utilajelor</w:t>
            </w:r>
            <w:proofErr w:type="spellEnd"/>
            <w:r w:rsidRPr="00BD11CA">
              <w:rPr>
                <w:sz w:val="20"/>
                <w:szCs w:val="20"/>
              </w:rPr>
              <w:t xml:space="preserve"> de </w:t>
            </w:r>
            <w:proofErr w:type="spellStart"/>
            <w:r w:rsidRPr="00BD11CA">
              <w:rPr>
                <w:sz w:val="20"/>
                <w:szCs w:val="20"/>
              </w:rPr>
              <w:t>construcţie</w:t>
            </w:r>
            <w:proofErr w:type="spellEnd"/>
            <w:r w:rsidRPr="00BD11CA">
              <w:rPr>
                <w:sz w:val="20"/>
                <w:szCs w:val="20"/>
              </w:rPr>
              <w:t xml:space="preserve"> </w:t>
            </w:r>
            <w:proofErr w:type="spellStart"/>
            <w:r w:rsidRPr="00BD11CA">
              <w:rPr>
                <w:sz w:val="20"/>
                <w:szCs w:val="20"/>
              </w:rPr>
              <w:t>folosite</w:t>
            </w:r>
            <w:proofErr w:type="spellEnd"/>
            <w:r w:rsidRPr="00BD11CA">
              <w:rPr>
                <w:sz w:val="20"/>
                <w:szCs w:val="20"/>
              </w:rPr>
              <w:t xml:space="preserve">, </w:t>
            </w:r>
            <w:proofErr w:type="spellStart"/>
            <w:r w:rsidRPr="00BD11CA">
              <w:rPr>
                <w:sz w:val="20"/>
                <w:szCs w:val="20"/>
              </w:rPr>
              <w:t>fiecare</w:t>
            </w:r>
            <w:proofErr w:type="spellEnd"/>
            <w:r w:rsidRPr="00BD11CA">
              <w:rPr>
                <w:sz w:val="20"/>
                <w:szCs w:val="20"/>
              </w:rPr>
              <w:t xml:space="preserve"> </w:t>
            </w:r>
            <w:proofErr w:type="spellStart"/>
            <w:r w:rsidRPr="00BD11CA">
              <w:rPr>
                <w:sz w:val="20"/>
                <w:szCs w:val="20"/>
              </w:rPr>
              <w:t>parte</w:t>
            </w:r>
            <w:proofErr w:type="spellEnd"/>
            <w:r w:rsidRPr="00BD11CA">
              <w:rPr>
                <w:sz w:val="20"/>
                <w:szCs w:val="20"/>
              </w:rPr>
              <w:t xml:space="preserve"> </w:t>
            </w:r>
            <w:proofErr w:type="spellStart"/>
            <w:r w:rsidRPr="00BD11CA">
              <w:rPr>
                <w:sz w:val="20"/>
                <w:szCs w:val="20"/>
              </w:rPr>
              <w:t>poate</w:t>
            </w:r>
            <w:proofErr w:type="spellEnd"/>
            <w:r w:rsidRPr="00BD11CA">
              <w:rPr>
                <w:sz w:val="20"/>
                <w:szCs w:val="20"/>
              </w:rPr>
              <w:t xml:space="preserve">, </w:t>
            </w:r>
            <w:proofErr w:type="spellStart"/>
            <w:r w:rsidRPr="00BD11CA">
              <w:rPr>
                <w:sz w:val="20"/>
                <w:szCs w:val="20"/>
              </w:rPr>
              <w:t>după</w:t>
            </w:r>
            <w:proofErr w:type="spellEnd"/>
            <w:r w:rsidRPr="00BD11CA">
              <w:rPr>
                <w:sz w:val="20"/>
                <w:szCs w:val="20"/>
              </w:rPr>
              <w:t xml:space="preserve"> o </w:t>
            </w:r>
            <w:proofErr w:type="spellStart"/>
            <w:r w:rsidRPr="00BD11CA">
              <w:rPr>
                <w:sz w:val="20"/>
                <w:szCs w:val="20"/>
              </w:rPr>
              <w:t>înştiinţare</w:t>
            </w:r>
            <w:proofErr w:type="spellEnd"/>
            <w:r w:rsidRPr="00BD11CA">
              <w:rPr>
                <w:sz w:val="20"/>
                <w:szCs w:val="20"/>
              </w:rPr>
              <w:t xml:space="preserve"> </w:t>
            </w:r>
            <w:proofErr w:type="spellStart"/>
            <w:r w:rsidRPr="00BD11CA">
              <w:rPr>
                <w:sz w:val="20"/>
                <w:szCs w:val="20"/>
              </w:rPr>
              <w:t>prealabilă</w:t>
            </w:r>
            <w:proofErr w:type="spellEnd"/>
            <w:r w:rsidRPr="00BD11CA">
              <w:rPr>
                <w:sz w:val="20"/>
                <w:szCs w:val="20"/>
              </w:rPr>
              <w:t xml:space="preserve"> a </w:t>
            </w:r>
            <w:proofErr w:type="spellStart"/>
            <w:r w:rsidRPr="00BD11CA">
              <w:rPr>
                <w:sz w:val="20"/>
                <w:szCs w:val="20"/>
              </w:rPr>
              <w:t>celeilalte</w:t>
            </w:r>
            <w:proofErr w:type="spellEnd"/>
            <w:r w:rsidRPr="00BD11CA">
              <w:rPr>
                <w:sz w:val="20"/>
                <w:szCs w:val="20"/>
              </w:rPr>
              <w:t xml:space="preserve"> </w:t>
            </w:r>
            <w:proofErr w:type="spellStart"/>
            <w:r w:rsidRPr="00BD11CA">
              <w:rPr>
                <w:sz w:val="20"/>
                <w:szCs w:val="20"/>
              </w:rPr>
              <w:t>părţi</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ceară</w:t>
            </w:r>
            <w:proofErr w:type="spellEnd"/>
            <w:r w:rsidRPr="00BD11CA">
              <w:rPr>
                <w:sz w:val="20"/>
                <w:szCs w:val="20"/>
              </w:rPr>
              <w:t xml:space="preserve"> </w:t>
            </w:r>
            <w:proofErr w:type="spellStart"/>
            <w:r w:rsidRPr="00BD11CA">
              <w:rPr>
                <w:sz w:val="20"/>
                <w:szCs w:val="20"/>
              </w:rPr>
              <w:t>efectuarea</w:t>
            </w:r>
            <w:proofErr w:type="spellEnd"/>
            <w:r w:rsidRPr="00BD11CA">
              <w:rPr>
                <w:sz w:val="20"/>
                <w:szCs w:val="20"/>
              </w:rPr>
              <w:t xml:space="preserve"> </w:t>
            </w:r>
            <w:proofErr w:type="spellStart"/>
            <w:r w:rsidRPr="00BD11CA">
              <w:rPr>
                <w:sz w:val="20"/>
                <w:szCs w:val="20"/>
              </w:rPr>
              <w:t>unor</w:t>
            </w:r>
            <w:proofErr w:type="spellEnd"/>
            <w:r w:rsidRPr="00BD11CA">
              <w:rPr>
                <w:sz w:val="20"/>
                <w:szCs w:val="20"/>
              </w:rPr>
              <w:t xml:space="preserve"> </w:t>
            </w:r>
            <w:proofErr w:type="spellStart"/>
            <w:r w:rsidRPr="00BD11CA">
              <w:rPr>
                <w:sz w:val="20"/>
                <w:szCs w:val="20"/>
              </w:rPr>
              <w:t>cercetări</w:t>
            </w:r>
            <w:proofErr w:type="spellEnd"/>
            <w:r w:rsidRPr="00BD11CA">
              <w:rPr>
                <w:sz w:val="20"/>
                <w:szCs w:val="20"/>
              </w:rPr>
              <w:t xml:space="preserve"> de </w:t>
            </w:r>
            <w:proofErr w:type="spellStart"/>
            <w:r w:rsidRPr="00BD11CA">
              <w:rPr>
                <w:sz w:val="20"/>
                <w:szCs w:val="20"/>
              </w:rPr>
              <w:t>către</w:t>
            </w:r>
            <w:proofErr w:type="spellEnd"/>
            <w:r w:rsidRPr="00BD11CA">
              <w:rPr>
                <w:sz w:val="20"/>
                <w:szCs w:val="20"/>
              </w:rPr>
              <w:t xml:space="preserve"> o </w:t>
            </w:r>
            <w:proofErr w:type="spellStart"/>
            <w:r w:rsidRPr="00BD11CA">
              <w:rPr>
                <w:sz w:val="20"/>
                <w:szCs w:val="20"/>
              </w:rPr>
              <w:t>instituţie</w:t>
            </w:r>
            <w:proofErr w:type="spellEnd"/>
            <w:r w:rsidRPr="00BD11CA">
              <w:rPr>
                <w:sz w:val="20"/>
                <w:szCs w:val="20"/>
              </w:rPr>
              <w:t xml:space="preserve"> </w:t>
            </w:r>
            <w:proofErr w:type="spellStart"/>
            <w:r w:rsidRPr="00BD11CA">
              <w:rPr>
                <w:sz w:val="20"/>
                <w:szCs w:val="20"/>
              </w:rPr>
              <w:t>publică</w:t>
            </w:r>
            <w:proofErr w:type="spellEnd"/>
            <w:r w:rsidRPr="00BD11CA">
              <w:rPr>
                <w:sz w:val="20"/>
                <w:szCs w:val="20"/>
              </w:rPr>
              <w:t xml:space="preserve"> de </w:t>
            </w:r>
            <w:proofErr w:type="spellStart"/>
            <w:r w:rsidRPr="00BD11CA">
              <w:rPr>
                <w:sz w:val="20"/>
                <w:szCs w:val="20"/>
              </w:rPr>
              <w:t>cercetare</w:t>
            </w:r>
            <w:proofErr w:type="spellEnd"/>
            <w:r w:rsidRPr="00BD11CA">
              <w:rPr>
                <w:sz w:val="20"/>
                <w:szCs w:val="20"/>
              </w:rPr>
              <w:t xml:space="preserve">. </w:t>
            </w:r>
            <w:proofErr w:type="spellStart"/>
            <w:r w:rsidRPr="00BD11CA">
              <w:rPr>
                <w:sz w:val="20"/>
                <w:szCs w:val="20"/>
              </w:rPr>
              <w:t>Costurile</w:t>
            </w:r>
            <w:proofErr w:type="spellEnd"/>
            <w:r w:rsidRPr="00BD11CA">
              <w:rPr>
                <w:sz w:val="20"/>
                <w:szCs w:val="20"/>
              </w:rPr>
              <w:t xml:space="preserve"> </w:t>
            </w:r>
            <w:proofErr w:type="spellStart"/>
            <w:r w:rsidRPr="00BD11CA">
              <w:rPr>
                <w:sz w:val="20"/>
                <w:szCs w:val="20"/>
              </w:rPr>
              <w:t>cercetărilor</w:t>
            </w:r>
            <w:proofErr w:type="spellEnd"/>
            <w:r w:rsidRPr="00BD11CA">
              <w:rPr>
                <w:sz w:val="20"/>
                <w:szCs w:val="20"/>
              </w:rPr>
              <w:t xml:space="preserve"> </w:t>
            </w:r>
            <w:proofErr w:type="spellStart"/>
            <w:r w:rsidRPr="00BD11CA">
              <w:rPr>
                <w:sz w:val="20"/>
                <w:szCs w:val="20"/>
              </w:rPr>
              <w:t>efectuate</w:t>
            </w:r>
            <w:proofErr w:type="spellEnd"/>
            <w:r w:rsidRPr="00BD11CA">
              <w:rPr>
                <w:sz w:val="20"/>
                <w:szCs w:val="20"/>
              </w:rPr>
              <w:t xml:space="preserve"> le </w:t>
            </w:r>
            <w:proofErr w:type="spellStart"/>
            <w:r w:rsidRPr="00BD11CA">
              <w:rPr>
                <w:sz w:val="20"/>
                <w:szCs w:val="20"/>
              </w:rPr>
              <w:t>suportă</w:t>
            </w:r>
            <w:proofErr w:type="spellEnd"/>
            <w:r w:rsidRPr="00BD11CA">
              <w:rPr>
                <w:sz w:val="20"/>
                <w:szCs w:val="20"/>
              </w:rPr>
              <w:t xml:space="preserve">  </w:t>
            </w:r>
            <w:proofErr w:type="spellStart"/>
            <w:r w:rsidRPr="00BD11CA">
              <w:rPr>
                <w:sz w:val="20"/>
                <w:szCs w:val="20"/>
              </w:rPr>
              <w:t>partea</w:t>
            </w:r>
            <w:proofErr w:type="spellEnd"/>
            <w:r w:rsidRPr="00BD11CA">
              <w:rPr>
                <w:sz w:val="20"/>
                <w:szCs w:val="20"/>
              </w:rPr>
              <w:t xml:space="preserve"> a </w:t>
            </w:r>
            <w:proofErr w:type="spellStart"/>
            <w:r w:rsidRPr="00BD11CA">
              <w:rPr>
                <w:sz w:val="20"/>
                <w:szCs w:val="20"/>
              </w:rPr>
              <w:t>cărei</w:t>
            </w:r>
            <w:proofErr w:type="spellEnd"/>
            <w:r w:rsidRPr="00BD11CA">
              <w:rPr>
                <w:sz w:val="20"/>
                <w:szCs w:val="20"/>
              </w:rPr>
              <w:t xml:space="preserve"> </w:t>
            </w:r>
            <w:proofErr w:type="spellStart"/>
            <w:r w:rsidRPr="00BD11CA">
              <w:rPr>
                <w:sz w:val="20"/>
                <w:szCs w:val="20"/>
              </w:rPr>
              <w:t>culpă</w:t>
            </w:r>
            <w:proofErr w:type="spellEnd"/>
            <w:r w:rsidRPr="00BD11CA">
              <w:rPr>
                <w:sz w:val="20"/>
                <w:szCs w:val="20"/>
              </w:rPr>
              <w:t xml:space="preserve"> a </w:t>
            </w:r>
            <w:proofErr w:type="spellStart"/>
            <w:r w:rsidRPr="00BD11CA">
              <w:rPr>
                <w:sz w:val="20"/>
                <w:szCs w:val="20"/>
              </w:rPr>
              <w:t>fost</w:t>
            </w:r>
            <w:proofErr w:type="spellEnd"/>
            <w:r w:rsidRPr="00BD11CA">
              <w:rPr>
                <w:sz w:val="20"/>
                <w:szCs w:val="20"/>
              </w:rPr>
              <w:t xml:space="preserve"> </w:t>
            </w:r>
            <w:proofErr w:type="spellStart"/>
            <w:r w:rsidRPr="00BD11CA">
              <w:rPr>
                <w:sz w:val="20"/>
                <w:szCs w:val="20"/>
              </w:rPr>
              <w:t>dovedită</w:t>
            </w:r>
            <w:proofErr w:type="spellEnd"/>
            <w:r w:rsidRPr="00BD11CA">
              <w:rPr>
                <w:sz w:val="20"/>
                <w:szCs w:val="20"/>
              </w:rPr>
              <w:t>.</w:t>
            </w:r>
          </w:p>
          <w:p w14:paraId="169616C2" w14:textId="77777777" w:rsidR="00FF0677" w:rsidRPr="00BD11CA" w:rsidRDefault="00FF0677" w:rsidP="00F56432">
            <w:pPr>
              <w:tabs>
                <w:tab w:val="left" w:pos="567"/>
              </w:tabs>
              <w:jc w:val="both"/>
              <w:rPr>
                <w:sz w:val="20"/>
                <w:szCs w:val="20"/>
              </w:rPr>
            </w:pPr>
          </w:p>
          <w:p w14:paraId="16F3DEB4" w14:textId="77777777" w:rsidR="00FF0677" w:rsidRPr="00BD11CA" w:rsidRDefault="00FF0677" w:rsidP="00244169">
            <w:pPr>
              <w:pStyle w:val="a"/>
              <w:numPr>
                <w:ilvl w:val="0"/>
                <w:numId w:val="15"/>
              </w:numPr>
              <w:tabs>
                <w:tab w:val="clear" w:pos="1134"/>
                <w:tab w:val="left" w:pos="3825"/>
              </w:tabs>
              <w:spacing w:line="276" w:lineRule="auto"/>
              <w:ind w:left="0"/>
              <w:contextualSpacing/>
              <w:rPr>
                <w:sz w:val="20"/>
                <w:szCs w:val="20"/>
              </w:rPr>
            </w:pPr>
            <w:r w:rsidRPr="00BD11CA">
              <w:rPr>
                <w:b/>
                <w:sz w:val="20"/>
                <w:szCs w:val="20"/>
              </w:rPr>
              <w:t>12. REZOLUȚIUNEACONTRACTULUI</w:t>
            </w:r>
          </w:p>
          <w:p w14:paraId="24B36B25" w14:textId="77777777" w:rsidR="00FF0677" w:rsidRPr="00BD11CA" w:rsidRDefault="00FF0677" w:rsidP="00F56432">
            <w:pPr>
              <w:pStyle w:val="af2"/>
              <w:tabs>
                <w:tab w:val="left" w:pos="567"/>
              </w:tabs>
              <w:spacing w:line="276" w:lineRule="auto"/>
              <w:ind w:firstLine="0"/>
              <w:rPr>
                <w:sz w:val="20"/>
                <w:szCs w:val="20"/>
                <w:lang w:val="en-US"/>
              </w:rPr>
            </w:pPr>
            <w:r w:rsidRPr="00BD11CA">
              <w:rPr>
                <w:sz w:val="20"/>
                <w:szCs w:val="20"/>
                <w:lang w:val="en-US"/>
              </w:rPr>
              <w:t xml:space="preserve">12.1. </w:t>
            </w:r>
            <w:proofErr w:type="spellStart"/>
            <w:r w:rsidRPr="00BD11CA">
              <w:rPr>
                <w:sz w:val="20"/>
                <w:szCs w:val="20"/>
                <w:lang w:val="en-US"/>
              </w:rPr>
              <w:t>Antreprenorul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cere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
          <w:p w14:paraId="1222366C" w14:textId="77777777"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a) Beneficiarul nu-şi îndeplineşte o obligaţie care este în sarcina sa şi prin aceasta pune Antreprenorul în situaţia de a nu putea executa lucrarea; </w:t>
            </w:r>
          </w:p>
          <w:p w14:paraId="458E87C1" w14:textId="77777777"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b) Beneficiarul nu onorează o plată scadentă mai mult de 3 luni; </w:t>
            </w:r>
          </w:p>
          <w:p w14:paraId="07FACBA3" w14:textId="77777777" w:rsidR="00FF0677" w:rsidRPr="00BD11CA" w:rsidRDefault="00FF0677" w:rsidP="00F56432">
            <w:pPr>
              <w:numPr>
                <w:ilvl w:val="0"/>
                <w:numId w:val="12"/>
              </w:numPr>
              <w:tabs>
                <w:tab w:val="left" w:pos="1276"/>
              </w:tabs>
              <w:ind w:left="0" w:hanging="425"/>
              <w:jc w:val="both"/>
              <w:rPr>
                <w:sz w:val="20"/>
                <w:szCs w:val="20"/>
              </w:rPr>
            </w:pPr>
            <w:r w:rsidRPr="00BD11CA">
              <w:rPr>
                <w:sz w:val="20"/>
                <w:szCs w:val="20"/>
              </w:rPr>
              <w:t xml:space="preserve">c) Beneficiarul notifică antreprenorul că din motive neprevăzute şi datorită unor conjuncturi economice este în imposibilitate de a continua îndeplinirea obligaţiunilor contractuale. </w:t>
            </w:r>
          </w:p>
          <w:p w14:paraId="3B62DB7F" w14:textId="77777777" w:rsidR="00FF0677" w:rsidRPr="00BD11CA" w:rsidRDefault="00FF0677" w:rsidP="00244169">
            <w:pPr>
              <w:pStyle w:val="af2"/>
              <w:numPr>
                <w:ilvl w:val="1"/>
                <w:numId w:val="15"/>
              </w:numPr>
              <w:tabs>
                <w:tab w:val="left" w:pos="567"/>
              </w:tabs>
              <w:spacing w:line="276" w:lineRule="auto"/>
              <w:ind w:left="0" w:hanging="567"/>
              <w:rPr>
                <w:sz w:val="20"/>
                <w:szCs w:val="20"/>
                <w:lang w:val="en-US"/>
              </w:rPr>
            </w:pPr>
            <w:r w:rsidRPr="00BD11CA">
              <w:rPr>
                <w:sz w:val="20"/>
                <w:szCs w:val="20"/>
                <w:lang w:val="en-US"/>
              </w:rPr>
              <w:t xml:space="preserve">12.2.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cere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
          <w:p w14:paraId="5A8B6237" w14:textId="77777777"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a) </w:t>
            </w:r>
            <w:proofErr w:type="spellStart"/>
            <w:r w:rsidRPr="00BD11CA">
              <w:rPr>
                <w:sz w:val="20"/>
                <w:szCs w:val="20"/>
              </w:rPr>
              <w:t>Antreprenorul</w:t>
            </w:r>
            <w:proofErr w:type="spellEnd"/>
            <w:r w:rsidRPr="00BD11CA">
              <w:rPr>
                <w:sz w:val="20"/>
                <w:szCs w:val="20"/>
              </w:rPr>
              <w:t xml:space="preserve"> se </w:t>
            </w:r>
            <w:proofErr w:type="spellStart"/>
            <w:r w:rsidRPr="00BD11CA">
              <w:rPr>
                <w:sz w:val="20"/>
                <w:szCs w:val="20"/>
              </w:rPr>
              <w:t>află</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incapacitate de </w:t>
            </w:r>
            <w:proofErr w:type="spellStart"/>
            <w:r w:rsidRPr="00BD11CA">
              <w:rPr>
                <w:sz w:val="20"/>
                <w:szCs w:val="20"/>
              </w:rPr>
              <w:t>plată</w:t>
            </w:r>
            <w:proofErr w:type="spellEnd"/>
            <w:r w:rsidRPr="00BD11CA">
              <w:rPr>
                <w:sz w:val="20"/>
                <w:szCs w:val="20"/>
              </w:rPr>
              <w:t xml:space="preserve">, </w:t>
            </w:r>
            <w:proofErr w:type="spellStart"/>
            <w:r w:rsidRPr="00BD11CA">
              <w:rPr>
                <w:sz w:val="20"/>
                <w:szCs w:val="20"/>
              </w:rPr>
              <w:t>lichidare</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w:t>
            </w:r>
            <w:proofErr w:type="spellStart"/>
            <w:r w:rsidRPr="00BD11CA">
              <w:rPr>
                <w:sz w:val="20"/>
                <w:szCs w:val="20"/>
              </w:rPr>
              <w:t>bunurile</w:t>
            </w:r>
            <w:proofErr w:type="spellEnd"/>
            <w:r w:rsidRPr="00BD11CA">
              <w:rPr>
                <w:sz w:val="20"/>
                <w:szCs w:val="20"/>
              </w:rPr>
              <w:t xml:space="preserve"> </w:t>
            </w:r>
            <w:proofErr w:type="spellStart"/>
            <w:r w:rsidRPr="00BD11CA">
              <w:rPr>
                <w:sz w:val="20"/>
                <w:szCs w:val="20"/>
              </w:rPr>
              <w:t>acestuia</w:t>
            </w:r>
            <w:proofErr w:type="spellEnd"/>
            <w:r w:rsidRPr="00BD11CA">
              <w:rPr>
                <w:sz w:val="20"/>
                <w:szCs w:val="20"/>
              </w:rPr>
              <w:t xml:space="preserve"> sunt </w:t>
            </w:r>
            <w:proofErr w:type="spellStart"/>
            <w:r w:rsidRPr="00BD11CA">
              <w:rPr>
                <w:sz w:val="20"/>
                <w:szCs w:val="20"/>
              </w:rPr>
              <w:t>subsechestru</w:t>
            </w:r>
            <w:proofErr w:type="spellEnd"/>
            <w:r w:rsidRPr="00BD11CA">
              <w:rPr>
                <w:sz w:val="20"/>
                <w:szCs w:val="20"/>
              </w:rPr>
              <w:t>;</w:t>
            </w:r>
          </w:p>
          <w:p w14:paraId="3043B1F8" w14:textId="77777777"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b) </w:t>
            </w:r>
            <w:proofErr w:type="spellStart"/>
            <w:r w:rsidRPr="00BD11CA">
              <w:rPr>
                <w:sz w:val="20"/>
                <w:szCs w:val="20"/>
              </w:rPr>
              <w:t>Antreprenorul</w:t>
            </w:r>
            <w:proofErr w:type="spellEnd"/>
            <w:r w:rsidRPr="00BD11CA">
              <w:rPr>
                <w:sz w:val="20"/>
                <w:szCs w:val="20"/>
              </w:rPr>
              <w:t xml:space="preserve"> nu </w:t>
            </w:r>
            <w:proofErr w:type="spellStart"/>
            <w:r w:rsidRPr="00BD11CA">
              <w:rPr>
                <w:sz w:val="20"/>
                <w:szCs w:val="20"/>
              </w:rPr>
              <w:t>începe</w:t>
            </w:r>
            <w:proofErr w:type="spellEnd"/>
            <w:r w:rsidRPr="00BD11CA">
              <w:rPr>
                <w:sz w:val="20"/>
                <w:szCs w:val="20"/>
              </w:rPr>
              <w:t xml:space="preserve"> </w:t>
            </w:r>
            <w:proofErr w:type="spellStart"/>
            <w:r w:rsidRPr="00BD11CA">
              <w:rPr>
                <w:sz w:val="20"/>
                <w:szCs w:val="20"/>
              </w:rPr>
              <w:t>lucrările</w:t>
            </w:r>
            <w:proofErr w:type="spellEnd"/>
            <w:r w:rsidRPr="00BD11CA">
              <w:rPr>
                <w:sz w:val="20"/>
                <w:szCs w:val="20"/>
              </w:rPr>
              <w:t xml:space="preserve"> </w:t>
            </w:r>
            <w:proofErr w:type="spellStart"/>
            <w:r w:rsidRPr="00BD11CA">
              <w:rPr>
                <w:sz w:val="20"/>
                <w:szCs w:val="20"/>
              </w:rPr>
              <w:t>fără</w:t>
            </w:r>
            <w:proofErr w:type="spellEnd"/>
            <w:r w:rsidRPr="00BD11CA">
              <w:rPr>
                <w:sz w:val="20"/>
                <w:szCs w:val="20"/>
              </w:rPr>
              <w:t xml:space="preserve"> </w:t>
            </w:r>
            <w:proofErr w:type="spellStart"/>
            <w:r w:rsidRPr="00BD11CA">
              <w:rPr>
                <w:sz w:val="20"/>
                <w:szCs w:val="20"/>
              </w:rPr>
              <w:t>să</w:t>
            </w:r>
            <w:proofErr w:type="spellEnd"/>
            <w:r w:rsidRPr="00BD11CA">
              <w:rPr>
                <w:sz w:val="20"/>
                <w:szCs w:val="20"/>
              </w:rPr>
              <w:t xml:space="preserve"> </w:t>
            </w:r>
            <w:proofErr w:type="spellStart"/>
            <w:r w:rsidRPr="00BD11CA">
              <w:rPr>
                <w:sz w:val="20"/>
                <w:szCs w:val="20"/>
              </w:rPr>
              <w:t>aibă</w:t>
            </w:r>
            <w:proofErr w:type="spellEnd"/>
            <w:r w:rsidRPr="00BD11CA">
              <w:rPr>
                <w:sz w:val="20"/>
                <w:szCs w:val="20"/>
              </w:rPr>
              <w:t xml:space="preserve"> un </w:t>
            </w:r>
            <w:proofErr w:type="spellStart"/>
            <w:r w:rsidRPr="00BD11CA">
              <w:rPr>
                <w:sz w:val="20"/>
                <w:szCs w:val="20"/>
              </w:rPr>
              <w:t>motiv</w:t>
            </w:r>
            <w:proofErr w:type="spellEnd"/>
            <w:r w:rsidRPr="00BD11CA">
              <w:rPr>
                <w:sz w:val="20"/>
                <w:szCs w:val="20"/>
              </w:rPr>
              <w:t xml:space="preserve"> </w:t>
            </w:r>
            <w:proofErr w:type="spellStart"/>
            <w:r w:rsidRPr="00BD11CA">
              <w:rPr>
                <w:sz w:val="20"/>
                <w:szCs w:val="20"/>
              </w:rPr>
              <w:t>justificat</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nu </w:t>
            </w:r>
            <w:proofErr w:type="spellStart"/>
            <w:r w:rsidRPr="00BD11CA">
              <w:rPr>
                <w:sz w:val="20"/>
                <w:szCs w:val="20"/>
              </w:rPr>
              <w:t>reia</w:t>
            </w:r>
            <w:proofErr w:type="spellEnd"/>
            <w:r w:rsidRPr="00BD11CA">
              <w:rPr>
                <w:sz w:val="20"/>
                <w:szCs w:val="20"/>
              </w:rPr>
              <w:t xml:space="preserve"> </w:t>
            </w:r>
            <w:proofErr w:type="spellStart"/>
            <w:r w:rsidRPr="00BD11CA">
              <w:rPr>
                <w:sz w:val="20"/>
                <w:szCs w:val="20"/>
              </w:rPr>
              <w:t>lucrările</w:t>
            </w:r>
            <w:proofErr w:type="spellEnd"/>
            <w:r w:rsidRPr="00BD11CA">
              <w:rPr>
                <w:sz w:val="20"/>
                <w:szCs w:val="20"/>
              </w:rPr>
              <w:t xml:space="preserve"> </w:t>
            </w:r>
            <w:proofErr w:type="spellStart"/>
            <w:r w:rsidRPr="00BD11CA">
              <w:rPr>
                <w:sz w:val="20"/>
                <w:szCs w:val="20"/>
              </w:rPr>
              <w:t>suspendate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termen </w:t>
            </w:r>
            <w:proofErr w:type="spellStart"/>
            <w:r w:rsidRPr="00BD11CA">
              <w:rPr>
                <w:sz w:val="20"/>
                <w:szCs w:val="20"/>
              </w:rPr>
              <w:t>rezonabil</w:t>
            </w:r>
            <w:proofErr w:type="spellEnd"/>
            <w:r w:rsidRPr="00BD11CA">
              <w:rPr>
                <w:sz w:val="20"/>
                <w:szCs w:val="20"/>
              </w:rPr>
              <w:t xml:space="preserve"> de la </w:t>
            </w:r>
            <w:proofErr w:type="spellStart"/>
            <w:r w:rsidRPr="00BD11CA">
              <w:rPr>
                <w:sz w:val="20"/>
                <w:szCs w:val="20"/>
              </w:rPr>
              <w:t>primirea</w:t>
            </w:r>
            <w:proofErr w:type="spellEnd"/>
            <w:r w:rsidRPr="00BD11CA">
              <w:rPr>
                <w:sz w:val="20"/>
                <w:szCs w:val="20"/>
              </w:rPr>
              <w:t xml:space="preserve"> </w:t>
            </w:r>
            <w:proofErr w:type="spellStart"/>
            <w:r w:rsidRPr="00BD11CA">
              <w:rPr>
                <w:sz w:val="20"/>
                <w:szCs w:val="20"/>
              </w:rPr>
              <w:t>dispoziţiei</w:t>
            </w:r>
            <w:proofErr w:type="spellEnd"/>
            <w:r w:rsidRPr="00BD11CA">
              <w:rPr>
                <w:sz w:val="20"/>
                <w:szCs w:val="20"/>
              </w:rPr>
              <w:t xml:space="preserve"> </w:t>
            </w:r>
            <w:proofErr w:type="spellStart"/>
            <w:r w:rsidRPr="00BD11CA">
              <w:rPr>
                <w:sz w:val="20"/>
                <w:szCs w:val="20"/>
              </w:rPr>
              <w:t>scrise</w:t>
            </w:r>
            <w:proofErr w:type="spellEnd"/>
            <w:r w:rsidRPr="00BD11CA">
              <w:rPr>
                <w:sz w:val="20"/>
                <w:szCs w:val="20"/>
              </w:rPr>
              <w:t xml:space="preserve"> de </w:t>
            </w:r>
            <w:proofErr w:type="spellStart"/>
            <w:r w:rsidRPr="00BD11CA">
              <w:rPr>
                <w:sz w:val="20"/>
                <w:szCs w:val="20"/>
              </w:rPr>
              <w:t>reîncepere</w:t>
            </w:r>
            <w:proofErr w:type="spellEnd"/>
            <w:r w:rsidRPr="00BD11CA">
              <w:rPr>
                <w:sz w:val="20"/>
                <w:szCs w:val="20"/>
              </w:rPr>
              <w:t xml:space="preserve"> a </w:t>
            </w:r>
            <w:proofErr w:type="spellStart"/>
            <w:r w:rsidRPr="00BD11CA">
              <w:rPr>
                <w:sz w:val="20"/>
                <w:szCs w:val="20"/>
              </w:rPr>
              <w:t>lucrărilor</w:t>
            </w:r>
            <w:proofErr w:type="spellEnd"/>
            <w:r w:rsidRPr="00BD11CA">
              <w:rPr>
                <w:sz w:val="20"/>
                <w:szCs w:val="20"/>
              </w:rPr>
              <w:t xml:space="preserve">; </w:t>
            </w:r>
          </w:p>
          <w:p w14:paraId="300F56B4" w14:textId="77777777"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c) </w:t>
            </w:r>
            <w:proofErr w:type="spellStart"/>
            <w:r w:rsidRPr="00BD11CA">
              <w:rPr>
                <w:sz w:val="20"/>
                <w:szCs w:val="20"/>
              </w:rPr>
              <w:t>Antreprenorul</w:t>
            </w:r>
            <w:proofErr w:type="spellEnd"/>
            <w:r w:rsidRPr="00BD11CA">
              <w:rPr>
                <w:sz w:val="20"/>
                <w:szCs w:val="20"/>
              </w:rPr>
              <w:t xml:space="preserve"> nu a </w:t>
            </w:r>
            <w:proofErr w:type="spellStart"/>
            <w:r w:rsidRPr="00BD11CA">
              <w:rPr>
                <w:sz w:val="20"/>
                <w:szCs w:val="20"/>
              </w:rPr>
              <w:t>îndepărtat</w:t>
            </w:r>
            <w:proofErr w:type="spellEnd"/>
            <w:r w:rsidRPr="00BD11CA">
              <w:rPr>
                <w:sz w:val="20"/>
                <w:szCs w:val="20"/>
              </w:rPr>
              <w:t xml:space="preserve"> </w:t>
            </w:r>
            <w:proofErr w:type="spellStart"/>
            <w:r w:rsidRPr="00BD11CA">
              <w:rPr>
                <w:sz w:val="20"/>
                <w:szCs w:val="20"/>
              </w:rPr>
              <w:t>materialele</w:t>
            </w:r>
            <w:proofErr w:type="spellEnd"/>
            <w:r w:rsidRPr="00BD11CA">
              <w:rPr>
                <w:sz w:val="20"/>
                <w:szCs w:val="20"/>
              </w:rPr>
              <w:t xml:space="preserve"> </w:t>
            </w:r>
            <w:proofErr w:type="spellStart"/>
            <w:r w:rsidRPr="00BD11CA">
              <w:rPr>
                <w:sz w:val="20"/>
                <w:szCs w:val="20"/>
              </w:rPr>
              <w:t>necorespunzătoare</w:t>
            </w:r>
            <w:proofErr w:type="spellEnd"/>
            <w:r w:rsidRPr="00BD11CA">
              <w:rPr>
                <w:sz w:val="20"/>
                <w:szCs w:val="20"/>
              </w:rPr>
              <w:t xml:space="preserve"> de pe </w:t>
            </w:r>
            <w:proofErr w:type="spellStart"/>
            <w:r w:rsidRPr="00BD11CA">
              <w:rPr>
                <w:sz w:val="20"/>
                <w:szCs w:val="20"/>
              </w:rPr>
              <w:t>şantier</w:t>
            </w:r>
            <w:proofErr w:type="spellEnd"/>
            <w:r w:rsidRPr="00BD11CA">
              <w:rPr>
                <w:sz w:val="20"/>
                <w:szCs w:val="20"/>
              </w:rPr>
              <w:t xml:space="preserve"> </w:t>
            </w:r>
            <w:proofErr w:type="spellStart"/>
            <w:r w:rsidRPr="00BD11CA">
              <w:rPr>
                <w:sz w:val="20"/>
                <w:szCs w:val="20"/>
              </w:rPr>
              <w:t>sau</w:t>
            </w:r>
            <w:proofErr w:type="spellEnd"/>
            <w:r w:rsidRPr="00BD11CA">
              <w:rPr>
                <w:sz w:val="20"/>
                <w:szCs w:val="20"/>
              </w:rPr>
              <w:t xml:space="preserve"> nu a </w:t>
            </w:r>
            <w:proofErr w:type="spellStart"/>
            <w:r w:rsidRPr="00BD11CA">
              <w:rPr>
                <w:sz w:val="20"/>
                <w:szCs w:val="20"/>
              </w:rPr>
              <w:t>refăcut</w:t>
            </w:r>
            <w:proofErr w:type="spellEnd"/>
            <w:r w:rsidRPr="00BD11CA">
              <w:rPr>
                <w:sz w:val="20"/>
                <w:szCs w:val="20"/>
              </w:rPr>
              <w:t xml:space="preserve"> o </w:t>
            </w:r>
            <w:proofErr w:type="spellStart"/>
            <w:r w:rsidRPr="00BD11CA">
              <w:rPr>
                <w:sz w:val="20"/>
                <w:szCs w:val="20"/>
              </w:rPr>
              <w:t>lucrare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termenul</w:t>
            </w:r>
            <w:proofErr w:type="spellEnd"/>
            <w:r w:rsidRPr="00BD11CA">
              <w:rPr>
                <w:sz w:val="20"/>
                <w:szCs w:val="20"/>
              </w:rPr>
              <w:t xml:space="preserve"> </w:t>
            </w:r>
            <w:proofErr w:type="spellStart"/>
            <w:r w:rsidRPr="00BD11CA">
              <w:rPr>
                <w:sz w:val="20"/>
                <w:szCs w:val="20"/>
              </w:rPr>
              <w:t>stabilit</w:t>
            </w:r>
            <w:proofErr w:type="spellEnd"/>
            <w:r w:rsidRPr="00BD11CA">
              <w:rPr>
                <w:sz w:val="20"/>
                <w:szCs w:val="20"/>
              </w:rPr>
              <w:t xml:space="preserve"> de </w:t>
            </w:r>
            <w:proofErr w:type="spellStart"/>
            <w:r w:rsidRPr="00BD11CA">
              <w:rPr>
                <w:sz w:val="20"/>
                <w:szCs w:val="20"/>
              </w:rPr>
              <w:t>către</w:t>
            </w:r>
            <w:proofErr w:type="spellEnd"/>
            <w:r w:rsidRPr="00BD11CA">
              <w:rPr>
                <w:sz w:val="20"/>
                <w:szCs w:val="20"/>
              </w:rPr>
              <w:t xml:space="preserve"> </w:t>
            </w:r>
            <w:proofErr w:type="spellStart"/>
            <w:r w:rsidRPr="00BD11CA">
              <w:rPr>
                <w:sz w:val="20"/>
                <w:szCs w:val="20"/>
              </w:rPr>
              <w:t>beneficiar</w:t>
            </w:r>
            <w:proofErr w:type="spellEnd"/>
            <w:r w:rsidRPr="00BD11CA">
              <w:rPr>
                <w:sz w:val="20"/>
                <w:szCs w:val="20"/>
              </w:rPr>
              <w:t>;</w:t>
            </w:r>
          </w:p>
          <w:p w14:paraId="577E0889" w14:textId="77777777" w:rsidR="00FF0677" w:rsidRPr="00BD11CA" w:rsidRDefault="00FF0677" w:rsidP="00F56432">
            <w:pPr>
              <w:pStyle w:val="a"/>
              <w:numPr>
                <w:ilvl w:val="0"/>
                <w:numId w:val="14"/>
              </w:numPr>
              <w:tabs>
                <w:tab w:val="clear" w:pos="1134"/>
                <w:tab w:val="left" w:pos="1276"/>
              </w:tabs>
              <w:ind w:left="0"/>
              <w:contextualSpacing/>
              <w:rPr>
                <w:sz w:val="20"/>
                <w:szCs w:val="20"/>
              </w:rPr>
            </w:pPr>
            <w:r w:rsidRPr="00BD11CA">
              <w:rPr>
                <w:sz w:val="20"/>
                <w:szCs w:val="20"/>
              </w:rPr>
              <w:t xml:space="preserve">d) </w:t>
            </w:r>
            <w:proofErr w:type="spellStart"/>
            <w:r w:rsidRPr="00BD11CA">
              <w:rPr>
                <w:sz w:val="20"/>
                <w:szCs w:val="20"/>
              </w:rPr>
              <w:t>Beneficiarul</w:t>
            </w:r>
            <w:proofErr w:type="spellEnd"/>
            <w:r w:rsidRPr="00BD11CA">
              <w:rPr>
                <w:sz w:val="20"/>
                <w:szCs w:val="20"/>
              </w:rPr>
              <w:t xml:space="preserve"> </w:t>
            </w:r>
            <w:proofErr w:type="spellStart"/>
            <w:r w:rsidRPr="00BD11CA">
              <w:rPr>
                <w:sz w:val="20"/>
                <w:szCs w:val="20"/>
              </w:rPr>
              <w:t>notifică</w:t>
            </w:r>
            <w:proofErr w:type="spellEnd"/>
            <w:r w:rsidRPr="00BD11CA">
              <w:rPr>
                <w:sz w:val="20"/>
                <w:szCs w:val="20"/>
              </w:rPr>
              <w:t xml:space="preserve"> </w:t>
            </w:r>
            <w:proofErr w:type="spellStart"/>
            <w:r w:rsidRPr="00BD11CA">
              <w:rPr>
                <w:sz w:val="20"/>
                <w:szCs w:val="20"/>
              </w:rPr>
              <w:t>antreprenorul</w:t>
            </w:r>
            <w:proofErr w:type="spellEnd"/>
            <w:r w:rsidRPr="00BD11CA">
              <w:rPr>
                <w:sz w:val="20"/>
                <w:szCs w:val="20"/>
              </w:rPr>
              <w:t xml:space="preserve"> </w:t>
            </w:r>
            <w:proofErr w:type="spellStart"/>
            <w:r w:rsidRPr="00BD11CA">
              <w:rPr>
                <w:sz w:val="20"/>
                <w:szCs w:val="20"/>
              </w:rPr>
              <w:t>că</w:t>
            </w:r>
            <w:proofErr w:type="spellEnd"/>
            <w:r w:rsidRPr="00BD11CA">
              <w:rPr>
                <w:sz w:val="20"/>
                <w:szCs w:val="20"/>
              </w:rPr>
              <w:t xml:space="preserve"> din motive </w:t>
            </w:r>
            <w:proofErr w:type="spellStart"/>
            <w:r w:rsidRPr="00BD11CA">
              <w:rPr>
                <w:sz w:val="20"/>
                <w:szCs w:val="20"/>
              </w:rPr>
              <w:t>neprevăzute</w:t>
            </w:r>
            <w:proofErr w:type="spellEnd"/>
            <w:r w:rsidRPr="00BD11CA">
              <w:rPr>
                <w:sz w:val="20"/>
                <w:szCs w:val="20"/>
              </w:rPr>
              <w:t xml:space="preserve"> </w:t>
            </w:r>
            <w:proofErr w:type="spellStart"/>
            <w:r w:rsidRPr="00BD11CA">
              <w:rPr>
                <w:sz w:val="20"/>
                <w:szCs w:val="20"/>
              </w:rPr>
              <w:t>şi</w:t>
            </w:r>
            <w:proofErr w:type="spellEnd"/>
            <w:r w:rsidRPr="00BD11CA">
              <w:rPr>
                <w:sz w:val="20"/>
                <w:szCs w:val="20"/>
              </w:rPr>
              <w:t xml:space="preserve"> </w:t>
            </w:r>
            <w:proofErr w:type="spellStart"/>
            <w:r w:rsidRPr="00BD11CA">
              <w:rPr>
                <w:sz w:val="20"/>
                <w:szCs w:val="20"/>
              </w:rPr>
              <w:t>datorită</w:t>
            </w:r>
            <w:proofErr w:type="spellEnd"/>
            <w:r w:rsidRPr="00BD11CA">
              <w:rPr>
                <w:sz w:val="20"/>
                <w:szCs w:val="20"/>
              </w:rPr>
              <w:t xml:space="preserve"> </w:t>
            </w:r>
            <w:proofErr w:type="spellStart"/>
            <w:r w:rsidRPr="00BD11CA">
              <w:rPr>
                <w:sz w:val="20"/>
                <w:szCs w:val="20"/>
              </w:rPr>
              <w:t>unor</w:t>
            </w:r>
            <w:proofErr w:type="spellEnd"/>
            <w:r w:rsidRPr="00BD11CA">
              <w:rPr>
                <w:sz w:val="20"/>
                <w:szCs w:val="20"/>
              </w:rPr>
              <w:t xml:space="preserve"> </w:t>
            </w:r>
            <w:proofErr w:type="spellStart"/>
            <w:r w:rsidRPr="00BD11CA">
              <w:rPr>
                <w:sz w:val="20"/>
                <w:szCs w:val="20"/>
              </w:rPr>
              <w:t>conjuncturi</w:t>
            </w:r>
            <w:proofErr w:type="spellEnd"/>
            <w:r w:rsidRPr="00BD11CA">
              <w:rPr>
                <w:sz w:val="20"/>
                <w:szCs w:val="20"/>
              </w:rPr>
              <w:t xml:space="preserve"> </w:t>
            </w:r>
            <w:proofErr w:type="spellStart"/>
            <w:r w:rsidRPr="00BD11CA">
              <w:rPr>
                <w:sz w:val="20"/>
                <w:szCs w:val="20"/>
              </w:rPr>
              <w:t>economice</w:t>
            </w:r>
            <w:proofErr w:type="spellEnd"/>
            <w:r w:rsidRPr="00BD11CA">
              <w:rPr>
                <w:sz w:val="20"/>
                <w:szCs w:val="20"/>
              </w:rPr>
              <w:t xml:space="preserve"> </w:t>
            </w:r>
            <w:proofErr w:type="spellStart"/>
            <w:r w:rsidRPr="00BD11CA">
              <w:rPr>
                <w:sz w:val="20"/>
                <w:szCs w:val="20"/>
              </w:rPr>
              <w:t>este</w:t>
            </w:r>
            <w:proofErr w:type="spellEnd"/>
            <w:r w:rsidRPr="00BD11CA">
              <w:rPr>
                <w:sz w:val="20"/>
                <w:szCs w:val="20"/>
              </w:rPr>
              <w:t xml:space="preserve"> </w:t>
            </w:r>
            <w:proofErr w:type="spellStart"/>
            <w:r w:rsidRPr="00BD11CA">
              <w:rPr>
                <w:sz w:val="20"/>
                <w:szCs w:val="20"/>
              </w:rPr>
              <w:t>în</w:t>
            </w:r>
            <w:proofErr w:type="spellEnd"/>
            <w:r w:rsidRPr="00BD11CA">
              <w:rPr>
                <w:sz w:val="20"/>
                <w:szCs w:val="20"/>
              </w:rPr>
              <w:t xml:space="preserve"> </w:t>
            </w:r>
            <w:proofErr w:type="spellStart"/>
            <w:r w:rsidRPr="00BD11CA">
              <w:rPr>
                <w:sz w:val="20"/>
                <w:szCs w:val="20"/>
              </w:rPr>
              <w:t>imposibilitate</w:t>
            </w:r>
            <w:proofErr w:type="spellEnd"/>
            <w:r w:rsidRPr="00BD11CA">
              <w:rPr>
                <w:sz w:val="20"/>
                <w:szCs w:val="20"/>
              </w:rPr>
              <w:t xml:space="preserve"> de a continua </w:t>
            </w:r>
            <w:proofErr w:type="spellStart"/>
            <w:r w:rsidRPr="00BD11CA">
              <w:rPr>
                <w:sz w:val="20"/>
                <w:szCs w:val="20"/>
              </w:rPr>
              <w:t>îndeplinirea</w:t>
            </w:r>
            <w:proofErr w:type="spellEnd"/>
            <w:r w:rsidRPr="00BD11CA">
              <w:rPr>
                <w:sz w:val="20"/>
                <w:szCs w:val="20"/>
              </w:rPr>
              <w:t xml:space="preserve"> </w:t>
            </w:r>
            <w:proofErr w:type="spellStart"/>
            <w:r w:rsidRPr="00BD11CA">
              <w:rPr>
                <w:sz w:val="20"/>
                <w:szCs w:val="20"/>
              </w:rPr>
              <w:t>obligaţiunilor</w:t>
            </w:r>
            <w:proofErr w:type="spellEnd"/>
            <w:r w:rsidRPr="00BD11CA">
              <w:rPr>
                <w:sz w:val="20"/>
                <w:szCs w:val="20"/>
              </w:rPr>
              <w:t xml:space="preserve"> </w:t>
            </w:r>
            <w:proofErr w:type="spellStart"/>
            <w:r w:rsidRPr="00BD11CA">
              <w:rPr>
                <w:sz w:val="20"/>
                <w:szCs w:val="20"/>
              </w:rPr>
              <w:t>contractuale</w:t>
            </w:r>
            <w:proofErr w:type="spellEnd"/>
            <w:r w:rsidRPr="00BD11CA">
              <w:rPr>
                <w:sz w:val="20"/>
                <w:szCs w:val="20"/>
              </w:rPr>
              <w:t xml:space="preserve">. </w:t>
            </w:r>
          </w:p>
          <w:p w14:paraId="191A651C"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12.3. </w:t>
            </w:r>
            <w:proofErr w:type="spellStart"/>
            <w:r w:rsidRPr="00BD11CA">
              <w:rPr>
                <w:sz w:val="20"/>
                <w:szCs w:val="20"/>
                <w:lang w:val="en-US"/>
              </w:rPr>
              <w:t>Contractul</w:t>
            </w:r>
            <w:proofErr w:type="spellEnd"/>
            <w:r w:rsidRPr="00BD11CA">
              <w:rPr>
                <w:sz w:val="20"/>
                <w:szCs w:val="20"/>
                <w:lang w:val="en-US"/>
              </w:rPr>
              <w:t xml:space="preserve"> se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rezolvit</w:t>
            </w:r>
            <w:proofErr w:type="spellEnd"/>
            <w:r w:rsidRPr="00BD11CA">
              <w:rPr>
                <w:sz w:val="20"/>
                <w:szCs w:val="20"/>
                <w:lang w:val="en-US"/>
              </w:rPr>
              <w:t xml:space="preserve">, </w:t>
            </w:r>
            <w:proofErr w:type="spellStart"/>
            <w:r w:rsidRPr="00BD11CA">
              <w:rPr>
                <w:sz w:val="20"/>
                <w:szCs w:val="20"/>
                <w:lang w:val="en-US"/>
              </w:rPr>
              <w:t>dacă</w:t>
            </w:r>
            <w:proofErr w:type="spellEnd"/>
            <w:r w:rsidRPr="00BD11CA">
              <w:rPr>
                <w:sz w:val="20"/>
                <w:szCs w:val="20"/>
                <w:lang w:val="en-US"/>
              </w:rPr>
              <w:t xml:space="preserve"> </w:t>
            </w:r>
            <w:proofErr w:type="spellStart"/>
            <w:r w:rsidRPr="00BD11CA">
              <w:rPr>
                <w:sz w:val="20"/>
                <w:szCs w:val="20"/>
                <w:lang w:val="en-US"/>
              </w:rPr>
              <w:t>partea</w:t>
            </w:r>
            <w:proofErr w:type="spellEnd"/>
            <w:r w:rsidRPr="00BD11CA">
              <w:rPr>
                <w:sz w:val="20"/>
                <w:szCs w:val="20"/>
                <w:lang w:val="en-US"/>
              </w:rPr>
              <w:t xml:space="preserve"> </w:t>
            </w:r>
            <w:proofErr w:type="spellStart"/>
            <w:r w:rsidRPr="00BD11CA">
              <w:rPr>
                <w:sz w:val="20"/>
                <w:szCs w:val="20"/>
                <w:lang w:val="en-US"/>
              </w:rPr>
              <w:t>contractantă</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comunica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scris</w:t>
            </w:r>
            <w:proofErr w:type="spellEnd"/>
            <w:r w:rsidRPr="00BD11CA">
              <w:rPr>
                <w:sz w:val="20"/>
                <w:szCs w:val="20"/>
                <w:lang w:val="en-US"/>
              </w:rPr>
              <w:t xml:space="preserve"> </w:t>
            </w:r>
            <w:proofErr w:type="spellStart"/>
            <w:r w:rsidRPr="00BD11CA">
              <w:rPr>
                <w:sz w:val="20"/>
                <w:szCs w:val="20"/>
                <w:lang w:val="en-US"/>
              </w:rPr>
              <w:t>celeilalte</w:t>
            </w:r>
            <w:proofErr w:type="spellEnd"/>
            <w:r w:rsidRPr="00BD11CA">
              <w:rPr>
                <w:sz w:val="20"/>
                <w:szCs w:val="20"/>
                <w:lang w:val="en-US"/>
              </w:rPr>
              <w:t xml:space="preserve"> </w:t>
            </w:r>
            <w:proofErr w:type="spellStart"/>
            <w:r w:rsidRPr="00BD11CA">
              <w:rPr>
                <w:sz w:val="20"/>
                <w:szCs w:val="20"/>
                <w:lang w:val="en-US"/>
              </w:rPr>
              <w:t>părţi</w:t>
            </w:r>
            <w:proofErr w:type="spellEnd"/>
            <w:r w:rsidRPr="00BD11CA">
              <w:rPr>
                <w:sz w:val="20"/>
                <w:szCs w:val="20"/>
                <w:lang w:val="en-US"/>
              </w:rPr>
              <w:t xml:space="preserve"> </w:t>
            </w:r>
            <w:proofErr w:type="spellStart"/>
            <w:r w:rsidRPr="00BD11CA">
              <w:rPr>
                <w:sz w:val="20"/>
                <w:szCs w:val="20"/>
                <w:lang w:val="en-US"/>
              </w:rPr>
              <w:t>contractante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r w:rsidRPr="00BD11CA">
              <w:rPr>
                <w:sz w:val="20"/>
                <w:szCs w:val="20"/>
                <w:lang w:val="en-US"/>
              </w:rPr>
              <w:lastRenderedPageBreak/>
              <w:t xml:space="preserve">termen de 15 </w:t>
            </w:r>
            <w:proofErr w:type="spellStart"/>
            <w:r w:rsidRPr="00BD11CA">
              <w:rPr>
                <w:sz w:val="20"/>
                <w:szCs w:val="20"/>
                <w:lang w:val="en-US"/>
              </w:rPr>
              <w:t>zile</w:t>
            </w:r>
            <w:proofErr w:type="spellEnd"/>
            <w:r w:rsidRPr="00BD11CA">
              <w:rPr>
                <w:sz w:val="20"/>
                <w:szCs w:val="20"/>
                <w:lang w:val="en-US"/>
              </w:rPr>
              <w:t xml:space="preserve"> </w:t>
            </w:r>
            <w:proofErr w:type="spellStart"/>
            <w:r w:rsidRPr="00BD11CA">
              <w:rPr>
                <w:sz w:val="20"/>
                <w:szCs w:val="20"/>
                <w:lang w:val="en-US"/>
              </w:rPr>
              <w:t>motivele</w:t>
            </w:r>
            <w:proofErr w:type="spellEnd"/>
            <w:r w:rsidRPr="00BD11CA">
              <w:rPr>
                <w:sz w:val="20"/>
                <w:szCs w:val="20"/>
                <w:lang w:val="en-US"/>
              </w:rPr>
              <w:t xml:space="preserve"> indicate la </w:t>
            </w:r>
            <w:proofErr w:type="spellStart"/>
            <w:r w:rsidRPr="00BD11CA">
              <w:rPr>
                <w:sz w:val="20"/>
                <w:szCs w:val="20"/>
                <w:lang w:val="en-US"/>
              </w:rPr>
              <w:t>punctele</w:t>
            </w:r>
            <w:proofErr w:type="spellEnd"/>
            <w:r w:rsidRPr="00BD11CA">
              <w:rPr>
                <w:sz w:val="20"/>
                <w:szCs w:val="20"/>
                <w:lang w:val="en-US"/>
              </w:rPr>
              <w:t xml:space="preserve"> 12.1 </w:t>
            </w:r>
            <w:proofErr w:type="spellStart"/>
            <w:r w:rsidRPr="00BD11CA">
              <w:rPr>
                <w:sz w:val="20"/>
                <w:szCs w:val="20"/>
                <w:lang w:val="en-US"/>
              </w:rPr>
              <w:t>şi</w:t>
            </w:r>
            <w:proofErr w:type="spellEnd"/>
            <w:r w:rsidRPr="00BD11CA">
              <w:rPr>
                <w:sz w:val="20"/>
                <w:szCs w:val="20"/>
                <w:lang w:val="en-US"/>
              </w:rPr>
              <w:t xml:space="preserve"> 12.2 din </w:t>
            </w:r>
            <w:proofErr w:type="spellStart"/>
            <w:r w:rsidRPr="00BD11CA">
              <w:rPr>
                <w:sz w:val="20"/>
                <w:szCs w:val="20"/>
                <w:lang w:val="en-US"/>
              </w:rPr>
              <w:t>prezentul</w:t>
            </w:r>
            <w:proofErr w:type="spellEnd"/>
            <w:r w:rsidRPr="00BD11CA">
              <w:rPr>
                <w:sz w:val="20"/>
                <w:szCs w:val="20"/>
                <w:lang w:val="en-US"/>
              </w:rPr>
              <w:t xml:space="preserve"> contract.  </w:t>
            </w:r>
          </w:p>
          <w:p w14:paraId="24A5A7E2"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12.4.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de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convoca</w:t>
            </w:r>
            <w:proofErr w:type="spellEnd"/>
            <w:r w:rsidRPr="00BD11CA">
              <w:rPr>
                <w:sz w:val="20"/>
                <w:szCs w:val="20"/>
                <w:lang w:val="en-US"/>
              </w:rPr>
              <w:t xml:space="preserve"> </w:t>
            </w:r>
            <w:proofErr w:type="spellStart"/>
            <w:r w:rsidRPr="00BD11CA">
              <w:rPr>
                <w:sz w:val="20"/>
                <w:szCs w:val="20"/>
                <w:lang w:val="en-US"/>
              </w:rPr>
              <w:t>comisia</w:t>
            </w:r>
            <w:proofErr w:type="spellEnd"/>
            <w:r w:rsidRPr="00BD11CA">
              <w:rPr>
                <w:sz w:val="20"/>
                <w:szCs w:val="20"/>
                <w:lang w:val="en-US"/>
              </w:rPr>
              <w:t xml:space="preserve"> de </w:t>
            </w:r>
            <w:proofErr w:type="spellStart"/>
            <w:r w:rsidRPr="00BD11CA">
              <w:rPr>
                <w:sz w:val="20"/>
                <w:szCs w:val="20"/>
                <w:lang w:val="en-US"/>
              </w:rPr>
              <w:t>recepţie</w:t>
            </w:r>
            <w:proofErr w:type="spellEnd"/>
            <w:r w:rsidRPr="00BD11CA">
              <w:rPr>
                <w:sz w:val="20"/>
                <w:szCs w:val="20"/>
                <w:lang w:val="en-US"/>
              </w:rPr>
              <w:t xml:space="preserve"> care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efectua</w:t>
            </w:r>
            <w:proofErr w:type="spellEnd"/>
            <w:r w:rsidRPr="00BD11CA">
              <w:rPr>
                <w:sz w:val="20"/>
                <w:szCs w:val="20"/>
                <w:lang w:val="en-US"/>
              </w:rPr>
              <w:t xml:space="preserve"> </w:t>
            </w:r>
            <w:proofErr w:type="spellStart"/>
            <w:r w:rsidRPr="00BD11CA">
              <w:rPr>
                <w:sz w:val="20"/>
                <w:szCs w:val="20"/>
                <w:lang w:val="en-US"/>
              </w:rPr>
              <w:t>recepţia</w:t>
            </w:r>
            <w:proofErr w:type="spellEnd"/>
            <w:r w:rsidRPr="00BD11CA">
              <w:rPr>
                <w:sz w:val="20"/>
                <w:szCs w:val="20"/>
                <w:lang w:val="en-US"/>
              </w:rPr>
              <w:t xml:space="preserve"> </w:t>
            </w:r>
            <w:proofErr w:type="spellStart"/>
            <w:r w:rsidRPr="00BD11CA">
              <w:rPr>
                <w:sz w:val="20"/>
                <w:szCs w:val="20"/>
                <w:lang w:val="en-US"/>
              </w:rPr>
              <w:t>cantitativă</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calitativă</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maximum 15 </w:t>
            </w:r>
            <w:proofErr w:type="spellStart"/>
            <w:r w:rsidRPr="00BD11CA">
              <w:rPr>
                <w:sz w:val="20"/>
                <w:szCs w:val="20"/>
                <w:lang w:val="en-US"/>
              </w:rPr>
              <w:t>zile</w:t>
            </w:r>
            <w:proofErr w:type="spellEnd"/>
            <w:r w:rsidRPr="00BD11CA">
              <w:rPr>
                <w:sz w:val="20"/>
                <w:szCs w:val="20"/>
                <w:lang w:val="en-US"/>
              </w:rPr>
              <w:t xml:space="preserve"> de la data </w:t>
            </w:r>
            <w:proofErr w:type="spellStart"/>
            <w:r w:rsidRPr="00BD11CA">
              <w:rPr>
                <w:sz w:val="20"/>
                <w:szCs w:val="20"/>
                <w:lang w:val="en-US"/>
              </w:rPr>
              <w:t>rezoluțiunii</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w:t>
            </w:r>
          </w:p>
          <w:p w14:paraId="0226523C"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12.5.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cazul</w:t>
            </w:r>
            <w:proofErr w:type="spellEnd"/>
            <w:r w:rsidRPr="00BD11CA">
              <w:rPr>
                <w:sz w:val="20"/>
                <w:szCs w:val="20"/>
                <w:lang w:val="en-US"/>
              </w:rPr>
              <w:t xml:space="preserve"> </w:t>
            </w:r>
            <w:proofErr w:type="spellStart"/>
            <w:r w:rsidRPr="00BD11CA">
              <w:rPr>
                <w:sz w:val="20"/>
                <w:szCs w:val="20"/>
                <w:lang w:val="en-US"/>
              </w:rPr>
              <w:t>rezoluțiunii</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va</w:t>
            </w:r>
            <w:proofErr w:type="spellEnd"/>
            <w:r w:rsidRPr="00BD11CA">
              <w:rPr>
                <w:sz w:val="20"/>
                <w:szCs w:val="20"/>
                <w:lang w:val="en-US"/>
              </w:rPr>
              <w:t xml:space="preserve"> </w:t>
            </w:r>
            <w:proofErr w:type="spellStart"/>
            <w:r w:rsidRPr="00BD11CA">
              <w:rPr>
                <w:sz w:val="20"/>
                <w:szCs w:val="20"/>
                <w:lang w:val="en-US"/>
              </w:rPr>
              <w:t>întocmi</w:t>
            </w:r>
            <w:proofErr w:type="spellEnd"/>
            <w:r w:rsidRPr="00BD11CA">
              <w:rPr>
                <w:sz w:val="20"/>
                <w:szCs w:val="20"/>
                <w:lang w:val="en-US"/>
              </w:rPr>
              <w:t xml:space="preserve"> </w:t>
            </w:r>
            <w:proofErr w:type="spellStart"/>
            <w:r w:rsidRPr="00BD11CA">
              <w:rPr>
                <w:sz w:val="20"/>
                <w:szCs w:val="20"/>
                <w:lang w:val="en-US"/>
              </w:rPr>
              <w:t>situaţia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efectiv</w:t>
            </w:r>
            <w:proofErr w:type="spellEnd"/>
            <w:r w:rsidRPr="00BD11CA">
              <w:rPr>
                <w:sz w:val="20"/>
                <w:szCs w:val="20"/>
                <w:lang w:val="en-US"/>
              </w:rPr>
              <w:t xml:space="preserve"> </w:t>
            </w:r>
            <w:proofErr w:type="spellStart"/>
            <w:r w:rsidRPr="00BD11CA">
              <w:rPr>
                <w:sz w:val="20"/>
                <w:szCs w:val="20"/>
                <w:lang w:val="en-US"/>
              </w:rPr>
              <w:t>executate</w:t>
            </w:r>
            <w:proofErr w:type="spellEnd"/>
            <w:r w:rsidRPr="00BD11CA">
              <w:rPr>
                <w:sz w:val="20"/>
                <w:szCs w:val="20"/>
                <w:lang w:val="en-US"/>
              </w:rPr>
              <w:t xml:space="preserve">, </w:t>
            </w:r>
            <w:proofErr w:type="spellStart"/>
            <w:r w:rsidRPr="00BD11CA">
              <w:rPr>
                <w:sz w:val="20"/>
                <w:szCs w:val="20"/>
                <w:lang w:val="en-US"/>
              </w:rPr>
              <w:t>inventarul</w:t>
            </w:r>
            <w:proofErr w:type="spellEnd"/>
            <w:r w:rsidRPr="00BD11CA">
              <w:rPr>
                <w:sz w:val="20"/>
                <w:szCs w:val="20"/>
                <w:lang w:val="en-US"/>
              </w:rPr>
              <w:t xml:space="preserve"> </w:t>
            </w:r>
            <w:proofErr w:type="spellStart"/>
            <w:r w:rsidRPr="00BD11CA">
              <w:rPr>
                <w:sz w:val="20"/>
                <w:szCs w:val="20"/>
                <w:lang w:val="en-US"/>
              </w:rPr>
              <w:t>materialelor</w:t>
            </w:r>
            <w:proofErr w:type="spellEnd"/>
            <w:r w:rsidRPr="00BD11CA">
              <w:rPr>
                <w:sz w:val="20"/>
                <w:szCs w:val="20"/>
                <w:lang w:val="en-US"/>
              </w:rPr>
              <w:t xml:space="preserve">, </w:t>
            </w:r>
            <w:proofErr w:type="spellStart"/>
            <w:r w:rsidRPr="00BD11CA">
              <w:rPr>
                <w:sz w:val="20"/>
                <w:szCs w:val="20"/>
                <w:lang w:val="en-US"/>
              </w:rPr>
              <w:t>utilajelor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w:t>
            </w:r>
            <w:proofErr w:type="spellStart"/>
            <w:r w:rsidRPr="00BD11CA">
              <w:rPr>
                <w:sz w:val="20"/>
                <w:szCs w:val="20"/>
                <w:lang w:val="en-US"/>
              </w:rPr>
              <w:t>provizorii</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care se </w:t>
            </w:r>
            <w:proofErr w:type="spellStart"/>
            <w:r w:rsidRPr="00BD11CA">
              <w:rPr>
                <w:sz w:val="20"/>
                <w:szCs w:val="20"/>
                <w:lang w:val="en-US"/>
              </w:rPr>
              <w:t>vor</w:t>
            </w:r>
            <w:proofErr w:type="spellEnd"/>
            <w:r w:rsidRPr="00BD11CA">
              <w:rPr>
                <w:sz w:val="20"/>
                <w:szCs w:val="20"/>
                <w:lang w:val="en-US"/>
              </w:rPr>
              <w:t xml:space="preserve"> </w:t>
            </w:r>
            <w:proofErr w:type="spellStart"/>
            <w:r w:rsidRPr="00BD11CA">
              <w:rPr>
                <w:sz w:val="20"/>
                <w:szCs w:val="20"/>
                <w:lang w:val="en-US"/>
              </w:rPr>
              <w:t>stabili</w:t>
            </w:r>
            <w:proofErr w:type="spellEnd"/>
            <w:r w:rsidRPr="00BD11CA">
              <w:rPr>
                <w:sz w:val="20"/>
                <w:szCs w:val="20"/>
                <w:lang w:val="en-US"/>
              </w:rPr>
              <w:t xml:space="preserve"> </w:t>
            </w:r>
            <w:proofErr w:type="spellStart"/>
            <w:r w:rsidRPr="00BD11CA">
              <w:rPr>
                <w:sz w:val="20"/>
                <w:szCs w:val="20"/>
                <w:lang w:val="en-US"/>
              </w:rPr>
              <w:t>sumele</w:t>
            </w:r>
            <w:proofErr w:type="spellEnd"/>
            <w:r w:rsidRPr="00BD11CA">
              <w:rPr>
                <w:sz w:val="20"/>
                <w:szCs w:val="20"/>
                <w:lang w:val="en-US"/>
              </w:rPr>
              <w:t xml:space="preserve"> care </w:t>
            </w:r>
            <w:proofErr w:type="spellStart"/>
            <w:r w:rsidRPr="00BD11CA">
              <w:rPr>
                <w:sz w:val="20"/>
                <w:szCs w:val="20"/>
                <w:lang w:val="en-US"/>
              </w:rPr>
              <w:t>urmează</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le </w:t>
            </w:r>
            <w:proofErr w:type="spellStart"/>
            <w:r w:rsidRPr="00BD11CA">
              <w:rPr>
                <w:sz w:val="20"/>
                <w:szCs w:val="20"/>
                <w:lang w:val="en-US"/>
              </w:rPr>
              <w:t>plătească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prevederile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precum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daunele</w:t>
            </w:r>
            <w:proofErr w:type="spellEnd"/>
            <w:r w:rsidRPr="00BD11CA">
              <w:rPr>
                <w:sz w:val="20"/>
                <w:szCs w:val="20"/>
                <w:lang w:val="en-US"/>
              </w:rPr>
              <w:t xml:space="preserve"> pe care </w:t>
            </w:r>
            <w:proofErr w:type="spellStart"/>
            <w:r w:rsidRPr="00BD11CA">
              <w:rPr>
                <w:sz w:val="20"/>
                <w:szCs w:val="20"/>
                <w:lang w:val="en-US"/>
              </w:rPr>
              <w:t>trebuie</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le </w:t>
            </w:r>
            <w:proofErr w:type="spellStart"/>
            <w:r w:rsidRPr="00BD11CA">
              <w:rPr>
                <w:sz w:val="20"/>
                <w:szCs w:val="20"/>
                <w:lang w:val="en-US"/>
              </w:rPr>
              <w:t>suporte</w:t>
            </w:r>
            <w:proofErr w:type="spellEnd"/>
            <w:r w:rsidRPr="00BD11CA">
              <w:rPr>
                <w:sz w:val="20"/>
                <w:szCs w:val="20"/>
                <w:lang w:val="en-US"/>
              </w:rPr>
              <w:t xml:space="preserve"> </w:t>
            </w:r>
            <w:proofErr w:type="spellStart"/>
            <w:r w:rsidRPr="00BD11CA">
              <w:rPr>
                <w:sz w:val="20"/>
                <w:szCs w:val="20"/>
                <w:lang w:val="en-US"/>
              </w:rPr>
              <w:t>Antreprenorul</w:t>
            </w:r>
            <w:proofErr w:type="spellEnd"/>
            <w:r w:rsidRPr="00BD11CA">
              <w:rPr>
                <w:sz w:val="20"/>
                <w:szCs w:val="20"/>
                <w:lang w:val="en-US"/>
              </w:rPr>
              <w:t xml:space="preserve"> din vina </w:t>
            </w:r>
            <w:proofErr w:type="spellStart"/>
            <w:r w:rsidRPr="00BD11CA">
              <w:rPr>
                <w:sz w:val="20"/>
                <w:szCs w:val="20"/>
                <w:lang w:val="en-US"/>
              </w:rPr>
              <w:t>căruia</w:t>
            </w:r>
            <w:proofErr w:type="spellEnd"/>
            <w:r w:rsidRPr="00BD11CA">
              <w:rPr>
                <w:sz w:val="20"/>
                <w:szCs w:val="20"/>
                <w:lang w:val="en-US"/>
              </w:rPr>
              <w:t xml:space="preserve"> s-a </w:t>
            </w:r>
            <w:proofErr w:type="spellStart"/>
            <w:r w:rsidRPr="00BD11CA">
              <w:rPr>
                <w:sz w:val="20"/>
                <w:szCs w:val="20"/>
                <w:lang w:val="en-US"/>
              </w:rPr>
              <w:t>rezolvit</w:t>
            </w:r>
            <w:proofErr w:type="spellEnd"/>
            <w:r w:rsidRPr="00BD11CA">
              <w:rPr>
                <w:sz w:val="20"/>
                <w:szCs w:val="20"/>
                <w:lang w:val="en-US"/>
              </w:rPr>
              <w:t xml:space="preserve"> </w:t>
            </w:r>
            <w:proofErr w:type="spellStart"/>
            <w:r w:rsidRPr="00BD11CA">
              <w:rPr>
                <w:sz w:val="20"/>
                <w:szCs w:val="20"/>
                <w:lang w:val="en-US"/>
              </w:rPr>
              <w:t>contractul</w:t>
            </w:r>
            <w:proofErr w:type="spellEnd"/>
            <w:r w:rsidRPr="00BD11CA">
              <w:rPr>
                <w:sz w:val="20"/>
                <w:szCs w:val="20"/>
                <w:lang w:val="en-US"/>
              </w:rPr>
              <w:t xml:space="preserve">. </w:t>
            </w:r>
          </w:p>
          <w:p w14:paraId="132D8611"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12.6.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rezoluțiunea</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w:t>
            </w:r>
            <w:proofErr w:type="spellStart"/>
            <w:r w:rsidRPr="00BD11CA">
              <w:rPr>
                <w:sz w:val="20"/>
                <w:szCs w:val="20"/>
                <w:lang w:val="en-US"/>
              </w:rPr>
              <w:t>poate</w:t>
            </w:r>
            <w:proofErr w:type="spellEnd"/>
            <w:r w:rsidRPr="00BD11CA">
              <w:rPr>
                <w:sz w:val="20"/>
                <w:szCs w:val="20"/>
                <w:lang w:val="en-US"/>
              </w:rPr>
              <w:t xml:space="preserve"> continua </w:t>
            </w:r>
            <w:proofErr w:type="spellStart"/>
            <w:r w:rsidRPr="00BD11CA">
              <w:rPr>
                <w:sz w:val="20"/>
                <w:szCs w:val="20"/>
                <w:lang w:val="en-US"/>
              </w:rPr>
              <w:t>execuţia</w:t>
            </w:r>
            <w:proofErr w:type="spellEnd"/>
            <w:r w:rsidRPr="00BD11CA">
              <w:rPr>
                <w:sz w:val="20"/>
                <w:szCs w:val="20"/>
                <w:lang w:val="en-US"/>
              </w:rPr>
              <w:t xml:space="preserve"> </w:t>
            </w:r>
            <w:proofErr w:type="spellStart"/>
            <w:r w:rsidRPr="00BD11CA">
              <w:rPr>
                <w:sz w:val="20"/>
                <w:szCs w:val="20"/>
                <w:lang w:val="en-US"/>
              </w:rPr>
              <w:t>lucrărilor</w:t>
            </w:r>
            <w:proofErr w:type="spellEnd"/>
            <w:r w:rsidRPr="00BD11CA">
              <w:rPr>
                <w:sz w:val="20"/>
                <w:szCs w:val="20"/>
                <w:lang w:val="en-US"/>
              </w:rPr>
              <w:t xml:space="preserve"> cu </w:t>
            </w:r>
            <w:proofErr w:type="spellStart"/>
            <w:r w:rsidRPr="00BD11CA">
              <w:rPr>
                <w:sz w:val="20"/>
                <w:szCs w:val="20"/>
                <w:lang w:val="en-US"/>
              </w:rPr>
              <w:t>respectarea</w:t>
            </w:r>
            <w:proofErr w:type="spellEnd"/>
            <w:r w:rsidRPr="00BD11CA">
              <w:rPr>
                <w:sz w:val="20"/>
                <w:szCs w:val="20"/>
                <w:lang w:val="en-US"/>
              </w:rPr>
              <w:t xml:space="preserve"> </w:t>
            </w:r>
            <w:proofErr w:type="spellStart"/>
            <w:r w:rsidRPr="00BD11CA">
              <w:rPr>
                <w:sz w:val="20"/>
                <w:szCs w:val="20"/>
                <w:lang w:val="en-US"/>
              </w:rPr>
              <w:t>prevederilor</w:t>
            </w:r>
            <w:proofErr w:type="spellEnd"/>
            <w:r w:rsidRPr="00BD11CA">
              <w:rPr>
                <w:sz w:val="20"/>
                <w:szCs w:val="20"/>
                <w:lang w:val="en-US"/>
              </w:rPr>
              <w:t xml:space="preserve"> </w:t>
            </w:r>
            <w:proofErr w:type="spellStart"/>
            <w:r w:rsidRPr="00BD11CA">
              <w:rPr>
                <w:sz w:val="20"/>
                <w:szCs w:val="20"/>
                <w:lang w:val="en-US"/>
              </w:rPr>
              <w:t>legale</w:t>
            </w:r>
            <w:proofErr w:type="spellEnd"/>
            <w:r w:rsidRPr="00BD11CA">
              <w:rPr>
                <w:sz w:val="20"/>
                <w:szCs w:val="20"/>
                <w:lang w:val="en-US"/>
              </w:rPr>
              <w:t xml:space="preserve">. </w:t>
            </w:r>
          </w:p>
          <w:p w14:paraId="547CEB7B" w14:textId="77777777" w:rsidR="00FF0677" w:rsidRPr="00BD11CA" w:rsidRDefault="00FF0677" w:rsidP="00F56432">
            <w:pPr>
              <w:pStyle w:val="af2"/>
              <w:tabs>
                <w:tab w:val="left" w:pos="567"/>
                <w:tab w:val="left" w:pos="2070"/>
              </w:tabs>
              <w:ind w:firstLine="0"/>
              <w:rPr>
                <w:sz w:val="20"/>
                <w:szCs w:val="20"/>
                <w:lang w:val="en-US"/>
              </w:rPr>
            </w:pPr>
            <w:r w:rsidRPr="00BD11CA">
              <w:rPr>
                <w:sz w:val="20"/>
                <w:szCs w:val="20"/>
                <w:lang w:val="en-US"/>
              </w:rPr>
              <w:t xml:space="preserve">12.7. </w:t>
            </w:r>
            <w:proofErr w:type="spellStart"/>
            <w:r w:rsidRPr="00BD11CA">
              <w:rPr>
                <w:sz w:val="20"/>
                <w:szCs w:val="20"/>
                <w:lang w:val="en-US"/>
              </w:rPr>
              <w:t>Cazuri</w:t>
            </w:r>
            <w:proofErr w:type="spellEnd"/>
            <w:r w:rsidRPr="00BD11CA">
              <w:rPr>
                <w:sz w:val="20"/>
                <w:szCs w:val="20"/>
                <w:lang w:val="en-US"/>
              </w:rPr>
              <w:t xml:space="preserve"> </w:t>
            </w:r>
            <w:proofErr w:type="spellStart"/>
            <w:r w:rsidRPr="00BD11CA">
              <w:rPr>
                <w:sz w:val="20"/>
                <w:szCs w:val="20"/>
                <w:lang w:val="en-US"/>
              </w:rPr>
              <w:t>specifice</w:t>
            </w:r>
            <w:proofErr w:type="spellEnd"/>
            <w:r w:rsidRPr="00BD11CA">
              <w:rPr>
                <w:sz w:val="20"/>
                <w:szCs w:val="20"/>
                <w:lang w:val="en-US"/>
              </w:rPr>
              <w:t xml:space="preserve"> de </w:t>
            </w:r>
            <w:proofErr w:type="spellStart"/>
            <w:r w:rsidRPr="00BD11CA">
              <w:rPr>
                <w:sz w:val="20"/>
                <w:szCs w:val="20"/>
                <w:lang w:val="en-US"/>
              </w:rPr>
              <w:t>încetare</w:t>
            </w:r>
            <w:proofErr w:type="spellEnd"/>
            <w:r w:rsidRPr="00BD11CA">
              <w:rPr>
                <w:sz w:val="20"/>
                <w:szCs w:val="20"/>
                <w:lang w:val="en-US"/>
              </w:rPr>
              <w:t xml:space="preserve"> a </w:t>
            </w:r>
            <w:proofErr w:type="spellStart"/>
            <w:r w:rsidRPr="00BD11CA">
              <w:rPr>
                <w:sz w:val="20"/>
                <w:szCs w:val="20"/>
                <w:lang w:val="en-US"/>
              </w:rPr>
              <w:t>contractului</w:t>
            </w:r>
            <w:proofErr w:type="spellEnd"/>
            <w:r w:rsidRPr="00BD11CA">
              <w:rPr>
                <w:sz w:val="20"/>
                <w:szCs w:val="20"/>
                <w:lang w:val="en-US"/>
              </w:rPr>
              <w:t xml:space="preserve"> de </w:t>
            </w:r>
            <w:proofErr w:type="spellStart"/>
            <w:r w:rsidRPr="00BD11CA">
              <w:rPr>
                <w:sz w:val="20"/>
                <w:szCs w:val="20"/>
                <w:lang w:val="en-US"/>
              </w:rPr>
              <w:t>achiziţii</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w:t>
            </w:r>
          </w:p>
          <w:p w14:paraId="5762AC18" w14:textId="77777777" w:rsidR="00FF0677" w:rsidRPr="00BD11CA" w:rsidRDefault="00FF0677" w:rsidP="00F56432">
            <w:pPr>
              <w:pStyle w:val="af2"/>
              <w:tabs>
                <w:tab w:val="left" w:pos="567"/>
                <w:tab w:val="left" w:pos="2070"/>
              </w:tabs>
              <w:ind w:firstLine="284"/>
              <w:rPr>
                <w:sz w:val="20"/>
                <w:szCs w:val="20"/>
                <w:lang w:val="en-US"/>
              </w:rPr>
            </w:pPr>
            <w:r w:rsidRPr="00BD11CA">
              <w:rPr>
                <w:sz w:val="20"/>
                <w:szCs w:val="20"/>
                <w:lang w:val="en-US"/>
              </w:rPr>
              <w:t xml:space="preserve">     </w:t>
            </w:r>
            <w:proofErr w:type="spellStart"/>
            <w:r w:rsidRPr="00BD11CA">
              <w:rPr>
                <w:sz w:val="20"/>
                <w:szCs w:val="20"/>
                <w:lang w:val="en-US"/>
              </w:rPr>
              <w:t>Beneficiarul</w:t>
            </w:r>
            <w:proofErr w:type="spellEnd"/>
            <w:r w:rsidRPr="00BD11CA">
              <w:rPr>
                <w:sz w:val="20"/>
                <w:szCs w:val="20"/>
                <w:lang w:val="en-US"/>
              </w:rPr>
              <w:t xml:space="preserve"> are </w:t>
            </w:r>
            <w:proofErr w:type="spellStart"/>
            <w:r w:rsidRPr="00BD11CA">
              <w:rPr>
                <w:sz w:val="20"/>
                <w:szCs w:val="20"/>
                <w:lang w:val="en-US"/>
              </w:rPr>
              <w:t>dreptul</w:t>
            </w:r>
            <w:proofErr w:type="spellEnd"/>
            <w:r w:rsidRPr="00BD11CA">
              <w:rPr>
                <w:sz w:val="20"/>
                <w:szCs w:val="20"/>
                <w:lang w:val="en-US"/>
              </w:rPr>
              <w:t xml:space="preserve"> de a </w:t>
            </w:r>
            <w:proofErr w:type="spellStart"/>
            <w:r w:rsidRPr="00BD11CA">
              <w:rPr>
                <w:sz w:val="20"/>
                <w:szCs w:val="20"/>
                <w:lang w:val="en-US"/>
              </w:rPr>
              <w:t>rezolvi</w:t>
            </w:r>
            <w:proofErr w:type="spellEnd"/>
            <w:r w:rsidRPr="00BD11CA">
              <w:rPr>
                <w:sz w:val="20"/>
                <w:szCs w:val="20"/>
                <w:lang w:val="en-US"/>
              </w:rPr>
              <w:t xml:space="preserve"> unilateral un contract de </w:t>
            </w:r>
            <w:proofErr w:type="spellStart"/>
            <w:r w:rsidRPr="00BD11CA">
              <w:rPr>
                <w:sz w:val="20"/>
                <w:szCs w:val="20"/>
                <w:lang w:val="en-US"/>
              </w:rPr>
              <w:t>achiziţii</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perioada</w:t>
            </w:r>
            <w:proofErr w:type="spellEnd"/>
            <w:r w:rsidRPr="00BD11CA">
              <w:rPr>
                <w:sz w:val="20"/>
                <w:szCs w:val="20"/>
                <w:lang w:val="en-US"/>
              </w:rPr>
              <w:t xml:space="preserve"> de </w:t>
            </w:r>
            <w:proofErr w:type="spellStart"/>
            <w:r w:rsidRPr="00BD11CA">
              <w:rPr>
                <w:sz w:val="20"/>
                <w:szCs w:val="20"/>
                <w:lang w:val="en-US"/>
              </w:rPr>
              <w:t>valabilitate</w:t>
            </w:r>
            <w:proofErr w:type="spellEnd"/>
            <w:r w:rsidRPr="00BD11CA">
              <w:rPr>
                <w:sz w:val="20"/>
                <w:szCs w:val="20"/>
                <w:lang w:val="en-US"/>
              </w:rPr>
              <w:t xml:space="preserve"> a </w:t>
            </w:r>
            <w:proofErr w:type="spellStart"/>
            <w:r w:rsidRPr="00BD11CA">
              <w:rPr>
                <w:sz w:val="20"/>
                <w:szCs w:val="20"/>
                <w:lang w:val="en-US"/>
              </w:rPr>
              <w:t>acestuia</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una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următoarele</w:t>
            </w:r>
            <w:proofErr w:type="spellEnd"/>
            <w:r w:rsidRPr="00BD11CA">
              <w:rPr>
                <w:sz w:val="20"/>
                <w:szCs w:val="20"/>
                <w:lang w:val="en-US"/>
              </w:rPr>
              <w:t xml:space="preserve"> </w:t>
            </w:r>
            <w:proofErr w:type="spellStart"/>
            <w:r w:rsidRPr="00BD11CA">
              <w:rPr>
                <w:sz w:val="20"/>
                <w:szCs w:val="20"/>
                <w:lang w:val="en-US"/>
              </w:rPr>
              <w:t>situaţii</w:t>
            </w:r>
            <w:proofErr w:type="spellEnd"/>
            <w:r w:rsidRPr="00BD11CA">
              <w:rPr>
                <w:sz w:val="20"/>
                <w:szCs w:val="20"/>
                <w:lang w:val="en-US"/>
              </w:rPr>
              <w:t>:</w:t>
            </w:r>
          </w:p>
          <w:p w14:paraId="7F70E976" w14:textId="77777777"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a) </w:t>
            </w:r>
            <w:proofErr w:type="spellStart"/>
            <w:r w:rsidRPr="00BD11CA">
              <w:rPr>
                <w:sz w:val="20"/>
                <w:szCs w:val="20"/>
                <w:lang w:val="en-US"/>
              </w:rPr>
              <w:t>contractantul</w:t>
            </w:r>
            <w:proofErr w:type="spellEnd"/>
            <w:r w:rsidRPr="00BD11CA">
              <w:rPr>
                <w:sz w:val="20"/>
                <w:szCs w:val="20"/>
                <w:lang w:val="en-US"/>
              </w:rPr>
              <w:t xml:space="preserve"> se </w:t>
            </w:r>
            <w:proofErr w:type="spellStart"/>
            <w:r w:rsidRPr="00BD11CA">
              <w:rPr>
                <w:sz w:val="20"/>
                <w:szCs w:val="20"/>
                <w:lang w:val="en-US"/>
              </w:rPr>
              <w:t>afla</w:t>
            </w:r>
            <w:proofErr w:type="spellEnd"/>
            <w:r w:rsidRPr="00BD11CA">
              <w:rPr>
                <w:sz w:val="20"/>
                <w:szCs w:val="20"/>
                <w:lang w:val="en-US"/>
              </w:rPr>
              <w:t xml:space="preserve">, la </w:t>
            </w:r>
            <w:proofErr w:type="spellStart"/>
            <w:r w:rsidRPr="00BD11CA">
              <w:rPr>
                <w:sz w:val="20"/>
                <w:szCs w:val="20"/>
                <w:lang w:val="en-US"/>
              </w:rPr>
              <w:t>momentul</w:t>
            </w:r>
            <w:proofErr w:type="spellEnd"/>
            <w:r w:rsidRPr="00BD11CA">
              <w:rPr>
                <w:sz w:val="20"/>
                <w:szCs w:val="20"/>
                <w:lang w:val="en-US"/>
              </w:rPr>
              <w:t xml:space="preserve"> </w:t>
            </w:r>
            <w:proofErr w:type="spellStart"/>
            <w:r w:rsidRPr="00BD11CA">
              <w:rPr>
                <w:sz w:val="20"/>
                <w:szCs w:val="20"/>
                <w:lang w:val="en-US"/>
              </w:rPr>
              <w:t>atribuirii</w:t>
            </w:r>
            <w:proofErr w:type="spellEnd"/>
            <w:r w:rsidRPr="00BD11CA">
              <w:rPr>
                <w:sz w:val="20"/>
                <w:szCs w:val="20"/>
                <w:lang w:val="en-US"/>
              </w:rPr>
              <w:t xml:space="preserve"> </w:t>
            </w:r>
            <w:proofErr w:type="spellStart"/>
            <w:r w:rsidRPr="00BD11CA">
              <w:rPr>
                <w:sz w:val="20"/>
                <w:szCs w:val="20"/>
                <w:lang w:val="en-US"/>
              </w:rPr>
              <w:t>lui</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una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situaţiile</w:t>
            </w:r>
            <w:proofErr w:type="spellEnd"/>
            <w:r w:rsidRPr="00BD11CA">
              <w:rPr>
                <w:sz w:val="20"/>
                <w:szCs w:val="20"/>
                <w:lang w:val="en-US"/>
              </w:rPr>
              <w:t xml:space="preserve"> care </w:t>
            </w:r>
            <w:proofErr w:type="spellStart"/>
            <w:r w:rsidRPr="00BD11CA">
              <w:rPr>
                <w:sz w:val="20"/>
                <w:szCs w:val="20"/>
                <w:lang w:val="en-US"/>
              </w:rPr>
              <w:t>ar</w:t>
            </w:r>
            <w:proofErr w:type="spellEnd"/>
            <w:r w:rsidRPr="00BD11CA">
              <w:rPr>
                <w:sz w:val="20"/>
                <w:szCs w:val="20"/>
                <w:lang w:val="en-US"/>
              </w:rPr>
              <w:t xml:space="preserve"> fi </w:t>
            </w:r>
            <w:proofErr w:type="spellStart"/>
            <w:r w:rsidRPr="00BD11CA">
              <w:rPr>
                <w:sz w:val="20"/>
                <w:szCs w:val="20"/>
                <w:lang w:val="en-US"/>
              </w:rPr>
              <w:t>determinat</w:t>
            </w:r>
            <w:proofErr w:type="spellEnd"/>
            <w:r w:rsidRPr="00BD11CA">
              <w:rPr>
                <w:sz w:val="20"/>
                <w:szCs w:val="20"/>
                <w:lang w:val="en-US"/>
              </w:rPr>
              <w:t xml:space="preserve"> </w:t>
            </w:r>
            <w:proofErr w:type="spellStart"/>
            <w:r w:rsidRPr="00BD11CA">
              <w:rPr>
                <w:sz w:val="20"/>
                <w:szCs w:val="20"/>
                <w:lang w:val="en-US"/>
              </w:rPr>
              <w:t>excluderea</w:t>
            </w:r>
            <w:proofErr w:type="spellEnd"/>
            <w:r w:rsidRPr="00BD11CA">
              <w:rPr>
                <w:sz w:val="20"/>
                <w:szCs w:val="20"/>
                <w:lang w:val="en-US"/>
              </w:rPr>
              <w:t xml:space="preserve"> </w:t>
            </w:r>
            <w:proofErr w:type="spellStart"/>
            <w:r w:rsidRPr="00BD11CA">
              <w:rPr>
                <w:sz w:val="20"/>
                <w:szCs w:val="20"/>
                <w:lang w:val="en-US"/>
              </w:rPr>
              <w:t>sa</w:t>
            </w:r>
            <w:proofErr w:type="spellEnd"/>
            <w:r w:rsidRPr="00BD11CA">
              <w:rPr>
                <w:sz w:val="20"/>
                <w:szCs w:val="20"/>
                <w:lang w:val="en-US"/>
              </w:rPr>
              <w:t xml:space="preserve"> din </w:t>
            </w:r>
            <w:proofErr w:type="spellStart"/>
            <w:r w:rsidRPr="00BD11CA">
              <w:rPr>
                <w:sz w:val="20"/>
                <w:szCs w:val="20"/>
                <w:lang w:val="en-US"/>
              </w:rPr>
              <w:t>procedura</w:t>
            </w:r>
            <w:proofErr w:type="spellEnd"/>
            <w:r w:rsidRPr="00BD11CA">
              <w:rPr>
                <w:sz w:val="20"/>
                <w:szCs w:val="20"/>
                <w:lang w:val="en-US"/>
              </w:rPr>
              <w:t xml:space="preserve"> de </w:t>
            </w:r>
            <w:proofErr w:type="spellStart"/>
            <w:r w:rsidRPr="00BD11CA">
              <w:rPr>
                <w:sz w:val="20"/>
                <w:szCs w:val="20"/>
                <w:lang w:val="en-US"/>
              </w:rPr>
              <w:t>atribuire</w:t>
            </w:r>
            <w:proofErr w:type="spellEnd"/>
            <w:r w:rsidRPr="00BD11CA">
              <w:rPr>
                <w:sz w:val="20"/>
                <w:szCs w:val="20"/>
                <w:lang w:val="en-US"/>
              </w:rPr>
              <w:t xml:space="preserve"> </w:t>
            </w:r>
            <w:proofErr w:type="spellStart"/>
            <w:r w:rsidRPr="00BD11CA">
              <w:rPr>
                <w:sz w:val="20"/>
                <w:szCs w:val="20"/>
                <w:lang w:val="en-US"/>
              </w:rPr>
              <w:t>potrivit</w:t>
            </w:r>
            <w:proofErr w:type="spellEnd"/>
            <w:r w:rsidRPr="00BD11CA">
              <w:rPr>
                <w:sz w:val="20"/>
                <w:szCs w:val="20"/>
                <w:lang w:val="en-US"/>
              </w:rPr>
              <w:t xml:space="preserve"> art. 19 al </w:t>
            </w:r>
            <w:proofErr w:type="spellStart"/>
            <w:r w:rsidRPr="00BD11CA">
              <w:rPr>
                <w:sz w:val="20"/>
                <w:szCs w:val="20"/>
                <w:lang w:val="en-US"/>
              </w:rPr>
              <w:t>Legii</w:t>
            </w:r>
            <w:proofErr w:type="spellEnd"/>
            <w:r w:rsidRPr="00BD11CA">
              <w:rPr>
                <w:sz w:val="20"/>
                <w:szCs w:val="20"/>
                <w:lang w:val="en-US"/>
              </w:rPr>
              <w:t xml:space="preserve"> nr. 131/2015 </w:t>
            </w:r>
            <w:proofErr w:type="spellStart"/>
            <w:r w:rsidRPr="00BD11CA">
              <w:rPr>
                <w:sz w:val="20"/>
                <w:szCs w:val="20"/>
                <w:lang w:val="en-US"/>
              </w:rPr>
              <w:t>privind</w:t>
            </w:r>
            <w:proofErr w:type="spellEnd"/>
            <w:r w:rsidRPr="00BD11CA">
              <w:rPr>
                <w:sz w:val="20"/>
                <w:szCs w:val="20"/>
                <w:lang w:val="en-US"/>
              </w:rPr>
              <w:t xml:space="preserve"> </w:t>
            </w:r>
            <w:proofErr w:type="spellStart"/>
            <w:r w:rsidRPr="00BD11CA">
              <w:rPr>
                <w:sz w:val="20"/>
                <w:szCs w:val="20"/>
                <w:lang w:val="en-US"/>
              </w:rPr>
              <w:t>achizițiile</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w:t>
            </w:r>
          </w:p>
          <w:p w14:paraId="29B93E6B" w14:textId="77777777"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b) </w:t>
            </w:r>
            <w:proofErr w:type="spellStart"/>
            <w:r w:rsidRPr="00BD11CA">
              <w:rPr>
                <w:sz w:val="20"/>
                <w:szCs w:val="20"/>
                <w:lang w:val="en-US"/>
              </w:rPr>
              <w:t>contractul</w:t>
            </w:r>
            <w:proofErr w:type="spellEnd"/>
            <w:r w:rsidRPr="00BD11CA">
              <w:rPr>
                <w:sz w:val="20"/>
                <w:szCs w:val="20"/>
                <w:lang w:val="en-US"/>
              </w:rPr>
              <w:t xml:space="preserve"> a </w:t>
            </w:r>
            <w:proofErr w:type="spellStart"/>
            <w:r w:rsidRPr="00BD11CA">
              <w:rPr>
                <w:sz w:val="20"/>
                <w:szCs w:val="20"/>
                <w:lang w:val="en-US"/>
              </w:rPr>
              <w:t>făcut</w:t>
            </w:r>
            <w:proofErr w:type="spellEnd"/>
            <w:r w:rsidRPr="00BD11CA">
              <w:rPr>
                <w:sz w:val="20"/>
                <w:szCs w:val="20"/>
                <w:lang w:val="en-US"/>
              </w:rPr>
              <w:t xml:space="preserve"> </w:t>
            </w:r>
            <w:proofErr w:type="spellStart"/>
            <w:r w:rsidRPr="00BD11CA">
              <w:rPr>
                <w:sz w:val="20"/>
                <w:szCs w:val="20"/>
                <w:lang w:val="en-US"/>
              </w:rPr>
              <w:t>obiectul</w:t>
            </w:r>
            <w:proofErr w:type="spellEnd"/>
            <w:r w:rsidRPr="00BD11CA">
              <w:rPr>
                <w:sz w:val="20"/>
                <w:szCs w:val="20"/>
                <w:lang w:val="en-US"/>
              </w:rPr>
              <w:t xml:space="preserve">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modificări</w:t>
            </w:r>
            <w:proofErr w:type="spellEnd"/>
            <w:r w:rsidRPr="00BD11CA">
              <w:rPr>
                <w:sz w:val="20"/>
                <w:szCs w:val="20"/>
                <w:lang w:val="en-US"/>
              </w:rPr>
              <w:t xml:space="preserve"> </w:t>
            </w:r>
            <w:proofErr w:type="spellStart"/>
            <w:r w:rsidRPr="00BD11CA">
              <w:rPr>
                <w:sz w:val="20"/>
                <w:szCs w:val="20"/>
                <w:lang w:val="en-US"/>
              </w:rPr>
              <w:t>substanțiale</w:t>
            </w:r>
            <w:proofErr w:type="spellEnd"/>
            <w:r w:rsidRPr="00BD11CA">
              <w:rPr>
                <w:sz w:val="20"/>
                <w:szCs w:val="20"/>
                <w:lang w:val="en-US"/>
              </w:rPr>
              <w:t xml:space="preserve"> care </w:t>
            </w:r>
            <w:proofErr w:type="spellStart"/>
            <w:r w:rsidRPr="00BD11CA">
              <w:rPr>
                <w:sz w:val="20"/>
                <w:szCs w:val="20"/>
                <w:lang w:val="en-US"/>
              </w:rPr>
              <w:t>necesita</w:t>
            </w:r>
            <w:proofErr w:type="spellEnd"/>
            <w:r w:rsidRPr="00BD11CA">
              <w:rPr>
                <w:sz w:val="20"/>
                <w:szCs w:val="20"/>
                <w:lang w:val="en-US"/>
              </w:rPr>
              <w:t xml:space="preserve"> o </w:t>
            </w:r>
            <w:proofErr w:type="spellStart"/>
            <w:r w:rsidRPr="00BD11CA">
              <w:rPr>
                <w:sz w:val="20"/>
                <w:szCs w:val="20"/>
                <w:lang w:val="en-US"/>
              </w:rPr>
              <w:t>nouă</w:t>
            </w:r>
            <w:proofErr w:type="spellEnd"/>
            <w:r w:rsidRPr="00BD11CA">
              <w:rPr>
                <w:sz w:val="20"/>
                <w:szCs w:val="20"/>
                <w:lang w:val="en-US"/>
              </w:rPr>
              <w:t xml:space="preserve"> </w:t>
            </w:r>
            <w:proofErr w:type="spellStart"/>
            <w:r w:rsidRPr="00BD11CA">
              <w:rPr>
                <w:sz w:val="20"/>
                <w:szCs w:val="20"/>
                <w:lang w:val="en-US"/>
              </w:rPr>
              <w:t>procedură</w:t>
            </w:r>
            <w:proofErr w:type="spellEnd"/>
            <w:r w:rsidRPr="00BD11CA">
              <w:rPr>
                <w:sz w:val="20"/>
                <w:szCs w:val="20"/>
                <w:lang w:val="en-US"/>
              </w:rPr>
              <w:t xml:space="preserve"> de </w:t>
            </w:r>
            <w:proofErr w:type="spellStart"/>
            <w:r w:rsidRPr="00BD11CA">
              <w:rPr>
                <w:sz w:val="20"/>
                <w:szCs w:val="20"/>
                <w:lang w:val="en-US"/>
              </w:rPr>
              <w:t>achiziție</w:t>
            </w:r>
            <w:proofErr w:type="spellEnd"/>
            <w:r w:rsidRPr="00BD11CA">
              <w:rPr>
                <w:sz w:val="20"/>
                <w:szCs w:val="20"/>
                <w:lang w:val="en-US"/>
              </w:rPr>
              <w:t xml:space="preserve"> </w:t>
            </w:r>
            <w:proofErr w:type="spellStart"/>
            <w:r w:rsidRPr="00BD11CA">
              <w:rPr>
                <w:sz w:val="20"/>
                <w:szCs w:val="20"/>
                <w:lang w:val="en-US"/>
              </w:rPr>
              <w:t>publică</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art. 76 al </w:t>
            </w:r>
            <w:proofErr w:type="spellStart"/>
            <w:r w:rsidRPr="00BD11CA">
              <w:rPr>
                <w:sz w:val="20"/>
                <w:szCs w:val="20"/>
                <w:lang w:val="en-US"/>
              </w:rPr>
              <w:t>Legii</w:t>
            </w:r>
            <w:proofErr w:type="spellEnd"/>
            <w:r w:rsidRPr="00BD11CA">
              <w:rPr>
                <w:sz w:val="20"/>
                <w:szCs w:val="20"/>
                <w:lang w:val="en-US"/>
              </w:rPr>
              <w:t xml:space="preserve"> nr. 131/2015 </w:t>
            </w:r>
            <w:proofErr w:type="spellStart"/>
            <w:r w:rsidRPr="00BD11CA">
              <w:rPr>
                <w:sz w:val="20"/>
                <w:szCs w:val="20"/>
                <w:lang w:val="en-US"/>
              </w:rPr>
              <w:t>privind</w:t>
            </w:r>
            <w:proofErr w:type="spellEnd"/>
            <w:r w:rsidRPr="00BD11CA">
              <w:rPr>
                <w:sz w:val="20"/>
                <w:szCs w:val="20"/>
                <w:lang w:val="en-US"/>
              </w:rPr>
              <w:t xml:space="preserve"> </w:t>
            </w:r>
            <w:proofErr w:type="spellStart"/>
            <w:r w:rsidRPr="00BD11CA">
              <w:rPr>
                <w:sz w:val="20"/>
                <w:szCs w:val="20"/>
                <w:lang w:val="en-US"/>
              </w:rPr>
              <w:t>achizițiile</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w:t>
            </w:r>
          </w:p>
          <w:p w14:paraId="429C4DBC" w14:textId="77777777" w:rsidR="00FF0677" w:rsidRPr="00BD11CA" w:rsidRDefault="00FF0677" w:rsidP="00F56432">
            <w:pPr>
              <w:pStyle w:val="af2"/>
              <w:tabs>
                <w:tab w:val="left" w:pos="567"/>
                <w:tab w:val="left" w:pos="2070"/>
              </w:tabs>
              <w:rPr>
                <w:sz w:val="20"/>
                <w:szCs w:val="20"/>
                <w:lang w:val="en-US"/>
              </w:rPr>
            </w:pPr>
            <w:r w:rsidRPr="00BD11CA">
              <w:rPr>
                <w:sz w:val="20"/>
                <w:szCs w:val="20"/>
                <w:lang w:val="en-US"/>
              </w:rPr>
              <w:t xml:space="preserve">    c) </w:t>
            </w:r>
            <w:proofErr w:type="spellStart"/>
            <w:r w:rsidRPr="00BD11CA">
              <w:rPr>
                <w:sz w:val="20"/>
                <w:szCs w:val="20"/>
                <w:lang w:val="en-US"/>
              </w:rPr>
              <w:t>contractul</w:t>
            </w:r>
            <w:proofErr w:type="spellEnd"/>
            <w:r w:rsidRPr="00BD11CA">
              <w:rPr>
                <w:sz w:val="20"/>
                <w:szCs w:val="20"/>
                <w:lang w:val="en-US"/>
              </w:rPr>
              <w:t xml:space="preserve"> nu </w:t>
            </w:r>
            <w:proofErr w:type="spellStart"/>
            <w:r w:rsidRPr="00BD11CA">
              <w:rPr>
                <w:sz w:val="20"/>
                <w:szCs w:val="20"/>
                <w:lang w:val="en-US"/>
              </w:rPr>
              <w:t>ar</w:t>
            </w:r>
            <w:proofErr w:type="spellEnd"/>
            <w:r w:rsidRPr="00BD11CA">
              <w:rPr>
                <w:sz w:val="20"/>
                <w:szCs w:val="20"/>
                <w:lang w:val="en-US"/>
              </w:rPr>
              <w:t xml:space="preserve"> fi </w:t>
            </w:r>
            <w:proofErr w:type="spellStart"/>
            <w:r w:rsidRPr="00BD11CA">
              <w:rPr>
                <w:sz w:val="20"/>
                <w:szCs w:val="20"/>
                <w:lang w:val="en-US"/>
              </w:rPr>
              <w:t>trebuit</w:t>
            </w:r>
            <w:proofErr w:type="spellEnd"/>
            <w:r w:rsidRPr="00BD11CA">
              <w:rPr>
                <w:sz w:val="20"/>
                <w:szCs w:val="20"/>
                <w:lang w:val="en-US"/>
              </w:rPr>
              <w:t xml:space="preserve"> </w:t>
            </w:r>
            <w:proofErr w:type="spellStart"/>
            <w:r w:rsidRPr="00BD11CA">
              <w:rPr>
                <w:sz w:val="20"/>
                <w:szCs w:val="20"/>
                <w:lang w:val="en-US"/>
              </w:rPr>
              <w:t>să</w:t>
            </w:r>
            <w:proofErr w:type="spellEnd"/>
            <w:r w:rsidRPr="00BD11CA">
              <w:rPr>
                <w:sz w:val="20"/>
                <w:szCs w:val="20"/>
                <w:lang w:val="en-US"/>
              </w:rPr>
              <w:t xml:space="preserve"> fie </w:t>
            </w:r>
            <w:proofErr w:type="spellStart"/>
            <w:r w:rsidRPr="00BD11CA">
              <w:rPr>
                <w:sz w:val="20"/>
                <w:szCs w:val="20"/>
                <w:lang w:val="en-US"/>
              </w:rPr>
              <w:t>atribuit</w:t>
            </w:r>
            <w:proofErr w:type="spellEnd"/>
            <w:r w:rsidRPr="00BD11CA">
              <w:rPr>
                <w:sz w:val="20"/>
                <w:szCs w:val="20"/>
                <w:lang w:val="en-US"/>
              </w:rPr>
              <w:t xml:space="preserve"> </w:t>
            </w:r>
            <w:proofErr w:type="spellStart"/>
            <w:r w:rsidRPr="00BD11CA">
              <w:rPr>
                <w:sz w:val="20"/>
                <w:szCs w:val="20"/>
                <w:lang w:val="en-US"/>
              </w:rPr>
              <w:t>contractantului</w:t>
            </w:r>
            <w:proofErr w:type="spellEnd"/>
            <w:r w:rsidRPr="00BD11CA">
              <w:rPr>
                <w:sz w:val="20"/>
                <w:szCs w:val="20"/>
                <w:lang w:val="en-US"/>
              </w:rPr>
              <w:t xml:space="preserve"> </w:t>
            </w:r>
            <w:proofErr w:type="spellStart"/>
            <w:r w:rsidRPr="00BD11CA">
              <w:rPr>
                <w:sz w:val="20"/>
                <w:szCs w:val="20"/>
                <w:lang w:val="en-US"/>
              </w:rPr>
              <w:t>respectiv</w:t>
            </w:r>
            <w:proofErr w:type="spellEnd"/>
            <w:r w:rsidRPr="00BD11CA">
              <w:rPr>
                <w:sz w:val="20"/>
                <w:szCs w:val="20"/>
                <w:lang w:val="en-US"/>
              </w:rPr>
              <w:t xml:space="preserve">, </w:t>
            </w:r>
            <w:proofErr w:type="spellStart"/>
            <w:r w:rsidRPr="00BD11CA">
              <w:rPr>
                <w:sz w:val="20"/>
                <w:szCs w:val="20"/>
                <w:lang w:val="en-US"/>
              </w:rPr>
              <w:t>având</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vedere</w:t>
            </w:r>
            <w:proofErr w:type="spellEnd"/>
            <w:r w:rsidRPr="00BD11CA">
              <w:rPr>
                <w:sz w:val="20"/>
                <w:szCs w:val="20"/>
                <w:lang w:val="en-US"/>
              </w:rPr>
              <w:t xml:space="preserve"> o </w:t>
            </w:r>
            <w:proofErr w:type="spellStart"/>
            <w:r w:rsidRPr="00BD11CA">
              <w:rPr>
                <w:sz w:val="20"/>
                <w:szCs w:val="20"/>
                <w:lang w:val="en-US"/>
              </w:rPr>
              <w:t>încălcare</w:t>
            </w:r>
            <w:proofErr w:type="spellEnd"/>
            <w:r w:rsidRPr="00BD11CA">
              <w:rPr>
                <w:sz w:val="20"/>
                <w:szCs w:val="20"/>
                <w:lang w:val="en-US"/>
              </w:rPr>
              <w:t xml:space="preserve"> </w:t>
            </w:r>
            <w:proofErr w:type="spellStart"/>
            <w:r w:rsidRPr="00BD11CA">
              <w:rPr>
                <w:sz w:val="20"/>
                <w:szCs w:val="20"/>
                <w:lang w:val="en-US"/>
              </w:rPr>
              <w:t>gravă</w:t>
            </w:r>
            <w:proofErr w:type="spellEnd"/>
            <w:r w:rsidRPr="00BD11CA">
              <w:rPr>
                <w:sz w:val="20"/>
                <w:szCs w:val="20"/>
                <w:lang w:val="en-US"/>
              </w:rPr>
              <w:t xml:space="preserve"> a </w:t>
            </w:r>
            <w:proofErr w:type="spellStart"/>
            <w:r w:rsidRPr="00BD11CA">
              <w:rPr>
                <w:sz w:val="20"/>
                <w:szCs w:val="20"/>
                <w:lang w:val="en-US"/>
              </w:rPr>
              <w:t>obligaţiilor</w:t>
            </w:r>
            <w:proofErr w:type="spellEnd"/>
            <w:r w:rsidRPr="00BD11CA">
              <w:rPr>
                <w:sz w:val="20"/>
                <w:szCs w:val="20"/>
                <w:lang w:val="en-US"/>
              </w:rPr>
              <w:t xml:space="preserve"> </w:t>
            </w:r>
            <w:proofErr w:type="spellStart"/>
            <w:r w:rsidRPr="00BD11CA">
              <w:rPr>
                <w:sz w:val="20"/>
                <w:szCs w:val="20"/>
                <w:lang w:val="en-US"/>
              </w:rPr>
              <w:t>ce</w:t>
            </w:r>
            <w:proofErr w:type="spellEnd"/>
            <w:r w:rsidRPr="00BD11CA">
              <w:rPr>
                <w:sz w:val="20"/>
                <w:szCs w:val="20"/>
                <w:lang w:val="en-US"/>
              </w:rPr>
              <w:t xml:space="preserve"> </w:t>
            </w:r>
            <w:proofErr w:type="spellStart"/>
            <w:r w:rsidRPr="00BD11CA">
              <w:rPr>
                <w:sz w:val="20"/>
                <w:szCs w:val="20"/>
                <w:lang w:val="en-US"/>
              </w:rPr>
              <w:t>rezultă</w:t>
            </w:r>
            <w:proofErr w:type="spellEnd"/>
            <w:r w:rsidRPr="00BD11CA">
              <w:rPr>
                <w:sz w:val="20"/>
                <w:szCs w:val="20"/>
                <w:lang w:val="en-US"/>
              </w:rPr>
              <w:t xml:space="preserve"> din </w:t>
            </w:r>
            <w:proofErr w:type="spellStart"/>
            <w:r w:rsidRPr="00BD11CA">
              <w:rPr>
                <w:sz w:val="20"/>
                <w:szCs w:val="20"/>
                <w:lang w:val="en-US"/>
              </w:rPr>
              <w:t>Legea</w:t>
            </w:r>
            <w:proofErr w:type="spellEnd"/>
            <w:r w:rsidRPr="00BD11CA">
              <w:rPr>
                <w:sz w:val="20"/>
                <w:szCs w:val="20"/>
                <w:lang w:val="en-US"/>
              </w:rPr>
              <w:t xml:space="preserve"> nr. 131/2015 </w:t>
            </w:r>
            <w:proofErr w:type="spellStart"/>
            <w:r w:rsidRPr="00BD11CA">
              <w:rPr>
                <w:sz w:val="20"/>
                <w:szCs w:val="20"/>
                <w:lang w:val="en-US"/>
              </w:rPr>
              <w:t>priviind</w:t>
            </w:r>
            <w:proofErr w:type="spellEnd"/>
            <w:r w:rsidRPr="00BD11CA">
              <w:rPr>
                <w:sz w:val="20"/>
                <w:szCs w:val="20"/>
                <w:lang w:val="en-US"/>
              </w:rPr>
              <w:t xml:space="preserve"> </w:t>
            </w:r>
            <w:proofErr w:type="spellStart"/>
            <w:r w:rsidRPr="00BD11CA">
              <w:rPr>
                <w:sz w:val="20"/>
                <w:szCs w:val="20"/>
                <w:lang w:val="en-US"/>
              </w:rPr>
              <w:t>achizițiile</w:t>
            </w:r>
            <w:proofErr w:type="spellEnd"/>
            <w:r w:rsidRPr="00BD11CA">
              <w:rPr>
                <w:sz w:val="20"/>
                <w:szCs w:val="20"/>
                <w:lang w:val="en-US"/>
              </w:rPr>
              <w:t xml:space="preserve"> </w:t>
            </w:r>
            <w:proofErr w:type="spellStart"/>
            <w:r w:rsidRPr="00BD11CA">
              <w:rPr>
                <w:sz w:val="20"/>
                <w:szCs w:val="20"/>
                <w:lang w:val="en-US"/>
              </w:rPr>
              <w:t>publice</w:t>
            </w:r>
            <w:proofErr w:type="spellEnd"/>
            <w:r w:rsidRPr="00BD11CA">
              <w:rPr>
                <w:sz w:val="20"/>
                <w:szCs w:val="20"/>
                <w:lang w:val="en-US"/>
              </w:rPr>
              <w:t xml:space="preserve"> </w:t>
            </w:r>
            <w:proofErr w:type="spellStart"/>
            <w:r w:rsidRPr="00BD11CA">
              <w:rPr>
                <w:sz w:val="20"/>
                <w:szCs w:val="20"/>
                <w:lang w:val="en-US"/>
              </w:rPr>
              <w:t>și</w:t>
            </w:r>
            <w:proofErr w:type="spellEnd"/>
            <w:r w:rsidRPr="00BD11CA">
              <w:rPr>
                <w:sz w:val="20"/>
                <w:szCs w:val="20"/>
                <w:lang w:val="en-US"/>
              </w:rPr>
              <w:t>/</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tratatele</w:t>
            </w:r>
            <w:proofErr w:type="spellEnd"/>
            <w:r w:rsidRPr="00BD11CA">
              <w:rPr>
                <w:sz w:val="20"/>
                <w:szCs w:val="20"/>
                <w:lang w:val="en-US"/>
              </w:rPr>
              <w:t xml:space="preserve"> </w:t>
            </w:r>
            <w:proofErr w:type="spellStart"/>
            <w:r w:rsidRPr="00BD11CA">
              <w:rPr>
                <w:sz w:val="20"/>
                <w:szCs w:val="20"/>
                <w:lang w:val="en-US"/>
              </w:rPr>
              <w:t>internaţionale</w:t>
            </w:r>
            <w:proofErr w:type="spellEnd"/>
            <w:r w:rsidRPr="00BD11CA">
              <w:rPr>
                <w:sz w:val="20"/>
                <w:szCs w:val="20"/>
                <w:lang w:val="en-US"/>
              </w:rPr>
              <w:t xml:space="preserve"> la care Republica Moldova </w:t>
            </w:r>
            <w:proofErr w:type="spellStart"/>
            <w:r w:rsidRPr="00BD11CA">
              <w:rPr>
                <w:sz w:val="20"/>
                <w:szCs w:val="20"/>
                <w:lang w:val="en-US"/>
              </w:rPr>
              <w:t>este</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care a </w:t>
            </w:r>
            <w:proofErr w:type="spellStart"/>
            <w:r w:rsidRPr="00BD11CA">
              <w:rPr>
                <w:sz w:val="20"/>
                <w:szCs w:val="20"/>
                <w:lang w:val="en-US"/>
              </w:rPr>
              <w:t>fost</w:t>
            </w:r>
            <w:proofErr w:type="spellEnd"/>
            <w:r w:rsidRPr="00BD11CA">
              <w:rPr>
                <w:sz w:val="20"/>
                <w:szCs w:val="20"/>
                <w:lang w:val="en-US"/>
              </w:rPr>
              <w:t xml:space="preserve"> </w:t>
            </w:r>
            <w:proofErr w:type="spellStart"/>
            <w:r w:rsidRPr="00BD11CA">
              <w:rPr>
                <w:sz w:val="20"/>
                <w:szCs w:val="20"/>
                <w:lang w:val="en-US"/>
              </w:rPr>
              <w:t>constatată</w:t>
            </w:r>
            <w:proofErr w:type="spellEnd"/>
            <w:r w:rsidRPr="00BD11CA">
              <w:rPr>
                <w:sz w:val="20"/>
                <w:szCs w:val="20"/>
                <w:lang w:val="en-US"/>
              </w:rPr>
              <w:t xml:space="preserve"> </w:t>
            </w:r>
            <w:proofErr w:type="spellStart"/>
            <w:r w:rsidRPr="00BD11CA">
              <w:rPr>
                <w:sz w:val="20"/>
                <w:szCs w:val="20"/>
                <w:lang w:val="en-US"/>
              </w:rPr>
              <w:t>printr</w:t>
            </w:r>
            <w:proofErr w:type="spellEnd"/>
            <w:r w:rsidRPr="00BD11CA">
              <w:rPr>
                <w:sz w:val="20"/>
                <w:szCs w:val="20"/>
                <w:lang w:val="en-US"/>
              </w:rPr>
              <w:t xml:space="preserve">-o </w:t>
            </w:r>
            <w:proofErr w:type="spellStart"/>
            <w:r w:rsidRPr="00BD11CA">
              <w:rPr>
                <w:sz w:val="20"/>
                <w:szCs w:val="20"/>
                <w:lang w:val="en-US"/>
              </w:rPr>
              <w:t>decizie</w:t>
            </w:r>
            <w:proofErr w:type="spellEnd"/>
            <w:r w:rsidRPr="00BD11CA">
              <w:rPr>
                <w:sz w:val="20"/>
                <w:szCs w:val="20"/>
                <w:lang w:val="en-US"/>
              </w:rPr>
              <w:t xml:space="preserve"> a </w:t>
            </w:r>
            <w:proofErr w:type="spellStart"/>
            <w:r w:rsidRPr="00BD11CA">
              <w:rPr>
                <w:sz w:val="20"/>
                <w:szCs w:val="20"/>
                <w:lang w:val="en-US"/>
              </w:rPr>
              <w:t>unei</w:t>
            </w:r>
            <w:proofErr w:type="spellEnd"/>
            <w:r w:rsidRPr="00BD11CA">
              <w:rPr>
                <w:sz w:val="20"/>
                <w:szCs w:val="20"/>
                <w:lang w:val="en-US"/>
              </w:rPr>
              <w:t xml:space="preserve"> </w:t>
            </w:r>
            <w:proofErr w:type="spellStart"/>
            <w:r w:rsidRPr="00BD11CA">
              <w:rPr>
                <w:sz w:val="20"/>
                <w:szCs w:val="20"/>
                <w:lang w:val="en-US"/>
              </w:rPr>
              <w:t>instanțe</w:t>
            </w:r>
            <w:proofErr w:type="spellEnd"/>
            <w:r w:rsidRPr="00BD11CA">
              <w:rPr>
                <w:sz w:val="20"/>
                <w:szCs w:val="20"/>
                <w:lang w:val="en-US"/>
              </w:rPr>
              <w:t xml:space="preserve"> </w:t>
            </w:r>
            <w:proofErr w:type="spellStart"/>
            <w:r w:rsidRPr="00BD11CA">
              <w:rPr>
                <w:sz w:val="20"/>
                <w:szCs w:val="20"/>
                <w:lang w:val="en-US"/>
              </w:rPr>
              <w:t>judecătorești</w:t>
            </w:r>
            <w:proofErr w:type="spellEnd"/>
            <w:r w:rsidRPr="00BD11CA">
              <w:rPr>
                <w:sz w:val="20"/>
                <w:szCs w:val="20"/>
                <w:lang w:val="en-US"/>
              </w:rPr>
              <w:t xml:space="preserve"> </w:t>
            </w:r>
            <w:proofErr w:type="spellStart"/>
            <w:r w:rsidRPr="00BD11CA">
              <w:rPr>
                <w:sz w:val="20"/>
                <w:szCs w:val="20"/>
                <w:lang w:val="en-US"/>
              </w:rPr>
              <w:t>naționale</w:t>
            </w:r>
            <w:proofErr w:type="spellEnd"/>
            <w:r w:rsidRPr="00BD11CA">
              <w:rPr>
                <w:sz w:val="20"/>
                <w:szCs w:val="20"/>
                <w:lang w:val="en-US"/>
              </w:rPr>
              <w:t xml:space="preserve"> </w:t>
            </w:r>
            <w:proofErr w:type="spellStart"/>
            <w:r w:rsidRPr="00BD11CA">
              <w:rPr>
                <w:sz w:val="20"/>
                <w:szCs w:val="20"/>
                <w:lang w:val="en-US"/>
              </w:rPr>
              <w:t>sau</w:t>
            </w:r>
            <w:proofErr w:type="spellEnd"/>
            <w:r w:rsidRPr="00BD11CA">
              <w:rPr>
                <w:sz w:val="20"/>
                <w:szCs w:val="20"/>
                <w:lang w:val="en-US"/>
              </w:rPr>
              <w:t xml:space="preserve">, </w:t>
            </w:r>
            <w:proofErr w:type="spellStart"/>
            <w:r w:rsidRPr="00BD11CA">
              <w:rPr>
                <w:sz w:val="20"/>
                <w:szCs w:val="20"/>
                <w:lang w:val="en-US"/>
              </w:rPr>
              <w:t>după</w:t>
            </w:r>
            <w:proofErr w:type="spellEnd"/>
            <w:r w:rsidRPr="00BD11CA">
              <w:rPr>
                <w:sz w:val="20"/>
                <w:szCs w:val="20"/>
                <w:lang w:val="en-US"/>
              </w:rPr>
              <w:t xml:space="preserve"> </w:t>
            </w:r>
            <w:proofErr w:type="spellStart"/>
            <w:r w:rsidRPr="00BD11CA">
              <w:rPr>
                <w:sz w:val="20"/>
                <w:szCs w:val="20"/>
                <w:lang w:val="en-US"/>
              </w:rPr>
              <w:t>caz</w:t>
            </w:r>
            <w:proofErr w:type="spellEnd"/>
            <w:r w:rsidRPr="00BD11CA">
              <w:rPr>
                <w:sz w:val="20"/>
                <w:szCs w:val="20"/>
                <w:lang w:val="en-US"/>
              </w:rPr>
              <w:t xml:space="preserve">, </w:t>
            </w:r>
            <w:proofErr w:type="spellStart"/>
            <w:r w:rsidRPr="00BD11CA">
              <w:rPr>
                <w:sz w:val="20"/>
                <w:szCs w:val="20"/>
                <w:lang w:val="en-US"/>
              </w:rPr>
              <w:t>internaționale</w:t>
            </w:r>
            <w:proofErr w:type="spellEnd"/>
            <w:r w:rsidRPr="00BD11CA">
              <w:rPr>
                <w:sz w:val="20"/>
                <w:szCs w:val="20"/>
                <w:lang w:val="en-US"/>
              </w:rPr>
              <w:t>.</w:t>
            </w:r>
          </w:p>
          <w:p w14:paraId="015F0E5A" w14:textId="77777777" w:rsidR="00FF0677" w:rsidRPr="00BD11CA" w:rsidRDefault="00FF0677" w:rsidP="00F56432">
            <w:pPr>
              <w:pStyle w:val="af2"/>
              <w:tabs>
                <w:tab w:val="left" w:pos="567"/>
                <w:tab w:val="left" w:pos="2070"/>
              </w:tabs>
              <w:ind w:firstLine="0"/>
              <w:rPr>
                <w:sz w:val="20"/>
                <w:szCs w:val="20"/>
                <w:lang w:val="en-US"/>
              </w:rPr>
            </w:pPr>
          </w:p>
          <w:p w14:paraId="36B63922" w14:textId="77777777" w:rsidR="00FF0677" w:rsidRPr="00BD11CA" w:rsidRDefault="00FF0677" w:rsidP="00244169">
            <w:pPr>
              <w:pStyle w:val="a"/>
              <w:numPr>
                <w:ilvl w:val="0"/>
                <w:numId w:val="15"/>
              </w:numPr>
              <w:tabs>
                <w:tab w:val="clear" w:pos="1134"/>
                <w:tab w:val="left" w:pos="3705"/>
              </w:tabs>
              <w:ind w:left="0"/>
              <w:contextualSpacing/>
              <w:rPr>
                <w:sz w:val="20"/>
                <w:szCs w:val="20"/>
              </w:rPr>
            </w:pPr>
            <w:r w:rsidRPr="00BD11CA">
              <w:rPr>
                <w:b/>
                <w:sz w:val="20"/>
                <w:szCs w:val="20"/>
              </w:rPr>
              <w:t>13. DISPOZIŢII FINALE</w:t>
            </w:r>
          </w:p>
          <w:p w14:paraId="07BAAE2A"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13.1. </w:t>
            </w:r>
            <w:proofErr w:type="spellStart"/>
            <w:r w:rsidRPr="00BD11CA">
              <w:rPr>
                <w:sz w:val="20"/>
                <w:szCs w:val="20"/>
                <w:lang w:val="en-US"/>
              </w:rPr>
              <w:t>Următoarele</w:t>
            </w:r>
            <w:proofErr w:type="spellEnd"/>
            <w:r w:rsidRPr="00BD11CA">
              <w:rPr>
                <w:sz w:val="20"/>
                <w:szCs w:val="20"/>
                <w:lang w:val="en-US"/>
              </w:rPr>
              <w:t xml:space="preserve"> </w:t>
            </w:r>
            <w:proofErr w:type="spellStart"/>
            <w:r w:rsidRPr="00BD11CA">
              <w:rPr>
                <w:sz w:val="20"/>
                <w:szCs w:val="20"/>
                <w:lang w:val="en-US"/>
              </w:rPr>
              <w:t>documente</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citite</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interpretate ca </w:t>
            </w:r>
            <w:proofErr w:type="spellStart"/>
            <w:r w:rsidRPr="00BD11CA">
              <w:rPr>
                <w:sz w:val="20"/>
                <w:szCs w:val="20"/>
                <w:lang w:val="en-US"/>
              </w:rPr>
              <w:t>fiind</w:t>
            </w:r>
            <w:proofErr w:type="spellEnd"/>
            <w:r w:rsidRPr="00BD11CA">
              <w:rPr>
                <w:sz w:val="20"/>
                <w:szCs w:val="20"/>
                <w:lang w:val="en-US"/>
              </w:rPr>
              <w:t xml:space="preserve"> </w:t>
            </w:r>
            <w:proofErr w:type="spellStart"/>
            <w:r w:rsidRPr="00BD11CA">
              <w:rPr>
                <w:sz w:val="20"/>
                <w:szCs w:val="20"/>
                <w:lang w:val="en-US"/>
              </w:rPr>
              <w:t>parte</w:t>
            </w:r>
            <w:proofErr w:type="spellEnd"/>
            <w:r w:rsidRPr="00BD11CA">
              <w:rPr>
                <w:sz w:val="20"/>
                <w:szCs w:val="20"/>
                <w:lang w:val="en-US"/>
              </w:rPr>
              <w:t xml:space="preserve"> </w:t>
            </w:r>
            <w:proofErr w:type="spellStart"/>
            <w:r w:rsidRPr="00BD11CA">
              <w:rPr>
                <w:sz w:val="20"/>
                <w:szCs w:val="20"/>
                <w:lang w:val="en-US"/>
              </w:rPr>
              <w:t>integrantă</w:t>
            </w:r>
            <w:proofErr w:type="spellEnd"/>
            <w:r w:rsidRPr="00BD11CA">
              <w:rPr>
                <w:sz w:val="20"/>
                <w:szCs w:val="20"/>
                <w:lang w:val="en-US"/>
              </w:rPr>
              <w:t xml:space="preserve"> a </w:t>
            </w:r>
            <w:proofErr w:type="spellStart"/>
            <w:r w:rsidRPr="00BD11CA">
              <w:rPr>
                <w:sz w:val="20"/>
                <w:szCs w:val="20"/>
                <w:lang w:val="en-US"/>
              </w:rPr>
              <w:t>prezentului</w:t>
            </w:r>
            <w:proofErr w:type="spellEnd"/>
            <w:r w:rsidRPr="00BD11CA">
              <w:rPr>
                <w:sz w:val="20"/>
                <w:szCs w:val="20"/>
                <w:lang w:val="en-US"/>
              </w:rPr>
              <w:t xml:space="preserve"> contract: </w:t>
            </w:r>
          </w:p>
          <w:p w14:paraId="1FB833E9"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a) Caietul de sarcini;</w:t>
            </w:r>
          </w:p>
          <w:p w14:paraId="78AC4363"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b) Propunerea tehnică;</w:t>
            </w:r>
          </w:p>
          <w:p w14:paraId="03A233B1"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c) Propunerea financiară;</w:t>
            </w:r>
          </w:p>
          <w:p w14:paraId="00A5B132"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 xml:space="preserve">d) Graficul de executare a lucrărilor ; </w:t>
            </w:r>
          </w:p>
          <w:p w14:paraId="6F8B7EDD" w14:textId="77777777" w:rsidR="00FF0677" w:rsidRPr="00BD11CA" w:rsidRDefault="00FF0677" w:rsidP="00F56432">
            <w:pPr>
              <w:numPr>
                <w:ilvl w:val="0"/>
                <w:numId w:val="13"/>
              </w:numPr>
              <w:tabs>
                <w:tab w:val="left" w:pos="1276"/>
              </w:tabs>
              <w:ind w:left="0" w:hanging="425"/>
              <w:jc w:val="both"/>
              <w:rPr>
                <w:sz w:val="20"/>
                <w:szCs w:val="20"/>
              </w:rPr>
            </w:pPr>
            <w:r w:rsidRPr="00BD11CA">
              <w:rPr>
                <w:sz w:val="20"/>
                <w:szCs w:val="20"/>
              </w:rPr>
              <w:t>e) Garanția de bună execuție.</w:t>
            </w:r>
          </w:p>
          <w:p w14:paraId="558ECADD"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13.2. </w:t>
            </w:r>
            <w:proofErr w:type="spellStart"/>
            <w:r w:rsidRPr="00BD11CA">
              <w:rPr>
                <w:sz w:val="20"/>
                <w:szCs w:val="20"/>
                <w:lang w:val="en-US"/>
              </w:rPr>
              <w:t>Documentele</w:t>
            </w:r>
            <w:proofErr w:type="spellEnd"/>
            <w:r w:rsidRPr="00BD11CA">
              <w:rPr>
                <w:sz w:val="20"/>
                <w:szCs w:val="20"/>
                <w:lang w:val="en-US"/>
              </w:rPr>
              <w:t xml:space="preserve"> </w:t>
            </w:r>
            <w:proofErr w:type="spellStart"/>
            <w:r w:rsidRPr="00BD11CA">
              <w:rPr>
                <w:sz w:val="20"/>
                <w:szCs w:val="20"/>
                <w:lang w:val="en-US"/>
              </w:rPr>
              <w:t>contractului</w:t>
            </w:r>
            <w:proofErr w:type="spellEnd"/>
            <w:r w:rsidRPr="00BD11CA">
              <w:rPr>
                <w:sz w:val="20"/>
                <w:szCs w:val="20"/>
                <w:lang w:val="en-US"/>
              </w:rPr>
              <w:t xml:space="preserve"> </w:t>
            </w:r>
            <w:proofErr w:type="spellStart"/>
            <w:r w:rsidRPr="00BD11CA">
              <w:rPr>
                <w:sz w:val="20"/>
                <w:szCs w:val="20"/>
                <w:lang w:val="en-US"/>
              </w:rPr>
              <w:t>vor</w:t>
            </w:r>
            <w:proofErr w:type="spellEnd"/>
            <w:r w:rsidRPr="00BD11CA">
              <w:rPr>
                <w:sz w:val="20"/>
                <w:szCs w:val="20"/>
                <w:lang w:val="en-US"/>
              </w:rPr>
              <w:t xml:space="preserve"> fi </w:t>
            </w:r>
            <w:proofErr w:type="spellStart"/>
            <w:r w:rsidRPr="00BD11CA">
              <w:rPr>
                <w:sz w:val="20"/>
                <w:szCs w:val="20"/>
                <w:lang w:val="en-US"/>
              </w:rPr>
              <w:t>întocmite</w:t>
            </w:r>
            <w:proofErr w:type="spellEnd"/>
            <w:r w:rsidRPr="00BD11CA">
              <w:rPr>
                <w:sz w:val="20"/>
                <w:szCs w:val="20"/>
                <w:lang w:val="en-US"/>
              </w:rPr>
              <w:t xml:space="preserve">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limba</w:t>
            </w:r>
            <w:proofErr w:type="spellEnd"/>
            <w:r w:rsidRPr="00BD11CA">
              <w:rPr>
                <w:sz w:val="20"/>
                <w:szCs w:val="20"/>
                <w:lang w:val="en-US"/>
              </w:rPr>
              <w:t xml:space="preserve"> </w:t>
            </w:r>
            <w:proofErr w:type="spellStart"/>
            <w:r w:rsidRPr="00BD11CA">
              <w:rPr>
                <w:sz w:val="20"/>
                <w:szCs w:val="20"/>
                <w:lang w:val="en-US"/>
              </w:rPr>
              <w:t>română</w:t>
            </w:r>
            <w:proofErr w:type="spellEnd"/>
            <w:r w:rsidRPr="00BD11CA">
              <w:rPr>
                <w:sz w:val="20"/>
                <w:szCs w:val="20"/>
                <w:lang w:val="en-US"/>
              </w:rPr>
              <w:t>.</w:t>
            </w:r>
          </w:p>
          <w:p w14:paraId="620958EC" w14:textId="77777777" w:rsidR="00FF0677" w:rsidRPr="00BD11CA" w:rsidRDefault="00FF0677" w:rsidP="00244169">
            <w:pPr>
              <w:pStyle w:val="af2"/>
              <w:numPr>
                <w:ilvl w:val="1"/>
                <w:numId w:val="15"/>
              </w:numPr>
              <w:tabs>
                <w:tab w:val="left" w:pos="567"/>
              </w:tabs>
              <w:ind w:left="0" w:hanging="567"/>
              <w:rPr>
                <w:sz w:val="20"/>
                <w:szCs w:val="20"/>
                <w:lang w:val="en-US"/>
              </w:rPr>
            </w:pPr>
            <w:r w:rsidRPr="00BD11CA">
              <w:rPr>
                <w:sz w:val="20"/>
                <w:szCs w:val="20"/>
                <w:lang w:val="en-US"/>
              </w:rPr>
              <w:t xml:space="preserve">13.3. </w:t>
            </w:r>
            <w:proofErr w:type="spellStart"/>
            <w:r w:rsidRPr="00BD11CA">
              <w:rPr>
                <w:sz w:val="20"/>
                <w:szCs w:val="20"/>
                <w:lang w:val="en-US"/>
              </w:rPr>
              <w:t>Prezentul</w:t>
            </w:r>
            <w:proofErr w:type="spellEnd"/>
            <w:r w:rsidRPr="00BD11CA">
              <w:rPr>
                <w:sz w:val="20"/>
                <w:szCs w:val="20"/>
                <w:lang w:val="en-US"/>
              </w:rPr>
              <w:t xml:space="preserve"> Contract </w:t>
            </w:r>
            <w:proofErr w:type="spellStart"/>
            <w:r w:rsidRPr="00BD11CA">
              <w:rPr>
                <w:sz w:val="20"/>
                <w:szCs w:val="20"/>
                <w:lang w:val="en-US"/>
              </w:rPr>
              <w:t>reprezintă</w:t>
            </w:r>
            <w:proofErr w:type="spellEnd"/>
            <w:r w:rsidRPr="00BD11CA">
              <w:rPr>
                <w:sz w:val="20"/>
                <w:szCs w:val="20"/>
                <w:lang w:val="en-US"/>
              </w:rPr>
              <w:t xml:space="preserve"> </w:t>
            </w:r>
            <w:proofErr w:type="spellStart"/>
            <w:r w:rsidRPr="00BD11CA">
              <w:rPr>
                <w:sz w:val="20"/>
                <w:szCs w:val="20"/>
                <w:lang w:val="en-US"/>
              </w:rPr>
              <w:t>acordul</w:t>
            </w:r>
            <w:proofErr w:type="spellEnd"/>
            <w:r w:rsidRPr="00BD11CA">
              <w:rPr>
                <w:sz w:val="20"/>
                <w:szCs w:val="20"/>
                <w:lang w:val="en-US"/>
              </w:rPr>
              <w:t xml:space="preserve"> de </w:t>
            </w:r>
            <w:proofErr w:type="spellStart"/>
            <w:r w:rsidRPr="00BD11CA">
              <w:rPr>
                <w:sz w:val="20"/>
                <w:szCs w:val="20"/>
                <w:lang w:val="en-US"/>
              </w:rPr>
              <w:t>voinţă</w:t>
            </w:r>
            <w:proofErr w:type="spellEnd"/>
            <w:r w:rsidRPr="00BD11CA">
              <w:rPr>
                <w:sz w:val="20"/>
                <w:szCs w:val="20"/>
                <w:lang w:val="en-US"/>
              </w:rPr>
              <w:t xml:space="preserve"> al </w:t>
            </w:r>
            <w:proofErr w:type="spellStart"/>
            <w:r w:rsidRPr="00BD11CA">
              <w:rPr>
                <w:sz w:val="20"/>
                <w:szCs w:val="20"/>
                <w:lang w:val="en-US"/>
              </w:rPr>
              <w:t>părţilor</w:t>
            </w:r>
            <w:proofErr w:type="spellEnd"/>
            <w:r w:rsidRPr="00BD11CA">
              <w:rPr>
                <w:sz w:val="20"/>
                <w:szCs w:val="20"/>
                <w:lang w:val="en-US"/>
              </w:rPr>
              <w:t xml:space="preserve"> </w:t>
            </w:r>
            <w:proofErr w:type="spellStart"/>
            <w:r w:rsidRPr="00BD11CA">
              <w:rPr>
                <w:sz w:val="20"/>
                <w:szCs w:val="20"/>
                <w:lang w:val="en-US"/>
              </w:rPr>
              <w:t>şi</w:t>
            </w:r>
            <w:proofErr w:type="spellEnd"/>
            <w:r w:rsidRPr="00BD11CA">
              <w:rPr>
                <w:sz w:val="20"/>
                <w:szCs w:val="20"/>
                <w:lang w:val="en-US"/>
              </w:rPr>
              <w:t xml:space="preserve"> se </w:t>
            </w:r>
            <w:proofErr w:type="spellStart"/>
            <w:r w:rsidRPr="00BD11CA">
              <w:rPr>
                <w:sz w:val="20"/>
                <w:szCs w:val="20"/>
                <w:lang w:val="en-US"/>
              </w:rPr>
              <w:t>consideră</w:t>
            </w:r>
            <w:proofErr w:type="spellEnd"/>
            <w:r w:rsidRPr="00BD11CA">
              <w:rPr>
                <w:sz w:val="20"/>
                <w:szCs w:val="20"/>
                <w:lang w:val="en-US"/>
              </w:rPr>
              <w:t xml:space="preserve"> </w:t>
            </w:r>
            <w:proofErr w:type="spellStart"/>
            <w:r w:rsidRPr="00BD11CA">
              <w:rPr>
                <w:sz w:val="20"/>
                <w:szCs w:val="20"/>
                <w:lang w:val="en-US"/>
              </w:rPr>
              <w:t>semnat</w:t>
            </w:r>
            <w:proofErr w:type="spellEnd"/>
            <w:r w:rsidRPr="00BD11CA">
              <w:rPr>
                <w:sz w:val="20"/>
                <w:szCs w:val="20"/>
                <w:lang w:val="en-US"/>
              </w:rPr>
              <w:t xml:space="preserve"> la data </w:t>
            </w:r>
            <w:proofErr w:type="spellStart"/>
            <w:r w:rsidRPr="00BD11CA">
              <w:rPr>
                <w:sz w:val="20"/>
                <w:szCs w:val="20"/>
                <w:lang w:val="en-US"/>
              </w:rPr>
              <w:t>aplicării</w:t>
            </w:r>
            <w:proofErr w:type="spellEnd"/>
            <w:r w:rsidRPr="00BD11CA">
              <w:rPr>
                <w:sz w:val="20"/>
                <w:szCs w:val="20"/>
                <w:lang w:val="en-US"/>
              </w:rPr>
              <w:t xml:space="preserve"> </w:t>
            </w:r>
            <w:proofErr w:type="spellStart"/>
            <w:r w:rsidRPr="00BD11CA">
              <w:rPr>
                <w:sz w:val="20"/>
                <w:szCs w:val="20"/>
                <w:lang w:val="en-US"/>
              </w:rPr>
              <w:t>ultimei</w:t>
            </w:r>
            <w:proofErr w:type="spellEnd"/>
            <w:r w:rsidRPr="00BD11CA">
              <w:rPr>
                <w:sz w:val="20"/>
                <w:szCs w:val="20"/>
                <w:lang w:val="en-US"/>
              </w:rPr>
              <w:t xml:space="preserve"> </w:t>
            </w:r>
            <w:proofErr w:type="spellStart"/>
            <w:r w:rsidRPr="00BD11CA">
              <w:rPr>
                <w:sz w:val="20"/>
                <w:szCs w:val="20"/>
                <w:lang w:val="en-US"/>
              </w:rPr>
              <w:t>semnături</w:t>
            </w:r>
            <w:proofErr w:type="spellEnd"/>
            <w:r w:rsidRPr="00BD11CA">
              <w:rPr>
                <w:sz w:val="20"/>
                <w:szCs w:val="20"/>
                <w:lang w:val="en-US"/>
              </w:rPr>
              <w:t xml:space="preserve"> de </w:t>
            </w:r>
            <w:proofErr w:type="spellStart"/>
            <w:r w:rsidRPr="00BD11CA">
              <w:rPr>
                <w:sz w:val="20"/>
                <w:szCs w:val="20"/>
                <w:lang w:val="en-US"/>
              </w:rPr>
              <w:t>către</w:t>
            </w:r>
            <w:proofErr w:type="spellEnd"/>
            <w:r w:rsidRPr="00BD11CA">
              <w:rPr>
                <w:sz w:val="20"/>
                <w:szCs w:val="20"/>
                <w:lang w:val="en-US"/>
              </w:rPr>
              <w:t xml:space="preserve"> </w:t>
            </w:r>
            <w:proofErr w:type="spellStart"/>
            <w:r w:rsidRPr="00BD11CA">
              <w:rPr>
                <w:sz w:val="20"/>
                <w:szCs w:val="20"/>
                <w:lang w:val="en-US"/>
              </w:rPr>
              <w:t>una</w:t>
            </w:r>
            <w:proofErr w:type="spellEnd"/>
            <w:r w:rsidRPr="00BD11CA">
              <w:rPr>
                <w:sz w:val="20"/>
                <w:szCs w:val="20"/>
                <w:lang w:val="en-US"/>
              </w:rPr>
              <w:t xml:space="preserve"> </w:t>
            </w:r>
            <w:proofErr w:type="spellStart"/>
            <w:r w:rsidRPr="00BD11CA">
              <w:rPr>
                <w:sz w:val="20"/>
                <w:szCs w:val="20"/>
                <w:lang w:val="en-US"/>
              </w:rPr>
              <w:t>dintre</w:t>
            </w:r>
            <w:proofErr w:type="spellEnd"/>
            <w:r w:rsidRPr="00BD11CA">
              <w:rPr>
                <w:sz w:val="20"/>
                <w:szCs w:val="20"/>
                <w:lang w:val="en-US"/>
              </w:rPr>
              <w:t xml:space="preserve"> </w:t>
            </w:r>
            <w:proofErr w:type="spellStart"/>
            <w:r w:rsidRPr="00BD11CA">
              <w:rPr>
                <w:sz w:val="20"/>
                <w:szCs w:val="20"/>
                <w:lang w:val="en-US"/>
              </w:rPr>
              <w:t>părți</w:t>
            </w:r>
            <w:proofErr w:type="spellEnd"/>
            <w:r w:rsidRPr="00BD11CA">
              <w:rPr>
                <w:sz w:val="20"/>
                <w:szCs w:val="20"/>
                <w:lang w:val="en-US"/>
              </w:rPr>
              <w:t>.</w:t>
            </w:r>
          </w:p>
          <w:p w14:paraId="1BA5515E" w14:textId="77777777" w:rsidR="00FF0677" w:rsidRPr="00BD11CA" w:rsidRDefault="00FF0677" w:rsidP="00244169">
            <w:pPr>
              <w:pStyle w:val="af2"/>
              <w:numPr>
                <w:ilvl w:val="1"/>
                <w:numId w:val="15"/>
              </w:numPr>
              <w:tabs>
                <w:tab w:val="left" w:pos="567"/>
                <w:tab w:val="left" w:pos="4005"/>
              </w:tabs>
              <w:ind w:left="0" w:hanging="567"/>
              <w:contextualSpacing/>
              <w:rPr>
                <w:sz w:val="20"/>
                <w:szCs w:val="20"/>
                <w:lang w:val="en-US"/>
              </w:rPr>
            </w:pPr>
            <w:r w:rsidRPr="00BD11CA">
              <w:rPr>
                <w:sz w:val="20"/>
                <w:szCs w:val="20"/>
                <w:lang w:val="en-US"/>
              </w:rPr>
              <w:t xml:space="preserve">13.4. </w:t>
            </w:r>
            <w:proofErr w:type="spellStart"/>
            <w:r w:rsidRPr="00BD11CA">
              <w:rPr>
                <w:sz w:val="20"/>
                <w:szCs w:val="20"/>
                <w:lang w:val="en-US"/>
              </w:rPr>
              <w:t>Pentru</w:t>
            </w:r>
            <w:proofErr w:type="spellEnd"/>
            <w:r w:rsidRPr="00BD11CA">
              <w:rPr>
                <w:sz w:val="20"/>
                <w:szCs w:val="20"/>
                <w:lang w:val="en-US"/>
              </w:rPr>
              <w:t xml:space="preserve"> </w:t>
            </w:r>
            <w:proofErr w:type="spellStart"/>
            <w:r w:rsidRPr="00BD11CA">
              <w:rPr>
                <w:sz w:val="20"/>
                <w:szCs w:val="20"/>
                <w:lang w:val="en-US"/>
              </w:rPr>
              <w:t>confirmarea</w:t>
            </w:r>
            <w:proofErr w:type="spellEnd"/>
            <w:r w:rsidRPr="00BD11CA">
              <w:rPr>
                <w:sz w:val="20"/>
                <w:szCs w:val="20"/>
                <w:lang w:val="en-US"/>
              </w:rPr>
              <w:t xml:space="preserve"> </w:t>
            </w:r>
            <w:proofErr w:type="spellStart"/>
            <w:r w:rsidRPr="00BD11CA">
              <w:rPr>
                <w:sz w:val="20"/>
                <w:szCs w:val="20"/>
                <w:lang w:val="en-US"/>
              </w:rPr>
              <w:t>celor</w:t>
            </w:r>
            <w:proofErr w:type="spellEnd"/>
            <w:r w:rsidRPr="00BD11CA">
              <w:rPr>
                <w:sz w:val="20"/>
                <w:szCs w:val="20"/>
                <w:lang w:val="en-US"/>
              </w:rPr>
              <w:t xml:space="preserve"> </w:t>
            </w:r>
            <w:proofErr w:type="spellStart"/>
            <w:r w:rsidRPr="00BD11CA">
              <w:rPr>
                <w:sz w:val="20"/>
                <w:szCs w:val="20"/>
                <w:lang w:val="en-US"/>
              </w:rPr>
              <w:t>menţionate</w:t>
            </w:r>
            <w:proofErr w:type="spellEnd"/>
            <w:r w:rsidRPr="00BD11CA">
              <w:rPr>
                <w:sz w:val="20"/>
                <w:szCs w:val="20"/>
                <w:lang w:val="en-US"/>
              </w:rPr>
              <w:t xml:space="preserve">, </w:t>
            </w:r>
            <w:proofErr w:type="spellStart"/>
            <w:r w:rsidRPr="00BD11CA">
              <w:rPr>
                <w:sz w:val="20"/>
                <w:szCs w:val="20"/>
                <w:lang w:val="en-US"/>
              </w:rPr>
              <w:t>părţile</w:t>
            </w:r>
            <w:proofErr w:type="spellEnd"/>
            <w:r w:rsidRPr="00BD11CA">
              <w:rPr>
                <w:sz w:val="20"/>
                <w:szCs w:val="20"/>
                <w:lang w:val="en-US"/>
              </w:rPr>
              <w:t xml:space="preserve"> au </w:t>
            </w:r>
            <w:proofErr w:type="spellStart"/>
            <w:r w:rsidRPr="00BD11CA">
              <w:rPr>
                <w:sz w:val="20"/>
                <w:szCs w:val="20"/>
                <w:lang w:val="en-US"/>
              </w:rPr>
              <w:t>semnat</w:t>
            </w:r>
            <w:proofErr w:type="spellEnd"/>
            <w:r w:rsidRPr="00BD11CA">
              <w:rPr>
                <w:sz w:val="20"/>
                <w:szCs w:val="20"/>
                <w:lang w:val="en-US"/>
              </w:rPr>
              <w:t xml:space="preserve"> </w:t>
            </w:r>
            <w:proofErr w:type="spellStart"/>
            <w:r w:rsidRPr="00BD11CA">
              <w:rPr>
                <w:sz w:val="20"/>
                <w:szCs w:val="20"/>
                <w:lang w:val="en-US"/>
              </w:rPr>
              <w:t>prezentul</w:t>
            </w:r>
            <w:proofErr w:type="spellEnd"/>
            <w:r w:rsidRPr="00BD11CA">
              <w:rPr>
                <w:sz w:val="20"/>
                <w:szCs w:val="20"/>
                <w:lang w:val="en-US"/>
              </w:rPr>
              <w:t xml:space="preserve"> Contract </w:t>
            </w:r>
            <w:proofErr w:type="spellStart"/>
            <w:r w:rsidRPr="00BD11CA">
              <w:rPr>
                <w:sz w:val="20"/>
                <w:szCs w:val="20"/>
                <w:lang w:val="en-US"/>
              </w:rPr>
              <w:t>în</w:t>
            </w:r>
            <w:proofErr w:type="spellEnd"/>
            <w:r w:rsidRPr="00BD11CA">
              <w:rPr>
                <w:sz w:val="20"/>
                <w:szCs w:val="20"/>
                <w:lang w:val="en-US"/>
              </w:rPr>
              <w:t xml:space="preserve"> </w:t>
            </w:r>
            <w:proofErr w:type="spellStart"/>
            <w:r w:rsidRPr="00BD11CA">
              <w:rPr>
                <w:sz w:val="20"/>
                <w:szCs w:val="20"/>
                <w:lang w:val="en-US"/>
              </w:rPr>
              <w:t>conformitate</w:t>
            </w:r>
            <w:proofErr w:type="spellEnd"/>
            <w:r w:rsidRPr="00BD11CA">
              <w:rPr>
                <w:sz w:val="20"/>
                <w:szCs w:val="20"/>
                <w:lang w:val="en-US"/>
              </w:rPr>
              <w:t xml:space="preserve"> cu </w:t>
            </w:r>
            <w:proofErr w:type="spellStart"/>
            <w:r w:rsidRPr="00BD11CA">
              <w:rPr>
                <w:sz w:val="20"/>
                <w:szCs w:val="20"/>
                <w:lang w:val="en-US"/>
              </w:rPr>
              <w:t>legislaţia</w:t>
            </w:r>
            <w:proofErr w:type="spellEnd"/>
            <w:r w:rsidRPr="00BD11CA">
              <w:rPr>
                <w:sz w:val="20"/>
                <w:szCs w:val="20"/>
                <w:lang w:val="en-US"/>
              </w:rPr>
              <w:t xml:space="preserve"> </w:t>
            </w:r>
            <w:proofErr w:type="spellStart"/>
            <w:r w:rsidRPr="00BD11CA">
              <w:rPr>
                <w:sz w:val="20"/>
                <w:szCs w:val="20"/>
                <w:lang w:val="en-US"/>
              </w:rPr>
              <w:t>Republicii</w:t>
            </w:r>
            <w:proofErr w:type="spellEnd"/>
            <w:r w:rsidRPr="00BD11CA">
              <w:rPr>
                <w:sz w:val="20"/>
                <w:szCs w:val="20"/>
                <w:lang w:val="en-US"/>
              </w:rPr>
              <w:t xml:space="preserve"> Moldova, la data </w:t>
            </w:r>
            <w:proofErr w:type="spellStart"/>
            <w:r w:rsidRPr="00BD11CA">
              <w:rPr>
                <w:sz w:val="20"/>
                <w:szCs w:val="20"/>
                <w:lang w:val="en-US"/>
              </w:rPr>
              <w:t>şi</w:t>
            </w:r>
            <w:proofErr w:type="spellEnd"/>
            <w:r w:rsidRPr="00BD11CA">
              <w:rPr>
                <w:sz w:val="20"/>
                <w:szCs w:val="20"/>
                <w:lang w:val="en-US"/>
              </w:rPr>
              <w:t xml:space="preserve"> </w:t>
            </w:r>
            <w:proofErr w:type="spellStart"/>
            <w:r w:rsidRPr="00BD11CA">
              <w:rPr>
                <w:sz w:val="20"/>
                <w:szCs w:val="20"/>
                <w:lang w:val="en-US"/>
              </w:rPr>
              <w:t>anul</w:t>
            </w:r>
            <w:proofErr w:type="spellEnd"/>
            <w:r w:rsidRPr="00BD11CA">
              <w:rPr>
                <w:sz w:val="20"/>
                <w:szCs w:val="20"/>
                <w:lang w:val="en-US"/>
              </w:rPr>
              <w:t xml:space="preserve"> indicate, </w:t>
            </w:r>
            <w:proofErr w:type="spellStart"/>
            <w:r w:rsidRPr="00BD11CA">
              <w:rPr>
                <w:sz w:val="20"/>
                <w:szCs w:val="20"/>
                <w:lang w:val="en-US"/>
              </w:rPr>
              <w:t>fiind</w:t>
            </w:r>
            <w:proofErr w:type="spellEnd"/>
            <w:r w:rsidRPr="00BD11CA">
              <w:rPr>
                <w:sz w:val="20"/>
                <w:szCs w:val="20"/>
                <w:lang w:val="en-US"/>
              </w:rPr>
              <w:t xml:space="preserve"> </w:t>
            </w:r>
            <w:proofErr w:type="spellStart"/>
            <w:r w:rsidRPr="00BD11CA">
              <w:rPr>
                <w:sz w:val="20"/>
                <w:szCs w:val="20"/>
                <w:lang w:val="en-US"/>
              </w:rPr>
              <w:t>valabil</w:t>
            </w:r>
            <w:proofErr w:type="spellEnd"/>
            <w:r w:rsidRPr="00BD11CA">
              <w:rPr>
                <w:sz w:val="20"/>
                <w:szCs w:val="20"/>
                <w:lang w:val="en-US"/>
              </w:rPr>
              <w:t xml:space="preserve"> </w:t>
            </w:r>
            <w:proofErr w:type="spellStart"/>
            <w:r w:rsidRPr="00BD11CA">
              <w:rPr>
                <w:sz w:val="20"/>
                <w:szCs w:val="20"/>
                <w:lang w:val="en-US"/>
              </w:rPr>
              <w:t>până</w:t>
            </w:r>
            <w:proofErr w:type="spellEnd"/>
            <w:r w:rsidRPr="00BD11CA">
              <w:rPr>
                <w:sz w:val="20"/>
                <w:szCs w:val="20"/>
                <w:lang w:val="en-US"/>
              </w:rPr>
              <w:t xml:space="preserve"> la ……./</w:t>
            </w:r>
            <w:proofErr w:type="spellStart"/>
            <w:r w:rsidRPr="00BD11CA">
              <w:rPr>
                <w:sz w:val="20"/>
                <w:szCs w:val="20"/>
                <w:lang w:val="en-US"/>
              </w:rPr>
              <w:t>recepția</w:t>
            </w:r>
            <w:proofErr w:type="spellEnd"/>
            <w:r w:rsidRPr="00BD11CA">
              <w:rPr>
                <w:sz w:val="20"/>
                <w:szCs w:val="20"/>
                <w:lang w:val="en-US"/>
              </w:rPr>
              <w:t xml:space="preserve"> </w:t>
            </w:r>
            <w:proofErr w:type="spellStart"/>
            <w:r w:rsidRPr="00BD11CA">
              <w:rPr>
                <w:sz w:val="20"/>
                <w:szCs w:val="20"/>
                <w:lang w:val="en-US"/>
              </w:rPr>
              <w:t>finală</w:t>
            </w:r>
            <w:proofErr w:type="spellEnd"/>
            <w:r w:rsidRPr="00BD11CA">
              <w:rPr>
                <w:sz w:val="20"/>
                <w:szCs w:val="20"/>
                <w:lang w:val="en-US"/>
              </w:rPr>
              <w:t xml:space="preserve"> a </w:t>
            </w:r>
            <w:proofErr w:type="spellStart"/>
            <w:r w:rsidRPr="00BD11CA">
              <w:rPr>
                <w:sz w:val="20"/>
                <w:szCs w:val="20"/>
                <w:lang w:val="en-US"/>
              </w:rPr>
              <w:t>lucrărilor</w:t>
            </w:r>
            <w:proofErr w:type="spellEnd"/>
            <w:r w:rsidRPr="00BD11CA">
              <w:rPr>
                <w:sz w:val="20"/>
                <w:szCs w:val="20"/>
                <w:lang w:val="en-US"/>
              </w:rPr>
              <w:t>.</w:t>
            </w:r>
          </w:p>
          <w:p w14:paraId="302F51C0" w14:textId="77777777" w:rsidR="00FF0677" w:rsidRPr="00BD11CA" w:rsidRDefault="00FF0677" w:rsidP="00F56432">
            <w:pPr>
              <w:tabs>
                <w:tab w:val="left" w:pos="2295"/>
              </w:tabs>
              <w:jc w:val="both"/>
              <w:rPr>
                <w:sz w:val="20"/>
                <w:szCs w:val="20"/>
              </w:rPr>
            </w:pPr>
          </w:p>
          <w:p w14:paraId="225FFAFC" w14:textId="77777777" w:rsidR="00FF0677" w:rsidRPr="00BD11CA" w:rsidRDefault="00FF0677" w:rsidP="00F56432">
            <w:pPr>
              <w:tabs>
                <w:tab w:val="left" w:pos="2295"/>
              </w:tabs>
              <w:jc w:val="both"/>
              <w:rPr>
                <w:sz w:val="20"/>
                <w:szCs w:val="20"/>
              </w:rPr>
            </w:pPr>
          </w:p>
          <w:p w14:paraId="572C4CEB" w14:textId="77777777" w:rsidR="00FF0677" w:rsidRPr="00BD11CA" w:rsidRDefault="00FF0677" w:rsidP="00F56432">
            <w:pPr>
              <w:tabs>
                <w:tab w:val="left" w:pos="2295"/>
              </w:tabs>
              <w:jc w:val="both"/>
              <w:rPr>
                <w:sz w:val="20"/>
                <w:szCs w:val="20"/>
              </w:rPr>
            </w:pPr>
          </w:p>
          <w:p w14:paraId="598FB620" w14:textId="77777777" w:rsidR="00FF0677" w:rsidRPr="00BD11CA" w:rsidRDefault="00FF0677" w:rsidP="00F56432">
            <w:pPr>
              <w:pStyle w:val="a"/>
              <w:numPr>
                <w:ilvl w:val="3"/>
                <w:numId w:val="3"/>
              </w:numPr>
              <w:tabs>
                <w:tab w:val="left" w:pos="2295"/>
              </w:tabs>
              <w:rPr>
                <w:sz w:val="20"/>
                <w:szCs w:val="20"/>
              </w:rPr>
            </w:pPr>
            <w:r w:rsidRPr="00BD11CA">
              <w:rPr>
                <w:b/>
                <w:sz w:val="20"/>
                <w:szCs w:val="20"/>
              </w:rPr>
              <w:t xml:space="preserve">PARTEA CE ȚINE DE CONDIȚIILE </w:t>
            </w:r>
          </w:p>
          <w:p w14:paraId="794AD2E5" w14:textId="77777777" w:rsidR="00FF0677" w:rsidRPr="00BD11CA" w:rsidRDefault="00FF0677" w:rsidP="00F56432">
            <w:pPr>
              <w:pStyle w:val="a"/>
              <w:numPr>
                <w:ilvl w:val="0"/>
                <w:numId w:val="0"/>
              </w:numPr>
              <w:tabs>
                <w:tab w:val="left" w:pos="2295"/>
              </w:tabs>
              <w:ind w:left="3240"/>
              <w:rPr>
                <w:sz w:val="20"/>
                <w:szCs w:val="20"/>
              </w:rPr>
            </w:pPr>
            <w:r w:rsidRPr="00BD11CA">
              <w:rPr>
                <w:b/>
                <w:sz w:val="20"/>
                <w:szCs w:val="20"/>
              </w:rPr>
              <w:t>SPECIALE A CONTRACTULUI</w:t>
            </w:r>
          </w:p>
          <w:p w14:paraId="4689A343" w14:textId="77777777" w:rsidR="00FF0677" w:rsidRPr="00BD11CA" w:rsidRDefault="00FF0677" w:rsidP="00F56432">
            <w:pPr>
              <w:jc w:val="center"/>
              <w:rPr>
                <w:sz w:val="20"/>
                <w:szCs w:val="20"/>
              </w:rPr>
            </w:pPr>
            <w:r w:rsidRPr="00BD11CA">
              <w:rPr>
                <w:sz w:val="20"/>
                <w:szCs w:val="20"/>
              </w:rPr>
              <w:t xml:space="preserve">             (LA NECESITATE)</w:t>
            </w:r>
          </w:p>
          <w:p w14:paraId="294915C9" w14:textId="77777777" w:rsidR="00FC6968" w:rsidRPr="00BE6BF8" w:rsidRDefault="00FC6968" w:rsidP="00FC6968">
            <w:pPr>
              <w:tabs>
                <w:tab w:val="left" w:pos="3645"/>
              </w:tabs>
              <w:spacing w:line="276" w:lineRule="auto"/>
              <w:contextualSpacing/>
              <w:rPr>
                <w:sz w:val="20"/>
                <w:szCs w:val="20"/>
              </w:rPr>
            </w:pPr>
            <w:r w:rsidRPr="00BE6BF8">
              <w:rPr>
                <w:b/>
                <w:sz w:val="20"/>
                <w:szCs w:val="20"/>
              </w:rPr>
              <w:t>3. VALOAREA LUCRĂRILOR ŞI MODALITĂŢILE DE PLATĂ</w:t>
            </w:r>
          </w:p>
          <w:p w14:paraId="73D58EB1" w14:textId="77777777" w:rsidR="00FC6968" w:rsidRPr="00BE6BF8" w:rsidRDefault="00FC6968" w:rsidP="00FC6968">
            <w:pPr>
              <w:spacing w:line="276" w:lineRule="auto"/>
              <w:ind w:left="31" w:hanging="31"/>
              <w:jc w:val="both"/>
              <w:rPr>
                <w:bCs/>
                <w:sz w:val="20"/>
                <w:szCs w:val="20"/>
              </w:rPr>
            </w:pPr>
            <w:r w:rsidRPr="00BE6BF8">
              <w:rPr>
                <w:bCs/>
                <w:sz w:val="20"/>
                <w:szCs w:val="20"/>
              </w:rPr>
              <w:t xml:space="preserve">3.2.1. Achitările vor fi efectuate prin transfer bancar în limitele alocărilor bugetare anuale, eşalonat în termen de 30 de zile bancare, după primirea facturilor fiscale și proceselor - verbale de recepţie a lucrărilor executate, semnate şi acceptate de către Beneficiar.  </w:t>
            </w:r>
          </w:p>
          <w:p w14:paraId="62D011DD" w14:textId="77777777" w:rsidR="00FC6968" w:rsidRPr="00BE6BF8" w:rsidRDefault="00FC6968" w:rsidP="00FC6968">
            <w:pPr>
              <w:tabs>
                <w:tab w:val="left" w:pos="2625"/>
              </w:tabs>
              <w:spacing w:after="200" w:line="276" w:lineRule="auto"/>
              <w:contextualSpacing/>
              <w:jc w:val="both"/>
              <w:rPr>
                <w:b/>
                <w:sz w:val="20"/>
                <w:szCs w:val="20"/>
              </w:rPr>
            </w:pPr>
          </w:p>
          <w:p w14:paraId="634A24F9" w14:textId="77777777" w:rsidR="00FC6968" w:rsidRPr="004E725B" w:rsidRDefault="00FC6968" w:rsidP="004E725B">
            <w:pPr>
              <w:tabs>
                <w:tab w:val="left" w:pos="2625"/>
              </w:tabs>
              <w:spacing w:line="276" w:lineRule="auto"/>
              <w:contextualSpacing/>
              <w:jc w:val="both"/>
              <w:rPr>
                <w:b/>
                <w:sz w:val="20"/>
                <w:szCs w:val="20"/>
              </w:rPr>
            </w:pPr>
            <w:r w:rsidRPr="00BE6BF8">
              <w:rPr>
                <w:b/>
                <w:sz w:val="20"/>
                <w:szCs w:val="20"/>
              </w:rPr>
              <w:t>4. DREPTURILE ŞI OBLIGAŢIUNILE ANTREPRENORULUI ŞI ALE BENEFICI</w:t>
            </w:r>
            <w:r w:rsidR="004E725B">
              <w:rPr>
                <w:b/>
                <w:sz w:val="20"/>
                <w:szCs w:val="20"/>
              </w:rPr>
              <w:t>ARULUI</w:t>
            </w:r>
          </w:p>
          <w:p w14:paraId="2E794E8F" w14:textId="77777777" w:rsidR="00FC6968" w:rsidRPr="00BE6BF8" w:rsidRDefault="00FC6968" w:rsidP="00FC6968">
            <w:pPr>
              <w:tabs>
                <w:tab w:val="left" w:pos="283"/>
              </w:tabs>
              <w:spacing w:line="276" w:lineRule="auto"/>
              <w:rPr>
                <w:sz w:val="20"/>
                <w:szCs w:val="20"/>
              </w:rPr>
            </w:pPr>
            <w:r w:rsidRPr="00BE6BF8">
              <w:rPr>
                <w:sz w:val="20"/>
                <w:szCs w:val="20"/>
              </w:rPr>
              <w:t>4.26 Antreprenorul este obligat în corespundere cu reglementările tehnice și cu standardele de stat în vigoare, să semnalizeze lucrările prin aplicarea de marcaje, instalarea de indicatoare sau de alte dispozitive speciale, pe care le va menține în permanentă stare de funcționare.</w:t>
            </w:r>
          </w:p>
          <w:p w14:paraId="7EC77F37" w14:textId="77777777" w:rsidR="00FC6968" w:rsidRPr="00BE6BF8" w:rsidRDefault="00FC6968" w:rsidP="00FC6968">
            <w:pPr>
              <w:tabs>
                <w:tab w:val="left" w:pos="283"/>
              </w:tabs>
              <w:spacing w:line="276" w:lineRule="auto"/>
              <w:rPr>
                <w:sz w:val="20"/>
                <w:szCs w:val="20"/>
              </w:rPr>
            </w:pPr>
            <w:r w:rsidRPr="00BE6BF8">
              <w:rPr>
                <w:sz w:val="20"/>
                <w:szCs w:val="20"/>
              </w:rPr>
              <w:t>4.27 Antreprenorul este obligat să semnalizeze corespunzător, cît mai urgent orice obstacol, aflat pe partea carosabilă sau pe acostament, care stânjenește sau pune în pericol siguranța traficului și să ia toate măsurile de înlăturare a acestui obstacol.</w:t>
            </w:r>
          </w:p>
          <w:p w14:paraId="466854D2" w14:textId="77777777" w:rsidR="00FC6968" w:rsidRPr="00BE6BF8" w:rsidRDefault="00FC6968" w:rsidP="00FC6968">
            <w:pPr>
              <w:tabs>
                <w:tab w:val="left" w:pos="567"/>
              </w:tabs>
              <w:spacing w:line="276" w:lineRule="auto"/>
              <w:ind w:left="480"/>
              <w:rPr>
                <w:sz w:val="20"/>
                <w:szCs w:val="20"/>
              </w:rPr>
            </w:pPr>
          </w:p>
          <w:p w14:paraId="2B8ACF3C" w14:textId="77777777" w:rsidR="00FC6968" w:rsidRPr="00BE6BF8" w:rsidRDefault="00FC6968" w:rsidP="00FC6968">
            <w:pPr>
              <w:tabs>
                <w:tab w:val="left" w:pos="567"/>
                <w:tab w:val="left" w:pos="4005"/>
              </w:tabs>
              <w:spacing w:line="276" w:lineRule="auto"/>
              <w:ind w:left="360" w:hanging="360"/>
              <w:rPr>
                <w:sz w:val="20"/>
                <w:szCs w:val="20"/>
              </w:rPr>
            </w:pPr>
            <w:r w:rsidRPr="00BE6BF8">
              <w:rPr>
                <w:b/>
                <w:sz w:val="20"/>
                <w:szCs w:val="20"/>
              </w:rPr>
              <w:t>6. ANTREPRENORUL ŞI SUBANTREPRENORII</w:t>
            </w:r>
          </w:p>
          <w:p w14:paraId="073D0D90" w14:textId="77777777" w:rsidR="00FC6968" w:rsidRPr="00BE6BF8" w:rsidRDefault="00FC6968" w:rsidP="00FC6968">
            <w:pPr>
              <w:tabs>
                <w:tab w:val="left" w:pos="567"/>
                <w:tab w:val="left" w:pos="4005"/>
              </w:tabs>
              <w:spacing w:line="276" w:lineRule="auto"/>
              <w:ind w:left="31"/>
              <w:jc w:val="both"/>
              <w:rPr>
                <w:sz w:val="20"/>
                <w:szCs w:val="20"/>
                <w:lang w:eastAsia="ru-RU"/>
              </w:rPr>
            </w:pPr>
            <w:r w:rsidRPr="00BE6BF8">
              <w:rPr>
                <w:sz w:val="20"/>
                <w:szCs w:val="20"/>
                <w:lang w:eastAsia="ru-RU"/>
              </w:rPr>
              <w:t>6.3.1. Antreprenorul general este obligat să notifice autoritatea contractantă despre orice modificări ale informațiilor prevăzute la p. 6.2. pe durata contractului, precum și să prezinte informațiile privind eventualii noi subcontractanți care vor fi implicați ulterior în lucrările sau serviciile respective.</w:t>
            </w:r>
          </w:p>
          <w:p w14:paraId="4C3DFBD8" w14:textId="77777777" w:rsidR="00FC6968" w:rsidRPr="00BE6BF8" w:rsidRDefault="00FC6968" w:rsidP="00FC6968">
            <w:pPr>
              <w:tabs>
                <w:tab w:val="left" w:pos="567"/>
                <w:tab w:val="left" w:pos="4005"/>
              </w:tabs>
              <w:spacing w:line="276" w:lineRule="auto"/>
              <w:jc w:val="both"/>
              <w:rPr>
                <w:sz w:val="20"/>
                <w:szCs w:val="20"/>
                <w:lang w:eastAsia="ru-RU"/>
              </w:rPr>
            </w:pPr>
            <w:r w:rsidRPr="00BE6BF8">
              <w:rPr>
                <w:sz w:val="20"/>
                <w:szCs w:val="20"/>
                <w:lang w:eastAsia="ru-RU"/>
              </w:rPr>
              <w:t>6.3.2. Beneficiarul este în drept să verifice existența motivelor de excludere a subcontractanților în temeiul art. 19 din Legea 131/2015 privind achizițiile publice. În astfel de cazuri, Beneficiarul va solicită ca Antreprenorul general să înlocuiască subcontractantul în legătură cu care a rezultat, în urma verificării, că există motive obligatorii de excludere.</w:t>
            </w:r>
          </w:p>
          <w:p w14:paraId="00F35F98" w14:textId="77777777" w:rsidR="00FC6968" w:rsidRPr="00BE6BF8" w:rsidRDefault="00FC6968" w:rsidP="00FC6968">
            <w:pPr>
              <w:pStyle w:val="a"/>
              <w:numPr>
                <w:ilvl w:val="0"/>
                <w:numId w:val="0"/>
              </w:numPr>
              <w:tabs>
                <w:tab w:val="left" w:pos="567"/>
                <w:tab w:val="left" w:pos="4005"/>
              </w:tabs>
              <w:spacing w:line="276" w:lineRule="auto"/>
              <w:ind w:left="862"/>
              <w:rPr>
                <w:sz w:val="20"/>
                <w:szCs w:val="20"/>
                <w:lang w:val="ro-RO"/>
              </w:rPr>
            </w:pPr>
          </w:p>
          <w:p w14:paraId="13A700B2" w14:textId="77777777" w:rsidR="00FC6968" w:rsidRPr="00BE6BF8" w:rsidRDefault="00FC6968" w:rsidP="00FC6968">
            <w:pPr>
              <w:tabs>
                <w:tab w:val="left" w:pos="4275"/>
              </w:tabs>
              <w:spacing w:line="276" w:lineRule="auto"/>
              <w:ind w:left="360" w:hanging="360"/>
              <w:contextualSpacing/>
              <w:rPr>
                <w:sz w:val="20"/>
                <w:szCs w:val="20"/>
              </w:rPr>
            </w:pPr>
            <w:r w:rsidRPr="00BE6BF8">
              <w:rPr>
                <w:b/>
                <w:sz w:val="20"/>
                <w:szCs w:val="20"/>
              </w:rPr>
              <w:t>8. MATERIALELE ŞI EXECUŢIA LUCRĂRILOR PROPRIU-ZISE</w:t>
            </w:r>
          </w:p>
          <w:p w14:paraId="08D2622B" w14:textId="77777777" w:rsidR="00FC6968" w:rsidRPr="00BE6BF8" w:rsidRDefault="00FC6968" w:rsidP="00FC6968">
            <w:pPr>
              <w:pStyle w:val="a"/>
              <w:numPr>
                <w:ilvl w:val="0"/>
                <w:numId w:val="0"/>
              </w:numPr>
              <w:tabs>
                <w:tab w:val="clear" w:pos="1134"/>
                <w:tab w:val="left" w:pos="0"/>
                <w:tab w:val="left" w:pos="599"/>
                <w:tab w:val="left" w:pos="4005"/>
              </w:tabs>
              <w:spacing w:line="276" w:lineRule="auto"/>
              <w:rPr>
                <w:sz w:val="20"/>
                <w:szCs w:val="20"/>
                <w:lang w:val="ro-RO"/>
              </w:rPr>
            </w:pPr>
            <w:r w:rsidRPr="00BE6BF8">
              <w:rPr>
                <w:sz w:val="20"/>
                <w:szCs w:val="20"/>
                <w:lang w:val="ro-RO"/>
              </w:rPr>
              <w:t>8.10 Procesele-verbale de recepție lunară a lucrărilor vor fi însoțite de probe de laborator, executate de Antreprenor, ce atestă calitatea lucrărilor executate, stipulate în contract.</w:t>
            </w:r>
          </w:p>
          <w:p w14:paraId="0A0CBEC3" w14:textId="77777777" w:rsidR="00FC6968" w:rsidRPr="00BE6BF8" w:rsidRDefault="00FC6968" w:rsidP="00FC6968">
            <w:pPr>
              <w:pStyle w:val="a"/>
              <w:numPr>
                <w:ilvl w:val="0"/>
                <w:numId w:val="0"/>
              </w:numPr>
              <w:tabs>
                <w:tab w:val="clear" w:pos="1134"/>
                <w:tab w:val="left" w:pos="31"/>
                <w:tab w:val="left" w:pos="599"/>
                <w:tab w:val="left" w:pos="4005"/>
              </w:tabs>
              <w:spacing w:line="276" w:lineRule="auto"/>
              <w:rPr>
                <w:sz w:val="20"/>
                <w:szCs w:val="20"/>
                <w:lang w:val="ro-RO"/>
              </w:rPr>
            </w:pPr>
            <w:r w:rsidRPr="00BE6BF8">
              <w:rPr>
                <w:sz w:val="20"/>
                <w:szCs w:val="20"/>
                <w:lang w:val="ro-RO"/>
              </w:rPr>
              <w:t xml:space="preserve">8.11 Materialele și/sau elementele drumului obținute în cursul execuției lucrărilor și care nu sunt necesare utilizării conform caietului de sarcini, urmează a fi predate, prin Act de predare – primire, Beneficiarului. </w:t>
            </w:r>
          </w:p>
          <w:p w14:paraId="25FF0456" w14:textId="77777777" w:rsidR="00FC6968" w:rsidRPr="00BE6BF8" w:rsidRDefault="00FC6968" w:rsidP="00FC6968">
            <w:pPr>
              <w:tabs>
                <w:tab w:val="left" w:pos="567"/>
                <w:tab w:val="left" w:pos="4005"/>
              </w:tabs>
              <w:spacing w:line="276" w:lineRule="auto"/>
              <w:jc w:val="both"/>
              <w:rPr>
                <w:sz w:val="20"/>
                <w:szCs w:val="20"/>
              </w:rPr>
            </w:pPr>
          </w:p>
          <w:p w14:paraId="43562FFF" w14:textId="77777777" w:rsidR="00FC6968" w:rsidRPr="00BE6BF8" w:rsidRDefault="00FC6968" w:rsidP="00FC6968">
            <w:pPr>
              <w:pStyle w:val="a"/>
              <w:numPr>
                <w:ilvl w:val="0"/>
                <w:numId w:val="0"/>
              </w:numPr>
              <w:tabs>
                <w:tab w:val="clear" w:pos="1134"/>
                <w:tab w:val="left" w:pos="3480"/>
              </w:tabs>
              <w:spacing w:line="276" w:lineRule="auto"/>
              <w:ind w:left="360" w:hanging="360"/>
              <w:contextualSpacing/>
              <w:jc w:val="left"/>
              <w:rPr>
                <w:b/>
                <w:sz w:val="20"/>
                <w:szCs w:val="20"/>
                <w:lang w:val="ro-RO"/>
              </w:rPr>
            </w:pPr>
            <w:r w:rsidRPr="00BE6BF8">
              <w:rPr>
                <w:b/>
                <w:sz w:val="20"/>
                <w:szCs w:val="20"/>
                <w:lang w:val="ro-RO"/>
              </w:rPr>
              <w:t>10. RĂSPUNDEREA PĂRŢILOR</w:t>
            </w:r>
          </w:p>
          <w:p w14:paraId="5C7C162D" w14:textId="77777777" w:rsidR="00FC6968" w:rsidRPr="00BE6BF8" w:rsidRDefault="00FC6968" w:rsidP="00FC6968">
            <w:pPr>
              <w:tabs>
                <w:tab w:val="left" w:pos="0"/>
              </w:tabs>
              <w:spacing w:line="276" w:lineRule="auto"/>
              <w:ind w:left="31"/>
              <w:rPr>
                <w:sz w:val="20"/>
                <w:szCs w:val="20"/>
              </w:rPr>
            </w:pPr>
            <w:r w:rsidRPr="00BE6BF8">
              <w:rPr>
                <w:sz w:val="20"/>
                <w:szCs w:val="20"/>
              </w:rPr>
              <w:t xml:space="preserve">10.2.1. Părțile răspund solidar, conform prevederilor legale, doar în cazul în care se constată vinovăția ambelor părți, iar în caz contrar răspunde partea care se face a fi vinovată. </w:t>
            </w:r>
          </w:p>
          <w:p w14:paraId="1F6B97EA" w14:textId="77777777" w:rsidR="00FC6968" w:rsidRPr="00BE6BF8" w:rsidRDefault="00FC6968" w:rsidP="00FC6968">
            <w:pPr>
              <w:tabs>
                <w:tab w:val="left" w:pos="0"/>
              </w:tabs>
              <w:spacing w:line="276" w:lineRule="auto"/>
              <w:ind w:left="31"/>
              <w:rPr>
                <w:sz w:val="20"/>
                <w:szCs w:val="20"/>
              </w:rPr>
            </w:pPr>
            <w:r w:rsidRPr="00BE6BF8">
              <w:rPr>
                <w:sz w:val="20"/>
                <w:szCs w:val="20"/>
              </w:rPr>
              <w:t>10.6.1. În  perioada execuției lucrărilor Antreprenorul se obligă să organizeze circulația rutieră, cu excepția lucrărilor de întreținere specifice pe perioada de iarnă, în conformitate cu cerințele Normelor metodologice privind condițiile de închidere a circulației și instituire a restricțiilor de circulație în vederea executării lucrărilor în zona drumului public și/sau protejării drumului, aprobate prin ordinul comun al Ministerului Afacerilor Interne și Ministerului Trasporturilor și Gospodăriilor Drumurilor nr. 194/108 din 25 mai 2004.</w:t>
            </w:r>
          </w:p>
          <w:p w14:paraId="7DAF9E22"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 xml:space="preserve">10.6.2. Antreprenorul poartă răspundere, în corespundere cu legislația în vigoare, în cazul accidentelor rutiere cauzate de nerespectarea prevederilor contractuale și cerințelor de organizare a traficului rutier pe parcursul perioadei de execuției lucrărilor, prin regie proprie și prin subantrepriză. </w:t>
            </w:r>
          </w:p>
          <w:p w14:paraId="55526C0C" w14:textId="77777777" w:rsidR="00FC6968" w:rsidRPr="00BE6BF8" w:rsidRDefault="00FC6968" w:rsidP="00FC6968">
            <w:pPr>
              <w:spacing w:line="276" w:lineRule="auto"/>
              <w:jc w:val="both"/>
              <w:rPr>
                <w:sz w:val="20"/>
                <w:szCs w:val="20"/>
              </w:rPr>
            </w:pPr>
            <w:r w:rsidRPr="00BE6BF8">
              <w:rPr>
                <w:sz w:val="20"/>
                <w:szCs w:val="20"/>
              </w:rPr>
              <w:t xml:space="preserve">10.9.1. Pentru prestarea cu întârziere a Lucrărilor, Antreprenorul suportă plata despăgubirii în valoare de 0.1 % din suma Lucrărilor neexecutate, pentru fiecare zi de întârziere, dar nu mai mult de 10 % din suma totală a prezentului Contract. </w:t>
            </w:r>
          </w:p>
          <w:p w14:paraId="5607DF33"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10.9.3. Penalizarea devine operantă din momentul în care Antreprenorul a intrat în întârziere potrivit graficului de executare a lucrărilor.</w:t>
            </w:r>
          </w:p>
          <w:p w14:paraId="070A9560"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 xml:space="preserve">10.9.4. </w:t>
            </w:r>
            <w:r w:rsidRPr="00BE6BF8">
              <w:rPr>
                <w:bCs/>
                <w:sz w:val="20"/>
                <w:szCs w:val="20"/>
              </w:rPr>
              <w:t>Plata despăgubirii pentru prestarea cu întârziere a lucrărilor va fi reținută de către Beneficiar din următoarea plată înaintată de Antreprenor.</w:t>
            </w:r>
          </w:p>
          <w:p w14:paraId="3C11424A"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10.9.5. În cazu</w:t>
            </w:r>
            <w:r w:rsidR="00E64D3D">
              <w:rPr>
                <w:sz w:val="20"/>
                <w:szCs w:val="20"/>
              </w:rPr>
              <w:t>l în care întârzirea depășește 2</w:t>
            </w:r>
            <w:r w:rsidRPr="00BE6BF8">
              <w:rPr>
                <w:sz w:val="20"/>
                <w:szCs w:val="20"/>
              </w:rPr>
              <w:t>0 zile, se consideră refuz de a executa lucrările prevăzute în prezentul Contract și Antreprenorului i se va reține garanția de bună execuție a contractului.</w:t>
            </w:r>
          </w:p>
          <w:p w14:paraId="7D28F67B"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10.9.6. În cazul în care Antreprenorul refuză, din motive independente de Beneficiar, să execute Contracul, Beneficiarul va reține garanția de bună execuție a contractului.</w:t>
            </w:r>
          </w:p>
          <w:p w14:paraId="2784D894" w14:textId="77777777" w:rsidR="00FC6968" w:rsidRPr="00BE6BF8" w:rsidRDefault="00FC6968" w:rsidP="00FC6968">
            <w:pPr>
              <w:tabs>
                <w:tab w:val="left" w:pos="567"/>
                <w:tab w:val="left" w:pos="4005"/>
              </w:tabs>
              <w:spacing w:line="276" w:lineRule="auto"/>
              <w:jc w:val="both"/>
              <w:rPr>
                <w:sz w:val="20"/>
                <w:szCs w:val="20"/>
              </w:rPr>
            </w:pPr>
            <w:r w:rsidRPr="00BE6BF8">
              <w:rPr>
                <w:sz w:val="20"/>
                <w:szCs w:val="20"/>
              </w:rPr>
              <w:t>10.11. În cazul în care Antreprenorul va executa lucrările cu abateri de la caietul de sarcini, contracului, și/sau documentelor normative în vigoare lucrările vor fi remedite, pe propria cheltuială, defectele calitative apărute din vina lor, atât pe  perioada de execuție, cât și pe perioada de garanție a contractului.</w:t>
            </w:r>
          </w:p>
          <w:p w14:paraId="2E755E0A" w14:textId="77777777" w:rsidR="00FC6968" w:rsidRPr="00BE6BF8" w:rsidRDefault="00FC6968" w:rsidP="00FC6968">
            <w:pPr>
              <w:tabs>
                <w:tab w:val="left" w:pos="567"/>
                <w:tab w:val="left" w:pos="4005"/>
              </w:tabs>
              <w:spacing w:line="276" w:lineRule="auto"/>
              <w:jc w:val="both"/>
              <w:rPr>
                <w:sz w:val="20"/>
                <w:szCs w:val="20"/>
              </w:rPr>
            </w:pPr>
          </w:p>
          <w:p w14:paraId="67A568EB" w14:textId="77777777" w:rsidR="00FC6968" w:rsidRPr="00BE6BF8" w:rsidRDefault="00FC6968" w:rsidP="00FC6968">
            <w:pPr>
              <w:pStyle w:val="a"/>
              <w:numPr>
                <w:ilvl w:val="0"/>
                <w:numId w:val="0"/>
              </w:numPr>
              <w:tabs>
                <w:tab w:val="clear" w:pos="1134"/>
                <w:tab w:val="left" w:pos="3465"/>
              </w:tabs>
              <w:spacing w:line="276" w:lineRule="auto"/>
              <w:ind w:left="360" w:hanging="360"/>
              <w:contextualSpacing/>
              <w:jc w:val="left"/>
              <w:rPr>
                <w:b/>
                <w:sz w:val="20"/>
                <w:szCs w:val="20"/>
                <w:lang w:val="ro-RO"/>
              </w:rPr>
            </w:pPr>
            <w:r w:rsidRPr="00BE6BF8">
              <w:rPr>
                <w:b/>
                <w:sz w:val="20"/>
                <w:szCs w:val="20"/>
                <w:lang w:val="ro-RO"/>
              </w:rPr>
              <w:t>11. SOLUŢIONAREA LITIGIILOR</w:t>
            </w:r>
          </w:p>
          <w:p w14:paraId="4FB6DD8E" w14:textId="77777777" w:rsidR="00FC6968" w:rsidRPr="00BE6BF8" w:rsidRDefault="00FC6968" w:rsidP="00FC6968">
            <w:pPr>
              <w:pStyle w:val="a"/>
              <w:numPr>
                <w:ilvl w:val="0"/>
                <w:numId w:val="0"/>
              </w:numPr>
              <w:tabs>
                <w:tab w:val="clear" w:pos="1134"/>
                <w:tab w:val="left" w:pos="599"/>
                <w:tab w:val="left" w:pos="3465"/>
              </w:tabs>
              <w:spacing w:line="276" w:lineRule="auto"/>
              <w:contextualSpacing/>
              <w:rPr>
                <w:bCs/>
                <w:sz w:val="20"/>
                <w:szCs w:val="20"/>
                <w:lang w:val="ro-RO"/>
              </w:rPr>
            </w:pPr>
            <w:r w:rsidRPr="00BE6BF8">
              <w:rPr>
                <w:rFonts w:eastAsia="Calibri"/>
                <w:bCs/>
                <w:sz w:val="20"/>
                <w:szCs w:val="20"/>
                <w:lang w:val="ro-RO"/>
              </w:rPr>
              <w:t>11.2. Litigiile ce ar putea rezulta din prezentul Contract vor fi soluționate de către Părți pe cale amiabilă. În caz contrar, ele vor fi transmise spre examinare în instanța de judecată competentă la sediul Beneficiarului.</w:t>
            </w:r>
          </w:p>
          <w:p w14:paraId="355E76CA" w14:textId="77777777" w:rsidR="00FC6968" w:rsidRPr="00BE6BF8" w:rsidRDefault="00FC6968" w:rsidP="00FC6968">
            <w:pPr>
              <w:tabs>
                <w:tab w:val="left" w:pos="567"/>
                <w:tab w:val="left" w:pos="4005"/>
              </w:tabs>
              <w:spacing w:line="276" w:lineRule="auto"/>
              <w:jc w:val="both"/>
              <w:rPr>
                <w:sz w:val="20"/>
                <w:szCs w:val="20"/>
              </w:rPr>
            </w:pPr>
          </w:p>
          <w:p w14:paraId="03FFF3EF" w14:textId="77777777" w:rsidR="00FC6968" w:rsidRPr="00BE6BF8" w:rsidRDefault="00FC6968" w:rsidP="00FC6968">
            <w:pPr>
              <w:pStyle w:val="a"/>
              <w:numPr>
                <w:ilvl w:val="0"/>
                <w:numId w:val="0"/>
              </w:numPr>
              <w:tabs>
                <w:tab w:val="clear" w:pos="1134"/>
                <w:tab w:val="left" w:pos="3825"/>
              </w:tabs>
              <w:spacing w:line="276" w:lineRule="auto"/>
              <w:ind w:left="360" w:hanging="360"/>
              <w:contextualSpacing/>
              <w:jc w:val="left"/>
              <w:rPr>
                <w:b/>
                <w:sz w:val="20"/>
                <w:szCs w:val="20"/>
                <w:lang w:val="ro-RO"/>
              </w:rPr>
            </w:pPr>
            <w:r w:rsidRPr="00BE6BF8">
              <w:rPr>
                <w:b/>
                <w:sz w:val="20"/>
                <w:szCs w:val="20"/>
                <w:lang w:val="ro-RO"/>
              </w:rPr>
              <w:t>12. REZOLUȚIUNEA CONTRACTULUI</w:t>
            </w:r>
          </w:p>
          <w:p w14:paraId="0D3DD56B" w14:textId="77777777" w:rsidR="00FC6968" w:rsidRPr="00BE6BF8" w:rsidRDefault="00FC6968" w:rsidP="00FC6968">
            <w:pPr>
              <w:pStyle w:val="a"/>
              <w:numPr>
                <w:ilvl w:val="0"/>
                <w:numId w:val="0"/>
              </w:numPr>
              <w:tabs>
                <w:tab w:val="clear" w:pos="1134"/>
                <w:tab w:val="left" w:pos="1276"/>
              </w:tabs>
              <w:spacing w:line="276" w:lineRule="auto"/>
              <w:contextualSpacing/>
              <w:rPr>
                <w:sz w:val="20"/>
                <w:szCs w:val="20"/>
                <w:lang w:val="ro-RO"/>
              </w:rPr>
            </w:pPr>
            <w:r w:rsidRPr="00BE6BF8">
              <w:rPr>
                <w:sz w:val="20"/>
                <w:szCs w:val="20"/>
                <w:lang w:val="ro-RO"/>
              </w:rPr>
              <w:t xml:space="preserve">12.2. e) Antreprenorul a încălcat regimul de incompatibilități prevăzut la art. 16 alin. (6) din Legea nr. 131/2015 </w:t>
            </w:r>
            <w:r w:rsidRPr="00BE6BF8">
              <w:rPr>
                <w:i/>
                <w:iCs/>
                <w:sz w:val="20"/>
                <w:szCs w:val="20"/>
                <w:lang w:val="ro-RO"/>
              </w:rPr>
              <w:t>privind achizițiile publice</w:t>
            </w:r>
            <w:r w:rsidRPr="00BE6BF8">
              <w:rPr>
                <w:sz w:val="20"/>
                <w:szCs w:val="20"/>
                <w:lang w:val="ro-RO"/>
              </w:rPr>
              <w:t>, după încheierea contractului.</w:t>
            </w:r>
          </w:p>
          <w:p w14:paraId="18312930" w14:textId="77777777" w:rsidR="00FC6968" w:rsidRPr="00BE6BF8" w:rsidRDefault="00FC6968" w:rsidP="00FC6968">
            <w:pPr>
              <w:pStyle w:val="a"/>
              <w:numPr>
                <w:ilvl w:val="0"/>
                <w:numId w:val="0"/>
              </w:numPr>
              <w:tabs>
                <w:tab w:val="clear" w:pos="1134"/>
                <w:tab w:val="left" w:pos="1276"/>
              </w:tabs>
              <w:spacing w:line="276" w:lineRule="auto"/>
              <w:contextualSpacing/>
              <w:rPr>
                <w:sz w:val="20"/>
                <w:szCs w:val="20"/>
                <w:lang w:val="ro-RO"/>
              </w:rPr>
            </w:pPr>
            <w:r w:rsidRPr="00BE6BF8">
              <w:rPr>
                <w:sz w:val="20"/>
                <w:szCs w:val="20"/>
                <w:lang w:val="ro-RO"/>
              </w:rPr>
              <w:t xml:space="preserve">f) Antreprenorul a întârziat execuția </w:t>
            </w:r>
            <w:r w:rsidR="00281940">
              <w:rPr>
                <w:sz w:val="20"/>
                <w:szCs w:val="20"/>
                <w:lang w:val="ro-RO"/>
              </w:rPr>
              <w:t>lucrărilor cu depășirea a 2</w:t>
            </w:r>
            <w:r w:rsidRPr="00BE6BF8">
              <w:rPr>
                <w:sz w:val="20"/>
                <w:szCs w:val="20"/>
                <w:lang w:val="ro-RO"/>
              </w:rPr>
              <w:t>0 zile, potrivit pct. 10.9.5. a Condițiilor Speciale ale Contractului.</w:t>
            </w:r>
          </w:p>
          <w:p w14:paraId="3105DC92" w14:textId="77777777" w:rsidR="00FC6968" w:rsidRPr="00BE6BF8" w:rsidRDefault="00FC6968" w:rsidP="00FC6968">
            <w:pPr>
              <w:pStyle w:val="a"/>
              <w:numPr>
                <w:ilvl w:val="0"/>
                <w:numId w:val="14"/>
              </w:numPr>
              <w:tabs>
                <w:tab w:val="clear" w:pos="1134"/>
                <w:tab w:val="left" w:pos="1276"/>
              </w:tabs>
              <w:spacing w:line="276" w:lineRule="auto"/>
              <w:ind w:left="0"/>
              <w:contextualSpacing/>
              <w:rPr>
                <w:sz w:val="20"/>
                <w:szCs w:val="20"/>
                <w:lang w:val="ro-RO"/>
              </w:rPr>
            </w:pPr>
          </w:p>
          <w:p w14:paraId="48EBA77A" w14:textId="77777777" w:rsidR="00FC6968" w:rsidRPr="00BE6BF8" w:rsidRDefault="00FC6968" w:rsidP="00FC6968">
            <w:pPr>
              <w:pStyle w:val="a"/>
              <w:numPr>
                <w:ilvl w:val="0"/>
                <w:numId w:val="0"/>
              </w:numPr>
              <w:tabs>
                <w:tab w:val="left" w:pos="567"/>
                <w:tab w:val="left" w:pos="4005"/>
              </w:tabs>
              <w:spacing w:line="276" w:lineRule="auto"/>
              <w:ind w:left="360" w:hanging="360"/>
              <w:jc w:val="left"/>
              <w:rPr>
                <w:b/>
                <w:bCs/>
                <w:sz w:val="20"/>
                <w:szCs w:val="20"/>
                <w:lang w:val="ro-RO"/>
              </w:rPr>
            </w:pPr>
            <w:r w:rsidRPr="00BE6BF8">
              <w:rPr>
                <w:b/>
                <w:bCs/>
                <w:sz w:val="20"/>
                <w:szCs w:val="20"/>
                <w:lang w:val="ro-RO"/>
              </w:rPr>
              <w:t>13. DISPOZIȚII FINALE</w:t>
            </w:r>
          </w:p>
          <w:p w14:paraId="1384D661" w14:textId="77777777" w:rsidR="00FC6968" w:rsidRPr="00BE6BF8" w:rsidRDefault="00FC6968" w:rsidP="00FC6968">
            <w:pPr>
              <w:tabs>
                <w:tab w:val="left" w:pos="567"/>
              </w:tabs>
              <w:spacing w:line="276" w:lineRule="auto"/>
              <w:rPr>
                <w:sz w:val="20"/>
                <w:szCs w:val="20"/>
              </w:rPr>
            </w:pPr>
            <w:r w:rsidRPr="00BE6BF8">
              <w:rPr>
                <w:sz w:val="20"/>
                <w:szCs w:val="20"/>
              </w:rPr>
              <w:t xml:space="preserve">13.2.1. În cazurile în care apar ambiguităţi sau discrepanţe în clauzele prezentului contract, acestea vor fi clarificate de Beneficiar, care va emite instrucţiuni în acest sens pentru Antreprenorul general. </w:t>
            </w:r>
          </w:p>
          <w:p w14:paraId="6A20FFA8" w14:textId="77777777" w:rsidR="00FC6968" w:rsidRPr="00BE6BF8" w:rsidRDefault="00FC6968" w:rsidP="00FC6968">
            <w:pPr>
              <w:tabs>
                <w:tab w:val="left" w:pos="567"/>
              </w:tabs>
              <w:spacing w:line="276" w:lineRule="auto"/>
              <w:rPr>
                <w:sz w:val="20"/>
                <w:szCs w:val="20"/>
              </w:rPr>
            </w:pPr>
            <w:r w:rsidRPr="00BE6BF8">
              <w:rPr>
                <w:sz w:val="20"/>
                <w:szCs w:val="20"/>
              </w:rPr>
              <w:t xml:space="preserve">13.2.2. Părţile contractante au dreptul, pe durata îndeplinirii contractului, să convină asupra modificării clauzelor contractului, </w:t>
            </w:r>
            <w:r w:rsidRPr="00BE6BF8">
              <w:rPr>
                <w:bCs/>
                <w:sz w:val="20"/>
                <w:szCs w:val="20"/>
              </w:rPr>
              <w:t>în condițiile legale, prin</w:t>
            </w:r>
            <w:r w:rsidRPr="00BE6BF8">
              <w:rPr>
                <w:sz w:val="20"/>
                <w:szCs w:val="20"/>
              </w:rPr>
              <w:t xml:space="preserve"> acord adiţional, perfectat în scris și semnat de ambele părți.</w:t>
            </w:r>
          </w:p>
          <w:p w14:paraId="0EFCC79F" w14:textId="77777777" w:rsidR="00FC6968" w:rsidRPr="00BE6BF8" w:rsidRDefault="00FC6968" w:rsidP="00FC6968">
            <w:pPr>
              <w:pStyle w:val="a"/>
              <w:numPr>
                <w:ilvl w:val="0"/>
                <w:numId w:val="15"/>
              </w:numPr>
              <w:tabs>
                <w:tab w:val="clear" w:pos="1134"/>
              </w:tabs>
              <w:spacing w:line="276" w:lineRule="auto"/>
              <w:ind w:left="0"/>
              <w:contextualSpacing/>
              <w:rPr>
                <w:sz w:val="20"/>
                <w:szCs w:val="20"/>
                <w:lang w:val="ro-RO"/>
              </w:rPr>
            </w:pPr>
          </w:p>
          <w:p w14:paraId="1282CE58" w14:textId="77777777" w:rsidR="00FF0677" w:rsidRPr="00BD11CA" w:rsidRDefault="00FF0677" w:rsidP="00F56432">
            <w:pPr>
              <w:tabs>
                <w:tab w:val="left" w:pos="567"/>
                <w:tab w:val="left" w:pos="4005"/>
              </w:tabs>
              <w:jc w:val="both"/>
              <w:rPr>
                <w:sz w:val="20"/>
                <w:szCs w:val="20"/>
              </w:rPr>
            </w:pPr>
          </w:p>
          <w:p w14:paraId="3F32C68F" w14:textId="77777777" w:rsidR="00FF0677" w:rsidRPr="00BD11CA" w:rsidRDefault="00FF0677" w:rsidP="00F56432">
            <w:pPr>
              <w:tabs>
                <w:tab w:val="left" w:pos="567"/>
                <w:tab w:val="left" w:pos="4005"/>
              </w:tabs>
              <w:jc w:val="both"/>
              <w:rPr>
                <w:sz w:val="20"/>
                <w:szCs w:val="20"/>
              </w:rPr>
            </w:pPr>
          </w:p>
          <w:p w14:paraId="19F82575" w14:textId="77777777" w:rsidR="00FF0677" w:rsidRPr="00BD11CA" w:rsidRDefault="00FF0677" w:rsidP="00244169">
            <w:pPr>
              <w:pStyle w:val="a"/>
              <w:numPr>
                <w:ilvl w:val="0"/>
                <w:numId w:val="15"/>
              </w:numPr>
              <w:tabs>
                <w:tab w:val="clear" w:pos="1134"/>
              </w:tabs>
              <w:spacing w:line="276" w:lineRule="auto"/>
              <w:ind w:left="0"/>
              <w:contextualSpacing/>
              <w:rPr>
                <w:sz w:val="20"/>
                <w:szCs w:val="20"/>
              </w:rPr>
            </w:pPr>
            <w:r w:rsidRPr="00BD11CA">
              <w:rPr>
                <w:b/>
                <w:sz w:val="20"/>
                <w:szCs w:val="20"/>
              </w:rPr>
              <w:t xml:space="preserve">                 RECHIZITELE JURIDICE, POŞTALE ŞI DE PLĂŢI ALE PĂRŢILOR</w:t>
            </w:r>
          </w:p>
          <w:p w14:paraId="5FC1B43F" w14:textId="77777777" w:rsidR="00FF0677" w:rsidRPr="00BD11CA" w:rsidRDefault="00FF0677" w:rsidP="00F56432">
            <w:pPr>
              <w:tabs>
                <w:tab w:val="left" w:pos="2685"/>
              </w:tabs>
              <w:jc w:val="both"/>
              <w:rPr>
                <w:sz w:val="20"/>
                <w:szCs w:val="20"/>
              </w:rPr>
            </w:pPr>
            <w:r w:rsidRPr="00BD11CA">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FF0677" w:rsidRPr="00BD11CA" w14:paraId="1AE5182C" w14:textId="77777777" w:rsidTr="00F56432">
              <w:trPr>
                <w:jc w:val="center"/>
              </w:trPr>
              <w:tc>
                <w:tcPr>
                  <w:tcW w:w="5163" w:type="dxa"/>
                  <w:tcBorders>
                    <w:top w:val="nil"/>
                    <w:left w:val="nil"/>
                    <w:bottom w:val="nil"/>
                    <w:right w:val="nil"/>
                  </w:tcBorders>
                </w:tcPr>
                <w:p w14:paraId="252CBE50" w14:textId="77777777" w:rsidR="00FF0677" w:rsidRPr="00BD11CA" w:rsidRDefault="00FF0677" w:rsidP="00F56432">
                  <w:pPr>
                    <w:tabs>
                      <w:tab w:val="left" w:pos="3295"/>
                    </w:tabs>
                    <w:jc w:val="center"/>
                    <w:rPr>
                      <w:b/>
                      <w:sz w:val="20"/>
                      <w:szCs w:val="20"/>
                    </w:rPr>
                  </w:pPr>
                  <w:r w:rsidRPr="00BD11CA">
                    <w:rPr>
                      <w:b/>
                      <w:iCs/>
                      <w:sz w:val="20"/>
                      <w:szCs w:val="20"/>
                    </w:rPr>
                    <w:t>ANTREPRENORUL</w:t>
                  </w:r>
                </w:p>
              </w:tc>
              <w:tc>
                <w:tcPr>
                  <w:tcW w:w="4927" w:type="dxa"/>
                  <w:tcBorders>
                    <w:top w:val="nil"/>
                    <w:left w:val="nil"/>
                    <w:bottom w:val="nil"/>
                    <w:right w:val="nil"/>
                  </w:tcBorders>
                </w:tcPr>
                <w:p w14:paraId="408DCC58" w14:textId="77777777" w:rsidR="00FF0677" w:rsidRPr="00BD11CA" w:rsidRDefault="00FF0677" w:rsidP="00F56432">
                  <w:pPr>
                    <w:tabs>
                      <w:tab w:val="left" w:pos="3295"/>
                    </w:tabs>
                    <w:jc w:val="center"/>
                    <w:rPr>
                      <w:sz w:val="20"/>
                      <w:szCs w:val="20"/>
                    </w:rPr>
                  </w:pPr>
                  <w:r w:rsidRPr="00BD11CA">
                    <w:rPr>
                      <w:b/>
                      <w:iCs/>
                      <w:sz w:val="20"/>
                      <w:szCs w:val="20"/>
                    </w:rPr>
                    <w:t>BENEFICIARUL</w:t>
                  </w:r>
                </w:p>
              </w:tc>
            </w:tr>
            <w:tr w:rsidR="00FF0677" w:rsidRPr="00BD11CA" w14:paraId="678CABBD" w14:textId="77777777" w:rsidTr="00F56432">
              <w:trPr>
                <w:jc w:val="center"/>
              </w:trPr>
              <w:tc>
                <w:tcPr>
                  <w:tcW w:w="5163" w:type="dxa"/>
                  <w:tcBorders>
                    <w:top w:val="nil"/>
                    <w:left w:val="nil"/>
                    <w:bottom w:val="nil"/>
                    <w:right w:val="nil"/>
                  </w:tcBorders>
                  <w:vAlign w:val="center"/>
                </w:tcPr>
                <w:p w14:paraId="61DD1F68"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Adresa poştală:</w:t>
                  </w:r>
                </w:p>
              </w:tc>
              <w:tc>
                <w:tcPr>
                  <w:tcW w:w="4927" w:type="dxa"/>
                  <w:tcBorders>
                    <w:top w:val="nil"/>
                    <w:left w:val="nil"/>
                    <w:bottom w:val="nil"/>
                    <w:right w:val="nil"/>
                  </w:tcBorders>
                  <w:vAlign w:val="center"/>
                </w:tcPr>
                <w:p w14:paraId="7B0AC74C"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Adresa poştală:</w:t>
                  </w:r>
                </w:p>
              </w:tc>
            </w:tr>
            <w:tr w:rsidR="00FF0677" w:rsidRPr="00BD11CA" w14:paraId="6F432121" w14:textId="77777777" w:rsidTr="00F56432">
              <w:trPr>
                <w:jc w:val="center"/>
              </w:trPr>
              <w:tc>
                <w:tcPr>
                  <w:tcW w:w="5163" w:type="dxa"/>
                  <w:tcBorders>
                    <w:top w:val="nil"/>
                    <w:left w:val="nil"/>
                    <w:bottom w:val="nil"/>
                    <w:right w:val="nil"/>
                  </w:tcBorders>
                  <w:vAlign w:val="center"/>
                </w:tcPr>
                <w:p w14:paraId="1AA558B0"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Telefon:</w:t>
                  </w:r>
                </w:p>
              </w:tc>
              <w:tc>
                <w:tcPr>
                  <w:tcW w:w="4927" w:type="dxa"/>
                  <w:tcBorders>
                    <w:top w:val="nil"/>
                    <w:left w:val="nil"/>
                    <w:bottom w:val="nil"/>
                    <w:right w:val="nil"/>
                  </w:tcBorders>
                  <w:vAlign w:val="center"/>
                </w:tcPr>
                <w:p w14:paraId="54482869"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Telefon:</w:t>
                  </w:r>
                </w:p>
              </w:tc>
            </w:tr>
            <w:tr w:rsidR="00FF0677" w:rsidRPr="00BD11CA" w14:paraId="0322DA1E" w14:textId="77777777" w:rsidTr="00F56432">
              <w:trPr>
                <w:jc w:val="center"/>
              </w:trPr>
              <w:tc>
                <w:tcPr>
                  <w:tcW w:w="5163" w:type="dxa"/>
                  <w:tcBorders>
                    <w:top w:val="nil"/>
                    <w:left w:val="nil"/>
                    <w:bottom w:val="nil"/>
                    <w:right w:val="nil"/>
                  </w:tcBorders>
                  <w:vAlign w:val="center"/>
                </w:tcPr>
                <w:p w14:paraId="7D5AD8C9"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lastRenderedPageBreak/>
                    <w:t>Cod fiscal:</w:t>
                  </w:r>
                </w:p>
              </w:tc>
              <w:tc>
                <w:tcPr>
                  <w:tcW w:w="4927" w:type="dxa"/>
                  <w:tcBorders>
                    <w:top w:val="nil"/>
                    <w:left w:val="nil"/>
                    <w:bottom w:val="nil"/>
                    <w:right w:val="nil"/>
                  </w:tcBorders>
                  <w:vAlign w:val="center"/>
                </w:tcPr>
                <w:p w14:paraId="213B8325"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 fiscal:</w:t>
                  </w:r>
                </w:p>
              </w:tc>
            </w:tr>
            <w:tr w:rsidR="00FF0677" w:rsidRPr="00BD11CA" w14:paraId="2A5DA38D" w14:textId="77777777" w:rsidTr="00F56432">
              <w:trPr>
                <w:jc w:val="center"/>
              </w:trPr>
              <w:tc>
                <w:tcPr>
                  <w:tcW w:w="5163" w:type="dxa"/>
                  <w:tcBorders>
                    <w:top w:val="nil"/>
                    <w:left w:val="nil"/>
                    <w:bottom w:val="nil"/>
                    <w:right w:val="nil"/>
                  </w:tcBorders>
                  <w:vAlign w:val="center"/>
                </w:tcPr>
                <w:p w14:paraId="6B1662CC"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Banca:</w:t>
                  </w:r>
                </w:p>
              </w:tc>
              <w:tc>
                <w:tcPr>
                  <w:tcW w:w="4927" w:type="dxa"/>
                  <w:tcBorders>
                    <w:top w:val="nil"/>
                    <w:left w:val="nil"/>
                    <w:bottom w:val="nil"/>
                    <w:right w:val="nil"/>
                  </w:tcBorders>
                  <w:vAlign w:val="center"/>
                </w:tcPr>
                <w:p w14:paraId="54D92B44"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Banca:</w:t>
                  </w:r>
                </w:p>
              </w:tc>
            </w:tr>
            <w:tr w:rsidR="00FF0677" w:rsidRPr="00BD11CA" w14:paraId="102E1319" w14:textId="77777777" w:rsidTr="00F56432">
              <w:trPr>
                <w:jc w:val="center"/>
              </w:trPr>
              <w:tc>
                <w:tcPr>
                  <w:tcW w:w="5163" w:type="dxa"/>
                  <w:tcBorders>
                    <w:top w:val="nil"/>
                    <w:left w:val="nil"/>
                    <w:bottom w:val="nil"/>
                    <w:right w:val="nil"/>
                  </w:tcBorders>
                  <w:vAlign w:val="center"/>
                </w:tcPr>
                <w:p w14:paraId="65581583"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w:t>
                  </w:r>
                </w:p>
              </w:tc>
              <w:tc>
                <w:tcPr>
                  <w:tcW w:w="4927" w:type="dxa"/>
                  <w:tcBorders>
                    <w:top w:val="nil"/>
                    <w:left w:val="nil"/>
                    <w:bottom w:val="nil"/>
                    <w:right w:val="nil"/>
                  </w:tcBorders>
                  <w:vAlign w:val="center"/>
                </w:tcPr>
                <w:p w14:paraId="7F3E32C1"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Cod:</w:t>
                  </w:r>
                </w:p>
              </w:tc>
            </w:tr>
            <w:tr w:rsidR="00FF0677" w:rsidRPr="00BD11CA" w14:paraId="4B747A76" w14:textId="77777777" w:rsidTr="00F56432">
              <w:trPr>
                <w:jc w:val="center"/>
              </w:trPr>
              <w:tc>
                <w:tcPr>
                  <w:tcW w:w="5163" w:type="dxa"/>
                  <w:tcBorders>
                    <w:top w:val="nil"/>
                    <w:left w:val="nil"/>
                    <w:bottom w:val="nil"/>
                    <w:right w:val="nil"/>
                  </w:tcBorders>
                  <w:vAlign w:val="center"/>
                </w:tcPr>
                <w:p w14:paraId="529F58A8"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IBAN</w:t>
                  </w:r>
                </w:p>
              </w:tc>
              <w:tc>
                <w:tcPr>
                  <w:tcW w:w="4927" w:type="dxa"/>
                  <w:tcBorders>
                    <w:top w:val="nil"/>
                    <w:left w:val="nil"/>
                    <w:bottom w:val="nil"/>
                    <w:right w:val="nil"/>
                  </w:tcBorders>
                  <w:vAlign w:val="center"/>
                </w:tcPr>
                <w:p w14:paraId="4619162C" w14:textId="77777777" w:rsidR="00FF0677" w:rsidRPr="00BD11CA" w:rsidRDefault="00FF0677" w:rsidP="00F56432">
                  <w:pPr>
                    <w:tabs>
                      <w:tab w:val="left" w:pos="1134"/>
                      <w:tab w:val="left" w:pos="4680"/>
                      <w:tab w:val="left" w:pos="7020"/>
                    </w:tabs>
                    <w:suppressAutoHyphens/>
                    <w:ind w:firstLine="567"/>
                    <w:jc w:val="both"/>
                    <w:rPr>
                      <w:sz w:val="20"/>
                      <w:szCs w:val="20"/>
                    </w:rPr>
                  </w:pPr>
                  <w:r w:rsidRPr="00BD11CA">
                    <w:rPr>
                      <w:sz w:val="20"/>
                      <w:szCs w:val="20"/>
                    </w:rPr>
                    <w:t>IBAN</w:t>
                  </w:r>
                </w:p>
              </w:tc>
            </w:tr>
            <w:tr w:rsidR="00FF0677" w:rsidRPr="00BD11CA" w14:paraId="21E10C1B" w14:textId="77777777" w:rsidTr="00F56432">
              <w:trPr>
                <w:trHeight w:val="713"/>
                <w:jc w:val="center"/>
              </w:trPr>
              <w:tc>
                <w:tcPr>
                  <w:tcW w:w="5163" w:type="dxa"/>
                  <w:tcBorders>
                    <w:top w:val="nil"/>
                    <w:left w:val="nil"/>
                    <w:bottom w:val="nil"/>
                    <w:right w:val="nil"/>
                  </w:tcBorders>
                  <w:vAlign w:val="center"/>
                </w:tcPr>
                <w:p w14:paraId="4E8AF0F6" w14:textId="77777777" w:rsidR="00FF0677" w:rsidRPr="00BD11CA" w:rsidRDefault="00FF0677" w:rsidP="00F56432">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34ADD04"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2A0DBF84"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6C78F55B"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77698C0E"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272EF9C9"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503161DF" w14:textId="77777777" w:rsidR="00FF0677" w:rsidRPr="00BD11CA" w:rsidRDefault="00FF0677" w:rsidP="00F56432">
                  <w:pPr>
                    <w:tabs>
                      <w:tab w:val="left" w:pos="1134"/>
                      <w:tab w:val="left" w:pos="4680"/>
                      <w:tab w:val="left" w:pos="7020"/>
                    </w:tabs>
                    <w:suppressAutoHyphens/>
                    <w:ind w:firstLine="567"/>
                    <w:jc w:val="both"/>
                    <w:rPr>
                      <w:sz w:val="20"/>
                      <w:szCs w:val="20"/>
                    </w:rPr>
                  </w:pPr>
                </w:p>
                <w:p w14:paraId="1184774A" w14:textId="77777777" w:rsidR="00FF0677" w:rsidRPr="00BD11CA" w:rsidRDefault="00FF0677" w:rsidP="00F56432">
                  <w:pPr>
                    <w:tabs>
                      <w:tab w:val="left" w:pos="1134"/>
                      <w:tab w:val="left" w:pos="4680"/>
                      <w:tab w:val="left" w:pos="7020"/>
                    </w:tabs>
                    <w:suppressAutoHyphens/>
                    <w:ind w:firstLine="567"/>
                    <w:jc w:val="both"/>
                    <w:rPr>
                      <w:sz w:val="20"/>
                      <w:szCs w:val="20"/>
                    </w:rPr>
                  </w:pPr>
                </w:p>
              </w:tc>
            </w:tr>
          </w:tbl>
          <w:p w14:paraId="519A2074" w14:textId="77777777" w:rsidR="00FF0677" w:rsidRPr="00BD11CA" w:rsidRDefault="00FF0677" w:rsidP="00F56432">
            <w:pPr>
              <w:pStyle w:val="a"/>
              <w:numPr>
                <w:ilvl w:val="0"/>
                <w:numId w:val="0"/>
              </w:numPr>
              <w:tabs>
                <w:tab w:val="clear" w:pos="1134"/>
                <w:tab w:val="left" w:pos="2685"/>
              </w:tabs>
              <w:spacing w:line="276" w:lineRule="auto"/>
              <w:contextualSpacing/>
              <w:jc w:val="center"/>
              <w:rPr>
                <w:sz w:val="20"/>
                <w:szCs w:val="20"/>
              </w:rPr>
            </w:pPr>
            <w:r w:rsidRPr="00BD11CA">
              <w:rPr>
                <w:b/>
                <w:sz w:val="20"/>
                <w:szCs w:val="20"/>
              </w:rPr>
              <w:t>SEMNĂTURILE PĂRŢILOR</w:t>
            </w:r>
          </w:p>
          <w:tbl>
            <w:tblPr>
              <w:tblW w:w="0" w:type="auto"/>
              <w:jc w:val="center"/>
              <w:tblLayout w:type="fixed"/>
              <w:tblLook w:val="04A0" w:firstRow="1" w:lastRow="0" w:firstColumn="1" w:lastColumn="0" w:noHBand="0" w:noVBand="1"/>
            </w:tblPr>
            <w:tblGrid>
              <w:gridCol w:w="5188"/>
              <w:gridCol w:w="4559"/>
            </w:tblGrid>
            <w:tr w:rsidR="00FF0677" w:rsidRPr="00BD11CA" w14:paraId="203D6A05" w14:textId="77777777" w:rsidTr="00F56432">
              <w:trPr>
                <w:trHeight w:val="357"/>
                <w:jc w:val="center"/>
              </w:trPr>
              <w:tc>
                <w:tcPr>
                  <w:tcW w:w="5188" w:type="dxa"/>
                  <w:vAlign w:val="center"/>
                </w:tcPr>
                <w:p w14:paraId="20DBE845" w14:textId="77777777" w:rsidR="00FF0677" w:rsidRPr="00BD11CA" w:rsidRDefault="00FF0677" w:rsidP="00F56432">
                  <w:pPr>
                    <w:jc w:val="center"/>
                    <w:rPr>
                      <w:b/>
                      <w:sz w:val="20"/>
                      <w:szCs w:val="20"/>
                    </w:rPr>
                  </w:pPr>
                  <w:r w:rsidRPr="00BD11CA">
                    <w:rPr>
                      <w:b/>
                      <w:sz w:val="20"/>
                      <w:szCs w:val="20"/>
                    </w:rPr>
                    <w:t>ANTREPRENOR</w:t>
                  </w:r>
                </w:p>
              </w:tc>
              <w:tc>
                <w:tcPr>
                  <w:tcW w:w="4559" w:type="dxa"/>
                  <w:vAlign w:val="center"/>
                </w:tcPr>
                <w:p w14:paraId="2F6A68A6" w14:textId="77777777" w:rsidR="00FF0677" w:rsidRPr="00BD11CA" w:rsidRDefault="00FF0677" w:rsidP="00F56432">
                  <w:pPr>
                    <w:jc w:val="center"/>
                    <w:rPr>
                      <w:b/>
                      <w:sz w:val="20"/>
                      <w:szCs w:val="20"/>
                    </w:rPr>
                  </w:pPr>
                  <w:r w:rsidRPr="00BD11CA">
                    <w:rPr>
                      <w:b/>
                      <w:sz w:val="20"/>
                      <w:szCs w:val="20"/>
                    </w:rPr>
                    <w:t>BENEFICIAR</w:t>
                  </w:r>
                </w:p>
              </w:tc>
            </w:tr>
            <w:tr w:rsidR="00FF0677" w:rsidRPr="00BD11CA" w14:paraId="168E9B93" w14:textId="77777777" w:rsidTr="00F56432">
              <w:trPr>
                <w:trHeight w:val="357"/>
                <w:jc w:val="center"/>
              </w:trPr>
              <w:tc>
                <w:tcPr>
                  <w:tcW w:w="5188" w:type="dxa"/>
                  <w:vAlign w:val="center"/>
                </w:tcPr>
                <w:p w14:paraId="6F1900C1" w14:textId="77777777" w:rsidR="00FF0677" w:rsidRPr="00BD11CA" w:rsidRDefault="00FF0677" w:rsidP="00F56432">
                  <w:pPr>
                    <w:jc w:val="both"/>
                    <w:rPr>
                      <w:b/>
                      <w:sz w:val="20"/>
                      <w:szCs w:val="20"/>
                    </w:rPr>
                  </w:pPr>
                </w:p>
                <w:p w14:paraId="2D3EDC22" w14:textId="77777777" w:rsidR="00FF0677" w:rsidRPr="00BD11CA" w:rsidRDefault="00FF0677" w:rsidP="00F56432">
                  <w:pPr>
                    <w:jc w:val="both"/>
                    <w:rPr>
                      <w:b/>
                      <w:sz w:val="20"/>
                      <w:szCs w:val="20"/>
                    </w:rPr>
                  </w:pPr>
                </w:p>
                <w:p w14:paraId="5F8FCD1B" w14:textId="77777777" w:rsidR="00FF0677" w:rsidRPr="00BD11CA" w:rsidRDefault="00FF0677" w:rsidP="00F56432">
                  <w:pPr>
                    <w:jc w:val="both"/>
                    <w:rPr>
                      <w:b/>
                      <w:sz w:val="20"/>
                      <w:szCs w:val="20"/>
                    </w:rPr>
                  </w:pPr>
                </w:p>
              </w:tc>
              <w:tc>
                <w:tcPr>
                  <w:tcW w:w="4559" w:type="dxa"/>
                  <w:vAlign w:val="center"/>
                </w:tcPr>
                <w:p w14:paraId="2ABC6CF6" w14:textId="77777777" w:rsidR="00FF0677" w:rsidRPr="00BD11CA" w:rsidRDefault="00FF0677" w:rsidP="00F56432">
                  <w:pPr>
                    <w:jc w:val="both"/>
                    <w:rPr>
                      <w:b/>
                      <w:sz w:val="20"/>
                      <w:szCs w:val="20"/>
                    </w:rPr>
                  </w:pPr>
                </w:p>
                <w:p w14:paraId="19ACDF47" w14:textId="77777777" w:rsidR="00FF0677" w:rsidRPr="00BD11CA" w:rsidRDefault="00FF0677" w:rsidP="00F56432">
                  <w:pPr>
                    <w:jc w:val="both"/>
                    <w:rPr>
                      <w:b/>
                      <w:sz w:val="20"/>
                      <w:szCs w:val="20"/>
                    </w:rPr>
                  </w:pPr>
                </w:p>
                <w:p w14:paraId="17FE6C54" w14:textId="77777777" w:rsidR="00FF0677" w:rsidRPr="00BD11CA" w:rsidRDefault="00FF0677" w:rsidP="00F56432">
                  <w:pPr>
                    <w:jc w:val="both"/>
                    <w:rPr>
                      <w:b/>
                      <w:sz w:val="20"/>
                      <w:szCs w:val="20"/>
                    </w:rPr>
                  </w:pPr>
                </w:p>
              </w:tc>
            </w:tr>
          </w:tbl>
          <w:p w14:paraId="77F30DB2" w14:textId="77777777" w:rsidR="00FF0677" w:rsidRPr="00BD11CA" w:rsidRDefault="00FF0677" w:rsidP="00F56432">
            <w:pPr>
              <w:jc w:val="both"/>
              <w:rPr>
                <w:sz w:val="20"/>
                <w:szCs w:val="20"/>
              </w:rPr>
            </w:pPr>
          </w:p>
          <w:p w14:paraId="426167D1" w14:textId="77777777" w:rsidR="00FF0677" w:rsidRPr="00BD11CA" w:rsidRDefault="00FF0677" w:rsidP="00F56432">
            <w:pPr>
              <w:tabs>
                <w:tab w:val="left" w:pos="2295"/>
              </w:tabs>
              <w:jc w:val="right"/>
              <w:rPr>
                <w:sz w:val="20"/>
                <w:szCs w:val="20"/>
              </w:rPr>
            </w:pPr>
            <w:r w:rsidRPr="00BD11CA">
              <w:rPr>
                <w:sz w:val="20"/>
                <w:szCs w:val="20"/>
              </w:rPr>
              <w:t>Anexa nr. 1</w:t>
            </w:r>
          </w:p>
          <w:p w14:paraId="2DD88409" w14:textId="77777777" w:rsidR="00FF0677" w:rsidRPr="00BD11CA" w:rsidRDefault="00FF0677" w:rsidP="00F56432">
            <w:pPr>
              <w:tabs>
                <w:tab w:val="left" w:pos="2295"/>
              </w:tabs>
              <w:jc w:val="right"/>
              <w:rPr>
                <w:sz w:val="20"/>
                <w:szCs w:val="20"/>
              </w:rPr>
            </w:pPr>
            <w:r w:rsidRPr="00BD11CA">
              <w:rPr>
                <w:sz w:val="20"/>
                <w:szCs w:val="20"/>
              </w:rPr>
              <w:t>la Contractul nr. ___________</w:t>
            </w:r>
          </w:p>
          <w:p w14:paraId="664E0F34" w14:textId="77777777" w:rsidR="00FF0677" w:rsidRPr="00BD11CA" w:rsidRDefault="00FF0677" w:rsidP="00F56432">
            <w:pPr>
              <w:tabs>
                <w:tab w:val="left" w:pos="2295"/>
              </w:tabs>
              <w:jc w:val="right"/>
              <w:rPr>
                <w:sz w:val="20"/>
                <w:szCs w:val="20"/>
              </w:rPr>
            </w:pPr>
            <w:r w:rsidRPr="00BD11CA">
              <w:rPr>
                <w:sz w:val="20"/>
                <w:szCs w:val="20"/>
              </w:rPr>
              <w:t>Din „____”  _____ 20_______</w:t>
            </w:r>
          </w:p>
          <w:p w14:paraId="5BAA3819" w14:textId="77777777" w:rsidR="00FF0677" w:rsidRPr="00BD11CA" w:rsidRDefault="00FF0677" w:rsidP="00F56432">
            <w:pPr>
              <w:tabs>
                <w:tab w:val="left" w:pos="2295"/>
              </w:tabs>
              <w:jc w:val="both"/>
              <w:rPr>
                <w:sz w:val="20"/>
                <w:szCs w:val="20"/>
              </w:rPr>
            </w:pPr>
          </w:p>
          <w:p w14:paraId="2C36FABD" w14:textId="77777777" w:rsidR="00FF0677" w:rsidRPr="00BD11CA" w:rsidRDefault="00FF0677" w:rsidP="00F56432">
            <w:pPr>
              <w:tabs>
                <w:tab w:val="left" w:pos="2295"/>
              </w:tabs>
              <w:jc w:val="both"/>
              <w:rPr>
                <w:b/>
                <w:sz w:val="20"/>
                <w:szCs w:val="20"/>
              </w:rPr>
            </w:pPr>
            <w:r w:rsidRPr="00BD11CA">
              <w:rPr>
                <w:b/>
                <w:sz w:val="20"/>
                <w:szCs w:val="20"/>
              </w:rPr>
              <w:t xml:space="preserve">       SPECIFICAŢII TEHNICE</w:t>
            </w:r>
          </w:p>
          <w:p w14:paraId="543DEE77" w14:textId="77777777" w:rsidR="00FF0677" w:rsidRPr="00BD11CA" w:rsidRDefault="00FF0677" w:rsidP="00F56432">
            <w:pPr>
              <w:tabs>
                <w:tab w:val="left" w:pos="2295"/>
              </w:tabs>
              <w:jc w:val="both"/>
              <w:rPr>
                <w:sz w:val="20"/>
                <w:szCs w:val="20"/>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FF0677" w:rsidRPr="00BD11CA" w14:paraId="468DF321" w14:textId="77777777" w:rsidTr="00F56432">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6F221D8" w14:textId="77777777" w:rsidR="00FF0677" w:rsidRPr="00BD11CA" w:rsidRDefault="00FF0677" w:rsidP="00F56432">
                  <w:pPr>
                    <w:jc w:val="both"/>
                    <w:rPr>
                      <w:b/>
                      <w:bCs/>
                      <w:noProof w:val="0"/>
                      <w:sz w:val="20"/>
                      <w:szCs w:val="20"/>
                    </w:rPr>
                  </w:pPr>
                  <w:r w:rsidRPr="00BD11CA">
                    <w:rPr>
                      <w:b/>
                      <w:bCs/>
                      <w:noProof w:val="0"/>
                      <w:sz w:val="20"/>
                      <w:szCs w:val="2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095AC5" w14:textId="77777777" w:rsidR="00FF0677" w:rsidRPr="00BD11CA" w:rsidRDefault="00FF0677" w:rsidP="00F56432">
                  <w:pPr>
                    <w:jc w:val="center"/>
                    <w:rPr>
                      <w:b/>
                      <w:bCs/>
                      <w:noProof w:val="0"/>
                      <w:sz w:val="20"/>
                      <w:szCs w:val="20"/>
                    </w:rPr>
                  </w:pPr>
                  <w:r w:rsidRPr="00BD11CA">
                    <w:rPr>
                      <w:b/>
                      <w:bCs/>
                      <w:noProof w:val="0"/>
                      <w:sz w:val="20"/>
                      <w:szCs w:val="2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BEC28B5" w14:textId="77777777" w:rsidR="00FF0677" w:rsidRPr="00BD11CA" w:rsidRDefault="00FF0677" w:rsidP="00F56432">
                  <w:pPr>
                    <w:jc w:val="both"/>
                    <w:rPr>
                      <w:b/>
                      <w:bCs/>
                      <w:noProof w:val="0"/>
                      <w:sz w:val="20"/>
                      <w:szCs w:val="20"/>
                    </w:rPr>
                  </w:pPr>
                  <w:r w:rsidRPr="00BD11CA">
                    <w:rPr>
                      <w:b/>
                      <w:bCs/>
                      <w:noProof w:val="0"/>
                      <w:sz w:val="20"/>
                      <w:szCs w:val="2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5DE28C62" w14:textId="77777777" w:rsidR="00FF0677" w:rsidRPr="00BD11CA" w:rsidRDefault="00FF0677" w:rsidP="00F56432">
                  <w:pPr>
                    <w:jc w:val="center"/>
                    <w:rPr>
                      <w:b/>
                      <w:sz w:val="20"/>
                      <w:szCs w:val="20"/>
                    </w:rPr>
                  </w:pPr>
                  <w:r w:rsidRPr="00BD11CA">
                    <w:rPr>
                      <w:b/>
                      <w:sz w:val="20"/>
                      <w:szCs w:val="20"/>
                    </w:rPr>
                    <w:t>Specificarea tehnică deplină solicitată de către autoritatea contractantă</w:t>
                  </w:r>
                </w:p>
                <w:p w14:paraId="57306357" w14:textId="77777777" w:rsidR="00FF0677" w:rsidRPr="00BD11CA" w:rsidRDefault="00FF0677" w:rsidP="00F56432">
                  <w:pPr>
                    <w:jc w:val="both"/>
                    <w:rPr>
                      <w:b/>
                      <w:bCs/>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65FF557" w14:textId="77777777" w:rsidR="00FF0677" w:rsidRPr="00BD11CA" w:rsidRDefault="00FF0677" w:rsidP="00F56432">
                  <w:pPr>
                    <w:jc w:val="center"/>
                    <w:rPr>
                      <w:b/>
                      <w:sz w:val="20"/>
                      <w:szCs w:val="20"/>
                    </w:rPr>
                  </w:pPr>
                  <w:r w:rsidRPr="00BD11CA">
                    <w:rPr>
                      <w:b/>
                      <w:bCs/>
                      <w:noProof w:val="0"/>
                      <w:sz w:val="20"/>
                      <w:szCs w:val="20"/>
                    </w:rPr>
                    <w:t xml:space="preserve">Specificarea tehnică </w:t>
                  </w:r>
                  <w:r w:rsidRPr="00BD11CA">
                    <w:rPr>
                      <w:b/>
                      <w:sz w:val="20"/>
                      <w:szCs w:val="20"/>
                    </w:rPr>
                    <w:t>deplină propusă de către ofertant</w:t>
                  </w:r>
                </w:p>
                <w:p w14:paraId="5A540AA8" w14:textId="77777777" w:rsidR="00FF0677" w:rsidRPr="00BD11CA" w:rsidRDefault="00FF0677" w:rsidP="00F56432">
                  <w:pPr>
                    <w:jc w:val="both"/>
                    <w:rPr>
                      <w:b/>
                      <w:bCs/>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529B934" w14:textId="77777777" w:rsidR="00FF0677" w:rsidRPr="00BD11CA" w:rsidRDefault="00FF0677" w:rsidP="00F56432">
                  <w:pPr>
                    <w:ind w:right="943"/>
                    <w:jc w:val="center"/>
                    <w:rPr>
                      <w:b/>
                      <w:bCs/>
                      <w:noProof w:val="0"/>
                      <w:sz w:val="20"/>
                      <w:szCs w:val="20"/>
                    </w:rPr>
                  </w:pPr>
                  <w:r w:rsidRPr="00BD11CA">
                    <w:rPr>
                      <w:b/>
                      <w:bCs/>
                      <w:noProof w:val="0"/>
                      <w:sz w:val="20"/>
                      <w:szCs w:val="20"/>
                    </w:rPr>
                    <w:t>Standarde de</w:t>
                  </w:r>
                </w:p>
                <w:p w14:paraId="0CB2E87E" w14:textId="77777777" w:rsidR="00FF0677" w:rsidRPr="00BD11CA" w:rsidRDefault="00FF0677" w:rsidP="00F56432">
                  <w:pPr>
                    <w:ind w:right="943"/>
                    <w:jc w:val="center"/>
                    <w:rPr>
                      <w:b/>
                      <w:bCs/>
                      <w:noProof w:val="0"/>
                      <w:sz w:val="20"/>
                      <w:szCs w:val="20"/>
                    </w:rPr>
                  </w:pPr>
                  <w:r w:rsidRPr="00BD11CA">
                    <w:rPr>
                      <w:b/>
                      <w:bCs/>
                      <w:noProof w:val="0"/>
                      <w:sz w:val="20"/>
                      <w:szCs w:val="20"/>
                    </w:rPr>
                    <w:t>referinţă</w:t>
                  </w:r>
                </w:p>
              </w:tc>
            </w:tr>
            <w:tr w:rsidR="00FF0677" w:rsidRPr="00BD11CA" w14:paraId="68BB5133" w14:textId="77777777"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B50C28" w14:textId="77777777" w:rsidR="00FF0677" w:rsidRPr="00BD11CA" w:rsidRDefault="00FF0677" w:rsidP="00F56432">
                  <w:pPr>
                    <w:jc w:val="both"/>
                    <w:rPr>
                      <w:noProof w:val="0"/>
                      <w:sz w:val="20"/>
                      <w:szCs w:val="20"/>
                    </w:rPr>
                  </w:pPr>
                  <w:r w:rsidRPr="00BD11CA">
                    <w:rPr>
                      <w:noProof w:val="0"/>
                      <w:sz w:val="20"/>
                      <w:szCs w:val="20"/>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A04C33" w14:textId="77777777" w:rsidR="00FF0677" w:rsidRPr="00BD11CA" w:rsidRDefault="00FF0677" w:rsidP="00F56432">
                  <w:pPr>
                    <w:jc w:val="both"/>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98090F" w14:textId="77777777" w:rsidR="00FF0677" w:rsidRPr="00BD11C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A057B2" w14:textId="77777777" w:rsidR="00FF0677" w:rsidRPr="00BD11C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5119F0" w14:textId="77777777" w:rsidR="00FF0677" w:rsidRPr="00BD11C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5CD099" w14:textId="77777777" w:rsidR="00FF0677" w:rsidRPr="00BD11CA" w:rsidRDefault="00FF0677" w:rsidP="00F56432">
                  <w:pPr>
                    <w:jc w:val="both"/>
                    <w:rPr>
                      <w:noProof w:val="0"/>
                      <w:sz w:val="20"/>
                      <w:szCs w:val="20"/>
                    </w:rPr>
                  </w:pPr>
                </w:p>
              </w:tc>
            </w:tr>
            <w:tr w:rsidR="00FF0677" w:rsidRPr="00BD11CA" w14:paraId="7DC19B96" w14:textId="77777777" w:rsidTr="00F56432">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2706A3" w14:textId="77777777" w:rsidR="00FF0677" w:rsidRPr="00BD11CA" w:rsidRDefault="00FF0677" w:rsidP="00F56432">
                  <w:pPr>
                    <w:jc w:val="both"/>
                    <w:rPr>
                      <w:noProof w:val="0"/>
                      <w:sz w:val="20"/>
                      <w:szCs w:val="2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53697BE" w14:textId="77777777" w:rsidR="00FF0677" w:rsidRPr="00BD11CA" w:rsidRDefault="00FF0677" w:rsidP="00F56432">
                  <w:pPr>
                    <w:jc w:val="both"/>
                    <w:rPr>
                      <w:noProof w:val="0"/>
                      <w:sz w:val="20"/>
                      <w:szCs w:val="20"/>
                    </w:rPr>
                  </w:pPr>
                  <w:r w:rsidRPr="00BD11C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685008" w14:textId="77777777" w:rsidR="00FF0677" w:rsidRPr="00BD11CA" w:rsidRDefault="00FF0677" w:rsidP="00F56432">
                  <w:pPr>
                    <w:jc w:val="both"/>
                    <w:rPr>
                      <w:noProof w:val="0"/>
                      <w:sz w:val="20"/>
                      <w:szCs w:val="2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ED30E10" w14:textId="77777777" w:rsidR="00FF0677" w:rsidRPr="00BD11CA" w:rsidRDefault="00FF0677" w:rsidP="00F56432">
                  <w:pPr>
                    <w:jc w:val="both"/>
                    <w:rPr>
                      <w:noProof w:val="0"/>
                      <w:sz w:val="20"/>
                      <w:szCs w:val="2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CF3669" w14:textId="77777777" w:rsidR="00FF0677" w:rsidRPr="00BD11CA" w:rsidRDefault="00FF0677" w:rsidP="00F56432">
                  <w:pPr>
                    <w:jc w:val="both"/>
                    <w:rPr>
                      <w:noProof w:val="0"/>
                      <w:sz w:val="20"/>
                      <w:szCs w:val="2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670F45" w14:textId="77777777" w:rsidR="00FF0677" w:rsidRPr="00BD11CA" w:rsidRDefault="00FF0677" w:rsidP="00F56432">
                  <w:pPr>
                    <w:jc w:val="both"/>
                    <w:rPr>
                      <w:noProof w:val="0"/>
                      <w:sz w:val="20"/>
                      <w:szCs w:val="20"/>
                    </w:rPr>
                  </w:pPr>
                </w:p>
              </w:tc>
            </w:tr>
            <w:tr w:rsidR="00FF0677" w:rsidRPr="00BD11CA" w14:paraId="426A2DB6" w14:textId="77777777" w:rsidTr="00F56432">
              <w:tc>
                <w:tcPr>
                  <w:tcW w:w="2261" w:type="dxa"/>
                  <w:gridSpan w:val="2"/>
                  <w:tcBorders>
                    <w:top w:val="single" w:sz="6" w:space="0" w:color="000000"/>
                    <w:left w:val="nil"/>
                    <w:bottom w:val="nil"/>
                    <w:right w:val="nil"/>
                  </w:tcBorders>
                </w:tcPr>
                <w:p w14:paraId="077ABB50" w14:textId="77777777" w:rsidR="00FF0677" w:rsidRPr="00BD11CA" w:rsidRDefault="00FF0677" w:rsidP="00F56432">
                  <w:pPr>
                    <w:jc w:val="both"/>
                    <w:rPr>
                      <w:noProof w:val="0"/>
                      <w:sz w:val="20"/>
                      <w:szCs w:val="20"/>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0A709C3F" w14:textId="77777777" w:rsidR="00FF0677" w:rsidRPr="00BD11CA" w:rsidRDefault="00FF0677" w:rsidP="00F56432">
                  <w:pPr>
                    <w:jc w:val="both"/>
                    <w:rPr>
                      <w:noProof w:val="0"/>
                      <w:sz w:val="20"/>
                      <w:szCs w:val="20"/>
                    </w:rPr>
                  </w:pPr>
                  <w:r w:rsidRPr="00BD11CA">
                    <w:rPr>
                      <w:noProof w:val="0"/>
                      <w:sz w:val="20"/>
                      <w:szCs w:val="20"/>
                    </w:rPr>
                    <w:t> </w:t>
                  </w:r>
                </w:p>
                <w:p w14:paraId="1D26C87F" w14:textId="77777777" w:rsidR="00FF0677" w:rsidRPr="00BD11CA" w:rsidRDefault="00FF0677" w:rsidP="00F56432">
                  <w:pPr>
                    <w:jc w:val="center"/>
                    <w:rPr>
                      <w:b/>
                      <w:bCs/>
                      <w:noProof w:val="0"/>
                      <w:sz w:val="20"/>
                      <w:szCs w:val="20"/>
                    </w:rPr>
                  </w:pPr>
                </w:p>
                <w:p w14:paraId="73E67F09" w14:textId="77777777" w:rsidR="00FF0677" w:rsidRPr="00BD11CA" w:rsidRDefault="00FF0677" w:rsidP="00F56432">
                  <w:pPr>
                    <w:jc w:val="center"/>
                    <w:rPr>
                      <w:b/>
                      <w:bCs/>
                      <w:noProof w:val="0"/>
                      <w:sz w:val="20"/>
                      <w:szCs w:val="20"/>
                    </w:rPr>
                  </w:pPr>
                </w:p>
                <w:p w14:paraId="6CA4605F" w14:textId="77777777" w:rsidR="00FF0677" w:rsidRPr="00BD11CA" w:rsidRDefault="00FF0677" w:rsidP="00F56432">
                  <w:pPr>
                    <w:jc w:val="center"/>
                    <w:rPr>
                      <w:b/>
                      <w:bCs/>
                      <w:noProof w:val="0"/>
                      <w:sz w:val="20"/>
                      <w:szCs w:val="20"/>
                    </w:rPr>
                  </w:pPr>
                </w:p>
                <w:p w14:paraId="7912101F" w14:textId="77777777" w:rsidR="00FF0677" w:rsidRPr="00BD11CA" w:rsidRDefault="00FF0677" w:rsidP="00F56432">
                  <w:pPr>
                    <w:jc w:val="center"/>
                    <w:rPr>
                      <w:b/>
                      <w:bCs/>
                      <w:noProof w:val="0"/>
                      <w:sz w:val="20"/>
                      <w:szCs w:val="20"/>
                    </w:rPr>
                  </w:pPr>
                </w:p>
                <w:p w14:paraId="45017FF4" w14:textId="77777777" w:rsidR="00FF0677" w:rsidRPr="00BD11CA" w:rsidRDefault="00FF0677" w:rsidP="00F56432">
                  <w:pPr>
                    <w:jc w:val="center"/>
                    <w:rPr>
                      <w:b/>
                      <w:bCs/>
                      <w:noProof w:val="0"/>
                      <w:sz w:val="20"/>
                      <w:szCs w:val="20"/>
                    </w:rPr>
                  </w:pPr>
                </w:p>
                <w:p w14:paraId="659695DF" w14:textId="77777777" w:rsidR="00FF0677" w:rsidRPr="00BD11CA" w:rsidRDefault="00FF0677" w:rsidP="00F56432">
                  <w:pPr>
                    <w:jc w:val="center"/>
                    <w:rPr>
                      <w:b/>
                      <w:bCs/>
                      <w:noProof w:val="0"/>
                      <w:sz w:val="20"/>
                      <w:szCs w:val="20"/>
                    </w:rPr>
                  </w:pPr>
                </w:p>
                <w:p w14:paraId="5D006ADF" w14:textId="77777777" w:rsidR="00FF0677" w:rsidRPr="00BD11CA" w:rsidRDefault="00FF0677" w:rsidP="00F56432">
                  <w:pPr>
                    <w:rPr>
                      <w:b/>
                      <w:bCs/>
                      <w:noProof w:val="0"/>
                      <w:sz w:val="20"/>
                      <w:szCs w:val="20"/>
                    </w:rPr>
                  </w:pPr>
                  <w:r w:rsidRPr="00BD11CA">
                    <w:rPr>
                      <w:b/>
                      <w:bCs/>
                      <w:noProof w:val="0"/>
                      <w:sz w:val="20"/>
                      <w:szCs w:val="20"/>
                    </w:rPr>
                    <w:t xml:space="preserve">                 SEMNĂTURILE PĂRŢILOR</w:t>
                  </w:r>
                </w:p>
                <w:p w14:paraId="7410C533" w14:textId="77777777" w:rsidR="00FF0677" w:rsidRPr="00BD11CA" w:rsidRDefault="00FF0677" w:rsidP="00F56432">
                  <w:pPr>
                    <w:rPr>
                      <w:noProof w:val="0"/>
                      <w:sz w:val="20"/>
                      <w:szCs w:val="20"/>
                    </w:rPr>
                  </w:pPr>
                </w:p>
              </w:tc>
            </w:tr>
            <w:tr w:rsidR="00FF0677" w:rsidRPr="00BD11CA" w14:paraId="2B188D30" w14:textId="77777777" w:rsidTr="00F56432">
              <w:tc>
                <w:tcPr>
                  <w:tcW w:w="4763" w:type="dxa"/>
                  <w:gridSpan w:val="4"/>
                  <w:tcBorders>
                    <w:top w:val="nil"/>
                    <w:left w:val="nil"/>
                    <w:bottom w:val="nil"/>
                    <w:right w:val="nil"/>
                  </w:tcBorders>
                  <w:tcMar>
                    <w:top w:w="24" w:type="dxa"/>
                    <w:left w:w="48" w:type="dxa"/>
                    <w:bottom w:w="24" w:type="dxa"/>
                    <w:right w:w="48" w:type="dxa"/>
                  </w:tcMar>
                  <w:hideMark/>
                </w:tcPr>
                <w:p w14:paraId="7E688671" w14:textId="77777777" w:rsidR="00FF0677" w:rsidRPr="00BD11CA" w:rsidRDefault="00FF0677" w:rsidP="00F56432">
                  <w:pPr>
                    <w:jc w:val="center"/>
                    <w:rPr>
                      <w:noProof w:val="0"/>
                      <w:sz w:val="20"/>
                      <w:szCs w:val="20"/>
                    </w:rPr>
                  </w:pPr>
                  <w:r w:rsidRPr="00BD11CA">
                    <w:rPr>
                      <w:b/>
                      <w:bCs/>
                      <w:noProof w:val="0"/>
                      <w:sz w:val="20"/>
                      <w:szCs w:val="20"/>
                    </w:rPr>
                    <w:t>ANTREPRENORUL</w:t>
                  </w:r>
                </w:p>
                <w:p w14:paraId="0AFA8967" w14:textId="77777777" w:rsidR="00FF0677" w:rsidRPr="00BD11CA" w:rsidRDefault="00FF0677" w:rsidP="00F56432">
                  <w:pPr>
                    <w:ind w:firstLine="567"/>
                    <w:jc w:val="both"/>
                    <w:rPr>
                      <w:noProof w:val="0"/>
                      <w:sz w:val="20"/>
                      <w:szCs w:val="20"/>
                    </w:rPr>
                  </w:pPr>
                  <w:r w:rsidRPr="00BD11CA">
                    <w:rPr>
                      <w:noProof w:val="0"/>
                      <w:sz w:val="20"/>
                      <w:szCs w:val="20"/>
                    </w:rPr>
                    <w:t> </w:t>
                  </w:r>
                </w:p>
                <w:p w14:paraId="4875DAB5" w14:textId="77777777" w:rsidR="00FF0677" w:rsidRPr="00BD11CA" w:rsidRDefault="00FF0677" w:rsidP="00F56432">
                  <w:pPr>
                    <w:ind w:firstLine="567"/>
                    <w:rPr>
                      <w:noProof w:val="0"/>
                      <w:sz w:val="20"/>
                      <w:szCs w:val="20"/>
                    </w:rPr>
                  </w:pPr>
                </w:p>
                <w:p w14:paraId="6C54249F" w14:textId="77777777" w:rsidR="00FF0677" w:rsidRPr="00BD11CA" w:rsidRDefault="00FF0677" w:rsidP="00F56432">
                  <w:pPr>
                    <w:ind w:firstLine="567"/>
                    <w:rPr>
                      <w:noProof w:val="0"/>
                      <w:sz w:val="20"/>
                      <w:szCs w:val="20"/>
                    </w:rPr>
                  </w:pPr>
                </w:p>
              </w:tc>
              <w:tc>
                <w:tcPr>
                  <w:tcW w:w="50" w:type="dxa"/>
                  <w:tcBorders>
                    <w:top w:val="nil"/>
                    <w:left w:val="nil"/>
                    <w:bottom w:val="nil"/>
                    <w:right w:val="nil"/>
                  </w:tcBorders>
                </w:tcPr>
                <w:p w14:paraId="730DE3EA" w14:textId="77777777" w:rsidR="00FF0677" w:rsidRPr="00BD11CA" w:rsidRDefault="00FF0677" w:rsidP="00F56432">
                  <w:pPr>
                    <w:jc w:val="both"/>
                    <w:rPr>
                      <w:b/>
                      <w:bCs/>
                      <w:noProof w:val="0"/>
                      <w:sz w:val="20"/>
                      <w:szCs w:val="20"/>
                    </w:rPr>
                  </w:pPr>
                </w:p>
              </w:tc>
              <w:tc>
                <w:tcPr>
                  <w:tcW w:w="5810" w:type="dxa"/>
                  <w:gridSpan w:val="2"/>
                  <w:tcBorders>
                    <w:top w:val="nil"/>
                    <w:left w:val="nil"/>
                    <w:bottom w:val="nil"/>
                    <w:right w:val="nil"/>
                  </w:tcBorders>
                  <w:tcMar>
                    <w:top w:w="24" w:type="dxa"/>
                    <w:left w:w="48" w:type="dxa"/>
                    <w:bottom w:w="24" w:type="dxa"/>
                    <w:right w:w="48" w:type="dxa"/>
                  </w:tcMar>
                  <w:hideMark/>
                </w:tcPr>
                <w:p w14:paraId="76ED8775" w14:textId="77777777" w:rsidR="00FF0677" w:rsidRPr="00BD11CA" w:rsidRDefault="00FF0677" w:rsidP="00F56432">
                  <w:pPr>
                    <w:rPr>
                      <w:noProof w:val="0"/>
                      <w:sz w:val="20"/>
                      <w:szCs w:val="20"/>
                    </w:rPr>
                  </w:pPr>
                  <w:r w:rsidRPr="00BD11CA">
                    <w:rPr>
                      <w:b/>
                      <w:bCs/>
                      <w:noProof w:val="0"/>
                      <w:sz w:val="20"/>
                      <w:szCs w:val="20"/>
                    </w:rPr>
                    <w:t xml:space="preserve">                               BENEFICIAR</w:t>
                  </w:r>
                </w:p>
                <w:p w14:paraId="117292A9" w14:textId="77777777" w:rsidR="00FF0677" w:rsidRPr="00BD11CA" w:rsidRDefault="00FF0677" w:rsidP="00F56432">
                  <w:pPr>
                    <w:ind w:firstLine="567"/>
                    <w:jc w:val="both"/>
                    <w:rPr>
                      <w:noProof w:val="0"/>
                      <w:sz w:val="20"/>
                      <w:szCs w:val="20"/>
                    </w:rPr>
                  </w:pPr>
                  <w:r w:rsidRPr="00BD11CA">
                    <w:rPr>
                      <w:noProof w:val="0"/>
                      <w:sz w:val="20"/>
                      <w:szCs w:val="20"/>
                    </w:rPr>
                    <w:t> </w:t>
                  </w:r>
                </w:p>
                <w:p w14:paraId="73711A4F" w14:textId="77777777" w:rsidR="00FF0677" w:rsidRPr="00BD11CA" w:rsidRDefault="00FF0677" w:rsidP="00F56432">
                  <w:pPr>
                    <w:rPr>
                      <w:noProof w:val="0"/>
                      <w:sz w:val="20"/>
                      <w:szCs w:val="20"/>
                    </w:rPr>
                  </w:pPr>
                </w:p>
                <w:p w14:paraId="550B3C63" w14:textId="77777777" w:rsidR="00FF0677" w:rsidRPr="00BD11CA" w:rsidRDefault="00FF0677" w:rsidP="00F56432">
                  <w:pPr>
                    <w:jc w:val="both"/>
                    <w:rPr>
                      <w:noProof w:val="0"/>
                      <w:sz w:val="20"/>
                      <w:szCs w:val="20"/>
                    </w:rPr>
                  </w:pPr>
                </w:p>
              </w:tc>
            </w:tr>
          </w:tbl>
          <w:p w14:paraId="67ED4181" w14:textId="77777777" w:rsidR="00FF0677" w:rsidRDefault="00FF0677" w:rsidP="00F56432">
            <w:pPr>
              <w:tabs>
                <w:tab w:val="left" w:pos="2295"/>
              </w:tabs>
              <w:jc w:val="both"/>
              <w:rPr>
                <w:sz w:val="20"/>
                <w:szCs w:val="20"/>
              </w:rPr>
            </w:pPr>
          </w:p>
          <w:p w14:paraId="13F6CE41" w14:textId="77777777" w:rsidR="00937C86" w:rsidRDefault="00937C86" w:rsidP="00F56432">
            <w:pPr>
              <w:tabs>
                <w:tab w:val="left" w:pos="2295"/>
              </w:tabs>
              <w:jc w:val="both"/>
              <w:rPr>
                <w:sz w:val="20"/>
                <w:szCs w:val="20"/>
              </w:rPr>
            </w:pPr>
          </w:p>
          <w:p w14:paraId="7E5345A9" w14:textId="77777777" w:rsidR="00937C86" w:rsidRDefault="00937C86" w:rsidP="00F56432">
            <w:pPr>
              <w:tabs>
                <w:tab w:val="left" w:pos="2295"/>
              </w:tabs>
              <w:jc w:val="both"/>
              <w:rPr>
                <w:sz w:val="20"/>
                <w:szCs w:val="20"/>
              </w:rPr>
            </w:pPr>
          </w:p>
          <w:p w14:paraId="5BA4717C" w14:textId="77777777" w:rsidR="00937C86" w:rsidRDefault="00937C86" w:rsidP="00F56432">
            <w:pPr>
              <w:tabs>
                <w:tab w:val="left" w:pos="2295"/>
              </w:tabs>
              <w:jc w:val="both"/>
              <w:rPr>
                <w:sz w:val="20"/>
                <w:szCs w:val="20"/>
              </w:rPr>
            </w:pPr>
          </w:p>
          <w:p w14:paraId="4EA27D16" w14:textId="77777777" w:rsidR="00937C86" w:rsidRDefault="00937C86" w:rsidP="00F56432">
            <w:pPr>
              <w:tabs>
                <w:tab w:val="left" w:pos="2295"/>
              </w:tabs>
              <w:jc w:val="both"/>
              <w:rPr>
                <w:sz w:val="20"/>
                <w:szCs w:val="20"/>
              </w:rPr>
            </w:pPr>
          </w:p>
          <w:p w14:paraId="4AA58311" w14:textId="77777777" w:rsidR="00937C86" w:rsidRDefault="00937C86" w:rsidP="00F56432">
            <w:pPr>
              <w:tabs>
                <w:tab w:val="left" w:pos="2295"/>
              </w:tabs>
              <w:jc w:val="both"/>
              <w:rPr>
                <w:sz w:val="20"/>
                <w:szCs w:val="20"/>
              </w:rPr>
            </w:pPr>
          </w:p>
          <w:p w14:paraId="4AA2075B" w14:textId="77777777" w:rsidR="00937C86" w:rsidRDefault="00937C86" w:rsidP="00F56432">
            <w:pPr>
              <w:tabs>
                <w:tab w:val="left" w:pos="2295"/>
              </w:tabs>
              <w:jc w:val="both"/>
              <w:rPr>
                <w:sz w:val="20"/>
                <w:szCs w:val="20"/>
              </w:rPr>
            </w:pPr>
          </w:p>
          <w:p w14:paraId="45010247" w14:textId="77777777" w:rsidR="00937C86" w:rsidRDefault="00937C86" w:rsidP="00F56432">
            <w:pPr>
              <w:tabs>
                <w:tab w:val="left" w:pos="2295"/>
              </w:tabs>
              <w:jc w:val="both"/>
              <w:rPr>
                <w:sz w:val="20"/>
                <w:szCs w:val="20"/>
              </w:rPr>
            </w:pPr>
          </w:p>
          <w:p w14:paraId="52C13DED" w14:textId="77777777" w:rsidR="00937C86" w:rsidRDefault="00937C86" w:rsidP="00F56432">
            <w:pPr>
              <w:tabs>
                <w:tab w:val="left" w:pos="2295"/>
              </w:tabs>
              <w:jc w:val="both"/>
              <w:rPr>
                <w:sz w:val="20"/>
                <w:szCs w:val="20"/>
              </w:rPr>
            </w:pPr>
          </w:p>
          <w:p w14:paraId="5A7188A9" w14:textId="77777777" w:rsidR="00937C86" w:rsidRDefault="00937C86" w:rsidP="00F56432">
            <w:pPr>
              <w:tabs>
                <w:tab w:val="left" w:pos="2295"/>
              </w:tabs>
              <w:jc w:val="both"/>
              <w:rPr>
                <w:sz w:val="20"/>
                <w:szCs w:val="20"/>
              </w:rPr>
            </w:pPr>
          </w:p>
          <w:p w14:paraId="509493E2" w14:textId="77777777" w:rsidR="00937C86" w:rsidRDefault="00937C86" w:rsidP="00F56432">
            <w:pPr>
              <w:tabs>
                <w:tab w:val="left" w:pos="2295"/>
              </w:tabs>
              <w:jc w:val="both"/>
              <w:rPr>
                <w:sz w:val="20"/>
                <w:szCs w:val="20"/>
              </w:rPr>
            </w:pPr>
          </w:p>
          <w:p w14:paraId="6EFA32CB" w14:textId="77777777" w:rsidR="00937C86" w:rsidRDefault="00937C86" w:rsidP="00F56432">
            <w:pPr>
              <w:tabs>
                <w:tab w:val="left" w:pos="2295"/>
              </w:tabs>
              <w:jc w:val="both"/>
              <w:rPr>
                <w:sz w:val="20"/>
                <w:szCs w:val="20"/>
              </w:rPr>
            </w:pPr>
          </w:p>
          <w:p w14:paraId="0F7B92F4" w14:textId="77777777" w:rsidR="00937C86" w:rsidRDefault="00937C86" w:rsidP="00F56432">
            <w:pPr>
              <w:tabs>
                <w:tab w:val="left" w:pos="2295"/>
              </w:tabs>
              <w:jc w:val="both"/>
              <w:rPr>
                <w:sz w:val="20"/>
                <w:szCs w:val="20"/>
              </w:rPr>
            </w:pPr>
          </w:p>
          <w:p w14:paraId="12C16233" w14:textId="77777777" w:rsidR="00937C86" w:rsidRDefault="00937C86" w:rsidP="00F56432">
            <w:pPr>
              <w:tabs>
                <w:tab w:val="left" w:pos="2295"/>
              </w:tabs>
              <w:jc w:val="both"/>
              <w:rPr>
                <w:sz w:val="20"/>
                <w:szCs w:val="20"/>
              </w:rPr>
            </w:pPr>
          </w:p>
          <w:p w14:paraId="1FE103EA" w14:textId="77777777" w:rsidR="00937C86" w:rsidRDefault="00937C86" w:rsidP="00F56432">
            <w:pPr>
              <w:tabs>
                <w:tab w:val="left" w:pos="2295"/>
              </w:tabs>
              <w:jc w:val="both"/>
              <w:rPr>
                <w:sz w:val="20"/>
                <w:szCs w:val="20"/>
              </w:rPr>
            </w:pPr>
          </w:p>
          <w:p w14:paraId="165FE321" w14:textId="77777777" w:rsidR="00937C86" w:rsidRDefault="00937C86" w:rsidP="00F56432">
            <w:pPr>
              <w:tabs>
                <w:tab w:val="left" w:pos="2295"/>
              </w:tabs>
              <w:jc w:val="both"/>
              <w:rPr>
                <w:sz w:val="20"/>
                <w:szCs w:val="20"/>
              </w:rPr>
            </w:pPr>
          </w:p>
          <w:p w14:paraId="77992886" w14:textId="77777777" w:rsidR="00937C86" w:rsidRDefault="00937C86" w:rsidP="00F56432">
            <w:pPr>
              <w:tabs>
                <w:tab w:val="left" w:pos="2295"/>
              </w:tabs>
              <w:jc w:val="both"/>
              <w:rPr>
                <w:sz w:val="20"/>
                <w:szCs w:val="20"/>
              </w:rPr>
            </w:pPr>
          </w:p>
          <w:p w14:paraId="78F95A9D" w14:textId="77777777" w:rsidR="003E4BA2" w:rsidRDefault="003E4BA2" w:rsidP="00F56432">
            <w:pPr>
              <w:tabs>
                <w:tab w:val="left" w:pos="2295"/>
              </w:tabs>
              <w:jc w:val="both"/>
              <w:rPr>
                <w:sz w:val="20"/>
                <w:szCs w:val="20"/>
              </w:rPr>
            </w:pPr>
          </w:p>
          <w:p w14:paraId="49B49E15" w14:textId="77777777" w:rsidR="00937C86" w:rsidRDefault="00937C86" w:rsidP="00F56432">
            <w:pPr>
              <w:tabs>
                <w:tab w:val="left" w:pos="2295"/>
              </w:tabs>
              <w:jc w:val="both"/>
              <w:rPr>
                <w:sz w:val="20"/>
                <w:szCs w:val="20"/>
              </w:rPr>
            </w:pPr>
          </w:p>
          <w:p w14:paraId="312159C8" w14:textId="77777777" w:rsidR="00937C86" w:rsidRPr="00BD11CA" w:rsidRDefault="00937C86" w:rsidP="00F56432">
            <w:pPr>
              <w:tabs>
                <w:tab w:val="left" w:pos="2295"/>
              </w:tabs>
              <w:jc w:val="both"/>
              <w:rPr>
                <w:sz w:val="20"/>
                <w:szCs w:val="20"/>
              </w:rPr>
            </w:pPr>
          </w:p>
          <w:p w14:paraId="677E1270" w14:textId="77777777" w:rsidR="00FF0677" w:rsidRPr="00BD11CA" w:rsidRDefault="00FF0677" w:rsidP="00266D1C">
            <w:pPr>
              <w:jc w:val="right"/>
              <w:rPr>
                <w:noProof w:val="0"/>
                <w:sz w:val="20"/>
                <w:szCs w:val="20"/>
              </w:rPr>
            </w:pPr>
            <w:r w:rsidRPr="00BD11CA">
              <w:rPr>
                <w:noProof w:val="0"/>
                <w:sz w:val="20"/>
                <w:szCs w:val="20"/>
              </w:rPr>
              <w:lastRenderedPageBreak/>
              <w:t>Anexa nr. 2</w:t>
            </w:r>
          </w:p>
          <w:p w14:paraId="6A964926" w14:textId="77777777" w:rsidR="00FF0677" w:rsidRPr="00BD11CA" w:rsidRDefault="00FF0677" w:rsidP="00F56432">
            <w:pPr>
              <w:jc w:val="right"/>
              <w:rPr>
                <w:noProof w:val="0"/>
                <w:sz w:val="20"/>
                <w:szCs w:val="20"/>
              </w:rPr>
            </w:pPr>
            <w:r w:rsidRPr="00BD11CA">
              <w:rPr>
                <w:noProof w:val="0"/>
                <w:sz w:val="20"/>
                <w:szCs w:val="20"/>
              </w:rPr>
              <w:t>la Contractul nr.__________</w:t>
            </w:r>
          </w:p>
          <w:p w14:paraId="22811750" w14:textId="77777777" w:rsidR="00FF0677" w:rsidRPr="00BD11CA" w:rsidRDefault="00FF0677" w:rsidP="00F56432">
            <w:pPr>
              <w:jc w:val="right"/>
              <w:rPr>
                <w:noProof w:val="0"/>
                <w:sz w:val="20"/>
                <w:szCs w:val="20"/>
              </w:rPr>
            </w:pPr>
            <w:r w:rsidRPr="00BD11CA">
              <w:rPr>
                <w:noProof w:val="0"/>
                <w:sz w:val="20"/>
                <w:szCs w:val="20"/>
              </w:rPr>
              <w:t>din “____” ________ 20___</w:t>
            </w:r>
          </w:p>
          <w:p w14:paraId="4D68301A" w14:textId="77777777" w:rsidR="00FF0677" w:rsidRPr="00BD11CA" w:rsidRDefault="00FF0677" w:rsidP="00F56432">
            <w:pPr>
              <w:keepNext/>
              <w:keepLines/>
              <w:spacing w:before="200"/>
              <w:jc w:val="both"/>
              <w:outlineLvl w:val="2"/>
              <w:rPr>
                <w:noProof w:val="0"/>
                <w:sz w:val="20"/>
                <w:szCs w:val="20"/>
              </w:rPr>
            </w:pPr>
          </w:p>
          <w:p w14:paraId="310A3FB2" w14:textId="77777777" w:rsidR="00FF0677" w:rsidRPr="00BD11CA" w:rsidRDefault="00FF0677" w:rsidP="00F56432">
            <w:pPr>
              <w:keepNext/>
              <w:keepLines/>
              <w:spacing w:before="200"/>
              <w:jc w:val="both"/>
              <w:outlineLvl w:val="2"/>
              <w:rPr>
                <w:noProof w:val="0"/>
                <w:sz w:val="20"/>
                <w:szCs w:val="20"/>
              </w:rPr>
            </w:pPr>
          </w:p>
          <w:p w14:paraId="713A58DE" w14:textId="77777777" w:rsidR="00FF0677" w:rsidRPr="00BD11CA" w:rsidRDefault="00FF0677" w:rsidP="00F56432">
            <w:pPr>
              <w:ind w:firstLine="567"/>
              <w:jc w:val="both"/>
              <w:rPr>
                <w:b/>
                <w:noProof w:val="0"/>
                <w:sz w:val="20"/>
                <w:szCs w:val="20"/>
              </w:rPr>
            </w:pPr>
            <w:r w:rsidRPr="00BD11CA">
              <w:rPr>
                <w:b/>
                <w:noProof w:val="0"/>
                <w:sz w:val="20"/>
                <w:szCs w:val="20"/>
              </w:rPr>
              <w:t>SPECIFICAŢII DE PREŢ</w:t>
            </w:r>
          </w:p>
          <w:p w14:paraId="6670283E" w14:textId="77777777" w:rsidR="00FF0677" w:rsidRPr="00BD11CA" w:rsidRDefault="00FF0677" w:rsidP="00F56432">
            <w:pPr>
              <w:keepNext/>
              <w:keepLines/>
              <w:spacing w:before="200"/>
              <w:ind w:firstLine="567"/>
              <w:jc w:val="both"/>
              <w:outlineLvl w:val="2"/>
              <w:rPr>
                <w:noProof w:val="0"/>
                <w:sz w:val="20"/>
                <w:szCs w:val="2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F0677" w:rsidRPr="00BD11CA" w14:paraId="03FACAE6" w14:textId="77777777" w:rsidTr="00F56432">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C4CC6E" w14:textId="77777777" w:rsidR="00FF0677" w:rsidRPr="00BD11CA" w:rsidRDefault="00FF0677" w:rsidP="00F56432">
                  <w:pPr>
                    <w:ind w:right="-176"/>
                    <w:jc w:val="both"/>
                    <w:rPr>
                      <w:b/>
                      <w:bCs/>
                      <w:noProof w:val="0"/>
                      <w:sz w:val="20"/>
                      <w:szCs w:val="20"/>
                    </w:rPr>
                  </w:pPr>
                  <w:r w:rsidRPr="00BD11CA">
                    <w:rPr>
                      <w:b/>
                      <w:bCs/>
                      <w:noProof w:val="0"/>
                      <w:sz w:val="20"/>
                      <w:szCs w:val="2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3E3861B" w14:textId="77777777" w:rsidR="00FF0677" w:rsidRPr="00BD11CA" w:rsidRDefault="00FF0677" w:rsidP="00F56432">
                  <w:pPr>
                    <w:tabs>
                      <w:tab w:val="left" w:pos="235"/>
                      <w:tab w:val="left" w:pos="378"/>
                    </w:tabs>
                    <w:ind w:left="-923"/>
                    <w:jc w:val="center"/>
                    <w:rPr>
                      <w:b/>
                      <w:bCs/>
                      <w:noProof w:val="0"/>
                      <w:sz w:val="20"/>
                      <w:szCs w:val="20"/>
                    </w:rPr>
                  </w:pPr>
                  <w:r w:rsidRPr="00BD11CA">
                    <w:rPr>
                      <w:b/>
                      <w:bCs/>
                      <w:noProof w:val="0"/>
                      <w:sz w:val="20"/>
                      <w:szCs w:val="20"/>
                    </w:rPr>
                    <w:t xml:space="preserve">          Denumirea</w:t>
                  </w:r>
                </w:p>
                <w:p w14:paraId="5A9C943F" w14:textId="77777777" w:rsidR="00FF0677" w:rsidRPr="00BD11CA" w:rsidRDefault="00FF0677" w:rsidP="00F56432">
                  <w:pPr>
                    <w:tabs>
                      <w:tab w:val="left" w:pos="235"/>
                      <w:tab w:val="left" w:pos="378"/>
                    </w:tabs>
                    <w:ind w:left="-923"/>
                    <w:jc w:val="center"/>
                    <w:rPr>
                      <w:b/>
                      <w:bCs/>
                      <w:noProof w:val="0"/>
                      <w:sz w:val="20"/>
                      <w:szCs w:val="20"/>
                    </w:rPr>
                  </w:pPr>
                  <w:r w:rsidRPr="00BD11CA">
                    <w:rPr>
                      <w:b/>
                      <w:bCs/>
                      <w:noProof w:val="0"/>
                      <w:sz w:val="20"/>
                      <w:szCs w:val="20"/>
                    </w:rPr>
                    <w:t xml:space="preserve">          lucrărilor</w:t>
                  </w:r>
                </w:p>
                <w:p w14:paraId="43F017F1" w14:textId="77777777" w:rsidR="00FF0677" w:rsidRPr="00BD11CA" w:rsidRDefault="00FF0677" w:rsidP="00F56432">
                  <w:pPr>
                    <w:tabs>
                      <w:tab w:val="left" w:pos="369"/>
                    </w:tabs>
                    <w:ind w:left="-923"/>
                    <w:jc w:val="center"/>
                    <w:rPr>
                      <w:b/>
                      <w:bCs/>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CD35755" w14:textId="77777777" w:rsidR="00FF0677" w:rsidRPr="00BD11CA" w:rsidRDefault="00FF0677" w:rsidP="00F56432">
                  <w:pPr>
                    <w:jc w:val="both"/>
                    <w:rPr>
                      <w:b/>
                      <w:bCs/>
                      <w:noProof w:val="0"/>
                      <w:sz w:val="20"/>
                      <w:szCs w:val="20"/>
                    </w:rPr>
                  </w:pPr>
                  <w:r w:rsidRPr="00BD11CA">
                    <w:rPr>
                      <w:b/>
                      <w:bCs/>
                      <w:noProof w:val="0"/>
                      <w:sz w:val="20"/>
                      <w:szCs w:val="2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CA4F78" w14:textId="77777777" w:rsidR="00FF0677" w:rsidRPr="00BD11CA" w:rsidRDefault="00FF0677" w:rsidP="00F56432">
                  <w:pPr>
                    <w:jc w:val="center"/>
                    <w:rPr>
                      <w:b/>
                      <w:bCs/>
                      <w:noProof w:val="0"/>
                      <w:sz w:val="20"/>
                      <w:szCs w:val="20"/>
                    </w:rPr>
                  </w:pPr>
                  <w:r w:rsidRPr="00BD11CA">
                    <w:rPr>
                      <w:b/>
                      <w:bCs/>
                      <w:noProof w:val="0"/>
                      <w:sz w:val="20"/>
                      <w:szCs w:val="2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6575E2D" w14:textId="77777777" w:rsidR="00FF0677" w:rsidRPr="00BD11CA" w:rsidRDefault="00FF0677" w:rsidP="00F56432">
                  <w:pPr>
                    <w:jc w:val="both"/>
                    <w:rPr>
                      <w:b/>
                      <w:bCs/>
                      <w:noProof w:val="0"/>
                      <w:sz w:val="20"/>
                      <w:szCs w:val="20"/>
                    </w:rPr>
                  </w:pPr>
                  <w:r w:rsidRPr="00BD11CA">
                    <w:rPr>
                      <w:b/>
                      <w:bCs/>
                      <w:noProof w:val="0"/>
                      <w:sz w:val="20"/>
                      <w:szCs w:val="2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0C4A4F1" w14:textId="77777777" w:rsidR="00FF0677" w:rsidRPr="00BD11CA" w:rsidRDefault="00FF0677" w:rsidP="00F56432">
                  <w:pPr>
                    <w:jc w:val="center"/>
                    <w:rPr>
                      <w:b/>
                      <w:bCs/>
                      <w:noProof w:val="0"/>
                      <w:sz w:val="20"/>
                      <w:szCs w:val="20"/>
                    </w:rPr>
                  </w:pPr>
                  <w:r w:rsidRPr="00BD11CA">
                    <w:rPr>
                      <w:b/>
                      <w:bCs/>
                      <w:noProof w:val="0"/>
                      <w:sz w:val="20"/>
                      <w:szCs w:val="20"/>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F86BB3" w14:textId="77777777" w:rsidR="00FF0677" w:rsidRPr="00BD11CA" w:rsidRDefault="00FF0677" w:rsidP="00F56432">
                  <w:pPr>
                    <w:jc w:val="center"/>
                    <w:rPr>
                      <w:b/>
                      <w:bCs/>
                      <w:noProof w:val="0"/>
                      <w:sz w:val="20"/>
                      <w:szCs w:val="20"/>
                    </w:rPr>
                  </w:pPr>
                  <w:r w:rsidRPr="00BD11CA">
                    <w:rPr>
                      <w:b/>
                      <w:bCs/>
                      <w:noProof w:val="0"/>
                      <w:sz w:val="20"/>
                      <w:szCs w:val="20"/>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F4863B4" w14:textId="77777777" w:rsidR="00FF0677" w:rsidRPr="00BD11CA" w:rsidRDefault="00FF0677" w:rsidP="00F56432">
                  <w:pPr>
                    <w:jc w:val="center"/>
                    <w:rPr>
                      <w:b/>
                      <w:bCs/>
                      <w:noProof w:val="0"/>
                      <w:sz w:val="20"/>
                      <w:szCs w:val="20"/>
                    </w:rPr>
                  </w:pPr>
                  <w:r w:rsidRPr="00BD11CA">
                    <w:rPr>
                      <w:b/>
                      <w:bCs/>
                      <w:noProof w:val="0"/>
                      <w:sz w:val="20"/>
                      <w:szCs w:val="20"/>
                    </w:rPr>
                    <w:t>Termenii de executare</w:t>
                  </w:r>
                </w:p>
                <w:p w14:paraId="7725E623" w14:textId="77777777" w:rsidR="00FF0677" w:rsidRPr="00BD11CA" w:rsidRDefault="00FF0677" w:rsidP="00F56432">
                  <w:pPr>
                    <w:tabs>
                      <w:tab w:val="left" w:pos="1134"/>
                    </w:tabs>
                    <w:ind w:left="720"/>
                    <w:outlineLvl w:val="0"/>
                    <w:rPr>
                      <w:b/>
                      <w:bCs/>
                      <w:noProof w:val="0"/>
                      <w:sz w:val="20"/>
                      <w:szCs w:val="20"/>
                    </w:rPr>
                  </w:pPr>
                </w:p>
              </w:tc>
            </w:tr>
            <w:tr w:rsidR="00FF0677" w:rsidRPr="00BD11CA" w14:paraId="61718BDD" w14:textId="77777777"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468889" w14:textId="77777777" w:rsidR="00FF0677" w:rsidRPr="00BD11CA" w:rsidRDefault="00FF0677" w:rsidP="00F56432">
                  <w:pPr>
                    <w:jc w:val="both"/>
                    <w:rPr>
                      <w:noProof w:val="0"/>
                      <w:sz w:val="20"/>
                      <w:szCs w:val="20"/>
                    </w:rPr>
                  </w:pPr>
                  <w:r w:rsidRPr="00BD11CA">
                    <w:rPr>
                      <w:noProof w:val="0"/>
                      <w:sz w:val="20"/>
                      <w:szCs w:val="2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F0C556" w14:textId="77777777" w:rsidR="00FF0677" w:rsidRPr="00BD11CA" w:rsidRDefault="00FF0677" w:rsidP="00F56432">
                  <w:pPr>
                    <w:keepNext/>
                    <w:keepLines/>
                    <w:spacing w:before="200"/>
                    <w:jc w:val="both"/>
                    <w:outlineLvl w:val="2"/>
                    <w:rPr>
                      <w:noProof w:val="0"/>
                      <w:sz w:val="20"/>
                      <w:szCs w:val="2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CF5EB7" w14:textId="77777777" w:rsidR="00FF0677" w:rsidRPr="00BD11C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7170AB" w14:textId="77777777" w:rsidR="00FF0677" w:rsidRPr="00BD11C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C100A" w14:textId="77777777" w:rsidR="00FF0677" w:rsidRPr="00BD11C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0000CA" w14:textId="77777777" w:rsidR="00FF0677" w:rsidRPr="00BD11C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2AFEDB" w14:textId="77777777" w:rsidR="00FF0677" w:rsidRPr="00BD11C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FD740" w14:textId="77777777" w:rsidR="00FF0677" w:rsidRPr="00BD11CA" w:rsidRDefault="00FF0677" w:rsidP="00F56432">
                  <w:pPr>
                    <w:keepNext/>
                    <w:keepLines/>
                    <w:spacing w:before="200"/>
                    <w:jc w:val="both"/>
                    <w:outlineLvl w:val="2"/>
                    <w:rPr>
                      <w:noProof w:val="0"/>
                      <w:sz w:val="20"/>
                      <w:szCs w:val="20"/>
                    </w:rPr>
                  </w:pPr>
                </w:p>
              </w:tc>
            </w:tr>
            <w:tr w:rsidR="00FF0677" w:rsidRPr="00BD11CA" w14:paraId="7AB34EAE" w14:textId="77777777" w:rsidTr="00F56432">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0F806A" w14:textId="77777777" w:rsidR="00FF0677" w:rsidRPr="00BD11CA" w:rsidRDefault="00FF0677" w:rsidP="00F56432">
                  <w:pPr>
                    <w:keepNext/>
                    <w:keepLines/>
                    <w:spacing w:before="200"/>
                    <w:jc w:val="both"/>
                    <w:outlineLvl w:val="2"/>
                    <w:rPr>
                      <w:noProof w:val="0"/>
                      <w:sz w:val="20"/>
                      <w:szCs w:val="2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BE4842" w14:textId="77777777" w:rsidR="00FF0677" w:rsidRPr="00BD11CA" w:rsidRDefault="00FF0677" w:rsidP="00F56432">
                  <w:pPr>
                    <w:jc w:val="both"/>
                    <w:rPr>
                      <w:noProof w:val="0"/>
                      <w:sz w:val="20"/>
                      <w:szCs w:val="20"/>
                    </w:rPr>
                  </w:pPr>
                  <w:r w:rsidRPr="00BD11CA">
                    <w:rPr>
                      <w:b/>
                      <w:bCs/>
                      <w:noProof w:val="0"/>
                      <w:sz w:val="20"/>
                      <w:szCs w:val="2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E6FF70" w14:textId="77777777" w:rsidR="00FF0677" w:rsidRPr="00BD11CA" w:rsidRDefault="00FF0677" w:rsidP="00F56432">
                  <w:pPr>
                    <w:keepNext/>
                    <w:keepLines/>
                    <w:spacing w:before="200"/>
                    <w:jc w:val="both"/>
                    <w:outlineLvl w:val="2"/>
                    <w:rPr>
                      <w:noProof w:val="0"/>
                      <w:sz w:val="20"/>
                      <w:szCs w:val="2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E2685D" w14:textId="77777777" w:rsidR="00FF0677" w:rsidRPr="00BD11CA" w:rsidRDefault="00FF0677" w:rsidP="00F56432">
                  <w:pPr>
                    <w:keepNext/>
                    <w:keepLines/>
                    <w:spacing w:before="200"/>
                    <w:jc w:val="both"/>
                    <w:outlineLvl w:val="2"/>
                    <w:rPr>
                      <w:noProof w:val="0"/>
                      <w:sz w:val="20"/>
                      <w:szCs w:val="2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CAC194" w14:textId="77777777" w:rsidR="00FF0677" w:rsidRPr="00BD11CA" w:rsidRDefault="00FF0677" w:rsidP="00F56432">
                  <w:pPr>
                    <w:keepNext/>
                    <w:keepLines/>
                    <w:spacing w:before="200"/>
                    <w:jc w:val="both"/>
                    <w:outlineLvl w:val="2"/>
                    <w:rPr>
                      <w:noProof w:val="0"/>
                      <w:sz w:val="20"/>
                      <w:szCs w:val="2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71261B" w14:textId="77777777" w:rsidR="00FF0677" w:rsidRPr="00BD11CA" w:rsidRDefault="00FF0677" w:rsidP="00F56432">
                  <w:pPr>
                    <w:keepNext/>
                    <w:keepLines/>
                    <w:spacing w:before="200"/>
                    <w:jc w:val="both"/>
                    <w:outlineLvl w:val="2"/>
                    <w:rPr>
                      <w:noProof w:val="0"/>
                      <w:sz w:val="20"/>
                      <w:szCs w:val="2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CF9D65" w14:textId="77777777" w:rsidR="00FF0677" w:rsidRPr="00BD11CA" w:rsidRDefault="00FF0677" w:rsidP="00F56432">
                  <w:pPr>
                    <w:keepNext/>
                    <w:keepLines/>
                    <w:spacing w:before="200"/>
                    <w:jc w:val="both"/>
                    <w:outlineLvl w:val="2"/>
                    <w:rPr>
                      <w:noProof w:val="0"/>
                      <w:sz w:val="20"/>
                      <w:szCs w:val="2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D5FF63" w14:textId="77777777" w:rsidR="00FF0677" w:rsidRPr="00BD11CA" w:rsidRDefault="00FF0677" w:rsidP="00F56432">
                  <w:pPr>
                    <w:keepNext/>
                    <w:keepLines/>
                    <w:spacing w:before="200"/>
                    <w:jc w:val="both"/>
                    <w:outlineLvl w:val="2"/>
                    <w:rPr>
                      <w:noProof w:val="0"/>
                      <w:sz w:val="20"/>
                      <w:szCs w:val="20"/>
                    </w:rPr>
                  </w:pPr>
                </w:p>
              </w:tc>
            </w:tr>
            <w:tr w:rsidR="00FF0677" w:rsidRPr="00BD11CA" w14:paraId="3186D611" w14:textId="77777777" w:rsidTr="00F56432">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BDE619F" w14:textId="77777777" w:rsidR="00FF0677" w:rsidRPr="00BD11CA" w:rsidRDefault="00266D1C" w:rsidP="00266D1C">
                  <w:pPr>
                    <w:jc w:val="both"/>
                    <w:rPr>
                      <w:noProof w:val="0"/>
                      <w:sz w:val="20"/>
                      <w:szCs w:val="20"/>
                    </w:rPr>
                  </w:pPr>
                  <w:r>
                    <w:rPr>
                      <w:noProof w:val="0"/>
                      <w:sz w:val="20"/>
                      <w:szCs w:val="20"/>
                    </w:rPr>
                    <w:t> </w:t>
                  </w:r>
                </w:p>
                <w:p w14:paraId="2D53E6B5" w14:textId="77777777" w:rsidR="00FF0677" w:rsidRPr="00BD11CA" w:rsidRDefault="00FF0677" w:rsidP="00F56432">
                  <w:pPr>
                    <w:keepNext/>
                    <w:keepLines/>
                    <w:spacing w:before="200"/>
                    <w:jc w:val="both"/>
                    <w:outlineLvl w:val="2"/>
                    <w:rPr>
                      <w:noProof w:val="0"/>
                      <w:sz w:val="20"/>
                      <w:szCs w:val="20"/>
                    </w:rPr>
                  </w:pPr>
                </w:p>
                <w:p w14:paraId="06C66E59" w14:textId="77777777" w:rsidR="00FF0677" w:rsidRPr="00BD11CA" w:rsidRDefault="00FF0677" w:rsidP="00F56432">
                  <w:pPr>
                    <w:jc w:val="center"/>
                    <w:rPr>
                      <w:b/>
                      <w:bCs/>
                      <w:noProof w:val="0"/>
                      <w:sz w:val="20"/>
                      <w:szCs w:val="20"/>
                    </w:rPr>
                  </w:pPr>
                  <w:r w:rsidRPr="00BD11CA">
                    <w:rPr>
                      <w:b/>
                      <w:bCs/>
                      <w:noProof w:val="0"/>
                      <w:sz w:val="20"/>
                      <w:szCs w:val="20"/>
                    </w:rPr>
                    <w:t>SEMNĂTURILE PĂRŢILOR</w:t>
                  </w:r>
                </w:p>
                <w:p w14:paraId="0583EF7A" w14:textId="77777777" w:rsidR="00FF0677" w:rsidRPr="00BD11CA" w:rsidRDefault="00FF0677" w:rsidP="00F56432">
                  <w:pPr>
                    <w:jc w:val="center"/>
                    <w:rPr>
                      <w:noProof w:val="0"/>
                      <w:sz w:val="20"/>
                      <w:szCs w:val="20"/>
                    </w:rPr>
                  </w:pPr>
                </w:p>
              </w:tc>
            </w:tr>
            <w:tr w:rsidR="00FF0677" w:rsidRPr="00BD11CA" w14:paraId="266E109D" w14:textId="77777777" w:rsidTr="00F56432">
              <w:tc>
                <w:tcPr>
                  <w:tcW w:w="5303" w:type="dxa"/>
                  <w:gridSpan w:val="5"/>
                  <w:tcBorders>
                    <w:top w:val="nil"/>
                    <w:left w:val="nil"/>
                    <w:bottom w:val="nil"/>
                    <w:right w:val="nil"/>
                  </w:tcBorders>
                  <w:tcMar>
                    <w:top w:w="24" w:type="dxa"/>
                    <w:left w:w="48" w:type="dxa"/>
                    <w:bottom w:w="24" w:type="dxa"/>
                    <w:right w:w="48" w:type="dxa"/>
                  </w:tcMar>
                  <w:hideMark/>
                </w:tcPr>
                <w:p w14:paraId="1CCF0D3D" w14:textId="77777777" w:rsidR="00FF0677" w:rsidRPr="00BD11CA" w:rsidRDefault="00FF0677" w:rsidP="00F56432">
                  <w:pPr>
                    <w:jc w:val="center"/>
                    <w:rPr>
                      <w:noProof w:val="0"/>
                      <w:sz w:val="20"/>
                      <w:szCs w:val="20"/>
                    </w:rPr>
                  </w:pPr>
                  <w:r w:rsidRPr="00BD11CA">
                    <w:rPr>
                      <w:b/>
                      <w:bCs/>
                      <w:noProof w:val="0"/>
                      <w:sz w:val="20"/>
                      <w:szCs w:val="20"/>
                    </w:rPr>
                    <w:t>ANTREPRENOR</w:t>
                  </w:r>
                </w:p>
                <w:p w14:paraId="4E3BA671" w14:textId="77777777" w:rsidR="00FF0677" w:rsidRPr="00BD11CA" w:rsidRDefault="00FF0677" w:rsidP="00F56432">
                  <w:pPr>
                    <w:tabs>
                      <w:tab w:val="left" w:pos="1134"/>
                    </w:tabs>
                    <w:ind w:left="720"/>
                    <w:outlineLvl w:val="0"/>
                    <w:rPr>
                      <w:noProof w:val="0"/>
                      <w:sz w:val="20"/>
                      <w:szCs w:val="20"/>
                    </w:rPr>
                  </w:pPr>
                </w:p>
                <w:p w14:paraId="616D0940" w14:textId="77777777" w:rsidR="00FF0677" w:rsidRPr="00BD11CA" w:rsidRDefault="00FF0677" w:rsidP="00F56432">
                  <w:pPr>
                    <w:rPr>
                      <w:noProof w:val="0"/>
                      <w:sz w:val="20"/>
                      <w:szCs w:val="20"/>
                    </w:rPr>
                  </w:pPr>
                </w:p>
              </w:tc>
              <w:tc>
                <w:tcPr>
                  <w:tcW w:w="4207" w:type="dxa"/>
                  <w:gridSpan w:val="3"/>
                  <w:tcBorders>
                    <w:top w:val="nil"/>
                    <w:left w:val="nil"/>
                    <w:bottom w:val="nil"/>
                    <w:right w:val="nil"/>
                  </w:tcBorders>
                  <w:tcMar>
                    <w:top w:w="24" w:type="dxa"/>
                    <w:left w:w="48" w:type="dxa"/>
                    <w:bottom w:w="24" w:type="dxa"/>
                    <w:right w:w="48" w:type="dxa"/>
                  </w:tcMar>
                  <w:hideMark/>
                </w:tcPr>
                <w:p w14:paraId="2F08D20A" w14:textId="77777777" w:rsidR="00FF0677" w:rsidRPr="00BD11CA" w:rsidRDefault="00FF0677" w:rsidP="00F56432">
                  <w:pPr>
                    <w:jc w:val="center"/>
                    <w:rPr>
                      <w:noProof w:val="0"/>
                      <w:sz w:val="20"/>
                      <w:szCs w:val="20"/>
                    </w:rPr>
                  </w:pPr>
                  <w:r w:rsidRPr="00BD11CA">
                    <w:rPr>
                      <w:b/>
                      <w:bCs/>
                      <w:noProof w:val="0"/>
                      <w:sz w:val="20"/>
                      <w:szCs w:val="20"/>
                    </w:rPr>
                    <w:t>BENEFICIAR</w:t>
                  </w:r>
                </w:p>
                <w:p w14:paraId="006E91CB" w14:textId="77777777" w:rsidR="00FF0677" w:rsidRPr="00BD11CA" w:rsidRDefault="00FF0677" w:rsidP="00F56432">
                  <w:pPr>
                    <w:ind w:firstLine="567"/>
                    <w:jc w:val="both"/>
                    <w:rPr>
                      <w:noProof w:val="0"/>
                      <w:sz w:val="20"/>
                      <w:szCs w:val="20"/>
                    </w:rPr>
                  </w:pPr>
                  <w:r w:rsidRPr="00BD11CA">
                    <w:rPr>
                      <w:noProof w:val="0"/>
                      <w:sz w:val="20"/>
                      <w:szCs w:val="20"/>
                    </w:rPr>
                    <w:t> </w:t>
                  </w:r>
                </w:p>
                <w:p w14:paraId="2CDBC927" w14:textId="77777777" w:rsidR="00FF0677" w:rsidRPr="00BD11CA" w:rsidRDefault="00FF0677" w:rsidP="00F56432">
                  <w:pPr>
                    <w:keepNext/>
                    <w:keepLines/>
                    <w:spacing w:before="200"/>
                    <w:ind w:firstLine="567"/>
                    <w:jc w:val="both"/>
                    <w:outlineLvl w:val="2"/>
                    <w:rPr>
                      <w:noProof w:val="0"/>
                      <w:sz w:val="20"/>
                      <w:szCs w:val="20"/>
                    </w:rPr>
                  </w:pPr>
                </w:p>
                <w:p w14:paraId="06C09DB0" w14:textId="77777777" w:rsidR="00FF0677" w:rsidRPr="00BD11CA" w:rsidRDefault="00FF0677" w:rsidP="00F56432">
                  <w:pPr>
                    <w:ind w:firstLine="567"/>
                    <w:jc w:val="both"/>
                    <w:rPr>
                      <w:noProof w:val="0"/>
                      <w:sz w:val="20"/>
                      <w:szCs w:val="20"/>
                    </w:rPr>
                  </w:pPr>
                </w:p>
              </w:tc>
            </w:tr>
          </w:tbl>
          <w:p w14:paraId="6780248C" w14:textId="77777777" w:rsidR="00FF0677" w:rsidRPr="00BD11CA" w:rsidRDefault="00FF0677" w:rsidP="00F56432">
            <w:pPr>
              <w:tabs>
                <w:tab w:val="left" w:pos="2295"/>
              </w:tabs>
              <w:jc w:val="both"/>
              <w:rPr>
                <w:sz w:val="20"/>
                <w:szCs w:val="20"/>
              </w:rPr>
            </w:pPr>
          </w:p>
          <w:p w14:paraId="3A06F852" w14:textId="77777777" w:rsidR="00B40C56" w:rsidRPr="004B16DD" w:rsidRDefault="00B40C56" w:rsidP="00B40C56">
            <w:pPr>
              <w:jc w:val="right"/>
              <w:rPr>
                <w:noProof w:val="0"/>
                <w:sz w:val="22"/>
                <w:szCs w:val="22"/>
                <w:lang w:val="it-IT"/>
              </w:rPr>
            </w:pPr>
            <w:r w:rsidRPr="00A30B00">
              <w:rPr>
                <w:noProof w:val="0"/>
                <w:lang w:val="it-IT"/>
              </w:rPr>
              <w:t>Anexa nr.</w:t>
            </w:r>
            <w:r>
              <w:rPr>
                <w:noProof w:val="0"/>
                <w:lang w:val="it-IT"/>
              </w:rPr>
              <w:t xml:space="preserve"> 9a</w:t>
            </w:r>
          </w:p>
          <w:p w14:paraId="387141B3" w14:textId="77777777" w:rsidR="00B40C56" w:rsidRPr="00D22624" w:rsidRDefault="00B40C56" w:rsidP="00B40C56">
            <w:pPr>
              <w:jc w:val="right"/>
              <w:rPr>
                <w:noProof w:val="0"/>
                <w:lang w:val="it-IT"/>
              </w:rPr>
            </w:pPr>
            <w:r w:rsidRPr="0003591A">
              <w:rPr>
                <w:noProof w:val="0"/>
                <w:lang w:val="it-IT"/>
              </w:rPr>
              <w:t xml:space="preserve">la </w:t>
            </w:r>
            <w:r>
              <w:rPr>
                <w:noProof w:val="0"/>
                <w:lang w:val="it-IT"/>
              </w:rPr>
              <w:t>Documentația standard nr._____</w:t>
            </w:r>
          </w:p>
          <w:p w14:paraId="6BF236AF" w14:textId="77777777" w:rsidR="00B40C56" w:rsidRPr="00D22624" w:rsidRDefault="00B40C56" w:rsidP="00B40C56">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40C56" w:rsidRPr="00B56360" w14:paraId="23D18E52" w14:textId="77777777" w:rsidTr="00D12A49">
              <w:trPr>
                <w:trHeight w:val="697"/>
              </w:trPr>
              <w:tc>
                <w:tcPr>
                  <w:tcW w:w="9744" w:type="dxa"/>
                  <w:vAlign w:val="center"/>
                </w:tcPr>
                <w:p w14:paraId="4628BC6D" w14:textId="77777777" w:rsidR="00B40C56" w:rsidRPr="00146734" w:rsidRDefault="00B40C56" w:rsidP="00D12A49">
                  <w:pPr>
                    <w:keepNext/>
                    <w:keepLines/>
                    <w:spacing w:before="200"/>
                    <w:jc w:val="center"/>
                    <w:outlineLvl w:val="1"/>
                    <w:rPr>
                      <w:rFonts w:eastAsiaTheme="majorEastAsia"/>
                      <w:b/>
                      <w:bCs/>
                      <w:sz w:val="26"/>
                      <w:szCs w:val="26"/>
                    </w:rPr>
                  </w:pPr>
                </w:p>
              </w:tc>
            </w:tr>
            <w:tr w:rsidR="00B40C56" w:rsidRPr="00B56360" w14:paraId="75A54301" w14:textId="77777777" w:rsidTr="00D12A49">
              <w:trPr>
                <w:trHeight w:val="697"/>
              </w:trPr>
              <w:tc>
                <w:tcPr>
                  <w:tcW w:w="9744" w:type="dxa"/>
                  <w:vAlign w:val="center"/>
                </w:tcPr>
                <w:p w14:paraId="394DA8C5" w14:textId="77777777" w:rsidR="00B40C56" w:rsidRPr="00B56360" w:rsidRDefault="00B40C56" w:rsidP="00D12A49">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73506441" w14:textId="77777777" w:rsidR="00B40C56" w:rsidRPr="00B56360" w:rsidRDefault="00B40C56" w:rsidP="00D12A49">
                  <w:pPr>
                    <w:jc w:val="both"/>
                    <w:rPr>
                      <w:i/>
                      <w:iCs/>
                      <w:noProof w:val="0"/>
                    </w:rPr>
                  </w:pPr>
                </w:p>
                <w:p w14:paraId="6E2317E2" w14:textId="77777777" w:rsidR="00B40C56" w:rsidRPr="00B56360" w:rsidRDefault="00B40C56" w:rsidP="00D12A49">
                  <w:pPr>
                    <w:tabs>
                      <w:tab w:val="right" w:pos="6000"/>
                      <w:tab w:val="right" w:pos="9360"/>
                    </w:tabs>
                    <w:spacing w:line="360" w:lineRule="auto"/>
                    <w:ind w:right="990"/>
                    <w:jc w:val="both"/>
                  </w:pPr>
                  <w:r w:rsidRPr="00B56360">
                    <w:t>Data: “___” _____________________ 20__</w:t>
                  </w:r>
                </w:p>
                <w:p w14:paraId="5358261F" w14:textId="77777777" w:rsidR="00B40C56" w:rsidRPr="00B56360" w:rsidRDefault="00B40C56" w:rsidP="00D12A49">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77BB5830" w14:textId="77777777" w:rsidR="00B40C56" w:rsidRPr="00B56360" w:rsidRDefault="00B40C56" w:rsidP="00D12A49">
                  <w:pPr>
                    <w:tabs>
                      <w:tab w:val="right" w:pos="6000"/>
                    </w:tabs>
                    <w:spacing w:line="360" w:lineRule="auto"/>
                    <w:jc w:val="both"/>
                    <w:rPr>
                      <w:b/>
                    </w:rPr>
                  </w:pPr>
                </w:p>
                <w:p w14:paraId="69331CFA" w14:textId="77777777" w:rsidR="00B40C56" w:rsidRPr="00B56360" w:rsidRDefault="00B40C56" w:rsidP="00D12A49">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68EB8041" w14:textId="77777777" w:rsidR="00B40C56" w:rsidRPr="00B56360" w:rsidRDefault="00B40C56" w:rsidP="00D12A49">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2DA42ADC" w14:textId="77777777" w:rsidR="00B40C56" w:rsidRPr="00B56360" w:rsidRDefault="00B40C56" w:rsidP="00D12A49">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E0D0D52" w14:textId="77777777" w:rsidR="00B40C56" w:rsidRPr="00B56360" w:rsidRDefault="00B40C56" w:rsidP="00D12A49">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25C4BCA3" w14:textId="77777777" w:rsidR="00BF6B14" w:rsidRDefault="00BF6B14" w:rsidP="00266D1C">
                  <w:pPr>
                    <w:rPr>
                      <w:b/>
                      <w:bCs/>
                      <w:sz w:val="28"/>
                      <w:szCs w:val="28"/>
                    </w:rPr>
                  </w:pPr>
                  <w:bookmarkStart w:id="63" w:name="_Hlk77771126"/>
                </w:p>
                <w:bookmarkEnd w:id="63"/>
                <w:p w14:paraId="07857563" w14:textId="77777777" w:rsidR="00B40C56" w:rsidRDefault="00B40C56" w:rsidP="00D12A49">
                  <w:pPr>
                    <w:tabs>
                      <w:tab w:val="left" w:pos="3175"/>
                    </w:tabs>
                    <w:jc w:val="both"/>
                    <w:rPr>
                      <w:i/>
                    </w:rPr>
                  </w:pPr>
                </w:p>
                <w:p w14:paraId="25F504F9" w14:textId="77777777" w:rsidR="00937C86" w:rsidRDefault="00937C86" w:rsidP="00D12A49">
                  <w:pPr>
                    <w:tabs>
                      <w:tab w:val="left" w:pos="3175"/>
                    </w:tabs>
                    <w:jc w:val="both"/>
                    <w:rPr>
                      <w:i/>
                    </w:rPr>
                  </w:pPr>
                </w:p>
                <w:p w14:paraId="43CC8C2A" w14:textId="77777777" w:rsidR="00937C86" w:rsidRDefault="00937C86" w:rsidP="00D12A49">
                  <w:pPr>
                    <w:tabs>
                      <w:tab w:val="left" w:pos="3175"/>
                    </w:tabs>
                    <w:jc w:val="both"/>
                    <w:rPr>
                      <w:i/>
                    </w:rPr>
                  </w:pPr>
                </w:p>
                <w:p w14:paraId="1929FA95" w14:textId="77777777" w:rsidR="00937C86" w:rsidRDefault="00937C86" w:rsidP="00D12A49">
                  <w:pPr>
                    <w:tabs>
                      <w:tab w:val="left" w:pos="3175"/>
                    </w:tabs>
                    <w:jc w:val="both"/>
                    <w:rPr>
                      <w:i/>
                    </w:rPr>
                  </w:pPr>
                </w:p>
                <w:p w14:paraId="7A7ED901" w14:textId="77777777" w:rsidR="00937C86" w:rsidRDefault="00937C86" w:rsidP="00D12A49">
                  <w:pPr>
                    <w:tabs>
                      <w:tab w:val="left" w:pos="3175"/>
                    </w:tabs>
                    <w:jc w:val="both"/>
                    <w:rPr>
                      <w:i/>
                    </w:rPr>
                  </w:pPr>
                </w:p>
                <w:p w14:paraId="6F57E203" w14:textId="77777777" w:rsidR="00937C86" w:rsidRDefault="00937C86" w:rsidP="00D12A49">
                  <w:pPr>
                    <w:tabs>
                      <w:tab w:val="left" w:pos="3175"/>
                    </w:tabs>
                    <w:jc w:val="both"/>
                    <w:rPr>
                      <w:i/>
                    </w:rPr>
                  </w:pPr>
                </w:p>
                <w:p w14:paraId="1986879A" w14:textId="77777777" w:rsidR="00937C86" w:rsidRDefault="00937C86" w:rsidP="00D12A49">
                  <w:pPr>
                    <w:tabs>
                      <w:tab w:val="left" w:pos="3175"/>
                    </w:tabs>
                    <w:jc w:val="both"/>
                    <w:rPr>
                      <w:i/>
                    </w:rPr>
                  </w:pPr>
                </w:p>
                <w:p w14:paraId="590CD1D2" w14:textId="77777777" w:rsidR="00937C86" w:rsidRDefault="00937C86" w:rsidP="00D12A49">
                  <w:pPr>
                    <w:tabs>
                      <w:tab w:val="left" w:pos="3175"/>
                    </w:tabs>
                    <w:jc w:val="both"/>
                    <w:rPr>
                      <w:i/>
                    </w:rPr>
                  </w:pPr>
                </w:p>
                <w:p w14:paraId="5BDA4BF0" w14:textId="77777777" w:rsidR="00937C86" w:rsidRDefault="00937C86" w:rsidP="00D12A49">
                  <w:pPr>
                    <w:tabs>
                      <w:tab w:val="left" w:pos="3175"/>
                    </w:tabs>
                    <w:jc w:val="both"/>
                    <w:rPr>
                      <w:i/>
                    </w:rPr>
                  </w:pPr>
                </w:p>
                <w:p w14:paraId="60A0308B" w14:textId="77777777" w:rsidR="00937C86" w:rsidRDefault="00937C86" w:rsidP="00D12A49">
                  <w:pPr>
                    <w:tabs>
                      <w:tab w:val="left" w:pos="3175"/>
                    </w:tabs>
                    <w:jc w:val="both"/>
                    <w:rPr>
                      <w:i/>
                    </w:rPr>
                  </w:pPr>
                </w:p>
                <w:p w14:paraId="7C733616" w14:textId="77777777" w:rsidR="00937C86" w:rsidRDefault="00937C86" w:rsidP="00D12A49">
                  <w:pPr>
                    <w:tabs>
                      <w:tab w:val="left" w:pos="3175"/>
                    </w:tabs>
                    <w:jc w:val="both"/>
                    <w:rPr>
                      <w:i/>
                    </w:rPr>
                  </w:pPr>
                </w:p>
                <w:p w14:paraId="1A0F4865" w14:textId="77777777" w:rsidR="003E4BA2" w:rsidRDefault="003E4BA2" w:rsidP="00D12A49">
                  <w:pPr>
                    <w:tabs>
                      <w:tab w:val="left" w:pos="3175"/>
                    </w:tabs>
                    <w:jc w:val="both"/>
                    <w:rPr>
                      <w:i/>
                    </w:rPr>
                  </w:pPr>
                </w:p>
                <w:p w14:paraId="6AEED1EA" w14:textId="77777777" w:rsidR="00937C86" w:rsidRDefault="00937C86" w:rsidP="00D12A49">
                  <w:pPr>
                    <w:tabs>
                      <w:tab w:val="left" w:pos="3175"/>
                    </w:tabs>
                    <w:jc w:val="both"/>
                    <w:rPr>
                      <w:i/>
                    </w:rPr>
                  </w:pPr>
                </w:p>
                <w:p w14:paraId="66F7FBCF" w14:textId="77777777" w:rsidR="00805C25" w:rsidRPr="00B8046C" w:rsidRDefault="00805C25" w:rsidP="00805C25">
                  <w:pPr>
                    <w:jc w:val="right"/>
                    <w:rPr>
                      <w:lang w:val="ro-MD"/>
                    </w:rPr>
                  </w:pPr>
                  <w:r w:rsidRPr="00B8046C">
                    <w:rPr>
                      <w:lang w:val="ro-MD"/>
                    </w:rPr>
                    <w:lastRenderedPageBreak/>
                    <w:t xml:space="preserve">APROBAT </w:t>
                  </w:r>
                </w:p>
                <w:p w14:paraId="52843380" w14:textId="77777777" w:rsidR="00805C25" w:rsidRPr="00B8046C" w:rsidRDefault="00805C25" w:rsidP="00805C25">
                  <w:pPr>
                    <w:jc w:val="right"/>
                    <w:rPr>
                      <w:lang w:val="ro-MD"/>
                    </w:rPr>
                  </w:pPr>
                  <w:r w:rsidRPr="00B8046C">
                    <w:rPr>
                      <w:lang w:val="ro-MD"/>
                    </w:rPr>
                    <w:t xml:space="preserve">prin Ordinul </w:t>
                  </w:r>
                </w:p>
                <w:p w14:paraId="34B8A6A5" w14:textId="77777777" w:rsidR="00805C25" w:rsidRPr="00B8046C" w:rsidRDefault="00805C25" w:rsidP="00805C25">
                  <w:pPr>
                    <w:jc w:val="right"/>
                    <w:rPr>
                      <w:lang w:val="ro-MD"/>
                    </w:rPr>
                  </w:pPr>
                  <w:r w:rsidRPr="00B8046C">
                    <w:rPr>
                      <w:lang w:val="ro-MD"/>
                    </w:rPr>
                    <w:t>Ministrului Finanțelor</w:t>
                  </w:r>
                </w:p>
                <w:p w14:paraId="2ADDC60F" w14:textId="77777777" w:rsidR="00805C25" w:rsidRPr="00B8046C" w:rsidRDefault="00805C25" w:rsidP="00805C25">
                  <w:pPr>
                    <w:jc w:val="right"/>
                    <w:rPr>
                      <w:lang w:val="ro-MD"/>
                    </w:rPr>
                  </w:pPr>
                  <w:r w:rsidRPr="00B8046C">
                    <w:rPr>
                      <w:lang w:val="ro-MD"/>
                    </w:rPr>
                    <w:t xml:space="preserve">                                               nr. 145  din 24 noiembrie 2020          </w:t>
                  </w:r>
                </w:p>
                <w:p w14:paraId="1903F72E" w14:textId="77777777" w:rsidR="00805C25" w:rsidRPr="00B8046C" w:rsidRDefault="00805C25" w:rsidP="00805C25">
                  <w:pPr>
                    <w:tabs>
                      <w:tab w:val="left" w:pos="567"/>
                    </w:tabs>
                    <w:rPr>
                      <w:rFonts w:eastAsia="Calibri"/>
                      <w:b/>
                      <w:lang w:val="ro-MD"/>
                    </w:rPr>
                  </w:pPr>
                </w:p>
                <w:p w14:paraId="482E6F5C" w14:textId="77777777" w:rsidR="00805C25" w:rsidRPr="00B8046C" w:rsidRDefault="00805C25" w:rsidP="00805C25">
                  <w:pPr>
                    <w:tabs>
                      <w:tab w:val="left" w:pos="567"/>
                    </w:tabs>
                    <w:rPr>
                      <w:rFonts w:eastAsia="Calibri"/>
                      <w:b/>
                    </w:rPr>
                  </w:pPr>
                </w:p>
                <w:p w14:paraId="3872F97C" w14:textId="77777777" w:rsidR="00805C25" w:rsidRDefault="00805C25" w:rsidP="008912FA">
                  <w:pPr>
                    <w:keepNext/>
                    <w:spacing w:line="240" w:lineRule="exact"/>
                    <w:jc w:val="center"/>
                    <w:outlineLvl w:val="0"/>
                    <w:rPr>
                      <w:rFonts w:eastAsia="Calibri"/>
                      <w:bCs/>
                      <w:i/>
                      <w:lang w:eastAsia="ro-RO"/>
                    </w:rPr>
                  </w:pPr>
                  <w:bookmarkStart w:id="64" w:name="_Toc449632652"/>
                  <w:bookmarkStart w:id="65" w:name="_Toc449633144"/>
                  <w:bookmarkStart w:id="66" w:name="_Toc449692099"/>
                  <w:r w:rsidRPr="00B8046C">
                    <w:rPr>
                      <w:rFonts w:eastAsia="Calibri"/>
                      <w:b/>
                      <w:bCs/>
                      <w:lang w:eastAsia="ro-RO"/>
                    </w:rPr>
                    <w:t>DECLARAŢIE</w:t>
                  </w:r>
                  <w:bookmarkEnd w:id="64"/>
                  <w:bookmarkEnd w:id="65"/>
                  <w:bookmarkEnd w:id="66"/>
                  <w:r w:rsidR="008912FA">
                    <w:rPr>
                      <w:rFonts w:eastAsia="Calibri"/>
                      <w:b/>
                      <w:bCs/>
                      <w:lang w:eastAsia="ro-RO"/>
                    </w:rPr>
                    <w:t xml:space="preserve"> </w:t>
                  </w:r>
                  <w:r>
                    <w:rPr>
                      <w:rFonts w:eastAsia="Calibri"/>
                      <w:b/>
                      <w:bCs/>
                      <w:lang w:eastAsia="ro-RO"/>
                    </w:rPr>
                    <w:t xml:space="preserve"> </w:t>
                  </w:r>
                  <w:r w:rsidRPr="008912FA">
                    <w:rPr>
                      <w:rFonts w:eastAsia="Calibri"/>
                      <w:bCs/>
                      <w:i/>
                      <w:highlight w:val="yellow"/>
                      <w:lang w:eastAsia="ro-RO"/>
                    </w:rPr>
                    <w:t>( pentru cîștigător)</w:t>
                  </w:r>
                </w:p>
                <w:p w14:paraId="2DD9D474" w14:textId="77777777" w:rsidR="008912FA" w:rsidRPr="008912FA" w:rsidRDefault="008912FA" w:rsidP="008912FA">
                  <w:pPr>
                    <w:keepNext/>
                    <w:spacing w:line="240" w:lineRule="exact"/>
                    <w:jc w:val="center"/>
                    <w:outlineLvl w:val="0"/>
                    <w:rPr>
                      <w:rFonts w:eastAsia="Calibri"/>
                      <w:b/>
                      <w:bCs/>
                      <w:lang w:eastAsia="ro-RO"/>
                    </w:rPr>
                  </w:pPr>
                </w:p>
                <w:p w14:paraId="18B827C8" w14:textId="77777777" w:rsidR="00805C25" w:rsidRPr="00B8046C" w:rsidRDefault="00805C25" w:rsidP="00805C25">
                  <w:pPr>
                    <w:keepNext/>
                    <w:spacing w:line="240" w:lineRule="exact"/>
                    <w:jc w:val="center"/>
                    <w:outlineLvl w:val="0"/>
                    <w:rPr>
                      <w:rFonts w:eastAsia="Calibri"/>
                      <w:b/>
                      <w:bCs/>
                      <w:lang w:eastAsia="ro-RO"/>
                    </w:rPr>
                  </w:pPr>
                  <w:bookmarkStart w:id="67" w:name="_Toc449632653"/>
                  <w:bookmarkStart w:id="68" w:name="_Toc449633145"/>
                  <w:bookmarkStart w:id="69" w:name="_Toc449692100"/>
                  <w:r w:rsidRPr="00B8046C">
                    <w:rPr>
                      <w:rFonts w:eastAsia="PMingLiU"/>
                      <w:b/>
                      <w:bCs/>
                      <w:lang w:eastAsia="zh-CN"/>
                    </w:rPr>
                    <w:t xml:space="preserve">privind confirmarea identității beneficiarilor efectivi și neîncadrarea acestora în situația condamnării  </w:t>
                  </w:r>
                  <w:bookmarkEnd w:id="67"/>
                  <w:bookmarkEnd w:id="68"/>
                  <w:bookmarkEnd w:id="69"/>
                  <w:r w:rsidRPr="00B8046C">
                    <w:rPr>
                      <w:rFonts w:eastAsia="PMingLiU"/>
                      <w:b/>
                      <w:bCs/>
                      <w:lang w:eastAsia="zh-CN"/>
                    </w:rPr>
                    <w:t>pentru participarea la activităţi ale unei organizaţii sau grupări criminale, pentru corupţie, fraudă şi/sau spălare de bani.</w:t>
                  </w:r>
                </w:p>
                <w:p w14:paraId="6BDADBA0" w14:textId="77777777" w:rsidR="00805C25" w:rsidRPr="00B8046C" w:rsidRDefault="00805C25" w:rsidP="00805C25">
                  <w:pPr>
                    <w:keepNext/>
                    <w:spacing w:line="240" w:lineRule="exact"/>
                    <w:jc w:val="both"/>
                    <w:outlineLvl w:val="0"/>
                    <w:rPr>
                      <w:rFonts w:eastAsia="Calibri"/>
                      <w:b/>
                      <w:bCs/>
                      <w:lang w:eastAsia="ro-RO"/>
                    </w:rPr>
                  </w:pPr>
                </w:p>
                <w:p w14:paraId="46287D44" w14:textId="77777777" w:rsidR="00805C25" w:rsidRPr="00B8046C" w:rsidRDefault="00805C25" w:rsidP="00805C25">
                  <w:pPr>
                    <w:jc w:val="center"/>
                    <w:rPr>
                      <w:rFonts w:eastAsia="Calibri"/>
                      <w:b/>
                    </w:rPr>
                  </w:pPr>
                </w:p>
                <w:p w14:paraId="1A5A6229" w14:textId="77777777" w:rsidR="00805C25" w:rsidRPr="00B8046C" w:rsidRDefault="00805C25" w:rsidP="00805C25">
                  <w:pPr>
                    <w:shd w:val="clear" w:color="auto" w:fill="FFFFFF"/>
                    <w:tabs>
                      <w:tab w:val="left" w:leader="dot" w:pos="7862"/>
                    </w:tabs>
                    <w:ind w:firstLine="1080"/>
                    <w:jc w:val="both"/>
                    <w:rPr>
                      <w:rFonts w:eastAsia="Calibri"/>
                    </w:rPr>
                  </w:pPr>
                  <w:r w:rsidRPr="00B8046C">
                    <w:rPr>
                      <w:rFonts w:eastAsia="Calibri"/>
                    </w:rPr>
                    <w:t xml:space="preserve">Subsemnatul, ________________ reprezentant împuternicit al _____________ </w:t>
                  </w:r>
                  <w:r w:rsidRPr="00B8046C">
                    <w:rPr>
                      <w:rFonts w:eastAsia="Calibri"/>
                      <w:i/>
                    </w:rPr>
                    <w:t>(denumirea operatorului economic</w:t>
                  </w:r>
                  <w:r w:rsidRPr="00B8046C">
                    <w:rPr>
                      <w:rFonts w:eastAsia="Calibri"/>
                    </w:rPr>
                    <w:t>)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activităţi ale unei organizaţii sau grupări criminale, pentru corupţie, fraudă şi/sau spălare de bani.</w:t>
                  </w:r>
                </w:p>
                <w:p w14:paraId="18748B2D" w14:textId="77777777" w:rsidR="00805C25" w:rsidRPr="00B8046C" w:rsidRDefault="00805C25" w:rsidP="00805C25">
                  <w:pPr>
                    <w:shd w:val="clear" w:color="auto" w:fill="FFFFFF"/>
                    <w:ind w:firstLine="1077"/>
                    <w:rPr>
                      <w:rFonts w:eastAsia="Calibri"/>
                      <w:spacing w:val="-1"/>
                    </w:rPr>
                  </w:pPr>
                </w:p>
                <w:p w14:paraId="4A0BED60" w14:textId="77777777" w:rsidR="00805C25" w:rsidRPr="00B8046C" w:rsidRDefault="00805C25" w:rsidP="00805C25">
                  <w:pPr>
                    <w:shd w:val="clear" w:color="auto" w:fill="FFFFFF"/>
                    <w:ind w:firstLine="1077"/>
                    <w:rPr>
                      <w:rFonts w:eastAsia="Calibri"/>
                      <w:spacing w:val="-1"/>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634"/>
                  </w:tblGrid>
                  <w:tr w:rsidR="00805C25" w:rsidRPr="00B8046C" w14:paraId="66C05E64" w14:textId="77777777" w:rsidTr="00D12A49">
                    <w:tc>
                      <w:tcPr>
                        <w:tcW w:w="4219" w:type="dxa"/>
                        <w:shd w:val="clear" w:color="auto" w:fill="D0CECE"/>
                      </w:tcPr>
                      <w:p w14:paraId="469E6646" w14:textId="77777777" w:rsidR="00805C25" w:rsidRPr="00B8046C" w:rsidRDefault="00805C25" w:rsidP="00D12A49">
                        <w:pPr>
                          <w:jc w:val="center"/>
                          <w:rPr>
                            <w:rFonts w:eastAsia="Calibri"/>
                            <w:spacing w:val="-1"/>
                          </w:rPr>
                        </w:pPr>
                        <w:r w:rsidRPr="00B8046C">
                          <w:rPr>
                            <w:rFonts w:eastAsia="Calibri"/>
                            <w:spacing w:val="-1"/>
                          </w:rPr>
                          <w:t>Numele și prenumele beneficiarului efectiv</w:t>
                        </w:r>
                      </w:p>
                    </w:tc>
                    <w:tc>
                      <w:tcPr>
                        <w:tcW w:w="5634" w:type="dxa"/>
                        <w:shd w:val="clear" w:color="auto" w:fill="D0CECE"/>
                      </w:tcPr>
                      <w:p w14:paraId="45C66292" w14:textId="77777777" w:rsidR="00805C25" w:rsidRPr="00B8046C" w:rsidRDefault="00805C25" w:rsidP="00D12A49">
                        <w:pPr>
                          <w:jc w:val="center"/>
                          <w:rPr>
                            <w:rFonts w:eastAsia="Calibri"/>
                            <w:spacing w:val="-1"/>
                          </w:rPr>
                        </w:pPr>
                        <w:r w:rsidRPr="00B8046C">
                          <w:rPr>
                            <w:rFonts w:eastAsia="Calibri"/>
                            <w:spacing w:val="-1"/>
                          </w:rPr>
                          <w:t>IDNP al beneficiarului efectiv</w:t>
                        </w:r>
                      </w:p>
                    </w:tc>
                  </w:tr>
                  <w:tr w:rsidR="00805C25" w:rsidRPr="00B8046C" w14:paraId="3E8D75BF" w14:textId="77777777" w:rsidTr="00D12A49">
                    <w:tc>
                      <w:tcPr>
                        <w:tcW w:w="4219" w:type="dxa"/>
                      </w:tcPr>
                      <w:p w14:paraId="7CF21CFB" w14:textId="77777777" w:rsidR="00805C25" w:rsidRPr="00B8046C" w:rsidRDefault="00805C25" w:rsidP="00D12A49">
                        <w:pPr>
                          <w:rPr>
                            <w:rFonts w:eastAsia="Calibri"/>
                            <w:spacing w:val="-1"/>
                          </w:rPr>
                        </w:pPr>
                      </w:p>
                    </w:tc>
                    <w:tc>
                      <w:tcPr>
                        <w:tcW w:w="5634" w:type="dxa"/>
                      </w:tcPr>
                      <w:p w14:paraId="6F4ED6A5" w14:textId="77777777" w:rsidR="00805C25" w:rsidRPr="00B8046C" w:rsidRDefault="00805C25" w:rsidP="00D12A49">
                        <w:pPr>
                          <w:rPr>
                            <w:rFonts w:eastAsia="Calibri"/>
                            <w:spacing w:val="-1"/>
                          </w:rPr>
                        </w:pPr>
                      </w:p>
                    </w:tc>
                  </w:tr>
                  <w:tr w:rsidR="00805C25" w:rsidRPr="00B8046C" w14:paraId="5C08DFB9" w14:textId="77777777" w:rsidTr="00D12A49">
                    <w:tc>
                      <w:tcPr>
                        <w:tcW w:w="4219" w:type="dxa"/>
                      </w:tcPr>
                      <w:p w14:paraId="53EAF953" w14:textId="77777777" w:rsidR="00805C25" w:rsidRPr="00B8046C" w:rsidRDefault="00805C25" w:rsidP="00D12A49">
                        <w:pPr>
                          <w:rPr>
                            <w:rFonts w:eastAsia="Calibri"/>
                            <w:spacing w:val="-1"/>
                          </w:rPr>
                        </w:pPr>
                      </w:p>
                    </w:tc>
                    <w:tc>
                      <w:tcPr>
                        <w:tcW w:w="5634" w:type="dxa"/>
                      </w:tcPr>
                      <w:p w14:paraId="786BD64A" w14:textId="77777777" w:rsidR="00805C25" w:rsidRPr="00B8046C" w:rsidRDefault="00805C25" w:rsidP="00D12A49">
                        <w:pPr>
                          <w:rPr>
                            <w:rFonts w:eastAsia="Calibri"/>
                            <w:spacing w:val="-1"/>
                          </w:rPr>
                        </w:pPr>
                      </w:p>
                    </w:tc>
                  </w:tr>
                  <w:tr w:rsidR="00805C25" w:rsidRPr="00B8046C" w14:paraId="748F7BB6" w14:textId="77777777" w:rsidTr="00D12A49">
                    <w:tc>
                      <w:tcPr>
                        <w:tcW w:w="4219" w:type="dxa"/>
                      </w:tcPr>
                      <w:p w14:paraId="5B7BAC60" w14:textId="77777777" w:rsidR="00805C25" w:rsidRPr="00B8046C" w:rsidRDefault="00805C25" w:rsidP="00D12A49">
                        <w:pPr>
                          <w:rPr>
                            <w:rFonts w:eastAsia="Calibri"/>
                            <w:spacing w:val="-1"/>
                          </w:rPr>
                        </w:pPr>
                      </w:p>
                    </w:tc>
                    <w:tc>
                      <w:tcPr>
                        <w:tcW w:w="5634" w:type="dxa"/>
                      </w:tcPr>
                      <w:p w14:paraId="3290B57E" w14:textId="77777777" w:rsidR="00805C25" w:rsidRPr="00B8046C" w:rsidRDefault="00805C25" w:rsidP="00D12A49">
                        <w:pPr>
                          <w:rPr>
                            <w:rFonts w:eastAsia="Calibri"/>
                            <w:spacing w:val="-1"/>
                          </w:rPr>
                        </w:pPr>
                      </w:p>
                    </w:tc>
                  </w:tr>
                </w:tbl>
                <w:p w14:paraId="3F89E642" w14:textId="77777777" w:rsidR="00805C25" w:rsidRPr="00B8046C" w:rsidRDefault="00805C25" w:rsidP="00805C25">
                  <w:pPr>
                    <w:shd w:val="clear" w:color="auto" w:fill="FFFFFF"/>
                    <w:ind w:firstLine="1077"/>
                    <w:rPr>
                      <w:rFonts w:eastAsia="Calibri"/>
                      <w:spacing w:val="-1"/>
                    </w:rPr>
                  </w:pPr>
                </w:p>
                <w:p w14:paraId="2853569B" w14:textId="77777777" w:rsidR="00805C25" w:rsidRPr="00B8046C" w:rsidRDefault="00805C25" w:rsidP="00805C25">
                  <w:pPr>
                    <w:shd w:val="clear" w:color="auto" w:fill="FFFFFF"/>
                    <w:ind w:firstLine="1077"/>
                    <w:rPr>
                      <w:rFonts w:eastAsia="Calibri"/>
                      <w:spacing w:val="-1"/>
                    </w:rPr>
                  </w:pPr>
                </w:p>
                <w:p w14:paraId="202E4FFA" w14:textId="77777777" w:rsidR="00805C25" w:rsidRPr="00B8046C" w:rsidRDefault="00805C25" w:rsidP="00805C25">
                  <w:pPr>
                    <w:rPr>
                      <w:rFonts w:eastAsia="MS Mincho"/>
                      <w:lang w:eastAsia="zh-CN"/>
                    </w:rPr>
                  </w:pPr>
                </w:p>
                <w:p w14:paraId="2BBEF13B" w14:textId="77777777" w:rsidR="00805C25" w:rsidRPr="00B8046C" w:rsidRDefault="00805C25" w:rsidP="00805C25">
                  <w:pPr>
                    <w:rPr>
                      <w:rFonts w:eastAsia="MS Mincho"/>
                      <w:lang w:eastAsia="zh-CN"/>
                    </w:rPr>
                  </w:pPr>
                  <w:r w:rsidRPr="00B8046C">
                    <w:rPr>
                      <w:rFonts w:eastAsia="MS Mincho"/>
                      <w:lang w:eastAsia="zh-CN"/>
                    </w:rPr>
                    <w:t>Data completării:______________________</w:t>
                  </w:r>
                </w:p>
                <w:p w14:paraId="57391BE1" w14:textId="77777777" w:rsidR="00805C25" w:rsidRPr="00B8046C" w:rsidRDefault="00805C25" w:rsidP="00805C25">
                  <w:pPr>
                    <w:jc w:val="both"/>
                    <w:rPr>
                      <w:rFonts w:eastAsia="PMingLiU"/>
                      <w:lang w:eastAsia="zh-CN"/>
                    </w:rPr>
                  </w:pPr>
                  <w:r w:rsidRPr="00B8046C">
                    <w:rPr>
                      <w:rFonts w:eastAsia="PMingLiU"/>
                      <w:lang w:eastAsia="zh-CN"/>
                    </w:rPr>
                    <w:t>Semnat: _____________________________</w:t>
                  </w:r>
                </w:p>
                <w:p w14:paraId="44EF7076" w14:textId="77777777" w:rsidR="00805C25" w:rsidRPr="00B8046C" w:rsidRDefault="00805C25" w:rsidP="00805C25">
                  <w:pPr>
                    <w:jc w:val="both"/>
                    <w:rPr>
                      <w:rFonts w:eastAsia="PMingLiU"/>
                      <w:lang w:eastAsia="zh-CN"/>
                    </w:rPr>
                  </w:pPr>
                  <w:r w:rsidRPr="00B8046C">
                    <w:rPr>
                      <w:rFonts w:eastAsia="PMingLiU"/>
                      <w:lang w:eastAsia="zh-CN"/>
                    </w:rPr>
                    <w:t>Nume/prenume: __________________________________</w:t>
                  </w:r>
                </w:p>
                <w:p w14:paraId="30BA4406" w14:textId="77777777" w:rsidR="00805C25" w:rsidRPr="00B8046C" w:rsidRDefault="00805C25" w:rsidP="00805C25">
                  <w:pPr>
                    <w:jc w:val="both"/>
                    <w:rPr>
                      <w:rFonts w:eastAsia="PMingLiU"/>
                      <w:lang w:eastAsia="zh-CN"/>
                    </w:rPr>
                  </w:pPr>
                  <w:r w:rsidRPr="00B8046C">
                    <w:rPr>
                      <w:rFonts w:eastAsia="PMingLiU"/>
                      <w:lang w:eastAsia="zh-CN"/>
                    </w:rPr>
                    <w:t>Funcţia: ____________________________</w:t>
                  </w:r>
                </w:p>
                <w:p w14:paraId="74D055E5" w14:textId="77777777" w:rsidR="00805C25" w:rsidRPr="00B8046C" w:rsidRDefault="00805C25" w:rsidP="00805C25">
                  <w:pPr>
                    <w:spacing w:line="276" w:lineRule="auto"/>
                    <w:jc w:val="both"/>
                    <w:rPr>
                      <w:rFonts w:eastAsia="PMingLiU"/>
                      <w:lang w:eastAsia="zh-CN"/>
                    </w:rPr>
                  </w:pPr>
                  <w:r w:rsidRPr="00B8046C">
                    <w:rPr>
                      <w:rFonts w:eastAsia="PMingLiU"/>
                      <w:lang w:eastAsia="zh-CN"/>
                    </w:rPr>
                    <w:t xml:space="preserve">Denumirea </w:t>
                  </w:r>
                  <w:r w:rsidRPr="00B8046C">
                    <w:rPr>
                      <w:rFonts w:eastAsia="PMingLiU"/>
                      <w:lang w:val="en-US" w:eastAsia="zh-CN"/>
                    </w:rPr>
                    <w:t>operatorului economic</w:t>
                  </w:r>
                  <w:r w:rsidRPr="00B8046C">
                    <w:rPr>
                      <w:rFonts w:eastAsia="PMingLiU"/>
                      <w:lang w:eastAsia="zh-CN"/>
                    </w:rPr>
                    <w:t xml:space="preserve">  ________________________</w:t>
                  </w:r>
                </w:p>
                <w:p w14:paraId="777C2979" w14:textId="77777777" w:rsidR="00805C25" w:rsidRPr="00B8046C" w:rsidRDefault="00805C25" w:rsidP="00805C25">
                  <w:pPr>
                    <w:spacing w:after="200" w:line="276" w:lineRule="auto"/>
                    <w:jc w:val="both"/>
                    <w:rPr>
                      <w:rFonts w:eastAsia="PMingLiU"/>
                      <w:b/>
                      <w:lang w:eastAsia="zh-CN"/>
                    </w:rPr>
                  </w:pPr>
                  <w:r w:rsidRPr="00B8046C">
                    <w:rPr>
                      <w:rFonts w:eastAsia="PMingLiU"/>
                      <w:lang w:eastAsia="zh-CN"/>
                    </w:rPr>
                    <w:t>IDNO al operatorului economic _____________________________</w:t>
                  </w:r>
                </w:p>
                <w:p w14:paraId="71500DC0" w14:textId="77777777" w:rsidR="00805C25" w:rsidRPr="00B8046C" w:rsidRDefault="00805C25" w:rsidP="00805C25"/>
                <w:p w14:paraId="272C7643" w14:textId="77777777" w:rsidR="00B40C56" w:rsidRDefault="00B40C56" w:rsidP="00D12A49">
                  <w:pPr>
                    <w:tabs>
                      <w:tab w:val="left" w:pos="3175"/>
                    </w:tabs>
                    <w:jc w:val="both"/>
                    <w:rPr>
                      <w:i/>
                    </w:rPr>
                  </w:pPr>
                </w:p>
                <w:p w14:paraId="6FC1B763" w14:textId="77777777" w:rsidR="00B40C56" w:rsidRPr="00B56360" w:rsidRDefault="00B40C56" w:rsidP="00473DE4">
                  <w:pPr>
                    <w:tabs>
                      <w:tab w:val="left" w:pos="3175"/>
                    </w:tabs>
                    <w:jc w:val="both"/>
                  </w:pPr>
                </w:p>
              </w:tc>
            </w:tr>
          </w:tbl>
          <w:p w14:paraId="600868E2" w14:textId="77777777" w:rsidR="00FF0677" w:rsidRPr="00BD11CA" w:rsidRDefault="00FF0677" w:rsidP="00F56432">
            <w:pPr>
              <w:tabs>
                <w:tab w:val="left" w:pos="2295"/>
              </w:tabs>
              <w:jc w:val="both"/>
              <w:rPr>
                <w:sz w:val="20"/>
                <w:szCs w:val="20"/>
              </w:rPr>
            </w:pPr>
          </w:p>
          <w:p w14:paraId="3DAC991E" w14:textId="77777777" w:rsidR="00FF0677" w:rsidRPr="00BD11CA" w:rsidRDefault="00FF0677" w:rsidP="00F56432">
            <w:pPr>
              <w:tabs>
                <w:tab w:val="left" w:pos="2295"/>
              </w:tabs>
              <w:jc w:val="both"/>
              <w:rPr>
                <w:sz w:val="20"/>
                <w:szCs w:val="20"/>
              </w:rPr>
            </w:pPr>
          </w:p>
          <w:p w14:paraId="217AE6C5" w14:textId="77777777" w:rsidR="00FF0677" w:rsidRPr="00BD11CA" w:rsidRDefault="00FF0677" w:rsidP="00F56432">
            <w:pPr>
              <w:tabs>
                <w:tab w:val="left" w:pos="2295"/>
              </w:tabs>
              <w:jc w:val="both"/>
              <w:rPr>
                <w:sz w:val="20"/>
                <w:szCs w:val="20"/>
              </w:rPr>
            </w:pPr>
          </w:p>
          <w:p w14:paraId="02F3E95D" w14:textId="77777777" w:rsidR="00A40E17" w:rsidRPr="000C6879" w:rsidRDefault="00A40E17" w:rsidP="00A40E17">
            <w:pPr>
              <w:spacing w:before="120" w:after="120"/>
              <w:rPr>
                <w:b/>
                <w:sz w:val="22"/>
                <w:szCs w:val="22"/>
              </w:rPr>
            </w:pPr>
            <w:r w:rsidRPr="00537E23">
              <w:rPr>
                <w:b/>
                <w:sz w:val="22"/>
                <w:szCs w:val="22"/>
              </w:rPr>
              <w:t xml:space="preserve">Conducătorul grupului de lucru:   </w:t>
            </w:r>
            <w:r>
              <w:rPr>
                <w:b/>
                <w:sz w:val="22"/>
                <w:szCs w:val="22"/>
              </w:rPr>
              <w:t xml:space="preserve"> </w:t>
            </w:r>
            <w:r w:rsidR="004E725B">
              <w:rPr>
                <w:b/>
                <w:sz w:val="22"/>
                <w:szCs w:val="22"/>
              </w:rPr>
              <w:t xml:space="preserve"> Covalciuc Valeriu    </w:t>
            </w:r>
            <w:r w:rsidRPr="00537E23">
              <w:rPr>
                <w:b/>
                <w:sz w:val="22"/>
                <w:szCs w:val="22"/>
              </w:rPr>
              <w:t>______________    L.Ș.</w:t>
            </w:r>
          </w:p>
          <w:p w14:paraId="624C476F" w14:textId="77777777" w:rsidR="00FF0677" w:rsidRPr="00BD11CA" w:rsidRDefault="00FF0677" w:rsidP="001326DF">
            <w:pPr>
              <w:jc w:val="both"/>
              <w:rPr>
                <w:sz w:val="20"/>
                <w:szCs w:val="20"/>
              </w:rPr>
            </w:pPr>
          </w:p>
        </w:tc>
      </w:tr>
    </w:tbl>
    <w:p w14:paraId="51094AAF" w14:textId="77777777" w:rsidR="00E62AD7" w:rsidRPr="00BD11CA" w:rsidRDefault="00E62AD7">
      <w:pPr>
        <w:rPr>
          <w:sz w:val="20"/>
          <w:szCs w:val="20"/>
        </w:rPr>
      </w:pPr>
    </w:p>
    <w:sectPr w:rsidR="00E62AD7" w:rsidRPr="00BD11CA" w:rsidSect="00BD11CA">
      <w:footerReference w:type="default" r:id="rId13"/>
      <w:pgSz w:w="11906" w:h="16838"/>
      <w:pgMar w:top="709" w:right="56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1516E5" w14:textId="77777777" w:rsidR="00D228A6" w:rsidRDefault="00D228A6">
      <w:r>
        <w:separator/>
      </w:r>
    </w:p>
  </w:endnote>
  <w:endnote w:type="continuationSeparator" w:id="0">
    <w:p w14:paraId="5D4561C3" w14:textId="77777777" w:rsidR="00D228A6" w:rsidRDefault="00D22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11890" w14:textId="77777777" w:rsidR="001B6BC1" w:rsidRDefault="001B6BC1" w:rsidP="00F56432">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7BDCFA5E" w14:textId="77777777" w:rsidR="001B6BC1" w:rsidRDefault="001B6BC1">
        <w:pPr>
          <w:pStyle w:val="a4"/>
          <w:jc w:val="right"/>
        </w:pPr>
        <w:r>
          <w:fldChar w:fldCharType="begin"/>
        </w:r>
        <w:r>
          <w:instrText xml:space="preserve"> PAGE   \* MERGEFORMAT </w:instrText>
        </w:r>
        <w:r>
          <w:fldChar w:fldCharType="separate"/>
        </w:r>
        <w:r w:rsidR="005D202E">
          <w:t>37</w:t>
        </w:r>
        <w:r>
          <w:fldChar w:fldCharType="end"/>
        </w:r>
      </w:p>
    </w:sdtContent>
  </w:sdt>
  <w:p w14:paraId="677DDBB0" w14:textId="77777777" w:rsidR="001B6BC1" w:rsidRDefault="001B6BC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D32041" w14:textId="77777777" w:rsidR="00D228A6" w:rsidRDefault="00D228A6">
      <w:r>
        <w:separator/>
      </w:r>
    </w:p>
  </w:footnote>
  <w:footnote w:type="continuationSeparator" w:id="0">
    <w:p w14:paraId="2ACE2996" w14:textId="77777777" w:rsidR="00D228A6" w:rsidRDefault="00D228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1F802EE3"/>
    <w:multiLevelType w:val="hybridMultilevel"/>
    <w:tmpl w:val="2998FF8C"/>
    <w:lvl w:ilvl="0" w:tplc="2CF89F78">
      <w:start w:val="1"/>
      <w:numFmt w:val="decimal"/>
      <w:lvlText w:val="%1)"/>
      <w:lvlJc w:val="left"/>
      <w:pPr>
        <w:ind w:left="360" w:hanging="360"/>
      </w:pPr>
      <w:rPr>
        <w:rFonts w:hint="default"/>
        <w:b/>
      </w:rPr>
    </w:lvl>
    <w:lvl w:ilvl="1" w:tplc="08190019" w:tentative="1">
      <w:start w:val="1"/>
      <w:numFmt w:val="lowerLetter"/>
      <w:lvlText w:val="%2."/>
      <w:lvlJc w:val="left"/>
      <w:pPr>
        <w:ind w:left="1114" w:hanging="360"/>
      </w:pPr>
    </w:lvl>
    <w:lvl w:ilvl="2" w:tplc="0819001B" w:tentative="1">
      <w:start w:val="1"/>
      <w:numFmt w:val="lowerRoman"/>
      <w:lvlText w:val="%3."/>
      <w:lvlJc w:val="right"/>
      <w:pPr>
        <w:ind w:left="1834" w:hanging="180"/>
      </w:pPr>
    </w:lvl>
    <w:lvl w:ilvl="3" w:tplc="0819000F" w:tentative="1">
      <w:start w:val="1"/>
      <w:numFmt w:val="decimal"/>
      <w:lvlText w:val="%4."/>
      <w:lvlJc w:val="left"/>
      <w:pPr>
        <w:ind w:left="2554" w:hanging="360"/>
      </w:pPr>
    </w:lvl>
    <w:lvl w:ilvl="4" w:tplc="08190019" w:tentative="1">
      <w:start w:val="1"/>
      <w:numFmt w:val="lowerLetter"/>
      <w:lvlText w:val="%5."/>
      <w:lvlJc w:val="left"/>
      <w:pPr>
        <w:ind w:left="3274" w:hanging="360"/>
      </w:pPr>
    </w:lvl>
    <w:lvl w:ilvl="5" w:tplc="0819001B" w:tentative="1">
      <w:start w:val="1"/>
      <w:numFmt w:val="lowerRoman"/>
      <w:lvlText w:val="%6."/>
      <w:lvlJc w:val="right"/>
      <w:pPr>
        <w:ind w:left="3994" w:hanging="180"/>
      </w:pPr>
    </w:lvl>
    <w:lvl w:ilvl="6" w:tplc="0819000F" w:tentative="1">
      <w:start w:val="1"/>
      <w:numFmt w:val="decimal"/>
      <w:lvlText w:val="%7."/>
      <w:lvlJc w:val="left"/>
      <w:pPr>
        <w:ind w:left="4714" w:hanging="360"/>
      </w:pPr>
    </w:lvl>
    <w:lvl w:ilvl="7" w:tplc="08190019" w:tentative="1">
      <w:start w:val="1"/>
      <w:numFmt w:val="lowerLetter"/>
      <w:lvlText w:val="%8."/>
      <w:lvlJc w:val="left"/>
      <w:pPr>
        <w:ind w:left="5434" w:hanging="360"/>
      </w:pPr>
    </w:lvl>
    <w:lvl w:ilvl="8" w:tplc="0819001B" w:tentative="1">
      <w:start w:val="1"/>
      <w:numFmt w:val="lowerRoman"/>
      <w:lvlText w:val="%9."/>
      <w:lvlJc w:val="right"/>
      <w:pPr>
        <w:ind w:left="6154"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A0A7A89"/>
    <w:multiLevelType w:val="hybridMultilevel"/>
    <w:tmpl w:val="02EC8630"/>
    <w:lvl w:ilvl="0" w:tplc="02ACD6EE">
      <w:numFmt w:val="bullet"/>
      <w:lvlText w:val="-"/>
      <w:lvlJc w:val="left"/>
      <w:pPr>
        <w:ind w:left="720" w:hanging="360"/>
      </w:pPr>
      <w:rPr>
        <w:rFonts w:ascii="Times New Roman" w:eastAsia="Arial Unicode MS" w:hAnsi="Times New Roman" w:cs="Times New Roman"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2D294903"/>
    <w:multiLevelType w:val="hybridMultilevel"/>
    <w:tmpl w:val="F444568C"/>
    <w:lvl w:ilvl="0" w:tplc="71646BB2">
      <w:start w:val="1"/>
      <w:numFmt w:val="decimal"/>
      <w:lvlText w:val="%1)"/>
      <w:lvlJc w:val="left"/>
      <w:pPr>
        <w:ind w:left="504" w:hanging="360"/>
      </w:pPr>
      <w:rPr>
        <w:rFonts w:hint="default"/>
        <w:b/>
        <w:sz w:val="20"/>
      </w:rPr>
    </w:lvl>
    <w:lvl w:ilvl="1" w:tplc="08190019" w:tentative="1">
      <w:start w:val="1"/>
      <w:numFmt w:val="lowerLetter"/>
      <w:lvlText w:val="%2."/>
      <w:lvlJc w:val="left"/>
      <w:pPr>
        <w:ind w:left="1224" w:hanging="360"/>
      </w:pPr>
    </w:lvl>
    <w:lvl w:ilvl="2" w:tplc="0819001B" w:tentative="1">
      <w:start w:val="1"/>
      <w:numFmt w:val="lowerRoman"/>
      <w:lvlText w:val="%3."/>
      <w:lvlJc w:val="right"/>
      <w:pPr>
        <w:ind w:left="1944" w:hanging="180"/>
      </w:pPr>
    </w:lvl>
    <w:lvl w:ilvl="3" w:tplc="0819000F" w:tentative="1">
      <w:start w:val="1"/>
      <w:numFmt w:val="decimal"/>
      <w:lvlText w:val="%4."/>
      <w:lvlJc w:val="left"/>
      <w:pPr>
        <w:ind w:left="2664" w:hanging="360"/>
      </w:pPr>
    </w:lvl>
    <w:lvl w:ilvl="4" w:tplc="08190019" w:tentative="1">
      <w:start w:val="1"/>
      <w:numFmt w:val="lowerLetter"/>
      <w:lvlText w:val="%5."/>
      <w:lvlJc w:val="left"/>
      <w:pPr>
        <w:ind w:left="3384" w:hanging="360"/>
      </w:pPr>
    </w:lvl>
    <w:lvl w:ilvl="5" w:tplc="0819001B" w:tentative="1">
      <w:start w:val="1"/>
      <w:numFmt w:val="lowerRoman"/>
      <w:lvlText w:val="%6."/>
      <w:lvlJc w:val="right"/>
      <w:pPr>
        <w:ind w:left="4104" w:hanging="180"/>
      </w:pPr>
    </w:lvl>
    <w:lvl w:ilvl="6" w:tplc="0819000F" w:tentative="1">
      <w:start w:val="1"/>
      <w:numFmt w:val="decimal"/>
      <w:lvlText w:val="%7."/>
      <w:lvlJc w:val="left"/>
      <w:pPr>
        <w:ind w:left="4824" w:hanging="360"/>
      </w:pPr>
    </w:lvl>
    <w:lvl w:ilvl="7" w:tplc="08190019" w:tentative="1">
      <w:start w:val="1"/>
      <w:numFmt w:val="lowerLetter"/>
      <w:lvlText w:val="%8."/>
      <w:lvlJc w:val="left"/>
      <w:pPr>
        <w:ind w:left="5544" w:hanging="360"/>
      </w:pPr>
    </w:lvl>
    <w:lvl w:ilvl="8" w:tplc="0819001B" w:tentative="1">
      <w:start w:val="1"/>
      <w:numFmt w:val="lowerRoman"/>
      <w:lvlText w:val="%9."/>
      <w:lvlJc w:val="right"/>
      <w:pPr>
        <w:ind w:left="6264"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3"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2" w15:restartNumberingAfterBreak="0">
    <w:nsid w:val="7062216F"/>
    <w:multiLevelType w:val="hybridMultilevel"/>
    <w:tmpl w:val="D25472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4"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82442803">
    <w:abstractNumId w:val="28"/>
  </w:num>
  <w:num w:numId="2" w16cid:durableId="1551041373">
    <w:abstractNumId w:val="34"/>
  </w:num>
  <w:num w:numId="3" w16cid:durableId="628097810">
    <w:abstractNumId w:val="25"/>
  </w:num>
  <w:num w:numId="4" w16cid:durableId="2050496217">
    <w:abstractNumId w:val="24"/>
  </w:num>
  <w:num w:numId="5" w16cid:durableId="1863127900">
    <w:abstractNumId w:val="9"/>
  </w:num>
  <w:num w:numId="6" w16cid:durableId="1961721022">
    <w:abstractNumId w:val="14"/>
  </w:num>
  <w:num w:numId="7" w16cid:durableId="1772436201">
    <w:abstractNumId w:val="11"/>
  </w:num>
  <w:num w:numId="8" w16cid:durableId="1237009446">
    <w:abstractNumId w:val="5"/>
  </w:num>
  <w:num w:numId="9" w16cid:durableId="1395156559">
    <w:abstractNumId w:val="23"/>
  </w:num>
  <w:num w:numId="10" w16cid:durableId="153642970">
    <w:abstractNumId w:val="8"/>
  </w:num>
  <w:num w:numId="11" w16cid:durableId="1324429178">
    <w:abstractNumId w:val="18"/>
  </w:num>
  <w:num w:numId="12" w16cid:durableId="1597786808">
    <w:abstractNumId w:val="19"/>
  </w:num>
  <w:num w:numId="13" w16cid:durableId="1785494171">
    <w:abstractNumId w:val="29"/>
  </w:num>
  <w:num w:numId="14" w16cid:durableId="1413428039">
    <w:abstractNumId w:val="22"/>
  </w:num>
  <w:num w:numId="15" w16cid:durableId="1125584702">
    <w:abstractNumId w:val="20"/>
  </w:num>
  <w:num w:numId="16" w16cid:durableId="2139688876">
    <w:abstractNumId w:val="6"/>
  </w:num>
  <w:num w:numId="17" w16cid:durableId="889809005">
    <w:abstractNumId w:val="31"/>
  </w:num>
  <w:num w:numId="18" w16cid:durableId="965696542">
    <w:abstractNumId w:val="27"/>
  </w:num>
  <w:num w:numId="19" w16cid:durableId="199168827">
    <w:abstractNumId w:val="7"/>
  </w:num>
  <w:num w:numId="20" w16cid:durableId="2078936989">
    <w:abstractNumId w:val="26"/>
  </w:num>
  <w:num w:numId="21" w16cid:durableId="1018197914">
    <w:abstractNumId w:val="21"/>
  </w:num>
  <w:num w:numId="22" w16cid:durableId="2117092714">
    <w:abstractNumId w:val="30"/>
  </w:num>
  <w:num w:numId="23" w16cid:durableId="481772946">
    <w:abstractNumId w:val="12"/>
  </w:num>
  <w:num w:numId="24" w16cid:durableId="1422097894">
    <w:abstractNumId w:val="3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2735676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17782904">
    <w:abstractNumId w:val="32"/>
  </w:num>
  <w:num w:numId="27" w16cid:durableId="1683819980">
    <w:abstractNumId w:val="15"/>
  </w:num>
  <w:num w:numId="28" w16cid:durableId="1465810669">
    <w:abstractNumId w:val="13"/>
  </w:num>
  <w:num w:numId="29" w16cid:durableId="1637293912">
    <w:abstractNumId w:val="16"/>
  </w:num>
  <w:num w:numId="30" w16cid:durableId="397754944">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C180A"/>
    <w:rsid w:val="000C3B06"/>
    <w:rsid w:val="000D78B4"/>
    <w:rsid w:val="001326DF"/>
    <w:rsid w:val="0015454A"/>
    <w:rsid w:val="00166D87"/>
    <w:rsid w:val="00171FD0"/>
    <w:rsid w:val="001B5C2F"/>
    <w:rsid w:val="001B6BC1"/>
    <w:rsid w:val="001C0AD1"/>
    <w:rsid w:val="00202977"/>
    <w:rsid w:val="00244169"/>
    <w:rsid w:val="00266D1C"/>
    <w:rsid w:val="00281940"/>
    <w:rsid w:val="002904B0"/>
    <w:rsid w:val="002967CA"/>
    <w:rsid w:val="00304971"/>
    <w:rsid w:val="003153D4"/>
    <w:rsid w:val="00361190"/>
    <w:rsid w:val="003E3FCA"/>
    <w:rsid w:val="003E4BA2"/>
    <w:rsid w:val="00420199"/>
    <w:rsid w:val="00455843"/>
    <w:rsid w:val="00473DE4"/>
    <w:rsid w:val="004C180A"/>
    <w:rsid w:val="004E725B"/>
    <w:rsid w:val="005C45BD"/>
    <w:rsid w:val="005D202E"/>
    <w:rsid w:val="00647632"/>
    <w:rsid w:val="0065618F"/>
    <w:rsid w:val="00667264"/>
    <w:rsid w:val="00695287"/>
    <w:rsid w:val="00805C25"/>
    <w:rsid w:val="008446B8"/>
    <w:rsid w:val="008912FA"/>
    <w:rsid w:val="008B7198"/>
    <w:rsid w:val="00937C86"/>
    <w:rsid w:val="00944CE4"/>
    <w:rsid w:val="00974C9F"/>
    <w:rsid w:val="009A09CC"/>
    <w:rsid w:val="00A40E17"/>
    <w:rsid w:val="00A669AD"/>
    <w:rsid w:val="00A75E75"/>
    <w:rsid w:val="00B06671"/>
    <w:rsid w:val="00B40C56"/>
    <w:rsid w:val="00B658EF"/>
    <w:rsid w:val="00B965C8"/>
    <w:rsid w:val="00BA2526"/>
    <w:rsid w:val="00BC037E"/>
    <w:rsid w:val="00BD11CA"/>
    <w:rsid w:val="00BF1D3D"/>
    <w:rsid w:val="00BF6B14"/>
    <w:rsid w:val="00D12A49"/>
    <w:rsid w:val="00D228A6"/>
    <w:rsid w:val="00DB53FB"/>
    <w:rsid w:val="00DC7BF8"/>
    <w:rsid w:val="00E62AD7"/>
    <w:rsid w:val="00E64D3D"/>
    <w:rsid w:val="00E853DD"/>
    <w:rsid w:val="00E869CB"/>
    <w:rsid w:val="00F56432"/>
    <w:rsid w:val="00F8686F"/>
    <w:rsid w:val="00FC0995"/>
    <w:rsid w:val="00FC6968"/>
    <w:rsid w:val="00FD04F5"/>
    <w:rsid w:val="00FF06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45A939"/>
  <w15:docId w15:val="{D2CEDF88-877B-4F1C-B32F-623766F95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FF067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FF0677"/>
    <w:pPr>
      <w:numPr>
        <w:numId w:val="1"/>
      </w:numPr>
      <w:jc w:val="center"/>
      <w:outlineLvl w:val="0"/>
    </w:pPr>
    <w:rPr>
      <w:b/>
    </w:rPr>
  </w:style>
  <w:style w:type="paragraph" w:styleId="2">
    <w:name w:val="heading 2"/>
    <w:basedOn w:val="a0"/>
    <w:next w:val="a0"/>
    <w:link w:val="20"/>
    <w:unhideWhenUsed/>
    <w:qFormat/>
    <w:rsid w:val="00FF067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unhideWhenUsed/>
    <w:qFormat/>
    <w:rsid w:val="00FF067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 Sub-Clause Sub-paragraph"/>
    <w:basedOn w:val="a0"/>
    <w:next w:val="a0"/>
    <w:link w:val="40"/>
    <w:qFormat/>
    <w:rsid w:val="00FF0677"/>
    <w:pPr>
      <w:keepNext/>
      <w:outlineLvl w:val="3"/>
    </w:pPr>
    <w:rPr>
      <w:rFonts w:ascii="Baltica RR" w:hAnsi="Baltica RR"/>
      <w:b/>
      <w:noProof w:val="0"/>
      <w:szCs w:val="20"/>
      <w:lang w:eastAsia="ru-RU"/>
    </w:rPr>
  </w:style>
  <w:style w:type="paragraph" w:styleId="5">
    <w:name w:val="heading 5"/>
    <w:basedOn w:val="a0"/>
    <w:next w:val="a0"/>
    <w:link w:val="50"/>
    <w:qFormat/>
    <w:rsid w:val="00FF0677"/>
    <w:pPr>
      <w:keepNext/>
      <w:ind w:firstLine="6804"/>
      <w:outlineLvl w:val="4"/>
    </w:pPr>
    <w:rPr>
      <w:noProof w:val="0"/>
      <w:sz w:val="28"/>
      <w:szCs w:val="20"/>
      <w:lang w:eastAsia="ru-RU"/>
    </w:rPr>
  </w:style>
  <w:style w:type="paragraph" w:styleId="8">
    <w:name w:val="heading 8"/>
    <w:basedOn w:val="a0"/>
    <w:next w:val="a0"/>
    <w:link w:val="80"/>
    <w:semiHidden/>
    <w:unhideWhenUsed/>
    <w:qFormat/>
    <w:rsid w:val="00FF0677"/>
    <w:pPr>
      <w:spacing w:before="240" w:after="60"/>
      <w:outlineLvl w:val="7"/>
    </w:pPr>
    <w:rPr>
      <w:rFonts w:ascii="Calibri" w:hAnsi="Calibri"/>
      <w:i/>
      <w:iCs/>
      <w:noProof w:val="0"/>
    </w:rPr>
  </w:style>
  <w:style w:type="paragraph" w:styleId="9">
    <w:name w:val="heading 9"/>
    <w:basedOn w:val="a0"/>
    <w:next w:val="a0"/>
    <w:link w:val="90"/>
    <w:semiHidden/>
    <w:unhideWhenUsed/>
    <w:qFormat/>
    <w:rsid w:val="00FF067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uiPriority w:val="34"/>
    <w:qFormat/>
    <w:rsid w:val="00FF0677"/>
    <w:pPr>
      <w:numPr>
        <w:numId w:val="2"/>
      </w:numPr>
      <w:tabs>
        <w:tab w:val="left" w:pos="1134"/>
      </w:tabs>
      <w:jc w:val="both"/>
    </w:pPr>
    <w:rPr>
      <w:noProof w:val="0"/>
      <w:lang w:val="en-US"/>
    </w:rPr>
  </w:style>
  <w:style w:type="character" w:customStyle="1" w:styleId="10">
    <w:name w:val="Заголовок 1 Знак"/>
    <w:basedOn w:val="a1"/>
    <w:link w:val="1"/>
    <w:rsid w:val="00FF067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FF067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rsid w:val="00FF067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 Sub-Clause Sub-paragraph Знак"/>
    <w:basedOn w:val="a1"/>
    <w:link w:val="4"/>
    <w:rsid w:val="00FF0677"/>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FF067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FF067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FF0677"/>
    <w:rPr>
      <w:rFonts w:ascii="Cambria" w:eastAsia="Times New Roman" w:hAnsi="Cambria" w:cs="Times New Roman"/>
      <w:lang w:val="ro-RO"/>
    </w:rPr>
  </w:style>
  <w:style w:type="paragraph" w:styleId="a4">
    <w:name w:val="footer"/>
    <w:basedOn w:val="a0"/>
    <w:link w:val="a5"/>
    <w:uiPriority w:val="99"/>
    <w:rsid w:val="00FF0677"/>
    <w:pPr>
      <w:tabs>
        <w:tab w:val="center" w:pos="4536"/>
        <w:tab w:val="right" w:pos="9072"/>
      </w:tabs>
    </w:pPr>
  </w:style>
  <w:style w:type="character" w:customStyle="1" w:styleId="a5">
    <w:name w:val="Нижний колонтитул Знак"/>
    <w:basedOn w:val="a1"/>
    <w:link w:val="a4"/>
    <w:uiPriority w:val="99"/>
    <w:rsid w:val="00FF0677"/>
    <w:rPr>
      <w:rFonts w:ascii="Times New Roman" w:eastAsia="Times New Roman" w:hAnsi="Times New Roman" w:cs="Times New Roman"/>
      <w:noProof/>
      <w:sz w:val="24"/>
      <w:szCs w:val="24"/>
      <w:lang w:val="ro-RO"/>
    </w:rPr>
  </w:style>
  <w:style w:type="character" w:styleId="a6">
    <w:name w:val="page number"/>
    <w:basedOn w:val="a1"/>
    <w:rsid w:val="00FF0677"/>
  </w:style>
  <w:style w:type="paragraph" w:styleId="a7">
    <w:name w:val="Body Text"/>
    <w:basedOn w:val="a0"/>
    <w:link w:val="a8"/>
    <w:rsid w:val="00FF0677"/>
    <w:rPr>
      <w:rFonts w:ascii="Baltica RR" w:hAnsi="Baltica RR"/>
      <w:noProof w:val="0"/>
      <w:szCs w:val="20"/>
    </w:rPr>
  </w:style>
  <w:style w:type="character" w:customStyle="1" w:styleId="a8">
    <w:name w:val="Основной текст Знак"/>
    <w:basedOn w:val="a1"/>
    <w:link w:val="a7"/>
    <w:rsid w:val="00FF0677"/>
    <w:rPr>
      <w:rFonts w:ascii="Baltica RR" w:eastAsia="Times New Roman" w:hAnsi="Baltica RR" w:cs="Times New Roman"/>
      <w:sz w:val="24"/>
      <w:szCs w:val="20"/>
      <w:lang w:val="ro-RO"/>
    </w:rPr>
  </w:style>
  <w:style w:type="paragraph" w:styleId="a9">
    <w:name w:val="header"/>
    <w:basedOn w:val="a0"/>
    <w:link w:val="aa"/>
    <w:rsid w:val="00FF0677"/>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FF0677"/>
    <w:rPr>
      <w:rFonts w:ascii="Times New Roman" w:eastAsia="Times New Roman" w:hAnsi="Times New Roman" w:cs="Times New Roman"/>
      <w:sz w:val="20"/>
      <w:szCs w:val="20"/>
      <w:lang w:eastAsia="ru-RU"/>
    </w:rPr>
  </w:style>
  <w:style w:type="paragraph" w:styleId="ab">
    <w:name w:val="Subtitle"/>
    <w:basedOn w:val="a0"/>
    <w:link w:val="ac"/>
    <w:qFormat/>
    <w:rsid w:val="00FF0677"/>
    <w:pPr>
      <w:jc w:val="center"/>
    </w:pPr>
    <w:rPr>
      <w:b/>
      <w:noProof w:val="0"/>
      <w:sz w:val="32"/>
      <w:szCs w:val="20"/>
      <w:lang w:val="en-US" w:eastAsia="ru-RU"/>
    </w:rPr>
  </w:style>
  <w:style w:type="character" w:customStyle="1" w:styleId="ac">
    <w:name w:val="Подзаголовок Знак"/>
    <w:basedOn w:val="a1"/>
    <w:link w:val="ab"/>
    <w:rsid w:val="00FF0677"/>
    <w:rPr>
      <w:rFonts w:ascii="Times New Roman" w:eastAsia="Times New Roman" w:hAnsi="Times New Roman" w:cs="Times New Roman"/>
      <w:b/>
      <w:sz w:val="32"/>
      <w:szCs w:val="20"/>
      <w:lang w:val="en-US" w:eastAsia="ru-RU"/>
    </w:rPr>
  </w:style>
  <w:style w:type="paragraph" w:styleId="ad">
    <w:name w:val="Body Text Indent"/>
    <w:basedOn w:val="a0"/>
    <w:link w:val="ae"/>
    <w:rsid w:val="00FF0677"/>
    <w:pPr>
      <w:ind w:firstLine="720"/>
      <w:jc w:val="both"/>
    </w:pPr>
    <w:rPr>
      <w:noProof w:val="0"/>
      <w:sz w:val="20"/>
      <w:szCs w:val="20"/>
      <w:lang w:eastAsia="ru-RU"/>
    </w:rPr>
  </w:style>
  <w:style w:type="character" w:customStyle="1" w:styleId="ae">
    <w:name w:val="Основной текст с отступом Знак"/>
    <w:basedOn w:val="a1"/>
    <w:link w:val="ad"/>
    <w:rsid w:val="00FF0677"/>
    <w:rPr>
      <w:rFonts w:ascii="Times New Roman" w:eastAsia="Times New Roman" w:hAnsi="Times New Roman" w:cs="Times New Roman"/>
      <w:sz w:val="20"/>
      <w:szCs w:val="20"/>
      <w:lang w:val="ro-RO" w:eastAsia="ru-RU"/>
    </w:rPr>
  </w:style>
  <w:style w:type="paragraph" w:styleId="21">
    <w:name w:val="Body Text Indent 2"/>
    <w:basedOn w:val="a0"/>
    <w:link w:val="22"/>
    <w:rsid w:val="00FF0677"/>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FF0677"/>
    <w:rPr>
      <w:rFonts w:ascii="Baltica RR" w:eastAsia="Times New Roman" w:hAnsi="Baltica RR" w:cs="Times New Roman"/>
      <w:sz w:val="24"/>
      <w:szCs w:val="20"/>
      <w:lang w:val="ro-RO" w:eastAsia="ru-RU"/>
    </w:rPr>
  </w:style>
  <w:style w:type="paragraph" w:styleId="23">
    <w:name w:val="Body Text 2"/>
    <w:basedOn w:val="a0"/>
    <w:link w:val="24"/>
    <w:rsid w:val="00FF0677"/>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FF0677"/>
    <w:rPr>
      <w:rFonts w:ascii="Baltica RR" w:eastAsia="Times New Roman" w:hAnsi="Baltica RR" w:cs="Times New Roman"/>
      <w:sz w:val="24"/>
      <w:szCs w:val="20"/>
      <w:lang w:val="ro-RO" w:eastAsia="ru-RU"/>
    </w:rPr>
  </w:style>
  <w:style w:type="character" w:customStyle="1" w:styleId="af">
    <w:name w:val="Текст выноски Знак"/>
    <w:basedOn w:val="a1"/>
    <w:link w:val="af0"/>
    <w:semiHidden/>
    <w:rsid w:val="00FF0677"/>
    <w:rPr>
      <w:rFonts w:ascii="Tahoma" w:eastAsia="Times New Roman" w:hAnsi="Tahoma" w:cs="Tahoma"/>
      <w:sz w:val="16"/>
      <w:szCs w:val="16"/>
      <w:lang w:eastAsia="ru-RU"/>
    </w:rPr>
  </w:style>
  <w:style w:type="paragraph" w:styleId="af0">
    <w:name w:val="Balloon Text"/>
    <w:basedOn w:val="a0"/>
    <w:link w:val="af"/>
    <w:semiHidden/>
    <w:rsid w:val="00FF0677"/>
    <w:rPr>
      <w:rFonts w:ascii="Tahoma" w:hAnsi="Tahoma" w:cs="Tahoma"/>
      <w:noProof w:val="0"/>
      <w:sz w:val="16"/>
      <w:szCs w:val="16"/>
      <w:lang w:val="ru-RU" w:eastAsia="ru-RU"/>
    </w:rPr>
  </w:style>
  <w:style w:type="table" w:styleId="af1">
    <w:name w:val="Table Grid"/>
    <w:basedOn w:val="a2"/>
    <w:uiPriority w:val="39"/>
    <w:rsid w:val="00FF067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FF0677"/>
    <w:pPr>
      <w:ind w:firstLine="567"/>
      <w:jc w:val="both"/>
    </w:pPr>
    <w:rPr>
      <w:noProof w:val="0"/>
      <w:lang w:val="ru-RU" w:eastAsia="ru-RU"/>
    </w:rPr>
  </w:style>
  <w:style w:type="paragraph" w:customStyle="1" w:styleId="cn">
    <w:name w:val="cn"/>
    <w:basedOn w:val="a0"/>
    <w:rsid w:val="00FF0677"/>
    <w:pPr>
      <w:jc w:val="center"/>
    </w:pPr>
    <w:rPr>
      <w:noProof w:val="0"/>
      <w:lang w:val="ru-RU" w:eastAsia="ru-RU"/>
    </w:rPr>
  </w:style>
  <w:style w:type="paragraph" w:customStyle="1" w:styleId="cb">
    <w:name w:val="cb"/>
    <w:basedOn w:val="a0"/>
    <w:rsid w:val="00FF0677"/>
    <w:pPr>
      <w:jc w:val="center"/>
    </w:pPr>
    <w:rPr>
      <w:b/>
      <w:bCs/>
      <w:noProof w:val="0"/>
      <w:lang w:val="ru-RU" w:eastAsia="ru-RU"/>
    </w:rPr>
  </w:style>
  <w:style w:type="paragraph" w:styleId="31">
    <w:name w:val="Body Text Indent 3"/>
    <w:basedOn w:val="a0"/>
    <w:link w:val="32"/>
    <w:rsid w:val="00FF0677"/>
    <w:pPr>
      <w:spacing w:after="120"/>
      <w:ind w:left="283"/>
    </w:pPr>
    <w:rPr>
      <w:noProof w:val="0"/>
      <w:sz w:val="16"/>
      <w:szCs w:val="16"/>
    </w:rPr>
  </w:style>
  <w:style w:type="character" w:customStyle="1" w:styleId="32">
    <w:name w:val="Основной текст с отступом 3 Знак"/>
    <w:basedOn w:val="a1"/>
    <w:link w:val="31"/>
    <w:rsid w:val="00FF0677"/>
    <w:rPr>
      <w:rFonts w:ascii="Times New Roman" w:eastAsia="Times New Roman" w:hAnsi="Times New Roman" w:cs="Times New Roman"/>
      <w:sz w:val="16"/>
      <w:szCs w:val="16"/>
      <w:lang w:val="ro-RO"/>
    </w:rPr>
  </w:style>
  <w:style w:type="character" w:styleId="af3">
    <w:name w:val="Hyperlink"/>
    <w:uiPriority w:val="99"/>
    <w:rsid w:val="00FF0677"/>
    <w:rPr>
      <w:color w:val="0000FF"/>
      <w:u w:val="single"/>
    </w:rPr>
  </w:style>
  <w:style w:type="paragraph" w:customStyle="1" w:styleId="cp">
    <w:name w:val="cp"/>
    <w:basedOn w:val="a0"/>
    <w:rsid w:val="00FF0677"/>
    <w:pPr>
      <w:jc w:val="center"/>
    </w:pPr>
    <w:rPr>
      <w:b/>
      <w:bCs/>
      <w:noProof w:val="0"/>
      <w:lang w:eastAsia="ru-RU"/>
    </w:rPr>
  </w:style>
  <w:style w:type="paragraph" w:customStyle="1" w:styleId="rg">
    <w:name w:val="rg"/>
    <w:basedOn w:val="a0"/>
    <w:rsid w:val="00FF0677"/>
    <w:pPr>
      <w:jc w:val="right"/>
    </w:pPr>
    <w:rPr>
      <w:noProof w:val="0"/>
      <w:lang w:val="ru-RU" w:eastAsia="ru-RU"/>
    </w:rPr>
  </w:style>
  <w:style w:type="paragraph" w:customStyle="1" w:styleId="Listparagraf1">
    <w:name w:val="Listă paragraf1"/>
    <w:basedOn w:val="a0"/>
    <w:qFormat/>
    <w:rsid w:val="00FF0677"/>
    <w:pPr>
      <w:ind w:left="708"/>
    </w:pPr>
    <w:rPr>
      <w:noProof w:val="0"/>
      <w:lang w:eastAsia="ru-RU"/>
    </w:rPr>
  </w:style>
  <w:style w:type="paragraph" w:customStyle="1" w:styleId="Sub-ClauseText">
    <w:name w:val="Sub-Clause Text"/>
    <w:basedOn w:val="a0"/>
    <w:rsid w:val="00FF0677"/>
    <w:pPr>
      <w:spacing w:before="120" w:after="120"/>
      <w:jc w:val="both"/>
    </w:pPr>
    <w:rPr>
      <w:noProof w:val="0"/>
      <w:spacing w:val="-4"/>
      <w:szCs w:val="20"/>
      <w:lang w:val="en-US"/>
    </w:rPr>
  </w:style>
  <w:style w:type="paragraph" w:customStyle="1" w:styleId="i">
    <w:name w:val="(i)"/>
    <w:basedOn w:val="a0"/>
    <w:rsid w:val="00FF0677"/>
    <w:pPr>
      <w:suppressAutoHyphens/>
      <w:jc w:val="both"/>
    </w:pPr>
    <w:rPr>
      <w:rFonts w:ascii="Tms Rmn" w:hAnsi="Tms Rmn"/>
      <w:noProof w:val="0"/>
      <w:szCs w:val="20"/>
      <w:lang w:val="en-US"/>
    </w:rPr>
  </w:style>
  <w:style w:type="paragraph" w:customStyle="1" w:styleId="ListParagraph1">
    <w:name w:val="List Paragraph1"/>
    <w:basedOn w:val="a0"/>
    <w:qFormat/>
    <w:rsid w:val="00FF067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FF0677"/>
    <w:pPr>
      <w:spacing w:after="240"/>
    </w:pPr>
    <w:rPr>
      <w:noProof w:val="0"/>
      <w:szCs w:val="20"/>
      <w:lang w:val="en-US"/>
    </w:rPr>
  </w:style>
  <w:style w:type="paragraph" w:styleId="af4">
    <w:name w:val="TOC Heading"/>
    <w:basedOn w:val="1"/>
    <w:next w:val="a0"/>
    <w:uiPriority w:val="39"/>
    <w:unhideWhenUsed/>
    <w:qFormat/>
    <w:rsid w:val="00FF0677"/>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FF0677"/>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FF0677"/>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FF0677"/>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FF0677"/>
    <w:pPr>
      <w:jc w:val="both"/>
    </w:pPr>
    <w:rPr>
      <w:noProof w:val="0"/>
      <w:sz w:val="20"/>
      <w:szCs w:val="20"/>
      <w:lang w:val="en-US"/>
    </w:rPr>
  </w:style>
  <w:style w:type="character" w:customStyle="1" w:styleId="af6">
    <w:name w:val="Текст сноски Знак"/>
    <w:basedOn w:val="a1"/>
    <w:link w:val="af5"/>
    <w:rsid w:val="00FF0677"/>
    <w:rPr>
      <w:rFonts w:ascii="Times New Roman" w:eastAsia="Times New Roman" w:hAnsi="Times New Roman" w:cs="Times New Roman"/>
      <w:sz w:val="20"/>
      <w:szCs w:val="20"/>
      <w:lang w:val="en-US"/>
    </w:rPr>
  </w:style>
  <w:style w:type="character" w:styleId="af7">
    <w:name w:val="footnote reference"/>
    <w:rsid w:val="00FF0677"/>
    <w:rPr>
      <w:vertAlign w:val="superscript"/>
    </w:rPr>
  </w:style>
  <w:style w:type="character" w:styleId="af8">
    <w:name w:val="annotation reference"/>
    <w:uiPriority w:val="99"/>
    <w:rsid w:val="00FF0677"/>
    <w:rPr>
      <w:sz w:val="16"/>
      <w:szCs w:val="16"/>
    </w:rPr>
  </w:style>
  <w:style w:type="paragraph" w:styleId="af9">
    <w:name w:val="annotation text"/>
    <w:basedOn w:val="a0"/>
    <w:link w:val="afa"/>
    <w:uiPriority w:val="99"/>
    <w:rsid w:val="00FF0677"/>
    <w:rPr>
      <w:noProof w:val="0"/>
      <w:sz w:val="20"/>
      <w:szCs w:val="20"/>
      <w:lang w:val="ru-RU" w:eastAsia="ru-RU"/>
    </w:rPr>
  </w:style>
  <w:style w:type="character" w:customStyle="1" w:styleId="afa">
    <w:name w:val="Текст примечания Знак"/>
    <w:basedOn w:val="a1"/>
    <w:link w:val="af9"/>
    <w:uiPriority w:val="99"/>
    <w:rsid w:val="00FF0677"/>
    <w:rPr>
      <w:rFonts w:ascii="Times New Roman" w:eastAsia="Times New Roman" w:hAnsi="Times New Roman" w:cs="Times New Roman"/>
      <w:sz w:val="20"/>
      <w:szCs w:val="20"/>
      <w:lang w:eastAsia="ru-RU"/>
    </w:rPr>
  </w:style>
  <w:style w:type="paragraph" w:styleId="afb">
    <w:name w:val="annotation subject"/>
    <w:basedOn w:val="af9"/>
    <w:next w:val="af9"/>
    <w:link w:val="afc"/>
    <w:rsid w:val="00FF0677"/>
    <w:rPr>
      <w:b/>
      <w:bCs/>
    </w:rPr>
  </w:style>
  <w:style w:type="character" w:customStyle="1" w:styleId="afc">
    <w:name w:val="Тема примечания Знак"/>
    <w:basedOn w:val="afa"/>
    <w:link w:val="afb"/>
    <w:rsid w:val="00FF0677"/>
    <w:rPr>
      <w:rFonts w:ascii="Times New Roman" w:eastAsia="Times New Roman" w:hAnsi="Times New Roman" w:cs="Times New Roman"/>
      <w:b/>
      <w:bCs/>
      <w:sz w:val="20"/>
      <w:szCs w:val="20"/>
      <w:lang w:eastAsia="ru-RU"/>
    </w:rPr>
  </w:style>
  <w:style w:type="paragraph" w:customStyle="1" w:styleId="Default">
    <w:name w:val="Default"/>
    <w:rsid w:val="00FF067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FF0677"/>
    <w:pPr>
      <w:suppressAutoHyphens/>
      <w:autoSpaceDN w:val="0"/>
    </w:pPr>
    <w:rPr>
      <w:rFonts w:ascii="Calibri" w:eastAsia="Calibri" w:hAnsi="Calibri" w:cs="Calibri"/>
      <w:kern w:val="3"/>
      <w:lang w:val="en-US"/>
    </w:rPr>
  </w:style>
  <w:style w:type="character" w:customStyle="1" w:styleId="apple-converted-space">
    <w:name w:val="apple-converted-space"/>
    <w:rsid w:val="00FF0677"/>
  </w:style>
  <w:style w:type="paragraph" w:customStyle="1" w:styleId="Style3">
    <w:name w:val="Style3"/>
    <w:basedOn w:val="3"/>
    <w:link w:val="Style3Char"/>
    <w:qFormat/>
    <w:rsid w:val="00FF067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FF0677"/>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FF067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FF067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FF067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FF067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FF067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FF0677"/>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FF0677"/>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FF0677"/>
    <w:rPr>
      <w:rFonts w:ascii="Times New Roman" w:hAnsi="Times New Roman" w:cs="Times New Roman"/>
      <w:b/>
      <w:bCs/>
      <w:i/>
      <w:iCs/>
      <w:sz w:val="22"/>
      <w:szCs w:val="22"/>
    </w:rPr>
  </w:style>
  <w:style w:type="paragraph" w:customStyle="1" w:styleId="Style73">
    <w:name w:val="Style73"/>
    <w:basedOn w:val="a0"/>
    <w:uiPriority w:val="99"/>
    <w:rsid w:val="00FF0677"/>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FF0677"/>
    <w:rPr>
      <w:rFonts w:ascii="Times New Roman" w:hAnsi="Times New Roman" w:cs="Times New Roman"/>
      <w:sz w:val="22"/>
      <w:szCs w:val="22"/>
    </w:rPr>
  </w:style>
  <w:style w:type="character" w:customStyle="1" w:styleId="HTML">
    <w:name w:val="Стандартный HTML Знак"/>
    <w:basedOn w:val="a1"/>
    <w:link w:val="HTML0"/>
    <w:uiPriority w:val="99"/>
    <w:semiHidden/>
    <w:rsid w:val="00FF0677"/>
    <w:rPr>
      <w:rFonts w:ascii="Consolas" w:eastAsia="Times New Roman" w:hAnsi="Consolas" w:cs="Times New Roman"/>
      <w:noProof/>
      <w:sz w:val="20"/>
      <w:szCs w:val="20"/>
      <w:lang w:val="ro-RO"/>
    </w:rPr>
  </w:style>
  <w:style w:type="paragraph" w:styleId="HTML0">
    <w:name w:val="HTML Preformatted"/>
    <w:basedOn w:val="a0"/>
    <w:link w:val="HTML"/>
    <w:uiPriority w:val="99"/>
    <w:semiHidden/>
    <w:unhideWhenUsed/>
    <w:rsid w:val="00FF0677"/>
    <w:rPr>
      <w:rFonts w:ascii="Consolas" w:hAnsi="Consolas"/>
      <w:sz w:val="20"/>
      <w:szCs w:val="20"/>
    </w:rPr>
  </w:style>
  <w:style w:type="character" w:customStyle="1" w:styleId="Style4Char">
    <w:name w:val="Style4 Char"/>
    <w:basedOn w:val="Style3Char"/>
    <w:locked/>
    <w:rsid w:val="00FF0677"/>
    <w:rPr>
      <w:rFonts w:ascii="Times New Roman" w:eastAsia="Calibri" w:hAnsi="Times New Roman" w:cs="Times New Roman"/>
      <w:b/>
      <w:sz w:val="24"/>
      <w:szCs w:val="24"/>
      <w:lang w:val="ru-RU" w:eastAsia="ru-RU" w:bidi="ar-SA"/>
    </w:rPr>
  </w:style>
  <w:style w:type="character" w:customStyle="1" w:styleId="shorttext">
    <w:name w:val="short_text"/>
    <w:rsid w:val="00FF0677"/>
  </w:style>
  <w:style w:type="paragraph" w:styleId="afd">
    <w:name w:val="caption"/>
    <w:basedOn w:val="a0"/>
    <w:qFormat/>
    <w:rsid w:val="00FF0677"/>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FF0677"/>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FF0677"/>
    <w:rPr>
      <w:b/>
      <w:bCs/>
    </w:rPr>
  </w:style>
  <w:style w:type="table" w:customStyle="1" w:styleId="Grigliatabella1">
    <w:name w:val="Griglia tabella1"/>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FF067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FF0677"/>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FF0677"/>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n2paragraf1">
    <w:name w:val="ln2paragraf1"/>
    <w:rsid w:val="00FF0677"/>
    <w:rPr>
      <w:b/>
      <w:bCs/>
    </w:rPr>
  </w:style>
  <w:style w:type="character" w:customStyle="1" w:styleId="ln2tparagraf">
    <w:name w:val="ln2tparagraf"/>
    <w:rsid w:val="00FF0677"/>
  </w:style>
  <w:style w:type="character" w:customStyle="1" w:styleId="ln2tpunct">
    <w:name w:val="ln2tpunct"/>
    <w:rsid w:val="00FF0677"/>
  </w:style>
  <w:style w:type="paragraph" w:customStyle="1" w:styleId="nt">
    <w:name w:val="nt"/>
    <w:basedOn w:val="a0"/>
    <w:rsid w:val="00FF067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FF0677"/>
    <w:rPr>
      <w:b/>
      <w:bCs/>
      <w:sz w:val="26"/>
      <w:szCs w:val="26"/>
    </w:rPr>
  </w:style>
  <w:style w:type="paragraph" w:customStyle="1" w:styleId="DefaultText">
    <w:name w:val="Default Text"/>
    <w:basedOn w:val="a0"/>
    <w:link w:val="DefaultTextChar"/>
    <w:uiPriority w:val="99"/>
    <w:rsid w:val="00FF0677"/>
    <w:rPr>
      <w:szCs w:val="20"/>
      <w:lang w:val="en-US"/>
    </w:rPr>
  </w:style>
  <w:style w:type="character" w:customStyle="1" w:styleId="DefaultTextChar">
    <w:name w:val="Default Text Char"/>
    <w:link w:val="DefaultText"/>
    <w:uiPriority w:val="99"/>
    <w:locked/>
    <w:rsid w:val="00FF0677"/>
    <w:rPr>
      <w:rFonts w:ascii="Times New Roman" w:eastAsia="Times New Roman" w:hAnsi="Times New Roman" w:cs="Times New Roman"/>
      <w:noProof/>
      <w:sz w:val="24"/>
      <w:szCs w:val="20"/>
      <w:lang w:val="en-US"/>
    </w:rPr>
  </w:style>
  <w:style w:type="character" w:customStyle="1" w:styleId="12">
    <w:name w:val="Основной текст1"/>
    <w:rsid w:val="00266D1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ff0">
    <w:name w:val="No Spacing"/>
    <w:uiPriority w:val="1"/>
    <w:qFormat/>
    <w:rsid w:val="00266D1C"/>
    <w:pPr>
      <w:spacing w:after="0" w:line="240" w:lineRule="auto"/>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F6346F-4F6A-4AFE-9D29-13685AC41A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1</Pages>
  <Words>19822</Words>
  <Characters>112992</Characters>
  <Application>Microsoft Office Word</Application>
  <DocSecurity>0</DocSecurity>
  <Lines>941</Lines>
  <Paragraphs>265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132549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Primaria_Zastinca</cp:lastModifiedBy>
  <cp:revision>56</cp:revision>
  <cp:lastPrinted>2022-03-25T12:38:00Z</cp:lastPrinted>
  <dcterms:created xsi:type="dcterms:W3CDTF">2022-03-25T11:54:00Z</dcterms:created>
  <dcterms:modified xsi:type="dcterms:W3CDTF">2026-08-11T11:01:00Z</dcterms:modified>
</cp:coreProperties>
</file>