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C789D">
      <w:pPr>
        <w:numPr>
          <w:ilvl w:val="0"/>
          <w:numId w:val="17"/>
        </w:numPr>
        <w:tabs>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5C789D">
      <w:pPr>
        <w:numPr>
          <w:ilvl w:val="0"/>
          <w:numId w:val="17"/>
        </w:numPr>
        <w:tabs>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5C789D">
      <w:pPr>
        <w:numPr>
          <w:ilvl w:val="0"/>
          <w:numId w:val="36"/>
        </w:numPr>
        <w:tabs>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C789D">
      <w:pPr>
        <w:numPr>
          <w:ilvl w:val="0"/>
          <w:numId w:val="36"/>
        </w:numPr>
        <w:tabs>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5C789D">
      <w:pPr>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5C789D">
      <w:pPr>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5C789D">
      <w:pPr>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5C789D">
      <w:pPr>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5C789D">
      <w:pPr>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C789D">
      <w:pPr>
        <w:numPr>
          <w:ilvl w:val="0"/>
          <w:numId w:val="3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C789D">
      <w:pPr>
        <w:numPr>
          <w:ilvl w:val="0"/>
          <w:numId w:val="3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C789D">
      <w:pPr>
        <w:numPr>
          <w:ilvl w:val="0"/>
          <w:numId w:val="36"/>
        </w:numPr>
        <w:tabs>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5C789D">
      <w:pPr>
        <w:numPr>
          <w:ilvl w:val="0"/>
          <w:numId w:val="36"/>
        </w:numPr>
        <w:tabs>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5C789D">
      <w:pPr>
        <w:numPr>
          <w:ilvl w:val="0"/>
          <w:numId w:val="36"/>
        </w:numPr>
        <w:tabs>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C789D">
      <w:pPr>
        <w:numPr>
          <w:ilvl w:val="0"/>
          <w:numId w:val="36"/>
        </w:numPr>
        <w:tabs>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C789D">
      <w:pPr>
        <w:numPr>
          <w:ilvl w:val="0"/>
          <w:numId w:val="36"/>
        </w:numPr>
        <w:tabs>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C789D">
      <w:pPr>
        <w:numPr>
          <w:ilvl w:val="0"/>
          <w:numId w:val="36"/>
        </w:numPr>
        <w:tabs>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C789D">
      <w:pPr>
        <w:numPr>
          <w:ilvl w:val="0"/>
          <w:numId w:val="36"/>
        </w:numPr>
        <w:tabs>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5C789D">
      <w:pPr>
        <w:numPr>
          <w:ilvl w:val="0"/>
          <w:numId w:val="36"/>
        </w:numPr>
        <w:tabs>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5C789D">
      <w:pPr>
        <w:numPr>
          <w:ilvl w:val="0"/>
          <w:numId w:val="36"/>
        </w:numPr>
        <w:tabs>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C789D">
      <w:pPr>
        <w:numPr>
          <w:ilvl w:val="0"/>
          <w:numId w:val="36"/>
        </w:numPr>
        <w:tabs>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C789D">
      <w:pPr>
        <w:numPr>
          <w:ilvl w:val="0"/>
          <w:numId w:val="36"/>
        </w:numPr>
        <w:tabs>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5C789D">
      <w:pPr>
        <w:numPr>
          <w:ilvl w:val="0"/>
          <w:numId w:val="36"/>
        </w:numPr>
        <w:tabs>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C789D">
      <w:pPr>
        <w:numPr>
          <w:ilvl w:val="0"/>
          <w:numId w:val="36"/>
        </w:numPr>
        <w:tabs>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5C789D">
      <w:pPr>
        <w:numPr>
          <w:ilvl w:val="0"/>
          <w:numId w:val="36"/>
        </w:numPr>
        <w:tabs>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5C789D">
      <w:pPr>
        <w:numPr>
          <w:ilvl w:val="0"/>
          <w:numId w:val="36"/>
        </w:numPr>
        <w:tabs>
          <w:tab w:val="left" w:pos="-284"/>
          <w:tab w:val="left" w:pos="426"/>
        </w:tabs>
        <w:ind w:left="-284" w:firstLine="284"/>
        <w:rPr>
          <w:lang w:val="ro-MD"/>
        </w:rPr>
      </w:pPr>
      <w:r w:rsidRPr="00FF430B">
        <w:rPr>
          <w:lang w:val="ro-MD"/>
        </w:rPr>
        <w:lastRenderedPageBreak/>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5C789D">
      <w:pPr>
        <w:numPr>
          <w:ilvl w:val="0"/>
          <w:numId w:val="36"/>
        </w:numPr>
        <w:tabs>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5C789D">
      <w:pPr>
        <w:numPr>
          <w:ilvl w:val="0"/>
          <w:numId w:val="36"/>
        </w:numPr>
        <w:tabs>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5C789D">
      <w:pPr>
        <w:numPr>
          <w:ilvl w:val="0"/>
          <w:numId w:val="36"/>
        </w:numPr>
        <w:tabs>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5C789D">
      <w:pPr>
        <w:numPr>
          <w:ilvl w:val="0"/>
          <w:numId w:val="36"/>
        </w:numPr>
        <w:tabs>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tabs>
          <w:tab w:val="left" w:pos="-284"/>
          <w:tab w:val="left" w:pos="196"/>
          <w:tab w:val="left" w:pos="567"/>
        </w:tabs>
        <w:rPr>
          <w:color w:val="000000" w:themeColor="text1"/>
          <w:lang w:val="ro-MD"/>
        </w:rPr>
      </w:pPr>
    </w:p>
    <w:p w14:paraId="0CE220AE" w14:textId="7373DB67" w:rsidR="00922F8A" w:rsidRPr="00FF430B" w:rsidRDefault="00922F8A" w:rsidP="005C789D">
      <w:pPr>
        <w:numPr>
          <w:ilvl w:val="0"/>
          <w:numId w:val="17"/>
        </w:numPr>
        <w:tabs>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tabs>
          <w:tab w:val="left" w:pos="-284"/>
          <w:tab w:val="left" w:pos="196"/>
          <w:tab w:val="left" w:pos="567"/>
        </w:tabs>
        <w:rPr>
          <w:color w:val="000000" w:themeColor="text1"/>
          <w:lang w:val="ro-MD"/>
        </w:rPr>
      </w:pPr>
    </w:p>
    <w:p w14:paraId="28EBDE30" w14:textId="3E2C0771" w:rsidR="00B93DBE" w:rsidRPr="00FF430B" w:rsidRDefault="00033577" w:rsidP="005C789D">
      <w:pPr>
        <w:numPr>
          <w:ilvl w:val="0"/>
          <w:numId w:val="17"/>
        </w:numPr>
        <w:tabs>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ind w:left="360"/>
        <w:rPr>
          <w:lang w:val="ro-MD"/>
        </w:rPr>
      </w:pPr>
    </w:p>
    <w:p w14:paraId="4FFC2F44" w14:textId="77777777" w:rsidR="00352B05" w:rsidRPr="00FF430B" w:rsidRDefault="00033577" w:rsidP="005C789D">
      <w:pPr>
        <w:numPr>
          <w:ilvl w:val="0"/>
          <w:numId w:val="17"/>
        </w:numPr>
        <w:tabs>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ind w:left="357"/>
        <w:rPr>
          <w:lang w:val="ro-MD"/>
        </w:rPr>
      </w:pPr>
    </w:p>
    <w:p w14:paraId="6E4805C8" w14:textId="77777777" w:rsidR="00352B05" w:rsidRPr="00FF430B" w:rsidRDefault="00033577" w:rsidP="005C789D">
      <w:pPr>
        <w:numPr>
          <w:ilvl w:val="0"/>
          <w:numId w:val="17"/>
        </w:numPr>
        <w:tabs>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C789D">
      <w:pPr>
        <w:numPr>
          <w:ilvl w:val="0"/>
          <w:numId w:val="18"/>
        </w:numPr>
        <w:tabs>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3D0700" w:rsidRDefault="00FE13A1" w:rsidP="005C789D">
      <w:pPr>
        <w:numPr>
          <w:ilvl w:val="0"/>
          <w:numId w:val="18"/>
        </w:numPr>
        <w:tabs>
          <w:tab w:val="left" w:pos="-284"/>
          <w:tab w:val="left" w:pos="284"/>
        </w:tabs>
        <w:spacing w:after="120"/>
        <w:ind w:left="-284" w:firstLine="284"/>
        <w:rPr>
          <w:lang w:val="ro-MD"/>
        </w:rPr>
      </w:pPr>
      <w:hyperlink r:id="rId8" w:history="1">
        <w:r w:rsidR="00DA6115" w:rsidRPr="003D0700">
          <w:rPr>
            <w:rStyle w:val="32"/>
            <w:rFonts w:eastAsiaTheme="majorEastAsia"/>
            <w:bCs/>
            <w:sz w:val="24"/>
            <w:szCs w:val="24"/>
            <w:bdr w:val="none" w:sz="0" w:space="0" w:color="auto" w:frame="1"/>
            <w:shd w:val="clear" w:color="auto" w:fill="FFFFFF"/>
            <w:lang w:val="ro-MD"/>
          </w:rPr>
          <w:t>Hotărârii Guvernului nr.</w:t>
        </w:r>
        <w:r w:rsidR="00FF430B" w:rsidRPr="003D0700">
          <w:rPr>
            <w:rStyle w:val="32"/>
            <w:rFonts w:eastAsiaTheme="majorEastAsia"/>
            <w:bCs/>
            <w:sz w:val="24"/>
            <w:szCs w:val="24"/>
            <w:bdr w:val="none" w:sz="0" w:space="0" w:color="auto" w:frame="1"/>
            <w:shd w:val="clear" w:color="auto" w:fill="FFFFFF"/>
            <w:lang w:val="ro-MD"/>
          </w:rPr>
          <w:t xml:space="preserve"> </w:t>
        </w:r>
        <w:r w:rsidR="004B16DD" w:rsidRPr="003D0700">
          <w:rPr>
            <w:rStyle w:val="32"/>
            <w:rFonts w:eastAsiaTheme="majorEastAsia"/>
            <w:bCs/>
            <w:sz w:val="24"/>
            <w:szCs w:val="24"/>
            <w:bdr w:val="none" w:sz="0" w:space="0" w:color="auto" w:frame="1"/>
            <w:shd w:val="clear" w:color="auto" w:fill="FFFFFF"/>
            <w:lang w:val="ro-MD"/>
          </w:rPr>
          <w:t>638/2020 pentru aprobarea Regulamentului privind achizițiile publice de lucrări</w:t>
        </w:r>
      </w:hyperlink>
      <w:r w:rsidR="00EC7F38" w:rsidRPr="003D0700">
        <w:rPr>
          <w:rStyle w:val="aff"/>
          <w:sz w:val="24"/>
          <w:bdr w:val="none" w:sz="0" w:space="0" w:color="auto" w:frame="1"/>
          <w:shd w:val="clear" w:color="auto" w:fill="FFFFFF"/>
          <w:lang w:val="ro-MD"/>
        </w:rPr>
        <w:t>.</w:t>
      </w:r>
    </w:p>
    <w:p w14:paraId="1C4D7021" w14:textId="2DA1F513" w:rsidR="00A50D0A" w:rsidRPr="00FF430B" w:rsidRDefault="00033577" w:rsidP="005C789D">
      <w:pPr>
        <w:numPr>
          <w:ilvl w:val="0"/>
          <w:numId w:val="17"/>
        </w:numPr>
        <w:tabs>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C789D">
      <w:pPr>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C789D">
      <w:pPr>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C789D">
      <w:pPr>
        <w:numPr>
          <w:ilvl w:val="0"/>
          <w:numId w:val="17"/>
        </w:numPr>
        <w:tabs>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C789D">
      <w:pPr>
        <w:numPr>
          <w:ilvl w:val="0"/>
          <w:numId w:val="17"/>
        </w:numPr>
        <w:tabs>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5C789D">
      <w:pPr>
        <w:numPr>
          <w:ilvl w:val="0"/>
          <w:numId w:val="17"/>
        </w:numPr>
        <w:tabs>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C789D">
      <w:pPr>
        <w:numPr>
          <w:ilvl w:val="0"/>
          <w:numId w:val="17"/>
        </w:numPr>
        <w:tabs>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C789D">
      <w:pPr>
        <w:numPr>
          <w:ilvl w:val="0"/>
          <w:numId w:val="17"/>
        </w:numPr>
        <w:tabs>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C789D">
      <w:pPr>
        <w:numPr>
          <w:ilvl w:val="0"/>
          <w:numId w:val="17"/>
        </w:numPr>
        <w:tabs>
          <w:tab w:val="left" w:pos="-284"/>
          <w:tab w:val="left" w:pos="196"/>
          <w:tab w:val="left" w:pos="426"/>
        </w:tabs>
        <w:spacing w:after="120"/>
        <w:ind w:left="-284" w:firstLine="284"/>
        <w:rPr>
          <w:lang w:val="ro-MD"/>
        </w:rPr>
      </w:pPr>
      <w:r w:rsidRPr="00FF430B">
        <w:rPr>
          <w:lang w:val="ro-MD"/>
        </w:rPr>
        <w:lastRenderedPageBreak/>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C789D">
      <w:pPr>
        <w:numPr>
          <w:ilvl w:val="0"/>
          <w:numId w:val="17"/>
        </w:numPr>
        <w:tabs>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C789D">
      <w:pPr>
        <w:numPr>
          <w:ilvl w:val="0"/>
          <w:numId w:val="19"/>
        </w:numPr>
        <w:tabs>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C789D">
      <w:pPr>
        <w:numPr>
          <w:ilvl w:val="0"/>
          <w:numId w:val="19"/>
        </w:numPr>
        <w:tabs>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5C789D">
      <w:pPr>
        <w:numPr>
          <w:ilvl w:val="0"/>
          <w:numId w:val="17"/>
        </w:numPr>
        <w:tabs>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C789D">
      <w:pPr>
        <w:numPr>
          <w:ilvl w:val="0"/>
          <w:numId w:val="20"/>
        </w:numPr>
        <w:tabs>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C789D">
      <w:pPr>
        <w:numPr>
          <w:ilvl w:val="0"/>
          <w:numId w:val="20"/>
        </w:numPr>
        <w:tabs>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C789D">
      <w:pPr>
        <w:numPr>
          <w:ilvl w:val="0"/>
          <w:numId w:val="20"/>
        </w:numPr>
        <w:tabs>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C789D">
      <w:pPr>
        <w:numPr>
          <w:ilvl w:val="0"/>
          <w:numId w:val="20"/>
        </w:numPr>
        <w:tabs>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C789D">
      <w:pPr>
        <w:numPr>
          <w:ilvl w:val="0"/>
          <w:numId w:val="20"/>
        </w:numPr>
        <w:tabs>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tabs>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tabs>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tabs>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tabs>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tabs>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xml:space="preserve">, au dreptul de a participa la procedura de atribuire a contractului de achiziție </w:t>
      </w:r>
      <w:r w:rsidR="006F3B8E" w:rsidRPr="00FF430B">
        <w:rPr>
          <w:lang w:val="ro-MD"/>
        </w:rPr>
        <w:lastRenderedPageBreak/>
        <w:t>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tabs>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tabs>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tabs>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tabs>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tabs>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tabs>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tabs>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tabs>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tabs>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tabs>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tabs>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tabs>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tabs>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tabs>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w:t>
      </w:r>
      <w:r w:rsidR="007167E4" w:rsidRPr="00FF430B">
        <w:rPr>
          <w:lang w:val="ro-MD"/>
        </w:rPr>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tabs>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tabs>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tabs>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tabs>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tabs>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tabs>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tabs>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tabs>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tabs>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tabs>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tabs>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tabs>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tabs>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tabs>
          <w:tab w:val="left" w:pos="142"/>
        </w:tabs>
        <w:spacing w:after="120"/>
        <w:ind w:left="-284" w:firstLine="426"/>
        <w:rPr>
          <w:lang w:val="ro-MD"/>
        </w:rPr>
      </w:pPr>
      <w:r w:rsidRPr="00FF430B">
        <w:rPr>
          <w:lang w:val="ro-MD"/>
        </w:rPr>
        <w:lastRenderedPageBreak/>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tabs>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tabs>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tabs>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tabs>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tabs>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tabs>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tabs>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tabs>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tabs>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tabs>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tabs>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tabs>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tabs>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tabs>
          <w:tab w:val="left" w:pos="-284"/>
          <w:tab w:val="left" w:pos="142"/>
          <w:tab w:val="left" w:pos="284"/>
          <w:tab w:val="left" w:pos="426"/>
          <w:tab w:val="left" w:pos="567"/>
          <w:tab w:val="left" w:pos="709"/>
        </w:tabs>
        <w:spacing w:after="120"/>
        <w:ind w:left="-284" w:firstLine="284"/>
        <w:rPr>
          <w:lang w:val="ro-MD"/>
        </w:rPr>
      </w:pPr>
      <w:r w:rsidRPr="00FF430B">
        <w:rPr>
          <w:b/>
          <w:lang w:val="ro-MD"/>
        </w:rPr>
        <w:lastRenderedPageBreak/>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tabs>
          <w:tab w:val="left" w:pos="-284"/>
        </w:tabs>
        <w:ind w:left="-284" w:firstLine="284"/>
        <w:jc w:val="both"/>
        <w:rPr>
          <w:lang w:val="ro-MD"/>
        </w:rPr>
      </w:pPr>
      <w:r w:rsidRPr="00FF430B">
        <w:rPr>
          <w:lang w:val="ro-MD"/>
        </w:rPr>
        <w:t xml:space="preserve">19) </w:t>
      </w:r>
      <w:r w:rsidR="004344C6" w:rsidRPr="00FF430B">
        <w:rPr>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tabs>
          <w:tab w:val="left" w:pos="-284"/>
        </w:tabs>
        <w:ind w:left="-284" w:firstLine="284"/>
        <w:jc w:val="both"/>
        <w:rPr>
          <w:lang w:val="ro-MD"/>
        </w:rPr>
      </w:pPr>
      <w:r w:rsidRPr="00FF430B">
        <w:rPr>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tabs>
          <w:tab w:val="left" w:pos="-284"/>
        </w:tabs>
        <w:ind w:left="-284" w:firstLine="284"/>
        <w:jc w:val="both"/>
        <w:rPr>
          <w:lang w:val="ro-MD"/>
        </w:rPr>
      </w:pPr>
      <w:r w:rsidRPr="00FF430B">
        <w:rPr>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tabs>
          <w:tab w:val="left" w:pos="-284"/>
        </w:tabs>
        <w:ind w:left="-284" w:firstLine="284"/>
        <w:jc w:val="both"/>
        <w:rPr>
          <w:lang w:val="ro-MD"/>
        </w:rPr>
      </w:pPr>
      <w:r w:rsidRPr="00FF430B">
        <w:rPr>
          <w:lang w:val="ro-MD"/>
        </w:rPr>
        <w:t xml:space="preserve">22) creșterea durabilității îmbrăcăminților, a capacității portante și a rezistenței la uzură; </w:t>
      </w:r>
    </w:p>
    <w:p w14:paraId="5A8CB12E" w14:textId="77777777" w:rsidR="000D4758" w:rsidRPr="00FF430B" w:rsidRDefault="007167E4" w:rsidP="00A54239">
      <w:pPr>
        <w:tabs>
          <w:tab w:val="left" w:pos="-284"/>
        </w:tabs>
        <w:ind w:left="-284" w:firstLine="284"/>
        <w:jc w:val="both"/>
        <w:rPr>
          <w:lang w:val="ro-MD"/>
        </w:rPr>
      </w:pPr>
      <w:r w:rsidRPr="00FF430B">
        <w:rPr>
          <w:lang w:val="ro-MD"/>
        </w:rPr>
        <w:t>23) dezvoltarea și executarea planurilor de monitorizare și întreținere în situați</w:t>
      </w:r>
      <w:r w:rsidR="00785412" w:rsidRPr="00FF430B">
        <w:rPr>
          <w:lang w:val="ro-MD"/>
        </w:rPr>
        <w:t>e</w:t>
      </w:r>
      <w:r w:rsidRPr="00FF430B">
        <w:rPr>
          <w:lang w:val="ro-MD"/>
        </w:rPr>
        <w:t xml:space="preserve">i concrete; </w:t>
      </w:r>
    </w:p>
    <w:p w14:paraId="62761E5B" w14:textId="77777777" w:rsidR="000D4758" w:rsidRPr="00FF430B" w:rsidRDefault="007167E4" w:rsidP="00A54239">
      <w:pPr>
        <w:tabs>
          <w:tab w:val="left" w:pos="-284"/>
        </w:tabs>
        <w:ind w:left="-284" w:firstLine="284"/>
        <w:jc w:val="both"/>
        <w:rPr>
          <w:lang w:val="ro-MD"/>
        </w:rPr>
      </w:pPr>
      <w:r w:rsidRPr="00FF430B">
        <w:rPr>
          <w:lang w:val="ro-MD"/>
        </w:rPr>
        <w:t xml:space="preserve">24) evaluarea durabilității asupra materialelor de construcții; </w:t>
      </w:r>
    </w:p>
    <w:p w14:paraId="6877716E" w14:textId="77777777" w:rsidR="000D4758" w:rsidRPr="00FF430B" w:rsidRDefault="007167E4" w:rsidP="00A54239">
      <w:pPr>
        <w:tabs>
          <w:tab w:val="left" w:pos="-284"/>
        </w:tabs>
        <w:ind w:left="-284" w:firstLine="284"/>
        <w:jc w:val="both"/>
        <w:rPr>
          <w:lang w:val="ro-MD"/>
        </w:rPr>
      </w:pPr>
      <w:r w:rsidRPr="00FF430B">
        <w:rPr>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w:t>
      </w:r>
      <w:r w:rsidR="007167E4" w:rsidRPr="00FF430B">
        <w:rPr>
          <w:lang w:val="ro-MD"/>
        </w:rPr>
        <w:lastRenderedPageBreak/>
        <w:t>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xml:space="preserve">, și depun ofertele în mod electronic, folosind fluxurile interactive de lucru puse la dispoziție de platformele electronice, cu </w:t>
      </w:r>
      <w:r w:rsidR="004344C6" w:rsidRPr="00FF430B">
        <w:rPr>
          <w:color w:val="000000" w:themeColor="text1"/>
          <w:lang w:val="ro-MD"/>
        </w:rPr>
        <w:lastRenderedPageBreak/>
        <w:t>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 xml:space="preserve">cu excepţia procedurilor </w:t>
      </w:r>
      <w:r w:rsidR="00A45123" w:rsidRPr="00FF430B">
        <w:rPr>
          <w:lang w:val="ro-MD"/>
        </w:rPr>
        <w:lastRenderedPageBreak/>
        <w:t>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w:t>
      </w:r>
      <w:r w:rsidR="00285D55" w:rsidRPr="00FF430B">
        <w:rPr>
          <w:lang w:val="ro-MD"/>
        </w:rPr>
        <w:lastRenderedPageBreak/>
        <w:t xml:space="preserve">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lastRenderedPageBreak/>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lastRenderedPageBreak/>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206E630C" w14:textId="77777777" w:rsidR="00182E6F" w:rsidRDefault="00182E6F" w:rsidP="006B2E26">
      <w:pPr>
        <w:spacing w:line="276" w:lineRule="auto"/>
        <w:jc w:val="center"/>
        <w:rPr>
          <w:b/>
          <w:sz w:val="28"/>
          <w:szCs w:val="28"/>
        </w:rPr>
      </w:pPr>
    </w:p>
    <w:p w14:paraId="6E12A79A" w14:textId="77777777" w:rsidR="00182E6F" w:rsidRDefault="00182E6F" w:rsidP="006B2E26">
      <w:pPr>
        <w:spacing w:line="276" w:lineRule="auto"/>
        <w:jc w:val="center"/>
        <w:rPr>
          <w:b/>
          <w:sz w:val="28"/>
          <w:szCs w:val="28"/>
        </w:rPr>
      </w:pPr>
    </w:p>
    <w:p w14:paraId="1CEAC86B" w14:textId="77777777" w:rsidR="00182E6F" w:rsidRDefault="00182E6F" w:rsidP="006B2E26">
      <w:pPr>
        <w:spacing w:line="276" w:lineRule="auto"/>
        <w:jc w:val="center"/>
        <w:rPr>
          <w:b/>
          <w:sz w:val="28"/>
          <w:szCs w:val="28"/>
        </w:rPr>
      </w:pPr>
    </w:p>
    <w:p w14:paraId="7DE3F44C" w14:textId="77777777" w:rsidR="00182E6F" w:rsidRDefault="00182E6F" w:rsidP="006B2E26">
      <w:pPr>
        <w:spacing w:line="276" w:lineRule="auto"/>
        <w:jc w:val="center"/>
        <w:rPr>
          <w:b/>
          <w:sz w:val="28"/>
          <w:szCs w:val="28"/>
        </w:rPr>
      </w:pPr>
    </w:p>
    <w:p w14:paraId="40E9C789" w14:textId="77777777" w:rsidR="00182E6F" w:rsidRDefault="00182E6F" w:rsidP="006B2E26">
      <w:pPr>
        <w:spacing w:line="276" w:lineRule="auto"/>
        <w:jc w:val="center"/>
        <w:rPr>
          <w:b/>
          <w:sz w:val="28"/>
          <w:szCs w:val="28"/>
        </w:rPr>
      </w:pPr>
    </w:p>
    <w:p w14:paraId="70682DC4" w14:textId="77777777" w:rsidR="00182E6F" w:rsidRDefault="00182E6F" w:rsidP="006B2E26">
      <w:pPr>
        <w:spacing w:line="276" w:lineRule="auto"/>
        <w:jc w:val="center"/>
        <w:rPr>
          <w:b/>
          <w:sz w:val="28"/>
          <w:szCs w:val="28"/>
        </w:rPr>
      </w:pPr>
    </w:p>
    <w:p w14:paraId="02265987" w14:textId="77777777" w:rsidR="00182E6F" w:rsidRDefault="00182E6F" w:rsidP="006B2E26">
      <w:pPr>
        <w:spacing w:line="276" w:lineRule="auto"/>
        <w:jc w:val="center"/>
        <w:rPr>
          <w:b/>
          <w:sz w:val="28"/>
          <w:szCs w:val="28"/>
        </w:rPr>
      </w:pPr>
    </w:p>
    <w:p w14:paraId="41F9A2F2" w14:textId="77777777" w:rsidR="00182E6F" w:rsidRDefault="00182E6F" w:rsidP="006B2E26">
      <w:pPr>
        <w:spacing w:line="276" w:lineRule="auto"/>
        <w:jc w:val="center"/>
        <w:rPr>
          <w:b/>
          <w:sz w:val="28"/>
          <w:szCs w:val="28"/>
        </w:rPr>
      </w:pPr>
    </w:p>
    <w:p w14:paraId="3D8D7CED" w14:textId="77777777" w:rsidR="00182E6F" w:rsidRDefault="00182E6F" w:rsidP="006B2E26">
      <w:pPr>
        <w:spacing w:line="276" w:lineRule="auto"/>
        <w:jc w:val="center"/>
        <w:rPr>
          <w:b/>
          <w:sz w:val="28"/>
          <w:szCs w:val="28"/>
        </w:rPr>
      </w:pPr>
    </w:p>
    <w:p w14:paraId="72E5D3E1" w14:textId="77777777" w:rsidR="00182E6F" w:rsidRDefault="00182E6F" w:rsidP="006B2E26">
      <w:pPr>
        <w:spacing w:line="276" w:lineRule="auto"/>
        <w:jc w:val="center"/>
        <w:rPr>
          <w:b/>
          <w:sz w:val="28"/>
          <w:szCs w:val="28"/>
        </w:rPr>
      </w:pPr>
    </w:p>
    <w:p w14:paraId="3814B1C0" w14:textId="77777777" w:rsidR="00182E6F" w:rsidRDefault="00182E6F" w:rsidP="006B2E26">
      <w:pPr>
        <w:spacing w:line="276" w:lineRule="auto"/>
        <w:jc w:val="center"/>
        <w:rPr>
          <w:b/>
          <w:sz w:val="28"/>
          <w:szCs w:val="28"/>
        </w:rPr>
      </w:pPr>
    </w:p>
    <w:p w14:paraId="03A8BB77" w14:textId="77777777" w:rsidR="00182E6F" w:rsidRDefault="00182E6F" w:rsidP="006B2E26">
      <w:pPr>
        <w:spacing w:line="276" w:lineRule="auto"/>
        <w:jc w:val="center"/>
        <w:rPr>
          <w:b/>
          <w:sz w:val="28"/>
          <w:szCs w:val="28"/>
        </w:rPr>
      </w:pPr>
    </w:p>
    <w:p w14:paraId="726C7E45" w14:textId="77777777" w:rsidR="00182E6F" w:rsidRDefault="00182E6F" w:rsidP="006B2E26">
      <w:pPr>
        <w:spacing w:line="276" w:lineRule="auto"/>
        <w:jc w:val="center"/>
        <w:rPr>
          <w:b/>
          <w:sz w:val="28"/>
          <w:szCs w:val="28"/>
        </w:rPr>
      </w:pPr>
    </w:p>
    <w:p w14:paraId="5A9CBE3A" w14:textId="77777777" w:rsidR="00182E6F" w:rsidRDefault="00182E6F" w:rsidP="006B2E26">
      <w:pPr>
        <w:spacing w:line="276" w:lineRule="auto"/>
        <w:jc w:val="center"/>
        <w:rPr>
          <w:b/>
          <w:sz w:val="28"/>
          <w:szCs w:val="28"/>
        </w:rPr>
      </w:pPr>
    </w:p>
    <w:p w14:paraId="469C0C5F" w14:textId="77777777" w:rsidR="00182E6F" w:rsidRDefault="00182E6F" w:rsidP="006B2E26">
      <w:pPr>
        <w:spacing w:line="276" w:lineRule="auto"/>
        <w:jc w:val="center"/>
        <w:rPr>
          <w:b/>
          <w:sz w:val="28"/>
          <w:szCs w:val="28"/>
        </w:rPr>
      </w:pPr>
    </w:p>
    <w:p w14:paraId="15347A3D" w14:textId="77777777" w:rsidR="00182E6F" w:rsidRDefault="00182E6F" w:rsidP="006B2E26">
      <w:pPr>
        <w:spacing w:line="276" w:lineRule="auto"/>
        <w:jc w:val="center"/>
        <w:rPr>
          <w:b/>
          <w:sz w:val="28"/>
          <w:szCs w:val="28"/>
        </w:rPr>
      </w:pPr>
    </w:p>
    <w:p w14:paraId="1A0AA67A" w14:textId="77777777" w:rsidR="00182E6F" w:rsidRDefault="00182E6F" w:rsidP="006B2E26">
      <w:pPr>
        <w:spacing w:line="276" w:lineRule="auto"/>
        <w:jc w:val="center"/>
        <w:rPr>
          <w:b/>
          <w:sz w:val="28"/>
          <w:szCs w:val="28"/>
        </w:rPr>
      </w:pPr>
    </w:p>
    <w:p w14:paraId="38621FBB" w14:textId="77777777" w:rsidR="00182E6F" w:rsidRDefault="00182E6F" w:rsidP="006B2E26">
      <w:pPr>
        <w:spacing w:line="276" w:lineRule="auto"/>
        <w:jc w:val="center"/>
        <w:rPr>
          <w:b/>
          <w:sz w:val="28"/>
          <w:szCs w:val="28"/>
        </w:rPr>
      </w:pPr>
    </w:p>
    <w:p w14:paraId="5DFCFAC7" w14:textId="77777777" w:rsidR="00182E6F" w:rsidRDefault="00182E6F" w:rsidP="006B2E26">
      <w:pPr>
        <w:spacing w:line="276" w:lineRule="auto"/>
        <w:jc w:val="center"/>
        <w:rPr>
          <w:b/>
          <w:sz w:val="28"/>
          <w:szCs w:val="28"/>
        </w:rPr>
      </w:pPr>
    </w:p>
    <w:p w14:paraId="667D6250" w14:textId="77777777" w:rsidR="00182E6F" w:rsidRDefault="00182E6F" w:rsidP="006B2E26">
      <w:pPr>
        <w:spacing w:line="276" w:lineRule="auto"/>
        <w:jc w:val="center"/>
        <w:rPr>
          <w:b/>
          <w:sz w:val="28"/>
          <w:szCs w:val="28"/>
        </w:rPr>
      </w:pPr>
    </w:p>
    <w:p w14:paraId="4E3A77C2" w14:textId="77777777" w:rsidR="00182E6F" w:rsidRDefault="00182E6F" w:rsidP="006B2E26">
      <w:pPr>
        <w:spacing w:line="276" w:lineRule="auto"/>
        <w:jc w:val="center"/>
        <w:rPr>
          <w:b/>
          <w:sz w:val="28"/>
          <w:szCs w:val="28"/>
        </w:rPr>
      </w:pPr>
    </w:p>
    <w:p w14:paraId="1094264F" w14:textId="77777777" w:rsidR="00182E6F" w:rsidRDefault="00182E6F" w:rsidP="006B2E26">
      <w:pPr>
        <w:spacing w:line="276" w:lineRule="auto"/>
        <w:jc w:val="center"/>
        <w:rPr>
          <w:b/>
          <w:sz w:val="28"/>
          <w:szCs w:val="28"/>
        </w:rPr>
      </w:pPr>
    </w:p>
    <w:p w14:paraId="56AE3E73" w14:textId="77777777" w:rsidR="00182E6F" w:rsidRDefault="00182E6F" w:rsidP="006B2E26">
      <w:pPr>
        <w:spacing w:line="276" w:lineRule="auto"/>
        <w:jc w:val="center"/>
        <w:rPr>
          <w:b/>
          <w:sz w:val="28"/>
          <w:szCs w:val="28"/>
        </w:rPr>
      </w:pPr>
    </w:p>
    <w:p w14:paraId="60FE4B7B" w14:textId="77777777" w:rsidR="00182E6F" w:rsidRDefault="00182E6F" w:rsidP="006B2E26">
      <w:pPr>
        <w:spacing w:line="276" w:lineRule="auto"/>
        <w:jc w:val="center"/>
        <w:rPr>
          <w:b/>
          <w:sz w:val="28"/>
          <w:szCs w:val="28"/>
        </w:rPr>
      </w:pPr>
    </w:p>
    <w:p w14:paraId="790FB97B" w14:textId="77777777" w:rsidR="00182E6F" w:rsidRDefault="00182E6F" w:rsidP="006B2E26">
      <w:pPr>
        <w:spacing w:line="276" w:lineRule="auto"/>
        <w:jc w:val="center"/>
        <w:rPr>
          <w:b/>
          <w:sz w:val="28"/>
          <w:szCs w:val="28"/>
        </w:rPr>
      </w:pPr>
    </w:p>
    <w:p w14:paraId="4D73E8E3" w14:textId="77777777" w:rsidR="00182E6F" w:rsidRDefault="00182E6F" w:rsidP="006B2E26">
      <w:pPr>
        <w:spacing w:line="276" w:lineRule="auto"/>
        <w:jc w:val="center"/>
        <w:rPr>
          <w:b/>
          <w:sz w:val="28"/>
          <w:szCs w:val="28"/>
        </w:rPr>
      </w:pPr>
    </w:p>
    <w:p w14:paraId="6B480567" w14:textId="77777777" w:rsidR="00182E6F" w:rsidRDefault="00182E6F" w:rsidP="006B2E26">
      <w:pPr>
        <w:spacing w:line="276" w:lineRule="auto"/>
        <w:jc w:val="center"/>
        <w:rPr>
          <w:b/>
          <w:sz w:val="28"/>
          <w:szCs w:val="28"/>
        </w:rPr>
      </w:pPr>
    </w:p>
    <w:p w14:paraId="4A789BD3" w14:textId="77777777" w:rsidR="00182E6F" w:rsidRDefault="00182E6F" w:rsidP="006B2E26">
      <w:pPr>
        <w:spacing w:line="276" w:lineRule="auto"/>
        <w:jc w:val="center"/>
        <w:rPr>
          <w:b/>
          <w:sz w:val="28"/>
          <w:szCs w:val="28"/>
        </w:rPr>
      </w:pPr>
    </w:p>
    <w:p w14:paraId="3DDE8B6F" w14:textId="77777777" w:rsidR="00182E6F" w:rsidRDefault="00182E6F" w:rsidP="006B2E26">
      <w:pPr>
        <w:spacing w:line="276" w:lineRule="auto"/>
        <w:jc w:val="center"/>
        <w:rPr>
          <w:b/>
          <w:sz w:val="28"/>
          <w:szCs w:val="28"/>
        </w:rPr>
      </w:pPr>
    </w:p>
    <w:p w14:paraId="6BAD9EDE" w14:textId="77777777" w:rsidR="00182E6F" w:rsidRDefault="00182E6F" w:rsidP="006B2E26">
      <w:pPr>
        <w:spacing w:line="276" w:lineRule="auto"/>
        <w:jc w:val="center"/>
        <w:rPr>
          <w:b/>
          <w:sz w:val="28"/>
          <w:szCs w:val="28"/>
        </w:rPr>
      </w:pPr>
    </w:p>
    <w:p w14:paraId="6F17980C" w14:textId="77777777" w:rsidR="00182E6F" w:rsidRDefault="00182E6F" w:rsidP="006B2E26">
      <w:pPr>
        <w:spacing w:line="276" w:lineRule="auto"/>
        <w:jc w:val="center"/>
        <w:rPr>
          <w:b/>
          <w:sz w:val="28"/>
          <w:szCs w:val="28"/>
        </w:rPr>
      </w:pPr>
    </w:p>
    <w:p w14:paraId="2CF66C2B" w14:textId="77777777" w:rsidR="00182E6F" w:rsidRDefault="00182E6F" w:rsidP="006B2E26">
      <w:pPr>
        <w:spacing w:line="276" w:lineRule="auto"/>
        <w:jc w:val="center"/>
        <w:rPr>
          <w:b/>
          <w:sz w:val="28"/>
          <w:szCs w:val="28"/>
        </w:rPr>
      </w:pPr>
    </w:p>
    <w:p w14:paraId="18F03FCA" w14:textId="77777777" w:rsidR="00182E6F" w:rsidRDefault="00182E6F" w:rsidP="006B2E26">
      <w:pPr>
        <w:spacing w:line="276" w:lineRule="auto"/>
        <w:jc w:val="center"/>
        <w:rPr>
          <w:b/>
          <w:sz w:val="28"/>
          <w:szCs w:val="28"/>
        </w:rPr>
      </w:pPr>
    </w:p>
    <w:p w14:paraId="50F77EFD" w14:textId="77777777" w:rsidR="00182E6F" w:rsidRDefault="00182E6F" w:rsidP="006B2E26">
      <w:pPr>
        <w:spacing w:line="276" w:lineRule="auto"/>
        <w:jc w:val="center"/>
        <w:rPr>
          <w:b/>
          <w:sz w:val="28"/>
          <w:szCs w:val="28"/>
        </w:rPr>
      </w:pPr>
    </w:p>
    <w:p w14:paraId="50466F0B" w14:textId="77777777" w:rsidR="00182E6F" w:rsidRDefault="00182E6F" w:rsidP="006B2E26">
      <w:pPr>
        <w:spacing w:line="276" w:lineRule="auto"/>
        <w:jc w:val="center"/>
        <w:rPr>
          <w:b/>
          <w:sz w:val="28"/>
          <w:szCs w:val="28"/>
        </w:rPr>
      </w:pPr>
    </w:p>
    <w:p w14:paraId="712BCF26" w14:textId="77777777" w:rsidR="00182E6F" w:rsidRDefault="00182E6F" w:rsidP="006B2E26">
      <w:pPr>
        <w:spacing w:line="276" w:lineRule="auto"/>
        <w:jc w:val="center"/>
        <w:rPr>
          <w:b/>
          <w:sz w:val="28"/>
          <w:szCs w:val="28"/>
        </w:rPr>
      </w:pPr>
    </w:p>
    <w:p w14:paraId="5AA1D94D" w14:textId="77777777" w:rsidR="00182E6F" w:rsidRDefault="00182E6F" w:rsidP="006B2E26">
      <w:pPr>
        <w:spacing w:line="276" w:lineRule="auto"/>
        <w:jc w:val="center"/>
        <w:rPr>
          <w:b/>
          <w:sz w:val="28"/>
          <w:szCs w:val="28"/>
        </w:rPr>
      </w:pPr>
    </w:p>
    <w:p w14:paraId="20EDDF1F" w14:textId="77777777" w:rsidR="00182E6F" w:rsidRDefault="00182E6F" w:rsidP="006B2E26">
      <w:pPr>
        <w:spacing w:line="276" w:lineRule="auto"/>
        <w:jc w:val="center"/>
        <w:rPr>
          <w:b/>
          <w:sz w:val="28"/>
          <w:szCs w:val="28"/>
        </w:rPr>
      </w:pPr>
    </w:p>
    <w:p w14:paraId="34553097" w14:textId="6095737D" w:rsidR="006B2E26" w:rsidRPr="00CD0F9F" w:rsidRDefault="006B2E26" w:rsidP="006B2E26">
      <w:pPr>
        <w:spacing w:line="276" w:lineRule="auto"/>
        <w:jc w:val="center"/>
        <w:rPr>
          <w:b/>
          <w:sz w:val="28"/>
          <w:szCs w:val="28"/>
        </w:rPr>
      </w:pPr>
      <w:r w:rsidRPr="00CD0F9F">
        <w:rPr>
          <w:b/>
          <w:sz w:val="28"/>
          <w:szCs w:val="28"/>
        </w:rPr>
        <w:lastRenderedPageBreak/>
        <w:t>ANUNȚ DE INTENȚIE</w:t>
      </w:r>
    </w:p>
    <w:p w14:paraId="4335E1C7" w14:textId="52768914" w:rsidR="006B2E26" w:rsidRPr="004B32D4" w:rsidRDefault="006B2E26" w:rsidP="006B2E26">
      <w:pPr>
        <w:spacing w:line="276" w:lineRule="auto"/>
        <w:jc w:val="center"/>
      </w:pPr>
      <w:r w:rsidRPr="004B32D4">
        <w:t xml:space="preserve">Nr. </w:t>
      </w:r>
      <w:r>
        <w:rPr>
          <w:u w:val="single"/>
        </w:rPr>
        <w:t>0</w:t>
      </w:r>
      <w:r w:rsidR="003D0700">
        <w:rPr>
          <w:u w:val="single"/>
        </w:rPr>
        <w:t>1</w:t>
      </w:r>
      <w:r>
        <w:rPr>
          <w:u w:val="single"/>
        </w:rPr>
        <w:t xml:space="preserve"> </w:t>
      </w:r>
      <w:r w:rsidRPr="004B32D4">
        <w:t>din_</w:t>
      </w:r>
      <w:r w:rsidR="003B2CE6">
        <w:rPr>
          <w:u w:val="single"/>
        </w:rPr>
        <w:t>13.03</w:t>
      </w:r>
      <w:r>
        <w:rPr>
          <w:u w:val="single"/>
        </w:rPr>
        <w:t>.202</w:t>
      </w:r>
      <w:r w:rsidR="00F57499">
        <w:rPr>
          <w:u w:val="single"/>
        </w:rPr>
        <w:t>6</w:t>
      </w:r>
      <w:r w:rsidRPr="004B32D4">
        <w:t xml:space="preserve"> </w:t>
      </w:r>
    </w:p>
    <w:p w14:paraId="05236FBB" w14:textId="77777777" w:rsidR="006B2E26" w:rsidRPr="004B32D4" w:rsidRDefault="006B2E26" w:rsidP="006B2E26">
      <w:pPr>
        <w:numPr>
          <w:ilvl w:val="0"/>
          <w:numId w:val="22"/>
        </w:numPr>
        <w:spacing w:before="240" w:after="160" w:line="276" w:lineRule="auto"/>
        <w:ind w:left="1077"/>
        <w:rPr>
          <w:b/>
        </w:rPr>
      </w:pPr>
      <w:r w:rsidRPr="004B32D4">
        <w:rPr>
          <w:b/>
        </w:rPr>
        <w:t>Informații generale</w:t>
      </w:r>
      <w:r w:rsidRPr="00C014D5">
        <w:rPr>
          <w:b/>
        </w:rPr>
        <w:t xml:space="preserve"> despre autoritatea contractantă</w:t>
      </w:r>
      <w:r w:rsidRPr="004B32D4">
        <w:rPr>
          <w:b/>
        </w:rPr>
        <w:t>:</w:t>
      </w:r>
    </w:p>
    <w:tbl>
      <w:tblPr>
        <w:tblW w:w="9918" w:type="dxa"/>
        <w:tblLook w:val="04A0" w:firstRow="1" w:lastRow="0" w:firstColumn="1" w:lastColumn="0" w:noHBand="0" w:noVBand="1"/>
      </w:tblPr>
      <w:tblGrid>
        <w:gridCol w:w="5949"/>
        <w:gridCol w:w="3969"/>
      </w:tblGrid>
      <w:tr w:rsidR="006B2E26" w:rsidRPr="00C014D5" w14:paraId="7B426B1B" w14:textId="77777777" w:rsidTr="008A4A4F">
        <w:tc>
          <w:tcPr>
            <w:tcW w:w="5949" w:type="dxa"/>
            <w:shd w:val="clear" w:color="auto" w:fill="F2F2F2" w:themeFill="background1" w:themeFillShade="F2"/>
          </w:tcPr>
          <w:p w14:paraId="3B8203A5" w14:textId="77777777" w:rsidR="006B2E26" w:rsidRPr="004B32D4" w:rsidRDefault="006B2E26" w:rsidP="008A4A4F">
            <w:pPr>
              <w:spacing w:line="276" w:lineRule="auto"/>
              <w:jc w:val="both"/>
            </w:pPr>
            <w:r w:rsidRPr="004B32D4">
              <w:t>Denumirea autorității contractante</w:t>
            </w:r>
          </w:p>
        </w:tc>
        <w:tc>
          <w:tcPr>
            <w:tcW w:w="3969" w:type="dxa"/>
          </w:tcPr>
          <w:p w14:paraId="05D298F4" w14:textId="77777777" w:rsidR="006B2E26" w:rsidRPr="004B32D4" w:rsidRDefault="006B2E26" w:rsidP="008A4A4F">
            <w:pPr>
              <w:spacing w:line="276" w:lineRule="auto"/>
              <w:jc w:val="both"/>
            </w:pPr>
            <w:r>
              <w:t>IMSP Spitalul Raional Cimișlia</w:t>
            </w:r>
          </w:p>
        </w:tc>
      </w:tr>
      <w:tr w:rsidR="006B2E26" w:rsidRPr="00C014D5" w14:paraId="7782DA07" w14:textId="77777777" w:rsidTr="008A4A4F">
        <w:tc>
          <w:tcPr>
            <w:tcW w:w="5949" w:type="dxa"/>
            <w:shd w:val="clear" w:color="auto" w:fill="F2F2F2" w:themeFill="background1" w:themeFillShade="F2"/>
          </w:tcPr>
          <w:p w14:paraId="3E13D9ED" w14:textId="77777777" w:rsidR="006B2E26" w:rsidRPr="004B32D4" w:rsidRDefault="006B2E26" w:rsidP="008A4A4F">
            <w:pPr>
              <w:spacing w:line="276" w:lineRule="auto"/>
              <w:jc w:val="both"/>
            </w:pPr>
            <w:r w:rsidRPr="004B32D4">
              <w:t>IDNO</w:t>
            </w:r>
          </w:p>
        </w:tc>
        <w:tc>
          <w:tcPr>
            <w:tcW w:w="3969" w:type="dxa"/>
          </w:tcPr>
          <w:p w14:paraId="1A9C4153" w14:textId="77777777" w:rsidR="006B2E26" w:rsidRPr="004B32D4" w:rsidRDefault="006B2E26" w:rsidP="008A4A4F">
            <w:pPr>
              <w:spacing w:line="276" w:lineRule="auto"/>
              <w:jc w:val="both"/>
            </w:pPr>
            <w:r>
              <w:t>1003605150319</w:t>
            </w:r>
          </w:p>
        </w:tc>
      </w:tr>
      <w:tr w:rsidR="006B2E26" w:rsidRPr="00C014D5" w14:paraId="00FCDB6F" w14:textId="77777777" w:rsidTr="008A4A4F">
        <w:tc>
          <w:tcPr>
            <w:tcW w:w="5949" w:type="dxa"/>
            <w:shd w:val="clear" w:color="auto" w:fill="F2F2F2" w:themeFill="background1" w:themeFillShade="F2"/>
          </w:tcPr>
          <w:p w14:paraId="71F32651" w14:textId="77777777" w:rsidR="006B2E26" w:rsidRPr="004B32D4" w:rsidRDefault="006B2E26" w:rsidP="008A4A4F">
            <w:pPr>
              <w:spacing w:line="276" w:lineRule="auto"/>
              <w:jc w:val="both"/>
            </w:pPr>
            <w:r w:rsidRPr="004B32D4">
              <w:t>Adresa</w:t>
            </w:r>
          </w:p>
        </w:tc>
        <w:tc>
          <w:tcPr>
            <w:tcW w:w="3969" w:type="dxa"/>
          </w:tcPr>
          <w:p w14:paraId="1811E14C" w14:textId="77777777" w:rsidR="006B2E26" w:rsidRPr="004B32D4" w:rsidRDefault="006B2E26" w:rsidP="008A4A4F">
            <w:pPr>
              <w:spacing w:line="276" w:lineRule="auto"/>
              <w:jc w:val="both"/>
            </w:pPr>
            <w:r>
              <w:t>Or.Cimișlia,str.Alexandru cel Bun 135</w:t>
            </w:r>
          </w:p>
        </w:tc>
      </w:tr>
      <w:tr w:rsidR="006B2E26" w:rsidRPr="00C014D5" w14:paraId="7A274F83" w14:textId="77777777" w:rsidTr="008A4A4F">
        <w:tc>
          <w:tcPr>
            <w:tcW w:w="5949" w:type="dxa"/>
            <w:shd w:val="clear" w:color="auto" w:fill="F2F2F2" w:themeFill="background1" w:themeFillShade="F2"/>
          </w:tcPr>
          <w:p w14:paraId="7F7AD4FD" w14:textId="77777777" w:rsidR="006B2E26" w:rsidRPr="004B32D4" w:rsidRDefault="006B2E26" w:rsidP="008A4A4F">
            <w:pPr>
              <w:spacing w:line="276" w:lineRule="auto"/>
              <w:jc w:val="both"/>
            </w:pPr>
            <w:r w:rsidRPr="004B32D4">
              <w:t>Numărul de telefon/fax</w:t>
            </w:r>
          </w:p>
        </w:tc>
        <w:tc>
          <w:tcPr>
            <w:tcW w:w="3969" w:type="dxa"/>
          </w:tcPr>
          <w:p w14:paraId="2649D96F" w14:textId="77777777" w:rsidR="006B2E26" w:rsidRPr="004B32D4" w:rsidRDefault="006B2E26" w:rsidP="008A4A4F">
            <w:pPr>
              <w:spacing w:line="276" w:lineRule="auto"/>
              <w:jc w:val="both"/>
            </w:pPr>
            <w:r>
              <w:t>0241-2-21-93</w:t>
            </w:r>
          </w:p>
        </w:tc>
      </w:tr>
      <w:tr w:rsidR="006B2E26" w:rsidRPr="00C014D5" w14:paraId="0569BCF7" w14:textId="77777777" w:rsidTr="008A4A4F">
        <w:tc>
          <w:tcPr>
            <w:tcW w:w="5949" w:type="dxa"/>
            <w:shd w:val="clear" w:color="auto" w:fill="F2F2F2" w:themeFill="background1" w:themeFillShade="F2"/>
          </w:tcPr>
          <w:p w14:paraId="51224CC6" w14:textId="77777777" w:rsidR="006B2E26" w:rsidRPr="004B32D4" w:rsidRDefault="006B2E26" w:rsidP="008A4A4F">
            <w:pPr>
              <w:spacing w:line="276" w:lineRule="auto"/>
              <w:jc w:val="both"/>
            </w:pPr>
            <w:r w:rsidRPr="004B32D4">
              <w:t xml:space="preserve">Adresa de e-mail </w:t>
            </w:r>
            <w:r w:rsidRPr="00C014D5">
              <w:t>ale autorității contractante</w:t>
            </w:r>
          </w:p>
        </w:tc>
        <w:tc>
          <w:tcPr>
            <w:tcW w:w="3969" w:type="dxa"/>
          </w:tcPr>
          <w:p w14:paraId="2BE82F42" w14:textId="77777777" w:rsidR="006B2E26" w:rsidRPr="008D000B" w:rsidRDefault="006B2E26" w:rsidP="008A4A4F">
            <w:pPr>
              <w:spacing w:line="276" w:lineRule="auto"/>
              <w:jc w:val="both"/>
            </w:pPr>
            <w:r>
              <w:t>spitalulcimislia@gmail.com</w:t>
            </w:r>
          </w:p>
        </w:tc>
      </w:tr>
      <w:tr w:rsidR="006B2E26" w:rsidRPr="00C014D5" w14:paraId="1AA591F4" w14:textId="77777777" w:rsidTr="008A4A4F">
        <w:tc>
          <w:tcPr>
            <w:tcW w:w="5949" w:type="dxa"/>
            <w:shd w:val="clear" w:color="auto" w:fill="F2F2F2" w:themeFill="background1" w:themeFillShade="F2"/>
          </w:tcPr>
          <w:p w14:paraId="4482F5DE" w14:textId="77777777" w:rsidR="006B2E26" w:rsidRPr="004B32D4" w:rsidRDefault="006B2E26" w:rsidP="008A4A4F">
            <w:pPr>
              <w:spacing w:line="276" w:lineRule="auto"/>
              <w:jc w:val="both"/>
            </w:pPr>
            <w:r w:rsidRPr="004B32D4">
              <w:t xml:space="preserve">Adresa de internet </w:t>
            </w:r>
            <w:r w:rsidRPr="00C014D5">
              <w:t>ale autorității contractante</w:t>
            </w:r>
          </w:p>
        </w:tc>
        <w:tc>
          <w:tcPr>
            <w:tcW w:w="3969" w:type="dxa"/>
          </w:tcPr>
          <w:p w14:paraId="6F1F30F1" w14:textId="77777777" w:rsidR="006B2E26" w:rsidRPr="008D000B" w:rsidRDefault="006B2E26" w:rsidP="008A4A4F">
            <w:pPr>
              <w:spacing w:line="276" w:lineRule="auto"/>
              <w:jc w:val="both"/>
            </w:pPr>
            <w:r w:rsidRPr="008D000B">
              <w:rPr>
                <w:rFonts w:eastAsia="Cambria"/>
              </w:rPr>
              <w:t>srcimislia.md</w:t>
            </w:r>
          </w:p>
        </w:tc>
      </w:tr>
      <w:tr w:rsidR="006B2E26" w:rsidRPr="00C014D5" w14:paraId="24A11D22" w14:textId="77777777" w:rsidTr="008A4A4F">
        <w:tc>
          <w:tcPr>
            <w:tcW w:w="5949" w:type="dxa"/>
            <w:shd w:val="clear" w:color="auto" w:fill="F2F2F2" w:themeFill="background1" w:themeFillShade="F2"/>
          </w:tcPr>
          <w:p w14:paraId="5CDCEF9E" w14:textId="77777777" w:rsidR="006B2E26" w:rsidRPr="004B32D4" w:rsidRDefault="006B2E26" w:rsidP="008A4A4F">
            <w:pPr>
              <w:spacing w:line="276" w:lineRule="auto"/>
              <w:jc w:val="both"/>
            </w:pPr>
            <w:r w:rsidRPr="004B32D4">
              <w:t>Perso</w:t>
            </w:r>
            <w:r w:rsidRPr="00C014D5">
              <w:t>a</w:t>
            </w:r>
            <w:r w:rsidRPr="004B32D4">
              <w:t>na de contact, numărul de telefon</w:t>
            </w:r>
            <w:r w:rsidRPr="00C014D5">
              <w:t>/e-mail</w:t>
            </w:r>
          </w:p>
        </w:tc>
        <w:tc>
          <w:tcPr>
            <w:tcW w:w="3969" w:type="dxa"/>
          </w:tcPr>
          <w:p w14:paraId="22E16029" w14:textId="77777777" w:rsidR="006B2E26" w:rsidRDefault="006B2E26" w:rsidP="008A4A4F">
            <w:pPr>
              <w:ind w:right="-1"/>
              <w:jc w:val="both"/>
              <w:rPr>
                <w:rFonts w:eastAsia="Cambria"/>
              </w:rPr>
            </w:pPr>
            <w:r w:rsidRPr="008D000B">
              <w:rPr>
                <w:rFonts w:eastAsia="Cambria"/>
              </w:rPr>
              <w:t>Gorodețchi Cristina 06</w:t>
            </w:r>
            <w:r>
              <w:rPr>
                <w:rFonts w:eastAsia="Cambria"/>
              </w:rPr>
              <w:t>8551028</w:t>
            </w:r>
          </w:p>
          <w:p w14:paraId="3B32BD9E" w14:textId="77777777" w:rsidR="006B2E26" w:rsidRPr="00214D92" w:rsidRDefault="006B2E26" w:rsidP="008A4A4F">
            <w:pPr>
              <w:ind w:right="-1"/>
              <w:jc w:val="both"/>
              <w:rPr>
                <w:rFonts w:eastAsia="Cambria"/>
              </w:rPr>
            </w:pPr>
            <w:r w:rsidRPr="00214D92">
              <w:rPr>
                <w:rFonts w:eastAsia="Cambria"/>
              </w:rPr>
              <w:t>spitalulcimislia@gmail.com</w:t>
            </w:r>
          </w:p>
        </w:tc>
      </w:tr>
      <w:tr w:rsidR="006B2E26" w:rsidRPr="00C014D5" w14:paraId="263EB47B" w14:textId="77777777" w:rsidTr="008A4A4F">
        <w:tc>
          <w:tcPr>
            <w:tcW w:w="5949" w:type="dxa"/>
            <w:shd w:val="clear" w:color="auto" w:fill="F2F2F2" w:themeFill="background1" w:themeFillShade="F2"/>
          </w:tcPr>
          <w:p w14:paraId="53E766CF" w14:textId="77777777" w:rsidR="006B2E26" w:rsidRPr="004B32D4" w:rsidRDefault="006B2E26" w:rsidP="008A4A4F">
            <w:pPr>
              <w:spacing w:line="276" w:lineRule="auto"/>
              <w:jc w:val="both"/>
            </w:pPr>
            <w:r w:rsidRPr="004B32D4">
              <w:t>Adresa de e-mail sau de internet de la care se va putea obține accesul liber, direct, total și gratuit la documentația de atribuire</w:t>
            </w:r>
          </w:p>
          <w:p w14:paraId="6F5FFBA6" w14:textId="77777777" w:rsidR="006B2E26" w:rsidRPr="00CD0F9F" w:rsidRDefault="006B2E26" w:rsidP="008A4A4F">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045F116" w14:textId="77777777" w:rsidR="006B2E26" w:rsidRPr="004B32D4" w:rsidRDefault="006B2E26" w:rsidP="008A4A4F">
            <w:pPr>
              <w:spacing w:line="276" w:lineRule="auto"/>
              <w:jc w:val="both"/>
            </w:pPr>
            <w:r>
              <w:t>SIA RSAP M Tender</w:t>
            </w:r>
          </w:p>
        </w:tc>
      </w:tr>
      <w:tr w:rsidR="006B2E26" w:rsidRPr="00C014D5" w14:paraId="626A83B5" w14:textId="77777777" w:rsidTr="008A4A4F">
        <w:tc>
          <w:tcPr>
            <w:tcW w:w="5949" w:type="dxa"/>
            <w:shd w:val="clear" w:color="auto" w:fill="F2F2F2" w:themeFill="background1" w:themeFillShade="F2"/>
          </w:tcPr>
          <w:p w14:paraId="4E9EA434" w14:textId="77777777" w:rsidR="006B2E26" w:rsidRPr="004B32D4" w:rsidRDefault="006B2E26" w:rsidP="008A4A4F">
            <w:pPr>
              <w:spacing w:line="276" w:lineRule="auto"/>
              <w:jc w:val="both"/>
            </w:pPr>
            <w:r w:rsidRPr="004B32D4">
              <w:t>Tipul autorității contractante și obiectul principal de activitate</w:t>
            </w:r>
          </w:p>
          <w:p w14:paraId="370E50B5" w14:textId="77777777" w:rsidR="006B2E26" w:rsidRPr="00CD0F9F" w:rsidRDefault="006B2E26" w:rsidP="008A4A4F">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3B3B0639" w14:textId="77777777" w:rsidR="006B2E26" w:rsidRPr="004B32D4" w:rsidRDefault="006B2E26" w:rsidP="008A4A4F">
            <w:pPr>
              <w:spacing w:line="276" w:lineRule="auto"/>
              <w:jc w:val="both"/>
            </w:pPr>
            <w:r>
              <w:t>Instituție medicală publică</w:t>
            </w:r>
          </w:p>
        </w:tc>
      </w:tr>
    </w:tbl>
    <w:p w14:paraId="2B4BB024" w14:textId="77777777" w:rsidR="006B2E26" w:rsidRPr="00E84B8B" w:rsidRDefault="006B2E26" w:rsidP="006B2E26">
      <w:pPr>
        <w:numPr>
          <w:ilvl w:val="0"/>
          <w:numId w:val="22"/>
        </w:numPr>
        <w:spacing w:before="240" w:after="160" w:line="276" w:lineRule="auto"/>
        <w:contextualSpacing/>
        <w:rPr>
          <w:lang w:val="ro-MD"/>
        </w:rPr>
      </w:pPr>
      <w:r w:rsidRPr="00E84B8B">
        <w:rPr>
          <w:b/>
          <w:lang w:val="ro-MD"/>
        </w:rPr>
        <w:t>Informații despre obiectul achiziției</w:t>
      </w:r>
      <w:r w:rsidRPr="00E84B8B">
        <w:rPr>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B2E26" w:rsidRPr="001E3F00" w14:paraId="4D895280" w14:textId="77777777" w:rsidTr="008A4A4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B11273" w14:textId="77777777" w:rsidR="006B2E26" w:rsidRPr="001E3F00" w:rsidRDefault="006B2E26" w:rsidP="008A4A4F">
            <w:pPr>
              <w:spacing w:line="276" w:lineRule="auto"/>
              <w:jc w:val="center"/>
              <w:rPr>
                <w:lang w:val="ro-MD"/>
              </w:rPr>
            </w:pPr>
            <w:r w:rsidRPr="001E3F00">
              <w:rPr>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1D7030" w14:textId="77777777" w:rsidR="006B2E26" w:rsidRPr="001E3F00" w:rsidRDefault="006B2E26" w:rsidP="008A4A4F">
            <w:pPr>
              <w:spacing w:line="276" w:lineRule="auto"/>
              <w:jc w:val="center"/>
              <w:rPr>
                <w:lang w:val="ro-MD"/>
              </w:rPr>
            </w:pPr>
            <w:r w:rsidRPr="001E3F00">
              <w:rPr>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65B3EE" w14:textId="77777777" w:rsidR="006B2E26" w:rsidRPr="001E3F00" w:rsidRDefault="006B2E26" w:rsidP="008A4A4F">
            <w:pPr>
              <w:spacing w:line="276" w:lineRule="auto"/>
              <w:jc w:val="center"/>
              <w:rPr>
                <w:lang w:val="ro-MD"/>
              </w:rPr>
            </w:pPr>
            <w:r w:rsidRPr="001E3F00">
              <w:rPr>
                <w:lang w:val="ro-MD"/>
              </w:rPr>
              <w:t>Denumirea bunurilor, serviciilor sau 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B4B123" w14:textId="77777777" w:rsidR="006B2E26" w:rsidRPr="001E3F00" w:rsidRDefault="006B2E26" w:rsidP="008A4A4F">
            <w:pPr>
              <w:spacing w:line="276" w:lineRule="auto"/>
              <w:jc w:val="center"/>
              <w:rPr>
                <w:lang w:val="ro-MD"/>
              </w:rPr>
            </w:pPr>
            <w:r w:rsidRPr="001E3F00">
              <w:rPr>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FC7955" w14:textId="77777777" w:rsidR="006B2E26" w:rsidRPr="001E3F00" w:rsidRDefault="006B2E26" w:rsidP="008A4A4F">
            <w:pPr>
              <w:spacing w:line="276" w:lineRule="auto"/>
              <w:jc w:val="center"/>
              <w:rPr>
                <w:lang w:val="ro-MD"/>
              </w:rPr>
            </w:pPr>
            <w:r w:rsidRPr="001E3F00">
              <w:rPr>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3C7A81D" w14:textId="77777777" w:rsidR="006B2E26" w:rsidRPr="001E3F00" w:rsidRDefault="006B2E26" w:rsidP="008A4A4F">
            <w:pPr>
              <w:spacing w:line="276" w:lineRule="auto"/>
              <w:jc w:val="center"/>
              <w:rPr>
                <w:lang w:val="ro-MD"/>
              </w:rPr>
            </w:pPr>
            <w:r w:rsidRPr="001E3F00">
              <w:rPr>
                <w:lang w:val="ro-MD"/>
              </w:rPr>
              <w:t>Valoarea estimată</w:t>
            </w:r>
            <w:r>
              <w:rPr>
                <w:lang w:val="ro-MD"/>
              </w:rPr>
              <w:t>,</w:t>
            </w:r>
            <w:r w:rsidRPr="001E3F00">
              <w:rPr>
                <w:lang w:val="ro-MD"/>
              </w:rPr>
              <w:br/>
            </w:r>
            <w:r w:rsidRPr="00591AF6">
              <w:rPr>
                <w:lang w:val="ro-MD"/>
              </w:rPr>
              <w:t>fără TVA</w:t>
            </w:r>
            <w:r>
              <w:rPr>
                <w:i/>
                <w:lang w:val="ro-MD"/>
              </w:rPr>
              <w:t xml:space="preserve"> </w:t>
            </w:r>
            <w:r w:rsidRPr="00CD0F9F">
              <w:rPr>
                <w:i/>
                <w:sz w:val="20"/>
                <w:szCs w:val="20"/>
                <w:lang w:val="ro-MD"/>
              </w:rPr>
              <w:t>(pentru fiecare lot în parte)</w:t>
            </w:r>
          </w:p>
        </w:tc>
      </w:tr>
      <w:tr w:rsidR="006B2E26" w:rsidRPr="001E3F00" w14:paraId="65093CA2" w14:textId="77777777" w:rsidTr="008A4A4F">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82EDCFB" w14:textId="77777777" w:rsidR="006B2E26" w:rsidRPr="00CD0F9F" w:rsidRDefault="006B2E26" w:rsidP="008A4A4F">
            <w:pPr>
              <w:spacing w:line="276" w:lineRule="auto"/>
              <w:jc w:val="center"/>
              <w:rPr>
                <w:lang w:val="ro-MD"/>
              </w:rPr>
            </w:pPr>
            <w:r w:rsidRPr="00CD0F9F">
              <w:rPr>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E052EA" w14:textId="77777777" w:rsidR="006B2E26" w:rsidRPr="004003FE" w:rsidRDefault="006B2E26" w:rsidP="008A4A4F">
            <w:pPr>
              <w:rPr>
                <w:lang w:val="ru-RU" w:eastAsia="ru-RU"/>
              </w:rPr>
            </w:pPr>
            <w:r w:rsidRPr="004003FE">
              <w:rPr>
                <w:rFonts w:ascii="Helvetica" w:hAnsi="Helvetica" w:cs="Helvetica"/>
                <w:color w:val="333333"/>
                <w:sz w:val="2"/>
                <w:szCs w:val="2"/>
                <w:shd w:val="clear" w:color="auto" w:fill="FFFFFF"/>
                <w:lang w:val="ru-RU" w:eastAsia="ru-RU"/>
              </w:rPr>
              <w:t> </w:t>
            </w:r>
          </w:p>
          <w:p w14:paraId="40D9AAA8" w14:textId="6F226A52" w:rsidR="006B2E26" w:rsidRPr="000D5FE5" w:rsidRDefault="006B2E26" w:rsidP="008A4A4F">
            <w:pPr>
              <w:shd w:val="clear" w:color="auto" w:fill="FFFFFF"/>
              <w:wordWrap w:val="0"/>
              <w:textAlignment w:val="center"/>
              <w:rPr>
                <w:color w:val="333333"/>
                <w:lang w:eastAsia="ru-RU"/>
              </w:rPr>
            </w:pPr>
            <w:r w:rsidRPr="004003FE">
              <w:rPr>
                <w:color w:val="333333"/>
                <w:lang w:val="ru-RU" w:eastAsia="ru-RU"/>
              </w:rPr>
              <w:t>452</w:t>
            </w:r>
            <w:r w:rsidR="000D5FE5">
              <w:rPr>
                <w:color w:val="333333"/>
                <w:lang w:eastAsia="ru-RU"/>
              </w:rPr>
              <w:t>1</w:t>
            </w:r>
            <w:r w:rsidRPr="004003FE">
              <w:rPr>
                <w:color w:val="333333"/>
                <w:lang w:val="ru-RU" w:eastAsia="ru-RU"/>
              </w:rPr>
              <w:t>0000-</w:t>
            </w:r>
            <w:r w:rsidR="000D5FE5">
              <w:rPr>
                <w:color w:val="333333"/>
                <w:lang w:eastAsia="ru-RU"/>
              </w:rPr>
              <w:t>2</w:t>
            </w:r>
          </w:p>
          <w:p w14:paraId="7974CC17" w14:textId="77777777" w:rsidR="006B2E26" w:rsidRPr="00220368" w:rsidRDefault="006B2E26" w:rsidP="008A4A4F">
            <w:pPr>
              <w:spacing w:line="276" w:lineRule="auto"/>
              <w:rPr>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0C67F20" w14:textId="3B1E22AA" w:rsidR="006B2E26" w:rsidRPr="00CD0F9F" w:rsidRDefault="000D5FE5" w:rsidP="008A4A4F">
            <w:pPr>
              <w:spacing w:line="276" w:lineRule="auto"/>
              <w:rPr>
                <w:lang w:val="ro-MD"/>
              </w:rPr>
            </w:pPr>
            <w:r>
              <w:rPr>
                <w:lang w:val="ro-MD"/>
              </w:rPr>
              <w:t>Construcția unei galerii de trcere la volumele(clădiri) existente a IMSP SR Cimișlia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A07B057" w14:textId="77777777" w:rsidR="006B2E26" w:rsidRPr="00CD0F9F" w:rsidRDefault="006B2E26" w:rsidP="008A4A4F">
            <w:pPr>
              <w:spacing w:line="276" w:lineRule="auto"/>
              <w:jc w:val="center"/>
              <w:rPr>
                <w:lang w:val="ro-MD"/>
              </w:rPr>
            </w:pPr>
            <w:r>
              <w:rPr>
                <w:lang w:val="ro-MD"/>
              </w:rPr>
              <w:t>1 buc</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404B88D" w14:textId="77777777" w:rsidR="006B2E26" w:rsidRPr="00CD0F9F" w:rsidRDefault="006B2E26" w:rsidP="008A4A4F">
            <w:pPr>
              <w:spacing w:line="276" w:lineRule="auto"/>
              <w:jc w:val="both"/>
              <w:rPr>
                <w:lang w:val="ro-MD"/>
              </w:rPr>
            </w:pPr>
            <w:r>
              <w:rPr>
                <w:lang w:val="ro-MD"/>
              </w:rPr>
              <w:t>Conform caietului de sarcini elaborat pentru lucrările și cantitățile respective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4289C84" w14:textId="3A5E4768" w:rsidR="006B2E26" w:rsidRPr="00CD0F9F" w:rsidRDefault="000D5FE5" w:rsidP="008A4A4F">
            <w:pPr>
              <w:spacing w:line="276" w:lineRule="auto"/>
              <w:jc w:val="center"/>
              <w:rPr>
                <w:lang w:val="ro-MD"/>
              </w:rPr>
            </w:pPr>
            <w:r>
              <w:rPr>
                <w:lang w:val="ro-MD"/>
              </w:rPr>
              <w:t>3</w:t>
            </w:r>
            <w:r w:rsidR="003B2CE6">
              <w:rPr>
                <w:lang w:val="ro-MD"/>
              </w:rPr>
              <w:t> 578 890,00</w:t>
            </w:r>
            <w:r w:rsidR="006B2E26">
              <w:rPr>
                <w:lang w:val="ro-MD"/>
              </w:rPr>
              <w:t xml:space="preserve"> lei</w:t>
            </w:r>
          </w:p>
        </w:tc>
      </w:tr>
    </w:tbl>
    <w:p w14:paraId="2E67F409" w14:textId="77777777" w:rsidR="006B2E26" w:rsidRPr="001E3F00" w:rsidRDefault="006B2E26" w:rsidP="006B2E26">
      <w:pPr>
        <w:numPr>
          <w:ilvl w:val="0"/>
          <w:numId w:val="22"/>
        </w:numPr>
        <w:spacing w:before="240" w:after="160" w:line="276" w:lineRule="auto"/>
        <w:rPr>
          <w:b/>
          <w:lang w:val="ro-MD"/>
        </w:rPr>
      </w:pPr>
      <w:r w:rsidRPr="001E3F00">
        <w:rPr>
          <w:b/>
          <w:lang w:val="ro-MD"/>
        </w:rPr>
        <w:t xml:space="preserve">Condiții de participare </w:t>
      </w:r>
      <w:r w:rsidRPr="001E3F00">
        <w:rPr>
          <w:i/>
          <w:lang w:val="ro-MD"/>
        </w:rPr>
        <w:t>(în măsura în care sunt deja cunoscute)</w:t>
      </w:r>
      <w:r w:rsidRPr="001E3F00">
        <w:rPr>
          <w:b/>
          <w:lang w:val="ro-MD"/>
        </w:rPr>
        <w:t>:</w:t>
      </w:r>
    </w:p>
    <w:tbl>
      <w:tblPr>
        <w:tblW w:w="9923" w:type="dxa"/>
        <w:tblInd w:w="-5" w:type="dxa"/>
        <w:tblLook w:val="04A0" w:firstRow="1" w:lastRow="0" w:firstColumn="1" w:lastColumn="0" w:noHBand="0" w:noVBand="1"/>
      </w:tblPr>
      <w:tblGrid>
        <w:gridCol w:w="5954"/>
        <w:gridCol w:w="3969"/>
      </w:tblGrid>
      <w:tr w:rsidR="006B2E26" w:rsidRPr="001E3F00" w14:paraId="639A345D" w14:textId="77777777" w:rsidTr="008A4A4F">
        <w:tc>
          <w:tcPr>
            <w:tcW w:w="5954" w:type="dxa"/>
            <w:shd w:val="clear" w:color="auto" w:fill="F2F2F2" w:themeFill="background1" w:themeFillShade="F2"/>
          </w:tcPr>
          <w:p w14:paraId="6509C74C" w14:textId="77777777" w:rsidR="006B2E26" w:rsidRPr="001E3F00" w:rsidRDefault="006B2E26" w:rsidP="008A4A4F">
            <w:pPr>
              <w:spacing w:line="276" w:lineRule="auto"/>
              <w:rPr>
                <w:lang w:val="ro-MD"/>
              </w:rPr>
            </w:pPr>
            <w:r w:rsidRPr="001E3F00">
              <w:t>Contractul de achiziție publică este rezervat unor ateliere protejate sau acesta poate fi executat numai în cadrul unor programe de angajare protejată</w:t>
            </w:r>
          </w:p>
        </w:tc>
        <w:tc>
          <w:tcPr>
            <w:tcW w:w="3969" w:type="dxa"/>
          </w:tcPr>
          <w:p w14:paraId="432F9A22" w14:textId="77777777" w:rsidR="006B2E26" w:rsidRPr="001E3F00" w:rsidRDefault="006B2E26" w:rsidP="008A4A4F">
            <w:pPr>
              <w:spacing w:line="276" w:lineRule="auto"/>
              <w:jc w:val="both"/>
            </w:pPr>
            <w:r w:rsidRPr="008D000B">
              <w:rPr>
                <w:b/>
                <w:bCs/>
              </w:rPr>
              <w:t>Nu</w:t>
            </w:r>
            <w:r w:rsidRPr="001E3F00">
              <w:t xml:space="preserve"> □</w:t>
            </w:r>
          </w:p>
          <w:p w14:paraId="1438D6EE" w14:textId="77777777" w:rsidR="006B2E26" w:rsidRPr="001E3F00" w:rsidRDefault="006B2E26" w:rsidP="008A4A4F">
            <w:pPr>
              <w:spacing w:line="276" w:lineRule="auto"/>
              <w:rPr>
                <w:lang w:val="ro-MD"/>
              </w:rPr>
            </w:pPr>
            <w:r w:rsidRPr="001E3F00">
              <w:t>Da □</w:t>
            </w:r>
          </w:p>
        </w:tc>
      </w:tr>
      <w:tr w:rsidR="006B2E26" w:rsidRPr="001E3F00" w14:paraId="5934EFED" w14:textId="77777777" w:rsidTr="008A4A4F">
        <w:tc>
          <w:tcPr>
            <w:tcW w:w="5954" w:type="dxa"/>
            <w:shd w:val="clear" w:color="auto" w:fill="F2F2F2" w:themeFill="background1" w:themeFillShade="F2"/>
          </w:tcPr>
          <w:p w14:paraId="2DD7ADB3" w14:textId="77777777" w:rsidR="006B2E26" w:rsidRPr="001E3F00" w:rsidRDefault="006B2E26" w:rsidP="008A4A4F">
            <w:pPr>
              <w:spacing w:line="276" w:lineRule="auto"/>
              <w:rPr>
                <w:lang w:val="ro-MD"/>
              </w:rPr>
            </w:pPr>
            <w:r w:rsidRPr="001E3F00">
              <w:t>Prestarea serviciului este rezervată unei anumite profesii în temeiul unor acte cu putere de lege sau al unor acte administrative</w:t>
            </w:r>
          </w:p>
        </w:tc>
        <w:tc>
          <w:tcPr>
            <w:tcW w:w="3969" w:type="dxa"/>
          </w:tcPr>
          <w:p w14:paraId="462F84AB" w14:textId="77777777" w:rsidR="006B2E26" w:rsidRPr="001E3F00" w:rsidRDefault="006B2E26" w:rsidP="008A4A4F">
            <w:pPr>
              <w:spacing w:line="276" w:lineRule="auto"/>
              <w:jc w:val="both"/>
            </w:pPr>
            <w:r w:rsidRPr="008D000B">
              <w:rPr>
                <w:b/>
                <w:bCs/>
              </w:rPr>
              <w:t>Nu</w:t>
            </w:r>
            <w:r w:rsidRPr="001E3F00">
              <w:t xml:space="preserve"> □</w:t>
            </w:r>
          </w:p>
          <w:p w14:paraId="28016964" w14:textId="77777777" w:rsidR="006B2E26" w:rsidRPr="001E3F00" w:rsidRDefault="006B2E26" w:rsidP="008A4A4F">
            <w:pPr>
              <w:spacing w:line="276" w:lineRule="auto"/>
              <w:rPr>
                <w:lang w:val="ro-MD"/>
              </w:rPr>
            </w:pPr>
            <w:r w:rsidRPr="001E3F00">
              <w:t>Da □</w:t>
            </w:r>
          </w:p>
        </w:tc>
      </w:tr>
      <w:tr w:rsidR="006B2E26" w:rsidRPr="001E3F00" w14:paraId="122ADBDA" w14:textId="77777777" w:rsidTr="008A4A4F">
        <w:tc>
          <w:tcPr>
            <w:tcW w:w="5954" w:type="dxa"/>
            <w:shd w:val="clear" w:color="auto" w:fill="F2F2F2" w:themeFill="background1" w:themeFillShade="F2"/>
          </w:tcPr>
          <w:p w14:paraId="5EE545B1" w14:textId="77777777" w:rsidR="006B2E26" w:rsidRPr="001E3F00" w:rsidRDefault="006B2E26" w:rsidP="008A4A4F">
            <w:pPr>
              <w:spacing w:line="276" w:lineRule="auto"/>
              <w:rPr>
                <w:lang w:val="ro-MD"/>
              </w:rPr>
            </w:pPr>
            <w:r w:rsidRPr="001E3F00">
              <w:rPr>
                <w:lang w:val="ro-MD"/>
              </w:rPr>
              <w:t>Scurtă descriere a criteriilor de selecție</w:t>
            </w:r>
          </w:p>
        </w:tc>
        <w:tc>
          <w:tcPr>
            <w:tcW w:w="3969" w:type="dxa"/>
          </w:tcPr>
          <w:p w14:paraId="1CAF750A" w14:textId="77777777" w:rsidR="006B2E26" w:rsidRPr="00220368" w:rsidRDefault="006B2E26" w:rsidP="008A4A4F">
            <w:pPr>
              <w:spacing w:line="276" w:lineRule="auto"/>
              <w:rPr>
                <w:lang w:val="ro-MD"/>
              </w:rPr>
            </w:pPr>
            <w:r w:rsidRPr="00220368">
              <w:rPr>
                <w:lang w:val="ro-MD"/>
              </w:rPr>
              <w:t>Cel mai mic preț cu respectarea tuturor cerințelor de calificare</w:t>
            </w:r>
          </w:p>
          <w:p w14:paraId="1229BD07" w14:textId="77777777" w:rsidR="006B2E26" w:rsidRDefault="006B2E26" w:rsidP="008A4A4F">
            <w:pPr>
              <w:spacing w:line="276" w:lineRule="auto"/>
              <w:rPr>
                <w:lang w:val="ro-MD"/>
              </w:rPr>
            </w:pPr>
          </w:p>
          <w:p w14:paraId="66457874" w14:textId="77777777" w:rsidR="006B2E26" w:rsidRPr="001E3F00" w:rsidRDefault="006B2E26" w:rsidP="008A4A4F">
            <w:pPr>
              <w:spacing w:line="276" w:lineRule="auto"/>
              <w:rPr>
                <w:lang w:val="ro-MD"/>
              </w:rPr>
            </w:pPr>
          </w:p>
        </w:tc>
      </w:tr>
    </w:tbl>
    <w:p w14:paraId="1140E848" w14:textId="77777777" w:rsidR="006B2E26" w:rsidRPr="006B2E26" w:rsidRDefault="006B2E26" w:rsidP="006B2E26">
      <w:pPr>
        <w:spacing w:before="240" w:line="276" w:lineRule="auto"/>
        <w:rPr>
          <w:b/>
          <w:lang w:val="ro-MD"/>
        </w:rPr>
      </w:pPr>
    </w:p>
    <w:p w14:paraId="021BBA79" w14:textId="77777777" w:rsidR="006B2E26" w:rsidRDefault="006B2E26" w:rsidP="006B2E26">
      <w:pPr>
        <w:spacing w:before="240" w:line="276" w:lineRule="auto"/>
        <w:ind w:left="1077"/>
        <w:rPr>
          <w:b/>
          <w:lang w:val="ro-MD"/>
        </w:rPr>
      </w:pPr>
    </w:p>
    <w:p w14:paraId="7CCD5CCA" w14:textId="77777777" w:rsidR="006B2E26" w:rsidRPr="00E84B8B" w:rsidRDefault="006B2E26" w:rsidP="006B2E26">
      <w:pPr>
        <w:numPr>
          <w:ilvl w:val="0"/>
          <w:numId w:val="22"/>
        </w:numPr>
        <w:spacing w:before="240" w:after="160" w:line="276" w:lineRule="auto"/>
        <w:rPr>
          <w:b/>
          <w:lang w:val="ro-MD"/>
        </w:rPr>
      </w:pPr>
      <w:r w:rsidRPr="00E84B8B">
        <w:rPr>
          <w:b/>
          <w:lang w:val="ro-MD"/>
        </w:rPr>
        <w:t>Alte informații:</w:t>
      </w:r>
    </w:p>
    <w:tbl>
      <w:tblPr>
        <w:tblW w:w="9923" w:type="dxa"/>
        <w:tblInd w:w="-5" w:type="dxa"/>
        <w:tblLook w:val="04A0" w:firstRow="1" w:lastRow="0" w:firstColumn="1" w:lastColumn="0" w:noHBand="0" w:noVBand="1"/>
      </w:tblPr>
      <w:tblGrid>
        <w:gridCol w:w="5812"/>
        <w:gridCol w:w="4111"/>
      </w:tblGrid>
      <w:tr w:rsidR="006B2E26" w:rsidRPr="00C014D5" w14:paraId="629CD437" w14:textId="77777777" w:rsidTr="008A4A4F">
        <w:tc>
          <w:tcPr>
            <w:tcW w:w="5812" w:type="dxa"/>
            <w:shd w:val="clear" w:color="auto" w:fill="F2F2F2" w:themeFill="background1" w:themeFillShade="F2"/>
          </w:tcPr>
          <w:p w14:paraId="6D6DB15C" w14:textId="77777777" w:rsidR="006B2E26" w:rsidRPr="00C014D5" w:rsidRDefault="006B2E26" w:rsidP="008A4A4F">
            <w:pPr>
              <w:spacing w:line="276" w:lineRule="auto"/>
              <w:rPr>
                <w:lang w:val="ro-MD"/>
              </w:rPr>
            </w:pPr>
            <w:r w:rsidRPr="00C014D5">
              <w:rPr>
                <w:lang w:val="ro-MD"/>
              </w:rPr>
              <w:t>Data estimată pentru publicarea anunțului de participare pentru contractul/contractele la care se referă anunțul de intenție</w:t>
            </w:r>
          </w:p>
        </w:tc>
        <w:tc>
          <w:tcPr>
            <w:tcW w:w="4111" w:type="dxa"/>
          </w:tcPr>
          <w:p w14:paraId="243A10A2" w14:textId="4E1D625A" w:rsidR="006B2E26" w:rsidRPr="00C014D5" w:rsidRDefault="000D5FE5" w:rsidP="008A4A4F">
            <w:pPr>
              <w:spacing w:line="276" w:lineRule="auto"/>
              <w:rPr>
                <w:lang w:val="ro-MD"/>
              </w:rPr>
            </w:pPr>
            <w:r>
              <w:rPr>
                <w:lang w:val="ro-MD"/>
              </w:rPr>
              <w:t xml:space="preserve">Martie </w:t>
            </w:r>
            <w:r w:rsidR="006B2E26">
              <w:rPr>
                <w:lang w:val="ro-MD"/>
              </w:rPr>
              <w:t xml:space="preserve">  202</w:t>
            </w:r>
            <w:r>
              <w:rPr>
                <w:lang w:val="ro-MD"/>
              </w:rPr>
              <w:t>6</w:t>
            </w:r>
          </w:p>
        </w:tc>
      </w:tr>
      <w:tr w:rsidR="006B2E26" w:rsidRPr="00C014D5" w14:paraId="772C55FB" w14:textId="77777777" w:rsidTr="008A4A4F">
        <w:tc>
          <w:tcPr>
            <w:tcW w:w="5812" w:type="dxa"/>
            <w:shd w:val="clear" w:color="auto" w:fill="F2F2F2" w:themeFill="background1" w:themeFillShade="F2"/>
          </w:tcPr>
          <w:p w14:paraId="3586391E" w14:textId="77777777" w:rsidR="006B2E26" w:rsidRPr="00C014D5" w:rsidRDefault="006B2E26" w:rsidP="008A4A4F">
            <w:pPr>
              <w:spacing w:line="276" w:lineRule="auto"/>
              <w:rPr>
                <w:lang w:val="ro-MD"/>
              </w:rPr>
            </w:pPr>
            <w:r w:rsidRPr="00C014D5">
              <w:rPr>
                <w:lang w:val="ro-MD"/>
              </w:rPr>
              <w:t>Tehnici și instrumente specifice de atribuire utilizate</w:t>
            </w:r>
          </w:p>
        </w:tc>
        <w:tc>
          <w:tcPr>
            <w:tcW w:w="4111" w:type="dxa"/>
          </w:tcPr>
          <w:p w14:paraId="794A0664" w14:textId="77777777" w:rsidR="006B2E26" w:rsidRPr="00C014D5" w:rsidRDefault="006B2E26" w:rsidP="008A4A4F">
            <w:pPr>
              <w:spacing w:line="276" w:lineRule="auto"/>
              <w:rPr>
                <w:lang w:val="ro-MD"/>
              </w:rPr>
            </w:pPr>
            <w:r>
              <w:rPr>
                <w:lang w:val="ro-MD"/>
              </w:rPr>
              <w:t>A</w:t>
            </w:r>
            <w:r w:rsidRPr="00C014D5">
              <w:rPr>
                <w:lang w:val="ro-MD"/>
              </w:rPr>
              <w:t>cord-cadru □</w:t>
            </w:r>
          </w:p>
          <w:p w14:paraId="27E42A02" w14:textId="77777777" w:rsidR="006B2E26" w:rsidRPr="00C014D5" w:rsidRDefault="006B2E26" w:rsidP="008A4A4F">
            <w:pPr>
              <w:spacing w:line="276" w:lineRule="auto"/>
              <w:rPr>
                <w:lang w:val="ro-MD"/>
              </w:rPr>
            </w:pPr>
            <w:r>
              <w:rPr>
                <w:lang w:val="ro-MD"/>
              </w:rPr>
              <w:t>S</w:t>
            </w:r>
            <w:r w:rsidRPr="00C014D5">
              <w:rPr>
                <w:lang w:val="ro-MD"/>
              </w:rPr>
              <w:t>istem dinamic de achiziție □</w:t>
            </w:r>
          </w:p>
        </w:tc>
      </w:tr>
      <w:tr w:rsidR="006B2E26" w:rsidRPr="00C014D5" w14:paraId="039F78BF" w14:textId="77777777" w:rsidTr="008A4A4F">
        <w:tc>
          <w:tcPr>
            <w:tcW w:w="5812" w:type="dxa"/>
            <w:shd w:val="clear" w:color="auto" w:fill="F2F2F2" w:themeFill="background1" w:themeFillShade="F2"/>
          </w:tcPr>
          <w:p w14:paraId="7AEB746B" w14:textId="77777777" w:rsidR="006B2E26" w:rsidRPr="00C014D5" w:rsidRDefault="006B2E26" w:rsidP="008A4A4F">
            <w:pPr>
              <w:spacing w:line="276" w:lineRule="auto"/>
              <w:rPr>
                <w:lang w:val="ro-MD" w:eastAsia="zh-CN"/>
              </w:rPr>
            </w:pPr>
            <w:r w:rsidRPr="004B32D4">
              <w:rPr>
                <w:lang w:val="ro-MD" w:eastAsia="zh-CN"/>
              </w:rPr>
              <w:t xml:space="preserve">Contractul intră sub </w:t>
            </w:r>
            <w:r w:rsidRPr="00C014D5">
              <w:rPr>
                <w:lang w:val="ro-MD" w:eastAsia="zh-CN"/>
              </w:rPr>
              <w:t>incidența</w:t>
            </w:r>
            <w:r w:rsidRPr="004B32D4">
              <w:rPr>
                <w:lang w:val="ro-MD" w:eastAsia="zh-CN"/>
              </w:rPr>
              <w:t xml:space="preserve"> Acordului privind achizițiile guvernamentale al </w:t>
            </w:r>
            <w:r w:rsidRPr="00C014D5">
              <w:rPr>
                <w:lang w:val="ro-MD" w:eastAsia="zh-CN"/>
              </w:rPr>
              <w:t>Organizației</w:t>
            </w:r>
            <w:r w:rsidRPr="004B32D4">
              <w:rPr>
                <w:lang w:val="ro-MD" w:eastAsia="zh-CN"/>
              </w:rPr>
              <w:t xml:space="preserve"> Mondiale a Comerțului</w:t>
            </w:r>
          </w:p>
          <w:p w14:paraId="35DE1EFD" w14:textId="77777777" w:rsidR="006B2E26" w:rsidRPr="00C014D5" w:rsidRDefault="006B2E26" w:rsidP="008A4A4F">
            <w:pPr>
              <w:spacing w:line="276" w:lineRule="auto"/>
              <w:rPr>
                <w:lang w:val="ro-MD"/>
              </w:rPr>
            </w:pPr>
            <w:r>
              <w:rPr>
                <w:i/>
                <w:lang w:val="ro-MD" w:eastAsia="zh-CN"/>
              </w:rPr>
              <w:t>(</w:t>
            </w:r>
            <w:r w:rsidRPr="00C014D5">
              <w:rPr>
                <w:i/>
                <w:lang w:val="ro-MD" w:eastAsia="zh-CN"/>
              </w:rPr>
              <w:t>N</w:t>
            </w:r>
            <w:r w:rsidRPr="004B32D4">
              <w:rPr>
                <w:i/>
                <w:lang w:val="ro-MD" w:eastAsia="zh-CN"/>
              </w:rPr>
              <w:t xml:space="preserve">umai în cazul </w:t>
            </w:r>
            <w:r w:rsidRPr="00C014D5">
              <w:rPr>
                <w:i/>
                <w:lang w:val="ro-MD" w:eastAsia="zh-CN"/>
              </w:rPr>
              <w:t>anunțurilor</w:t>
            </w:r>
            <w:r w:rsidRPr="004B32D4">
              <w:rPr>
                <w:i/>
                <w:lang w:val="ro-MD" w:eastAsia="zh-CN"/>
              </w:rPr>
              <w:t xml:space="preserve"> transmise spre publicare în </w:t>
            </w:r>
            <w:r w:rsidRPr="00C014D5">
              <w:rPr>
                <w:i/>
                <w:lang w:val="ro-MD" w:eastAsia="zh-CN"/>
              </w:rPr>
              <w:t>JOUE</w:t>
            </w:r>
            <w:r>
              <w:rPr>
                <w:i/>
                <w:lang w:val="ro-MD" w:eastAsia="zh-CN"/>
              </w:rPr>
              <w:t>)</w:t>
            </w:r>
          </w:p>
        </w:tc>
        <w:tc>
          <w:tcPr>
            <w:tcW w:w="4111" w:type="dxa"/>
          </w:tcPr>
          <w:p w14:paraId="25579BF7" w14:textId="77777777" w:rsidR="006B2E26" w:rsidRPr="004B32D4" w:rsidRDefault="006B2E26" w:rsidP="008A4A4F">
            <w:pPr>
              <w:spacing w:line="276" w:lineRule="auto"/>
              <w:jc w:val="both"/>
              <w:rPr>
                <w:lang w:val="ro-MD"/>
              </w:rPr>
            </w:pPr>
            <w:r w:rsidRPr="008D000B">
              <w:rPr>
                <w:b/>
                <w:bCs/>
                <w:lang w:val="ro-MD"/>
              </w:rPr>
              <w:t>Nu</w:t>
            </w:r>
            <w:r w:rsidRPr="004B32D4">
              <w:rPr>
                <w:lang w:val="ro-MD"/>
              </w:rPr>
              <w:t xml:space="preserve"> □</w:t>
            </w:r>
          </w:p>
          <w:p w14:paraId="2D071438" w14:textId="77777777" w:rsidR="006B2E26" w:rsidRPr="00C014D5" w:rsidRDefault="006B2E26" w:rsidP="008A4A4F">
            <w:pPr>
              <w:spacing w:line="276" w:lineRule="auto"/>
              <w:rPr>
                <w:lang w:val="ro-MD"/>
              </w:rPr>
            </w:pPr>
            <w:r w:rsidRPr="004B32D4">
              <w:rPr>
                <w:lang w:val="ro-MD"/>
              </w:rPr>
              <w:t>Da □</w:t>
            </w:r>
          </w:p>
        </w:tc>
      </w:tr>
      <w:tr w:rsidR="006B2E26" w:rsidRPr="00C014D5" w14:paraId="0BFB3FF4" w14:textId="77777777" w:rsidTr="008A4A4F">
        <w:tc>
          <w:tcPr>
            <w:tcW w:w="5812" w:type="dxa"/>
            <w:shd w:val="clear" w:color="auto" w:fill="F2F2F2" w:themeFill="background1" w:themeFillShade="F2"/>
          </w:tcPr>
          <w:p w14:paraId="17E7E70B" w14:textId="77777777" w:rsidR="006B2E26" w:rsidRPr="00C014D5" w:rsidRDefault="006B2E26" w:rsidP="008A4A4F">
            <w:pPr>
              <w:spacing w:line="276" w:lineRule="auto"/>
              <w:jc w:val="both"/>
              <w:rPr>
                <w:lang w:val="ro-MD"/>
              </w:rPr>
            </w:pPr>
            <w:r w:rsidRPr="00C014D5">
              <w:rPr>
                <w:lang w:val="ro-MD"/>
              </w:rPr>
              <w:t>Agenția Națională pentru Soluționarea Contestațiilor</w:t>
            </w:r>
          </w:p>
          <w:p w14:paraId="3697588E" w14:textId="77777777" w:rsidR="006B2E26" w:rsidRPr="00C014D5" w:rsidRDefault="006B2E26" w:rsidP="008A4A4F">
            <w:pPr>
              <w:spacing w:line="276" w:lineRule="auto"/>
              <w:rPr>
                <w:lang w:val="ro-MD" w:eastAsia="zh-CN"/>
              </w:rPr>
            </w:pPr>
          </w:p>
        </w:tc>
        <w:tc>
          <w:tcPr>
            <w:tcW w:w="4111" w:type="dxa"/>
          </w:tcPr>
          <w:p w14:paraId="672D04F8" w14:textId="77777777" w:rsidR="006B2E26" w:rsidRPr="00C014D5" w:rsidRDefault="006B2E26" w:rsidP="008A4A4F">
            <w:pPr>
              <w:spacing w:line="276" w:lineRule="auto"/>
              <w:jc w:val="both"/>
              <w:rPr>
                <w:lang w:val="ro-MD"/>
              </w:rPr>
            </w:pPr>
            <w:r w:rsidRPr="00C014D5">
              <w:rPr>
                <w:lang w:val="ro-MD"/>
              </w:rPr>
              <w:t>mun. Chișinău, bd. Ștefan cel Mare și Sfânt, 124, MD-2001;</w:t>
            </w:r>
          </w:p>
          <w:p w14:paraId="45247F93" w14:textId="77777777" w:rsidR="006B2E26" w:rsidRDefault="006B2E26" w:rsidP="008A4A4F">
            <w:pPr>
              <w:spacing w:line="276" w:lineRule="auto"/>
              <w:jc w:val="both"/>
              <w:rPr>
                <w:lang w:val="ro-MD"/>
              </w:rPr>
            </w:pPr>
            <w:r w:rsidRPr="00C014D5">
              <w:rPr>
                <w:lang w:val="ro-MD"/>
              </w:rPr>
              <w:t xml:space="preserve">tel/fax: (022) 820 652, 820-651 </w:t>
            </w:r>
          </w:p>
          <w:p w14:paraId="243F104F" w14:textId="77777777" w:rsidR="006B2E26" w:rsidRPr="00C014D5" w:rsidRDefault="006B2E26" w:rsidP="008A4A4F">
            <w:pPr>
              <w:spacing w:line="276" w:lineRule="auto"/>
              <w:jc w:val="both"/>
              <w:rPr>
                <w:rStyle w:val="32"/>
                <w:rFonts w:eastAsiaTheme="majorEastAsia"/>
                <w:lang w:val="ro-MD"/>
              </w:rPr>
            </w:pPr>
            <w:r>
              <w:rPr>
                <w:lang w:val="ro-MD"/>
              </w:rPr>
              <w:t>e</w:t>
            </w:r>
            <w:r w:rsidRPr="00C014D5">
              <w:rPr>
                <w:lang w:val="ro-MD"/>
              </w:rPr>
              <w:t xml:space="preserve">-mail: </w:t>
            </w:r>
            <w:hyperlink r:id="rId12" w:history="1">
              <w:r w:rsidRPr="00C014D5">
                <w:rPr>
                  <w:rStyle w:val="32"/>
                  <w:rFonts w:eastAsiaTheme="majorEastAsia"/>
                  <w:lang w:val="ro-MD"/>
                </w:rPr>
                <w:t>contestatii@ansc.md</w:t>
              </w:r>
            </w:hyperlink>
          </w:p>
          <w:p w14:paraId="22615B60" w14:textId="77777777" w:rsidR="006B2E26" w:rsidRPr="00C014D5" w:rsidRDefault="006B2E26" w:rsidP="008A4A4F">
            <w:pPr>
              <w:spacing w:line="276" w:lineRule="auto"/>
              <w:jc w:val="both"/>
              <w:rPr>
                <w:lang w:val="ro-MD"/>
              </w:rPr>
            </w:pPr>
            <w:r>
              <w:rPr>
                <w:lang w:val="ro-MD"/>
              </w:rPr>
              <w:t>pagina web</w:t>
            </w:r>
            <w:r w:rsidRPr="001E3F00">
              <w:rPr>
                <w:lang w:val="ro-MD"/>
              </w:rPr>
              <w:t xml:space="preserve">: </w:t>
            </w:r>
            <w:r w:rsidRPr="00C014D5">
              <w:rPr>
                <w:rStyle w:val="32"/>
                <w:rFonts w:eastAsiaTheme="majorEastAsia"/>
                <w:lang w:val="ro-MD"/>
              </w:rPr>
              <w:t>www.ansc.md</w:t>
            </w:r>
          </w:p>
        </w:tc>
      </w:tr>
      <w:tr w:rsidR="006B2E26" w:rsidRPr="00C014D5" w14:paraId="6DAFAB2A" w14:textId="77777777" w:rsidTr="008A4A4F">
        <w:tc>
          <w:tcPr>
            <w:tcW w:w="5812" w:type="dxa"/>
            <w:shd w:val="clear" w:color="auto" w:fill="F2F2F2" w:themeFill="background1" w:themeFillShade="F2"/>
          </w:tcPr>
          <w:p w14:paraId="40D13175" w14:textId="77777777" w:rsidR="006B2E26" w:rsidRPr="00C014D5" w:rsidRDefault="006B2E26" w:rsidP="008A4A4F">
            <w:pPr>
              <w:spacing w:line="276" w:lineRule="auto"/>
              <w:rPr>
                <w:lang w:val="ro-MD" w:eastAsia="zh-CN"/>
              </w:rPr>
            </w:pPr>
            <w:r w:rsidRPr="00C014D5">
              <w:rPr>
                <w:lang w:val="ro-MD" w:eastAsia="zh-CN"/>
              </w:rPr>
              <w:t>Alte informații relevante</w:t>
            </w:r>
          </w:p>
        </w:tc>
        <w:tc>
          <w:tcPr>
            <w:tcW w:w="4111" w:type="dxa"/>
          </w:tcPr>
          <w:p w14:paraId="346329B9" w14:textId="77777777" w:rsidR="006B2E26" w:rsidRPr="00C014D5" w:rsidRDefault="006B2E26" w:rsidP="008A4A4F">
            <w:pPr>
              <w:spacing w:line="276" w:lineRule="auto"/>
              <w:jc w:val="both"/>
              <w:rPr>
                <w:lang w:val="ro-MD"/>
              </w:rPr>
            </w:pPr>
          </w:p>
          <w:p w14:paraId="5B447E57" w14:textId="77777777" w:rsidR="006B2E26" w:rsidRPr="00C014D5" w:rsidRDefault="006B2E26" w:rsidP="008A4A4F">
            <w:pPr>
              <w:spacing w:line="276" w:lineRule="auto"/>
              <w:jc w:val="both"/>
              <w:rPr>
                <w:lang w:val="ro-MD"/>
              </w:rPr>
            </w:pPr>
          </w:p>
        </w:tc>
      </w:tr>
    </w:tbl>
    <w:p w14:paraId="0746691D" w14:textId="77777777" w:rsidR="006B2E26" w:rsidRPr="004B32D4" w:rsidRDefault="006B2E26" w:rsidP="006B2E26">
      <w:pPr>
        <w:spacing w:line="276" w:lineRule="auto"/>
        <w:jc w:val="both"/>
        <w:rPr>
          <w:lang w:val="ro-MD"/>
        </w:rPr>
      </w:pPr>
    </w:p>
    <w:p w14:paraId="333B44F1" w14:textId="77777777" w:rsidR="006B2E26" w:rsidRPr="004B32D4" w:rsidRDefault="006B2E26" w:rsidP="006B2E26">
      <w:pPr>
        <w:spacing w:before="120" w:after="120" w:line="276" w:lineRule="auto"/>
        <w:ind w:firstLine="567"/>
        <w:rPr>
          <w:b/>
          <w:lang w:val="ro-MD"/>
        </w:rPr>
      </w:pPr>
      <w:r w:rsidRPr="004B32D4">
        <w:rPr>
          <w:b/>
          <w:lang w:val="ro-MD"/>
        </w:rPr>
        <w:t xml:space="preserve">Conducătorul grupului de lucru:  </w:t>
      </w:r>
      <w:r>
        <w:rPr>
          <w:b/>
          <w:u w:val="single"/>
          <w:lang w:val="ro-MD"/>
        </w:rPr>
        <w:t>Vitali Gorodnițchi</w:t>
      </w:r>
      <w:r w:rsidRPr="004B32D4">
        <w:rPr>
          <w:b/>
          <w:lang w:val="ro-MD"/>
        </w:rPr>
        <w:t>____________                L.Ș.</w:t>
      </w:r>
    </w:p>
    <w:p w14:paraId="03D0AF5D" w14:textId="77777777" w:rsidR="006B2E26" w:rsidRDefault="006B2E26" w:rsidP="006B2E26">
      <w:pPr>
        <w:spacing w:line="276" w:lineRule="auto"/>
        <w:jc w:val="both"/>
        <w:rPr>
          <w:lang w:val="ro-MD"/>
        </w:rPr>
      </w:pPr>
    </w:p>
    <w:p w14:paraId="77E44625" w14:textId="77777777" w:rsidR="006B2E26" w:rsidRDefault="006B2E26" w:rsidP="006B2E26">
      <w:pPr>
        <w:spacing w:line="276" w:lineRule="auto"/>
        <w:jc w:val="both"/>
        <w:rPr>
          <w:lang w:val="ro-MD"/>
        </w:rPr>
      </w:pPr>
    </w:p>
    <w:p w14:paraId="0B63DE99" w14:textId="77777777" w:rsidR="006B2E26" w:rsidRPr="004B32D4" w:rsidRDefault="006B2E26" w:rsidP="006B2E26">
      <w:pPr>
        <w:spacing w:line="276" w:lineRule="auto"/>
        <w:jc w:val="both"/>
        <w:rPr>
          <w:i/>
          <w:lang w:val="ro-MD"/>
        </w:rPr>
      </w:pPr>
      <w:r w:rsidRPr="004B32D4">
        <w:rPr>
          <w:b/>
          <w:i/>
          <w:color w:val="FF0000"/>
          <w:lang w:val="ro-MD"/>
        </w:rPr>
        <w:t>Notă:</w:t>
      </w:r>
      <w:r w:rsidRPr="004B32D4">
        <w:rPr>
          <w:i/>
          <w:lang w:val="ro-MD"/>
        </w:rPr>
        <w:t xml:space="preserve">  </w:t>
      </w:r>
      <w:r>
        <w:rPr>
          <w:i/>
          <w:lang w:val="ro-MD"/>
        </w:rPr>
        <w:t>A</w:t>
      </w:r>
      <w:r w:rsidRPr="000D6AE8">
        <w:rPr>
          <w:i/>
          <w:color w:val="000000"/>
          <w:bdr w:val="none" w:sz="0" w:space="0" w:color="auto" w:frame="1"/>
          <w:shd w:val="clear" w:color="auto" w:fill="FFFFFF"/>
          <w:lang w:val="ro-MD"/>
        </w:rPr>
        <w:t>nunțurile</w:t>
      </w:r>
      <w:r w:rsidRPr="004B32D4">
        <w:rPr>
          <w:i/>
          <w:color w:val="000000"/>
          <w:bdr w:val="none" w:sz="0" w:space="0" w:color="auto" w:frame="1"/>
          <w:shd w:val="clear" w:color="auto" w:fill="FFFFFF"/>
          <w:lang w:val="ro-MD"/>
        </w:rPr>
        <w:t xml:space="preserve"> de intenție privind achiziţiile publice preconizate se publică în Buletinul achiziţiilor publice în cel mult 30 de zile de la data aprobării bugetului propriu al autorităţii contractante, în mod separat pentru</w:t>
      </w:r>
      <w:r>
        <w:rPr>
          <w:i/>
          <w:color w:val="000000"/>
          <w:bdr w:val="none" w:sz="0" w:space="0" w:color="auto" w:frame="1"/>
          <w:shd w:val="clear" w:color="auto" w:fill="FFFFFF"/>
          <w:lang w:val="ro-MD"/>
        </w:rPr>
        <w:t xml:space="preserve"> fiecare procedură de achiziție (</w:t>
      </w:r>
      <w:r w:rsidRPr="001E3F00">
        <w:rPr>
          <w:i/>
          <w:color w:val="000000"/>
          <w:bdr w:val="none" w:sz="0" w:space="0" w:color="auto" w:frame="1"/>
          <w:shd w:val="clear" w:color="auto" w:fill="FFFFFF"/>
          <w:lang w:val="ro-MD"/>
        </w:rPr>
        <w:t>art. 28 al Legii nr. 131 din 03.07.2015 privind achizițiile publice</w:t>
      </w:r>
      <w:r>
        <w:rPr>
          <w:i/>
          <w:color w:val="000000"/>
          <w:bdr w:val="none" w:sz="0" w:space="0" w:color="auto" w:frame="1"/>
          <w:shd w:val="clear" w:color="auto" w:fill="FFFFFF"/>
          <w:lang w:val="ro-MD"/>
        </w:rPr>
        <w:t>).</w:t>
      </w:r>
    </w:p>
    <w:p w14:paraId="3110A8F9" w14:textId="77777777" w:rsidR="00650FBF" w:rsidRPr="00E84B8B" w:rsidRDefault="00650FBF" w:rsidP="00650FBF">
      <w:pPr>
        <w:spacing w:line="276" w:lineRule="auto"/>
        <w:rPr>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079F0BCD" w14:textId="77777777" w:rsidR="00650FBF" w:rsidRDefault="00650FBF" w:rsidP="00502EFF">
      <w:pPr>
        <w:jc w:val="right"/>
        <w:rPr>
          <w:noProof w:val="0"/>
          <w:lang w:val="ro-MD"/>
        </w:rPr>
      </w:pPr>
    </w:p>
    <w:p w14:paraId="789C605C" w14:textId="77777777" w:rsidR="00733144" w:rsidRPr="00733144" w:rsidRDefault="00733144" w:rsidP="00733144">
      <w:pPr>
        <w:spacing w:after="160" w:line="276" w:lineRule="auto"/>
        <w:rPr>
          <w:rFonts w:ascii="Calibri" w:eastAsia="Calibri" w:hAnsi="Calibri"/>
          <w:noProof w:val="0"/>
          <w:sz w:val="22"/>
          <w:szCs w:val="22"/>
          <w:lang w:val="en-US"/>
        </w:rPr>
      </w:pPr>
    </w:p>
    <w:p w14:paraId="7709FE91" w14:textId="77777777" w:rsidR="00182E6F" w:rsidRDefault="00182E6F" w:rsidP="00733144">
      <w:pPr>
        <w:jc w:val="right"/>
        <w:rPr>
          <w:noProof w:val="0"/>
          <w:lang w:val="en-US"/>
        </w:rPr>
      </w:pPr>
    </w:p>
    <w:p w14:paraId="75178851" w14:textId="77777777" w:rsidR="00182E6F" w:rsidRDefault="00182E6F" w:rsidP="00733144">
      <w:pPr>
        <w:jc w:val="right"/>
        <w:rPr>
          <w:noProof w:val="0"/>
          <w:lang w:val="en-US"/>
        </w:rPr>
      </w:pPr>
    </w:p>
    <w:p w14:paraId="736927AE" w14:textId="77777777" w:rsidR="00182E6F" w:rsidRDefault="00182E6F" w:rsidP="00733144">
      <w:pPr>
        <w:jc w:val="right"/>
        <w:rPr>
          <w:noProof w:val="0"/>
          <w:lang w:val="en-US"/>
        </w:rPr>
      </w:pPr>
    </w:p>
    <w:p w14:paraId="1D1C5E9A" w14:textId="77777777" w:rsidR="00182E6F" w:rsidRDefault="00182E6F" w:rsidP="00733144">
      <w:pPr>
        <w:jc w:val="right"/>
        <w:rPr>
          <w:noProof w:val="0"/>
          <w:lang w:val="en-US"/>
        </w:rPr>
      </w:pPr>
    </w:p>
    <w:p w14:paraId="34B9C0C3" w14:textId="77777777" w:rsidR="00182E6F" w:rsidRDefault="00182E6F" w:rsidP="00733144">
      <w:pPr>
        <w:jc w:val="right"/>
        <w:rPr>
          <w:noProof w:val="0"/>
          <w:lang w:val="en-US"/>
        </w:rPr>
      </w:pPr>
    </w:p>
    <w:p w14:paraId="4DFE29BC" w14:textId="77777777" w:rsidR="001A06B8" w:rsidRDefault="001A06B8" w:rsidP="00733144">
      <w:pPr>
        <w:jc w:val="right"/>
        <w:rPr>
          <w:noProof w:val="0"/>
          <w:lang w:val="en-US"/>
        </w:rPr>
      </w:pPr>
    </w:p>
    <w:p w14:paraId="060142CA" w14:textId="77777777" w:rsidR="001A06B8" w:rsidRDefault="001A06B8" w:rsidP="00733144">
      <w:pPr>
        <w:jc w:val="right"/>
        <w:rPr>
          <w:noProof w:val="0"/>
          <w:lang w:val="en-US"/>
        </w:rPr>
      </w:pPr>
    </w:p>
    <w:p w14:paraId="7875B8EA" w14:textId="77777777" w:rsidR="001A06B8" w:rsidRDefault="001A06B8" w:rsidP="001A06B8">
      <w:pPr>
        <w:jc w:val="right"/>
      </w:pPr>
    </w:p>
    <w:p w14:paraId="3212A042" w14:textId="77777777" w:rsidR="000D5FE5" w:rsidRPr="000D5FE5" w:rsidRDefault="000D5FE5" w:rsidP="000D5FE5">
      <w:pPr>
        <w:jc w:val="right"/>
        <w:rPr>
          <w:noProof w:val="0"/>
          <w:sz w:val="22"/>
          <w:szCs w:val="22"/>
          <w:lang w:val="en-US"/>
        </w:rPr>
      </w:pPr>
      <w:proofErr w:type="spellStart"/>
      <w:r w:rsidRPr="000D5FE5">
        <w:rPr>
          <w:noProof w:val="0"/>
          <w:lang w:val="en-US"/>
        </w:rPr>
        <w:t>Anexa</w:t>
      </w:r>
      <w:proofErr w:type="spellEnd"/>
      <w:r w:rsidRPr="000D5FE5">
        <w:rPr>
          <w:noProof w:val="0"/>
          <w:lang w:val="en-US"/>
        </w:rPr>
        <w:t xml:space="preserve"> nr. 2</w:t>
      </w:r>
    </w:p>
    <w:p w14:paraId="0F9AD7E6" w14:textId="77777777" w:rsidR="000D5FE5" w:rsidRPr="000D5FE5" w:rsidRDefault="000D5FE5" w:rsidP="000D5FE5">
      <w:pPr>
        <w:jc w:val="right"/>
        <w:rPr>
          <w:noProof w:val="0"/>
          <w:lang w:val="en-US"/>
        </w:rPr>
      </w:pPr>
      <w:r w:rsidRPr="000D5FE5">
        <w:rPr>
          <w:noProof w:val="0"/>
          <w:lang w:val="en-US"/>
        </w:rPr>
        <w:t xml:space="preserve">la </w:t>
      </w:r>
      <w:proofErr w:type="spellStart"/>
      <w:r w:rsidRPr="000D5FE5">
        <w:rPr>
          <w:noProof w:val="0"/>
          <w:lang w:val="en-US"/>
        </w:rPr>
        <w:t>Documentația</w:t>
      </w:r>
      <w:proofErr w:type="spellEnd"/>
      <w:r w:rsidRPr="000D5FE5">
        <w:rPr>
          <w:noProof w:val="0"/>
          <w:lang w:val="en-US"/>
        </w:rPr>
        <w:t xml:space="preserve"> standard nr. 69</w:t>
      </w:r>
    </w:p>
    <w:p w14:paraId="425956D1" w14:textId="77777777" w:rsidR="000D5FE5" w:rsidRPr="000D5FE5" w:rsidRDefault="000D5FE5" w:rsidP="000D5FE5">
      <w:pPr>
        <w:jc w:val="right"/>
        <w:rPr>
          <w:noProof w:val="0"/>
          <w:lang w:val="en-US"/>
        </w:rPr>
      </w:pPr>
      <w:r w:rsidRPr="000D5FE5">
        <w:rPr>
          <w:noProof w:val="0"/>
          <w:lang w:val="en-US"/>
        </w:rPr>
        <w:t xml:space="preserve">din 7 </w:t>
      </w:r>
      <w:proofErr w:type="spellStart"/>
      <w:proofErr w:type="gramStart"/>
      <w:r w:rsidRPr="000D5FE5">
        <w:rPr>
          <w:noProof w:val="0"/>
          <w:lang w:val="en-US"/>
        </w:rPr>
        <w:t>mai</w:t>
      </w:r>
      <w:proofErr w:type="spellEnd"/>
      <w:r w:rsidRPr="000D5FE5">
        <w:rPr>
          <w:noProof w:val="0"/>
          <w:lang w:val="en-US"/>
        </w:rPr>
        <w:t xml:space="preserve">  2021</w:t>
      </w:r>
      <w:proofErr w:type="gramEnd"/>
    </w:p>
    <w:p w14:paraId="7864559B" w14:textId="77777777" w:rsidR="000D5FE5" w:rsidRPr="000D5FE5" w:rsidRDefault="000D5FE5" w:rsidP="000D5FE5">
      <w:pPr>
        <w:jc w:val="right"/>
        <w:rPr>
          <w:noProof w:val="0"/>
          <w:lang w:val="en-US"/>
        </w:rPr>
      </w:pPr>
    </w:p>
    <w:p w14:paraId="3C3518AA" w14:textId="77777777" w:rsidR="000D5FE5" w:rsidRPr="000D5FE5" w:rsidRDefault="000D5FE5" w:rsidP="000D5FE5">
      <w:pPr>
        <w:spacing w:before="120"/>
        <w:jc w:val="center"/>
        <w:outlineLvl w:val="0"/>
        <w:rPr>
          <w:b/>
          <w:noProof w:val="0"/>
          <w:lang w:val="en-US" w:eastAsia="ru-RU"/>
        </w:rPr>
      </w:pPr>
      <w:r w:rsidRPr="000D5FE5">
        <w:rPr>
          <w:b/>
          <w:noProof w:val="0"/>
          <w:lang w:val="en-US" w:eastAsia="ru-RU"/>
        </w:rPr>
        <w:t>ANUNȚ DE PARTICIPARE, INCLUSIV PENTRU PROCEDURILE DE PRESELECȚIE/PROCEDURILE NEGOCIATE</w:t>
      </w:r>
    </w:p>
    <w:p w14:paraId="5C000740" w14:textId="77777777" w:rsidR="000D5FE5" w:rsidRPr="000D5FE5" w:rsidRDefault="000D5FE5" w:rsidP="000D5FE5">
      <w:pPr>
        <w:rPr>
          <w:noProof w:val="0"/>
          <w:lang w:val="en-US" w:eastAsia="ru-RU"/>
        </w:rPr>
      </w:pPr>
    </w:p>
    <w:p w14:paraId="082305C2" w14:textId="77777777" w:rsidR="000D5FE5" w:rsidRPr="000D5FE5" w:rsidRDefault="000D5FE5" w:rsidP="000D5FE5">
      <w:pPr>
        <w:shd w:val="clear" w:color="auto" w:fill="FFFFFF" w:themeFill="background1"/>
        <w:spacing w:before="120"/>
        <w:rPr>
          <w:b/>
          <w:noProof w:val="0"/>
          <w:lang w:val="en-US" w:eastAsia="ru-RU"/>
        </w:rPr>
      </w:pPr>
      <w:proofErr w:type="spellStart"/>
      <w:r w:rsidRPr="000D5FE5">
        <w:rPr>
          <w:b/>
          <w:noProof w:val="0"/>
          <w:lang w:val="en-US" w:eastAsia="ru-RU"/>
        </w:rPr>
        <w:t>privind</w:t>
      </w:r>
      <w:proofErr w:type="spellEnd"/>
      <w:r w:rsidRPr="000D5FE5">
        <w:rPr>
          <w:b/>
          <w:noProof w:val="0"/>
          <w:lang w:val="en-US" w:eastAsia="ru-RU"/>
        </w:rPr>
        <w:t xml:space="preserve"> </w:t>
      </w:r>
      <w:proofErr w:type="spellStart"/>
      <w:proofErr w:type="gramStart"/>
      <w:r w:rsidRPr="000D5FE5">
        <w:rPr>
          <w:b/>
          <w:noProof w:val="0"/>
          <w:lang w:val="en-US" w:eastAsia="ru-RU"/>
        </w:rPr>
        <w:t>achiziționarea</w:t>
      </w:r>
      <w:proofErr w:type="spellEnd"/>
      <w:r w:rsidRPr="000D5FE5">
        <w:rPr>
          <w:b/>
          <w:noProof w:val="0"/>
          <w:lang w:val="en-US" w:eastAsia="ru-RU"/>
        </w:rPr>
        <w:t xml:space="preserve"> </w:t>
      </w:r>
      <w:r w:rsidRPr="000D5FE5">
        <w:rPr>
          <w:b/>
          <w:noProof w:val="0"/>
          <w:u w:val="single"/>
        </w:rPr>
        <w:t xml:space="preserve"> Construcția</w:t>
      </w:r>
      <w:proofErr w:type="gramEnd"/>
      <w:r w:rsidRPr="000D5FE5">
        <w:rPr>
          <w:b/>
          <w:noProof w:val="0"/>
          <w:u w:val="single"/>
        </w:rPr>
        <w:t xml:space="preserve"> unei galerii de trecere la volumele (clădirii)existente din incinta IMSP SR Cimișlia</w:t>
      </w:r>
      <w:r w:rsidRPr="000D5FE5">
        <w:rPr>
          <w:b/>
          <w:noProof w:val="0"/>
          <w:shd w:val="clear" w:color="auto" w:fill="FFFFFF" w:themeFill="background1"/>
          <w:lang w:val="en-US" w:eastAsia="ru-RU"/>
        </w:rPr>
        <w:br/>
      </w:r>
      <w:r w:rsidRPr="000D5FE5">
        <w:rPr>
          <w:b/>
          <w:bCs/>
          <w:noProof w:val="0"/>
          <w:lang w:val="en-US" w:eastAsia="ru-RU"/>
        </w:rPr>
        <w:t xml:space="preserve">                                                          </w:t>
      </w:r>
      <w:r w:rsidRPr="000D5FE5">
        <w:rPr>
          <w:b/>
          <w:bCs/>
          <w:noProof w:val="0"/>
          <w:u w:val="single"/>
          <w:lang w:val="en-US" w:eastAsia="ru-RU"/>
        </w:rPr>
        <w:t xml:space="preserve">(se </w:t>
      </w:r>
      <w:proofErr w:type="spellStart"/>
      <w:r w:rsidRPr="000D5FE5">
        <w:rPr>
          <w:b/>
          <w:bCs/>
          <w:noProof w:val="0"/>
          <w:u w:val="single"/>
          <w:lang w:val="en-US" w:eastAsia="ru-RU"/>
        </w:rPr>
        <w:t>indică</w:t>
      </w:r>
      <w:proofErr w:type="spellEnd"/>
      <w:r w:rsidRPr="000D5FE5">
        <w:rPr>
          <w:b/>
          <w:bCs/>
          <w:noProof w:val="0"/>
          <w:u w:val="single"/>
          <w:lang w:val="en-US" w:eastAsia="ru-RU"/>
        </w:rPr>
        <w:t xml:space="preserve"> obiectul achiziției)</w:t>
      </w:r>
      <w:r w:rsidRPr="000D5FE5">
        <w:rPr>
          <w:b/>
          <w:bCs/>
          <w:noProof w:val="0"/>
          <w:u w:val="single"/>
          <w:lang w:val="en-US" w:eastAsia="ru-RU"/>
        </w:rPr>
        <w:br/>
      </w:r>
      <w:proofErr w:type="spellStart"/>
      <w:r w:rsidRPr="000D5FE5">
        <w:rPr>
          <w:b/>
          <w:bCs/>
          <w:noProof w:val="0"/>
          <w:u w:val="single"/>
          <w:lang w:val="en-US" w:eastAsia="ru-RU"/>
        </w:rPr>
        <w:t>prin</w:t>
      </w:r>
      <w:proofErr w:type="spellEnd"/>
      <w:r w:rsidRPr="000D5FE5">
        <w:rPr>
          <w:b/>
          <w:bCs/>
          <w:noProof w:val="0"/>
          <w:u w:val="single"/>
          <w:lang w:val="en-US" w:eastAsia="ru-RU"/>
        </w:rPr>
        <w:t xml:space="preserve"> </w:t>
      </w:r>
      <w:proofErr w:type="spellStart"/>
      <w:r w:rsidRPr="000D5FE5">
        <w:rPr>
          <w:b/>
          <w:bCs/>
          <w:noProof w:val="0"/>
          <w:u w:val="single"/>
          <w:lang w:val="en-US" w:eastAsia="ru-RU"/>
        </w:rPr>
        <w:t>procedura</w:t>
      </w:r>
      <w:proofErr w:type="spellEnd"/>
      <w:r w:rsidRPr="000D5FE5">
        <w:rPr>
          <w:b/>
          <w:bCs/>
          <w:noProof w:val="0"/>
          <w:u w:val="single"/>
          <w:lang w:val="en-US" w:eastAsia="ru-RU"/>
        </w:rPr>
        <w:t xml:space="preserve"> de </w:t>
      </w:r>
      <w:proofErr w:type="spellStart"/>
      <w:r w:rsidRPr="000D5FE5">
        <w:rPr>
          <w:b/>
          <w:bCs/>
          <w:noProof w:val="0"/>
          <w:u w:val="single"/>
          <w:lang w:val="en-US" w:eastAsia="ru-RU"/>
        </w:rPr>
        <w:t>achiziție_Licitație</w:t>
      </w:r>
      <w:proofErr w:type="spellEnd"/>
      <w:r w:rsidRPr="000D5FE5">
        <w:rPr>
          <w:b/>
          <w:bCs/>
          <w:noProof w:val="0"/>
          <w:u w:val="single"/>
          <w:lang w:val="en-US" w:eastAsia="ru-RU"/>
        </w:rPr>
        <w:t xml:space="preserve"> </w:t>
      </w:r>
      <w:proofErr w:type="spellStart"/>
      <w:r w:rsidRPr="000D5FE5">
        <w:rPr>
          <w:b/>
          <w:bCs/>
          <w:noProof w:val="0"/>
          <w:u w:val="single"/>
          <w:lang w:val="en-US" w:eastAsia="ru-RU"/>
        </w:rPr>
        <w:t>deschisă</w:t>
      </w:r>
      <w:proofErr w:type="spellEnd"/>
      <w:r w:rsidRPr="000D5FE5">
        <w:rPr>
          <w:b/>
          <w:bCs/>
          <w:noProof w:val="0"/>
          <w:u w:val="single"/>
          <w:lang w:val="en-US" w:eastAsia="ru-RU"/>
        </w:rPr>
        <w:t>_________________</w:t>
      </w:r>
      <w:r w:rsidRPr="000D5FE5">
        <w:rPr>
          <w:b/>
          <w:noProof w:val="0"/>
          <w:lang w:val="en-US" w:eastAsia="ru-RU"/>
        </w:rPr>
        <w:br/>
      </w:r>
      <w:r w:rsidRPr="000D5FE5">
        <w:rPr>
          <w:noProof w:val="0"/>
          <w:lang w:val="en-US" w:eastAsia="ru-RU"/>
        </w:rPr>
        <w:t xml:space="preserve">                                                          (</w:t>
      </w:r>
      <w:proofErr w:type="spellStart"/>
      <w:r w:rsidRPr="000D5FE5">
        <w:rPr>
          <w:noProof w:val="0"/>
          <w:lang w:val="en-US" w:eastAsia="ru-RU"/>
        </w:rPr>
        <w:t>tipul</w:t>
      </w:r>
      <w:proofErr w:type="spellEnd"/>
      <w:r w:rsidRPr="000D5FE5">
        <w:rPr>
          <w:noProof w:val="0"/>
          <w:lang w:val="en-US" w:eastAsia="ru-RU"/>
        </w:rPr>
        <w:t xml:space="preserve"> </w:t>
      </w:r>
      <w:proofErr w:type="spellStart"/>
      <w:r w:rsidRPr="000D5FE5">
        <w:rPr>
          <w:noProof w:val="0"/>
          <w:lang w:val="en-US" w:eastAsia="ru-RU"/>
        </w:rPr>
        <w:t>procedurii</w:t>
      </w:r>
      <w:proofErr w:type="spellEnd"/>
      <w:r w:rsidRPr="000D5FE5">
        <w:rPr>
          <w:noProof w:val="0"/>
          <w:lang w:val="en-US" w:eastAsia="ru-RU"/>
        </w:rPr>
        <w:t xml:space="preserve"> de achiziție)</w:t>
      </w:r>
    </w:p>
    <w:p w14:paraId="42A09F58" w14:textId="77777777" w:rsidR="000D5FE5" w:rsidRPr="000D5FE5" w:rsidRDefault="000D5FE5" w:rsidP="000D5FE5">
      <w:pPr>
        <w:numPr>
          <w:ilvl w:val="0"/>
          <w:numId w:val="23"/>
        </w:numPr>
        <w:shd w:val="clear" w:color="auto" w:fill="FFFFFF" w:themeFill="background1"/>
        <w:tabs>
          <w:tab w:val="left" w:pos="284"/>
          <w:tab w:val="right" w:pos="9531"/>
        </w:tabs>
        <w:spacing w:before="120"/>
        <w:ind w:hanging="284"/>
        <w:jc w:val="both"/>
        <w:rPr>
          <w:b/>
          <w:noProof w:val="0"/>
          <w:lang w:val="en-US" w:eastAsia="ru-RU"/>
        </w:rPr>
      </w:pPr>
      <w:proofErr w:type="spellStart"/>
      <w:r w:rsidRPr="000D5FE5">
        <w:rPr>
          <w:b/>
          <w:noProof w:val="0"/>
          <w:lang w:val="en-US" w:eastAsia="ru-RU"/>
        </w:rPr>
        <w:t>Denumirea</w:t>
      </w:r>
      <w:proofErr w:type="spellEnd"/>
      <w:r w:rsidRPr="000D5FE5">
        <w:rPr>
          <w:b/>
          <w:noProof w:val="0"/>
          <w:lang w:val="en-US" w:eastAsia="ru-RU"/>
        </w:rPr>
        <w:t xml:space="preserve"> </w:t>
      </w:r>
      <w:proofErr w:type="spellStart"/>
      <w:r w:rsidRPr="000D5FE5">
        <w:rPr>
          <w:b/>
          <w:noProof w:val="0"/>
          <w:lang w:val="en-US" w:eastAsia="ru-RU"/>
        </w:rPr>
        <w:t>autorității</w:t>
      </w:r>
      <w:proofErr w:type="spellEnd"/>
      <w:r w:rsidRPr="000D5FE5">
        <w:rPr>
          <w:b/>
          <w:noProof w:val="0"/>
          <w:lang w:val="en-US" w:eastAsia="ru-RU"/>
        </w:rPr>
        <w:t xml:space="preserve"> </w:t>
      </w:r>
      <w:proofErr w:type="spellStart"/>
      <w:r w:rsidRPr="000D5FE5">
        <w:rPr>
          <w:b/>
          <w:noProof w:val="0"/>
          <w:lang w:val="en-US" w:eastAsia="ru-RU"/>
        </w:rPr>
        <w:t>contractante</w:t>
      </w:r>
      <w:proofErr w:type="spellEnd"/>
      <w:r w:rsidRPr="000D5FE5">
        <w:rPr>
          <w:b/>
          <w:noProof w:val="0"/>
          <w:lang w:val="en-US" w:eastAsia="ru-RU"/>
        </w:rPr>
        <w:t>: _</w:t>
      </w:r>
      <w:r w:rsidRPr="000D5FE5">
        <w:rPr>
          <w:b/>
          <w:noProof w:val="0"/>
          <w:u w:val="single"/>
          <w:lang w:val="en-US" w:eastAsia="ru-RU"/>
        </w:rPr>
        <w:t xml:space="preserve">IMSP </w:t>
      </w:r>
      <w:proofErr w:type="spellStart"/>
      <w:r w:rsidRPr="000D5FE5">
        <w:rPr>
          <w:b/>
          <w:noProof w:val="0"/>
          <w:u w:val="single"/>
          <w:lang w:val="en-US" w:eastAsia="ru-RU"/>
        </w:rPr>
        <w:t>Spitalul</w:t>
      </w:r>
      <w:proofErr w:type="spellEnd"/>
      <w:r w:rsidRPr="000D5FE5">
        <w:rPr>
          <w:b/>
          <w:noProof w:val="0"/>
          <w:u w:val="single"/>
          <w:lang w:val="en-US" w:eastAsia="ru-RU"/>
        </w:rPr>
        <w:t xml:space="preserve"> </w:t>
      </w:r>
      <w:proofErr w:type="spellStart"/>
      <w:r w:rsidRPr="000D5FE5">
        <w:rPr>
          <w:b/>
          <w:noProof w:val="0"/>
          <w:u w:val="single"/>
          <w:lang w:val="en-US" w:eastAsia="ru-RU"/>
        </w:rPr>
        <w:t>Raional</w:t>
      </w:r>
      <w:proofErr w:type="spellEnd"/>
      <w:r w:rsidRPr="000D5FE5">
        <w:rPr>
          <w:b/>
          <w:noProof w:val="0"/>
          <w:u w:val="single"/>
          <w:lang w:val="en-US" w:eastAsia="ru-RU"/>
        </w:rPr>
        <w:t xml:space="preserve"> </w:t>
      </w:r>
      <w:proofErr w:type="spellStart"/>
      <w:r w:rsidRPr="000D5FE5">
        <w:rPr>
          <w:b/>
          <w:noProof w:val="0"/>
          <w:u w:val="single"/>
          <w:lang w:val="en-US" w:eastAsia="ru-RU"/>
        </w:rPr>
        <w:t>Cimișlia</w:t>
      </w:r>
      <w:proofErr w:type="spellEnd"/>
      <w:r w:rsidRPr="000D5FE5">
        <w:rPr>
          <w:b/>
          <w:noProof w:val="0"/>
          <w:lang w:val="en-US" w:eastAsia="ru-RU"/>
        </w:rPr>
        <w:t>_________</w:t>
      </w:r>
    </w:p>
    <w:p w14:paraId="270DD1D4" w14:textId="77777777" w:rsidR="000D5FE5" w:rsidRPr="000D5FE5" w:rsidRDefault="000D5FE5" w:rsidP="000D5FE5">
      <w:pPr>
        <w:numPr>
          <w:ilvl w:val="0"/>
          <w:numId w:val="23"/>
        </w:numPr>
        <w:shd w:val="clear" w:color="auto" w:fill="FFFFFF" w:themeFill="background1"/>
        <w:tabs>
          <w:tab w:val="left" w:pos="284"/>
          <w:tab w:val="right" w:pos="9531"/>
        </w:tabs>
        <w:spacing w:before="120"/>
        <w:ind w:hanging="284"/>
        <w:jc w:val="both"/>
        <w:rPr>
          <w:b/>
          <w:noProof w:val="0"/>
          <w:lang w:val="en-US" w:eastAsia="ru-RU"/>
        </w:rPr>
      </w:pPr>
      <w:r w:rsidRPr="000D5FE5">
        <w:rPr>
          <w:b/>
          <w:noProof w:val="0"/>
          <w:lang w:val="en-US" w:eastAsia="ru-RU"/>
        </w:rPr>
        <w:t xml:space="preserve">IDNO: </w:t>
      </w:r>
      <w:r w:rsidRPr="000D5FE5">
        <w:rPr>
          <w:b/>
          <w:noProof w:val="0"/>
          <w:shd w:val="clear" w:color="auto" w:fill="FFFFFF" w:themeFill="background1"/>
          <w:lang w:val="en-US" w:eastAsia="ru-RU"/>
        </w:rPr>
        <w:t>_</w:t>
      </w:r>
      <w:r w:rsidRPr="000D5FE5">
        <w:rPr>
          <w:b/>
          <w:noProof w:val="0"/>
          <w:u w:val="single"/>
          <w:shd w:val="clear" w:color="auto" w:fill="FFFFFF" w:themeFill="background1"/>
          <w:lang w:val="en-US" w:eastAsia="ru-RU"/>
        </w:rPr>
        <w:t>1003605150319</w:t>
      </w:r>
      <w:r w:rsidRPr="000D5FE5">
        <w:rPr>
          <w:b/>
          <w:noProof w:val="0"/>
          <w:shd w:val="clear" w:color="auto" w:fill="FFFFFF" w:themeFill="background1"/>
          <w:lang w:val="en-US" w:eastAsia="ru-RU"/>
        </w:rPr>
        <w:t>________________________________________________</w:t>
      </w:r>
    </w:p>
    <w:p w14:paraId="58378A34" w14:textId="77777777" w:rsidR="000D5FE5" w:rsidRPr="000D5FE5" w:rsidRDefault="000D5FE5" w:rsidP="000D5FE5">
      <w:pPr>
        <w:numPr>
          <w:ilvl w:val="0"/>
          <w:numId w:val="23"/>
        </w:numPr>
        <w:shd w:val="clear" w:color="auto" w:fill="FFFFFF" w:themeFill="background1"/>
        <w:tabs>
          <w:tab w:val="left" w:pos="284"/>
          <w:tab w:val="right" w:pos="9531"/>
        </w:tabs>
        <w:spacing w:before="120"/>
        <w:ind w:hanging="284"/>
        <w:jc w:val="both"/>
        <w:rPr>
          <w:b/>
          <w:noProof w:val="0"/>
          <w:lang w:val="en-US" w:eastAsia="ru-RU"/>
        </w:rPr>
      </w:pPr>
      <w:proofErr w:type="spellStart"/>
      <w:r w:rsidRPr="000D5FE5">
        <w:rPr>
          <w:b/>
          <w:noProof w:val="0"/>
          <w:lang w:val="en-US" w:eastAsia="ru-RU"/>
        </w:rPr>
        <w:t>Adresa</w:t>
      </w:r>
      <w:proofErr w:type="spellEnd"/>
      <w:r w:rsidRPr="000D5FE5">
        <w:rPr>
          <w:b/>
          <w:noProof w:val="0"/>
          <w:lang w:val="en-US" w:eastAsia="ru-RU"/>
        </w:rPr>
        <w:t xml:space="preserve">: </w:t>
      </w:r>
      <w:r w:rsidRPr="000D5FE5">
        <w:rPr>
          <w:b/>
          <w:noProof w:val="0"/>
          <w:shd w:val="clear" w:color="auto" w:fill="FFFFFF" w:themeFill="background1"/>
          <w:lang w:val="en-US" w:eastAsia="ru-RU"/>
        </w:rPr>
        <w:t>_</w:t>
      </w:r>
      <w:proofErr w:type="spellStart"/>
      <w:proofErr w:type="gramStart"/>
      <w:r w:rsidRPr="000D5FE5">
        <w:rPr>
          <w:b/>
          <w:noProof w:val="0"/>
          <w:u w:val="single"/>
          <w:shd w:val="clear" w:color="auto" w:fill="FFFFFF" w:themeFill="background1"/>
          <w:lang w:val="en-US" w:eastAsia="ru-RU"/>
        </w:rPr>
        <w:t>or.Cimișlia</w:t>
      </w:r>
      <w:proofErr w:type="gramEnd"/>
      <w:r w:rsidRPr="000D5FE5">
        <w:rPr>
          <w:b/>
          <w:noProof w:val="0"/>
          <w:u w:val="single"/>
          <w:shd w:val="clear" w:color="auto" w:fill="FFFFFF" w:themeFill="background1"/>
          <w:lang w:val="en-US" w:eastAsia="ru-RU"/>
        </w:rPr>
        <w:t>,str.Alexandru</w:t>
      </w:r>
      <w:proofErr w:type="spellEnd"/>
      <w:r w:rsidRPr="000D5FE5">
        <w:rPr>
          <w:b/>
          <w:noProof w:val="0"/>
          <w:u w:val="single"/>
          <w:shd w:val="clear" w:color="auto" w:fill="FFFFFF" w:themeFill="background1"/>
          <w:lang w:val="en-US" w:eastAsia="ru-RU"/>
        </w:rPr>
        <w:t xml:space="preserve"> </w:t>
      </w:r>
      <w:proofErr w:type="spellStart"/>
      <w:r w:rsidRPr="000D5FE5">
        <w:rPr>
          <w:b/>
          <w:noProof w:val="0"/>
          <w:u w:val="single"/>
          <w:shd w:val="clear" w:color="auto" w:fill="FFFFFF" w:themeFill="background1"/>
          <w:lang w:val="en-US" w:eastAsia="ru-RU"/>
        </w:rPr>
        <w:t>cel</w:t>
      </w:r>
      <w:proofErr w:type="spellEnd"/>
      <w:r w:rsidRPr="000D5FE5">
        <w:rPr>
          <w:b/>
          <w:noProof w:val="0"/>
          <w:u w:val="single"/>
          <w:shd w:val="clear" w:color="auto" w:fill="FFFFFF" w:themeFill="background1"/>
          <w:lang w:val="en-US" w:eastAsia="ru-RU"/>
        </w:rPr>
        <w:t xml:space="preserve"> Bun 135</w:t>
      </w:r>
      <w:r w:rsidRPr="000D5FE5">
        <w:rPr>
          <w:b/>
          <w:noProof w:val="0"/>
          <w:shd w:val="clear" w:color="auto" w:fill="FFFFFF" w:themeFill="background1"/>
          <w:lang w:val="en-US" w:eastAsia="ru-RU"/>
        </w:rPr>
        <w:t>____________________________</w:t>
      </w:r>
    </w:p>
    <w:p w14:paraId="65BDE513" w14:textId="77777777" w:rsidR="000D5FE5" w:rsidRPr="000D5FE5" w:rsidRDefault="000D5FE5" w:rsidP="000D5FE5">
      <w:pPr>
        <w:numPr>
          <w:ilvl w:val="0"/>
          <w:numId w:val="23"/>
        </w:numPr>
        <w:shd w:val="clear" w:color="auto" w:fill="FFFFFF" w:themeFill="background1"/>
        <w:tabs>
          <w:tab w:val="left" w:pos="284"/>
          <w:tab w:val="right" w:pos="9531"/>
        </w:tabs>
        <w:spacing w:before="120"/>
        <w:ind w:hanging="284"/>
        <w:jc w:val="both"/>
        <w:rPr>
          <w:b/>
          <w:noProof w:val="0"/>
          <w:lang w:val="en-US" w:eastAsia="ru-RU"/>
        </w:rPr>
      </w:pPr>
      <w:proofErr w:type="spellStart"/>
      <w:r w:rsidRPr="000D5FE5">
        <w:rPr>
          <w:b/>
          <w:noProof w:val="0"/>
          <w:lang w:val="en-US" w:eastAsia="ru-RU"/>
        </w:rPr>
        <w:t>Numărul</w:t>
      </w:r>
      <w:proofErr w:type="spellEnd"/>
      <w:r w:rsidRPr="000D5FE5">
        <w:rPr>
          <w:b/>
          <w:noProof w:val="0"/>
          <w:lang w:val="en-US" w:eastAsia="ru-RU"/>
        </w:rPr>
        <w:t xml:space="preserve"> de </w:t>
      </w:r>
      <w:proofErr w:type="spellStart"/>
      <w:r w:rsidRPr="000D5FE5">
        <w:rPr>
          <w:b/>
          <w:noProof w:val="0"/>
          <w:lang w:val="en-US" w:eastAsia="ru-RU"/>
        </w:rPr>
        <w:t>telefon</w:t>
      </w:r>
      <w:proofErr w:type="spellEnd"/>
      <w:r w:rsidRPr="000D5FE5">
        <w:rPr>
          <w:b/>
          <w:noProof w:val="0"/>
          <w:lang w:val="en-US" w:eastAsia="ru-RU"/>
        </w:rPr>
        <w:t xml:space="preserve">/fax: </w:t>
      </w:r>
      <w:r w:rsidRPr="000D5FE5">
        <w:rPr>
          <w:b/>
          <w:noProof w:val="0"/>
          <w:shd w:val="clear" w:color="auto" w:fill="FFFFFF" w:themeFill="background1"/>
          <w:lang w:val="en-US" w:eastAsia="ru-RU"/>
        </w:rPr>
        <w:t>_</w:t>
      </w:r>
      <w:r w:rsidRPr="000D5FE5">
        <w:rPr>
          <w:b/>
          <w:noProof w:val="0"/>
          <w:u w:val="single"/>
          <w:shd w:val="clear" w:color="auto" w:fill="FFFFFF" w:themeFill="background1"/>
          <w:lang w:val="en-US" w:eastAsia="ru-RU"/>
        </w:rPr>
        <w:t>068551028/0241-2-21-93</w:t>
      </w:r>
      <w:r w:rsidRPr="000D5FE5">
        <w:rPr>
          <w:b/>
          <w:noProof w:val="0"/>
          <w:shd w:val="clear" w:color="auto" w:fill="FFFFFF" w:themeFill="background1"/>
          <w:lang w:val="en-US" w:eastAsia="ru-RU"/>
        </w:rPr>
        <w:t>__________________________</w:t>
      </w:r>
    </w:p>
    <w:p w14:paraId="4109F13B" w14:textId="77777777" w:rsidR="000D5FE5" w:rsidRPr="000D5FE5" w:rsidRDefault="000D5FE5" w:rsidP="000D5FE5">
      <w:pPr>
        <w:numPr>
          <w:ilvl w:val="0"/>
          <w:numId w:val="23"/>
        </w:numPr>
        <w:shd w:val="clear" w:color="auto" w:fill="FFFFFF" w:themeFill="background1"/>
        <w:tabs>
          <w:tab w:val="left" w:pos="284"/>
          <w:tab w:val="right" w:pos="9531"/>
        </w:tabs>
        <w:spacing w:before="120"/>
        <w:ind w:hanging="284"/>
        <w:jc w:val="both"/>
        <w:rPr>
          <w:b/>
          <w:noProof w:val="0"/>
          <w:lang w:val="en-US" w:eastAsia="ru-RU"/>
        </w:rPr>
      </w:pPr>
      <w:proofErr w:type="spellStart"/>
      <w:r w:rsidRPr="000D5FE5">
        <w:rPr>
          <w:b/>
          <w:noProof w:val="0"/>
          <w:lang w:val="en-US" w:eastAsia="ru-RU"/>
        </w:rPr>
        <w:t>Adresa</w:t>
      </w:r>
      <w:proofErr w:type="spellEnd"/>
      <w:r w:rsidRPr="000D5FE5">
        <w:rPr>
          <w:b/>
          <w:noProof w:val="0"/>
          <w:lang w:val="en-US" w:eastAsia="ru-RU"/>
        </w:rPr>
        <w:t xml:space="preserve"> de e-mail </w:t>
      </w:r>
      <w:proofErr w:type="spellStart"/>
      <w:r w:rsidRPr="000D5FE5">
        <w:rPr>
          <w:b/>
          <w:noProof w:val="0"/>
          <w:lang w:val="en-US" w:eastAsia="ru-RU"/>
        </w:rPr>
        <w:t>și</w:t>
      </w:r>
      <w:proofErr w:type="spellEnd"/>
      <w:r w:rsidRPr="000D5FE5">
        <w:rPr>
          <w:b/>
          <w:noProof w:val="0"/>
          <w:lang w:val="en-US" w:eastAsia="ru-RU"/>
        </w:rPr>
        <w:t xml:space="preserve"> </w:t>
      </w:r>
      <w:proofErr w:type="spellStart"/>
      <w:r w:rsidRPr="000D5FE5">
        <w:rPr>
          <w:b/>
          <w:noProof w:val="0"/>
          <w:lang w:val="en-US" w:eastAsia="ru-RU"/>
        </w:rPr>
        <w:t>pagina</w:t>
      </w:r>
      <w:proofErr w:type="spellEnd"/>
      <w:r w:rsidRPr="000D5FE5">
        <w:rPr>
          <w:b/>
          <w:noProof w:val="0"/>
          <w:lang w:val="en-US" w:eastAsia="ru-RU"/>
        </w:rPr>
        <w:t xml:space="preserve"> web </w:t>
      </w:r>
      <w:proofErr w:type="spellStart"/>
      <w:r w:rsidRPr="000D5FE5">
        <w:rPr>
          <w:b/>
          <w:noProof w:val="0"/>
          <w:lang w:val="en-US" w:eastAsia="ru-RU"/>
        </w:rPr>
        <w:t>oficială</w:t>
      </w:r>
      <w:proofErr w:type="spellEnd"/>
      <w:r w:rsidRPr="000D5FE5">
        <w:rPr>
          <w:b/>
          <w:noProof w:val="0"/>
          <w:lang w:val="en-US" w:eastAsia="ru-RU"/>
        </w:rPr>
        <w:t xml:space="preserve"> </w:t>
      </w:r>
      <w:proofErr w:type="gramStart"/>
      <w:r w:rsidRPr="000D5FE5">
        <w:rPr>
          <w:b/>
          <w:noProof w:val="0"/>
          <w:lang w:val="en-US" w:eastAsia="ru-RU"/>
        </w:rPr>
        <w:t>a</w:t>
      </w:r>
      <w:proofErr w:type="gramEnd"/>
      <w:r w:rsidRPr="000D5FE5">
        <w:rPr>
          <w:b/>
          <w:noProof w:val="0"/>
          <w:lang w:val="en-US" w:eastAsia="ru-RU"/>
        </w:rPr>
        <w:t xml:space="preserve"> </w:t>
      </w:r>
      <w:proofErr w:type="spellStart"/>
      <w:r w:rsidRPr="000D5FE5">
        <w:rPr>
          <w:b/>
          <w:noProof w:val="0"/>
          <w:lang w:val="en-US" w:eastAsia="ru-RU"/>
        </w:rPr>
        <w:t>autorității</w:t>
      </w:r>
      <w:proofErr w:type="spellEnd"/>
      <w:r w:rsidRPr="000D5FE5">
        <w:rPr>
          <w:b/>
          <w:noProof w:val="0"/>
          <w:lang w:val="en-US" w:eastAsia="ru-RU"/>
        </w:rPr>
        <w:t xml:space="preserve"> </w:t>
      </w:r>
      <w:proofErr w:type="spellStart"/>
      <w:r w:rsidRPr="000D5FE5">
        <w:rPr>
          <w:b/>
          <w:noProof w:val="0"/>
          <w:lang w:val="en-US" w:eastAsia="ru-RU"/>
        </w:rPr>
        <w:t>contractante</w:t>
      </w:r>
      <w:proofErr w:type="spellEnd"/>
      <w:r w:rsidRPr="000D5FE5">
        <w:rPr>
          <w:b/>
          <w:noProof w:val="0"/>
          <w:lang w:val="en-US" w:eastAsia="ru-RU"/>
        </w:rPr>
        <w:t>:</w:t>
      </w:r>
      <w:r w:rsidRPr="000D5FE5">
        <w:rPr>
          <w:b/>
          <w:noProof w:val="0"/>
          <w:shd w:val="clear" w:color="auto" w:fill="FFFFFF"/>
          <w:lang w:val="en-US"/>
        </w:rPr>
        <w:t xml:space="preserve"> </w:t>
      </w:r>
      <w:r w:rsidRPr="000D5FE5">
        <w:rPr>
          <w:b/>
          <w:noProof w:val="0"/>
          <w:u w:val="single"/>
          <w:shd w:val="clear" w:color="auto" w:fill="FFFFFF"/>
          <w:lang w:val="en-US"/>
        </w:rPr>
        <w:t>srcimislia@ms.md</w:t>
      </w:r>
      <w:r w:rsidRPr="000D5FE5">
        <w:rPr>
          <w:b/>
          <w:noProof w:val="0"/>
          <w:lang w:val="en-US" w:eastAsia="ru-RU"/>
        </w:rPr>
        <w:t xml:space="preserve"> </w:t>
      </w:r>
    </w:p>
    <w:p w14:paraId="35782A6B" w14:textId="77777777" w:rsidR="000D5FE5" w:rsidRPr="000D5FE5" w:rsidRDefault="000D5FE5" w:rsidP="000D5FE5">
      <w:pPr>
        <w:numPr>
          <w:ilvl w:val="0"/>
          <w:numId w:val="23"/>
        </w:numPr>
        <w:shd w:val="clear" w:color="auto" w:fill="FFFFFF" w:themeFill="background1"/>
        <w:tabs>
          <w:tab w:val="left" w:pos="284"/>
          <w:tab w:val="right" w:pos="9531"/>
        </w:tabs>
        <w:spacing w:before="120"/>
        <w:ind w:hanging="288"/>
        <w:jc w:val="both"/>
        <w:rPr>
          <w:b/>
          <w:noProof w:val="0"/>
          <w:lang w:val="en-US" w:eastAsia="ru-RU"/>
        </w:rPr>
      </w:pPr>
      <w:proofErr w:type="spellStart"/>
      <w:r w:rsidRPr="000D5FE5">
        <w:rPr>
          <w:b/>
          <w:noProof w:val="0"/>
          <w:lang w:val="en-US" w:eastAsia="ru-RU"/>
        </w:rPr>
        <w:t>Adresa</w:t>
      </w:r>
      <w:proofErr w:type="spellEnd"/>
      <w:r w:rsidRPr="000D5FE5">
        <w:rPr>
          <w:b/>
          <w:noProof w:val="0"/>
          <w:lang w:val="en-US" w:eastAsia="ru-RU"/>
        </w:rPr>
        <w:t xml:space="preserve"> de e-mail </w:t>
      </w:r>
      <w:proofErr w:type="spellStart"/>
      <w:r w:rsidRPr="000D5FE5">
        <w:rPr>
          <w:b/>
          <w:noProof w:val="0"/>
          <w:lang w:val="en-US" w:eastAsia="ru-RU"/>
        </w:rPr>
        <w:t>sau</w:t>
      </w:r>
      <w:proofErr w:type="spellEnd"/>
      <w:r w:rsidRPr="000D5FE5">
        <w:rPr>
          <w:b/>
          <w:noProof w:val="0"/>
          <w:lang w:val="en-US" w:eastAsia="ru-RU"/>
        </w:rPr>
        <w:t xml:space="preserve"> </w:t>
      </w:r>
      <w:proofErr w:type="spellStart"/>
      <w:r w:rsidRPr="000D5FE5">
        <w:rPr>
          <w:b/>
          <w:noProof w:val="0"/>
          <w:lang w:val="en-US" w:eastAsia="ru-RU"/>
        </w:rPr>
        <w:t>pagina</w:t>
      </w:r>
      <w:proofErr w:type="spellEnd"/>
      <w:r w:rsidRPr="000D5FE5">
        <w:rPr>
          <w:b/>
          <w:noProof w:val="0"/>
          <w:lang w:val="en-US" w:eastAsia="ru-RU"/>
        </w:rPr>
        <w:t xml:space="preserve"> web </w:t>
      </w:r>
      <w:proofErr w:type="spellStart"/>
      <w:r w:rsidRPr="000D5FE5">
        <w:rPr>
          <w:b/>
          <w:noProof w:val="0"/>
          <w:lang w:val="en-US" w:eastAsia="ru-RU"/>
        </w:rPr>
        <w:t>oficială</w:t>
      </w:r>
      <w:proofErr w:type="spellEnd"/>
      <w:r w:rsidRPr="000D5FE5">
        <w:rPr>
          <w:b/>
          <w:noProof w:val="0"/>
          <w:lang w:val="en-US" w:eastAsia="ru-RU"/>
        </w:rPr>
        <w:t xml:space="preserve"> de la care se </w:t>
      </w:r>
      <w:proofErr w:type="spellStart"/>
      <w:r w:rsidRPr="000D5FE5">
        <w:rPr>
          <w:b/>
          <w:noProof w:val="0"/>
          <w:lang w:val="en-US" w:eastAsia="ru-RU"/>
        </w:rPr>
        <w:t>va</w:t>
      </w:r>
      <w:proofErr w:type="spellEnd"/>
      <w:r w:rsidRPr="000D5FE5">
        <w:rPr>
          <w:b/>
          <w:noProof w:val="0"/>
          <w:lang w:val="en-US" w:eastAsia="ru-RU"/>
        </w:rPr>
        <w:t xml:space="preserve"> </w:t>
      </w:r>
      <w:proofErr w:type="spellStart"/>
      <w:r w:rsidRPr="000D5FE5">
        <w:rPr>
          <w:b/>
          <w:noProof w:val="0"/>
          <w:lang w:val="en-US" w:eastAsia="ru-RU"/>
        </w:rPr>
        <w:t>putea</w:t>
      </w:r>
      <w:proofErr w:type="spellEnd"/>
      <w:r w:rsidRPr="000D5FE5">
        <w:rPr>
          <w:b/>
          <w:noProof w:val="0"/>
          <w:lang w:val="en-US" w:eastAsia="ru-RU"/>
        </w:rPr>
        <w:t xml:space="preserve"> </w:t>
      </w:r>
      <w:proofErr w:type="spellStart"/>
      <w:r w:rsidRPr="000D5FE5">
        <w:rPr>
          <w:b/>
          <w:noProof w:val="0"/>
          <w:lang w:val="en-US" w:eastAsia="ru-RU"/>
        </w:rPr>
        <w:t>obține</w:t>
      </w:r>
      <w:proofErr w:type="spellEnd"/>
      <w:r w:rsidRPr="000D5FE5">
        <w:rPr>
          <w:b/>
          <w:noProof w:val="0"/>
          <w:lang w:val="en-US" w:eastAsia="ru-RU"/>
        </w:rPr>
        <w:t xml:space="preserve"> </w:t>
      </w:r>
      <w:proofErr w:type="spellStart"/>
      <w:r w:rsidRPr="000D5FE5">
        <w:rPr>
          <w:b/>
          <w:noProof w:val="0"/>
          <w:lang w:val="en-US" w:eastAsia="ru-RU"/>
        </w:rPr>
        <w:t>accesul</w:t>
      </w:r>
      <w:proofErr w:type="spellEnd"/>
      <w:r w:rsidRPr="000D5FE5">
        <w:rPr>
          <w:b/>
          <w:noProof w:val="0"/>
          <w:lang w:val="en-US" w:eastAsia="ru-RU"/>
        </w:rPr>
        <w:t xml:space="preserve"> la </w:t>
      </w:r>
      <w:proofErr w:type="spellStart"/>
      <w:r w:rsidRPr="000D5FE5">
        <w:rPr>
          <w:b/>
          <w:noProof w:val="0"/>
          <w:lang w:val="en-US" w:eastAsia="ru-RU"/>
        </w:rPr>
        <w:t>documentația</w:t>
      </w:r>
      <w:proofErr w:type="spellEnd"/>
      <w:r w:rsidRPr="000D5FE5">
        <w:rPr>
          <w:b/>
          <w:noProof w:val="0"/>
          <w:lang w:val="en-US" w:eastAsia="ru-RU"/>
        </w:rPr>
        <w:t xml:space="preserve"> de </w:t>
      </w:r>
      <w:proofErr w:type="spellStart"/>
      <w:r w:rsidRPr="000D5FE5">
        <w:rPr>
          <w:b/>
          <w:noProof w:val="0"/>
          <w:lang w:val="en-US" w:eastAsia="ru-RU"/>
        </w:rPr>
        <w:t>atribuire</w:t>
      </w:r>
      <w:proofErr w:type="spellEnd"/>
      <w:r w:rsidRPr="000D5FE5">
        <w:rPr>
          <w:b/>
          <w:noProof w:val="0"/>
          <w:lang w:val="en-US" w:eastAsia="ru-RU"/>
        </w:rPr>
        <w:t xml:space="preserve">: </w:t>
      </w:r>
      <w:proofErr w:type="spellStart"/>
      <w:r w:rsidRPr="000D5FE5">
        <w:rPr>
          <w:b/>
          <w:i/>
          <w:noProof w:val="0"/>
          <w:lang w:val="en-US" w:eastAsia="ru-RU"/>
        </w:rPr>
        <w:t>documentația</w:t>
      </w:r>
      <w:proofErr w:type="spellEnd"/>
      <w:r w:rsidRPr="000D5FE5">
        <w:rPr>
          <w:b/>
          <w:i/>
          <w:noProof w:val="0"/>
          <w:lang w:val="en-US" w:eastAsia="ru-RU"/>
        </w:rPr>
        <w:t xml:space="preserve"> de </w:t>
      </w:r>
      <w:proofErr w:type="spellStart"/>
      <w:r w:rsidRPr="000D5FE5">
        <w:rPr>
          <w:b/>
          <w:i/>
          <w:noProof w:val="0"/>
          <w:lang w:val="en-US" w:eastAsia="ru-RU"/>
        </w:rPr>
        <w:t>atribuire</w:t>
      </w:r>
      <w:proofErr w:type="spellEnd"/>
      <w:r w:rsidRPr="000D5FE5">
        <w:rPr>
          <w:b/>
          <w:i/>
          <w:noProof w:val="0"/>
          <w:lang w:val="en-US" w:eastAsia="ru-RU"/>
        </w:rPr>
        <w:t xml:space="preserve"> </w:t>
      </w:r>
      <w:proofErr w:type="spellStart"/>
      <w:r w:rsidRPr="000D5FE5">
        <w:rPr>
          <w:b/>
          <w:i/>
          <w:noProof w:val="0"/>
          <w:lang w:val="en-US" w:eastAsia="ru-RU"/>
        </w:rPr>
        <w:t>este</w:t>
      </w:r>
      <w:proofErr w:type="spellEnd"/>
      <w:r w:rsidRPr="000D5FE5">
        <w:rPr>
          <w:b/>
          <w:i/>
          <w:noProof w:val="0"/>
          <w:lang w:val="en-US" w:eastAsia="ru-RU"/>
        </w:rPr>
        <w:t xml:space="preserve"> </w:t>
      </w:r>
      <w:proofErr w:type="spellStart"/>
      <w:r w:rsidRPr="000D5FE5">
        <w:rPr>
          <w:b/>
          <w:i/>
          <w:noProof w:val="0"/>
          <w:lang w:val="en-US" w:eastAsia="ru-RU"/>
        </w:rPr>
        <w:t>anexată</w:t>
      </w:r>
      <w:proofErr w:type="spellEnd"/>
      <w:r w:rsidRPr="000D5FE5">
        <w:rPr>
          <w:b/>
          <w:i/>
          <w:noProof w:val="0"/>
          <w:lang w:val="en-US" w:eastAsia="ru-RU"/>
        </w:rPr>
        <w:t xml:space="preserve"> </w:t>
      </w:r>
      <w:proofErr w:type="spellStart"/>
      <w:r w:rsidRPr="000D5FE5">
        <w:rPr>
          <w:b/>
          <w:i/>
          <w:noProof w:val="0"/>
          <w:lang w:val="en-US" w:eastAsia="ru-RU"/>
        </w:rPr>
        <w:t>în</w:t>
      </w:r>
      <w:proofErr w:type="spellEnd"/>
      <w:r w:rsidRPr="000D5FE5">
        <w:rPr>
          <w:b/>
          <w:i/>
          <w:noProof w:val="0"/>
          <w:lang w:val="en-US" w:eastAsia="ru-RU"/>
        </w:rPr>
        <w:t xml:space="preserve"> </w:t>
      </w:r>
      <w:proofErr w:type="spellStart"/>
      <w:r w:rsidRPr="000D5FE5">
        <w:rPr>
          <w:b/>
          <w:i/>
          <w:noProof w:val="0"/>
          <w:lang w:val="en-US" w:eastAsia="ru-RU"/>
        </w:rPr>
        <w:t>cadrul</w:t>
      </w:r>
      <w:proofErr w:type="spellEnd"/>
      <w:r w:rsidRPr="000D5FE5">
        <w:rPr>
          <w:b/>
          <w:i/>
          <w:noProof w:val="0"/>
          <w:lang w:val="en-US" w:eastAsia="ru-RU"/>
        </w:rPr>
        <w:t xml:space="preserve"> </w:t>
      </w:r>
      <w:proofErr w:type="spellStart"/>
      <w:r w:rsidRPr="000D5FE5">
        <w:rPr>
          <w:b/>
          <w:i/>
          <w:noProof w:val="0"/>
          <w:lang w:val="en-US" w:eastAsia="ru-RU"/>
        </w:rPr>
        <w:t>procedurii</w:t>
      </w:r>
      <w:proofErr w:type="spellEnd"/>
      <w:r w:rsidRPr="000D5FE5">
        <w:rPr>
          <w:b/>
          <w:i/>
          <w:noProof w:val="0"/>
          <w:lang w:val="en-US" w:eastAsia="ru-RU"/>
        </w:rPr>
        <w:t xml:space="preserve"> </w:t>
      </w:r>
      <w:proofErr w:type="spellStart"/>
      <w:r w:rsidRPr="000D5FE5">
        <w:rPr>
          <w:b/>
          <w:i/>
          <w:noProof w:val="0"/>
          <w:lang w:val="en-US" w:eastAsia="ru-RU"/>
        </w:rPr>
        <w:t>în</w:t>
      </w:r>
      <w:proofErr w:type="spellEnd"/>
      <w:r w:rsidRPr="000D5FE5">
        <w:rPr>
          <w:b/>
          <w:i/>
          <w:noProof w:val="0"/>
          <w:lang w:val="en-US" w:eastAsia="ru-RU"/>
        </w:rPr>
        <w:t xml:space="preserve"> SIA RSAP</w:t>
      </w:r>
    </w:p>
    <w:p w14:paraId="5E00175F" w14:textId="77777777" w:rsidR="000D5FE5" w:rsidRPr="000D5FE5" w:rsidRDefault="000D5FE5" w:rsidP="000D5FE5">
      <w:pPr>
        <w:numPr>
          <w:ilvl w:val="0"/>
          <w:numId w:val="23"/>
        </w:numPr>
        <w:shd w:val="clear" w:color="auto" w:fill="FFFFFF" w:themeFill="background1"/>
        <w:tabs>
          <w:tab w:val="left" w:pos="284"/>
          <w:tab w:val="right" w:pos="9531"/>
        </w:tabs>
        <w:spacing w:before="120"/>
        <w:jc w:val="both"/>
        <w:rPr>
          <w:b/>
          <w:noProof w:val="0"/>
          <w:lang w:val="en-US" w:eastAsia="ru-RU"/>
        </w:rPr>
      </w:pPr>
      <w:proofErr w:type="spellStart"/>
      <w:r w:rsidRPr="000D5FE5">
        <w:rPr>
          <w:b/>
          <w:noProof w:val="0"/>
          <w:lang w:val="en-US" w:eastAsia="ru-RU"/>
        </w:rPr>
        <w:t>Tipul</w:t>
      </w:r>
      <w:proofErr w:type="spellEnd"/>
      <w:r w:rsidRPr="000D5FE5">
        <w:rPr>
          <w:b/>
          <w:noProof w:val="0"/>
          <w:lang w:val="en-US" w:eastAsia="ru-RU"/>
        </w:rPr>
        <w:t xml:space="preserve"> </w:t>
      </w:r>
      <w:proofErr w:type="spellStart"/>
      <w:r w:rsidRPr="000D5FE5">
        <w:rPr>
          <w:b/>
          <w:noProof w:val="0"/>
          <w:lang w:val="en-US" w:eastAsia="ru-RU"/>
        </w:rPr>
        <w:t>autorității</w:t>
      </w:r>
      <w:proofErr w:type="spellEnd"/>
      <w:r w:rsidRPr="000D5FE5">
        <w:rPr>
          <w:b/>
          <w:noProof w:val="0"/>
          <w:lang w:val="en-US" w:eastAsia="ru-RU"/>
        </w:rPr>
        <w:t xml:space="preserve"> </w:t>
      </w:r>
      <w:proofErr w:type="spellStart"/>
      <w:r w:rsidRPr="000D5FE5">
        <w:rPr>
          <w:b/>
          <w:noProof w:val="0"/>
          <w:lang w:val="en-US" w:eastAsia="ru-RU"/>
        </w:rPr>
        <w:t>contractante</w:t>
      </w:r>
      <w:proofErr w:type="spellEnd"/>
      <w:r w:rsidRPr="000D5FE5">
        <w:rPr>
          <w:b/>
          <w:noProof w:val="0"/>
          <w:lang w:val="en-US" w:eastAsia="ru-RU"/>
        </w:rPr>
        <w:t xml:space="preserve"> </w:t>
      </w:r>
      <w:proofErr w:type="spellStart"/>
      <w:r w:rsidRPr="000D5FE5">
        <w:rPr>
          <w:b/>
          <w:noProof w:val="0"/>
          <w:lang w:val="en-US" w:eastAsia="ru-RU"/>
        </w:rPr>
        <w:t>și</w:t>
      </w:r>
      <w:proofErr w:type="spellEnd"/>
      <w:r w:rsidRPr="000D5FE5">
        <w:rPr>
          <w:b/>
          <w:noProof w:val="0"/>
          <w:lang w:val="en-US" w:eastAsia="ru-RU"/>
        </w:rPr>
        <w:t xml:space="preserve"> </w:t>
      </w:r>
      <w:proofErr w:type="spellStart"/>
      <w:r w:rsidRPr="000D5FE5">
        <w:rPr>
          <w:b/>
          <w:noProof w:val="0"/>
          <w:lang w:val="en-US" w:eastAsia="ru-RU"/>
        </w:rPr>
        <w:t>obiectul</w:t>
      </w:r>
      <w:proofErr w:type="spellEnd"/>
      <w:r w:rsidRPr="000D5FE5">
        <w:rPr>
          <w:b/>
          <w:noProof w:val="0"/>
          <w:lang w:val="en-US" w:eastAsia="ru-RU"/>
        </w:rPr>
        <w:t xml:space="preserve"> principal de </w:t>
      </w:r>
      <w:proofErr w:type="spellStart"/>
      <w:r w:rsidRPr="000D5FE5">
        <w:rPr>
          <w:b/>
          <w:noProof w:val="0"/>
          <w:lang w:val="en-US" w:eastAsia="ru-RU"/>
        </w:rPr>
        <w:t>activitate</w:t>
      </w:r>
      <w:proofErr w:type="spellEnd"/>
      <w:r w:rsidRPr="000D5FE5">
        <w:rPr>
          <w:b/>
          <w:noProof w:val="0"/>
          <w:lang w:val="en-US" w:eastAsia="ru-RU"/>
        </w:rPr>
        <w:t xml:space="preserve"> (</w:t>
      </w:r>
      <w:proofErr w:type="spellStart"/>
      <w:r w:rsidRPr="000D5FE5">
        <w:rPr>
          <w:b/>
          <w:noProof w:val="0"/>
          <w:lang w:val="en-US" w:eastAsia="ru-RU"/>
        </w:rPr>
        <w:t>dacă</w:t>
      </w:r>
      <w:proofErr w:type="spellEnd"/>
      <w:r w:rsidRPr="000D5FE5">
        <w:rPr>
          <w:b/>
          <w:noProof w:val="0"/>
          <w:lang w:val="en-US" w:eastAsia="ru-RU"/>
        </w:rPr>
        <w:t xml:space="preserve"> </w:t>
      </w:r>
      <w:proofErr w:type="spellStart"/>
      <w:r w:rsidRPr="000D5FE5">
        <w:rPr>
          <w:b/>
          <w:noProof w:val="0"/>
          <w:lang w:val="en-US" w:eastAsia="ru-RU"/>
        </w:rPr>
        <w:t>este</w:t>
      </w:r>
      <w:proofErr w:type="spellEnd"/>
      <w:r w:rsidRPr="000D5FE5">
        <w:rPr>
          <w:b/>
          <w:noProof w:val="0"/>
          <w:lang w:val="en-US" w:eastAsia="ru-RU"/>
        </w:rPr>
        <w:t xml:space="preserve"> </w:t>
      </w:r>
      <w:proofErr w:type="spellStart"/>
      <w:r w:rsidRPr="000D5FE5">
        <w:rPr>
          <w:b/>
          <w:noProof w:val="0"/>
          <w:lang w:val="en-US" w:eastAsia="ru-RU"/>
        </w:rPr>
        <w:t>cazul</w:t>
      </w:r>
      <w:proofErr w:type="spellEnd"/>
      <w:r w:rsidRPr="000D5FE5">
        <w:rPr>
          <w:b/>
          <w:noProof w:val="0"/>
          <w:lang w:val="en-US" w:eastAsia="ru-RU"/>
        </w:rPr>
        <w:t xml:space="preserve">, </w:t>
      </w:r>
      <w:proofErr w:type="spellStart"/>
      <w:r w:rsidRPr="000D5FE5">
        <w:rPr>
          <w:b/>
          <w:noProof w:val="0"/>
          <w:lang w:val="en-US" w:eastAsia="ru-RU"/>
        </w:rPr>
        <w:t>mențiunea</w:t>
      </w:r>
      <w:proofErr w:type="spellEnd"/>
      <w:r w:rsidRPr="000D5FE5">
        <w:rPr>
          <w:b/>
          <w:noProof w:val="0"/>
          <w:lang w:val="en-US" w:eastAsia="ru-RU"/>
        </w:rPr>
        <w:t xml:space="preserve"> </w:t>
      </w:r>
      <w:proofErr w:type="spellStart"/>
      <w:r w:rsidRPr="000D5FE5">
        <w:rPr>
          <w:b/>
          <w:noProof w:val="0"/>
          <w:lang w:val="en-US" w:eastAsia="ru-RU"/>
        </w:rPr>
        <w:t>că</w:t>
      </w:r>
      <w:proofErr w:type="spellEnd"/>
      <w:r w:rsidRPr="000D5FE5">
        <w:rPr>
          <w:b/>
          <w:noProof w:val="0"/>
          <w:lang w:val="en-US" w:eastAsia="ru-RU"/>
        </w:rPr>
        <w:t xml:space="preserve"> </w:t>
      </w:r>
      <w:proofErr w:type="spellStart"/>
      <w:r w:rsidRPr="000D5FE5">
        <w:rPr>
          <w:b/>
          <w:noProof w:val="0"/>
          <w:lang w:val="en-US" w:eastAsia="ru-RU"/>
        </w:rPr>
        <w:t>autoritatea</w:t>
      </w:r>
      <w:proofErr w:type="spellEnd"/>
      <w:r w:rsidRPr="000D5FE5">
        <w:rPr>
          <w:b/>
          <w:noProof w:val="0"/>
          <w:lang w:val="en-US" w:eastAsia="ru-RU"/>
        </w:rPr>
        <w:t xml:space="preserve"> </w:t>
      </w:r>
      <w:proofErr w:type="spellStart"/>
      <w:r w:rsidRPr="000D5FE5">
        <w:rPr>
          <w:b/>
          <w:noProof w:val="0"/>
          <w:lang w:val="en-US" w:eastAsia="ru-RU"/>
        </w:rPr>
        <w:t>contractantă</w:t>
      </w:r>
      <w:proofErr w:type="spellEnd"/>
      <w:r w:rsidRPr="000D5FE5">
        <w:rPr>
          <w:b/>
          <w:noProof w:val="0"/>
          <w:lang w:val="en-US" w:eastAsia="ru-RU"/>
        </w:rPr>
        <w:t xml:space="preserve"> </w:t>
      </w:r>
      <w:proofErr w:type="spellStart"/>
      <w:r w:rsidRPr="000D5FE5">
        <w:rPr>
          <w:b/>
          <w:noProof w:val="0"/>
          <w:lang w:val="en-US" w:eastAsia="ru-RU"/>
        </w:rPr>
        <w:t>este</w:t>
      </w:r>
      <w:proofErr w:type="spellEnd"/>
      <w:r w:rsidRPr="000D5FE5">
        <w:rPr>
          <w:b/>
          <w:noProof w:val="0"/>
          <w:lang w:val="en-US" w:eastAsia="ru-RU"/>
        </w:rPr>
        <w:t xml:space="preserve"> o </w:t>
      </w:r>
      <w:proofErr w:type="spellStart"/>
      <w:r w:rsidRPr="000D5FE5">
        <w:rPr>
          <w:b/>
          <w:noProof w:val="0"/>
          <w:lang w:val="en-US" w:eastAsia="ru-RU"/>
        </w:rPr>
        <w:t>autoritate</w:t>
      </w:r>
      <w:proofErr w:type="spellEnd"/>
      <w:r w:rsidRPr="000D5FE5">
        <w:rPr>
          <w:b/>
          <w:noProof w:val="0"/>
          <w:lang w:val="en-US" w:eastAsia="ru-RU"/>
        </w:rPr>
        <w:t xml:space="preserve"> </w:t>
      </w:r>
      <w:proofErr w:type="spellStart"/>
      <w:r w:rsidRPr="000D5FE5">
        <w:rPr>
          <w:b/>
          <w:noProof w:val="0"/>
          <w:lang w:val="en-US" w:eastAsia="ru-RU"/>
        </w:rPr>
        <w:t>centrală</w:t>
      </w:r>
      <w:proofErr w:type="spellEnd"/>
      <w:r w:rsidRPr="000D5FE5">
        <w:rPr>
          <w:b/>
          <w:noProof w:val="0"/>
          <w:lang w:val="en-US" w:eastAsia="ru-RU"/>
        </w:rPr>
        <w:t xml:space="preserve"> de </w:t>
      </w:r>
      <w:proofErr w:type="spellStart"/>
      <w:r w:rsidRPr="000D5FE5">
        <w:rPr>
          <w:b/>
          <w:noProof w:val="0"/>
          <w:lang w:val="en-US" w:eastAsia="ru-RU"/>
        </w:rPr>
        <w:t>achiziție</w:t>
      </w:r>
      <w:proofErr w:type="spellEnd"/>
      <w:r w:rsidRPr="000D5FE5">
        <w:rPr>
          <w:b/>
          <w:noProof w:val="0"/>
          <w:lang w:val="en-US" w:eastAsia="ru-RU"/>
        </w:rPr>
        <w:t xml:space="preserve"> </w:t>
      </w:r>
      <w:proofErr w:type="spellStart"/>
      <w:r w:rsidRPr="000D5FE5">
        <w:rPr>
          <w:b/>
          <w:noProof w:val="0"/>
          <w:lang w:val="en-US" w:eastAsia="ru-RU"/>
        </w:rPr>
        <w:t>sau</w:t>
      </w:r>
      <w:proofErr w:type="spellEnd"/>
      <w:r w:rsidRPr="000D5FE5">
        <w:rPr>
          <w:b/>
          <w:noProof w:val="0"/>
          <w:lang w:val="en-US" w:eastAsia="ru-RU"/>
        </w:rPr>
        <w:t xml:space="preserve"> </w:t>
      </w:r>
      <w:proofErr w:type="spellStart"/>
      <w:r w:rsidRPr="000D5FE5">
        <w:rPr>
          <w:b/>
          <w:noProof w:val="0"/>
          <w:lang w:val="en-US" w:eastAsia="ru-RU"/>
        </w:rPr>
        <w:t>că</w:t>
      </w:r>
      <w:proofErr w:type="spellEnd"/>
      <w:r w:rsidRPr="000D5FE5">
        <w:rPr>
          <w:b/>
          <w:noProof w:val="0"/>
          <w:lang w:val="en-US" w:eastAsia="ru-RU"/>
        </w:rPr>
        <w:t xml:space="preserve"> </w:t>
      </w:r>
      <w:proofErr w:type="spellStart"/>
      <w:r w:rsidRPr="000D5FE5">
        <w:rPr>
          <w:b/>
          <w:noProof w:val="0"/>
          <w:lang w:val="en-US" w:eastAsia="ru-RU"/>
        </w:rPr>
        <w:t>achiziția</w:t>
      </w:r>
      <w:proofErr w:type="spellEnd"/>
      <w:r w:rsidRPr="000D5FE5">
        <w:rPr>
          <w:b/>
          <w:noProof w:val="0"/>
          <w:lang w:val="en-US" w:eastAsia="ru-RU"/>
        </w:rPr>
        <w:t xml:space="preserve"> </w:t>
      </w:r>
      <w:proofErr w:type="spellStart"/>
      <w:r w:rsidRPr="000D5FE5">
        <w:rPr>
          <w:b/>
          <w:noProof w:val="0"/>
          <w:lang w:val="en-US" w:eastAsia="ru-RU"/>
        </w:rPr>
        <w:t>implică</w:t>
      </w:r>
      <w:proofErr w:type="spellEnd"/>
      <w:r w:rsidRPr="000D5FE5">
        <w:rPr>
          <w:b/>
          <w:noProof w:val="0"/>
          <w:lang w:val="en-US" w:eastAsia="ru-RU"/>
        </w:rPr>
        <w:t xml:space="preserve"> o </w:t>
      </w:r>
      <w:proofErr w:type="spellStart"/>
      <w:r w:rsidRPr="000D5FE5">
        <w:rPr>
          <w:b/>
          <w:noProof w:val="0"/>
          <w:lang w:val="en-US" w:eastAsia="ru-RU"/>
        </w:rPr>
        <w:t>altă</w:t>
      </w:r>
      <w:proofErr w:type="spellEnd"/>
      <w:r w:rsidRPr="000D5FE5">
        <w:rPr>
          <w:b/>
          <w:noProof w:val="0"/>
          <w:lang w:val="en-US" w:eastAsia="ru-RU"/>
        </w:rPr>
        <w:t xml:space="preserve"> </w:t>
      </w:r>
      <w:proofErr w:type="spellStart"/>
      <w:r w:rsidRPr="000D5FE5">
        <w:rPr>
          <w:b/>
          <w:noProof w:val="0"/>
          <w:lang w:val="en-US" w:eastAsia="ru-RU"/>
        </w:rPr>
        <w:t>formă</w:t>
      </w:r>
      <w:proofErr w:type="spellEnd"/>
      <w:r w:rsidRPr="000D5FE5">
        <w:rPr>
          <w:b/>
          <w:noProof w:val="0"/>
          <w:lang w:val="en-US" w:eastAsia="ru-RU"/>
        </w:rPr>
        <w:t xml:space="preserve"> de </w:t>
      </w:r>
      <w:proofErr w:type="spellStart"/>
      <w:r w:rsidRPr="000D5FE5">
        <w:rPr>
          <w:b/>
          <w:noProof w:val="0"/>
          <w:lang w:val="en-US" w:eastAsia="ru-RU"/>
        </w:rPr>
        <w:t>achiziție</w:t>
      </w:r>
      <w:proofErr w:type="spellEnd"/>
      <w:r w:rsidRPr="000D5FE5">
        <w:rPr>
          <w:b/>
          <w:noProof w:val="0"/>
          <w:lang w:val="en-US" w:eastAsia="ru-RU"/>
        </w:rPr>
        <w:t xml:space="preserve"> </w:t>
      </w:r>
      <w:proofErr w:type="spellStart"/>
      <w:r w:rsidRPr="000D5FE5">
        <w:rPr>
          <w:b/>
          <w:noProof w:val="0"/>
          <w:lang w:val="en-US" w:eastAsia="ru-RU"/>
        </w:rPr>
        <w:t>comună</w:t>
      </w:r>
      <w:proofErr w:type="spellEnd"/>
      <w:r w:rsidRPr="000D5FE5">
        <w:rPr>
          <w:b/>
          <w:noProof w:val="0"/>
          <w:lang w:val="en-US" w:eastAsia="ru-RU"/>
        </w:rPr>
        <w:t xml:space="preserve">): </w:t>
      </w:r>
      <w:r w:rsidRPr="000D5FE5">
        <w:rPr>
          <w:b/>
          <w:noProof w:val="0"/>
          <w:u w:val="single"/>
          <w:lang w:val="en-US" w:eastAsia="ru-RU"/>
        </w:rPr>
        <w:t xml:space="preserve">_ </w:t>
      </w:r>
      <w:proofErr w:type="spellStart"/>
      <w:r w:rsidRPr="000D5FE5">
        <w:rPr>
          <w:b/>
          <w:noProof w:val="0"/>
          <w:u w:val="single"/>
          <w:lang w:val="en-US" w:eastAsia="ru-RU"/>
        </w:rPr>
        <w:t>Instituția</w:t>
      </w:r>
      <w:proofErr w:type="spellEnd"/>
      <w:r w:rsidRPr="000D5FE5">
        <w:rPr>
          <w:b/>
          <w:noProof w:val="0"/>
          <w:u w:val="single"/>
          <w:lang w:val="en-US" w:eastAsia="ru-RU"/>
        </w:rPr>
        <w:t xml:space="preserve"> </w:t>
      </w:r>
      <w:proofErr w:type="spellStart"/>
      <w:proofErr w:type="gramStart"/>
      <w:r w:rsidRPr="000D5FE5">
        <w:rPr>
          <w:b/>
          <w:noProof w:val="0"/>
          <w:u w:val="single"/>
          <w:lang w:val="en-US" w:eastAsia="ru-RU"/>
        </w:rPr>
        <w:t>Medicală</w:t>
      </w:r>
      <w:proofErr w:type="spellEnd"/>
      <w:r w:rsidRPr="000D5FE5">
        <w:rPr>
          <w:b/>
          <w:noProof w:val="0"/>
          <w:u w:val="single"/>
          <w:lang w:val="en-US" w:eastAsia="ru-RU"/>
        </w:rPr>
        <w:t xml:space="preserve">  </w:t>
      </w:r>
      <w:proofErr w:type="spellStart"/>
      <w:r w:rsidRPr="000D5FE5">
        <w:rPr>
          <w:b/>
          <w:noProof w:val="0"/>
          <w:u w:val="single"/>
          <w:lang w:val="en-US" w:eastAsia="ru-RU"/>
        </w:rPr>
        <w:t>Sanitară</w:t>
      </w:r>
      <w:proofErr w:type="spellEnd"/>
      <w:proofErr w:type="gramEnd"/>
      <w:r w:rsidRPr="000D5FE5">
        <w:rPr>
          <w:b/>
          <w:noProof w:val="0"/>
          <w:u w:val="single"/>
          <w:lang w:val="en-US" w:eastAsia="ru-RU"/>
        </w:rPr>
        <w:t xml:space="preserve"> </w:t>
      </w:r>
      <w:proofErr w:type="spellStart"/>
      <w:r w:rsidRPr="000D5FE5">
        <w:rPr>
          <w:b/>
          <w:noProof w:val="0"/>
          <w:u w:val="single"/>
          <w:lang w:val="en-US" w:eastAsia="ru-RU"/>
        </w:rPr>
        <w:t>Publică_IMSP</w:t>
      </w:r>
      <w:proofErr w:type="spellEnd"/>
      <w:r w:rsidRPr="000D5FE5">
        <w:rPr>
          <w:b/>
          <w:noProof w:val="0"/>
          <w:u w:val="single"/>
          <w:lang w:val="en-US" w:eastAsia="ru-RU"/>
        </w:rPr>
        <w:t xml:space="preserve"> </w:t>
      </w:r>
      <w:proofErr w:type="spellStart"/>
      <w:r w:rsidRPr="000D5FE5">
        <w:rPr>
          <w:b/>
          <w:noProof w:val="0"/>
          <w:u w:val="single"/>
          <w:lang w:val="en-US" w:eastAsia="ru-RU"/>
        </w:rPr>
        <w:t>Spitalul</w:t>
      </w:r>
      <w:proofErr w:type="spellEnd"/>
      <w:r w:rsidRPr="000D5FE5">
        <w:rPr>
          <w:b/>
          <w:noProof w:val="0"/>
          <w:u w:val="single"/>
          <w:lang w:val="en-US" w:eastAsia="ru-RU"/>
        </w:rPr>
        <w:t xml:space="preserve"> </w:t>
      </w:r>
      <w:proofErr w:type="spellStart"/>
      <w:r w:rsidRPr="000D5FE5">
        <w:rPr>
          <w:b/>
          <w:noProof w:val="0"/>
          <w:u w:val="single"/>
          <w:lang w:val="en-US" w:eastAsia="ru-RU"/>
        </w:rPr>
        <w:t>Raional</w:t>
      </w:r>
      <w:proofErr w:type="spellEnd"/>
      <w:r w:rsidRPr="000D5FE5">
        <w:rPr>
          <w:b/>
          <w:noProof w:val="0"/>
          <w:u w:val="single"/>
          <w:lang w:val="en-US" w:eastAsia="ru-RU"/>
        </w:rPr>
        <w:t xml:space="preserve"> </w:t>
      </w:r>
      <w:proofErr w:type="spellStart"/>
      <w:r w:rsidRPr="000D5FE5">
        <w:rPr>
          <w:b/>
          <w:noProof w:val="0"/>
          <w:u w:val="single"/>
          <w:lang w:val="en-US" w:eastAsia="ru-RU"/>
        </w:rPr>
        <w:t>Cimișlia</w:t>
      </w:r>
      <w:proofErr w:type="spellEnd"/>
      <w:r w:rsidRPr="000D5FE5">
        <w:rPr>
          <w:b/>
          <w:noProof w:val="0"/>
          <w:u w:val="single"/>
          <w:lang w:val="en-US" w:eastAsia="ru-RU"/>
        </w:rPr>
        <w:t xml:space="preserve"> -</w:t>
      </w:r>
      <w:proofErr w:type="spellStart"/>
      <w:r w:rsidRPr="000D5FE5">
        <w:rPr>
          <w:b/>
          <w:noProof w:val="0"/>
          <w:u w:val="single"/>
          <w:lang w:val="en-US" w:eastAsia="ru-RU"/>
        </w:rPr>
        <w:t>servicii</w:t>
      </w:r>
      <w:proofErr w:type="spellEnd"/>
      <w:r w:rsidRPr="000D5FE5">
        <w:rPr>
          <w:b/>
          <w:noProof w:val="0"/>
          <w:u w:val="single"/>
          <w:lang w:val="en-US" w:eastAsia="ru-RU"/>
        </w:rPr>
        <w:t xml:space="preserve"> </w:t>
      </w:r>
      <w:proofErr w:type="spellStart"/>
      <w:r w:rsidRPr="000D5FE5">
        <w:rPr>
          <w:b/>
          <w:noProof w:val="0"/>
          <w:u w:val="single"/>
          <w:lang w:val="en-US" w:eastAsia="ru-RU"/>
        </w:rPr>
        <w:t>medicale</w:t>
      </w:r>
      <w:proofErr w:type="spellEnd"/>
    </w:p>
    <w:p w14:paraId="448D82CF" w14:textId="77777777" w:rsidR="000D5FE5" w:rsidRPr="000D5FE5" w:rsidRDefault="000D5FE5" w:rsidP="000D5FE5">
      <w:pPr>
        <w:numPr>
          <w:ilvl w:val="0"/>
          <w:numId w:val="23"/>
        </w:numPr>
        <w:shd w:val="clear" w:color="auto" w:fill="FFFFFF" w:themeFill="background1"/>
        <w:tabs>
          <w:tab w:val="left" w:pos="284"/>
          <w:tab w:val="right" w:pos="426"/>
        </w:tabs>
        <w:spacing w:before="120"/>
        <w:ind w:hanging="284"/>
        <w:jc w:val="both"/>
        <w:rPr>
          <w:b/>
          <w:noProof w:val="0"/>
          <w:lang w:val="en-US" w:eastAsia="ru-RU"/>
        </w:rPr>
      </w:pPr>
      <w:proofErr w:type="spellStart"/>
      <w:r w:rsidRPr="000D5FE5">
        <w:rPr>
          <w:b/>
          <w:noProof w:val="0"/>
          <w:lang w:val="en-US" w:eastAsia="ru-RU"/>
        </w:rPr>
        <w:t>Cumpărătorul</w:t>
      </w:r>
      <w:proofErr w:type="spellEnd"/>
      <w:r w:rsidRPr="000D5FE5">
        <w:rPr>
          <w:b/>
          <w:noProof w:val="0"/>
          <w:lang w:val="en-US" w:eastAsia="ru-RU"/>
        </w:rPr>
        <w:t xml:space="preserve"> </w:t>
      </w:r>
      <w:proofErr w:type="spellStart"/>
      <w:r w:rsidRPr="000D5FE5">
        <w:rPr>
          <w:b/>
          <w:noProof w:val="0"/>
          <w:lang w:val="en-US" w:eastAsia="ru-RU"/>
        </w:rPr>
        <w:t>invită</w:t>
      </w:r>
      <w:proofErr w:type="spellEnd"/>
      <w:r w:rsidRPr="000D5FE5">
        <w:rPr>
          <w:b/>
          <w:noProof w:val="0"/>
          <w:lang w:val="en-US" w:eastAsia="ru-RU"/>
        </w:rPr>
        <w:t xml:space="preserve"> </w:t>
      </w:r>
      <w:proofErr w:type="spellStart"/>
      <w:r w:rsidRPr="000D5FE5">
        <w:rPr>
          <w:b/>
          <w:noProof w:val="0"/>
          <w:lang w:val="en-US" w:eastAsia="ru-RU"/>
        </w:rPr>
        <w:t>operatorii</w:t>
      </w:r>
      <w:proofErr w:type="spellEnd"/>
      <w:r w:rsidRPr="000D5FE5">
        <w:rPr>
          <w:b/>
          <w:noProof w:val="0"/>
          <w:lang w:val="en-US" w:eastAsia="ru-RU"/>
        </w:rPr>
        <w:t xml:space="preserve"> economici </w:t>
      </w:r>
      <w:proofErr w:type="spellStart"/>
      <w:r w:rsidRPr="000D5FE5">
        <w:rPr>
          <w:b/>
          <w:noProof w:val="0"/>
          <w:lang w:val="en-US" w:eastAsia="ru-RU"/>
        </w:rPr>
        <w:t>interesați</w:t>
      </w:r>
      <w:proofErr w:type="spellEnd"/>
      <w:r w:rsidRPr="000D5FE5">
        <w:rPr>
          <w:b/>
          <w:noProof w:val="0"/>
          <w:lang w:val="en-US" w:eastAsia="ru-RU"/>
        </w:rPr>
        <w:t xml:space="preserve">, care </w:t>
      </w:r>
      <w:proofErr w:type="spellStart"/>
      <w:r w:rsidRPr="000D5FE5">
        <w:rPr>
          <w:b/>
          <w:noProof w:val="0"/>
          <w:lang w:val="en-US" w:eastAsia="ru-RU"/>
        </w:rPr>
        <w:t>îi</w:t>
      </w:r>
      <w:proofErr w:type="spellEnd"/>
      <w:r w:rsidRPr="000D5FE5">
        <w:rPr>
          <w:b/>
          <w:noProof w:val="0"/>
          <w:lang w:val="en-US" w:eastAsia="ru-RU"/>
        </w:rPr>
        <w:t xml:space="preserve"> pot </w:t>
      </w:r>
      <w:proofErr w:type="spellStart"/>
      <w:r w:rsidRPr="000D5FE5">
        <w:rPr>
          <w:b/>
          <w:noProof w:val="0"/>
          <w:lang w:val="en-US" w:eastAsia="ru-RU"/>
        </w:rPr>
        <w:t>satisface</w:t>
      </w:r>
      <w:proofErr w:type="spellEnd"/>
      <w:r w:rsidRPr="000D5FE5">
        <w:rPr>
          <w:b/>
          <w:noProof w:val="0"/>
          <w:lang w:val="en-US" w:eastAsia="ru-RU"/>
        </w:rPr>
        <w:t xml:space="preserve"> </w:t>
      </w:r>
      <w:proofErr w:type="spellStart"/>
      <w:r w:rsidRPr="000D5FE5">
        <w:rPr>
          <w:b/>
          <w:noProof w:val="0"/>
          <w:lang w:val="en-US" w:eastAsia="ru-RU"/>
        </w:rPr>
        <w:t>necesitățile</w:t>
      </w:r>
      <w:proofErr w:type="spellEnd"/>
      <w:r w:rsidRPr="000D5FE5">
        <w:rPr>
          <w:b/>
          <w:noProof w:val="0"/>
          <w:lang w:val="en-US" w:eastAsia="ru-RU"/>
        </w:rPr>
        <w:t xml:space="preserve">, </w:t>
      </w:r>
      <w:proofErr w:type="spellStart"/>
      <w:r w:rsidRPr="000D5FE5">
        <w:rPr>
          <w:b/>
          <w:noProof w:val="0"/>
          <w:lang w:val="en-US" w:eastAsia="ru-RU"/>
        </w:rPr>
        <w:t>să</w:t>
      </w:r>
      <w:proofErr w:type="spellEnd"/>
      <w:r w:rsidRPr="000D5FE5">
        <w:rPr>
          <w:b/>
          <w:noProof w:val="0"/>
          <w:lang w:val="en-US" w:eastAsia="ru-RU"/>
        </w:rPr>
        <w:t xml:space="preserve"> </w:t>
      </w:r>
      <w:proofErr w:type="spellStart"/>
      <w:r w:rsidRPr="000D5FE5">
        <w:rPr>
          <w:b/>
          <w:noProof w:val="0"/>
          <w:lang w:val="en-US" w:eastAsia="ru-RU"/>
        </w:rPr>
        <w:t>participe</w:t>
      </w:r>
      <w:proofErr w:type="spellEnd"/>
      <w:r w:rsidRPr="000D5FE5">
        <w:rPr>
          <w:b/>
          <w:noProof w:val="0"/>
          <w:lang w:val="en-US" w:eastAsia="ru-RU"/>
        </w:rPr>
        <w:t xml:space="preserve"> la </w:t>
      </w:r>
      <w:proofErr w:type="spellStart"/>
      <w:r w:rsidRPr="000D5FE5">
        <w:rPr>
          <w:b/>
          <w:noProof w:val="0"/>
          <w:lang w:val="en-US" w:eastAsia="ru-RU"/>
        </w:rPr>
        <w:t>procedura</w:t>
      </w:r>
      <w:proofErr w:type="spellEnd"/>
      <w:r w:rsidRPr="000D5FE5">
        <w:rPr>
          <w:b/>
          <w:noProof w:val="0"/>
          <w:lang w:val="en-US" w:eastAsia="ru-RU"/>
        </w:rPr>
        <w:t xml:space="preserve"> de </w:t>
      </w:r>
      <w:proofErr w:type="spellStart"/>
      <w:r w:rsidRPr="000D5FE5">
        <w:rPr>
          <w:b/>
          <w:noProof w:val="0"/>
          <w:lang w:val="en-US" w:eastAsia="ru-RU"/>
        </w:rPr>
        <w:t>achiziție</w:t>
      </w:r>
      <w:proofErr w:type="spellEnd"/>
      <w:r w:rsidRPr="000D5FE5">
        <w:rPr>
          <w:b/>
          <w:noProof w:val="0"/>
          <w:lang w:val="en-US" w:eastAsia="ru-RU"/>
        </w:rPr>
        <w:t xml:space="preserve"> </w:t>
      </w:r>
      <w:proofErr w:type="spellStart"/>
      <w:r w:rsidRPr="000D5FE5">
        <w:rPr>
          <w:b/>
          <w:noProof w:val="0"/>
          <w:lang w:val="en-US" w:eastAsia="ru-RU"/>
        </w:rPr>
        <w:t>privind</w:t>
      </w:r>
      <w:proofErr w:type="spellEnd"/>
      <w:r w:rsidRPr="000D5FE5">
        <w:rPr>
          <w:b/>
          <w:noProof w:val="0"/>
          <w:lang w:val="en-US" w:eastAsia="ru-RU"/>
        </w:rPr>
        <w:t xml:space="preserve"> </w:t>
      </w:r>
      <w:proofErr w:type="spellStart"/>
      <w:r w:rsidRPr="000D5FE5">
        <w:rPr>
          <w:b/>
          <w:noProof w:val="0"/>
          <w:lang w:val="en-US" w:eastAsia="ru-RU"/>
        </w:rPr>
        <w:t>prestarea</w:t>
      </w:r>
      <w:proofErr w:type="spellEnd"/>
      <w:r w:rsidRPr="000D5FE5">
        <w:rPr>
          <w:b/>
          <w:noProof w:val="0"/>
          <w:lang w:val="en-US" w:eastAsia="ru-RU"/>
        </w:rPr>
        <w:t>/</w:t>
      </w:r>
      <w:proofErr w:type="spellStart"/>
      <w:r w:rsidRPr="000D5FE5">
        <w:rPr>
          <w:b/>
          <w:noProof w:val="0"/>
          <w:lang w:val="en-US" w:eastAsia="ru-RU"/>
        </w:rPr>
        <w:t>executarea</w:t>
      </w:r>
      <w:proofErr w:type="spellEnd"/>
      <w:r w:rsidRPr="000D5FE5">
        <w:rPr>
          <w:b/>
          <w:noProof w:val="0"/>
          <w:lang w:val="en-US" w:eastAsia="ru-RU"/>
        </w:rPr>
        <w:t xml:space="preserve"> </w:t>
      </w:r>
      <w:proofErr w:type="spellStart"/>
      <w:r w:rsidRPr="000D5FE5">
        <w:rPr>
          <w:b/>
          <w:noProof w:val="0"/>
          <w:lang w:val="en-US" w:eastAsia="ru-RU"/>
        </w:rPr>
        <w:t>următoarelor</w:t>
      </w:r>
      <w:proofErr w:type="spellEnd"/>
      <w:r w:rsidRPr="000D5FE5">
        <w:rPr>
          <w:b/>
          <w:noProof w:val="0"/>
          <w:lang w:val="en-US" w:eastAsia="ru-RU"/>
        </w:rPr>
        <w:t xml:space="preserve"> </w:t>
      </w:r>
      <w:proofErr w:type="spellStart"/>
      <w:r w:rsidRPr="000D5FE5">
        <w:rPr>
          <w:b/>
          <w:noProof w:val="0"/>
          <w:lang w:val="en-US" w:eastAsia="ru-RU"/>
        </w:rPr>
        <w:t>servicii</w:t>
      </w:r>
      <w:proofErr w:type="spellEnd"/>
      <w:r w:rsidRPr="000D5FE5">
        <w:rPr>
          <w:b/>
          <w:noProof w:val="0"/>
          <w:lang w:val="en-US" w:eastAsia="ru-RU"/>
        </w:rPr>
        <w:t xml:space="preserve"> de </w:t>
      </w:r>
      <w:proofErr w:type="spellStart"/>
      <w:r w:rsidRPr="000D5FE5">
        <w:rPr>
          <w:b/>
          <w:noProof w:val="0"/>
          <w:lang w:val="en-US" w:eastAsia="ru-RU"/>
        </w:rPr>
        <w:t>proiectare</w:t>
      </w:r>
      <w:proofErr w:type="spellEnd"/>
      <w:r w:rsidRPr="000D5FE5">
        <w:rPr>
          <w:b/>
          <w:noProof w:val="0"/>
          <w:lang w:val="en-US" w:eastAsia="ru-RU"/>
        </w:rPr>
        <w:t>/</w:t>
      </w:r>
      <w:proofErr w:type="spellStart"/>
      <w:r w:rsidRPr="000D5FE5">
        <w:rPr>
          <w:b/>
          <w:noProof w:val="0"/>
          <w:lang w:val="en-US" w:eastAsia="ru-RU"/>
        </w:rPr>
        <w:t>lucrări</w:t>
      </w:r>
      <w:proofErr w:type="spellEnd"/>
      <w:r w:rsidRPr="000D5FE5">
        <w:rPr>
          <w:b/>
          <w:noProof w:val="0"/>
          <w:lang w:val="en-US" w:eastAsia="ru-RU"/>
        </w:rPr>
        <w:t>:</w:t>
      </w:r>
    </w:p>
    <w:tbl>
      <w:tblPr>
        <w:tblW w:w="10498" w:type="dxa"/>
        <w:tblInd w:w="-147" w:type="dxa"/>
        <w:tblLayout w:type="fixed"/>
        <w:tblLook w:val="04A0" w:firstRow="1" w:lastRow="0" w:firstColumn="1" w:lastColumn="0" w:noHBand="0" w:noVBand="1"/>
      </w:tblPr>
      <w:tblGrid>
        <w:gridCol w:w="537"/>
        <w:gridCol w:w="881"/>
        <w:gridCol w:w="2410"/>
        <w:gridCol w:w="990"/>
        <w:gridCol w:w="1136"/>
        <w:gridCol w:w="2835"/>
        <w:gridCol w:w="1701"/>
        <w:gridCol w:w="8"/>
      </w:tblGrid>
      <w:tr w:rsidR="000D5FE5" w:rsidRPr="000D5FE5" w14:paraId="5D7FE4BC" w14:textId="77777777" w:rsidTr="00131EB8">
        <w:trPr>
          <w:gridAfter w:val="1"/>
          <w:wAfter w:w="8" w:type="dxa"/>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tcPr>
          <w:p w14:paraId="03E01D3D" w14:textId="77777777" w:rsidR="000D5FE5" w:rsidRPr="000D5FE5" w:rsidRDefault="000D5FE5" w:rsidP="000D5FE5">
            <w:pPr>
              <w:shd w:val="clear" w:color="auto" w:fill="FFFFFF" w:themeFill="background1"/>
              <w:spacing w:before="120"/>
              <w:jc w:val="center"/>
              <w:rPr>
                <w:b/>
                <w:noProof w:val="0"/>
                <w:lang w:val="en-US" w:eastAsia="ru-RU"/>
              </w:rPr>
            </w:pPr>
            <w:r w:rsidRPr="000D5FE5">
              <w:rPr>
                <w:b/>
                <w:noProof w:val="0"/>
                <w:lang w:val="en-US" w:eastAsia="ru-RU"/>
              </w:rPr>
              <w:t>Nr. d/o</w:t>
            </w:r>
          </w:p>
        </w:tc>
        <w:tc>
          <w:tcPr>
            <w:tcW w:w="881" w:type="dxa"/>
            <w:tcBorders>
              <w:top w:val="single" w:sz="4" w:space="0" w:color="auto"/>
              <w:left w:val="single" w:sz="4" w:space="0" w:color="auto"/>
              <w:bottom w:val="single" w:sz="4" w:space="0" w:color="auto"/>
              <w:right w:val="single" w:sz="4" w:space="0" w:color="auto"/>
            </w:tcBorders>
            <w:shd w:val="clear" w:color="auto" w:fill="auto"/>
          </w:tcPr>
          <w:p w14:paraId="47CE5F10" w14:textId="77777777" w:rsidR="000D5FE5" w:rsidRPr="000D5FE5" w:rsidRDefault="000D5FE5" w:rsidP="000D5FE5">
            <w:pPr>
              <w:shd w:val="clear" w:color="auto" w:fill="FFFFFF" w:themeFill="background1"/>
              <w:spacing w:before="120"/>
              <w:jc w:val="center"/>
              <w:rPr>
                <w:b/>
                <w:noProof w:val="0"/>
                <w:lang w:val="en-US" w:eastAsia="ru-RU"/>
              </w:rPr>
            </w:pPr>
            <w:r w:rsidRPr="000D5FE5">
              <w:rPr>
                <w:b/>
                <w:noProof w:val="0"/>
                <w:lang w:val="en-US" w:eastAsia="ru-RU"/>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321C19A" w14:textId="77777777" w:rsidR="000D5FE5" w:rsidRPr="000D5FE5" w:rsidRDefault="000D5FE5" w:rsidP="000D5FE5">
            <w:pPr>
              <w:shd w:val="clear" w:color="auto" w:fill="FFFFFF" w:themeFill="background1"/>
              <w:spacing w:before="120"/>
              <w:jc w:val="center"/>
              <w:rPr>
                <w:b/>
                <w:noProof w:val="0"/>
                <w:lang w:val="en-US" w:eastAsia="ru-RU"/>
              </w:rPr>
            </w:pPr>
            <w:proofErr w:type="spellStart"/>
            <w:r w:rsidRPr="000D5FE5">
              <w:rPr>
                <w:b/>
                <w:noProof w:val="0"/>
                <w:lang w:val="en-US" w:eastAsia="ru-RU"/>
              </w:rPr>
              <w:t>Denumirea</w:t>
            </w:r>
            <w:proofErr w:type="spellEnd"/>
            <w:r w:rsidRPr="000D5FE5">
              <w:rPr>
                <w:b/>
                <w:noProof w:val="0"/>
                <w:lang w:val="en-US" w:eastAsia="ru-RU"/>
              </w:rPr>
              <w:t xml:space="preserve"> </w:t>
            </w:r>
            <w:proofErr w:type="spellStart"/>
            <w:r w:rsidRPr="000D5FE5">
              <w:rPr>
                <w:b/>
                <w:noProof w:val="0"/>
                <w:lang w:val="en-US" w:eastAsia="ru-RU"/>
              </w:rPr>
              <w:t>serviciilor</w:t>
            </w:r>
            <w:proofErr w:type="spellEnd"/>
            <w:r w:rsidRPr="000D5FE5">
              <w:rPr>
                <w:b/>
                <w:noProof w:val="0"/>
                <w:lang w:val="en-US" w:eastAsia="ru-RU"/>
              </w:rPr>
              <w:t xml:space="preserve"> de </w:t>
            </w:r>
            <w:proofErr w:type="spellStart"/>
            <w:r w:rsidRPr="000D5FE5">
              <w:rPr>
                <w:b/>
                <w:noProof w:val="0"/>
                <w:lang w:val="en-US" w:eastAsia="ru-RU"/>
              </w:rPr>
              <w:t>proiectare</w:t>
            </w:r>
            <w:proofErr w:type="spellEnd"/>
            <w:r w:rsidRPr="000D5FE5">
              <w:rPr>
                <w:b/>
                <w:noProof w:val="0"/>
                <w:lang w:val="en-US" w:eastAsia="ru-RU"/>
              </w:rPr>
              <w:t xml:space="preserve"> </w:t>
            </w:r>
            <w:proofErr w:type="spellStart"/>
            <w:r w:rsidRPr="000D5FE5">
              <w:rPr>
                <w:b/>
                <w:noProof w:val="0"/>
                <w:lang w:val="en-US" w:eastAsia="ru-RU"/>
              </w:rPr>
              <w:t>sau</w:t>
            </w:r>
            <w:proofErr w:type="spellEnd"/>
            <w:r w:rsidRPr="000D5FE5">
              <w:rPr>
                <w:b/>
                <w:noProof w:val="0"/>
                <w:lang w:val="en-US" w:eastAsia="ru-RU"/>
              </w:rPr>
              <w:t xml:space="preserve"> de </w:t>
            </w:r>
            <w:proofErr w:type="spellStart"/>
            <w:r w:rsidRPr="000D5FE5">
              <w:rPr>
                <w:b/>
                <w:noProof w:val="0"/>
                <w:lang w:val="en-US" w:eastAsia="ru-RU"/>
              </w:rPr>
              <w:t>lucrări</w:t>
            </w:r>
            <w:proofErr w:type="spellEnd"/>
            <w:r w:rsidRPr="000D5FE5">
              <w:rPr>
                <w:b/>
                <w:noProof w:val="0"/>
                <w:lang w:val="en-US"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10D1426" w14:textId="77777777" w:rsidR="000D5FE5" w:rsidRPr="000D5FE5" w:rsidRDefault="000D5FE5" w:rsidP="000D5FE5">
            <w:pPr>
              <w:shd w:val="clear" w:color="auto" w:fill="FFFFFF" w:themeFill="background1"/>
              <w:spacing w:before="120"/>
              <w:jc w:val="center"/>
              <w:rPr>
                <w:b/>
                <w:noProof w:val="0"/>
                <w:lang w:val="en-US" w:eastAsia="ru-RU"/>
              </w:rPr>
            </w:pPr>
            <w:proofErr w:type="spellStart"/>
            <w:r w:rsidRPr="000D5FE5">
              <w:rPr>
                <w:b/>
                <w:noProof w:val="0"/>
                <w:lang w:val="en-US" w:eastAsia="ru-RU"/>
              </w:rPr>
              <w:t>Unitatea</w:t>
            </w:r>
            <w:proofErr w:type="spellEnd"/>
            <w:r w:rsidRPr="000D5FE5">
              <w:rPr>
                <w:b/>
                <w:noProof w:val="0"/>
                <w:lang w:val="en-US" w:eastAsia="ru-RU"/>
              </w:rPr>
              <w:t xml:space="preserve"> de </w:t>
            </w:r>
            <w:proofErr w:type="spellStart"/>
            <w:r w:rsidRPr="000D5FE5">
              <w:rPr>
                <w:b/>
                <w:noProof w:val="0"/>
                <w:lang w:val="en-US" w:eastAsia="ru-RU"/>
              </w:rPr>
              <w:t>măsură</w:t>
            </w:r>
            <w:proofErr w:type="spellEnd"/>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7DCAE286" w14:textId="77777777" w:rsidR="000D5FE5" w:rsidRPr="000D5FE5" w:rsidRDefault="000D5FE5" w:rsidP="000D5FE5">
            <w:pPr>
              <w:shd w:val="clear" w:color="auto" w:fill="FFFFFF" w:themeFill="background1"/>
              <w:spacing w:before="120"/>
              <w:jc w:val="center"/>
              <w:rPr>
                <w:b/>
                <w:noProof w:val="0"/>
                <w:lang w:val="en-US" w:eastAsia="ru-RU"/>
              </w:rPr>
            </w:pPr>
            <w:proofErr w:type="spellStart"/>
            <w:r w:rsidRPr="000D5FE5">
              <w:rPr>
                <w:b/>
                <w:noProof w:val="0"/>
                <w:lang w:val="en-US" w:eastAsia="ru-RU"/>
              </w:rPr>
              <w:t>Cantitatea</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B611E05" w14:textId="77777777" w:rsidR="000D5FE5" w:rsidRPr="000D5FE5" w:rsidRDefault="000D5FE5" w:rsidP="000D5FE5">
            <w:pPr>
              <w:shd w:val="clear" w:color="auto" w:fill="FFFFFF" w:themeFill="background1"/>
              <w:spacing w:before="120"/>
              <w:jc w:val="center"/>
              <w:rPr>
                <w:b/>
                <w:noProof w:val="0"/>
                <w:lang w:val="en-US" w:eastAsia="ru-RU"/>
              </w:rPr>
            </w:pPr>
            <w:proofErr w:type="spellStart"/>
            <w:r w:rsidRPr="000D5FE5">
              <w:rPr>
                <w:b/>
                <w:noProof w:val="0"/>
                <w:lang w:val="en-US" w:eastAsia="ru-RU"/>
              </w:rPr>
              <w:t>Specificarea</w:t>
            </w:r>
            <w:proofErr w:type="spellEnd"/>
            <w:r w:rsidRPr="000D5FE5">
              <w:rPr>
                <w:b/>
                <w:noProof w:val="0"/>
                <w:lang w:val="en-US" w:eastAsia="ru-RU"/>
              </w:rPr>
              <w:t xml:space="preserve"> </w:t>
            </w:r>
            <w:proofErr w:type="spellStart"/>
            <w:r w:rsidRPr="000D5FE5">
              <w:rPr>
                <w:b/>
                <w:noProof w:val="0"/>
                <w:lang w:val="en-US" w:eastAsia="ru-RU"/>
              </w:rPr>
              <w:t>tehnică</w:t>
            </w:r>
            <w:proofErr w:type="spellEnd"/>
            <w:r w:rsidRPr="000D5FE5">
              <w:rPr>
                <w:b/>
                <w:noProof w:val="0"/>
                <w:lang w:val="en-US" w:eastAsia="ru-RU"/>
              </w:rPr>
              <w:t xml:space="preserve"> </w:t>
            </w:r>
            <w:proofErr w:type="spellStart"/>
            <w:r w:rsidRPr="000D5FE5">
              <w:rPr>
                <w:b/>
                <w:noProof w:val="0"/>
                <w:lang w:val="en-US" w:eastAsia="ru-RU"/>
              </w:rPr>
              <w:t>deplină</w:t>
            </w:r>
            <w:proofErr w:type="spellEnd"/>
            <w:r w:rsidRPr="000D5FE5">
              <w:rPr>
                <w:b/>
                <w:noProof w:val="0"/>
                <w:lang w:val="en-US" w:eastAsia="ru-RU"/>
              </w:rPr>
              <w:t xml:space="preserve"> </w:t>
            </w:r>
            <w:proofErr w:type="spellStart"/>
            <w:r w:rsidRPr="000D5FE5">
              <w:rPr>
                <w:b/>
                <w:noProof w:val="0"/>
                <w:lang w:val="en-US" w:eastAsia="ru-RU"/>
              </w:rPr>
              <w:t>solicitată</w:t>
            </w:r>
            <w:proofErr w:type="spellEnd"/>
            <w:r w:rsidRPr="000D5FE5">
              <w:rPr>
                <w:b/>
                <w:noProof w:val="0"/>
                <w:lang w:val="en-US" w:eastAsia="ru-RU"/>
              </w:rPr>
              <w:t xml:space="preserve">, </w:t>
            </w:r>
            <w:proofErr w:type="spellStart"/>
            <w:r w:rsidRPr="000D5FE5">
              <w:rPr>
                <w:b/>
                <w:noProof w:val="0"/>
                <w:lang w:val="en-US" w:eastAsia="ru-RU"/>
              </w:rPr>
              <w:t>Standarde</w:t>
            </w:r>
            <w:proofErr w:type="spellEnd"/>
            <w:r w:rsidRPr="000D5FE5">
              <w:rPr>
                <w:b/>
                <w:noProof w:val="0"/>
                <w:lang w:val="en-US" w:eastAsia="ru-RU"/>
              </w:rPr>
              <w:t xml:space="preserve"> de </w:t>
            </w:r>
            <w:proofErr w:type="spellStart"/>
            <w:r w:rsidRPr="000D5FE5">
              <w:rPr>
                <w:b/>
                <w:noProof w:val="0"/>
                <w:lang w:val="en-US" w:eastAsia="ru-RU"/>
              </w:rPr>
              <w:t>referință</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7C9A306" w14:textId="77777777" w:rsidR="000D5FE5" w:rsidRPr="000D5FE5" w:rsidRDefault="000D5FE5" w:rsidP="000D5FE5">
            <w:pPr>
              <w:shd w:val="clear" w:color="auto" w:fill="FFFFFF" w:themeFill="background1"/>
              <w:spacing w:before="120"/>
              <w:jc w:val="center"/>
              <w:rPr>
                <w:b/>
                <w:noProof w:val="0"/>
                <w:lang w:val="en-US" w:eastAsia="ru-RU"/>
              </w:rPr>
            </w:pPr>
            <w:proofErr w:type="spellStart"/>
            <w:r w:rsidRPr="000D5FE5">
              <w:rPr>
                <w:b/>
                <w:noProof w:val="0"/>
                <w:lang w:val="en-US" w:eastAsia="ru-RU"/>
              </w:rPr>
              <w:t>Valoarea</w:t>
            </w:r>
            <w:proofErr w:type="spellEnd"/>
            <w:r w:rsidRPr="000D5FE5">
              <w:rPr>
                <w:b/>
                <w:noProof w:val="0"/>
                <w:lang w:val="en-US" w:eastAsia="ru-RU"/>
              </w:rPr>
              <w:t xml:space="preserve"> </w:t>
            </w:r>
            <w:proofErr w:type="spellStart"/>
            <w:r w:rsidRPr="000D5FE5">
              <w:rPr>
                <w:b/>
                <w:noProof w:val="0"/>
                <w:lang w:val="en-US" w:eastAsia="ru-RU"/>
              </w:rPr>
              <w:t>estimată</w:t>
            </w:r>
            <w:proofErr w:type="spellEnd"/>
            <w:r w:rsidRPr="000D5FE5">
              <w:rPr>
                <w:b/>
                <w:noProof w:val="0"/>
                <w:lang w:val="en-US" w:eastAsia="ru-RU"/>
              </w:rPr>
              <w:br/>
              <w:t xml:space="preserve">(se </w:t>
            </w:r>
            <w:proofErr w:type="spellStart"/>
            <w:r w:rsidRPr="000D5FE5">
              <w:rPr>
                <w:b/>
                <w:noProof w:val="0"/>
                <w:lang w:val="en-US" w:eastAsia="ru-RU"/>
              </w:rPr>
              <w:t>va</w:t>
            </w:r>
            <w:proofErr w:type="spellEnd"/>
            <w:r w:rsidRPr="000D5FE5">
              <w:rPr>
                <w:b/>
                <w:noProof w:val="0"/>
                <w:lang w:val="en-US" w:eastAsia="ru-RU"/>
              </w:rPr>
              <w:t xml:space="preserve"> indica </w:t>
            </w:r>
            <w:proofErr w:type="spellStart"/>
            <w:r w:rsidRPr="000D5FE5">
              <w:rPr>
                <w:b/>
                <w:noProof w:val="0"/>
                <w:lang w:val="en-US" w:eastAsia="ru-RU"/>
              </w:rPr>
              <w:t>pentru</w:t>
            </w:r>
            <w:proofErr w:type="spellEnd"/>
            <w:r w:rsidRPr="000D5FE5">
              <w:rPr>
                <w:b/>
                <w:noProof w:val="0"/>
                <w:lang w:val="en-US" w:eastAsia="ru-RU"/>
              </w:rPr>
              <w:t xml:space="preserve"> </w:t>
            </w:r>
            <w:proofErr w:type="spellStart"/>
            <w:r w:rsidRPr="000D5FE5">
              <w:rPr>
                <w:b/>
                <w:noProof w:val="0"/>
                <w:lang w:val="en-US" w:eastAsia="ru-RU"/>
              </w:rPr>
              <w:t>fiecare</w:t>
            </w:r>
            <w:proofErr w:type="spellEnd"/>
            <w:r w:rsidRPr="000D5FE5">
              <w:rPr>
                <w:b/>
                <w:noProof w:val="0"/>
                <w:lang w:val="en-US" w:eastAsia="ru-RU"/>
              </w:rPr>
              <w:t xml:space="preserve"> lot </w:t>
            </w:r>
            <w:proofErr w:type="spellStart"/>
            <w:r w:rsidRPr="000D5FE5">
              <w:rPr>
                <w:b/>
                <w:noProof w:val="0"/>
                <w:lang w:val="en-US" w:eastAsia="ru-RU"/>
              </w:rPr>
              <w:t>în</w:t>
            </w:r>
            <w:proofErr w:type="spellEnd"/>
            <w:r w:rsidRPr="000D5FE5">
              <w:rPr>
                <w:b/>
                <w:noProof w:val="0"/>
                <w:lang w:val="en-US" w:eastAsia="ru-RU"/>
              </w:rPr>
              <w:t xml:space="preserve"> </w:t>
            </w:r>
            <w:proofErr w:type="spellStart"/>
            <w:r w:rsidRPr="000D5FE5">
              <w:rPr>
                <w:b/>
                <w:noProof w:val="0"/>
                <w:lang w:val="en-US" w:eastAsia="ru-RU"/>
              </w:rPr>
              <w:t>parte</w:t>
            </w:r>
            <w:proofErr w:type="spellEnd"/>
            <w:r w:rsidRPr="000D5FE5">
              <w:rPr>
                <w:b/>
                <w:noProof w:val="0"/>
                <w:lang w:val="en-US" w:eastAsia="ru-RU"/>
              </w:rPr>
              <w:t>)</w:t>
            </w:r>
          </w:p>
        </w:tc>
      </w:tr>
      <w:tr w:rsidR="000D5FE5" w:rsidRPr="000D5FE5" w14:paraId="034A437B" w14:textId="77777777" w:rsidTr="00131EB8">
        <w:trPr>
          <w:trHeight w:val="397"/>
        </w:trPr>
        <w:tc>
          <w:tcPr>
            <w:tcW w:w="10498"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E76EC0C" w14:textId="77777777" w:rsidR="000D5FE5" w:rsidRPr="000D5FE5" w:rsidRDefault="000D5FE5" w:rsidP="000D5FE5">
            <w:pPr>
              <w:shd w:val="clear" w:color="auto" w:fill="FFFFFF" w:themeFill="background1"/>
              <w:spacing w:before="120"/>
              <w:rPr>
                <w:b/>
                <w:bCs/>
                <w:noProof w:val="0"/>
                <w:lang w:val="en-US" w:eastAsia="ru-RU"/>
              </w:rPr>
            </w:pPr>
            <w:r w:rsidRPr="000D5FE5">
              <w:rPr>
                <w:b/>
                <w:bCs/>
                <w:lang w:val="ro-MD"/>
              </w:rPr>
              <w:t>Repara</w:t>
            </w:r>
            <w:r w:rsidRPr="000D5FE5">
              <w:rPr>
                <w:b/>
                <w:bCs/>
              </w:rPr>
              <w:t xml:space="preserve">ția capitală a secției de  Reanimare și Terapie intensivă </w:t>
            </w:r>
            <w:r w:rsidRPr="000D5FE5">
              <w:rPr>
                <w:b/>
                <w:bCs/>
                <w:lang w:val="ro-MD"/>
              </w:rPr>
              <w:t>din incinta IMSP SR Cimișlia</w:t>
            </w:r>
          </w:p>
        </w:tc>
      </w:tr>
      <w:tr w:rsidR="000D5FE5" w:rsidRPr="000D5FE5" w14:paraId="375C511B" w14:textId="77777777" w:rsidTr="00131EB8">
        <w:trPr>
          <w:gridAfter w:val="1"/>
          <w:wAfter w:w="8"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14:paraId="530B8539" w14:textId="77777777" w:rsidR="000D5FE5" w:rsidRPr="000D5FE5" w:rsidRDefault="000D5FE5" w:rsidP="000D5FE5">
            <w:pPr>
              <w:shd w:val="clear" w:color="auto" w:fill="FFFFFF" w:themeFill="background1"/>
              <w:spacing w:before="120"/>
              <w:jc w:val="center"/>
              <w:rPr>
                <w:noProof w:val="0"/>
                <w:lang w:val="en-US" w:eastAsia="ru-RU"/>
              </w:rPr>
            </w:pPr>
            <w:r w:rsidRPr="000D5FE5">
              <w:rPr>
                <w:noProof w:val="0"/>
                <w:lang w:val="en-US" w:eastAsia="ru-RU"/>
              </w:rPr>
              <w:t>1</w:t>
            </w:r>
          </w:p>
        </w:tc>
        <w:tc>
          <w:tcPr>
            <w:tcW w:w="881" w:type="dxa"/>
            <w:tcBorders>
              <w:top w:val="single" w:sz="8" w:space="0" w:color="000000"/>
              <w:left w:val="single" w:sz="8" w:space="0" w:color="000000"/>
              <w:bottom w:val="single" w:sz="8" w:space="0" w:color="000000"/>
              <w:right w:val="single" w:sz="8" w:space="0" w:color="000000"/>
            </w:tcBorders>
            <w:shd w:val="clear" w:color="auto" w:fill="auto"/>
          </w:tcPr>
          <w:p w14:paraId="7C02B6BE" w14:textId="77777777" w:rsidR="000D5FE5" w:rsidRPr="000D5FE5" w:rsidRDefault="000D5FE5" w:rsidP="000D5FE5">
            <w:pPr>
              <w:shd w:val="clear" w:color="auto" w:fill="FFFFFF"/>
              <w:wordWrap w:val="0"/>
              <w:textAlignment w:val="center"/>
              <w:rPr>
                <w:color w:val="333333"/>
                <w:lang w:val="ru-RU" w:eastAsia="ru-RU"/>
              </w:rPr>
            </w:pPr>
            <w:r w:rsidRPr="000D5FE5">
              <w:rPr>
                <w:color w:val="333333"/>
                <w:lang w:val="ru-RU" w:eastAsia="ru-RU"/>
              </w:rPr>
              <w:t>45200000-9</w:t>
            </w:r>
          </w:p>
          <w:p w14:paraId="0F29A278" w14:textId="77777777" w:rsidR="000D5FE5" w:rsidRPr="000D5FE5" w:rsidRDefault="000D5FE5" w:rsidP="000D5FE5">
            <w:pPr>
              <w:shd w:val="clear" w:color="auto" w:fill="FFFFFF" w:themeFill="background1"/>
              <w:spacing w:before="120"/>
              <w:jc w:val="center"/>
              <w:rPr>
                <w:noProof w:val="0"/>
                <w:lang w:val="en-US" w:eastAsia="ru-RU"/>
              </w:rPr>
            </w:pPr>
          </w:p>
        </w:tc>
        <w:tc>
          <w:tcPr>
            <w:tcW w:w="2410" w:type="dxa"/>
            <w:tcBorders>
              <w:top w:val="single" w:sz="8" w:space="0" w:color="000000"/>
              <w:left w:val="single" w:sz="8" w:space="0" w:color="000000"/>
              <w:bottom w:val="single" w:sz="8" w:space="0" w:color="000000"/>
              <w:right w:val="single" w:sz="8" w:space="0" w:color="000000"/>
            </w:tcBorders>
            <w:shd w:val="clear" w:color="auto" w:fill="auto"/>
          </w:tcPr>
          <w:p w14:paraId="4B4A8A6B" w14:textId="77777777" w:rsidR="000D5FE5" w:rsidRPr="000D5FE5" w:rsidRDefault="000D5FE5" w:rsidP="000D5FE5">
            <w:pPr>
              <w:shd w:val="clear" w:color="auto" w:fill="FFFFFF" w:themeFill="background1"/>
              <w:spacing w:before="120"/>
              <w:rPr>
                <w:i/>
                <w:noProof w:val="0"/>
                <w:lang w:val="en-US" w:eastAsia="ru-RU"/>
              </w:rPr>
            </w:pPr>
            <w:r w:rsidRPr="000D5FE5">
              <w:rPr>
                <w:b/>
                <w:noProof w:val="0"/>
                <w:u w:val="single"/>
              </w:rPr>
              <w:t>Construcția unei galerii de trecere la volumele (clădirii)existente din incinta IMSP SR Cimișlia</w:t>
            </w:r>
            <w:r w:rsidRPr="000D5FE5">
              <w:rPr>
                <w:b/>
                <w:noProof w:val="0"/>
                <w:shd w:val="clear" w:color="auto" w:fill="FFFFFF" w:themeFill="background1"/>
                <w:lang w:val="en-US" w:eastAsia="ru-RU"/>
              </w:rPr>
              <w:br/>
            </w:r>
          </w:p>
        </w:tc>
        <w:tc>
          <w:tcPr>
            <w:tcW w:w="990" w:type="dxa"/>
            <w:tcBorders>
              <w:top w:val="single" w:sz="8" w:space="0" w:color="000000"/>
              <w:left w:val="single" w:sz="8" w:space="0" w:color="000000"/>
              <w:bottom w:val="single" w:sz="8" w:space="0" w:color="000000"/>
              <w:right w:val="single" w:sz="8" w:space="0" w:color="000000"/>
            </w:tcBorders>
            <w:shd w:val="clear" w:color="auto" w:fill="auto"/>
          </w:tcPr>
          <w:p w14:paraId="05AD06E3" w14:textId="77777777" w:rsidR="000D5FE5" w:rsidRPr="000D5FE5" w:rsidRDefault="000D5FE5" w:rsidP="000D5FE5">
            <w:pPr>
              <w:shd w:val="clear" w:color="auto" w:fill="FFFFFF" w:themeFill="background1"/>
              <w:spacing w:before="120"/>
              <w:jc w:val="center"/>
              <w:rPr>
                <w:noProof w:val="0"/>
                <w:lang w:val="en-US" w:eastAsia="ru-RU"/>
              </w:rPr>
            </w:pPr>
            <w:proofErr w:type="spellStart"/>
            <w:r w:rsidRPr="000D5FE5">
              <w:rPr>
                <w:noProof w:val="0"/>
                <w:lang w:val="en-US"/>
              </w:rPr>
              <w:t>buc</w:t>
            </w:r>
            <w:proofErr w:type="spellEnd"/>
          </w:p>
        </w:tc>
        <w:tc>
          <w:tcPr>
            <w:tcW w:w="1136" w:type="dxa"/>
            <w:tcBorders>
              <w:top w:val="single" w:sz="8" w:space="0" w:color="000000"/>
              <w:left w:val="single" w:sz="8" w:space="0" w:color="000000"/>
              <w:bottom w:val="single" w:sz="8" w:space="0" w:color="000000"/>
              <w:right w:val="single" w:sz="8" w:space="0" w:color="000000"/>
            </w:tcBorders>
            <w:shd w:val="clear" w:color="auto" w:fill="auto"/>
          </w:tcPr>
          <w:p w14:paraId="59EDE80A" w14:textId="77777777" w:rsidR="000D5FE5" w:rsidRPr="000D5FE5" w:rsidRDefault="000D5FE5" w:rsidP="000D5FE5">
            <w:pPr>
              <w:shd w:val="clear" w:color="auto" w:fill="FFFFFF" w:themeFill="background1"/>
              <w:spacing w:before="120"/>
              <w:jc w:val="center"/>
              <w:rPr>
                <w:noProof w:val="0"/>
                <w:lang w:val="en-US" w:eastAsia="ru-RU"/>
              </w:rPr>
            </w:pPr>
            <w:r w:rsidRPr="000D5FE5">
              <w:rPr>
                <w:noProof w:val="0"/>
                <w:lang w:val="en-US"/>
              </w:rPr>
              <w:t>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6EB9C9B" w14:textId="77777777" w:rsidR="000D5FE5" w:rsidRPr="000D5FE5" w:rsidRDefault="000D5FE5" w:rsidP="000D5FE5">
            <w:pPr>
              <w:shd w:val="clear" w:color="auto" w:fill="FFFFFF"/>
              <w:spacing w:before="120"/>
              <w:rPr>
                <w:noProof w:val="0"/>
                <w:lang w:eastAsia="ru-RU"/>
              </w:rPr>
            </w:pPr>
            <w:r w:rsidRPr="000D5FE5">
              <w:rPr>
                <w:noProof w:val="0"/>
                <w:lang w:eastAsia="ru-RU"/>
              </w:rPr>
              <w:t xml:space="preserve">Conform listei cantităților de lucrări prevăzut în caietele de sarcini. </w:t>
            </w:r>
          </w:p>
          <w:p w14:paraId="67E39908" w14:textId="77777777" w:rsidR="000D5FE5" w:rsidRPr="000D5FE5" w:rsidRDefault="000D5FE5" w:rsidP="000D5FE5">
            <w:pPr>
              <w:shd w:val="clear" w:color="auto" w:fill="FFFFFF"/>
              <w:spacing w:before="120"/>
              <w:rPr>
                <w:noProof w:val="0"/>
                <w:lang w:eastAsia="ru-RU"/>
              </w:rPr>
            </w:pPr>
            <w:r w:rsidRPr="000D5FE5">
              <w:rPr>
                <w:noProof w:val="0"/>
                <w:lang w:eastAsia="ru-RU"/>
              </w:rPr>
              <w:t xml:space="preserve">Condițiile special de care depinde îndeplinirea contractului: a) preţul lucrărilor include toate cheltuielile, inclusiv TVA şi trebuie să fie fix pe toată perioada de executare a contractului; b) preţul ofertei se stabileşte de către ofertant în baza cerinţelor care le-a primit de la organizatorul procedurii de achiziție. </w:t>
            </w:r>
            <w:r w:rsidRPr="000D5FE5">
              <w:rPr>
                <w:noProof w:val="0"/>
                <w:lang w:eastAsia="ru-RU"/>
              </w:rPr>
              <w:lastRenderedPageBreak/>
              <w:t>Cheltuielile suplimentare, volumul lucrărilor incluse în sarcina de lucru dar care nu au fost luate în considerație de ofertant la prezentarea preţului, nu se acoperă de către Beneficiar Dirigintele de șantier autorizat pentru îndeplinirea lucrărilor conform caietului de sarcini.</w:t>
            </w:r>
          </w:p>
          <w:p w14:paraId="2172C6FD" w14:textId="77777777" w:rsidR="000D5FE5" w:rsidRPr="000D5FE5" w:rsidRDefault="000D5FE5" w:rsidP="000D5FE5">
            <w:pPr>
              <w:shd w:val="clear" w:color="auto" w:fill="FFFFFF"/>
              <w:spacing w:before="120"/>
              <w:rPr>
                <w:b/>
                <w:noProof w:val="0"/>
                <w:lang w:eastAsia="ru-RU"/>
              </w:rPr>
            </w:pPr>
            <w:r w:rsidRPr="000D5FE5">
              <w:rPr>
                <w:b/>
                <w:noProof w:val="0"/>
                <w:lang w:eastAsia="ru-RU"/>
              </w:rPr>
              <w:t>Operatorul economic  va restitui costul apei și energiei electrice utilizate din cadrul instituției la care sunt efectuate lucrări.</w:t>
            </w:r>
          </w:p>
          <w:p w14:paraId="4B488DC9" w14:textId="77777777" w:rsidR="000D5FE5" w:rsidRPr="000D5FE5" w:rsidRDefault="000D5FE5" w:rsidP="000D5FE5">
            <w:pPr>
              <w:shd w:val="clear" w:color="auto" w:fill="FFFFFF" w:themeFill="background1"/>
              <w:spacing w:before="120"/>
              <w:rPr>
                <w:noProof w:val="0"/>
                <w:lang w:val="en-US" w:eastAsia="ru-RU"/>
              </w:rPr>
            </w:pPr>
            <w:r w:rsidRPr="000D5FE5">
              <w:rPr>
                <w:noProof w:val="0"/>
                <w:lang w:eastAsia="ru-RU"/>
              </w:rPr>
              <w:t>**** Dacă oferta, inclusiv documentele de calificare care o însoţesc, nu  corespund cerinţelor prestabilite în prezentul caiet de sarcini sau acestea nu sunt completate, semnate în modul corespunzător, ea va fi respinsă de către autoritatea contractantă, şi nu poate fi rectificată în scopul corespunderii cerințelor înaintate.</w:t>
            </w:r>
          </w:p>
        </w:tc>
        <w:tc>
          <w:tcPr>
            <w:tcW w:w="1701" w:type="dxa"/>
            <w:tcBorders>
              <w:top w:val="single" w:sz="8" w:space="0" w:color="000000"/>
              <w:left w:val="single" w:sz="4" w:space="0" w:color="auto"/>
              <w:bottom w:val="single" w:sz="8" w:space="0" w:color="000000"/>
              <w:right w:val="single" w:sz="8" w:space="0" w:color="000000"/>
            </w:tcBorders>
            <w:shd w:val="clear" w:color="auto" w:fill="auto"/>
          </w:tcPr>
          <w:p w14:paraId="39742280" w14:textId="65FAF416" w:rsidR="000D5FE5" w:rsidRPr="000D5FE5" w:rsidRDefault="009F6075" w:rsidP="000D5FE5">
            <w:pPr>
              <w:shd w:val="clear" w:color="auto" w:fill="FFFFFF" w:themeFill="background1"/>
              <w:spacing w:before="120"/>
              <w:jc w:val="center"/>
              <w:rPr>
                <w:noProof w:val="0"/>
                <w:lang w:val="en-US"/>
              </w:rPr>
            </w:pPr>
            <w:r>
              <w:rPr>
                <w:lang w:val="ro-MD"/>
              </w:rPr>
              <w:lastRenderedPageBreak/>
              <w:t>3 578 890.00</w:t>
            </w:r>
            <w:r w:rsidR="000D5FE5" w:rsidRPr="000D5FE5">
              <w:rPr>
                <w:lang w:val="ro-MD"/>
              </w:rPr>
              <w:t xml:space="preserve"> lei</w:t>
            </w:r>
          </w:p>
        </w:tc>
      </w:tr>
      <w:tr w:rsidR="000D5FE5" w:rsidRPr="000D5FE5" w14:paraId="42F410BD" w14:textId="77777777" w:rsidTr="00131EB8">
        <w:trPr>
          <w:gridAfter w:val="1"/>
          <w:wAfter w:w="8" w:type="dxa"/>
          <w:trHeight w:val="397"/>
        </w:trPr>
        <w:tc>
          <w:tcPr>
            <w:tcW w:w="878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BA05305" w14:textId="77777777" w:rsidR="000D5FE5" w:rsidRPr="000D5FE5" w:rsidRDefault="000D5FE5" w:rsidP="000D5FE5">
            <w:pPr>
              <w:shd w:val="clear" w:color="auto" w:fill="FFFFFF" w:themeFill="background1"/>
              <w:spacing w:before="120"/>
              <w:jc w:val="center"/>
              <w:rPr>
                <w:noProof w:val="0"/>
                <w:lang w:val="en-US" w:eastAsia="ru-RU"/>
              </w:rPr>
            </w:pPr>
            <w:proofErr w:type="spellStart"/>
            <w:r w:rsidRPr="000D5FE5">
              <w:rPr>
                <w:b/>
                <w:noProof w:val="0"/>
                <w:lang w:val="en-US" w:eastAsia="ru-RU"/>
              </w:rPr>
              <w:t>Valoarea</w:t>
            </w:r>
            <w:proofErr w:type="spellEnd"/>
            <w:r w:rsidRPr="000D5FE5">
              <w:rPr>
                <w:b/>
                <w:noProof w:val="0"/>
                <w:lang w:val="en-US" w:eastAsia="ru-RU"/>
              </w:rPr>
              <w:t xml:space="preserve"> </w:t>
            </w:r>
            <w:proofErr w:type="spellStart"/>
            <w:r w:rsidRPr="000D5FE5">
              <w:rPr>
                <w:b/>
                <w:noProof w:val="0"/>
                <w:lang w:val="en-US" w:eastAsia="ru-RU"/>
              </w:rPr>
              <w:t>estimativă</w:t>
            </w:r>
            <w:proofErr w:type="spellEnd"/>
            <w:r w:rsidRPr="000D5FE5">
              <w:rPr>
                <w:b/>
                <w:noProof w:val="0"/>
                <w:lang w:val="en-US" w:eastAsia="ru-RU"/>
              </w:rPr>
              <w:t xml:space="preserve"> </w:t>
            </w:r>
            <w:proofErr w:type="spellStart"/>
            <w:r w:rsidRPr="000D5FE5">
              <w:rPr>
                <w:b/>
                <w:noProof w:val="0"/>
                <w:lang w:val="en-US" w:eastAsia="ru-RU"/>
              </w:rPr>
              <w:t>totală</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09DDB56" w14:textId="0ADC44F2" w:rsidR="000D5FE5" w:rsidRPr="000D5FE5" w:rsidRDefault="009F6075" w:rsidP="000D5FE5">
            <w:pPr>
              <w:shd w:val="clear" w:color="auto" w:fill="FFFFFF" w:themeFill="background1"/>
              <w:spacing w:before="120"/>
              <w:jc w:val="center"/>
              <w:rPr>
                <w:b/>
                <w:bCs/>
                <w:noProof w:val="0"/>
                <w:lang w:val="en-US" w:eastAsia="ru-RU"/>
              </w:rPr>
            </w:pPr>
            <w:r>
              <w:rPr>
                <w:lang w:val="ro-MD"/>
              </w:rPr>
              <w:t>3 578 890.00</w:t>
            </w:r>
            <w:r w:rsidRPr="000D5FE5">
              <w:rPr>
                <w:lang w:val="ro-MD"/>
              </w:rPr>
              <w:t xml:space="preserve"> lei</w:t>
            </w:r>
          </w:p>
        </w:tc>
      </w:tr>
    </w:tbl>
    <w:p w14:paraId="2832F9BB" w14:textId="77777777" w:rsidR="000D5FE5" w:rsidRPr="000D5FE5" w:rsidRDefault="000D5FE5" w:rsidP="000D5FE5">
      <w:pPr>
        <w:spacing w:before="120" w:after="240" w:line="276" w:lineRule="auto"/>
        <w:ind w:left="-284" w:firstLine="284"/>
        <w:contextualSpacing/>
        <w:jc w:val="both"/>
        <w:rPr>
          <w:rFonts w:eastAsia="SimSun"/>
          <w:b/>
          <w:bCs/>
          <w:iCs/>
          <w:noProof w:val="0"/>
          <w:lang w:val="en-US" w:eastAsia="zh-CN"/>
        </w:rPr>
      </w:pPr>
      <w:proofErr w:type="spellStart"/>
      <w:r w:rsidRPr="000D5FE5">
        <w:rPr>
          <w:rFonts w:eastAsia="SimSun"/>
          <w:b/>
          <w:bCs/>
          <w:iCs/>
          <w:noProof w:val="0"/>
          <w:lang w:val="en-US" w:eastAsia="zh-CN"/>
        </w:rPr>
        <w:t>Antreprenorul</w:t>
      </w:r>
      <w:proofErr w:type="spellEnd"/>
      <w:r w:rsidRPr="000D5FE5">
        <w:rPr>
          <w:rFonts w:eastAsia="SimSun"/>
          <w:b/>
          <w:bCs/>
          <w:iCs/>
          <w:noProof w:val="0"/>
          <w:lang w:val="en-US" w:eastAsia="zh-CN"/>
        </w:rPr>
        <w:t xml:space="preserve"> </w:t>
      </w:r>
      <w:proofErr w:type="spellStart"/>
      <w:r w:rsidRPr="000D5FE5">
        <w:rPr>
          <w:rFonts w:eastAsia="SimSun"/>
          <w:b/>
          <w:bCs/>
          <w:iCs/>
          <w:noProof w:val="0"/>
          <w:lang w:val="en-US" w:eastAsia="zh-CN"/>
        </w:rPr>
        <w:t>va</w:t>
      </w:r>
      <w:proofErr w:type="spellEnd"/>
      <w:r w:rsidRPr="000D5FE5">
        <w:rPr>
          <w:rFonts w:eastAsia="SimSun"/>
          <w:b/>
          <w:bCs/>
          <w:iCs/>
          <w:noProof w:val="0"/>
          <w:lang w:val="en-US" w:eastAsia="zh-CN"/>
        </w:rPr>
        <w:t xml:space="preserve"> </w:t>
      </w:r>
      <w:proofErr w:type="spellStart"/>
      <w:r w:rsidRPr="000D5FE5">
        <w:rPr>
          <w:rFonts w:eastAsia="SimSun"/>
          <w:b/>
          <w:bCs/>
          <w:iCs/>
          <w:noProof w:val="0"/>
          <w:lang w:val="en-US" w:eastAsia="zh-CN"/>
        </w:rPr>
        <w:t>executa</w:t>
      </w:r>
      <w:proofErr w:type="spellEnd"/>
      <w:r w:rsidRPr="000D5FE5">
        <w:rPr>
          <w:rFonts w:eastAsia="SimSun"/>
          <w:b/>
          <w:bCs/>
          <w:iCs/>
          <w:noProof w:val="0"/>
          <w:lang w:val="en-US" w:eastAsia="zh-CN"/>
        </w:rPr>
        <w:t xml:space="preserve"> </w:t>
      </w:r>
      <w:proofErr w:type="spellStart"/>
      <w:r w:rsidRPr="000D5FE5">
        <w:rPr>
          <w:rFonts w:eastAsia="SimSun"/>
          <w:b/>
          <w:bCs/>
          <w:iCs/>
          <w:noProof w:val="0"/>
          <w:lang w:val="en-US" w:eastAsia="zh-CN"/>
        </w:rPr>
        <w:t>lucrările</w:t>
      </w:r>
      <w:proofErr w:type="spellEnd"/>
      <w:r w:rsidRPr="000D5FE5">
        <w:rPr>
          <w:rFonts w:eastAsia="SimSun"/>
          <w:b/>
          <w:bCs/>
          <w:iCs/>
          <w:noProof w:val="0"/>
          <w:lang w:val="en-US" w:eastAsia="zh-CN"/>
        </w:rPr>
        <w:t xml:space="preserve"> cu </w:t>
      </w:r>
      <w:proofErr w:type="spellStart"/>
      <w:r w:rsidRPr="000D5FE5">
        <w:rPr>
          <w:rFonts w:eastAsia="SimSun"/>
          <w:b/>
          <w:bCs/>
          <w:iCs/>
          <w:noProof w:val="0"/>
          <w:lang w:val="en-US" w:eastAsia="zh-CN"/>
        </w:rPr>
        <w:t>materialele</w:t>
      </w:r>
      <w:proofErr w:type="spellEnd"/>
      <w:r w:rsidRPr="000D5FE5">
        <w:rPr>
          <w:rFonts w:eastAsia="SimSun"/>
          <w:b/>
          <w:bCs/>
          <w:iCs/>
          <w:noProof w:val="0"/>
          <w:lang w:val="en-US" w:eastAsia="zh-CN"/>
        </w:rPr>
        <w:t xml:space="preserve"> </w:t>
      </w:r>
      <w:proofErr w:type="spellStart"/>
      <w:r w:rsidRPr="000D5FE5">
        <w:rPr>
          <w:rFonts w:eastAsia="SimSun"/>
          <w:b/>
          <w:bCs/>
          <w:iCs/>
          <w:noProof w:val="0"/>
          <w:lang w:val="en-US" w:eastAsia="zh-CN"/>
        </w:rPr>
        <w:t>proprii</w:t>
      </w:r>
      <w:proofErr w:type="spellEnd"/>
      <w:r w:rsidRPr="000D5FE5">
        <w:rPr>
          <w:rFonts w:eastAsia="SimSun"/>
          <w:b/>
          <w:bCs/>
          <w:iCs/>
          <w:noProof w:val="0"/>
          <w:lang w:val="en-US" w:eastAsia="zh-CN"/>
        </w:rPr>
        <w:t>.</w:t>
      </w:r>
    </w:p>
    <w:p w14:paraId="46A33C6C" w14:textId="77777777" w:rsidR="000D5FE5" w:rsidRPr="000D5FE5" w:rsidRDefault="000D5FE5" w:rsidP="000D5FE5">
      <w:pPr>
        <w:numPr>
          <w:ilvl w:val="0"/>
          <w:numId w:val="23"/>
        </w:numPr>
        <w:shd w:val="clear" w:color="auto" w:fill="FFFFFF" w:themeFill="background1"/>
        <w:tabs>
          <w:tab w:val="right" w:pos="426"/>
        </w:tabs>
        <w:spacing w:before="120"/>
        <w:ind w:left="360"/>
        <w:jc w:val="both"/>
        <w:rPr>
          <w:b/>
          <w:noProof w:val="0"/>
          <w:lang w:val="en-US" w:eastAsia="ru-RU"/>
        </w:rPr>
      </w:pPr>
      <w:proofErr w:type="spellStart"/>
      <w:r w:rsidRPr="000D5FE5">
        <w:rPr>
          <w:b/>
          <w:noProof w:val="0"/>
          <w:lang w:val="en-US" w:eastAsia="ru-RU"/>
        </w:rPr>
        <w:t>În</w:t>
      </w:r>
      <w:proofErr w:type="spellEnd"/>
      <w:r w:rsidRPr="000D5FE5">
        <w:rPr>
          <w:b/>
          <w:noProof w:val="0"/>
          <w:lang w:val="en-US" w:eastAsia="ru-RU"/>
        </w:rPr>
        <w:t xml:space="preserve"> </w:t>
      </w:r>
      <w:proofErr w:type="spellStart"/>
      <w:r w:rsidRPr="000D5FE5">
        <w:rPr>
          <w:b/>
          <w:noProof w:val="0"/>
          <w:lang w:val="en-US" w:eastAsia="ru-RU"/>
        </w:rPr>
        <w:t>cazul</w:t>
      </w:r>
      <w:proofErr w:type="spellEnd"/>
      <w:r w:rsidRPr="000D5FE5">
        <w:rPr>
          <w:b/>
          <w:noProof w:val="0"/>
          <w:lang w:val="en-US" w:eastAsia="ru-RU"/>
        </w:rPr>
        <w:t xml:space="preserve"> </w:t>
      </w:r>
      <w:proofErr w:type="spellStart"/>
      <w:r w:rsidRPr="000D5FE5">
        <w:rPr>
          <w:b/>
          <w:noProof w:val="0"/>
          <w:lang w:val="en-US" w:eastAsia="ru-RU"/>
        </w:rPr>
        <w:t>procedurilor</w:t>
      </w:r>
      <w:proofErr w:type="spellEnd"/>
      <w:r w:rsidRPr="000D5FE5">
        <w:rPr>
          <w:b/>
          <w:noProof w:val="0"/>
          <w:lang w:val="en-US" w:eastAsia="ru-RU"/>
        </w:rPr>
        <w:t xml:space="preserve"> de </w:t>
      </w:r>
      <w:proofErr w:type="spellStart"/>
      <w:r w:rsidRPr="000D5FE5">
        <w:rPr>
          <w:b/>
          <w:noProof w:val="0"/>
          <w:lang w:val="en-US" w:eastAsia="ru-RU"/>
        </w:rPr>
        <w:t>preselecție</w:t>
      </w:r>
      <w:proofErr w:type="spellEnd"/>
      <w:r w:rsidRPr="000D5FE5">
        <w:rPr>
          <w:b/>
          <w:noProof w:val="0"/>
          <w:lang w:val="en-US" w:eastAsia="ru-RU"/>
        </w:rPr>
        <w:t xml:space="preserve"> se </w:t>
      </w:r>
      <w:proofErr w:type="spellStart"/>
      <w:r w:rsidRPr="000D5FE5">
        <w:rPr>
          <w:b/>
          <w:noProof w:val="0"/>
          <w:lang w:val="en-US" w:eastAsia="ru-RU"/>
        </w:rPr>
        <w:t>indică</w:t>
      </w:r>
      <w:proofErr w:type="spellEnd"/>
      <w:r w:rsidRPr="000D5FE5">
        <w:rPr>
          <w:b/>
          <w:noProof w:val="0"/>
          <w:lang w:val="en-US" w:eastAsia="ru-RU"/>
        </w:rPr>
        <w:t xml:space="preserve"> </w:t>
      </w:r>
      <w:proofErr w:type="spellStart"/>
      <w:r w:rsidRPr="000D5FE5">
        <w:rPr>
          <w:b/>
          <w:noProof w:val="0"/>
          <w:lang w:val="en-US" w:eastAsia="ru-RU"/>
        </w:rPr>
        <w:t>numărul</w:t>
      </w:r>
      <w:proofErr w:type="spellEnd"/>
      <w:r w:rsidRPr="000D5FE5">
        <w:rPr>
          <w:b/>
          <w:noProof w:val="0"/>
          <w:lang w:val="en-US" w:eastAsia="ru-RU"/>
        </w:rPr>
        <w:t xml:space="preserve"> minim al </w:t>
      </w:r>
      <w:proofErr w:type="spellStart"/>
      <w:r w:rsidRPr="000D5FE5">
        <w:rPr>
          <w:b/>
          <w:noProof w:val="0"/>
          <w:lang w:val="en-US" w:eastAsia="ru-RU"/>
        </w:rPr>
        <w:t>candidaţilor</w:t>
      </w:r>
      <w:proofErr w:type="spellEnd"/>
      <w:r w:rsidRPr="000D5FE5">
        <w:rPr>
          <w:b/>
          <w:noProof w:val="0"/>
          <w:lang w:val="en-US" w:eastAsia="ru-RU"/>
        </w:rPr>
        <w:t xml:space="preserve"> </w:t>
      </w:r>
      <w:proofErr w:type="spellStart"/>
      <w:r w:rsidRPr="000D5FE5">
        <w:rPr>
          <w:b/>
          <w:noProof w:val="0"/>
          <w:lang w:val="en-US" w:eastAsia="ru-RU"/>
        </w:rPr>
        <w:t>şi</w:t>
      </w:r>
      <w:proofErr w:type="spellEnd"/>
      <w:r w:rsidRPr="000D5FE5">
        <w:rPr>
          <w:b/>
          <w:noProof w:val="0"/>
          <w:lang w:val="en-US" w:eastAsia="ru-RU"/>
        </w:rPr>
        <w:t xml:space="preserve">, </w:t>
      </w:r>
      <w:proofErr w:type="spellStart"/>
      <w:r w:rsidRPr="000D5FE5">
        <w:rPr>
          <w:b/>
          <w:noProof w:val="0"/>
          <w:lang w:val="en-US" w:eastAsia="ru-RU"/>
        </w:rPr>
        <w:t>dacă</w:t>
      </w:r>
      <w:proofErr w:type="spellEnd"/>
      <w:r w:rsidRPr="000D5FE5">
        <w:rPr>
          <w:b/>
          <w:noProof w:val="0"/>
          <w:lang w:val="en-US" w:eastAsia="ru-RU"/>
        </w:rPr>
        <w:t xml:space="preserve"> </w:t>
      </w:r>
      <w:proofErr w:type="spellStart"/>
      <w:r w:rsidRPr="000D5FE5">
        <w:rPr>
          <w:b/>
          <w:noProof w:val="0"/>
          <w:lang w:val="en-US" w:eastAsia="ru-RU"/>
        </w:rPr>
        <w:t>este</w:t>
      </w:r>
      <w:proofErr w:type="spellEnd"/>
      <w:r w:rsidRPr="000D5FE5">
        <w:rPr>
          <w:b/>
          <w:noProof w:val="0"/>
          <w:lang w:val="en-US" w:eastAsia="ru-RU"/>
        </w:rPr>
        <w:t xml:space="preserve"> </w:t>
      </w:r>
      <w:proofErr w:type="spellStart"/>
      <w:r w:rsidRPr="000D5FE5">
        <w:rPr>
          <w:b/>
          <w:noProof w:val="0"/>
          <w:lang w:val="en-US" w:eastAsia="ru-RU"/>
        </w:rPr>
        <w:t>cazul</w:t>
      </w:r>
      <w:proofErr w:type="spellEnd"/>
      <w:r w:rsidRPr="000D5FE5">
        <w:rPr>
          <w:b/>
          <w:noProof w:val="0"/>
          <w:lang w:val="en-US" w:eastAsia="ru-RU"/>
        </w:rPr>
        <w:t xml:space="preserve">, </w:t>
      </w:r>
      <w:proofErr w:type="spellStart"/>
      <w:r w:rsidRPr="000D5FE5">
        <w:rPr>
          <w:b/>
          <w:noProof w:val="0"/>
          <w:lang w:val="en-US" w:eastAsia="ru-RU"/>
        </w:rPr>
        <w:t>numărul</w:t>
      </w:r>
      <w:proofErr w:type="spellEnd"/>
      <w:r w:rsidRPr="000D5FE5">
        <w:rPr>
          <w:b/>
          <w:noProof w:val="0"/>
          <w:lang w:val="en-US" w:eastAsia="ru-RU"/>
        </w:rPr>
        <w:t xml:space="preserve"> maxim al </w:t>
      </w:r>
      <w:proofErr w:type="spellStart"/>
      <w:proofErr w:type="gramStart"/>
      <w:r w:rsidRPr="000D5FE5">
        <w:rPr>
          <w:b/>
          <w:noProof w:val="0"/>
          <w:lang w:val="en-US" w:eastAsia="ru-RU"/>
        </w:rPr>
        <w:t>acestora</w:t>
      </w:r>
      <w:proofErr w:type="spellEnd"/>
      <w:r w:rsidRPr="000D5FE5">
        <w:rPr>
          <w:b/>
          <w:noProof w:val="0"/>
          <w:lang w:val="en-US" w:eastAsia="ru-RU"/>
        </w:rPr>
        <w:t>._</w:t>
      </w:r>
      <w:proofErr w:type="gramEnd"/>
      <w:r w:rsidRPr="000D5FE5">
        <w:rPr>
          <w:b/>
          <w:noProof w:val="0"/>
          <w:u w:val="single"/>
          <w:lang w:val="en-US" w:eastAsia="ru-RU"/>
        </w:rPr>
        <w:t>_-_</w:t>
      </w:r>
      <w:r w:rsidRPr="000D5FE5">
        <w:rPr>
          <w:b/>
          <w:noProof w:val="0"/>
          <w:lang w:val="en-US" w:eastAsia="ru-RU"/>
        </w:rPr>
        <w:t>______________________________________</w:t>
      </w:r>
    </w:p>
    <w:p w14:paraId="7F51CBA1" w14:textId="77777777" w:rsidR="000D5FE5" w:rsidRPr="000D5FE5" w:rsidRDefault="000D5FE5" w:rsidP="000D5FE5">
      <w:pPr>
        <w:numPr>
          <w:ilvl w:val="0"/>
          <w:numId w:val="23"/>
        </w:numPr>
        <w:shd w:val="clear" w:color="auto" w:fill="FFFFFF" w:themeFill="background1"/>
        <w:tabs>
          <w:tab w:val="right" w:pos="426"/>
        </w:tabs>
        <w:ind w:left="357"/>
        <w:jc w:val="both"/>
        <w:rPr>
          <w:b/>
          <w:noProof w:val="0"/>
          <w:lang w:val="en-US" w:eastAsia="ru-RU"/>
        </w:rPr>
      </w:pPr>
      <w:proofErr w:type="spellStart"/>
      <w:r w:rsidRPr="000D5FE5">
        <w:rPr>
          <w:b/>
          <w:noProof w:val="0"/>
          <w:lang w:val="en-US" w:eastAsia="ru-RU"/>
        </w:rPr>
        <w:t>În</w:t>
      </w:r>
      <w:proofErr w:type="spellEnd"/>
      <w:r w:rsidRPr="000D5FE5">
        <w:rPr>
          <w:b/>
          <w:noProof w:val="0"/>
          <w:lang w:val="en-US" w:eastAsia="ru-RU"/>
        </w:rPr>
        <w:t xml:space="preserve"> </w:t>
      </w:r>
      <w:proofErr w:type="spellStart"/>
      <w:r w:rsidRPr="000D5FE5">
        <w:rPr>
          <w:b/>
          <w:noProof w:val="0"/>
          <w:lang w:val="en-US" w:eastAsia="ru-RU"/>
        </w:rPr>
        <w:t>cazul</w:t>
      </w:r>
      <w:proofErr w:type="spellEnd"/>
      <w:r w:rsidRPr="000D5FE5">
        <w:rPr>
          <w:b/>
          <w:noProof w:val="0"/>
          <w:lang w:val="en-US" w:eastAsia="ru-RU"/>
        </w:rPr>
        <w:t xml:space="preserve"> </w:t>
      </w:r>
      <w:proofErr w:type="spellStart"/>
      <w:r w:rsidRPr="000D5FE5">
        <w:rPr>
          <w:b/>
          <w:noProof w:val="0"/>
          <w:lang w:val="en-US" w:eastAsia="ru-RU"/>
        </w:rPr>
        <w:t>în</w:t>
      </w:r>
      <w:proofErr w:type="spellEnd"/>
      <w:r w:rsidRPr="000D5FE5">
        <w:rPr>
          <w:b/>
          <w:noProof w:val="0"/>
          <w:lang w:val="en-US" w:eastAsia="ru-RU"/>
        </w:rPr>
        <w:t xml:space="preserve"> care </w:t>
      </w:r>
      <w:proofErr w:type="spellStart"/>
      <w:r w:rsidRPr="000D5FE5">
        <w:rPr>
          <w:b/>
          <w:noProof w:val="0"/>
          <w:lang w:val="en-US" w:eastAsia="ru-RU"/>
        </w:rPr>
        <w:t>contractul</w:t>
      </w:r>
      <w:proofErr w:type="spellEnd"/>
      <w:r w:rsidRPr="000D5FE5">
        <w:rPr>
          <w:b/>
          <w:noProof w:val="0"/>
          <w:lang w:val="en-US" w:eastAsia="ru-RU"/>
        </w:rPr>
        <w:t xml:space="preserve"> </w:t>
      </w:r>
      <w:proofErr w:type="spellStart"/>
      <w:r w:rsidRPr="000D5FE5">
        <w:rPr>
          <w:b/>
          <w:noProof w:val="0"/>
          <w:lang w:val="en-US" w:eastAsia="ru-RU"/>
        </w:rPr>
        <w:t>este</w:t>
      </w:r>
      <w:proofErr w:type="spellEnd"/>
      <w:r w:rsidRPr="000D5FE5">
        <w:rPr>
          <w:b/>
          <w:noProof w:val="0"/>
          <w:lang w:val="en-US" w:eastAsia="ru-RU"/>
        </w:rPr>
        <w:t xml:space="preserve"> </w:t>
      </w:r>
      <w:proofErr w:type="spellStart"/>
      <w:r w:rsidRPr="000D5FE5">
        <w:rPr>
          <w:b/>
          <w:noProof w:val="0"/>
          <w:lang w:val="en-US" w:eastAsia="ru-RU"/>
        </w:rPr>
        <w:t>împărțit</w:t>
      </w:r>
      <w:proofErr w:type="spellEnd"/>
      <w:r w:rsidRPr="000D5FE5">
        <w:rPr>
          <w:b/>
          <w:noProof w:val="0"/>
          <w:lang w:val="en-US" w:eastAsia="ru-RU"/>
        </w:rPr>
        <w:t xml:space="preserve"> pe </w:t>
      </w:r>
      <w:proofErr w:type="spellStart"/>
      <w:r w:rsidRPr="000D5FE5">
        <w:rPr>
          <w:b/>
          <w:noProof w:val="0"/>
          <w:lang w:val="en-US" w:eastAsia="ru-RU"/>
        </w:rPr>
        <w:t>loturi</w:t>
      </w:r>
      <w:proofErr w:type="spellEnd"/>
      <w:r w:rsidRPr="000D5FE5">
        <w:rPr>
          <w:b/>
          <w:noProof w:val="0"/>
          <w:lang w:val="en-US" w:eastAsia="ru-RU"/>
        </w:rPr>
        <w:t xml:space="preserve">, un operator economic </w:t>
      </w:r>
      <w:proofErr w:type="spellStart"/>
      <w:r w:rsidRPr="000D5FE5">
        <w:rPr>
          <w:b/>
          <w:noProof w:val="0"/>
          <w:lang w:val="en-US" w:eastAsia="ru-RU"/>
        </w:rPr>
        <w:t>poate</w:t>
      </w:r>
      <w:proofErr w:type="spellEnd"/>
      <w:r w:rsidRPr="000D5FE5">
        <w:rPr>
          <w:b/>
          <w:noProof w:val="0"/>
          <w:lang w:val="en-US" w:eastAsia="ru-RU"/>
        </w:rPr>
        <w:t xml:space="preserve"> </w:t>
      </w:r>
      <w:proofErr w:type="spellStart"/>
      <w:r w:rsidRPr="000D5FE5">
        <w:rPr>
          <w:b/>
          <w:noProof w:val="0"/>
          <w:lang w:val="en-US" w:eastAsia="ru-RU"/>
        </w:rPr>
        <w:t>depune</w:t>
      </w:r>
      <w:proofErr w:type="spellEnd"/>
      <w:r w:rsidRPr="000D5FE5">
        <w:rPr>
          <w:b/>
          <w:noProof w:val="0"/>
          <w:lang w:val="en-US" w:eastAsia="ru-RU"/>
        </w:rPr>
        <w:t xml:space="preserve"> </w:t>
      </w:r>
    </w:p>
    <w:p w14:paraId="7FFDDBDE" w14:textId="77777777" w:rsidR="000D5FE5" w:rsidRPr="000D5FE5" w:rsidRDefault="000D5FE5" w:rsidP="000D5FE5">
      <w:pPr>
        <w:shd w:val="clear" w:color="auto" w:fill="FFFFFF" w:themeFill="background1"/>
        <w:tabs>
          <w:tab w:val="right" w:pos="426"/>
        </w:tabs>
        <w:ind w:left="357"/>
        <w:jc w:val="both"/>
        <w:rPr>
          <w:b/>
          <w:noProof w:val="0"/>
          <w:lang w:val="en-US" w:eastAsia="ru-RU"/>
        </w:rPr>
      </w:pPr>
      <w:proofErr w:type="spellStart"/>
      <w:r w:rsidRPr="000D5FE5">
        <w:rPr>
          <w:b/>
          <w:noProof w:val="0"/>
          <w:lang w:val="en-US" w:eastAsia="ru-RU"/>
        </w:rPr>
        <w:t>oferta</w:t>
      </w:r>
      <w:proofErr w:type="spellEnd"/>
      <w:r w:rsidRPr="000D5FE5">
        <w:rPr>
          <w:b/>
          <w:noProof w:val="0"/>
          <w:lang w:val="en-US" w:eastAsia="ru-RU"/>
        </w:rPr>
        <w:t xml:space="preserve"> (se </w:t>
      </w:r>
      <w:proofErr w:type="spellStart"/>
      <w:r w:rsidRPr="000D5FE5">
        <w:rPr>
          <w:b/>
          <w:noProof w:val="0"/>
          <w:lang w:val="en-US" w:eastAsia="ru-RU"/>
        </w:rPr>
        <w:t>va</w:t>
      </w:r>
      <w:proofErr w:type="spellEnd"/>
      <w:r w:rsidRPr="000D5FE5">
        <w:rPr>
          <w:b/>
          <w:noProof w:val="0"/>
          <w:lang w:val="en-US" w:eastAsia="ru-RU"/>
        </w:rPr>
        <w:t xml:space="preserve"> selecta):</w:t>
      </w:r>
    </w:p>
    <w:p w14:paraId="48E8C191" w14:textId="77777777" w:rsidR="000D5FE5" w:rsidRPr="000D5FE5" w:rsidRDefault="000D5FE5" w:rsidP="000D5FE5">
      <w:pPr>
        <w:shd w:val="clear" w:color="auto" w:fill="FFFFFF" w:themeFill="background1"/>
        <w:tabs>
          <w:tab w:val="right" w:pos="426"/>
        </w:tabs>
        <w:ind w:left="357"/>
        <w:jc w:val="both"/>
        <w:rPr>
          <w:b/>
          <w:noProof w:val="0"/>
          <w:lang w:val="en-US" w:eastAsia="ru-RU"/>
        </w:rPr>
      </w:pPr>
    </w:p>
    <w:p w14:paraId="2456C380" w14:textId="77777777" w:rsidR="000D5FE5" w:rsidRPr="000D5FE5" w:rsidRDefault="000D5FE5" w:rsidP="000D5FE5">
      <w:pPr>
        <w:numPr>
          <w:ilvl w:val="0"/>
          <w:numId w:val="24"/>
        </w:numPr>
        <w:shd w:val="clear" w:color="auto" w:fill="FFFFFF" w:themeFill="background1"/>
        <w:tabs>
          <w:tab w:val="right" w:pos="426"/>
        </w:tabs>
        <w:jc w:val="both"/>
        <w:rPr>
          <w:b/>
          <w:bCs/>
          <w:noProof w:val="0"/>
          <w:lang w:val="en-US" w:eastAsia="ru-RU"/>
        </w:rPr>
      </w:pPr>
      <w:proofErr w:type="spellStart"/>
      <w:r w:rsidRPr="000D5FE5">
        <w:rPr>
          <w:b/>
          <w:bCs/>
          <w:noProof w:val="0"/>
          <w:lang w:val="en-US" w:eastAsia="ru-RU"/>
        </w:rPr>
        <w:t>Pentru</w:t>
      </w:r>
      <w:proofErr w:type="spellEnd"/>
      <w:r w:rsidRPr="000D5FE5">
        <w:rPr>
          <w:b/>
          <w:bCs/>
          <w:noProof w:val="0"/>
          <w:lang w:val="en-US" w:eastAsia="ru-RU"/>
        </w:rPr>
        <w:t xml:space="preserve"> un </w:t>
      </w:r>
      <w:proofErr w:type="spellStart"/>
      <w:r w:rsidRPr="000D5FE5">
        <w:rPr>
          <w:b/>
          <w:bCs/>
          <w:noProof w:val="0"/>
          <w:lang w:val="en-US" w:eastAsia="ru-RU"/>
        </w:rPr>
        <w:t>singur</w:t>
      </w:r>
      <w:proofErr w:type="spellEnd"/>
      <w:r w:rsidRPr="000D5FE5">
        <w:rPr>
          <w:b/>
          <w:bCs/>
          <w:noProof w:val="0"/>
          <w:lang w:val="en-US" w:eastAsia="ru-RU"/>
        </w:rPr>
        <w:t xml:space="preserve"> lot;</w:t>
      </w:r>
    </w:p>
    <w:p w14:paraId="2F96C797" w14:textId="77777777" w:rsidR="000D5FE5" w:rsidRPr="000D5FE5" w:rsidRDefault="000D5FE5" w:rsidP="000D5FE5">
      <w:pPr>
        <w:numPr>
          <w:ilvl w:val="0"/>
          <w:numId w:val="24"/>
        </w:numPr>
        <w:shd w:val="clear" w:color="auto" w:fill="FFFFFF" w:themeFill="background1"/>
        <w:tabs>
          <w:tab w:val="right" w:pos="426"/>
        </w:tabs>
        <w:jc w:val="both"/>
        <w:rPr>
          <w:noProof w:val="0"/>
          <w:lang w:val="en-US" w:eastAsia="ru-RU"/>
        </w:rPr>
      </w:pPr>
      <w:proofErr w:type="spellStart"/>
      <w:r w:rsidRPr="000D5FE5">
        <w:rPr>
          <w:noProof w:val="0"/>
          <w:lang w:val="en-US" w:eastAsia="ru-RU"/>
        </w:rPr>
        <w:t>Pentru</w:t>
      </w:r>
      <w:proofErr w:type="spellEnd"/>
      <w:r w:rsidRPr="000D5FE5">
        <w:rPr>
          <w:noProof w:val="0"/>
          <w:lang w:val="en-US" w:eastAsia="ru-RU"/>
        </w:rPr>
        <w:t xml:space="preserve"> </w:t>
      </w:r>
      <w:proofErr w:type="spellStart"/>
      <w:r w:rsidRPr="000D5FE5">
        <w:rPr>
          <w:noProof w:val="0"/>
          <w:lang w:val="en-US" w:eastAsia="ru-RU"/>
        </w:rPr>
        <w:t>mai</w:t>
      </w:r>
      <w:proofErr w:type="spellEnd"/>
      <w:r w:rsidRPr="000D5FE5">
        <w:rPr>
          <w:noProof w:val="0"/>
          <w:lang w:val="en-US" w:eastAsia="ru-RU"/>
        </w:rPr>
        <w:t xml:space="preserve"> </w:t>
      </w:r>
      <w:proofErr w:type="spellStart"/>
      <w:r w:rsidRPr="000D5FE5">
        <w:rPr>
          <w:noProof w:val="0"/>
          <w:lang w:val="en-US" w:eastAsia="ru-RU"/>
        </w:rPr>
        <w:t>multe</w:t>
      </w:r>
      <w:proofErr w:type="spellEnd"/>
      <w:r w:rsidRPr="000D5FE5">
        <w:rPr>
          <w:noProof w:val="0"/>
          <w:lang w:val="en-US" w:eastAsia="ru-RU"/>
        </w:rPr>
        <w:t xml:space="preserve"> </w:t>
      </w:r>
      <w:proofErr w:type="spellStart"/>
      <w:r w:rsidRPr="000D5FE5">
        <w:rPr>
          <w:noProof w:val="0"/>
          <w:lang w:val="en-US" w:eastAsia="ru-RU"/>
        </w:rPr>
        <w:t>loturi</w:t>
      </w:r>
      <w:proofErr w:type="spellEnd"/>
      <w:r w:rsidRPr="000D5FE5">
        <w:rPr>
          <w:noProof w:val="0"/>
          <w:lang w:val="en-US" w:eastAsia="ru-RU"/>
        </w:rPr>
        <w:t>;</w:t>
      </w:r>
    </w:p>
    <w:p w14:paraId="4673A746" w14:textId="77777777" w:rsidR="000D5FE5" w:rsidRPr="000D5FE5" w:rsidRDefault="000D5FE5" w:rsidP="000D5FE5">
      <w:pPr>
        <w:numPr>
          <w:ilvl w:val="0"/>
          <w:numId w:val="24"/>
        </w:numPr>
        <w:shd w:val="clear" w:color="auto" w:fill="FFFFFF" w:themeFill="background1"/>
        <w:tabs>
          <w:tab w:val="right" w:pos="426"/>
        </w:tabs>
        <w:jc w:val="both"/>
        <w:rPr>
          <w:noProof w:val="0"/>
          <w:lang w:val="en-US" w:eastAsia="ru-RU"/>
        </w:rPr>
      </w:pPr>
      <w:proofErr w:type="spellStart"/>
      <w:r w:rsidRPr="000D5FE5">
        <w:rPr>
          <w:noProof w:val="0"/>
          <w:lang w:val="en-US" w:eastAsia="ru-RU"/>
        </w:rPr>
        <w:t>Pentru</w:t>
      </w:r>
      <w:proofErr w:type="spellEnd"/>
      <w:r w:rsidRPr="000D5FE5">
        <w:rPr>
          <w:noProof w:val="0"/>
          <w:lang w:val="en-US" w:eastAsia="ru-RU"/>
        </w:rPr>
        <w:t xml:space="preserve"> </w:t>
      </w:r>
      <w:proofErr w:type="spellStart"/>
      <w:r w:rsidRPr="000D5FE5">
        <w:rPr>
          <w:noProof w:val="0"/>
          <w:lang w:val="en-US" w:eastAsia="ru-RU"/>
        </w:rPr>
        <w:t>toate</w:t>
      </w:r>
      <w:proofErr w:type="spellEnd"/>
      <w:r w:rsidRPr="000D5FE5">
        <w:rPr>
          <w:noProof w:val="0"/>
          <w:lang w:val="en-US" w:eastAsia="ru-RU"/>
        </w:rPr>
        <w:t xml:space="preserve"> </w:t>
      </w:r>
      <w:proofErr w:type="spellStart"/>
      <w:r w:rsidRPr="000D5FE5">
        <w:rPr>
          <w:noProof w:val="0"/>
          <w:lang w:val="en-US" w:eastAsia="ru-RU"/>
        </w:rPr>
        <w:t>loturile</w:t>
      </w:r>
      <w:proofErr w:type="spellEnd"/>
      <w:r w:rsidRPr="000D5FE5">
        <w:rPr>
          <w:noProof w:val="0"/>
          <w:lang w:val="en-US" w:eastAsia="ru-RU"/>
        </w:rPr>
        <w:t>;</w:t>
      </w:r>
    </w:p>
    <w:p w14:paraId="5DE503D7" w14:textId="77777777" w:rsidR="000D5FE5" w:rsidRPr="000D5FE5" w:rsidRDefault="000D5FE5" w:rsidP="000D5FE5">
      <w:pPr>
        <w:numPr>
          <w:ilvl w:val="0"/>
          <w:numId w:val="24"/>
        </w:numPr>
        <w:shd w:val="clear" w:color="auto" w:fill="FFFFFF" w:themeFill="background1"/>
        <w:tabs>
          <w:tab w:val="right" w:pos="426"/>
        </w:tabs>
        <w:jc w:val="both"/>
        <w:rPr>
          <w:noProof w:val="0"/>
          <w:lang w:val="en-US" w:eastAsia="ru-RU"/>
        </w:rPr>
      </w:pPr>
      <w:r w:rsidRPr="000D5FE5">
        <w:rPr>
          <w:noProof w:val="0"/>
          <w:lang w:val="en-US" w:eastAsia="ru-RU"/>
        </w:rPr>
        <w:t xml:space="preserve">Alte </w:t>
      </w:r>
      <w:proofErr w:type="spellStart"/>
      <w:r w:rsidRPr="000D5FE5">
        <w:rPr>
          <w:noProof w:val="0"/>
          <w:lang w:val="en-US" w:eastAsia="ru-RU"/>
        </w:rPr>
        <w:t>limitări</w:t>
      </w:r>
      <w:proofErr w:type="spellEnd"/>
      <w:r w:rsidRPr="000D5FE5">
        <w:rPr>
          <w:noProof w:val="0"/>
          <w:lang w:val="en-US" w:eastAsia="ru-RU"/>
        </w:rPr>
        <w:t xml:space="preserve"> </w:t>
      </w:r>
      <w:proofErr w:type="spellStart"/>
      <w:r w:rsidRPr="000D5FE5">
        <w:rPr>
          <w:noProof w:val="0"/>
          <w:lang w:val="en-US" w:eastAsia="ru-RU"/>
        </w:rPr>
        <w:t>privind</w:t>
      </w:r>
      <w:proofErr w:type="spellEnd"/>
      <w:r w:rsidRPr="000D5FE5">
        <w:rPr>
          <w:noProof w:val="0"/>
          <w:lang w:val="en-US" w:eastAsia="ru-RU"/>
        </w:rPr>
        <w:t xml:space="preserve"> </w:t>
      </w:r>
      <w:proofErr w:type="spellStart"/>
      <w:r w:rsidRPr="000D5FE5">
        <w:rPr>
          <w:noProof w:val="0"/>
          <w:lang w:val="en-US" w:eastAsia="ru-RU"/>
        </w:rPr>
        <w:t>numărul</w:t>
      </w:r>
      <w:proofErr w:type="spellEnd"/>
      <w:r w:rsidRPr="000D5FE5">
        <w:rPr>
          <w:noProof w:val="0"/>
          <w:lang w:val="en-US" w:eastAsia="ru-RU"/>
        </w:rPr>
        <w:t xml:space="preserve"> de </w:t>
      </w:r>
      <w:proofErr w:type="spellStart"/>
      <w:r w:rsidRPr="000D5FE5">
        <w:rPr>
          <w:noProof w:val="0"/>
          <w:lang w:val="en-US" w:eastAsia="ru-RU"/>
        </w:rPr>
        <w:t>loturi</w:t>
      </w:r>
      <w:proofErr w:type="spellEnd"/>
      <w:r w:rsidRPr="000D5FE5">
        <w:rPr>
          <w:noProof w:val="0"/>
          <w:lang w:val="en-US" w:eastAsia="ru-RU"/>
        </w:rPr>
        <w:t xml:space="preserve"> care pot fi </w:t>
      </w:r>
      <w:proofErr w:type="spellStart"/>
      <w:r w:rsidRPr="000D5FE5">
        <w:rPr>
          <w:noProof w:val="0"/>
          <w:lang w:val="en-US" w:eastAsia="ru-RU"/>
        </w:rPr>
        <w:t>atribuite</w:t>
      </w:r>
      <w:proofErr w:type="spellEnd"/>
      <w:r w:rsidRPr="000D5FE5">
        <w:rPr>
          <w:noProof w:val="0"/>
          <w:lang w:val="en-US" w:eastAsia="ru-RU"/>
        </w:rPr>
        <w:t xml:space="preserve"> </w:t>
      </w:r>
      <w:proofErr w:type="spellStart"/>
      <w:r w:rsidRPr="000D5FE5">
        <w:rPr>
          <w:noProof w:val="0"/>
          <w:lang w:val="en-US" w:eastAsia="ru-RU"/>
        </w:rPr>
        <w:t>aceluiași</w:t>
      </w:r>
      <w:proofErr w:type="spellEnd"/>
      <w:r w:rsidRPr="000D5FE5">
        <w:rPr>
          <w:noProof w:val="0"/>
          <w:lang w:val="en-US" w:eastAsia="ru-RU"/>
        </w:rPr>
        <w:t xml:space="preserve"> </w:t>
      </w:r>
      <w:proofErr w:type="spellStart"/>
      <w:r w:rsidRPr="000D5FE5">
        <w:rPr>
          <w:noProof w:val="0"/>
          <w:lang w:val="en-US" w:eastAsia="ru-RU"/>
        </w:rPr>
        <w:t>ofertant</w:t>
      </w:r>
      <w:proofErr w:type="spellEnd"/>
      <w:r w:rsidRPr="000D5FE5">
        <w:rPr>
          <w:noProof w:val="0"/>
          <w:lang w:val="en-US" w:eastAsia="ru-RU"/>
        </w:rPr>
        <w:t>___________</w:t>
      </w:r>
    </w:p>
    <w:p w14:paraId="35D14006" w14:textId="77777777" w:rsidR="000D5FE5" w:rsidRPr="000D5FE5" w:rsidRDefault="000D5FE5" w:rsidP="000D5FE5">
      <w:pPr>
        <w:numPr>
          <w:ilvl w:val="0"/>
          <w:numId w:val="23"/>
        </w:numPr>
        <w:shd w:val="clear" w:color="auto" w:fill="FFFFFF" w:themeFill="background1"/>
        <w:tabs>
          <w:tab w:val="right" w:pos="426"/>
        </w:tabs>
        <w:spacing w:before="120"/>
        <w:jc w:val="both"/>
        <w:rPr>
          <w:b/>
          <w:noProof w:val="0"/>
          <w:lang w:val="en-US" w:eastAsia="ru-RU"/>
        </w:rPr>
      </w:pPr>
      <w:proofErr w:type="spellStart"/>
      <w:r w:rsidRPr="000D5FE5">
        <w:rPr>
          <w:b/>
          <w:noProof w:val="0"/>
          <w:lang w:val="en-US" w:eastAsia="ru-RU"/>
        </w:rPr>
        <w:t>Admiterea</w:t>
      </w:r>
      <w:proofErr w:type="spellEnd"/>
      <w:r w:rsidRPr="000D5FE5">
        <w:rPr>
          <w:b/>
          <w:noProof w:val="0"/>
          <w:lang w:val="en-US" w:eastAsia="ru-RU"/>
        </w:rPr>
        <w:t xml:space="preserve"> </w:t>
      </w:r>
      <w:proofErr w:type="spellStart"/>
      <w:r w:rsidRPr="000D5FE5">
        <w:rPr>
          <w:b/>
          <w:noProof w:val="0"/>
          <w:lang w:val="en-US" w:eastAsia="ru-RU"/>
        </w:rPr>
        <w:t>sau</w:t>
      </w:r>
      <w:proofErr w:type="spellEnd"/>
      <w:r w:rsidRPr="000D5FE5">
        <w:rPr>
          <w:b/>
          <w:noProof w:val="0"/>
          <w:lang w:val="en-US" w:eastAsia="ru-RU"/>
        </w:rPr>
        <w:t xml:space="preserve"> </w:t>
      </w:r>
      <w:proofErr w:type="spellStart"/>
      <w:r w:rsidRPr="000D5FE5">
        <w:rPr>
          <w:b/>
          <w:noProof w:val="0"/>
          <w:lang w:val="en-US" w:eastAsia="ru-RU"/>
        </w:rPr>
        <w:t>interzicerea</w:t>
      </w:r>
      <w:proofErr w:type="spellEnd"/>
      <w:r w:rsidRPr="000D5FE5">
        <w:rPr>
          <w:b/>
          <w:noProof w:val="0"/>
          <w:lang w:val="en-US" w:eastAsia="ru-RU"/>
        </w:rPr>
        <w:t xml:space="preserve"> </w:t>
      </w:r>
      <w:proofErr w:type="spellStart"/>
      <w:r w:rsidRPr="000D5FE5">
        <w:rPr>
          <w:b/>
          <w:noProof w:val="0"/>
          <w:lang w:val="en-US" w:eastAsia="ru-RU"/>
        </w:rPr>
        <w:t>ofertelor</w:t>
      </w:r>
      <w:proofErr w:type="spellEnd"/>
      <w:r w:rsidRPr="000D5FE5">
        <w:rPr>
          <w:b/>
          <w:noProof w:val="0"/>
          <w:lang w:val="en-US" w:eastAsia="ru-RU"/>
        </w:rPr>
        <w:t xml:space="preserve"> alternative:</w:t>
      </w:r>
      <w:r w:rsidRPr="000D5FE5">
        <w:rPr>
          <w:b/>
          <w:noProof w:val="0"/>
          <w:u w:val="single"/>
          <w:lang w:val="en-US" w:eastAsia="ru-RU"/>
        </w:rPr>
        <w:t xml:space="preserve"> _nu se </w:t>
      </w:r>
      <w:proofErr w:type="spellStart"/>
      <w:r w:rsidRPr="000D5FE5">
        <w:rPr>
          <w:b/>
          <w:noProof w:val="0"/>
          <w:u w:val="single"/>
          <w:lang w:val="en-US" w:eastAsia="ru-RU"/>
        </w:rPr>
        <w:t>admite</w:t>
      </w:r>
      <w:proofErr w:type="spellEnd"/>
      <w:r w:rsidRPr="000D5FE5">
        <w:rPr>
          <w:b/>
          <w:noProof w:val="0"/>
          <w:u w:val="single"/>
          <w:lang w:val="en-US" w:eastAsia="ru-RU"/>
        </w:rPr>
        <w:t>_____________________</w:t>
      </w:r>
    </w:p>
    <w:p w14:paraId="3791F5C1" w14:textId="77777777" w:rsidR="000D5FE5" w:rsidRPr="000D5FE5" w:rsidRDefault="000D5FE5" w:rsidP="000D5FE5">
      <w:pPr>
        <w:shd w:val="clear" w:color="auto" w:fill="FFFFFF" w:themeFill="background1"/>
        <w:tabs>
          <w:tab w:val="right" w:pos="426"/>
        </w:tabs>
        <w:ind w:left="6206"/>
        <w:jc w:val="both"/>
        <w:rPr>
          <w:noProof w:val="0"/>
          <w:lang w:val="en-US" w:eastAsia="ru-RU"/>
        </w:rPr>
      </w:pPr>
      <w:r w:rsidRPr="000D5FE5">
        <w:rPr>
          <w:noProof w:val="0"/>
          <w:lang w:val="en-US" w:eastAsia="ru-RU"/>
        </w:rPr>
        <w:t>(</w:t>
      </w:r>
      <w:proofErr w:type="spellStart"/>
      <w:r w:rsidRPr="000D5FE5">
        <w:rPr>
          <w:noProof w:val="0"/>
          <w:lang w:val="en-US" w:eastAsia="ru-RU"/>
        </w:rPr>
        <w:t>indicați</w:t>
      </w:r>
      <w:proofErr w:type="spellEnd"/>
      <w:r w:rsidRPr="000D5FE5">
        <w:rPr>
          <w:noProof w:val="0"/>
          <w:lang w:val="en-US" w:eastAsia="ru-RU"/>
        </w:rPr>
        <w:t xml:space="preserve"> se </w:t>
      </w:r>
      <w:proofErr w:type="spellStart"/>
      <w:r w:rsidRPr="000D5FE5">
        <w:rPr>
          <w:noProof w:val="0"/>
          <w:lang w:val="en-US" w:eastAsia="ru-RU"/>
        </w:rPr>
        <w:t>admite</w:t>
      </w:r>
      <w:proofErr w:type="spellEnd"/>
      <w:r w:rsidRPr="000D5FE5">
        <w:rPr>
          <w:noProof w:val="0"/>
          <w:lang w:val="en-US" w:eastAsia="ru-RU"/>
        </w:rPr>
        <w:t xml:space="preserve"> </w:t>
      </w:r>
      <w:proofErr w:type="spellStart"/>
      <w:r w:rsidRPr="000D5FE5">
        <w:rPr>
          <w:noProof w:val="0"/>
          <w:lang w:val="en-US" w:eastAsia="ru-RU"/>
        </w:rPr>
        <w:t>sau</w:t>
      </w:r>
      <w:proofErr w:type="spellEnd"/>
      <w:r w:rsidRPr="000D5FE5">
        <w:rPr>
          <w:noProof w:val="0"/>
          <w:lang w:val="en-US" w:eastAsia="ru-RU"/>
        </w:rPr>
        <w:t xml:space="preserve"> nu se </w:t>
      </w:r>
      <w:proofErr w:type="spellStart"/>
      <w:r w:rsidRPr="000D5FE5">
        <w:rPr>
          <w:noProof w:val="0"/>
          <w:lang w:val="en-US" w:eastAsia="ru-RU"/>
        </w:rPr>
        <w:t>admite</w:t>
      </w:r>
      <w:proofErr w:type="spellEnd"/>
      <w:r w:rsidRPr="000D5FE5">
        <w:rPr>
          <w:noProof w:val="0"/>
          <w:lang w:val="en-US" w:eastAsia="ru-RU"/>
        </w:rPr>
        <w:t>)</w:t>
      </w:r>
    </w:p>
    <w:p w14:paraId="758DC334" w14:textId="77777777" w:rsidR="000D5FE5" w:rsidRPr="000D5FE5" w:rsidRDefault="000D5FE5" w:rsidP="000D5FE5">
      <w:pPr>
        <w:numPr>
          <w:ilvl w:val="0"/>
          <w:numId w:val="23"/>
        </w:numPr>
        <w:shd w:val="clear" w:color="auto" w:fill="FFFFFF" w:themeFill="background1"/>
        <w:tabs>
          <w:tab w:val="left" w:pos="284"/>
          <w:tab w:val="left" w:pos="426"/>
        </w:tabs>
        <w:spacing w:before="120"/>
        <w:jc w:val="both"/>
        <w:rPr>
          <w:bCs/>
          <w:i/>
          <w:iCs/>
          <w:noProof w:val="0"/>
          <w:u w:val="single"/>
          <w:lang w:val="en-US" w:eastAsia="ru-RU"/>
        </w:rPr>
      </w:pPr>
      <w:proofErr w:type="spellStart"/>
      <w:r w:rsidRPr="000D5FE5">
        <w:rPr>
          <w:b/>
          <w:noProof w:val="0"/>
          <w:lang w:val="en-US" w:eastAsia="ru-RU"/>
        </w:rPr>
        <w:t>Termenii</w:t>
      </w:r>
      <w:proofErr w:type="spellEnd"/>
      <w:r w:rsidRPr="000D5FE5">
        <w:rPr>
          <w:b/>
          <w:noProof w:val="0"/>
          <w:lang w:val="en-US" w:eastAsia="ru-RU"/>
        </w:rPr>
        <w:t xml:space="preserve"> </w:t>
      </w:r>
      <w:proofErr w:type="spellStart"/>
      <w:r w:rsidRPr="000D5FE5">
        <w:rPr>
          <w:b/>
          <w:noProof w:val="0"/>
          <w:lang w:val="en-US" w:eastAsia="ru-RU"/>
        </w:rPr>
        <w:t>și</w:t>
      </w:r>
      <w:proofErr w:type="spellEnd"/>
      <w:r w:rsidRPr="000D5FE5">
        <w:rPr>
          <w:b/>
          <w:noProof w:val="0"/>
          <w:lang w:val="en-US" w:eastAsia="ru-RU"/>
        </w:rPr>
        <w:t xml:space="preserve"> </w:t>
      </w:r>
      <w:proofErr w:type="spellStart"/>
      <w:r w:rsidRPr="000D5FE5">
        <w:rPr>
          <w:b/>
          <w:noProof w:val="0"/>
          <w:lang w:val="en-US" w:eastAsia="ru-RU"/>
        </w:rPr>
        <w:t>condițiile</w:t>
      </w:r>
      <w:proofErr w:type="spellEnd"/>
      <w:r w:rsidRPr="000D5FE5">
        <w:rPr>
          <w:b/>
          <w:noProof w:val="0"/>
          <w:lang w:val="en-US" w:eastAsia="ru-RU"/>
        </w:rPr>
        <w:t xml:space="preserve"> de </w:t>
      </w:r>
      <w:proofErr w:type="spellStart"/>
      <w:r w:rsidRPr="000D5FE5">
        <w:rPr>
          <w:b/>
          <w:noProof w:val="0"/>
          <w:lang w:val="en-US" w:eastAsia="ru-RU"/>
        </w:rPr>
        <w:t>prestare</w:t>
      </w:r>
      <w:proofErr w:type="spellEnd"/>
      <w:r w:rsidRPr="000D5FE5">
        <w:rPr>
          <w:b/>
          <w:noProof w:val="0"/>
          <w:lang w:val="en-US" w:eastAsia="ru-RU"/>
        </w:rPr>
        <w:t>/</w:t>
      </w:r>
      <w:proofErr w:type="spellStart"/>
      <w:r w:rsidRPr="000D5FE5">
        <w:rPr>
          <w:b/>
          <w:noProof w:val="0"/>
          <w:lang w:val="en-US" w:eastAsia="ru-RU"/>
        </w:rPr>
        <w:t>executare</w:t>
      </w:r>
      <w:proofErr w:type="spellEnd"/>
      <w:r w:rsidRPr="000D5FE5">
        <w:rPr>
          <w:b/>
          <w:noProof w:val="0"/>
          <w:lang w:val="en-US" w:eastAsia="ru-RU"/>
        </w:rPr>
        <w:t xml:space="preserve"> </w:t>
      </w:r>
      <w:proofErr w:type="spellStart"/>
      <w:r w:rsidRPr="000D5FE5">
        <w:rPr>
          <w:b/>
          <w:noProof w:val="0"/>
          <w:lang w:val="en-US" w:eastAsia="ru-RU"/>
        </w:rPr>
        <w:t>solicitați</w:t>
      </w:r>
      <w:proofErr w:type="spellEnd"/>
      <w:r w:rsidRPr="000D5FE5">
        <w:rPr>
          <w:b/>
          <w:noProof w:val="0"/>
          <w:lang w:val="en-US" w:eastAsia="ru-RU"/>
        </w:rPr>
        <w:t xml:space="preserve">: </w:t>
      </w:r>
      <w:r w:rsidRPr="000D5FE5">
        <w:rPr>
          <w:b/>
          <w:noProof w:val="0"/>
          <w:u w:val="single"/>
          <w:lang w:val="en-US" w:eastAsia="ru-RU"/>
        </w:rPr>
        <w:t>__</w:t>
      </w:r>
      <w:r w:rsidRPr="000D5FE5">
        <w:rPr>
          <w:bCs/>
          <w:i/>
          <w:iCs/>
          <w:noProof w:val="0"/>
          <w:u w:val="single"/>
          <w:lang w:val="en-US" w:eastAsia="ru-RU"/>
        </w:rPr>
        <w:t xml:space="preserve"> </w:t>
      </w:r>
      <w:proofErr w:type="spellStart"/>
      <w:r w:rsidRPr="000D5FE5">
        <w:rPr>
          <w:bCs/>
          <w:i/>
          <w:iCs/>
          <w:noProof w:val="0"/>
          <w:u w:val="single"/>
          <w:lang w:val="en-US" w:eastAsia="ru-RU"/>
        </w:rPr>
        <w:t>Lucrările</w:t>
      </w:r>
      <w:proofErr w:type="spellEnd"/>
      <w:r w:rsidRPr="000D5FE5">
        <w:rPr>
          <w:bCs/>
          <w:i/>
          <w:iCs/>
          <w:noProof w:val="0"/>
          <w:u w:val="single"/>
          <w:lang w:val="en-US" w:eastAsia="ru-RU"/>
        </w:rPr>
        <w:t xml:space="preserve"> se </w:t>
      </w:r>
      <w:proofErr w:type="spellStart"/>
      <w:r w:rsidRPr="000D5FE5">
        <w:rPr>
          <w:bCs/>
          <w:i/>
          <w:iCs/>
          <w:noProof w:val="0"/>
          <w:u w:val="single"/>
          <w:lang w:val="en-US" w:eastAsia="ru-RU"/>
        </w:rPr>
        <w:t>vor</w:t>
      </w:r>
      <w:proofErr w:type="spellEnd"/>
      <w:r w:rsidRPr="000D5FE5">
        <w:rPr>
          <w:bCs/>
          <w:i/>
          <w:iCs/>
          <w:noProof w:val="0"/>
          <w:u w:val="single"/>
          <w:lang w:val="en-US" w:eastAsia="ru-RU"/>
        </w:rPr>
        <w:t xml:space="preserve"> </w:t>
      </w:r>
      <w:proofErr w:type="spellStart"/>
      <w:r w:rsidRPr="000D5FE5">
        <w:rPr>
          <w:bCs/>
          <w:i/>
          <w:iCs/>
          <w:noProof w:val="0"/>
          <w:u w:val="single"/>
          <w:lang w:val="en-US" w:eastAsia="ru-RU"/>
        </w:rPr>
        <w:t>realiza</w:t>
      </w:r>
      <w:proofErr w:type="spellEnd"/>
      <w:r w:rsidRPr="000D5FE5">
        <w:rPr>
          <w:bCs/>
          <w:i/>
          <w:iCs/>
          <w:noProof w:val="0"/>
          <w:u w:val="single"/>
          <w:lang w:val="en-US" w:eastAsia="ru-RU"/>
        </w:rPr>
        <w:t xml:space="preserve"> la </w:t>
      </w:r>
      <w:proofErr w:type="spellStart"/>
      <w:r w:rsidRPr="000D5FE5">
        <w:rPr>
          <w:bCs/>
          <w:i/>
          <w:iCs/>
          <w:noProof w:val="0"/>
          <w:u w:val="single"/>
          <w:lang w:val="en-US" w:eastAsia="ru-RU"/>
        </w:rPr>
        <w:t>comanda</w:t>
      </w:r>
      <w:proofErr w:type="spellEnd"/>
      <w:r w:rsidRPr="000D5FE5">
        <w:rPr>
          <w:bCs/>
          <w:i/>
          <w:iCs/>
          <w:noProof w:val="0"/>
          <w:u w:val="single"/>
          <w:lang w:val="en-US" w:eastAsia="ru-RU"/>
        </w:rPr>
        <w:t xml:space="preserve"> (</w:t>
      </w:r>
      <w:proofErr w:type="spellStart"/>
      <w:r w:rsidRPr="000D5FE5">
        <w:rPr>
          <w:bCs/>
          <w:i/>
          <w:iCs/>
          <w:noProof w:val="0"/>
          <w:u w:val="single"/>
          <w:lang w:val="en-US" w:eastAsia="ru-RU"/>
        </w:rPr>
        <w:t>solicitarea</w:t>
      </w:r>
      <w:proofErr w:type="spellEnd"/>
      <w:r w:rsidRPr="000D5FE5">
        <w:rPr>
          <w:bCs/>
          <w:i/>
          <w:iCs/>
          <w:noProof w:val="0"/>
          <w:u w:val="single"/>
          <w:lang w:val="en-US" w:eastAsia="ru-RU"/>
        </w:rPr>
        <w:t xml:space="preserve">) </w:t>
      </w:r>
      <w:proofErr w:type="spellStart"/>
      <w:r w:rsidRPr="000D5FE5">
        <w:rPr>
          <w:bCs/>
          <w:i/>
          <w:iCs/>
          <w:noProof w:val="0"/>
          <w:u w:val="single"/>
          <w:lang w:val="en-US" w:eastAsia="ru-RU"/>
        </w:rPr>
        <w:t>Beneficiarului</w:t>
      </w:r>
      <w:proofErr w:type="spellEnd"/>
      <w:r w:rsidRPr="000D5FE5">
        <w:rPr>
          <w:bCs/>
          <w:i/>
          <w:iCs/>
          <w:noProof w:val="0"/>
          <w:u w:val="single"/>
          <w:lang w:val="en-US" w:eastAsia="ru-RU"/>
        </w:rPr>
        <w:t xml:space="preserve">, conform </w:t>
      </w:r>
      <w:proofErr w:type="spellStart"/>
      <w:r w:rsidRPr="000D5FE5">
        <w:rPr>
          <w:bCs/>
          <w:i/>
          <w:iCs/>
          <w:noProof w:val="0"/>
          <w:u w:val="single"/>
          <w:lang w:val="en-US" w:eastAsia="ru-RU"/>
        </w:rPr>
        <w:t>necesităților</w:t>
      </w:r>
      <w:proofErr w:type="spellEnd"/>
      <w:r w:rsidRPr="000D5FE5">
        <w:rPr>
          <w:bCs/>
          <w:i/>
          <w:iCs/>
          <w:noProof w:val="0"/>
          <w:u w:val="single"/>
          <w:lang w:val="en-US" w:eastAsia="ru-RU"/>
        </w:rPr>
        <w:t xml:space="preserve"> </w:t>
      </w:r>
      <w:proofErr w:type="spellStart"/>
      <w:r w:rsidRPr="000D5FE5">
        <w:rPr>
          <w:bCs/>
          <w:i/>
          <w:iCs/>
          <w:noProof w:val="0"/>
          <w:u w:val="single"/>
          <w:lang w:val="en-US" w:eastAsia="ru-RU"/>
        </w:rPr>
        <w:t>reale</w:t>
      </w:r>
      <w:proofErr w:type="spellEnd"/>
      <w:r w:rsidRPr="000D5FE5">
        <w:rPr>
          <w:bCs/>
          <w:i/>
          <w:iCs/>
          <w:noProof w:val="0"/>
          <w:u w:val="single"/>
          <w:lang w:val="en-US" w:eastAsia="ru-RU"/>
        </w:rPr>
        <w:t xml:space="preserve">, </w:t>
      </w:r>
      <w:proofErr w:type="spellStart"/>
      <w:r w:rsidRPr="000D5FE5">
        <w:rPr>
          <w:bCs/>
          <w:i/>
          <w:iCs/>
          <w:noProof w:val="0"/>
          <w:u w:val="single"/>
          <w:lang w:val="en-US" w:eastAsia="ru-RU"/>
        </w:rPr>
        <w:t>în</w:t>
      </w:r>
      <w:proofErr w:type="spellEnd"/>
      <w:r w:rsidRPr="000D5FE5">
        <w:rPr>
          <w:bCs/>
          <w:i/>
          <w:iCs/>
          <w:noProof w:val="0"/>
          <w:u w:val="single"/>
          <w:lang w:val="en-US" w:eastAsia="ru-RU"/>
        </w:rPr>
        <w:t xml:space="preserve"> </w:t>
      </w:r>
      <w:proofErr w:type="spellStart"/>
      <w:r w:rsidRPr="000D5FE5">
        <w:rPr>
          <w:bCs/>
          <w:i/>
          <w:iCs/>
          <w:noProof w:val="0"/>
          <w:u w:val="single"/>
          <w:lang w:val="en-US" w:eastAsia="ru-RU"/>
        </w:rPr>
        <w:t>perioada</w:t>
      </w:r>
      <w:proofErr w:type="spellEnd"/>
      <w:r w:rsidRPr="000D5FE5">
        <w:rPr>
          <w:bCs/>
          <w:i/>
          <w:iCs/>
          <w:noProof w:val="0"/>
          <w:u w:val="single"/>
          <w:lang w:val="en-US" w:eastAsia="ru-RU"/>
        </w:rPr>
        <w:t xml:space="preserve"> </w:t>
      </w:r>
      <w:proofErr w:type="spellStart"/>
      <w:r w:rsidRPr="000D5FE5">
        <w:rPr>
          <w:bCs/>
          <w:i/>
          <w:iCs/>
          <w:noProof w:val="0"/>
          <w:u w:val="single"/>
          <w:lang w:val="en-US" w:eastAsia="ru-RU"/>
        </w:rPr>
        <w:t>mai</w:t>
      </w:r>
      <w:proofErr w:type="spellEnd"/>
      <w:r w:rsidRPr="000D5FE5">
        <w:rPr>
          <w:bCs/>
          <w:i/>
          <w:iCs/>
          <w:noProof w:val="0"/>
          <w:u w:val="single"/>
          <w:lang w:val="en-US" w:eastAsia="ru-RU"/>
        </w:rPr>
        <w:t xml:space="preserve"> – 15 </w:t>
      </w:r>
      <w:proofErr w:type="spellStart"/>
      <w:r w:rsidRPr="000D5FE5">
        <w:rPr>
          <w:bCs/>
          <w:i/>
          <w:iCs/>
          <w:noProof w:val="0"/>
          <w:u w:val="single"/>
          <w:lang w:val="en-US" w:eastAsia="ru-RU"/>
        </w:rPr>
        <w:t>octombrie</w:t>
      </w:r>
      <w:proofErr w:type="spellEnd"/>
      <w:r w:rsidRPr="000D5FE5">
        <w:rPr>
          <w:bCs/>
          <w:i/>
          <w:iCs/>
          <w:noProof w:val="0"/>
          <w:u w:val="single"/>
          <w:lang w:val="en-US" w:eastAsia="ru-RU"/>
        </w:rPr>
        <w:t xml:space="preserve"> 2026, </w:t>
      </w:r>
      <w:proofErr w:type="spellStart"/>
      <w:r w:rsidRPr="000D5FE5">
        <w:rPr>
          <w:bCs/>
          <w:i/>
          <w:iCs/>
          <w:noProof w:val="0"/>
          <w:u w:val="single"/>
          <w:lang w:val="en-US" w:eastAsia="ru-RU"/>
        </w:rPr>
        <w:t>în</w:t>
      </w:r>
      <w:proofErr w:type="spellEnd"/>
      <w:r w:rsidRPr="000D5FE5">
        <w:rPr>
          <w:bCs/>
          <w:i/>
          <w:iCs/>
          <w:noProof w:val="0"/>
          <w:u w:val="single"/>
          <w:lang w:val="en-US" w:eastAsia="ru-RU"/>
        </w:rPr>
        <w:t xml:space="preserve"> termen de maximum 5 </w:t>
      </w:r>
      <w:proofErr w:type="spellStart"/>
      <w:r w:rsidRPr="000D5FE5">
        <w:rPr>
          <w:bCs/>
          <w:i/>
          <w:iCs/>
          <w:noProof w:val="0"/>
          <w:u w:val="single"/>
          <w:lang w:val="en-US" w:eastAsia="ru-RU"/>
        </w:rPr>
        <w:t>zile</w:t>
      </w:r>
      <w:proofErr w:type="spellEnd"/>
      <w:r w:rsidRPr="000D5FE5">
        <w:rPr>
          <w:bCs/>
          <w:i/>
          <w:iCs/>
          <w:noProof w:val="0"/>
          <w:u w:val="single"/>
          <w:lang w:val="en-US" w:eastAsia="ru-RU"/>
        </w:rPr>
        <w:t xml:space="preserve"> din data </w:t>
      </w:r>
      <w:proofErr w:type="spellStart"/>
      <w:r w:rsidRPr="000D5FE5">
        <w:rPr>
          <w:bCs/>
          <w:i/>
          <w:iCs/>
          <w:noProof w:val="0"/>
          <w:u w:val="single"/>
          <w:lang w:val="en-US" w:eastAsia="ru-RU"/>
        </w:rPr>
        <w:t>recepției</w:t>
      </w:r>
      <w:proofErr w:type="spellEnd"/>
      <w:r w:rsidRPr="000D5FE5">
        <w:rPr>
          <w:bCs/>
          <w:i/>
          <w:iCs/>
          <w:noProof w:val="0"/>
          <w:u w:val="single"/>
          <w:lang w:val="en-US" w:eastAsia="ru-RU"/>
        </w:rPr>
        <w:t xml:space="preserve"> </w:t>
      </w:r>
      <w:proofErr w:type="spellStart"/>
      <w:r w:rsidRPr="000D5FE5">
        <w:rPr>
          <w:bCs/>
          <w:i/>
          <w:iCs/>
          <w:noProof w:val="0"/>
          <w:u w:val="single"/>
          <w:lang w:val="en-US" w:eastAsia="ru-RU"/>
        </w:rPr>
        <w:t>comenzii</w:t>
      </w:r>
      <w:proofErr w:type="spellEnd"/>
      <w:r w:rsidRPr="000D5FE5">
        <w:rPr>
          <w:bCs/>
          <w:i/>
          <w:iCs/>
          <w:noProof w:val="0"/>
          <w:u w:val="single"/>
          <w:lang w:val="en-US" w:eastAsia="ru-RU"/>
        </w:rPr>
        <w:t>.</w:t>
      </w:r>
    </w:p>
    <w:p w14:paraId="5A8696C7" w14:textId="77777777" w:rsidR="000D5FE5" w:rsidRPr="000D5FE5" w:rsidRDefault="000D5FE5" w:rsidP="000D5FE5">
      <w:pPr>
        <w:numPr>
          <w:ilvl w:val="0"/>
          <w:numId w:val="23"/>
        </w:numPr>
        <w:shd w:val="clear" w:color="auto" w:fill="FFFFFF" w:themeFill="background1"/>
        <w:tabs>
          <w:tab w:val="left" w:pos="0"/>
          <w:tab w:val="left" w:pos="284"/>
          <w:tab w:val="left" w:pos="426"/>
        </w:tabs>
        <w:spacing w:before="120"/>
        <w:ind w:left="284" w:hanging="284"/>
        <w:jc w:val="both"/>
        <w:rPr>
          <w:b/>
          <w:noProof w:val="0"/>
          <w:lang w:val="en-US" w:eastAsia="ru-RU"/>
        </w:rPr>
      </w:pPr>
      <w:proofErr w:type="spellStart"/>
      <w:r w:rsidRPr="000D5FE5">
        <w:rPr>
          <w:b/>
          <w:noProof w:val="0"/>
          <w:lang w:val="en-US" w:eastAsia="ru-RU"/>
        </w:rPr>
        <w:t>Termenul</w:t>
      </w:r>
      <w:proofErr w:type="spellEnd"/>
      <w:r w:rsidRPr="000D5FE5">
        <w:rPr>
          <w:b/>
          <w:noProof w:val="0"/>
          <w:lang w:val="en-US" w:eastAsia="ru-RU"/>
        </w:rPr>
        <w:t xml:space="preserve"> de </w:t>
      </w:r>
      <w:proofErr w:type="spellStart"/>
      <w:r w:rsidRPr="000D5FE5">
        <w:rPr>
          <w:b/>
          <w:noProof w:val="0"/>
          <w:lang w:val="en-US" w:eastAsia="ru-RU"/>
        </w:rPr>
        <w:t>valabilitate</w:t>
      </w:r>
      <w:proofErr w:type="spellEnd"/>
      <w:r w:rsidRPr="000D5FE5">
        <w:rPr>
          <w:b/>
          <w:noProof w:val="0"/>
          <w:lang w:val="en-US" w:eastAsia="ru-RU"/>
        </w:rPr>
        <w:t xml:space="preserve"> a </w:t>
      </w:r>
      <w:proofErr w:type="spellStart"/>
      <w:proofErr w:type="gramStart"/>
      <w:r w:rsidRPr="000D5FE5">
        <w:rPr>
          <w:b/>
          <w:noProof w:val="0"/>
          <w:lang w:val="en-US" w:eastAsia="ru-RU"/>
        </w:rPr>
        <w:t>contractului</w:t>
      </w:r>
      <w:proofErr w:type="spellEnd"/>
      <w:r w:rsidRPr="000D5FE5">
        <w:rPr>
          <w:b/>
          <w:noProof w:val="0"/>
          <w:lang w:val="en-US" w:eastAsia="ru-RU"/>
        </w:rPr>
        <w:t>:_</w:t>
      </w:r>
      <w:proofErr w:type="gramEnd"/>
      <w:r w:rsidRPr="000D5FE5">
        <w:rPr>
          <w:b/>
          <w:noProof w:val="0"/>
          <w:lang w:val="en-US" w:eastAsia="ru-RU"/>
        </w:rPr>
        <w:t>_</w:t>
      </w:r>
      <w:r w:rsidRPr="000D5FE5">
        <w:rPr>
          <w:b/>
          <w:noProof w:val="0"/>
          <w:u w:val="single"/>
          <w:shd w:val="clear" w:color="auto" w:fill="FFFFFF"/>
          <w:lang w:val="ro-MD" w:eastAsia="ru-RU"/>
        </w:rPr>
        <w:t xml:space="preserve"> 31.12.2026.</w:t>
      </w:r>
      <w:r w:rsidRPr="000D5FE5">
        <w:rPr>
          <w:b/>
          <w:noProof w:val="0"/>
          <w:lang w:val="en-US" w:eastAsia="ru-RU"/>
        </w:rPr>
        <w:t>_____</w:t>
      </w:r>
    </w:p>
    <w:p w14:paraId="785337EA" w14:textId="77777777" w:rsidR="000D5FE5" w:rsidRPr="000D5FE5" w:rsidRDefault="000D5FE5" w:rsidP="000D5FE5">
      <w:pPr>
        <w:numPr>
          <w:ilvl w:val="0"/>
          <w:numId w:val="23"/>
        </w:numPr>
        <w:tabs>
          <w:tab w:val="right" w:pos="426"/>
        </w:tabs>
        <w:spacing w:before="120"/>
        <w:ind w:left="360"/>
        <w:jc w:val="both"/>
        <w:rPr>
          <w:b/>
          <w:noProof w:val="0"/>
          <w:lang w:val="en-US" w:eastAsia="ru-RU"/>
        </w:rPr>
      </w:pPr>
      <w:r w:rsidRPr="000D5FE5">
        <w:rPr>
          <w:b/>
          <w:noProof w:val="0"/>
          <w:lang w:val="en-US" w:eastAsia="ru-RU"/>
        </w:rPr>
        <w:lastRenderedPageBreak/>
        <w:t xml:space="preserve">Contract de </w:t>
      </w:r>
      <w:proofErr w:type="spellStart"/>
      <w:r w:rsidRPr="000D5FE5">
        <w:rPr>
          <w:b/>
          <w:noProof w:val="0"/>
          <w:lang w:val="en-US" w:eastAsia="ru-RU"/>
        </w:rPr>
        <w:t>achiziție</w:t>
      </w:r>
      <w:proofErr w:type="spellEnd"/>
      <w:r w:rsidRPr="000D5FE5">
        <w:rPr>
          <w:b/>
          <w:noProof w:val="0"/>
          <w:lang w:val="en-US" w:eastAsia="ru-RU"/>
        </w:rPr>
        <w:t xml:space="preserve"> </w:t>
      </w:r>
      <w:proofErr w:type="spellStart"/>
      <w:r w:rsidRPr="000D5FE5">
        <w:rPr>
          <w:b/>
          <w:noProof w:val="0"/>
          <w:lang w:val="en-US" w:eastAsia="ru-RU"/>
        </w:rPr>
        <w:t>rezervat</w:t>
      </w:r>
      <w:proofErr w:type="spellEnd"/>
      <w:r w:rsidRPr="000D5FE5">
        <w:rPr>
          <w:b/>
          <w:noProof w:val="0"/>
          <w:lang w:val="en-US" w:eastAsia="ru-RU"/>
        </w:rPr>
        <w:t xml:space="preserve"> </w:t>
      </w:r>
      <w:proofErr w:type="spellStart"/>
      <w:r w:rsidRPr="000D5FE5">
        <w:rPr>
          <w:b/>
          <w:noProof w:val="0"/>
          <w:lang w:val="en-US" w:eastAsia="ru-RU"/>
        </w:rPr>
        <w:t>atelierelor</w:t>
      </w:r>
      <w:proofErr w:type="spellEnd"/>
      <w:r w:rsidRPr="000D5FE5">
        <w:rPr>
          <w:b/>
          <w:noProof w:val="0"/>
          <w:lang w:val="en-US" w:eastAsia="ru-RU"/>
        </w:rPr>
        <w:t xml:space="preserve"> </w:t>
      </w:r>
      <w:proofErr w:type="spellStart"/>
      <w:r w:rsidRPr="000D5FE5">
        <w:rPr>
          <w:b/>
          <w:noProof w:val="0"/>
          <w:lang w:val="en-US" w:eastAsia="ru-RU"/>
        </w:rPr>
        <w:t>protejate</w:t>
      </w:r>
      <w:proofErr w:type="spellEnd"/>
      <w:r w:rsidRPr="000D5FE5">
        <w:rPr>
          <w:b/>
          <w:noProof w:val="0"/>
          <w:lang w:val="en-US" w:eastAsia="ru-RU"/>
        </w:rPr>
        <w:t xml:space="preserve"> </w:t>
      </w:r>
      <w:proofErr w:type="spellStart"/>
      <w:r w:rsidRPr="000D5FE5">
        <w:rPr>
          <w:b/>
          <w:noProof w:val="0"/>
          <w:lang w:val="en-US" w:eastAsia="ru-RU"/>
        </w:rPr>
        <w:t>sau</w:t>
      </w:r>
      <w:proofErr w:type="spellEnd"/>
      <w:r w:rsidRPr="000D5FE5">
        <w:rPr>
          <w:b/>
          <w:noProof w:val="0"/>
          <w:lang w:val="en-US" w:eastAsia="ru-RU"/>
        </w:rPr>
        <w:t xml:space="preserve"> </w:t>
      </w:r>
      <w:proofErr w:type="spellStart"/>
      <w:r w:rsidRPr="000D5FE5">
        <w:rPr>
          <w:b/>
          <w:noProof w:val="0"/>
          <w:lang w:val="en-US" w:eastAsia="ru-RU"/>
        </w:rPr>
        <w:t>că</w:t>
      </w:r>
      <w:proofErr w:type="spellEnd"/>
      <w:r w:rsidRPr="000D5FE5">
        <w:rPr>
          <w:b/>
          <w:noProof w:val="0"/>
          <w:lang w:val="en-US" w:eastAsia="ru-RU"/>
        </w:rPr>
        <w:t xml:space="preserve"> </w:t>
      </w:r>
      <w:proofErr w:type="spellStart"/>
      <w:r w:rsidRPr="000D5FE5">
        <w:rPr>
          <w:b/>
          <w:noProof w:val="0"/>
          <w:lang w:val="en-US" w:eastAsia="ru-RU"/>
        </w:rPr>
        <w:t>acesta</w:t>
      </w:r>
      <w:proofErr w:type="spellEnd"/>
      <w:r w:rsidRPr="000D5FE5">
        <w:rPr>
          <w:b/>
          <w:noProof w:val="0"/>
          <w:lang w:val="en-US" w:eastAsia="ru-RU"/>
        </w:rPr>
        <w:t xml:space="preserve"> </w:t>
      </w:r>
      <w:proofErr w:type="spellStart"/>
      <w:r w:rsidRPr="000D5FE5">
        <w:rPr>
          <w:b/>
          <w:noProof w:val="0"/>
          <w:lang w:val="en-US" w:eastAsia="ru-RU"/>
        </w:rPr>
        <w:t>poate</w:t>
      </w:r>
      <w:proofErr w:type="spellEnd"/>
      <w:r w:rsidRPr="000D5FE5">
        <w:rPr>
          <w:b/>
          <w:noProof w:val="0"/>
          <w:lang w:val="en-US" w:eastAsia="ru-RU"/>
        </w:rPr>
        <w:t xml:space="preserve"> fi </w:t>
      </w:r>
      <w:proofErr w:type="spellStart"/>
      <w:r w:rsidRPr="000D5FE5">
        <w:rPr>
          <w:b/>
          <w:noProof w:val="0"/>
          <w:lang w:val="en-US" w:eastAsia="ru-RU"/>
        </w:rPr>
        <w:t>executat</w:t>
      </w:r>
      <w:proofErr w:type="spellEnd"/>
      <w:r w:rsidRPr="000D5FE5">
        <w:rPr>
          <w:b/>
          <w:noProof w:val="0"/>
          <w:lang w:val="en-US" w:eastAsia="ru-RU"/>
        </w:rPr>
        <w:t xml:space="preserve"> </w:t>
      </w:r>
      <w:proofErr w:type="spellStart"/>
      <w:r w:rsidRPr="000D5FE5">
        <w:rPr>
          <w:b/>
          <w:noProof w:val="0"/>
          <w:lang w:val="en-US" w:eastAsia="ru-RU"/>
        </w:rPr>
        <w:t>numai</w:t>
      </w:r>
      <w:proofErr w:type="spellEnd"/>
      <w:r w:rsidRPr="000D5FE5">
        <w:rPr>
          <w:b/>
          <w:noProof w:val="0"/>
          <w:lang w:val="en-US" w:eastAsia="ru-RU"/>
        </w:rPr>
        <w:t xml:space="preserve"> </w:t>
      </w:r>
      <w:proofErr w:type="spellStart"/>
      <w:r w:rsidRPr="000D5FE5">
        <w:rPr>
          <w:b/>
          <w:noProof w:val="0"/>
          <w:lang w:val="en-US" w:eastAsia="ru-RU"/>
        </w:rPr>
        <w:t>în</w:t>
      </w:r>
      <w:proofErr w:type="spellEnd"/>
      <w:r w:rsidRPr="000D5FE5">
        <w:rPr>
          <w:b/>
          <w:noProof w:val="0"/>
          <w:lang w:val="en-US" w:eastAsia="ru-RU"/>
        </w:rPr>
        <w:t xml:space="preserve"> </w:t>
      </w:r>
      <w:proofErr w:type="spellStart"/>
      <w:r w:rsidRPr="000D5FE5">
        <w:rPr>
          <w:b/>
          <w:noProof w:val="0"/>
          <w:lang w:val="en-US" w:eastAsia="ru-RU"/>
        </w:rPr>
        <w:t>cadrul</w:t>
      </w:r>
      <w:proofErr w:type="spellEnd"/>
      <w:r w:rsidRPr="000D5FE5">
        <w:rPr>
          <w:b/>
          <w:noProof w:val="0"/>
          <w:lang w:val="en-US" w:eastAsia="ru-RU"/>
        </w:rPr>
        <w:t xml:space="preserve"> </w:t>
      </w:r>
      <w:proofErr w:type="spellStart"/>
      <w:r w:rsidRPr="000D5FE5">
        <w:rPr>
          <w:b/>
          <w:noProof w:val="0"/>
          <w:lang w:val="en-US" w:eastAsia="ru-RU"/>
        </w:rPr>
        <w:t>unor</w:t>
      </w:r>
      <w:proofErr w:type="spellEnd"/>
      <w:r w:rsidRPr="000D5FE5">
        <w:rPr>
          <w:b/>
          <w:noProof w:val="0"/>
          <w:lang w:val="en-US" w:eastAsia="ru-RU"/>
        </w:rPr>
        <w:t xml:space="preserve"> </w:t>
      </w:r>
      <w:proofErr w:type="spellStart"/>
      <w:r w:rsidRPr="000D5FE5">
        <w:rPr>
          <w:b/>
          <w:noProof w:val="0"/>
          <w:lang w:val="en-US" w:eastAsia="ru-RU"/>
        </w:rPr>
        <w:t>programe</w:t>
      </w:r>
      <w:proofErr w:type="spellEnd"/>
      <w:r w:rsidRPr="000D5FE5">
        <w:rPr>
          <w:b/>
          <w:noProof w:val="0"/>
          <w:lang w:val="en-US" w:eastAsia="ru-RU"/>
        </w:rPr>
        <w:t xml:space="preserve"> de </w:t>
      </w:r>
      <w:proofErr w:type="spellStart"/>
      <w:r w:rsidRPr="000D5FE5">
        <w:rPr>
          <w:b/>
          <w:noProof w:val="0"/>
          <w:lang w:val="en-US" w:eastAsia="ru-RU"/>
        </w:rPr>
        <w:t>angajare</w:t>
      </w:r>
      <w:proofErr w:type="spellEnd"/>
      <w:r w:rsidRPr="000D5FE5">
        <w:rPr>
          <w:b/>
          <w:noProof w:val="0"/>
          <w:lang w:val="en-US" w:eastAsia="ru-RU"/>
        </w:rPr>
        <w:t xml:space="preserve"> </w:t>
      </w:r>
      <w:proofErr w:type="spellStart"/>
      <w:r w:rsidRPr="000D5FE5">
        <w:rPr>
          <w:b/>
          <w:noProof w:val="0"/>
          <w:lang w:val="en-US" w:eastAsia="ru-RU"/>
        </w:rPr>
        <w:t>protejată</w:t>
      </w:r>
      <w:proofErr w:type="spellEnd"/>
      <w:r w:rsidRPr="000D5FE5">
        <w:rPr>
          <w:b/>
          <w:noProof w:val="0"/>
          <w:lang w:val="en-US" w:eastAsia="ru-RU"/>
        </w:rPr>
        <w:t xml:space="preserve"> (</w:t>
      </w:r>
      <w:proofErr w:type="spellStart"/>
      <w:r w:rsidRPr="000D5FE5">
        <w:rPr>
          <w:b/>
          <w:noProof w:val="0"/>
          <w:lang w:val="en-US" w:eastAsia="ru-RU"/>
        </w:rPr>
        <w:t>după</w:t>
      </w:r>
      <w:proofErr w:type="spellEnd"/>
      <w:r w:rsidRPr="000D5FE5">
        <w:rPr>
          <w:b/>
          <w:noProof w:val="0"/>
          <w:lang w:val="en-US" w:eastAsia="ru-RU"/>
        </w:rPr>
        <w:t xml:space="preserve"> </w:t>
      </w:r>
      <w:proofErr w:type="spellStart"/>
      <w:r w:rsidRPr="000D5FE5">
        <w:rPr>
          <w:b/>
          <w:noProof w:val="0"/>
          <w:lang w:val="en-US" w:eastAsia="ru-RU"/>
        </w:rPr>
        <w:t>caz</w:t>
      </w:r>
      <w:proofErr w:type="spellEnd"/>
      <w:r w:rsidRPr="000D5FE5">
        <w:rPr>
          <w:b/>
          <w:noProof w:val="0"/>
          <w:lang w:val="en-US" w:eastAsia="ru-RU"/>
        </w:rPr>
        <w:t>): __</w:t>
      </w:r>
      <w:r w:rsidRPr="000D5FE5">
        <w:rPr>
          <w:b/>
          <w:noProof w:val="0"/>
          <w:u w:val="single"/>
          <w:lang w:val="en-US" w:eastAsia="ru-RU"/>
        </w:rPr>
        <w:t>nu</w:t>
      </w:r>
      <w:r w:rsidRPr="000D5FE5">
        <w:rPr>
          <w:b/>
          <w:noProof w:val="0"/>
          <w:lang w:val="en-US" w:eastAsia="ru-RU"/>
        </w:rPr>
        <w:t>____________________</w:t>
      </w:r>
    </w:p>
    <w:p w14:paraId="2B95143B" w14:textId="77777777" w:rsidR="000D5FE5" w:rsidRPr="000D5FE5" w:rsidRDefault="000D5FE5" w:rsidP="000D5FE5">
      <w:pPr>
        <w:shd w:val="clear" w:color="auto" w:fill="FFFFFF" w:themeFill="background1"/>
        <w:tabs>
          <w:tab w:val="right" w:pos="426"/>
        </w:tabs>
        <w:ind w:left="7560" w:hanging="630"/>
        <w:contextualSpacing/>
        <w:jc w:val="both"/>
        <w:rPr>
          <w:noProof w:val="0"/>
          <w:lang w:val="en-US" w:eastAsia="ru-RU"/>
        </w:rPr>
      </w:pPr>
      <w:r w:rsidRPr="000D5FE5">
        <w:rPr>
          <w:noProof w:val="0"/>
          <w:lang w:val="en-US" w:eastAsia="ru-RU"/>
        </w:rPr>
        <w:t>(</w:t>
      </w:r>
      <w:proofErr w:type="spellStart"/>
      <w:r w:rsidRPr="000D5FE5">
        <w:rPr>
          <w:noProof w:val="0"/>
          <w:lang w:val="en-US" w:eastAsia="ru-RU"/>
        </w:rPr>
        <w:t>indicați</w:t>
      </w:r>
      <w:proofErr w:type="spellEnd"/>
      <w:r w:rsidRPr="000D5FE5">
        <w:rPr>
          <w:noProof w:val="0"/>
          <w:lang w:val="en-US" w:eastAsia="ru-RU"/>
        </w:rPr>
        <w:t xml:space="preserve"> da </w:t>
      </w:r>
      <w:proofErr w:type="spellStart"/>
      <w:r w:rsidRPr="000D5FE5">
        <w:rPr>
          <w:noProof w:val="0"/>
          <w:lang w:val="en-US" w:eastAsia="ru-RU"/>
        </w:rPr>
        <w:t>sau</w:t>
      </w:r>
      <w:proofErr w:type="spellEnd"/>
      <w:r w:rsidRPr="000D5FE5">
        <w:rPr>
          <w:noProof w:val="0"/>
          <w:lang w:val="en-US" w:eastAsia="ru-RU"/>
        </w:rPr>
        <w:t xml:space="preserve"> nu)</w:t>
      </w:r>
    </w:p>
    <w:p w14:paraId="1135D79B" w14:textId="77777777" w:rsidR="000D5FE5" w:rsidRPr="000D5FE5" w:rsidRDefault="000D5FE5" w:rsidP="000D5FE5">
      <w:pPr>
        <w:numPr>
          <w:ilvl w:val="0"/>
          <w:numId w:val="23"/>
        </w:numPr>
        <w:shd w:val="clear" w:color="auto" w:fill="FFFFFF" w:themeFill="background1"/>
        <w:tabs>
          <w:tab w:val="right" w:pos="426"/>
        </w:tabs>
        <w:spacing w:before="120"/>
        <w:ind w:left="360"/>
        <w:jc w:val="both"/>
        <w:rPr>
          <w:b/>
          <w:noProof w:val="0"/>
          <w:u w:val="single"/>
          <w:lang w:val="en-US" w:eastAsia="ru-RU"/>
        </w:rPr>
      </w:pPr>
      <w:proofErr w:type="spellStart"/>
      <w:r w:rsidRPr="000D5FE5">
        <w:rPr>
          <w:b/>
          <w:noProof w:val="0"/>
          <w:lang w:val="en-US" w:eastAsia="ru-RU"/>
        </w:rPr>
        <w:t>Prestarea</w:t>
      </w:r>
      <w:proofErr w:type="spellEnd"/>
      <w:r w:rsidRPr="000D5FE5">
        <w:rPr>
          <w:b/>
          <w:noProof w:val="0"/>
          <w:lang w:val="en-US" w:eastAsia="ru-RU"/>
        </w:rPr>
        <w:t xml:space="preserve"> </w:t>
      </w:r>
      <w:proofErr w:type="spellStart"/>
      <w:r w:rsidRPr="000D5FE5">
        <w:rPr>
          <w:b/>
          <w:noProof w:val="0"/>
          <w:lang w:val="en-US" w:eastAsia="ru-RU"/>
        </w:rPr>
        <w:t>serviciului</w:t>
      </w:r>
      <w:proofErr w:type="spellEnd"/>
      <w:r w:rsidRPr="000D5FE5">
        <w:rPr>
          <w:b/>
          <w:noProof w:val="0"/>
          <w:lang w:val="en-US" w:eastAsia="ru-RU"/>
        </w:rPr>
        <w:t xml:space="preserve"> </w:t>
      </w:r>
      <w:proofErr w:type="spellStart"/>
      <w:r w:rsidRPr="000D5FE5">
        <w:rPr>
          <w:b/>
          <w:noProof w:val="0"/>
          <w:lang w:val="en-US" w:eastAsia="ru-RU"/>
        </w:rPr>
        <w:t>este</w:t>
      </w:r>
      <w:proofErr w:type="spellEnd"/>
      <w:r w:rsidRPr="000D5FE5">
        <w:rPr>
          <w:b/>
          <w:noProof w:val="0"/>
          <w:lang w:val="en-US" w:eastAsia="ru-RU"/>
        </w:rPr>
        <w:t xml:space="preserve"> </w:t>
      </w:r>
      <w:proofErr w:type="spellStart"/>
      <w:r w:rsidRPr="000D5FE5">
        <w:rPr>
          <w:b/>
          <w:noProof w:val="0"/>
          <w:lang w:val="en-US" w:eastAsia="ru-RU"/>
        </w:rPr>
        <w:t>rezervată</w:t>
      </w:r>
      <w:proofErr w:type="spellEnd"/>
      <w:r w:rsidRPr="000D5FE5">
        <w:rPr>
          <w:b/>
          <w:noProof w:val="0"/>
          <w:lang w:val="en-US" w:eastAsia="ru-RU"/>
        </w:rPr>
        <w:t xml:space="preserve"> </w:t>
      </w:r>
      <w:proofErr w:type="spellStart"/>
      <w:r w:rsidRPr="000D5FE5">
        <w:rPr>
          <w:b/>
          <w:noProof w:val="0"/>
          <w:lang w:val="en-US" w:eastAsia="ru-RU"/>
        </w:rPr>
        <w:t>unei</w:t>
      </w:r>
      <w:proofErr w:type="spellEnd"/>
      <w:r w:rsidRPr="000D5FE5">
        <w:rPr>
          <w:b/>
          <w:noProof w:val="0"/>
          <w:lang w:val="en-US" w:eastAsia="ru-RU"/>
        </w:rPr>
        <w:t xml:space="preserve"> </w:t>
      </w:r>
      <w:proofErr w:type="spellStart"/>
      <w:r w:rsidRPr="000D5FE5">
        <w:rPr>
          <w:b/>
          <w:noProof w:val="0"/>
          <w:lang w:val="en-US" w:eastAsia="ru-RU"/>
        </w:rPr>
        <w:t>anumite</w:t>
      </w:r>
      <w:proofErr w:type="spellEnd"/>
      <w:r w:rsidRPr="000D5FE5">
        <w:rPr>
          <w:b/>
          <w:noProof w:val="0"/>
          <w:lang w:val="en-US" w:eastAsia="ru-RU"/>
        </w:rPr>
        <w:t xml:space="preserve"> </w:t>
      </w:r>
      <w:proofErr w:type="spellStart"/>
      <w:r w:rsidRPr="000D5FE5">
        <w:rPr>
          <w:b/>
          <w:noProof w:val="0"/>
          <w:lang w:val="en-US" w:eastAsia="ru-RU"/>
        </w:rPr>
        <w:t>profesii</w:t>
      </w:r>
      <w:proofErr w:type="spellEnd"/>
      <w:r w:rsidRPr="000D5FE5">
        <w:rPr>
          <w:b/>
          <w:noProof w:val="0"/>
          <w:lang w:val="en-US" w:eastAsia="ru-RU"/>
        </w:rPr>
        <w:t xml:space="preserve"> </w:t>
      </w:r>
      <w:proofErr w:type="spellStart"/>
      <w:r w:rsidRPr="000D5FE5">
        <w:rPr>
          <w:b/>
          <w:noProof w:val="0"/>
          <w:lang w:val="en-US" w:eastAsia="ru-RU"/>
        </w:rPr>
        <w:t>în</w:t>
      </w:r>
      <w:proofErr w:type="spellEnd"/>
      <w:r w:rsidRPr="000D5FE5">
        <w:rPr>
          <w:b/>
          <w:noProof w:val="0"/>
          <w:lang w:val="en-US" w:eastAsia="ru-RU"/>
        </w:rPr>
        <w:t xml:space="preserve"> </w:t>
      </w:r>
      <w:proofErr w:type="spellStart"/>
      <w:r w:rsidRPr="000D5FE5">
        <w:rPr>
          <w:b/>
          <w:noProof w:val="0"/>
          <w:lang w:val="en-US" w:eastAsia="ru-RU"/>
        </w:rPr>
        <w:t>temeiul</w:t>
      </w:r>
      <w:proofErr w:type="spellEnd"/>
      <w:r w:rsidRPr="000D5FE5">
        <w:rPr>
          <w:b/>
          <w:noProof w:val="0"/>
          <w:lang w:val="en-US" w:eastAsia="ru-RU"/>
        </w:rPr>
        <w:t xml:space="preserve"> </w:t>
      </w:r>
      <w:proofErr w:type="spellStart"/>
      <w:r w:rsidRPr="000D5FE5">
        <w:rPr>
          <w:b/>
          <w:noProof w:val="0"/>
          <w:lang w:val="en-US" w:eastAsia="ru-RU"/>
        </w:rPr>
        <w:t>unor</w:t>
      </w:r>
      <w:proofErr w:type="spellEnd"/>
      <w:r w:rsidRPr="000D5FE5">
        <w:rPr>
          <w:b/>
          <w:noProof w:val="0"/>
          <w:lang w:val="en-US" w:eastAsia="ru-RU"/>
        </w:rPr>
        <w:t xml:space="preserve"> </w:t>
      </w:r>
      <w:proofErr w:type="spellStart"/>
      <w:r w:rsidRPr="000D5FE5">
        <w:rPr>
          <w:b/>
          <w:noProof w:val="0"/>
          <w:lang w:val="en-US" w:eastAsia="ru-RU"/>
        </w:rPr>
        <w:t>legi</w:t>
      </w:r>
      <w:proofErr w:type="spellEnd"/>
      <w:r w:rsidRPr="000D5FE5">
        <w:rPr>
          <w:b/>
          <w:noProof w:val="0"/>
          <w:lang w:val="en-US" w:eastAsia="ru-RU"/>
        </w:rPr>
        <w:t xml:space="preserve"> </w:t>
      </w:r>
      <w:proofErr w:type="spellStart"/>
      <w:r w:rsidRPr="000D5FE5">
        <w:rPr>
          <w:b/>
          <w:noProof w:val="0"/>
          <w:lang w:val="en-US" w:eastAsia="ru-RU"/>
        </w:rPr>
        <w:t>sau</w:t>
      </w:r>
      <w:proofErr w:type="spellEnd"/>
      <w:r w:rsidRPr="000D5FE5">
        <w:rPr>
          <w:b/>
          <w:noProof w:val="0"/>
          <w:lang w:val="en-US" w:eastAsia="ru-RU"/>
        </w:rPr>
        <w:t xml:space="preserve"> al </w:t>
      </w:r>
      <w:proofErr w:type="spellStart"/>
      <w:r w:rsidRPr="000D5FE5">
        <w:rPr>
          <w:b/>
          <w:noProof w:val="0"/>
          <w:lang w:val="en-US" w:eastAsia="ru-RU"/>
        </w:rPr>
        <w:t>unor</w:t>
      </w:r>
      <w:proofErr w:type="spellEnd"/>
      <w:r w:rsidRPr="000D5FE5">
        <w:rPr>
          <w:b/>
          <w:noProof w:val="0"/>
          <w:lang w:val="en-US" w:eastAsia="ru-RU"/>
        </w:rPr>
        <w:t xml:space="preserve"> </w:t>
      </w:r>
      <w:proofErr w:type="spellStart"/>
      <w:r w:rsidRPr="000D5FE5">
        <w:rPr>
          <w:b/>
          <w:noProof w:val="0"/>
          <w:lang w:val="en-US" w:eastAsia="ru-RU"/>
        </w:rPr>
        <w:t>acte</w:t>
      </w:r>
      <w:proofErr w:type="spellEnd"/>
      <w:r w:rsidRPr="000D5FE5">
        <w:rPr>
          <w:b/>
          <w:noProof w:val="0"/>
          <w:lang w:val="en-US" w:eastAsia="ru-RU"/>
        </w:rPr>
        <w:t xml:space="preserve"> administrative (</w:t>
      </w:r>
      <w:proofErr w:type="spellStart"/>
      <w:r w:rsidRPr="000D5FE5">
        <w:rPr>
          <w:b/>
          <w:noProof w:val="0"/>
          <w:lang w:val="en-US" w:eastAsia="ru-RU"/>
        </w:rPr>
        <w:t>după</w:t>
      </w:r>
      <w:proofErr w:type="spellEnd"/>
      <w:r w:rsidRPr="000D5FE5">
        <w:rPr>
          <w:b/>
          <w:noProof w:val="0"/>
          <w:lang w:val="en-US" w:eastAsia="ru-RU"/>
        </w:rPr>
        <w:t xml:space="preserve"> </w:t>
      </w:r>
      <w:proofErr w:type="spellStart"/>
      <w:r w:rsidRPr="000D5FE5">
        <w:rPr>
          <w:b/>
          <w:noProof w:val="0"/>
          <w:lang w:val="en-US" w:eastAsia="ru-RU"/>
        </w:rPr>
        <w:t>caz</w:t>
      </w:r>
      <w:proofErr w:type="spellEnd"/>
      <w:r w:rsidRPr="000D5FE5">
        <w:rPr>
          <w:b/>
          <w:noProof w:val="0"/>
          <w:lang w:val="en-US" w:eastAsia="ru-RU"/>
        </w:rPr>
        <w:t xml:space="preserve">): </w:t>
      </w:r>
      <w:r w:rsidRPr="000D5FE5">
        <w:rPr>
          <w:b/>
          <w:noProof w:val="0"/>
          <w:u w:val="single"/>
          <w:lang w:val="en-US" w:eastAsia="ru-RU"/>
        </w:rPr>
        <w:t>__</w:t>
      </w:r>
      <w:r w:rsidRPr="000D5FE5">
        <w:rPr>
          <w:b/>
          <w:noProof w:val="0"/>
          <w:u w:val="single"/>
          <w:lang w:val="ro-MD" w:eastAsia="ru-RU"/>
        </w:rPr>
        <w:t xml:space="preserve"> legislația în vigoare a RM.</w:t>
      </w:r>
    </w:p>
    <w:p w14:paraId="599D0350" w14:textId="77777777" w:rsidR="000D5FE5" w:rsidRPr="000D5FE5" w:rsidRDefault="000D5FE5" w:rsidP="000D5FE5">
      <w:pPr>
        <w:shd w:val="clear" w:color="auto" w:fill="FFFFFF" w:themeFill="background1"/>
        <w:tabs>
          <w:tab w:val="right" w:pos="426"/>
        </w:tabs>
        <w:contextualSpacing/>
        <w:jc w:val="both"/>
        <w:rPr>
          <w:noProof w:val="0"/>
          <w:lang w:val="en-US" w:eastAsia="ru-RU"/>
        </w:rPr>
      </w:pPr>
      <w:r w:rsidRPr="000D5FE5">
        <w:rPr>
          <w:noProof w:val="0"/>
          <w:lang w:val="en-US" w:eastAsia="ru-RU"/>
        </w:rPr>
        <w:t>(</w:t>
      </w:r>
      <w:proofErr w:type="gramStart"/>
      <w:r w:rsidRPr="000D5FE5">
        <w:rPr>
          <w:noProof w:val="0"/>
          <w:lang w:val="en-US" w:eastAsia="ru-RU"/>
        </w:rPr>
        <w:t>se</w:t>
      </w:r>
      <w:proofErr w:type="gramEnd"/>
      <w:r w:rsidRPr="000D5FE5">
        <w:rPr>
          <w:noProof w:val="0"/>
          <w:lang w:val="en-US" w:eastAsia="ru-RU"/>
        </w:rPr>
        <w:t xml:space="preserve"> </w:t>
      </w:r>
      <w:proofErr w:type="spellStart"/>
      <w:r w:rsidRPr="000D5FE5">
        <w:rPr>
          <w:noProof w:val="0"/>
          <w:lang w:val="en-US" w:eastAsia="ru-RU"/>
        </w:rPr>
        <w:t>menționează</w:t>
      </w:r>
      <w:proofErr w:type="spellEnd"/>
      <w:r w:rsidRPr="000D5FE5">
        <w:rPr>
          <w:noProof w:val="0"/>
          <w:lang w:val="en-US" w:eastAsia="ru-RU"/>
        </w:rPr>
        <w:t xml:space="preserve"> </w:t>
      </w:r>
      <w:proofErr w:type="spellStart"/>
      <w:r w:rsidRPr="000D5FE5">
        <w:rPr>
          <w:noProof w:val="0"/>
          <w:lang w:val="en-US" w:eastAsia="ru-RU"/>
        </w:rPr>
        <w:t>respectivele</w:t>
      </w:r>
      <w:proofErr w:type="spellEnd"/>
      <w:r w:rsidRPr="000D5FE5">
        <w:rPr>
          <w:noProof w:val="0"/>
          <w:lang w:val="en-US" w:eastAsia="ru-RU"/>
        </w:rPr>
        <w:t xml:space="preserve"> </w:t>
      </w:r>
      <w:proofErr w:type="spellStart"/>
      <w:r w:rsidRPr="000D5FE5">
        <w:rPr>
          <w:noProof w:val="0"/>
          <w:lang w:val="en-US" w:eastAsia="ru-RU"/>
        </w:rPr>
        <w:t>legi</w:t>
      </w:r>
      <w:proofErr w:type="spellEnd"/>
      <w:r w:rsidRPr="000D5FE5">
        <w:rPr>
          <w:noProof w:val="0"/>
          <w:lang w:val="en-US" w:eastAsia="ru-RU"/>
        </w:rPr>
        <w:t xml:space="preserve"> </w:t>
      </w:r>
      <w:proofErr w:type="spellStart"/>
      <w:r w:rsidRPr="000D5FE5">
        <w:rPr>
          <w:noProof w:val="0"/>
          <w:lang w:val="en-US" w:eastAsia="ru-RU"/>
        </w:rPr>
        <w:t>și</w:t>
      </w:r>
      <w:proofErr w:type="spellEnd"/>
      <w:r w:rsidRPr="000D5FE5">
        <w:rPr>
          <w:noProof w:val="0"/>
          <w:lang w:val="en-US" w:eastAsia="ru-RU"/>
        </w:rPr>
        <w:t xml:space="preserve"> </w:t>
      </w:r>
      <w:proofErr w:type="spellStart"/>
      <w:r w:rsidRPr="000D5FE5">
        <w:rPr>
          <w:noProof w:val="0"/>
          <w:lang w:val="en-US" w:eastAsia="ru-RU"/>
        </w:rPr>
        <w:t>acte</w:t>
      </w:r>
      <w:proofErr w:type="spellEnd"/>
      <w:r w:rsidRPr="000D5FE5">
        <w:rPr>
          <w:noProof w:val="0"/>
          <w:lang w:val="en-US" w:eastAsia="ru-RU"/>
        </w:rPr>
        <w:t xml:space="preserve"> administrative)</w:t>
      </w:r>
    </w:p>
    <w:p w14:paraId="77950221" w14:textId="5D3EEEED" w:rsidR="000D5FE5" w:rsidRDefault="000D5FE5" w:rsidP="000D5FE5">
      <w:pPr>
        <w:numPr>
          <w:ilvl w:val="0"/>
          <w:numId w:val="23"/>
        </w:numPr>
        <w:shd w:val="clear" w:color="auto" w:fill="FFFFFF" w:themeFill="background1"/>
        <w:tabs>
          <w:tab w:val="right" w:pos="426"/>
        </w:tabs>
        <w:spacing w:before="120"/>
        <w:ind w:left="360"/>
        <w:jc w:val="both"/>
        <w:rPr>
          <w:b/>
          <w:noProof w:val="0"/>
          <w:lang w:val="en-US" w:eastAsia="ru-RU"/>
        </w:rPr>
      </w:pPr>
      <w:proofErr w:type="spellStart"/>
      <w:r w:rsidRPr="000D5FE5">
        <w:rPr>
          <w:b/>
          <w:noProof w:val="0"/>
          <w:lang w:val="en-US" w:eastAsia="ru-RU"/>
        </w:rPr>
        <w:t>Scurta</w:t>
      </w:r>
      <w:proofErr w:type="spellEnd"/>
      <w:r w:rsidRPr="000D5FE5">
        <w:rPr>
          <w:b/>
          <w:noProof w:val="0"/>
          <w:lang w:val="en-US" w:eastAsia="ru-RU"/>
        </w:rPr>
        <w:t xml:space="preserve"> </w:t>
      </w:r>
      <w:proofErr w:type="spellStart"/>
      <w:r w:rsidRPr="000D5FE5">
        <w:rPr>
          <w:b/>
          <w:noProof w:val="0"/>
          <w:lang w:val="en-US" w:eastAsia="ru-RU"/>
        </w:rPr>
        <w:t>descriere</w:t>
      </w:r>
      <w:proofErr w:type="spellEnd"/>
      <w:r w:rsidRPr="000D5FE5">
        <w:rPr>
          <w:b/>
          <w:noProof w:val="0"/>
          <w:lang w:val="en-US" w:eastAsia="ru-RU"/>
        </w:rPr>
        <w:t xml:space="preserve"> a </w:t>
      </w:r>
      <w:proofErr w:type="spellStart"/>
      <w:r w:rsidRPr="000D5FE5">
        <w:rPr>
          <w:b/>
          <w:noProof w:val="0"/>
          <w:lang w:val="en-US" w:eastAsia="ru-RU"/>
        </w:rPr>
        <w:t>criteriilor</w:t>
      </w:r>
      <w:proofErr w:type="spellEnd"/>
      <w:r w:rsidRPr="000D5FE5">
        <w:rPr>
          <w:b/>
          <w:noProof w:val="0"/>
          <w:lang w:val="en-US" w:eastAsia="ru-RU"/>
        </w:rPr>
        <w:t xml:space="preserve"> </w:t>
      </w:r>
      <w:proofErr w:type="spellStart"/>
      <w:r w:rsidRPr="000D5FE5">
        <w:rPr>
          <w:b/>
          <w:noProof w:val="0"/>
          <w:lang w:val="en-US" w:eastAsia="ru-RU"/>
        </w:rPr>
        <w:t>privind</w:t>
      </w:r>
      <w:proofErr w:type="spellEnd"/>
      <w:r w:rsidRPr="000D5FE5">
        <w:rPr>
          <w:b/>
          <w:noProof w:val="0"/>
          <w:lang w:val="en-US" w:eastAsia="ru-RU"/>
        </w:rPr>
        <w:t xml:space="preserve"> </w:t>
      </w:r>
      <w:proofErr w:type="spellStart"/>
      <w:r w:rsidRPr="000D5FE5">
        <w:rPr>
          <w:b/>
          <w:noProof w:val="0"/>
          <w:lang w:val="en-US" w:eastAsia="ru-RU"/>
        </w:rPr>
        <w:t>eligibilitatea</w:t>
      </w:r>
      <w:proofErr w:type="spellEnd"/>
      <w:r w:rsidRPr="000D5FE5">
        <w:rPr>
          <w:b/>
          <w:noProof w:val="0"/>
          <w:lang w:val="en-US" w:eastAsia="ru-RU"/>
        </w:rPr>
        <w:t xml:space="preserve"> </w:t>
      </w:r>
      <w:proofErr w:type="spellStart"/>
      <w:r w:rsidRPr="000D5FE5">
        <w:rPr>
          <w:b/>
          <w:noProof w:val="0"/>
          <w:lang w:val="en-US" w:eastAsia="ru-RU"/>
        </w:rPr>
        <w:t>operatorilor</w:t>
      </w:r>
      <w:proofErr w:type="spellEnd"/>
      <w:r w:rsidRPr="000D5FE5">
        <w:rPr>
          <w:b/>
          <w:noProof w:val="0"/>
          <w:lang w:val="en-US" w:eastAsia="ru-RU"/>
        </w:rPr>
        <w:t xml:space="preserve"> economici care pot </w:t>
      </w:r>
      <w:proofErr w:type="spellStart"/>
      <w:r w:rsidRPr="000D5FE5">
        <w:rPr>
          <w:b/>
          <w:noProof w:val="0"/>
          <w:lang w:val="en-US" w:eastAsia="ru-RU"/>
        </w:rPr>
        <w:t>determina</w:t>
      </w:r>
      <w:proofErr w:type="spellEnd"/>
      <w:r w:rsidRPr="000D5FE5">
        <w:rPr>
          <w:b/>
          <w:noProof w:val="0"/>
          <w:lang w:val="en-US" w:eastAsia="ru-RU"/>
        </w:rPr>
        <w:t xml:space="preserve"> </w:t>
      </w:r>
      <w:proofErr w:type="spellStart"/>
      <w:r w:rsidRPr="000D5FE5">
        <w:rPr>
          <w:b/>
          <w:noProof w:val="0"/>
          <w:lang w:val="en-US" w:eastAsia="ru-RU"/>
        </w:rPr>
        <w:t>eliminarea</w:t>
      </w:r>
      <w:proofErr w:type="spellEnd"/>
      <w:r w:rsidRPr="000D5FE5">
        <w:rPr>
          <w:b/>
          <w:noProof w:val="0"/>
          <w:lang w:val="en-US" w:eastAsia="ru-RU"/>
        </w:rPr>
        <w:t xml:space="preserve"> </w:t>
      </w:r>
      <w:proofErr w:type="spellStart"/>
      <w:r w:rsidRPr="000D5FE5">
        <w:rPr>
          <w:b/>
          <w:noProof w:val="0"/>
          <w:lang w:val="en-US" w:eastAsia="ru-RU"/>
        </w:rPr>
        <w:t>acestora</w:t>
      </w:r>
      <w:proofErr w:type="spellEnd"/>
      <w:r w:rsidRPr="000D5FE5">
        <w:rPr>
          <w:b/>
          <w:noProof w:val="0"/>
          <w:lang w:val="en-US" w:eastAsia="ru-RU"/>
        </w:rPr>
        <w:t xml:space="preserve"> </w:t>
      </w:r>
      <w:proofErr w:type="spellStart"/>
      <w:r w:rsidRPr="000D5FE5">
        <w:rPr>
          <w:b/>
          <w:noProof w:val="0"/>
          <w:lang w:val="en-US" w:eastAsia="ru-RU"/>
        </w:rPr>
        <w:t>și</w:t>
      </w:r>
      <w:proofErr w:type="spellEnd"/>
      <w:r w:rsidRPr="000D5FE5">
        <w:rPr>
          <w:b/>
          <w:noProof w:val="0"/>
          <w:lang w:val="en-US" w:eastAsia="ru-RU"/>
        </w:rPr>
        <w:t xml:space="preserve"> a </w:t>
      </w:r>
      <w:proofErr w:type="spellStart"/>
      <w:r w:rsidRPr="000D5FE5">
        <w:rPr>
          <w:b/>
          <w:noProof w:val="0"/>
          <w:lang w:val="en-US" w:eastAsia="ru-RU"/>
        </w:rPr>
        <w:t>criteriilor</w:t>
      </w:r>
      <w:proofErr w:type="spellEnd"/>
      <w:r w:rsidRPr="000D5FE5">
        <w:rPr>
          <w:b/>
          <w:noProof w:val="0"/>
          <w:lang w:val="en-US" w:eastAsia="ru-RU"/>
        </w:rPr>
        <w:t xml:space="preserve"> de </w:t>
      </w:r>
      <w:proofErr w:type="spellStart"/>
      <w:r w:rsidRPr="000D5FE5">
        <w:rPr>
          <w:b/>
          <w:noProof w:val="0"/>
          <w:lang w:val="en-US" w:eastAsia="ru-RU"/>
        </w:rPr>
        <w:t>selecție</w:t>
      </w:r>
      <w:proofErr w:type="spellEnd"/>
      <w:r w:rsidRPr="000D5FE5">
        <w:rPr>
          <w:b/>
          <w:noProof w:val="0"/>
          <w:lang w:val="en-US" w:eastAsia="ru-RU"/>
        </w:rPr>
        <w:t xml:space="preserve">/de </w:t>
      </w:r>
      <w:proofErr w:type="spellStart"/>
      <w:r w:rsidRPr="000D5FE5">
        <w:rPr>
          <w:b/>
          <w:noProof w:val="0"/>
          <w:lang w:val="en-US" w:eastAsia="ru-RU"/>
        </w:rPr>
        <w:t>preselecție</w:t>
      </w:r>
      <w:proofErr w:type="spellEnd"/>
      <w:r w:rsidRPr="000D5FE5">
        <w:rPr>
          <w:b/>
          <w:noProof w:val="0"/>
          <w:lang w:val="en-US" w:eastAsia="ru-RU"/>
        </w:rPr>
        <w:t xml:space="preserve">; </w:t>
      </w:r>
      <w:proofErr w:type="spellStart"/>
      <w:r w:rsidRPr="000D5FE5">
        <w:rPr>
          <w:b/>
          <w:noProof w:val="0"/>
          <w:lang w:val="en-US" w:eastAsia="ru-RU"/>
        </w:rPr>
        <w:t>nivelul</w:t>
      </w:r>
      <w:proofErr w:type="spellEnd"/>
      <w:r w:rsidRPr="000D5FE5">
        <w:rPr>
          <w:b/>
          <w:noProof w:val="0"/>
          <w:lang w:val="en-US" w:eastAsia="ru-RU"/>
        </w:rPr>
        <w:t xml:space="preserve"> minim (</w:t>
      </w:r>
      <w:proofErr w:type="spellStart"/>
      <w:r w:rsidRPr="000D5FE5">
        <w:rPr>
          <w:b/>
          <w:noProof w:val="0"/>
          <w:lang w:val="en-US" w:eastAsia="ru-RU"/>
        </w:rPr>
        <w:t>nivelurile</w:t>
      </w:r>
      <w:proofErr w:type="spellEnd"/>
      <w:r w:rsidRPr="000D5FE5">
        <w:rPr>
          <w:b/>
          <w:noProof w:val="0"/>
          <w:lang w:val="en-US" w:eastAsia="ru-RU"/>
        </w:rPr>
        <w:t xml:space="preserve"> </w:t>
      </w:r>
      <w:proofErr w:type="spellStart"/>
      <w:r w:rsidRPr="000D5FE5">
        <w:rPr>
          <w:b/>
          <w:noProof w:val="0"/>
          <w:lang w:val="en-US" w:eastAsia="ru-RU"/>
        </w:rPr>
        <w:t>minime</w:t>
      </w:r>
      <w:proofErr w:type="spellEnd"/>
      <w:r w:rsidRPr="000D5FE5">
        <w:rPr>
          <w:b/>
          <w:noProof w:val="0"/>
          <w:lang w:val="en-US" w:eastAsia="ru-RU"/>
        </w:rPr>
        <w:t xml:space="preserve">) al (ale) </w:t>
      </w:r>
      <w:proofErr w:type="spellStart"/>
      <w:r w:rsidRPr="000D5FE5">
        <w:rPr>
          <w:b/>
          <w:noProof w:val="0"/>
          <w:lang w:val="en-US" w:eastAsia="ru-RU"/>
        </w:rPr>
        <w:t>cerințelor</w:t>
      </w:r>
      <w:proofErr w:type="spellEnd"/>
      <w:r w:rsidRPr="000D5FE5">
        <w:rPr>
          <w:b/>
          <w:noProof w:val="0"/>
          <w:lang w:val="en-US" w:eastAsia="ru-RU"/>
        </w:rPr>
        <w:t xml:space="preserve"> eventual </w:t>
      </w:r>
      <w:proofErr w:type="spellStart"/>
      <w:r w:rsidRPr="000D5FE5">
        <w:rPr>
          <w:b/>
          <w:noProof w:val="0"/>
          <w:lang w:val="en-US" w:eastAsia="ru-RU"/>
        </w:rPr>
        <w:t>impuse</w:t>
      </w:r>
      <w:proofErr w:type="spellEnd"/>
      <w:r w:rsidRPr="000D5FE5">
        <w:rPr>
          <w:b/>
          <w:noProof w:val="0"/>
          <w:lang w:val="en-US" w:eastAsia="ru-RU"/>
        </w:rPr>
        <w:t xml:space="preserve">; se </w:t>
      </w:r>
      <w:proofErr w:type="spellStart"/>
      <w:r w:rsidRPr="000D5FE5">
        <w:rPr>
          <w:b/>
          <w:noProof w:val="0"/>
          <w:lang w:val="en-US" w:eastAsia="ru-RU"/>
        </w:rPr>
        <w:t>menționează</w:t>
      </w:r>
      <w:proofErr w:type="spellEnd"/>
      <w:r w:rsidRPr="000D5FE5">
        <w:rPr>
          <w:b/>
          <w:noProof w:val="0"/>
          <w:lang w:val="en-US" w:eastAsia="ru-RU"/>
        </w:rPr>
        <w:t xml:space="preserve"> </w:t>
      </w:r>
      <w:proofErr w:type="spellStart"/>
      <w:r w:rsidRPr="000D5FE5">
        <w:rPr>
          <w:b/>
          <w:noProof w:val="0"/>
          <w:lang w:val="en-US" w:eastAsia="ru-RU"/>
        </w:rPr>
        <w:t>informațiile</w:t>
      </w:r>
      <w:proofErr w:type="spellEnd"/>
      <w:r w:rsidRPr="000D5FE5">
        <w:rPr>
          <w:b/>
          <w:noProof w:val="0"/>
          <w:lang w:val="en-US" w:eastAsia="ru-RU"/>
        </w:rPr>
        <w:t xml:space="preserve"> solicitate (DUAE, </w:t>
      </w:r>
      <w:proofErr w:type="spellStart"/>
      <w:r w:rsidRPr="000D5FE5">
        <w:rPr>
          <w:b/>
          <w:noProof w:val="0"/>
          <w:lang w:val="en-US" w:eastAsia="ru-RU"/>
        </w:rPr>
        <w:t>documentație</w:t>
      </w:r>
      <w:proofErr w:type="spellEnd"/>
      <w:r w:rsidRPr="000D5FE5">
        <w:rPr>
          <w:b/>
          <w:noProof w:val="0"/>
          <w:lang w:val="en-US" w:eastAsia="ru-RU"/>
        </w:rPr>
        <w:t>):</w:t>
      </w:r>
    </w:p>
    <w:tbl>
      <w:tblPr>
        <w:tblStyle w:val="112"/>
        <w:tblW w:w="10627" w:type="dxa"/>
        <w:jc w:val="center"/>
        <w:tblLayout w:type="fixed"/>
        <w:tblLook w:val="04A0" w:firstRow="1" w:lastRow="0" w:firstColumn="1" w:lastColumn="0" w:noHBand="0" w:noVBand="1"/>
      </w:tblPr>
      <w:tblGrid>
        <w:gridCol w:w="562"/>
        <w:gridCol w:w="2410"/>
        <w:gridCol w:w="6521"/>
        <w:gridCol w:w="1134"/>
      </w:tblGrid>
      <w:tr w:rsidR="00086EFA" w:rsidRPr="00086EFA" w14:paraId="22491879" w14:textId="77777777" w:rsidTr="00D44D72">
        <w:trPr>
          <w:trHeight w:val="418"/>
          <w:tblHeader/>
          <w:jc w:val="center"/>
        </w:trPr>
        <w:tc>
          <w:tcPr>
            <w:tcW w:w="562" w:type="dxa"/>
            <w:shd w:val="clear" w:color="auto" w:fill="E7E6E6" w:themeFill="background2"/>
            <w:vAlign w:val="center"/>
          </w:tcPr>
          <w:p w14:paraId="402898B2" w14:textId="77777777" w:rsidR="00086EFA" w:rsidRPr="00086EFA" w:rsidRDefault="00086EFA" w:rsidP="00086EFA">
            <w:pPr>
              <w:tabs>
                <w:tab w:val="left" w:pos="612"/>
              </w:tabs>
              <w:rPr>
                <w:b/>
                <w:iCs/>
                <w:noProof w:val="0"/>
                <w:lang w:val="ro-MD"/>
              </w:rPr>
            </w:pPr>
            <w:r w:rsidRPr="00086EFA">
              <w:rPr>
                <w:b/>
                <w:iCs/>
                <w:noProof w:val="0"/>
                <w:lang w:val="ro-MD"/>
              </w:rPr>
              <w:t>Nr. d/o</w:t>
            </w:r>
          </w:p>
        </w:tc>
        <w:tc>
          <w:tcPr>
            <w:tcW w:w="2410" w:type="dxa"/>
            <w:shd w:val="clear" w:color="auto" w:fill="E7E6E6" w:themeFill="background2"/>
            <w:vAlign w:val="center"/>
          </w:tcPr>
          <w:p w14:paraId="7076BD27" w14:textId="77777777" w:rsidR="00086EFA" w:rsidRPr="00086EFA" w:rsidRDefault="00086EFA" w:rsidP="00086EFA">
            <w:pPr>
              <w:tabs>
                <w:tab w:val="left" w:pos="612"/>
              </w:tabs>
              <w:jc w:val="center"/>
              <w:rPr>
                <w:b/>
                <w:iCs/>
                <w:noProof w:val="0"/>
                <w:lang w:val="ro-MD"/>
              </w:rPr>
            </w:pPr>
            <w:r w:rsidRPr="00086EFA">
              <w:rPr>
                <w:b/>
                <w:iCs/>
                <w:noProof w:val="0"/>
                <w:lang w:val="ro-MD"/>
              </w:rPr>
              <w:t>Descrierea criteriului/cerinței</w:t>
            </w:r>
          </w:p>
        </w:tc>
        <w:tc>
          <w:tcPr>
            <w:tcW w:w="6521" w:type="dxa"/>
            <w:shd w:val="clear" w:color="auto" w:fill="E7E6E6" w:themeFill="background2"/>
            <w:vAlign w:val="center"/>
          </w:tcPr>
          <w:p w14:paraId="16436EDE" w14:textId="77777777" w:rsidR="00086EFA" w:rsidRPr="00086EFA" w:rsidRDefault="00086EFA" w:rsidP="00086EFA">
            <w:pPr>
              <w:tabs>
                <w:tab w:val="left" w:pos="612"/>
              </w:tabs>
              <w:jc w:val="center"/>
              <w:rPr>
                <w:b/>
                <w:iCs/>
                <w:noProof w:val="0"/>
                <w:lang w:val="ro-MD"/>
              </w:rPr>
            </w:pPr>
            <w:r w:rsidRPr="00086EFA">
              <w:rPr>
                <w:b/>
                <w:iCs/>
                <w:noProof w:val="0"/>
                <w:lang w:val="ro-MD"/>
              </w:rPr>
              <w:t>Mod de demonstrare a îndeplinirii criteriului/cerinței:</w:t>
            </w:r>
          </w:p>
        </w:tc>
        <w:tc>
          <w:tcPr>
            <w:tcW w:w="1134" w:type="dxa"/>
            <w:shd w:val="clear" w:color="auto" w:fill="E7E6E6" w:themeFill="background2"/>
            <w:vAlign w:val="center"/>
          </w:tcPr>
          <w:p w14:paraId="3400EB21" w14:textId="77777777" w:rsidR="00086EFA" w:rsidRPr="00086EFA" w:rsidRDefault="00086EFA" w:rsidP="00086EFA">
            <w:pPr>
              <w:tabs>
                <w:tab w:val="left" w:pos="612"/>
              </w:tabs>
              <w:jc w:val="center"/>
              <w:rPr>
                <w:b/>
                <w:iCs/>
                <w:noProof w:val="0"/>
                <w:lang w:val="ro-MD"/>
              </w:rPr>
            </w:pPr>
            <w:r w:rsidRPr="00086EFA">
              <w:rPr>
                <w:b/>
                <w:iCs/>
                <w:noProof w:val="0"/>
                <w:lang w:val="ro-MD"/>
              </w:rPr>
              <w:t>Nivelul minim/</w:t>
            </w:r>
            <w:r w:rsidRPr="00086EFA">
              <w:rPr>
                <w:b/>
                <w:iCs/>
                <w:noProof w:val="0"/>
                <w:lang w:val="ro-MD"/>
              </w:rPr>
              <w:br/>
              <w:t>Obligativitatea</w:t>
            </w:r>
          </w:p>
        </w:tc>
      </w:tr>
      <w:tr w:rsidR="00086EFA" w:rsidRPr="00086EFA" w14:paraId="7CC64330" w14:textId="77777777" w:rsidTr="00D44D72">
        <w:trPr>
          <w:jc w:val="center"/>
        </w:trPr>
        <w:tc>
          <w:tcPr>
            <w:tcW w:w="562" w:type="dxa"/>
            <w:shd w:val="clear" w:color="auto" w:fill="FFFFFF"/>
          </w:tcPr>
          <w:p w14:paraId="693C985F" w14:textId="77777777" w:rsidR="00086EFA" w:rsidRPr="00086EFA" w:rsidRDefault="00086EFA" w:rsidP="00086EFA">
            <w:pPr>
              <w:ind w:left="-120" w:right="-108"/>
              <w:jc w:val="center"/>
              <w:rPr>
                <w:noProof w:val="0"/>
                <w:lang w:val="ro-MD"/>
              </w:rPr>
            </w:pPr>
            <w:r w:rsidRPr="00086EFA">
              <w:rPr>
                <w:noProof w:val="0"/>
                <w:lang w:val="ro-MD"/>
              </w:rPr>
              <w:t>1</w:t>
            </w:r>
          </w:p>
        </w:tc>
        <w:tc>
          <w:tcPr>
            <w:tcW w:w="2410" w:type="dxa"/>
            <w:shd w:val="clear" w:color="auto" w:fill="FFFFFF"/>
          </w:tcPr>
          <w:p w14:paraId="54AE5A1D" w14:textId="77777777" w:rsidR="00086EFA" w:rsidRPr="00086EFA" w:rsidRDefault="00086EFA" w:rsidP="00086EFA">
            <w:pPr>
              <w:ind w:left="29"/>
              <w:rPr>
                <w:noProof w:val="0"/>
                <w:lang w:val="en-US"/>
              </w:rPr>
            </w:pPr>
            <w:proofErr w:type="spellStart"/>
            <w:r w:rsidRPr="00086EFA">
              <w:rPr>
                <w:noProof w:val="0"/>
                <w:lang w:val="en-US"/>
              </w:rPr>
              <w:t>Cerere</w:t>
            </w:r>
            <w:proofErr w:type="spellEnd"/>
            <w:r w:rsidRPr="00086EFA">
              <w:rPr>
                <w:noProof w:val="0"/>
                <w:lang w:val="en-US"/>
              </w:rPr>
              <w:t xml:space="preserve"> de </w:t>
            </w:r>
            <w:proofErr w:type="spellStart"/>
            <w:r w:rsidRPr="00086EFA">
              <w:rPr>
                <w:noProof w:val="0"/>
                <w:lang w:val="en-US"/>
              </w:rPr>
              <w:t>participare</w:t>
            </w:r>
            <w:proofErr w:type="spellEnd"/>
          </w:p>
        </w:tc>
        <w:tc>
          <w:tcPr>
            <w:tcW w:w="6521" w:type="dxa"/>
            <w:shd w:val="clear" w:color="auto" w:fill="FFFFFF"/>
          </w:tcPr>
          <w:p w14:paraId="3FC3F010" w14:textId="77777777" w:rsidR="00086EFA" w:rsidRPr="00086EFA" w:rsidRDefault="00086EFA" w:rsidP="00086EFA">
            <w:pPr>
              <w:widowControl w:val="0"/>
              <w:autoSpaceDE w:val="0"/>
              <w:autoSpaceDN w:val="0"/>
              <w:ind w:left="29"/>
              <w:rPr>
                <w:noProof w:val="0"/>
                <w:sz w:val="20"/>
                <w:szCs w:val="20"/>
                <w:lang w:val="ro-MD" w:eastAsia="en-US"/>
              </w:rPr>
            </w:pPr>
            <w:r w:rsidRPr="00086EFA">
              <w:rPr>
                <w:bCs/>
                <w:i/>
                <w:noProof w:val="0"/>
                <w:sz w:val="20"/>
                <w:szCs w:val="20"/>
                <w:lang w:val="it-IT"/>
              </w:rPr>
              <w:t>Original, conform formularului atașat, semnat electronic</w:t>
            </w:r>
          </w:p>
        </w:tc>
        <w:tc>
          <w:tcPr>
            <w:tcW w:w="1134" w:type="dxa"/>
            <w:shd w:val="clear" w:color="auto" w:fill="FFFFFF"/>
          </w:tcPr>
          <w:p w14:paraId="5ADD745F" w14:textId="77777777" w:rsidR="00086EFA" w:rsidRPr="00086EFA" w:rsidRDefault="00086EFA" w:rsidP="00086EFA">
            <w:pPr>
              <w:tabs>
                <w:tab w:val="left" w:pos="612"/>
              </w:tabs>
              <w:rPr>
                <w:iCs/>
                <w:noProof w:val="0"/>
                <w:lang w:val="ro-MD"/>
              </w:rPr>
            </w:pPr>
            <w:proofErr w:type="spellStart"/>
            <w:r w:rsidRPr="00086EFA">
              <w:rPr>
                <w:b/>
                <w:noProof w:val="0"/>
                <w:highlight w:val="green"/>
                <w:lang w:val="en-US" w:eastAsia="en-US"/>
              </w:rPr>
              <w:t>Obligatoriu</w:t>
            </w:r>
            <w:proofErr w:type="spellEnd"/>
            <w:r w:rsidRPr="00086EFA">
              <w:rPr>
                <w:b/>
                <w:noProof w:val="0"/>
                <w:lang w:val="en-US" w:eastAsia="en-US"/>
              </w:rPr>
              <w:t xml:space="preserve"> se </w:t>
            </w:r>
            <w:proofErr w:type="spellStart"/>
            <w:r w:rsidRPr="00086EFA">
              <w:rPr>
                <w:b/>
                <w:noProof w:val="0"/>
                <w:lang w:val="en-US" w:eastAsia="en-US"/>
              </w:rPr>
              <w:t>încarcă</w:t>
            </w:r>
            <w:proofErr w:type="spellEnd"/>
            <w:r w:rsidRPr="00086EFA">
              <w:rPr>
                <w:b/>
                <w:noProof w:val="0"/>
                <w:lang w:val="en-US" w:eastAsia="en-US"/>
              </w:rPr>
              <w:t xml:space="preserve"> </w:t>
            </w:r>
            <w:proofErr w:type="spellStart"/>
            <w:r w:rsidRPr="00086EFA">
              <w:rPr>
                <w:b/>
                <w:noProof w:val="0"/>
                <w:lang w:val="en-US" w:eastAsia="en-US"/>
              </w:rPr>
              <w:t>în</w:t>
            </w:r>
            <w:proofErr w:type="spellEnd"/>
            <w:r w:rsidRPr="00086EFA">
              <w:rPr>
                <w:b/>
                <w:noProof w:val="0"/>
                <w:lang w:val="en-US" w:eastAsia="en-US"/>
              </w:rPr>
              <w:t xml:space="preserve"> SIA RSAP</w:t>
            </w:r>
          </w:p>
        </w:tc>
      </w:tr>
      <w:tr w:rsidR="00086EFA" w:rsidRPr="00086EFA" w14:paraId="5608E95C" w14:textId="77777777" w:rsidTr="00D44D72">
        <w:trPr>
          <w:jc w:val="center"/>
        </w:trPr>
        <w:tc>
          <w:tcPr>
            <w:tcW w:w="562" w:type="dxa"/>
            <w:shd w:val="clear" w:color="auto" w:fill="FFFFFF"/>
          </w:tcPr>
          <w:p w14:paraId="5D0C911B" w14:textId="77777777" w:rsidR="00086EFA" w:rsidRPr="00086EFA" w:rsidRDefault="00086EFA" w:rsidP="00086EFA">
            <w:pPr>
              <w:ind w:left="-120" w:right="-108"/>
              <w:jc w:val="center"/>
              <w:rPr>
                <w:noProof w:val="0"/>
                <w:lang w:val="ro-MD"/>
              </w:rPr>
            </w:pPr>
            <w:r w:rsidRPr="00086EFA">
              <w:rPr>
                <w:noProof w:val="0"/>
                <w:lang w:val="ro-MD"/>
              </w:rPr>
              <w:t>2</w:t>
            </w:r>
          </w:p>
        </w:tc>
        <w:tc>
          <w:tcPr>
            <w:tcW w:w="2410" w:type="dxa"/>
            <w:shd w:val="clear" w:color="auto" w:fill="FFFFFF"/>
          </w:tcPr>
          <w:p w14:paraId="46279EA3" w14:textId="77777777" w:rsidR="00086EFA" w:rsidRPr="00086EFA" w:rsidRDefault="00086EFA" w:rsidP="00086EFA">
            <w:pPr>
              <w:ind w:left="29"/>
              <w:rPr>
                <w:noProof w:val="0"/>
                <w:lang w:val="en-US"/>
              </w:rPr>
            </w:pPr>
            <w:proofErr w:type="spellStart"/>
            <w:r w:rsidRPr="00086EFA">
              <w:rPr>
                <w:noProof w:val="0"/>
                <w:lang w:val="en-US"/>
              </w:rPr>
              <w:t>Formularul</w:t>
            </w:r>
            <w:proofErr w:type="spellEnd"/>
            <w:r w:rsidRPr="00086EFA">
              <w:rPr>
                <w:noProof w:val="0"/>
                <w:lang w:val="en-US"/>
              </w:rPr>
              <w:t xml:space="preserve"> DUAE</w:t>
            </w:r>
          </w:p>
        </w:tc>
        <w:tc>
          <w:tcPr>
            <w:tcW w:w="6521" w:type="dxa"/>
            <w:shd w:val="clear" w:color="auto" w:fill="FFFFFF"/>
          </w:tcPr>
          <w:p w14:paraId="78FDA748" w14:textId="77777777" w:rsidR="00086EFA" w:rsidRPr="00086EFA" w:rsidRDefault="00086EFA" w:rsidP="00086EFA">
            <w:pPr>
              <w:ind w:left="29"/>
              <w:rPr>
                <w:iCs/>
                <w:noProof w:val="0"/>
                <w:sz w:val="20"/>
                <w:szCs w:val="20"/>
                <w:lang w:val="ro-MD" w:eastAsia="en-US"/>
              </w:rPr>
            </w:pPr>
            <w:r w:rsidRPr="00086EFA">
              <w:rPr>
                <w:bCs/>
                <w:i/>
                <w:noProof w:val="0"/>
                <w:sz w:val="20"/>
                <w:szCs w:val="20"/>
                <w:lang w:val="en-US" w:eastAsia="en-US"/>
              </w:rPr>
              <w:t>Original,</w:t>
            </w:r>
            <w:r w:rsidRPr="00086EFA">
              <w:rPr>
                <w:i/>
                <w:noProof w:val="0"/>
                <w:sz w:val="20"/>
                <w:szCs w:val="20"/>
                <w:lang w:val="en-US" w:eastAsia="en-US"/>
              </w:rPr>
              <w:t xml:space="preserve"> </w:t>
            </w:r>
            <w:proofErr w:type="spellStart"/>
            <w:r w:rsidRPr="00086EFA">
              <w:rPr>
                <w:i/>
                <w:noProof w:val="0"/>
                <w:sz w:val="20"/>
                <w:szCs w:val="20"/>
                <w:lang w:val="en-US" w:eastAsia="en-US"/>
              </w:rPr>
              <w:t>confirmat</w:t>
            </w:r>
            <w:proofErr w:type="spellEnd"/>
            <w:r w:rsidRPr="00086EFA">
              <w:rPr>
                <w:i/>
                <w:noProof w:val="0"/>
                <w:sz w:val="20"/>
                <w:szCs w:val="20"/>
                <w:lang w:val="en-US" w:eastAsia="en-US"/>
              </w:rPr>
              <w:t xml:space="preserve"> </w:t>
            </w:r>
            <w:proofErr w:type="spellStart"/>
            <w:r w:rsidRPr="00086EFA">
              <w:rPr>
                <w:i/>
                <w:noProof w:val="0"/>
                <w:sz w:val="20"/>
                <w:szCs w:val="20"/>
                <w:lang w:val="en-US" w:eastAsia="en-US"/>
              </w:rPr>
              <w:t>prin</w:t>
            </w:r>
            <w:proofErr w:type="spellEnd"/>
            <w:r w:rsidRPr="00086EFA">
              <w:rPr>
                <w:i/>
                <w:noProof w:val="0"/>
                <w:sz w:val="20"/>
                <w:szCs w:val="20"/>
                <w:lang w:val="en-US" w:eastAsia="en-US"/>
              </w:rPr>
              <w:t xml:space="preserve"> </w:t>
            </w:r>
            <w:proofErr w:type="spellStart"/>
            <w:r w:rsidRPr="00086EFA">
              <w:rPr>
                <w:i/>
                <w:noProof w:val="0"/>
                <w:sz w:val="20"/>
                <w:szCs w:val="20"/>
                <w:lang w:val="en-US" w:eastAsia="en-US"/>
              </w:rPr>
              <w:t>semnătura</w:t>
            </w:r>
            <w:proofErr w:type="spellEnd"/>
            <w:r w:rsidRPr="00086EFA">
              <w:rPr>
                <w:i/>
                <w:noProof w:val="0"/>
                <w:sz w:val="20"/>
                <w:szCs w:val="20"/>
                <w:lang w:val="en-US" w:eastAsia="en-US"/>
              </w:rPr>
              <w:t xml:space="preserve"> </w:t>
            </w:r>
            <w:proofErr w:type="spellStart"/>
            <w:r w:rsidRPr="00086EFA">
              <w:rPr>
                <w:i/>
                <w:noProof w:val="0"/>
                <w:sz w:val="20"/>
                <w:szCs w:val="20"/>
                <w:lang w:val="en-US" w:eastAsia="en-US"/>
              </w:rPr>
              <w:t>electronică</w:t>
            </w:r>
            <w:proofErr w:type="spellEnd"/>
            <w:r w:rsidRPr="00086EFA">
              <w:rPr>
                <w:i/>
                <w:noProof w:val="0"/>
                <w:sz w:val="20"/>
                <w:szCs w:val="20"/>
                <w:lang w:val="en-US" w:eastAsia="en-US"/>
              </w:rPr>
              <w:t xml:space="preserve"> – conform </w:t>
            </w:r>
            <w:proofErr w:type="spellStart"/>
            <w:r w:rsidRPr="00086EFA">
              <w:rPr>
                <w:i/>
                <w:noProof w:val="0"/>
                <w:sz w:val="20"/>
                <w:szCs w:val="20"/>
                <w:lang w:val="en-US" w:eastAsia="en-US"/>
              </w:rPr>
              <w:t>Formularului</w:t>
            </w:r>
            <w:proofErr w:type="spellEnd"/>
            <w:r w:rsidRPr="00086EFA">
              <w:rPr>
                <w:i/>
                <w:noProof w:val="0"/>
                <w:sz w:val="20"/>
                <w:szCs w:val="20"/>
                <w:lang w:val="en-US" w:eastAsia="en-US"/>
              </w:rPr>
              <w:t xml:space="preserve"> </w:t>
            </w:r>
            <w:proofErr w:type="spellStart"/>
            <w:r w:rsidRPr="00086EFA">
              <w:rPr>
                <w:i/>
                <w:noProof w:val="0"/>
                <w:sz w:val="20"/>
                <w:szCs w:val="20"/>
                <w:lang w:val="en-US" w:eastAsia="en-US"/>
              </w:rPr>
              <w:t>Beneficiarului</w:t>
            </w:r>
            <w:proofErr w:type="spellEnd"/>
            <w:r w:rsidRPr="00086EFA">
              <w:rPr>
                <w:i/>
                <w:noProof w:val="0"/>
                <w:sz w:val="20"/>
                <w:szCs w:val="20"/>
                <w:lang w:val="en-US" w:eastAsia="en-US"/>
              </w:rPr>
              <w:t>.</w:t>
            </w:r>
          </w:p>
        </w:tc>
        <w:tc>
          <w:tcPr>
            <w:tcW w:w="1134" w:type="dxa"/>
            <w:shd w:val="clear" w:color="auto" w:fill="FFFFFF"/>
          </w:tcPr>
          <w:p w14:paraId="36076DB8" w14:textId="77777777" w:rsidR="00086EFA" w:rsidRPr="00086EFA" w:rsidRDefault="00086EFA" w:rsidP="00086EFA">
            <w:pPr>
              <w:rPr>
                <w:noProof w:val="0"/>
                <w:lang w:val="ro-MD"/>
              </w:rPr>
            </w:pPr>
            <w:proofErr w:type="spellStart"/>
            <w:r w:rsidRPr="00086EFA">
              <w:rPr>
                <w:b/>
                <w:noProof w:val="0"/>
                <w:highlight w:val="green"/>
                <w:lang w:val="en-US" w:eastAsia="en-US"/>
              </w:rPr>
              <w:t>Obligatoriu</w:t>
            </w:r>
            <w:proofErr w:type="spellEnd"/>
            <w:r w:rsidRPr="00086EFA">
              <w:rPr>
                <w:b/>
                <w:noProof w:val="0"/>
                <w:lang w:val="en-US" w:eastAsia="en-US"/>
              </w:rPr>
              <w:t xml:space="preserve"> se </w:t>
            </w:r>
            <w:proofErr w:type="spellStart"/>
            <w:r w:rsidRPr="00086EFA">
              <w:rPr>
                <w:b/>
                <w:noProof w:val="0"/>
                <w:lang w:val="en-US" w:eastAsia="en-US"/>
              </w:rPr>
              <w:t>încarcă</w:t>
            </w:r>
            <w:proofErr w:type="spellEnd"/>
            <w:r w:rsidRPr="00086EFA">
              <w:rPr>
                <w:b/>
                <w:noProof w:val="0"/>
                <w:lang w:val="en-US" w:eastAsia="en-US"/>
              </w:rPr>
              <w:t xml:space="preserve"> </w:t>
            </w:r>
            <w:proofErr w:type="spellStart"/>
            <w:r w:rsidRPr="00086EFA">
              <w:rPr>
                <w:b/>
                <w:noProof w:val="0"/>
                <w:lang w:val="en-US" w:eastAsia="en-US"/>
              </w:rPr>
              <w:t>în</w:t>
            </w:r>
            <w:proofErr w:type="spellEnd"/>
            <w:r w:rsidRPr="00086EFA">
              <w:rPr>
                <w:b/>
                <w:noProof w:val="0"/>
                <w:lang w:val="en-US" w:eastAsia="en-US"/>
              </w:rPr>
              <w:t xml:space="preserve"> SIA RSAP</w:t>
            </w:r>
          </w:p>
        </w:tc>
      </w:tr>
      <w:tr w:rsidR="00086EFA" w:rsidRPr="00086EFA" w14:paraId="08D5F163" w14:textId="77777777" w:rsidTr="00D44D72">
        <w:trPr>
          <w:jc w:val="center"/>
        </w:trPr>
        <w:tc>
          <w:tcPr>
            <w:tcW w:w="562" w:type="dxa"/>
            <w:shd w:val="clear" w:color="auto" w:fill="FFFFFF"/>
          </w:tcPr>
          <w:p w14:paraId="2EED4D22" w14:textId="77777777" w:rsidR="00086EFA" w:rsidRPr="00086EFA" w:rsidRDefault="00086EFA" w:rsidP="00086EFA">
            <w:pPr>
              <w:ind w:left="-120" w:right="-108"/>
              <w:jc w:val="center"/>
              <w:rPr>
                <w:noProof w:val="0"/>
                <w:lang w:val="ro-MD"/>
              </w:rPr>
            </w:pPr>
            <w:r w:rsidRPr="00086EFA">
              <w:rPr>
                <w:noProof w:val="0"/>
                <w:lang w:val="ro-MD"/>
              </w:rPr>
              <w:t>3</w:t>
            </w:r>
          </w:p>
        </w:tc>
        <w:tc>
          <w:tcPr>
            <w:tcW w:w="2410" w:type="dxa"/>
            <w:shd w:val="clear" w:color="auto" w:fill="FFFFFF"/>
          </w:tcPr>
          <w:p w14:paraId="60B4DB9B" w14:textId="77777777" w:rsidR="00086EFA" w:rsidRPr="00086EFA" w:rsidRDefault="00086EFA" w:rsidP="00086EFA">
            <w:pPr>
              <w:ind w:left="29"/>
              <w:rPr>
                <w:noProof w:val="0"/>
                <w:lang w:val="en-US"/>
              </w:rPr>
            </w:pPr>
            <w:proofErr w:type="spellStart"/>
            <w:r w:rsidRPr="00086EFA">
              <w:rPr>
                <w:noProof w:val="0"/>
                <w:lang w:val="en-US"/>
              </w:rPr>
              <w:t>Oferta</w:t>
            </w:r>
            <w:proofErr w:type="spellEnd"/>
          </w:p>
        </w:tc>
        <w:tc>
          <w:tcPr>
            <w:tcW w:w="6521" w:type="dxa"/>
            <w:shd w:val="clear" w:color="auto" w:fill="FFFFFF"/>
          </w:tcPr>
          <w:p w14:paraId="1559A360" w14:textId="77777777" w:rsidR="00086EFA" w:rsidRPr="00086EFA" w:rsidRDefault="00086EFA" w:rsidP="00086EFA">
            <w:pPr>
              <w:ind w:left="29"/>
              <w:rPr>
                <w:bCs/>
                <w:i/>
                <w:noProof w:val="0"/>
                <w:sz w:val="20"/>
                <w:szCs w:val="20"/>
                <w:lang w:val="en-US" w:eastAsia="en-US"/>
              </w:rPr>
            </w:pPr>
            <w:proofErr w:type="spellStart"/>
            <w:r w:rsidRPr="00086EFA">
              <w:rPr>
                <w:bCs/>
                <w:i/>
                <w:iCs/>
                <w:noProof w:val="0"/>
                <w:sz w:val="20"/>
                <w:szCs w:val="20"/>
                <w:lang w:val="en-US" w:eastAsia="en-US"/>
              </w:rPr>
              <w:t>Formularul</w:t>
            </w:r>
            <w:proofErr w:type="spellEnd"/>
            <w:r w:rsidRPr="00086EFA">
              <w:rPr>
                <w:bCs/>
                <w:i/>
                <w:iCs/>
                <w:noProof w:val="0"/>
                <w:sz w:val="20"/>
                <w:szCs w:val="20"/>
                <w:lang w:val="en-US" w:eastAsia="en-US"/>
              </w:rPr>
              <w:t xml:space="preserve"> F3.1, </w:t>
            </w:r>
            <w:proofErr w:type="spellStart"/>
            <w:r w:rsidRPr="00086EFA">
              <w:rPr>
                <w:bCs/>
                <w:i/>
                <w:iCs/>
                <w:noProof w:val="0"/>
                <w:sz w:val="20"/>
                <w:szCs w:val="20"/>
                <w:lang w:val="en-US" w:eastAsia="en-US"/>
              </w:rPr>
              <w:t>semnat</w:t>
            </w:r>
            <w:proofErr w:type="spellEnd"/>
            <w:r w:rsidRPr="00086EFA">
              <w:rPr>
                <w:bCs/>
                <w:i/>
                <w:iCs/>
                <w:noProof w:val="0"/>
                <w:sz w:val="20"/>
                <w:szCs w:val="20"/>
                <w:lang w:val="en-US" w:eastAsia="en-US"/>
              </w:rPr>
              <w:t xml:space="preserve"> electronic</w:t>
            </w:r>
          </w:p>
        </w:tc>
        <w:tc>
          <w:tcPr>
            <w:tcW w:w="1134" w:type="dxa"/>
            <w:shd w:val="clear" w:color="auto" w:fill="FFFFFF"/>
          </w:tcPr>
          <w:p w14:paraId="2ADD5A17" w14:textId="77777777" w:rsidR="00086EFA" w:rsidRPr="00086EFA" w:rsidRDefault="00086EFA" w:rsidP="00086EFA">
            <w:pPr>
              <w:rPr>
                <w:iCs/>
                <w:noProof w:val="0"/>
                <w:lang w:val="ro-MD"/>
              </w:rPr>
            </w:pPr>
            <w:proofErr w:type="spellStart"/>
            <w:r w:rsidRPr="00086EFA">
              <w:rPr>
                <w:b/>
                <w:noProof w:val="0"/>
                <w:highlight w:val="green"/>
                <w:lang w:val="en-US" w:eastAsia="en-US"/>
              </w:rPr>
              <w:t>Obligatoriu</w:t>
            </w:r>
            <w:proofErr w:type="spellEnd"/>
            <w:r w:rsidRPr="00086EFA">
              <w:rPr>
                <w:b/>
                <w:noProof w:val="0"/>
                <w:lang w:val="en-US" w:eastAsia="en-US"/>
              </w:rPr>
              <w:t xml:space="preserve"> se </w:t>
            </w:r>
            <w:proofErr w:type="spellStart"/>
            <w:r w:rsidRPr="00086EFA">
              <w:rPr>
                <w:b/>
                <w:noProof w:val="0"/>
                <w:lang w:val="en-US" w:eastAsia="en-US"/>
              </w:rPr>
              <w:t>încarcă</w:t>
            </w:r>
            <w:proofErr w:type="spellEnd"/>
            <w:r w:rsidRPr="00086EFA">
              <w:rPr>
                <w:b/>
                <w:noProof w:val="0"/>
                <w:lang w:val="en-US" w:eastAsia="en-US"/>
              </w:rPr>
              <w:t xml:space="preserve"> </w:t>
            </w:r>
            <w:proofErr w:type="spellStart"/>
            <w:r w:rsidRPr="00086EFA">
              <w:rPr>
                <w:b/>
                <w:noProof w:val="0"/>
                <w:lang w:val="en-US" w:eastAsia="en-US"/>
              </w:rPr>
              <w:t>în</w:t>
            </w:r>
            <w:proofErr w:type="spellEnd"/>
            <w:r w:rsidRPr="00086EFA">
              <w:rPr>
                <w:b/>
                <w:noProof w:val="0"/>
                <w:lang w:val="en-US" w:eastAsia="en-US"/>
              </w:rPr>
              <w:t xml:space="preserve"> SIA RSAP</w:t>
            </w:r>
          </w:p>
        </w:tc>
      </w:tr>
      <w:tr w:rsidR="00086EFA" w:rsidRPr="00086EFA" w14:paraId="185F20B8" w14:textId="77777777" w:rsidTr="00D44D72">
        <w:trPr>
          <w:jc w:val="center"/>
        </w:trPr>
        <w:tc>
          <w:tcPr>
            <w:tcW w:w="562" w:type="dxa"/>
            <w:shd w:val="clear" w:color="auto" w:fill="FFFFFF" w:themeFill="background1"/>
          </w:tcPr>
          <w:p w14:paraId="129A0BF4" w14:textId="77777777" w:rsidR="00086EFA" w:rsidRPr="00086EFA" w:rsidRDefault="00086EFA" w:rsidP="00086EFA">
            <w:pPr>
              <w:ind w:left="-120" w:right="-108"/>
              <w:jc w:val="center"/>
              <w:rPr>
                <w:noProof w:val="0"/>
                <w:lang w:val="ro-MD"/>
              </w:rPr>
            </w:pPr>
            <w:r w:rsidRPr="00086EFA">
              <w:rPr>
                <w:noProof w:val="0"/>
                <w:lang w:val="ro-MD"/>
              </w:rPr>
              <w:t>5</w:t>
            </w:r>
          </w:p>
        </w:tc>
        <w:tc>
          <w:tcPr>
            <w:tcW w:w="2410" w:type="dxa"/>
            <w:shd w:val="clear" w:color="auto" w:fill="FFFFFF" w:themeFill="background1"/>
          </w:tcPr>
          <w:p w14:paraId="3AC950D4" w14:textId="77777777" w:rsidR="00086EFA" w:rsidRPr="00086EFA" w:rsidRDefault="00086EFA" w:rsidP="00086EFA">
            <w:pPr>
              <w:ind w:left="29"/>
              <w:rPr>
                <w:noProof w:val="0"/>
                <w:lang w:val="en-US"/>
              </w:rPr>
            </w:pPr>
            <w:proofErr w:type="spellStart"/>
            <w:r w:rsidRPr="00086EFA">
              <w:rPr>
                <w:noProof w:val="0"/>
                <w:lang w:val="en-US"/>
              </w:rPr>
              <w:t>Graficul</w:t>
            </w:r>
            <w:proofErr w:type="spellEnd"/>
            <w:r w:rsidRPr="00086EFA">
              <w:rPr>
                <w:noProof w:val="0"/>
                <w:lang w:val="en-US"/>
              </w:rPr>
              <w:t xml:space="preserve"> de </w:t>
            </w:r>
            <w:proofErr w:type="spellStart"/>
            <w:r w:rsidRPr="00086EFA">
              <w:rPr>
                <w:noProof w:val="0"/>
                <w:lang w:val="en-US"/>
              </w:rPr>
              <w:t>execuție</w:t>
            </w:r>
            <w:proofErr w:type="spellEnd"/>
            <w:r w:rsidRPr="00086EFA">
              <w:rPr>
                <w:noProof w:val="0"/>
                <w:lang w:val="en-US"/>
              </w:rPr>
              <w:t xml:space="preserve"> a </w:t>
            </w:r>
            <w:proofErr w:type="spellStart"/>
            <w:r w:rsidRPr="00086EFA">
              <w:rPr>
                <w:noProof w:val="0"/>
                <w:lang w:val="en-US"/>
              </w:rPr>
              <w:t>lucrărilor</w:t>
            </w:r>
            <w:proofErr w:type="spellEnd"/>
          </w:p>
          <w:p w14:paraId="582EAFE7" w14:textId="77777777" w:rsidR="00086EFA" w:rsidRPr="00086EFA" w:rsidRDefault="00086EFA" w:rsidP="00086EFA">
            <w:pPr>
              <w:ind w:left="29"/>
              <w:rPr>
                <w:b/>
                <w:bCs/>
                <w:noProof w:val="0"/>
                <w:lang w:val="en-US"/>
              </w:rPr>
            </w:pPr>
            <w:r w:rsidRPr="00086EFA">
              <w:rPr>
                <w:b/>
                <w:bCs/>
                <w:noProof w:val="0"/>
                <w:lang w:val="en-US"/>
              </w:rPr>
              <w:t>(</w:t>
            </w:r>
            <w:proofErr w:type="spellStart"/>
            <w:r w:rsidRPr="00086EFA">
              <w:rPr>
                <w:b/>
                <w:bCs/>
                <w:noProof w:val="0"/>
                <w:lang w:val="en-US"/>
              </w:rPr>
              <w:t>Desfășurat</w:t>
            </w:r>
            <w:proofErr w:type="spellEnd"/>
            <w:r w:rsidRPr="00086EFA">
              <w:rPr>
                <w:b/>
                <w:bCs/>
                <w:noProof w:val="0"/>
                <w:lang w:val="en-US"/>
              </w:rPr>
              <w:t xml:space="preserve"> </w:t>
            </w:r>
            <w:proofErr w:type="spellStart"/>
            <w:r w:rsidRPr="00086EFA">
              <w:rPr>
                <w:b/>
                <w:bCs/>
                <w:noProof w:val="0"/>
                <w:lang w:val="en-US"/>
              </w:rPr>
              <w:t>pentru</w:t>
            </w:r>
            <w:proofErr w:type="spellEnd"/>
            <w:r w:rsidRPr="00086EFA">
              <w:rPr>
                <w:b/>
                <w:bCs/>
                <w:noProof w:val="0"/>
                <w:lang w:val="en-US"/>
              </w:rPr>
              <w:t xml:space="preserve"> </w:t>
            </w:r>
            <w:proofErr w:type="spellStart"/>
            <w:r w:rsidRPr="00086EFA">
              <w:rPr>
                <w:b/>
                <w:bCs/>
                <w:noProof w:val="0"/>
                <w:lang w:val="en-US"/>
              </w:rPr>
              <w:t>fiecare</w:t>
            </w:r>
            <w:proofErr w:type="spellEnd"/>
            <w:r w:rsidRPr="00086EFA">
              <w:rPr>
                <w:b/>
                <w:bCs/>
                <w:noProof w:val="0"/>
                <w:lang w:val="en-US"/>
              </w:rPr>
              <w:t xml:space="preserve"> </w:t>
            </w:r>
            <w:proofErr w:type="spellStart"/>
            <w:r w:rsidRPr="00086EFA">
              <w:rPr>
                <w:b/>
                <w:bCs/>
                <w:noProof w:val="0"/>
                <w:lang w:val="en-US"/>
              </w:rPr>
              <w:t>lună</w:t>
            </w:r>
            <w:proofErr w:type="spellEnd"/>
            <w:r w:rsidRPr="00086EFA">
              <w:rPr>
                <w:b/>
                <w:bCs/>
                <w:noProof w:val="0"/>
                <w:lang w:val="en-US"/>
              </w:rPr>
              <w:t xml:space="preserve"> </w:t>
            </w:r>
            <w:proofErr w:type="spellStart"/>
            <w:r w:rsidRPr="00086EFA">
              <w:rPr>
                <w:b/>
                <w:bCs/>
                <w:noProof w:val="0"/>
                <w:lang w:val="en-US"/>
              </w:rPr>
              <w:t>în</w:t>
            </w:r>
            <w:proofErr w:type="spellEnd"/>
            <w:r w:rsidRPr="00086EFA">
              <w:rPr>
                <w:b/>
                <w:bCs/>
                <w:noProof w:val="0"/>
                <w:lang w:val="en-US"/>
              </w:rPr>
              <w:t xml:space="preserve"> </w:t>
            </w:r>
            <w:proofErr w:type="spellStart"/>
            <w:r w:rsidRPr="00086EFA">
              <w:rPr>
                <w:b/>
                <w:bCs/>
                <w:noProof w:val="0"/>
                <w:lang w:val="en-US"/>
              </w:rPr>
              <w:t>parte</w:t>
            </w:r>
            <w:proofErr w:type="spellEnd"/>
            <w:r w:rsidRPr="00086EFA">
              <w:rPr>
                <w:b/>
                <w:bCs/>
                <w:noProof w:val="0"/>
                <w:lang w:val="en-US"/>
              </w:rPr>
              <w:t>)</w:t>
            </w:r>
          </w:p>
        </w:tc>
        <w:tc>
          <w:tcPr>
            <w:tcW w:w="6521" w:type="dxa"/>
            <w:shd w:val="clear" w:color="auto" w:fill="FFFFFF" w:themeFill="background1"/>
          </w:tcPr>
          <w:p w14:paraId="121F176C" w14:textId="77777777" w:rsidR="00086EFA" w:rsidRPr="00086EFA" w:rsidRDefault="00086EFA" w:rsidP="00086EFA">
            <w:pPr>
              <w:ind w:left="29"/>
              <w:rPr>
                <w:bCs/>
                <w:i/>
                <w:iCs/>
                <w:noProof w:val="0"/>
                <w:sz w:val="20"/>
                <w:szCs w:val="20"/>
                <w:lang w:val="en-US" w:eastAsia="en-US"/>
              </w:rPr>
            </w:pPr>
            <w:r w:rsidRPr="00086EFA">
              <w:rPr>
                <w:sz w:val="20"/>
                <w:szCs w:val="20"/>
                <w:lang w:val="en-US" w:eastAsia="en-US"/>
              </w:rPr>
              <w:t>Anexa nr.10 la documentația standart ,confirmat prin aplicarea semnăturii electronice</w:t>
            </w:r>
            <w:r w:rsidRPr="00086EFA">
              <w:rPr>
                <w:noProof w:val="0"/>
                <w:sz w:val="20"/>
                <w:szCs w:val="20"/>
                <w:lang w:val="en-US"/>
              </w:rPr>
              <w:t>.</w:t>
            </w:r>
          </w:p>
        </w:tc>
        <w:tc>
          <w:tcPr>
            <w:tcW w:w="1134" w:type="dxa"/>
            <w:shd w:val="clear" w:color="auto" w:fill="FFFFFF" w:themeFill="background1"/>
          </w:tcPr>
          <w:p w14:paraId="4DD2504B" w14:textId="77777777" w:rsidR="00086EFA" w:rsidRPr="00086EFA" w:rsidRDefault="00086EFA" w:rsidP="00086EFA">
            <w:pPr>
              <w:rPr>
                <w:iCs/>
                <w:noProof w:val="0"/>
                <w:lang w:val="ro-MD"/>
              </w:rPr>
            </w:pPr>
            <w:proofErr w:type="spellStart"/>
            <w:r w:rsidRPr="00086EFA">
              <w:rPr>
                <w:b/>
                <w:noProof w:val="0"/>
                <w:highlight w:val="green"/>
                <w:lang w:val="en-US" w:eastAsia="en-US"/>
              </w:rPr>
              <w:t>Obligatoriu</w:t>
            </w:r>
            <w:proofErr w:type="spellEnd"/>
            <w:r w:rsidRPr="00086EFA">
              <w:rPr>
                <w:b/>
                <w:noProof w:val="0"/>
                <w:lang w:val="en-US" w:eastAsia="en-US"/>
              </w:rPr>
              <w:t xml:space="preserve"> se </w:t>
            </w:r>
            <w:proofErr w:type="spellStart"/>
            <w:r w:rsidRPr="00086EFA">
              <w:rPr>
                <w:b/>
                <w:noProof w:val="0"/>
                <w:lang w:val="en-US" w:eastAsia="en-US"/>
              </w:rPr>
              <w:t>încarcă</w:t>
            </w:r>
            <w:proofErr w:type="spellEnd"/>
            <w:r w:rsidRPr="00086EFA">
              <w:rPr>
                <w:b/>
                <w:noProof w:val="0"/>
                <w:lang w:val="en-US" w:eastAsia="en-US"/>
              </w:rPr>
              <w:t xml:space="preserve"> </w:t>
            </w:r>
            <w:proofErr w:type="spellStart"/>
            <w:r w:rsidRPr="00086EFA">
              <w:rPr>
                <w:b/>
                <w:noProof w:val="0"/>
                <w:lang w:val="en-US" w:eastAsia="en-US"/>
              </w:rPr>
              <w:t>în</w:t>
            </w:r>
            <w:proofErr w:type="spellEnd"/>
            <w:r w:rsidRPr="00086EFA">
              <w:rPr>
                <w:b/>
                <w:noProof w:val="0"/>
                <w:lang w:val="en-US" w:eastAsia="en-US"/>
              </w:rPr>
              <w:t xml:space="preserve"> SIA RSAP</w:t>
            </w:r>
          </w:p>
        </w:tc>
      </w:tr>
      <w:tr w:rsidR="00086EFA" w:rsidRPr="00086EFA" w14:paraId="6B271552" w14:textId="77777777" w:rsidTr="00D44D72">
        <w:trPr>
          <w:jc w:val="center"/>
        </w:trPr>
        <w:tc>
          <w:tcPr>
            <w:tcW w:w="562" w:type="dxa"/>
            <w:shd w:val="clear" w:color="auto" w:fill="FFFFFF"/>
          </w:tcPr>
          <w:p w14:paraId="1476F3A9" w14:textId="77777777" w:rsidR="00086EFA" w:rsidRPr="00086EFA" w:rsidRDefault="00086EFA" w:rsidP="00086EFA">
            <w:pPr>
              <w:tabs>
                <w:tab w:val="left" w:pos="1134"/>
              </w:tabs>
              <w:ind w:left="-120" w:right="-108"/>
              <w:contextualSpacing/>
              <w:jc w:val="center"/>
              <w:rPr>
                <w:iCs/>
                <w:noProof w:val="0"/>
                <w:lang w:val="ro-MD"/>
              </w:rPr>
            </w:pPr>
            <w:r w:rsidRPr="00086EFA">
              <w:rPr>
                <w:iCs/>
                <w:noProof w:val="0"/>
                <w:lang w:val="ro-MD"/>
              </w:rPr>
              <w:t>6</w:t>
            </w:r>
          </w:p>
        </w:tc>
        <w:tc>
          <w:tcPr>
            <w:tcW w:w="2410" w:type="dxa"/>
            <w:shd w:val="clear" w:color="auto" w:fill="FFFFFF"/>
          </w:tcPr>
          <w:p w14:paraId="326E5271" w14:textId="77777777" w:rsidR="00086EFA" w:rsidRPr="00086EFA" w:rsidRDefault="00086EFA" w:rsidP="00086EFA">
            <w:pPr>
              <w:ind w:left="29"/>
              <w:rPr>
                <w:noProof w:val="0"/>
                <w:lang w:val="en-US"/>
              </w:rPr>
            </w:pPr>
            <w:proofErr w:type="spellStart"/>
            <w:r w:rsidRPr="00086EFA">
              <w:rPr>
                <w:noProof w:val="0"/>
                <w:lang w:val="en-US"/>
              </w:rPr>
              <w:t>Declarație</w:t>
            </w:r>
            <w:proofErr w:type="spellEnd"/>
            <w:r w:rsidRPr="00086EFA">
              <w:rPr>
                <w:noProof w:val="0"/>
                <w:lang w:val="en-US"/>
              </w:rPr>
              <w:t xml:space="preserve"> </w:t>
            </w:r>
            <w:proofErr w:type="spellStart"/>
            <w:r w:rsidRPr="00086EFA">
              <w:rPr>
                <w:noProof w:val="0"/>
                <w:lang w:val="en-US"/>
              </w:rPr>
              <w:t>privind</w:t>
            </w:r>
            <w:proofErr w:type="spellEnd"/>
            <w:r w:rsidRPr="00086EFA">
              <w:rPr>
                <w:noProof w:val="0"/>
                <w:lang w:val="en-US"/>
              </w:rPr>
              <w:t xml:space="preserve"> </w:t>
            </w:r>
            <w:proofErr w:type="spellStart"/>
            <w:r w:rsidRPr="00086EFA">
              <w:rPr>
                <w:noProof w:val="0"/>
                <w:lang w:val="en-US"/>
              </w:rPr>
              <w:t>valabilitatea</w:t>
            </w:r>
            <w:proofErr w:type="spellEnd"/>
            <w:r w:rsidRPr="00086EFA">
              <w:rPr>
                <w:noProof w:val="0"/>
                <w:lang w:val="en-US"/>
              </w:rPr>
              <w:t xml:space="preserve"> </w:t>
            </w:r>
            <w:proofErr w:type="spellStart"/>
            <w:r w:rsidRPr="00086EFA">
              <w:rPr>
                <w:noProof w:val="0"/>
                <w:lang w:val="en-US"/>
              </w:rPr>
              <w:t>ofertei</w:t>
            </w:r>
            <w:proofErr w:type="spellEnd"/>
          </w:p>
        </w:tc>
        <w:tc>
          <w:tcPr>
            <w:tcW w:w="6521" w:type="dxa"/>
            <w:shd w:val="clear" w:color="auto" w:fill="FFFFFF"/>
          </w:tcPr>
          <w:p w14:paraId="4D5D8DCB" w14:textId="77777777" w:rsidR="00086EFA" w:rsidRPr="00086EFA" w:rsidRDefault="00086EFA" w:rsidP="00086EFA">
            <w:pPr>
              <w:ind w:left="29"/>
              <w:rPr>
                <w:iCs/>
                <w:noProof w:val="0"/>
                <w:sz w:val="20"/>
                <w:szCs w:val="20"/>
                <w:lang w:val="ro-MD" w:eastAsia="en-US"/>
              </w:rPr>
            </w:pPr>
            <w:r w:rsidRPr="00086EFA">
              <w:rPr>
                <w:bCs/>
                <w:i/>
                <w:noProof w:val="0"/>
                <w:sz w:val="20"/>
                <w:szCs w:val="20"/>
                <w:lang w:val="it-IT"/>
              </w:rPr>
              <w:t>Original, conform formularului atașat, semnat electronic</w:t>
            </w:r>
          </w:p>
        </w:tc>
        <w:tc>
          <w:tcPr>
            <w:tcW w:w="1134" w:type="dxa"/>
            <w:shd w:val="clear" w:color="auto" w:fill="FFFFFF"/>
          </w:tcPr>
          <w:p w14:paraId="19158F4C" w14:textId="77777777" w:rsidR="00086EFA" w:rsidRPr="00086EFA" w:rsidRDefault="00086EFA" w:rsidP="00086EFA">
            <w:pPr>
              <w:rPr>
                <w:noProof w:val="0"/>
                <w:lang w:val="ro-MD"/>
              </w:rPr>
            </w:pPr>
            <w:proofErr w:type="spellStart"/>
            <w:r w:rsidRPr="00086EFA">
              <w:rPr>
                <w:b/>
                <w:noProof w:val="0"/>
                <w:highlight w:val="green"/>
                <w:lang w:val="en-US" w:eastAsia="en-US"/>
              </w:rPr>
              <w:t>Obligatoriu</w:t>
            </w:r>
            <w:proofErr w:type="spellEnd"/>
            <w:r w:rsidRPr="00086EFA">
              <w:rPr>
                <w:b/>
                <w:noProof w:val="0"/>
                <w:lang w:val="en-US" w:eastAsia="en-US"/>
              </w:rPr>
              <w:t xml:space="preserve"> se </w:t>
            </w:r>
            <w:proofErr w:type="spellStart"/>
            <w:r w:rsidRPr="00086EFA">
              <w:rPr>
                <w:b/>
                <w:noProof w:val="0"/>
                <w:lang w:val="en-US" w:eastAsia="en-US"/>
              </w:rPr>
              <w:t>încarcă</w:t>
            </w:r>
            <w:proofErr w:type="spellEnd"/>
            <w:r w:rsidRPr="00086EFA">
              <w:rPr>
                <w:b/>
                <w:noProof w:val="0"/>
                <w:lang w:val="en-US" w:eastAsia="en-US"/>
              </w:rPr>
              <w:t xml:space="preserve"> </w:t>
            </w:r>
            <w:proofErr w:type="spellStart"/>
            <w:r w:rsidRPr="00086EFA">
              <w:rPr>
                <w:b/>
                <w:noProof w:val="0"/>
                <w:lang w:val="en-US" w:eastAsia="en-US"/>
              </w:rPr>
              <w:t>în</w:t>
            </w:r>
            <w:proofErr w:type="spellEnd"/>
            <w:r w:rsidRPr="00086EFA">
              <w:rPr>
                <w:b/>
                <w:noProof w:val="0"/>
                <w:lang w:val="en-US" w:eastAsia="en-US"/>
              </w:rPr>
              <w:t xml:space="preserve"> SIA RSAP</w:t>
            </w:r>
          </w:p>
        </w:tc>
      </w:tr>
      <w:tr w:rsidR="00086EFA" w:rsidRPr="00086EFA" w14:paraId="58DD6A74" w14:textId="77777777" w:rsidTr="00D44D72">
        <w:trPr>
          <w:jc w:val="center"/>
        </w:trPr>
        <w:tc>
          <w:tcPr>
            <w:tcW w:w="562" w:type="dxa"/>
            <w:shd w:val="clear" w:color="auto" w:fill="FFFFFF"/>
          </w:tcPr>
          <w:p w14:paraId="5569EC44" w14:textId="77777777" w:rsidR="00086EFA" w:rsidRPr="00086EFA" w:rsidRDefault="00086EFA" w:rsidP="00086EFA">
            <w:pPr>
              <w:tabs>
                <w:tab w:val="left" w:pos="1134"/>
              </w:tabs>
              <w:ind w:left="-120" w:right="-108"/>
              <w:contextualSpacing/>
              <w:jc w:val="center"/>
              <w:rPr>
                <w:iCs/>
                <w:noProof w:val="0"/>
                <w:lang w:val="ro-MD"/>
              </w:rPr>
            </w:pPr>
            <w:r w:rsidRPr="00086EFA">
              <w:rPr>
                <w:iCs/>
                <w:noProof w:val="0"/>
                <w:lang w:val="ro-MD"/>
              </w:rPr>
              <w:t>7</w:t>
            </w:r>
          </w:p>
        </w:tc>
        <w:tc>
          <w:tcPr>
            <w:tcW w:w="2410" w:type="dxa"/>
            <w:shd w:val="clear" w:color="auto" w:fill="FFFFFF"/>
          </w:tcPr>
          <w:p w14:paraId="5B99C1BF" w14:textId="77777777" w:rsidR="00086EFA" w:rsidRPr="00086EFA" w:rsidRDefault="00086EFA" w:rsidP="00086EFA">
            <w:pPr>
              <w:ind w:left="29"/>
              <w:rPr>
                <w:noProof w:val="0"/>
                <w:lang w:val="en-US"/>
              </w:rPr>
            </w:pPr>
            <w:proofErr w:type="spellStart"/>
            <w:r w:rsidRPr="00086EFA">
              <w:rPr>
                <w:noProof w:val="0"/>
                <w:lang w:val="en-US"/>
              </w:rPr>
              <w:t>Declarația</w:t>
            </w:r>
            <w:proofErr w:type="spellEnd"/>
            <w:r w:rsidRPr="00086EFA">
              <w:rPr>
                <w:noProof w:val="0"/>
                <w:lang w:val="en-US"/>
              </w:rPr>
              <w:t xml:space="preserve"> </w:t>
            </w:r>
            <w:proofErr w:type="spellStart"/>
            <w:r w:rsidRPr="00086EFA">
              <w:rPr>
                <w:noProof w:val="0"/>
                <w:lang w:val="en-US"/>
              </w:rPr>
              <w:t>privind</w:t>
            </w:r>
            <w:proofErr w:type="spellEnd"/>
            <w:r w:rsidRPr="00086EFA">
              <w:rPr>
                <w:noProof w:val="0"/>
                <w:lang w:val="en-US"/>
              </w:rPr>
              <w:t xml:space="preserve"> </w:t>
            </w:r>
            <w:proofErr w:type="spellStart"/>
            <w:r w:rsidRPr="00086EFA">
              <w:rPr>
                <w:noProof w:val="0"/>
                <w:lang w:val="en-US"/>
              </w:rPr>
              <w:t>experiența</w:t>
            </w:r>
            <w:proofErr w:type="spellEnd"/>
            <w:r w:rsidRPr="00086EFA">
              <w:rPr>
                <w:noProof w:val="0"/>
                <w:lang w:val="en-US"/>
              </w:rPr>
              <w:t xml:space="preserve"> </w:t>
            </w:r>
            <w:proofErr w:type="spellStart"/>
            <w:r w:rsidRPr="00086EFA">
              <w:rPr>
                <w:noProof w:val="0"/>
                <w:lang w:val="en-US"/>
              </w:rPr>
              <w:t>similară</w:t>
            </w:r>
            <w:proofErr w:type="spellEnd"/>
            <w:r w:rsidRPr="00086EFA">
              <w:rPr>
                <w:noProof w:val="0"/>
                <w:lang w:val="en-US"/>
              </w:rPr>
              <w:t xml:space="preserve"> </w:t>
            </w:r>
          </w:p>
        </w:tc>
        <w:tc>
          <w:tcPr>
            <w:tcW w:w="6521" w:type="dxa"/>
            <w:shd w:val="clear" w:color="auto" w:fill="FFFFFF"/>
          </w:tcPr>
          <w:p w14:paraId="34AA9C72" w14:textId="77777777" w:rsidR="00086EFA" w:rsidRPr="00086EFA" w:rsidRDefault="00086EFA" w:rsidP="00086EFA">
            <w:pPr>
              <w:ind w:left="29"/>
              <w:rPr>
                <w:bCs/>
                <w:i/>
                <w:noProof w:val="0"/>
                <w:sz w:val="20"/>
                <w:szCs w:val="20"/>
                <w:lang w:val="it-IT"/>
              </w:rPr>
            </w:pPr>
            <w:r w:rsidRPr="00086EFA">
              <w:rPr>
                <w:bCs/>
                <w:i/>
                <w:noProof w:val="0"/>
                <w:sz w:val="20"/>
                <w:szCs w:val="20"/>
                <w:lang w:val="it-IT"/>
              </w:rPr>
              <w:t>Original, conform formularului atașat, semnat electronic</w:t>
            </w:r>
          </w:p>
          <w:p w14:paraId="10409603" w14:textId="77777777" w:rsidR="00086EFA" w:rsidRPr="00086EFA" w:rsidRDefault="00086EFA" w:rsidP="00086EFA">
            <w:pPr>
              <w:ind w:left="29"/>
              <w:rPr>
                <w:bCs/>
                <w:i/>
                <w:noProof w:val="0"/>
                <w:sz w:val="20"/>
                <w:szCs w:val="20"/>
                <w:lang w:val="it-IT"/>
              </w:rPr>
            </w:pPr>
            <w:r w:rsidRPr="00086EFA">
              <w:rPr>
                <w:bCs/>
                <w:i/>
                <w:noProof w:val="0"/>
                <w:sz w:val="20"/>
                <w:szCs w:val="20"/>
                <w:lang w:val="it-IT"/>
              </w:rPr>
              <w:t>Ofertantul urmează să dispună de un nivel minim de experiență pentru a se califica conform cerințelor de îndeplinire a contractului:</w:t>
            </w:r>
          </w:p>
          <w:p w14:paraId="18C7A757" w14:textId="77777777" w:rsidR="00086EFA" w:rsidRPr="00086EFA" w:rsidRDefault="00086EFA" w:rsidP="00086EFA">
            <w:pPr>
              <w:ind w:left="29"/>
              <w:rPr>
                <w:bCs/>
                <w:i/>
                <w:noProof w:val="0"/>
                <w:sz w:val="20"/>
                <w:szCs w:val="20"/>
                <w:lang w:val="it-IT"/>
              </w:rPr>
            </w:pPr>
            <w:r w:rsidRPr="00086EFA">
              <w:rPr>
                <w:bCs/>
                <w:i/>
                <w:noProof w:val="0"/>
                <w:sz w:val="20"/>
                <w:szCs w:val="20"/>
                <w:lang w:val="it-IT"/>
              </w:rPr>
              <w:t xml:space="preserve">-Executarea în ultimii 5 ani a cel puțin a unui contract cu o valoare nu mai mică de valoarea </w:t>
            </w:r>
            <w:r w:rsidRPr="00086EFA">
              <w:rPr>
                <w:bCs/>
                <w:i/>
                <w:sz w:val="20"/>
                <w:szCs w:val="20"/>
                <w:lang w:val="it-IT"/>
              </w:rPr>
              <w:t xml:space="preserve">75% din </w:t>
            </w:r>
            <w:r w:rsidRPr="00086EFA">
              <w:rPr>
                <w:bCs/>
                <w:i/>
                <w:noProof w:val="0"/>
                <w:sz w:val="20"/>
                <w:szCs w:val="20"/>
                <w:lang w:val="it-IT"/>
              </w:rPr>
              <w:t>viitorului contract, confirmată prin prezentarea contractului de antrepriză sau subantrepriză, precum și prin procesul-verbal de recepție la terminarea lucrărilor/procesului-verbal de recepție finală la expirarea perioadei de garanție, însoțit de certificatul de bună execuție pentru cele mai importante lucrări din partea Beneficiarului</w:t>
            </w:r>
          </w:p>
          <w:p w14:paraId="3E6B7B90" w14:textId="77777777" w:rsidR="00086EFA" w:rsidRPr="00086EFA" w:rsidRDefault="00086EFA" w:rsidP="00086EFA">
            <w:pPr>
              <w:ind w:left="29"/>
              <w:rPr>
                <w:bCs/>
                <w:i/>
                <w:noProof w:val="0"/>
                <w:sz w:val="20"/>
                <w:szCs w:val="20"/>
                <w:lang w:val="it-IT"/>
              </w:rPr>
            </w:pPr>
            <w:r w:rsidRPr="00086EFA">
              <w:rPr>
                <w:bCs/>
                <w:i/>
                <w:noProof w:val="0"/>
                <w:sz w:val="20"/>
                <w:szCs w:val="20"/>
                <w:lang w:val="it-IT"/>
              </w:rPr>
              <w:t>Sau</w:t>
            </w:r>
          </w:p>
          <w:p w14:paraId="3C701DAD" w14:textId="77777777" w:rsidR="00086EFA" w:rsidRPr="00086EFA" w:rsidRDefault="00086EFA" w:rsidP="00086EFA">
            <w:pPr>
              <w:ind w:left="29"/>
              <w:rPr>
                <w:bCs/>
                <w:i/>
                <w:noProof w:val="0"/>
                <w:sz w:val="20"/>
                <w:szCs w:val="20"/>
                <w:lang w:val="it-IT"/>
              </w:rPr>
            </w:pPr>
            <w:r w:rsidRPr="00086EFA">
              <w:rPr>
                <w:bCs/>
                <w:i/>
                <w:noProof w:val="0"/>
                <w:sz w:val="20"/>
                <w:szCs w:val="20"/>
                <w:lang w:val="it-IT"/>
              </w:rPr>
              <w:t xml:space="preserve">-Valoarea cumulată a tuturor contractelor executate în ultimul an de activitate să fie egală sau mai mare decăt valoarea viitorului contract, procesele-verbale de recepție finală la expirarea perioadei de garanție, însoțite de certificări de bună execuție(recomandări) pentru cele mai importante lucrări din partea Beneficiarului  </w:t>
            </w:r>
          </w:p>
          <w:p w14:paraId="342F51F0" w14:textId="77777777" w:rsidR="00086EFA" w:rsidRPr="00086EFA" w:rsidRDefault="00086EFA" w:rsidP="00086EFA">
            <w:pPr>
              <w:ind w:left="29"/>
              <w:rPr>
                <w:bCs/>
                <w:i/>
                <w:noProof w:val="0"/>
                <w:sz w:val="20"/>
                <w:szCs w:val="20"/>
                <w:lang w:val="it-IT"/>
              </w:rPr>
            </w:pPr>
          </w:p>
          <w:p w14:paraId="166720BC" w14:textId="77777777" w:rsidR="00086EFA" w:rsidRPr="00086EFA" w:rsidRDefault="00086EFA" w:rsidP="00086EFA">
            <w:pPr>
              <w:ind w:left="29"/>
              <w:rPr>
                <w:bCs/>
                <w:i/>
                <w:noProof w:val="0"/>
                <w:sz w:val="20"/>
                <w:szCs w:val="20"/>
                <w:lang w:val="en-US"/>
              </w:rPr>
            </w:pPr>
            <w:r w:rsidRPr="00086EFA">
              <w:rPr>
                <w:bCs/>
                <w:i/>
                <w:noProof w:val="0"/>
                <w:sz w:val="20"/>
                <w:szCs w:val="20"/>
                <w:lang w:val="it-IT"/>
              </w:rPr>
              <w:t>Informațiile date se vor include în anexele nr.12 și 13.</w:t>
            </w:r>
            <w:proofErr w:type="spellStart"/>
            <w:r w:rsidRPr="00086EFA">
              <w:rPr>
                <w:bCs/>
                <w:i/>
                <w:noProof w:val="0"/>
                <w:sz w:val="20"/>
                <w:szCs w:val="20"/>
                <w:lang w:val="en-US"/>
              </w:rPr>
              <w:t>însoțite</w:t>
            </w:r>
            <w:proofErr w:type="spellEnd"/>
            <w:r w:rsidRPr="00086EFA">
              <w:rPr>
                <w:bCs/>
                <w:i/>
                <w:noProof w:val="0"/>
                <w:sz w:val="20"/>
                <w:szCs w:val="20"/>
                <w:lang w:val="en-US"/>
              </w:rPr>
              <w:t xml:space="preserve"> de minim 2 </w:t>
            </w:r>
            <w:proofErr w:type="spellStart"/>
            <w:r w:rsidRPr="00086EFA">
              <w:rPr>
                <w:bCs/>
                <w:i/>
                <w:noProof w:val="0"/>
                <w:sz w:val="20"/>
                <w:szCs w:val="20"/>
                <w:lang w:val="en-US"/>
              </w:rPr>
              <w:t>scrisori</w:t>
            </w:r>
            <w:proofErr w:type="spellEnd"/>
            <w:r w:rsidRPr="00086EFA">
              <w:rPr>
                <w:bCs/>
                <w:i/>
                <w:noProof w:val="0"/>
                <w:sz w:val="20"/>
                <w:szCs w:val="20"/>
                <w:lang w:val="en-US"/>
              </w:rPr>
              <w:t xml:space="preserve"> de </w:t>
            </w:r>
            <w:proofErr w:type="spellStart"/>
            <w:r w:rsidRPr="00086EFA">
              <w:rPr>
                <w:bCs/>
                <w:i/>
                <w:noProof w:val="0"/>
                <w:sz w:val="20"/>
                <w:szCs w:val="20"/>
                <w:lang w:val="en-US"/>
              </w:rPr>
              <w:t>recomandare</w:t>
            </w:r>
            <w:proofErr w:type="spellEnd"/>
            <w:r w:rsidRPr="00086EFA">
              <w:rPr>
                <w:bCs/>
                <w:i/>
                <w:noProof w:val="0"/>
                <w:sz w:val="20"/>
                <w:szCs w:val="20"/>
                <w:lang w:val="en-US"/>
              </w:rPr>
              <w:t xml:space="preserve"> </w:t>
            </w:r>
            <w:proofErr w:type="spellStart"/>
            <w:r w:rsidRPr="00086EFA">
              <w:rPr>
                <w:bCs/>
                <w:i/>
                <w:noProof w:val="0"/>
                <w:sz w:val="20"/>
                <w:szCs w:val="20"/>
                <w:lang w:val="en-US"/>
              </w:rPr>
              <w:t>pentru</w:t>
            </w:r>
            <w:proofErr w:type="spellEnd"/>
            <w:r w:rsidRPr="00086EFA">
              <w:rPr>
                <w:bCs/>
                <w:i/>
                <w:noProof w:val="0"/>
                <w:sz w:val="20"/>
                <w:szCs w:val="20"/>
                <w:lang w:val="en-US"/>
              </w:rPr>
              <w:t xml:space="preserve"> </w:t>
            </w:r>
            <w:proofErr w:type="spellStart"/>
            <w:r w:rsidRPr="00086EFA">
              <w:rPr>
                <w:bCs/>
                <w:i/>
                <w:noProof w:val="0"/>
                <w:sz w:val="20"/>
                <w:szCs w:val="20"/>
                <w:lang w:val="en-US"/>
              </w:rPr>
              <w:t>executarea</w:t>
            </w:r>
            <w:proofErr w:type="spellEnd"/>
            <w:r w:rsidRPr="00086EFA">
              <w:rPr>
                <w:bCs/>
                <w:i/>
                <w:noProof w:val="0"/>
                <w:sz w:val="20"/>
                <w:szCs w:val="20"/>
                <w:lang w:val="en-US"/>
              </w:rPr>
              <w:t xml:space="preserve"> </w:t>
            </w:r>
            <w:proofErr w:type="spellStart"/>
            <w:r w:rsidRPr="00086EFA">
              <w:rPr>
                <w:bCs/>
                <w:i/>
                <w:noProof w:val="0"/>
                <w:sz w:val="20"/>
                <w:szCs w:val="20"/>
                <w:lang w:val="en-US"/>
              </w:rPr>
              <w:t>lucrărilor</w:t>
            </w:r>
            <w:proofErr w:type="spellEnd"/>
            <w:r w:rsidRPr="00086EFA">
              <w:rPr>
                <w:bCs/>
                <w:i/>
                <w:noProof w:val="0"/>
                <w:sz w:val="20"/>
                <w:szCs w:val="20"/>
                <w:lang w:val="en-US"/>
              </w:rPr>
              <w:t xml:space="preserve"> </w:t>
            </w:r>
            <w:proofErr w:type="spellStart"/>
            <w:r w:rsidRPr="00086EFA">
              <w:rPr>
                <w:bCs/>
                <w:i/>
                <w:noProof w:val="0"/>
                <w:sz w:val="20"/>
                <w:szCs w:val="20"/>
                <w:lang w:val="en-US"/>
              </w:rPr>
              <w:t>similare</w:t>
            </w:r>
            <w:proofErr w:type="spellEnd"/>
            <w:r w:rsidRPr="00086EFA">
              <w:rPr>
                <w:bCs/>
                <w:i/>
                <w:noProof w:val="0"/>
                <w:sz w:val="20"/>
                <w:szCs w:val="20"/>
                <w:lang w:val="en-US"/>
              </w:rPr>
              <w:t xml:space="preserve"> cu </w:t>
            </w:r>
            <w:proofErr w:type="spellStart"/>
            <w:r w:rsidRPr="00086EFA">
              <w:rPr>
                <w:bCs/>
                <w:i/>
                <w:noProof w:val="0"/>
                <w:sz w:val="20"/>
                <w:szCs w:val="20"/>
                <w:lang w:val="en-US"/>
              </w:rPr>
              <w:t>cele</w:t>
            </w:r>
            <w:proofErr w:type="spellEnd"/>
            <w:r w:rsidRPr="00086EFA">
              <w:rPr>
                <w:bCs/>
                <w:i/>
                <w:noProof w:val="0"/>
                <w:sz w:val="20"/>
                <w:szCs w:val="20"/>
                <w:lang w:val="en-US"/>
              </w:rPr>
              <w:t xml:space="preserve"> </w:t>
            </w:r>
            <w:proofErr w:type="spellStart"/>
            <w:r w:rsidRPr="00086EFA">
              <w:rPr>
                <w:bCs/>
                <w:i/>
                <w:noProof w:val="0"/>
                <w:sz w:val="20"/>
                <w:szCs w:val="20"/>
                <w:lang w:val="en-US"/>
              </w:rPr>
              <w:t>ce</w:t>
            </w:r>
            <w:proofErr w:type="spellEnd"/>
            <w:r w:rsidRPr="00086EFA">
              <w:rPr>
                <w:bCs/>
                <w:i/>
                <w:noProof w:val="0"/>
                <w:sz w:val="20"/>
                <w:szCs w:val="20"/>
                <w:lang w:val="en-US"/>
              </w:rPr>
              <w:t xml:space="preserve"> </w:t>
            </w:r>
            <w:proofErr w:type="spellStart"/>
            <w:r w:rsidRPr="00086EFA">
              <w:rPr>
                <w:bCs/>
                <w:i/>
                <w:noProof w:val="0"/>
                <w:sz w:val="20"/>
                <w:szCs w:val="20"/>
                <w:lang w:val="en-US"/>
              </w:rPr>
              <w:t>urmează</w:t>
            </w:r>
            <w:proofErr w:type="spellEnd"/>
            <w:r w:rsidRPr="00086EFA">
              <w:rPr>
                <w:bCs/>
                <w:i/>
                <w:noProof w:val="0"/>
                <w:sz w:val="20"/>
                <w:szCs w:val="20"/>
                <w:lang w:val="en-US"/>
              </w:rPr>
              <w:t xml:space="preserve"> a fi </w:t>
            </w:r>
            <w:proofErr w:type="spellStart"/>
            <w:r w:rsidRPr="00086EFA">
              <w:rPr>
                <w:bCs/>
                <w:i/>
                <w:noProof w:val="0"/>
                <w:sz w:val="20"/>
                <w:szCs w:val="20"/>
                <w:lang w:val="en-US"/>
              </w:rPr>
              <w:t>achiziționate</w:t>
            </w:r>
            <w:proofErr w:type="spellEnd"/>
            <w:r w:rsidRPr="00086EFA">
              <w:rPr>
                <w:bCs/>
                <w:i/>
                <w:noProof w:val="0"/>
                <w:sz w:val="20"/>
                <w:szCs w:val="20"/>
                <w:lang w:val="en-US"/>
              </w:rPr>
              <w:t>.</w:t>
            </w:r>
          </w:p>
          <w:p w14:paraId="0D5F76C9" w14:textId="77777777" w:rsidR="00086EFA" w:rsidRPr="00086EFA" w:rsidRDefault="00086EFA" w:rsidP="00086EFA">
            <w:pPr>
              <w:tabs>
                <w:tab w:val="left" w:pos="142"/>
              </w:tabs>
              <w:spacing w:after="120"/>
              <w:ind w:left="-284" w:firstLine="426"/>
              <w:jc w:val="both"/>
              <w:rPr>
                <w:i/>
                <w:noProof w:val="0"/>
                <w:sz w:val="20"/>
                <w:szCs w:val="20"/>
                <w:lang w:val="ro-MD" w:eastAsia="en-US"/>
              </w:rPr>
            </w:pPr>
          </w:p>
        </w:tc>
        <w:tc>
          <w:tcPr>
            <w:tcW w:w="1134" w:type="dxa"/>
            <w:shd w:val="clear" w:color="auto" w:fill="FFFFFF"/>
          </w:tcPr>
          <w:p w14:paraId="225CB01F" w14:textId="77777777" w:rsidR="00086EFA" w:rsidRPr="00086EFA" w:rsidRDefault="00086EFA" w:rsidP="00086EFA">
            <w:pPr>
              <w:rPr>
                <w:iCs/>
                <w:noProof w:val="0"/>
                <w:lang w:val="ro-MD"/>
              </w:rPr>
            </w:pPr>
            <w:proofErr w:type="spellStart"/>
            <w:r w:rsidRPr="00086EFA">
              <w:rPr>
                <w:b/>
                <w:noProof w:val="0"/>
                <w:highlight w:val="green"/>
                <w:lang w:val="en-US" w:eastAsia="en-US"/>
              </w:rPr>
              <w:lastRenderedPageBreak/>
              <w:t>Obligatoriu</w:t>
            </w:r>
            <w:proofErr w:type="spellEnd"/>
            <w:r w:rsidRPr="00086EFA">
              <w:rPr>
                <w:b/>
                <w:noProof w:val="0"/>
                <w:lang w:val="en-US" w:eastAsia="en-US"/>
              </w:rPr>
              <w:t xml:space="preserve"> se </w:t>
            </w:r>
            <w:proofErr w:type="spellStart"/>
            <w:r w:rsidRPr="00086EFA">
              <w:rPr>
                <w:b/>
                <w:noProof w:val="0"/>
                <w:lang w:val="en-US" w:eastAsia="en-US"/>
              </w:rPr>
              <w:t>încarcă</w:t>
            </w:r>
            <w:proofErr w:type="spellEnd"/>
            <w:r w:rsidRPr="00086EFA">
              <w:rPr>
                <w:b/>
                <w:noProof w:val="0"/>
                <w:lang w:val="en-US" w:eastAsia="en-US"/>
              </w:rPr>
              <w:t xml:space="preserve"> </w:t>
            </w:r>
            <w:proofErr w:type="spellStart"/>
            <w:r w:rsidRPr="00086EFA">
              <w:rPr>
                <w:b/>
                <w:noProof w:val="0"/>
                <w:lang w:val="en-US" w:eastAsia="en-US"/>
              </w:rPr>
              <w:t>în</w:t>
            </w:r>
            <w:proofErr w:type="spellEnd"/>
            <w:r w:rsidRPr="00086EFA">
              <w:rPr>
                <w:b/>
                <w:noProof w:val="0"/>
                <w:lang w:val="en-US" w:eastAsia="en-US"/>
              </w:rPr>
              <w:t xml:space="preserve"> SIA RSAP</w:t>
            </w:r>
          </w:p>
        </w:tc>
      </w:tr>
      <w:tr w:rsidR="00086EFA" w:rsidRPr="00086EFA" w14:paraId="54DAB3E0" w14:textId="77777777" w:rsidTr="00D44D72">
        <w:trPr>
          <w:jc w:val="center"/>
        </w:trPr>
        <w:tc>
          <w:tcPr>
            <w:tcW w:w="562" w:type="dxa"/>
            <w:shd w:val="clear" w:color="auto" w:fill="FFFFFF" w:themeFill="background1"/>
          </w:tcPr>
          <w:p w14:paraId="4149D223" w14:textId="77777777" w:rsidR="00086EFA" w:rsidRPr="00086EFA" w:rsidRDefault="00086EFA" w:rsidP="00086EFA">
            <w:pPr>
              <w:ind w:left="-120" w:right="-108"/>
              <w:contextualSpacing/>
              <w:jc w:val="center"/>
              <w:rPr>
                <w:iCs/>
                <w:noProof w:val="0"/>
                <w:lang w:val="ro-MD"/>
              </w:rPr>
            </w:pPr>
            <w:r w:rsidRPr="00086EFA">
              <w:rPr>
                <w:iCs/>
                <w:noProof w:val="0"/>
                <w:lang w:val="ro-MD"/>
              </w:rPr>
              <w:t>8</w:t>
            </w:r>
          </w:p>
        </w:tc>
        <w:tc>
          <w:tcPr>
            <w:tcW w:w="2410" w:type="dxa"/>
            <w:shd w:val="clear" w:color="auto" w:fill="FFFFFF" w:themeFill="background1"/>
          </w:tcPr>
          <w:p w14:paraId="480F5511" w14:textId="77777777" w:rsidR="00086EFA" w:rsidRPr="00086EFA" w:rsidRDefault="00086EFA" w:rsidP="00086EFA">
            <w:pPr>
              <w:ind w:left="29"/>
              <w:rPr>
                <w:noProof w:val="0"/>
                <w:lang w:val="en-US"/>
              </w:rPr>
            </w:pPr>
            <w:proofErr w:type="spellStart"/>
            <w:r w:rsidRPr="00086EFA">
              <w:rPr>
                <w:noProof w:val="0"/>
                <w:lang w:val="en-US"/>
              </w:rPr>
              <w:t>Garanția</w:t>
            </w:r>
            <w:proofErr w:type="spellEnd"/>
            <w:r w:rsidRPr="00086EFA">
              <w:rPr>
                <w:noProof w:val="0"/>
                <w:lang w:val="en-US"/>
              </w:rPr>
              <w:t xml:space="preserve"> </w:t>
            </w:r>
            <w:proofErr w:type="spellStart"/>
            <w:r w:rsidRPr="00086EFA">
              <w:rPr>
                <w:noProof w:val="0"/>
                <w:lang w:val="en-US"/>
              </w:rPr>
              <w:t>pentru</w:t>
            </w:r>
            <w:proofErr w:type="spellEnd"/>
            <w:r w:rsidRPr="00086EFA">
              <w:rPr>
                <w:noProof w:val="0"/>
                <w:lang w:val="en-US"/>
              </w:rPr>
              <w:t xml:space="preserve"> </w:t>
            </w:r>
            <w:proofErr w:type="spellStart"/>
            <w:r w:rsidRPr="00086EFA">
              <w:rPr>
                <w:noProof w:val="0"/>
                <w:lang w:val="en-US"/>
              </w:rPr>
              <w:t>lucrări</w:t>
            </w:r>
            <w:proofErr w:type="spellEnd"/>
            <w:r w:rsidRPr="00086EFA">
              <w:rPr>
                <w:noProof w:val="0"/>
                <w:lang w:val="en-US"/>
              </w:rPr>
              <w:t xml:space="preserve"> </w:t>
            </w:r>
            <w:proofErr w:type="spellStart"/>
            <w:r w:rsidRPr="00086EFA">
              <w:rPr>
                <w:noProof w:val="0"/>
                <w:lang w:val="en-US"/>
              </w:rPr>
              <w:t>executate</w:t>
            </w:r>
            <w:proofErr w:type="spellEnd"/>
          </w:p>
        </w:tc>
        <w:tc>
          <w:tcPr>
            <w:tcW w:w="6521" w:type="dxa"/>
            <w:shd w:val="clear" w:color="auto" w:fill="FFFFFF" w:themeFill="background1"/>
          </w:tcPr>
          <w:p w14:paraId="0F3F4A8A" w14:textId="77777777" w:rsidR="00086EFA" w:rsidRPr="00086EFA" w:rsidRDefault="00086EFA" w:rsidP="00086EFA">
            <w:pPr>
              <w:keepNext/>
              <w:keepLines/>
              <w:shd w:val="clear" w:color="auto" w:fill="FFFFFF"/>
              <w:spacing w:before="165" w:after="165"/>
              <w:jc w:val="center"/>
              <w:outlineLvl w:val="3"/>
              <w:rPr>
                <w:rFonts w:ascii="PT Serif" w:hAnsi="PT Serif"/>
                <w:noProof w:val="0"/>
                <w:color w:val="333333"/>
                <w:sz w:val="20"/>
                <w:szCs w:val="20"/>
                <w:lang w:val="en-US" w:eastAsia="ru-MD"/>
              </w:rPr>
            </w:pPr>
            <w:proofErr w:type="spellStart"/>
            <w:r w:rsidRPr="00086EFA">
              <w:rPr>
                <w:rFonts w:eastAsiaTheme="majorEastAsia"/>
                <w:noProof w:val="0"/>
                <w:color w:val="000000" w:themeColor="text1"/>
                <w:sz w:val="20"/>
                <w:szCs w:val="20"/>
                <w:lang w:val="en-US" w:eastAsia="en-US"/>
              </w:rPr>
              <w:t>Perioada</w:t>
            </w:r>
            <w:proofErr w:type="spellEnd"/>
            <w:r w:rsidRPr="00086EFA">
              <w:rPr>
                <w:rFonts w:eastAsiaTheme="majorEastAsia"/>
                <w:noProof w:val="0"/>
                <w:color w:val="000000" w:themeColor="text1"/>
                <w:sz w:val="20"/>
                <w:szCs w:val="20"/>
                <w:lang w:val="en-US" w:eastAsia="en-US"/>
              </w:rPr>
              <w:t xml:space="preserve"> de </w:t>
            </w:r>
            <w:proofErr w:type="spellStart"/>
            <w:r w:rsidRPr="00086EFA">
              <w:rPr>
                <w:rFonts w:eastAsiaTheme="majorEastAsia"/>
                <w:noProof w:val="0"/>
                <w:color w:val="000000" w:themeColor="text1"/>
                <w:sz w:val="20"/>
                <w:szCs w:val="20"/>
                <w:lang w:val="en-US" w:eastAsia="en-US"/>
              </w:rPr>
              <w:t>garanție</w:t>
            </w:r>
            <w:proofErr w:type="spellEnd"/>
            <w:r w:rsidRPr="00086EFA">
              <w:rPr>
                <w:rFonts w:eastAsiaTheme="majorEastAsia"/>
                <w:noProof w:val="0"/>
                <w:color w:val="000000" w:themeColor="text1"/>
                <w:sz w:val="20"/>
                <w:szCs w:val="20"/>
                <w:lang w:val="en-US" w:eastAsia="en-US"/>
              </w:rPr>
              <w:t xml:space="preserve"> </w:t>
            </w:r>
            <w:proofErr w:type="spellStart"/>
            <w:r w:rsidRPr="00086EFA">
              <w:rPr>
                <w:rFonts w:eastAsiaTheme="majorEastAsia"/>
                <w:noProof w:val="0"/>
                <w:color w:val="000000" w:themeColor="text1"/>
                <w:sz w:val="20"/>
                <w:szCs w:val="20"/>
                <w:lang w:val="en-US" w:eastAsia="en-US"/>
              </w:rPr>
              <w:t>pentru</w:t>
            </w:r>
            <w:proofErr w:type="spellEnd"/>
            <w:r w:rsidRPr="00086EFA">
              <w:rPr>
                <w:rFonts w:eastAsiaTheme="majorEastAsia"/>
                <w:noProof w:val="0"/>
                <w:color w:val="000000" w:themeColor="text1"/>
                <w:sz w:val="20"/>
                <w:szCs w:val="20"/>
                <w:lang w:val="en-US" w:eastAsia="en-US"/>
              </w:rPr>
              <w:t xml:space="preserve"> </w:t>
            </w:r>
            <w:proofErr w:type="spellStart"/>
            <w:r w:rsidRPr="00086EFA">
              <w:rPr>
                <w:rFonts w:eastAsiaTheme="majorEastAsia"/>
                <w:noProof w:val="0"/>
                <w:color w:val="000000" w:themeColor="text1"/>
                <w:sz w:val="20"/>
                <w:szCs w:val="20"/>
                <w:lang w:val="en-US" w:eastAsia="en-US"/>
              </w:rPr>
              <w:t>lucrările</w:t>
            </w:r>
            <w:proofErr w:type="spellEnd"/>
            <w:r w:rsidRPr="00086EFA">
              <w:rPr>
                <w:rFonts w:eastAsiaTheme="majorEastAsia"/>
                <w:noProof w:val="0"/>
                <w:color w:val="000000" w:themeColor="text1"/>
                <w:sz w:val="20"/>
                <w:szCs w:val="20"/>
                <w:lang w:val="en-US" w:eastAsia="en-US"/>
              </w:rPr>
              <w:t xml:space="preserve"> </w:t>
            </w:r>
            <w:proofErr w:type="spellStart"/>
            <w:r w:rsidRPr="00086EFA">
              <w:rPr>
                <w:rFonts w:eastAsiaTheme="majorEastAsia"/>
                <w:noProof w:val="0"/>
                <w:color w:val="000000" w:themeColor="text1"/>
                <w:sz w:val="20"/>
                <w:szCs w:val="20"/>
                <w:lang w:val="en-US" w:eastAsia="en-US"/>
              </w:rPr>
              <w:t>prevăzute</w:t>
            </w:r>
            <w:proofErr w:type="spellEnd"/>
            <w:r w:rsidRPr="00086EFA">
              <w:rPr>
                <w:rFonts w:eastAsiaTheme="majorEastAsia"/>
                <w:noProof w:val="0"/>
                <w:color w:val="000000" w:themeColor="text1"/>
                <w:sz w:val="20"/>
                <w:szCs w:val="20"/>
                <w:lang w:val="en-US" w:eastAsia="en-US"/>
              </w:rPr>
              <w:t xml:space="preserve"> </w:t>
            </w:r>
            <w:proofErr w:type="spellStart"/>
            <w:r w:rsidRPr="00086EFA">
              <w:rPr>
                <w:rFonts w:eastAsiaTheme="majorEastAsia"/>
                <w:noProof w:val="0"/>
                <w:color w:val="000000" w:themeColor="text1"/>
                <w:sz w:val="20"/>
                <w:szCs w:val="20"/>
                <w:lang w:val="en-US" w:eastAsia="en-US"/>
              </w:rPr>
              <w:t>este</w:t>
            </w:r>
            <w:proofErr w:type="spellEnd"/>
            <w:r w:rsidRPr="00086EFA">
              <w:rPr>
                <w:rFonts w:eastAsiaTheme="majorEastAsia"/>
                <w:noProof w:val="0"/>
                <w:color w:val="000000" w:themeColor="text1"/>
                <w:sz w:val="20"/>
                <w:szCs w:val="20"/>
                <w:lang w:val="en-US" w:eastAsia="en-US"/>
              </w:rPr>
              <w:t xml:space="preserve"> de minim 5 ani. </w:t>
            </w:r>
            <w:proofErr w:type="spellStart"/>
            <w:r w:rsidRPr="00086EFA">
              <w:rPr>
                <w:rFonts w:eastAsiaTheme="majorEastAsia"/>
                <w:noProof w:val="0"/>
                <w:color w:val="000000" w:themeColor="text1"/>
                <w:sz w:val="20"/>
                <w:szCs w:val="20"/>
                <w:lang w:val="en-US" w:eastAsia="en-US"/>
              </w:rPr>
              <w:t>Antreprenorul</w:t>
            </w:r>
            <w:proofErr w:type="spellEnd"/>
            <w:r w:rsidRPr="00086EFA">
              <w:rPr>
                <w:rFonts w:eastAsiaTheme="majorEastAsia"/>
                <w:noProof w:val="0"/>
                <w:color w:val="000000" w:themeColor="text1"/>
                <w:sz w:val="20"/>
                <w:szCs w:val="20"/>
                <w:lang w:val="en-US" w:eastAsia="en-US"/>
              </w:rPr>
              <w:t xml:space="preserve">, in </w:t>
            </w:r>
            <w:proofErr w:type="spellStart"/>
            <w:r w:rsidRPr="00086EFA">
              <w:rPr>
                <w:rFonts w:eastAsiaTheme="majorEastAsia"/>
                <w:noProof w:val="0"/>
                <w:color w:val="000000" w:themeColor="text1"/>
                <w:sz w:val="20"/>
                <w:szCs w:val="20"/>
                <w:lang w:val="en-US" w:eastAsia="en-US"/>
              </w:rPr>
              <w:t>conformitate</w:t>
            </w:r>
            <w:proofErr w:type="spellEnd"/>
            <w:r w:rsidRPr="00086EFA">
              <w:rPr>
                <w:rFonts w:eastAsiaTheme="majorEastAsia"/>
                <w:noProof w:val="0"/>
                <w:color w:val="000000" w:themeColor="text1"/>
                <w:sz w:val="20"/>
                <w:szCs w:val="20"/>
                <w:lang w:val="en-US" w:eastAsia="en-US"/>
              </w:rPr>
              <w:t xml:space="preserve"> cu </w:t>
            </w:r>
            <w:proofErr w:type="spellStart"/>
            <w:r w:rsidRPr="00086EFA">
              <w:rPr>
                <w:rFonts w:eastAsiaTheme="majorEastAsia"/>
                <w:noProof w:val="0"/>
                <w:color w:val="000000" w:themeColor="text1"/>
                <w:sz w:val="20"/>
                <w:szCs w:val="20"/>
                <w:lang w:val="en-US" w:eastAsia="en-US"/>
              </w:rPr>
              <w:t>prevederile</w:t>
            </w:r>
            <w:proofErr w:type="spellEnd"/>
            <w:r w:rsidRPr="00086EFA">
              <w:rPr>
                <w:rFonts w:eastAsiaTheme="majorEastAsia"/>
                <w:noProof w:val="0"/>
                <w:color w:val="000000" w:themeColor="text1"/>
                <w:sz w:val="20"/>
                <w:szCs w:val="20"/>
                <w:lang w:val="en-US" w:eastAsia="en-US"/>
              </w:rPr>
              <w:t xml:space="preserve"> art.178 </w:t>
            </w:r>
            <w:proofErr w:type="spellStart"/>
            <w:r w:rsidRPr="00086EFA">
              <w:rPr>
                <w:rFonts w:eastAsiaTheme="majorEastAsia"/>
                <w:noProof w:val="0"/>
                <w:color w:val="000000" w:themeColor="text1"/>
                <w:sz w:val="20"/>
                <w:szCs w:val="20"/>
                <w:lang w:val="en-US" w:eastAsia="en-US"/>
              </w:rPr>
              <w:t>al</w:t>
            </w:r>
            <w:r w:rsidRPr="00086EFA">
              <w:rPr>
                <w:rFonts w:ascii="PT Serif" w:hAnsi="PT Serif"/>
                <w:b/>
                <w:bCs/>
                <w:noProof w:val="0"/>
                <w:color w:val="333333"/>
                <w:sz w:val="20"/>
                <w:szCs w:val="20"/>
                <w:lang w:val="en-US" w:eastAsia="ru-MD"/>
              </w:rPr>
              <w:t>COD</w:t>
            </w:r>
            <w:proofErr w:type="spellEnd"/>
            <w:r w:rsidRPr="00086EFA">
              <w:rPr>
                <w:rFonts w:ascii="PT Serif" w:hAnsi="PT Serif"/>
                <w:noProof w:val="0"/>
                <w:color w:val="333333"/>
                <w:sz w:val="20"/>
                <w:szCs w:val="20"/>
                <w:lang w:val="en-US" w:eastAsia="ru-MD"/>
              </w:rPr>
              <w:t> Nr. 434 din 28-12-2023</w:t>
            </w:r>
            <w:r w:rsidRPr="00086EFA">
              <w:rPr>
                <w:rFonts w:eastAsiaTheme="majorEastAsia"/>
                <w:i/>
                <w:iCs/>
                <w:noProof w:val="0"/>
                <w:color w:val="2E74B5" w:themeColor="accent1" w:themeShade="BF"/>
                <w:sz w:val="20"/>
                <w:szCs w:val="20"/>
                <w:lang w:val="en-US" w:eastAsia="en-US"/>
              </w:rPr>
              <w:t xml:space="preserve">, </w:t>
            </w:r>
            <w:proofErr w:type="spellStart"/>
            <w:r w:rsidRPr="00086EFA">
              <w:rPr>
                <w:rFonts w:eastAsiaTheme="majorEastAsia"/>
                <w:noProof w:val="0"/>
                <w:color w:val="000000" w:themeColor="text1"/>
                <w:sz w:val="20"/>
                <w:szCs w:val="20"/>
                <w:lang w:val="en-US" w:eastAsia="en-US"/>
              </w:rPr>
              <w:t>privind</w:t>
            </w:r>
            <w:proofErr w:type="spellEnd"/>
            <w:r w:rsidRPr="00086EFA">
              <w:rPr>
                <w:rFonts w:eastAsiaTheme="majorEastAsia"/>
                <w:noProof w:val="0"/>
                <w:color w:val="000000" w:themeColor="text1"/>
                <w:sz w:val="20"/>
                <w:szCs w:val="20"/>
                <w:lang w:val="en-US" w:eastAsia="en-US"/>
              </w:rPr>
              <w:t xml:space="preserve"> </w:t>
            </w:r>
            <w:proofErr w:type="spellStart"/>
            <w:r w:rsidRPr="00086EFA">
              <w:rPr>
                <w:rFonts w:eastAsiaTheme="majorEastAsia"/>
                <w:noProof w:val="0"/>
                <w:color w:val="000000" w:themeColor="text1"/>
                <w:sz w:val="20"/>
                <w:szCs w:val="20"/>
                <w:lang w:val="en-US" w:eastAsia="en-US"/>
              </w:rPr>
              <w:t>calitatea</w:t>
            </w:r>
            <w:proofErr w:type="spellEnd"/>
            <w:r w:rsidRPr="00086EFA">
              <w:rPr>
                <w:rFonts w:eastAsiaTheme="majorEastAsia"/>
                <w:noProof w:val="0"/>
                <w:color w:val="000000" w:themeColor="text1"/>
                <w:sz w:val="20"/>
                <w:szCs w:val="20"/>
                <w:lang w:val="en-US" w:eastAsia="en-US"/>
              </w:rPr>
              <w:t xml:space="preserve"> </w:t>
            </w:r>
            <w:proofErr w:type="spellStart"/>
            <w:r w:rsidRPr="00086EFA">
              <w:rPr>
                <w:rFonts w:eastAsiaTheme="majorEastAsia"/>
                <w:noProof w:val="0"/>
                <w:color w:val="000000" w:themeColor="text1"/>
                <w:sz w:val="20"/>
                <w:szCs w:val="20"/>
                <w:lang w:val="en-US" w:eastAsia="en-US"/>
              </w:rPr>
              <w:t>în</w:t>
            </w:r>
            <w:proofErr w:type="spellEnd"/>
            <w:r w:rsidRPr="00086EFA">
              <w:rPr>
                <w:rFonts w:eastAsiaTheme="majorEastAsia"/>
                <w:noProof w:val="0"/>
                <w:color w:val="000000" w:themeColor="text1"/>
                <w:sz w:val="20"/>
                <w:szCs w:val="20"/>
                <w:lang w:val="en-US" w:eastAsia="en-US"/>
              </w:rPr>
              <w:t xml:space="preserve"> </w:t>
            </w:r>
            <w:proofErr w:type="spellStart"/>
            <w:r w:rsidRPr="00086EFA">
              <w:rPr>
                <w:rFonts w:eastAsiaTheme="majorEastAsia"/>
                <w:noProof w:val="0"/>
                <w:color w:val="000000" w:themeColor="text1"/>
                <w:sz w:val="20"/>
                <w:szCs w:val="20"/>
                <w:lang w:val="en-US" w:eastAsia="en-US"/>
              </w:rPr>
              <w:t>construcții</w:t>
            </w:r>
            <w:proofErr w:type="spellEnd"/>
            <w:r w:rsidRPr="00086EFA">
              <w:rPr>
                <w:rFonts w:eastAsiaTheme="majorEastAsia"/>
                <w:noProof w:val="0"/>
                <w:color w:val="000000" w:themeColor="text1"/>
                <w:sz w:val="20"/>
                <w:szCs w:val="20"/>
                <w:lang w:val="en-US" w:eastAsia="en-US"/>
              </w:rPr>
              <w:t xml:space="preserve">, </w:t>
            </w:r>
            <w:proofErr w:type="spellStart"/>
            <w:r w:rsidRPr="00086EFA">
              <w:rPr>
                <w:rFonts w:eastAsiaTheme="majorEastAsia"/>
                <w:noProof w:val="0"/>
                <w:color w:val="000000" w:themeColor="text1"/>
                <w:sz w:val="20"/>
                <w:szCs w:val="20"/>
                <w:lang w:val="en-US" w:eastAsia="en-US"/>
              </w:rPr>
              <w:t>răspunde</w:t>
            </w:r>
            <w:proofErr w:type="spellEnd"/>
            <w:r w:rsidRPr="00086EFA">
              <w:rPr>
                <w:rFonts w:eastAsiaTheme="majorEastAsia"/>
                <w:noProof w:val="0"/>
                <w:color w:val="000000" w:themeColor="text1"/>
                <w:sz w:val="20"/>
                <w:szCs w:val="20"/>
                <w:lang w:val="en-US" w:eastAsia="en-US"/>
              </w:rPr>
              <w:t xml:space="preserve"> </w:t>
            </w:r>
            <w:proofErr w:type="spellStart"/>
            <w:r w:rsidRPr="00086EFA">
              <w:rPr>
                <w:rFonts w:eastAsiaTheme="majorEastAsia"/>
                <w:noProof w:val="0"/>
                <w:color w:val="000000" w:themeColor="text1"/>
                <w:sz w:val="20"/>
                <w:szCs w:val="20"/>
                <w:lang w:val="en-US" w:eastAsia="en-US"/>
              </w:rPr>
              <w:t>pentru</w:t>
            </w:r>
            <w:proofErr w:type="spellEnd"/>
            <w:r w:rsidRPr="00086EFA">
              <w:rPr>
                <w:rFonts w:eastAsiaTheme="majorEastAsia"/>
                <w:noProof w:val="0"/>
                <w:color w:val="000000" w:themeColor="text1"/>
                <w:sz w:val="20"/>
                <w:szCs w:val="20"/>
                <w:lang w:val="en-US" w:eastAsia="en-US"/>
              </w:rPr>
              <w:t xml:space="preserve"> </w:t>
            </w:r>
            <w:proofErr w:type="spellStart"/>
            <w:r w:rsidRPr="00086EFA">
              <w:rPr>
                <w:rFonts w:eastAsiaTheme="majorEastAsia"/>
                <w:noProof w:val="0"/>
                <w:color w:val="000000" w:themeColor="text1"/>
                <w:sz w:val="20"/>
                <w:szCs w:val="20"/>
                <w:lang w:val="en-US" w:eastAsia="en-US"/>
              </w:rPr>
              <w:t>viciile</w:t>
            </w:r>
            <w:proofErr w:type="spellEnd"/>
            <w:r w:rsidRPr="00086EFA">
              <w:rPr>
                <w:rFonts w:eastAsiaTheme="majorEastAsia"/>
                <w:noProof w:val="0"/>
                <w:color w:val="000000" w:themeColor="text1"/>
                <w:sz w:val="20"/>
                <w:szCs w:val="20"/>
                <w:lang w:val="en-US" w:eastAsia="en-US"/>
              </w:rPr>
              <w:t xml:space="preserve"> </w:t>
            </w:r>
            <w:proofErr w:type="spellStart"/>
            <w:r w:rsidRPr="00086EFA">
              <w:rPr>
                <w:rFonts w:eastAsiaTheme="majorEastAsia"/>
                <w:noProof w:val="0"/>
                <w:color w:val="000000" w:themeColor="text1"/>
                <w:sz w:val="20"/>
                <w:szCs w:val="20"/>
                <w:lang w:val="en-US" w:eastAsia="en-US"/>
              </w:rPr>
              <w:t>ascunse</w:t>
            </w:r>
            <w:proofErr w:type="spellEnd"/>
            <w:r w:rsidRPr="00086EFA">
              <w:rPr>
                <w:rFonts w:eastAsiaTheme="majorEastAsia"/>
                <w:noProof w:val="0"/>
                <w:color w:val="000000" w:themeColor="text1"/>
                <w:sz w:val="20"/>
                <w:szCs w:val="20"/>
                <w:lang w:val="en-US" w:eastAsia="en-US"/>
              </w:rPr>
              <w:t xml:space="preserve"> ale </w:t>
            </w:r>
            <w:proofErr w:type="spellStart"/>
            <w:r w:rsidRPr="00086EFA">
              <w:rPr>
                <w:rFonts w:eastAsiaTheme="majorEastAsia"/>
                <w:noProof w:val="0"/>
                <w:color w:val="000000" w:themeColor="text1"/>
                <w:sz w:val="20"/>
                <w:szCs w:val="20"/>
                <w:lang w:val="en-US" w:eastAsia="en-US"/>
              </w:rPr>
              <w:t>lucrărilor</w:t>
            </w:r>
            <w:proofErr w:type="spellEnd"/>
            <w:r w:rsidRPr="00086EFA">
              <w:rPr>
                <w:rFonts w:eastAsiaTheme="majorEastAsia"/>
                <w:noProof w:val="0"/>
                <w:color w:val="000000" w:themeColor="text1"/>
                <w:sz w:val="20"/>
                <w:szCs w:val="20"/>
                <w:lang w:val="en-US" w:eastAsia="en-US"/>
              </w:rPr>
              <w:t xml:space="preserve">, </w:t>
            </w:r>
            <w:proofErr w:type="spellStart"/>
            <w:r w:rsidRPr="00086EFA">
              <w:rPr>
                <w:rFonts w:eastAsiaTheme="majorEastAsia"/>
                <w:noProof w:val="0"/>
                <w:color w:val="000000" w:themeColor="text1"/>
                <w:sz w:val="20"/>
                <w:szCs w:val="20"/>
                <w:lang w:val="en-US" w:eastAsia="en-US"/>
              </w:rPr>
              <w:t>apărute</w:t>
            </w:r>
            <w:proofErr w:type="spellEnd"/>
            <w:r w:rsidRPr="00086EFA">
              <w:rPr>
                <w:rFonts w:eastAsiaTheme="majorEastAsia"/>
                <w:noProof w:val="0"/>
                <w:color w:val="000000" w:themeColor="text1"/>
                <w:sz w:val="20"/>
                <w:szCs w:val="20"/>
                <w:lang w:val="en-US" w:eastAsia="en-US"/>
              </w:rPr>
              <w:t xml:space="preserve"> </w:t>
            </w:r>
            <w:proofErr w:type="spellStart"/>
            <w:r w:rsidRPr="00086EFA">
              <w:rPr>
                <w:rFonts w:eastAsiaTheme="majorEastAsia"/>
                <w:noProof w:val="0"/>
                <w:color w:val="000000" w:themeColor="text1"/>
                <w:sz w:val="20"/>
                <w:szCs w:val="20"/>
                <w:lang w:val="en-US" w:eastAsia="en-US"/>
              </w:rPr>
              <w:t>în</w:t>
            </w:r>
            <w:proofErr w:type="spellEnd"/>
            <w:r w:rsidRPr="00086EFA">
              <w:rPr>
                <w:rFonts w:eastAsiaTheme="majorEastAsia"/>
                <w:noProof w:val="0"/>
                <w:color w:val="000000" w:themeColor="text1"/>
                <w:sz w:val="20"/>
                <w:szCs w:val="20"/>
                <w:lang w:val="en-US" w:eastAsia="en-US"/>
              </w:rPr>
              <w:t xml:space="preserve"> termen de 5 ani de la </w:t>
            </w:r>
            <w:proofErr w:type="spellStart"/>
            <w:r w:rsidRPr="00086EFA">
              <w:rPr>
                <w:rFonts w:eastAsiaTheme="majorEastAsia"/>
                <w:noProof w:val="0"/>
                <w:color w:val="000000" w:themeColor="text1"/>
                <w:sz w:val="20"/>
                <w:szCs w:val="20"/>
                <w:lang w:val="en-US" w:eastAsia="en-US"/>
              </w:rPr>
              <w:t>recepția</w:t>
            </w:r>
            <w:proofErr w:type="spellEnd"/>
            <w:r w:rsidRPr="00086EFA">
              <w:rPr>
                <w:rFonts w:eastAsiaTheme="majorEastAsia"/>
                <w:noProof w:val="0"/>
                <w:color w:val="000000" w:themeColor="text1"/>
                <w:sz w:val="20"/>
                <w:szCs w:val="20"/>
                <w:lang w:val="en-US" w:eastAsia="en-US"/>
              </w:rPr>
              <w:t xml:space="preserve"> </w:t>
            </w:r>
            <w:proofErr w:type="spellStart"/>
            <w:r w:rsidRPr="00086EFA">
              <w:rPr>
                <w:rFonts w:eastAsiaTheme="majorEastAsia"/>
                <w:noProof w:val="0"/>
                <w:color w:val="000000" w:themeColor="text1"/>
                <w:sz w:val="20"/>
                <w:szCs w:val="20"/>
                <w:lang w:val="en-US" w:eastAsia="en-US"/>
              </w:rPr>
              <w:t>lucrărilor</w:t>
            </w:r>
            <w:proofErr w:type="spellEnd"/>
            <w:r w:rsidRPr="00086EFA">
              <w:rPr>
                <w:rFonts w:eastAsiaTheme="majorEastAsia"/>
                <w:noProof w:val="0"/>
                <w:color w:val="000000" w:themeColor="text1"/>
                <w:sz w:val="20"/>
                <w:szCs w:val="20"/>
                <w:lang w:val="en-US" w:eastAsia="en-US"/>
              </w:rPr>
              <w:t xml:space="preserve">, precum </w:t>
            </w:r>
            <w:proofErr w:type="spellStart"/>
            <w:r w:rsidRPr="00086EFA">
              <w:rPr>
                <w:rFonts w:eastAsiaTheme="majorEastAsia"/>
                <w:noProof w:val="0"/>
                <w:color w:val="000000" w:themeColor="text1"/>
                <w:sz w:val="20"/>
                <w:szCs w:val="20"/>
                <w:lang w:val="en-US" w:eastAsia="en-US"/>
              </w:rPr>
              <w:t>și</w:t>
            </w:r>
            <w:proofErr w:type="spellEnd"/>
            <w:r w:rsidRPr="00086EFA">
              <w:rPr>
                <w:rFonts w:eastAsiaTheme="majorEastAsia"/>
                <w:noProof w:val="0"/>
                <w:color w:val="000000" w:themeColor="text1"/>
                <w:sz w:val="20"/>
                <w:szCs w:val="20"/>
                <w:lang w:val="en-US" w:eastAsia="en-US"/>
              </w:rPr>
              <w:t xml:space="preserve"> pe </w:t>
            </w:r>
            <w:proofErr w:type="spellStart"/>
            <w:r w:rsidRPr="00086EFA">
              <w:rPr>
                <w:rFonts w:eastAsiaTheme="majorEastAsia"/>
                <w:noProof w:val="0"/>
                <w:color w:val="000000" w:themeColor="text1"/>
                <w:sz w:val="20"/>
                <w:szCs w:val="20"/>
                <w:lang w:val="en-US" w:eastAsia="en-US"/>
              </w:rPr>
              <w:t>toată</w:t>
            </w:r>
            <w:proofErr w:type="spellEnd"/>
            <w:r w:rsidRPr="00086EFA">
              <w:rPr>
                <w:rFonts w:eastAsiaTheme="majorEastAsia"/>
                <w:noProof w:val="0"/>
                <w:color w:val="000000" w:themeColor="text1"/>
                <w:sz w:val="20"/>
                <w:szCs w:val="20"/>
                <w:lang w:val="en-US" w:eastAsia="en-US"/>
              </w:rPr>
              <w:t xml:space="preserve"> </w:t>
            </w:r>
            <w:proofErr w:type="spellStart"/>
            <w:r w:rsidRPr="00086EFA">
              <w:rPr>
                <w:rFonts w:eastAsiaTheme="majorEastAsia"/>
                <w:noProof w:val="0"/>
                <w:color w:val="000000" w:themeColor="text1"/>
                <w:sz w:val="20"/>
                <w:szCs w:val="20"/>
                <w:lang w:val="en-US" w:eastAsia="en-US"/>
              </w:rPr>
              <w:t>durata</w:t>
            </w:r>
            <w:proofErr w:type="spellEnd"/>
            <w:r w:rsidRPr="00086EFA">
              <w:rPr>
                <w:rFonts w:eastAsiaTheme="majorEastAsia"/>
                <w:noProof w:val="0"/>
                <w:color w:val="000000" w:themeColor="text1"/>
                <w:sz w:val="20"/>
                <w:szCs w:val="20"/>
                <w:lang w:val="en-US" w:eastAsia="en-US"/>
              </w:rPr>
              <w:t xml:space="preserve"> de </w:t>
            </w:r>
            <w:proofErr w:type="spellStart"/>
            <w:r w:rsidRPr="00086EFA">
              <w:rPr>
                <w:rFonts w:eastAsiaTheme="majorEastAsia"/>
                <w:noProof w:val="0"/>
                <w:color w:val="000000" w:themeColor="text1"/>
                <w:sz w:val="20"/>
                <w:szCs w:val="20"/>
                <w:lang w:val="en-US" w:eastAsia="en-US"/>
              </w:rPr>
              <w:t>existență</w:t>
            </w:r>
            <w:proofErr w:type="spellEnd"/>
            <w:r w:rsidRPr="00086EFA">
              <w:rPr>
                <w:rFonts w:eastAsiaTheme="majorEastAsia"/>
                <w:noProof w:val="0"/>
                <w:color w:val="000000" w:themeColor="text1"/>
                <w:sz w:val="20"/>
                <w:szCs w:val="20"/>
                <w:lang w:val="en-US" w:eastAsia="en-US"/>
              </w:rPr>
              <w:t xml:space="preserve"> a </w:t>
            </w:r>
            <w:proofErr w:type="spellStart"/>
            <w:r w:rsidRPr="00086EFA">
              <w:rPr>
                <w:rFonts w:eastAsiaTheme="majorEastAsia"/>
                <w:noProof w:val="0"/>
                <w:color w:val="000000" w:themeColor="text1"/>
                <w:sz w:val="20"/>
                <w:szCs w:val="20"/>
                <w:lang w:val="en-US" w:eastAsia="en-US"/>
              </w:rPr>
              <w:t>construcției</w:t>
            </w:r>
            <w:proofErr w:type="spellEnd"/>
            <w:r w:rsidRPr="00086EFA">
              <w:rPr>
                <w:rFonts w:eastAsiaTheme="majorEastAsia"/>
                <w:noProof w:val="0"/>
                <w:color w:val="000000" w:themeColor="text1"/>
                <w:sz w:val="20"/>
                <w:szCs w:val="20"/>
                <w:lang w:val="en-US" w:eastAsia="en-US"/>
              </w:rPr>
              <w:t xml:space="preserve">, </w:t>
            </w:r>
            <w:proofErr w:type="spellStart"/>
            <w:r w:rsidRPr="00086EFA">
              <w:rPr>
                <w:rFonts w:eastAsiaTheme="majorEastAsia"/>
                <w:noProof w:val="0"/>
                <w:color w:val="000000" w:themeColor="text1"/>
                <w:sz w:val="20"/>
                <w:szCs w:val="20"/>
                <w:lang w:val="en-US" w:eastAsia="en-US"/>
              </w:rPr>
              <w:t>pentru</w:t>
            </w:r>
            <w:proofErr w:type="spellEnd"/>
            <w:r w:rsidRPr="00086EFA">
              <w:rPr>
                <w:rFonts w:eastAsiaTheme="majorEastAsia"/>
                <w:noProof w:val="0"/>
                <w:color w:val="000000" w:themeColor="text1"/>
                <w:sz w:val="20"/>
                <w:szCs w:val="20"/>
                <w:lang w:val="en-US" w:eastAsia="en-US"/>
              </w:rPr>
              <w:t xml:space="preserve"> </w:t>
            </w:r>
            <w:proofErr w:type="spellStart"/>
            <w:r w:rsidRPr="00086EFA">
              <w:rPr>
                <w:rFonts w:eastAsiaTheme="majorEastAsia"/>
                <w:noProof w:val="0"/>
                <w:color w:val="000000" w:themeColor="text1"/>
                <w:sz w:val="20"/>
                <w:szCs w:val="20"/>
                <w:lang w:val="en-US" w:eastAsia="en-US"/>
              </w:rPr>
              <w:t>viciile</w:t>
            </w:r>
            <w:proofErr w:type="spellEnd"/>
            <w:r w:rsidRPr="00086EFA">
              <w:rPr>
                <w:rFonts w:eastAsiaTheme="majorEastAsia"/>
                <w:noProof w:val="0"/>
                <w:color w:val="000000" w:themeColor="text1"/>
                <w:sz w:val="20"/>
                <w:szCs w:val="20"/>
                <w:lang w:val="en-US" w:eastAsia="en-US"/>
              </w:rPr>
              <w:t xml:space="preserve"> </w:t>
            </w:r>
            <w:proofErr w:type="spellStart"/>
            <w:r w:rsidRPr="00086EFA">
              <w:rPr>
                <w:rFonts w:eastAsiaTheme="majorEastAsia"/>
                <w:noProof w:val="0"/>
                <w:color w:val="000000" w:themeColor="text1"/>
                <w:sz w:val="20"/>
                <w:szCs w:val="20"/>
                <w:lang w:val="en-US" w:eastAsia="en-US"/>
              </w:rPr>
              <w:t>structurii</w:t>
            </w:r>
            <w:proofErr w:type="spellEnd"/>
            <w:r w:rsidRPr="00086EFA">
              <w:rPr>
                <w:rFonts w:eastAsiaTheme="majorEastAsia"/>
                <w:noProof w:val="0"/>
                <w:color w:val="000000" w:themeColor="text1"/>
                <w:sz w:val="20"/>
                <w:szCs w:val="20"/>
                <w:lang w:val="en-US" w:eastAsia="en-US"/>
              </w:rPr>
              <w:t xml:space="preserve"> de </w:t>
            </w:r>
            <w:proofErr w:type="spellStart"/>
            <w:r w:rsidRPr="00086EFA">
              <w:rPr>
                <w:rFonts w:eastAsiaTheme="majorEastAsia"/>
                <w:noProof w:val="0"/>
                <w:color w:val="000000" w:themeColor="text1"/>
                <w:sz w:val="20"/>
                <w:szCs w:val="20"/>
                <w:lang w:val="en-US" w:eastAsia="en-US"/>
              </w:rPr>
              <w:t>rezistență</w:t>
            </w:r>
            <w:proofErr w:type="spellEnd"/>
            <w:r w:rsidRPr="00086EFA">
              <w:rPr>
                <w:rFonts w:eastAsiaTheme="majorEastAsia"/>
                <w:noProof w:val="0"/>
                <w:color w:val="000000" w:themeColor="text1"/>
                <w:sz w:val="20"/>
                <w:szCs w:val="20"/>
                <w:lang w:val="en-US" w:eastAsia="en-US"/>
              </w:rPr>
              <w:t xml:space="preserve"> </w:t>
            </w:r>
            <w:proofErr w:type="spellStart"/>
            <w:r w:rsidRPr="00086EFA">
              <w:rPr>
                <w:rFonts w:eastAsiaTheme="majorEastAsia"/>
                <w:noProof w:val="0"/>
                <w:color w:val="000000" w:themeColor="text1"/>
                <w:sz w:val="20"/>
                <w:szCs w:val="20"/>
                <w:lang w:val="en-US" w:eastAsia="en-US"/>
              </w:rPr>
              <w:t>rezultate</w:t>
            </w:r>
            <w:proofErr w:type="spellEnd"/>
            <w:r w:rsidRPr="00086EFA">
              <w:rPr>
                <w:rFonts w:eastAsiaTheme="majorEastAsia"/>
                <w:noProof w:val="0"/>
                <w:color w:val="000000" w:themeColor="text1"/>
                <w:sz w:val="20"/>
                <w:szCs w:val="20"/>
                <w:lang w:val="en-US" w:eastAsia="en-US"/>
              </w:rPr>
              <w:t xml:space="preserve"> din </w:t>
            </w:r>
            <w:proofErr w:type="spellStart"/>
            <w:r w:rsidRPr="00086EFA">
              <w:rPr>
                <w:rFonts w:eastAsiaTheme="majorEastAsia"/>
                <w:noProof w:val="0"/>
                <w:color w:val="000000" w:themeColor="text1"/>
                <w:sz w:val="20"/>
                <w:szCs w:val="20"/>
                <w:lang w:val="en-US" w:eastAsia="en-US"/>
              </w:rPr>
              <w:t>nerespectarea</w:t>
            </w:r>
            <w:proofErr w:type="spellEnd"/>
            <w:r w:rsidRPr="00086EFA">
              <w:rPr>
                <w:rFonts w:eastAsiaTheme="majorEastAsia"/>
                <w:noProof w:val="0"/>
                <w:color w:val="000000" w:themeColor="text1"/>
                <w:sz w:val="20"/>
                <w:szCs w:val="20"/>
                <w:lang w:val="en-US" w:eastAsia="en-US"/>
              </w:rPr>
              <w:t xml:space="preserve"> </w:t>
            </w:r>
            <w:proofErr w:type="spellStart"/>
            <w:r w:rsidRPr="00086EFA">
              <w:rPr>
                <w:rFonts w:eastAsiaTheme="majorEastAsia"/>
                <w:noProof w:val="0"/>
                <w:color w:val="000000" w:themeColor="text1"/>
                <w:sz w:val="20"/>
                <w:szCs w:val="20"/>
                <w:lang w:val="en-US" w:eastAsia="en-US"/>
              </w:rPr>
              <w:t>normelor</w:t>
            </w:r>
            <w:proofErr w:type="spellEnd"/>
            <w:r w:rsidRPr="00086EFA">
              <w:rPr>
                <w:rFonts w:eastAsiaTheme="majorEastAsia"/>
                <w:noProof w:val="0"/>
                <w:color w:val="000000" w:themeColor="text1"/>
                <w:sz w:val="20"/>
                <w:szCs w:val="20"/>
                <w:lang w:val="en-US" w:eastAsia="en-US"/>
              </w:rPr>
              <w:t xml:space="preserve"> de </w:t>
            </w:r>
            <w:proofErr w:type="spellStart"/>
            <w:r w:rsidRPr="00086EFA">
              <w:rPr>
                <w:rFonts w:eastAsiaTheme="majorEastAsia"/>
                <w:noProof w:val="0"/>
                <w:color w:val="000000" w:themeColor="text1"/>
                <w:sz w:val="20"/>
                <w:szCs w:val="20"/>
                <w:lang w:val="en-US" w:eastAsia="en-US"/>
              </w:rPr>
              <w:t>proiectare</w:t>
            </w:r>
            <w:proofErr w:type="spellEnd"/>
            <w:r w:rsidRPr="00086EFA">
              <w:rPr>
                <w:rFonts w:eastAsiaTheme="majorEastAsia"/>
                <w:noProof w:val="0"/>
                <w:color w:val="000000" w:themeColor="text1"/>
                <w:sz w:val="20"/>
                <w:szCs w:val="20"/>
                <w:lang w:val="en-US" w:eastAsia="en-US"/>
              </w:rPr>
              <w:t xml:space="preserve"> </w:t>
            </w:r>
            <w:proofErr w:type="spellStart"/>
            <w:r w:rsidRPr="00086EFA">
              <w:rPr>
                <w:rFonts w:eastAsiaTheme="majorEastAsia"/>
                <w:noProof w:val="0"/>
                <w:color w:val="000000" w:themeColor="text1"/>
                <w:sz w:val="20"/>
                <w:szCs w:val="20"/>
                <w:lang w:val="en-US" w:eastAsia="en-US"/>
              </w:rPr>
              <w:t>și</w:t>
            </w:r>
            <w:proofErr w:type="spellEnd"/>
            <w:r w:rsidRPr="00086EFA">
              <w:rPr>
                <w:rFonts w:eastAsiaTheme="majorEastAsia"/>
                <w:noProof w:val="0"/>
                <w:color w:val="000000" w:themeColor="text1"/>
                <w:sz w:val="20"/>
                <w:szCs w:val="20"/>
                <w:lang w:val="en-US" w:eastAsia="en-US"/>
              </w:rPr>
              <w:t xml:space="preserve"> </w:t>
            </w:r>
            <w:proofErr w:type="spellStart"/>
            <w:r w:rsidRPr="00086EFA">
              <w:rPr>
                <w:rFonts w:eastAsiaTheme="majorEastAsia"/>
                <w:noProof w:val="0"/>
                <w:color w:val="000000" w:themeColor="text1"/>
                <w:sz w:val="20"/>
                <w:szCs w:val="20"/>
                <w:lang w:val="en-US" w:eastAsia="en-US"/>
              </w:rPr>
              <w:t>execuție</w:t>
            </w:r>
            <w:proofErr w:type="spellEnd"/>
            <w:r w:rsidRPr="00086EFA">
              <w:rPr>
                <w:rFonts w:eastAsiaTheme="majorEastAsia"/>
                <w:noProof w:val="0"/>
                <w:color w:val="000000" w:themeColor="text1"/>
                <w:sz w:val="20"/>
                <w:szCs w:val="20"/>
                <w:lang w:val="en-US" w:eastAsia="en-US"/>
              </w:rPr>
              <w:t xml:space="preserve"> </w:t>
            </w:r>
            <w:proofErr w:type="spellStart"/>
            <w:r w:rsidRPr="00086EFA">
              <w:rPr>
                <w:rFonts w:eastAsiaTheme="majorEastAsia"/>
                <w:noProof w:val="0"/>
                <w:color w:val="000000" w:themeColor="text1"/>
                <w:sz w:val="20"/>
                <w:szCs w:val="20"/>
                <w:lang w:val="en-US" w:eastAsia="en-US"/>
              </w:rPr>
              <w:t>în</w:t>
            </w:r>
            <w:proofErr w:type="spellEnd"/>
            <w:r w:rsidRPr="00086EFA">
              <w:rPr>
                <w:rFonts w:eastAsiaTheme="majorEastAsia"/>
                <w:noProof w:val="0"/>
                <w:color w:val="000000" w:themeColor="text1"/>
                <w:sz w:val="20"/>
                <w:szCs w:val="20"/>
                <w:lang w:val="en-US" w:eastAsia="en-US"/>
              </w:rPr>
              <w:t xml:space="preserve"> </w:t>
            </w:r>
            <w:proofErr w:type="spellStart"/>
            <w:r w:rsidRPr="00086EFA">
              <w:rPr>
                <w:rFonts w:eastAsiaTheme="majorEastAsia"/>
                <w:noProof w:val="0"/>
                <w:color w:val="000000" w:themeColor="text1"/>
                <w:sz w:val="20"/>
                <w:szCs w:val="20"/>
                <w:lang w:val="en-US" w:eastAsia="en-US"/>
              </w:rPr>
              <w:t>vigoare</w:t>
            </w:r>
            <w:proofErr w:type="spellEnd"/>
            <w:r w:rsidRPr="00086EFA">
              <w:rPr>
                <w:rFonts w:eastAsiaTheme="majorEastAsia"/>
                <w:noProof w:val="0"/>
                <w:color w:val="000000" w:themeColor="text1"/>
                <w:sz w:val="20"/>
                <w:szCs w:val="20"/>
                <w:lang w:val="en-US" w:eastAsia="en-US"/>
              </w:rPr>
              <w:t xml:space="preserve"> la data </w:t>
            </w:r>
            <w:proofErr w:type="spellStart"/>
            <w:r w:rsidRPr="00086EFA">
              <w:rPr>
                <w:rFonts w:eastAsiaTheme="majorEastAsia"/>
                <w:noProof w:val="0"/>
                <w:color w:val="000000" w:themeColor="text1"/>
                <w:sz w:val="20"/>
                <w:szCs w:val="20"/>
                <w:lang w:val="en-US" w:eastAsia="en-US"/>
              </w:rPr>
              <w:t>realizării</w:t>
            </w:r>
            <w:proofErr w:type="spellEnd"/>
            <w:r w:rsidRPr="00086EFA">
              <w:rPr>
                <w:rFonts w:eastAsiaTheme="majorEastAsia"/>
                <w:noProof w:val="0"/>
                <w:color w:val="000000" w:themeColor="text1"/>
                <w:sz w:val="20"/>
                <w:szCs w:val="20"/>
                <w:lang w:val="en-US" w:eastAsia="en-US"/>
              </w:rPr>
              <w:t xml:space="preserve"> </w:t>
            </w:r>
            <w:proofErr w:type="spellStart"/>
            <w:r w:rsidRPr="00086EFA">
              <w:rPr>
                <w:rFonts w:eastAsiaTheme="majorEastAsia"/>
                <w:noProof w:val="0"/>
                <w:color w:val="000000" w:themeColor="text1"/>
                <w:sz w:val="20"/>
                <w:szCs w:val="20"/>
                <w:lang w:val="en-US" w:eastAsia="en-US"/>
              </w:rPr>
              <w:t>lucrărilor</w:t>
            </w:r>
            <w:proofErr w:type="spellEnd"/>
            <w:r w:rsidRPr="00086EFA">
              <w:rPr>
                <w:rFonts w:eastAsiaTheme="majorEastAsia"/>
                <w:noProof w:val="0"/>
                <w:color w:val="000000" w:themeColor="text1"/>
                <w:sz w:val="20"/>
                <w:szCs w:val="20"/>
                <w:lang w:val="en-US" w:eastAsia="en-US"/>
              </w:rPr>
              <w:t>.</w:t>
            </w:r>
          </w:p>
        </w:tc>
        <w:tc>
          <w:tcPr>
            <w:tcW w:w="1134" w:type="dxa"/>
            <w:shd w:val="clear" w:color="auto" w:fill="FFFFFF" w:themeFill="background1"/>
          </w:tcPr>
          <w:p w14:paraId="0A1B500D" w14:textId="77777777" w:rsidR="00086EFA" w:rsidRPr="00086EFA" w:rsidRDefault="00086EFA" w:rsidP="00086EFA">
            <w:pPr>
              <w:rPr>
                <w:iCs/>
                <w:noProof w:val="0"/>
                <w:lang w:val="ro-MD"/>
              </w:rPr>
            </w:pPr>
            <w:proofErr w:type="spellStart"/>
            <w:r w:rsidRPr="00086EFA">
              <w:rPr>
                <w:b/>
                <w:noProof w:val="0"/>
                <w:highlight w:val="green"/>
                <w:lang w:val="en-US" w:eastAsia="en-US"/>
              </w:rPr>
              <w:t>Obligatoriu</w:t>
            </w:r>
            <w:proofErr w:type="spellEnd"/>
            <w:r w:rsidRPr="00086EFA">
              <w:rPr>
                <w:b/>
                <w:noProof w:val="0"/>
                <w:lang w:val="en-US" w:eastAsia="en-US"/>
              </w:rPr>
              <w:t xml:space="preserve"> se </w:t>
            </w:r>
            <w:proofErr w:type="spellStart"/>
            <w:r w:rsidRPr="00086EFA">
              <w:rPr>
                <w:b/>
                <w:noProof w:val="0"/>
                <w:lang w:val="en-US" w:eastAsia="en-US"/>
              </w:rPr>
              <w:t>încarcă</w:t>
            </w:r>
            <w:proofErr w:type="spellEnd"/>
            <w:r w:rsidRPr="00086EFA">
              <w:rPr>
                <w:b/>
                <w:noProof w:val="0"/>
                <w:lang w:val="en-US" w:eastAsia="en-US"/>
              </w:rPr>
              <w:t xml:space="preserve"> </w:t>
            </w:r>
            <w:proofErr w:type="spellStart"/>
            <w:r w:rsidRPr="00086EFA">
              <w:rPr>
                <w:b/>
                <w:noProof w:val="0"/>
                <w:lang w:val="en-US" w:eastAsia="en-US"/>
              </w:rPr>
              <w:t>în</w:t>
            </w:r>
            <w:proofErr w:type="spellEnd"/>
            <w:r w:rsidRPr="00086EFA">
              <w:rPr>
                <w:b/>
                <w:noProof w:val="0"/>
                <w:lang w:val="en-US" w:eastAsia="en-US"/>
              </w:rPr>
              <w:t xml:space="preserve"> SIA RSAP</w:t>
            </w:r>
          </w:p>
        </w:tc>
      </w:tr>
      <w:tr w:rsidR="00086EFA" w:rsidRPr="00086EFA" w14:paraId="0EEC131E" w14:textId="77777777" w:rsidTr="00D44D72">
        <w:trPr>
          <w:trHeight w:val="1140"/>
          <w:jc w:val="center"/>
        </w:trPr>
        <w:tc>
          <w:tcPr>
            <w:tcW w:w="562" w:type="dxa"/>
            <w:shd w:val="clear" w:color="auto" w:fill="FFFFFF"/>
          </w:tcPr>
          <w:p w14:paraId="65337835" w14:textId="77777777" w:rsidR="00086EFA" w:rsidRPr="00086EFA" w:rsidRDefault="00086EFA" w:rsidP="00086EFA">
            <w:pPr>
              <w:tabs>
                <w:tab w:val="left" w:pos="1134"/>
              </w:tabs>
              <w:ind w:left="-120" w:right="-108"/>
              <w:contextualSpacing/>
              <w:jc w:val="center"/>
              <w:rPr>
                <w:iCs/>
                <w:noProof w:val="0"/>
                <w:lang w:val="ro-MD"/>
              </w:rPr>
            </w:pPr>
            <w:r w:rsidRPr="00086EFA">
              <w:rPr>
                <w:iCs/>
                <w:noProof w:val="0"/>
                <w:lang w:val="ro-MD"/>
              </w:rPr>
              <w:t>9</w:t>
            </w:r>
          </w:p>
        </w:tc>
        <w:tc>
          <w:tcPr>
            <w:tcW w:w="2410" w:type="dxa"/>
            <w:shd w:val="clear" w:color="auto" w:fill="FFFFFF"/>
          </w:tcPr>
          <w:p w14:paraId="02976F4F" w14:textId="77777777" w:rsidR="00086EFA" w:rsidRPr="00086EFA" w:rsidRDefault="00086EFA" w:rsidP="00086EFA">
            <w:pPr>
              <w:ind w:left="29"/>
              <w:rPr>
                <w:noProof w:val="0"/>
                <w:lang w:val="en-US"/>
              </w:rPr>
            </w:pPr>
            <w:proofErr w:type="spellStart"/>
            <w:r w:rsidRPr="00086EFA">
              <w:rPr>
                <w:noProof w:val="0"/>
                <w:lang w:val="en-US"/>
              </w:rPr>
              <w:t>Cifra</w:t>
            </w:r>
            <w:proofErr w:type="spellEnd"/>
            <w:r w:rsidRPr="00086EFA">
              <w:rPr>
                <w:noProof w:val="0"/>
                <w:lang w:val="en-US"/>
              </w:rPr>
              <w:t xml:space="preserve"> </w:t>
            </w:r>
            <w:proofErr w:type="spellStart"/>
            <w:r w:rsidRPr="00086EFA">
              <w:rPr>
                <w:noProof w:val="0"/>
                <w:lang w:val="en-US"/>
              </w:rPr>
              <w:t>medie</w:t>
            </w:r>
            <w:proofErr w:type="spellEnd"/>
            <w:r w:rsidRPr="00086EFA">
              <w:rPr>
                <w:noProof w:val="0"/>
                <w:lang w:val="en-US"/>
              </w:rPr>
              <w:t xml:space="preserve"> </w:t>
            </w:r>
            <w:proofErr w:type="spellStart"/>
            <w:r w:rsidRPr="00086EFA">
              <w:rPr>
                <w:noProof w:val="0"/>
                <w:lang w:val="en-US"/>
              </w:rPr>
              <w:t>anuală</w:t>
            </w:r>
            <w:proofErr w:type="spellEnd"/>
            <w:r w:rsidRPr="00086EFA">
              <w:rPr>
                <w:noProof w:val="0"/>
                <w:lang w:val="en-US"/>
              </w:rPr>
              <w:t xml:space="preserve"> de </w:t>
            </w:r>
            <w:proofErr w:type="spellStart"/>
            <w:r w:rsidRPr="00086EFA">
              <w:rPr>
                <w:noProof w:val="0"/>
                <w:lang w:val="en-US"/>
              </w:rPr>
              <w:t>afaceri</w:t>
            </w:r>
            <w:proofErr w:type="spellEnd"/>
            <w:r w:rsidRPr="00086EFA">
              <w:rPr>
                <w:noProof w:val="0"/>
                <w:lang w:val="en-US"/>
              </w:rPr>
              <w:t xml:space="preserve"> </w:t>
            </w:r>
            <w:proofErr w:type="spellStart"/>
            <w:r w:rsidRPr="00086EFA">
              <w:rPr>
                <w:noProof w:val="0"/>
                <w:lang w:val="en-US"/>
              </w:rPr>
              <w:t>în</w:t>
            </w:r>
            <w:proofErr w:type="spellEnd"/>
            <w:r w:rsidRPr="00086EFA">
              <w:rPr>
                <w:noProof w:val="0"/>
                <w:lang w:val="en-US"/>
              </w:rPr>
              <w:t xml:space="preserve"> </w:t>
            </w:r>
            <w:proofErr w:type="spellStart"/>
            <w:r w:rsidRPr="00086EFA">
              <w:rPr>
                <w:noProof w:val="0"/>
                <w:lang w:val="en-US"/>
              </w:rPr>
              <w:t>ultimii</w:t>
            </w:r>
            <w:proofErr w:type="spellEnd"/>
            <w:r w:rsidRPr="00086EFA">
              <w:rPr>
                <w:noProof w:val="0"/>
                <w:lang w:val="en-US"/>
              </w:rPr>
              <w:t xml:space="preserve"> 3 ani </w:t>
            </w:r>
            <w:proofErr w:type="spellStart"/>
            <w:r w:rsidRPr="00086EFA">
              <w:rPr>
                <w:noProof w:val="0"/>
                <w:lang w:val="en-US"/>
              </w:rPr>
              <w:t>egală</w:t>
            </w:r>
            <w:proofErr w:type="spellEnd"/>
            <w:r w:rsidRPr="00086EFA">
              <w:rPr>
                <w:noProof w:val="0"/>
                <w:lang w:val="en-US"/>
              </w:rPr>
              <w:t xml:space="preserve"> </w:t>
            </w:r>
            <w:proofErr w:type="spellStart"/>
            <w:r w:rsidRPr="00086EFA">
              <w:rPr>
                <w:noProof w:val="0"/>
                <w:lang w:val="en-US"/>
              </w:rPr>
              <w:t>sau</w:t>
            </w:r>
            <w:proofErr w:type="spellEnd"/>
            <w:r w:rsidRPr="00086EFA">
              <w:rPr>
                <w:noProof w:val="0"/>
                <w:lang w:val="en-US"/>
              </w:rPr>
              <w:t xml:space="preserve"> </w:t>
            </w:r>
            <w:proofErr w:type="spellStart"/>
            <w:r w:rsidRPr="00086EFA">
              <w:rPr>
                <w:noProof w:val="0"/>
                <w:lang w:val="en-US"/>
              </w:rPr>
              <w:t>mai</w:t>
            </w:r>
            <w:proofErr w:type="spellEnd"/>
            <w:r w:rsidRPr="00086EFA">
              <w:rPr>
                <w:noProof w:val="0"/>
                <w:lang w:val="en-US"/>
              </w:rPr>
              <w:t xml:space="preserve"> mare </w:t>
            </w:r>
            <w:proofErr w:type="spellStart"/>
            <w:r w:rsidRPr="00086EFA">
              <w:rPr>
                <w:noProof w:val="0"/>
                <w:lang w:val="en-US"/>
              </w:rPr>
              <w:t>decât</w:t>
            </w:r>
            <w:proofErr w:type="spellEnd"/>
            <w:r w:rsidRPr="00086EFA">
              <w:rPr>
                <w:noProof w:val="0"/>
                <w:lang w:val="en-US"/>
              </w:rPr>
              <w:t xml:space="preserve"> 3 mil lei TVA </w:t>
            </w:r>
          </w:p>
        </w:tc>
        <w:tc>
          <w:tcPr>
            <w:tcW w:w="6521" w:type="dxa"/>
            <w:shd w:val="clear" w:color="auto" w:fill="FFFFFF"/>
          </w:tcPr>
          <w:p w14:paraId="0695EC50" w14:textId="77777777" w:rsidR="00086EFA" w:rsidRPr="00086EFA" w:rsidRDefault="00086EFA" w:rsidP="00086EFA">
            <w:pPr>
              <w:ind w:left="29"/>
              <w:rPr>
                <w:bCs/>
                <w:i/>
                <w:noProof w:val="0"/>
                <w:sz w:val="20"/>
                <w:szCs w:val="20"/>
                <w:lang w:val="it-IT"/>
              </w:rPr>
            </w:pPr>
            <w:proofErr w:type="spellStart"/>
            <w:r w:rsidRPr="00086EFA">
              <w:rPr>
                <w:noProof w:val="0"/>
                <w:sz w:val="20"/>
                <w:szCs w:val="20"/>
                <w:lang w:val="en-US" w:eastAsia="en-US"/>
              </w:rPr>
              <w:t>Cifra</w:t>
            </w:r>
            <w:proofErr w:type="spellEnd"/>
            <w:r w:rsidRPr="00086EFA">
              <w:rPr>
                <w:noProof w:val="0"/>
                <w:sz w:val="20"/>
                <w:szCs w:val="20"/>
                <w:lang w:val="en-US" w:eastAsia="en-US"/>
              </w:rPr>
              <w:t xml:space="preserve"> </w:t>
            </w:r>
            <w:proofErr w:type="spellStart"/>
            <w:r w:rsidRPr="00086EFA">
              <w:rPr>
                <w:noProof w:val="0"/>
                <w:sz w:val="20"/>
                <w:szCs w:val="20"/>
                <w:lang w:val="en-US" w:eastAsia="en-US"/>
              </w:rPr>
              <w:t>medie</w:t>
            </w:r>
            <w:proofErr w:type="spellEnd"/>
            <w:r w:rsidRPr="00086EFA">
              <w:rPr>
                <w:noProof w:val="0"/>
                <w:sz w:val="20"/>
                <w:szCs w:val="20"/>
                <w:lang w:val="en-US" w:eastAsia="en-US"/>
              </w:rPr>
              <w:t xml:space="preserve"> </w:t>
            </w:r>
            <w:proofErr w:type="spellStart"/>
            <w:r w:rsidRPr="00086EFA">
              <w:rPr>
                <w:noProof w:val="0"/>
                <w:sz w:val="20"/>
                <w:szCs w:val="20"/>
                <w:lang w:val="en-US" w:eastAsia="en-US"/>
              </w:rPr>
              <w:t>anuală</w:t>
            </w:r>
            <w:proofErr w:type="spellEnd"/>
            <w:r w:rsidRPr="00086EFA">
              <w:rPr>
                <w:noProof w:val="0"/>
                <w:sz w:val="20"/>
                <w:szCs w:val="20"/>
                <w:lang w:val="en-US" w:eastAsia="en-US"/>
              </w:rPr>
              <w:t xml:space="preserve"> de </w:t>
            </w:r>
            <w:proofErr w:type="spellStart"/>
            <w:r w:rsidRPr="00086EFA">
              <w:rPr>
                <w:noProof w:val="0"/>
                <w:sz w:val="20"/>
                <w:szCs w:val="20"/>
                <w:lang w:val="en-US" w:eastAsia="en-US"/>
              </w:rPr>
              <w:t>afaceri</w:t>
            </w:r>
            <w:proofErr w:type="spellEnd"/>
            <w:r w:rsidRPr="00086EFA">
              <w:rPr>
                <w:noProof w:val="0"/>
                <w:sz w:val="20"/>
                <w:szCs w:val="20"/>
                <w:lang w:val="en-US" w:eastAsia="en-US"/>
              </w:rPr>
              <w:t xml:space="preserve"> </w:t>
            </w:r>
            <w:proofErr w:type="spellStart"/>
            <w:r w:rsidRPr="00086EFA">
              <w:rPr>
                <w:noProof w:val="0"/>
                <w:sz w:val="20"/>
                <w:szCs w:val="20"/>
                <w:lang w:val="en-US" w:eastAsia="en-US"/>
              </w:rPr>
              <w:t>în</w:t>
            </w:r>
            <w:proofErr w:type="spellEnd"/>
            <w:r w:rsidRPr="00086EFA">
              <w:rPr>
                <w:noProof w:val="0"/>
                <w:sz w:val="20"/>
                <w:szCs w:val="20"/>
                <w:lang w:val="en-US" w:eastAsia="en-US"/>
              </w:rPr>
              <w:t xml:space="preserve"> </w:t>
            </w:r>
            <w:proofErr w:type="spellStart"/>
            <w:r w:rsidRPr="00086EFA">
              <w:rPr>
                <w:noProof w:val="0"/>
                <w:sz w:val="20"/>
                <w:szCs w:val="20"/>
                <w:lang w:val="en-US" w:eastAsia="en-US"/>
              </w:rPr>
              <w:t>ultimii</w:t>
            </w:r>
            <w:proofErr w:type="spellEnd"/>
            <w:r w:rsidRPr="00086EFA">
              <w:rPr>
                <w:noProof w:val="0"/>
                <w:sz w:val="20"/>
                <w:szCs w:val="20"/>
                <w:lang w:val="en-US" w:eastAsia="en-US"/>
              </w:rPr>
              <w:t xml:space="preserve"> 3 ani </w:t>
            </w:r>
            <w:proofErr w:type="spellStart"/>
            <w:r w:rsidRPr="00086EFA">
              <w:rPr>
                <w:noProof w:val="0"/>
                <w:sz w:val="20"/>
                <w:szCs w:val="20"/>
                <w:lang w:val="en-US" w:eastAsia="en-US"/>
              </w:rPr>
              <w:t>egală</w:t>
            </w:r>
            <w:proofErr w:type="spellEnd"/>
            <w:r w:rsidRPr="00086EFA">
              <w:rPr>
                <w:noProof w:val="0"/>
                <w:sz w:val="20"/>
                <w:szCs w:val="20"/>
                <w:lang w:val="en-US" w:eastAsia="en-US"/>
              </w:rPr>
              <w:t xml:space="preserve"> </w:t>
            </w:r>
            <w:proofErr w:type="spellStart"/>
            <w:r w:rsidRPr="00086EFA">
              <w:rPr>
                <w:noProof w:val="0"/>
                <w:sz w:val="20"/>
                <w:szCs w:val="20"/>
                <w:lang w:val="en-US" w:eastAsia="en-US"/>
              </w:rPr>
              <w:t>sau</w:t>
            </w:r>
            <w:proofErr w:type="spellEnd"/>
            <w:r w:rsidRPr="00086EFA">
              <w:rPr>
                <w:noProof w:val="0"/>
                <w:sz w:val="20"/>
                <w:szCs w:val="20"/>
                <w:lang w:val="en-US" w:eastAsia="en-US"/>
              </w:rPr>
              <w:t xml:space="preserve"> </w:t>
            </w:r>
            <w:proofErr w:type="spellStart"/>
            <w:r w:rsidRPr="00086EFA">
              <w:rPr>
                <w:noProof w:val="0"/>
                <w:sz w:val="20"/>
                <w:szCs w:val="20"/>
                <w:lang w:val="en-US" w:eastAsia="en-US"/>
              </w:rPr>
              <w:t>mai</w:t>
            </w:r>
            <w:proofErr w:type="spellEnd"/>
            <w:r w:rsidRPr="00086EFA">
              <w:rPr>
                <w:noProof w:val="0"/>
                <w:sz w:val="20"/>
                <w:szCs w:val="20"/>
                <w:lang w:val="en-US" w:eastAsia="en-US"/>
              </w:rPr>
              <w:t xml:space="preserve"> mare </w:t>
            </w:r>
            <w:proofErr w:type="spellStart"/>
            <w:r w:rsidRPr="00086EFA">
              <w:rPr>
                <w:noProof w:val="0"/>
                <w:sz w:val="20"/>
                <w:szCs w:val="20"/>
                <w:lang w:val="en-US" w:eastAsia="en-US"/>
              </w:rPr>
              <w:t>decât</w:t>
            </w:r>
            <w:proofErr w:type="spellEnd"/>
            <w:r w:rsidRPr="00086EFA">
              <w:rPr>
                <w:noProof w:val="0"/>
                <w:sz w:val="20"/>
                <w:szCs w:val="20"/>
                <w:lang w:val="en-US" w:eastAsia="en-US"/>
              </w:rPr>
              <w:t xml:space="preserve"> 3 mil lei TVA </w:t>
            </w:r>
          </w:p>
        </w:tc>
        <w:tc>
          <w:tcPr>
            <w:tcW w:w="1134" w:type="dxa"/>
            <w:shd w:val="clear" w:color="auto" w:fill="FFFFFF"/>
          </w:tcPr>
          <w:p w14:paraId="40977EE6" w14:textId="77777777" w:rsidR="00086EFA" w:rsidRPr="00086EFA" w:rsidRDefault="00086EFA" w:rsidP="00086EFA">
            <w:pPr>
              <w:rPr>
                <w:iCs/>
                <w:noProof w:val="0"/>
                <w:lang w:val="ro-MD"/>
              </w:rPr>
            </w:pPr>
            <w:proofErr w:type="spellStart"/>
            <w:r w:rsidRPr="00086EFA">
              <w:rPr>
                <w:b/>
                <w:noProof w:val="0"/>
                <w:highlight w:val="green"/>
                <w:lang w:val="en-US" w:eastAsia="en-US"/>
              </w:rPr>
              <w:t>Obligatoriu</w:t>
            </w:r>
            <w:proofErr w:type="spellEnd"/>
            <w:r w:rsidRPr="00086EFA">
              <w:rPr>
                <w:b/>
                <w:noProof w:val="0"/>
                <w:lang w:val="en-US" w:eastAsia="en-US"/>
              </w:rPr>
              <w:t xml:space="preserve"> se </w:t>
            </w:r>
            <w:proofErr w:type="spellStart"/>
            <w:r w:rsidRPr="00086EFA">
              <w:rPr>
                <w:b/>
                <w:noProof w:val="0"/>
                <w:lang w:val="en-US" w:eastAsia="en-US"/>
              </w:rPr>
              <w:t>încarcă</w:t>
            </w:r>
            <w:proofErr w:type="spellEnd"/>
            <w:r w:rsidRPr="00086EFA">
              <w:rPr>
                <w:b/>
                <w:noProof w:val="0"/>
                <w:lang w:val="en-US" w:eastAsia="en-US"/>
              </w:rPr>
              <w:t xml:space="preserve"> </w:t>
            </w:r>
            <w:proofErr w:type="spellStart"/>
            <w:r w:rsidRPr="00086EFA">
              <w:rPr>
                <w:b/>
                <w:noProof w:val="0"/>
                <w:lang w:val="en-US" w:eastAsia="en-US"/>
              </w:rPr>
              <w:t>în</w:t>
            </w:r>
            <w:proofErr w:type="spellEnd"/>
            <w:r w:rsidRPr="00086EFA">
              <w:rPr>
                <w:b/>
                <w:noProof w:val="0"/>
                <w:lang w:val="en-US" w:eastAsia="en-US"/>
              </w:rPr>
              <w:t xml:space="preserve"> SIA RSAP</w:t>
            </w:r>
          </w:p>
        </w:tc>
      </w:tr>
      <w:tr w:rsidR="00086EFA" w:rsidRPr="00086EFA" w14:paraId="3073CAB7" w14:textId="77777777" w:rsidTr="00D44D72">
        <w:trPr>
          <w:trHeight w:val="1620"/>
          <w:jc w:val="center"/>
        </w:trPr>
        <w:tc>
          <w:tcPr>
            <w:tcW w:w="562" w:type="dxa"/>
            <w:shd w:val="clear" w:color="auto" w:fill="FFFFFF"/>
          </w:tcPr>
          <w:p w14:paraId="11A61ABA" w14:textId="77777777" w:rsidR="00086EFA" w:rsidRPr="00086EFA" w:rsidRDefault="00086EFA" w:rsidP="00086EFA">
            <w:pPr>
              <w:tabs>
                <w:tab w:val="left" w:pos="1134"/>
              </w:tabs>
              <w:ind w:left="-120" w:right="-108"/>
              <w:contextualSpacing/>
              <w:jc w:val="center"/>
              <w:rPr>
                <w:iCs/>
                <w:noProof w:val="0"/>
                <w:lang w:val="ro-MD"/>
              </w:rPr>
            </w:pPr>
            <w:r w:rsidRPr="00086EFA">
              <w:rPr>
                <w:iCs/>
                <w:noProof w:val="0"/>
                <w:lang w:val="ro-MD"/>
              </w:rPr>
              <w:t>10</w:t>
            </w:r>
          </w:p>
        </w:tc>
        <w:tc>
          <w:tcPr>
            <w:tcW w:w="2410" w:type="dxa"/>
            <w:shd w:val="clear" w:color="auto" w:fill="FFFFFF"/>
          </w:tcPr>
          <w:p w14:paraId="2C5C0738" w14:textId="77777777" w:rsidR="00086EFA" w:rsidRPr="00086EFA" w:rsidRDefault="00086EFA" w:rsidP="00086EFA">
            <w:pPr>
              <w:ind w:left="29"/>
              <w:rPr>
                <w:noProof w:val="0"/>
                <w:lang w:val="en-US"/>
              </w:rPr>
            </w:pPr>
            <w:r w:rsidRPr="00086EFA">
              <w:rPr>
                <w:noProof w:val="0"/>
                <w:lang w:val="en-US"/>
              </w:rPr>
              <w:t xml:space="preserve">Act </w:t>
            </w:r>
            <w:proofErr w:type="spellStart"/>
            <w:r w:rsidRPr="00086EFA">
              <w:rPr>
                <w:noProof w:val="0"/>
                <w:lang w:val="en-US"/>
              </w:rPr>
              <w:t>bancar</w:t>
            </w:r>
            <w:proofErr w:type="spellEnd"/>
            <w:r w:rsidRPr="00086EFA">
              <w:rPr>
                <w:noProof w:val="0"/>
                <w:lang w:val="en-US"/>
              </w:rPr>
              <w:t xml:space="preserve"> care </w:t>
            </w:r>
            <w:proofErr w:type="spellStart"/>
            <w:r w:rsidRPr="00086EFA">
              <w:rPr>
                <w:noProof w:val="0"/>
                <w:lang w:val="en-US"/>
              </w:rPr>
              <w:t>va</w:t>
            </w:r>
            <w:proofErr w:type="spellEnd"/>
            <w:r w:rsidRPr="00086EFA">
              <w:rPr>
                <w:noProof w:val="0"/>
                <w:lang w:val="en-US"/>
              </w:rPr>
              <w:t xml:space="preserve"> </w:t>
            </w:r>
            <w:proofErr w:type="spellStart"/>
            <w:r w:rsidRPr="00086EFA">
              <w:rPr>
                <w:noProof w:val="0"/>
                <w:lang w:val="en-US"/>
              </w:rPr>
              <w:t>demonstra</w:t>
            </w:r>
            <w:proofErr w:type="spellEnd"/>
            <w:r w:rsidRPr="00086EFA">
              <w:rPr>
                <w:noProof w:val="0"/>
                <w:lang w:val="en-US"/>
              </w:rPr>
              <w:t xml:space="preserve"> </w:t>
            </w:r>
            <w:proofErr w:type="spellStart"/>
            <w:r w:rsidRPr="00086EFA">
              <w:rPr>
                <w:noProof w:val="0"/>
                <w:lang w:val="en-US"/>
              </w:rPr>
              <w:t>disponibilitatea</w:t>
            </w:r>
            <w:proofErr w:type="spellEnd"/>
            <w:r w:rsidRPr="00086EFA">
              <w:rPr>
                <w:noProof w:val="0"/>
                <w:lang w:val="en-US"/>
              </w:rPr>
              <w:t xml:space="preserve"> de </w:t>
            </w:r>
            <w:proofErr w:type="spellStart"/>
            <w:r w:rsidRPr="00086EFA">
              <w:rPr>
                <w:noProof w:val="0"/>
                <w:lang w:val="en-US"/>
              </w:rPr>
              <w:t>bani</w:t>
            </w:r>
            <w:proofErr w:type="spellEnd"/>
            <w:r w:rsidRPr="00086EFA">
              <w:rPr>
                <w:noProof w:val="0"/>
                <w:lang w:val="en-US"/>
              </w:rPr>
              <w:t xml:space="preserve"> </w:t>
            </w:r>
            <w:proofErr w:type="spellStart"/>
            <w:r w:rsidRPr="00086EFA">
              <w:rPr>
                <w:noProof w:val="0"/>
                <w:lang w:val="en-US"/>
              </w:rPr>
              <w:t>lichizi</w:t>
            </w:r>
            <w:proofErr w:type="spellEnd"/>
            <w:r w:rsidRPr="00086EFA">
              <w:rPr>
                <w:noProof w:val="0"/>
                <w:lang w:val="en-US"/>
              </w:rPr>
              <w:t xml:space="preserve"> 50% din </w:t>
            </w:r>
            <w:proofErr w:type="spellStart"/>
            <w:r w:rsidRPr="00086EFA">
              <w:rPr>
                <w:noProof w:val="0"/>
                <w:lang w:val="en-US"/>
              </w:rPr>
              <w:t>valoare</w:t>
            </w:r>
            <w:proofErr w:type="spellEnd"/>
            <w:r w:rsidRPr="00086EFA">
              <w:rPr>
                <w:noProof w:val="0"/>
                <w:lang w:val="en-US"/>
              </w:rPr>
              <w:t xml:space="preserve"> </w:t>
            </w:r>
            <w:proofErr w:type="spellStart"/>
            <w:proofErr w:type="gramStart"/>
            <w:r w:rsidRPr="00086EFA">
              <w:rPr>
                <w:noProof w:val="0"/>
                <w:lang w:val="en-US"/>
              </w:rPr>
              <w:t>ofertei,linii</w:t>
            </w:r>
            <w:proofErr w:type="spellEnd"/>
            <w:proofErr w:type="gramEnd"/>
            <w:r w:rsidRPr="00086EFA">
              <w:rPr>
                <w:noProof w:val="0"/>
                <w:lang w:val="en-US"/>
              </w:rPr>
              <w:t xml:space="preserve"> </w:t>
            </w:r>
            <w:proofErr w:type="spellStart"/>
            <w:r w:rsidRPr="00086EFA">
              <w:rPr>
                <w:noProof w:val="0"/>
                <w:lang w:val="en-US"/>
              </w:rPr>
              <w:t>creditare</w:t>
            </w:r>
            <w:proofErr w:type="spellEnd"/>
            <w:r w:rsidRPr="00086EFA">
              <w:rPr>
                <w:noProof w:val="0"/>
                <w:lang w:val="en-US"/>
              </w:rPr>
              <w:t xml:space="preserve"> </w:t>
            </w:r>
            <w:proofErr w:type="spellStart"/>
            <w:r w:rsidRPr="00086EFA">
              <w:rPr>
                <w:noProof w:val="0"/>
                <w:lang w:val="en-US"/>
              </w:rPr>
              <w:t>sau</w:t>
            </w:r>
            <w:proofErr w:type="spellEnd"/>
            <w:r w:rsidRPr="00086EFA">
              <w:rPr>
                <w:noProof w:val="0"/>
                <w:lang w:val="en-US"/>
              </w:rPr>
              <w:t xml:space="preserve"> </w:t>
            </w:r>
            <w:proofErr w:type="spellStart"/>
            <w:r w:rsidRPr="00086EFA">
              <w:rPr>
                <w:noProof w:val="0"/>
                <w:lang w:val="en-US"/>
              </w:rPr>
              <w:t>materiale</w:t>
            </w:r>
            <w:proofErr w:type="spellEnd"/>
            <w:r w:rsidRPr="00086EFA">
              <w:rPr>
                <w:noProof w:val="0"/>
                <w:lang w:val="en-US"/>
              </w:rPr>
              <w:t xml:space="preserve"> </w:t>
            </w:r>
            <w:proofErr w:type="spellStart"/>
            <w:r w:rsidRPr="00086EFA">
              <w:rPr>
                <w:noProof w:val="0"/>
                <w:lang w:val="en-US"/>
              </w:rPr>
              <w:t>circulante</w:t>
            </w:r>
            <w:proofErr w:type="spellEnd"/>
            <w:r w:rsidRPr="00086EFA">
              <w:rPr>
                <w:noProof w:val="0"/>
                <w:lang w:val="en-US"/>
              </w:rPr>
              <w:t xml:space="preserve"> </w:t>
            </w:r>
            <w:proofErr w:type="spellStart"/>
            <w:r w:rsidRPr="00086EFA">
              <w:rPr>
                <w:noProof w:val="0"/>
                <w:lang w:val="en-US"/>
              </w:rPr>
              <w:t>sau</w:t>
            </w:r>
            <w:proofErr w:type="spellEnd"/>
            <w:r w:rsidRPr="00086EFA">
              <w:rPr>
                <w:noProof w:val="0"/>
                <w:lang w:val="en-US"/>
              </w:rPr>
              <w:t xml:space="preserve"> </w:t>
            </w:r>
            <w:proofErr w:type="spellStart"/>
            <w:r w:rsidRPr="00086EFA">
              <w:rPr>
                <w:noProof w:val="0"/>
                <w:lang w:val="en-US"/>
              </w:rPr>
              <w:t>alte</w:t>
            </w:r>
            <w:proofErr w:type="spellEnd"/>
            <w:r w:rsidRPr="00086EFA">
              <w:rPr>
                <w:noProof w:val="0"/>
                <w:lang w:val="en-US"/>
              </w:rPr>
              <w:t xml:space="preserve"> </w:t>
            </w:r>
            <w:proofErr w:type="spellStart"/>
            <w:r w:rsidRPr="00086EFA">
              <w:rPr>
                <w:noProof w:val="0"/>
                <w:lang w:val="en-US"/>
              </w:rPr>
              <w:t>mijloace</w:t>
            </w:r>
            <w:proofErr w:type="spellEnd"/>
            <w:r w:rsidRPr="00086EFA">
              <w:rPr>
                <w:noProof w:val="0"/>
                <w:lang w:val="en-US"/>
              </w:rPr>
              <w:t xml:space="preserve"> </w:t>
            </w:r>
            <w:proofErr w:type="spellStart"/>
            <w:r w:rsidRPr="00086EFA">
              <w:rPr>
                <w:noProof w:val="0"/>
                <w:lang w:val="en-US"/>
              </w:rPr>
              <w:t>finaciare</w:t>
            </w:r>
            <w:proofErr w:type="spellEnd"/>
            <w:r w:rsidRPr="00086EFA">
              <w:rPr>
                <w:noProof w:val="0"/>
                <w:lang w:val="en-US"/>
              </w:rPr>
              <w:t xml:space="preserve">  (</w:t>
            </w:r>
            <w:proofErr w:type="spellStart"/>
            <w:r w:rsidRPr="00086EFA">
              <w:rPr>
                <w:noProof w:val="0"/>
                <w:lang w:val="en-US"/>
              </w:rPr>
              <w:t>contracte</w:t>
            </w:r>
            <w:proofErr w:type="spellEnd"/>
            <w:r w:rsidRPr="00086EFA">
              <w:rPr>
                <w:noProof w:val="0"/>
                <w:lang w:val="en-US"/>
              </w:rPr>
              <w:t xml:space="preserve"> de </w:t>
            </w:r>
            <w:proofErr w:type="spellStart"/>
            <w:r w:rsidRPr="00086EFA">
              <w:rPr>
                <w:noProof w:val="0"/>
                <w:lang w:val="en-US"/>
              </w:rPr>
              <w:t>imrpumut</w:t>
            </w:r>
            <w:proofErr w:type="spellEnd"/>
            <w:r w:rsidRPr="00086EFA">
              <w:rPr>
                <w:noProof w:val="0"/>
                <w:lang w:val="en-US"/>
              </w:rPr>
              <w:t>)</w:t>
            </w:r>
          </w:p>
        </w:tc>
        <w:tc>
          <w:tcPr>
            <w:tcW w:w="6521" w:type="dxa"/>
            <w:shd w:val="clear" w:color="auto" w:fill="FFFFFF"/>
          </w:tcPr>
          <w:p w14:paraId="618DCB47" w14:textId="77777777" w:rsidR="00086EFA" w:rsidRPr="00086EFA" w:rsidRDefault="00086EFA" w:rsidP="00086EFA">
            <w:pPr>
              <w:ind w:left="29"/>
              <w:rPr>
                <w:noProof w:val="0"/>
                <w:sz w:val="20"/>
                <w:szCs w:val="20"/>
                <w:lang w:val="en-US" w:eastAsia="en-US"/>
              </w:rPr>
            </w:pPr>
            <w:proofErr w:type="spellStart"/>
            <w:r w:rsidRPr="00086EFA">
              <w:rPr>
                <w:noProof w:val="0"/>
                <w:sz w:val="20"/>
                <w:szCs w:val="20"/>
                <w:lang w:val="en-US" w:eastAsia="en-US"/>
              </w:rPr>
              <w:t>Eliberată</w:t>
            </w:r>
            <w:proofErr w:type="spellEnd"/>
            <w:r w:rsidRPr="00086EFA">
              <w:rPr>
                <w:noProof w:val="0"/>
                <w:sz w:val="20"/>
                <w:szCs w:val="20"/>
                <w:lang w:val="en-US" w:eastAsia="en-US"/>
              </w:rPr>
              <w:t xml:space="preserve"> </w:t>
            </w:r>
            <w:proofErr w:type="spellStart"/>
            <w:r w:rsidRPr="00086EFA">
              <w:rPr>
                <w:noProof w:val="0"/>
                <w:sz w:val="20"/>
                <w:szCs w:val="20"/>
                <w:lang w:val="en-US" w:eastAsia="en-US"/>
              </w:rPr>
              <w:t>în</w:t>
            </w:r>
            <w:proofErr w:type="spellEnd"/>
            <w:r w:rsidRPr="00086EFA">
              <w:rPr>
                <w:noProof w:val="0"/>
                <w:sz w:val="20"/>
                <w:szCs w:val="20"/>
                <w:lang w:val="en-US" w:eastAsia="en-US"/>
              </w:rPr>
              <w:t xml:space="preserve"> </w:t>
            </w:r>
            <w:proofErr w:type="spellStart"/>
            <w:r w:rsidRPr="00086EFA">
              <w:rPr>
                <w:noProof w:val="0"/>
                <w:sz w:val="20"/>
                <w:szCs w:val="20"/>
                <w:lang w:val="en-US" w:eastAsia="en-US"/>
              </w:rPr>
              <w:t>perioada</w:t>
            </w:r>
            <w:proofErr w:type="spellEnd"/>
            <w:r w:rsidRPr="00086EFA">
              <w:rPr>
                <w:noProof w:val="0"/>
                <w:sz w:val="20"/>
                <w:szCs w:val="20"/>
                <w:lang w:val="en-US" w:eastAsia="en-US"/>
              </w:rPr>
              <w:t xml:space="preserve"> </w:t>
            </w:r>
            <w:proofErr w:type="spellStart"/>
            <w:r w:rsidRPr="00086EFA">
              <w:rPr>
                <w:noProof w:val="0"/>
                <w:sz w:val="20"/>
                <w:szCs w:val="20"/>
                <w:lang w:val="en-US" w:eastAsia="en-US"/>
              </w:rPr>
              <w:t>petrecerii</w:t>
            </w:r>
            <w:proofErr w:type="spellEnd"/>
            <w:r w:rsidRPr="00086EFA">
              <w:rPr>
                <w:noProof w:val="0"/>
                <w:sz w:val="20"/>
                <w:szCs w:val="20"/>
                <w:lang w:val="en-US" w:eastAsia="en-US"/>
              </w:rPr>
              <w:t xml:space="preserve"> </w:t>
            </w:r>
            <w:proofErr w:type="spellStart"/>
            <w:proofErr w:type="gramStart"/>
            <w:r w:rsidRPr="00086EFA">
              <w:rPr>
                <w:noProof w:val="0"/>
                <w:sz w:val="20"/>
                <w:szCs w:val="20"/>
                <w:lang w:val="en-US" w:eastAsia="en-US"/>
              </w:rPr>
              <w:t>concursului.Confirmată</w:t>
            </w:r>
            <w:proofErr w:type="spellEnd"/>
            <w:proofErr w:type="gramEnd"/>
            <w:r w:rsidRPr="00086EFA">
              <w:rPr>
                <w:noProof w:val="0"/>
                <w:sz w:val="20"/>
                <w:szCs w:val="20"/>
                <w:lang w:val="en-US" w:eastAsia="en-US"/>
              </w:rPr>
              <w:t xml:space="preserve"> </w:t>
            </w:r>
            <w:proofErr w:type="spellStart"/>
            <w:r w:rsidRPr="00086EFA">
              <w:rPr>
                <w:noProof w:val="0"/>
                <w:sz w:val="20"/>
                <w:szCs w:val="20"/>
                <w:lang w:val="en-US" w:eastAsia="en-US"/>
              </w:rPr>
              <w:t>prin</w:t>
            </w:r>
            <w:proofErr w:type="spellEnd"/>
            <w:r w:rsidRPr="00086EFA">
              <w:rPr>
                <w:noProof w:val="0"/>
                <w:sz w:val="20"/>
                <w:szCs w:val="20"/>
                <w:lang w:val="en-US" w:eastAsia="en-US"/>
              </w:rPr>
              <w:t xml:space="preserve"> </w:t>
            </w:r>
            <w:proofErr w:type="spellStart"/>
            <w:r w:rsidRPr="00086EFA">
              <w:rPr>
                <w:noProof w:val="0"/>
                <w:sz w:val="20"/>
                <w:szCs w:val="20"/>
                <w:lang w:val="en-US" w:eastAsia="en-US"/>
              </w:rPr>
              <w:t>semnătura</w:t>
            </w:r>
            <w:proofErr w:type="spellEnd"/>
            <w:r w:rsidRPr="00086EFA">
              <w:rPr>
                <w:noProof w:val="0"/>
                <w:sz w:val="20"/>
                <w:szCs w:val="20"/>
                <w:lang w:val="en-US" w:eastAsia="en-US"/>
              </w:rPr>
              <w:t xml:space="preserve"> </w:t>
            </w:r>
            <w:proofErr w:type="spellStart"/>
            <w:r w:rsidRPr="00086EFA">
              <w:rPr>
                <w:noProof w:val="0"/>
                <w:sz w:val="20"/>
                <w:szCs w:val="20"/>
                <w:lang w:val="en-US" w:eastAsia="en-US"/>
              </w:rPr>
              <w:t>și</w:t>
            </w:r>
            <w:proofErr w:type="spellEnd"/>
            <w:r w:rsidRPr="00086EFA">
              <w:rPr>
                <w:noProof w:val="0"/>
                <w:sz w:val="20"/>
                <w:szCs w:val="20"/>
                <w:lang w:val="en-US" w:eastAsia="en-US"/>
              </w:rPr>
              <w:t xml:space="preserve"> </w:t>
            </w:r>
            <w:proofErr w:type="spellStart"/>
            <w:r w:rsidRPr="00086EFA">
              <w:rPr>
                <w:noProof w:val="0"/>
                <w:sz w:val="20"/>
                <w:szCs w:val="20"/>
                <w:lang w:val="en-US" w:eastAsia="en-US"/>
              </w:rPr>
              <w:t>ștampila</w:t>
            </w:r>
            <w:proofErr w:type="spellEnd"/>
            <w:r w:rsidRPr="00086EFA">
              <w:rPr>
                <w:noProof w:val="0"/>
                <w:sz w:val="20"/>
                <w:szCs w:val="20"/>
                <w:lang w:val="en-US" w:eastAsia="en-US"/>
              </w:rPr>
              <w:t xml:space="preserve"> </w:t>
            </w:r>
            <w:proofErr w:type="spellStart"/>
            <w:r w:rsidRPr="00086EFA">
              <w:rPr>
                <w:noProof w:val="0"/>
                <w:sz w:val="20"/>
                <w:szCs w:val="20"/>
                <w:lang w:val="en-US" w:eastAsia="en-US"/>
              </w:rPr>
              <w:t>băncii</w:t>
            </w:r>
            <w:proofErr w:type="spellEnd"/>
            <w:r w:rsidRPr="00086EFA">
              <w:rPr>
                <w:noProof w:val="0"/>
                <w:sz w:val="20"/>
                <w:szCs w:val="20"/>
                <w:lang w:val="en-US" w:eastAsia="en-US"/>
              </w:rPr>
              <w:t xml:space="preserve"> de care </w:t>
            </w:r>
            <w:proofErr w:type="spellStart"/>
            <w:r w:rsidRPr="00086EFA">
              <w:rPr>
                <w:noProof w:val="0"/>
                <w:sz w:val="20"/>
                <w:szCs w:val="20"/>
                <w:lang w:val="en-US" w:eastAsia="en-US"/>
              </w:rPr>
              <w:t>este</w:t>
            </w:r>
            <w:proofErr w:type="spellEnd"/>
            <w:r w:rsidRPr="00086EFA">
              <w:rPr>
                <w:noProof w:val="0"/>
                <w:sz w:val="20"/>
                <w:szCs w:val="20"/>
                <w:lang w:val="en-US" w:eastAsia="en-US"/>
              </w:rPr>
              <w:t xml:space="preserve"> </w:t>
            </w:r>
            <w:proofErr w:type="spellStart"/>
            <w:r w:rsidRPr="00086EFA">
              <w:rPr>
                <w:noProof w:val="0"/>
                <w:sz w:val="20"/>
                <w:szCs w:val="20"/>
                <w:lang w:val="en-US" w:eastAsia="en-US"/>
              </w:rPr>
              <w:t>eliberat,obligatoriu</w:t>
            </w:r>
            <w:proofErr w:type="spellEnd"/>
            <w:r w:rsidRPr="00086EFA">
              <w:rPr>
                <w:noProof w:val="0"/>
                <w:sz w:val="20"/>
                <w:szCs w:val="20"/>
                <w:lang w:val="en-US" w:eastAsia="en-US"/>
              </w:rPr>
              <w:t xml:space="preserve"> </w:t>
            </w:r>
            <w:proofErr w:type="spellStart"/>
            <w:r w:rsidRPr="00086EFA">
              <w:rPr>
                <w:noProof w:val="0"/>
                <w:sz w:val="20"/>
                <w:szCs w:val="20"/>
                <w:lang w:val="en-US" w:eastAsia="en-US"/>
              </w:rPr>
              <w:t>semnat</w:t>
            </w:r>
            <w:proofErr w:type="spellEnd"/>
            <w:r w:rsidRPr="00086EFA">
              <w:rPr>
                <w:noProof w:val="0"/>
                <w:sz w:val="20"/>
                <w:szCs w:val="20"/>
                <w:lang w:val="en-US" w:eastAsia="en-US"/>
              </w:rPr>
              <w:t xml:space="preserve"> electronic </w:t>
            </w:r>
          </w:p>
        </w:tc>
        <w:tc>
          <w:tcPr>
            <w:tcW w:w="1134" w:type="dxa"/>
            <w:shd w:val="clear" w:color="auto" w:fill="FFFFFF"/>
          </w:tcPr>
          <w:p w14:paraId="17BC5E21" w14:textId="77777777" w:rsidR="00086EFA" w:rsidRPr="00086EFA" w:rsidRDefault="00086EFA" w:rsidP="00086EFA">
            <w:pPr>
              <w:rPr>
                <w:iCs/>
                <w:noProof w:val="0"/>
                <w:lang w:val="ro-MD"/>
              </w:rPr>
            </w:pPr>
            <w:proofErr w:type="spellStart"/>
            <w:r w:rsidRPr="00086EFA">
              <w:rPr>
                <w:b/>
                <w:noProof w:val="0"/>
                <w:highlight w:val="green"/>
                <w:lang w:val="en-US" w:eastAsia="en-US"/>
              </w:rPr>
              <w:t>Obligatoriu</w:t>
            </w:r>
            <w:proofErr w:type="spellEnd"/>
            <w:r w:rsidRPr="00086EFA">
              <w:rPr>
                <w:b/>
                <w:noProof w:val="0"/>
                <w:lang w:val="en-US" w:eastAsia="en-US"/>
              </w:rPr>
              <w:t xml:space="preserve"> se </w:t>
            </w:r>
            <w:proofErr w:type="spellStart"/>
            <w:r w:rsidRPr="00086EFA">
              <w:rPr>
                <w:b/>
                <w:noProof w:val="0"/>
                <w:lang w:val="en-US" w:eastAsia="en-US"/>
              </w:rPr>
              <w:t>încarcă</w:t>
            </w:r>
            <w:proofErr w:type="spellEnd"/>
            <w:r w:rsidRPr="00086EFA">
              <w:rPr>
                <w:b/>
                <w:noProof w:val="0"/>
                <w:lang w:val="en-US" w:eastAsia="en-US"/>
              </w:rPr>
              <w:t xml:space="preserve"> </w:t>
            </w:r>
            <w:proofErr w:type="spellStart"/>
            <w:r w:rsidRPr="00086EFA">
              <w:rPr>
                <w:b/>
                <w:noProof w:val="0"/>
                <w:lang w:val="en-US" w:eastAsia="en-US"/>
              </w:rPr>
              <w:t>în</w:t>
            </w:r>
            <w:proofErr w:type="spellEnd"/>
            <w:r w:rsidRPr="00086EFA">
              <w:rPr>
                <w:b/>
                <w:noProof w:val="0"/>
                <w:lang w:val="en-US" w:eastAsia="en-US"/>
              </w:rPr>
              <w:t xml:space="preserve"> SIA RSAP</w:t>
            </w:r>
          </w:p>
        </w:tc>
      </w:tr>
      <w:tr w:rsidR="00086EFA" w:rsidRPr="00086EFA" w14:paraId="6FDE191B" w14:textId="77777777" w:rsidTr="00D44D72">
        <w:trPr>
          <w:jc w:val="center"/>
        </w:trPr>
        <w:tc>
          <w:tcPr>
            <w:tcW w:w="562" w:type="dxa"/>
            <w:shd w:val="clear" w:color="auto" w:fill="FFFFFF"/>
          </w:tcPr>
          <w:p w14:paraId="6534A732" w14:textId="77777777" w:rsidR="00086EFA" w:rsidRPr="00086EFA" w:rsidRDefault="00086EFA" w:rsidP="00086EFA">
            <w:pPr>
              <w:tabs>
                <w:tab w:val="left" w:pos="1134"/>
              </w:tabs>
              <w:ind w:left="-120" w:right="-108"/>
              <w:contextualSpacing/>
              <w:jc w:val="center"/>
              <w:rPr>
                <w:iCs/>
                <w:noProof w:val="0"/>
                <w:lang w:val="ro-MD"/>
              </w:rPr>
            </w:pPr>
            <w:r w:rsidRPr="00086EFA">
              <w:rPr>
                <w:iCs/>
                <w:noProof w:val="0"/>
                <w:lang w:val="ro-MD"/>
              </w:rPr>
              <w:t>11</w:t>
            </w:r>
          </w:p>
        </w:tc>
        <w:tc>
          <w:tcPr>
            <w:tcW w:w="2410" w:type="dxa"/>
            <w:shd w:val="clear" w:color="auto" w:fill="FFFFFF" w:themeFill="background1"/>
          </w:tcPr>
          <w:p w14:paraId="2FFF0567" w14:textId="77777777" w:rsidR="00086EFA" w:rsidRPr="00086EFA" w:rsidRDefault="00086EFA" w:rsidP="00086EFA">
            <w:pPr>
              <w:ind w:left="29"/>
              <w:rPr>
                <w:noProof w:val="0"/>
                <w:lang w:val="en-US"/>
              </w:rPr>
            </w:pPr>
            <w:proofErr w:type="spellStart"/>
            <w:r w:rsidRPr="00086EFA">
              <w:rPr>
                <w:noProof w:val="0"/>
                <w:lang w:val="en-US"/>
              </w:rPr>
              <w:t>Aviz</w:t>
            </w:r>
            <w:proofErr w:type="spellEnd"/>
            <w:r w:rsidRPr="00086EFA">
              <w:rPr>
                <w:noProof w:val="0"/>
                <w:lang w:val="en-US"/>
              </w:rPr>
              <w:t xml:space="preserve"> </w:t>
            </w:r>
            <w:proofErr w:type="spellStart"/>
            <w:r w:rsidRPr="00086EFA">
              <w:rPr>
                <w:noProof w:val="0"/>
                <w:lang w:val="en-US"/>
              </w:rPr>
              <w:t>pentru</w:t>
            </w:r>
            <w:proofErr w:type="spellEnd"/>
            <w:r w:rsidRPr="00086EFA">
              <w:rPr>
                <w:noProof w:val="0"/>
                <w:lang w:val="en-US"/>
              </w:rPr>
              <w:t xml:space="preserve"> </w:t>
            </w:r>
            <w:proofErr w:type="spellStart"/>
            <w:r w:rsidRPr="00086EFA">
              <w:rPr>
                <w:noProof w:val="0"/>
                <w:lang w:val="en-US"/>
              </w:rPr>
              <w:t>participare</w:t>
            </w:r>
            <w:proofErr w:type="spellEnd"/>
            <w:r w:rsidRPr="00086EFA">
              <w:rPr>
                <w:noProof w:val="0"/>
                <w:lang w:val="en-US"/>
              </w:rPr>
              <w:t xml:space="preserve"> la </w:t>
            </w:r>
            <w:proofErr w:type="spellStart"/>
            <w:r w:rsidRPr="00086EFA">
              <w:rPr>
                <w:noProof w:val="0"/>
                <w:lang w:val="en-US"/>
              </w:rPr>
              <w:t>licitațiile</w:t>
            </w:r>
            <w:proofErr w:type="spellEnd"/>
            <w:r w:rsidRPr="00086EFA">
              <w:rPr>
                <w:noProof w:val="0"/>
                <w:lang w:val="en-US"/>
              </w:rPr>
              <w:t xml:space="preserve"> </w:t>
            </w:r>
            <w:proofErr w:type="spellStart"/>
            <w:r w:rsidRPr="00086EFA">
              <w:rPr>
                <w:noProof w:val="0"/>
                <w:lang w:val="en-US"/>
              </w:rPr>
              <w:t>publice</w:t>
            </w:r>
            <w:proofErr w:type="spellEnd"/>
            <w:r w:rsidRPr="00086EFA">
              <w:rPr>
                <w:noProof w:val="0"/>
                <w:lang w:val="en-US"/>
              </w:rPr>
              <w:t xml:space="preserve"> de </w:t>
            </w:r>
            <w:proofErr w:type="spellStart"/>
            <w:r w:rsidRPr="00086EFA">
              <w:rPr>
                <w:noProof w:val="0"/>
                <w:lang w:val="en-US"/>
              </w:rPr>
              <w:t>lucrări</w:t>
            </w:r>
            <w:proofErr w:type="spellEnd"/>
            <w:r w:rsidRPr="00086EFA">
              <w:rPr>
                <w:noProof w:val="0"/>
                <w:lang w:val="en-US"/>
              </w:rPr>
              <w:t xml:space="preserve"> din </w:t>
            </w:r>
            <w:proofErr w:type="spellStart"/>
            <w:r w:rsidRPr="00086EFA">
              <w:rPr>
                <w:noProof w:val="0"/>
                <w:lang w:val="en-US"/>
              </w:rPr>
              <w:t>domeniul</w:t>
            </w:r>
            <w:proofErr w:type="spellEnd"/>
            <w:r w:rsidRPr="00086EFA">
              <w:rPr>
                <w:noProof w:val="0"/>
                <w:lang w:val="en-US"/>
              </w:rPr>
              <w:t xml:space="preserve"> </w:t>
            </w:r>
            <w:proofErr w:type="spellStart"/>
            <w:r w:rsidRPr="00086EFA">
              <w:rPr>
                <w:noProof w:val="0"/>
                <w:lang w:val="en-US"/>
              </w:rPr>
              <w:t>construcțiilor</w:t>
            </w:r>
            <w:proofErr w:type="spellEnd"/>
            <w:r w:rsidRPr="00086EFA">
              <w:rPr>
                <w:noProof w:val="0"/>
                <w:lang w:val="en-US"/>
              </w:rPr>
              <w:t xml:space="preserve"> </w:t>
            </w:r>
            <w:proofErr w:type="spellStart"/>
            <w:r w:rsidRPr="00086EFA">
              <w:rPr>
                <w:noProof w:val="0"/>
                <w:lang w:val="en-US"/>
              </w:rPr>
              <w:t>și</w:t>
            </w:r>
            <w:proofErr w:type="spellEnd"/>
            <w:r w:rsidRPr="00086EFA">
              <w:rPr>
                <w:noProof w:val="0"/>
                <w:lang w:val="en-US"/>
              </w:rPr>
              <w:t xml:space="preserve"> </w:t>
            </w:r>
            <w:proofErr w:type="spellStart"/>
            <w:r w:rsidRPr="00086EFA">
              <w:rPr>
                <w:noProof w:val="0"/>
                <w:lang w:val="en-US"/>
              </w:rPr>
              <w:t>instalațiilor</w:t>
            </w:r>
            <w:proofErr w:type="spellEnd"/>
            <w:r w:rsidRPr="00086EFA">
              <w:rPr>
                <w:noProof w:val="0"/>
                <w:lang w:val="en-US"/>
              </w:rPr>
              <w:t> </w:t>
            </w:r>
          </w:p>
        </w:tc>
        <w:tc>
          <w:tcPr>
            <w:tcW w:w="6521" w:type="dxa"/>
            <w:shd w:val="clear" w:color="auto" w:fill="FFFFFF" w:themeFill="background1"/>
          </w:tcPr>
          <w:p w14:paraId="657F0AE5" w14:textId="77777777" w:rsidR="00086EFA" w:rsidRPr="00086EFA" w:rsidRDefault="00086EFA" w:rsidP="00086EFA">
            <w:pPr>
              <w:ind w:left="29"/>
              <w:rPr>
                <w:bCs/>
                <w:i/>
                <w:noProof w:val="0"/>
                <w:sz w:val="20"/>
                <w:szCs w:val="20"/>
                <w:lang w:val="it-IT"/>
              </w:rPr>
            </w:pPr>
            <w:r w:rsidRPr="00086EFA">
              <w:rPr>
                <w:noProof w:val="0"/>
                <w:sz w:val="20"/>
                <w:szCs w:val="20"/>
                <w:lang w:val="en-US"/>
              </w:rPr>
              <w:t>(</w:t>
            </w:r>
            <w:proofErr w:type="spellStart"/>
            <w:proofErr w:type="gramStart"/>
            <w:r w:rsidRPr="00086EFA">
              <w:rPr>
                <w:noProof w:val="0"/>
                <w:sz w:val="20"/>
                <w:szCs w:val="20"/>
                <w:lang w:val="en-US"/>
              </w:rPr>
              <w:t>anexa</w:t>
            </w:r>
            <w:proofErr w:type="spellEnd"/>
            <w:proofErr w:type="gramEnd"/>
            <w:r w:rsidRPr="00086EFA">
              <w:rPr>
                <w:noProof w:val="0"/>
                <w:sz w:val="20"/>
                <w:szCs w:val="20"/>
                <w:lang w:val="en-US"/>
              </w:rPr>
              <w:t xml:space="preserve"> nr. 22) </w:t>
            </w:r>
            <w:proofErr w:type="spellStart"/>
            <w:r w:rsidRPr="00086EFA">
              <w:rPr>
                <w:noProof w:val="0"/>
                <w:sz w:val="20"/>
                <w:szCs w:val="20"/>
                <w:lang w:val="en-US"/>
              </w:rPr>
              <w:t>Valabil</w:t>
            </w:r>
            <w:proofErr w:type="spellEnd"/>
            <w:r w:rsidRPr="00086EFA">
              <w:rPr>
                <w:noProof w:val="0"/>
                <w:sz w:val="20"/>
                <w:szCs w:val="20"/>
                <w:lang w:val="en-US"/>
              </w:rPr>
              <w:t xml:space="preserve"> la </w:t>
            </w:r>
            <w:proofErr w:type="spellStart"/>
            <w:r w:rsidRPr="00086EFA">
              <w:rPr>
                <w:noProof w:val="0"/>
                <w:sz w:val="20"/>
                <w:szCs w:val="20"/>
                <w:lang w:val="en-US"/>
              </w:rPr>
              <w:t>ziua</w:t>
            </w:r>
            <w:proofErr w:type="spellEnd"/>
            <w:r w:rsidRPr="00086EFA">
              <w:rPr>
                <w:noProof w:val="0"/>
                <w:sz w:val="20"/>
                <w:szCs w:val="20"/>
                <w:lang w:val="en-US"/>
              </w:rPr>
              <w:t xml:space="preserve"> </w:t>
            </w:r>
            <w:proofErr w:type="spellStart"/>
            <w:r w:rsidRPr="00086EFA">
              <w:rPr>
                <w:noProof w:val="0"/>
                <w:sz w:val="20"/>
                <w:szCs w:val="20"/>
                <w:lang w:val="en-US"/>
              </w:rPr>
              <w:t>petrecerii</w:t>
            </w:r>
            <w:proofErr w:type="spellEnd"/>
            <w:r w:rsidRPr="00086EFA">
              <w:rPr>
                <w:noProof w:val="0"/>
                <w:sz w:val="20"/>
                <w:szCs w:val="20"/>
                <w:lang w:val="en-US"/>
              </w:rPr>
              <w:t xml:space="preserve"> </w:t>
            </w:r>
            <w:proofErr w:type="spellStart"/>
            <w:r w:rsidRPr="00086EFA">
              <w:rPr>
                <w:noProof w:val="0"/>
                <w:sz w:val="20"/>
                <w:szCs w:val="20"/>
                <w:lang w:val="en-US"/>
              </w:rPr>
              <w:t>concursului</w:t>
            </w:r>
            <w:proofErr w:type="spellEnd"/>
            <w:r w:rsidRPr="00086EFA">
              <w:rPr>
                <w:noProof w:val="0"/>
                <w:sz w:val="20"/>
                <w:szCs w:val="20"/>
                <w:lang w:val="en-US"/>
              </w:rPr>
              <w:t xml:space="preserve">. </w:t>
            </w:r>
            <w:proofErr w:type="spellStart"/>
            <w:r w:rsidRPr="00086EFA">
              <w:rPr>
                <w:noProof w:val="0"/>
                <w:sz w:val="20"/>
                <w:szCs w:val="20"/>
                <w:lang w:val="en-US"/>
              </w:rPr>
              <w:t>obligatoriu</w:t>
            </w:r>
            <w:proofErr w:type="spellEnd"/>
            <w:r w:rsidRPr="00086EFA">
              <w:rPr>
                <w:noProof w:val="0"/>
                <w:sz w:val="20"/>
                <w:szCs w:val="20"/>
                <w:lang w:val="en-US"/>
              </w:rPr>
              <w:t xml:space="preserve"> </w:t>
            </w:r>
            <w:proofErr w:type="spellStart"/>
            <w:r w:rsidRPr="00086EFA">
              <w:rPr>
                <w:noProof w:val="0"/>
                <w:sz w:val="20"/>
                <w:szCs w:val="20"/>
                <w:lang w:val="en-US"/>
              </w:rPr>
              <w:t>semnarea</w:t>
            </w:r>
            <w:proofErr w:type="spellEnd"/>
            <w:r w:rsidRPr="00086EFA">
              <w:rPr>
                <w:noProof w:val="0"/>
                <w:sz w:val="20"/>
                <w:szCs w:val="20"/>
                <w:lang w:val="en-US"/>
              </w:rPr>
              <w:t xml:space="preserve"> </w:t>
            </w:r>
            <w:proofErr w:type="spellStart"/>
            <w:r w:rsidRPr="00086EFA">
              <w:rPr>
                <w:noProof w:val="0"/>
                <w:sz w:val="20"/>
                <w:szCs w:val="20"/>
                <w:lang w:val="en-US"/>
              </w:rPr>
              <w:t>prin</w:t>
            </w:r>
            <w:proofErr w:type="spellEnd"/>
            <w:r w:rsidRPr="00086EFA">
              <w:rPr>
                <w:noProof w:val="0"/>
                <w:sz w:val="20"/>
                <w:szCs w:val="20"/>
                <w:lang w:val="en-US"/>
              </w:rPr>
              <w:t xml:space="preserve"> </w:t>
            </w:r>
            <w:proofErr w:type="spellStart"/>
            <w:r w:rsidRPr="00086EFA">
              <w:rPr>
                <w:noProof w:val="0"/>
                <w:sz w:val="20"/>
                <w:szCs w:val="20"/>
                <w:lang w:val="en-US"/>
              </w:rPr>
              <w:t>semnătura</w:t>
            </w:r>
            <w:proofErr w:type="spellEnd"/>
            <w:r w:rsidRPr="00086EFA">
              <w:rPr>
                <w:noProof w:val="0"/>
                <w:sz w:val="20"/>
                <w:szCs w:val="20"/>
                <w:lang w:val="en-US"/>
              </w:rPr>
              <w:t xml:space="preserve"> electronica. </w:t>
            </w:r>
          </w:p>
        </w:tc>
        <w:tc>
          <w:tcPr>
            <w:tcW w:w="1134" w:type="dxa"/>
            <w:shd w:val="clear" w:color="auto" w:fill="FFFFFF" w:themeFill="background1"/>
          </w:tcPr>
          <w:p w14:paraId="55D1E229" w14:textId="77777777" w:rsidR="00086EFA" w:rsidRPr="00086EFA" w:rsidRDefault="00086EFA" w:rsidP="00086EFA">
            <w:pPr>
              <w:rPr>
                <w:iCs/>
                <w:noProof w:val="0"/>
                <w:lang w:val="ro-MD"/>
              </w:rPr>
            </w:pPr>
            <w:proofErr w:type="spellStart"/>
            <w:r w:rsidRPr="00086EFA">
              <w:rPr>
                <w:b/>
                <w:noProof w:val="0"/>
                <w:highlight w:val="green"/>
                <w:lang w:val="en-US" w:eastAsia="en-US"/>
              </w:rPr>
              <w:t>Obligatoriu</w:t>
            </w:r>
            <w:proofErr w:type="spellEnd"/>
            <w:r w:rsidRPr="00086EFA">
              <w:rPr>
                <w:b/>
                <w:noProof w:val="0"/>
                <w:lang w:val="en-US" w:eastAsia="en-US"/>
              </w:rPr>
              <w:t xml:space="preserve"> se </w:t>
            </w:r>
            <w:proofErr w:type="spellStart"/>
            <w:r w:rsidRPr="00086EFA">
              <w:rPr>
                <w:b/>
                <w:noProof w:val="0"/>
                <w:lang w:val="en-US" w:eastAsia="en-US"/>
              </w:rPr>
              <w:t>încarcă</w:t>
            </w:r>
            <w:proofErr w:type="spellEnd"/>
            <w:r w:rsidRPr="00086EFA">
              <w:rPr>
                <w:b/>
                <w:noProof w:val="0"/>
                <w:lang w:val="en-US" w:eastAsia="en-US"/>
              </w:rPr>
              <w:t xml:space="preserve"> </w:t>
            </w:r>
            <w:proofErr w:type="spellStart"/>
            <w:r w:rsidRPr="00086EFA">
              <w:rPr>
                <w:b/>
                <w:noProof w:val="0"/>
                <w:lang w:val="en-US" w:eastAsia="en-US"/>
              </w:rPr>
              <w:t>în</w:t>
            </w:r>
            <w:proofErr w:type="spellEnd"/>
            <w:r w:rsidRPr="00086EFA">
              <w:rPr>
                <w:b/>
                <w:noProof w:val="0"/>
                <w:lang w:val="en-US" w:eastAsia="en-US"/>
              </w:rPr>
              <w:t xml:space="preserve"> SIA RSAP</w:t>
            </w:r>
          </w:p>
        </w:tc>
      </w:tr>
      <w:tr w:rsidR="00086EFA" w:rsidRPr="00086EFA" w14:paraId="013C4988" w14:textId="77777777" w:rsidTr="00D44D72">
        <w:trPr>
          <w:jc w:val="center"/>
        </w:trPr>
        <w:tc>
          <w:tcPr>
            <w:tcW w:w="562" w:type="dxa"/>
            <w:shd w:val="clear" w:color="auto" w:fill="FFFFFF"/>
          </w:tcPr>
          <w:p w14:paraId="36761553" w14:textId="77777777" w:rsidR="00086EFA" w:rsidRPr="00086EFA" w:rsidRDefault="00086EFA" w:rsidP="00086EFA">
            <w:pPr>
              <w:tabs>
                <w:tab w:val="left" w:pos="1134"/>
              </w:tabs>
              <w:ind w:left="-120" w:right="-108"/>
              <w:contextualSpacing/>
              <w:jc w:val="center"/>
              <w:rPr>
                <w:iCs/>
                <w:noProof w:val="0"/>
                <w:lang w:val="ro-MD"/>
              </w:rPr>
            </w:pPr>
            <w:r w:rsidRPr="00086EFA">
              <w:rPr>
                <w:iCs/>
                <w:noProof w:val="0"/>
                <w:lang w:val="ro-MD"/>
              </w:rPr>
              <w:t>12</w:t>
            </w:r>
          </w:p>
        </w:tc>
        <w:tc>
          <w:tcPr>
            <w:tcW w:w="2410" w:type="dxa"/>
            <w:shd w:val="clear" w:color="auto" w:fill="FFFFFF"/>
          </w:tcPr>
          <w:p w14:paraId="6B1CD602" w14:textId="77777777" w:rsidR="00086EFA" w:rsidRPr="00086EFA" w:rsidRDefault="00086EFA" w:rsidP="00086EFA">
            <w:pPr>
              <w:ind w:left="29"/>
              <w:rPr>
                <w:noProof w:val="0"/>
                <w:lang w:val="en-US"/>
              </w:rPr>
            </w:pPr>
            <w:proofErr w:type="spellStart"/>
            <w:r w:rsidRPr="00086EFA">
              <w:rPr>
                <w:noProof w:val="0"/>
                <w:lang w:val="en-US"/>
              </w:rPr>
              <w:t>Declarația</w:t>
            </w:r>
            <w:proofErr w:type="spellEnd"/>
            <w:r w:rsidRPr="00086EFA">
              <w:rPr>
                <w:noProof w:val="0"/>
                <w:lang w:val="en-US"/>
              </w:rPr>
              <w:t xml:space="preserve"> </w:t>
            </w:r>
            <w:proofErr w:type="spellStart"/>
            <w:r w:rsidRPr="00086EFA">
              <w:rPr>
                <w:noProof w:val="0"/>
                <w:lang w:val="en-US"/>
              </w:rPr>
              <w:t>privind</w:t>
            </w:r>
            <w:proofErr w:type="spellEnd"/>
            <w:r w:rsidRPr="00086EFA">
              <w:rPr>
                <w:noProof w:val="0"/>
                <w:lang w:val="en-US"/>
              </w:rPr>
              <w:t xml:space="preserve"> </w:t>
            </w:r>
            <w:proofErr w:type="spellStart"/>
            <w:r w:rsidRPr="00086EFA">
              <w:rPr>
                <w:noProof w:val="0"/>
                <w:lang w:val="en-US"/>
              </w:rPr>
              <w:t>dotările</w:t>
            </w:r>
            <w:proofErr w:type="spellEnd"/>
            <w:r w:rsidRPr="00086EFA">
              <w:rPr>
                <w:noProof w:val="0"/>
                <w:lang w:val="en-US"/>
              </w:rPr>
              <w:t xml:space="preserve"> </w:t>
            </w:r>
            <w:proofErr w:type="spellStart"/>
            <w:r w:rsidRPr="00086EFA">
              <w:rPr>
                <w:noProof w:val="0"/>
                <w:lang w:val="en-US"/>
              </w:rPr>
              <w:t>specifice</w:t>
            </w:r>
            <w:proofErr w:type="spellEnd"/>
            <w:r w:rsidRPr="00086EFA">
              <w:rPr>
                <w:noProof w:val="0"/>
                <w:lang w:val="en-US"/>
              </w:rPr>
              <w:t xml:space="preserve">, </w:t>
            </w:r>
            <w:proofErr w:type="spellStart"/>
            <w:r w:rsidRPr="00086EFA">
              <w:rPr>
                <w:noProof w:val="0"/>
                <w:lang w:val="en-US"/>
              </w:rPr>
              <w:t>utilajul</w:t>
            </w:r>
            <w:proofErr w:type="spellEnd"/>
            <w:r w:rsidRPr="00086EFA">
              <w:rPr>
                <w:noProof w:val="0"/>
                <w:lang w:val="en-US"/>
              </w:rPr>
              <w:t xml:space="preserve"> </w:t>
            </w:r>
            <w:proofErr w:type="spellStart"/>
            <w:r w:rsidRPr="00086EFA">
              <w:rPr>
                <w:noProof w:val="0"/>
                <w:lang w:val="en-US"/>
              </w:rPr>
              <w:t>și</w:t>
            </w:r>
            <w:proofErr w:type="spellEnd"/>
            <w:r w:rsidRPr="00086EFA">
              <w:rPr>
                <w:noProof w:val="0"/>
                <w:lang w:val="en-US"/>
              </w:rPr>
              <w:t xml:space="preserve"> </w:t>
            </w:r>
            <w:proofErr w:type="spellStart"/>
            <w:r w:rsidRPr="00086EFA">
              <w:rPr>
                <w:noProof w:val="0"/>
                <w:lang w:val="en-US"/>
              </w:rPr>
              <w:t>echipamentul</w:t>
            </w:r>
            <w:proofErr w:type="spellEnd"/>
            <w:r w:rsidRPr="00086EFA">
              <w:rPr>
                <w:noProof w:val="0"/>
                <w:lang w:val="en-US"/>
              </w:rPr>
              <w:t xml:space="preserve"> </w:t>
            </w:r>
            <w:proofErr w:type="spellStart"/>
            <w:r w:rsidRPr="00086EFA">
              <w:rPr>
                <w:noProof w:val="0"/>
                <w:lang w:val="en-US"/>
              </w:rPr>
              <w:t>necesar</w:t>
            </w:r>
            <w:proofErr w:type="spellEnd"/>
            <w:r w:rsidRPr="00086EFA">
              <w:rPr>
                <w:noProof w:val="0"/>
                <w:lang w:val="en-US"/>
              </w:rPr>
              <w:t xml:space="preserve"> </w:t>
            </w:r>
            <w:proofErr w:type="spellStart"/>
            <w:r w:rsidRPr="00086EFA">
              <w:rPr>
                <w:noProof w:val="0"/>
                <w:lang w:val="en-US"/>
              </w:rPr>
              <w:t>pentru</w:t>
            </w:r>
            <w:proofErr w:type="spellEnd"/>
            <w:r w:rsidRPr="00086EFA">
              <w:rPr>
                <w:noProof w:val="0"/>
                <w:lang w:val="en-US"/>
              </w:rPr>
              <w:t xml:space="preserve"> </w:t>
            </w:r>
            <w:proofErr w:type="spellStart"/>
            <w:r w:rsidRPr="00086EFA">
              <w:rPr>
                <w:noProof w:val="0"/>
                <w:lang w:val="en-US"/>
              </w:rPr>
              <w:t>îndeplinirea</w:t>
            </w:r>
            <w:proofErr w:type="spellEnd"/>
            <w:r w:rsidRPr="00086EFA">
              <w:rPr>
                <w:noProof w:val="0"/>
                <w:lang w:val="en-US"/>
              </w:rPr>
              <w:t xml:space="preserve"> </w:t>
            </w:r>
            <w:proofErr w:type="spellStart"/>
            <w:r w:rsidRPr="00086EFA">
              <w:rPr>
                <w:noProof w:val="0"/>
                <w:lang w:val="en-US"/>
              </w:rPr>
              <w:t>corespunzătoare</w:t>
            </w:r>
            <w:proofErr w:type="spellEnd"/>
            <w:r w:rsidRPr="00086EFA">
              <w:rPr>
                <w:noProof w:val="0"/>
                <w:lang w:val="en-US"/>
              </w:rPr>
              <w:t xml:space="preserve"> a </w:t>
            </w:r>
            <w:proofErr w:type="spellStart"/>
            <w:r w:rsidRPr="00086EFA">
              <w:rPr>
                <w:noProof w:val="0"/>
                <w:lang w:val="en-US"/>
              </w:rPr>
              <w:t>contractului</w:t>
            </w:r>
            <w:proofErr w:type="spellEnd"/>
          </w:p>
        </w:tc>
        <w:tc>
          <w:tcPr>
            <w:tcW w:w="6521" w:type="dxa"/>
            <w:shd w:val="clear" w:color="auto" w:fill="FFFFFF"/>
          </w:tcPr>
          <w:p w14:paraId="4C4B0828" w14:textId="77777777" w:rsidR="00086EFA" w:rsidRPr="00086EFA" w:rsidRDefault="00086EFA" w:rsidP="00086EFA">
            <w:pPr>
              <w:rPr>
                <w:bCs/>
                <w:noProof w:val="0"/>
                <w:sz w:val="20"/>
                <w:szCs w:val="20"/>
                <w:lang w:val="ro-MD" w:eastAsia="en-US"/>
              </w:rPr>
            </w:pPr>
            <w:r w:rsidRPr="00086EFA">
              <w:rPr>
                <w:bCs/>
                <w:i/>
                <w:noProof w:val="0"/>
                <w:sz w:val="20"/>
                <w:szCs w:val="20"/>
                <w:lang w:val="it-IT"/>
              </w:rPr>
              <w:t>Original, conform formularului atașat, semnat electronic</w:t>
            </w:r>
          </w:p>
        </w:tc>
        <w:tc>
          <w:tcPr>
            <w:tcW w:w="1134" w:type="dxa"/>
            <w:shd w:val="clear" w:color="auto" w:fill="FFFFFF"/>
          </w:tcPr>
          <w:p w14:paraId="7584C311" w14:textId="77777777" w:rsidR="00086EFA" w:rsidRPr="00086EFA" w:rsidRDefault="00086EFA" w:rsidP="00086EFA">
            <w:pPr>
              <w:rPr>
                <w:iCs/>
                <w:noProof w:val="0"/>
                <w:lang w:val="ro-MD"/>
              </w:rPr>
            </w:pPr>
            <w:proofErr w:type="spellStart"/>
            <w:r w:rsidRPr="00086EFA">
              <w:rPr>
                <w:b/>
                <w:noProof w:val="0"/>
                <w:highlight w:val="green"/>
                <w:lang w:val="en-US" w:eastAsia="en-US"/>
              </w:rPr>
              <w:t>Obligatoriu</w:t>
            </w:r>
            <w:proofErr w:type="spellEnd"/>
            <w:r w:rsidRPr="00086EFA">
              <w:rPr>
                <w:b/>
                <w:noProof w:val="0"/>
                <w:lang w:val="en-US" w:eastAsia="en-US"/>
              </w:rPr>
              <w:t xml:space="preserve"> se </w:t>
            </w:r>
            <w:proofErr w:type="spellStart"/>
            <w:r w:rsidRPr="00086EFA">
              <w:rPr>
                <w:b/>
                <w:noProof w:val="0"/>
                <w:lang w:val="en-US" w:eastAsia="en-US"/>
              </w:rPr>
              <w:t>încarcă</w:t>
            </w:r>
            <w:proofErr w:type="spellEnd"/>
            <w:r w:rsidRPr="00086EFA">
              <w:rPr>
                <w:b/>
                <w:noProof w:val="0"/>
                <w:lang w:val="en-US" w:eastAsia="en-US"/>
              </w:rPr>
              <w:t xml:space="preserve"> </w:t>
            </w:r>
            <w:proofErr w:type="spellStart"/>
            <w:r w:rsidRPr="00086EFA">
              <w:rPr>
                <w:b/>
                <w:noProof w:val="0"/>
                <w:lang w:val="en-US" w:eastAsia="en-US"/>
              </w:rPr>
              <w:t>în</w:t>
            </w:r>
            <w:proofErr w:type="spellEnd"/>
            <w:r w:rsidRPr="00086EFA">
              <w:rPr>
                <w:b/>
                <w:noProof w:val="0"/>
                <w:lang w:val="en-US" w:eastAsia="en-US"/>
              </w:rPr>
              <w:t xml:space="preserve"> SIA RSAP</w:t>
            </w:r>
          </w:p>
        </w:tc>
      </w:tr>
      <w:tr w:rsidR="00086EFA" w:rsidRPr="00086EFA" w14:paraId="2DA66CE2" w14:textId="77777777" w:rsidTr="00D44D72">
        <w:trPr>
          <w:jc w:val="center"/>
        </w:trPr>
        <w:tc>
          <w:tcPr>
            <w:tcW w:w="562" w:type="dxa"/>
            <w:shd w:val="clear" w:color="auto" w:fill="FFFFFF"/>
          </w:tcPr>
          <w:p w14:paraId="00DD9EAE" w14:textId="77777777" w:rsidR="00086EFA" w:rsidRPr="00086EFA" w:rsidRDefault="00086EFA" w:rsidP="00086EFA">
            <w:pPr>
              <w:tabs>
                <w:tab w:val="left" w:pos="1134"/>
              </w:tabs>
              <w:ind w:left="-120" w:right="-108"/>
              <w:contextualSpacing/>
              <w:jc w:val="center"/>
              <w:rPr>
                <w:iCs/>
                <w:noProof w:val="0"/>
                <w:lang w:val="ro-MD"/>
              </w:rPr>
            </w:pPr>
            <w:r w:rsidRPr="00086EFA">
              <w:rPr>
                <w:iCs/>
                <w:noProof w:val="0"/>
                <w:lang w:val="ro-MD"/>
              </w:rPr>
              <w:t>13</w:t>
            </w:r>
          </w:p>
        </w:tc>
        <w:tc>
          <w:tcPr>
            <w:tcW w:w="2410" w:type="dxa"/>
            <w:shd w:val="clear" w:color="auto" w:fill="FFFFFF"/>
          </w:tcPr>
          <w:p w14:paraId="511D3C7F" w14:textId="77777777" w:rsidR="00086EFA" w:rsidRPr="00086EFA" w:rsidRDefault="00086EFA" w:rsidP="00086EFA">
            <w:pPr>
              <w:ind w:left="29"/>
              <w:rPr>
                <w:noProof w:val="0"/>
                <w:lang w:val="en-US"/>
              </w:rPr>
            </w:pPr>
            <w:proofErr w:type="spellStart"/>
            <w:r w:rsidRPr="00086EFA">
              <w:rPr>
                <w:noProof w:val="0"/>
                <w:lang w:val="en-US"/>
              </w:rPr>
              <w:t>Declarația</w:t>
            </w:r>
            <w:proofErr w:type="spellEnd"/>
            <w:r w:rsidRPr="00086EFA">
              <w:rPr>
                <w:noProof w:val="0"/>
                <w:lang w:val="en-US"/>
              </w:rPr>
              <w:t xml:space="preserve"> </w:t>
            </w:r>
            <w:proofErr w:type="spellStart"/>
            <w:r w:rsidRPr="00086EFA">
              <w:rPr>
                <w:noProof w:val="0"/>
                <w:lang w:val="en-US"/>
              </w:rPr>
              <w:t>privind</w:t>
            </w:r>
            <w:proofErr w:type="spellEnd"/>
            <w:r w:rsidRPr="00086EFA">
              <w:rPr>
                <w:noProof w:val="0"/>
                <w:lang w:val="en-US"/>
              </w:rPr>
              <w:t xml:space="preserve"> </w:t>
            </w:r>
            <w:proofErr w:type="spellStart"/>
            <w:r w:rsidRPr="00086EFA">
              <w:rPr>
                <w:noProof w:val="0"/>
                <w:lang w:val="en-US"/>
              </w:rPr>
              <w:t>personalul</w:t>
            </w:r>
            <w:proofErr w:type="spellEnd"/>
            <w:r w:rsidRPr="00086EFA">
              <w:rPr>
                <w:noProof w:val="0"/>
                <w:lang w:val="en-US"/>
              </w:rPr>
              <w:t xml:space="preserve"> de </w:t>
            </w:r>
            <w:proofErr w:type="spellStart"/>
            <w:r w:rsidRPr="00086EFA">
              <w:rPr>
                <w:noProof w:val="0"/>
                <w:lang w:val="en-US"/>
              </w:rPr>
              <w:t>specialitate</w:t>
            </w:r>
            <w:proofErr w:type="spellEnd"/>
            <w:r w:rsidRPr="00086EFA">
              <w:rPr>
                <w:noProof w:val="0"/>
                <w:lang w:val="en-US"/>
              </w:rPr>
              <w:t xml:space="preserve"> </w:t>
            </w:r>
            <w:proofErr w:type="spellStart"/>
            <w:r w:rsidRPr="00086EFA">
              <w:rPr>
                <w:noProof w:val="0"/>
                <w:lang w:val="en-US"/>
              </w:rPr>
              <w:t>propus</w:t>
            </w:r>
            <w:proofErr w:type="spellEnd"/>
            <w:r w:rsidRPr="00086EFA">
              <w:rPr>
                <w:noProof w:val="0"/>
                <w:lang w:val="en-US"/>
              </w:rPr>
              <w:t xml:space="preserve"> </w:t>
            </w:r>
            <w:proofErr w:type="spellStart"/>
            <w:r w:rsidRPr="00086EFA">
              <w:rPr>
                <w:noProof w:val="0"/>
                <w:lang w:val="en-US"/>
              </w:rPr>
              <w:t>pentru</w:t>
            </w:r>
            <w:proofErr w:type="spellEnd"/>
            <w:r w:rsidRPr="00086EFA">
              <w:rPr>
                <w:noProof w:val="0"/>
                <w:lang w:val="en-US"/>
              </w:rPr>
              <w:t xml:space="preserve"> </w:t>
            </w:r>
            <w:proofErr w:type="spellStart"/>
            <w:r w:rsidRPr="00086EFA">
              <w:rPr>
                <w:noProof w:val="0"/>
                <w:lang w:val="en-US"/>
              </w:rPr>
              <w:t>implementarea</w:t>
            </w:r>
            <w:proofErr w:type="spellEnd"/>
            <w:r w:rsidRPr="00086EFA">
              <w:rPr>
                <w:noProof w:val="0"/>
                <w:lang w:val="en-US"/>
              </w:rPr>
              <w:t xml:space="preserve"> </w:t>
            </w:r>
            <w:proofErr w:type="spellStart"/>
            <w:r w:rsidRPr="00086EFA">
              <w:rPr>
                <w:noProof w:val="0"/>
                <w:lang w:val="en-US"/>
              </w:rPr>
              <w:t>contractului</w:t>
            </w:r>
            <w:proofErr w:type="spellEnd"/>
          </w:p>
          <w:p w14:paraId="69A6BDD2" w14:textId="77777777" w:rsidR="00086EFA" w:rsidRPr="00086EFA" w:rsidRDefault="00086EFA" w:rsidP="00086EFA">
            <w:pPr>
              <w:ind w:left="29"/>
              <w:rPr>
                <w:noProof w:val="0"/>
                <w:lang w:val="en-US"/>
              </w:rPr>
            </w:pPr>
            <w:r w:rsidRPr="00086EFA">
              <w:rPr>
                <w:noProof w:val="0"/>
                <w:lang w:val="en-US"/>
              </w:rPr>
              <w:t>(</w:t>
            </w:r>
            <w:proofErr w:type="gramStart"/>
            <w:r w:rsidRPr="00086EFA">
              <w:rPr>
                <w:noProof w:val="0"/>
                <w:lang w:val="en-US"/>
              </w:rPr>
              <w:t>minim</w:t>
            </w:r>
            <w:proofErr w:type="gramEnd"/>
            <w:r w:rsidRPr="00086EFA">
              <w:rPr>
                <w:noProof w:val="0"/>
                <w:lang w:val="en-US"/>
              </w:rPr>
              <w:t xml:space="preserve"> 10 </w:t>
            </w:r>
            <w:proofErr w:type="spellStart"/>
            <w:r w:rsidRPr="00086EFA">
              <w:rPr>
                <w:noProof w:val="0"/>
                <w:lang w:val="en-US"/>
              </w:rPr>
              <w:t>muncitori</w:t>
            </w:r>
            <w:proofErr w:type="spellEnd"/>
            <w:r w:rsidRPr="00086EFA">
              <w:rPr>
                <w:noProof w:val="0"/>
                <w:lang w:val="en-US"/>
              </w:rPr>
              <w:t xml:space="preserve"> </w:t>
            </w:r>
            <w:proofErr w:type="spellStart"/>
            <w:r w:rsidRPr="00086EFA">
              <w:rPr>
                <w:noProof w:val="0"/>
                <w:lang w:val="en-US"/>
              </w:rPr>
              <w:t>implicați</w:t>
            </w:r>
            <w:proofErr w:type="spellEnd"/>
            <w:r w:rsidRPr="00086EFA">
              <w:rPr>
                <w:noProof w:val="0"/>
                <w:lang w:val="en-US"/>
              </w:rPr>
              <w:t xml:space="preserve"> direct </w:t>
            </w:r>
            <w:proofErr w:type="spellStart"/>
            <w:r w:rsidRPr="00086EFA">
              <w:rPr>
                <w:noProof w:val="0"/>
                <w:lang w:val="en-US"/>
              </w:rPr>
              <w:t>în</w:t>
            </w:r>
            <w:proofErr w:type="spellEnd"/>
            <w:r w:rsidRPr="00086EFA">
              <w:rPr>
                <w:noProof w:val="0"/>
                <w:lang w:val="en-US"/>
              </w:rPr>
              <w:t xml:space="preserve"> </w:t>
            </w:r>
            <w:proofErr w:type="spellStart"/>
            <w:r w:rsidRPr="00086EFA">
              <w:rPr>
                <w:noProof w:val="0"/>
                <w:lang w:val="en-US"/>
              </w:rPr>
              <w:t>executarea</w:t>
            </w:r>
            <w:proofErr w:type="spellEnd"/>
            <w:r w:rsidRPr="00086EFA">
              <w:rPr>
                <w:noProof w:val="0"/>
                <w:lang w:val="en-US"/>
              </w:rPr>
              <w:t xml:space="preserve"> </w:t>
            </w:r>
            <w:proofErr w:type="spellStart"/>
            <w:r w:rsidRPr="00086EFA">
              <w:rPr>
                <w:noProof w:val="0"/>
                <w:lang w:val="en-US"/>
              </w:rPr>
              <w:t>lucrărilor</w:t>
            </w:r>
            <w:proofErr w:type="spellEnd"/>
            <w:r w:rsidRPr="00086EFA">
              <w:rPr>
                <w:noProof w:val="0"/>
                <w:lang w:val="en-US"/>
              </w:rPr>
              <w:t>)</w:t>
            </w:r>
          </w:p>
        </w:tc>
        <w:tc>
          <w:tcPr>
            <w:tcW w:w="6521" w:type="dxa"/>
            <w:shd w:val="clear" w:color="auto" w:fill="FFFFFF"/>
          </w:tcPr>
          <w:p w14:paraId="3CCCFF2D" w14:textId="77777777" w:rsidR="00086EFA" w:rsidRPr="00086EFA" w:rsidRDefault="00086EFA" w:rsidP="00086EFA">
            <w:pPr>
              <w:rPr>
                <w:bCs/>
                <w:noProof w:val="0"/>
                <w:sz w:val="20"/>
                <w:szCs w:val="20"/>
                <w:lang w:val="en-US" w:eastAsia="en-US"/>
              </w:rPr>
            </w:pPr>
            <w:r w:rsidRPr="00086EFA">
              <w:rPr>
                <w:bCs/>
                <w:i/>
                <w:noProof w:val="0"/>
                <w:sz w:val="20"/>
                <w:szCs w:val="20"/>
                <w:lang w:val="it-IT"/>
              </w:rPr>
              <w:t>Original, conform formularului atașat, semnat electronic cu anexarea copiilor atestatelor/certificatelor de competen</w:t>
            </w:r>
            <w:proofErr w:type="spellStart"/>
            <w:r w:rsidRPr="00086EFA">
              <w:rPr>
                <w:bCs/>
                <w:i/>
                <w:noProof w:val="0"/>
                <w:sz w:val="20"/>
                <w:szCs w:val="20"/>
                <w:lang w:val="en-US"/>
              </w:rPr>
              <w:t>ță</w:t>
            </w:r>
            <w:proofErr w:type="spellEnd"/>
          </w:p>
        </w:tc>
        <w:tc>
          <w:tcPr>
            <w:tcW w:w="1134" w:type="dxa"/>
            <w:shd w:val="clear" w:color="auto" w:fill="FFFFFF"/>
          </w:tcPr>
          <w:p w14:paraId="1F662BAE" w14:textId="77777777" w:rsidR="00086EFA" w:rsidRPr="00086EFA" w:rsidRDefault="00086EFA" w:rsidP="00086EFA">
            <w:pPr>
              <w:rPr>
                <w:iCs/>
                <w:noProof w:val="0"/>
                <w:lang w:val="ro-MD"/>
              </w:rPr>
            </w:pPr>
            <w:proofErr w:type="spellStart"/>
            <w:r w:rsidRPr="00086EFA">
              <w:rPr>
                <w:b/>
                <w:noProof w:val="0"/>
                <w:highlight w:val="green"/>
                <w:lang w:val="en-US" w:eastAsia="en-US"/>
              </w:rPr>
              <w:t>Obligatoriu</w:t>
            </w:r>
            <w:proofErr w:type="spellEnd"/>
            <w:r w:rsidRPr="00086EFA">
              <w:rPr>
                <w:b/>
                <w:noProof w:val="0"/>
                <w:lang w:val="en-US" w:eastAsia="en-US"/>
              </w:rPr>
              <w:t xml:space="preserve"> se </w:t>
            </w:r>
            <w:proofErr w:type="spellStart"/>
            <w:r w:rsidRPr="00086EFA">
              <w:rPr>
                <w:b/>
                <w:noProof w:val="0"/>
                <w:lang w:val="en-US" w:eastAsia="en-US"/>
              </w:rPr>
              <w:t>încarcă</w:t>
            </w:r>
            <w:proofErr w:type="spellEnd"/>
            <w:r w:rsidRPr="00086EFA">
              <w:rPr>
                <w:b/>
                <w:noProof w:val="0"/>
                <w:lang w:val="en-US" w:eastAsia="en-US"/>
              </w:rPr>
              <w:t xml:space="preserve"> </w:t>
            </w:r>
            <w:proofErr w:type="spellStart"/>
            <w:r w:rsidRPr="00086EFA">
              <w:rPr>
                <w:b/>
                <w:noProof w:val="0"/>
                <w:lang w:val="en-US" w:eastAsia="en-US"/>
              </w:rPr>
              <w:t>în</w:t>
            </w:r>
            <w:proofErr w:type="spellEnd"/>
            <w:r w:rsidRPr="00086EFA">
              <w:rPr>
                <w:b/>
                <w:noProof w:val="0"/>
                <w:lang w:val="en-US" w:eastAsia="en-US"/>
              </w:rPr>
              <w:t xml:space="preserve"> SIA RSAP</w:t>
            </w:r>
          </w:p>
        </w:tc>
      </w:tr>
      <w:tr w:rsidR="00086EFA" w:rsidRPr="00086EFA" w14:paraId="470E6FF6" w14:textId="77777777" w:rsidTr="00D44D72">
        <w:trPr>
          <w:jc w:val="center"/>
        </w:trPr>
        <w:tc>
          <w:tcPr>
            <w:tcW w:w="562" w:type="dxa"/>
            <w:shd w:val="clear" w:color="auto" w:fill="FFFFFF"/>
          </w:tcPr>
          <w:p w14:paraId="64ABD631" w14:textId="77777777" w:rsidR="00086EFA" w:rsidRPr="00086EFA" w:rsidRDefault="00086EFA" w:rsidP="00086EFA">
            <w:pPr>
              <w:tabs>
                <w:tab w:val="left" w:pos="1134"/>
              </w:tabs>
              <w:ind w:left="-120" w:right="-108"/>
              <w:contextualSpacing/>
              <w:jc w:val="center"/>
              <w:rPr>
                <w:iCs/>
                <w:noProof w:val="0"/>
                <w:lang w:val="ro-MD"/>
              </w:rPr>
            </w:pPr>
            <w:r w:rsidRPr="00086EFA">
              <w:rPr>
                <w:iCs/>
                <w:noProof w:val="0"/>
                <w:lang w:val="ro-MD"/>
              </w:rPr>
              <w:t>14</w:t>
            </w:r>
          </w:p>
        </w:tc>
        <w:tc>
          <w:tcPr>
            <w:tcW w:w="2410" w:type="dxa"/>
            <w:shd w:val="clear" w:color="auto" w:fill="FFFFFF"/>
          </w:tcPr>
          <w:p w14:paraId="2F450991" w14:textId="77777777" w:rsidR="00086EFA" w:rsidRPr="00086EFA" w:rsidRDefault="00086EFA" w:rsidP="00086EFA">
            <w:pPr>
              <w:ind w:left="29"/>
              <w:rPr>
                <w:noProof w:val="0"/>
                <w:lang w:val="en-US"/>
              </w:rPr>
            </w:pPr>
            <w:r w:rsidRPr="00086EFA">
              <w:rPr>
                <w:noProof w:val="0"/>
                <w:lang w:val="en-US"/>
              </w:rPr>
              <w:t xml:space="preserve">Lista </w:t>
            </w:r>
            <w:proofErr w:type="spellStart"/>
            <w:r w:rsidRPr="00086EFA">
              <w:rPr>
                <w:noProof w:val="0"/>
                <w:lang w:val="en-US"/>
              </w:rPr>
              <w:t>subcontractanților</w:t>
            </w:r>
            <w:proofErr w:type="spellEnd"/>
            <w:r w:rsidRPr="00086EFA">
              <w:rPr>
                <w:noProof w:val="0"/>
                <w:lang w:val="en-US"/>
              </w:rPr>
              <w:t xml:space="preserve"> </w:t>
            </w:r>
            <w:proofErr w:type="spellStart"/>
            <w:r w:rsidRPr="00086EFA">
              <w:rPr>
                <w:noProof w:val="0"/>
                <w:lang w:val="en-US"/>
              </w:rPr>
              <w:t>și</w:t>
            </w:r>
            <w:proofErr w:type="spellEnd"/>
            <w:r w:rsidRPr="00086EFA">
              <w:rPr>
                <w:noProof w:val="0"/>
                <w:lang w:val="en-US"/>
              </w:rPr>
              <w:t xml:space="preserve"> </w:t>
            </w:r>
            <w:proofErr w:type="spellStart"/>
            <w:r w:rsidRPr="00086EFA">
              <w:rPr>
                <w:noProof w:val="0"/>
                <w:lang w:val="en-US"/>
              </w:rPr>
              <w:t>partea</w:t>
            </w:r>
            <w:proofErr w:type="spellEnd"/>
            <w:r w:rsidRPr="00086EFA">
              <w:rPr>
                <w:noProof w:val="0"/>
                <w:lang w:val="en-US"/>
              </w:rPr>
              <w:t>/</w:t>
            </w:r>
            <w:proofErr w:type="spellStart"/>
            <w:r w:rsidRPr="00086EFA">
              <w:rPr>
                <w:noProof w:val="0"/>
                <w:lang w:val="en-US"/>
              </w:rPr>
              <w:t>părțile</w:t>
            </w:r>
            <w:proofErr w:type="spellEnd"/>
            <w:r w:rsidRPr="00086EFA">
              <w:rPr>
                <w:noProof w:val="0"/>
                <w:lang w:val="en-US"/>
              </w:rPr>
              <w:t xml:space="preserve"> din contract care sunt </w:t>
            </w:r>
            <w:proofErr w:type="spellStart"/>
            <w:r w:rsidRPr="00086EFA">
              <w:rPr>
                <w:noProof w:val="0"/>
                <w:lang w:val="en-US"/>
              </w:rPr>
              <w:t>îndeplinite</w:t>
            </w:r>
            <w:proofErr w:type="spellEnd"/>
            <w:r w:rsidRPr="00086EFA">
              <w:rPr>
                <w:noProof w:val="0"/>
                <w:lang w:val="en-US"/>
              </w:rPr>
              <w:t xml:space="preserve"> de </w:t>
            </w:r>
            <w:proofErr w:type="spellStart"/>
            <w:r w:rsidRPr="00086EFA">
              <w:rPr>
                <w:noProof w:val="0"/>
                <w:lang w:val="en-US"/>
              </w:rPr>
              <w:t>aceștia</w:t>
            </w:r>
            <w:proofErr w:type="spellEnd"/>
          </w:p>
        </w:tc>
        <w:tc>
          <w:tcPr>
            <w:tcW w:w="6521" w:type="dxa"/>
            <w:shd w:val="clear" w:color="auto" w:fill="FFFFFF"/>
          </w:tcPr>
          <w:p w14:paraId="068CCB82" w14:textId="77777777" w:rsidR="00086EFA" w:rsidRPr="00086EFA" w:rsidRDefault="00086EFA" w:rsidP="00086EFA">
            <w:pPr>
              <w:rPr>
                <w:bCs/>
                <w:i/>
                <w:noProof w:val="0"/>
                <w:sz w:val="20"/>
                <w:szCs w:val="20"/>
                <w:lang w:val="it-IT"/>
              </w:rPr>
            </w:pPr>
            <w:r w:rsidRPr="00086EFA">
              <w:rPr>
                <w:sz w:val="20"/>
                <w:szCs w:val="20"/>
                <w:lang w:val="en-US" w:eastAsia="en-US"/>
              </w:rPr>
              <w:t>Anexa nr.16 la documentația standart ,confirmat prin aplicarea semnăturii electronice</w:t>
            </w:r>
          </w:p>
        </w:tc>
        <w:tc>
          <w:tcPr>
            <w:tcW w:w="1134" w:type="dxa"/>
            <w:shd w:val="clear" w:color="auto" w:fill="FFFFFF"/>
          </w:tcPr>
          <w:p w14:paraId="6267E6CF" w14:textId="77777777" w:rsidR="00086EFA" w:rsidRPr="00086EFA" w:rsidRDefault="00086EFA" w:rsidP="00086EFA">
            <w:pPr>
              <w:rPr>
                <w:i/>
                <w:noProof w:val="0"/>
                <w:lang w:val="ro-MD"/>
              </w:rPr>
            </w:pPr>
            <w:proofErr w:type="spellStart"/>
            <w:r w:rsidRPr="00086EFA">
              <w:rPr>
                <w:b/>
                <w:noProof w:val="0"/>
                <w:highlight w:val="green"/>
                <w:lang w:val="en-US" w:eastAsia="en-US"/>
              </w:rPr>
              <w:t>Obligatoriu</w:t>
            </w:r>
            <w:proofErr w:type="spellEnd"/>
            <w:r w:rsidRPr="00086EFA">
              <w:rPr>
                <w:b/>
                <w:noProof w:val="0"/>
                <w:lang w:val="en-US" w:eastAsia="en-US"/>
              </w:rPr>
              <w:t xml:space="preserve"> se </w:t>
            </w:r>
            <w:proofErr w:type="spellStart"/>
            <w:r w:rsidRPr="00086EFA">
              <w:rPr>
                <w:b/>
                <w:noProof w:val="0"/>
                <w:lang w:val="en-US" w:eastAsia="en-US"/>
              </w:rPr>
              <w:t>încarcă</w:t>
            </w:r>
            <w:proofErr w:type="spellEnd"/>
            <w:r w:rsidRPr="00086EFA">
              <w:rPr>
                <w:b/>
                <w:noProof w:val="0"/>
                <w:lang w:val="en-US" w:eastAsia="en-US"/>
              </w:rPr>
              <w:t xml:space="preserve"> </w:t>
            </w:r>
            <w:proofErr w:type="spellStart"/>
            <w:r w:rsidRPr="00086EFA">
              <w:rPr>
                <w:b/>
                <w:noProof w:val="0"/>
                <w:lang w:val="en-US" w:eastAsia="en-US"/>
              </w:rPr>
              <w:t>în</w:t>
            </w:r>
            <w:proofErr w:type="spellEnd"/>
            <w:r w:rsidRPr="00086EFA">
              <w:rPr>
                <w:b/>
                <w:noProof w:val="0"/>
                <w:lang w:val="en-US" w:eastAsia="en-US"/>
              </w:rPr>
              <w:t xml:space="preserve"> SIA RSAP</w:t>
            </w:r>
          </w:p>
        </w:tc>
      </w:tr>
      <w:tr w:rsidR="00086EFA" w:rsidRPr="00086EFA" w14:paraId="6C2A709C" w14:textId="77777777" w:rsidTr="00D44D72">
        <w:trPr>
          <w:jc w:val="center"/>
        </w:trPr>
        <w:tc>
          <w:tcPr>
            <w:tcW w:w="562" w:type="dxa"/>
            <w:shd w:val="clear" w:color="auto" w:fill="FFFFFF"/>
          </w:tcPr>
          <w:p w14:paraId="0FEA0544" w14:textId="77777777" w:rsidR="00086EFA" w:rsidRPr="00086EFA" w:rsidRDefault="00086EFA" w:rsidP="00086EFA">
            <w:pPr>
              <w:tabs>
                <w:tab w:val="left" w:pos="1134"/>
              </w:tabs>
              <w:ind w:left="-120" w:right="-108"/>
              <w:contextualSpacing/>
              <w:jc w:val="center"/>
              <w:rPr>
                <w:iCs/>
                <w:noProof w:val="0"/>
                <w:lang w:val="ro-MD"/>
              </w:rPr>
            </w:pPr>
            <w:r w:rsidRPr="00086EFA">
              <w:rPr>
                <w:iCs/>
                <w:noProof w:val="0"/>
                <w:lang w:val="ro-MD"/>
              </w:rPr>
              <w:t>15</w:t>
            </w:r>
          </w:p>
        </w:tc>
        <w:tc>
          <w:tcPr>
            <w:tcW w:w="2410" w:type="dxa"/>
            <w:shd w:val="clear" w:color="auto" w:fill="FFFFFF"/>
          </w:tcPr>
          <w:p w14:paraId="1FD8AD77" w14:textId="77777777" w:rsidR="00086EFA" w:rsidRPr="00086EFA" w:rsidRDefault="00086EFA" w:rsidP="00086EFA">
            <w:pPr>
              <w:ind w:left="29"/>
              <w:rPr>
                <w:noProof w:val="0"/>
                <w:lang w:val="en-US"/>
              </w:rPr>
            </w:pPr>
            <w:proofErr w:type="spellStart"/>
            <w:r w:rsidRPr="00086EFA">
              <w:rPr>
                <w:noProof w:val="0"/>
                <w:lang w:val="en-US"/>
              </w:rPr>
              <w:t>Informații</w:t>
            </w:r>
            <w:proofErr w:type="spellEnd"/>
            <w:r w:rsidRPr="00086EFA">
              <w:rPr>
                <w:noProof w:val="0"/>
                <w:lang w:val="en-US"/>
              </w:rPr>
              <w:t xml:space="preserve"> </w:t>
            </w:r>
            <w:proofErr w:type="spellStart"/>
            <w:r w:rsidRPr="00086EFA">
              <w:rPr>
                <w:noProof w:val="0"/>
                <w:lang w:val="en-US"/>
              </w:rPr>
              <w:t>privind</w:t>
            </w:r>
            <w:proofErr w:type="spellEnd"/>
            <w:r w:rsidRPr="00086EFA">
              <w:rPr>
                <w:noProof w:val="0"/>
                <w:lang w:val="en-US"/>
              </w:rPr>
              <w:t xml:space="preserve"> </w:t>
            </w:r>
            <w:proofErr w:type="spellStart"/>
            <w:r w:rsidRPr="00086EFA">
              <w:rPr>
                <w:noProof w:val="0"/>
                <w:lang w:val="en-US"/>
              </w:rPr>
              <w:t>asocierea</w:t>
            </w:r>
            <w:proofErr w:type="spellEnd"/>
            <w:r w:rsidRPr="00086EFA">
              <w:rPr>
                <w:noProof w:val="0"/>
                <w:lang w:val="en-US"/>
              </w:rPr>
              <w:t xml:space="preserve"> </w:t>
            </w:r>
            <w:proofErr w:type="spellStart"/>
            <w:r w:rsidRPr="00086EFA">
              <w:rPr>
                <w:noProof w:val="0"/>
                <w:lang w:val="en-US"/>
              </w:rPr>
              <w:t>în</w:t>
            </w:r>
            <w:proofErr w:type="spellEnd"/>
            <w:r w:rsidRPr="00086EFA">
              <w:rPr>
                <w:noProof w:val="0"/>
                <w:lang w:val="en-US"/>
              </w:rPr>
              <w:t xml:space="preserve"> </w:t>
            </w:r>
            <w:proofErr w:type="spellStart"/>
            <w:r w:rsidRPr="00086EFA">
              <w:rPr>
                <w:noProof w:val="0"/>
                <w:lang w:val="en-US"/>
              </w:rPr>
              <w:t>vederea</w:t>
            </w:r>
            <w:proofErr w:type="spellEnd"/>
            <w:r w:rsidRPr="00086EFA">
              <w:rPr>
                <w:noProof w:val="0"/>
                <w:lang w:val="en-US"/>
              </w:rPr>
              <w:t xml:space="preserve"> </w:t>
            </w:r>
            <w:proofErr w:type="spellStart"/>
            <w:r w:rsidRPr="00086EFA">
              <w:rPr>
                <w:noProof w:val="0"/>
                <w:lang w:val="en-US"/>
              </w:rPr>
              <w:lastRenderedPageBreak/>
              <w:t>participării</w:t>
            </w:r>
            <w:proofErr w:type="spellEnd"/>
            <w:r w:rsidRPr="00086EFA">
              <w:rPr>
                <w:noProof w:val="0"/>
                <w:lang w:val="en-US"/>
              </w:rPr>
              <w:t xml:space="preserve"> la </w:t>
            </w:r>
            <w:proofErr w:type="spellStart"/>
            <w:r w:rsidRPr="00086EFA">
              <w:rPr>
                <w:noProof w:val="0"/>
                <w:lang w:val="en-US"/>
              </w:rPr>
              <w:t>procedura</w:t>
            </w:r>
            <w:proofErr w:type="spellEnd"/>
            <w:r w:rsidRPr="00086EFA">
              <w:rPr>
                <w:noProof w:val="0"/>
                <w:lang w:val="en-US"/>
              </w:rPr>
              <w:t xml:space="preserve"> de </w:t>
            </w:r>
            <w:proofErr w:type="spellStart"/>
            <w:r w:rsidRPr="00086EFA">
              <w:rPr>
                <w:noProof w:val="0"/>
                <w:lang w:val="en-US"/>
              </w:rPr>
              <w:t>atribuire</w:t>
            </w:r>
            <w:proofErr w:type="spellEnd"/>
            <w:r w:rsidRPr="00086EFA">
              <w:rPr>
                <w:noProof w:val="0"/>
                <w:lang w:val="en-US"/>
              </w:rPr>
              <w:t xml:space="preserve"> </w:t>
            </w:r>
            <w:proofErr w:type="gramStart"/>
            <w:r w:rsidRPr="00086EFA">
              <w:rPr>
                <w:noProof w:val="0"/>
                <w:lang w:val="en-US"/>
              </w:rPr>
              <w:t>a</w:t>
            </w:r>
            <w:proofErr w:type="gramEnd"/>
            <w:r w:rsidRPr="00086EFA">
              <w:rPr>
                <w:noProof w:val="0"/>
                <w:lang w:val="en-US"/>
              </w:rPr>
              <w:t xml:space="preserve"> </w:t>
            </w:r>
            <w:proofErr w:type="spellStart"/>
            <w:r w:rsidRPr="00086EFA">
              <w:rPr>
                <w:noProof w:val="0"/>
                <w:lang w:val="en-US"/>
              </w:rPr>
              <w:t>executării</w:t>
            </w:r>
            <w:proofErr w:type="spellEnd"/>
            <w:r w:rsidRPr="00086EFA">
              <w:rPr>
                <w:noProof w:val="0"/>
                <w:lang w:val="en-US"/>
              </w:rPr>
              <w:t xml:space="preserve"> </w:t>
            </w:r>
            <w:proofErr w:type="spellStart"/>
            <w:r w:rsidRPr="00086EFA">
              <w:rPr>
                <w:noProof w:val="0"/>
                <w:lang w:val="en-US"/>
              </w:rPr>
              <w:t>obiectivului</w:t>
            </w:r>
            <w:proofErr w:type="spellEnd"/>
            <w:r w:rsidRPr="00086EFA">
              <w:rPr>
                <w:noProof w:val="0"/>
                <w:lang w:val="en-US"/>
              </w:rPr>
              <w:t xml:space="preserve"> de </w:t>
            </w:r>
            <w:proofErr w:type="spellStart"/>
            <w:r w:rsidRPr="00086EFA">
              <w:rPr>
                <w:noProof w:val="0"/>
                <w:lang w:val="en-US"/>
              </w:rPr>
              <w:t>investiție</w:t>
            </w:r>
            <w:proofErr w:type="spellEnd"/>
          </w:p>
        </w:tc>
        <w:tc>
          <w:tcPr>
            <w:tcW w:w="6521" w:type="dxa"/>
            <w:shd w:val="clear" w:color="auto" w:fill="FFFFFF"/>
          </w:tcPr>
          <w:p w14:paraId="568364B4" w14:textId="77777777" w:rsidR="00086EFA" w:rsidRPr="00086EFA" w:rsidRDefault="00086EFA" w:rsidP="00086EFA">
            <w:pPr>
              <w:rPr>
                <w:bCs/>
                <w:i/>
                <w:noProof w:val="0"/>
                <w:sz w:val="20"/>
                <w:szCs w:val="20"/>
                <w:lang w:val="it-IT"/>
              </w:rPr>
            </w:pPr>
            <w:r w:rsidRPr="00086EFA">
              <w:rPr>
                <w:sz w:val="20"/>
                <w:szCs w:val="20"/>
                <w:lang w:val="en-US" w:eastAsia="en-US"/>
              </w:rPr>
              <w:lastRenderedPageBreak/>
              <w:t>Anexa nr.17 la documentația standart ,confirmat prin aplicarea semnăturii electronice</w:t>
            </w:r>
          </w:p>
        </w:tc>
        <w:tc>
          <w:tcPr>
            <w:tcW w:w="1134" w:type="dxa"/>
            <w:shd w:val="clear" w:color="auto" w:fill="FFFFFF"/>
          </w:tcPr>
          <w:p w14:paraId="09BB2942" w14:textId="77777777" w:rsidR="00086EFA" w:rsidRPr="00086EFA" w:rsidRDefault="00086EFA" w:rsidP="00086EFA">
            <w:pPr>
              <w:rPr>
                <w:iCs/>
                <w:noProof w:val="0"/>
                <w:lang w:val="ro-MD"/>
              </w:rPr>
            </w:pPr>
            <w:proofErr w:type="spellStart"/>
            <w:r w:rsidRPr="00086EFA">
              <w:rPr>
                <w:b/>
                <w:noProof w:val="0"/>
                <w:highlight w:val="green"/>
                <w:lang w:val="en-US" w:eastAsia="en-US"/>
              </w:rPr>
              <w:t>Obligatoriu</w:t>
            </w:r>
            <w:proofErr w:type="spellEnd"/>
            <w:r w:rsidRPr="00086EFA">
              <w:rPr>
                <w:b/>
                <w:noProof w:val="0"/>
                <w:lang w:val="en-US" w:eastAsia="en-US"/>
              </w:rPr>
              <w:t xml:space="preserve"> se </w:t>
            </w:r>
            <w:proofErr w:type="spellStart"/>
            <w:r w:rsidRPr="00086EFA">
              <w:rPr>
                <w:b/>
                <w:noProof w:val="0"/>
                <w:lang w:val="en-US" w:eastAsia="en-US"/>
              </w:rPr>
              <w:lastRenderedPageBreak/>
              <w:t>încarcă</w:t>
            </w:r>
            <w:proofErr w:type="spellEnd"/>
            <w:r w:rsidRPr="00086EFA">
              <w:rPr>
                <w:b/>
                <w:noProof w:val="0"/>
                <w:lang w:val="en-US" w:eastAsia="en-US"/>
              </w:rPr>
              <w:t xml:space="preserve"> </w:t>
            </w:r>
            <w:proofErr w:type="spellStart"/>
            <w:r w:rsidRPr="00086EFA">
              <w:rPr>
                <w:b/>
                <w:noProof w:val="0"/>
                <w:lang w:val="en-US" w:eastAsia="en-US"/>
              </w:rPr>
              <w:t>în</w:t>
            </w:r>
            <w:proofErr w:type="spellEnd"/>
            <w:r w:rsidRPr="00086EFA">
              <w:rPr>
                <w:b/>
                <w:noProof w:val="0"/>
                <w:lang w:val="en-US" w:eastAsia="en-US"/>
              </w:rPr>
              <w:t xml:space="preserve"> SIA RSAP</w:t>
            </w:r>
          </w:p>
        </w:tc>
      </w:tr>
      <w:tr w:rsidR="00086EFA" w:rsidRPr="00086EFA" w14:paraId="0FD1112E" w14:textId="77777777" w:rsidTr="00D44D72">
        <w:trPr>
          <w:jc w:val="center"/>
        </w:trPr>
        <w:tc>
          <w:tcPr>
            <w:tcW w:w="562" w:type="dxa"/>
            <w:shd w:val="clear" w:color="auto" w:fill="FFFFFF"/>
          </w:tcPr>
          <w:p w14:paraId="332F143F" w14:textId="77777777" w:rsidR="00086EFA" w:rsidRPr="00086EFA" w:rsidRDefault="00086EFA" w:rsidP="00086EFA">
            <w:pPr>
              <w:tabs>
                <w:tab w:val="left" w:pos="1134"/>
              </w:tabs>
              <w:ind w:left="-120" w:right="-108"/>
              <w:contextualSpacing/>
              <w:jc w:val="center"/>
              <w:rPr>
                <w:iCs/>
                <w:noProof w:val="0"/>
                <w:lang w:val="ro-MD"/>
              </w:rPr>
            </w:pPr>
            <w:r w:rsidRPr="00086EFA">
              <w:rPr>
                <w:iCs/>
                <w:noProof w:val="0"/>
                <w:lang w:val="ro-MD"/>
              </w:rPr>
              <w:lastRenderedPageBreak/>
              <w:t>16</w:t>
            </w:r>
          </w:p>
        </w:tc>
        <w:tc>
          <w:tcPr>
            <w:tcW w:w="2410" w:type="dxa"/>
            <w:shd w:val="clear" w:color="auto" w:fill="FFFFFF"/>
          </w:tcPr>
          <w:p w14:paraId="30288D3A" w14:textId="77777777" w:rsidR="00086EFA" w:rsidRPr="00086EFA" w:rsidRDefault="00086EFA" w:rsidP="00086EFA">
            <w:pPr>
              <w:ind w:left="29"/>
              <w:rPr>
                <w:noProof w:val="0"/>
                <w:lang w:val="en-US"/>
              </w:rPr>
            </w:pPr>
            <w:proofErr w:type="spellStart"/>
            <w:r w:rsidRPr="00086EFA">
              <w:rPr>
                <w:noProof w:val="0"/>
                <w:lang w:val="en-US"/>
              </w:rPr>
              <w:t>Angajament</w:t>
            </w:r>
            <w:proofErr w:type="spellEnd"/>
            <w:r w:rsidRPr="00086EFA">
              <w:rPr>
                <w:noProof w:val="0"/>
                <w:lang w:val="en-US"/>
              </w:rPr>
              <w:t xml:space="preserve"> </w:t>
            </w:r>
            <w:proofErr w:type="spellStart"/>
            <w:r w:rsidRPr="00086EFA">
              <w:rPr>
                <w:noProof w:val="0"/>
                <w:lang w:val="en-US"/>
              </w:rPr>
              <w:t>terț</w:t>
            </w:r>
            <w:proofErr w:type="spellEnd"/>
            <w:r w:rsidRPr="00086EFA">
              <w:rPr>
                <w:noProof w:val="0"/>
                <w:lang w:val="en-US"/>
              </w:rPr>
              <w:t xml:space="preserve"> </w:t>
            </w:r>
            <w:proofErr w:type="spellStart"/>
            <w:r w:rsidRPr="00086EFA">
              <w:rPr>
                <w:noProof w:val="0"/>
                <w:lang w:val="en-US"/>
              </w:rPr>
              <w:t>susținător</w:t>
            </w:r>
            <w:proofErr w:type="spellEnd"/>
            <w:r w:rsidRPr="00086EFA">
              <w:rPr>
                <w:noProof w:val="0"/>
                <w:lang w:val="en-US"/>
              </w:rPr>
              <w:t xml:space="preserve"> </w:t>
            </w:r>
            <w:proofErr w:type="spellStart"/>
            <w:r w:rsidRPr="00086EFA">
              <w:rPr>
                <w:noProof w:val="0"/>
                <w:lang w:val="en-US"/>
              </w:rPr>
              <w:t>financiar</w:t>
            </w:r>
            <w:proofErr w:type="spellEnd"/>
          </w:p>
        </w:tc>
        <w:tc>
          <w:tcPr>
            <w:tcW w:w="6521" w:type="dxa"/>
            <w:shd w:val="clear" w:color="auto" w:fill="FFFFFF"/>
          </w:tcPr>
          <w:p w14:paraId="1EBEC9D5" w14:textId="77777777" w:rsidR="00086EFA" w:rsidRPr="00086EFA" w:rsidRDefault="00086EFA" w:rsidP="00086EFA">
            <w:pPr>
              <w:rPr>
                <w:bCs/>
                <w:i/>
                <w:noProof w:val="0"/>
                <w:sz w:val="20"/>
                <w:szCs w:val="20"/>
                <w:lang w:val="it-IT"/>
              </w:rPr>
            </w:pPr>
            <w:r w:rsidRPr="00086EFA">
              <w:rPr>
                <w:sz w:val="20"/>
                <w:szCs w:val="20"/>
                <w:lang w:val="en-US" w:eastAsia="en-US"/>
              </w:rPr>
              <w:t>Anexa nr.18 la documentația standart ,confirmat prin aplicarea semnăturii electronice</w:t>
            </w:r>
          </w:p>
        </w:tc>
        <w:tc>
          <w:tcPr>
            <w:tcW w:w="1134" w:type="dxa"/>
            <w:shd w:val="clear" w:color="auto" w:fill="FFFFFF"/>
          </w:tcPr>
          <w:p w14:paraId="1851A91A" w14:textId="77777777" w:rsidR="00086EFA" w:rsidRPr="00086EFA" w:rsidRDefault="00086EFA" w:rsidP="00086EFA">
            <w:pPr>
              <w:rPr>
                <w:b/>
                <w:bCs/>
                <w:iCs/>
                <w:noProof w:val="0"/>
                <w:lang w:val="ro-MD"/>
              </w:rPr>
            </w:pPr>
            <w:proofErr w:type="spellStart"/>
            <w:r w:rsidRPr="00086EFA">
              <w:rPr>
                <w:b/>
                <w:bCs/>
                <w:noProof w:val="0"/>
                <w:lang w:val="en-US" w:eastAsia="en-US"/>
              </w:rPr>
              <w:t>Obligatoriu</w:t>
            </w:r>
            <w:proofErr w:type="spellEnd"/>
            <w:r w:rsidRPr="00086EFA">
              <w:rPr>
                <w:b/>
                <w:bCs/>
                <w:noProof w:val="0"/>
                <w:lang w:val="en-US" w:eastAsia="en-US"/>
              </w:rPr>
              <w:t xml:space="preserve"> se </w:t>
            </w:r>
            <w:proofErr w:type="spellStart"/>
            <w:r w:rsidRPr="00086EFA">
              <w:rPr>
                <w:b/>
                <w:bCs/>
                <w:noProof w:val="0"/>
                <w:lang w:val="en-US" w:eastAsia="en-US"/>
              </w:rPr>
              <w:t>încarcă</w:t>
            </w:r>
            <w:proofErr w:type="spellEnd"/>
            <w:r w:rsidRPr="00086EFA">
              <w:rPr>
                <w:b/>
                <w:bCs/>
                <w:noProof w:val="0"/>
                <w:lang w:val="en-US" w:eastAsia="en-US"/>
              </w:rPr>
              <w:t xml:space="preserve"> </w:t>
            </w:r>
            <w:proofErr w:type="spellStart"/>
            <w:r w:rsidRPr="00086EFA">
              <w:rPr>
                <w:b/>
                <w:bCs/>
                <w:noProof w:val="0"/>
                <w:lang w:val="en-US" w:eastAsia="en-US"/>
              </w:rPr>
              <w:t>în</w:t>
            </w:r>
            <w:proofErr w:type="spellEnd"/>
            <w:r w:rsidRPr="00086EFA">
              <w:rPr>
                <w:b/>
                <w:bCs/>
                <w:noProof w:val="0"/>
                <w:lang w:val="en-US" w:eastAsia="en-US"/>
              </w:rPr>
              <w:t xml:space="preserve"> SIA RSAP</w:t>
            </w:r>
          </w:p>
        </w:tc>
      </w:tr>
      <w:tr w:rsidR="00086EFA" w:rsidRPr="00086EFA" w14:paraId="2D618372" w14:textId="77777777" w:rsidTr="00D44D72">
        <w:trPr>
          <w:jc w:val="center"/>
        </w:trPr>
        <w:tc>
          <w:tcPr>
            <w:tcW w:w="562" w:type="dxa"/>
            <w:shd w:val="clear" w:color="auto" w:fill="FFFFFF"/>
          </w:tcPr>
          <w:p w14:paraId="628CD72B" w14:textId="77777777" w:rsidR="00086EFA" w:rsidRPr="00086EFA" w:rsidRDefault="00086EFA" w:rsidP="00086EFA">
            <w:pPr>
              <w:tabs>
                <w:tab w:val="left" w:pos="1134"/>
              </w:tabs>
              <w:ind w:left="-120" w:right="-108"/>
              <w:contextualSpacing/>
              <w:jc w:val="center"/>
              <w:rPr>
                <w:iCs/>
                <w:noProof w:val="0"/>
                <w:lang w:val="ro-MD"/>
              </w:rPr>
            </w:pPr>
            <w:r w:rsidRPr="00086EFA">
              <w:rPr>
                <w:iCs/>
                <w:noProof w:val="0"/>
                <w:lang w:val="ro-MD"/>
              </w:rPr>
              <w:t>17</w:t>
            </w:r>
          </w:p>
        </w:tc>
        <w:tc>
          <w:tcPr>
            <w:tcW w:w="2410" w:type="dxa"/>
            <w:shd w:val="clear" w:color="auto" w:fill="FFFFFF"/>
          </w:tcPr>
          <w:p w14:paraId="50277512" w14:textId="77777777" w:rsidR="00086EFA" w:rsidRPr="00086EFA" w:rsidRDefault="00086EFA" w:rsidP="00086EFA">
            <w:pPr>
              <w:ind w:left="29"/>
              <w:rPr>
                <w:noProof w:val="0"/>
                <w:lang w:val="en-US"/>
              </w:rPr>
            </w:pPr>
            <w:proofErr w:type="spellStart"/>
            <w:r w:rsidRPr="00086EFA">
              <w:rPr>
                <w:noProof w:val="0"/>
                <w:lang w:val="en-US"/>
              </w:rPr>
              <w:t>Angajament</w:t>
            </w:r>
            <w:proofErr w:type="spellEnd"/>
            <w:r w:rsidRPr="00086EFA">
              <w:rPr>
                <w:noProof w:val="0"/>
                <w:lang w:val="en-US"/>
              </w:rPr>
              <w:t xml:space="preserve"> </w:t>
            </w:r>
            <w:proofErr w:type="spellStart"/>
            <w:r w:rsidRPr="00086EFA">
              <w:rPr>
                <w:noProof w:val="0"/>
                <w:lang w:val="en-US"/>
              </w:rPr>
              <w:t>privind</w:t>
            </w:r>
            <w:proofErr w:type="spellEnd"/>
            <w:r w:rsidRPr="00086EFA">
              <w:rPr>
                <w:noProof w:val="0"/>
                <w:lang w:val="en-US"/>
              </w:rPr>
              <w:t xml:space="preserve"> </w:t>
            </w:r>
            <w:proofErr w:type="spellStart"/>
            <w:r w:rsidRPr="00086EFA">
              <w:rPr>
                <w:noProof w:val="0"/>
                <w:lang w:val="en-US"/>
              </w:rPr>
              <w:t>susținerea</w:t>
            </w:r>
            <w:proofErr w:type="spellEnd"/>
            <w:r w:rsidRPr="00086EFA">
              <w:rPr>
                <w:noProof w:val="0"/>
                <w:lang w:val="en-US"/>
              </w:rPr>
              <w:t xml:space="preserve"> </w:t>
            </w:r>
            <w:proofErr w:type="spellStart"/>
            <w:r w:rsidRPr="00086EFA">
              <w:rPr>
                <w:noProof w:val="0"/>
                <w:lang w:val="en-US"/>
              </w:rPr>
              <w:t>tehnică</w:t>
            </w:r>
            <w:proofErr w:type="spellEnd"/>
            <w:r w:rsidRPr="00086EFA">
              <w:rPr>
                <w:noProof w:val="0"/>
                <w:lang w:val="en-US"/>
              </w:rPr>
              <w:t xml:space="preserve"> </w:t>
            </w:r>
            <w:proofErr w:type="spellStart"/>
            <w:r w:rsidRPr="00086EFA">
              <w:rPr>
                <w:noProof w:val="0"/>
                <w:lang w:val="en-US"/>
              </w:rPr>
              <w:t>și</w:t>
            </w:r>
            <w:proofErr w:type="spellEnd"/>
            <w:r w:rsidRPr="00086EFA">
              <w:rPr>
                <w:noProof w:val="0"/>
                <w:lang w:val="en-US"/>
              </w:rPr>
              <w:t xml:space="preserve"> </w:t>
            </w:r>
            <w:proofErr w:type="spellStart"/>
            <w:r w:rsidRPr="00086EFA">
              <w:rPr>
                <w:noProof w:val="0"/>
                <w:lang w:val="en-US"/>
              </w:rPr>
              <w:t>profesională</w:t>
            </w:r>
            <w:proofErr w:type="spellEnd"/>
            <w:r w:rsidRPr="00086EFA">
              <w:rPr>
                <w:noProof w:val="0"/>
                <w:lang w:val="en-US"/>
              </w:rPr>
              <w:t xml:space="preserve"> </w:t>
            </w:r>
            <w:proofErr w:type="gramStart"/>
            <w:r w:rsidRPr="00086EFA">
              <w:rPr>
                <w:noProof w:val="0"/>
                <w:lang w:val="en-US"/>
              </w:rPr>
              <w:t>a</w:t>
            </w:r>
            <w:proofErr w:type="gramEnd"/>
            <w:r w:rsidRPr="00086EFA">
              <w:rPr>
                <w:noProof w:val="0"/>
                <w:lang w:val="en-US"/>
              </w:rPr>
              <w:t xml:space="preserve"> </w:t>
            </w:r>
            <w:proofErr w:type="spellStart"/>
            <w:r w:rsidRPr="00086EFA">
              <w:rPr>
                <w:noProof w:val="0"/>
                <w:lang w:val="en-US"/>
              </w:rPr>
              <w:t>ofertantului</w:t>
            </w:r>
            <w:proofErr w:type="spellEnd"/>
            <w:r w:rsidRPr="00086EFA">
              <w:rPr>
                <w:noProof w:val="0"/>
                <w:lang w:val="en-US"/>
              </w:rPr>
              <w:t>/</w:t>
            </w:r>
            <w:proofErr w:type="spellStart"/>
            <w:r w:rsidRPr="00086EFA">
              <w:rPr>
                <w:noProof w:val="0"/>
                <w:lang w:val="en-US"/>
              </w:rPr>
              <w:t>grupului</w:t>
            </w:r>
            <w:proofErr w:type="spellEnd"/>
            <w:r w:rsidRPr="00086EFA">
              <w:rPr>
                <w:noProof w:val="0"/>
                <w:lang w:val="en-US"/>
              </w:rPr>
              <w:t xml:space="preserve"> de </w:t>
            </w:r>
            <w:proofErr w:type="spellStart"/>
            <w:r w:rsidRPr="00086EFA">
              <w:rPr>
                <w:noProof w:val="0"/>
                <w:lang w:val="en-US"/>
              </w:rPr>
              <w:t>operatori</w:t>
            </w:r>
            <w:proofErr w:type="spellEnd"/>
            <w:r w:rsidRPr="00086EFA">
              <w:rPr>
                <w:noProof w:val="0"/>
                <w:lang w:val="en-US"/>
              </w:rPr>
              <w:t xml:space="preserve"> economici</w:t>
            </w:r>
          </w:p>
        </w:tc>
        <w:tc>
          <w:tcPr>
            <w:tcW w:w="6521" w:type="dxa"/>
            <w:shd w:val="clear" w:color="auto" w:fill="FFFFFF"/>
          </w:tcPr>
          <w:p w14:paraId="14C31553" w14:textId="77777777" w:rsidR="00086EFA" w:rsidRPr="00086EFA" w:rsidRDefault="00086EFA" w:rsidP="00086EFA">
            <w:pPr>
              <w:rPr>
                <w:bCs/>
                <w:i/>
                <w:noProof w:val="0"/>
                <w:sz w:val="20"/>
                <w:szCs w:val="20"/>
                <w:lang w:val="it-IT"/>
              </w:rPr>
            </w:pPr>
            <w:r w:rsidRPr="00086EFA">
              <w:rPr>
                <w:sz w:val="20"/>
                <w:szCs w:val="20"/>
                <w:lang w:val="en-US" w:eastAsia="en-US"/>
              </w:rPr>
              <w:t>Anexa nr.19 la documentația standart ,confirmat prin aplicarea semnăturii electronice</w:t>
            </w:r>
          </w:p>
        </w:tc>
        <w:tc>
          <w:tcPr>
            <w:tcW w:w="1134" w:type="dxa"/>
            <w:shd w:val="clear" w:color="auto" w:fill="FFFFFF"/>
          </w:tcPr>
          <w:p w14:paraId="1B15C634" w14:textId="77777777" w:rsidR="00086EFA" w:rsidRPr="00086EFA" w:rsidRDefault="00086EFA" w:rsidP="00086EFA">
            <w:pPr>
              <w:rPr>
                <w:b/>
                <w:bCs/>
                <w:iCs/>
                <w:noProof w:val="0"/>
                <w:lang w:val="ro-MD"/>
              </w:rPr>
            </w:pPr>
            <w:proofErr w:type="spellStart"/>
            <w:r w:rsidRPr="00086EFA">
              <w:rPr>
                <w:b/>
                <w:bCs/>
                <w:noProof w:val="0"/>
                <w:lang w:val="en-US" w:eastAsia="en-US"/>
              </w:rPr>
              <w:t>Obligatoriu</w:t>
            </w:r>
            <w:proofErr w:type="spellEnd"/>
            <w:r w:rsidRPr="00086EFA">
              <w:rPr>
                <w:b/>
                <w:bCs/>
                <w:noProof w:val="0"/>
                <w:lang w:val="en-US" w:eastAsia="en-US"/>
              </w:rPr>
              <w:t xml:space="preserve"> se </w:t>
            </w:r>
            <w:proofErr w:type="spellStart"/>
            <w:r w:rsidRPr="00086EFA">
              <w:rPr>
                <w:b/>
                <w:bCs/>
                <w:noProof w:val="0"/>
                <w:lang w:val="en-US" w:eastAsia="en-US"/>
              </w:rPr>
              <w:t>încarcă</w:t>
            </w:r>
            <w:proofErr w:type="spellEnd"/>
            <w:r w:rsidRPr="00086EFA">
              <w:rPr>
                <w:b/>
                <w:bCs/>
                <w:noProof w:val="0"/>
                <w:lang w:val="en-US" w:eastAsia="en-US"/>
              </w:rPr>
              <w:t xml:space="preserve"> </w:t>
            </w:r>
            <w:proofErr w:type="spellStart"/>
            <w:r w:rsidRPr="00086EFA">
              <w:rPr>
                <w:b/>
                <w:bCs/>
                <w:noProof w:val="0"/>
                <w:lang w:val="en-US" w:eastAsia="en-US"/>
              </w:rPr>
              <w:t>în</w:t>
            </w:r>
            <w:proofErr w:type="spellEnd"/>
            <w:r w:rsidRPr="00086EFA">
              <w:rPr>
                <w:b/>
                <w:bCs/>
                <w:noProof w:val="0"/>
                <w:lang w:val="en-US" w:eastAsia="en-US"/>
              </w:rPr>
              <w:t xml:space="preserve"> SIA RSAP</w:t>
            </w:r>
          </w:p>
        </w:tc>
      </w:tr>
      <w:tr w:rsidR="00086EFA" w:rsidRPr="00086EFA" w14:paraId="0D0ECF37" w14:textId="77777777" w:rsidTr="00D44D72">
        <w:trPr>
          <w:jc w:val="center"/>
        </w:trPr>
        <w:tc>
          <w:tcPr>
            <w:tcW w:w="562" w:type="dxa"/>
            <w:shd w:val="clear" w:color="auto" w:fill="FFFFFF"/>
          </w:tcPr>
          <w:p w14:paraId="10FC7BFE" w14:textId="77777777" w:rsidR="00086EFA" w:rsidRPr="00086EFA" w:rsidRDefault="00086EFA" w:rsidP="00086EFA">
            <w:pPr>
              <w:tabs>
                <w:tab w:val="left" w:pos="1134"/>
              </w:tabs>
              <w:ind w:left="-120" w:right="-108"/>
              <w:contextualSpacing/>
              <w:jc w:val="center"/>
              <w:rPr>
                <w:iCs/>
                <w:noProof w:val="0"/>
                <w:lang w:val="ro-MD"/>
              </w:rPr>
            </w:pPr>
            <w:r w:rsidRPr="00086EFA">
              <w:rPr>
                <w:iCs/>
                <w:noProof w:val="0"/>
                <w:lang w:val="ro-MD"/>
              </w:rPr>
              <w:t>18</w:t>
            </w:r>
          </w:p>
        </w:tc>
        <w:tc>
          <w:tcPr>
            <w:tcW w:w="2410" w:type="dxa"/>
            <w:shd w:val="clear" w:color="auto" w:fill="FFFFFF"/>
          </w:tcPr>
          <w:p w14:paraId="412D6F01" w14:textId="77777777" w:rsidR="00086EFA" w:rsidRPr="00086EFA" w:rsidRDefault="00086EFA" w:rsidP="00086EFA">
            <w:pPr>
              <w:ind w:left="29"/>
              <w:rPr>
                <w:noProof w:val="0"/>
                <w:lang w:val="en-US"/>
              </w:rPr>
            </w:pPr>
            <w:proofErr w:type="spellStart"/>
            <w:r w:rsidRPr="00086EFA">
              <w:rPr>
                <w:noProof w:val="0"/>
                <w:lang w:val="en-US"/>
              </w:rPr>
              <w:t>Declarație</w:t>
            </w:r>
            <w:proofErr w:type="spellEnd"/>
            <w:r w:rsidRPr="00086EFA">
              <w:rPr>
                <w:noProof w:val="0"/>
                <w:lang w:val="en-US"/>
              </w:rPr>
              <w:t xml:space="preserve"> </w:t>
            </w:r>
            <w:proofErr w:type="spellStart"/>
            <w:r w:rsidRPr="00086EFA">
              <w:rPr>
                <w:noProof w:val="0"/>
                <w:lang w:val="en-US"/>
              </w:rPr>
              <w:t>terț</w:t>
            </w:r>
            <w:proofErr w:type="spellEnd"/>
            <w:r w:rsidRPr="00086EFA">
              <w:rPr>
                <w:noProof w:val="0"/>
                <w:lang w:val="en-US"/>
              </w:rPr>
              <w:t xml:space="preserve"> </w:t>
            </w:r>
            <w:proofErr w:type="spellStart"/>
            <w:r w:rsidRPr="00086EFA">
              <w:rPr>
                <w:noProof w:val="0"/>
                <w:lang w:val="en-US"/>
              </w:rPr>
              <w:t>susținător</w:t>
            </w:r>
            <w:proofErr w:type="spellEnd"/>
            <w:r w:rsidRPr="00086EFA">
              <w:rPr>
                <w:noProof w:val="0"/>
                <w:lang w:val="en-US"/>
              </w:rPr>
              <w:t xml:space="preserve"> </w:t>
            </w:r>
            <w:proofErr w:type="spellStart"/>
            <w:r w:rsidRPr="00086EFA">
              <w:rPr>
                <w:noProof w:val="0"/>
                <w:lang w:val="en-US"/>
              </w:rPr>
              <w:t>tehnic</w:t>
            </w:r>
            <w:proofErr w:type="spellEnd"/>
          </w:p>
        </w:tc>
        <w:tc>
          <w:tcPr>
            <w:tcW w:w="6521" w:type="dxa"/>
            <w:shd w:val="clear" w:color="auto" w:fill="FFFFFF"/>
          </w:tcPr>
          <w:p w14:paraId="070847E4" w14:textId="77777777" w:rsidR="00086EFA" w:rsidRPr="00086EFA" w:rsidRDefault="00086EFA" w:rsidP="00086EFA">
            <w:pPr>
              <w:rPr>
                <w:bCs/>
                <w:i/>
                <w:noProof w:val="0"/>
                <w:sz w:val="20"/>
                <w:szCs w:val="20"/>
                <w:lang w:val="it-IT"/>
              </w:rPr>
            </w:pPr>
            <w:r w:rsidRPr="00086EFA">
              <w:rPr>
                <w:bCs/>
                <w:i/>
                <w:noProof w:val="0"/>
                <w:sz w:val="20"/>
                <w:szCs w:val="20"/>
                <w:lang w:val="it-IT"/>
              </w:rPr>
              <w:t>Anexa nr.20 la documentația standart ,confirmat prin aplicarea semnăturii electronice</w:t>
            </w:r>
          </w:p>
        </w:tc>
        <w:tc>
          <w:tcPr>
            <w:tcW w:w="1134" w:type="dxa"/>
            <w:shd w:val="clear" w:color="auto" w:fill="FFFFFF"/>
          </w:tcPr>
          <w:p w14:paraId="63BAB717" w14:textId="77777777" w:rsidR="00086EFA" w:rsidRPr="00086EFA" w:rsidRDefault="00086EFA" w:rsidP="00086EFA">
            <w:pPr>
              <w:rPr>
                <w:b/>
                <w:bCs/>
                <w:noProof w:val="0"/>
                <w:highlight w:val="green"/>
                <w:lang w:val="en-US" w:eastAsia="en-US"/>
              </w:rPr>
            </w:pPr>
            <w:proofErr w:type="spellStart"/>
            <w:r w:rsidRPr="00086EFA">
              <w:rPr>
                <w:b/>
                <w:bCs/>
                <w:noProof w:val="0"/>
                <w:lang w:val="en-US" w:eastAsia="en-US"/>
              </w:rPr>
              <w:t>Obligatoriu</w:t>
            </w:r>
            <w:proofErr w:type="spellEnd"/>
            <w:r w:rsidRPr="00086EFA">
              <w:rPr>
                <w:b/>
                <w:bCs/>
                <w:noProof w:val="0"/>
                <w:lang w:val="en-US" w:eastAsia="en-US"/>
              </w:rPr>
              <w:t xml:space="preserve"> se </w:t>
            </w:r>
            <w:proofErr w:type="spellStart"/>
            <w:r w:rsidRPr="00086EFA">
              <w:rPr>
                <w:b/>
                <w:bCs/>
                <w:noProof w:val="0"/>
                <w:lang w:val="en-US" w:eastAsia="en-US"/>
              </w:rPr>
              <w:t>încarcă</w:t>
            </w:r>
            <w:proofErr w:type="spellEnd"/>
            <w:r w:rsidRPr="00086EFA">
              <w:rPr>
                <w:b/>
                <w:bCs/>
                <w:noProof w:val="0"/>
                <w:lang w:val="en-US" w:eastAsia="en-US"/>
              </w:rPr>
              <w:t xml:space="preserve"> </w:t>
            </w:r>
            <w:proofErr w:type="spellStart"/>
            <w:r w:rsidRPr="00086EFA">
              <w:rPr>
                <w:b/>
                <w:bCs/>
                <w:noProof w:val="0"/>
                <w:lang w:val="en-US" w:eastAsia="en-US"/>
              </w:rPr>
              <w:t>în</w:t>
            </w:r>
            <w:proofErr w:type="spellEnd"/>
            <w:r w:rsidRPr="00086EFA">
              <w:rPr>
                <w:b/>
                <w:bCs/>
                <w:noProof w:val="0"/>
                <w:lang w:val="en-US" w:eastAsia="en-US"/>
              </w:rPr>
              <w:t xml:space="preserve"> SIA RSAP</w:t>
            </w:r>
          </w:p>
        </w:tc>
      </w:tr>
      <w:tr w:rsidR="00086EFA" w:rsidRPr="00086EFA" w14:paraId="270D0D49" w14:textId="77777777" w:rsidTr="00D44D72">
        <w:trPr>
          <w:jc w:val="center"/>
        </w:trPr>
        <w:tc>
          <w:tcPr>
            <w:tcW w:w="562" w:type="dxa"/>
            <w:shd w:val="clear" w:color="auto" w:fill="FFFFFF"/>
          </w:tcPr>
          <w:p w14:paraId="0C302D00" w14:textId="77777777" w:rsidR="00086EFA" w:rsidRPr="00086EFA" w:rsidRDefault="00086EFA" w:rsidP="00086EFA">
            <w:pPr>
              <w:tabs>
                <w:tab w:val="left" w:pos="1134"/>
              </w:tabs>
              <w:ind w:left="-120" w:right="-108"/>
              <w:contextualSpacing/>
              <w:jc w:val="center"/>
              <w:rPr>
                <w:iCs/>
                <w:noProof w:val="0"/>
                <w:lang w:val="ro-MD"/>
              </w:rPr>
            </w:pPr>
            <w:r w:rsidRPr="00086EFA">
              <w:rPr>
                <w:iCs/>
                <w:noProof w:val="0"/>
                <w:lang w:val="ro-MD"/>
              </w:rPr>
              <w:t>19</w:t>
            </w:r>
          </w:p>
        </w:tc>
        <w:tc>
          <w:tcPr>
            <w:tcW w:w="2410" w:type="dxa"/>
            <w:shd w:val="clear" w:color="auto" w:fill="FFFFFF"/>
          </w:tcPr>
          <w:p w14:paraId="2F3B1F6F" w14:textId="77777777" w:rsidR="00086EFA" w:rsidRPr="00086EFA" w:rsidRDefault="00086EFA" w:rsidP="00086EFA">
            <w:pPr>
              <w:ind w:left="29"/>
              <w:rPr>
                <w:noProof w:val="0"/>
                <w:lang w:val="en-US"/>
              </w:rPr>
            </w:pPr>
            <w:proofErr w:type="spellStart"/>
            <w:r w:rsidRPr="00086EFA">
              <w:rPr>
                <w:noProof w:val="0"/>
                <w:lang w:val="en-US"/>
              </w:rPr>
              <w:t>Declarație</w:t>
            </w:r>
            <w:proofErr w:type="spellEnd"/>
            <w:r w:rsidRPr="00086EFA">
              <w:rPr>
                <w:noProof w:val="0"/>
                <w:lang w:val="en-US"/>
              </w:rPr>
              <w:t xml:space="preserve"> </w:t>
            </w:r>
            <w:proofErr w:type="spellStart"/>
            <w:r w:rsidRPr="00086EFA">
              <w:rPr>
                <w:noProof w:val="0"/>
                <w:lang w:val="en-US"/>
              </w:rPr>
              <w:t>terț</w:t>
            </w:r>
            <w:proofErr w:type="spellEnd"/>
            <w:r w:rsidRPr="00086EFA">
              <w:rPr>
                <w:noProof w:val="0"/>
                <w:lang w:val="en-US"/>
              </w:rPr>
              <w:t xml:space="preserve"> </w:t>
            </w:r>
            <w:proofErr w:type="spellStart"/>
            <w:r w:rsidRPr="00086EFA">
              <w:rPr>
                <w:noProof w:val="0"/>
                <w:lang w:val="en-US"/>
              </w:rPr>
              <w:t>susținător</w:t>
            </w:r>
            <w:proofErr w:type="spellEnd"/>
            <w:r w:rsidRPr="00086EFA">
              <w:rPr>
                <w:noProof w:val="0"/>
                <w:lang w:val="en-US"/>
              </w:rPr>
              <w:t xml:space="preserve"> </w:t>
            </w:r>
            <w:proofErr w:type="spellStart"/>
            <w:r w:rsidRPr="00086EFA">
              <w:rPr>
                <w:noProof w:val="0"/>
                <w:lang w:val="en-US"/>
              </w:rPr>
              <w:t>profesional</w:t>
            </w:r>
            <w:proofErr w:type="spellEnd"/>
            <w:r w:rsidRPr="00086EFA">
              <w:rPr>
                <w:noProof w:val="0"/>
                <w:lang w:val="en-US"/>
              </w:rPr>
              <w:t xml:space="preserve"> </w:t>
            </w:r>
          </w:p>
        </w:tc>
        <w:tc>
          <w:tcPr>
            <w:tcW w:w="6521" w:type="dxa"/>
            <w:shd w:val="clear" w:color="auto" w:fill="FFFFFF"/>
          </w:tcPr>
          <w:p w14:paraId="0A31B547" w14:textId="77777777" w:rsidR="00086EFA" w:rsidRPr="00086EFA" w:rsidRDefault="00086EFA" w:rsidP="00086EFA">
            <w:pPr>
              <w:rPr>
                <w:bCs/>
                <w:i/>
                <w:noProof w:val="0"/>
                <w:sz w:val="20"/>
                <w:szCs w:val="20"/>
                <w:lang w:val="it-IT"/>
              </w:rPr>
            </w:pPr>
            <w:r w:rsidRPr="00086EFA">
              <w:rPr>
                <w:bCs/>
                <w:i/>
                <w:noProof w:val="0"/>
                <w:sz w:val="20"/>
                <w:szCs w:val="20"/>
                <w:lang w:val="it-IT"/>
              </w:rPr>
              <w:t>Anexa nr.21 la documentația standart ,confirmat prin aplicarea semnăturii electronice</w:t>
            </w:r>
          </w:p>
        </w:tc>
        <w:tc>
          <w:tcPr>
            <w:tcW w:w="1134" w:type="dxa"/>
            <w:shd w:val="clear" w:color="auto" w:fill="FFFFFF"/>
          </w:tcPr>
          <w:p w14:paraId="30041101" w14:textId="77777777" w:rsidR="00086EFA" w:rsidRPr="00086EFA" w:rsidRDefault="00086EFA" w:rsidP="00086EFA">
            <w:pPr>
              <w:rPr>
                <w:b/>
                <w:bCs/>
                <w:noProof w:val="0"/>
                <w:highlight w:val="green"/>
                <w:lang w:val="en-US" w:eastAsia="en-US"/>
              </w:rPr>
            </w:pPr>
            <w:proofErr w:type="spellStart"/>
            <w:r w:rsidRPr="00086EFA">
              <w:rPr>
                <w:b/>
                <w:bCs/>
                <w:noProof w:val="0"/>
                <w:lang w:val="en-US" w:eastAsia="en-US"/>
              </w:rPr>
              <w:t>Obligatoriu</w:t>
            </w:r>
            <w:proofErr w:type="spellEnd"/>
            <w:r w:rsidRPr="00086EFA">
              <w:rPr>
                <w:b/>
                <w:bCs/>
                <w:noProof w:val="0"/>
                <w:lang w:val="en-US" w:eastAsia="en-US"/>
              </w:rPr>
              <w:t xml:space="preserve"> se </w:t>
            </w:r>
            <w:proofErr w:type="spellStart"/>
            <w:r w:rsidRPr="00086EFA">
              <w:rPr>
                <w:b/>
                <w:bCs/>
                <w:noProof w:val="0"/>
                <w:lang w:val="en-US" w:eastAsia="en-US"/>
              </w:rPr>
              <w:t>încarcă</w:t>
            </w:r>
            <w:proofErr w:type="spellEnd"/>
            <w:r w:rsidRPr="00086EFA">
              <w:rPr>
                <w:b/>
                <w:bCs/>
                <w:noProof w:val="0"/>
                <w:lang w:val="en-US" w:eastAsia="en-US"/>
              </w:rPr>
              <w:t xml:space="preserve"> </w:t>
            </w:r>
            <w:proofErr w:type="spellStart"/>
            <w:r w:rsidRPr="00086EFA">
              <w:rPr>
                <w:b/>
                <w:bCs/>
                <w:noProof w:val="0"/>
                <w:lang w:val="en-US" w:eastAsia="en-US"/>
              </w:rPr>
              <w:t>în</w:t>
            </w:r>
            <w:proofErr w:type="spellEnd"/>
            <w:r w:rsidRPr="00086EFA">
              <w:rPr>
                <w:b/>
                <w:bCs/>
                <w:noProof w:val="0"/>
                <w:lang w:val="en-US" w:eastAsia="en-US"/>
              </w:rPr>
              <w:t xml:space="preserve"> SIA RSAP</w:t>
            </w:r>
          </w:p>
        </w:tc>
      </w:tr>
      <w:tr w:rsidR="00086EFA" w:rsidRPr="00086EFA" w14:paraId="24F367BF" w14:textId="77777777" w:rsidTr="00D44D72">
        <w:trPr>
          <w:jc w:val="center"/>
        </w:trPr>
        <w:tc>
          <w:tcPr>
            <w:tcW w:w="562" w:type="dxa"/>
            <w:shd w:val="clear" w:color="auto" w:fill="FFFFFF"/>
          </w:tcPr>
          <w:p w14:paraId="3AC36CA8" w14:textId="77777777" w:rsidR="00086EFA" w:rsidRPr="00086EFA" w:rsidRDefault="00086EFA" w:rsidP="00086EFA">
            <w:pPr>
              <w:tabs>
                <w:tab w:val="left" w:pos="1134"/>
              </w:tabs>
              <w:ind w:left="-120" w:right="-108"/>
              <w:contextualSpacing/>
              <w:jc w:val="center"/>
              <w:rPr>
                <w:iCs/>
                <w:noProof w:val="0"/>
                <w:lang w:val="ro-MD"/>
              </w:rPr>
            </w:pPr>
            <w:r w:rsidRPr="00086EFA">
              <w:rPr>
                <w:iCs/>
                <w:noProof w:val="0"/>
                <w:lang w:val="ro-MD"/>
              </w:rPr>
              <w:t>20</w:t>
            </w:r>
          </w:p>
        </w:tc>
        <w:tc>
          <w:tcPr>
            <w:tcW w:w="2410" w:type="dxa"/>
            <w:shd w:val="clear" w:color="auto" w:fill="FFFFFF"/>
          </w:tcPr>
          <w:p w14:paraId="762C3947" w14:textId="77777777" w:rsidR="00086EFA" w:rsidRPr="00086EFA" w:rsidRDefault="00086EFA" w:rsidP="00086EFA">
            <w:pPr>
              <w:ind w:left="29"/>
              <w:rPr>
                <w:noProof w:val="0"/>
                <w:lang w:val="en-US"/>
              </w:rPr>
            </w:pPr>
            <w:proofErr w:type="spellStart"/>
            <w:r w:rsidRPr="00086EFA">
              <w:rPr>
                <w:noProof w:val="0"/>
                <w:lang w:val="en-US"/>
              </w:rPr>
              <w:t>Certificat</w:t>
            </w:r>
            <w:proofErr w:type="spellEnd"/>
            <w:r w:rsidRPr="00086EFA">
              <w:rPr>
                <w:noProof w:val="0"/>
                <w:lang w:val="en-US"/>
              </w:rPr>
              <w:t xml:space="preserve"> de </w:t>
            </w:r>
            <w:proofErr w:type="spellStart"/>
            <w:r w:rsidRPr="00086EFA">
              <w:rPr>
                <w:noProof w:val="0"/>
                <w:lang w:val="en-US"/>
              </w:rPr>
              <w:t>înregistrare</w:t>
            </w:r>
            <w:proofErr w:type="spellEnd"/>
            <w:r w:rsidRPr="00086EFA">
              <w:rPr>
                <w:noProof w:val="0"/>
                <w:lang w:val="en-US"/>
              </w:rPr>
              <w:t xml:space="preserve"> a </w:t>
            </w:r>
            <w:proofErr w:type="spellStart"/>
            <w:r w:rsidRPr="00086EFA">
              <w:rPr>
                <w:noProof w:val="0"/>
                <w:lang w:val="en-US"/>
              </w:rPr>
              <w:t>întreprinderii</w:t>
            </w:r>
            <w:proofErr w:type="spellEnd"/>
            <w:r w:rsidRPr="00086EFA">
              <w:rPr>
                <w:noProof w:val="0"/>
                <w:lang w:val="en-US"/>
              </w:rPr>
              <w:t>/</w:t>
            </w:r>
            <w:proofErr w:type="spellStart"/>
            <w:r w:rsidRPr="00086EFA">
              <w:rPr>
                <w:noProof w:val="0"/>
                <w:lang w:val="en-US"/>
              </w:rPr>
              <w:t>decizie</w:t>
            </w:r>
            <w:proofErr w:type="spellEnd"/>
            <w:r w:rsidRPr="00086EFA">
              <w:rPr>
                <w:noProof w:val="0"/>
                <w:lang w:val="en-US"/>
              </w:rPr>
              <w:t xml:space="preserve"> de </w:t>
            </w:r>
            <w:proofErr w:type="spellStart"/>
            <w:r w:rsidRPr="00086EFA">
              <w:rPr>
                <w:noProof w:val="0"/>
                <w:lang w:val="en-US"/>
              </w:rPr>
              <w:t>înregistrare</w:t>
            </w:r>
            <w:proofErr w:type="spellEnd"/>
            <w:r w:rsidRPr="00086EFA">
              <w:rPr>
                <w:noProof w:val="0"/>
                <w:lang w:val="en-US"/>
              </w:rPr>
              <w:t xml:space="preserve">/Extras/Lista </w:t>
            </w:r>
            <w:proofErr w:type="spellStart"/>
            <w:r w:rsidRPr="00086EFA">
              <w:rPr>
                <w:noProof w:val="0"/>
                <w:lang w:val="en-US"/>
              </w:rPr>
              <w:t>fondatorilor</w:t>
            </w:r>
            <w:proofErr w:type="spellEnd"/>
          </w:p>
        </w:tc>
        <w:tc>
          <w:tcPr>
            <w:tcW w:w="6521" w:type="dxa"/>
            <w:shd w:val="clear" w:color="auto" w:fill="FFFFFF"/>
          </w:tcPr>
          <w:p w14:paraId="199E473D" w14:textId="77777777" w:rsidR="00086EFA" w:rsidRPr="00086EFA" w:rsidRDefault="00086EFA" w:rsidP="00086EFA">
            <w:pPr>
              <w:ind w:left="29"/>
              <w:rPr>
                <w:bCs/>
                <w:noProof w:val="0"/>
                <w:sz w:val="20"/>
                <w:szCs w:val="20"/>
                <w:lang w:val="ro-MD" w:eastAsia="en-US"/>
              </w:rPr>
            </w:pPr>
            <w:proofErr w:type="spellStart"/>
            <w:r w:rsidRPr="00086EFA">
              <w:rPr>
                <w:i/>
                <w:noProof w:val="0"/>
                <w:sz w:val="20"/>
                <w:szCs w:val="20"/>
                <w:lang w:val="en-US" w:eastAsia="en-US"/>
              </w:rPr>
              <w:t>Varianta</w:t>
            </w:r>
            <w:proofErr w:type="spellEnd"/>
            <w:r w:rsidRPr="00086EFA">
              <w:rPr>
                <w:i/>
                <w:noProof w:val="0"/>
                <w:sz w:val="20"/>
                <w:szCs w:val="20"/>
                <w:lang w:val="en-US" w:eastAsia="en-US"/>
              </w:rPr>
              <w:t xml:space="preserve"> </w:t>
            </w:r>
            <w:proofErr w:type="spellStart"/>
            <w:r w:rsidRPr="00086EFA">
              <w:rPr>
                <w:i/>
                <w:noProof w:val="0"/>
                <w:sz w:val="20"/>
                <w:szCs w:val="20"/>
                <w:lang w:val="en-US" w:eastAsia="en-US"/>
              </w:rPr>
              <w:t>scanată</w:t>
            </w:r>
            <w:proofErr w:type="spellEnd"/>
            <w:r w:rsidRPr="00086EFA">
              <w:rPr>
                <w:i/>
                <w:noProof w:val="0"/>
                <w:sz w:val="20"/>
                <w:szCs w:val="20"/>
                <w:lang w:val="en-US" w:eastAsia="en-US"/>
              </w:rPr>
              <w:t xml:space="preserve"> de pe </w:t>
            </w:r>
            <w:proofErr w:type="gramStart"/>
            <w:r w:rsidRPr="00086EFA">
              <w:rPr>
                <w:i/>
                <w:noProof w:val="0"/>
                <w:sz w:val="20"/>
                <w:szCs w:val="20"/>
                <w:lang w:val="en-US" w:eastAsia="en-US"/>
              </w:rPr>
              <w:t xml:space="preserve">original  </w:t>
            </w:r>
            <w:proofErr w:type="spellStart"/>
            <w:r w:rsidRPr="00086EFA">
              <w:rPr>
                <w:i/>
                <w:noProof w:val="0"/>
                <w:sz w:val="20"/>
                <w:szCs w:val="20"/>
                <w:lang w:val="en-US" w:eastAsia="en-US"/>
              </w:rPr>
              <w:t>confirmată</w:t>
            </w:r>
            <w:proofErr w:type="spellEnd"/>
            <w:proofErr w:type="gramEnd"/>
            <w:r w:rsidRPr="00086EFA">
              <w:rPr>
                <w:i/>
                <w:noProof w:val="0"/>
                <w:sz w:val="20"/>
                <w:szCs w:val="20"/>
                <w:lang w:val="en-US" w:eastAsia="en-US"/>
              </w:rPr>
              <w:t xml:space="preserve"> </w:t>
            </w:r>
            <w:proofErr w:type="spellStart"/>
            <w:r w:rsidRPr="00086EFA">
              <w:rPr>
                <w:i/>
                <w:noProof w:val="0"/>
                <w:sz w:val="20"/>
                <w:szCs w:val="20"/>
                <w:lang w:val="en-US" w:eastAsia="en-US"/>
              </w:rPr>
              <w:t>prin</w:t>
            </w:r>
            <w:proofErr w:type="spellEnd"/>
            <w:r w:rsidRPr="00086EFA">
              <w:rPr>
                <w:i/>
                <w:noProof w:val="0"/>
                <w:sz w:val="20"/>
                <w:szCs w:val="20"/>
                <w:lang w:val="en-US" w:eastAsia="en-US"/>
              </w:rPr>
              <w:t xml:space="preserve"> </w:t>
            </w:r>
            <w:proofErr w:type="spellStart"/>
            <w:r w:rsidRPr="00086EFA">
              <w:rPr>
                <w:i/>
                <w:noProof w:val="0"/>
                <w:sz w:val="20"/>
                <w:szCs w:val="20"/>
                <w:lang w:val="en-US" w:eastAsia="en-US"/>
              </w:rPr>
              <w:t>semnătura</w:t>
            </w:r>
            <w:proofErr w:type="spellEnd"/>
            <w:r w:rsidRPr="00086EFA">
              <w:rPr>
                <w:i/>
                <w:noProof w:val="0"/>
                <w:sz w:val="20"/>
                <w:szCs w:val="20"/>
                <w:lang w:val="en-US" w:eastAsia="en-US"/>
              </w:rPr>
              <w:t xml:space="preserve"> </w:t>
            </w:r>
            <w:proofErr w:type="spellStart"/>
            <w:r w:rsidRPr="00086EFA">
              <w:rPr>
                <w:i/>
                <w:noProof w:val="0"/>
                <w:sz w:val="20"/>
                <w:szCs w:val="20"/>
                <w:lang w:val="en-US" w:eastAsia="en-US"/>
              </w:rPr>
              <w:t>electronică</w:t>
            </w:r>
            <w:proofErr w:type="spellEnd"/>
          </w:p>
        </w:tc>
        <w:tc>
          <w:tcPr>
            <w:tcW w:w="1134" w:type="dxa"/>
            <w:shd w:val="clear" w:color="auto" w:fill="FFFFFF"/>
          </w:tcPr>
          <w:p w14:paraId="681FBF1B" w14:textId="77777777" w:rsidR="00086EFA" w:rsidRPr="00086EFA" w:rsidRDefault="00086EFA" w:rsidP="00086EFA">
            <w:pPr>
              <w:rPr>
                <w:iCs/>
                <w:noProof w:val="0"/>
                <w:lang w:val="ro-MD"/>
              </w:rPr>
            </w:pPr>
            <w:proofErr w:type="spellStart"/>
            <w:r w:rsidRPr="00086EFA">
              <w:rPr>
                <w:b/>
                <w:noProof w:val="0"/>
                <w:highlight w:val="green"/>
                <w:lang w:val="en-US" w:eastAsia="en-US"/>
              </w:rPr>
              <w:t>Obligatoriu</w:t>
            </w:r>
            <w:proofErr w:type="spellEnd"/>
            <w:r w:rsidRPr="00086EFA">
              <w:rPr>
                <w:b/>
                <w:noProof w:val="0"/>
                <w:lang w:val="en-US" w:eastAsia="en-US"/>
              </w:rPr>
              <w:t xml:space="preserve"> se </w:t>
            </w:r>
            <w:proofErr w:type="spellStart"/>
            <w:r w:rsidRPr="00086EFA">
              <w:rPr>
                <w:b/>
                <w:noProof w:val="0"/>
                <w:lang w:val="en-US" w:eastAsia="en-US"/>
              </w:rPr>
              <w:t>încarcă</w:t>
            </w:r>
            <w:proofErr w:type="spellEnd"/>
            <w:r w:rsidRPr="00086EFA">
              <w:rPr>
                <w:b/>
                <w:noProof w:val="0"/>
                <w:lang w:val="en-US" w:eastAsia="en-US"/>
              </w:rPr>
              <w:t xml:space="preserve"> </w:t>
            </w:r>
            <w:proofErr w:type="spellStart"/>
            <w:r w:rsidRPr="00086EFA">
              <w:rPr>
                <w:b/>
                <w:noProof w:val="0"/>
                <w:lang w:val="en-US" w:eastAsia="en-US"/>
              </w:rPr>
              <w:t>în</w:t>
            </w:r>
            <w:proofErr w:type="spellEnd"/>
            <w:r w:rsidRPr="00086EFA">
              <w:rPr>
                <w:b/>
                <w:noProof w:val="0"/>
                <w:lang w:val="en-US" w:eastAsia="en-US"/>
              </w:rPr>
              <w:t xml:space="preserve"> SIA RSAP</w:t>
            </w:r>
          </w:p>
        </w:tc>
      </w:tr>
      <w:tr w:rsidR="00086EFA" w:rsidRPr="00086EFA" w14:paraId="208A94DC" w14:textId="77777777" w:rsidTr="00D44D72">
        <w:trPr>
          <w:jc w:val="center"/>
        </w:trPr>
        <w:tc>
          <w:tcPr>
            <w:tcW w:w="562" w:type="dxa"/>
            <w:shd w:val="clear" w:color="auto" w:fill="FFFFFF"/>
          </w:tcPr>
          <w:p w14:paraId="28DFC44F" w14:textId="77777777" w:rsidR="00086EFA" w:rsidRPr="00086EFA" w:rsidRDefault="00086EFA" w:rsidP="00086EFA">
            <w:pPr>
              <w:ind w:left="-120" w:right="-108"/>
              <w:contextualSpacing/>
              <w:jc w:val="center"/>
              <w:rPr>
                <w:iCs/>
                <w:noProof w:val="0"/>
                <w:lang w:val="ro-MD"/>
              </w:rPr>
            </w:pPr>
            <w:r w:rsidRPr="00086EFA">
              <w:rPr>
                <w:iCs/>
                <w:noProof w:val="0"/>
                <w:lang w:val="ro-MD"/>
              </w:rPr>
              <w:t>21</w:t>
            </w:r>
          </w:p>
        </w:tc>
        <w:tc>
          <w:tcPr>
            <w:tcW w:w="2410" w:type="dxa"/>
            <w:shd w:val="clear" w:color="auto" w:fill="FFFFFF"/>
          </w:tcPr>
          <w:p w14:paraId="2B7ACDD6" w14:textId="77777777" w:rsidR="00086EFA" w:rsidRPr="00086EFA" w:rsidRDefault="00086EFA" w:rsidP="00086EFA">
            <w:pPr>
              <w:ind w:left="29"/>
              <w:rPr>
                <w:noProof w:val="0"/>
                <w:lang w:val="en-US"/>
              </w:rPr>
            </w:pPr>
            <w:proofErr w:type="spellStart"/>
            <w:r w:rsidRPr="00086EFA">
              <w:rPr>
                <w:noProof w:val="0"/>
                <w:lang w:val="en-US"/>
              </w:rPr>
              <w:t>Certificat</w:t>
            </w:r>
            <w:proofErr w:type="spellEnd"/>
            <w:r w:rsidRPr="00086EFA">
              <w:rPr>
                <w:noProof w:val="0"/>
                <w:lang w:val="en-US"/>
              </w:rPr>
              <w:t xml:space="preserve"> de </w:t>
            </w:r>
            <w:proofErr w:type="spellStart"/>
            <w:r w:rsidRPr="00086EFA">
              <w:rPr>
                <w:noProof w:val="0"/>
                <w:lang w:val="en-US"/>
              </w:rPr>
              <w:t>atestare</w:t>
            </w:r>
            <w:proofErr w:type="spellEnd"/>
            <w:r w:rsidRPr="00086EFA">
              <w:rPr>
                <w:noProof w:val="0"/>
                <w:lang w:val="en-US"/>
              </w:rPr>
              <w:t xml:space="preserve"> </w:t>
            </w:r>
            <w:proofErr w:type="spellStart"/>
            <w:r w:rsidRPr="00086EFA">
              <w:rPr>
                <w:noProof w:val="0"/>
                <w:lang w:val="en-US"/>
              </w:rPr>
              <w:t>tehnică-profesională</w:t>
            </w:r>
            <w:proofErr w:type="spellEnd"/>
            <w:r w:rsidRPr="00086EFA">
              <w:rPr>
                <w:noProof w:val="0"/>
                <w:lang w:val="en-US"/>
              </w:rPr>
              <w:t xml:space="preserve"> la </w:t>
            </w:r>
            <w:proofErr w:type="spellStart"/>
            <w:r w:rsidRPr="00086EFA">
              <w:rPr>
                <w:noProof w:val="0"/>
                <w:lang w:val="en-US"/>
              </w:rPr>
              <w:t>lucrări</w:t>
            </w:r>
            <w:proofErr w:type="spellEnd"/>
            <w:r w:rsidRPr="00086EFA">
              <w:rPr>
                <w:noProof w:val="0"/>
                <w:lang w:val="en-US"/>
              </w:rPr>
              <w:t xml:space="preserve"> </w:t>
            </w:r>
            <w:proofErr w:type="spellStart"/>
            <w:r w:rsidRPr="00086EFA">
              <w:rPr>
                <w:noProof w:val="0"/>
                <w:lang w:val="en-US"/>
              </w:rPr>
              <w:t>specializate</w:t>
            </w:r>
            <w:proofErr w:type="spellEnd"/>
            <w:r w:rsidRPr="00086EFA">
              <w:rPr>
                <w:noProof w:val="0"/>
                <w:lang w:val="en-US"/>
              </w:rPr>
              <w:t xml:space="preserve"> </w:t>
            </w:r>
            <w:proofErr w:type="spellStart"/>
            <w:r w:rsidRPr="00086EFA">
              <w:rPr>
                <w:noProof w:val="0"/>
                <w:lang w:val="en-US"/>
              </w:rPr>
              <w:t>și</w:t>
            </w:r>
            <w:proofErr w:type="spellEnd"/>
            <w:r w:rsidRPr="00086EFA">
              <w:rPr>
                <w:noProof w:val="0"/>
                <w:lang w:val="en-US"/>
              </w:rPr>
              <w:t xml:space="preserve"> </w:t>
            </w:r>
            <w:proofErr w:type="spellStart"/>
            <w:r w:rsidRPr="00086EFA">
              <w:rPr>
                <w:noProof w:val="0"/>
                <w:lang w:val="en-US"/>
              </w:rPr>
              <w:t>instalații</w:t>
            </w:r>
            <w:proofErr w:type="spellEnd"/>
            <w:r w:rsidRPr="00086EFA">
              <w:rPr>
                <w:noProof w:val="0"/>
                <w:lang w:val="en-US"/>
              </w:rPr>
              <w:t xml:space="preserve"> </w:t>
            </w:r>
            <w:proofErr w:type="spellStart"/>
            <w:r w:rsidRPr="00086EFA">
              <w:rPr>
                <w:noProof w:val="0"/>
                <w:lang w:val="en-US"/>
              </w:rPr>
              <w:t>aferente</w:t>
            </w:r>
            <w:proofErr w:type="spellEnd"/>
            <w:r w:rsidRPr="00086EFA">
              <w:rPr>
                <w:noProof w:val="0"/>
                <w:lang w:val="en-US"/>
              </w:rPr>
              <w:t xml:space="preserve"> a </w:t>
            </w:r>
            <w:proofErr w:type="spellStart"/>
            <w:r w:rsidRPr="00086EFA">
              <w:rPr>
                <w:noProof w:val="0"/>
                <w:lang w:val="en-US"/>
              </w:rPr>
              <w:t>dirigintelui</w:t>
            </w:r>
            <w:proofErr w:type="spellEnd"/>
            <w:r w:rsidRPr="00086EFA">
              <w:rPr>
                <w:noProof w:val="0"/>
                <w:lang w:val="en-US"/>
              </w:rPr>
              <w:t xml:space="preserve"> de </w:t>
            </w:r>
            <w:proofErr w:type="spellStart"/>
            <w:r w:rsidRPr="00086EFA">
              <w:rPr>
                <w:noProof w:val="0"/>
                <w:lang w:val="en-US"/>
              </w:rPr>
              <w:t>șantier</w:t>
            </w:r>
            <w:proofErr w:type="spellEnd"/>
          </w:p>
        </w:tc>
        <w:tc>
          <w:tcPr>
            <w:tcW w:w="6521" w:type="dxa"/>
            <w:shd w:val="clear" w:color="auto" w:fill="FFFFFF"/>
          </w:tcPr>
          <w:p w14:paraId="21375AFE" w14:textId="77777777" w:rsidR="00086EFA" w:rsidRPr="00086EFA" w:rsidRDefault="00086EFA" w:rsidP="00086EFA">
            <w:pPr>
              <w:ind w:left="29"/>
              <w:rPr>
                <w:i/>
                <w:noProof w:val="0"/>
                <w:sz w:val="20"/>
                <w:szCs w:val="20"/>
                <w:lang w:val="en-US" w:eastAsia="en-US"/>
              </w:rPr>
            </w:pPr>
            <w:r w:rsidRPr="00086EFA">
              <w:rPr>
                <w:bCs/>
                <w:i/>
                <w:noProof w:val="0"/>
                <w:sz w:val="20"/>
                <w:szCs w:val="20"/>
                <w:lang w:val="it-IT"/>
              </w:rPr>
              <w:t>Copie scanată de pe original</w:t>
            </w:r>
          </w:p>
        </w:tc>
        <w:tc>
          <w:tcPr>
            <w:tcW w:w="1134" w:type="dxa"/>
            <w:shd w:val="clear" w:color="auto" w:fill="FFFFFF"/>
          </w:tcPr>
          <w:p w14:paraId="63AA8A5A" w14:textId="77777777" w:rsidR="00086EFA" w:rsidRPr="00086EFA" w:rsidRDefault="00086EFA" w:rsidP="00086EFA">
            <w:pPr>
              <w:rPr>
                <w:iCs/>
                <w:noProof w:val="0"/>
                <w:lang w:val="ro-MD"/>
              </w:rPr>
            </w:pPr>
            <w:proofErr w:type="spellStart"/>
            <w:r w:rsidRPr="00086EFA">
              <w:rPr>
                <w:b/>
                <w:noProof w:val="0"/>
                <w:highlight w:val="green"/>
                <w:lang w:val="en-US" w:eastAsia="en-US"/>
              </w:rPr>
              <w:t>Obligatoriu</w:t>
            </w:r>
            <w:proofErr w:type="spellEnd"/>
            <w:r w:rsidRPr="00086EFA">
              <w:rPr>
                <w:b/>
                <w:noProof w:val="0"/>
                <w:lang w:val="en-US" w:eastAsia="en-US"/>
              </w:rPr>
              <w:t xml:space="preserve"> se </w:t>
            </w:r>
            <w:proofErr w:type="spellStart"/>
            <w:r w:rsidRPr="00086EFA">
              <w:rPr>
                <w:b/>
                <w:noProof w:val="0"/>
                <w:lang w:val="en-US" w:eastAsia="en-US"/>
              </w:rPr>
              <w:t>încarcă</w:t>
            </w:r>
            <w:proofErr w:type="spellEnd"/>
            <w:r w:rsidRPr="00086EFA">
              <w:rPr>
                <w:b/>
                <w:noProof w:val="0"/>
                <w:lang w:val="en-US" w:eastAsia="en-US"/>
              </w:rPr>
              <w:t xml:space="preserve"> </w:t>
            </w:r>
            <w:proofErr w:type="spellStart"/>
            <w:r w:rsidRPr="00086EFA">
              <w:rPr>
                <w:b/>
                <w:noProof w:val="0"/>
                <w:lang w:val="en-US" w:eastAsia="en-US"/>
              </w:rPr>
              <w:t>în</w:t>
            </w:r>
            <w:proofErr w:type="spellEnd"/>
            <w:r w:rsidRPr="00086EFA">
              <w:rPr>
                <w:b/>
                <w:noProof w:val="0"/>
                <w:lang w:val="en-US" w:eastAsia="en-US"/>
              </w:rPr>
              <w:t xml:space="preserve"> SIA RSAP</w:t>
            </w:r>
          </w:p>
        </w:tc>
      </w:tr>
      <w:tr w:rsidR="00086EFA" w:rsidRPr="00086EFA" w14:paraId="39755C5D" w14:textId="77777777" w:rsidTr="00D44D72">
        <w:trPr>
          <w:jc w:val="center"/>
        </w:trPr>
        <w:tc>
          <w:tcPr>
            <w:tcW w:w="562" w:type="dxa"/>
            <w:shd w:val="clear" w:color="auto" w:fill="FFFFFF"/>
          </w:tcPr>
          <w:p w14:paraId="7F7D808D" w14:textId="77777777" w:rsidR="00086EFA" w:rsidRPr="00086EFA" w:rsidRDefault="00086EFA" w:rsidP="00086EFA">
            <w:pPr>
              <w:ind w:left="-120" w:right="-108"/>
              <w:contextualSpacing/>
              <w:jc w:val="center"/>
              <w:rPr>
                <w:iCs/>
                <w:noProof w:val="0"/>
                <w:lang w:val="ro-MD"/>
              </w:rPr>
            </w:pPr>
            <w:r w:rsidRPr="00086EFA">
              <w:rPr>
                <w:iCs/>
                <w:noProof w:val="0"/>
                <w:lang w:val="ro-MD"/>
              </w:rPr>
              <w:t>22</w:t>
            </w:r>
          </w:p>
        </w:tc>
        <w:tc>
          <w:tcPr>
            <w:tcW w:w="2410" w:type="dxa"/>
            <w:shd w:val="clear" w:color="auto" w:fill="FFFFFF"/>
          </w:tcPr>
          <w:p w14:paraId="0CB9B01D" w14:textId="77777777" w:rsidR="00086EFA" w:rsidRPr="00086EFA" w:rsidRDefault="00086EFA" w:rsidP="00086EFA">
            <w:pPr>
              <w:ind w:left="29"/>
              <w:rPr>
                <w:noProof w:val="0"/>
                <w:lang w:val="en-US"/>
              </w:rPr>
            </w:pPr>
            <w:r w:rsidRPr="00086EFA">
              <w:rPr>
                <w:noProof w:val="0"/>
                <w:lang w:val="en-US"/>
              </w:rPr>
              <w:t xml:space="preserve">DECLARAȚIE </w:t>
            </w:r>
            <w:proofErr w:type="spellStart"/>
            <w:r w:rsidRPr="00086EFA">
              <w:rPr>
                <w:noProof w:val="0"/>
                <w:lang w:val="en-US"/>
              </w:rPr>
              <w:t>privind</w:t>
            </w:r>
            <w:proofErr w:type="spellEnd"/>
            <w:r w:rsidRPr="00086EFA">
              <w:rPr>
                <w:noProof w:val="0"/>
                <w:lang w:val="en-US"/>
              </w:rPr>
              <w:t xml:space="preserve"> </w:t>
            </w:r>
            <w:proofErr w:type="spellStart"/>
            <w:r w:rsidRPr="00086EFA">
              <w:rPr>
                <w:noProof w:val="0"/>
                <w:lang w:val="en-US"/>
              </w:rPr>
              <w:t>confirmarea</w:t>
            </w:r>
            <w:proofErr w:type="spellEnd"/>
            <w:r w:rsidRPr="00086EFA">
              <w:rPr>
                <w:noProof w:val="0"/>
                <w:lang w:val="en-US"/>
              </w:rPr>
              <w:t xml:space="preserve"> </w:t>
            </w:r>
            <w:proofErr w:type="spellStart"/>
            <w:r w:rsidRPr="00086EFA">
              <w:rPr>
                <w:noProof w:val="0"/>
                <w:lang w:val="en-US"/>
              </w:rPr>
              <w:t>identității</w:t>
            </w:r>
            <w:proofErr w:type="spellEnd"/>
            <w:r w:rsidRPr="00086EFA">
              <w:rPr>
                <w:noProof w:val="0"/>
                <w:lang w:val="en-US"/>
              </w:rPr>
              <w:t xml:space="preserve"> </w:t>
            </w:r>
            <w:proofErr w:type="spellStart"/>
            <w:r w:rsidRPr="00086EFA">
              <w:rPr>
                <w:noProof w:val="0"/>
                <w:lang w:val="en-US"/>
              </w:rPr>
              <w:t>beneficiarilor</w:t>
            </w:r>
            <w:proofErr w:type="spellEnd"/>
            <w:r w:rsidRPr="00086EFA">
              <w:rPr>
                <w:noProof w:val="0"/>
                <w:lang w:val="en-US"/>
              </w:rPr>
              <w:t xml:space="preserve"> </w:t>
            </w:r>
            <w:proofErr w:type="spellStart"/>
            <w:r w:rsidRPr="00086EFA">
              <w:rPr>
                <w:noProof w:val="0"/>
                <w:lang w:val="en-US"/>
              </w:rPr>
              <w:t>efectivi</w:t>
            </w:r>
            <w:proofErr w:type="spellEnd"/>
            <w:r w:rsidRPr="00086EFA">
              <w:rPr>
                <w:noProof w:val="0"/>
                <w:lang w:val="en-US"/>
              </w:rPr>
              <w:t xml:space="preserve"> </w:t>
            </w:r>
            <w:proofErr w:type="spellStart"/>
            <w:r w:rsidRPr="00086EFA">
              <w:rPr>
                <w:noProof w:val="0"/>
                <w:lang w:val="en-US"/>
              </w:rPr>
              <w:t>și</w:t>
            </w:r>
            <w:proofErr w:type="spellEnd"/>
            <w:r w:rsidRPr="00086EFA">
              <w:rPr>
                <w:noProof w:val="0"/>
                <w:lang w:val="en-US"/>
              </w:rPr>
              <w:t xml:space="preserve"> </w:t>
            </w:r>
            <w:proofErr w:type="spellStart"/>
            <w:r w:rsidRPr="00086EFA">
              <w:rPr>
                <w:noProof w:val="0"/>
                <w:lang w:val="en-US"/>
              </w:rPr>
              <w:t>neîncadrarea</w:t>
            </w:r>
            <w:proofErr w:type="spellEnd"/>
            <w:r w:rsidRPr="00086EFA">
              <w:rPr>
                <w:noProof w:val="0"/>
                <w:lang w:val="en-US"/>
              </w:rPr>
              <w:t xml:space="preserve"> </w:t>
            </w:r>
            <w:proofErr w:type="spellStart"/>
            <w:r w:rsidRPr="00086EFA">
              <w:rPr>
                <w:noProof w:val="0"/>
                <w:lang w:val="en-US"/>
              </w:rPr>
              <w:t>acestora</w:t>
            </w:r>
            <w:proofErr w:type="spellEnd"/>
            <w:r w:rsidRPr="00086EFA">
              <w:rPr>
                <w:noProof w:val="0"/>
                <w:lang w:val="en-US"/>
              </w:rPr>
              <w:t xml:space="preserve"> </w:t>
            </w:r>
            <w:proofErr w:type="spellStart"/>
            <w:r w:rsidRPr="00086EFA">
              <w:rPr>
                <w:noProof w:val="0"/>
                <w:lang w:val="en-US"/>
              </w:rPr>
              <w:t>în</w:t>
            </w:r>
            <w:proofErr w:type="spellEnd"/>
            <w:r w:rsidRPr="00086EFA">
              <w:rPr>
                <w:noProof w:val="0"/>
                <w:lang w:val="en-US"/>
              </w:rPr>
              <w:t xml:space="preserve"> </w:t>
            </w:r>
            <w:proofErr w:type="spellStart"/>
            <w:r w:rsidRPr="00086EFA">
              <w:rPr>
                <w:noProof w:val="0"/>
                <w:lang w:val="en-US"/>
              </w:rPr>
              <w:t>situația</w:t>
            </w:r>
            <w:proofErr w:type="spellEnd"/>
            <w:r w:rsidRPr="00086EFA">
              <w:rPr>
                <w:noProof w:val="0"/>
                <w:lang w:val="en-US"/>
              </w:rPr>
              <w:t xml:space="preserve"> </w:t>
            </w:r>
            <w:proofErr w:type="spellStart"/>
            <w:r w:rsidRPr="00086EFA">
              <w:rPr>
                <w:noProof w:val="0"/>
                <w:lang w:val="en-US"/>
              </w:rPr>
              <w:t>condamnării</w:t>
            </w:r>
            <w:proofErr w:type="spellEnd"/>
            <w:r w:rsidRPr="00086EFA">
              <w:rPr>
                <w:noProof w:val="0"/>
                <w:lang w:val="en-US"/>
              </w:rPr>
              <w:t xml:space="preserve"> </w:t>
            </w:r>
            <w:proofErr w:type="spellStart"/>
            <w:r w:rsidRPr="00086EFA">
              <w:rPr>
                <w:noProof w:val="0"/>
                <w:lang w:val="en-US"/>
              </w:rPr>
              <w:t>pentru</w:t>
            </w:r>
            <w:proofErr w:type="spellEnd"/>
            <w:r w:rsidRPr="00086EFA">
              <w:rPr>
                <w:noProof w:val="0"/>
                <w:lang w:val="en-US"/>
              </w:rPr>
              <w:t xml:space="preserve"> </w:t>
            </w:r>
            <w:proofErr w:type="spellStart"/>
            <w:r w:rsidRPr="00086EFA">
              <w:rPr>
                <w:noProof w:val="0"/>
                <w:lang w:val="en-US"/>
              </w:rPr>
              <w:t>participarea</w:t>
            </w:r>
            <w:proofErr w:type="spellEnd"/>
            <w:r w:rsidRPr="00086EFA">
              <w:rPr>
                <w:noProof w:val="0"/>
                <w:lang w:val="en-US"/>
              </w:rPr>
              <w:t xml:space="preserve"> la </w:t>
            </w:r>
            <w:proofErr w:type="spellStart"/>
            <w:r w:rsidRPr="00086EFA">
              <w:rPr>
                <w:noProof w:val="0"/>
                <w:lang w:val="en-US"/>
              </w:rPr>
              <w:t>activități</w:t>
            </w:r>
            <w:proofErr w:type="spellEnd"/>
            <w:r w:rsidRPr="00086EFA">
              <w:rPr>
                <w:noProof w:val="0"/>
                <w:lang w:val="en-US"/>
              </w:rPr>
              <w:t xml:space="preserve"> ale </w:t>
            </w:r>
            <w:proofErr w:type="spellStart"/>
            <w:r w:rsidRPr="00086EFA">
              <w:rPr>
                <w:noProof w:val="0"/>
                <w:lang w:val="en-US"/>
              </w:rPr>
              <w:t>unei</w:t>
            </w:r>
            <w:proofErr w:type="spellEnd"/>
            <w:r w:rsidRPr="00086EFA">
              <w:rPr>
                <w:noProof w:val="0"/>
                <w:lang w:val="en-US"/>
              </w:rPr>
              <w:t xml:space="preserve"> </w:t>
            </w:r>
            <w:proofErr w:type="spellStart"/>
            <w:r w:rsidRPr="00086EFA">
              <w:rPr>
                <w:noProof w:val="0"/>
                <w:lang w:val="en-US"/>
              </w:rPr>
              <w:t>organizații</w:t>
            </w:r>
            <w:proofErr w:type="spellEnd"/>
            <w:r w:rsidRPr="00086EFA">
              <w:rPr>
                <w:noProof w:val="0"/>
                <w:lang w:val="en-US"/>
              </w:rPr>
              <w:t xml:space="preserve"> </w:t>
            </w:r>
            <w:proofErr w:type="spellStart"/>
            <w:r w:rsidRPr="00086EFA">
              <w:rPr>
                <w:noProof w:val="0"/>
                <w:lang w:val="en-US"/>
              </w:rPr>
              <w:t>sau</w:t>
            </w:r>
            <w:proofErr w:type="spellEnd"/>
            <w:r w:rsidRPr="00086EFA">
              <w:rPr>
                <w:noProof w:val="0"/>
                <w:lang w:val="en-US"/>
              </w:rPr>
              <w:t xml:space="preserve"> </w:t>
            </w:r>
            <w:proofErr w:type="spellStart"/>
            <w:r w:rsidRPr="00086EFA">
              <w:rPr>
                <w:noProof w:val="0"/>
                <w:lang w:val="en-US"/>
              </w:rPr>
              <w:t>grupări</w:t>
            </w:r>
            <w:proofErr w:type="spellEnd"/>
            <w:r w:rsidRPr="00086EFA">
              <w:rPr>
                <w:noProof w:val="0"/>
                <w:lang w:val="en-US"/>
              </w:rPr>
              <w:t xml:space="preserve"> </w:t>
            </w:r>
            <w:proofErr w:type="spellStart"/>
            <w:r w:rsidRPr="00086EFA">
              <w:rPr>
                <w:noProof w:val="0"/>
                <w:lang w:val="en-US"/>
              </w:rPr>
              <w:t>criminale</w:t>
            </w:r>
            <w:proofErr w:type="spellEnd"/>
            <w:r w:rsidRPr="00086EFA">
              <w:rPr>
                <w:noProof w:val="0"/>
                <w:lang w:val="en-US"/>
              </w:rPr>
              <w:t xml:space="preserve">, </w:t>
            </w:r>
            <w:proofErr w:type="spellStart"/>
            <w:r w:rsidRPr="00086EFA">
              <w:rPr>
                <w:noProof w:val="0"/>
                <w:lang w:val="en-US"/>
              </w:rPr>
              <w:t>pentru</w:t>
            </w:r>
            <w:proofErr w:type="spellEnd"/>
            <w:r w:rsidRPr="00086EFA">
              <w:rPr>
                <w:noProof w:val="0"/>
                <w:lang w:val="en-US"/>
              </w:rPr>
              <w:t xml:space="preserve"> </w:t>
            </w:r>
            <w:proofErr w:type="spellStart"/>
            <w:r w:rsidRPr="00086EFA">
              <w:rPr>
                <w:noProof w:val="0"/>
                <w:lang w:val="en-US"/>
              </w:rPr>
              <w:t>corupție</w:t>
            </w:r>
            <w:proofErr w:type="spellEnd"/>
            <w:r w:rsidRPr="00086EFA">
              <w:rPr>
                <w:noProof w:val="0"/>
                <w:lang w:val="en-US"/>
              </w:rPr>
              <w:t xml:space="preserve">, </w:t>
            </w:r>
            <w:proofErr w:type="spellStart"/>
            <w:r w:rsidRPr="00086EFA">
              <w:rPr>
                <w:noProof w:val="0"/>
                <w:lang w:val="en-US"/>
              </w:rPr>
              <w:t>fraudă</w:t>
            </w:r>
            <w:proofErr w:type="spellEnd"/>
            <w:r w:rsidRPr="00086EFA">
              <w:rPr>
                <w:noProof w:val="0"/>
                <w:lang w:val="en-US"/>
              </w:rPr>
              <w:t xml:space="preserve"> </w:t>
            </w:r>
            <w:proofErr w:type="spellStart"/>
            <w:r w:rsidRPr="00086EFA">
              <w:rPr>
                <w:noProof w:val="0"/>
                <w:lang w:val="en-US"/>
              </w:rPr>
              <w:t>și</w:t>
            </w:r>
            <w:proofErr w:type="spellEnd"/>
            <w:r w:rsidRPr="00086EFA">
              <w:rPr>
                <w:noProof w:val="0"/>
                <w:lang w:val="en-US"/>
              </w:rPr>
              <w:t>/</w:t>
            </w:r>
            <w:proofErr w:type="spellStart"/>
            <w:r w:rsidRPr="00086EFA">
              <w:rPr>
                <w:noProof w:val="0"/>
                <w:lang w:val="en-US"/>
              </w:rPr>
              <w:t>sau</w:t>
            </w:r>
            <w:proofErr w:type="spellEnd"/>
            <w:r w:rsidRPr="00086EFA">
              <w:rPr>
                <w:noProof w:val="0"/>
                <w:lang w:val="en-US"/>
              </w:rPr>
              <w:t xml:space="preserve"> </w:t>
            </w:r>
            <w:proofErr w:type="spellStart"/>
            <w:r w:rsidRPr="00086EFA">
              <w:rPr>
                <w:noProof w:val="0"/>
                <w:lang w:val="en-US"/>
              </w:rPr>
              <w:t>spălare</w:t>
            </w:r>
            <w:proofErr w:type="spellEnd"/>
            <w:r w:rsidRPr="00086EFA">
              <w:rPr>
                <w:noProof w:val="0"/>
                <w:lang w:val="en-US"/>
              </w:rPr>
              <w:t xml:space="preserve"> de </w:t>
            </w:r>
            <w:proofErr w:type="spellStart"/>
            <w:r w:rsidRPr="00086EFA">
              <w:rPr>
                <w:noProof w:val="0"/>
                <w:lang w:val="en-US"/>
              </w:rPr>
              <w:t>bani</w:t>
            </w:r>
            <w:proofErr w:type="spellEnd"/>
          </w:p>
        </w:tc>
        <w:tc>
          <w:tcPr>
            <w:tcW w:w="6521" w:type="dxa"/>
            <w:shd w:val="clear" w:color="auto" w:fill="FFFFFF"/>
          </w:tcPr>
          <w:p w14:paraId="4AA60AFF" w14:textId="77777777" w:rsidR="00086EFA" w:rsidRPr="00086EFA" w:rsidRDefault="00086EFA" w:rsidP="00086EFA">
            <w:pPr>
              <w:ind w:left="29"/>
              <w:rPr>
                <w:i/>
                <w:noProof w:val="0"/>
                <w:sz w:val="20"/>
                <w:szCs w:val="20"/>
                <w:lang w:val="en-US" w:eastAsia="en-US"/>
              </w:rPr>
            </w:pPr>
            <w:proofErr w:type="spellStart"/>
            <w:r w:rsidRPr="00086EFA">
              <w:rPr>
                <w:i/>
                <w:noProof w:val="0"/>
                <w:sz w:val="20"/>
                <w:szCs w:val="20"/>
                <w:lang w:val="en-US" w:eastAsia="en-US"/>
              </w:rPr>
              <w:t>Declarație</w:t>
            </w:r>
            <w:proofErr w:type="spellEnd"/>
            <w:r w:rsidRPr="00086EFA">
              <w:rPr>
                <w:i/>
                <w:noProof w:val="0"/>
                <w:sz w:val="20"/>
                <w:szCs w:val="20"/>
                <w:lang w:val="en-US" w:eastAsia="en-US"/>
              </w:rPr>
              <w:t xml:space="preserve"> </w:t>
            </w:r>
            <w:proofErr w:type="spellStart"/>
            <w:r w:rsidRPr="00086EFA">
              <w:rPr>
                <w:i/>
                <w:noProof w:val="0"/>
                <w:sz w:val="20"/>
                <w:szCs w:val="20"/>
                <w:lang w:val="en-US" w:eastAsia="en-US"/>
              </w:rPr>
              <w:t>aprobată</w:t>
            </w:r>
            <w:proofErr w:type="spellEnd"/>
            <w:r w:rsidRPr="00086EFA">
              <w:rPr>
                <w:i/>
                <w:noProof w:val="0"/>
                <w:sz w:val="20"/>
                <w:szCs w:val="20"/>
                <w:lang w:val="en-US" w:eastAsia="en-US"/>
              </w:rPr>
              <w:t xml:space="preserve"> </w:t>
            </w:r>
            <w:proofErr w:type="spellStart"/>
            <w:r w:rsidRPr="00086EFA">
              <w:rPr>
                <w:i/>
                <w:noProof w:val="0"/>
                <w:sz w:val="20"/>
                <w:szCs w:val="20"/>
                <w:lang w:val="en-US" w:eastAsia="en-US"/>
              </w:rPr>
              <w:t>prin</w:t>
            </w:r>
            <w:proofErr w:type="spellEnd"/>
            <w:r w:rsidRPr="00086EFA">
              <w:rPr>
                <w:i/>
                <w:noProof w:val="0"/>
                <w:sz w:val="20"/>
                <w:szCs w:val="20"/>
                <w:lang w:val="en-US" w:eastAsia="en-US"/>
              </w:rPr>
              <w:t xml:space="preserve"> </w:t>
            </w:r>
            <w:proofErr w:type="spellStart"/>
            <w:r w:rsidRPr="00086EFA">
              <w:rPr>
                <w:i/>
                <w:noProof w:val="0"/>
                <w:sz w:val="20"/>
                <w:szCs w:val="20"/>
                <w:lang w:val="en-US" w:eastAsia="en-US"/>
              </w:rPr>
              <w:t>ordinul</w:t>
            </w:r>
            <w:proofErr w:type="spellEnd"/>
            <w:r w:rsidRPr="00086EFA">
              <w:rPr>
                <w:i/>
                <w:noProof w:val="0"/>
                <w:sz w:val="20"/>
                <w:szCs w:val="20"/>
                <w:lang w:val="en-US" w:eastAsia="en-US"/>
              </w:rPr>
              <w:t xml:space="preserve"> </w:t>
            </w:r>
            <w:proofErr w:type="gramStart"/>
            <w:r w:rsidRPr="00086EFA">
              <w:rPr>
                <w:i/>
                <w:noProof w:val="0"/>
                <w:sz w:val="20"/>
                <w:szCs w:val="20"/>
                <w:lang w:val="en-US" w:eastAsia="en-US"/>
              </w:rPr>
              <w:t>nr.OMF</w:t>
            </w:r>
            <w:proofErr w:type="gramEnd"/>
            <w:r w:rsidRPr="00086EFA">
              <w:rPr>
                <w:i/>
                <w:noProof w:val="0"/>
                <w:sz w:val="20"/>
                <w:szCs w:val="20"/>
                <w:lang w:val="en-US" w:eastAsia="en-US"/>
              </w:rPr>
              <w:t xml:space="preserve">145/2020 din 24.11.2020 </w:t>
            </w:r>
            <w:proofErr w:type="spellStart"/>
            <w:r w:rsidRPr="00086EFA">
              <w:rPr>
                <w:i/>
                <w:noProof w:val="0"/>
                <w:sz w:val="20"/>
                <w:szCs w:val="20"/>
                <w:lang w:val="en-US" w:eastAsia="en-US"/>
              </w:rPr>
              <w:t>completată</w:t>
            </w:r>
            <w:proofErr w:type="spellEnd"/>
            <w:r w:rsidRPr="00086EFA">
              <w:rPr>
                <w:i/>
                <w:noProof w:val="0"/>
                <w:sz w:val="20"/>
                <w:szCs w:val="20"/>
                <w:lang w:val="en-US" w:eastAsia="en-US"/>
              </w:rPr>
              <w:t xml:space="preserve"> </w:t>
            </w:r>
            <w:proofErr w:type="spellStart"/>
            <w:r w:rsidRPr="00086EFA">
              <w:rPr>
                <w:i/>
                <w:noProof w:val="0"/>
                <w:sz w:val="20"/>
                <w:szCs w:val="20"/>
                <w:lang w:val="en-US" w:eastAsia="en-US"/>
              </w:rPr>
              <w:t>și</w:t>
            </w:r>
            <w:proofErr w:type="spellEnd"/>
            <w:r w:rsidRPr="00086EFA">
              <w:rPr>
                <w:i/>
                <w:noProof w:val="0"/>
                <w:sz w:val="20"/>
                <w:szCs w:val="20"/>
                <w:lang w:val="en-US" w:eastAsia="en-US"/>
              </w:rPr>
              <w:t xml:space="preserve"> </w:t>
            </w:r>
            <w:proofErr w:type="spellStart"/>
            <w:r w:rsidRPr="00086EFA">
              <w:rPr>
                <w:i/>
                <w:noProof w:val="0"/>
                <w:sz w:val="20"/>
                <w:szCs w:val="20"/>
                <w:lang w:val="en-US" w:eastAsia="en-US"/>
              </w:rPr>
              <w:t>semnată</w:t>
            </w:r>
            <w:proofErr w:type="spellEnd"/>
            <w:r w:rsidRPr="00086EFA">
              <w:rPr>
                <w:i/>
                <w:noProof w:val="0"/>
                <w:sz w:val="20"/>
                <w:szCs w:val="20"/>
                <w:lang w:val="en-US" w:eastAsia="en-US"/>
              </w:rPr>
              <w:t xml:space="preserve"> electronic. </w:t>
            </w:r>
            <w:proofErr w:type="spellStart"/>
            <w:r w:rsidRPr="00086EFA">
              <w:rPr>
                <w:i/>
                <w:noProof w:val="0"/>
                <w:sz w:val="20"/>
                <w:szCs w:val="20"/>
                <w:lang w:val="en-US" w:eastAsia="en-US"/>
              </w:rPr>
              <w:t>În</w:t>
            </w:r>
            <w:proofErr w:type="spellEnd"/>
            <w:r w:rsidRPr="00086EFA">
              <w:rPr>
                <w:i/>
                <w:noProof w:val="0"/>
                <w:sz w:val="20"/>
                <w:szCs w:val="20"/>
                <w:lang w:val="en-US" w:eastAsia="en-US"/>
              </w:rPr>
              <w:t xml:space="preserve"> termen de 5 </w:t>
            </w:r>
            <w:proofErr w:type="spellStart"/>
            <w:r w:rsidRPr="00086EFA">
              <w:rPr>
                <w:i/>
                <w:noProof w:val="0"/>
                <w:sz w:val="20"/>
                <w:szCs w:val="20"/>
                <w:lang w:val="en-US" w:eastAsia="en-US"/>
              </w:rPr>
              <w:t>zile</w:t>
            </w:r>
            <w:proofErr w:type="spellEnd"/>
            <w:r w:rsidRPr="00086EFA">
              <w:rPr>
                <w:i/>
                <w:noProof w:val="0"/>
                <w:sz w:val="20"/>
                <w:szCs w:val="20"/>
                <w:lang w:val="en-US" w:eastAsia="en-US"/>
              </w:rPr>
              <w:t xml:space="preserve"> de la data </w:t>
            </w:r>
            <w:proofErr w:type="spellStart"/>
            <w:r w:rsidRPr="00086EFA">
              <w:rPr>
                <w:i/>
                <w:noProof w:val="0"/>
                <w:sz w:val="20"/>
                <w:szCs w:val="20"/>
                <w:lang w:val="en-US" w:eastAsia="en-US"/>
              </w:rPr>
              <w:t>comunicării</w:t>
            </w:r>
            <w:proofErr w:type="spellEnd"/>
            <w:r w:rsidRPr="00086EFA">
              <w:rPr>
                <w:i/>
                <w:noProof w:val="0"/>
                <w:sz w:val="20"/>
                <w:szCs w:val="20"/>
                <w:lang w:val="en-US" w:eastAsia="en-US"/>
              </w:rPr>
              <w:t xml:space="preserve"> </w:t>
            </w:r>
            <w:proofErr w:type="spellStart"/>
            <w:r w:rsidRPr="00086EFA">
              <w:rPr>
                <w:i/>
                <w:noProof w:val="0"/>
                <w:sz w:val="20"/>
                <w:szCs w:val="20"/>
                <w:lang w:val="en-US" w:eastAsia="en-US"/>
              </w:rPr>
              <w:t>rezultatelor</w:t>
            </w:r>
            <w:proofErr w:type="spellEnd"/>
            <w:r w:rsidRPr="00086EFA">
              <w:rPr>
                <w:i/>
                <w:noProof w:val="0"/>
                <w:sz w:val="20"/>
                <w:szCs w:val="20"/>
                <w:lang w:val="en-US" w:eastAsia="en-US"/>
              </w:rPr>
              <w:t xml:space="preserve"> </w:t>
            </w:r>
            <w:proofErr w:type="spellStart"/>
            <w:r w:rsidRPr="00086EFA">
              <w:rPr>
                <w:i/>
                <w:noProof w:val="0"/>
                <w:sz w:val="20"/>
                <w:szCs w:val="20"/>
                <w:lang w:val="en-US" w:eastAsia="en-US"/>
              </w:rPr>
              <w:t>procedurii</w:t>
            </w:r>
            <w:proofErr w:type="spellEnd"/>
            <w:r w:rsidRPr="00086EFA">
              <w:rPr>
                <w:i/>
                <w:noProof w:val="0"/>
                <w:sz w:val="20"/>
                <w:szCs w:val="20"/>
                <w:lang w:val="en-US" w:eastAsia="en-US"/>
              </w:rPr>
              <w:t xml:space="preserve"> de </w:t>
            </w:r>
            <w:proofErr w:type="spellStart"/>
            <w:r w:rsidRPr="00086EFA">
              <w:rPr>
                <w:i/>
                <w:noProof w:val="0"/>
                <w:sz w:val="20"/>
                <w:szCs w:val="20"/>
                <w:lang w:val="en-US" w:eastAsia="en-US"/>
              </w:rPr>
              <w:t>achiziție</w:t>
            </w:r>
            <w:proofErr w:type="spellEnd"/>
            <w:r w:rsidRPr="00086EFA">
              <w:rPr>
                <w:i/>
                <w:noProof w:val="0"/>
                <w:sz w:val="20"/>
                <w:szCs w:val="20"/>
                <w:lang w:val="en-US" w:eastAsia="en-US"/>
              </w:rPr>
              <w:t xml:space="preserve"> </w:t>
            </w:r>
            <w:proofErr w:type="spellStart"/>
            <w:r w:rsidRPr="00086EFA">
              <w:rPr>
                <w:i/>
                <w:noProof w:val="0"/>
                <w:sz w:val="20"/>
                <w:szCs w:val="20"/>
                <w:lang w:val="en-US" w:eastAsia="en-US"/>
              </w:rPr>
              <w:t>sectorială</w:t>
            </w:r>
            <w:proofErr w:type="spellEnd"/>
            <w:r w:rsidRPr="00086EFA">
              <w:rPr>
                <w:i/>
                <w:noProof w:val="0"/>
                <w:sz w:val="20"/>
                <w:szCs w:val="20"/>
                <w:lang w:val="en-US" w:eastAsia="en-US"/>
              </w:rPr>
              <w:t xml:space="preserve">, </w:t>
            </w:r>
            <w:proofErr w:type="spellStart"/>
            <w:r w:rsidRPr="00086EFA">
              <w:rPr>
                <w:i/>
                <w:noProof w:val="0"/>
                <w:sz w:val="20"/>
                <w:szCs w:val="20"/>
                <w:lang w:val="en-US" w:eastAsia="en-US"/>
              </w:rPr>
              <w:t>ofertantul</w:t>
            </w:r>
            <w:proofErr w:type="spellEnd"/>
            <w:r w:rsidRPr="00086EFA">
              <w:rPr>
                <w:i/>
                <w:noProof w:val="0"/>
                <w:sz w:val="20"/>
                <w:szCs w:val="20"/>
                <w:lang w:val="en-US" w:eastAsia="en-US"/>
              </w:rPr>
              <w:t xml:space="preserve"> </w:t>
            </w:r>
            <w:proofErr w:type="spellStart"/>
            <w:r w:rsidRPr="00086EFA">
              <w:rPr>
                <w:i/>
                <w:noProof w:val="0"/>
                <w:sz w:val="20"/>
                <w:szCs w:val="20"/>
                <w:lang w:val="en-US" w:eastAsia="en-US"/>
              </w:rPr>
              <w:t>desemnat</w:t>
            </w:r>
            <w:proofErr w:type="spellEnd"/>
            <w:r w:rsidRPr="00086EFA">
              <w:rPr>
                <w:i/>
                <w:noProof w:val="0"/>
                <w:sz w:val="20"/>
                <w:szCs w:val="20"/>
                <w:lang w:val="en-US" w:eastAsia="en-US"/>
              </w:rPr>
              <w:t xml:space="preserve"> </w:t>
            </w:r>
            <w:proofErr w:type="spellStart"/>
            <w:r w:rsidRPr="00086EFA">
              <w:rPr>
                <w:i/>
                <w:noProof w:val="0"/>
                <w:sz w:val="20"/>
                <w:szCs w:val="20"/>
                <w:lang w:val="en-US" w:eastAsia="en-US"/>
              </w:rPr>
              <w:t>câștigător</w:t>
            </w:r>
            <w:proofErr w:type="spellEnd"/>
            <w:r w:rsidRPr="00086EFA">
              <w:rPr>
                <w:i/>
                <w:noProof w:val="0"/>
                <w:sz w:val="20"/>
                <w:szCs w:val="20"/>
                <w:lang w:val="en-US" w:eastAsia="en-US"/>
              </w:rPr>
              <w:t xml:space="preserve"> </w:t>
            </w:r>
            <w:proofErr w:type="spellStart"/>
            <w:r w:rsidRPr="00086EFA">
              <w:rPr>
                <w:i/>
                <w:noProof w:val="0"/>
                <w:sz w:val="20"/>
                <w:szCs w:val="20"/>
                <w:lang w:val="en-US" w:eastAsia="en-US"/>
              </w:rPr>
              <w:t>va</w:t>
            </w:r>
            <w:proofErr w:type="spellEnd"/>
            <w:r w:rsidRPr="00086EFA">
              <w:rPr>
                <w:i/>
                <w:noProof w:val="0"/>
                <w:sz w:val="20"/>
                <w:szCs w:val="20"/>
                <w:lang w:val="en-US" w:eastAsia="en-US"/>
              </w:rPr>
              <w:t xml:space="preserve"> </w:t>
            </w:r>
            <w:proofErr w:type="spellStart"/>
            <w:r w:rsidRPr="00086EFA">
              <w:rPr>
                <w:i/>
                <w:noProof w:val="0"/>
                <w:sz w:val="20"/>
                <w:szCs w:val="20"/>
                <w:lang w:val="en-US" w:eastAsia="en-US"/>
              </w:rPr>
              <w:t>prezenta</w:t>
            </w:r>
            <w:proofErr w:type="spellEnd"/>
            <w:r w:rsidRPr="00086EFA">
              <w:rPr>
                <w:i/>
                <w:noProof w:val="0"/>
                <w:sz w:val="20"/>
                <w:szCs w:val="20"/>
                <w:lang w:val="en-US" w:eastAsia="en-US"/>
              </w:rPr>
              <w:t xml:space="preserve"> </w:t>
            </w:r>
            <w:proofErr w:type="spellStart"/>
            <w:r w:rsidRPr="00086EFA">
              <w:rPr>
                <w:i/>
                <w:noProof w:val="0"/>
                <w:sz w:val="20"/>
                <w:szCs w:val="20"/>
                <w:lang w:val="en-US" w:eastAsia="en-US"/>
              </w:rPr>
              <w:t>Declarația</w:t>
            </w:r>
            <w:proofErr w:type="spellEnd"/>
            <w:r w:rsidRPr="00086EFA">
              <w:rPr>
                <w:i/>
                <w:noProof w:val="0"/>
                <w:sz w:val="20"/>
                <w:szCs w:val="20"/>
                <w:lang w:val="en-US" w:eastAsia="en-US"/>
              </w:rPr>
              <w:t xml:space="preserve"> </w:t>
            </w:r>
            <w:proofErr w:type="spellStart"/>
            <w:r w:rsidRPr="00086EFA">
              <w:rPr>
                <w:i/>
                <w:noProof w:val="0"/>
                <w:sz w:val="20"/>
                <w:szCs w:val="20"/>
                <w:lang w:val="en-US" w:eastAsia="en-US"/>
              </w:rPr>
              <w:t>entității</w:t>
            </w:r>
            <w:proofErr w:type="spellEnd"/>
            <w:r w:rsidRPr="00086EFA">
              <w:rPr>
                <w:i/>
                <w:noProof w:val="0"/>
                <w:sz w:val="20"/>
                <w:szCs w:val="20"/>
                <w:lang w:val="en-US" w:eastAsia="en-US"/>
              </w:rPr>
              <w:t xml:space="preserve"> </w:t>
            </w:r>
            <w:proofErr w:type="spellStart"/>
            <w:r w:rsidRPr="00086EFA">
              <w:rPr>
                <w:i/>
                <w:noProof w:val="0"/>
                <w:sz w:val="20"/>
                <w:szCs w:val="20"/>
                <w:lang w:val="en-US" w:eastAsia="en-US"/>
              </w:rPr>
              <w:t>contractante</w:t>
            </w:r>
            <w:proofErr w:type="spellEnd"/>
            <w:r w:rsidRPr="00086EFA">
              <w:rPr>
                <w:i/>
                <w:noProof w:val="0"/>
                <w:sz w:val="20"/>
                <w:szCs w:val="20"/>
                <w:lang w:val="en-US" w:eastAsia="en-US"/>
              </w:rPr>
              <w:t xml:space="preserve"> </w:t>
            </w:r>
          </w:p>
        </w:tc>
        <w:tc>
          <w:tcPr>
            <w:tcW w:w="1134" w:type="dxa"/>
            <w:shd w:val="clear" w:color="auto" w:fill="FFFFFF"/>
          </w:tcPr>
          <w:p w14:paraId="5F00B6E5" w14:textId="77777777" w:rsidR="00086EFA" w:rsidRPr="00086EFA" w:rsidRDefault="00086EFA" w:rsidP="00086EFA">
            <w:pPr>
              <w:rPr>
                <w:iCs/>
                <w:noProof w:val="0"/>
                <w:lang w:val="ro-MD"/>
              </w:rPr>
            </w:pPr>
            <w:proofErr w:type="spellStart"/>
            <w:r w:rsidRPr="00086EFA">
              <w:rPr>
                <w:b/>
                <w:noProof w:val="0"/>
                <w:highlight w:val="green"/>
                <w:lang w:val="en-US" w:eastAsia="en-US"/>
              </w:rPr>
              <w:t>Obligatoriu</w:t>
            </w:r>
            <w:proofErr w:type="spellEnd"/>
            <w:r w:rsidRPr="00086EFA">
              <w:rPr>
                <w:b/>
                <w:noProof w:val="0"/>
                <w:lang w:val="en-US" w:eastAsia="en-US"/>
              </w:rPr>
              <w:t xml:space="preserve"> se </w:t>
            </w:r>
            <w:proofErr w:type="spellStart"/>
            <w:r w:rsidRPr="00086EFA">
              <w:rPr>
                <w:b/>
                <w:noProof w:val="0"/>
                <w:lang w:val="en-US" w:eastAsia="en-US"/>
              </w:rPr>
              <w:t>încarcă</w:t>
            </w:r>
            <w:proofErr w:type="spellEnd"/>
            <w:r w:rsidRPr="00086EFA">
              <w:rPr>
                <w:b/>
                <w:noProof w:val="0"/>
                <w:lang w:val="en-US" w:eastAsia="en-US"/>
              </w:rPr>
              <w:t xml:space="preserve"> </w:t>
            </w:r>
            <w:proofErr w:type="spellStart"/>
            <w:r w:rsidRPr="00086EFA">
              <w:rPr>
                <w:b/>
                <w:noProof w:val="0"/>
                <w:lang w:val="en-US" w:eastAsia="en-US"/>
              </w:rPr>
              <w:t>în</w:t>
            </w:r>
            <w:proofErr w:type="spellEnd"/>
            <w:r w:rsidRPr="00086EFA">
              <w:rPr>
                <w:b/>
                <w:noProof w:val="0"/>
                <w:lang w:val="en-US" w:eastAsia="en-US"/>
              </w:rPr>
              <w:t xml:space="preserve"> SIA RSAP</w:t>
            </w:r>
          </w:p>
        </w:tc>
      </w:tr>
      <w:tr w:rsidR="00086EFA" w:rsidRPr="00086EFA" w14:paraId="3B3F877A" w14:textId="77777777" w:rsidTr="00D44D72">
        <w:trPr>
          <w:jc w:val="center"/>
        </w:trPr>
        <w:tc>
          <w:tcPr>
            <w:tcW w:w="562" w:type="dxa"/>
            <w:shd w:val="clear" w:color="auto" w:fill="FFFFFF"/>
          </w:tcPr>
          <w:p w14:paraId="66652836" w14:textId="77777777" w:rsidR="00086EFA" w:rsidRPr="00086EFA" w:rsidRDefault="00086EFA" w:rsidP="00086EFA">
            <w:pPr>
              <w:tabs>
                <w:tab w:val="left" w:pos="1134"/>
              </w:tabs>
              <w:ind w:left="-120" w:right="-108"/>
              <w:contextualSpacing/>
              <w:jc w:val="center"/>
              <w:rPr>
                <w:iCs/>
                <w:noProof w:val="0"/>
                <w:lang w:val="ro-MD"/>
              </w:rPr>
            </w:pPr>
            <w:r w:rsidRPr="00086EFA">
              <w:rPr>
                <w:iCs/>
                <w:noProof w:val="0"/>
                <w:lang w:val="ro-MD"/>
              </w:rPr>
              <w:lastRenderedPageBreak/>
              <w:t>23</w:t>
            </w:r>
          </w:p>
        </w:tc>
        <w:tc>
          <w:tcPr>
            <w:tcW w:w="2410" w:type="dxa"/>
            <w:shd w:val="clear" w:color="auto" w:fill="FFFFFF"/>
          </w:tcPr>
          <w:p w14:paraId="51C483F2" w14:textId="77777777" w:rsidR="00086EFA" w:rsidRPr="00086EFA" w:rsidRDefault="00086EFA" w:rsidP="00086EFA">
            <w:pPr>
              <w:ind w:left="29"/>
              <w:rPr>
                <w:noProof w:val="0"/>
                <w:lang w:val="en-US"/>
              </w:rPr>
            </w:pPr>
          </w:p>
          <w:p w14:paraId="7B06BD11" w14:textId="77777777" w:rsidR="00086EFA" w:rsidRPr="00086EFA" w:rsidRDefault="00086EFA" w:rsidP="00086EFA">
            <w:pPr>
              <w:ind w:left="29"/>
              <w:rPr>
                <w:noProof w:val="0"/>
                <w:lang w:val="en-US"/>
              </w:rPr>
            </w:pPr>
            <w:r w:rsidRPr="00086EFA">
              <w:rPr>
                <w:noProof w:val="0"/>
                <w:lang w:val="en-US"/>
              </w:rPr>
              <w:t xml:space="preserve">Formular de </w:t>
            </w:r>
            <w:proofErr w:type="spellStart"/>
            <w:r w:rsidRPr="00086EFA">
              <w:rPr>
                <w:noProof w:val="0"/>
                <w:lang w:val="en-US"/>
              </w:rPr>
              <w:t>devize</w:t>
            </w:r>
            <w:proofErr w:type="spellEnd"/>
          </w:p>
          <w:p w14:paraId="4C90336E" w14:textId="77777777" w:rsidR="00086EFA" w:rsidRPr="00086EFA" w:rsidRDefault="00086EFA" w:rsidP="00086EFA">
            <w:pPr>
              <w:ind w:left="29"/>
              <w:rPr>
                <w:noProof w:val="0"/>
                <w:lang w:val="en-US"/>
              </w:rPr>
            </w:pPr>
          </w:p>
        </w:tc>
        <w:tc>
          <w:tcPr>
            <w:tcW w:w="6521" w:type="dxa"/>
            <w:shd w:val="clear" w:color="auto" w:fill="FFFFFF"/>
          </w:tcPr>
          <w:p w14:paraId="5311DF59" w14:textId="77777777" w:rsidR="00086EFA" w:rsidRPr="00086EFA" w:rsidRDefault="00086EFA" w:rsidP="00086EFA">
            <w:pPr>
              <w:rPr>
                <w:bCs/>
                <w:i/>
                <w:noProof w:val="0"/>
                <w:sz w:val="20"/>
                <w:szCs w:val="20"/>
                <w:lang w:val="it-IT" w:eastAsia="en-US"/>
              </w:rPr>
            </w:pPr>
            <w:r w:rsidRPr="00086EFA">
              <w:rPr>
                <w:bCs/>
                <w:i/>
                <w:noProof w:val="0"/>
                <w:sz w:val="20"/>
                <w:szCs w:val="20"/>
                <w:lang w:val="it-IT" w:eastAsia="en-US"/>
              </w:rPr>
              <w:t>Original scanat, conform F7, F5,F3 confirmat prin semnătura electronică întocmite conform corespunzător CP L. 01.02:2012</w:t>
            </w:r>
          </w:p>
          <w:p w14:paraId="6FB231BF" w14:textId="77777777" w:rsidR="00086EFA" w:rsidRPr="00086EFA" w:rsidRDefault="00086EFA" w:rsidP="00086EFA">
            <w:pPr>
              <w:rPr>
                <w:bCs/>
                <w:i/>
                <w:noProof w:val="0"/>
                <w:sz w:val="20"/>
                <w:szCs w:val="20"/>
                <w:lang w:val="it-IT" w:eastAsia="en-US"/>
              </w:rPr>
            </w:pPr>
            <w:r w:rsidRPr="00086EFA">
              <w:rPr>
                <w:bCs/>
                <w:i/>
                <w:noProof w:val="0"/>
                <w:sz w:val="20"/>
                <w:szCs w:val="20"/>
                <w:lang w:val="it-IT" w:eastAsia="en-US"/>
              </w:rPr>
              <w:t>Este interzisă modificarea formularelor de devize prin majorarea sau micșorarea  a resurselor sau excluderea totală a acestora.</w:t>
            </w:r>
          </w:p>
          <w:p w14:paraId="222B531E" w14:textId="77777777" w:rsidR="00086EFA" w:rsidRPr="00086EFA" w:rsidRDefault="00086EFA" w:rsidP="00086EFA">
            <w:pPr>
              <w:rPr>
                <w:i/>
                <w:noProof w:val="0"/>
                <w:sz w:val="20"/>
                <w:szCs w:val="20"/>
                <w:lang w:val="en-US" w:eastAsia="en-US"/>
              </w:rPr>
            </w:pPr>
            <w:r w:rsidRPr="00086EFA">
              <w:rPr>
                <w:bCs/>
                <w:i/>
                <w:noProof w:val="0"/>
                <w:sz w:val="20"/>
                <w:szCs w:val="20"/>
                <w:lang w:val="it-IT" w:eastAsia="en-US"/>
              </w:rPr>
              <w:t>Cifrele indicate în devize la valoarea de devize lei, pe unitate de măsură inclusiv salariu și total inclusiv salariu, obligatoriu vor fi cu două semne după virgulă.</w:t>
            </w:r>
          </w:p>
        </w:tc>
        <w:tc>
          <w:tcPr>
            <w:tcW w:w="1134" w:type="dxa"/>
            <w:shd w:val="clear" w:color="auto" w:fill="FFFFFF"/>
          </w:tcPr>
          <w:p w14:paraId="73205A92" w14:textId="77777777" w:rsidR="00086EFA" w:rsidRPr="00086EFA" w:rsidRDefault="00086EFA" w:rsidP="00086EFA">
            <w:pPr>
              <w:rPr>
                <w:iCs/>
                <w:noProof w:val="0"/>
                <w:lang w:val="ro-MD"/>
              </w:rPr>
            </w:pPr>
            <w:proofErr w:type="spellStart"/>
            <w:r w:rsidRPr="00086EFA">
              <w:rPr>
                <w:b/>
                <w:noProof w:val="0"/>
                <w:highlight w:val="green"/>
                <w:lang w:val="en-US" w:eastAsia="en-US"/>
              </w:rPr>
              <w:t>Obligatoriu</w:t>
            </w:r>
            <w:proofErr w:type="spellEnd"/>
            <w:r w:rsidRPr="00086EFA">
              <w:rPr>
                <w:b/>
                <w:noProof w:val="0"/>
                <w:lang w:val="en-US" w:eastAsia="en-US"/>
              </w:rPr>
              <w:t xml:space="preserve"> se </w:t>
            </w:r>
            <w:proofErr w:type="spellStart"/>
            <w:r w:rsidRPr="00086EFA">
              <w:rPr>
                <w:b/>
                <w:noProof w:val="0"/>
                <w:lang w:val="en-US" w:eastAsia="en-US"/>
              </w:rPr>
              <w:t>încarcă</w:t>
            </w:r>
            <w:proofErr w:type="spellEnd"/>
            <w:r w:rsidRPr="00086EFA">
              <w:rPr>
                <w:b/>
                <w:noProof w:val="0"/>
                <w:lang w:val="en-US" w:eastAsia="en-US"/>
              </w:rPr>
              <w:t xml:space="preserve"> </w:t>
            </w:r>
            <w:proofErr w:type="spellStart"/>
            <w:r w:rsidRPr="00086EFA">
              <w:rPr>
                <w:b/>
                <w:noProof w:val="0"/>
                <w:lang w:val="en-US" w:eastAsia="en-US"/>
              </w:rPr>
              <w:t>în</w:t>
            </w:r>
            <w:proofErr w:type="spellEnd"/>
            <w:r w:rsidRPr="00086EFA">
              <w:rPr>
                <w:b/>
                <w:noProof w:val="0"/>
                <w:lang w:val="en-US" w:eastAsia="en-US"/>
              </w:rPr>
              <w:t xml:space="preserve"> SIA RSAP</w:t>
            </w:r>
          </w:p>
        </w:tc>
      </w:tr>
      <w:tr w:rsidR="00086EFA" w:rsidRPr="00086EFA" w14:paraId="600773D4" w14:textId="77777777" w:rsidTr="00D44D72">
        <w:trPr>
          <w:jc w:val="center"/>
        </w:trPr>
        <w:tc>
          <w:tcPr>
            <w:tcW w:w="562" w:type="dxa"/>
            <w:shd w:val="clear" w:color="auto" w:fill="FFFFFF"/>
          </w:tcPr>
          <w:p w14:paraId="0F3D37A7" w14:textId="77777777" w:rsidR="00086EFA" w:rsidRPr="00086EFA" w:rsidRDefault="00086EFA" w:rsidP="00086EFA">
            <w:pPr>
              <w:ind w:left="-120" w:right="-108"/>
              <w:contextualSpacing/>
              <w:jc w:val="center"/>
              <w:rPr>
                <w:iCs/>
                <w:noProof w:val="0"/>
                <w:lang w:val="ro-MD"/>
              </w:rPr>
            </w:pPr>
            <w:r w:rsidRPr="00086EFA">
              <w:rPr>
                <w:iCs/>
                <w:noProof w:val="0"/>
                <w:lang w:val="ro-MD"/>
              </w:rPr>
              <w:t>24</w:t>
            </w:r>
          </w:p>
        </w:tc>
        <w:tc>
          <w:tcPr>
            <w:tcW w:w="2410" w:type="dxa"/>
            <w:shd w:val="clear" w:color="auto" w:fill="FFFFFF" w:themeFill="background1"/>
          </w:tcPr>
          <w:p w14:paraId="3A8CBD76" w14:textId="77777777" w:rsidR="00086EFA" w:rsidRPr="00086EFA" w:rsidRDefault="00086EFA" w:rsidP="00086EFA">
            <w:pPr>
              <w:ind w:left="29"/>
              <w:rPr>
                <w:noProof w:val="0"/>
                <w:lang w:val="en-US"/>
              </w:rPr>
            </w:pPr>
            <w:proofErr w:type="spellStart"/>
            <w:r w:rsidRPr="00086EFA">
              <w:rPr>
                <w:noProof w:val="0"/>
                <w:lang w:val="en-US"/>
              </w:rPr>
              <w:t>Certificat</w:t>
            </w:r>
            <w:proofErr w:type="spellEnd"/>
            <w:r w:rsidRPr="00086EFA">
              <w:rPr>
                <w:noProof w:val="0"/>
                <w:lang w:val="en-US"/>
              </w:rPr>
              <w:t xml:space="preserve"> </w:t>
            </w:r>
            <w:proofErr w:type="spellStart"/>
            <w:r w:rsidRPr="00086EFA">
              <w:rPr>
                <w:noProof w:val="0"/>
                <w:lang w:val="en-US"/>
              </w:rPr>
              <w:t>privind</w:t>
            </w:r>
            <w:proofErr w:type="spellEnd"/>
            <w:r w:rsidRPr="00086EFA">
              <w:rPr>
                <w:noProof w:val="0"/>
                <w:lang w:val="en-US"/>
              </w:rPr>
              <w:t xml:space="preserve"> </w:t>
            </w:r>
            <w:proofErr w:type="spellStart"/>
            <w:r w:rsidRPr="00086EFA">
              <w:rPr>
                <w:noProof w:val="0"/>
                <w:lang w:val="en-US"/>
              </w:rPr>
              <w:t>managementul</w:t>
            </w:r>
            <w:proofErr w:type="spellEnd"/>
            <w:r w:rsidRPr="00086EFA">
              <w:rPr>
                <w:noProof w:val="0"/>
                <w:lang w:val="en-US"/>
              </w:rPr>
              <w:t xml:space="preserve"> </w:t>
            </w:r>
            <w:proofErr w:type="spellStart"/>
            <w:r w:rsidRPr="00086EFA">
              <w:rPr>
                <w:noProof w:val="0"/>
                <w:lang w:val="en-US"/>
              </w:rPr>
              <w:t>calității</w:t>
            </w:r>
            <w:proofErr w:type="spellEnd"/>
            <w:r w:rsidRPr="00086EFA">
              <w:rPr>
                <w:noProof w:val="0"/>
                <w:lang w:val="en-US"/>
              </w:rPr>
              <w:t xml:space="preserve"> </w:t>
            </w:r>
            <w:proofErr w:type="spellStart"/>
            <w:r w:rsidRPr="00086EFA">
              <w:rPr>
                <w:noProof w:val="0"/>
                <w:lang w:val="en-US"/>
              </w:rPr>
              <w:t>lucrărilor</w:t>
            </w:r>
            <w:proofErr w:type="spellEnd"/>
            <w:r w:rsidRPr="00086EFA">
              <w:rPr>
                <w:noProof w:val="0"/>
                <w:lang w:val="en-US"/>
              </w:rPr>
              <w:t xml:space="preserve"> conform </w:t>
            </w:r>
            <w:proofErr w:type="spellStart"/>
            <w:r w:rsidRPr="00086EFA">
              <w:rPr>
                <w:noProof w:val="0"/>
                <w:lang w:val="en-US"/>
              </w:rPr>
              <w:t>standardelor</w:t>
            </w:r>
            <w:proofErr w:type="spellEnd"/>
            <w:r w:rsidRPr="00086EFA">
              <w:rPr>
                <w:noProof w:val="0"/>
                <w:lang w:val="en-US"/>
              </w:rPr>
              <w:t xml:space="preserve"> ISO </w:t>
            </w:r>
            <w:proofErr w:type="spellStart"/>
            <w:r w:rsidRPr="00086EFA">
              <w:rPr>
                <w:noProof w:val="0"/>
                <w:lang w:val="en-US"/>
              </w:rPr>
              <w:t>în</w:t>
            </w:r>
            <w:proofErr w:type="spellEnd"/>
            <w:r w:rsidRPr="00086EFA">
              <w:rPr>
                <w:noProof w:val="0"/>
                <w:lang w:val="en-US"/>
              </w:rPr>
              <w:t xml:space="preserve"> </w:t>
            </w:r>
            <w:proofErr w:type="spellStart"/>
            <w:r w:rsidRPr="00086EFA">
              <w:rPr>
                <w:noProof w:val="0"/>
                <w:lang w:val="en-US"/>
              </w:rPr>
              <w:t>domeniu</w:t>
            </w:r>
            <w:proofErr w:type="spellEnd"/>
            <w:r w:rsidRPr="00086EFA">
              <w:rPr>
                <w:noProof w:val="0"/>
                <w:lang w:val="en-US"/>
              </w:rPr>
              <w:t xml:space="preserve"> </w:t>
            </w:r>
            <w:proofErr w:type="spellStart"/>
            <w:r w:rsidRPr="00086EFA">
              <w:rPr>
                <w:noProof w:val="0"/>
                <w:lang w:val="en-US"/>
              </w:rPr>
              <w:t>construcțiilor</w:t>
            </w:r>
            <w:proofErr w:type="spellEnd"/>
          </w:p>
        </w:tc>
        <w:tc>
          <w:tcPr>
            <w:tcW w:w="6521" w:type="dxa"/>
            <w:shd w:val="clear" w:color="auto" w:fill="FFFFFF" w:themeFill="background1"/>
          </w:tcPr>
          <w:p w14:paraId="444D2FC2" w14:textId="77777777" w:rsidR="00086EFA" w:rsidRPr="00086EFA" w:rsidRDefault="00086EFA" w:rsidP="00086EFA">
            <w:pPr>
              <w:rPr>
                <w:bCs/>
                <w:i/>
                <w:noProof w:val="0"/>
                <w:sz w:val="20"/>
                <w:szCs w:val="20"/>
                <w:lang w:val="en-US" w:eastAsia="en-US"/>
              </w:rPr>
            </w:pPr>
            <w:proofErr w:type="spellStart"/>
            <w:r w:rsidRPr="00086EFA">
              <w:rPr>
                <w:noProof w:val="0"/>
                <w:sz w:val="20"/>
                <w:szCs w:val="20"/>
                <w:lang w:val="en-US"/>
              </w:rPr>
              <w:t>Operatorul</w:t>
            </w:r>
            <w:proofErr w:type="spellEnd"/>
            <w:r w:rsidRPr="00086EFA">
              <w:rPr>
                <w:noProof w:val="0"/>
                <w:sz w:val="20"/>
                <w:szCs w:val="20"/>
                <w:lang w:val="en-US"/>
              </w:rPr>
              <w:t xml:space="preserve"> economic </w:t>
            </w:r>
            <w:proofErr w:type="spellStart"/>
            <w:r w:rsidRPr="00086EFA">
              <w:rPr>
                <w:noProof w:val="0"/>
                <w:sz w:val="20"/>
                <w:szCs w:val="20"/>
                <w:lang w:val="en-US"/>
              </w:rPr>
              <w:t>urmează</w:t>
            </w:r>
            <w:proofErr w:type="spellEnd"/>
            <w:r w:rsidRPr="00086EFA">
              <w:rPr>
                <w:noProof w:val="0"/>
                <w:sz w:val="20"/>
                <w:szCs w:val="20"/>
                <w:lang w:val="en-US"/>
              </w:rPr>
              <w:t xml:space="preserve"> </w:t>
            </w:r>
            <w:proofErr w:type="spellStart"/>
            <w:r w:rsidRPr="00086EFA">
              <w:rPr>
                <w:noProof w:val="0"/>
                <w:sz w:val="20"/>
                <w:szCs w:val="20"/>
                <w:lang w:val="en-US"/>
              </w:rPr>
              <w:t>să</w:t>
            </w:r>
            <w:proofErr w:type="spellEnd"/>
            <w:r w:rsidRPr="00086EFA">
              <w:rPr>
                <w:noProof w:val="0"/>
                <w:sz w:val="20"/>
                <w:szCs w:val="20"/>
                <w:lang w:val="en-US"/>
              </w:rPr>
              <w:t xml:space="preserve"> </w:t>
            </w:r>
            <w:proofErr w:type="spellStart"/>
            <w:r w:rsidRPr="00086EFA">
              <w:rPr>
                <w:noProof w:val="0"/>
                <w:sz w:val="20"/>
                <w:szCs w:val="20"/>
                <w:lang w:val="en-US"/>
              </w:rPr>
              <w:t>prezinte</w:t>
            </w:r>
            <w:proofErr w:type="spellEnd"/>
            <w:r w:rsidRPr="00086EFA">
              <w:rPr>
                <w:noProof w:val="0"/>
                <w:sz w:val="20"/>
                <w:szCs w:val="20"/>
                <w:lang w:val="en-US"/>
              </w:rPr>
              <w:t xml:space="preserve">, </w:t>
            </w:r>
            <w:proofErr w:type="spellStart"/>
            <w:r w:rsidRPr="00086EFA">
              <w:rPr>
                <w:noProof w:val="0"/>
                <w:sz w:val="20"/>
                <w:szCs w:val="20"/>
                <w:lang w:val="en-US"/>
              </w:rPr>
              <w:t>în</w:t>
            </w:r>
            <w:proofErr w:type="spellEnd"/>
            <w:r w:rsidRPr="00086EFA">
              <w:rPr>
                <w:noProof w:val="0"/>
                <w:sz w:val="20"/>
                <w:szCs w:val="20"/>
                <w:lang w:val="en-US"/>
              </w:rPr>
              <w:t xml:space="preserve"> </w:t>
            </w:r>
            <w:proofErr w:type="spellStart"/>
            <w:r w:rsidRPr="00086EFA">
              <w:rPr>
                <w:noProof w:val="0"/>
                <w:sz w:val="20"/>
                <w:szCs w:val="20"/>
                <w:lang w:val="en-US"/>
              </w:rPr>
              <w:t>cazul</w:t>
            </w:r>
            <w:proofErr w:type="spellEnd"/>
            <w:r w:rsidRPr="00086EFA">
              <w:rPr>
                <w:noProof w:val="0"/>
                <w:sz w:val="20"/>
                <w:szCs w:val="20"/>
                <w:lang w:val="en-US"/>
              </w:rPr>
              <w:t xml:space="preserve"> </w:t>
            </w:r>
            <w:proofErr w:type="spellStart"/>
            <w:r w:rsidRPr="00086EFA">
              <w:rPr>
                <w:noProof w:val="0"/>
                <w:sz w:val="20"/>
                <w:szCs w:val="20"/>
                <w:lang w:val="en-US"/>
              </w:rPr>
              <w:t>solicitării</w:t>
            </w:r>
            <w:proofErr w:type="spellEnd"/>
            <w:r w:rsidRPr="00086EFA">
              <w:rPr>
                <w:noProof w:val="0"/>
                <w:sz w:val="20"/>
                <w:szCs w:val="20"/>
                <w:lang w:val="en-US"/>
              </w:rPr>
              <w:t xml:space="preserve"> din </w:t>
            </w:r>
            <w:proofErr w:type="spellStart"/>
            <w:r w:rsidRPr="00086EFA">
              <w:rPr>
                <w:noProof w:val="0"/>
                <w:sz w:val="20"/>
                <w:szCs w:val="20"/>
                <w:lang w:val="en-US"/>
              </w:rPr>
              <w:t>partea</w:t>
            </w:r>
            <w:proofErr w:type="spellEnd"/>
            <w:r w:rsidRPr="00086EFA">
              <w:rPr>
                <w:noProof w:val="0"/>
                <w:sz w:val="20"/>
                <w:szCs w:val="20"/>
                <w:lang w:val="en-US"/>
              </w:rPr>
              <w:t xml:space="preserve"> </w:t>
            </w:r>
            <w:proofErr w:type="spellStart"/>
            <w:r w:rsidRPr="00086EFA">
              <w:rPr>
                <w:noProof w:val="0"/>
                <w:sz w:val="20"/>
                <w:szCs w:val="20"/>
                <w:lang w:val="en-US"/>
              </w:rPr>
              <w:t>autorității</w:t>
            </w:r>
            <w:proofErr w:type="spellEnd"/>
            <w:r w:rsidRPr="00086EFA">
              <w:rPr>
                <w:noProof w:val="0"/>
                <w:sz w:val="20"/>
                <w:szCs w:val="20"/>
                <w:lang w:val="en-US"/>
              </w:rPr>
              <w:t xml:space="preserve"> </w:t>
            </w:r>
            <w:proofErr w:type="spellStart"/>
            <w:r w:rsidRPr="00086EFA">
              <w:rPr>
                <w:noProof w:val="0"/>
                <w:sz w:val="20"/>
                <w:szCs w:val="20"/>
                <w:lang w:val="en-US"/>
              </w:rPr>
              <w:t>contactante</w:t>
            </w:r>
            <w:proofErr w:type="spellEnd"/>
            <w:r w:rsidRPr="00086EFA">
              <w:rPr>
                <w:noProof w:val="0"/>
                <w:sz w:val="20"/>
                <w:szCs w:val="20"/>
                <w:lang w:val="en-US"/>
              </w:rPr>
              <w:t xml:space="preserve">,  </w:t>
            </w:r>
            <w:proofErr w:type="spellStart"/>
            <w:r w:rsidRPr="00086EFA">
              <w:rPr>
                <w:noProof w:val="0"/>
                <w:sz w:val="20"/>
                <w:szCs w:val="20"/>
                <w:lang w:val="en-US"/>
              </w:rPr>
              <w:t>documente</w:t>
            </w:r>
            <w:proofErr w:type="spellEnd"/>
            <w:r w:rsidRPr="00086EFA">
              <w:rPr>
                <w:noProof w:val="0"/>
                <w:sz w:val="20"/>
                <w:szCs w:val="20"/>
                <w:lang w:val="en-US"/>
              </w:rPr>
              <w:t xml:space="preserve"> </w:t>
            </w:r>
            <w:proofErr w:type="spellStart"/>
            <w:r w:rsidRPr="00086EFA">
              <w:rPr>
                <w:noProof w:val="0"/>
                <w:sz w:val="20"/>
                <w:szCs w:val="20"/>
                <w:lang w:val="en-US"/>
              </w:rPr>
              <w:t>și</w:t>
            </w:r>
            <w:proofErr w:type="spellEnd"/>
            <w:r w:rsidRPr="00086EFA">
              <w:rPr>
                <w:noProof w:val="0"/>
                <w:sz w:val="20"/>
                <w:szCs w:val="20"/>
                <w:lang w:val="en-US"/>
              </w:rPr>
              <w:t xml:space="preserve"> certificate </w:t>
            </w:r>
            <w:proofErr w:type="spellStart"/>
            <w:r w:rsidRPr="00086EFA">
              <w:rPr>
                <w:noProof w:val="0"/>
                <w:sz w:val="20"/>
                <w:szCs w:val="20"/>
                <w:lang w:val="en-US"/>
              </w:rPr>
              <w:t>emise</w:t>
            </w:r>
            <w:proofErr w:type="spellEnd"/>
            <w:r w:rsidRPr="00086EFA">
              <w:rPr>
                <w:noProof w:val="0"/>
                <w:sz w:val="20"/>
                <w:szCs w:val="20"/>
                <w:lang w:val="en-US"/>
              </w:rPr>
              <w:t xml:space="preserve"> de </w:t>
            </w:r>
            <w:proofErr w:type="spellStart"/>
            <w:r w:rsidRPr="00086EFA">
              <w:rPr>
                <w:noProof w:val="0"/>
                <w:sz w:val="20"/>
                <w:szCs w:val="20"/>
                <w:lang w:val="en-US"/>
              </w:rPr>
              <w:t>organisme</w:t>
            </w:r>
            <w:proofErr w:type="spellEnd"/>
            <w:r w:rsidRPr="00086EFA">
              <w:rPr>
                <w:noProof w:val="0"/>
                <w:sz w:val="20"/>
                <w:szCs w:val="20"/>
                <w:lang w:val="en-US"/>
              </w:rPr>
              <w:t xml:space="preserve"> </w:t>
            </w:r>
            <w:proofErr w:type="spellStart"/>
            <w:r w:rsidRPr="00086EFA">
              <w:rPr>
                <w:noProof w:val="0"/>
                <w:sz w:val="20"/>
                <w:szCs w:val="20"/>
                <w:lang w:val="en-US"/>
              </w:rPr>
              <w:t>independente</w:t>
            </w:r>
            <w:proofErr w:type="spellEnd"/>
            <w:r w:rsidRPr="00086EFA">
              <w:rPr>
                <w:noProof w:val="0"/>
                <w:sz w:val="20"/>
                <w:szCs w:val="20"/>
                <w:lang w:val="en-US"/>
              </w:rPr>
              <w:t xml:space="preserve">, </w:t>
            </w:r>
            <w:proofErr w:type="spellStart"/>
            <w:r w:rsidRPr="00086EFA">
              <w:rPr>
                <w:noProof w:val="0"/>
                <w:sz w:val="20"/>
                <w:szCs w:val="20"/>
                <w:lang w:val="en-US"/>
              </w:rPr>
              <w:t>prin</w:t>
            </w:r>
            <w:proofErr w:type="spellEnd"/>
            <w:r w:rsidRPr="00086EFA">
              <w:rPr>
                <w:noProof w:val="0"/>
                <w:sz w:val="20"/>
                <w:szCs w:val="20"/>
                <w:lang w:val="en-US"/>
              </w:rPr>
              <w:t xml:space="preserve"> care se </w:t>
            </w:r>
            <w:proofErr w:type="spellStart"/>
            <w:r w:rsidRPr="00086EFA">
              <w:rPr>
                <w:noProof w:val="0"/>
                <w:sz w:val="20"/>
                <w:szCs w:val="20"/>
                <w:lang w:val="en-US"/>
              </w:rPr>
              <w:t>atestă</w:t>
            </w:r>
            <w:proofErr w:type="spellEnd"/>
            <w:r w:rsidRPr="00086EFA">
              <w:rPr>
                <w:noProof w:val="0"/>
                <w:sz w:val="20"/>
                <w:szCs w:val="20"/>
                <w:lang w:val="en-US"/>
              </w:rPr>
              <w:t xml:space="preserve"> </w:t>
            </w:r>
            <w:proofErr w:type="spellStart"/>
            <w:r w:rsidRPr="00086EFA">
              <w:rPr>
                <w:noProof w:val="0"/>
                <w:sz w:val="20"/>
                <w:szCs w:val="20"/>
                <w:lang w:val="en-US"/>
              </w:rPr>
              <w:t>faptul</w:t>
            </w:r>
            <w:proofErr w:type="spellEnd"/>
            <w:r w:rsidRPr="00086EFA">
              <w:rPr>
                <w:noProof w:val="0"/>
                <w:sz w:val="20"/>
                <w:szCs w:val="20"/>
                <w:lang w:val="en-US"/>
              </w:rPr>
              <w:t xml:space="preserve"> </w:t>
            </w:r>
            <w:proofErr w:type="spellStart"/>
            <w:r w:rsidRPr="00086EFA">
              <w:rPr>
                <w:noProof w:val="0"/>
                <w:sz w:val="20"/>
                <w:szCs w:val="20"/>
                <w:lang w:val="en-US"/>
              </w:rPr>
              <w:t>că</w:t>
            </w:r>
            <w:proofErr w:type="spellEnd"/>
            <w:r w:rsidRPr="00086EFA">
              <w:rPr>
                <w:noProof w:val="0"/>
                <w:sz w:val="20"/>
                <w:szCs w:val="20"/>
                <w:lang w:val="en-US"/>
              </w:rPr>
              <w:t xml:space="preserve"> </w:t>
            </w:r>
            <w:proofErr w:type="spellStart"/>
            <w:r w:rsidRPr="00086EFA">
              <w:rPr>
                <w:noProof w:val="0"/>
                <w:sz w:val="20"/>
                <w:szCs w:val="20"/>
                <w:lang w:val="en-US"/>
              </w:rPr>
              <w:t>respectă</w:t>
            </w:r>
            <w:proofErr w:type="spellEnd"/>
            <w:r w:rsidRPr="00086EFA">
              <w:rPr>
                <w:noProof w:val="0"/>
                <w:sz w:val="20"/>
                <w:szCs w:val="20"/>
                <w:lang w:val="en-US"/>
              </w:rPr>
              <w:t xml:space="preserve"> </w:t>
            </w:r>
            <w:proofErr w:type="spellStart"/>
            <w:r w:rsidRPr="00086EFA">
              <w:rPr>
                <w:noProof w:val="0"/>
                <w:sz w:val="20"/>
                <w:szCs w:val="20"/>
                <w:lang w:val="en-US"/>
              </w:rPr>
              <w:t>anumite</w:t>
            </w:r>
            <w:proofErr w:type="spellEnd"/>
            <w:r w:rsidRPr="00086EFA">
              <w:rPr>
                <w:noProof w:val="0"/>
                <w:sz w:val="20"/>
                <w:szCs w:val="20"/>
                <w:lang w:val="en-US"/>
              </w:rPr>
              <w:t xml:space="preserve"> </w:t>
            </w:r>
            <w:proofErr w:type="spellStart"/>
            <w:r w:rsidRPr="00086EFA">
              <w:rPr>
                <w:noProof w:val="0"/>
                <w:sz w:val="20"/>
                <w:szCs w:val="20"/>
                <w:lang w:val="en-US"/>
              </w:rPr>
              <w:t>standarde</w:t>
            </w:r>
            <w:proofErr w:type="spellEnd"/>
            <w:r w:rsidRPr="00086EFA">
              <w:rPr>
                <w:noProof w:val="0"/>
                <w:sz w:val="20"/>
                <w:szCs w:val="20"/>
                <w:lang w:val="en-US"/>
              </w:rPr>
              <w:t xml:space="preserve"> de </w:t>
            </w:r>
            <w:proofErr w:type="spellStart"/>
            <w:r w:rsidRPr="00086EFA">
              <w:rPr>
                <w:noProof w:val="0"/>
                <w:sz w:val="20"/>
                <w:szCs w:val="20"/>
                <w:lang w:val="en-US"/>
              </w:rPr>
              <w:t>asigurare</w:t>
            </w:r>
            <w:proofErr w:type="spellEnd"/>
            <w:r w:rsidRPr="00086EFA">
              <w:rPr>
                <w:noProof w:val="0"/>
                <w:sz w:val="20"/>
                <w:szCs w:val="20"/>
                <w:lang w:val="en-US"/>
              </w:rPr>
              <w:t xml:space="preserve"> a </w:t>
            </w:r>
            <w:proofErr w:type="spellStart"/>
            <w:r w:rsidRPr="00086EFA">
              <w:rPr>
                <w:noProof w:val="0"/>
                <w:sz w:val="20"/>
                <w:szCs w:val="20"/>
                <w:lang w:val="en-US"/>
              </w:rPr>
              <w:t>calităţii</w:t>
            </w:r>
            <w:proofErr w:type="spellEnd"/>
            <w:r w:rsidRPr="00086EFA">
              <w:rPr>
                <w:noProof w:val="0"/>
                <w:sz w:val="20"/>
                <w:szCs w:val="20"/>
                <w:lang w:val="en-US"/>
              </w:rPr>
              <w:t xml:space="preserve"> (ISO 9001; 14001;45001), </w:t>
            </w:r>
            <w:proofErr w:type="spellStart"/>
            <w:r w:rsidRPr="00086EFA">
              <w:rPr>
                <w:noProof w:val="0"/>
                <w:sz w:val="20"/>
                <w:szCs w:val="20"/>
                <w:lang w:val="en-US"/>
              </w:rPr>
              <w:t>acestea</w:t>
            </w:r>
            <w:proofErr w:type="spellEnd"/>
            <w:r w:rsidRPr="00086EFA">
              <w:rPr>
                <w:noProof w:val="0"/>
                <w:sz w:val="20"/>
                <w:szCs w:val="20"/>
                <w:lang w:val="en-US"/>
              </w:rPr>
              <w:t xml:space="preserve"> </w:t>
            </w:r>
            <w:proofErr w:type="spellStart"/>
            <w:r w:rsidRPr="00086EFA">
              <w:rPr>
                <w:noProof w:val="0"/>
                <w:sz w:val="20"/>
                <w:szCs w:val="20"/>
                <w:lang w:val="en-US"/>
              </w:rPr>
              <w:t>trebuie</w:t>
            </w:r>
            <w:proofErr w:type="spellEnd"/>
            <w:r w:rsidRPr="00086EFA">
              <w:rPr>
                <w:noProof w:val="0"/>
                <w:sz w:val="20"/>
                <w:szCs w:val="20"/>
                <w:lang w:val="en-US"/>
              </w:rPr>
              <w:t xml:space="preserve"> </w:t>
            </w:r>
            <w:proofErr w:type="spellStart"/>
            <w:r w:rsidRPr="00086EFA">
              <w:rPr>
                <w:noProof w:val="0"/>
                <w:sz w:val="20"/>
                <w:szCs w:val="20"/>
                <w:lang w:val="en-US"/>
              </w:rPr>
              <w:t>să</w:t>
            </w:r>
            <w:proofErr w:type="spellEnd"/>
            <w:r w:rsidRPr="00086EFA">
              <w:rPr>
                <w:noProof w:val="0"/>
                <w:sz w:val="20"/>
                <w:szCs w:val="20"/>
                <w:lang w:val="en-US"/>
              </w:rPr>
              <w:t xml:space="preserve"> se </w:t>
            </w:r>
            <w:proofErr w:type="spellStart"/>
            <w:r w:rsidRPr="00086EFA">
              <w:rPr>
                <w:noProof w:val="0"/>
                <w:sz w:val="20"/>
                <w:szCs w:val="20"/>
                <w:lang w:val="en-US"/>
              </w:rPr>
              <w:t>raporteze</w:t>
            </w:r>
            <w:proofErr w:type="spellEnd"/>
            <w:r w:rsidRPr="00086EFA">
              <w:rPr>
                <w:noProof w:val="0"/>
                <w:sz w:val="20"/>
                <w:szCs w:val="20"/>
                <w:lang w:val="en-US"/>
              </w:rPr>
              <w:t xml:space="preserve"> la </w:t>
            </w:r>
            <w:proofErr w:type="spellStart"/>
            <w:r w:rsidRPr="00086EFA">
              <w:rPr>
                <w:noProof w:val="0"/>
                <w:sz w:val="20"/>
                <w:szCs w:val="20"/>
                <w:lang w:val="en-US"/>
              </w:rPr>
              <w:t>sistemele</w:t>
            </w:r>
            <w:proofErr w:type="spellEnd"/>
            <w:r w:rsidRPr="00086EFA">
              <w:rPr>
                <w:noProof w:val="0"/>
                <w:sz w:val="20"/>
                <w:szCs w:val="20"/>
                <w:lang w:val="en-US"/>
              </w:rPr>
              <w:t xml:space="preserve"> de </w:t>
            </w:r>
            <w:proofErr w:type="spellStart"/>
            <w:r w:rsidRPr="00086EFA">
              <w:rPr>
                <w:noProof w:val="0"/>
                <w:sz w:val="20"/>
                <w:szCs w:val="20"/>
                <w:lang w:val="en-US"/>
              </w:rPr>
              <w:t>asigurare</w:t>
            </w:r>
            <w:proofErr w:type="spellEnd"/>
            <w:r w:rsidRPr="00086EFA">
              <w:rPr>
                <w:noProof w:val="0"/>
                <w:sz w:val="20"/>
                <w:szCs w:val="20"/>
                <w:lang w:val="en-US"/>
              </w:rPr>
              <w:t xml:space="preserve"> a </w:t>
            </w:r>
            <w:proofErr w:type="spellStart"/>
            <w:r w:rsidRPr="00086EFA">
              <w:rPr>
                <w:noProof w:val="0"/>
                <w:sz w:val="20"/>
                <w:szCs w:val="20"/>
                <w:lang w:val="en-US"/>
              </w:rPr>
              <w:t>calităţii</w:t>
            </w:r>
            <w:proofErr w:type="spellEnd"/>
            <w:r w:rsidRPr="00086EFA">
              <w:rPr>
                <w:noProof w:val="0"/>
                <w:sz w:val="20"/>
                <w:szCs w:val="20"/>
                <w:lang w:val="en-US"/>
              </w:rPr>
              <w:t xml:space="preserve">, </w:t>
            </w:r>
            <w:proofErr w:type="spellStart"/>
            <w:r w:rsidRPr="00086EFA">
              <w:rPr>
                <w:noProof w:val="0"/>
                <w:sz w:val="20"/>
                <w:szCs w:val="20"/>
                <w:lang w:val="en-US"/>
              </w:rPr>
              <w:t>bazate</w:t>
            </w:r>
            <w:proofErr w:type="spellEnd"/>
            <w:r w:rsidRPr="00086EFA">
              <w:rPr>
                <w:noProof w:val="0"/>
                <w:sz w:val="20"/>
                <w:szCs w:val="20"/>
                <w:lang w:val="en-US"/>
              </w:rPr>
              <w:t xml:space="preserve"> pe </w:t>
            </w:r>
            <w:proofErr w:type="spellStart"/>
            <w:r w:rsidRPr="00086EFA">
              <w:rPr>
                <w:noProof w:val="0"/>
                <w:sz w:val="20"/>
                <w:szCs w:val="20"/>
                <w:lang w:val="en-US"/>
              </w:rPr>
              <w:t>seriile</w:t>
            </w:r>
            <w:proofErr w:type="spellEnd"/>
            <w:r w:rsidRPr="00086EFA">
              <w:rPr>
                <w:noProof w:val="0"/>
                <w:sz w:val="20"/>
                <w:szCs w:val="20"/>
                <w:lang w:val="en-US"/>
              </w:rPr>
              <w:t xml:space="preserve"> de </w:t>
            </w:r>
            <w:proofErr w:type="spellStart"/>
            <w:r w:rsidRPr="00086EFA">
              <w:rPr>
                <w:noProof w:val="0"/>
                <w:sz w:val="20"/>
                <w:szCs w:val="20"/>
                <w:lang w:val="en-US"/>
              </w:rPr>
              <w:t>standarde</w:t>
            </w:r>
            <w:proofErr w:type="spellEnd"/>
            <w:r w:rsidRPr="00086EFA">
              <w:rPr>
                <w:noProof w:val="0"/>
                <w:sz w:val="20"/>
                <w:szCs w:val="20"/>
                <w:lang w:val="en-US"/>
              </w:rPr>
              <w:t xml:space="preserve"> </w:t>
            </w:r>
            <w:proofErr w:type="spellStart"/>
            <w:r w:rsidRPr="00086EFA">
              <w:rPr>
                <w:noProof w:val="0"/>
                <w:sz w:val="20"/>
                <w:szCs w:val="20"/>
                <w:lang w:val="en-US"/>
              </w:rPr>
              <w:t>europene</w:t>
            </w:r>
            <w:proofErr w:type="spellEnd"/>
            <w:r w:rsidRPr="00086EFA">
              <w:rPr>
                <w:noProof w:val="0"/>
                <w:sz w:val="20"/>
                <w:szCs w:val="20"/>
                <w:lang w:val="en-US"/>
              </w:rPr>
              <w:t xml:space="preserve"> </w:t>
            </w:r>
            <w:proofErr w:type="spellStart"/>
            <w:r w:rsidRPr="00086EFA">
              <w:rPr>
                <w:noProof w:val="0"/>
                <w:sz w:val="20"/>
                <w:szCs w:val="20"/>
                <w:lang w:val="en-US"/>
              </w:rPr>
              <w:t>relevante</w:t>
            </w:r>
            <w:proofErr w:type="spellEnd"/>
            <w:r w:rsidRPr="00086EFA">
              <w:rPr>
                <w:noProof w:val="0"/>
                <w:sz w:val="20"/>
                <w:szCs w:val="20"/>
                <w:lang w:val="en-US"/>
              </w:rPr>
              <w:t xml:space="preserve">, certificate de </w:t>
            </w:r>
            <w:proofErr w:type="spellStart"/>
            <w:r w:rsidRPr="00086EFA">
              <w:rPr>
                <w:noProof w:val="0"/>
                <w:sz w:val="20"/>
                <w:szCs w:val="20"/>
                <w:lang w:val="en-US"/>
              </w:rPr>
              <w:t>organisme</w:t>
            </w:r>
            <w:proofErr w:type="spellEnd"/>
            <w:r w:rsidRPr="00086EFA">
              <w:rPr>
                <w:noProof w:val="0"/>
                <w:sz w:val="20"/>
                <w:szCs w:val="20"/>
                <w:lang w:val="en-US"/>
              </w:rPr>
              <w:t xml:space="preserve"> </w:t>
            </w:r>
            <w:proofErr w:type="spellStart"/>
            <w:r w:rsidRPr="00086EFA">
              <w:rPr>
                <w:noProof w:val="0"/>
                <w:sz w:val="20"/>
                <w:szCs w:val="20"/>
                <w:lang w:val="en-US"/>
              </w:rPr>
              <w:t>conforme</w:t>
            </w:r>
            <w:proofErr w:type="spellEnd"/>
            <w:r w:rsidRPr="00086EFA">
              <w:rPr>
                <w:noProof w:val="0"/>
                <w:sz w:val="20"/>
                <w:szCs w:val="20"/>
                <w:lang w:val="en-US"/>
              </w:rPr>
              <w:t xml:space="preserve"> cu </w:t>
            </w:r>
            <w:proofErr w:type="spellStart"/>
            <w:r w:rsidRPr="00086EFA">
              <w:rPr>
                <w:noProof w:val="0"/>
                <w:sz w:val="20"/>
                <w:szCs w:val="20"/>
                <w:lang w:val="en-US"/>
              </w:rPr>
              <w:t>seriile</w:t>
            </w:r>
            <w:proofErr w:type="spellEnd"/>
            <w:r w:rsidRPr="00086EFA">
              <w:rPr>
                <w:noProof w:val="0"/>
                <w:sz w:val="20"/>
                <w:szCs w:val="20"/>
                <w:lang w:val="en-US"/>
              </w:rPr>
              <w:t xml:space="preserve"> de </w:t>
            </w:r>
            <w:proofErr w:type="spellStart"/>
            <w:r w:rsidRPr="00086EFA">
              <w:rPr>
                <w:noProof w:val="0"/>
                <w:sz w:val="20"/>
                <w:szCs w:val="20"/>
                <w:lang w:val="en-US"/>
              </w:rPr>
              <w:t>standarde</w:t>
            </w:r>
            <w:proofErr w:type="spellEnd"/>
            <w:r w:rsidRPr="00086EFA">
              <w:rPr>
                <w:noProof w:val="0"/>
                <w:sz w:val="20"/>
                <w:szCs w:val="20"/>
                <w:lang w:val="en-US"/>
              </w:rPr>
              <w:t xml:space="preserve"> </w:t>
            </w:r>
            <w:proofErr w:type="spellStart"/>
            <w:r w:rsidRPr="00086EFA">
              <w:rPr>
                <w:noProof w:val="0"/>
                <w:sz w:val="20"/>
                <w:szCs w:val="20"/>
                <w:lang w:val="en-US"/>
              </w:rPr>
              <w:t>europene</w:t>
            </w:r>
            <w:proofErr w:type="spellEnd"/>
            <w:r w:rsidRPr="00086EFA">
              <w:rPr>
                <w:noProof w:val="0"/>
                <w:sz w:val="20"/>
                <w:szCs w:val="20"/>
                <w:lang w:val="en-US"/>
              </w:rPr>
              <w:t xml:space="preserve"> </w:t>
            </w:r>
            <w:proofErr w:type="spellStart"/>
            <w:r w:rsidRPr="00086EFA">
              <w:rPr>
                <w:noProof w:val="0"/>
                <w:sz w:val="20"/>
                <w:szCs w:val="20"/>
                <w:lang w:val="en-US"/>
              </w:rPr>
              <w:t>privind</w:t>
            </w:r>
            <w:proofErr w:type="spellEnd"/>
            <w:r w:rsidRPr="00086EFA">
              <w:rPr>
                <w:noProof w:val="0"/>
                <w:sz w:val="20"/>
                <w:szCs w:val="20"/>
                <w:lang w:val="en-US"/>
              </w:rPr>
              <w:t xml:space="preserve"> </w:t>
            </w:r>
            <w:proofErr w:type="spellStart"/>
            <w:r w:rsidRPr="00086EFA">
              <w:rPr>
                <w:noProof w:val="0"/>
                <w:sz w:val="20"/>
                <w:szCs w:val="20"/>
                <w:lang w:val="en-US"/>
              </w:rPr>
              <w:t>certificarea</w:t>
            </w:r>
            <w:proofErr w:type="spellEnd"/>
            <w:r w:rsidRPr="00086EFA">
              <w:rPr>
                <w:noProof w:val="0"/>
                <w:sz w:val="20"/>
                <w:szCs w:val="20"/>
                <w:lang w:val="en-US"/>
              </w:rPr>
              <w:t xml:space="preserve">, </w:t>
            </w:r>
            <w:proofErr w:type="spellStart"/>
            <w:r w:rsidRPr="00086EFA">
              <w:rPr>
                <w:noProof w:val="0"/>
                <w:sz w:val="20"/>
                <w:szCs w:val="20"/>
                <w:lang w:val="en-US"/>
              </w:rPr>
              <w:t>sau</w:t>
            </w:r>
            <w:proofErr w:type="spellEnd"/>
            <w:r w:rsidRPr="00086EFA">
              <w:rPr>
                <w:noProof w:val="0"/>
                <w:sz w:val="20"/>
                <w:szCs w:val="20"/>
                <w:lang w:val="en-US"/>
              </w:rPr>
              <w:t xml:space="preserve"> la </w:t>
            </w:r>
            <w:proofErr w:type="spellStart"/>
            <w:r w:rsidRPr="00086EFA">
              <w:rPr>
                <w:noProof w:val="0"/>
                <w:sz w:val="20"/>
                <w:szCs w:val="20"/>
                <w:lang w:val="en-US"/>
              </w:rPr>
              <w:t>standarde</w:t>
            </w:r>
            <w:proofErr w:type="spellEnd"/>
            <w:r w:rsidRPr="00086EFA">
              <w:rPr>
                <w:noProof w:val="0"/>
                <w:sz w:val="20"/>
                <w:szCs w:val="20"/>
                <w:lang w:val="en-US"/>
              </w:rPr>
              <w:t xml:space="preserve"> </w:t>
            </w:r>
            <w:proofErr w:type="spellStart"/>
            <w:r w:rsidRPr="00086EFA">
              <w:rPr>
                <w:noProof w:val="0"/>
                <w:sz w:val="20"/>
                <w:szCs w:val="20"/>
                <w:lang w:val="en-US"/>
              </w:rPr>
              <w:t>internaționale</w:t>
            </w:r>
            <w:proofErr w:type="spellEnd"/>
            <w:r w:rsidRPr="00086EFA">
              <w:rPr>
                <w:noProof w:val="0"/>
                <w:sz w:val="20"/>
                <w:szCs w:val="20"/>
                <w:lang w:val="en-US"/>
              </w:rPr>
              <w:t xml:space="preserve"> </w:t>
            </w:r>
            <w:proofErr w:type="spellStart"/>
            <w:r w:rsidRPr="00086EFA">
              <w:rPr>
                <w:noProof w:val="0"/>
                <w:sz w:val="20"/>
                <w:szCs w:val="20"/>
                <w:lang w:val="en-US"/>
              </w:rPr>
              <w:t>pertinente</w:t>
            </w:r>
            <w:proofErr w:type="spellEnd"/>
            <w:r w:rsidRPr="00086EFA">
              <w:rPr>
                <w:noProof w:val="0"/>
                <w:sz w:val="20"/>
                <w:szCs w:val="20"/>
                <w:lang w:val="en-US"/>
              </w:rPr>
              <w:t xml:space="preserve">, </w:t>
            </w:r>
            <w:proofErr w:type="spellStart"/>
            <w:r w:rsidRPr="00086EFA">
              <w:rPr>
                <w:noProof w:val="0"/>
                <w:sz w:val="20"/>
                <w:szCs w:val="20"/>
                <w:lang w:val="en-US"/>
              </w:rPr>
              <w:t>emise</w:t>
            </w:r>
            <w:proofErr w:type="spellEnd"/>
            <w:r w:rsidRPr="00086EFA">
              <w:rPr>
                <w:noProof w:val="0"/>
                <w:sz w:val="20"/>
                <w:szCs w:val="20"/>
                <w:lang w:val="en-US"/>
              </w:rPr>
              <w:t xml:space="preserve"> de </w:t>
            </w:r>
            <w:proofErr w:type="spellStart"/>
            <w:r w:rsidRPr="00086EFA">
              <w:rPr>
                <w:noProof w:val="0"/>
                <w:sz w:val="20"/>
                <w:szCs w:val="20"/>
                <w:lang w:val="en-US"/>
              </w:rPr>
              <w:t>organisme</w:t>
            </w:r>
            <w:proofErr w:type="spellEnd"/>
            <w:r w:rsidRPr="00086EFA">
              <w:rPr>
                <w:noProof w:val="0"/>
                <w:sz w:val="20"/>
                <w:szCs w:val="20"/>
                <w:lang w:val="en-US"/>
              </w:rPr>
              <w:t xml:space="preserve"> </w:t>
            </w:r>
            <w:proofErr w:type="spellStart"/>
            <w:r w:rsidRPr="00086EFA">
              <w:rPr>
                <w:noProof w:val="0"/>
                <w:sz w:val="20"/>
                <w:szCs w:val="20"/>
                <w:lang w:val="en-US"/>
              </w:rPr>
              <w:t>acreditate</w:t>
            </w:r>
            <w:proofErr w:type="spellEnd"/>
            <w:r w:rsidRPr="00086EFA">
              <w:rPr>
                <w:noProof w:val="0"/>
                <w:sz w:val="20"/>
                <w:szCs w:val="20"/>
                <w:lang w:val="en-US"/>
              </w:rPr>
              <w:t xml:space="preserve">. </w:t>
            </w:r>
            <w:proofErr w:type="spellStart"/>
            <w:r w:rsidRPr="00086EFA">
              <w:rPr>
                <w:noProof w:val="0"/>
                <w:sz w:val="20"/>
                <w:szCs w:val="20"/>
                <w:lang w:val="en-US"/>
              </w:rPr>
              <w:t>Valabil</w:t>
            </w:r>
            <w:proofErr w:type="spellEnd"/>
            <w:r w:rsidRPr="00086EFA">
              <w:rPr>
                <w:noProof w:val="0"/>
                <w:sz w:val="20"/>
                <w:szCs w:val="20"/>
                <w:lang w:val="en-US"/>
              </w:rPr>
              <w:t xml:space="preserve"> la </w:t>
            </w:r>
            <w:proofErr w:type="spellStart"/>
            <w:r w:rsidRPr="00086EFA">
              <w:rPr>
                <w:noProof w:val="0"/>
                <w:sz w:val="20"/>
                <w:szCs w:val="20"/>
                <w:lang w:val="en-US"/>
              </w:rPr>
              <w:t>ziua</w:t>
            </w:r>
            <w:proofErr w:type="spellEnd"/>
            <w:r w:rsidRPr="00086EFA">
              <w:rPr>
                <w:noProof w:val="0"/>
                <w:sz w:val="20"/>
                <w:szCs w:val="20"/>
                <w:lang w:val="en-US"/>
              </w:rPr>
              <w:t xml:space="preserve"> </w:t>
            </w:r>
            <w:proofErr w:type="spellStart"/>
            <w:r w:rsidRPr="00086EFA">
              <w:rPr>
                <w:noProof w:val="0"/>
                <w:sz w:val="20"/>
                <w:szCs w:val="20"/>
                <w:lang w:val="en-US"/>
              </w:rPr>
              <w:t>petrecerii</w:t>
            </w:r>
            <w:proofErr w:type="spellEnd"/>
            <w:r w:rsidRPr="00086EFA">
              <w:rPr>
                <w:noProof w:val="0"/>
                <w:sz w:val="20"/>
                <w:szCs w:val="20"/>
                <w:lang w:val="en-US"/>
              </w:rPr>
              <w:t xml:space="preserve"> </w:t>
            </w:r>
            <w:proofErr w:type="spellStart"/>
            <w:r w:rsidRPr="00086EFA">
              <w:rPr>
                <w:noProof w:val="0"/>
                <w:sz w:val="20"/>
                <w:szCs w:val="20"/>
                <w:lang w:val="en-US"/>
              </w:rPr>
              <w:t>concursului</w:t>
            </w:r>
            <w:proofErr w:type="spellEnd"/>
            <w:r w:rsidRPr="00086EFA">
              <w:rPr>
                <w:noProof w:val="0"/>
                <w:sz w:val="20"/>
                <w:szCs w:val="20"/>
                <w:lang w:val="en-US"/>
              </w:rPr>
              <w:t xml:space="preserve">. </w:t>
            </w:r>
            <w:proofErr w:type="spellStart"/>
            <w:r w:rsidRPr="00086EFA">
              <w:rPr>
                <w:noProof w:val="0"/>
                <w:sz w:val="20"/>
                <w:szCs w:val="20"/>
                <w:lang w:val="en-US"/>
              </w:rPr>
              <w:t>obligatoriu</w:t>
            </w:r>
            <w:proofErr w:type="spellEnd"/>
            <w:r w:rsidRPr="00086EFA">
              <w:rPr>
                <w:noProof w:val="0"/>
                <w:sz w:val="20"/>
                <w:szCs w:val="20"/>
                <w:lang w:val="en-US"/>
              </w:rPr>
              <w:t xml:space="preserve"> </w:t>
            </w:r>
            <w:proofErr w:type="spellStart"/>
            <w:r w:rsidRPr="00086EFA">
              <w:rPr>
                <w:noProof w:val="0"/>
                <w:sz w:val="20"/>
                <w:szCs w:val="20"/>
                <w:lang w:val="en-US"/>
              </w:rPr>
              <w:t>semnarea</w:t>
            </w:r>
            <w:proofErr w:type="spellEnd"/>
            <w:r w:rsidRPr="00086EFA">
              <w:rPr>
                <w:noProof w:val="0"/>
                <w:sz w:val="20"/>
                <w:szCs w:val="20"/>
                <w:lang w:val="en-US"/>
              </w:rPr>
              <w:t xml:space="preserve"> </w:t>
            </w:r>
            <w:proofErr w:type="spellStart"/>
            <w:r w:rsidRPr="00086EFA">
              <w:rPr>
                <w:noProof w:val="0"/>
                <w:sz w:val="20"/>
                <w:szCs w:val="20"/>
                <w:lang w:val="en-US"/>
              </w:rPr>
              <w:t>prin</w:t>
            </w:r>
            <w:proofErr w:type="spellEnd"/>
            <w:r w:rsidRPr="00086EFA">
              <w:rPr>
                <w:noProof w:val="0"/>
                <w:sz w:val="20"/>
                <w:szCs w:val="20"/>
                <w:lang w:val="en-US"/>
              </w:rPr>
              <w:t xml:space="preserve"> </w:t>
            </w:r>
            <w:proofErr w:type="spellStart"/>
            <w:r w:rsidRPr="00086EFA">
              <w:rPr>
                <w:noProof w:val="0"/>
                <w:sz w:val="20"/>
                <w:szCs w:val="20"/>
                <w:lang w:val="en-US"/>
              </w:rPr>
              <w:t>semnătura</w:t>
            </w:r>
            <w:proofErr w:type="spellEnd"/>
            <w:r w:rsidRPr="00086EFA">
              <w:rPr>
                <w:noProof w:val="0"/>
                <w:sz w:val="20"/>
                <w:szCs w:val="20"/>
                <w:lang w:val="en-US"/>
              </w:rPr>
              <w:t xml:space="preserve"> electronica.</w:t>
            </w:r>
          </w:p>
        </w:tc>
        <w:tc>
          <w:tcPr>
            <w:tcW w:w="1134" w:type="dxa"/>
            <w:shd w:val="clear" w:color="auto" w:fill="FFFFFF"/>
          </w:tcPr>
          <w:p w14:paraId="602E01C9" w14:textId="77777777" w:rsidR="00086EFA" w:rsidRPr="00086EFA" w:rsidRDefault="00086EFA" w:rsidP="00086EFA">
            <w:pPr>
              <w:rPr>
                <w:iCs/>
                <w:noProof w:val="0"/>
                <w:lang w:val="ro-MD"/>
              </w:rPr>
            </w:pPr>
            <w:proofErr w:type="spellStart"/>
            <w:r w:rsidRPr="00086EFA">
              <w:rPr>
                <w:b/>
                <w:noProof w:val="0"/>
                <w:highlight w:val="green"/>
                <w:lang w:val="en-US" w:eastAsia="en-US"/>
              </w:rPr>
              <w:t>Obligatoriu</w:t>
            </w:r>
            <w:proofErr w:type="spellEnd"/>
            <w:r w:rsidRPr="00086EFA">
              <w:rPr>
                <w:b/>
                <w:noProof w:val="0"/>
                <w:lang w:val="en-US" w:eastAsia="en-US"/>
              </w:rPr>
              <w:t xml:space="preserve"> se </w:t>
            </w:r>
            <w:proofErr w:type="spellStart"/>
            <w:r w:rsidRPr="00086EFA">
              <w:rPr>
                <w:b/>
                <w:noProof w:val="0"/>
                <w:lang w:val="en-US" w:eastAsia="en-US"/>
              </w:rPr>
              <w:t>încarcă</w:t>
            </w:r>
            <w:proofErr w:type="spellEnd"/>
            <w:r w:rsidRPr="00086EFA">
              <w:rPr>
                <w:b/>
                <w:noProof w:val="0"/>
                <w:lang w:val="en-US" w:eastAsia="en-US"/>
              </w:rPr>
              <w:t xml:space="preserve"> </w:t>
            </w:r>
            <w:proofErr w:type="spellStart"/>
            <w:r w:rsidRPr="00086EFA">
              <w:rPr>
                <w:b/>
                <w:noProof w:val="0"/>
                <w:lang w:val="en-US" w:eastAsia="en-US"/>
              </w:rPr>
              <w:t>în</w:t>
            </w:r>
            <w:proofErr w:type="spellEnd"/>
            <w:r w:rsidRPr="00086EFA">
              <w:rPr>
                <w:b/>
                <w:noProof w:val="0"/>
                <w:lang w:val="en-US" w:eastAsia="en-US"/>
              </w:rPr>
              <w:t xml:space="preserve"> SIA RSAP</w:t>
            </w:r>
          </w:p>
        </w:tc>
      </w:tr>
      <w:tr w:rsidR="00086EFA" w:rsidRPr="00086EFA" w14:paraId="3E056883" w14:textId="77777777" w:rsidTr="00D44D72">
        <w:trPr>
          <w:jc w:val="center"/>
        </w:trPr>
        <w:tc>
          <w:tcPr>
            <w:tcW w:w="562" w:type="dxa"/>
            <w:shd w:val="clear" w:color="auto" w:fill="FFFFFF"/>
          </w:tcPr>
          <w:p w14:paraId="18F376DE" w14:textId="77777777" w:rsidR="00086EFA" w:rsidRPr="00086EFA" w:rsidRDefault="00086EFA" w:rsidP="00086EFA">
            <w:pPr>
              <w:ind w:left="-120" w:right="-108"/>
              <w:contextualSpacing/>
              <w:jc w:val="center"/>
              <w:rPr>
                <w:iCs/>
                <w:noProof w:val="0"/>
                <w:lang w:val="ro-MD"/>
              </w:rPr>
            </w:pPr>
            <w:r w:rsidRPr="00086EFA">
              <w:rPr>
                <w:iCs/>
                <w:noProof w:val="0"/>
                <w:lang w:val="ro-MD"/>
              </w:rPr>
              <w:t>25</w:t>
            </w:r>
          </w:p>
        </w:tc>
        <w:tc>
          <w:tcPr>
            <w:tcW w:w="2410" w:type="dxa"/>
            <w:shd w:val="clear" w:color="auto" w:fill="FFFFFF"/>
          </w:tcPr>
          <w:p w14:paraId="4F23D6DF" w14:textId="77777777" w:rsidR="00086EFA" w:rsidRPr="00086EFA" w:rsidRDefault="00086EFA" w:rsidP="00086EFA">
            <w:pPr>
              <w:ind w:left="29"/>
              <w:rPr>
                <w:noProof w:val="0"/>
                <w:lang w:val="en-US"/>
              </w:rPr>
            </w:pPr>
            <w:proofErr w:type="spellStart"/>
            <w:r w:rsidRPr="00086EFA">
              <w:rPr>
                <w:noProof w:val="0"/>
                <w:lang w:val="en-US"/>
              </w:rPr>
              <w:t>Certificat</w:t>
            </w:r>
            <w:proofErr w:type="spellEnd"/>
            <w:r w:rsidRPr="00086EFA">
              <w:rPr>
                <w:noProof w:val="0"/>
                <w:lang w:val="en-US"/>
              </w:rPr>
              <w:t xml:space="preserve"> de </w:t>
            </w:r>
            <w:proofErr w:type="spellStart"/>
            <w:r w:rsidRPr="00086EFA">
              <w:rPr>
                <w:noProof w:val="0"/>
                <w:lang w:val="en-US"/>
              </w:rPr>
              <w:t>efectuare</w:t>
            </w:r>
            <w:proofErr w:type="spellEnd"/>
            <w:r w:rsidRPr="00086EFA">
              <w:rPr>
                <w:noProof w:val="0"/>
                <w:lang w:val="en-US"/>
              </w:rPr>
              <w:t xml:space="preserve"> </w:t>
            </w:r>
            <w:proofErr w:type="spellStart"/>
            <w:r w:rsidRPr="00086EFA">
              <w:rPr>
                <w:noProof w:val="0"/>
                <w:lang w:val="en-US"/>
              </w:rPr>
              <w:t>regulată</w:t>
            </w:r>
            <w:proofErr w:type="spellEnd"/>
            <w:r w:rsidRPr="00086EFA">
              <w:rPr>
                <w:noProof w:val="0"/>
                <w:lang w:val="en-US"/>
              </w:rPr>
              <w:t xml:space="preserve"> a </w:t>
            </w:r>
            <w:proofErr w:type="spellStart"/>
            <w:r w:rsidRPr="00086EFA">
              <w:rPr>
                <w:noProof w:val="0"/>
                <w:lang w:val="en-US"/>
              </w:rPr>
              <w:t>plății</w:t>
            </w:r>
            <w:proofErr w:type="spellEnd"/>
            <w:r w:rsidRPr="00086EFA">
              <w:rPr>
                <w:noProof w:val="0"/>
                <w:lang w:val="en-US"/>
              </w:rPr>
              <w:t xml:space="preserve">, </w:t>
            </w:r>
            <w:proofErr w:type="spellStart"/>
            <w:r w:rsidRPr="00086EFA">
              <w:rPr>
                <w:noProof w:val="0"/>
                <w:lang w:val="en-US"/>
              </w:rPr>
              <w:t>impozitelor</w:t>
            </w:r>
            <w:proofErr w:type="spellEnd"/>
            <w:r w:rsidRPr="00086EFA">
              <w:rPr>
                <w:noProof w:val="0"/>
                <w:lang w:val="en-US"/>
              </w:rPr>
              <w:t xml:space="preserve">, </w:t>
            </w:r>
            <w:proofErr w:type="spellStart"/>
            <w:r w:rsidRPr="00086EFA">
              <w:rPr>
                <w:noProof w:val="0"/>
                <w:lang w:val="en-US"/>
              </w:rPr>
              <w:t>contribuțiilor</w:t>
            </w:r>
            <w:proofErr w:type="spellEnd"/>
          </w:p>
        </w:tc>
        <w:tc>
          <w:tcPr>
            <w:tcW w:w="6521" w:type="dxa"/>
            <w:shd w:val="clear" w:color="auto" w:fill="FFFFFF"/>
          </w:tcPr>
          <w:p w14:paraId="2CF71A01" w14:textId="77777777" w:rsidR="00086EFA" w:rsidRPr="00086EFA" w:rsidRDefault="00086EFA" w:rsidP="00086EFA">
            <w:pPr>
              <w:rPr>
                <w:bCs/>
                <w:i/>
                <w:noProof w:val="0"/>
                <w:sz w:val="20"/>
                <w:szCs w:val="20"/>
                <w:lang w:val="it-IT" w:eastAsia="en-US"/>
              </w:rPr>
            </w:pPr>
            <w:r w:rsidRPr="00086EFA">
              <w:rPr>
                <w:bCs/>
                <w:i/>
                <w:noProof w:val="0"/>
                <w:sz w:val="20"/>
                <w:szCs w:val="20"/>
                <w:lang w:val="it-IT" w:eastAsia="en-US"/>
              </w:rPr>
              <w:t xml:space="preserve">Copie scanată de pe original, </w:t>
            </w:r>
          </w:p>
          <w:p w14:paraId="1EAD6EE8" w14:textId="77777777" w:rsidR="00086EFA" w:rsidRPr="00086EFA" w:rsidRDefault="00086EFA" w:rsidP="00086EFA">
            <w:pPr>
              <w:rPr>
                <w:bCs/>
                <w:i/>
                <w:noProof w:val="0"/>
                <w:sz w:val="20"/>
                <w:szCs w:val="20"/>
                <w:lang w:val="en-US" w:eastAsia="en-US"/>
              </w:rPr>
            </w:pPr>
            <w:r w:rsidRPr="00086EFA">
              <w:rPr>
                <w:bCs/>
                <w:i/>
                <w:noProof w:val="0"/>
                <w:sz w:val="20"/>
                <w:szCs w:val="20"/>
                <w:lang w:val="it-IT" w:eastAsia="en-US"/>
              </w:rPr>
              <w:t>Certificatul trebuie să fie valabil la data deschiderii ofertei.</w:t>
            </w:r>
          </w:p>
        </w:tc>
        <w:tc>
          <w:tcPr>
            <w:tcW w:w="1134" w:type="dxa"/>
            <w:shd w:val="clear" w:color="auto" w:fill="FFFFFF"/>
          </w:tcPr>
          <w:p w14:paraId="7E848C40" w14:textId="77777777" w:rsidR="00086EFA" w:rsidRPr="00086EFA" w:rsidRDefault="00086EFA" w:rsidP="00086EFA">
            <w:pPr>
              <w:rPr>
                <w:iCs/>
                <w:noProof w:val="0"/>
                <w:lang w:val="ro-MD"/>
              </w:rPr>
            </w:pPr>
            <w:proofErr w:type="spellStart"/>
            <w:r w:rsidRPr="00086EFA">
              <w:rPr>
                <w:b/>
                <w:noProof w:val="0"/>
                <w:highlight w:val="green"/>
                <w:lang w:val="en-US" w:eastAsia="en-US"/>
              </w:rPr>
              <w:t>Obligatoriu</w:t>
            </w:r>
            <w:proofErr w:type="spellEnd"/>
            <w:r w:rsidRPr="00086EFA">
              <w:rPr>
                <w:b/>
                <w:noProof w:val="0"/>
                <w:lang w:val="en-US" w:eastAsia="en-US"/>
              </w:rPr>
              <w:t xml:space="preserve"> se </w:t>
            </w:r>
            <w:proofErr w:type="spellStart"/>
            <w:r w:rsidRPr="00086EFA">
              <w:rPr>
                <w:b/>
                <w:noProof w:val="0"/>
                <w:lang w:val="en-US" w:eastAsia="en-US"/>
              </w:rPr>
              <w:t>încarcă</w:t>
            </w:r>
            <w:proofErr w:type="spellEnd"/>
            <w:r w:rsidRPr="00086EFA">
              <w:rPr>
                <w:b/>
                <w:noProof w:val="0"/>
                <w:lang w:val="en-US" w:eastAsia="en-US"/>
              </w:rPr>
              <w:t xml:space="preserve"> </w:t>
            </w:r>
            <w:proofErr w:type="spellStart"/>
            <w:r w:rsidRPr="00086EFA">
              <w:rPr>
                <w:b/>
                <w:noProof w:val="0"/>
                <w:lang w:val="en-US" w:eastAsia="en-US"/>
              </w:rPr>
              <w:t>în</w:t>
            </w:r>
            <w:proofErr w:type="spellEnd"/>
            <w:r w:rsidRPr="00086EFA">
              <w:rPr>
                <w:b/>
                <w:noProof w:val="0"/>
                <w:lang w:val="en-US" w:eastAsia="en-US"/>
              </w:rPr>
              <w:t xml:space="preserve"> SIA RSAP</w:t>
            </w:r>
          </w:p>
        </w:tc>
      </w:tr>
      <w:tr w:rsidR="00086EFA" w:rsidRPr="00086EFA" w14:paraId="7257B692" w14:textId="77777777" w:rsidTr="00D44D72">
        <w:trPr>
          <w:jc w:val="center"/>
        </w:trPr>
        <w:tc>
          <w:tcPr>
            <w:tcW w:w="562" w:type="dxa"/>
            <w:shd w:val="clear" w:color="auto" w:fill="FFFFFF"/>
          </w:tcPr>
          <w:p w14:paraId="70874DC4" w14:textId="77777777" w:rsidR="00086EFA" w:rsidRPr="00086EFA" w:rsidRDefault="00086EFA" w:rsidP="00086EFA">
            <w:pPr>
              <w:ind w:left="-120" w:right="-108"/>
              <w:contextualSpacing/>
              <w:jc w:val="center"/>
              <w:rPr>
                <w:iCs/>
                <w:noProof w:val="0"/>
                <w:lang w:val="ro-MD"/>
              </w:rPr>
            </w:pPr>
            <w:r w:rsidRPr="00086EFA">
              <w:rPr>
                <w:iCs/>
                <w:noProof w:val="0"/>
                <w:lang w:val="ro-MD"/>
              </w:rPr>
              <w:t>26</w:t>
            </w:r>
          </w:p>
        </w:tc>
        <w:tc>
          <w:tcPr>
            <w:tcW w:w="2410" w:type="dxa"/>
            <w:shd w:val="clear" w:color="auto" w:fill="FFFFFF"/>
          </w:tcPr>
          <w:p w14:paraId="11BF52CA" w14:textId="77777777" w:rsidR="00086EFA" w:rsidRPr="00086EFA" w:rsidRDefault="00086EFA" w:rsidP="00086EFA">
            <w:pPr>
              <w:ind w:left="29"/>
              <w:rPr>
                <w:noProof w:val="0"/>
                <w:lang w:val="en-US"/>
              </w:rPr>
            </w:pPr>
            <w:proofErr w:type="spellStart"/>
            <w:r w:rsidRPr="00086EFA">
              <w:rPr>
                <w:noProof w:val="0"/>
                <w:lang w:val="en-US"/>
              </w:rPr>
              <w:t>Situațiile</w:t>
            </w:r>
            <w:proofErr w:type="spellEnd"/>
            <w:r w:rsidRPr="00086EFA">
              <w:rPr>
                <w:noProof w:val="0"/>
                <w:lang w:val="en-US"/>
              </w:rPr>
              <w:t xml:space="preserve"> </w:t>
            </w:r>
            <w:proofErr w:type="spellStart"/>
            <w:r w:rsidRPr="00086EFA">
              <w:rPr>
                <w:noProof w:val="0"/>
                <w:lang w:val="en-US"/>
              </w:rPr>
              <w:t>financiare</w:t>
            </w:r>
            <w:proofErr w:type="spellEnd"/>
            <w:r w:rsidRPr="00086EFA">
              <w:rPr>
                <w:noProof w:val="0"/>
                <w:lang w:val="en-US"/>
              </w:rPr>
              <w:t xml:space="preserve"> </w:t>
            </w:r>
            <w:proofErr w:type="spellStart"/>
            <w:r w:rsidRPr="00086EFA">
              <w:rPr>
                <w:noProof w:val="0"/>
                <w:lang w:val="en-US"/>
              </w:rPr>
              <w:t>pentru</w:t>
            </w:r>
            <w:proofErr w:type="spellEnd"/>
            <w:r w:rsidRPr="00086EFA">
              <w:rPr>
                <w:noProof w:val="0"/>
                <w:lang w:val="en-US"/>
              </w:rPr>
              <w:t xml:space="preserve"> ultima </w:t>
            </w:r>
            <w:proofErr w:type="spellStart"/>
            <w:r w:rsidRPr="00086EFA">
              <w:rPr>
                <w:noProof w:val="0"/>
                <w:lang w:val="en-US"/>
              </w:rPr>
              <w:t>perioadă</w:t>
            </w:r>
            <w:proofErr w:type="spellEnd"/>
            <w:r w:rsidRPr="00086EFA">
              <w:rPr>
                <w:noProof w:val="0"/>
                <w:lang w:val="en-US"/>
              </w:rPr>
              <w:t xml:space="preserve"> de </w:t>
            </w:r>
            <w:proofErr w:type="spellStart"/>
            <w:r w:rsidRPr="00086EFA">
              <w:rPr>
                <w:noProof w:val="0"/>
                <w:lang w:val="en-US"/>
              </w:rPr>
              <w:t>gestiune</w:t>
            </w:r>
            <w:proofErr w:type="spellEnd"/>
          </w:p>
        </w:tc>
        <w:tc>
          <w:tcPr>
            <w:tcW w:w="6521" w:type="dxa"/>
            <w:shd w:val="clear" w:color="auto" w:fill="FFFFFF"/>
          </w:tcPr>
          <w:p w14:paraId="73D7C926" w14:textId="77777777" w:rsidR="00086EFA" w:rsidRPr="00086EFA" w:rsidRDefault="00086EFA" w:rsidP="00086EFA">
            <w:pPr>
              <w:rPr>
                <w:bCs/>
                <w:i/>
                <w:noProof w:val="0"/>
                <w:sz w:val="20"/>
                <w:szCs w:val="20"/>
                <w:lang w:val="en-US" w:eastAsia="en-US"/>
              </w:rPr>
            </w:pPr>
            <w:r w:rsidRPr="00086EFA">
              <w:rPr>
                <w:bCs/>
                <w:i/>
                <w:noProof w:val="0"/>
                <w:sz w:val="20"/>
                <w:szCs w:val="20"/>
                <w:lang w:val="it-IT" w:eastAsia="en-US"/>
              </w:rPr>
              <w:t>Copie scanată de pe original, semnat electronic, ultimul raport financiar</w:t>
            </w:r>
          </w:p>
        </w:tc>
        <w:tc>
          <w:tcPr>
            <w:tcW w:w="1134" w:type="dxa"/>
            <w:shd w:val="clear" w:color="auto" w:fill="FFFFFF"/>
          </w:tcPr>
          <w:p w14:paraId="384CB8BB" w14:textId="77777777" w:rsidR="00086EFA" w:rsidRPr="00086EFA" w:rsidRDefault="00086EFA" w:rsidP="00086EFA">
            <w:pPr>
              <w:rPr>
                <w:iCs/>
                <w:noProof w:val="0"/>
                <w:lang w:val="ro-MD"/>
              </w:rPr>
            </w:pPr>
            <w:proofErr w:type="spellStart"/>
            <w:r w:rsidRPr="00086EFA">
              <w:rPr>
                <w:b/>
                <w:noProof w:val="0"/>
                <w:highlight w:val="green"/>
                <w:lang w:val="en-US" w:eastAsia="en-US"/>
              </w:rPr>
              <w:t>Obligatoriu</w:t>
            </w:r>
            <w:proofErr w:type="spellEnd"/>
            <w:r w:rsidRPr="00086EFA">
              <w:rPr>
                <w:b/>
                <w:noProof w:val="0"/>
                <w:lang w:val="en-US" w:eastAsia="en-US"/>
              </w:rPr>
              <w:t xml:space="preserve"> se </w:t>
            </w:r>
            <w:proofErr w:type="spellStart"/>
            <w:r w:rsidRPr="00086EFA">
              <w:rPr>
                <w:b/>
                <w:noProof w:val="0"/>
                <w:lang w:val="en-US" w:eastAsia="en-US"/>
              </w:rPr>
              <w:t>încarcă</w:t>
            </w:r>
            <w:proofErr w:type="spellEnd"/>
            <w:r w:rsidRPr="00086EFA">
              <w:rPr>
                <w:b/>
                <w:noProof w:val="0"/>
                <w:lang w:val="en-US" w:eastAsia="en-US"/>
              </w:rPr>
              <w:t xml:space="preserve"> </w:t>
            </w:r>
            <w:proofErr w:type="spellStart"/>
            <w:r w:rsidRPr="00086EFA">
              <w:rPr>
                <w:b/>
                <w:noProof w:val="0"/>
                <w:lang w:val="en-US" w:eastAsia="en-US"/>
              </w:rPr>
              <w:t>în</w:t>
            </w:r>
            <w:proofErr w:type="spellEnd"/>
            <w:r w:rsidRPr="00086EFA">
              <w:rPr>
                <w:b/>
                <w:noProof w:val="0"/>
                <w:lang w:val="en-US" w:eastAsia="en-US"/>
              </w:rPr>
              <w:t xml:space="preserve"> SIA RSAP</w:t>
            </w:r>
          </w:p>
        </w:tc>
      </w:tr>
      <w:tr w:rsidR="00086EFA" w:rsidRPr="00086EFA" w14:paraId="0E8523B0" w14:textId="77777777" w:rsidTr="00D44D72">
        <w:trPr>
          <w:trHeight w:val="3251"/>
          <w:jc w:val="center"/>
        </w:trPr>
        <w:tc>
          <w:tcPr>
            <w:tcW w:w="562" w:type="dxa"/>
            <w:shd w:val="clear" w:color="auto" w:fill="FFFFFF"/>
          </w:tcPr>
          <w:p w14:paraId="2A03FAAC" w14:textId="77777777" w:rsidR="00086EFA" w:rsidRPr="00086EFA" w:rsidRDefault="00086EFA" w:rsidP="00086EFA">
            <w:pPr>
              <w:tabs>
                <w:tab w:val="left" w:pos="1134"/>
              </w:tabs>
              <w:ind w:left="-120" w:right="-108"/>
              <w:contextualSpacing/>
              <w:jc w:val="center"/>
              <w:rPr>
                <w:iCs/>
                <w:noProof w:val="0"/>
                <w:lang w:val="en-US"/>
              </w:rPr>
            </w:pPr>
            <w:r w:rsidRPr="00086EFA">
              <w:rPr>
                <w:iCs/>
                <w:noProof w:val="0"/>
                <w:lang w:val="en-US"/>
              </w:rPr>
              <w:t>27</w:t>
            </w:r>
          </w:p>
        </w:tc>
        <w:tc>
          <w:tcPr>
            <w:tcW w:w="2410" w:type="dxa"/>
            <w:shd w:val="clear" w:color="auto" w:fill="FFFFFF"/>
          </w:tcPr>
          <w:p w14:paraId="75B4673B" w14:textId="77777777" w:rsidR="00086EFA" w:rsidRPr="00086EFA" w:rsidRDefault="00086EFA" w:rsidP="00086EFA">
            <w:pPr>
              <w:ind w:left="29"/>
              <w:rPr>
                <w:noProof w:val="0"/>
                <w:lang w:val="en-US"/>
              </w:rPr>
            </w:pPr>
            <w:proofErr w:type="spellStart"/>
            <w:r w:rsidRPr="00086EFA">
              <w:rPr>
                <w:noProof w:val="0"/>
                <w:lang w:val="en-US"/>
              </w:rPr>
              <w:t>Garanția</w:t>
            </w:r>
            <w:proofErr w:type="spellEnd"/>
            <w:r w:rsidRPr="00086EFA">
              <w:rPr>
                <w:noProof w:val="0"/>
                <w:lang w:val="en-US"/>
              </w:rPr>
              <w:t xml:space="preserve"> de </w:t>
            </w:r>
            <w:proofErr w:type="spellStart"/>
            <w:r w:rsidRPr="00086EFA">
              <w:rPr>
                <w:noProof w:val="0"/>
                <w:lang w:val="en-US"/>
              </w:rPr>
              <w:t>bună</w:t>
            </w:r>
            <w:proofErr w:type="spellEnd"/>
            <w:r w:rsidRPr="00086EFA">
              <w:rPr>
                <w:noProof w:val="0"/>
                <w:lang w:val="en-US"/>
              </w:rPr>
              <w:t xml:space="preserve"> </w:t>
            </w:r>
            <w:proofErr w:type="spellStart"/>
            <w:r w:rsidRPr="00086EFA">
              <w:rPr>
                <w:noProof w:val="0"/>
                <w:lang w:val="en-US"/>
              </w:rPr>
              <w:t>execuție</w:t>
            </w:r>
            <w:proofErr w:type="spellEnd"/>
            <w:r w:rsidRPr="00086EFA">
              <w:rPr>
                <w:noProof w:val="0"/>
                <w:lang w:val="en-US"/>
              </w:rPr>
              <w:t xml:space="preserve"> </w:t>
            </w:r>
            <w:proofErr w:type="spellStart"/>
            <w:r w:rsidRPr="00086EFA">
              <w:rPr>
                <w:noProof w:val="0"/>
                <w:lang w:val="en-US"/>
              </w:rPr>
              <w:t>în</w:t>
            </w:r>
            <w:proofErr w:type="spellEnd"/>
            <w:r w:rsidRPr="00086EFA">
              <w:rPr>
                <w:noProof w:val="0"/>
                <w:lang w:val="en-US"/>
              </w:rPr>
              <w:t xml:space="preserve"> </w:t>
            </w:r>
            <w:proofErr w:type="spellStart"/>
            <w:r w:rsidRPr="00086EFA">
              <w:rPr>
                <w:noProof w:val="0"/>
                <w:lang w:val="en-US"/>
              </w:rPr>
              <w:t>mărime</w:t>
            </w:r>
            <w:proofErr w:type="spellEnd"/>
            <w:r w:rsidRPr="00086EFA">
              <w:rPr>
                <w:noProof w:val="0"/>
                <w:lang w:val="en-US"/>
              </w:rPr>
              <w:t xml:space="preserve"> de 5% din </w:t>
            </w:r>
            <w:proofErr w:type="spellStart"/>
            <w:r w:rsidRPr="00086EFA">
              <w:rPr>
                <w:noProof w:val="0"/>
                <w:lang w:val="en-US"/>
              </w:rPr>
              <w:t>valoarea</w:t>
            </w:r>
            <w:proofErr w:type="spellEnd"/>
            <w:r w:rsidRPr="00086EFA">
              <w:rPr>
                <w:noProof w:val="0"/>
                <w:lang w:val="en-US"/>
              </w:rPr>
              <w:t xml:space="preserve"> </w:t>
            </w:r>
            <w:proofErr w:type="spellStart"/>
            <w:r w:rsidRPr="00086EFA">
              <w:rPr>
                <w:noProof w:val="0"/>
                <w:lang w:val="en-US"/>
              </w:rPr>
              <w:t>contractului</w:t>
            </w:r>
            <w:proofErr w:type="spellEnd"/>
            <w:r w:rsidRPr="00086EFA">
              <w:rPr>
                <w:noProof w:val="0"/>
                <w:lang w:val="en-US"/>
              </w:rPr>
              <w:t xml:space="preserve"> cu TVA</w:t>
            </w:r>
          </w:p>
        </w:tc>
        <w:tc>
          <w:tcPr>
            <w:tcW w:w="6521" w:type="dxa"/>
            <w:shd w:val="clear" w:color="auto" w:fill="FFFFFF"/>
          </w:tcPr>
          <w:p w14:paraId="24E93EF7" w14:textId="77777777" w:rsidR="00086EFA" w:rsidRPr="00086EFA" w:rsidRDefault="00086EFA" w:rsidP="00086EFA">
            <w:pPr>
              <w:ind w:left="10" w:right="35"/>
              <w:rPr>
                <w:noProof w:val="0"/>
                <w:sz w:val="20"/>
                <w:szCs w:val="20"/>
                <w:lang w:val="en-US" w:eastAsia="en-US"/>
              </w:rPr>
            </w:pPr>
            <w:r w:rsidRPr="00086EFA">
              <w:rPr>
                <w:noProof w:val="0"/>
                <w:sz w:val="20"/>
                <w:szCs w:val="20"/>
                <w:lang w:val="en-US" w:eastAsia="en-US"/>
              </w:rPr>
              <w:t>Original</w:t>
            </w:r>
          </w:p>
          <w:p w14:paraId="23215F60" w14:textId="77777777" w:rsidR="00086EFA" w:rsidRPr="00086EFA" w:rsidRDefault="00086EFA" w:rsidP="00086EFA">
            <w:pPr>
              <w:numPr>
                <w:ilvl w:val="0"/>
                <w:numId w:val="38"/>
              </w:numPr>
              <w:ind w:right="35"/>
              <w:rPr>
                <w:noProof w:val="0"/>
                <w:sz w:val="20"/>
                <w:szCs w:val="20"/>
                <w:lang w:val="en-US" w:eastAsia="en-US"/>
              </w:rPr>
            </w:pPr>
            <w:proofErr w:type="spellStart"/>
            <w:r w:rsidRPr="00086EFA">
              <w:rPr>
                <w:noProof w:val="0"/>
                <w:sz w:val="20"/>
                <w:szCs w:val="20"/>
                <w:lang w:val="en-US" w:eastAsia="en-US"/>
              </w:rPr>
              <w:t>Scrisoare</w:t>
            </w:r>
            <w:proofErr w:type="spellEnd"/>
            <w:r w:rsidRPr="00086EFA">
              <w:rPr>
                <w:noProof w:val="0"/>
                <w:sz w:val="20"/>
                <w:szCs w:val="20"/>
                <w:lang w:val="en-US" w:eastAsia="en-US"/>
              </w:rPr>
              <w:t xml:space="preserve"> de </w:t>
            </w:r>
            <w:proofErr w:type="spellStart"/>
            <w:r w:rsidRPr="00086EFA">
              <w:rPr>
                <w:noProof w:val="0"/>
                <w:sz w:val="20"/>
                <w:szCs w:val="20"/>
                <w:lang w:val="en-US" w:eastAsia="en-US"/>
              </w:rPr>
              <w:t>garanție</w:t>
            </w:r>
            <w:proofErr w:type="spellEnd"/>
            <w:r w:rsidRPr="00086EFA">
              <w:rPr>
                <w:noProof w:val="0"/>
                <w:sz w:val="20"/>
                <w:szCs w:val="20"/>
                <w:lang w:val="en-US" w:eastAsia="en-US"/>
              </w:rPr>
              <w:t xml:space="preserve"> </w:t>
            </w:r>
            <w:proofErr w:type="spellStart"/>
            <w:r w:rsidRPr="00086EFA">
              <w:rPr>
                <w:noProof w:val="0"/>
                <w:sz w:val="20"/>
                <w:szCs w:val="20"/>
                <w:lang w:val="en-US" w:eastAsia="en-US"/>
              </w:rPr>
              <w:t>bancară</w:t>
            </w:r>
            <w:proofErr w:type="spellEnd"/>
            <w:r w:rsidRPr="00086EFA">
              <w:rPr>
                <w:noProof w:val="0"/>
                <w:sz w:val="20"/>
                <w:szCs w:val="20"/>
                <w:lang w:val="en-US" w:eastAsia="en-US"/>
              </w:rPr>
              <w:t xml:space="preserve"> </w:t>
            </w:r>
            <w:proofErr w:type="spellStart"/>
            <w:r w:rsidRPr="00086EFA">
              <w:rPr>
                <w:noProof w:val="0"/>
                <w:sz w:val="20"/>
                <w:szCs w:val="20"/>
                <w:lang w:val="en-US" w:eastAsia="en-US"/>
              </w:rPr>
              <w:t>emisă</w:t>
            </w:r>
            <w:proofErr w:type="spellEnd"/>
            <w:r w:rsidRPr="00086EFA">
              <w:rPr>
                <w:noProof w:val="0"/>
                <w:sz w:val="20"/>
                <w:szCs w:val="20"/>
                <w:lang w:val="en-US" w:eastAsia="en-US"/>
              </w:rPr>
              <w:t xml:space="preserve"> de o </w:t>
            </w:r>
            <w:proofErr w:type="spellStart"/>
            <w:r w:rsidRPr="00086EFA">
              <w:rPr>
                <w:noProof w:val="0"/>
                <w:sz w:val="20"/>
                <w:szCs w:val="20"/>
                <w:lang w:val="en-US" w:eastAsia="en-US"/>
              </w:rPr>
              <w:t>bancă</w:t>
            </w:r>
            <w:proofErr w:type="spellEnd"/>
            <w:r w:rsidRPr="00086EFA">
              <w:rPr>
                <w:noProof w:val="0"/>
                <w:sz w:val="20"/>
                <w:szCs w:val="20"/>
                <w:lang w:val="en-US" w:eastAsia="en-US"/>
              </w:rPr>
              <w:t xml:space="preserve"> </w:t>
            </w:r>
            <w:proofErr w:type="spellStart"/>
            <w:r w:rsidRPr="00086EFA">
              <w:rPr>
                <w:noProof w:val="0"/>
                <w:sz w:val="20"/>
                <w:szCs w:val="20"/>
                <w:lang w:val="en-US" w:eastAsia="en-US"/>
              </w:rPr>
              <w:t>comercială</w:t>
            </w:r>
            <w:proofErr w:type="spellEnd"/>
            <w:r w:rsidRPr="00086EFA">
              <w:rPr>
                <w:noProof w:val="0"/>
                <w:sz w:val="20"/>
                <w:szCs w:val="20"/>
                <w:lang w:val="en-US" w:eastAsia="en-US"/>
              </w:rPr>
              <w:t xml:space="preserve">, conform </w:t>
            </w:r>
            <w:proofErr w:type="spellStart"/>
            <w:r w:rsidRPr="00086EFA">
              <w:rPr>
                <w:noProof w:val="0"/>
                <w:sz w:val="20"/>
                <w:szCs w:val="20"/>
                <w:lang w:val="en-US" w:eastAsia="en-US"/>
              </w:rPr>
              <w:t>Anexei</w:t>
            </w:r>
            <w:proofErr w:type="spellEnd"/>
            <w:r w:rsidRPr="00086EFA">
              <w:rPr>
                <w:noProof w:val="0"/>
                <w:sz w:val="20"/>
                <w:szCs w:val="20"/>
                <w:lang w:val="en-US" w:eastAsia="en-US"/>
              </w:rPr>
              <w:t xml:space="preserve"> nr.9 la </w:t>
            </w:r>
            <w:proofErr w:type="spellStart"/>
            <w:r w:rsidRPr="00086EFA">
              <w:rPr>
                <w:noProof w:val="0"/>
                <w:sz w:val="20"/>
                <w:szCs w:val="20"/>
                <w:lang w:val="en-US" w:eastAsia="en-US"/>
              </w:rPr>
              <w:t>Documentația</w:t>
            </w:r>
            <w:proofErr w:type="spellEnd"/>
            <w:r w:rsidRPr="00086EFA">
              <w:rPr>
                <w:noProof w:val="0"/>
                <w:sz w:val="20"/>
                <w:szCs w:val="20"/>
                <w:lang w:val="en-US" w:eastAsia="en-US"/>
              </w:rPr>
              <w:t xml:space="preserve"> </w:t>
            </w:r>
            <w:proofErr w:type="spellStart"/>
            <w:proofErr w:type="gramStart"/>
            <w:r w:rsidRPr="00086EFA">
              <w:rPr>
                <w:noProof w:val="0"/>
                <w:sz w:val="20"/>
                <w:szCs w:val="20"/>
                <w:lang w:val="en-US" w:eastAsia="en-US"/>
              </w:rPr>
              <w:t>Standart</w:t>
            </w:r>
            <w:proofErr w:type="spellEnd"/>
            <w:r w:rsidRPr="00086EFA">
              <w:rPr>
                <w:noProof w:val="0"/>
                <w:sz w:val="20"/>
                <w:szCs w:val="20"/>
                <w:lang w:val="en-US" w:eastAsia="en-US"/>
              </w:rPr>
              <w:t xml:space="preserve">  </w:t>
            </w:r>
            <w:proofErr w:type="spellStart"/>
            <w:r w:rsidRPr="00086EFA">
              <w:rPr>
                <w:noProof w:val="0"/>
                <w:sz w:val="20"/>
                <w:szCs w:val="20"/>
                <w:lang w:val="en-US" w:eastAsia="en-US"/>
              </w:rPr>
              <w:t>sau</w:t>
            </w:r>
            <w:proofErr w:type="spellEnd"/>
            <w:proofErr w:type="gramEnd"/>
            <w:r w:rsidRPr="00086EFA">
              <w:rPr>
                <w:noProof w:val="0"/>
                <w:sz w:val="20"/>
                <w:szCs w:val="20"/>
                <w:lang w:val="en-US" w:eastAsia="en-US"/>
              </w:rPr>
              <w:t xml:space="preserve"> </w:t>
            </w:r>
          </w:p>
          <w:p w14:paraId="5254B0F4" w14:textId="77777777" w:rsidR="00086EFA" w:rsidRPr="00086EFA" w:rsidRDefault="00086EFA" w:rsidP="00086EFA">
            <w:pPr>
              <w:numPr>
                <w:ilvl w:val="0"/>
                <w:numId w:val="38"/>
              </w:numPr>
              <w:ind w:right="35"/>
              <w:rPr>
                <w:noProof w:val="0"/>
                <w:sz w:val="20"/>
                <w:szCs w:val="20"/>
                <w:lang w:val="en-US" w:eastAsia="en-US"/>
              </w:rPr>
            </w:pPr>
            <w:r w:rsidRPr="00086EFA">
              <w:rPr>
                <w:noProof w:val="0"/>
                <w:sz w:val="20"/>
                <w:szCs w:val="20"/>
                <w:lang w:val="en-US" w:eastAsia="en-US"/>
              </w:rPr>
              <w:t xml:space="preserve"> transfer pe </w:t>
            </w:r>
            <w:proofErr w:type="spellStart"/>
            <w:r w:rsidRPr="00086EFA">
              <w:rPr>
                <w:noProof w:val="0"/>
                <w:sz w:val="20"/>
                <w:szCs w:val="20"/>
                <w:lang w:val="en-US" w:eastAsia="en-US"/>
              </w:rPr>
              <w:t>contul</w:t>
            </w:r>
            <w:proofErr w:type="spellEnd"/>
            <w:r w:rsidRPr="00086EFA">
              <w:rPr>
                <w:noProof w:val="0"/>
                <w:sz w:val="20"/>
                <w:szCs w:val="20"/>
                <w:lang w:val="en-US" w:eastAsia="en-US"/>
              </w:rPr>
              <w:t xml:space="preserve"> </w:t>
            </w:r>
            <w:proofErr w:type="spellStart"/>
            <w:r w:rsidRPr="00086EFA">
              <w:rPr>
                <w:noProof w:val="0"/>
                <w:sz w:val="20"/>
                <w:szCs w:val="20"/>
                <w:lang w:val="en-US" w:eastAsia="en-US"/>
              </w:rPr>
              <w:t>autoritatii</w:t>
            </w:r>
            <w:proofErr w:type="spellEnd"/>
            <w:r w:rsidRPr="00086EFA">
              <w:rPr>
                <w:noProof w:val="0"/>
                <w:sz w:val="20"/>
                <w:szCs w:val="20"/>
                <w:lang w:val="en-US" w:eastAsia="en-US"/>
              </w:rPr>
              <w:t xml:space="preserve"> </w:t>
            </w:r>
            <w:proofErr w:type="spellStart"/>
            <w:r w:rsidRPr="00086EFA">
              <w:rPr>
                <w:noProof w:val="0"/>
                <w:sz w:val="20"/>
                <w:szCs w:val="20"/>
                <w:lang w:val="en-US" w:eastAsia="en-US"/>
              </w:rPr>
              <w:t>contractante</w:t>
            </w:r>
            <w:proofErr w:type="spellEnd"/>
            <w:r w:rsidRPr="00086EFA">
              <w:rPr>
                <w:noProof w:val="0"/>
                <w:sz w:val="20"/>
                <w:szCs w:val="20"/>
                <w:lang w:val="en-US" w:eastAsia="en-US"/>
              </w:rPr>
              <w:t>;</w:t>
            </w:r>
          </w:p>
          <w:p w14:paraId="16155AA2" w14:textId="77777777" w:rsidR="00086EFA" w:rsidRPr="00086EFA" w:rsidRDefault="00086EFA" w:rsidP="00086EFA">
            <w:pPr>
              <w:ind w:left="370" w:right="35"/>
              <w:rPr>
                <w:noProof w:val="0"/>
                <w:sz w:val="20"/>
                <w:szCs w:val="20"/>
                <w:lang w:val="en-US" w:eastAsia="en-US"/>
              </w:rPr>
            </w:pPr>
            <w:r w:rsidRPr="00086EFA">
              <w:rPr>
                <w:noProof w:val="0"/>
                <w:sz w:val="20"/>
                <w:szCs w:val="20"/>
                <w:lang w:val="en-US" w:eastAsia="en-US"/>
              </w:rPr>
              <w:t xml:space="preserve">IMSP </w:t>
            </w:r>
            <w:proofErr w:type="spellStart"/>
            <w:r w:rsidRPr="00086EFA">
              <w:rPr>
                <w:noProof w:val="0"/>
                <w:sz w:val="20"/>
                <w:szCs w:val="20"/>
                <w:lang w:val="en-US" w:eastAsia="en-US"/>
              </w:rPr>
              <w:t>Spitalul</w:t>
            </w:r>
            <w:proofErr w:type="spellEnd"/>
            <w:r w:rsidRPr="00086EFA">
              <w:rPr>
                <w:noProof w:val="0"/>
                <w:sz w:val="20"/>
                <w:szCs w:val="20"/>
                <w:lang w:val="en-US" w:eastAsia="en-US"/>
              </w:rPr>
              <w:t xml:space="preserve"> </w:t>
            </w:r>
            <w:proofErr w:type="spellStart"/>
            <w:r w:rsidRPr="00086EFA">
              <w:rPr>
                <w:noProof w:val="0"/>
                <w:sz w:val="20"/>
                <w:szCs w:val="20"/>
                <w:lang w:val="en-US" w:eastAsia="en-US"/>
              </w:rPr>
              <w:t>Raional</w:t>
            </w:r>
            <w:proofErr w:type="spellEnd"/>
            <w:r w:rsidRPr="00086EFA">
              <w:rPr>
                <w:noProof w:val="0"/>
                <w:sz w:val="20"/>
                <w:szCs w:val="20"/>
                <w:lang w:val="en-US" w:eastAsia="en-US"/>
              </w:rPr>
              <w:t xml:space="preserve"> </w:t>
            </w:r>
            <w:proofErr w:type="spellStart"/>
            <w:r w:rsidRPr="00086EFA">
              <w:rPr>
                <w:noProof w:val="0"/>
                <w:sz w:val="20"/>
                <w:szCs w:val="20"/>
                <w:lang w:val="en-US" w:eastAsia="en-US"/>
              </w:rPr>
              <w:t>Cimislia</w:t>
            </w:r>
            <w:proofErr w:type="spellEnd"/>
          </w:p>
          <w:p w14:paraId="4C42B219" w14:textId="77777777" w:rsidR="00086EFA" w:rsidRPr="00086EFA" w:rsidRDefault="00086EFA" w:rsidP="00086EFA">
            <w:pPr>
              <w:ind w:left="10" w:right="35"/>
              <w:rPr>
                <w:noProof w:val="0"/>
                <w:sz w:val="20"/>
                <w:szCs w:val="20"/>
                <w:lang w:val="en-US" w:eastAsia="en-US"/>
              </w:rPr>
            </w:pPr>
            <w:proofErr w:type="spellStart"/>
            <w:proofErr w:type="gramStart"/>
            <w:r w:rsidRPr="00086EFA">
              <w:rPr>
                <w:noProof w:val="0"/>
                <w:sz w:val="20"/>
                <w:szCs w:val="20"/>
                <w:lang w:val="en-US" w:eastAsia="en-US"/>
              </w:rPr>
              <w:t>or.Cimislia</w:t>
            </w:r>
            <w:proofErr w:type="gramEnd"/>
            <w:r w:rsidRPr="00086EFA">
              <w:rPr>
                <w:noProof w:val="0"/>
                <w:sz w:val="20"/>
                <w:szCs w:val="20"/>
                <w:lang w:val="en-US" w:eastAsia="en-US"/>
              </w:rPr>
              <w:t>,str.Alexandru</w:t>
            </w:r>
            <w:proofErr w:type="spellEnd"/>
            <w:r w:rsidRPr="00086EFA">
              <w:rPr>
                <w:noProof w:val="0"/>
                <w:sz w:val="20"/>
                <w:szCs w:val="20"/>
                <w:lang w:val="en-US" w:eastAsia="en-US"/>
              </w:rPr>
              <w:t xml:space="preserve"> </w:t>
            </w:r>
            <w:proofErr w:type="spellStart"/>
            <w:r w:rsidRPr="00086EFA">
              <w:rPr>
                <w:noProof w:val="0"/>
                <w:sz w:val="20"/>
                <w:szCs w:val="20"/>
                <w:lang w:val="en-US" w:eastAsia="en-US"/>
              </w:rPr>
              <w:t>cel</w:t>
            </w:r>
            <w:proofErr w:type="spellEnd"/>
            <w:r w:rsidRPr="00086EFA">
              <w:rPr>
                <w:noProof w:val="0"/>
                <w:sz w:val="20"/>
                <w:szCs w:val="20"/>
                <w:lang w:val="en-US" w:eastAsia="en-US"/>
              </w:rPr>
              <w:t xml:space="preserve"> Bun 135</w:t>
            </w:r>
          </w:p>
          <w:p w14:paraId="35B73A3B" w14:textId="77777777" w:rsidR="00086EFA" w:rsidRPr="00086EFA" w:rsidRDefault="00086EFA" w:rsidP="00086EFA">
            <w:pPr>
              <w:ind w:right="35"/>
              <w:rPr>
                <w:noProof w:val="0"/>
                <w:sz w:val="20"/>
                <w:szCs w:val="20"/>
                <w:lang w:val="en-US" w:eastAsia="en-US"/>
              </w:rPr>
            </w:pPr>
            <w:proofErr w:type="spellStart"/>
            <w:proofErr w:type="gramStart"/>
            <w:r w:rsidRPr="00086EFA">
              <w:rPr>
                <w:noProof w:val="0"/>
                <w:sz w:val="20"/>
                <w:szCs w:val="20"/>
                <w:lang w:val="en-US" w:eastAsia="en-US"/>
              </w:rPr>
              <w:t>BC”Moldova</w:t>
            </w:r>
            <w:proofErr w:type="gramEnd"/>
            <w:r w:rsidRPr="00086EFA">
              <w:rPr>
                <w:noProof w:val="0"/>
                <w:sz w:val="20"/>
                <w:szCs w:val="20"/>
                <w:lang w:val="en-US" w:eastAsia="en-US"/>
              </w:rPr>
              <w:t>-AgroindBanK”SA</w:t>
            </w:r>
            <w:proofErr w:type="spellEnd"/>
            <w:r w:rsidRPr="00086EFA">
              <w:rPr>
                <w:noProof w:val="0"/>
                <w:sz w:val="20"/>
                <w:szCs w:val="20"/>
                <w:lang w:val="en-US" w:eastAsia="en-US"/>
              </w:rPr>
              <w:t xml:space="preserve"> </w:t>
            </w:r>
            <w:proofErr w:type="spellStart"/>
            <w:r w:rsidRPr="00086EFA">
              <w:rPr>
                <w:noProof w:val="0"/>
                <w:sz w:val="20"/>
                <w:szCs w:val="20"/>
                <w:lang w:val="en-US" w:eastAsia="en-US"/>
              </w:rPr>
              <w:t>fil.Cimislia</w:t>
            </w:r>
            <w:proofErr w:type="spellEnd"/>
          </w:p>
          <w:p w14:paraId="5141B868" w14:textId="77777777" w:rsidR="00086EFA" w:rsidRPr="00086EFA" w:rsidRDefault="00086EFA" w:rsidP="00086EFA">
            <w:pPr>
              <w:ind w:left="10" w:right="35"/>
              <w:rPr>
                <w:noProof w:val="0"/>
                <w:sz w:val="20"/>
                <w:szCs w:val="20"/>
                <w:lang w:val="en-US" w:eastAsia="en-US"/>
              </w:rPr>
            </w:pPr>
            <w:proofErr w:type="spellStart"/>
            <w:r w:rsidRPr="00086EFA">
              <w:rPr>
                <w:noProof w:val="0"/>
                <w:sz w:val="20"/>
                <w:szCs w:val="20"/>
                <w:lang w:val="en-US" w:eastAsia="en-US"/>
              </w:rPr>
              <w:t>Codul</w:t>
            </w:r>
            <w:proofErr w:type="spellEnd"/>
            <w:r w:rsidRPr="00086EFA">
              <w:rPr>
                <w:noProof w:val="0"/>
                <w:sz w:val="20"/>
                <w:szCs w:val="20"/>
                <w:lang w:val="en-US" w:eastAsia="en-US"/>
              </w:rPr>
              <w:t xml:space="preserve"> IBAN:</w:t>
            </w:r>
          </w:p>
          <w:p w14:paraId="614C58DA" w14:textId="77777777" w:rsidR="00086EFA" w:rsidRPr="00086EFA" w:rsidRDefault="00086EFA" w:rsidP="00086EFA">
            <w:pPr>
              <w:ind w:left="10" w:right="35"/>
              <w:rPr>
                <w:noProof w:val="0"/>
                <w:sz w:val="20"/>
                <w:szCs w:val="20"/>
                <w:lang w:val="en-US" w:eastAsia="en-US"/>
              </w:rPr>
            </w:pPr>
            <w:r w:rsidRPr="00086EFA">
              <w:rPr>
                <w:noProof w:val="0"/>
                <w:sz w:val="20"/>
                <w:szCs w:val="20"/>
                <w:lang w:val="en-US" w:eastAsia="en-US"/>
              </w:rPr>
              <w:t xml:space="preserve"> MD79AG000000022512564163</w:t>
            </w:r>
          </w:p>
          <w:p w14:paraId="48F992B0" w14:textId="77777777" w:rsidR="00086EFA" w:rsidRPr="00086EFA" w:rsidRDefault="00086EFA" w:rsidP="00086EFA">
            <w:pPr>
              <w:ind w:left="10" w:right="35"/>
              <w:rPr>
                <w:noProof w:val="0"/>
                <w:sz w:val="20"/>
                <w:szCs w:val="20"/>
                <w:lang w:val="en-US" w:eastAsia="en-US"/>
              </w:rPr>
            </w:pPr>
            <w:r w:rsidRPr="00086EFA">
              <w:rPr>
                <w:noProof w:val="0"/>
                <w:sz w:val="20"/>
                <w:szCs w:val="20"/>
                <w:lang w:val="en-US" w:eastAsia="en-US"/>
              </w:rPr>
              <w:t>C.f:1003605150319</w:t>
            </w:r>
          </w:p>
          <w:p w14:paraId="297D4E91" w14:textId="77777777" w:rsidR="00086EFA" w:rsidRPr="00086EFA" w:rsidRDefault="00086EFA" w:rsidP="00086EFA">
            <w:pPr>
              <w:tabs>
                <w:tab w:val="left" w:pos="540"/>
              </w:tabs>
              <w:suppressAutoHyphens/>
              <w:rPr>
                <w:noProof w:val="0"/>
                <w:sz w:val="20"/>
                <w:szCs w:val="20"/>
                <w:lang w:val="en-US" w:eastAsia="en-US"/>
              </w:rPr>
            </w:pPr>
            <w:proofErr w:type="gramStart"/>
            <w:r w:rsidRPr="00086EFA">
              <w:rPr>
                <w:noProof w:val="0"/>
                <w:sz w:val="20"/>
                <w:szCs w:val="20"/>
                <w:lang w:val="en-US" w:eastAsia="en-US"/>
              </w:rPr>
              <w:t>c.b:AGRNMD</w:t>
            </w:r>
            <w:proofErr w:type="gramEnd"/>
            <w:r w:rsidRPr="00086EFA">
              <w:rPr>
                <w:noProof w:val="0"/>
                <w:sz w:val="20"/>
                <w:szCs w:val="20"/>
                <w:lang w:val="en-US" w:eastAsia="en-US"/>
              </w:rPr>
              <w:t>2X782</w:t>
            </w:r>
          </w:p>
          <w:p w14:paraId="473BE857" w14:textId="77777777" w:rsidR="00086EFA" w:rsidRPr="00086EFA" w:rsidRDefault="00086EFA" w:rsidP="00086EFA">
            <w:pPr>
              <w:tabs>
                <w:tab w:val="left" w:pos="540"/>
              </w:tabs>
              <w:suppressAutoHyphens/>
              <w:rPr>
                <w:bCs/>
                <w:i/>
                <w:noProof w:val="0"/>
                <w:sz w:val="20"/>
                <w:szCs w:val="20"/>
                <w:lang w:val="en-US" w:eastAsia="en-US"/>
              </w:rPr>
            </w:pPr>
            <w:r w:rsidRPr="00086EFA">
              <w:rPr>
                <w:bCs/>
                <w:i/>
                <w:noProof w:val="0"/>
                <w:sz w:val="20"/>
                <w:szCs w:val="20"/>
                <w:lang w:val="en-US" w:eastAsia="en-US"/>
              </w:rPr>
              <w:t xml:space="preserve">Cu nota </w:t>
            </w:r>
            <w:proofErr w:type="spellStart"/>
            <w:r w:rsidRPr="00086EFA">
              <w:rPr>
                <w:bCs/>
                <w:i/>
                <w:noProof w:val="0"/>
                <w:sz w:val="20"/>
                <w:szCs w:val="20"/>
                <w:lang w:val="en-US" w:eastAsia="en-US"/>
              </w:rPr>
              <w:t>Garanția</w:t>
            </w:r>
            <w:proofErr w:type="spellEnd"/>
            <w:r w:rsidRPr="00086EFA">
              <w:rPr>
                <w:bCs/>
                <w:i/>
                <w:noProof w:val="0"/>
                <w:sz w:val="20"/>
                <w:szCs w:val="20"/>
                <w:lang w:val="en-US" w:eastAsia="en-US"/>
              </w:rPr>
              <w:t xml:space="preserve"> de </w:t>
            </w:r>
            <w:proofErr w:type="spellStart"/>
            <w:r w:rsidRPr="00086EFA">
              <w:rPr>
                <w:bCs/>
                <w:i/>
                <w:noProof w:val="0"/>
                <w:sz w:val="20"/>
                <w:szCs w:val="20"/>
                <w:lang w:val="en-US" w:eastAsia="en-US"/>
              </w:rPr>
              <w:t>bună</w:t>
            </w:r>
            <w:proofErr w:type="spellEnd"/>
            <w:r w:rsidRPr="00086EFA">
              <w:rPr>
                <w:bCs/>
                <w:i/>
                <w:noProof w:val="0"/>
                <w:sz w:val="20"/>
                <w:szCs w:val="20"/>
                <w:lang w:val="en-US" w:eastAsia="en-US"/>
              </w:rPr>
              <w:t xml:space="preserve"> </w:t>
            </w:r>
            <w:proofErr w:type="spellStart"/>
            <w:r w:rsidRPr="00086EFA">
              <w:rPr>
                <w:bCs/>
                <w:i/>
                <w:noProof w:val="0"/>
                <w:sz w:val="20"/>
                <w:szCs w:val="20"/>
                <w:lang w:val="en-US" w:eastAsia="en-US"/>
              </w:rPr>
              <w:t>execuție</w:t>
            </w:r>
            <w:proofErr w:type="spellEnd"/>
            <w:r w:rsidRPr="00086EFA">
              <w:rPr>
                <w:bCs/>
                <w:i/>
                <w:noProof w:val="0"/>
                <w:sz w:val="20"/>
                <w:szCs w:val="20"/>
                <w:lang w:val="en-US" w:eastAsia="en-US"/>
              </w:rPr>
              <w:t xml:space="preserve"> la </w:t>
            </w:r>
            <w:proofErr w:type="spellStart"/>
            <w:r w:rsidRPr="00086EFA">
              <w:rPr>
                <w:bCs/>
                <w:i/>
                <w:noProof w:val="0"/>
                <w:sz w:val="20"/>
                <w:szCs w:val="20"/>
                <w:lang w:val="en-US" w:eastAsia="en-US"/>
              </w:rPr>
              <w:t>procedura</w:t>
            </w:r>
            <w:proofErr w:type="spellEnd"/>
            <w:r w:rsidRPr="00086EFA">
              <w:rPr>
                <w:bCs/>
                <w:i/>
                <w:noProof w:val="0"/>
                <w:sz w:val="20"/>
                <w:szCs w:val="20"/>
                <w:lang w:val="en-US" w:eastAsia="en-US"/>
              </w:rPr>
              <w:t xml:space="preserve"> de </w:t>
            </w:r>
            <w:proofErr w:type="spellStart"/>
            <w:r w:rsidRPr="00086EFA">
              <w:rPr>
                <w:bCs/>
                <w:i/>
                <w:noProof w:val="0"/>
                <w:sz w:val="20"/>
                <w:szCs w:val="20"/>
                <w:lang w:val="en-US" w:eastAsia="en-US"/>
              </w:rPr>
              <w:t>achiziție</w:t>
            </w:r>
            <w:proofErr w:type="spellEnd"/>
            <w:r w:rsidRPr="00086EFA">
              <w:rPr>
                <w:bCs/>
                <w:i/>
                <w:noProof w:val="0"/>
                <w:sz w:val="20"/>
                <w:szCs w:val="20"/>
                <w:lang w:val="en-US" w:eastAsia="en-US"/>
              </w:rPr>
              <w:t xml:space="preserve"> </w:t>
            </w:r>
            <w:proofErr w:type="gramStart"/>
            <w:r w:rsidRPr="00086EFA">
              <w:rPr>
                <w:bCs/>
                <w:i/>
                <w:noProof w:val="0"/>
                <w:sz w:val="20"/>
                <w:szCs w:val="20"/>
                <w:lang w:val="en-US" w:eastAsia="en-US"/>
              </w:rPr>
              <w:t>nr._</w:t>
            </w:r>
            <w:proofErr w:type="gramEnd"/>
            <w:r w:rsidRPr="00086EFA">
              <w:rPr>
                <w:bCs/>
                <w:i/>
                <w:noProof w:val="0"/>
                <w:sz w:val="20"/>
                <w:szCs w:val="20"/>
                <w:lang w:val="en-US" w:eastAsia="en-US"/>
              </w:rPr>
              <w:t>________</w:t>
            </w:r>
          </w:p>
        </w:tc>
        <w:tc>
          <w:tcPr>
            <w:tcW w:w="1134" w:type="dxa"/>
            <w:shd w:val="clear" w:color="auto" w:fill="FFFFFF"/>
          </w:tcPr>
          <w:p w14:paraId="604D3F60" w14:textId="77777777" w:rsidR="00086EFA" w:rsidRPr="00086EFA" w:rsidRDefault="00086EFA" w:rsidP="00086EFA">
            <w:pPr>
              <w:rPr>
                <w:iCs/>
                <w:noProof w:val="0"/>
                <w:lang w:val="ro-MD"/>
              </w:rPr>
            </w:pPr>
            <w:r w:rsidRPr="00086EFA">
              <w:rPr>
                <w:b/>
                <w:noProof w:val="0"/>
                <w:lang w:val="en-US" w:eastAsia="en-US"/>
              </w:rPr>
              <w:t xml:space="preserve">Se </w:t>
            </w:r>
            <w:proofErr w:type="spellStart"/>
            <w:r w:rsidRPr="00086EFA">
              <w:rPr>
                <w:b/>
                <w:noProof w:val="0"/>
                <w:lang w:val="en-US" w:eastAsia="en-US"/>
              </w:rPr>
              <w:t>prezintă</w:t>
            </w:r>
            <w:proofErr w:type="spellEnd"/>
            <w:r w:rsidRPr="00086EFA">
              <w:rPr>
                <w:b/>
                <w:noProof w:val="0"/>
                <w:lang w:val="en-US" w:eastAsia="en-US"/>
              </w:rPr>
              <w:t xml:space="preserve"> la </w:t>
            </w:r>
            <w:proofErr w:type="spellStart"/>
            <w:r w:rsidRPr="00086EFA">
              <w:rPr>
                <w:b/>
                <w:noProof w:val="0"/>
                <w:lang w:val="en-US" w:eastAsia="en-US"/>
              </w:rPr>
              <w:t>încheierea</w:t>
            </w:r>
            <w:proofErr w:type="spellEnd"/>
            <w:r w:rsidRPr="00086EFA">
              <w:rPr>
                <w:b/>
                <w:noProof w:val="0"/>
                <w:lang w:val="en-US" w:eastAsia="en-US"/>
              </w:rPr>
              <w:t xml:space="preserve"> </w:t>
            </w:r>
            <w:proofErr w:type="spellStart"/>
            <w:r w:rsidRPr="00086EFA">
              <w:rPr>
                <w:b/>
                <w:noProof w:val="0"/>
                <w:lang w:val="en-US" w:eastAsia="en-US"/>
              </w:rPr>
              <w:t>contractului</w:t>
            </w:r>
            <w:proofErr w:type="spellEnd"/>
          </w:p>
        </w:tc>
      </w:tr>
      <w:tr w:rsidR="00086EFA" w:rsidRPr="00086EFA" w14:paraId="1CF9454B" w14:textId="77777777" w:rsidTr="00D44D72">
        <w:trPr>
          <w:trHeight w:val="997"/>
          <w:jc w:val="center"/>
        </w:trPr>
        <w:tc>
          <w:tcPr>
            <w:tcW w:w="562" w:type="dxa"/>
            <w:shd w:val="clear" w:color="auto" w:fill="FFFFFF"/>
          </w:tcPr>
          <w:p w14:paraId="24B6DA4D" w14:textId="77777777" w:rsidR="00086EFA" w:rsidRPr="00086EFA" w:rsidRDefault="00086EFA" w:rsidP="00086EFA">
            <w:pPr>
              <w:tabs>
                <w:tab w:val="left" w:pos="1134"/>
              </w:tabs>
              <w:ind w:left="-120" w:right="-108"/>
              <w:contextualSpacing/>
              <w:jc w:val="center"/>
              <w:rPr>
                <w:iCs/>
                <w:noProof w:val="0"/>
                <w:lang w:val="en-US"/>
              </w:rPr>
            </w:pPr>
            <w:r w:rsidRPr="00086EFA">
              <w:rPr>
                <w:iCs/>
                <w:noProof w:val="0"/>
                <w:lang w:val="en-US"/>
              </w:rPr>
              <w:t>28</w:t>
            </w:r>
          </w:p>
        </w:tc>
        <w:tc>
          <w:tcPr>
            <w:tcW w:w="2410" w:type="dxa"/>
            <w:shd w:val="clear" w:color="auto" w:fill="FFFFFF"/>
          </w:tcPr>
          <w:p w14:paraId="15E17AC4" w14:textId="77777777" w:rsidR="00086EFA" w:rsidRPr="00086EFA" w:rsidRDefault="00086EFA" w:rsidP="00086EFA">
            <w:pPr>
              <w:ind w:left="29"/>
              <w:rPr>
                <w:noProof w:val="0"/>
                <w:lang w:val="en-US"/>
              </w:rPr>
            </w:pPr>
            <w:proofErr w:type="spellStart"/>
            <w:r w:rsidRPr="00086EFA">
              <w:rPr>
                <w:noProof w:val="0"/>
                <w:lang w:val="en-US"/>
              </w:rPr>
              <w:t>Garanție</w:t>
            </w:r>
            <w:proofErr w:type="spellEnd"/>
            <w:r w:rsidRPr="00086EFA">
              <w:rPr>
                <w:noProof w:val="0"/>
                <w:lang w:val="en-US"/>
              </w:rPr>
              <w:t xml:space="preserve"> </w:t>
            </w:r>
            <w:proofErr w:type="spellStart"/>
            <w:r w:rsidRPr="00086EFA">
              <w:rPr>
                <w:noProof w:val="0"/>
                <w:lang w:val="en-US"/>
              </w:rPr>
              <w:t>pentru</w:t>
            </w:r>
            <w:proofErr w:type="spellEnd"/>
            <w:r w:rsidRPr="00086EFA">
              <w:rPr>
                <w:noProof w:val="0"/>
                <w:lang w:val="en-US"/>
              </w:rPr>
              <w:t xml:space="preserve"> </w:t>
            </w:r>
            <w:proofErr w:type="spellStart"/>
            <w:r w:rsidRPr="00086EFA">
              <w:rPr>
                <w:noProof w:val="0"/>
                <w:lang w:val="en-US"/>
              </w:rPr>
              <w:t>ofertă</w:t>
            </w:r>
            <w:proofErr w:type="spellEnd"/>
            <w:r w:rsidRPr="00086EFA">
              <w:rPr>
                <w:noProof w:val="0"/>
                <w:lang w:val="en-US"/>
              </w:rPr>
              <w:t xml:space="preserve">, 1% din </w:t>
            </w:r>
            <w:proofErr w:type="spellStart"/>
            <w:r w:rsidRPr="00086EFA">
              <w:rPr>
                <w:noProof w:val="0"/>
                <w:lang w:val="en-US"/>
              </w:rPr>
              <w:t>valoarea</w:t>
            </w:r>
            <w:proofErr w:type="spellEnd"/>
            <w:r w:rsidRPr="00086EFA">
              <w:rPr>
                <w:noProof w:val="0"/>
                <w:lang w:val="en-US"/>
              </w:rPr>
              <w:t xml:space="preserve"> </w:t>
            </w:r>
            <w:proofErr w:type="spellStart"/>
            <w:r w:rsidRPr="00086EFA">
              <w:rPr>
                <w:noProof w:val="0"/>
                <w:lang w:val="en-US"/>
              </w:rPr>
              <w:t>ofertei</w:t>
            </w:r>
            <w:proofErr w:type="spellEnd"/>
            <w:r w:rsidRPr="00086EFA">
              <w:rPr>
                <w:noProof w:val="0"/>
                <w:lang w:val="en-US"/>
              </w:rPr>
              <w:t xml:space="preserve"> </w:t>
            </w:r>
            <w:proofErr w:type="spellStart"/>
            <w:r w:rsidRPr="00086EFA">
              <w:rPr>
                <w:noProof w:val="0"/>
                <w:lang w:val="en-US"/>
              </w:rPr>
              <w:t>fără</w:t>
            </w:r>
            <w:proofErr w:type="spellEnd"/>
            <w:r w:rsidRPr="00086EFA">
              <w:rPr>
                <w:noProof w:val="0"/>
                <w:lang w:val="en-US"/>
              </w:rPr>
              <w:t xml:space="preserve"> TVA</w:t>
            </w:r>
          </w:p>
        </w:tc>
        <w:tc>
          <w:tcPr>
            <w:tcW w:w="6521" w:type="dxa"/>
            <w:shd w:val="clear" w:color="auto" w:fill="FFFFFF"/>
          </w:tcPr>
          <w:p w14:paraId="062F6CED" w14:textId="77777777" w:rsidR="00086EFA" w:rsidRPr="00086EFA" w:rsidRDefault="00086EFA" w:rsidP="00086EFA">
            <w:pPr>
              <w:ind w:left="10" w:right="35"/>
              <w:rPr>
                <w:noProof w:val="0"/>
                <w:sz w:val="20"/>
                <w:szCs w:val="20"/>
                <w:lang w:val="en-US" w:eastAsia="en-US"/>
              </w:rPr>
            </w:pPr>
            <w:r w:rsidRPr="00086EFA">
              <w:rPr>
                <w:noProof w:val="0"/>
                <w:sz w:val="20"/>
                <w:szCs w:val="20"/>
                <w:lang w:val="en-US" w:eastAsia="en-US"/>
              </w:rPr>
              <w:t xml:space="preserve">Original </w:t>
            </w:r>
          </w:p>
          <w:p w14:paraId="64726AA8" w14:textId="77777777" w:rsidR="00086EFA" w:rsidRPr="00086EFA" w:rsidRDefault="00086EFA" w:rsidP="00086EFA">
            <w:pPr>
              <w:numPr>
                <w:ilvl w:val="0"/>
                <w:numId w:val="38"/>
              </w:numPr>
              <w:ind w:right="35"/>
              <w:rPr>
                <w:noProof w:val="0"/>
                <w:sz w:val="20"/>
                <w:szCs w:val="20"/>
                <w:lang w:val="en-US" w:eastAsia="en-US"/>
              </w:rPr>
            </w:pPr>
            <w:proofErr w:type="spellStart"/>
            <w:r w:rsidRPr="00086EFA">
              <w:rPr>
                <w:noProof w:val="0"/>
                <w:sz w:val="20"/>
                <w:szCs w:val="20"/>
                <w:lang w:val="en-US" w:eastAsia="en-US"/>
              </w:rPr>
              <w:t>Scrisoare</w:t>
            </w:r>
            <w:proofErr w:type="spellEnd"/>
            <w:r w:rsidRPr="00086EFA">
              <w:rPr>
                <w:noProof w:val="0"/>
                <w:sz w:val="20"/>
                <w:szCs w:val="20"/>
                <w:lang w:val="en-US" w:eastAsia="en-US"/>
              </w:rPr>
              <w:t xml:space="preserve"> de </w:t>
            </w:r>
            <w:proofErr w:type="spellStart"/>
            <w:r w:rsidRPr="00086EFA">
              <w:rPr>
                <w:noProof w:val="0"/>
                <w:sz w:val="20"/>
                <w:szCs w:val="20"/>
                <w:lang w:val="en-US" w:eastAsia="en-US"/>
              </w:rPr>
              <w:t>garanție</w:t>
            </w:r>
            <w:proofErr w:type="spellEnd"/>
            <w:r w:rsidRPr="00086EFA">
              <w:rPr>
                <w:noProof w:val="0"/>
                <w:sz w:val="20"/>
                <w:szCs w:val="20"/>
                <w:lang w:val="en-US" w:eastAsia="en-US"/>
              </w:rPr>
              <w:t xml:space="preserve"> </w:t>
            </w:r>
            <w:proofErr w:type="spellStart"/>
            <w:r w:rsidRPr="00086EFA">
              <w:rPr>
                <w:noProof w:val="0"/>
                <w:sz w:val="20"/>
                <w:szCs w:val="20"/>
                <w:lang w:val="en-US" w:eastAsia="en-US"/>
              </w:rPr>
              <w:t>bancară</w:t>
            </w:r>
            <w:proofErr w:type="spellEnd"/>
            <w:r w:rsidRPr="00086EFA">
              <w:rPr>
                <w:noProof w:val="0"/>
                <w:sz w:val="20"/>
                <w:szCs w:val="20"/>
                <w:lang w:val="en-US" w:eastAsia="en-US"/>
              </w:rPr>
              <w:t xml:space="preserve"> </w:t>
            </w:r>
            <w:proofErr w:type="spellStart"/>
            <w:r w:rsidRPr="00086EFA">
              <w:rPr>
                <w:noProof w:val="0"/>
                <w:sz w:val="20"/>
                <w:szCs w:val="20"/>
                <w:lang w:val="en-US" w:eastAsia="en-US"/>
              </w:rPr>
              <w:t>emisă</w:t>
            </w:r>
            <w:proofErr w:type="spellEnd"/>
            <w:r w:rsidRPr="00086EFA">
              <w:rPr>
                <w:noProof w:val="0"/>
                <w:sz w:val="20"/>
                <w:szCs w:val="20"/>
                <w:lang w:val="en-US" w:eastAsia="en-US"/>
              </w:rPr>
              <w:t xml:space="preserve"> de o </w:t>
            </w:r>
            <w:proofErr w:type="spellStart"/>
            <w:r w:rsidRPr="00086EFA">
              <w:rPr>
                <w:noProof w:val="0"/>
                <w:sz w:val="20"/>
                <w:szCs w:val="20"/>
                <w:lang w:val="en-US" w:eastAsia="en-US"/>
              </w:rPr>
              <w:t>bancă</w:t>
            </w:r>
            <w:proofErr w:type="spellEnd"/>
            <w:r w:rsidRPr="00086EFA">
              <w:rPr>
                <w:noProof w:val="0"/>
                <w:sz w:val="20"/>
                <w:szCs w:val="20"/>
                <w:lang w:val="en-US" w:eastAsia="en-US"/>
              </w:rPr>
              <w:t xml:space="preserve"> </w:t>
            </w:r>
            <w:proofErr w:type="spellStart"/>
            <w:r w:rsidRPr="00086EFA">
              <w:rPr>
                <w:noProof w:val="0"/>
                <w:sz w:val="20"/>
                <w:szCs w:val="20"/>
                <w:lang w:val="en-US" w:eastAsia="en-US"/>
              </w:rPr>
              <w:t>comercială</w:t>
            </w:r>
            <w:proofErr w:type="spellEnd"/>
            <w:r w:rsidRPr="00086EFA">
              <w:rPr>
                <w:noProof w:val="0"/>
                <w:sz w:val="20"/>
                <w:szCs w:val="20"/>
                <w:lang w:val="en-US" w:eastAsia="en-US"/>
              </w:rPr>
              <w:t xml:space="preserve">, conform </w:t>
            </w:r>
            <w:proofErr w:type="spellStart"/>
            <w:r w:rsidRPr="00086EFA">
              <w:rPr>
                <w:noProof w:val="0"/>
                <w:sz w:val="20"/>
                <w:szCs w:val="20"/>
                <w:lang w:val="en-US" w:eastAsia="en-US"/>
              </w:rPr>
              <w:t>Anexei</w:t>
            </w:r>
            <w:proofErr w:type="spellEnd"/>
            <w:r w:rsidRPr="00086EFA">
              <w:rPr>
                <w:noProof w:val="0"/>
                <w:sz w:val="20"/>
                <w:szCs w:val="20"/>
                <w:lang w:val="en-US" w:eastAsia="en-US"/>
              </w:rPr>
              <w:t xml:space="preserve"> nr.9 la </w:t>
            </w:r>
            <w:proofErr w:type="spellStart"/>
            <w:r w:rsidRPr="00086EFA">
              <w:rPr>
                <w:noProof w:val="0"/>
                <w:sz w:val="20"/>
                <w:szCs w:val="20"/>
                <w:lang w:val="en-US" w:eastAsia="en-US"/>
              </w:rPr>
              <w:t>Documentația</w:t>
            </w:r>
            <w:proofErr w:type="spellEnd"/>
            <w:r w:rsidRPr="00086EFA">
              <w:rPr>
                <w:noProof w:val="0"/>
                <w:sz w:val="20"/>
                <w:szCs w:val="20"/>
                <w:lang w:val="en-US" w:eastAsia="en-US"/>
              </w:rPr>
              <w:t xml:space="preserve"> </w:t>
            </w:r>
            <w:proofErr w:type="spellStart"/>
            <w:proofErr w:type="gramStart"/>
            <w:r w:rsidRPr="00086EFA">
              <w:rPr>
                <w:noProof w:val="0"/>
                <w:sz w:val="20"/>
                <w:szCs w:val="20"/>
                <w:lang w:val="en-US" w:eastAsia="en-US"/>
              </w:rPr>
              <w:t>Standart</w:t>
            </w:r>
            <w:proofErr w:type="spellEnd"/>
            <w:r w:rsidRPr="00086EFA">
              <w:rPr>
                <w:noProof w:val="0"/>
                <w:sz w:val="20"/>
                <w:szCs w:val="20"/>
                <w:lang w:val="en-US" w:eastAsia="en-US"/>
              </w:rPr>
              <w:t xml:space="preserve">  </w:t>
            </w:r>
            <w:proofErr w:type="spellStart"/>
            <w:r w:rsidRPr="00086EFA">
              <w:rPr>
                <w:noProof w:val="0"/>
                <w:sz w:val="20"/>
                <w:szCs w:val="20"/>
                <w:lang w:val="en-US" w:eastAsia="en-US"/>
              </w:rPr>
              <w:t>sau</w:t>
            </w:r>
            <w:proofErr w:type="spellEnd"/>
            <w:proofErr w:type="gramEnd"/>
            <w:r w:rsidRPr="00086EFA">
              <w:rPr>
                <w:noProof w:val="0"/>
                <w:sz w:val="20"/>
                <w:szCs w:val="20"/>
                <w:lang w:val="en-US" w:eastAsia="en-US"/>
              </w:rPr>
              <w:t xml:space="preserve"> </w:t>
            </w:r>
          </w:p>
          <w:p w14:paraId="14728F78" w14:textId="77777777" w:rsidR="00086EFA" w:rsidRPr="00086EFA" w:rsidRDefault="00086EFA" w:rsidP="00086EFA">
            <w:pPr>
              <w:numPr>
                <w:ilvl w:val="0"/>
                <w:numId w:val="38"/>
              </w:numPr>
              <w:ind w:right="35"/>
              <w:rPr>
                <w:noProof w:val="0"/>
                <w:sz w:val="20"/>
                <w:szCs w:val="20"/>
                <w:lang w:val="en-US" w:eastAsia="en-US"/>
              </w:rPr>
            </w:pPr>
            <w:r w:rsidRPr="00086EFA">
              <w:rPr>
                <w:noProof w:val="0"/>
                <w:sz w:val="20"/>
                <w:szCs w:val="20"/>
                <w:lang w:val="en-US" w:eastAsia="en-US"/>
              </w:rPr>
              <w:t xml:space="preserve"> transfer pe </w:t>
            </w:r>
            <w:proofErr w:type="spellStart"/>
            <w:r w:rsidRPr="00086EFA">
              <w:rPr>
                <w:noProof w:val="0"/>
                <w:sz w:val="20"/>
                <w:szCs w:val="20"/>
                <w:lang w:val="en-US" w:eastAsia="en-US"/>
              </w:rPr>
              <w:t>contul</w:t>
            </w:r>
            <w:proofErr w:type="spellEnd"/>
            <w:r w:rsidRPr="00086EFA">
              <w:rPr>
                <w:noProof w:val="0"/>
                <w:sz w:val="20"/>
                <w:szCs w:val="20"/>
                <w:lang w:val="en-US" w:eastAsia="en-US"/>
              </w:rPr>
              <w:t xml:space="preserve"> </w:t>
            </w:r>
            <w:proofErr w:type="spellStart"/>
            <w:r w:rsidRPr="00086EFA">
              <w:rPr>
                <w:noProof w:val="0"/>
                <w:sz w:val="20"/>
                <w:szCs w:val="20"/>
                <w:lang w:val="en-US" w:eastAsia="en-US"/>
              </w:rPr>
              <w:t>autoritatii</w:t>
            </w:r>
            <w:proofErr w:type="spellEnd"/>
            <w:r w:rsidRPr="00086EFA">
              <w:rPr>
                <w:noProof w:val="0"/>
                <w:sz w:val="20"/>
                <w:szCs w:val="20"/>
                <w:lang w:val="en-US" w:eastAsia="en-US"/>
              </w:rPr>
              <w:t xml:space="preserve"> </w:t>
            </w:r>
            <w:proofErr w:type="spellStart"/>
            <w:r w:rsidRPr="00086EFA">
              <w:rPr>
                <w:noProof w:val="0"/>
                <w:sz w:val="20"/>
                <w:szCs w:val="20"/>
                <w:lang w:val="en-US" w:eastAsia="en-US"/>
              </w:rPr>
              <w:t>contractante</w:t>
            </w:r>
            <w:proofErr w:type="spellEnd"/>
            <w:r w:rsidRPr="00086EFA">
              <w:rPr>
                <w:noProof w:val="0"/>
                <w:sz w:val="20"/>
                <w:szCs w:val="20"/>
                <w:lang w:val="en-US" w:eastAsia="en-US"/>
              </w:rPr>
              <w:t>;</w:t>
            </w:r>
          </w:p>
          <w:p w14:paraId="09F6994E" w14:textId="77777777" w:rsidR="00086EFA" w:rsidRPr="00086EFA" w:rsidRDefault="00086EFA" w:rsidP="00086EFA">
            <w:pPr>
              <w:ind w:left="370" w:right="35"/>
              <w:rPr>
                <w:noProof w:val="0"/>
                <w:sz w:val="20"/>
                <w:szCs w:val="20"/>
                <w:lang w:val="en-US" w:eastAsia="en-US"/>
              </w:rPr>
            </w:pPr>
            <w:r w:rsidRPr="00086EFA">
              <w:rPr>
                <w:noProof w:val="0"/>
                <w:sz w:val="20"/>
                <w:szCs w:val="20"/>
                <w:lang w:val="en-US" w:eastAsia="en-US"/>
              </w:rPr>
              <w:t xml:space="preserve">IMSP </w:t>
            </w:r>
            <w:proofErr w:type="spellStart"/>
            <w:r w:rsidRPr="00086EFA">
              <w:rPr>
                <w:noProof w:val="0"/>
                <w:sz w:val="20"/>
                <w:szCs w:val="20"/>
                <w:lang w:val="en-US" w:eastAsia="en-US"/>
              </w:rPr>
              <w:t>Spitalul</w:t>
            </w:r>
            <w:proofErr w:type="spellEnd"/>
            <w:r w:rsidRPr="00086EFA">
              <w:rPr>
                <w:noProof w:val="0"/>
                <w:sz w:val="20"/>
                <w:szCs w:val="20"/>
                <w:lang w:val="en-US" w:eastAsia="en-US"/>
              </w:rPr>
              <w:t xml:space="preserve"> </w:t>
            </w:r>
            <w:proofErr w:type="spellStart"/>
            <w:r w:rsidRPr="00086EFA">
              <w:rPr>
                <w:noProof w:val="0"/>
                <w:sz w:val="20"/>
                <w:szCs w:val="20"/>
                <w:lang w:val="en-US" w:eastAsia="en-US"/>
              </w:rPr>
              <w:t>Raional</w:t>
            </w:r>
            <w:proofErr w:type="spellEnd"/>
            <w:r w:rsidRPr="00086EFA">
              <w:rPr>
                <w:noProof w:val="0"/>
                <w:sz w:val="20"/>
                <w:szCs w:val="20"/>
                <w:lang w:val="en-US" w:eastAsia="en-US"/>
              </w:rPr>
              <w:t xml:space="preserve"> </w:t>
            </w:r>
            <w:proofErr w:type="spellStart"/>
            <w:r w:rsidRPr="00086EFA">
              <w:rPr>
                <w:noProof w:val="0"/>
                <w:sz w:val="20"/>
                <w:szCs w:val="20"/>
                <w:lang w:val="en-US" w:eastAsia="en-US"/>
              </w:rPr>
              <w:t>Cimislia</w:t>
            </w:r>
            <w:proofErr w:type="spellEnd"/>
          </w:p>
          <w:p w14:paraId="54640D57" w14:textId="77777777" w:rsidR="00086EFA" w:rsidRPr="00086EFA" w:rsidRDefault="00086EFA" w:rsidP="00086EFA">
            <w:pPr>
              <w:ind w:left="10" w:right="35"/>
              <w:rPr>
                <w:noProof w:val="0"/>
                <w:sz w:val="20"/>
                <w:szCs w:val="20"/>
                <w:lang w:val="en-US" w:eastAsia="en-US"/>
              </w:rPr>
            </w:pPr>
            <w:proofErr w:type="spellStart"/>
            <w:proofErr w:type="gramStart"/>
            <w:r w:rsidRPr="00086EFA">
              <w:rPr>
                <w:noProof w:val="0"/>
                <w:sz w:val="20"/>
                <w:szCs w:val="20"/>
                <w:lang w:val="en-US" w:eastAsia="en-US"/>
              </w:rPr>
              <w:t>or.Cimislia</w:t>
            </w:r>
            <w:proofErr w:type="gramEnd"/>
            <w:r w:rsidRPr="00086EFA">
              <w:rPr>
                <w:noProof w:val="0"/>
                <w:sz w:val="20"/>
                <w:szCs w:val="20"/>
                <w:lang w:val="en-US" w:eastAsia="en-US"/>
              </w:rPr>
              <w:t>,str.Alexandru</w:t>
            </w:r>
            <w:proofErr w:type="spellEnd"/>
            <w:r w:rsidRPr="00086EFA">
              <w:rPr>
                <w:noProof w:val="0"/>
                <w:sz w:val="20"/>
                <w:szCs w:val="20"/>
                <w:lang w:val="en-US" w:eastAsia="en-US"/>
              </w:rPr>
              <w:t xml:space="preserve"> </w:t>
            </w:r>
            <w:proofErr w:type="spellStart"/>
            <w:r w:rsidRPr="00086EFA">
              <w:rPr>
                <w:noProof w:val="0"/>
                <w:sz w:val="20"/>
                <w:szCs w:val="20"/>
                <w:lang w:val="en-US" w:eastAsia="en-US"/>
              </w:rPr>
              <w:t>cel</w:t>
            </w:r>
            <w:proofErr w:type="spellEnd"/>
            <w:r w:rsidRPr="00086EFA">
              <w:rPr>
                <w:noProof w:val="0"/>
                <w:sz w:val="20"/>
                <w:szCs w:val="20"/>
                <w:lang w:val="en-US" w:eastAsia="en-US"/>
              </w:rPr>
              <w:t xml:space="preserve"> Bun 135</w:t>
            </w:r>
          </w:p>
          <w:p w14:paraId="1D60B1CD" w14:textId="77777777" w:rsidR="00086EFA" w:rsidRPr="00086EFA" w:rsidRDefault="00086EFA" w:rsidP="00086EFA">
            <w:pPr>
              <w:ind w:right="35"/>
              <w:rPr>
                <w:noProof w:val="0"/>
                <w:sz w:val="20"/>
                <w:szCs w:val="20"/>
                <w:lang w:val="en-US" w:eastAsia="en-US"/>
              </w:rPr>
            </w:pPr>
            <w:proofErr w:type="spellStart"/>
            <w:proofErr w:type="gramStart"/>
            <w:r w:rsidRPr="00086EFA">
              <w:rPr>
                <w:noProof w:val="0"/>
                <w:sz w:val="20"/>
                <w:szCs w:val="20"/>
                <w:lang w:val="en-US" w:eastAsia="en-US"/>
              </w:rPr>
              <w:t>BC”Moldova</w:t>
            </w:r>
            <w:proofErr w:type="gramEnd"/>
            <w:r w:rsidRPr="00086EFA">
              <w:rPr>
                <w:noProof w:val="0"/>
                <w:sz w:val="20"/>
                <w:szCs w:val="20"/>
                <w:lang w:val="en-US" w:eastAsia="en-US"/>
              </w:rPr>
              <w:t>-AgroindBanK”SA</w:t>
            </w:r>
            <w:proofErr w:type="spellEnd"/>
            <w:r w:rsidRPr="00086EFA">
              <w:rPr>
                <w:noProof w:val="0"/>
                <w:sz w:val="20"/>
                <w:szCs w:val="20"/>
                <w:lang w:val="en-US" w:eastAsia="en-US"/>
              </w:rPr>
              <w:t xml:space="preserve"> </w:t>
            </w:r>
            <w:proofErr w:type="spellStart"/>
            <w:r w:rsidRPr="00086EFA">
              <w:rPr>
                <w:noProof w:val="0"/>
                <w:sz w:val="20"/>
                <w:szCs w:val="20"/>
                <w:lang w:val="en-US" w:eastAsia="en-US"/>
              </w:rPr>
              <w:t>fil.Cimislia</w:t>
            </w:r>
            <w:proofErr w:type="spellEnd"/>
          </w:p>
          <w:p w14:paraId="2191CE3B" w14:textId="77777777" w:rsidR="00086EFA" w:rsidRPr="00086EFA" w:rsidRDefault="00086EFA" w:rsidP="00086EFA">
            <w:pPr>
              <w:ind w:left="10" w:right="35"/>
              <w:rPr>
                <w:noProof w:val="0"/>
                <w:sz w:val="20"/>
                <w:szCs w:val="20"/>
                <w:lang w:val="en-US" w:eastAsia="en-US"/>
              </w:rPr>
            </w:pPr>
            <w:proofErr w:type="spellStart"/>
            <w:r w:rsidRPr="00086EFA">
              <w:rPr>
                <w:noProof w:val="0"/>
                <w:sz w:val="20"/>
                <w:szCs w:val="20"/>
                <w:lang w:val="en-US" w:eastAsia="en-US"/>
              </w:rPr>
              <w:t>Codul</w:t>
            </w:r>
            <w:proofErr w:type="spellEnd"/>
            <w:r w:rsidRPr="00086EFA">
              <w:rPr>
                <w:noProof w:val="0"/>
                <w:sz w:val="20"/>
                <w:szCs w:val="20"/>
                <w:lang w:val="en-US" w:eastAsia="en-US"/>
              </w:rPr>
              <w:t xml:space="preserve"> IBAN:</w:t>
            </w:r>
          </w:p>
          <w:p w14:paraId="71A16F38" w14:textId="77777777" w:rsidR="00086EFA" w:rsidRPr="00086EFA" w:rsidRDefault="00086EFA" w:rsidP="00086EFA">
            <w:pPr>
              <w:ind w:left="10" w:right="35"/>
              <w:rPr>
                <w:noProof w:val="0"/>
                <w:sz w:val="20"/>
                <w:szCs w:val="20"/>
                <w:lang w:val="en-US" w:eastAsia="en-US"/>
              </w:rPr>
            </w:pPr>
            <w:r w:rsidRPr="00086EFA">
              <w:rPr>
                <w:noProof w:val="0"/>
                <w:sz w:val="20"/>
                <w:szCs w:val="20"/>
                <w:lang w:val="en-US" w:eastAsia="en-US"/>
              </w:rPr>
              <w:t xml:space="preserve"> MD79AG000000022512564163</w:t>
            </w:r>
          </w:p>
          <w:p w14:paraId="5934A39D" w14:textId="77777777" w:rsidR="00086EFA" w:rsidRPr="00086EFA" w:rsidRDefault="00086EFA" w:rsidP="00086EFA">
            <w:pPr>
              <w:ind w:left="10" w:right="35"/>
              <w:rPr>
                <w:noProof w:val="0"/>
                <w:sz w:val="20"/>
                <w:szCs w:val="20"/>
                <w:lang w:val="en-US" w:eastAsia="en-US"/>
              </w:rPr>
            </w:pPr>
            <w:r w:rsidRPr="00086EFA">
              <w:rPr>
                <w:noProof w:val="0"/>
                <w:sz w:val="20"/>
                <w:szCs w:val="20"/>
                <w:lang w:val="en-US" w:eastAsia="en-US"/>
              </w:rPr>
              <w:t>C.f:1003605150319</w:t>
            </w:r>
          </w:p>
          <w:p w14:paraId="5375AA02" w14:textId="77777777" w:rsidR="00086EFA" w:rsidRPr="00086EFA" w:rsidRDefault="00086EFA" w:rsidP="00086EFA">
            <w:pPr>
              <w:tabs>
                <w:tab w:val="left" w:pos="540"/>
              </w:tabs>
              <w:suppressAutoHyphens/>
              <w:rPr>
                <w:bCs/>
                <w:i/>
                <w:noProof w:val="0"/>
                <w:sz w:val="20"/>
                <w:szCs w:val="20"/>
                <w:lang w:val="en-US" w:eastAsia="en-US"/>
              </w:rPr>
            </w:pPr>
            <w:proofErr w:type="gramStart"/>
            <w:r w:rsidRPr="00086EFA">
              <w:rPr>
                <w:noProof w:val="0"/>
                <w:sz w:val="20"/>
                <w:szCs w:val="20"/>
                <w:lang w:val="en-US" w:eastAsia="en-US"/>
              </w:rPr>
              <w:t>c.b:AGRNMD</w:t>
            </w:r>
            <w:proofErr w:type="gramEnd"/>
            <w:r w:rsidRPr="00086EFA">
              <w:rPr>
                <w:noProof w:val="0"/>
                <w:sz w:val="20"/>
                <w:szCs w:val="20"/>
                <w:lang w:val="en-US" w:eastAsia="en-US"/>
              </w:rPr>
              <w:t>2X782</w:t>
            </w:r>
            <w:r w:rsidRPr="00086EFA">
              <w:rPr>
                <w:bCs/>
                <w:i/>
                <w:noProof w:val="0"/>
                <w:sz w:val="20"/>
                <w:szCs w:val="20"/>
                <w:lang w:val="en-US" w:eastAsia="en-US"/>
              </w:rPr>
              <w:t xml:space="preserve">Cu nota </w:t>
            </w:r>
            <w:proofErr w:type="spellStart"/>
            <w:r w:rsidRPr="00086EFA">
              <w:rPr>
                <w:bCs/>
                <w:i/>
                <w:noProof w:val="0"/>
                <w:sz w:val="20"/>
                <w:szCs w:val="20"/>
                <w:lang w:val="en-US" w:eastAsia="en-US"/>
              </w:rPr>
              <w:t>Garanția</w:t>
            </w:r>
            <w:proofErr w:type="spellEnd"/>
            <w:r w:rsidRPr="00086EFA">
              <w:rPr>
                <w:bCs/>
                <w:i/>
                <w:noProof w:val="0"/>
                <w:sz w:val="20"/>
                <w:szCs w:val="20"/>
                <w:lang w:val="en-US" w:eastAsia="en-US"/>
              </w:rPr>
              <w:t xml:space="preserve"> </w:t>
            </w:r>
            <w:proofErr w:type="spellStart"/>
            <w:r w:rsidRPr="00086EFA">
              <w:rPr>
                <w:bCs/>
                <w:i/>
                <w:noProof w:val="0"/>
                <w:sz w:val="20"/>
                <w:szCs w:val="20"/>
                <w:lang w:val="en-US" w:eastAsia="en-US"/>
              </w:rPr>
              <w:t>pentru</w:t>
            </w:r>
            <w:proofErr w:type="spellEnd"/>
            <w:r w:rsidRPr="00086EFA">
              <w:rPr>
                <w:bCs/>
                <w:i/>
                <w:noProof w:val="0"/>
                <w:sz w:val="20"/>
                <w:szCs w:val="20"/>
                <w:lang w:val="en-US" w:eastAsia="en-US"/>
              </w:rPr>
              <w:t xml:space="preserve"> </w:t>
            </w:r>
            <w:proofErr w:type="spellStart"/>
            <w:r w:rsidRPr="00086EFA">
              <w:rPr>
                <w:bCs/>
                <w:i/>
                <w:noProof w:val="0"/>
                <w:sz w:val="20"/>
                <w:szCs w:val="20"/>
                <w:lang w:val="en-US" w:eastAsia="en-US"/>
              </w:rPr>
              <w:t>oferta</w:t>
            </w:r>
            <w:proofErr w:type="spellEnd"/>
            <w:r w:rsidRPr="00086EFA">
              <w:rPr>
                <w:bCs/>
                <w:i/>
                <w:noProof w:val="0"/>
                <w:sz w:val="20"/>
                <w:szCs w:val="20"/>
                <w:lang w:val="en-US" w:eastAsia="en-US"/>
              </w:rPr>
              <w:t xml:space="preserve"> la </w:t>
            </w:r>
            <w:proofErr w:type="spellStart"/>
            <w:r w:rsidRPr="00086EFA">
              <w:rPr>
                <w:bCs/>
                <w:i/>
                <w:noProof w:val="0"/>
                <w:sz w:val="20"/>
                <w:szCs w:val="20"/>
                <w:lang w:val="en-US" w:eastAsia="en-US"/>
              </w:rPr>
              <w:t>procedura</w:t>
            </w:r>
            <w:proofErr w:type="spellEnd"/>
            <w:r w:rsidRPr="00086EFA">
              <w:rPr>
                <w:bCs/>
                <w:i/>
                <w:noProof w:val="0"/>
                <w:sz w:val="20"/>
                <w:szCs w:val="20"/>
                <w:lang w:val="en-US" w:eastAsia="en-US"/>
              </w:rPr>
              <w:t xml:space="preserve"> de </w:t>
            </w:r>
            <w:proofErr w:type="spellStart"/>
            <w:r w:rsidRPr="00086EFA">
              <w:rPr>
                <w:bCs/>
                <w:i/>
                <w:noProof w:val="0"/>
                <w:sz w:val="20"/>
                <w:szCs w:val="20"/>
                <w:lang w:val="en-US" w:eastAsia="en-US"/>
              </w:rPr>
              <w:t>achiziție</w:t>
            </w:r>
            <w:proofErr w:type="spellEnd"/>
            <w:r w:rsidRPr="00086EFA">
              <w:rPr>
                <w:bCs/>
                <w:i/>
                <w:noProof w:val="0"/>
                <w:sz w:val="20"/>
                <w:szCs w:val="20"/>
                <w:lang w:val="en-US" w:eastAsia="en-US"/>
              </w:rPr>
              <w:t xml:space="preserve"> nr. _______________</w:t>
            </w:r>
          </w:p>
        </w:tc>
        <w:tc>
          <w:tcPr>
            <w:tcW w:w="1134" w:type="dxa"/>
            <w:shd w:val="clear" w:color="auto" w:fill="FFFFFF"/>
          </w:tcPr>
          <w:p w14:paraId="6407DEC0" w14:textId="77777777" w:rsidR="00086EFA" w:rsidRPr="00086EFA" w:rsidRDefault="00086EFA" w:rsidP="00086EFA">
            <w:pPr>
              <w:rPr>
                <w:iCs/>
                <w:noProof w:val="0"/>
                <w:lang w:val="ro-MD"/>
              </w:rPr>
            </w:pPr>
            <w:proofErr w:type="spellStart"/>
            <w:r w:rsidRPr="00086EFA">
              <w:rPr>
                <w:b/>
                <w:noProof w:val="0"/>
                <w:highlight w:val="green"/>
                <w:lang w:val="en-US" w:eastAsia="en-US"/>
              </w:rPr>
              <w:t>Obligatoriu</w:t>
            </w:r>
            <w:proofErr w:type="spellEnd"/>
            <w:r w:rsidRPr="00086EFA">
              <w:rPr>
                <w:b/>
                <w:noProof w:val="0"/>
                <w:lang w:val="en-US" w:eastAsia="en-US"/>
              </w:rPr>
              <w:t xml:space="preserve"> se </w:t>
            </w:r>
            <w:proofErr w:type="spellStart"/>
            <w:r w:rsidRPr="00086EFA">
              <w:rPr>
                <w:b/>
                <w:noProof w:val="0"/>
                <w:lang w:val="en-US" w:eastAsia="en-US"/>
              </w:rPr>
              <w:t>încarcă</w:t>
            </w:r>
            <w:proofErr w:type="spellEnd"/>
            <w:r w:rsidRPr="00086EFA">
              <w:rPr>
                <w:b/>
                <w:noProof w:val="0"/>
                <w:lang w:val="en-US" w:eastAsia="en-US"/>
              </w:rPr>
              <w:t xml:space="preserve"> </w:t>
            </w:r>
            <w:proofErr w:type="spellStart"/>
            <w:r w:rsidRPr="00086EFA">
              <w:rPr>
                <w:b/>
                <w:noProof w:val="0"/>
                <w:lang w:val="en-US" w:eastAsia="en-US"/>
              </w:rPr>
              <w:t>în</w:t>
            </w:r>
            <w:proofErr w:type="spellEnd"/>
            <w:r w:rsidRPr="00086EFA">
              <w:rPr>
                <w:b/>
                <w:noProof w:val="0"/>
                <w:lang w:val="en-US" w:eastAsia="en-US"/>
              </w:rPr>
              <w:t xml:space="preserve"> SIA RSAP</w:t>
            </w:r>
          </w:p>
        </w:tc>
      </w:tr>
      <w:tr w:rsidR="00086EFA" w:rsidRPr="00086EFA" w14:paraId="41453A2C" w14:textId="77777777" w:rsidTr="00D44D72">
        <w:trPr>
          <w:trHeight w:val="841"/>
          <w:jc w:val="center"/>
        </w:trPr>
        <w:tc>
          <w:tcPr>
            <w:tcW w:w="562" w:type="dxa"/>
            <w:shd w:val="clear" w:color="auto" w:fill="FFFFFF"/>
          </w:tcPr>
          <w:p w14:paraId="21E4040C" w14:textId="77777777" w:rsidR="00086EFA" w:rsidRPr="00086EFA" w:rsidRDefault="00086EFA" w:rsidP="00086EFA">
            <w:pPr>
              <w:tabs>
                <w:tab w:val="left" w:pos="1134"/>
              </w:tabs>
              <w:ind w:left="-120" w:right="-108"/>
              <w:contextualSpacing/>
              <w:jc w:val="center"/>
              <w:rPr>
                <w:iCs/>
                <w:noProof w:val="0"/>
                <w:lang w:val="en-US"/>
              </w:rPr>
            </w:pPr>
            <w:r w:rsidRPr="00086EFA">
              <w:rPr>
                <w:iCs/>
                <w:noProof w:val="0"/>
                <w:lang w:val="en-US"/>
              </w:rPr>
              <w:t>29</w:t>
            </w:r>
          </w:p>
        </w:tc>
        <w:tc>
          <w:tcPr>
            <w:tcW w:w="2410" w:type="dxa"/>
            <w:shd w:val="clear" w:color="auto" w:fill="FFFFFF"/>
          </w:tcPr>
          <w:p w14:paraId="437C03DF" w14:textId="77777777" w:rsidR="00086EFA" w:rsidRPr="00086EFA" w:rsidRDefault="00086EFA" w:rsidP="00086EFA">
            <w:pPr>
              <w:ind w:left="29"/>
              <w:rPr>
                <w:noProof w:val="0"/>
                <w:lang w:val="en-US"/>
              </w:rPr>
            </w:pPr>
            <w:proofErr w:type="spellStart"/>
            <w:r w:rsidRPr="00086EFA">
              <w:rPr>
                <w:noProof w:val="0"/>
                <w:lang w:val="en-US"/>
              </w:rPr>
              <w:t>Certificat</w:t>
            </w:r>
            <w:proofErr w:type="spellEnd"/>
            <w:r w:rsidRPr="00086EFA">
              <w:rPr>
                <w:noProof w:val="0"/>
                <w:lang w:val="en-US"/>
              </w:rPr>
              <w:t xml:space="preserve"> de </w:t>
            </w:r>
            <w:proofErr w:type="spellStart"/>
            <w:r w:rsidRPr="00086EFA">
              <w:rPr>
                <w:noProof w:val="0"/>
                <w:lang w:val="en-US"/>
              </w:rPr>
              <w:t>calitate</w:t>
            </w:r>
            <w:proofErr w:type="spellEnd"/>
            <w:r w:rsidRPr="00086EFA">
              <w:rPr>
                <w:noProof w:val="0"/>
                <w:lang w:val="en-US"/>
              </w:rPr>
              <w:t>/</w:t>
            </w:r>
            <w:proofErr w:type="spellStart"/>
            <w:r w:rsidRPr="00086EFA">
              <w:rPr>
                <w:noProof w:val="0"/>
                <w:lang w:val="en-US"/>
              </w:rPr>
              <w:t>conformitate</w:t>
            </w:r>
            <w:proofErr w:type="spellEnd"/>
            <w:r w:rsidRPr="00086EFA">
              <w:rPr>
                <w:noProof w:val="0"/>
                <w:lang w:val="en-US"/>
              </w:rPr>
              <w:t xml:space="preserve"> a </w:t>
            </w:r>
            <w:proofErr w:type="spellStart"/>
            <w:r w:rsidRPr="00086EFA">
              <w:rPr>
                <w:noProof w:val="0"/>
                <w:lang w:val="en-US"/>
              </w:rPr>
              <w:t>principalelor</w:t>
            </w:r>
            <w:proofErr w:type="spellEnd"/>
            <w:r w:rsidRPr="00086EFA">
              <w:rPr>
                <w:noProof w:val="0"/>
                <w:lang w:val="en-US"/>
              </w:rPr>
              <w:t xml:space="preserve"> </w:t>
            </w:r>
            <w:proofErr w:type="spellStart"/>
            <w:r w:rsidRPr="00086EFA">
              <w:rPr>
                <w:noProof w:val="0"/>
                <w:lang w:val="en-US"/>
              </w:rPr>
              <w:t>materiale</w:t>
            </w:r>
            <w:proofErr w:type="spellEnd"/>
            <w:r w:rsidRPr="00086EFA">
              <w:rPr>
                <w:noProof w:val="0"/>
                <w:lang w:val="en-US"/>
              </w:rPr>
              <w:t xml:space="preserve"> </w:t>
            </w:r>
            <w:proofErr w:type="spellStart"/>
            <w:r w:rsidRPr="00086EFA">
              <w:rPr>
                <w:noProof w:val="0"/>
                <w:lang w:val="en-US"/>
              </w:rPr>
              <w:t>utilizate</w:t>
            </w:r>
            <w:proofErr w:type="spellEnd"/>
            <w:r w:rsidRPr="00086EFA">
              <w:rPr>
                <w:noProof w:val="0"/>
                <w:lang w:val="en-US"/>
              </w:rPr>
              <w:t xml:space="preserve"> (</w:t>
            </w:r>
            <w:proofErr w:type="spellStart"/>
            <w:r w:rsidRPr="00086EFA">
              <w:rPr>
                <w:noProof w:val="0"/>
                <w:lang w:val="en-US"/>
              </w:rPr>
              <w:t>sau</w:t>
            </w:r>
            <w:proofErr w:type="spellEnd"/>
            <w:r w:rsidRPr="00086EFA">
              <w:rPr>
                <w:noProof w:val="0"/>
                <w:lang w:val="en-US"/>
              </w:rPr>
              <w:t xml:space="preserve"> alt act care </w:t>
            </w:r>
            <w:proofErr w:type="spellStart"/>
            <w:r w:rsidRPr="00086EFA">
              <w:rPr>
                <w:noProof w:val="0"/>
                <w:lang w:val="en-US"/>
              </w:rPr>
              <w:t>să</w:t>
            </w:r>
            <w:proofErr w:type="spellEnd"/>
            <w:r w:rsidRPr="00086EFA">
              <w:rPr>
                <w:noProof w:val="0"/>
                <w:lang w:val="en-US"/>
              </w:rPr>
              <w:t xml:space="preserve"> </w:t>
            </w:r>
            <w:proofErr w:type="spellStart"/>
            <w:r w:rsidRPr="00086EFA">
              <w:rPr>
                <w:noProof w:val="0"/>
                <w:lang w:val="en-US"/>
              </w:rPr>
              <w:t>ateste</w:t>
            </w:r>
            <w:proofErr w:type="spellEnd"/>
            <w:r w:rsidRPr="00086EFA">
              <w:rPr>
                <w:noProof w:val="0"/>
                <w:lang w:val="en-US"/>
              </w:rPr>
              <w:t xml:space="preserve"> </w:t>
            </w:r>
            <w:proofErr w:type="spellStart"/>
            <w:r w:rsidRPr="00086EFA">
              <w:rPr>
                <w:noProof w:val="0"/>
                <w:lang w:val="en-US"/>
              </w:rPr>
              <w:lastRenderedPageBreak/>
              <w:t>calitatea</w:t>
            </w:r>
            <w:proofErr w:type="spellEnd"/>
            <w:r w:rsidRPr="00086EFA">
              <w:rPr>
                <w:noProof w:val="0"/>
                <w:lang w:val="en-US"/>
              </w:rPr>
              <w:t>/</w:t>
            </w:r>
            <w:proofErr w:type="spellStart"/>
            <w:r w:rsidRPr="00086EFA">
              <w:rPr>
                <w:noProof w:val="0"/>
                <w:lang w:val="en-US"/>
              </w:rPr>
              <w:t>conformitatea</w:t>
            </w:r>
            <w:proofErr w:type="spellEnd"/>
            <w:r w:rsidRPr="00086EFA">
              <w:rPr>
                <w:noProof w:val="0"/>
                <w:lang w:val="en-US"/>
              </w:rPr>
              <w:t xml:space="preserve"> </w:t>
            </w:r>
            <w:proofErr w:type="spellStart"/>
            <w:r w:rsidRPr="00086EFA">
              <w:rPr>
                <w:noProof w:val="0"/>
                <w:lang w:val="en-US"/>
              </w:rPr>
              <w:t>bunurilor</w:t>
            </w:r>
            <w:proofErr w:type="spellEnd"/>
            <w:r w:rsidRPr="00086EFA">
              <w:rPr>
                <w:noProof w:val="0"/>
                <w:lang w:val="en-US"/>
              </w:rPr>
              <w:t xml:space="preserve">, </w:t>
            </w:r>
            <w:proofErr w:type="spellStart"/>
            <w:r w:rsidRPr="00086EFA">
              <w:rPr>
                <w:noProof w:val="0"/>
                <w:lang w:val="en-US"/>
              </w:rPr>
              <w:t>identificată</w:t>
            </w:r>
            <w:proofErr w:type="spellEnd"/>
            <w:r w:rsidRPr="00086EFA">
              <w:rPr>
                <w:noProof w:val="0"/>
                <w:lang w:val="en-US"/>
              </w:rPr>
              <w:t xml:space="preserve"> </w:t>
            </w:r>
            <w:proofErr w:type="spellStart"/>
            <w:r w:rsidRPr="00086EFA">
              <w:rPr>
                <w:noProof w:val="0"/>
                <w:lang w:val="en-US"/>
              </w:rPr>
              <w:t>clar</w:t>
            </w:r>
            <w:proofErr w:type="spellEnd"/>
            <w:r w:rsidRPr="00086EFA">
              <w:rPr>
                <w:noProof w:val="0"/>
                <w:lang w:val="en-US"/>
              </w:rPr>
              <w:t xml:space="preserve"> </w:t>
            </w:r>
            <w:proofErr w:type="spellStart"/>
            <w:r w:rsidRPr="00086EFA">
              <w:rPr>
                <w:noProof w:val="0"/>
                <w:lang w:val="en-US"/>
              </w:rPr>
              <w:t>prin</w:t>
            </w:r>
            <w:proofErr w:type="spellEnd"/>
            <w:r w:rsidRPr="00086EFA">
              <w:rPr>
                <w:noProof w:val="0"/>
                <w:lang w:val="en-US"/>
              </w:rPr>
              <w:t xml:space="preserve"> </w:t>
            </w:r>
            <w:proofErr w:type="spellStart"/>
            <w:r w:rsidRPr="00086EFA">
              <w:rPr>
                <w:noProof w:val="0"/>
                <w:lang w:val="en-US"/>
              </w:rPr>
              <w:t>referire</w:t>
            </w:r>
            <w:proofErr w:type="spellEnd"/>
            <w:r w:rsidRPr="00086EFA">
              <w:rPr>
                <w:noProof w:val="0"/>
                <w:lang w:val="en-US"/>
              </w:rPr>
              <w:t xml:space="preserve"> la </w:t>
            </w:r>
            <w:proofErr w:type="spellStart"/>
            <w:r w:rsidRPr="00086EFA">
              <w:rPr>
                <w:noProof w:val="0"/>
                <w:lang w:val="en-US"/>
              </w:rPr>
              <w:t>specificaţii</w:t>
            </w:r>
            <w:proofErr w:type="spellEnd"/>
            <w:r w:rsidRPr="00086EFA">
              <w:rPr>
                <w:noProof w:val="0"/>
                <w:lang w:val="en-US"/>
              </w:rPr>
              <w:t xml:space="preserve"> </w:t>
            </w:r>
            <w:proofErr w:type="spellStart"/>
            <w:r w:rsidRPr="00086EFA">
              <w:rPr>
                <w:noProof w:val="0"/>
                <w:lang w:val="en-US"/>
              </w:rPr>
              <w:t>sau</w:t>
            </w:r>
            <w:proofErr w:type="spellEnd"/>
            <w:r w:rsidRPr="00086EFA">
              <w:rPr>
                <w:noProof w:val="0"/>
                <w:lang w:val="en-US"/>
              </w:rPr>
              <w:t xml:space="preserve"> </w:t>
            </w:r>
            <w:proofErr w:type="spellStart"/>
            <w:r w:rsidRPr="00086EFA">
              <w:rPr>
                <w:noProof w:val="0"/>
                <w:lang w:val="en-US"/>
              </w:rPr>
              <w:t>standarde</w:t>
            </w:r>
            <w:proofErr w:type="spellEnd"/>
            <w:r w:rsidRPr="00086EFA">
              <w:rPr>
                <w:noProof w:val="0"/>
                <w:lang w:val="en-US"/>
              </w:rPr>
              <w:t xml:space="preserve"> </w:t>
            </w:r>
            <w:proofErr w:type="spellStart"/>
            <w:r w:rsidRPr="00086EFA">
              <w:rPr>
                <w:noProof w:val="0"/>
                <w:lang w:val="en-US"/>
              </w:rPr>
              <w:t>relevante</w:t>
            </w:r>
            <w:proofErr w:type="spellEnd"/>
            <w:r w:rsidRPr="00086EFA">
              <w:rPr>
                <w:noProof w:val="0"/>
                <w:lang w:val="en-US"/>
              </w:rPr>
              <w:t>)</w:t>
            </w:r>
          </w:p>
        </w:tc>
        <w:tc>
          <w:tcPr>
            <w:tcW w:w="6521" w:type="dxa"/>
            <w:shd w:val="clear" w:color="auto" w:fill="FFFFFF"/>
          </w:tcPr>
          <w:p w14:paraId="07AD4EBE" w14:textId="77777777" w:rsidR="00086EFA" w:rsidRPr="00086EFA" w:rsidRDefault="00086EFA" w:rsidP="00086EFA">
            <w:pPr>
              <w:tabs>
                <w:tab w:val="left" w:pos="540"/>
              </w:tabs>
              <w:suppressAutoHyphens/>
              <w:spacing w:after="60"/>
              <w:rPr>
                <w:bCs/>
                <w:i/>
                <w:noProof w:val="0"/>
                <w:sz w:val="20"/>
                <w:szCs w:val="20"/>
                <w:lang w:val="en-US" w:eastAsia="en-US"/>
              </w:rPr>
            </w:pPr>
            <w:proofErr w:type="spellStart"/>
            <w:r w:rsidRPr="00086EFA">
              <w:rPr>
                <w:i/>
                <w:noProof w:val="0"/>
                <w:sz w:val="20"/>
                <w:szCs w:val="20"/>
                <w:lang w:val="en-US" w:eastAsia="en-US"/>
              </w:rPr>
              <w:lastRenderedPageBreak/>
              <w:t>Varianta</w:t>
            </w:r>
            <w:proofErr w:type="spellEnd"/>
            <w:r w:rsidRPr="00086EFA">
              <w:rPr>
                <w:i/>
                <w:noProof w:val="0"/>
                <w:sz w:val="20"/>
                <w:szCs w:val="20"/>
                <w:lang w:val="en-US" w:eastAsia="en-US"/>
              </w:rPr>
              <w:t xml:space="preserve"> </w:t>
            </w:r>
            <w:proofErr w:type="spellStart"/>
            <w:r w:rsidRPr="00086EFA">
              <w:rPr>
                <w:i/>
                <w:noProof w:val="0"/>
                <w:sz w:val="20"/>
                <w:szCs w:val="20"/>
                <w:lang w:val="en-US" w:eastAsia="en-US"/>
              </w:rPr>
              <w:t>scanată</w:t>
            </w:r>
            <w:proofErr w:type="spellEnd"/>
            <w:r w:rsidRPr="00086EFA">
              <w:rPr>
                <w:i/>
                <w:noProof w:val="0"/>
                <w:sz w:val="20"/>
                <w:szCs w:val="20"/>
                <w:lang w:val="en-US" w:eastAsia="en-US"/>
              </w:rPr>
              <w:t xml:space="preserve"> de pe </w:t>
            </w:r>
            <w:proofErr w:type="gramStart"/>
            <w:r w:rsidRPr="00086EFA">
              <w:rPr>
                <w:i/>
                <w:noProof w:val="0"/>
                <w:sz w:val="20"/>
                <w:szCs w:val="20"/>
                <w:lang w:val="en-US" w:eastAsia="en-US"/>
              </w:rPr>
              <w:t xml:space="preserve">original  </w:t>
            </w:r>
            <w:proofErr w:type="spellStart"/>
            <w:r w:rsidRPr="00086EFA">
              <w:rPr>
                <w:i/>
                <w:noProof w:val="0"/>
                <w:sz w:val="20"/>
                <w:szCs w:val="20"/>
                <w:lang w:val="en-US" w:eastAsia="en-US"/>
              </w:rPr>
              <w:t>confirmată</w:t>
            </w:r>
            <w:proofErr w:type="spellEnd"/>
            <w:proofErr w:type="gramEnd"/>
            <w:r w:rsidRPr="00086EFA">
              <w:rPr>
                <w:i/>
                <w:noProof w:val="0"/>
                <w:sz w:val="20"/>
                <w:szCs w:val="20"/>
                <w:lang w:val="en-US" w:eastAsia="en-US"/>
              </w:rPr>
              <w:t xml:space="preserve"> </w:t>
            </w:r>
            <w:proofErr w:type="spellStart"/>
            <w:r w:rsidRPr="00086EFA">
              <w:rPr>
                <w:i/>
                <w:noProof w:val="0"/>
                <w:sz w:val="20"/>
                <w:szCs w:val="20"/>
                <w:lang w:val="en-US" w:eastAsia="en-US"/>
              </w:rPr>
              <w:t>prin</w:t>
            </w:r>
            <w:proofErr w:type="spellEnd"/>
            <w:r w:rsidRPr="00086EFA">
              <w:rPr>
                <w:i/>
                <w:noProof w:val="0"/>
                <w:sz w:val="20"/>
                <w:szCs w:val="20"/>
                <w:lang w:val="en-US" w:eastAsia="en-US"/>
              </w:rPr>
              <w:t xml:space="preserve"> </w:t>
            </w:r>
            <w:proofErr w:type="spellStart"/>
            <w:r w:rsidRPr="00086EFA">
              <w:rPr>
                <w:i/>
                <w:noProof w:val="0"/>
                <w:sz w:val="20"/>
                <w:szCs w:val="20"/>
                <w:lang w:val="en-US" w:eastAsia="en-US"/>
              </w:rPr>
              <w:t>semnătura</w:t>
            </w:r>
            <w:proofErr w:type="spellEnd"/>
            <w:r w:rsidRPr="00086EFA">
              <w:rPr>
                <w:i/>
                <w:noProof w:val="0"/>
                <w:sz w:val="20"/>
                <w:szCs w:val="20"/>
                <w:lang w:val="en-US" w:eastAsia="en-US"/>
              </w:rPr>
              <w:t xml:space="preserve"> </w:t>
            </w:r>
            <w:proofErr w:type="spellStart"/>
            <w:r w:rsidRPr="00086EFA">
              <w:rPr>
                <w:i/>
                <w:noProof w:val="0"/>
                <w:sz w:val="20"/>
                <w:szCs w:val="20"/>
                <w:lang w:val="en-US" w:eastAsia="en-US"/>
              </w:rPr>
              <w:t>electronică</w:t>
            </w:r>
            <w:proofErr w:type="spellEnd"/>
          </w:p>
        </w:tc>
        <w:tc>
          <w:tcPr>
            <w:tcW w:w="1134" w:type="dxa"/>
            <w:shd w:val="clear" w:color="auto" w:fill="FFFFFF"/>
          </w:tcPr>
          <w:p w14:paraId="1EB28280" w14:textId="77777777" w:rsidR="00086EFA" w:rsidRPr="00086EFA" w:rsidRDefault="00086EFA" w:rsidP="00086EFA">
            <w:pPr>
              <w:rPr>
                <w:iCs/>
                <w:noProof w:val="0"/>
                <w:lang w:val="ro-MD"/>
              </w:rPr>
            </w:pPr>
            <w:proofErr w:type="spellStart"/>
            <w:r w:rsidRPr="00086EFA">
              <w:rPr>
                <w:b/>
                <w:noProof w:val="0"/>
                <w:highlight w:val="green"/>
                <w:lang w:val="en-US" w:eastAsia="en-US"/>
              </w:rPr>
              <w:t>Obligatoriu</w:t>
            </w:r>
            <w:proofErr w:type="spellEnd"/>
            <w:r w:rsidRPr="00086EFA">
              <w:rPr>
                <w:b/>
                <w:noProof w:val="0"/>
                <w:lang w:val="en-US" w:eastAsia="en-US"/>
              </w:rPr>
              <w:t xml:space="preserve"> se </w:t>
            </w:r>
            <w:proofErr w:type="spellStart"/>
            <w:r w:rsidRPr="00086EFA">
              <w:rPr>
                <w:b/>
                <w:noProof w:val="0"/>
                <w:lang w:val="en-US" w:eastAsia="en-US"/>
              </w:rPr>
              <w:t>încarcă</w:t>
            </w:r>
            <w:proofErr w:type="spellEnd"/>
            <w:r w:rsidRPr="00086EFA">
              <w:rPr>
                <w:b/>
                <w:noProof w:val="0"/>
                <w:lang w:val="en-US" w:eastAsia="en-US"/>
              </w:rPr>
              <w:t xml:space="preserve"> </w:t>
            </w:r>
            <w:proofErr w:type="spellStart"/>
            <w:r w:rsidRPr="00086EFA">
              <w:rPr>
                <w:b/>
                <w:noProof w:val="0"/>
                <w:lang w:val="en-US" w:eastAsia="en-US"/>
              </w:rPr>
              <w:t>în</w:t>
            </w:r>
            <w:proofErr w:type="spellEnd"/>
            <w:r w:rsidRPr="00086EFA">
              <w:rPr>
                <w:b/>
                <w:noProof w:val="0"/>
                <w:lang w:val="en-US" w:eastAsia="en-US"/>
              </w:rPr>
              <w:t xml:space="preserve"> SIA RSAP</w:t>
            </w:r>
          </w:p>
        </w:tc>
      </w:tr>
      <w:tr w:rsidR="00086EFA" w:rsidRPr="00086EFA" w14:paraId="01CCA69F" w14:textId="77777777" w:rsidTr="00D44D72">
        <w:trPr>
          <w:trHeight w:val="924"/>
          <w:jc w:val="center"/>
        </w:trPr>
        <w:tc>
          <w:tcPr>
            <w:tcW w:w="562" w:type="dxa"/>
            <w:shd w:val="clear" w:color="auto" w:fill="FFFFFF"/>
          </w:tcPr>
          <w:p w14:paraId="17D58360" w14:textId="77777777" w:rsidR="00086EFA" w:rsidRPr="00086EFA" w:rsidRDefault="00086EFA" w:rsidP="00086EFA">
            <w:pPr>
              <w:tabs>
                <w:tab w:val="left" w:pos="1134"/>
              </w:tabs>
              <w:ind w:left="-120" w:right="-108"/>
              <w:contextualSpacing/>
              <w:jc w:val="center"/>
              <w:rPr>
                <w:iCs/>
                <w:noProof w:val="0"/>
                <w:lang w:val="en-US"/>
              </w:rPr>
            </w:pPr>
            <w:r w:rsidRPr="00086EFA">
              <w:rPr>
                <w:iCs/>
                <w:noProof w:val="0"/>
                <w:lang w:val="en-US"/>
              </w:rPr>
              <w:t>30</w:t>
            </w:r>
          </w:p>
        </w:tc>
        <w:tc>
          <w:tcPr>
            <w:tcW w:w="2410" w:type="dxa"/>
            <w:shd w:val="clear" w:color="auto" w:fill="FFFFFF" w:themeFill="background1"/>
          </w:tcPr>
          <w:p w14:paraId="751DC819" w14:textId="77777777" w:rsidR="00086EFA" w:rsidRPr="00086EFA" w:rsidRDefault="00086EFA" w:rsidP="00086EFA">
            <w:pPr>
              <w:ind w:left="29"/>
              <w:rPr>
                <w:noProof w:val="0"/>
                <w:lang w:val="en-US"/>
              </w:rPr>
            </w:pPr>
            <w:proofErr w:type="spellStart"/>
            <w:r w:rsidRPr="00086EFA">
              <w:rPr>
                <w:noProof w:val="0"/>
                <w:lang w:val="en-US"/>
              </w:rPr>
              <w:t>Cazier</w:t>
            </w:r>
            <w:proofErr w:type="spellEnd"/>
            <w:r w:rsidRPr="00086EFA">
              <w:rPr>
                <w:noProof w:val="0"/>
                <w:lang w:val="en-US"/>
              </w:rPr>
              <w:t xml:space="preserve"> juridic a </w:t>
            </w:r>
            <w:proofErr w:type="spellStart"/>
            <w:r w:rsidRPr="00086EFA">
              <w:rPr>
                <w:noProof w:val="0"/>
                <w:lang w:val="en-US"/>
              </w:rPr>
              <w:t>persoanei</w:t>
            </w:r>
            <w:proofErr w:type="spellEnd"/>
            <w:r w:rsidRPr="00086EFA">
              <w:rPr>
                <w:noProof w:val="0"/>
                <w:lang w:val="en-US"/>
              </w:rPr>
              <w:t xml:space="preserve"> </w:t>
            </w:r>
            <w:proofErr w:type="spellStart"/>
            <w:r w:rsidRPr="00086EFA">
              <w:rPr>
                <w:noProof w:val="0"/>
                <w:lang w:val="en-US"/>
              </w:rPr>
              <w:t>juridice</w:t>
            </w:r>
            <w:proofErr w:type="spellEnd"/>
            <w:r w:rsidRPr="00086EFA">
              <w:rPr>
                <w:noProof w:val="0"/>
                <w:lang w:val="en-US"/>
              </w:rPr>
              <w:t xml:space="preserve"> </w:t>
            </w:r>
            <w:proofErr w:type="gramStart"/>
            <w:r w:rsidRPr="00086EFA">
              <w:rPr>
                <w:noProof w:val="0"/>
                <w:lang w:val="en-US"/>
              </w:rPr>
              <w:t>Original</w:t>
            </w:r>
            <w:proofErr w:type="gramEnd"/>
            <w:r w:rsidRPr="00086EFA">
              <w:rPr>
                <w:noProof w:val="0"/>
                <w:lang w:val="en-US"/>
              </w:rPr>
              <w:t xml:space="preserve"> cu </w:t>
            </w:r>
            <w:proofErr w:type="spellStart"/>
            <w:r w:rsidRPr="00086EFA">
              <w:rPr>
                <w:noProof w:val="0"/>
                <w:lang w:val="en-US"/>
              </w:rPr>
              <w:t>aplicarea</w:t>
            </w:r>
            <w:proofErr w:type="spellEnd"/>
            <w:r w:rsidRPr="00086EFA">
              <w:rPr>
                <w:noProof w:val="0"/>
                <w:lang w:val="en-US"/>
              </w:rPr>
              <w:t xml:space="preserve"> </w:t>
            </w:r>
            <w:proofErr w:type="spellStart"/>
            <w:r w:rsidRPr="00086EFA">
              <w:rPr>
                <w:noProof w:val="0"/>
                <w:lang w:val="en-US"/>
              </w:rPr>
              <w:t>semnăturii</w:t>
            </w:r>
            <w:proofErr w:type="spellEnd"/>
            <w:r w:rsidRPr="00086EFA">
              <w:rPr>
                <w:noProof w:val="0"/>
                <w:lang w:val="en-US"/>
              </w:rPr>
              <w:t xml:space="preserve"> </w:t>
            </w:r>
            <w:proofErr w:type="spellStart"/>
            <w:r w:rsidRPr="00086EFA">
              <w:rPr>
                <w:noProof w:val="0"/>
                <w:lang w:val="en-US"/>
              </w:rPr>
              <w:t>electronice</w:t>
            </w:r>
            <w:proofErr w:type="spellEnd"/>
            <w:r w:rsidRPr="00086EFA">
              <w:rPr>
                <w:noProof w:val="0"/>
                <w:lang w:val="en-US"/>
              </w:rPr>
              <w:t xml:space="preserve"> a OE</w:t>
            </w:r>
          </w:p>
        </w:tc>
        <w:tc>
          <w:tcPr>
            <w:tcW w:w="6521" w:type="dxa"/>
            <w:shd w:val="clear" w:color="auto" w:fill="FFFFFF" w:themeFill="background1"/>
          </w:tcPr>
          <w:p w14:paraId="12925933" w14:textId="77777777" w:rsidR="00086EFA" w:rsidRPr="00086EFA" w:rsidRDefault="00086EFA" w:rsidP="00086EFA">
            <w:pPr>
              <w:tabs>
                <w:tab w:val="left" w:pos="540"/>
              </w:tabs>
              <w:suppressAutoHyphens/>
              <w:spacing w:after="60"/>
              <w:rPr>
                <w:i/>
                <w:noProof w:val="0"/>
                <w:sz w:val="20"/>
                <w:szCs w:val="20"/>
                <w:lang w:val="en-US" w:eastAsia="en-US"/>
              </w:rPr>
            </w:pPr>
            <w:proofErr w:type="spellStart"/>
            <w:r w:rsidRPr="00086EFA">
              <w:rPr>
                <w:noProof w:val="0"/>
                <w:sz w:val="20"/>
                <w:szCs w:val="20"/>
                <w:lang w:val="en-US" w:eastAsia="en-US"/>
              </w:rPr>
              <w:t>Cazier</w:t>
            </w:r>
            <w:proofErr w:type="spellEnd"/>
            <w:r w:rsidRPr="00086EFA">
              <w:rPr>
                <w:noProof w:val="0"/>
                <w:sz w:val="20"/>
                <w:szCs w:val="20"/>
                <w:lang w:val="en-US" w:eastAsia="en-US"/>
              </w:rPr>
              <w:t xml:space="preserve"> juridic a </w:t>
            </w:r>
            <w:proofErr w:type="spellStart"/>
            <w:r w:rsidRPr="00086EFA">
              <w:rPr>
                <w:noProof w:val="0"/>
                <w:sz w:val="20"/>
                <w:szCs w:val="20"/>
                <w:lang w:val="en-US" w:eastAsia="en-US"/>
              </w:rPr>
              <w:t>persoanei</w:t>
            </w:r>
            <w:proofErr w:type="spellEnd"/>
            <w:r w:rsidRPr="00086EFA">
              <w:rPr>
                <w:noProof w:val="0"/>
                <w:sz w:val="20"/>
                <w:szCs w:val="20"/>
                <w:lang w:val="en-US" w:eastAsia="en-US"/>
              </w:rPr>
              <w:t xml:space="preserve"> </w:t>
            </w:r>
            <w:proofErr w:type="spellStart"/>
            <w:r w:rsidRPr="00086EFA">
              <w:rPr>
                <w:noProof w:val="0"/>
                <w:sz w:val="20"/>
                <w:szCs w:val="20"/>
                <w:lang w:val="en-US" w:eastAsia="en-US"/>
              </w:rPr>
              <w:t>juridice</w:t>
            </w:r>
            <w:proofErr w:type="spellEnd"/>
            <w:r w:rsidRPr="00086EFA">
              <w:rPr>
                <w:noProof w:val="0"/>
                <w:sz w:val="20"/>
                <w:szCs w:val="20"/>
                <w:lang w:val="en-US" w:eastAsia="en-US"/>
              </w:rPr>
              <w:t xml:space="preserve"> Original. </w:t>
            </w:r>
            <w:proofErr w:type="spellStart"/>
            <w:r w:rsidRPr="00086EFA">
              <w:rPr>
                <w:noProof w:val="0"/>
                <w:sz w:val="20"/>
                <w:szCs w:val="20"/>
                <w:lang w:val="en-US"/>
              </w:rPr>
              <w:t>Valabil</w:t>
            </w:r>
            <w:proofErr w:type="spellEnd"/>
            <w:r w:rsidRPr="00086EFA">
              <w:rPr>
                <w:noProof w:val="0"/>
                <w:sz w:val="20"/>
                <w:szCs w:val="20"/>
                <w:lang w:val="en-US"/>
              </w:rPr>
              <w:t xml:space="preserve"> la </w:t>
            </w:r>
            <w:proofErr w:type="spellStart"/>
            <w:r w:rsidRPr="00086EFA">
              <w:rPr>
                <w:noProof w:val="0"/>
                <w:sz w:val="20"/>
                <w:szCs w:val="20"/>
                <w:lang w:val="en-US"/>
              </w:rPr>
              <w:t>ziua</w:t>
            </w:r>
            <w:proofErr w:type="spellEnd"/>
            <w:r w:rsidRPr="00086EFA">
              <w:rPr>
                <w:noProof w:val="0"/>
                <w:sz w:val="20"/>
                <w:szCs w:val="20"/>
                <w:lang w:val="en-US"/>
              </w:rPr>
              <w:t xml:space="preserve"> </w:t>
            </w:r>
            <w:proofErr w:type="spellStart"/>
            <w:r w:rsidRPr="00086EFA">
              <w:rPr>
                <w:noProof w:val="0"/>
                <w:sz w:val="20"/>
                <w:szCs w:val="20"/>
                <w:lang w:val="en-US"/>
              </w:rPr>
              <w:t>petrecerii</w:t>
            </w:r>
            <w:proofErr w:type="spellEnd"/>
            <w:r w:rsidRPr="00086EFA">
              <w:rPr>
                <w:noProof w:val="0"/>
                <w:sz w:val="20"/>
                <w:szCs w:val="20"/>
                <w:lang w:val="en-US"/>
              </w:rPr>
              <w:t xml:space="preserve"> </w:t>
            </w:r>
            <w:proofErr w:type="spellStart"/>
            <w:r w:rsidRPr="00086EFA">
              <w:rPr>
                <w:noProof w:val="0"/>
                <w:sz w:val="20"/>
                <w:szCs w:val="20"/>
                <w:lang w:val="en-US"/>
              </w:rPr>
              <w:t>concursului</w:t>
            </w:r>
            <w:proofErr w:type="spellEnd"/>
            <w:r w:rsidRPr="00086EFA">
              <w:rPr>
                <w:noProof w:val="0"/>
                <w:sz w:val="20"/>
                <w:szCs w:val="20"/>
                <w:lang w:val="en-US"/>
              </w:rPr>
              <w:t xml:space="preserve">. </w:t>
            </w:r>
            <w:proofErr w:type="spellStart"/>
            <w:r w:rsidRPr="00086EFA">
              <w:rPr>
                <w:noProof w:val="0"/>
                <w:sz w:val="20"/>
                <w:szCs w:val="20"/>
                <w:lang w:val="en-US"/>
              </w:rPr>
              <w:t>obligatoriu</w:t>
            </w:r>
            <w:proofErr w:type="spellEnd"/>
            <w:r w:rsidRPr="00086EFA">
              <w:rPr>
                <w:noProof w:val="0"/>
                <w:sz w:val="20"/>
                <w:szCs w:val="20"/>
                <w:lang w:val="en-US"/>
              </w:rPr>
              <w:t xml:space="preserve"> </w:t>
            </w:r>
            <w:proofErr w:type="spellStart"/>
            <w:r w:rsidRPr="00086EFA">
              <w:rPr>
                <w:noProof w:val="0"/>
                <w:sz w:val="20"/>
                <w:szCs w:val="20"/>
                <w:lang w:val="en-US"/>
              </w:rPr>
              <w:t>semnarea</w:t>
            </w:r>
            <w:proofErr w:type="spellEnd"/>
            <w:r w:rsidRPr="00086EFA">
              <w:rPr>
                <w:noProof w:val="0"/>
                <w:sz w:val="20"/>
                <w:szCs w:val="20"/>
                <w:lang w:val="en-US"/>
              </w:rPr>
              <w:t xml:space="preserve"> </w:t>
            </w:r>
            <w:proofErr w:type="spellStart"/>
            <w:r w:rsidRPr="00086EFA">
              <w:rPr>
                <w:noProof w:val="0"/>
                <w:sz w:val="20"/>
                <w:szCs w:val="20"/>
                <w:lang w:val="en-US"/>
              </w:rPr>
              <w:t>prin</w:t>
            </w:r>
            <w:proofErr w:type="spellEnd"/>
            <w:r w:rsidRPr="00086EFA">
              <w:rPr>
                <w:noProof w:val="0"/>
                <w:sz w:val="20"/>
                <w:szCs w:val="20"/>
                <w:lang w:val="en-US"/>
              </w:rPr>
              <w:t xml:space="preserve"> </w:t>
            </w:r>
            <w:proofErr w:type="spellStart"/>
            <w:r w:rsidRPr="00086EFA">
              <w:rPr>
                <w:noProof w:val="0"/>
                <w:sz w:val="20"/>
                <w:szCs w:val="20"/>
                <w:lang w:val="en-US"/>
              </w:rPr>
              <w:t>semnătura</w:t>
            </w:r>
            <w:proofErr w:type="spellEnd"/>
            <w:r w:rsidRPr="00086EFA">
              <w:rPr>
                <w:noProof w:val="0"/>
                <w:sz w:val="20"/>
                <w:szCs w:val="20"/>
                <w:lang w:val="en-US"/>
              </w:rPr>
              <w:t xml:space="preserve"> electronica.</w:t>
            </w:r>
          </w:p>
        </w:tc>
        <w:tc>
          <w:tcPr>
            <w:tcW w:w="1134" w:type="dxa"/>
            <w:shd w:val="clear" w:color="auto" w:fill="FFFFFF"/>
          </w:tcPr>
          <w:p w14:paraId="1374C595" w14:textId="77777777" w:rsidR="00086EFA" w:rsidRPr="00086EFA" w:rsidRDefault="00086EFA" w:rsidP="00086EFA">
            <w:pPr>
              <w:rPr>
                <w:iCs/>
                <w:noProof w:val="0"/>
                <w:lang w:val="ro-MD"/>
              </w:rPr>
            </w:pPr>
            <w:proofErr w:type="spellStart"/>
            <w:r w:rsidRPr="00086EFA">
              <w:rPr>
                <w:b/>
                <w:noProof w:val="0"/>
                <w:highlight w:val="green"/>
                <w:lang w:val="en-US" w:eastAsia="en-US"/>
              </w:rPr>
              <w:t>Obligatoriu</w:t>
            </w:r>
            <w:proofErr w:type="spellEnd"/>
            <w:r w:rsidRPr="00086EFA">
              <w:rPr>
                <w:b/>
                <w:noProof w:val="0"/>
                <w:lang w:val="en-US" w:eastAsia="en-US"/>
              </w:rPr>
              <w:t xml:space="preserve"> se </w:t>
            </w:r>
            <w:proofErr w:type="spellStart"/>
            <w:r w:rsidRPr="00086EFA">
              <w:rPr>
                <w:b/>
                <w:noProof w:val="0"/>
                <w:lang w:val="en-US" w:eastAsia="en-US"/>
              </w:rPr>
              <w:t>încarcă</w:t>
            </w:r>
            <w:proofErr w:type="spellEnd"/>
            <w:r w:rsidRPr="00086EFA">
              <w:rPr>
                <w:b/>
                <w:noProof w:val="0"/>
                <w:lang w:val="en-US" w:eastAsia="en-US"/>
              </w:rPr>
              <w:t xml:space="preserve"> </w:t>
            </w:r>
            <w:proofErr w:type="spellStart"/>
            <w:r w:rsidRPr="00086EFA">
              <w:rPr>
                <w:b/>
                <w:noProof w:val="0"/>
                <w:lang w:val="en-US" w:eastAsia="en-US"/>
              </w:rPr>
              <w:t>în</w:t>
            </w:r>
            <w:proofErr w:type="spellEnd"/>
            <w:r w:rsidRPr="00086EFA">
              <w:rPr>
                <w:b/>
                <w:noProof w:val="0"/>
                <w:lang w:val="en-US" w:eastAsia="en-US"/>
              </w:rPr>
              <w:t xml:space="preserve"> SIA RSAP</w:t>
            </w:r>
          </w:p>
        </w:tc>
      </w:tr>
    </w:tbl>
    <w:p w14:paraId="66E1EDF9" w14:textId="77777777" w:rsidR="000D5FE5" w:rsidRPr="000D5FE5" w:rsidRDefault="000D5FE5" w:rsidP="000D5FE5">
      <w:pPr>
        <w:shd w:val="clear" w:color="auto" w:fill="FFFFFF" w:themeFill="background1"/>
        <w:tabs>
          <w:tab w:val="right" w:pos="426"/>
        </w:tabs>
        <w:spacing w:before="120"/>
        <w:rPr>
          <w:b/>
          <w:bCs/>
          <w:i/>
          <w:iCs/>
          <w:noProof w:val="0"/>
          <w:u w:val="single"/>
          <w:lang w:val="it-IT" w:eastAsia="ru-RU"/>
        </w:rPr>
      </w:pPr>
      <w:r w:rsidRPr="000D5FE5">
        <w:rPr>
          <w:b/>
          <w:bCs/>
          <w:i/>
          <w:iCs/>
          <w:noProof w:val="0"/>
          <w:u w:val="single"/>
          <w:lang w:val="it-IT" w:eastAsia="ru-RU"/>
        </w:rPr>
        <w:t>Notă: Devizele urmează a fi elaborate de către operatorii economici în conformitate cu cerințele caietului de sarcini.</w:t>
      </w:r>
    </w:p>
    <w:p w14:paraId="047368FD" w14:textId="77777777" w:rsidR="000D5FE5" w:rsidRPr="000D5FE5" w:rsidRDefault="000D5FE5" w:rsidP="000D5FE5">
      <w:pPr>
        <w:shd w:val="clear" w:color="auto" w:fill="FFFFFF" w:themeFill="background1"/>
        <w:tabs>
          <w:tab w:val="right" w:pos="426"/>
        </w:tabs>
        <w:spacing w:before="120"/>
        <w:rPr>
          <w:b/>
          <w:bCs/>
          <w:i/>
          <w:iCs/>
          <w:noProof w:val="0"/>
          <w:u w:val="single"/>
          <w:lang w:val="it-IT" w:eastAsia="ru-RU"/>
        </w:rPr>
      </w:pPr>
      <w:r w:rsidRPr="000D5FE5">
        <w:rPr>
          <w:b/>
          <w:bCs/>
          <w:i/>
          <w:iCs/>
          <w:noProof w:val="0"/>
          <w:u w:val="single"/>
          <w:lang w:val="it-IT" w:eastAsia="ru-RU"/>
        </w:rPr>
        <w:t>Operatorii economici pregătesc ofertele conform cerințelor stabilite în anunțul de participare,publicat de către autoritatea contractantă.</w:t>
      </w:r>
    </w:p>
    <w:p w14:paraId="5A8F6B3B" w14:textId="77777777" w:rsidR="000D5FE5" w:rsidRPr="000D5FE5" w:rsidRDefault="000D5FE5" w:rsidP="000D5FE5">
      <w:pPr>
        <w:shd w:val="clear" w:color="auto" w:fill="FFFFFF" w:themeFill="background1"/>
        <w:tabs>
          <w:tab w:val="right" w:pos="426"/>
        </w:tabs>
        <w:spacing w:before="120"/>
        <w:rPr>
          <w:b/>
          <w:noProof w:val="0"/>
          <w:lang w:val="en-US" w:eastAsia="ru-RU"/>
        </w:rPr>
      </w:pPr>
      <w:r w:rsidRPr="000D5FE5">
        <w:rPr>
          <w:b/>
          <w:bCs/>
          <w:i/>
          <w:iCs/>
          <w:noProof w:val="0"/>
          <w:u w:val="single"/>
          <w:lang w:val="it-IT" w:eastAsia="ru-RU"/>
        </w:rPr>
        <w:t>Dacă oferta ,inclusiv formularele care o însoțesc nu corespund cerințelor prestabilite în invitație/anunț de participare pct.16, inclusiv în documentația de atribuire sau acesta nu este completată,prezentată, sau semnată electronic (semnată și ștampilată corespunzător, va fi respinsă de către autoritatea contractantă și nu poate fi rectificată cu scopul de a corespunde cerințelor , prin corectarea sau înlăturarea devierilor sau rezervelor necorespunzătoare,excepție constituind doar corectarea greșelilor aritmetice sau abateri neînsemnate.</w:t>
      </w:r>
    </w:p>
    <w:p w14:paraId="4B118E8D" w14:textId="77777777" w:rsidR="000D5FE5" w:rsidRPr="000D5FE5" w:rsidRDefault="000D5FE5" w:rsidP="000D5FE5">
      <w:pPr>
        <w:numPr>
          <w:ilvl w:val="0"/>
          <w:numId w:val="23"/>
        </w:numPr>
        <w:shd w:val="clear" w:color="auto" w:fill="FFFFFF" w:themeFill="background1"/>
        <w:tabs>
          <w:tab w:val="right" w:pos="426"/>
        </w:tabs>
        <w:spacing w:before="120"/>
        <w:jc w:val="both"/>
        <w:rPr>
          <w:b/>
          <w:noProof w:val="0"/>
          <w:lang w:val="en-US" w:eastAsia="ru-RU"/>
        </w:rPr>
      </w:pPr>
      <w:proofErr w:type="spellStart"/>
      <w:r w:rsidRPr="000D5FE5">
        <w:rPr>
          <w:b/>
          <w:noProof w:val="0"/>
          <w:lang w:val="en-US" w:eastAsia="ru-RU"/>
        </w:rPr>
        <w:t>Garanția</w:t>
      </w:r>
      <w:proofErr w:type="spellEnd"/>
      <w:r w:rsidRPr="000D5FE5">
        <w:rPr>
          <w:b/>
          <w:noProof w:val="0"/>
          <w:lang w:val="en-US" w:eastAsia="ru-RU"/>
        </w:rPr>
        <w:t xml:space="preserve"> </w:t>
      </w:r>
      <w:proofErr w:type="spellStart"/>
      <w:r w:rsidRPr="000D5FE5">
        <w:rPr>
          <w:b/>
          <w:noProof w:val="0"/>
          <w:lang w:val="en-US" w:eastAsia="ru-RU"/>
        </w:rPr>
        <w:t>pentru</w:t>
      </w:r>
      <w:proofErr w:type="spellEnd"/>
      <w:r w:rsidRPr="000D5FE5">
        <w:rPr>
          <w:b/>
          <w:noProof w:val="0"/>
          <w:lang w:val="en-US" w:eastAsia="ru-RU"/>
        </w:rPr>
        <w:t xml:space="preserve"> </w:t>
      </w:r>
      <w:proofErr w:type="spellStart"/>
      <w:r w:rsidRPr="000D5FE5">
        <w:rPr>
          <w:b/>
          <w:noProof w:val="0"/>
          <w:lang w:val="en-US" w:eastAsia="ru-RU"/>
        </w:rPr>
        <w:t>ofertă</w:t>
      </w:r>
      <w:proofErr w:type="spellEnd"/>
      <w:r w:rsidRPr="000D5FE5">
        <w:rPr>
          <w:b/>
          <w:noProof w:val="0"/>
          <w:lang w:val="en-US" w:eastAsia="ru-RU"/>
        </w:rPr>
        <w:t xml:space="preserve">, </w:t>
      </w:r>
      <w:proofErr w:type="spellStart"/>
      <w:r w:rsidRPr="000D5FE5">
        <w:rPr>
          <w:b/>
          <w:noProof w:val="0"/>
          <w:lang w:val="en-US" w:eastAsia="ru-RU"/>
        </w:rPr>
        <w:t>după</w:t>
      </w:r>
      <w:proofErr w:type="spellEnd"/>
      <w:r w:rsidRPr="000D5FE5">
        <w:rPr>
          <w:b/>
          <w:noProof w:val="0"/>
          <w:lang w:val="en-US" w:eastAsia="ru-RU"/>
        </w:rPr>
        <w:t xml:space="preserve"> </w:t>
      </w:r>
      <w:proofErr w:type="spellStart"/>
      <w:r w:rsidRPr="000D5FE5">
        <w:rPr>
          <w:b/>
          <w:noProof w:val="0"/>
          <w:lang w:val="en-US" w:eastAsia="ru-RU"/>
        </w:rPr>
        <w:t>caz</w:t>
      </w:r>
      <w:proofErr w:type="spellEnd"/>
      <w:r w:rsidRPr="000D5FE5">
        <w:rPr>
          <w:b/>
          <w:noProof w:val="0"/>
          <w:lang w:val="en-US" w:eastAsia="ru-RU"/>
        </w:rPr>
        <w:t xml:space="preserve"> </w:t>
      </w:r>
      <w:proofErr w:type="spellStart"/>
      <w:r w:rsidRPr="000D5FE5">
        <w:rPr>
          <w:b/>
          <w:noProof w:val="0"/>
          <w:lang w:val="en-US" w:eastAsia="ru-RU"/>
        </w:rPr>
        <w:t>Garanția</w:t>
      </w:r>
      <w:proofErr w:type="spellEnd"/>
      <w:r w:rsidRPr="000D5FE5">
        <w:rPr>
          <w:b/>
          <w:noProof w:val="0"/>
          <w:lang w:val="en-US" w:eastAsia="ru-RU"/>
        </w:rPr>
        <w:t xml:space="preserve"> </w:t>
      </w:r>
      <w:proofErr w:type="spellStart"/>
      <w:r w:rsidRPr="000D5FE5">
        <w:rPr>
          <w:b/>
          <w:noProof w:val="0"/>
          <w:lang w:val="en-US" w:eastAsia="ru-RU"/>
        </w:rPr>
        <w:t>pentru</w:t>
      </w:r>
      <w:proofErr w:type="spellEnd"/>
      <w:r w:rsidRPr="000D5FE5">
        <w:rPr>
          <w:b/>
          <w:noProof w:val="0"/>
          <w:lang w:val="en-US" w:eastAsia="ru-RU"/>
        </w:rPr>
        <w:t xml:space="preserve"> </w:t>
      </w:r>
      <w:proofErr w:type="spellStart"/>
      <w:r w:rsidRPr="000D5FE5">
        <w:rPr>
          <w:b/>
          <w:noProof w:val="0"/>
          <w:lang w:val="en-US" w:eastAsia="ru-RU"/>
        </w:rPr>
        <w:t>ofertă</w:t>
      </w:r>
      <w:proofErr w:type="spellEnd"/>
      <w:r w:rsidRPr="000D5FE5">
        <w:rPr>
          <w:b/>
          <w:noProof w:val="0"/>
          <w:lang w:val="en-US" w:eastAsia="ru-RU"/>
        </w:rPr>
        <w:t xml:space="preserve"> cu </w:t>
      </w:r>
      <w:proofErr w:type="spellStart"/>
      <w:r w:rsidRPr="000D5FE5">
        <w:rPr>
          <w:b/>
          <w:noProof w:val="0"/>
          <w:lang w:val="en-US" w:eastAsia="ru-RU"/>
        </w:rPr>
        <w:t>cuantumul</w:t>
      </w:r>
      <w:proofErr w:type="spellEnd"/>
      <w:r w:rsidRPr="000D5FE5">
        <w:rPr>
          <w:b/>
          <w:noProof w:val="0"/>
          <w:lang w:val="en-US" w:eastAsia="ru-RU"/>
        </w:rPr>
        <w:t xml:space="preserve"> de 1% din </w:t>
      </w:r>
      <w:proofErr w:type="spellStart"/>
      <w:r w:rsidRPr="000D5FE5">
        <w:rPr>
          <w:b/>
          <w:noProof w:val="0"/>
          <w:lang w:val="en-US" w:eastAsia="ru-RU"/>
        </w:rPr>
        <w:t>valoare</w:t>
      </w:r>
      <w:proofErr w:type="spellEnd"/>
      <w:r w:rsidRPr="000D5FE5">
        <w:rPr>
          <w:b/>
          <w:noProof w:val="0"/>
          <w:lang w:val="en-US" w:eastAsia="ru-RU"/>
        </w:rPr>
        <w:t xml:space="preserve"> </w:t>
      </w:r>
      <w:proofErr w:type="spellStart"/>
      <w:r w:rsidRPr="000D5FE5">
        <w:rPr>
          <w:b/>
          <w:noProof w:val="0"/>
          <w:lang w:val="en-US" w:eastAsia="ru-RU"/>
        </w:rPr>
        <w:t>ofertei</w:t>
      </w:r>
      <w:proofErr w:type="spellEnd"/>
      <w:r w:rsidRPr="000D5FE5">
        <w:rPr>
          <w:b/>
          <w:noProof w:val="0"/>
          <w:lang w:val="en-US" w:eastAsia="ru-RU"/>
        </w:rPr>
        <w:t xml:space="preserve"> </w:t>
      </w:r>
      <w:proofErr w:type="spellStart"/>
      <w:r w:rsidRPr="000D5FE5">
        <w:rPr>
          <w:b/>
          <w:noProof w:val="0"/>
          <w:lang w:val="en-US" w:eastAsia="ru-RU"/>
        </w:rPr>
        <w:t>fără</w:t>
      </w:r>
      <w:proofErr w:type="spellEnd"/>
      <w:r w:rsidRPr="000D5FE5">
        <w:rPr>
          <w:b/>
          <w:noProof w:val="0"/>
          <w:lang w:val="en-US" w:eastAsia="ru-RU"/>
        </w:rPr>
        <w:t xml:space="preserve"> TVA. </w:t>
      </w:r>
      <w:proofErr w:type="spellStart"/>
      <w:r w:rsidRPr="000D5FE5">
        <w:rPr>
          <w:b/>
          <w:noProof w:val="0"/>
          <w:lang w:val="en-US" w:eastAsia="ru-RU"/>
        </w:rPr>
        <w:t>Garanția</w:t>
      </w:r>
      <w:proofErr w:type="spellEnd"/>
      <w:r w:rsidRPr="000D5FE5">
        <w:rPr>
          <w:b/>
          <w:noProof w:val="0"/>
          <w:lang w:val="en-US" w:eastAsia="ru-RU"/>
        </w:rPr>
        <w:t xml:space="preserve"> </w:t>
      </w:r>
      <w:proofErr w:type="spellStart"/>
      <w:r w:rsidRPr="000D5FE5">
        <w:rPr>
          <w:b/>
          <w:noProof w:val="0"/>
          <w:lang w:val="en-US" w:eastAsia="ru-RU"/>
        </w:rPr>
        <w:t>pentru</w:t>
      </w:r>
      <w:proofErr w:type="spellEnd"/>
      <w:r w:rsidRPr="000D5FE5">
        <w:rPr>
          <w:b/>
          <w:noProof w:val="0"/>
          <w:lang w:val="en-US" w:eastAsia="ru-RU"/>
        </w:rPr>
        <w:t xml:space="preserve"> </w:t>
      </w:r>
      <w:proofErr w:type="spellStart"/>
      <w:r w:rsidRPr="000D5FE5">
        <w:rPr>
          <w:b/>
          <w:noProof w:val="0"/>
          <w:lang w:val="en-US" w:eastAsia="ru-RU"/>
        </w:rPr>
        <w:t>ofertă</w:t>
      </w:r>
      <w:proofErr w:type="spellEnd"/>
      <w:r w:rsidRPr="000D5FE5">
        <w:rPr>
          <w:b/>
          <w:noProof w:val="0"/>
          <w:lang w:val="en-US" w:eastAsia="ru-RU"/>
        </w:rPr>
        <w:t xml:space="preserve"> se </w:t>
      </w:r>
      <w:proofErr w:type="spellStart"/>
      <w:r w:rsidRPr="000D5FE5">
        <w:rPr>
          <w:b/>
          <w:noProof w:val="0"/>
          <w:lang w:val="en-US" w:eastAsia="ru-RU"/>
        </w:rPr>
        <w:t>va</w:t>
      </w:r>
      <w:proofErr w:type="spellEnd"/>
      <w:r w:rsidRPr="000D5FE5">
        <w:rPr>
          <w:b/>
          <w:noProof w:val="0"/>
          <w:lang w:val="en-US" w:eastAsia="ru-RU"/>
        </w:rPr>
        <w:t xml:space="preserve"> </w:t>
      </w:r>
      <w:proofErr w:type="spellStart"/>
      <w:r w:rsidRPr="000D5FE5">
        <w:rPr>
          <w:b/>
          <w:noProof w:val="0"/>
          <w:lang w:val="en-US" w:eastAsia="ru-RU"/>
        </w:rPr>
        <w:t>reține</w:t>
      </w:r>
      <w:proofErr w:type="spellEnd"/>
      <w:r w:rsidRPr="000D5FE5">
        <w:rPr>
          <w:b/>
          <w:noProof w:val="0"/>
          <w:lang w:val="en-US" w:eastAsia="ru-RU"/>
        </w:rPr>
        <w:t>:</w:t>
      </w:r>
    </w:p>
    <w:p w14:paraId="7B968213" w14:textId="77777777" w:rsidR="000D5FE5" w:rsidRPr="000D5FE5" w:rsidRDefault="000D5FE5" w:rsidP="000D5FE5">
      <w:pPr>
        <w:numPr>
          <w:ilvl w:val="0"/>
          <w:numId w:val="39"/>
        </w:numPr>
        <w:tabs>
          <w:tab w:val="left" w:pos="567"/>
        </w:tabs>
        <w:jc w:val="both"/>
        <w:rPr>
          <w:i/>
          <w:iCs/>
          <w:noProof w:val="0"/>
          <w:lang w:val="en-US" w:eastAsia="ru-RU"/>
        </w:rPr>
      </w:pPr>
      <w:r w:rsidRPr="000D5FE5">
        <w:rPr>
          <w:i/>
          <w:iCs/>
          <w:noProof w:val="0"/>
          <w:lang w:val="en-US" w:eastAsia="ru-RU"/>
        </w:rPr>
        <w:t xml:space="preserve"> </w:t>
      </w:r>
      <w:proofErr w:type="spellStart"/>
      <w:r w:rsidRPr="000D5FE5">
        <w:rPr>
          <w:i/>
          <w:iCs/>
          <w:noProof w:val="0"/>
          <w:lang w:val="en-US" w:eastAsia="ru-RU"/>
        </w:rPr>
        <w:t>în</w:t>
      </w:r>
      <w:proofErr w:type="spellEnd"/>
      <w:r w:rsidRPr="000D5FE5">
        <w:rPr>
          <w:i/>
          <w:iCs/>
          <w:noProof w:val="0"/>
          <w:lang w:val="en-US" w:eastAsia="ru-RU"/>
        </w:rPr>
        <w:t xml:space="preserve"> </w:t>
      </w:r>
      <w:proofErr w:type="spellStart"/>
      <w:r w:rsidRPr="000D5FE5">
        <w:rPr>
          <w:i/>
          <w:iCs/>
          <w:noProof w:val="0"/>
          <w:lang w:val="en-US" w:eastAsia="ru-RU"/>
        </w:rPr>
        <w:t>caz</w:t>
      </w:r>
      <w:proofErr w:type="spellEnd"/>
      <w:r w:rsidRPr="000D5FE5">
        <w:rPr>
          <w:i/>
          <w:iCs/>
          <w:noProof w:val="0"/>
          <w:lang w:val="en-US" w:eastAsia="ru-RU"/>
        </w:rPr>
        <w:t xml:space="preserve"> de</w:t>
      </w:r>
      <w:r w:rsidRPr="000D5FE5">
        <w:rPr>
          <w:i/>
          <w:iCs/>
          <w:noProof w:val="0"/>
          <w:lang w:val="ro-MD" w:eastAsia="ru-RU"/>
        </w:rPr>
        <w:t xml:space="preserve"> retragere sau modificare </w:t>
      </w:r>
      <w:proofErr w:type="gramStart"/>
      <w:r w:rsidRPr="000D5FE5">
        <w:rPr>
          <w:i/>
          <w:iCs/>
          <w:noProof w:val="0"/>
          <w:lang w:val="ro-MD" w:eastAsia="ru-RU"/>
        </w:rPr>
        <w:t>a</w:t>
      </w:r>
      <w:proofErr w:type="gramEnd"/>
      <w:r w:rsidRPr="000D5FE5">
        <w:rPr>
          <w:i/>
          <w:iCs/>
          <w:noProof w:val="0"/>
          <w:lang w:val="ro-MD" w:eastAsia="ru-RU"/>
        </w:rPr>
        <w:t xml:space="preserve"> ofertei pe perioada de valabilitate a acesteia;</w:t>
      </w:r>
    </w:p>
    <w:p w14:paraId="5808FE59" w14:textId="77777777" w:rsidR="000D5FE5" w:rsidRPr="000D5FE5" w:rsidRDefault="000D5FE5" w:rsidP="000D5FE5">
      <w:pPr>
        <w:numPr>
          <w:ilvl w:val="0"/>
          <w:numId w:val="39"/>
        </w:numPr>
        <w:tabs>
          <w:tab w:val="left" w:pos="567"/>
        </w:tabs>
        <w:jc w:val="both"/>
        <w:rPr>
          <w:i/>
          <w:iCs/>
          <w:noProof w:val="0"/>
          <w:lang w:val="en-US" w:eastAsia="ru-RU"/>
        </w:rPr>
      </w:pPr>
      <w:r w:rsidRPr="000D5FE5">
        <w:rPr>
          <w:i/>
          <w:iCs/>
          <w:noProof w:val="0"/>
          <w:lang w:val="en-US" w:eastAsia="ru-RU"/>
        </w:rPr>
        <w:t xml:space="preserve"> </w:t>
      </w:r>
      <w:proofErr w:type="spellStart"/>
      <w:r w:rsidRPr="000D5FE5">
        <w:rPr>
          <w:i/>
          <w:iCs/>
          <w:noProof w:val="0"/>
          <w:lang w:val="en-US" w:eastAsia="ru-RU"/>
        </w:rPr>
        <w:t>în</w:t>
      </w:r>
      <w:proofErr w:type="spellEnd"/>
      <w:r w:rsidRPr="000D5FE5">
        <w:rPr>
          <w:i/>
          <w:iCs/>
          <w:noProof w:val="0"/>
          <w:lang w:val="en-US" w:eastAsia="ru-RU"/>
        </w:rPr>
        <w:t xml:space="preserve"> </w:t>
      </w:r>
      <w:proofErr w:type="spellStart"/>
      <w:r w:rsidRPr="000D5FE5">
        <w:rPr>
          <w:i/>
          <w:iCs/>
          <w:noProof w:val="0"/>
          <w:lang w:val="en-US" w:eastAsia="ru-RU"/>
        </w:rPr>
        <w:t>caz</w:t>
      </w:r>
      <w:proofErr w:type="spellEnd"/>
      <w:r w:rsidRPr="000D5FE5">
        <w:rPr>
          <w:i/>
          <w:iCs/>
          <w:noProof w:val="0"/>
          <w:lang w:val="en-US" w:eastAsia="ru-RU"/>
        </w:rPr>
        <w:t xml:space="preserve"> de </w:t>
      </w:r>
      <w:proofErr w:type="spellStart"/>
      <w:r w:rsidRPr="000D5FE5">
        <w:rPr>
          <w:i/>
          <w:iCs/>
          <w:noProof w:val="0"/>
          <w:lang w:val="en-US" w:eastAsia="ru-RU"/>
        </w:rPr>
        <w:t>refuz</w:t>
      </w:r>
      <w:proofErr w:type="spellEnd"/>
      <w:r w:rsidRPr="000D5FE5">
        <w:rPr>
          <w:i/>
          <w:iCs/>
          <w:noProof w:val="0"/>
          <w:lang w:val="en-US" w:eastAsia="ru-RU"/>
        </w:rPr>
        <w:t xml:space="preserve"> a </w:t>
      </w:r>
      <w:proofErr w:type="spellStart"/>
      <w:r w:rsidRPr="000D5FE5">
        <w:rPr>
          <w:i/>
          <w:iCs/>
          <w:noProof w:val="0"/>
          <w:lang w:val="en-US" w:eastAsia="ru-RU"/>
        </w:rPr>
        <w:t>ofertantului</w:t>
      </w:r>
      <w:proofErr w:type="spellEnd"/>
      <w:r w:rsidRPr="000D5FE5">
        <w:rPr>
          <w:i/>
          <w:iCs/>
          <w:noProof w:val="0"/>
          <w:lang w:val="en-US" w:eastAsia="ru-RU"/>
        </w:rPr>
        <w:t xml:space="preserve"> </w:t>
      </w:r>
      <w:proofErr w:type="spellStart"/>
      <w:r w:rsidRPr="000D5FE5">
        <w:rPr>
          <w:i/>
          <w:iCs/>
          <w:noProof w:val="0"/>
          <w:lang w:val="en-US" w:eastAsia="ru-RU"/>
        </w:rPr>
        <w:t>câştigător</w:t>
      </w:r>
      <w:proofErr w:type="spellEnd"/>
      <w:r w:rsidRPr="000D5FE5">
        <w:rPr>
          <w:i/>
          <w:iCs/>
          <w:noProof w:val="0"/>
          <w:lang w:val="en-US" w:eastAsia="ru-RU"/>
        </w:rPr>
        <w:t xml:space="preserve"> de a </w:t>
      </w:r>
      <w:proofErr w:type="spellStart"/>
      <w:r w:rsidRPr="000D5FE5">
        <w:rPr>
          <w:i/>
          <w:iCs/>
          <w:noProof w:val="0"/>
          <w:lang w:val="en-US" w:eastAsia="ru-RU"/>
        </w:rPr>
        <w:t>depune</w:t>
      </w:r>
      <w:proofErr w:type="spellEnd"/>
      <w:r w:rsidRPr="000D5FE5">
        <w:rPr>
          <w:i/>
          <w:iCs/>
          <w:noProof w:val="0"/>
          <w:lang w:val="en-US" w:eastAsia="ru-RU"/>
        </w:rPr>
        <w:t xml:space="preserve"> </w:t>
      </w:r>
      <w:proofErr w:type="spellStart"/>
      <w:r w:rsidRPr="000D5FE5">
        <w:rPr>
          <w:i/>
          <w:iCs/>
          <w:noProof w:val="0"/>
          <w:lang w:val="en-US" w:eastAsia="ru-RU"/>
        </w:rPr>
        <w:t>garanţia</w:t>
      </w:r>
      <w:proofErr w:type="spellEnd"/>
      <w:r w:rsidRPr="000D5FE5">
        <w:rPr>
          <w:i/>
          <w:iCs/>
          <w:noProof w:val="0"/>
          <w:lang w:val="en-US" w:eastAsia="ru-RU"/>
        </w:rPr>
        <w:t xml:space="preserve"> de </w:t>
      </w:r>
      <w:proofErr w:type="spellStart"/>
      <w:r w:rsidRPr="000D5FE5">
        <w:rPr>
          <w:i/>
          <w:iCs/>
          <w:noProof w:val="0"/>
          <w:lang w:val="en-US" w:eastAsia="ru-RU"/>
        </w:rPr>
        <w:t>bună</w:t>
      </w:r>
      <w:proofErr w:type="spellEnd"/>
      <w:r w:rsidRPr="000D5FE5">
        <w:rPr>
          <w:i/>
          <w:iCs/>
          <w:noProof w:val="0"/>
          <w:lang w:val="en-US" w:eastAsia="ru-RU"/>
        </w:rPr>
        <w:t xml:space="preserve"> </w:t>
      </w:r>
      <w:proofErr w:type="spellStart"/>
      <w:r w:rsidRPr="000D5FE5">
        <w:rPr>
          <w:i/>
          <w:iCs/>
          <w:noProof w:val="0"/>
          <w:lang w:val="en-US" w:eastAsia="ru-RU"/>
        </w:rPr>
        <w:t>execuţie</w:t>
      </w:r>
      <w:proofErr w:type="spellEnd"/>
      <w:r w:rsidRPr="000D5FE5">
        <w:rPr>
          <w:i/>
          <w:iCs/>
          <w:noProof w:val="0"/>
          <w:lang w:val="en-US" w:eastAsia="ru-RU"/>
        </w:rPr>
        <w:t xml:space="preserve"> </w:t>
      </w:r>
      <w:proofErr w:type="spellStart"/>
      <w:r w:rsidRPr="000D5FE5">
        <w:rPr>
          <w:i/>
          <w:iCs/>
          <w:noProof w:val="0"/>
          <w:lang w:val="en-US" w:eastAsia="ru-RU"/>
        </w:rPr>
        <w:t>sau</w:t>
      </w:r>
      <w:proofErr w:type="spellEnd"/>
      <w:r w:rsidRPr="000D5FE5">
        <w:rPr>
          <w:i/>
          <w:iCs/>
          <w:noProof w:val="0"/>
          <w:lang w:val="en-US" w:eastAsia="ru-RU"/>
        </w:rPr>
        <w:t xml:space="preserve"> de a </w:t>
      </w:r>
      <w:proofErr w:type="spellStart"/>
      <w:r w:rsidRPr="000D5FE5">
        <w:rPr>
          <w:i/>
          <w:iCs/>
          <w:noProof w:val="0"/>
          <w:lang w:val="en-US" w:eastAsia="ru-RU"/>
        </w:rPr>
        <w:t>semna</w:t>
      </w:r>
      <w:proofErr w:type="spellEnd"/>
      <w:r w:rsidRPr="000D5FE5">
        <w:rPr>
          <w:i/>
          <w:iCs/>
          <w:noProof w:val="0"/>
          <w:lang w:val="en-US" w:eastAsia="ru-RU"/>
        </w:rPr>
        <w:t xml:space="preserve"> contractual </w:t>
      </w:r>
      <w:proofErr w:type="gramStart"/>
      <w:r w:rsidRPr="000D5FE5">
        <w:rPr>
          <w:i/>
          <w:iCs/>
          <w:noProof w:val="0"/>
          <w:lang w:val="en-US" w:eastAsia="ru-RU"/>
        </w:rPr>
        <w:t xml:space="preserve">-  </w:t>
      </w:r>
      <w:proofErr w:type="spellStart"/>
      <w:r w:rsidRPr="000D5FE5">
        <w:rPr>
          <w:i/>
          <w:iCs/>
          <w:noProof w:val="0"/>
          <w:lang w:val="en-US" w:eastAsia="ru-RU"/>
        </w:rPr>
        <w:t>constituie</w:t>
      </w:r>
      <w:proofErr w:type="spellEnd"/>
      <w:proofErr w:type="gramEnd"/>
      <w:r w:rsidRPr="000D5FE5">
        <w:rPr>
          <w:i/>
          <w:iCs/>
          <w:noProof w:val="0"/>
          <w:lang w:val="en-US" w:eastAsia="ru-RU"/>
        </w:rPr>
        <w:t xml:space="preserve"> </w:t>
      </w:r>
      <w:proofErr w:type="spellStart"/>
      <w:r w:rsidRPr="000D5FE5">
        <w:rPr>
          <w:i/>
          <w:iCs/>
          <w:noProof w:val="0"/>
          <w:lang w:val="en-US" w:eastAsia="ru-RU"/>
        </w:rPr>
        <w:t>motiv</w:t>
      </w:r>
      <w:proofErr w:type="spellEnd"/>
      <w:r w:rsidRPr="000D5FE5">
        <w:rPr>
          <w:i/>
          <w:iCs/>
          <w:noProof w:val="0"/>
          <w:lang w:val="en-US" w:eastAsia="ru-RU"/>
        </w:rPr>
        <w:t xml:space="preserve"> </w:t>
      </w:r>
      <w:proofErr w:type="spellStart"/>
      <w:r w:rsidRPr="000D5FE5">
        <w:rPr>
          <w:i/>
          <w:iCs/>
          <w:noProof w:val="0"/>
          <w:lang w:val="en-US" w:eastAsia="ru-RU"/>
        </w:rPr>
        <w:t>pentru</w:t>
      </w:r>
      <w:proofErr w:type="spellEnd"/>
      <w:r w:rsidRPr="000D5FE5">
        <w:rPr>
          <w:i/>
          <w:iCs/>
          <w:noProof w:val="0"/>
          <w:lang w:val="en-US" w:eastAsia="ru-RU"/>
        </w:rPr>
        <w:t xml:space="preserve"> </w:t>
      </w:r>
      <w:proofErr w:type="spellStart"/>
      <w:r w:rsidRPr="000D5FE5">
        <w:rPr>
          <w:i/>
          <w:iCs/>
          <w:noProof w:val="0"/>
          <w:lang w:val="en-US" w:eastAsia="ru-RU"/>
        </w:rPr>
        <w:t>anularea</w:t>
      </w:r>
      <w:proofErr w:type="spellEnd"/>
      <w:r w:rsidRPr="000D5FE5">
        <w:rPr>
          <w:i/>
          <w:iCs/>
          <w:noProof w:val="0"/>
          <w:lang w:val="en-US" w:eastAsia="ru-RU"/>
        </w:rPr>
        <w:t xml:space="preserve"> </w:t>
      </w:r>
      <w:proofErr w:type="spellStart"/>
      <w:r w:rsidRPr="000D5FE5">
        <w:rPr>
          <w:i/>
          <w:iCs/>
          <w:noProof w:val="0"/>
          <w:lang w:val="en-US" w:eastAsia="ru-RU"/>
        </w:rPr>
        <w:t>atribuirii</w:t>
      </w:r>
      <w:proofErr w:type="spellEnd"/>
      <w:r w:rsidRPr="000D5FE5">
        <w:rPr>
          <w:i/>
          <w:iCs/>
          <w:noProof w:val="0"/>
          <w:lang w:val="en-US" w:eastAsia="ru-RU"/>
        </w:rPr>
        <w:t xml:space="preserve"> </w:t>
      </w:r>
      <w:proofErr w:type="spellStart"/>
      <w:r w:rsidRPr="000D5FE5">
        <w:rPr>
          <w:i/>
          <w:iCs/>
          <w:noProof w:val="0"/>
          <w:lang w:val="en-US" w:eastAsia="ru-RU"/>
        </w:rPr>
        <w:t>contractului</w:t>
      </w:r>
      <w:proofErr w:type="spellEnd"/>
      <w:r w:rsidRPr="000D5FE5">
        <w:rPr>
          <w:i/>
          <w:iCs/>
          <w:noProof w:val="0"/>
          <w:lang w:val="en-US" w:eastAsia="ru-RU"/>
        </w:rPr>
        <w:t xml:space="preserve"> </w:t>
      </w:r>
      <w:proofErr w:type="spellStart"/>
      <w:r w:rsidRPr="000D5FE5">
        <w:rPr>
          <w:i/>
          <w:iCs/>
          <w:noProof w:val="0"/>
          <w:lang w:val="en-US" w:eastAsia="ru-RU"/>
        </w:rPr>
        <w:t>şi</w:t>
      </w:r>
      <w:proofErr w:type="spellEnd"/>
      <w:r w:rsidRPr="000D5FE5">
        <w:rPr>
          <w:i/>
          <w:iCs/>
          <w:noProof w:val="0"/>
          <w:lang w:val="en-US" w:eastAsia="ru-RU"/>
        </w:rPr>
        <w:t xml:space="preserve"> </w:t>
      </w:r>
      <w:proofErr w:type="spellStart"/>
      <w:r w:rsidRPr="000D5FE5">
        <w:rPr>
          <w:i/>
          <w:iCs/>
          <w:noProof w:val="0"/>
          <w:lang w:val="en-US" w:eastAsia="ru-RU"/>
        </w:rPr>
        <w:t>reţinerii</w:t>
      </w:r>
      <w:proofErr w:type="spellEnd"/>
      <w:r w:rsidRPr="000D5FE5">
        <w:rPr>
          <w:i/>
          <w:iCs/>
          <w:noProof w:val="0"/>
          <w:lang w:val="en-US" w:eastAsia="ru-RU"/>
        </w:rPr>
        <w:t xml:space="preserve"> </w:t>
      </w:r>
      <w:proofErr w:type="spellStart"/>
      <w:r w:rsidRPr="000D5FE5">
        <w:rPr>
          <w:i/>
          <w:iCs/>
          <w:noProof w:val="0"/>
          <w:lang w:val="en-US" w:eastAsia="ru-RU"/>
        </w:rPr>
        <w:t>garanţiei</w:t>
      </w:r>
      <w:proofErr w:type="spellEnd"/>
      <w:r w:rsidRPr="000D5FE5">
        <w:rPr>
          <w:i/>
          <w:iCs/>
          <w:noProof w:val="0"/>
          <w:lang w:val="en-US" w:eastAsia="ru-RU"/>
        </w:rPr>
        <w:t xml:space="preserve"> </w:t>
      </w:r>
      <w:proofErr w:type="spellStart"/>
      <w:r w:rsidRPr="000D5FE5">
        <w:rPr>
          <w:i/>
          <w:iCs/>
          <w:noProof w:val="0"/>
          <w:lang w:val="en-US" w:eastAsia="ru-RU"/>
        </w:rPr>
        <w:t>pentru</w:t>
      </w:r>
      <w:proofErr w:type="spellEnd"/>
      <w:r w:rsidRPr="000D5FE5">
        <w:rPr>
          <w:i/>
          <w:iCs/>
          <w:noProof w:val="0"/>
          <w:lang w:val="en-US" w:eastAsia="ru-RU"/>
        </w:rPr>
        <w:t xml:space="preserve"> </w:t>
      </w:r>
      <w:proofErr w:type="spellStart"/>
      <w:r w:rsidRPr="000D5FE5">
        <w:rPr>
          <w:i/>
          <w:iCs/>
          <w:noProof w:val="0"/>
          <w:lang w:val="en-US" w:eastAsia="ru-RU"/>
        </w:rPr>
        <w:t>ofertă</w:t>
      </w:r>
      <w:proofErr w:type="spellEnd"/>
      <w:r w:rsidRPr="000D5FE5">
        <w:rPr>
          <w:i/>
          <w:iCs/>
          <w:noProof w:val="0"/>
          <w:lang w:val="en-US" w:eastAsia="ru-RU"/>
        </w:rPr>
        <w:t>.</w:t>
      </w:r>
    </w:p>
    <w:p w14:paraId="6C128874" w14:textId="77777777" w:rsidR="000D5FE5" w:rsidRPr="000D5FE5" w:rsidRDefault="000D5FE5" w:rsidP="000D5FE5">
      <w:pPr>
        <w:numPr>
          <w:ilvl w:val="0"/>
          <w:numId w:val="23"/>
        </w:numPr>
        <w:shd w:val="clear" w:color="auto" w:fill="FFFFFF" w:themeFill="background1"/>
        <w:tabs>
          <w:tab w:val="right" w:pos="426"/>
        </w:tabs>
        <w:spacing w:before="120"/>
        <w:jc w:val="both"/>
        <w:rPr>
          <w:b/>
          <w:noProof w:val="0"/>
          <w:lang w:val="en-US" w:eastAsia="ru-RU"/>
        </w:rPr>
      </w:pPr>
      <w:proofErr w:type="spellStart"/>
      <w:r w:rsidRPr="000D5FE5">
        <w:rPr>
          <w:b/>
          <w:noProof w:val="0"/>
          <w:lang w:val="en-US" w:eastAsia="ru-RU"/>
        </w:rPr>
        <w:t>Termenul</w:t>
      </w:r>
      <w:proofErr w:type="spellEnd"/>
      <w:r w:rsidRPr="000D5FE5">
        <w:rPr>
          <w:b/>
          <w:noProof w:val="0"/>
          <w:lang w:val="en-US" w:eastAsia="ru-RU"/>
        </w:rPr>
        <w:t xml:space="preserve"> de </w:t>
      </w:r>
      <w:proofErr w:type="spellStart"/>
      <w:r w:rsidRPr="000D5FE5">
        <w:rPr>
          <w:b/>
          <w:noProof w:val="0"/>
          <w:lang w:val="en-US" w:eastAsia="ru-RU"/>
        </w:rPr>
        <w:t>garanție</w:t>
      </w:r>
      <w:proofErr w:type="spellEnd"/>
      <w:r w:rsidRPr="000D5FE5">
        <w:rPr>
          <w:b/>
          <w:noProof w:val="0"/>
          <w:lang w:val="en-US" w:eastAsia="ru-RU"/>
        </w:rPr>
        <w:t xml:space="preserve"> a </w:t>
      </w:r>
      <w:proofErr w:type="spellStart"/>
      <w:r w:rsidRPr="000D5FE5">
        <w:rPr>
          <w:b/>
          <w:noProof w:val="0"/>
          <w:lang w:val="en-US" w:eastAsia="ru-RU"/>
        </w:rPr>
        <w:t>lucrărilor</w:t>
      </w:r>
      <w:proofErr w:type="spellEnd"/>
      <w:r w:rsidRPr="000D5FE5">
        <w:rPr>
          <w:b/>
          <w:noProof w:val="0"/>
          <w:lang w:val="en-US" w:eastAsia="ru-RU"/>
        </w:rPr>
        <w:t xml:space="preserve"> </w:t>
      </w:r>
      <w:proofErr w:type="spellStart"/>
      <w:r w:rsidRPr="000D5FE5">
        <w:rPr>
          <w:b/>
          <w:noProof w:val="0"/>
          <w:lang w:val="en-US" w:eastAsia="ru-RU"/>
        </w:rPr>
        <w:t>sau</w:t>
      </w:r>
      <w:proofErr w:type="spellEnd"/>
      <w:r w:rsidRPr="000D5FE5">
        <w:rPr>
          <w:b/>
          <w:noProof w:val="0"/>
          <w:lang w:val="en-US" w:eastAsia="ru-RU"/>
        </w:rPr>
        <w:t xml:space="preserve"> </w:t>
      </w:r>
      <w:proofErr w:type="spellStart"/>
      <w:r w:rsidRPr="000D5FE5">
        <w:rPr>
          <w:b/>
          <w:noProof w:val="0"/>
          <w:lang w:val="en-US" w:eastAsia="ru-RU"/>
        </w:rPr>
        <w:t>serviciilor</w:t>
      </w:r>
      <w:proofErr w:type="spellEnd"/>
      <w:r w:rsidRPr="000D5FE5">
        <w:rPr>
          <w:b/>
          <w:noProof w:val="0"/>
          <w:lang w:val="en-US" w:eastAsia="ru-RU"/>
        </w:rPr>
        <w:t xml:space="preserve"> de </w:t>
      </w:r>
      <w:proofErr w:type="spellStart"/>
      <w:r w:rsidRPr="000D5FE5">
        <w:rPr>
          <w:b/>
          <w:noProof w:val="0"/>
          <w:lang w:val="en-US" w:eastAsia="ru-RU"/>
        </w:rPr>
        <w:t>proiectare</w:t>
      </w:r>
      <w:proofErr w:type="spellEnd"/>
      <w:r w:rsidRPr="000D5FE5">
        <w:rPr>
          <w:b/>
          <w:noProof w:val="0"/>
          <w:lang w:val="en-US" w:eastAsia="ru-RU"/>
        </w:rPr>
        <w:t xml:space="preserve"> </w:t>
      </w:r>
      <w:proofErr w:type="spellStart"/>
      <w:r w:rsidRPr="000D5FE5">
        <w:rPr>
          <w:b/>
          <w:noProof w:val="0"/>
          <w:lang w:val="en-US" w:eastAsia="ru-RU"/>
        </w:rPr>
        <w:t>și</w:t>
      </w:r>
      <w:proofErr w:type="spellEnd"/>
      <w:r w:rsidRPr="000D5FE5">
        <w:rPr>
          <w:b/>
          <w:noProof w:val="0"/>
          <w:lang w:val="en-US" w:eastAsia="ru-RU"/>
        </w:rPr>
        <w:t xml:space="preserve"> de </w:t>
      </w:r>
      <w:proofErr w:type="spellStart"/>
      <w:r w:rsidRPr="000D5FE5">
        <w:rPr>
          <w:b/>
          <w:noProof w:val="0"/>
          <w:lang w:val="en-US" w:eastAsia="ru-RU"/>
        </w:rPr>
        <w:t>lucrări_minim</w:t>
      </w:r>
      <w:proofErr w:type="spellEnd"/>
      <w:r w:rsidRPr="000D5FE5">
        <w:rPr>
          <w:b/>
          <w:noProof w:val="0"/>
          <w:lang w:val="en-US" w:eastAsia="ru-RU"/>
        </w:rPr>
        <w:t xml:space="preserve"> </w:t>
      </w:r>
      <w:r w:rsidRPr="000D5FE5">
        <w:rPr>
          <w:b/>
          <w:noProof w:val="0"/>
          <w:u w:val="single"/>
          <w:lang w:val="en-US" w:eastAsia="ru-RU"/>
        </w:rPr>
        <w:t>5 ani</w:t>
      </w:r>
      <w:r w:rsidRPr="000D5FE5">
        <w:rPr>
          <w:b/>
          <w:noProof w:val="0"/>
          <w:lang w:val="en-US" w:eastAsia="ru-RU"/>
        </w:rPr>
        <w:t>___.</w:t>
      </w:r>
    </w:p>
    <w:p w14:paraId="1E09A81A" w14:textId="77777777" w:rsidR="000D5FE5" w:rsidRPr="000D5FE5" w:rsidRDefault="000D5FE5" w:rsidP="000D5FE5">
      <w:pPr>
        <w:numPr>
          <w:ilvl w:val="0"/>
          <w:numId w:val="23"/>
        </w:numPr>
        <w:shd w:val="clear" w:color="auto" w:fill="FFFFFF" w:themeFill="background1"/>
        <w:tabs>
          <w:tab w:val="right" w:pos="426"/>
        </w:tabs>
        <w:spacing w:before="120"/>
        <w:jc w:val="both"/>
        <w:rPr>
          <w:b/>
          <w:noProof w:val="0"/>
          <w:lang w:val="en-US" w:eastAsia="ru-RU"/>
        </w:rPr>
      </w:pPr>
      <w:proofErr w:type="spellStart"/>
      <w:r w:rsidRPr="000D5FE5">
        <w:rPr>
          <w:b/>
          <w:noProof w:val="0"/>
          <w:lang w:val="en-US" w:eastAsia="ru-RU"/>
        </w:rPr>
        <w:t>Garanția</w:t>
      </w:r>
      <w:proofErr w:type="spellEnd"/>
      <w:r w:rsidRPr="000D5FE5">
        <w:rPr>
          <w:b/>
          <w:noProof w:val="0"/>
          <w:lang w:val="en-US" w:eastAsia="ru-RU"/>
        </w:rPr>
        <w:t xml:space="preserve"> de </w:t>
      </w:r>
      <w:proofErr w:type="spellStart"/>
      <w:r w:rsidRPr="000D5FE5">
        <w:rPr>
          <w:b/>
          <w:noProof w:val="0"/>
          <w:lang w:val="en-US" w:eastAsia="ru-RU"/>
        </w:rPr>
        <w:t>bună</w:t>
      </w:r>
      <w:proofErr w:type="spellEnd"/>
      <w:r w:rsidRPr="000D5FE5">
        <w:rPr>
          <w:b/>
          <w:noProof w:val="0"/>
          <w:lang w:val="en-US" w:eastAsia="ru-RU"/>
        </w:rPr>
        <w:t xml:space="preserve"> </w:t>
      </w:r>
      <w:proofErr w:type="spellStart"/>
      <w:r w:rsidRPr="000D5FE5">
        <w:rPr>
          <w:b/>
          <w:noProof w:val="0"/>
          <w:lang w:val="en-US" w:eastAsia="ru-RU"/>
        </w:rPr>
        <w:t>execuție</w:t>
      </w:r>
      <w:proofErr w:type="spellEnd"/>
      <w:r w:rsidRPr="000D5FE5">
        <w:rPr>
          <w:b/>
          <w:noProof w:val="0"/>
          <w:lang w:val="en-US" w:eastAsia="ru-RU"/>
        </w:rPr>
        <w:t xml:space="preserve"> a </w:t>
      </w:r>
      <w:proofErr w:type="spellStart"/>
      <w:r w:rsidRPr="000D5FE5">
        <w:rPr>
          <w:b/>
          <w:noProof w:val="0"/>
          <w:lang w:val="en-US" w:eastAsia="ru-RU"/>
        </w:rPr>
        <w:t>contractului</w:t>
      </w:r>
      <w:proofErr w:type="spellEnd"/>
      <w:r w:rsidRPr="000D5FE5">
        <w:rPr>
          <w:b/>
          <w:noProof w:val="0"/>
          <w:lang w:val="en-US" w:eastAsia="ru-RU"/>
        </w:rPr>
        <w:t xml:space="preserve">, </w:t>
      </w:r>
      <w:proofErr w:type="spellStart"/>
      <w:r w:rsidRPr="000D5FE5">
        <w:rPr>
          <w:b/>
          <w:noProof w:val="0"/>
          <w:lang w:val="en-US" w:eastAsia="ru-RU"/>
        </w:rPr>
        <w:t>după</w:t>
      </w:r>
      <w:proofErr w:type="spellEnd"/>
      <w:r w:rsidRPr="000D5FE5">
        <w:rPr>
          <w:b/>
          <w:noProof w:val="0"/>
          <w:lang w:val="en-US" w:eastAsia="ru-RU"/>
        </w:rPr>
        <w:t xml:space="preserve"> </w:t>
      </w:r>
      <w:proofErr w:type="spellStart"/>
      <w:r w:rsidRPr="000D5FE5">
        <w:rPr>
          <w:b/>
          <w:noProof w:val="0"/>
          <w:lang w:val="en-US" w:eastAsia="ru-RU"/>
        </w:rPr>
        <w:t>caz</w:t>
      </w:r>
      <w:proofErr w:type="spellEnd"/>
      <w:r w:rsidRPr="000D5FE5">
        <w:rPr>
          <w:b/>
          <w:noProof w:val="0"/>
          <w:lang w:val="en-US" w:eastAsia="ru-RU"/>
        </w:rPr>
        <w:t xml:space="preserve"> </w:t>
      </w:r>
      <w:proofErr w:type="spellStart"/>
      <w:r w:rsidRPr="000D5FE5">
        <w:rPr>
          <w:b/>
          <w:noProof w:val="0"/>
          <w:lang w:val="en-US" w:eastAsia="ru-RU"/>
        </w:rPr>
        <w:t>obligatoriu</w:t>
      </w:r>
      <w:proofErr w:type="spellEnd"/>
      <w:r w:rsidRPr="000D5FE5">
        <w:rPr>
          <w:b/>
          <w:noProof w:val="0"/>
          <w:lang w:val="en-US" w:eastAsia="ru-RU"/>
        </w:rPr>
        <w:t xml:space="preserve">, </w:t>
      </w:r>
      <w:proofErr w:type="spellStart"/>
      <w:r w:rsidRPr="000D5FE5">
        <w:rPr>
          <w:b/>
          <w:noProof w:val="0"/>
          <w:lang w:val="en-US" w:eastAsia="ru-RU"/>
        </w:rPr>
        <w:t>cuantumul</w:t>
      </w:r>
      <w:proofErr w:type="spellEnd"/>
      <w:r w:rsidRPr="000D5FE5">
        <w:rPr>
          <w:b/>
          <w:noProof w:val="0"/>
          <w:lang w:val="en-US" w:eastAsia="ru-RU"/>
        </w:rPr>
        <w:t xml:space="preserve">: 5% din </w:t>
      </w:r>
      <w:proofErr w:type="spellStart"/>
      <w:r w:rsidRPr="000D5FE5">
        <w:rPr>
          <w:b/>
          <w:noProof w:val="0"/>
          <w:lang w:val="en-US" w:eastAsia="ru-RU"/>
        </w:rPr>
        <w:t>valoarea</w:t>
      </w:r>
      <w:proofErr w:type="spellEnd"/>
      <w:r w:rsidRPr="000D5FE5">
        <w:rPr>
          <w:b/>
          <w:noProof w:val="0"/>
          <w:lang w:val="en-US" w:eastAsia="ru-RU"/>
        </w:rPr>
        <w:t xml:space="preserve"> </w:t>
      </w:r>
      <w:proofErr w:type="spellStart"/>
      <w:r w:rsidRPr="000D5FE5">
        <w:rPr>
          <w:b/>
          <w:noProof w:val="0"/>
          <w:lang w:val="en-US" w:eastAsia="ru-RU"/>
        </w:rPr>
        <w:t>totală</w:t>
      </w:r>
      <w:proofErr w:type="spellEnd"/>
      <w:r w:rsidRPr="000D5FE5">
        <w:rPr>
          <w:b/>
          <w:noProof w:val="0"/>
          <w:lang w:val="en-US" w:eastAsia="ru-RU"/>
        </w:rPr>
        <w:t xml:space="preserve"> a </w:t>
      </w:r>
      <w:proofErr w:type="spellStart"/>
      <w:r w:rsidRPr="000D5FE5">
        <w:rPr>
          <w:b/>
          <w:noProof w:val="0"/>
          <w:lang w:val="en-US" w:eastAsia="ru-RU"/>
        </w:rPr>
        <w:t>contractului</w:t>
      </w:r>
      <w:proofErr w:type="spellEnd"/>
      <w:r w:rsidRPr="000D5FE5">
        <w:rPr>
          <w:b/>
          <w:noProof w:val="0"/>
          <w:lang w:val="en-US" w:eastAsia="ru-RU"/>
        </w:rPr>
        <w:t xml:space="preserve"> </w:t>
      </w:r>
      <w:proofErr w:type="spellStart"/>
      <w:r w:rsidRPr="000D5FE5">
        <w:rPr>
          <w:b/>
          <w:noProof w:val="0"/>
          <w:lang w:val="en-US" w:eastAsia="ru-RU"/>
        </w:rPr>
        <w:t>inclusiv</w:t>
      </w:r>
      <w:proofErr w:type="spellEnd"/>
      <w:r w:rsidRPr="000D5FE5">
        <w:rPr>
          <w:b/>
          <w:noProof w:val="0"/>
          <w:lang w:val="en-US" w:eastAsia="ru-RU"/>
        </w:rPr>
        <w:t xml:space="preserve"> TVA.   </w:t>
      </w:r>
    </w:p>
    <w:p w14:paraId="7382BEE4" w14:textId="77777777" w:rsidR="000D5FE5" w:rsidRPr="000D5FE5" w:rsidRDefault="000D5FE5" w:rsidP="000D5FE5">
      <w:pPr>
        <w:numPr>
          <w:ilvl w:val="0"/>
          <w:numId w:val="23"/>
        </w:numPr>
        <w:shd w:val="clear" w:color="auto" w:fill="FFFFFF" w:themeFill="background1"/>
        <w:tabs>
          <w:tab w:val="right" w:pos="426"/>
        </w:tabs>
        <w:spacing w:before="120"/>
        <w:jc w:val="both"/>
        <w:rPr>
          <w:b/>
          <w:noProof w:val="0"/>
          <w:lang w:val="en-US" w:eastAsia="ru-RU"/>
        </w:rPr>
      </w:pPr>
      <w:proofErr w:type="spellStart"/>
      <w:r w:rsidRPr="000D5FE5">
        <w:rPr>
          <w:b/>
          <w:noProof w:val="0"/>
          <w:lang w:val="en-US" w:eastAsia="ru-RU"/>
        </w:rPr>
        <w:t>Motivul</w:t>
      </w:r>
      <w:proofErr w:type="spellEnd"/>
      <w:r w:rsidRPr="000D5FE5">
        <w:rPr>
          <w:b/>
          <w:noProof w:val="0"/>
          <w:lang w:val="en-US" w:eastAsia="ru-RU"/>
        </w:rPr>
        <w:t xml:space="preserve"> </w:t>
      </w:r>
      <w:proofErr w:type="spellStart"/>
      <w:r w:rsidRPr="000D5FE5">
        <w:rPr>
          <w:b/>
          <w:noProof w:val="0"/>
          <w:lang w:val="en-US" w:eastAsia="ru-RU"/>
        </w:rPr>
        <w:t>recurgerii</w:t>
      </w:r>
      <w:proofErr w:type="spellEnd"/>
      <w:r w:rsidRPr="000D5FE5">
        <w:rPr>
          <w:b/>
          <w:noProof w:val="0"/>
          <w:lang w:val="en-US" w:eastAsia="ru-RU"/>
        </w:rPr>
        <w:t xml:space="preserve"> la </w:t>
      </w:r>
      <w:proofErr w:type="spellStart"/>
      <w:r w:rsidRPr="000D5FE5">
        <w:rPr>
          <w:b/>
          <w:noProof w:val="0"/>
          <w:lang w:val="en-US" w:eastAsia="ru-RU"/>
        </w:rPr>
        <w:t>procedura</w:t>
      </w:r>
      <w:proofErr w:type="spellEnd"/>
      <w:r w:rsidRPr="000D5FE5">
        <w:rPr>
          <w:b/>
          <w:noProof w:val="0"/>
          <w:lang w:val="en-US" w:eastAsia="ru-RU"/>
        </w:rPr>
        <w:t xml:space="preserve"> </w:t>
      </w:r>
      <w:proofErr w:type="spellStart"/>
      <w:r w:rsidRPr="000D5FE5">
        <w:rPr>
          <w:b/>
          <w:noProof w:val="0"/>
          <w:lang w:val="en-US" w:eastAsia="ru-RU"/>
        </w:rPr>
        <w:t>accelerată</w:t>
      </w:r>
      <w:proofErr w:type="spellEnd"/>
      <w:r w:rsidRPr="000D5FE5">
        <w:rPr>
          <w:b/>
          <w:noProof w:val="0"/>
          <w:lang w:val="en-US" w:eastAsia="ru-RU"/>
        </w:rPr>
        <w:t xml:space="preserve"> (</w:t>
      </w:r>
      <w:proofErr w:type="spellStart"/>
      <w:r w:rsidRPr="000D5FE5">
        <w:rPr>
          <w:b/>
          <w:noProof w:val="0"/>
          <w:lang w:val="en-US" w:eastAsia="ru-RU"/>
        </w:rPr>
        <w:t>în</w:t>
      </w:r>
      <w:proofErr w:type="spellEnd"/>
      <w:r w:rsidRPr="000D5FE5">
        <w:rPr>
          <w:b/>
          <w:noProof w:val="0"/>
          <w:lang w:val="en-US" w:eastAsia="ru-RU"/>
        </w:rPr>
        <w:t xml:space="preserve"> </w:t>
      </w:r>
      <w:proofErr w:type="spellStart"/>
      <w:r w:rsidRPr="000D5FE5">
        <w:rPr>
          <w:b/>
          <w:noProof w:val="0"/>
          <w:lang w:val="en-US" w:eastAsia="ru-RU"/>
        </w:rPr>
        <w:t>cazul</w:t>
      </w:r>
      <w:proofErr w:type="spellEnd"/>
      <w:r w:rsidRPr="000D5FE5">
        <w:rPr>
          <w:b/>
          <w:noProof w:val="0"/>
          <w:lang w:val="en-US" w:eastAsia="ru-RU"/>
        </w:rPr>
        <w:t xml:space="preserve"> </w:t>
      </w:r>
      <w:proofErr w:type="spellStart"/>
      <w:r w:rsidRPr="000D5FE5">
        <w:rPr>
          <w:b/>
          <w:noProof w:val="0"/>
          <w:lang w:val="en-US" w:eastAsia="ru-RU"/>
        </w:rPr>
        <w:t>licitației</w:t>
      </w:r>
      <w:proofErr w:type="spellEnd"/>
      <w:r w:rsidRPr="000D5FE5">
        <w:rPr>
          <w:b/>
          <w:noProof w:val="0"/>
          <w:lang w:val="en-US" w:eastAsia="ru-RU"/>
        </w:rPr>
        <w:t xml:space="preserve"> </w:t>
      </w:r>
      <w:proofErr w:type="spellStart"/>
      <w:r w:rsidRPr="000D5FE5">
        <w:rPr>
          <w:b/>
          <w:noProof w:val="0"/>
          <w:lang w:val="en-US" w:eastAsia="ru-RU"/>
        </w:rPr>
        <w:t>deschise</w:t>
      </w:r>
      <w:proofErr w:type="spellEnd"/>
      <w:r w:rsidRPr="000D5FE5">
        <w:rPr>
          <w:b/>
          <w:noProof w:val="0"/>
          <w:lang w:val="en-US" w:eastAsia="ru-RU"/>
        </w:rPr>
        <w:t xml:space="preserve">, </w:t>
      </w:r>
      <w:proofErr w:type="spellStart"/>
      <w:r w:rsidRPr="000D5FE5">
        <w:rPr>
          <w:b/>
          <w:noProof w:val="0"/>
          <w:lang w:val="en-US" w:eastAsia="ru-RU"/>
        </w:rPr>
        <w:t>restrânse</w:t>
      </w:r>
      <w:proofErr w:type="spellEnd"/>
      <w:r w:rsidRPr="000D5FE5">
        <w:rPr>
          <w:b/>
          <w:noProof w:val="0"/>
          <w:lang w:val="en-US" w:eastAsia="ru-RU"/>
        </w:rPr>
        <w:t xml:space="preserve"> </w:t>
      </w:r>
      <w:proofErr w:type="spellStart"/>
      <w:r w:rsidRPr="000D5FE5">
        <w:rPr>
          <w:b/>
          <w:noProof w:val="0"/>
          <w:lang w:val="en-US" w:eastAsia="ru-RU"/>
        </w:rPr>
        <w:t>și</w:t>
      </w:r>
      <w:proofErr w:type="spellEnd"/>
      <w:r w:rsidRPr="000D5FE5">
        <w:rPr>
          <w:b/>
          <w:noProof w:val="0"/>
          <w:lang w:val="en-US" w:eastAsia="ru-RU"/>
        </w:rPr>
        <w:t xml:space="preserve"> </w:t>
      </w:r>
      <w:proofErr w:type="gramStart"/>
      <w:r w:rsidRPr="000D5FE5">
        <w:rPr>
          <w:b/>
          <w:noProof w:val="0"/>
          <w:lang w:val="en-US" w:eastAsia="ru-RU"/>
        </w:rPr>
        <w:t xml:space="preserve">a  </w:t>
      </w:r>
      <w:proofErr w:type="spellStart"/>
      <w:r w:rsidRPr="000D5FE5">
        <w:rPr>
          <w:b/>
          <w:noProof w:val="0"/>
          <w:lang w:val="en-US" w:eastAsia="ru-RU"/>
        </w:rPr>
        <w:t>procedurii</w:t>
      </w:r>
      <w:proofErr w:type="spellEnd"/>
      <w:proofErr w:type="gramEnd"/>
      <w:r w:rsidRPr="000D5FE5">
        <w:rPr>
          <w:b/>
          <w:noProof w:val="0"/>
          <w:lang w:val="en-US" w:eastAsia="ru-RU"/>
        </w:rPr>
        <w:t xml:space="preserve"> </w:t>
      </w:r>
      <w:proofErr w:type="spellStart"/>
      <w:r w:rsidRPr="000D5FE5">
        <w:rPr>
          <w:b/>
          <w:noProof w:val="0"/>
          <w:lang w:val="en-US" w:eastAsia="ru-RU"/>
        </w:rPr>
        <w:t>negociate</w:t>
      </w:r>
      <w:proofErr w:type="spellEnd"/>
      <w:r w:rsidRPr="000D5FE5">
        <w:rPr>
          <w:b/>
          <w:noProof w:val="0"/>
          <w:lang w:val="en-US" w:eastAsia="ru-RU"/>
        </w:rPr>
        <w:t xml:space="preserve">), </w:t>
      </w:r>
      <w:proofErr w:type="spellStart"/>
      <w:r w:rsidRPr="000D5FE5">
        <w:rPr>
          <w:b/>
          <w:noProof w:val="0"/>
          <w:lang w:val="en-US" w:eastAsia="ru-RU"/>
        </w:rPr>
        <w:t>după</w:t>
      </w:r>
      <w:proofErr w:type="spellEnd"/>
      <w:r w:rsidRPr="000D5FE5">
        <w:rPr>
          <w:b/>
          <w:noProof w:val="0"/>
          <w:lang w:val="en-US" w:eastAsia="ru-RU"/>
        </w:rPr>
        <w:t xml:space="preserve"> </w:t>
      </w:r>
      <w:proofErr w:type="spellStart"/>
      <w:r w:rsidRPr="000D5FE5">
        <w:rPr>
          <w:b/>
          <w:noProof w:val="0"/>
          <w:lang w:val="en-US" w:eastAsia="ru-RU"/>
        </w:rPr>
        <w:t>caz_</w:t>
      </w:r>
      <w:r w:rsidRPr="000D5FE5">
        <w:rPr>
          <w:b/>
          <w:noProof w:val="0"/>
          <w:u w:val="single"/>
          <w:lang w:val="en-US" w:eastAsia="ru-RU"/>
        </w:rPr>
        <w:t>nu</w:t>
      </w:r>
      <w:proofErr w:type="spellEnd"/>
      <w:r w:rsidRPr="000D5FE5">
        <w:rPr>
          <w:b/>
          <w:noProof w:val="0"/>
          <w:u w:val="single"/>
          <w:lang w:val="en-US" w:eastAsia="ru-RU"/>
        </w:rPr>
        <w:t xml:space="preserve"> se </w:t>
      </w:r>
      <w:proofErr w:type="spellStart"/>
      <w:r w:rsidRPr="000D5FE5">
        <w:rPr>
          <w:b/>
          <w:noProof w:val="0"/>
          <w:u w:val="single"/>
          <w:lang w:val="en-US" w:eastAsia="ru-RU"/>
        </w:rPr>
        <w:t>aplică</w:t>
      </w:r>
      <w:proofErr w:type="spellEnd"/>
      <w:r w:rsidRPr="000D5FE5">
        <w:rPr>
          <w:b/>
          <w:noProof w:val="0"/>
          <w:u w:val="single"/>
          <w:lang w:val="en-US" w:eastAsia="ru-RU"/>
        </w:rPr>
        <w:t>_________________________________</w:t>
      </w:r>
    </w:p>
    <w:p w14:paraId="79E21BAC" w14:textId="77777777" w:rsidR="000D5FE5" w:rsidRPr="000D5FE5" w:rsidRDefault="000D5FE5" w:rsidP="000D5FE5">
      <w:pPr>
        <w:numPr>
          <w:ilvl w:val="0"/>
          <w:numId w:val="23"/>
        </w:numPr>
        <w:shd w:val="clear" w:color="auto" w:fill="FFFFFF" w:themeFill="background1"/>
        <w:tabs>
          <w:tab w:val="right" w:pos="426"/>
        </w:tabs>
        <w:spacing w:before="120"/>
        <w:jc w:val="both"/>
        <w:rPr>
          <w:b/>
          <w:noProof w:val="0"/>
          <w:u w:val="single"/>
          <w:lang w:val="en-US" w:eastAsia="ru-RU"/>
        </w:rPr>
      </w:pPr>
      <w:proofErr w:type="spellStart"/>
      <w:r w:rsidRPr="000D5FE5">
        <w:rPr>
          <w:b/>
          <w:noProof w:val="0"/>
          <w:lang w:val="en-US" w:eastAsia="ru-RU"/>
        </w:rPr>
        <w:t>Tehnici</w:t>
      </w:r>
      <w:proofErr w:type="spellEnd"/>
      <w:r w:rsidRPr="000D5FE5">
        <w:rPr>
          <w:b/>
          <w:noProof w:val="0"/>
          <w:lang w:val="en-US" w:eastAsia="ru-RU"/>
        </w:rPr>
        <w:t xml:space="preserve"> </w:t>
      </w:r>
      <w:proofErr w:type="spellStart"/>
      <w:r w:rsidRPr="000D5FE5">
        <w:rPr>
          <w:b/>
          <w:noProof w:val="0"/>
          <w:lang w:val="en-US" w:eastAsia="ru-RU"/>
        </w:rPr>
        <w:t>și</w:t>
      </w:r>
      <w:proofErr w:type="spellEnd"/>
      <w:r w:rsidRPr="000D5FE5">
        <w:rPr>
          <w:b/>
          <w:noProof w:val="0"/>
          <w:lang w:val="en-US" w:eastAsia="ru-RU"/>
        </w:rPr>
        <w:t xml:space="preserve"> </w:t>
      </w:r>
      <w:proofErr w:type="spellStart"/>
      <w:r w:rsidRPr="000D5FE5">
        <w:rPr>
          <w:b/>
          <w:noProof w:val="0"/>
          <w:lang w:val="en-US" w:eastAsia="ru-RU"/>
        </w:rPr>
        <w:t>instrumente</w:t>
      </w:r>
      <w:proofErr w:type="spellEnd"/>
      <w:r w:rsidRPr="000D5FE5">
        <w:rPr>
          <w:b/>
          <w:noProof w:val="0"/>
          <w:lang w:val="en-US" w:eastAsia="ru-RU"/>
        </w:rPr>
        <w:t xml:space="preserve"> </w:t>
      </w:r>
      <w:proofErr w:type="spellStart"/>
      <w:r w:rsidRPr="000D5FE5">
        <w:rPr>
          <w:b/>
          <w:noProof w:val="0"/>
          <w:lang w:val="en-US" w:eastAsia="ru-RU"/>
        </w:rPr>
        <w:t>specifice</w:t>
      </w:r>
      <w:proofErr w:type="spellEnd"/>
      <w:r w:rsidRPr="000D5FE5">
        <w:rPr>
          <w:b/>
          <w:noProof w:val="0"/>
          <w:lang w:val="en-US" w:eastAsia="ru-RU"/>
        </w:rPr>
        <w:t xml:space="preserve"> de </w:t>
      </w:r>
      <w:proofErr w:type="spellStart"/>
      <w:r w:rsidRPr="000D5FE5">
        <w:rPr>
          <w:b/>
          <w:noProof w:val="0"/>
          <w:lang w:val="en-US" w:eastAsia="ru-RU"/>
        </w:rPr>
        <w:t>atribuire</w:t>
      </w:r>
      <w:proofErr w:type="spellEnd"/>
      <w:r w:rsidRPr="000D5FE5">
        <w:rPr>
          <w:b/>
          <w:noProof w:val="0"/>
          <w:lang w:val="en-US" w:eastAsia="ru-RU"/>
        </w:rPr>
        <w:t xml:space="preserve"> (</w:t>
      </w:r>
      <w:proofErr w:type="spellStart"/>
      <w:r w:rsidRPr="000D5FE5">
        <w:rPr>
          <w:b/>
          <w:noProof w:val="0"/>
          <w:lang w:val="en-US" w:eastAsia="ru-RU"/>
        </w:rPr>
        <w:t>dacă</w:t>
      </w:r>
      <w:proofErr w:type="spellEnd"/>
      <w:r w:rsidRPr="000D5FE5">
        <w:rPr>
          <w:b/>
          <w:noProof w:val="0"/>
          <w:lang w:val="en-US" w:eastAsia="ru-RU"/>
        </w:rPr>
        <w:t xml:space="preserve"> </w:t>
      </w:r>
      <w:proofErr w:type="spellStart"/>
      <w:r w:rsidRPr="000D5FE5">
        <w:rPr>
          <w:b/>
          <w:noProof w:val="0"/>
          <w:lang w:val="en-US" w:eastAsia="ru-RU"/>
        </w:rPr>
        <w:t>este</w:t>
      </w:r>
      <w:proofErr w:type="spellEnd"/>
      <w:r w:rsidRPr="000D5FE5">
        <w:rPr>
          <w:b/>
          <w:noProof w:val="0"/>
          <w:lang w:val="en-US" w:eastAsia="ru-RU"/>
        </w:rPr>
        <w:t xml:space="preserve"> </w:t>
      </w:r>
      <w:proofErr w:type="spellStart"/>
      <w:r w:rsidRPr="000D5FE5">
        <w:rPr>
          <w:b/>
          <w:noProof w:val="0"/>
          <w:lang w:val="en-US" w:eastAsia="ru-RU"/>
        </w:rPr>
        <w:t>cazul</w:t>
      </w:r>
      <w:proofErr w:type="spellEnd"/>
      <w:r w:rsidRPr="000D5FE5">
        <w:rPr>
          <w:b/>
          <w:noProof w:val="0"/>
          <w:lang w:val="en-US" w:eastAsia="ru-RU"/>
        </w:rPr>
        <w:t xml:space="preserve"> </w:t>
      </w:r>
      <w:proofErr w:type="spellStart"/>
      <w:r w:rsidRPr="000D5FE5">
        <w:rPr>
          <w:b/>
          <w:noProof w:val="0"/>
          <w:lang w:val="en-US" w:eastAsia="ru-RU"/>
        </w:rPr>
        <w:t>specificați</w:t>
      </w:r>
      <w:proofErr w:type="spellEnd"/>
      <w:r w:rsidRPr="000D5FE5">
        <w:rPr>
          <w:b/>
          <w:noProof w:val="0"/>
          <w:lang w:val="en-US" w:eastAsia="ru-RU"/>
        </w:rPr>
        <w:t xml:space="preserve"> </w:t>
      </w:r>
      <w:proofErr w:type="spellStart"/>
      <w:r w:rsidRPr="000D5FE5">
        <w:rPr>
          <w:b/>
          <w:noProof w:val="0"/>
          <w:lang w:val="en-US" w:eastAsia="ru-RU"/>
        </w:rPr>
        <w:t>dacă</w:t>
      </w:r>
      <w:proofErr w:type="spellEnd"/>
      <w:r w:rsidRPr="000D5FE5">
        <w:rPr>
          <w:b/>
          <w:noProof w:val="0"/>
          <w:lang w:val="en-US" w:eastAsia="ru-RU"/>
        </w:rPr>
        <w:t xml:space="preserve"> se </w:t>
      </w:r>
      <w:proofErr w:type="spellStart"/>
      <w:r w:rsidRPr="000D5FE5">
        <w:rPr>
          <w:b/>
          <w:noProof w:val="0"/>
          <w:lang w:val="en-US" w:eastAsia="ru-RU"/>
        </w:rPr>
        <w:t>va</w:t>
      </w:r>
      <w:proofErr w:type="spellEnd"/>
      <w:r w:rsidRPr="000D5FE5">
        <w:rPr>
          <w:b/>
          <w:noProof w:val="0"/>
          <w:lang w:val="en-US" w:eastAsia="ru-RU"/>
        </w:rPr>
        <w:t xml:space="preserve"> </w:t>
      </w:r>
      <w:proofErr w:type="spellStart"/>
      <w:r w:rsidRPr="000D5FE5">
        <w:rPr>
          <w:b/>
          <w:noProof w:val="0"/>
          <w:lang w:val="en-US" w:eastAsia="ru-RU"/>
        </w:rPr>
        <w:t>utiliza</w:t>
      </w:r>
      <w:proofErr w:type="spellEnd"/>
      <w:r w:rsidRPr="000D5FE5">
        <w:rPr>
          <w:b/>
          <w:noProof w:val="0"/>
          <w:lang w:val="en-US" w:eastAsia="ru-RU"/>
        </w:rPr>
        <w:t xml:space="preserve"> </w:t>
      </w:r>
      <w:proofErr w:type="spellStart"/>
      <w:r w:rsidRPr="000D5FE5">
        <w:rPr>
          <w:b/>
          <w:noProof w:val="0"/>
          <w:lang w:val="en-US" w:eastAsia="ru-RU"/>
        </w:rPr>
        <w:t>acordul-cadru</w:t>
      </w:r>
      <w:proofErr w:type="spellEnd"/>
      <w:r w:rsidRPr="000D5FE5">
        <w:rPr>
          <w:b/>
          <w:noProof w:val="0"/>
          <w:lang w:val="en-US" w:eastAsia="ru-RU"/>
        </w:rPr>
        <w:t xml:space="preserve">, </w:t>
      </w:r>
      <w:proofErr w:type="spellStart"/>
      <w:r w:rsidRPr="000D5FE5">
        <w:rPr>
          <w:b/>
          <w:noProof w:val="0"/>
          <w:lang w:val="en-US" w:eastAsia="ru-RU"/>
        </w:rPr>
        <w:t>sistemul</w:t>
      </w:r>
      <w:proofErr w:type="spellEnd"/>
      <w:r w:rsidRPr="000D5FE5">
        <w:rPr>
          <w:b/>
          <w:noProof w:val="0"/>
          <w:lang w:val="en-US" w:eastAsia="ru-RU"/>
        </w:rPr>
        <w:t xml:space="preserve"> </w:t>
      </w:r>
      <w:proofErr w:type="spellStart"/>
      <w:r w:rsidRPr="000D5FE5">
        <w:rPr>
          <w:b/>
          <w:noProof w:val="0"/>
          <w:lang w:val="en-US" w:eastAsia="ru-RU"/>
        </w:rPr>
        <w:t>dinamic</w:t>
      </w:r>
      <w:proofErr w:type="spellEnd"/>
      <w:r w:rsidRPr="000D5FE5">
        <w:rPr>
          <w:b/>
          <w:noProof w:val="0"/>
          <w:lang w:val="en-US" w:eastAsia="ru-RU"/>
        </w:rPr>
        <w:t xml:space="preserve"> de </w:t>
      </w:r>
      <w:proofErr w:type="spellStart"/>
      <w:r w:rsidRPr="000D5FE5">
        <w:rPr>
          <w:b/>
          <w:noProof w:val="0"/>
          <w:lang w:val="en-US" w:eastAsia="ru-RU"/>
        </w:rPr>
        <w:t>achiziție</w:t>
      </w:r>
      <w:proofErr w:type="spellEnd"/>
      <w:r w:rsidRPr="000D5FE5">
        <w:rPr>
          <w:b/>
          <w:noProof w:val="0"/>
          <w:lang w:val="en-US" w:eastAsia="ru-RU"/>
        </w:rPr>
        <w:t xml:space="preserve"> </w:t>
      </w:r>
      <w:proofErr w:type="spellStart"/>
      <w:r w:rsidRPr="000D5FE5">
        <w:rPr>
          <w:b/>
          <w:noProof w:val="0"/>
          <w:lang w:val="en-US" w:eastAsia="ru-RU"/>
        </w:rPr>
        <w:t>sau</w:t>
      </w:r>
      <w:proofErr w:type="spellEnd"/>
      <w:r w:rsidRPr="000D5FE5">
        <w:rPr>
          <w:b/>
          <w:noProof w:val="0"/>
          <w:lang w:val="en-US" w:eastAsia="ru-RU"/>
        </w:rPr>
        <w:t xml:space="preserve"> </w:t>
      </w:r>
      <w:proofErr w:type="spellStart"/>
      <w:r w:rsidRPr="000D5FE5">
        <w:rPr>
          <w:b/>
          <w:noProof w:val="0"/>
          <w:lang w:val="en-US" w:eastAsia="ru-RU"/>
        </w:rPr>
        <w:t>licitația</w:t>
      </w:r>
      <w:proofErr w:type="spellEnd"/>
      <w:r w:rsidRPr="000D5FE5">
        <w:rPr>
          <w:b/>
          <w:noProof w:val="0"/>
          <w:lang w:val="en-US" w:eastAsia="ru-RU"/>
        </w:rPr>
        <w:t xml:space="preserve"> </w:t>
      </w:r>
      <w:proofErr w:type="spellStart"/>
      <w:r w:rsidRPr="000D5FE5">
        <w:rPr>
          <w:b/>
          <w:noProof w:val="0"/>
          <w:lang w:val="en-US" w:eastAsia="ru-RU"/>
        </w:rPr>
        <w:t>electronică</w:t>
      </w:r>
      <w:proofErr w:type="spellEnd"/>
      <w:proofErr w:type="gramStart"/>
      <w:r w:rsidRPr="000D5FE5">
        <w:rPr>
          <w:b/>
          <w:noProof w:val="0"/>
          <w:lang w:val="en-US" w:eastAsia="ru-RU"/>
        </w:rPr>
        <w:t>):_</w:t>
      </w:r>
      <w:proofErr w:type="gramEnd"/>
      <w:r w:rsidRPr="000D5FE5">
        <w:rPr>
          <w:b/>
          <w:noProof w:val="0"/>
          <w:u w:val="single"/>
          <w:lang w:val="en-US" w:eastAsia="ru-RU"/>
        </w:rPr>
        <w:t xml:space="preserve">conform SIA RSAP </w:t>
      </w:r>
    </w:p>
    <w:p w14:paraId="724C9695" w14:textId="77777777" w:rsidR="000D5FE5" w:rsidRPr="000D5FE5" w:rsidRDefault="000D5FE5" w:rsidP="000D5FE5">
      <w:pPr>
        <w:numPr>
          <w:ilvl w:val="0"/>
          <w:numId w:val="23"/>
        </w:numPr>
        <w:shd w:val="clear" w:color="auto" w:fill="FFFFFF" w:themeFill="background1"/>
        <w:tabs>
          <w:tab w:val="right" w:pos="426"/>
        </w:tabs>
        <w:spacing w:before="120"/>
        <w:jc w:val="both"/>
        <w:rPr>
          <w:noProof w:val="0"/>
          <w:lang w:eastAsia="ru-RU"/>
        </w:rPr>
      </w:pPr>
      <w:proofErr w:type="spellStart"/>
      <w:r w:rsidRPr="000D5FE5">
        <w:rPr>
          <w:b/>
          <w:noProof w:val="0"/>
          <w:lang w:val="en-US" w:eastAsia="ru-RU"/>
        </w:rPr>
        <w:t>Condiții</w:t>
      </w:r>
      <w:proofErr w:type="spellEnd"/>
      <w:r w:rsidRPr="000D5FE5">
        <w:rPr>
          <w:b/>
          <w:noProof w:val="0"/>
          <w:lang w:val="en-US" w:eastAsia="ru-RU"/>
        </w:rPr>
        <w:t xml:space="preserve"> </w:t>
      </w:r>
      <w:proofErr w:type="spellStart"/>
      <w:r w:rsidRPr="000D5FE5">
        <w:rPr>
          <w:b/>
          <w:noProof w:val="0"/>
          <w:lang w:val="en-US" w:eastAsia="ru-RU"/>
        </w:rPr>
        <w:t>speciale</w:t>
      </w:r>
      <w:proofErr w:type="spellEnd"/>
      <w:r w:rsidRPr="000D5FE5">
        <w:rPr>
          <w:b/>
          <w:noProof w:val="0"/>
          <w:lang w:val="en-US" w:eastAsia="ru-RU"/>
        </w:rPr>
        <w:t xml:space="preserve"> de care </w:t>
      </w:r>
      <w:proofErr w:type="spellStart"/>
      <w:r w:rsidRPr="000D5FE5">
        <w:rPr>
          <w:b/>
          <w:noProof w:val="0"/>
          <w:lang w:val="en-US" w:eastAsia="ru-RU"/>
        </w:rPr>
        <w:t>depinde</w:t>
      </w:r>
      <w:proofErr w:type="spellEnd"/>
      <w:r w:rsidRPr="000D5FE5">
        <w:rPr>
          <w:b/>
          <w:noProof w:val="0"/>
          <w:lang w:val="en-US" w:eastAsia="ru-RU"/>
        </w:rPr>
        <w:t xml:space="preserve"> </w:t>
      </w:r>
      <w:proofErr w:type="spellStart"/>
      <w:r w:rsidRPr="000D5FE5">
        <w:rPr>
          <w:b/>
          <w:noProof w:val="0"/>
          <w:lang w:val="en-US" w:eastAsia="ru-RU"/>
        </w:rPr>
        <w:t>îndeplinirea</w:t>
      </w:r>
      <w:proofErr w:type="spellEnd"/>
      <w:r w:rsidRPr="000D5FE5">
        <w:rPr>
          <w:b/>
          <w:noProof w:val="0"/>
          <w:lang w:val="en-US" w:eastAsia="ru-RU"/>
        </w:rPr>
        <w:t xml:space="preserve"> </w:t>
      </w:r>
      <w:proofErr w:type="spellStart"/>
      <w:r w:rsidRPr="000D5FE5">
        <w:rPr>
          <w:b/>
          <w:noProof w:val="0"/>
          <w:lang w:val="en-US" w:eastAsia="ru-RU"/>
        </w:rPr>
        <w:t>contractului</w:t>
      </w:r>
      <w:proofErr w:type="spellEnd"/>
      <w:r w:rsidRPr="000D5FE5">
        <w:rPr>
          <w:b/>
          <w:noProof w:val="0"/>
          <w:lang w:val="en-US" w:eastAsia="ru-RU"/>
        </w:rPr>
        <w:t xml:space="preserve"> (</w:t>
      </w:r>
      <w:proofErr w:type="spellStart"/>
      <w:r w:rsidRPr="000D5FE5">
        <w:rPr>
          <w:b/>
          <w:noProof w:val="0"/>
          <w:lang w:val="en-US" w:eastAsia="ru-RU"/>
        </w:rPr>
        <w:t>indicați</w:t>
      </w:r>
      <w:proofErr w:type="spellEnd"/>
      <w:r w:rsidRPr="000D5FE5">
        <w:rPr>
          <w:b/>
          <w:noProof w:val="0"/>
          <w:lang w:val="en-US" w:eastAsia="ru-RU"/>
        </w:rPr>
        <w:t xml:space="preserve"> </w:t>
      </w:r>
      <w:proofErr w:type="spellStart"/>
      <w:r w:rsidRPr="000D5FE5">
        <w:rPr>
          <w:b/>
          <w:noProof w:val="0"/>
          <w:lang w:val="en-US" w:eastAsia="ru-RU"/>
        </w:rPr>
        <w:t>după</w:t>
      </w:r>
      <w:proofErr w:type="spellEnd"/>
      <w:r w:rsidRPr="000D5FE5">
        <w:rPr>
          <w:b/>
          <w:noProof w:val="0"/>
          <w:lang w:val="en-US" w:eastAsia="ru-RU"/>
        </w:rPr>
        <w:t xml:space="preserve"> </w:t>
      </w:r>
      <w:proofErr w:type="spellStart"/>
      <w:r w:rsidRPr="000D5FE5">
        <w:rPr>
          <w:b/>
          <w:noProof w:val="0"/>
          <w:lang w:val="en-US" w:eastAsia="ru-RU"/>
        </w:rPr>
        <w:t>caz</w:t>
      </w:r>
      <w:proofErr w:type="spellEnd"/>
      <w:r w:rsidRPr="000D5FE5">
        <w:rPr>
          <w:b/>
          <w:noProof w:val="0"/>
          <w:lang w:val="en-US" w:eastAsia="ru-RU"/>
        </w:rPr>
        <w:t>)</w:t>
      </w:r>
      <w:proofErr w:type="gramStart"/>
      <w:r w:rsidRPr="000D5FE5">
        <w:rPr>
          <w:b/>
          <w:noProof w:val="0"/>
          <w:lang w:val="en-US" w:eastAsia="ru-RU"/>
        </w:rPr>
        <w:t>: )</w:t>
      </w:r>
      <w:proofErr w:type="gramEnd"/>
      <w:r w:rsidRPr="000D5FE5">
        <w:rPr>
          <w:b/>
          <w:noProof w:val="0"/>
          <w:lang w:val="en-US" w:eastAsia="ru-RU"/>
        </w:rPr>
        <w:t xml:space="preserve"> </w:t>
      </w:r>
      <w:proofErr w:type="spellStart"/>
      <w:r w:rsidRPr="000D5FE5">
        <w:rPr>
          <w:b/>
          <w:noProof w:val="0"/>
          <w:lang w:val="en-US" w:eastAsia="ru-RU"/>
        </w:rPr>
        <w:t>preţul</w:t>
      </w:r>
      <w:proofErr w:type="spellEnd"/>
      <w:r w:rsidRPr="000D5FE5">
        <w:rPr>
          <w:b/>
          <w:noProof w:val="0"/>
          <w:lang w:val="en-US" w:eastAsia="ru-RU"/>
        </w:rPr>
        <w:t xml:space="preserve"> </w:t>
      </w:r>
      <w:proofErr w:type="spellStart"/>
      <w:r w:rsidRPr="000D5FE5">
        <w:rPr>
          <w:b/>
          <w:noProof w:val="0"/>
          <w:lang w:val="en-US" w:eastAsia="ru-RU"/>
        </w:rPr>
        <w:t>lucrărilor</w:t>
      </w:r>
      <w:proofErr w:type="spellEnd"/>
      <w:r w:rsidRPr="000D5FE5">
        <w:rPr>
          <w:noProof w:val="0"/>
          <w:lang w:eastAsia="ru-RU"/>
        </w:rPr>
        <w:t xml:space="preserve"> include toate cheltuielile, inclusiv TVA şi trebuie să fie fix pe toată perioada de executare a contractului;</w:t>
      </w:r>
    </w:p>
    <w:p w14:paraId="7F39D121" w14:textId="77777777" w:rsidR="000D5FE5" w:rsidRPr="000D5FE5" w:rsidRDefault="000D5FE5" w:rsidP="000D5FE5">
      <w:pPr>
        <w:tabs>
          <w:tab w:val="right" w:pos="426"/>
        </w:tabs>
        <w:spacing w:before="120"/>
        <w:jc w:val="both"/>
        <w:rPr>
          <w:noProof w:val="0"/>
          <w:lang w:eastAsia="ru-RU"/>
        </w:rPr>
      </w:pPr>
      <w:r w:rsidRPr="000D5FE5">
        <w:rPr>
          <w:noProof w:val="0"/>
          <w:lang w:eastAsia="ru-RU"/>
        </w:rPr>
        <w:t xml:space="preserve"> b) preţul ofertei se stabileşte de către ofertant în baza cerinţelor care le-a primit de la organizatorul procedurii de achiziție. Cheltuielile suplimentare, volumul lucrărilor incluse în sarcina de lucru dar care nu au fost luate în considerație de ofertant la prezentarea preţului, nu se acoperă de către Beneficiar;</w:t>
      </w:r>
    </w:p>
    <w:p w14:paraId="6818DAB1" w14:textId="77777777" w:rsidR="000D5FE5" w:rsidRPr="000D5FE5" w:rsidRDefault="000D5FE5" w:rsidP="000D5FE5">
      <w:pPr>
        <w:tabs>
          <w:tab w:val="right" w:pos="426"/>
        </w:tabs>
        <w:spacing w:before="120"/>
        <w:jc w:val="both"/>
        <w:rPr>
          <w:noProof w:val="0"/>
          <w:lang w:eastAsia="ru-RU"/>
        </w:rPr>
      </w:pPr>
      <w:r w:rsidRPr="000D5FE5">
        <w:rPr>
          <w:noProof w:val="0"/>
          <w:lang w:eastAsia="ru-RU"/>
        </w:rPr>
        <w:t>Achitarea se va efectua în 3 tranșe pînă la 01.12.2026.</w:t>
      </w:r>
    </w:p>
    <w:p w14:paraId="1C8AB44F" w14:textId="77777777" w:rsidR="000D5FE5" w:rsidRPr="000D5FE5" w:rsidRDefault="000D5FE5" w:rsidP="000D5FE5">
      <w:pPr>
        <w:tabs>
          <w:tab w:val="right" w:pos="426"/>
        </w:tabs>
        <w:spacing w:before="120"/>
        <w:jc w:val="both"/>
        <w:rPr>
          <w:noProof w:val="0"/>
          <w:lang w:eastAsia="ru-RU"/>
        </w:rPr>
      </w:pPr>
      <w:r w:rsidRPr="000D5FE5">
        <w:rPr>
          <w:noProof w:val="0"/>
          <w:lang w:eastAsia="ru-RU"/>
        </w:rPr>
        <w:t xml:space="preserve"> c) Participanţii asigură efectuarea lucrărilor în conformitate cu documentaţia de deviz şi se vor conduce de Legea privind calitatea în construcţii nr.721 din 02.02.1996 şi Legea privind protecţia  </w:t>
      </w:r>
      <w:r w:rsidRPr="000D5FE5">
        <w:rPr>
          <w:noProof w:val="0"/>
          <w:lang w:eastAsia="ru-RU"/>
        </w:rPr>
        <w:lastRenderedPageBreak/>
        <w:t xml:space="preserve">consumatorilor nr.105 din 13.03.2003; Informației Ministerului Dezvoltării regionale și Construcției nr.864 din 01.05.2017 cu privire la determinarea valorii obiectelor de construcții; MO din 12.05.2017 </w:t>
      </w:r>
    </w:p>
    <w:p w14:paraId="103405C8" w14:textId="77777777" w:rsidR="000D5FE5" w:rsidRPr="000D5FE5" w:rsidRDefault="000D5FE5" w:rsidP="000D5FE5">
      <w:pPr>
        <w:tabs>
          <w:tab w:val="right" w:pos="426"/>
        </w:tabs>
        <w:spacing w:before="120"/>
        <w:jc w:val="both"/>
        <w:rPr>
          <w:noProof w:val="0"/>
          <w:lang w:eastAsia="ru-RU"/>
        </w:rPr>
      </w:pPr>
      <w:r w:rsidRPr="000D5FE5">
        <w:rPr>
          <w:noProof w:val="0"/>
          <w:lang w:eastAsia="ru-RU"/>
        </w:rPr>
        <w:t xml:space="preserve">d) Contractul se încheie între beneficiarul de stat şi ofertantul câștigător în termen de 2 zile de la data la care i-a fost remis spre semnare; </w:t>
      </w:r>
    </w:p>
    <w:p w14:paraId="36CE7D48" w14:textId="77777777" w:rsidR="000D5FE5" w:rsidRPr="000D5FE5" w:rsidRDefault="000D5FE5" w:rsidP="000D5FE5">
      <w:pPr>
        <w:tabs>
          <w:tab w:val="right" w:pos="426"/>
        </w:tabs>
        <w:spacing w:before="120"/>
        <w:jc w:val="both"/>
        <w:rPr>
          <w:noProof w:val="0"/>
          <w:lang w:eastAsia="ru-RU"/>
        </w:rPr>
      </w:pPr>
      <w:r w:rsidRPr="000D5FE5">
        <w:rPr>
          <w:noProof w:val="0"/>
          <w:lang w:eastAsia="ru-RU"/>
        </w:rPr>
        <w:t>e) Lucrările vor începe în decurs de 5 zile de la semnarea contractului și primirii ordinului de începere a execuţiei lucrărilor.</w:t>
      </w:r>
    </w:p>
    <w:p w14:paraId="2AA912C4" w14:textId="77777777" w:rsidR="000D5FE5" w:rsidRPr="000D5FE5" w:rsidRDefault="000D5FE5" w:rsidP="000D5FE5">
      <w:pPr>
        <w:tabs>
          <w:tab w:val="right" w:pos="426"/>
        </w:tabs>
        <w:spacing w:before="120"/>
        <w:jc w:val="both"/>
        <w:rPr>
          <w:noProof w:val="0"/>
          <w:lang w:eastAsia="ru-RU"/>
        </w:rPr>
      </w:pPr>
      <w:r w:rsidRPr="000D5FE5">
        <w:rPr>
          <w:noProof w:val="0"/>
          <w:lang w:eastAsia="ru-RU"/>
        </w:rPr>
        <w:t xml:space="preserve"> f)Termenul de garanţie a lucrărilor prestate este de 5 ani din momentul recepţiei lucrărilor;</w:t>
      </w:r>
    </w:p>
    <w:p w14:paraId="3341BA5A" w14:textId="77777777" w:rsidR="000D5FE5" w:rsidRPr="000D5FE5" w:rsidRDefault="000D5FE5" w:rsidP="000D5FE5">
      <w:pPr>
        <w:tabs>
          <w:tab w:val="right" w:pos="426"/>
        </w:tabs>
        <w:spacing w:before="120"/>
        <w:jc w:val="both"/>
        <w:rPr>
          <w:noProof w:val="0"/>
          <w:lang w:eastAsia="ru-RU"/>
        </w:rPr>
      </w:pPr>
      <w:r w:rsidRPr="000D5FE5">
        <w:rPr>
          <w:noProof w:val="0"/>
          <w:lang w:eastAsia="ru-RU"/>
        </w:rPr>
        <w:t xml:space="preserve"> g) Agentul economic va garanta executarea contractului, depunând o garanţie de asigurare a executării contractului în sumă de 5 % din suma contractului, în timpul încheierii contractului. Garanţia de asigurare a executării contractului se constituie de către ofertant în scopul asigurării autorităţii contractante de îndeplinirea cantitativă, calitativă şi în perioada convenită a contractului. </w:t>
      </w:r>
    </w:p>
    <w:p w14:paraId="7B96DDAB" w14:textId="77777777" w:rsidR="000D5FE5" w:rsidRPr="000D5FE5" w:rsidRDefault="000D5FE5" w:rsidP="000D5FE5">
      <w:pPr>
        <w:tabs>
          <w:tab w:val="right" w:pos="426"/>
        </w:tabs>
        <w:spacing w:before="120"/>
        <w:jc w:val="both"/>
        <w:rPr>
          <w:noProof w:val="0"/>
          <w:lang w:eastAsia="ru-RU"/>
        </w:rPr>
      </w:pPr>
      <w:r w:rsidRPr="000D5FE5">
        <w:rPr>
          <w:noProof w:val="0"/>
          <w:lang w:eastAsia="ru-RU"/>
        </w:rPr>
        <w:t>-Dirigintele de șantier autorizat pentru îndeplinirea lucrărilor conform caietului de sarcini.</w:t>
      </w:r>
    </w:p>
    <w:p w14:paraId="65C2D431" w14:textId="77777777" w:rsidR="000D5FE5" w:rsidRPr="000D5FE5" w:rsidRDefault="000D5FE5" w:rsidP="000D5FE5">
      <w:pPr>
        <w:numPr>
          <w:ilvl w:val="0"/>
          <w:numId w:val="23"/>
        </w:numPr>
        <w:tabs>
          <w:tab w:val="right" w:pos="426"/>
        </w:tabs>
        <w:spacing w:before="120"/>
        <w:jc w:val="both"/>
        <w:rPr>
          <w:b/>
          <w:noProof w:val="0"/>
          <w:lang w:val="en-US" w:eastAsia="ru-RU"/>
        </w:rPr>
      </w:pPr>
      <w:bookmarkStart w:id="45" w:name="_Hlk71621175"/>
      <w:proofErr w:type="spellStart"/>
      <w:r w:rsidRPr="000D5FE5">
        <w:rPr>
          <w:b/>
          <w:noProof w:val="0"/>
          <w:lang w:val="en-US" w:eastAsia="ru-RU"/>
        </w:rPr>
        <w:t>Ofertele</w:t>
      </w:r>
      <w:proofErr w:type="spellEnd"/>
      <w:r w:rsidRPr="000D5FE5">
        <w:rPr>
          <w:b/>
          <w:noProof w:val="0"/>
          <w:lang w:val="en-US" w:eastAsia="ru-RU"/>
        </w:rPr>
        <w:t xml:space="preserve"> se </w:t>
      </w:r>
      <w:proofErr w:type="spellStart"/>
      <w:r w:rsidRPr="000D5FE5">
        <w:rPr>
          <w:b/>
          <w:noProof w:val="0"/>
          <w:lang w:val="en-US" w:eastAsia="ru-RU"/>
        </w:rPr>
        <w:t>prezintă</w:t>
      </w:r>
      <w:proofErr w:type="spellEnd"/>
      <w:r w:rsidRPr="000D5FE5">
        <w:rPr>
          <w:b/>
          <w:noProof w:val="0"/>
          <w:lang w:val="en-US" w:eastAsia="ru-RU"/>
        </w:rPr>
        <w:t xml:space="preserve"> </w:t>
      </w:r>
      <w:proofErr w:type="spellStart"/>
      <w:r w:rsidRPr="000D5FE5">
        <w:rPr>
          <w:b/>
          <w:noProof w:val="0"/>
          <w:lang w:val="en-US" w:eastAsia="ru-RU"/>
        </w:rPr>
        <w:t>în</w:t>
      </w:r>
      <w:proofErr w:type="spellEnd"/>
      <w:r w:rsidRPr="000D5FE5">
        <w:rPr>
          <w:b/>
          <w:noProof w:val="0"/>
          <w:lang w:val="en-US" w:eastAsia="ru-RU"/>
        </w:rPr>
        <w:t xml:space="preserve"> </w:t>
      </w:r>
      <w:proofErr w:type="spellStart"/>
      <w:r w:rsidRPr="000D5FE5">
        <w:rPr>
          <w:b/>
          <w:noProof w:val="0"/>
          <w:lang w:val="en-US" w:eastAsia="ru-RU"/>
        </w:rPr>
        <w:t>valută_</w:t>
      </w:r>
      <w:r w:rsidRPr="000D5FE5">
        <w:rPr>
          <w:b/>
          <w:noProof w:val="0"/>
          <w:u w:val="single"/>
          <w:lang w:val="en-US" w:eastAsia="ru-RU"/>
        </w:rPr>
        <w:t>lei</w:t>
      </w:r>
      <w:proofErr w:type="spellEnd"/>
      <w:r w:rsidRPr="000D5FE5">
        <w:rPr>
          <w:b/>
          <w:noProof w:val="0"/>
          <w:u w:val="single"/>
          <w:lang w:val="en-US" w:eastAsia="ru-RU"/>
        </w:rPr>
        <w:t xml:space="preserve"> MD</w:t>
      </w:r>
      <w:r w:rsidRPr="000D5FE5">
        <w:rPr>
          <w:b/>
          <w:noProof w:val="0"/>
          <w:lang w:val="en-US" w:eastAsia="ru-RU"/>
        </w:rPr>
        <w:t>____</w:t>
      </w:r>
      <w:bookmarkEnd w:id="45"/>
    </w:p>
    <w:p w14:paraId="7E534B5E" w14:textId="77777777" w:rsidR="000D5FE5" w:rsidRPr="000D5FE5" w:rsidRDefault="000D5FE5" w:rsidP="000D5FE5">
      <w:pPr>
        <w:numPr>
          <w:ilvl w:val="0"/>
          <w:numId w:val="23"/>
        </w:numPr>
        <w:tabs>
          <w:tab w:val="right" w:pos="426"/>
        </w:tabs>
        <w:spacing w:before="120"/>
        <w:jc w:val="both"/>
        <w:rPr>
          <w:b/>
          <w:noProof w:val="0"/>
          <w:lang w:val="en-US" w:eastAsia="ru-RU"/>
        </w:rPr>
      </w:pPr>
      <w:proofErr w:type="spellStart"/>
      <w:r w:rsidRPr="000D5FE5">
        <w:rPr>
          <w:b/>
          <w:noProof w:val="0"/>
          <w:lang w:val="en-US" w:eastAsia="ru-RU"/>
        </w:rPr>
        <w:t>Criteriul</w:t>
      </w:r>
      <w:proofErr w:type="spellEnd"/>
      <w:r w:rsidRPr="000D5FE5">
        <w:rPr>
          <w:b/>
          <w:noProof w:val="0"/>
          <w:lang w:val="en-US" w:eastAsia="ru-RU"/>
        </w:rPr>
        <w:t xml:space="preserve"> de </w:t>
      </w:r>
      <w:proofErr w:type="spellStart"/>
      <w:r w:rsidRPr="000D5FE5">
        <w:rPr>
          <w:b/>
          <w:noProof w:val="0"/>
          <w:lang w:val="en-US" w:eastAsia="ru-RU"/>
        </w:rPr>
        <w:t>evaluare</w:t>
      </w:r>
      <w:proofErr w:type="spellEnd"/>
      <w:r w:rsidRPr="000D5FE5">
        <w:rPr>
          <w:b/>
          <w:noProof w:val="0"/>
          <w:lang w:val="en-US" w:eastAsia="ru-RU"/>
        </w:rPr>
        <w:t xml:space="preserve"> </w:t>
      </w:r>
      <w:proofErr w:type="spellStart"/>
      <w:r w:rsidRPr="000D5FE5">
        <w:rPr>
          <w:b/>
          <w:noProof w:val="0"/>
          <w:lang w:val="en-US" w:eastAsia="ru-RU"/>
        </w:rPr>
        <w:t>aplicat</w:t>
      </w:r>
      <w:proofErr w:type="spellEnd"/>
      <w:r w:rsidRPr="000D5FE5">
        <w:rPr>
          <w:b/>
          <w:noProof w:val="0"/>
          <w:lang w:val="en-US" w:eastAsia="ru-RU"/>
        </w:rPr>
        <w:t xml:space="preserve"> </w:t>
      </w:r>
      <w:proofErr w:type="spellStart"/>
      <w:r w:rsidRPr="000D5FE5">
        <w:rPr>
          <w:b/>
          <w:noProof w:val="0"/>
          <w:lang w:val="en-US" w:eastAsia="ru-RU"/>
        </w:rPr>
        <w:t>pentru</w:t>
      </w:r>
      <w:proofErr w:type="spellEnd"/>
      <w:r w:rsidRPr="000D5FE5">
        <w:rPr>
          <w:b/>
          <w:noProof w:val="0"/>
          <w:lang w:val="en-US" w:eastAsia="ru-RU"/>
        </w:rPr>
        <w:t xml:space="preserve"> </w:t>
      </w:r>
      <w:proofErr w:type="spellStart"/>
      <w:r w:rsidRPr="000D5FE5">
        <w:rPr>
          <w:b/>
          <w:noProof w:val="0"/>
          <w:lang w:val="en-US" w:eastAsia="ru-RU"/>
        </w:rPr>
        <w:t>atribuirea</w:t>
      </w:r>
      <w:proofErr w:type="spellEnd"/>
      <w:r w:rsidRPr="000D5FE5">
        <w:rPr>
          <w:b/>
          <w:noProof w:val="0"/>
          <w:lang w:val="en-US" w:eastAsia="ru-RU"/>
        </w:rPr>
        <w:t xml:space="preserve"> </w:t>
      </w:r>
      <w:proofErr w:type="spellStart"/>
      <w:r w:rsidRPr="000D5FE5">
        <w:rPr>
          <w:b/>
          <w:noProof w:val="0"/>
          <w:lang w:val="en-US" w:eastAsia="ru-RU"/>
        </w:rPr>
        <w:t>contractului</w:t>
      </w:r>
      <w:proofErr w:type="spellEnd"/>
      <w:r w:rsidRPr="000D5FE5">
        <w:rPr>
          <w:b/>
          <w:noProof w:val="0"/>
          <w:lang w:val="en-US" w:eastAsia="ru-RU"/>
        </w:rPr>
        <w:t>:</w:t>
      </w:r>
      <w:r w:rsidRPr="000D5FE5">
        <w:rPr>
          <w:bCs/>
          <w:noProof w:val="0"/>
          <w:u w:val="single"/>
          <w:lang w:val="it-IT" w:eastAsia="ru-RU"/>
        </w:rPr>
        <w:t xml:space="preserve"> </w:t>
      </w:r>
      <w:r w:rsidRPr="000D5FE5">
        <w:rPr>
          <w:b/>
          <w:noProof w:val="0"/>
          <w:u w:val="single"/>
          <w:lang w:val="it-IT" w:eastAsia="ru-RU"/>
        </w:rPr>
        <w:t xml:space="preserve">cel mai scăzut preț și corespunderea tututror cerințelor de </w:t>
      </w:r>
      <w:proofErr w:type="gramStart"/>
      <w:r w:rsidRPr="000D5FE5">
        <w:rPr>
          <w:b/>
          <w:noProof w:val="0"/>
          <w:u w:val="single"/>
          <w:lang w:val="it-IT" w:eastAsia="ru-RU"/>
        </w:rPr>
        <w:t>calificare.</w:t>
      </w:r>
      <w:r w:rsidRPr="000D5FE5">
        <w:rPr>
          <w:b/>
          <w:noProof w:val="0"/>
          <w:lang w:val="en-US" w:eastAsia="ru-RU"/>
        </w:rPr>
        <w:t>_</w:t>
      </w:r>
      <w:proofErr w:type="gramEnd"/>
    </w:p>
    <w:p w14:paraId="5C7F40BE" w14:textId="77777777" w:rsidR="000D5FE5" w:rsidRPr="000D5FE5" w:rsidRDefault="000D5FE5" w:rsidP="000D5FE5">
      <w:pPr>
        <w:numPr>
          <w:ilvl w:val="0"/>
          <w:numId w:val="23"/>
        </w:numPr>
        <w:tabs>
          <w:tab w:val="right" w:pos="426"/>
        </w:tabs>
        <w:spacing w:before="120"/>
        <w:jc w:val="both"/>
        <w:rPr>
          <w:b/>
          <w:noProof w:val="0"/>
          <w:lang w:val="en-US" w:eastAsia="ru-RU"/>
        </w:rPr>
      </w:pPr>
      <w:proofErr w:type="spellStart"/>
      <w:r w:rsidRPr="000D5FE5">
        <w:rPr>
          <w:b/>
          <w:noProof w:val="0"/>
          <w:lang w:val="en-US" w:eastAsia="ru-RU"/>
        </w:rPr>
        <w:t>Factorii</w:t>
      </w:r>
      <w:proofErr w:type="spellEnd"/>
      <w:r w:rsidRPr="000D5FE5">
        <w:rPr>
          <w:b/>
          <w:noProof w:val="0"/>
          <w:lang w:val="en-US" w:eastAsia="ru-RU"/>
        </w:rPr>
        <w:t xml:space="preserve"> de </w:t>
      </w:r>
      <w:proofErr w:type="spellStart"/>
      <w:r w:rsidRPr="000D5FE5">
        <w:rPr>
          <w:b/>
          <w:noProof w:val="0"/>
          <w:lang w:val="en-US" w:eastAsia="ru-RU"/>
        </w:rPr>
        <w:t>evaluare</w:t>
      </w:r>
      <w:proofErr w:type="spellEnd"/>
      <w:r w:rsidRPr="000D5FE5">
        <w:rPr>
          <w:b/>
          <w:noProof w:val="0"/>
          <w:lang w:val="en-US" w:eastAsia="ru-RU"/>
        </w:rPr>
        <w:t xml:space="preserve"> </w:t>
      </w:r>
      <w:proofErr w:type="gramStart"/>
      <w:r w:rsidRPr="000D5FE5">
        <w:rPr>
          <w:b/>
          <w:noProof w:val="0"/>
          <w:lang w:val="en-US" w:eastAsia="ru-RU"/>
        </w:rPr>
        <w:t>a</w:t>
      </w:r>
      <w:proofErr w:type="gramEnd"/>
      <w:r w:rsidRPr="000D5FE5">
        <w:rPr>
          <w:b/>
          <w:noProof w:val="0"/>
          <w:lang w:val="en-US" w:eastAsia="ru-RU"/>
        </w:rPr>
        <w:t xml:space="preserve"> </w:t>
      </w:r>
      <w:proofErr w:type="spellStart"/>
      <w:r w:rsidRPr="000D5FE5">
        <w:rPr>
          <w:b/>
          <w:noProof w:val="0"/>
          <w:lang w:val="en-US" w:eastAsia="ru-RU"/>
        </w:rPr>
        <w:t>ofertei</w:t>
      </w:r>
      <w:proofErr w:type="spellEnd"/>
      <w:r w:rsidRPr="000D5FE5">
        <w:rPr>
          <w:b/>
          <w:noProof w:val="0"/>
          <w:lang w:val="en-US" w:eastAsia="ru-RU"/>
        </w:rPr>
        <w:t xml:space="preserve"> </w:t>
      </w:r>
      <w:proofErr w:type="spellStart"/>
      <w:r w:rsidRPr="000D5FE5">
        <w:rPr>
          <w:b/>
          <w:noProof w:val="0"/>
          <w:lang w:val="en-US" w:eastAsia="ru-RU"/>
        </w:rPr>
        <w:t>celei</w:t>
      </w:r>
      <w:proofErr w:type="spellEnd"/>
      <w:r w:rsidRPr="000D5FE5">
        <w:rPr>
          <w:b/>
          <w:noProof w:val="0"/>
          <w:lang w:val="en-US" w:eastAsia="ru-RU"/>
        </w:rPr>
        <w:t xml:space="preserve"> </w:t>
      </w:r>
      <w:proofErr w:type="spellStart"/>
      <w:r w:rsidRPr="000D5FE5">
        <w:rPr>
          <w:b/>
          <w:noProof w:val="0"/>
          <w:lang w:val="en-US" w:eastAsia="ru-RU"/>
        </w:rPr>
        <w:t>mai</w:t>
      </w:r>
      <w:proofErr w:type="spellEnd"/>
      <w:r w:rsidRPr="000D5FE5">
        <w:rPr>
          <w:b/>
          <w:noProof w:val="0"/>
          <w:lang w:val="en-US" w:eastAsia="ru-RU"/>
        </w:rPr>
        <w:t xml:space="preserve"> </w:t>
      </w:r>
      <w:proofErr w:type="spellStart"/>
      <w:r w:rsidRPr="000D5FE5">
        <w:rPr>
          <w:b/>
          <w:noProof w:val="0"/>
          <w:lang w:val="en-US" w:eastAsia="ru-RU"/>
        </w:rPr>
        <w:t>avantajoase</w:t>
      </w:r>
      <w:proofErr w:type="spellEnd"/>
      <w:r w:rsidRPr="000D5FE5">
        <w:rPr>
          <w:b/>
          <w:noProof w:val="0"/>
          <w:lang w:val="en-US" w:eastAsia="ru-RU"/>
        </w:rPr>
        <w:t xml:space="preserve"> din </w:t>
      </w:r>
      <w:proofErr w:type="spellStart"/>
      <w:r w:rsidRPr="000D5FE5">
        <w:rPr>
          <w:b/>
          <w:noProof w:val="0"/>
          <w:lang w:val="en-US" w:eastAsia="ru-RU"/>
        </w:rPr>
        <w:t>punct</w:t>
      </w:r>
      <w:proofErr w:type="spellEnd"/>
      <w:r w:rsidRPr="000D5FE5">
        <w:rPr>
          <w:b/>
          <w:noProof w:val="0"/>
          <w:lang w:val="en-US" w:eastAsia="ru-RU"/>
        </w:rPr>
        <w:t xml:space="preserve"> de </w:t>
      </w:r>
      <w:proofErr w:type="spellStart"/>
      <w:r w:rsidRPr="000D5FE5">
        <w:rPr>
          <w:b/>
          <w:noProof w:val="0"/>
          <w:lang w:val="en-US" w:eastAsia="ru-RU"/>
        </w:rPr>
        <w:t>vedere</w:t>
      </w:r>
      <w:proofErr w:type="spellEnd"/>
      <w:r w:rsidRPr="000D5FE5">
        <w:rPr>
          <w:b/>
          <w:noProof w:val="0"/>
          <w:lang w:val="en-US" w:eastAsia="ru-RU"/>
        </w:rPr>
        <w:t xml:space="preserve"> economic, precum </w:t>
      </w:r>
      <w:proofErr w:type="spellStart"/>
      <w:r w:rsidRPr="000D5FE5">
        <w:rPr>
          <w:b/>
          <w:noProof w:val="0"/>
          <w:lang w:val="en-US" w:eastAsia="ru-RU"/>
        </w:rPr>
        <w:t>și</w:t>
      </w:r>
      <w:proofErr w:type="spellEnd"/>
      <w:r w:rsidRPr="000D5FE5">
        <w:rPr>
          <w:b/>
          <w:noProof w:val="0"/>
          <w:lang w:val="en-US" w:eastAsia="ru-RU"/>
        </w:rPr>
        <w:t xml:space="preserve"> </w:t>
      </w:r>
      <w:proofErr w:type="spellStart"/>
      <w:r w:rsidRPr="000D5FE5">
        <w:rPr>
          <w:b/>
          <w:noProof w:val="0"/>
          <w:lang w:val="en-US" w:eastAsia="ru-RU"/>
        </w:rPr>
        <w:t>ponderile</w:t>
      </w:r>
      <w:proofErr w:type="spellEnd"/>
      <w:r w:rsidRPr="000D5FE5">
        <w:rPr>
          <w:b/>
          <w:noProof w:val="0"/>
          <w:lang w:val="en-US" w:eastAsia="ru-RU"/>
        </w:rPr>
        <w:t xml:space="preserve"> lor:</w:t>
      </w:r>
    </w:p>
    <w:tbl>
      <w:tblPr>
        <w:tblStyle w:val="Grigliatabella212"/>
        <w:tblW w:w="0" w:type="auto"/>
        <w:tblLook w:val="04A0" w:firstRow="1" w:lastRow="0" w:firstColumn="1" w:lastColumn="0" w:noHBand="0" w:noVBand="1"/>
      </w:tblPr>
      <w:tblGrid>
        <w:gridCol w:w="574"/>
        <w:gridCol w:w="7160"/>
        <w:gridCol w:w="1752"/>
      </w:tblGrid>
      <w:tr w:rsidR="000D5FE5" w:rsidRPr="000D5FE5" w14:paraId="0918D8C7" w14:textId="77777777" w:rsidTr="00131EB8">
        <w:tc>
          <w:tcPr>
            <w:tcW w:w="576" w:type="dxa"/>
            <w:shd w:val="clear" w:color="auto" w:fill="auto"/>
          </w:tcPr>
          <w:p w14:paraId="18E3B2EF" w14:textId="77777777" w:rsidR="000D5FE5" w:rsidRPr="000D5FE5" w:rsidRDefault="000D5FE5" w:rsidP="000D5FE5">
            <w:pPr>
              <w:shd w:val="clear" w:color="auto" w:fill="FFFFFF" w:themeFill="background1"/>
              <w:tabs>
                <w:tab w:val="left" w:pos="612"/>
              </w:tabs>
              <w:spacing w:before="120" w:after="120"/>
              <w:rPr>
                <w:rFonts w:eastAsia="SimSun"/>
                <w:b/>
                <w:iCs/>
                <w:noProof w:val="0"/>
              </w:rPr>
            </w:pPr>
            <w:r w:rsidRPr="000D5FE5">
              <w:rPr>
                <w:rFonts w:eastAsia="SimSun"/>
                <w:b/>
                <w:iCs/>
                <w:noProof w:val="0"/>
              </w:rPr>
              <w:t>Nr. d/o</w:t>
            </w:r>
          </w:p>
        </w:tc>
        <w:tc>
          <w:tcPr>
            <w:tcW w:w="7783" w:type="dxa"/>
            <w:shd w:val="clear" w:color="auto" w:fill="auto"/>
          </w:tcPr>
          <w:p w14:paraId="7254429A" w14:textId="77777777" w:rsidR="000D5FE5" w:rsidRPr="000D5FE5" w:rsidRDefault="000D5FE5" w:rsidP="000D5FE5">
            <w:pPr>
              <w:shd w:val="clear" w:color="auto" w:fill="FFFFFF" w:themeFill="background1"/>
              <w:tabs>
                <w:tab w:val="left" w:pos="612"/>
              </w:tabs>
              <w:spacing w:before="120" w:after="120"/>
              <w:rPr>
                <w:rFonts w:eastAsia="SimSun"/>
                <w:b/>
                <w:iCs/>
                <w:noProof w:val="0"/>
              </w:rPr>
            </w:pPr>
            <w:r w:rsidRPr="000D5FE5">
              <w:rPr>
                <w:rFonts w:eastAsia="SimSun"/>
                <w:b/>
                <w:iCs/>
                <w:noProof w:val="0"/>
              </w:rPr>
              <w:t>Denumirea factorului de evaluare</w:t>
            </w:r>
          </w:p>
        </w:tc>
        <w:tc>
          <w:tcPr>
            <w:tcW w:w="1787" w:type="dxa"/>
            <w:shd w:val="clear" w:color="auto" w:fill="auto"/>
          </w:tcPr>
          <w:p w14:paraId="258C0E99" w14:textId="77777777" w:rsidR="000D5FE5" w:rsidRPr="000D5FE5" w:rsidRDefault="000D5FE5" w:rsidP="000D5FE5">
            <w:pPr>
              <w:shd w:val="clear" w:color="auto" w:fill="FFFFFF" w:themeFill="background1"/>
              <w:tabs>
                <w:tab w:val="left" w:pos="612"/>
              </w:tabs>
              <w:spacing w:before="120" w:after="120"/>
              <w:rPr>
                <w:rFonts w:eastAsia="SimSun"/>
                <w:b/>
                <w:iCs/>
                <w:noProof w:val="0"/>
              </w:rPr>
            </w:pPr>
            <w:r w:rsidRPr="000D5FE5">
              <w:rPr>
                <w:rFonts w:eastAsia="SimSun"/>
                <w:b/>
                <w:iCs/>
                <w:noProof w:val="0"/>
              </w:rPr>
              <w:t>Ponderea%</w:t>
            </w:r>
          </w:p>
        </w:tc>
      </w:tr>
      <w:tr w:rsidR="000D5FE5" w:rsidRPr="000D5FE5" w14:paraId="77435F24" w14:textId="77777777" w:rsidTr="00131EB8">
        <w:tc>
          <w:tcPr>
            <w:tcW w:w="576" w:type="dxa"/>
            <w:shd w:val="clear" w:color="auto" w:fill="auto"/>
          </w:tcPr>
          <w:p w14:paraId="194111ED" w14:textId="77777777" w:rsidR="000D5FE5" w:rsidRPr="000D5FE5" w:rsidRDefault="000D5FE5" w:rsidP="000D5FE5">
            <w:pPr>
              <w:shd w:val="clear" w:color="auto" w:fill="FFFFFF" w:themeFill="background1"/>
              <w:tabs>
                <w:tab w:val="left" w:pos="612"/>
              </w:tabs>
              <w:spacing w:before="120" w:after="120"/>
              <w:rPr>
                <w:rFonts w:eastAsia="SimSun"/>
                <w:iCs/>
                <w:noProof w:val="0"/>
              </w:rPr>
            </w:pPr>
          </w:p>
        </w:tc>
        <w:tc>
          <w:tcPr>
            <w:tcW w:w="7783" w:type="dxa"/>
            <w:shd w:val="clear" w:color="auto" w:fill="auto"/>
          </w:tcPr>
          <w:p w14:paraId="70597D72" w14:textId="77777777" w:rsidR="000D5FE5" w:rsidRPr="000D5FE5" w:rsidRDefault="000D5FE5" w:rsidP="000D5FE5">
            <w:pPr>
              <w:shd w:val="clear" w:color="auto" w:fill="FFFFFF" w:themeFill="background1"/>
              <w:tabs>
                <w:tab w:val="left" w:pos="612"/>
              </w:tabs>
              <w:spacing w:before="120" w:after="120"/>
              <w:rPr>
                <w:rFonts w:eastAsia="SimSun"/>
                <w:iCs/>
                <w:noProof w:val="0"/>
              </w:rPr>
            </w:pPr>
            <w:r w:rsidRPr="000D5FE5">
              <w:rPr>
                <w:rFonts w:eastAsia="SimSun"/>
                <w:bCs/>
                <w:noProof w:val="0"/>
                <w:u w:val="single"/>
                <w:lang w:val="it-IT"/>
              </w:rPr>
              <w:t>nu se aplică.</w:t>
            </w:r>
          </w:p>
        </w:tc>
        <w:tc>
          <w:tcPr>
            <w:tcW w:w="1787" w:type="dxa"/>
            <w:shd w:val="clear" w:color="auto" w:fill="auto"/>
          </w:tcPr>
          <w:p w14:paraId="342E8224" w14:textId="77777777" w:rsidR="000D5FE5" w:rsidRPr="000D5FE5" w:rsidRDefault="000D5FE5" w:rsidP="000D5FE5">
            <w:pPr>
              <w:shd w:val="clear" w:color="auto" w:fill="FFFFFF" w:themeFill="background1"/>
              <w:tabs>
                <w:tab w:val="left" w:pos="612"/>
              </w:tabs>
              <w:spacing w:before="120" w:after="120"/>
              <w:rPr>
                <w:rFonts w:eastAsia="SimSun"/>
                <w:iCs/>
                <w:noProof w:val="0"/>
              </w:rPr>
            </w:pPr>
          </w:p>
        </w:tc>
      </w:tr>
    </w:tbl>
    <w:p w14:paraId="6EA5CD87" w14:textId="77777777" w:rsidR="000D5FE5" w:rsidRPr="000D5FE5" w:rsidRDefault="000D5FE5" w:rsidP="000D5FE5">
      <w:pPr>
        <w:numPr>
          <w:ilvl w:val="0"/>
          <w:numId w:val="23"/>
        </w:numPr>
        <w:shd w:val="clear" w:color="auto" w:fill="FFFFFF" w:themeFill="background1"/>
        <w:tabs>
          <w:tab w:val="right" w:pos="426"/>
        </w:tabs>
        <w:spacing w:before="120"/>
        <w:jc w:val="both"/>
        <w:rPr>
          <w:b/>
          <w:noProof w:val="0"/>
          <w:lang w:val="en-US" w:eastAsia="ru-RU"/>
        </w:rPr>
      </w:pPr>
      <w:proofErr w:type="spellStart"/>
      <w:r w:rsidRPr="000D5FE5">
        <w:rPr>
          <w:b/>
          <w:noProof w:val="0"/>
          <w:lang w:val="en-US" w:eastAsia="ru-RU"/>
        </w:rPr>
        <w:t>Termenul</w:t>
      </w:r>
      <w:proofErr w:type="spellEnd"/>
      <w:r w:rsidRPr="000D5FE5">
        <w:rPr>
          <w:b/>
          <w:noProof w:val="0"/>
          <w:lang w:val="en-US" w:eastAsia="ru-RU"/>
        </w:rPr>
        <w:t xml:space="preserve"> </w:t>
      </w:r>
      <w:proofErr w:type="spellStart"/>
      <w:r w:rsidRPr="000D5FE5">
        <w:rPr>
          <w:b/>
          <w:noProof w:val="0"/>
          <w:lang w:val="en-US" w:eastAsia="ru-RU"/>
        </w:rPr>
        <w:t>limită</w:t>
      </w:r>
      <w:proofErr w:type="spellEnd"/>
      <w:r w:rsidRPr="000D5FE5">
        <w:rPr>
          <w:b/>
          <w:noProof w:val="0"/>
          <w:lang w:val="en-US" w:eastAsia="ru-RU"/>
        </w:rPr>
        <w:t xml:space="preserve"> de </w:t>
      </w:r>
      <w:proofErr w:type="spellStart"/>
      <w:r w:rsidRPr="000D5FE5">
        <w:rPr>
          <w:b/>
          <w:noProof w:val="0"/>
          <w:lang w:val="en-US" w:eastAsia="ru-RU"/>
        </w:rPr>
        <w:t>depunere</w:t>
      </w:r>
      <w:proofErr w:type="spellEnd"/>
      <w:r w:rsidRPr="000D5FE5">
        <w:rPr>
          <w:b/>
          <w:noProof w:val="0"/>
          <w:lang w:val="en-US" w:eastAsia="ru-RU"/>
        </w:rPr>
        <w:t>/</w:t>
      </w:r>
      <w:proofErr w:type="spellStart"/>
      <w:r w:rsidRPr="000D5FE5">
        <w:rPr>
          <w:b/>
          <w:noProof w:val="0"/>
          <w:lang w:val="en-US" w:eastAsia="ru-RU"/>
        </w:rPr>
        <w:t>deschidere</w:t>
      </w:r>
      <w:proofErr w:type="spellEnd"/>
      <w:r w:rsidRPr="000D5FE5">
        <w:rPr>
          <w:b/>
          <w:noProof w:val="0"/>
          <w:lang w:val="en-US" w:eastAsia="ru-RU"/>
        </w:rPr>
        <w:t xml:space="preserve"> </w:t>
      </w:r>
      <w:proofErr w:type="gramStart"/>
      <w:r w:rsidRPr="000D5FE5">
        <w:rPr>
          <w:b/>
          <w:noProof w:val="0"/>
          <w:lang w:val="en-US" w:eastAsia="ru-RU"/>
        </w:rPr>
        <w:t>a</w:t>
      </w:r>
      <w:proofErr w:type="gramEnd"/>
      <w:r w:rsidRPr="000D5FE5">
        <w:rPr>
          <w:b/>
          <w:noProof w:val="0"/>
          <w:lang w:val="en-US" w:eastAsia="ru-RU"/>
        </w:rPr>
        <w:t xml:space="preserve"> </w:t>
      </w:r>
      <w:proofErr w:type="spellStart"/>
      <w:r w:rsidRPr="000D5FE5">
        <w:rPr>
          <w:b/>
          <w:noProof w:val="0"/>
          <w:lang w:val="en-US" w:eastAsia="ru-RU"/>
        </w:rPr>
        <w:t>ofertelor</w:t>
      </w:r>
      <w:proofErr w:type="spellEnd"/>
      <w:r w:rsidRPr="000D5FE5">
        <w:rPr>
          <w:b/>
          <w:noProof w:val="0"/>
          <w:lang w:val="en-US" w:eastAsia="ru-RU"/>
        </w:rPr>
        <w:t>:</w:t>
      </w:r>
    </w:p>
    <w:p w14:paraId="69CAB225" w14:textId="77777777" w:rsidR="000D5FE5" w:rsidRPr="000D5FE5" w:rsidRDefault="000D5FE5" w:rsidP="000D5FE5">
      <w:pPr>
        <w:numPr>
          <w:ilvl w:val="0"/>
          <w:numId w:val="25"/>
        </w:numPr>
        <w:shd w:val="clear" w:color="auto" w:fill="FFFFFF" w:themeFill="background1"/>
        <w:tabs>
          <w:tab w:val="right" w:pos="426"/>
        </w:tabs>
        <w:spacing w:before="120"/>
        <w:jc w:val="both"/>
        <w:rPr>
          <w:b/>
          <w:noProof w:val="0"/>
          <w:lang w:val="en-US" w:eastAsia="ru-RU"/>
        </w:rPr>
      </w:pPr>
      <w:r w:rsidRPr="000D5FE5">
        <w:rPr>
          <w:b/>
          <w:noProof w:val="0"/>
          <w:lang w:val="en-US" w:eastAsia="ru-RU"/>
        </w:rPr>
        <w:t>conform SIA RSAP /</w:t>
      </w:r>
      <w:proofErr w:type="spellStart"/>
      <w:r w:rsidRPr="000D5FE5">
        <w:rPr>
          <w:b/>
          <w:noProof w:val="0"/>
          <w:lang w:val="en-US" w:eastAsia="ru-RU"/>
        </w:rPr>
        <w:t>până</w:t>
      </w:r>
      <w:proofErr w:type="spellEnd"/>
      <w:r w:rsidRPr="000D5FE5">
        <w:rPr>
          <w:b/>
          <w:noProof w:val="0"/>
          <w:lang w:val="en-US" w:eastAsia="ru-RU"/>
        </w:rPr>
        <w:t xml:space="preserve"> la: </w:t>
      </w:r>
      <w:r w:rsidRPr="000D5FE5">
        <w:rPr>
          <w:b/>
          <w:i/>
          <w:noProof w:val="0"/>
          <w:lang w:val="en-US" w:eastAsia="ru-RU"/>
        </w:rPr>
        <w:t>[</w:t>
      </w:r>
      <w:proofErr w:type="spellStart"/>
      <w:r w:rsidRPr="000D5FE5">
        <w:rPr>
          <w:b/>
          <w:i/>
          <w:noProof w:val="0"/>
          <w:lang w:val="en-US" w:eastAsia="ru-RU"/>
        </w:rPr>
        <w:t>ora</w:t>
      </w:r>
      <w:proofErr w:type="spellEnd"/>
      <w:r w:rsidRPr="000D5FE5">
        <w:rPr>
          <w:b/>
          <w:i/>
          <w:noProof w:val="0"/>
          <w:lang w:val="en-US" w:eastAsia="ru-RU"/>
        </w:rPr>
        <w:t xml:space="preserve"> </w:t>
      </w:r>
      <w:proofErr w:type="spellStart"/>
      <w:proofErr w:type="gramStart"/>
      <w:r w:rsidRPr="000D5FE5">
        <w:rPr>
          <w:b/>
          <w:i/>
          <w:noProof w:val="0"/>
          <w:lang w:val="en-US" w:eastAsia="ru-RU"/>
        </w:rPr>
        <w:t>exactă</w:t>
      </w:r>
      <w:proofErr w:type="spellEnd"/>
      <w:r w:rsidRPr="000D5FE5">
        <w:rPr>
          <w:b/>
          <w:i/>
          <w:noProof w:val="0"/>
          <w:lang w:val="en-US" w:eastAsia="ru-RU"/>
        </w:rPr>
        <w:t>]</w:t>
      </w:r>
      <w:r w:rsidRPr="000D5FE5">
        <w:rPr>
          <w:b/>
          <w:noProof w:val="0"/>
          <w:lang w:val="en-US" w:eastAsia="ru-RU"/>
        </w:rPr>
        <w:t>_</w:t>
      </w:r>
      <w:proofErr w:type="gramEnd"/>
      <w:r w:rsidRPr="000D5FE5">
        <w:rPr>
          <w:b/>
          <w:noProof w:val="0"/>
          <w:lang w:val="en-US" w:eastAsia="ru-RU"/>
        </w:rPr>
        <w:t>_</w:t>
      </w:r>
      <w:r w:rsidRPr="000D5FE5">
        <w:rPr>
          <w:bCs/>
          <w:noProof w:val="0"/>
          <w:u w:val="single"/>
          <w:lang w:val="ro-MD" w:eastAsia="ru-RU"/>
        </w:rPr>
        <w:t xml:space="preserve"> conform SIA RSAP</w:t>
      </w:r>
      <w:r w:rsidRPr="000D5FE5">
        <w:rPr>
          <w:b/>
          <w:noProof w:val="0"/>
          <w:lang w:val="en-US" w:eastAsia="ru-RU"/>
        </w:rPr>
        <w:t xml:space="preserve"> ____</w:t>
      </w:r>
    </w:p>
    <w:p w14:paraId="20212A42" w14:textId="77777777" w:rsidR="000D5FE5" w:rsidRPr="000D5FE5" w:rsidRDefault="000D5FE5" w:rsidP="000D5FE5">
      <w:pPr>
        <w:numPr>
          <w:ilvl w:val="0"/>
          <w:numId w:val="25"/>
        </w:numPr>
        <w:shd w:val="clear" w:color="auto" w:fill="FFFFFF" w:themeFill="background1"/>
        <w:tabs>
          <w:tab w:val="right" w:pos="426"/>
        </w:tabs>
        <w:spacing w:before="120"/>
        <w:jc w:val="both"/>
        <w:rPr>
          <w:b/>
          <w:noProof w:val="0"/>
          <w:lang w:val="en-US" w:eastAsia="ru-RU"/>
        </w:rPr>
      </w:pPr>
      <w:r w:rsidRPr="000D5FE5">
        <w:rPr>
          <w:b/>
          <w:noProof w:val="0"/>
          <w:lang w:val="en-US" w:eastAsia="ru-RU"/>
        </w:rPr>
        <w:t xml:space="preserve">pe: </w:t>
      </w:r>
      <w:r w:rsidRPr="000D5FE5">
        <w:rPr>
          <w:b/>
          <w:i/>
          <w:noProof w:val="0"/>
          <w:lang w:val="en-US" w:eastAsia="ru-RU"/>
        </w:rPr>
        <w:t>[data]</w:t>
      </w:r>
      <w:r w:rsidRPr="000D5FE5">
        <w:rPr>
          <w:b/>
          <w:noProof w:val="0"/>
          <w:lang w:val="en-US" w:eastAsia="ru-RU"/>
        </w:rPr>
        <w:t>___</w:t>
      </w:r>
      <w:r w:rsidRPr="000D5FE5">
        <w:rPr>
          <w:bCs/>
          <w:noProof w:val="0"/>
          <w:u w:val="single"/>
          <w:lang w:val="ro-MD" w:eastAsia="ru-RU"/>
        </w:rPr>
        <w:t xml:space="preserve"> conform SIA RSAP</w:t>
      </w:r>
      <w:r w:rsidRPr="000D5FE5">
        <w:rPr>
          <w:b/>
          <w:noProof w:val="0"/>
          <w:lang w:val="en-US" w:eastAsia="ru-RU"/>
        </w:rPr>
        <w:t>________________________</w:t>
      </w:r>
    </w:p>
    <w:p w14:paraId="335EE046" w14:textId="77777777" w:rsidR="000D5FE5" w:rsidRPr="000D5FE5" w:rsidRDefault="000D5FE5" w:rsidP="000D5FE5">
      <w:pPr>
        <w:numPr>
          <w:ilvl w:val="0"/>
          <w:numId w:val="23"/>
        </w:numPr>
        <w:shd w:val="clear" w:color="auto" w:fill="FFFFFF" w:themeFill="background1"/>
        <w:tabs>
          <w:tab w:val="right" w:pos="426"/>
        </w:tabs>
        <w:spacing w:before="120"/>
        <w:jc w:val="both"/>
        <w:rPr>
          <w:b/>
          <w:noProof w:val="0"/>
          <w:lang w:val="en-US" w:eastAsia="ru-RU"/>
        </w:rPr>
      </w:pPr>
      <w:r w:rsidRPr="000D5FE5">
        <w:rPr>
          <w:b/>
          <w:noProof w:val="0"/>
          <w:lang w:val="en-US" w:eastAsia="ru-RU"/>
        </w:rPr>
        <w:t xml:space="preserve"> </w:t>
      </w:r>
      <w:proofErr w:type="spellStart"/>
      <w:r w:rsidRPr="000D5FE5">
        <w:rPr>
          <w:b/>
          <w:noProof w:val="0"/>
          <w:lang w:val="en-US" w:eastAsia="ru-RU"/>
        </w:rPr>
        <w:t>Adresa</w:t>
      </w:r>
      <w:proofErr w:type="spellEnd"/>
      <w:r w:rsidRPr="000D5FE5">
        <w:rPr>
          <w:b/>
          <w:noProof w:val="0"/>
          <w:lang w:val="en-US" w:eastAsia="ru-RU"/>
        </w:rPr>
        <w:t xml:space="preserve"> la care </w:t>
      </w:r>
      <w:proofErr w:type="spellStart"/>
      <w:r w:rsidRPr="000D5FE5">
        <w:rPr>
          <w:b/>
          <w:noProof w:val="0"/>
          <w:lang w:val="en-US" w:eastAsia="ru-RU"/>
        </w:rPr>
        <w:t>trebuie</w:t>
      </w:r>
      <w:proofErr w:type="spellEnd"/>
      <w:r w:rsidRPr="000D5FE5">
        <w:rPr>
          <w:b/>
          <w:noProof w:val="0"/>
          <w:lang w:val="en-US" w:eastAsia="ru-RU"/>
        </w:rPr>
        <w:t xml:space="preserve"> </w:t>
      </w:r>
      <w:proofErr w:type="spellStart"/>
      <w:r w:rsidRPr="000D5FE5">
        <w:rPr>
          <w:b/>
          <w:noProof w:val="0"/>
          <w:lang w:val="en-US" w:eastAsia="ru-RU"/>
        </w:rPr>
        <w:t>transmise</w:t>
      </w:r>
      <w:proofErr w:type="spellEnd"/>
      <w:r w:rsidRPr="000D5FE5">
        <w:rPr>
          <w:b/>
          <w:noProof w:val="0"/>
          <w:lang w:val="en-US" w:eastAsia="ru-RU"/>
        </w:rPr>
        <w:t xml:space="preserve"> </w:t>
      </w:r>
      <w:proofErr w:type="spellStart"/>
      <w:r w:rsidRPr="000D5FE5">
        <w:rPr>
          <w:b/>
          <w:noProof w:val="0"/>
          <w:lang w:val="en-US" w:eastAsia="ru-RU"/>
        </w:rPr>
        <w:t>ofertele</w:t>
      </w:r>
      <w:proofErr w:type="spellEnd"/>
      <w:r w:rsidRPr="000D5FE5">
        <w:rPr>
          <w:b/>
          <w:noProof w:val="0"/>
          <w:lang w:val="en-US" w:eastAsia="ru-RU"/>
        </w:rPr>
        <w:t xml:space="preserve"> </w:t>
      </w:r>
      <w:proofErr w:type="spellStart"/>
      <w:r w:rsidRPr="000D5FE5">
        <w:rPr>
          <w:b/>
          <w:noProof w:val="0"/>
          <w:lang w:val="en-US" w:eastAsia="ru-RU"/>
        </w:rPr>
        <w:t>sau</w:t>
      </w:r>
      <w:proofErr w:type="spellEnd"/>
      <w:r w:rsidRPr="000D5FE5">
        <w:rPr>
          <w:b/>
          <w:noProof w:val="0"/>
          <w:lang w:val="en-US" w:eastAsia="ru-RU"/>
        </w:rPr>
        <w:t xml:space="preserve"> </w:t>
      </w:r>
      <w:proofErr w:type="spellStart"/>
      <w:r w:rsidRPr="000D5FE5">
        <w:rPr>
          <w:b/>
          <w:noProof w:val="0"/>
          <w:lang w:val="en-US" w:eastAsia="ru-RU"/>
        </w:rPr>
        <w:t>cererile</w:t>
      </w:r>
      <w:proofErr w:type="spellEnd"/>
      <w:r w:rsidRPr="000D5FE5">
        <w:rPr>
          <w:b/>
          <w:noProof w:val="0"/>
          <w:lang w:val="en-US" w:eastAsia="ru-RU"/>
        </w:rPr>
        <w:t xml:space="preserve"> de </w:t>
      </w:r>
      <w:proofErr w:type="spellStart"/>
      <w:r w:rsidRPr="000D5FE5">
        <w:rPr>
          <w:b/>
          <w:noProof w:val="0"/>
          <w:lang w:val="en-US" w:eastAsia="ru-RU"/>
        </w:rPr>
        <w:t>participare</w:t>
      </w:r>
      <w:proofErr w:type="spellEnd"/>
      <w:r w:rsidRPr="000D5FE5">
        <w:rPr>
          <w:b/>
          <w:noProof w:val="0"/>
          <w:lang w:val="en-US" w:eastAsia="ru-RU"/>
        </w:rPr>
        <w:t xml:space="preserve">: </w:t>
      </w:r>
    </w:p>
    <w:p w14:paraId="59CE9D0B" w14:textId="77777777" w:rsidR="000D5FE5" w:rsidRPr="000D5FE5" w:rsidRDefault="000D5FE5" w:rsidP="000D5FE5">
      <w:pPr>
        <w:shd w:val="clear" w:color="auto" w:fill="FFFFFF" w:themeFill="background1"/>
        <w:tabs>
          <w:tab w:val="right" w:pos="426"/>
        </w:tabs>
        <w:spacing w:before="120"/>
        <w:jc w:val="both"/>
        <w:rPr>
          <w:b/>
          <w:noProof w:val="0"/>
          <w:lang w:val="en-US" w:eastAsia="ru-RU"/>
        </w:rPr>
      </w:pPr>
      <w:proofErr w:type="spellStart"/>
      <w:r w:rsidRPr="000D5FE5">
        <w:rPr>
          <w:b/>
          <w:i/>
          <w:noProof w:val="0"/>
          <w:lang w:val="en-US" w:eastAsia="ru-RU"/>
        </w:rPr>
        <w:t>Ofertele</w:t>
      </w:r>
      <w:proofErr w:type="spellEnd"/>
      <w:r w:rsidRPr="000D5FE5">
        <w:rPr>
          <w:b/>
          <w:i/>
          <w:noProof w:val="0"/>
          <w:lang w:val="en-US" w:eastAsia="ru-RU"/>
        </w:rPr>
        <w:t xml:space="preserve"> </w:t>
      </w:r>
      <w:proofErr w:type="spellStart"/>
      <w:r w:rsidRPr="000D5FE5">
        <w:rPr>
          <w:b/>
          <w:i/>
          <w:noProof w:val="0"/>
          <w:lang w:val="en-US" w:eastAsia="ru-RU"/>
        </w:rPr>
        <w:t>sau</w:t>
      </w:r>
      <w:proofErr w:type="spellEnd"/>
      <w:r w:rsidRPr="000D5FE5">
        <w:rPr>
          <w:b/>
          <w:i/>
          <w:noProof w:val="0"/>
          <w:lang w:val="en-US" w:eastAsia="ru-RU"/>
        </w:rPr>
        <w:t xml:space="preserve"> </w:t>
      </w:r>
      <w:proofErr w:type="spellStart"/>
      <w:r w:rsidRPr="000D5FE5">
        <w:rPr>
          <w:b/>
          <w:i/>
          <w:noProof w:val="0"/>
          <w:lang w:val="en-US" w:eastAsia="ru-RU"/>
        </w:rPr>
        <w:t>cererile</w:t>
      </w:r>
      <w:proofErr w:type="spellEnd"/>
      <w:r w:rsidRPr="000D5FE5">
        <w:rPr>
          <w:b/>
          <w:i/>
          <w:noProof w:val="0"/>
          <w:lang w:val="en-US" w:eastAsia="ru-RU"/>
        </w:rPr>
        <w:t xml:space="preserve"> de </w:t>
      </w:r>
      <w:proofErr w:type="spellStart"/>
      <w:r w:rsidRPr="000D5FE5">
        <w:rPr>
          <w:b/>
          <w:i/>
          <w:noProof w:val="0"/>
          <w:lang w:val="en-US" w:eastAsia="ru-RU"/>
        </w:rPr>
        <w:t>participare</w:t>
      </w:r>
      <w:proofErr w:type="spellEnd"/>
      <w:r w:rsidRPr="000D5FE5">
        <w:rPr>
          <w:b/>
          <w:i/>
          <w:noProof w:val="0"/>
          <w:lang w:val="en-US" w:eastAsia="ru-RU"/>
        </w:rPr>
        <w:t xml:space="preserve"> </w:t>
      </w:r>
      <w:proofErr w:type="spellStart"/>
      <w:r w:rsidRPr="000D5FE5">
        <w:rPr>
          <w:b/>
          <w:i/>
          <w:noProof w:val="0"/>
          <w:lang w:val="en-US" w:eastAsia="ru-RU"/>
        </w:rPr>
        <w:t>vor</w:t>
      </w:r>
      <w:proofErr w:type="spellEnd"/>
      <w:r w:rsidRPr="000D5FE5">
        <w:rPr>
          <w:b/>
          <w:i/>
          <w:noProof w:val="0"/>
          <w:lang w:val="en-US" w:eastAsia="ru-RU"/>
        </w:rPr>
        <w:t xml:space="preserve"> fi </w:t>
      </w:r>
      <w:proofErr w:type="spellStart"/>
      <w:r w:rsidRPr="000D5FE5">
        <w:rPr>
          <w:b/>
          <w:i/>
          <w:noProof w:val="0"/>
          <w:lang w:val="en-US" w:eastAsia="ru-RU"/>
        </w:rPr>
        <w:t>depuse</w:t>
      </w:r>
      <w:proofErr w:type="spellEnd"/>
      <w:r w:rsidRPr="000D5FE5">
        <w:rPr>
          <w:b/>
          <w:i/>
          <w:noProof w:val="0"/>
          <w:lang w:val="en-US" w:eastAsia="ru-RU"/>
        </w:rPr>
        <w:t xml:space="preserve"> electronic </w:t>
      </w:r>
      <w:proofErr w:type="spellStart"/>
      <w:r w:rsidRPr="000D5FE5">
        <w:rPr>
          <w:b/>
          <w:i/>
          <w:noProof w:val="0"/>
          <w:lang w:val="en-US" w:eastAsia="ru-RU"/>
        </w:rPr>
        <w:t>prin</w:t>
      </w:r>
      <w:proofErr w:type="spellEnd"/>
      <w:r w:rsidRPr="000D5FE5">
        <w:rPr>
          <w:b/>
          <w:i/>
          <w:noProof w:val="0"/>
          <w:lang w:val="en-US" w:eastAsia="ru-RU"/>
        </w:rPr>
        <w:t xml:space="preserve"> </w:t>
      </w:r>
      <w:proofErr w:type="spellStart"/>
      <w:r w:rsidRPr="000D5FE5">
        <w:rPr>
          <w:b/>
          <w:i/>
          <w:noProof w:val="0"/>
          <w:lang w:val="en-US" w:eastAsia="ru-RU"/>
        </w:rPr>
        <w:t>intermediul</w:t>
      </w:r>
      <w:proofErr w:type="spellEnd"/>
      <w:r w:rsidRPr="000D5FE5">
        <w:rPr>
          <w:b/>
          <w:i/>
          <w:noProof w:val="0"/>
          <w:lang w:val="en-US" w:eastAsia="ru-RU"/>
        </w:rPr>
        <w:t xml:space="preserve"> SIA RSAP</w:t>
      </w:r>
    </w:p>
    <w:p w14:paraId="666B9100" w14:textId="77777777" w:rsidR="000D5FE5" w:rsidRPr="000D5FE5" w:rsidRDefault="000D5FE5" w:rsidP="000D5FE5">
      <w:pPr>
        <w:numPr>
          <w:ilvl w:val="0"/>
          <w:numId w:val="23"/>
        </w:numPr>
        <w:tabs>
          <w:tab w:val="right" w:pos="426"/>
        </w:tabs>
        <w:spacing w:before="120"/>
        <w:jc w:val="both"/>
        <w:rPr>
          <w:b/>
          <w:noProof w:val="0"/>
          <w:lang w:val="en-US" w:eastAsia="ru-RU"/>
        </w:rPr>
      </w:pPr>
      <w:proofErr w:type="spellStart"/>
      <w:r w:rsidRPr="000D5FE5">
        <w:rPr>
          <w:b/>
          <w:noProof w:val="0"/>
          <w:lang w:val="en-US" w:eastAsia="ru-RU"/>
        </w:rPr>
        <w:t>Termenul</w:t>
      </w:r>
      <w:proofErr w:type="spellEnd"/>
      <w:r w:rsidRPr="000D5FE5">
        <w:rPr>
          <w:b/>
          <w:noProof w:val="0"/>
          <w:lang w:val="en-US" w:eastAsia="ru-RU"/>
        </w:rPr>
        <w:t xml:space="preserve"> de </w:t>
      </w:r>
      <w:proofErr w:type="spellStart"/>
      <w:r w:rsidRPr="000D5FE5">
        <w:rPr>
          <w:b/>
          <w:noProof w:val="0"/>
          <w:lang w:val="en-US" w:eastAsia="ru-RU"/>
        </w:rPr>
        <w:t>valabilitate</w:t>
      </w:r>
      <w:proofErr w:type="spellEnd"/>
      <w:r w:rsidRPr="000D5FE5">
        <w:rPr>
          <w:b/>
          <w:noProof w:val="0"/>
          <w:lang w:val="en-US" w:eastAsia="ru-RU"/>
        </w:rPr>
        <w:t xml:space="preserve"> </w:t>
      </w:r>
      <w:proofErr w:type="gramStart"/>
      <w:r w:rsidRPr="000D5FE5">
        <w:rPr>
          <w:b/>
          <w:noProof w:val="0"/>
          <w:lang w:val="en-US" w:eastAsia="ru-RU"/>
        </w:rPr>
        <w:t>a</w:t>
      </w:r>
      <w:proofErr w:type="gramEnd"/>
      <w:r w:rsidRPr="000D5FE5">
        <w:rPr>
          <w:b/>
          <w:noProof w:val="0"/>
          <w:lang w:val="en-US" w:eastAsia="ru-RU"/>
        </w:rPr>
        <w:t xml:space="preserve"> </w:t>
      </w:r>
      <w:proofErr w:type="spellStart"/>
      <w:r w:rsidRPr="000D5FE5">
        <w:rPr>
          <w:b/>
          <w:noProof w:val="0"/>
          <w:lang w:val="en-US" w:eastAsia="ru-RU"/>
        </w:rPr>
        <w:t>ofertelor</w:t>
      </w:r>
      <w:proofErr w:type="spellEnd"/>
      <w:r w:rsidRPr="000D5FE5">
        <w:rPr>
          <w:b/>
          <w:noProof w:val="0"/>
          <w:lang w:val="en-US" w:eastAsia="ru-RU"/>
        </w:rPr>
        <w:t>: _</w:t>
      </w:r>
      <w:r w:rsidRPr="000D5FE5">
        <w:rPr>
          <w:bCs/>
          <w:noProof w:val="0"/>
          <w:u w:val="single"/>
          <w:lang w:val="it-IT" w:eastAsia="ru-RU"/>
        </w:rPr>
        <w:t>60 zile</w:t>
      </w:r>
      <w:r w:rsidRPr="000D5FE5">
        <w:rPr>
          <w:b/>
          <w:noProof w:val="0"/>
          <w:lang w:val="en-US" w:eastAsia="ru-RU"/>
        </w:rPr>
        <w:t xml:space="preserve"> ___</w:t>
      </w:r>
    </w:p>
    <w:p w14:paraId="47A69D51" w14:textId="77777777" w:rsidR="000D5FE5" w:rsidRPr="000D5FE5" w:rsidRDefault="000D5FE5" w:rsidP="000D5FE5">
      <w:pPr>
        <w:numPr>
          <w:ilvl w:val="0"/>
          <w:numId w:val="23"/>
        </w:numPr>
        <w:tabs>
          <w:tab w:val="right" w:pos="426"/>
        </w:tabs>
        <w:spacing w:before="120"/>
        <w:jc w:val="both"/>
        <w:rPr>
          <w:b/>
          <w:noProof w:val="0"/>
          <w:lang w:val="en-US" w:eastAsia="ru-RU"/>
        </w:rPr>
      </w:pPr>
      <w:proofErr w:type="spellStart"/>
      <w:r w:rsidRPr="000D5FE5">
        <w:rPr>
          <w:b/>
          <w:noProof w:val="0"/>
          <w:lang w:val="en-US" w:eastAsia="ru-RU"/>
        </w:rPr>
        <w:t>Locul</w:t>
      </w:r>
      <w:proofErr w:type="spellEnd"/>
      <w:r w:rsidRPr="000D5FE5">
        <w:rPr>
          <w:b/>
          <w:noProof w:val="0"/>
          <w:lang w:val="en-US" w:eastAsia="ru-RU"/>
        </w:rPr>
        <w:t xml:space="preserve"> </w:t>
      </w:r>
      <w:proofErr w:type="spellStart"/>
      <w:r w:rsidRPr="000D5FE5">
        <w:rPr>
          <w:b/>
          <w:noProof w:val="0"/>
          <w:lang w:val="en-US" w:eastAsia="ru-RU"/>
        </w:rPr>
        <w:t>deschiderii</w:t>
      </w:r>
      <w:proofErr w:type="spellEnd"/>
      <w:r w:rsidRPr="000D5FE5">
        <w:rPr>
          <w:b/>
          <w:noProof w:val="0"/>
          <w:lang w:val="en-US" w:eastAsia="ru-RU"/>
        </w:rPr>
        <w:t xml:space="preserve"> </w:t>
      </w:r>
      <w:proofErr w:type="spellStart"/>
      <w:r w:rsidRPr="000D5FE5">
        <w:rPr>
          <w:b/>
          <w:noProof w:val="0"/>
          <w:lang w:val="en-US" w:eastAsia="ru-RU"/>
        </w:rPr>
        <w:t>ofertelor</w:t>
      </w:r>
      <w:proofErr w:type="spellEnd"/>
      <w:r w:rsidRPr="000D5FE5">
        <w:rPr>
          <w:b/>
          <w:noProof w:val="0"/>
          <w:lang w:val="en-US" w:eastAsia="ru-RU"/>
        </w:rPr>
        <w:t>: __</w:t>
      </w:r>
      <w:r w:rsidRPr="000D5FE5">
        <w:rPr>
          <w:bCs/>
          <w:noProof w:val="0"/>
          <w:u w:val="single"/>
          <w:lang w:val="en-US" w:eastAsia="ru-RU"/>
        </w:rPr>
        <w:t>SIA RSAP</w:t>
      </w:r>
      <w:r w:rsidRPr="000D5FE5">
        <w:rPr>
          <w:b/>
          <w:noProof w:val="0"/>
          <w:lang w:val="en-US" w:eastAsia="ru-RU"/>
        </w:rPr>
        <w:t>_____________________________</w:t>
      </w:r>
    </w:p>
    <w:p w14:paraId="5DEE10FA" w14:textId="77777777" w:rsidR="000D5FE5" w:rsidRPr="000D5FE5" w:rsidRDefault="000D5FE5" w:rsidP="000D5FE5">
      <w:pPr>
        <w:shd w:val="clear" w:color="auto" w:fill="FFFFFF" w:themeFill="background1"/>
        <w:tabs>
          <w:tab w:val="right" w:pos="426"/>
        </w:tabs>
        <w:contextualSpacing/>
        <w:jc w:val="both"/>
        <w:rPr>
          <w:noProof w:val="0"/>
          <w:lang w:val="en-US" w:eastAsia="ru-RU"/>
        </w:rPr>
      </w:pPr>
      <w:r w:rsidRPr="000D5FE5">
        <w:rPr>
          <w:noProof w:val="0"/>
          <w:lang w:val="en-US" w:eastAsia="ru-RU"/>
        </w:rPr>
        <w:t xml:space="preserve">(SIA RSAP </w:t>
      </w:r>
      <w:proofErr w:type="spellStart"/>
      <w:r w:rsidRPr="000D5FE5">
        <w:rPr>
          <w:noProof w:val="0"/>
          <w:lang w:val="en-US" w:eastAsia="ru-RU"/>
        </w:rPr>
        <w:t>sau</w:t>
      </w:r>
      <w:proofErr w:type="spellEnd"/>
      <w:r w:rsidRPr="000D5FE5">
        <w:rPr>
          <w:noProof w:val="0"/>
          <w:lang w:val="en-US" w:eastAsia="ru-RU"/>
        </w:rPr>
        <w:t xml:space="preserve"> </w:t>
      </w:r>
      <w:proofErr w:type="spellStart"/>
      <w:r w:rsidRPr="000D5FE5">
        <w:rPr>
          <w:noProof w:val="0"/>
          <w:lang w:val="en-US" w:eastAsia="ru-RU"/>
        </w:rPr>
        <w:t>adresa</w:t>
      </w:r>
      <w:proofErr w:type="spellEnd"/>
      <w:r w:rsidRPr="000D5FE5">
        <w:rPr>
          <w:noProof w:val="0"/>
          <w:lang w:val="en-US" w:eastAsia="ru-RU"/>
        </w:rPr>
        <w:t xml:space="preserve"> </w:t>
      </w:r>
      <w:proofErr w:type="spellStart"/>
      <w:r w:rsidRPr="000D5FE5">
        <w:rPr>
          <w:noProof w:val="0"/>
          <w:lang w:val="en-US" w:eastAsia="ru-RU"/>
        </w:rPr>
        <w:t>deschiderii</w:t>
      </w:r>
      <w:proofErr w:type="spellEnd"/>
      <w:r w:rsidRPr="000D5FE5">
        <w:rPr>
          <w:noProof w:val="0"/>
          <w:lang w:val="en-US" w:eastAsia="ru-RU"/>
        </w:rPr>
        <w:t>)</w:t>
      </w:r>
    </w:p>
    <w:p w14:paraId="110E3DE2" w14:textId="77777777" w:rsidR="000D5FE5" w:rsidRPr="000D5FE5" w:rsidRDefault="000D5FE5" w:rsidP="000D5FE5">
      <w:pPr>
        <w:shd w:val="clear" w:color="auto" w:fill="FFFFFF" w:themeFill="background1"/>
        <w:tabs>
          <w:tab w:val="left" w:pos="360"/>
          <w:tab w:val="left" w:pos="1800"/>
          <w:tab w:val="left" w:pos="3240"/>
        </w:tabs>
        <w:spacing w:after="120"/>
        <w:jc w:val="both"/>
        <w:rPr>
          <w:b/>
          <w:i/>
          <w:noProof w:val="0"/>
          <w:lang w:val="en-US" w:eastAsia="ru-RU"/>
        </w:rPr>
      </w:pPr>
      <w:proofErr w:type="spellStart"/>
      <w:r w:rsidRPr="000D5FE5">
        <w:rPr>
          <w:b/>
          <w:i/>
          <w:noProof w:val="0"/>
          <w:lang w:val="en-US" w:eastAsia="ru-RU"/>
        </w:rPr>
        <w:t>Ofertele</w:t>
      </w:r>
      <w:proofErr w:type="spellEnd"/>
      <w:r w:rsidRPr="000D5FE5">
        <w:rPr>
          <w:b/>
          <w:i/>
          <w:noProof w:val="0"/>
          <w:lang w:val="en-US" w:eastAsia="ru-RU"/>
        </w:rPr>
        <w:t xml:space="preserve"> </w:t>
      </w:r>
      <w:proofErr w:type="spellStart"/>
      <w:r w:rsidRPr="000D5FE5">
        <w:rPr>
          <w:b/>
          <w:i/>
          <w:noProof w:val="0"/>
          <w:lang w:val="en-US" w:eastAsia="ru-RU"/>
        </w:rPr>
        <w:t>întârziate</w:t>
      </w:r>
      <w:proofErr w:type="spellEnd"/>
      <w:r w:rsidRPr="000D5FE5">
        <w:rPr>
          <w:b/>
          <w:i/>
          <w:noProof w:val="0"/>
          <w:lang w:val="en-US" w:eastAsia="ru-RU"/>
        </w:rPr>
        <w:t xml:space="preserve"> </w:t>
      </w:r>
      <w:proofErr w:type="spellStart"/>
      <w:r w:rsidRPr="000D5FE5">
        <w:rPr>
          <w:b/>
          <w:i/>
          <w:noProof w:val="0"/>
          <w:lang w:val="en-US" w:eastAsia="ru-RU"/>
        </w:rPr>
        <w:t>vor</w:t>
      </w:r>
      <w:proofErr w:type="spellEnd"/>
      <w:r w:rsidRPr="000D5FE5">
        <w:rPr>
          <w:b/>
          <w:i/>
          <w:noProof w:val="0"/>
          <w:lang w:val="en-US" w:eastAsia="ru-RU"/>
        </w:rPr>
        <w:t xml:space="preserve"> fi </w:t>
      </w:r>
      <w:proofErr w:type="spellStart"/>
      <w:r w:rsidRPr="000D5FE5">
        <w:rPr>
          <w:b/>
          <w:i/>
          <w:noProof w:val="0"/>
          <w:lang w:val="en-US" w:eastAsia="ru-RU"/>
        </w:rPr>
        <w:t>respinse</w:t>
      </w:r>
      <w:proofErr w:type="spellEnd"/>
      <w:r w:rsidRPr="000D5FE5">
        <w:rPr>
          <w:b/>
          <w:i/>
          <w:noProof w:val="0"/>
          <w:lang w:val="en-US" w:eastAsia="ru-RU"/>
        </w:rPr>
        <w:t xml:space="preserve">. </w:t>
      </w:r>
    </w:p>
    <w:p w14:paraId="6A68D2A1" w14:textId="77777777" w:rsidR="000D5FE5" w:rsidRPr="000D5FE5" w:rsidRDefault="000D5FE5" w:rsidP="000D5FE5">
      <w:pPr>
        <w:numPr>
          <w:ilvl w:val="0"/>
          <w:numId w:val="23"/>
        </w:numPr>
        <w:shd w:val="clear" w:color="auto" w:fill="FFFFFF" w:themeFill="background1"/>
        <w:tabs>
          <w:tab w:val="right" w:pos="426"/>
        </w:tabs>
        <w:spacing w:before="120"/>
        <w:jc w:val="both"/>
        <w:rPr>
          <w:b/>
          <w:noProof w:val="0"/>
          <w:lang w:val="en-US" w:eastAsia="ru-RU"/>
        </w:rPr>
      </w:pPr>
      <w:proofErr w:type="spellStart"/>
      <w:r w:rsidRPr="000D5FE5">
        <w:rPr>
          <w:b/>
          <w:noProof w:val="0"/>
          <w:lang w:val="en-US" w:eastAsia="ru-RU"/>
        </w:rPr>
        <w:t>Persoanele</w:t>
      </w:r>
      <w:proofErr w:type="spellEnd"/>
      <w:r w:rsidRPr="000D5FE5">
        <w:rPr>
          <w:b/>
          <w:noProof w:val="0"/>
          <w:lang w:val="en-US" w:eastAsia="ru-RU"/>
        </w:rPr>
        <w:t xml:space="preserve"> </w:t>
      </w:r>
      <w:proofErr w:type="spellStart"/>
      <w:r w:rsidRPr="000D5FE5">
        <w:rPr>
          <w:b/>
          <w:noProof w:val="0"/>
          <w:lang w:val="en-US" w:eastAsia="ru-RU"/>
        </w:rPr>
        <w:t>autorizate</w:t>
      </w:r>
      <w:proofErr w:type="spellEnd"/>
      <w:r w:rsidRPr="000D5FE5">
        <w:rPr>
          <w:b/>
          <w:noProof w:val="0"/>
          <w:lang w:val="en-US" w:eastAsia="ru-RU"/>
        </w:rPr>
        <w:t xml:space="preserve"> </w:t>
      </w:r>
      <w:proofErr w:type="spellStart"/>
      <w:r w:rsidRPr="000D5FE5">
        <w:rPr>
          <w:b/>
          <w:noProof w:val="0"/>
          <w:lang w:val="en-US" w:eastAsia="ru-RU"/>
        </w:rPr>
        <w:t>să</w:t>
      </w:r>
      <w:proofErr w:type="spellEnd"/>
      <w:r w:rsidRPr="000D5FE5">
        <w:rPr>
          <w:b/>
          <w:noProof w:val="0"/>
          <w:lang w:val="en-US" w:eastAsia="ru-RU"/>
        </w:rPr>
        <w:t xml:space="preserve"> </w:t>
      </w:r>
      <w:proofErr w:type="spellStart"/>
      <w:r w:rsidRPr="000D5FE5">
        <w:rPr>
          <w:b/>
          <w:noProof w:val="0"/>
          <w:lang w:val="en-US" w:eastAsia="ru-RU"/>
        </w:rPr>
        <w:t>asiste</w:t>
      </w:r>
      <w:proofErr w:type="spellEnd"/>
      <w:r w:rsidRPr="000D5FE5">
        <w:rPr>
          <w:b/>
          <w:noProof w:val="0"/>
          <w:lang w:val="en-US" w:eastAsia="ru-RU"/>
        </w:rPr>
        <w:t xml:space="preserve"> la </w:t>
      </w:r>
      <w:proofErr w:type="spellStart"/>
      <w:r w:rsidRPr="000D5FE5">
        <w:rPr>
          <w:b/>
          <w:noProof w:val="0"/>
          <w:lang w:val="en-US" w:eastAsia="ru-RU"/>
        </w:rPr>
        <w:t>deschiderea</w:t>
      </w:r>
      <w:proofErr w:type="spellEnd"/>
      <w:r w:rsidRPr="000D5FE5">
        <w:rPr>
          <w:b/>
          <w:noProof w:val="0"/>
          <w:lang w:val="en-US" w:eastAsia="ru-RU"/>
        </w:rPr>
        <w:t xml:space="preserve"> </w:t>
      </w:r>
      <w:proofErr w:type="spellStart"/>
      <w:r w:rsidRPr="000D5FE5">
        <w:rPr>
          <w:b/>
          <w:noProof w:val="0"/>
          <w:lang w:val="en-US" w:eastAsia="ru-RU"/>
        </w:rPr>
        <w:t>ofertelor</w:t>
      </w:r>
      <w:proofErr w:type="spellEnd"/>
      <w:r w:rsidRPr="000D5FE5">
        <w:rPr>
          <w:b/>
          <w:noProof w:val="0"/>
          <w:lang w:val="en-US" w:eastAsia="ru-RU"/>
        </w:rPr>
        <w:t xml:space="preserve">: </w:t>
      </w:r>
      <w:r w:rsidRPr="000D5FE5">
        <w:rPr>
          <w:b/>
          <w:noProof w:val="0"/>
          <w:lang w:val="en-US" w:eastAsia="ru-RU"/>
        </w:rPr>
        <w:br/>
      </w:r>
      <w:proofErr w:type="spellStart"/>
      <w:r w:rsidRPr="000D5FE5">
        <w:rPr>
          <w:b/>
          <w:i/>
          <w:noProof w:val="0"/>
          <w:lang w:val="en-US" w:eastAsia="ru-RU"/>
        </w:rPr>
        <w:t>Ofertanții</w:t>
      </w:r>
      <w:proofErr w:type="spellEnd"/>
      <w:r w:rsidRPr="000D5FE5">
        <w:rPr>
          <w:b/>
          <w:i/>
          <w:noProof w:val="0"/>
          <w:lang w:val="en-US" w:eastAsia="ru-RU"/>
        </w:rPr>
        <w:t xml:space="preserve"> </w:t>
      </w:r>
      <w:proofErr w:type="spellStart"/>
      <w:r w:rsidRPr="000D5FE5">
        <w:rPr>
          <w:b/>
          <w:i/>
          <w:noProof w:val="0"/>
          <w:lang w:val="en-US" w:eastAsia="ru-RU"/>
        </w:rPr>
        <w:t>sau</w:t>
      </w:r>
      <w:proofErr w:type="spellEnd"/>
      <w:r w:rsidRPr="000D5FE5">
        <w:rPr>
          <w:b/>
          <w:i/>
          <w:noProof w:val="0"/>
          <w:lang w:val="en-US" w:eastAsia="ru-RU"/>
        </w:rPr>
        <w:t xml:space="preserve"> </w:t>
      </w:r>
      <w:proofErr w:type="spellStart"/>
      <w:r w:rsidRPr="000D5FE5">
        <w:rPr>
          <w:b/>
          <w:i/>
          <w:noProof w:val="0"/>
          <w:lang w:val="en-US" w:eastAsia="ru-RU"/>
        </w:rPr>
        <w:t>reprezentanții</w:t>
      </w:r>
      <w:proofErr w:type="spellEnd"/>
      <w:r w:rsidRPr="000D5FE5">
        <w:rPr>
          <w:b/>
          <w:i/>
          <w:noProof w:val="0"/>
          <w:lang w:val="en-US" w:eastAsia="ru-RU"/>
        </w:rPr>
        <w:t xml:space="preserve"> </w:t>
      </w:r>
      <w:proofErr w:type="spellStart"/>
      <w:r w:rsidRPr="000D5FE5">
        <w:rPr>
          <w:b/>
          <w:i/>
          <w:noProof w:val="0"/>
          <w:lang w:val="en-US" w:eastAsia="ru-RU"/>
        </w:rPr>
        <w:t>acestora</w:t>
      </w:r>
      <w:proofErr w:type="spellEnd"/>
      <w:r w:rsidRPr="000D5FE5">
        <w:rPr>
          <w:b/>
          <w:i/>
          <w:noProof w:val="0"/>
          <w:lang w:val="en-US" w:eastAsia="ru-RU"/>
        </w:rPr>
        <w:t xml:space="preserve"> au </w:t>
      </w:r>
      <w:proofErr w:type="spellStart"/>
      <w:r w:rsidRPr="000D5FE5">
        <w:rPr>
          <w:b/>
          <w:i/>
          <w:noProof w:val="0"/>
          <w:lang w:val="en-US" w:eastAsia="ru-RU"/>
        </w:rPr>
        <w:t>dreptul</w:t>
      </w:r>
      <w:proofErr w:type="spellEnd"/>
      <w:r w:rsidRPr="000D5FE5">
        <w:rPr>
          <w:b/>
          <w:i/>
          <w:noProof w:val="0"/>
          <w:lang w:val="en-US" w:eastAsia="ru-RU"/>
        </w:rPr>
        <w:t xml:space="preserve"> </w:t>
      </w:r>
      <w:proofErr w:type="spellStart"/>
      <w:r w:rsidRPr="000D5FE5">
        <w:rPr>
          <w:b/>
          <w:i/>
          <w:noProof w:val="0"/>
          <w:lang w:val="en-US" w:eastAsia="ru-RU"/>
        </w:rPr>
        <w:t>să</w:t>
      </w:r>
      <w:proofErr w:type="spellEnd"/>
      <w:r w:rsidRPr="000D5FE5">
        <w:rPr>
          <w:b/>
          <w:i/>
          <w:noProof w:val="0"/>
          <w:lang w:val="en-US" w:eastAsia="ru-RU"/>
        </w:rPr>
        <w:t xml:space="preserve"> </w:t>
      </w:r>
      <w:proofErr w:type="spellStart"/>
      <w:r w:rsidRPr="000D5FE5">
        <w:rPr>
          <w:b/>
          <w:i/>
          <w:noProof w:val="0"/>
          <w:lang w:val="en-US" w:eastAsia="ru-RU"/>
        </w:rPr>
        <w:t>participe</w:t>
      </w:r>
      <w:proofErr w:type="spellEnd"/>
      <w:r w:rsidRPr="000D5FE5">
        <w:rPr>
          <w:b/>
          <w:i/>
          <w:noProof w:val="0"/>
          <w:lang w:val="en-US" w:eastAsia="ru-RU"/>
        </w:rPr>
        <w:t xml:space="preserve"> la </w:t>
      </w:r>
      <w:proofErr w:type="spellStart"/>
      <w:r w:rsidRPr="000D5FE5">
        <w:rPr>
          <w:b/>
          <w:i/>
          <w:noProof w:val="0"/>
          <w:lang w:val="en-US" w:eastAsia="ru-RU"/>
        </w:rPr>
        <w:t>deschiderea</w:t>
      </w:r>
      <w:proofErr w:type="spellEnd"/>
      <w:r w:rsidRPr="000D5FE5">
        <w:rPr>
          <w:b/>
          <w:i/>
          <w:noProof w:val="0"/>
          <w:lang w:val="en-US" w:eastAsia="ru-RU"/>
        </w:rPr>
        <w:t xml:space="preserve"> </w:t>
      </w:r>
      <w:proofErr w:type="spellStart"/>
      <w:r w:rsidRPr="000D5FE5">
        <w:rPr>
          <w:b/>
          <w:i/>
          <w:noProof w:val="0"/>
          <w:lang w:val="en-US" w:eastAsia="ru-RU"/>
        </w:rPr>
        <w:t>ofertelor</w:t>
      </w:r>
      <w:proofErr w:type="spellEnd"/>
      <w:r w:rsidRPr="000D5FE5">
        <w:rPr>
          <w:b/>
          <w:i/>
          <w:noProof w:val="0"/>
          <w:lang w:val="en-US" w:eastAsia="ru-RU"/>
        </w:rPr>
        <w:t xml:space="preserve">, cu </w:t>
      </w:r>
      <w:proofErr w:type="spellStart"/>
      <w:r w:rsidRPr="000D5FE5">
        <w:rPr>
          <w:b/>
          <w:i/>
          <w:noProof w:val="0"/>
          <w:lang w:val="en-US" w:eastAsia="ru-RU"/>
        </w:rPr>
        <w:t>excepția</w:t>
      </w:r>
      <w:proofErr w:type="spellEnd"/>
      <w:r w:rsidRPr="000D5FE5">
        <w:rPr>
          <w:b/>
          <w:i/>
          <w:noProof w:val="0"/>
          <w:lang w:val="en-US" w:eastAsia="ru-RU"/>
        </w:rPr>
        <w:t xml:space="preserve"> </w:t>
      </w:r>
      <w:proofErr w:type="spellStart"/>
      <w:r w:rsidRPr="000D5FE5">
        <w:rPr>
          <w:b/>
          <w:i/>
          <w:noProof w:val="0"/>
          <w:lang w:val="en-US" w:eastAsia="ru-RU"/>
        </w:rPr>
        <w:t>cazului</w:t>
      </w:r>
      <w:proofErr w:type="spellEnd"/>
      <w:r w:rsidRPr="000D5FE5">
        <w:rPr>
          <w:b/>
          <w:i/>
          <w:noProof w:val="0"/>
          <w:lang w:val="en-US" w:eastAsia="ru-RU"/>
        </w:rPr>
        <w:t xml:space="preserve"> </w:t>
      </w:r>
      <w:proofErr w:type="spellStart"/>
      <w:r w:rsidRPr="000D5FE5">
        <w:rPr>
          <w:b/>
          <w:i/>
          <w:noProof w:val="0"/>
          <w:lang w:val="en-US" w:eastAsia="ru-RU"/>
        </w:rPr>
        <w:t>când</w:t>
      </w:r>
      <w:proofErr w:type="spellEnd"/>
      <w:r w:rsidRPr="000D5FE5">
        <w:rPr>
          <w:b/>
          <w:i/>
          <w:noProof w:val="0"/>
          <w:lang w:val="en-US" w:eastAsia="ru-RU"/>
        </w:rPr>
        <w:t xml:space="preserve"> </w:t>
      </w:r>
      <w:proofErr w:type="spellStart"/>
      <w:r w:rsidRPr="000D5FE5">
        <w:rPr>
          <w:b/>
          <w:i/>
          <w:noProof w:val="0"/>
          <w:lang w:val="en-US" w:eastAsia="ru-RU"/>
        </w:rPr>
        <w:t>ofertele</w:t>
      </w:r>
      <w:proofErr w:type="spellEnd"/>
      <w:r w:rsidRPr="000D5FE5">
        <w:rPr>
          <w:b/>
          <w:i/>
          <w:noProof w:val="0"/>
          <w:lang w:val="en-US" w:eastAsia="ru-RU"/>
        </w:rPr>
        <w:t xml:space="preserve"> au </w:t>
      </w:r>
      <w:proofErr w:type="spellStart"/>
      <w:r w:rsidRPr="000D5FE5">
        <w:rPr>
          <w:b/>
          <w:i/>
          <w:noProof w:val="0"/>
          <w:lang w:val="en-US" w:eastAsia="ru-RU"/>
        </w:rPr>
        <w:t>fost</w:t>
      </w:r>
      <w:proofErr w:type="spellEnd"/>
      <w:r w:rsidRPr="000D5FE5">
        <w:rPr>
          <w:b/>
          <w:i/>
          <w:noProof w:val="0"/>
          <w:lang w:val="en-US" w:eastAsia="ru-RU"/>
        </w:rPr>
        <w:t xml:space="preserve"> </w:t>
      </w:r>
      <w:proofErr w:type="spellStart"/>
      <w:r w:rsidRPr="000D5FE5">
        <w:rPr>
          <w:b/>
          <w:i/>
          <w:noProof w:val="0"/>
          <w:lang w:val="en-US" w:eastAsia="ru-RU"/>
        </w:rPr>
        <w:t>depuse</w:t>
      </w:r>
      <w:proofErr w:type="spellEnd"/>
      <w:r w:rsidRPr="000D5FE5">
        <w:rPr>
          <w:b/>
          <w:i/>
          <w:noProof w:val="0"/>
          <w:lang w:val="en-US" w:eastAsia="ru-RU"/>
        </w:rPr>
        <w:t xml:space="preserve"> </w:t>
      </w:r>
      <w:proofErr w:type="spellStart"/>
      <w:r w:rsidRPr="000D5FE5">
        <w:rPr>
          <w:b/>
          <w:i/>
          <w:noProof w:val="0"/>
          <w:lang w:val="en-US" w:eastAsia="ru-RU"/>
        </w:rPr>
        <w:t>prin</w:t>
      </w:r>
      <w:proofErr w:type="spellEnd"/>
      <w:r w:rsidRPr="000D5FE5">
        <w:rPr>
          <w:b/>
          <w:i/>
          <w:noProof w:val="0"/>
          <w:lang w:val="en-US" w:eastAsia="ru-RU"/>
        </w:rPr>
        <w:t xml:space="preserve"> SIA RSAP</w:t>
      </w:r>
      <w:r w:rsidRPr="000D5FE5">
        <w:rPr>
          <w:b/>
          <w:noProof w:val="0"/>
          <w:lang w:val="en-US" w:eastAsia="ru-RU"/>
        </w:rPr>
        <w:t>.</w:t>
      </w:r>
    </w:p>
    <w:p w14:paraId="526547EC" w14:textId="77777777" w:rsidR="000D5FE5" w:rsidRPr="000D5FE5" w:rsidRDefault="000D5FE5" w:rsidP="000D5FE5">
      <w:pPr>
        <w:numPr>
          <w:ilvl w:val="0"/>
          <w:numId w:val="23"/>
        </w:numPr>
        <w:shd w:val="clear" w:color="auto" w:fill="FFFFFF" w:themeFill="background1"/>
        <w:tabs>
          <w:tab w:val="right" w:pos="426"/>
        </w:tabs>
        <w:spacing w:before="120"/>
        <w:jc w:val="both"/>
        <w:rPr>
          <w:b/>
          <w:noProof w:val="0"/>
          <w:lang w:val="en-US" w:eastAsia="ru-RU"/>
        </w:rPr>
      </w:pPr>
      <w:proofErr w:type="spellStart"/>
      <w:r w:rsidRPr="000D5FE5">
        <w:rPr>
          <w:b/>
          <w:noProof w:val="0"/>
          <w:lang w:val="en-US" w:eastAsia="ru-RU"/>
        </w:rPr>
        <w:t>Limba</w:t>
      </w:r>
      <w:proofErr w:type="spellEnd"/>
      <w:r w:rsidRPr="000D5FE5">
        <w:rPr>
          <w:b/>
          <w:noProof w:val="0"/>
          <w:lang w:val="en-US" w:eastAsia="ru-RU"/>
        </w:rPr>
        <w:t xml:space="preserve"> </w:t>
      </w:r>
      <w:proofErr w:type="spellStart"/>
      <w:r w:rsidRPr="000D5FE5">
        <w:rPr>
          <w:b/>
          <w:noProof w:val="0"/>
          <w:lang w:val="en-US" w:eastAsia="ru-RU"/>
        </w:rPr>
        <w:t>sau</w:t>
      </w:r>
      <w:proofErr w:type="spellEnd"/>
      <w:r w:rsidRPr="000D5FE5">
        <w:rPr>
          <w:b/>
          <w:noProof w:val="0"/>
          <w:lang w:val="en-US" w:eastAsia="ru-RU"/>
        </w:rPr>
        <w:t xml:space="preserve"> </w:t>
      </w:r>
      <w:proofErr w:type="spellStart"/>
      <w:r w:rsidRPr="000D5FE5">
        <w:rPr>
          <w:b/>
          <w:noProof w:val="0"/>
          <w:lang w:val="en-US" w:eastAsia="ru-RU"/>
        </w:rPr>
        <w:t>limbile</w:t>
      </w:r>
      <w:proofErr w:type="spellEnd"/>
      <w:r w:rsidRPr="000D5FE5">
        <w:rPr>
          <w:b/>
          <w:noProof w:val="0"/>
          <w:lang w:val="en-US" w:eastAsia="ru-RU"/>
        </w:rPr>
        <w:t xml:space="preserve"> </w:t>
      </w:r>
      <w:proofErr w:type="spellStart"/>
      <w:r w:rsidRPr="000D5FE5">
        <w:rPr>
          <w:b/>
          <w:noProof w:val="0"/>
          <w:lang w:val="en-US" w:eastAsia="ru-RU"/>
        </w:rPr>
        <w:t>în</w:t>
      </w:r>
      <w:proofErr w:type="spellEnd"/>
      <w:r w:rsidRPr="000D5FE5">
        <w:rPr>
          <w:b/>
          <w:noProof w:val="0"/>
          <w:lang w:val="en-US" w:eastAsia="ru-RU"/>
        </w:rPr>
        <w:t xml:space="preserve"> care </w:t>
      </w:r>
      <w:proofErr w:type="spellStart"/>
      <w:r w:rsidRPr="000D5FE5">
        <w:rPr>
          <w:b/>
          <w:noProof w:val="0"/>
          <w:lang w:val="en-US" w:eastAsia="ru-RU"/>
        </w:rPr>
        <w:t>trebuie</w:t>
      </w:r>
      <w:proofErr w:type="spellEnd"/>
      <w:r w:rsidRPr="000D5FE5">
        <w:rPr>
          <w:b/>
          <w:noProof w:val="0"/>
          <w:lang w:val="en-US" w:eastAsia="ru-RU"/>
        </w:rPr>
        <w:t xml:space="preserve"> </w:t>
      </w:r>
      <w:proofErr w:type="spellStart"/>
      <w:r w:rsidRPr="000D5FE5">
        <w:rPr>
          <w:b/>
          <w:noProof w:val="0"/>
          <w:lang w:val="en-US" w:eastAsia="ru-RU"/>
        </w:rPr>
        <w:t>redactate</w:t>
      </w:r>
      <w:proofErr w:type="spellEnd"/>
      <w:r w:rsidRPr="000D5FE5">
        <w:rPr>
          <w:b/>
          <w:noProof w:val="0"/>
          <w:lang w:val="en-US" w:eastAsia="ru-RU"/>
        </w:rPr>
        <w:t xml:space="preserve"> </w:t>
      </w:r>
      <w:proofErr w:type="spellStart"/>
      <w:r w:rsidRPr="000D5FE5">
        <w:rPr>
          <w:b/>
          <w:noProof w:val="0"/>
          <w:lang w:val="en-US" w:eastAsia="ru-RU"/>
        </w:rPr>
        <w:t>ofertele</w:t>
      </w:r>
      <w:proofErr w:type="spellEnd"/>
      <w:r w:rsidRPr="000D5FE5">
        <w:rPr>
          <w:b/>
          <w:noProof w:val="0"/>
          <w:lang w:val="en-US" w:eastAsia="ru-RU"/>
        </w:rPr>
        <w:t xml:space="preserve"> </w:t>
      </w:r>
      <w:proofErr w:type="spellStart"/>
      <w:r w:rsidRPr="000D5FE5">
        <w:rPr>
          <w:b/>
          <w:noProof w:val="0"/>
          <w:lang w:val="en-US" w:eastAsia="ru-RU"/>
        </w:rPr>
        <w:t>sau</w:t>
      </w:r>
      <w:proofErr w:type="spellEnd"/>
      <w:r w:rsidRPr="000D5FE5">
        <w:rPr>
          <w:b/>
          <w:noProof w:val="0"/>
          <w:lang w:val="en-US" w:eastAsia="ru-RU"/>
        </w:rPr>
        <w:t xml:space="preserve"> </w:t>
      </w:r>
      <w:proofErr w:type="spellStart"/>
      <w:r w:rsidRPr="000D5FE5">
        <w:rPr>
          <w:b/>
          <w:noProof w:val="0"/>
          <w:lang w:val="en-US" w:eastAsia="ru-RU"/>
        </w:rPr>
        <w:t>cererile</w:t>
      </w:r>
      <w:proofErr w:type="spellEnd"/>
      <w:r w:rsidRPr="000D5FE5">
        <w:rPr>
          <w:b/>
          <w:noProof w:val="0"/>
          <w:lang w:val="en-US" w:eastAsia="ru-RU"/>
        </w:rPr>
        <w:t xml:space="preserve"> de </w:t>
      </w:r>
      <w:proofErr w:type="spellStart"/>
      <w:r w:rsidRPr="000D5FE5">
        <w:rPr>
          <w:b/>
          <w:noProof w:val="0"/>
          <w:lang w:val="en-US" w:eastAsia="ru-RU"/>
        </w:rPr>
        <w:t>participare</w:t>
      </w:r>
      <w:proofErr w:type="spellEnd"/>
      <w:r w:rsidRPr="000D5FE5">
        <w:rPr>
          <w:b/>
          <w:noProof w:val="0"/>
          <w:lang w:val="en-US" w:eastAsia="ru-RU"/>
        </w:rPr>
        <w:t xml:space="preserve">: </w:t>
      </w:r>
      <w:r w:rsidRPr="000D5FE5">
        <w:rPr>
          <w:b/>
          <w:noProof w:val="0"/>
          <w:lang w:val="en-US" w:eastAsia="ru-RU"/>
        </w:rPr>
        <w:br/>
        <w:t>_</w:t>
      </w:r>
      <w:proofErr w:type="spellStart"/>
      <w:r w:rsidRPr="000D5FE5">
        <w:rPr>
          <w:b/>
          <w:noProof w:val="0"/>
          <w:u w:val="single"/>
          <w:lang w:val="en-US" w:eastAsia="ru-RU"/>
        </w:rPr>
        <w:t>limba</w:t>
      </w:r>
      <w:proofErr w:type="spellEnd"/>
      <w:r w:rsidRPr="000D5FE5">
        <w:rPr>
          <w:b/>
          <w:noProof w:val="0"/>
          <w:u w:val="single"/>
          <w:lang w:val="en-US" w:eastAsia="ru-RU"/>
        </w:rPr>
        <w:t xml:space="preserve"> </w:t>
      </w:r>
      <w:proofErr w:type="spellStart"/>
      <w:r w:rsidRPr="000D5FE5">
        <w:rPr>
          <w:b/>
          <w:noProof w:val="0"/>
          <w:u w:val="single"/>
          <w:lang w:val="en-US" w:eastAsia="ru-RU"/>
        </w:rPr>
        <w:t>română</w:t>
      </w:r>
      <w:proofErr w:type="spellEnd"/>
      <w:r w:rsidRPr="000D5FE5">
        <w:rPr>
          <w:b/>
          <w:noProof w:val="0"/>
          <w:lang w:val="en-US" w:eastAsia="ru-RU"/>
        </w:rPr>
        <w:t>_______</w:t>
      </w:r>
    </w:p>
    <w:p w14:paraId="128515FC" w14:textId="77777777" w:rsidR="000D5FE5" w:rsidRPr="000D5FE5" w:rsidRDefault="000D5FE5" w:rsidP="000D5FE5">
      <w:pPr>
        <w:numPr>
          <w:ilvl w:val="0"/>
          <w:numId w:val="23"/>
        </w:numPr>
        <w:shd w:val="clear" w:color="auto" w:fill="FFFFFF" w:themeFill="background1"/>
        <w:tabs>
          <w:tab w:val="right" w:pos="426"/>
        </w:tabs>
        <w:spacing w:before="120"/>
        <w:jc w:val="both"/>
        <w:rPr>
          <w:b/>
          <w:noProof w:val="0"/>
          <w:lang w:val="en-US" w:eastAsia="ru-RU"/>
        </w:rPr>
      </w:pPr>
      <w:proofErr w:type="spellStart"/>
      <w:r w:rsidRPr="000D5FE5">
        <w:rPr>
          <w:b/>
          <w:noProof w:val="0"/>
          <w:lang w:val="en-US" w:eastAsia="ru-RU"/>
        </w:rPr>
        <w:t>Respectivul</w:t>
      </w:r>
      <w:proofErr w:type="spellEnd"/>
      <w:r w:rsidRPr="000D5FE5">
        <w:rPr>
          <w:b/>
          <w:noProof w:val="0"/>
          <w:lang w:val="en-US" w:eastAsia="ru-RU"/>
        </w:rPr>
        <w:t xml:space="preserve"> contract se </w:t>
      </w:r>
      <w:proofErr w:type="spellStart"/>
      <w:r w:rsidRPr="000D5FE5">
        <w:rPr>
          <w:b/>
          <w:noProof w:val="0"/>
          <w:lang w:val="en-US" w:eastAsia="ru-RU"/>
        </w:rPr>
        <w:t>referă</w:t>
      </w:r>
      <w:proofErr w:type="spellEnd"/>
      <w:r w:rsidRPr="000D5FE5">
        <w:rPr>
          <w:b/>
          <w:noProof w:val="0"/>
          <w:lang w:val="en-US" w:eastAsia="ru-RU"/>
        </w:rPr>
        <w:t xml:space="preserve"> la un </w:t>
      </w:r>
      <w:proofErr w:type="spellStart"/>
      <w:r w:rsidRPr="000D5FE5">
        <w:rPr>
          <w:b/>
          <w:noProof w:val="0"/>
          <w:lang w:val="en-US" w:eastAsia="ru-RU"/>
        </w:rPr>
        <w:t>proiect</w:t>
      </w:r>
      <w:proofErr w:type="spellEnd"/>
      <w:r w:rsidRPr="000D5FE5">
        <w:rPr>
          <w:b/>
          <w:noProof w:val="0"/>
          <w:lang w:val="en-US" w:eastAsia="ru-RU"/>
        </w:rPr>
        <w:t xml:space="preserve"> </w:t>
      </w:r>
      <w:proofErr w:type="spellStart"/>
      <w:r w:rsidRPr="000D5FE5">
        <w:rPr>
          <w:b/>
          <w:noProof w:val="0"/>
          <w:lang w:val="en-US" w:eastAsia="ru-RU"/>
        </w:rPr>
        <w:t>și</w:t>
      </w:r>
      <w:proofErr w:type="spellEnd"/>
      <w:r w:rsidRPr="000D5FE5">
        <w:rPr>
          <w:b/>
          <w:noProof w:val="0"/>
          <w:lang w:val="en-US" w:eastAsia="ru-RU"/>
        </w:rPr>
        <w:t>/</w:t>
      </w:r>
      <w:proofErr w:type="spellStart"/>
      <w:r w:rsidRPr="000D5FE5">
        <w:rPr>
          <w:b/>
          <w:noProof w:val="0"/>
          <w:lang w:val="en-US" w:eastAsia="ru-RU"/>
        </w:rPr>
        <w:t>sau</w:t>
      </w:r>
      <w:proofErr w:type="spellEnd"/>
      <w:r w:rsidRPr="000D5FE5">
        <w:rPr>
          <w:b/>
          <w:noProof w:val="0"/>
          <w:lang w:val="en-US" w:eastAsia="ru-RU"/>
        </w:rPr>
        <w:t xml:space="preserve"> program </w:t>
      </w:r>
      <w:proofErr w:type="spellStart"/>
      <w:r w:rsidRPr="000D5FE5">
        <w:rPr>
          <w:b/>
          <w:noProof w:val="0"/>
          <w:lang w:val="en-US" w:eastAsia="ru-RU"/>
        </w:rPr>
        <w:t>finanțat</w:t>
      </w:r>
      <w:proofErr w:type="spellEnd"/>
      <w:r w:rsidRPr="000D5FE5">
        <w:rPr>
          <w:b/>
          <w:noProof w:val="0"/>
          <w:lang w:val="en-US" w:eastAsia="ru-RU"/>
        </w:rPr>
        <w:t xml:space="preserve"> din </w:t>
      </w:r>
      <w:proofErr w:type="spellStart"/>
      <w:r w:rsidRPr="000D5FE5">
        <w:rPr>
          <w:b/>
          <w:noProof w:val="0"/>
          <w:lang w:val="en-US" w:eastAsia="ru-RU"/>
        </w:rPr>
        <w:t>fonduri</w:t>
      </w:r>
      <w:proofErr w:type="spellEnd"/>
      <w:r w:rsidRPr="000D5FE5">
        <w:rPr>
          <w:b/>
          <w:noProof w:val="0"/>
          <w:lang w:val="en-US" w:eastAsia="ru-RU"/>
        </w:rPr>
        <w:t xml:space="preserve"> ale </w:t>
      </w:r>
      <w:proofErr w:type="spellStart"/>
      <w:r w:rsidRPr="000D5FE5">
        <w:rPr>
          <w:b/>
          <w:noProof w:val="0"/>
          <w:lang w:val="en-US" w:eastAsia="ru-RU"/>
        </w:rPr>
        <w:t>Uniunii</w:t>
      </w:r>
      <w:proofErr w:type="spellEnd"/>
      <w:r w:rsidRPr="000D5FE5">
        <w:rPr>
          <w:b/>
          <w:noProof w:val="0"/>
          <w:lang w:val="en-US" w:eastAsia="ru-RU"/>
        </w:rPr>
        <w:t xml:space="preserve"> </w:t>
      </w:r>
      <w:proofErr w:type="spellStart"/>
      <w:r w:rsidRPr="000D5FE5">
        <w:rPr>
          <w:b/>
          <w:noProof w:val="0"/>
          <w:lang w:val="en-US" w:eastAsia="ru-RU"/>
        </w:rPr>
        <w:t>Europene</w:t>
      </w:r>
      <w:proofErr w:type="spellEnd"/>
      <w:r w:rsidRPr="000D5FE5">
        <w:rPr>
          <w:b/>
          <w:noProof w:val="0"/>
          <w:lang w:val="en-US" w:eastAsia="ru-RU"/>
        </w:rPr>
        <w:t xml:space="preserve">: </w:t>
      </w:r>
      <w:r w:rsidRPr="000D5FE5">
        <w:rPr>
          <w:b/>
          <w:noProof w:val="0"/>
          <w:u w:val="single"/>
          <w:lang w:val="en-US" w:eastAsia="ru-RU"/>
        </w:rPr>
        <w:t>_____</w:t>
      </w:r>
      <w:r w:rsidRPr="000D5FE5">
        <w:rPr>
          <w:bCs/>
          <w:noProof w:val="0"/>
          <w:u w:val="single"/>
          <w:lang w:val="it-IT" w:eastAsia="ru-RU"/>
        </w:rPr>
        <w:t>nu se aplică________________________________________________</w:t>
      </w:r>
    </w:p>
    <w:p w14:paraId="16A91195" w14:textId="77777777" w:rsidR="000D5FE5" w:rsidRPr="000D5FE5" w:rsidRDefault="000D5FE5" w:rsidP="000D5FE5">
      <w:pPr>
        <w:shd w:val="clear" w:color="auto" w:fill="FFFFFF" w:themeFill="background1"/>
        <w:tabs>
          <w:tab w:val="right" w:pos="426"/>
        </w:tabs>
        <w:contextualSpacing/>
        <w:jc w:val="both"/>
        <w:rPr>
          <w:noProof w:val="0"/>
          <w:lang w:val="en-US" w:eastAsia="ru-RU"/>
        </w:rPr>
      </w:pPr>
      <w:r w:rsidRPr="000D5FE5">
        <w:rPr>
          <w:noProof w:val="0"/>
          <w:lang w:val="en-US" w:eastAsia="ru-RU"/>
        </w:rPr>
        <w:t xml:space="preserve">                              (</w:t>
      </w:r>
      <w:proofErr w:type="gramStart"/>
      <w:r w:rsidRPr="000D5FE5">
        <w:rPr>
          <w:noProof w:val="0"/>
          <w:lang w:val="en-US" w:eastAsia="ru-RU"/>
        </w:rPr>
        <w:t>se</w:t>
      </w:r>
      <w:proofErr w:type="gramEnd"/>
      <w:r w:rsidRPr="000D5FE5">
        <w:rPr>
          <w:noProof w:val="0"/>
          <w:lang w:val="en-US" w:eastAsia="ru-RU"/>
        </w:rPr>
        <w:t xml:space="preserve"> </w:t>
      </w:r>
      <w:proofErr w:type="spellStart"/>
      <w:r w:rsidRPr="000D5FE5">
        <w:rPr>
          <w:noProof w:val="0"/>
          <w:lang w:val="en-US" w:eastAsia="ru-RU"/>
        </w:rPr>
        <w:t>specifică</w:t>
      </w:r>
      <w:proofErr w:type="spellEnd"/>
      <w:r w:rsidRPr="000D5FE5">
        <w:rPr>
          <w:noProof w:val="0"/>
          <w:lang w:val="en-US" w:eastAsia="ru-RU"/>
        </w:rPr>
        <w:t xml:space="preserve"> </w:t>
      </w:r>
      <w:proofErr w:type="spellStart"/>
      <w:r w:rsidRPr="000D5FE5">
        <w:rPr>
          <w:noProof w:val="0"/>
          <w:lang w:val="en-US" w:eastAsia="ru-RU"/>
        </w:rPr>
        <w:t>denumireaproiectului</w:t>
      </w:r>
      <w:proofErr w:type="spellEnd"/>
      <w:r w:rsidRPr="000D5FE5">
        <w:rPr>
          <w:noProof w:val="0"/>
          <w:lang w:val="en-US" w:eastAsia="ru-RU"/>
        </w:rPr>
        <w:t xml:space="preserve"> </w:t>
      </w:r>
      <w:proofErr w:type="spellStart"/>
      <w:r w:rsidRPr="000D5FE5">
        <w:rPr>
          <w:noProof w:val="0"/>
          <w:lang w:val="en-US" w:eastAsia="ru-RU"/>
        </w:rPr>
        <w:t>și</w:t>
      </w:r>
      <w:proofErr w:type="spellEnd"/>
      <w:r w:rsidRPr="000D5FE5">
        <w:rPr>
          <w:noProof w:val="0"/>
          <w:lang w:val="en-US" w:eastAsia="ru-RU"/>
        </w:rPr>
        <w:t>/</w:t>
      </w:r>
      <w:proofErr w:type="spellStart"/>
      <w:r w:rsidRPr="000D5FE5">
        <w:rPr>
          <w:noProof w:val="0"/>
          <w:lang w:val="en-US" w:eastAsia="ru-RU"/>
        </w:rPr>
        <w:t>sau</w:t>
      </w:r>
      <w:proofErr w:type="spellEnd"/>
      <w:r w:rsidRPr="000D5FE5">
        <w:rPr>
          <w:noProof w:val="0"/>
          <w:lang w:val="en-US" w:eastAsia="ru-RU"/>
        </w:rPr>
        <w:t xml:space="preserve"> </w:t>
      </w:r>
      <w:proofErr w:type="spellStart"/>
      <w:r w:rsidRPr="000D5FE5">
        <w:rPr>
          <w:noProof w:val="0"/>
          <w:lang w:val="en-US" w:eastAsia="ru-RU"/>
        </w:rPr>
        <w:t>programului</w:t>
      </w:r>
      <w:proofErr w:type="spellEnd"/>
      <w:r w:rsidRPr="000D5FE5">
        <w:rPr>
          <w:noProof w:val="0"/>
          <w:lang w:val="en-US" w:eastAsia="ru-RU"/>
        </w:rPr>
        <w:t>)</w:t>
      </w:r>
    </w:p>
    <w:p w14:paraId="6F143AF9" w14:textId="77777777" w:rsidR="000D5FE5" w:rsidRPr="000D5FE5" w:rsidRDefault="000D5FE5" w:rsidP="000D5FE5">
      <w:pPr>
        <w:numPr>
          <w:ilvl w:val="0"/>
          <w:numId w:val="23"/>
        </w:numPr>
        <w:shd w:val="clear" w:color="auto" w:fill="FFFFFF" w:themeFill="background1"/>
        <w:tabs>
          <w:tab w:val="right" w:pos="426"/>
        </w:tabs>
        <w:spacing w:before="120"/>
        <w:jc w:val="both"/>
        <w:rPr>
          <w:b/>
          <w:noProof w:val="0"/>
          <w:lang w:val="en-US" w:eastAsia="ru-RU"/>
        </w:rPr>
      </w:pPr>
      <w:proofErr w:type="spellStart"/>
      <w:r w:rsidRPr="000D5FE5">
        <w:rPr>
          <w:b/>
          <w:noProof w:val="0"/>
          <w:lang w:val="en-US" w:eastAsia="ru-RU"/>
        </w:rPr>
        <w:t>Denumirea</w:t>
      </w:r>
      <w:proofErr w:type="spellEnd"/>
      <w:r w:rsidRPr="000D5FE5">
        <w:rPr>
          <w:b/>
          <w:noProof w:val="0"/>
          <w:lang w:val="en-US" w:eastAsia="ru-RU"/>
        </w:rPr>
        <w:t xml:space="preserve"> </w:t>
      </w:r>
      <w:proofErr w:type="spellStart"/>
      <w:r w:rsidRPr="000D5FE5">
        <w:rPr>
          <w:b/>
          <w:noProof w:val="0"/>
          <w:lang w:val="en-US" w:eastAsia="ru-RU"/>
        </w:rPr>
        <w:t>și</w:t>
      </w:r>
      <w:proofErr w:type="spellEnd"/>
      <w:r w:rsidRPr="000D5FE5">
        <w:rPr>
          <w:b/>
          <w:noProof w:val="0"/>
          <w:lang w:val="en-US" w:eastAsia="ru-RU"/>
        </w:rPr>
        <w:t xml:space="preserve"> </w:t>
      </w:r>
      <w:proofErr w:type="spellStart"/>
      <w:r w:rsidRPr="000D5FE5">
        <w:rPr>
          <w:b/>
          <w:noProof w:val="0"/>
          <w:lang w:val="en-US" w:eastAsia="ru-RU"/>
        </w:rPr>
        <w:t>adresa</w:t>
      </w:r>
      <w:proofErr w:type="spellEnd"/>
      <w:r w:rsidRPr="000D5FE5">
        <w:rPr>
          <w:b/>
          <w:noProof w:val="0"/>
          <w:lang w:val="en-US" w:eastAsia="ru-RU"/>
        </w:rPr>
        <w:t xml:space="preserve"> </w:t>
      </w:r>
      <w:proofErr w:type="spellStart"/>
      <w:r w:rsidRPr="000D5FE5">
        <w:rPr>
          <w:b/>
          <w:noProof w:val="0"/>
          <w:lang w:val="en-US" w:eastAsia="ru-RU"/>
        </w:rPr>
        <w:t>organismului</w:t>
      </w:r>
      <w:proofErr w:type="spellEnd"/>
      <w:r w:rsidRPr="000D5FE5">
        <w:rPr>
          <w:b/>
          <w:noProof w:val="0"/>
          <w:lang w:val="en-US" w:eastAsia="ru-RU"/>
        </w:rPr>
        <w:t xml:space="preserve"> competent de </w:t>
      </w:r>
      <w:proofErr w:type="spellStart"/>
      <w:r w:rsidRPr="000D5FE5">
        <w:rPr>
          <w:b/>
          <w:noProof w:val="0"/>
          <w:lang w:val="en-US" w:eastAsia="ru-RU"/>
        </w:rPr>
        <w:t>soluționare</w:t>
      </w:r>
      <w:proofErr w:type="spellEnd"/>
      <w:r w:rsidRPr="000D5FE5">
        <w:rPr>
          <w:b/>
          <w:noProof w:val="0"/>
          <w:lang w:val="en-US" w:eastAsia="ru-RU"/>
        </w:rPr>
        <w:t xml:space="preserve"> a </w:t>
      </w:r>
      <w:proofErr w:type="spellStart"/>
      <w:r w:rsidRPr="000D5FE5">
        <w:rPr>
          <w:b/>
          <w:noProof w:val="0"/>
          <w:lang w:val="en-US" w:eastAsia="ru-RU"/>
        </w:rPr>
        <w:t>contestațiilor</w:t>
      </w:r>
      <w:proofErr w:type="spellEnd"/>
      <w:r w:rsidRPr="000D5FE5">
        <w:rPr>
          <w:b/>
          <w:noProof w:val="0"/>
          <w:lang w:val="en-US" w:eastAsia="ru-RU"/>
        </w:rPr>
        <w:t xml:space="preserve">: </w:t>
      </w:r>
    </w:p>
    <w:p w14:paraId="762744FC" w14:textId="77777777" w:rsidR="000D5FE5" w:rsidRPr="000D5FE5" w:rsidRDefault="000D5FE5" w:rsidP="000D5FE5">
      <w:pPr>
        <w:shd w:val="clear" w:color="auto" w:fill="FFFFFF" w:themeFill="background1"/>
        <w:tabs>
          <w:tab w:val="right" w:pos="426"/>
        </w:tabs>
        <w:jc w:val="both"/>
        <w:rPr>
          <w:b/>
          <w:i/>
          <w:noProof w:val="0"/>
          <w:lang w:val="en-US" w:eastAsia="ru-RU"/>
        </w:rPr>
      </w:pPr>
      <w:proofErr w:type="spellStart"/>
      <w:r w:rsidRPr="000D5FE5">
        <w:rPr>
          <w:b/>
          <w:i/>
          <w:noProof w:val="0"/>
          <w:lang w:val="en-US" w:eastAsia="ru-RU"/>
        </w:rPr>
        <w:t>Agenția</w:t>
      </w:r>
      <w:proofErr w:type="spellEnd"/>
      <w:r w:rsidRPr="000D5FE5">
        <w:rPr>
          <w:b/>
          <w:i/>
          <w:noProof w:val="0"/>
          <w:lang w:val="en-US" w:eastAsia="ru-RU"/>
        </w:rPr>
        <w:t xml:space="preserve"> </w:t>
      </w:r>
      <w:proofErr w:type="spellStart"/>
      <w:r w:rsidRPr="000D5FE5">
        <w:rPr>
          <w:b/>
          <w:i/>
          <w:noProof w:val="0"/>
          <w:lang w:val="en-US" w:eastAsia="ru-RU"/>
        </w:rPr>
        <w:t>Națională</w:t>
      </w:r>
      <w:proofErr w:type="spellEnd"/>
      <w:r w:rsidRPr="000D5FE5">
        <w:rPr>
          <w:b/>
          <w:i/>
          <w:noProof w:val="0"/>
          <w:lang w:val="en-US" w:eastAsia="ru-RU"/>
        </w:rPr>
        <w:t xml:space="preserve"> </w:t>
      </w:r>
      <w:proofErr w:type="spellStart"/>
      <w:r w:rsidRPr="000D5FE5">
        <w:rPr>
          <w:b/>
          <w:i/>
          <w:noProof w:val="0"/>
          <w:lang w:val="en-US" w:eastAsia="ru-RU"/>
        </w:rPr>
        <w:t>pentru</w:t>
      </w:r>
      <w:proofErr w:type="spellEnd"/>
      <w:r w:rsidRPr="000D5FE5">
        <w:rPr>
          <w:b/>
          <w:i/>
          <w:noProof w:val="0"/>
          <w:lang w:val="en-US" w:eastAsia="ru-RU"/>
        </w:rPr>
        <w:t xml:space="preserve"> </w:t>
      </w:r>
      <w:proofErr w:type="spellStart"/>
      <w:r w:rsidRPr="000D5FE5">
        <w:rPr>
          <w:b/>
          <w:i/>
          <w:noProof w:val="0"/>
          <w:lang w:val="en-US" w:eastAsia="ru-RU"/>
        </w:rPr>
        <w:t>Soluționarea</w:t>
      </w:r>
      <w:proofErr w:type="spellEnd"/>
      <w:r w:rsidRPr="000D5FE5">
        <w:rPr>
          <w:b/>
          <w:i/>
          <w:noProof w:val="0"/>
          <w:lang w:val="en-US" w:eastAsia="ru-RU"/>
        </w:rPr>
        <w:t xml:space="preserve"> </w:t>
      </w:r>
      <w:proofErr w:type="spellStart"/>
      <w:r w:rsidRPr="000D5FE5">
        <w:rPr>
          <w:b/>
          <w:i/>
          <w:noProof w:val="0"/>
          <w:lang w:val="en-US" w:eastAsia="ru-RU"/>
        </w:rPr>
        <w:t>Contestațiilor</w:t>
      </w:r>
      <w:proofErr w:type="spellEnd"/>
    </w:p>
    <w:p w14:paraId="5B8E725A" w14:textId="77777777" w:rsidR="000D5FE5" w:rsidRPr="000D5FE5" w:rsidRDefault="000D5FE5" w:rsidP="000D5FE5">
      <w:pPr>
        <w:shd w:val="clear" w:color="auto" w:fill="FFFFFF" w:themeFill="background1"/>
        <w:tabs>
          <w:tab w:val="right" w:pos="426"/>
        </w:tabs>
        <w:jc w:val="both"/>
        <w:rPr>
          <w:b/>
          <w:i/>
          <w:noProof w:val="0"/>
          <w:lang w:val="en-US" w:eastAsia="ru-RU"/>
        </w:rPr>
      </w:pPr>
      <w:proofErr w:type="spellStart"/>
      <w:r w:rsidRPr="000D5FE5">
        <w:rPr>
          <w:b/>
          <w:i/>
          <w:noProof w:val="0"/>
          <w:lang w:val="en-US" w:eastAsia="ru-RU"/>
        </w:rPr>
        <w:t>Adresa</w:t>
      </w:r>
      <w:proofErr w:type="spellEnd"/>
      <w:r w:rsidRPr="000D5FE5">
        <w:rPr>
          <w:b/>
          <w:i/>
          <w:noProof w:val="0"/>
          <w:lang w:val="en-US" w:eastAsia="ru-RU"/>
        </w:rPr>
        <w:t xml:space="preserve">: </w:t>
      </w:r>
      <w:proofErr w:type="spellStart"/>
      <w:r w:rsidRPr="000D5FE5">
        <w:rPr>
          <w:b/>
          <w:i/>
          <w:noProof w:val="0"/>
          <w:lang w:val="en-US" w:eastAsia="ru-RU"/>
        </w:rPr>
        <w:t>mun</w:t>
      </w:r>
      <w:proofErr w:type="spellEnd"/>
      <w:r w:rsidRPr="000D5FE5">
        <w:rPr>
          <w:b/>
          <w:i/>
          <w:noProof w:val="0"/>
          <w:lang w:val="en-US" w:eastAsia="ru-RU"/>
        </w:rPr>
        <w:t xml:space="preserve">. </w:t>
      </w:r>
      <w:proofErr w:type="spellStart"/>
      <w:r w:rsidRPr="000D5FE5">
        <w:rPr>
          <w:b/>
          <w:i/>
          <w:noProof w:val="0"/>
          <w:lang w:val="en-US" w:eastAsia="ru-RU"/>
        </w:rPr>
        <w:t>Chișinău</w:t>
      </w:r>
      <w:proofErr w:type="spellEnd"/>
      <w:r w:rsidRPr="000D5FE5">
        <w:rPr>
          <w:b/>
          <w:i/>
          <w:noProof w:val="0"/>
          <w:lang w:val="en-US" w:eastAsia="ru-RU"/>
        </w:rPr>
        <w:t xml:space="preserve">, bd. </w:t>
      </w:r>
      <w:proofErr w:type="spellStart"/>
      <w:r w:rsidRPr="000D5FE5">
        <w:rPr>
          <w:b/>
          <w:i/>
          <w:noProof w:val="0"/>
          <w:lang w:val="en-US" w:eastAsia="ru-RU"/>
        </w:rPr>
        <w:t>Ștefan</w:t>
      </w:r>
      <w:proofErr w:type="spellEnd"/>
      <w:r w:rsidRPr="000D5FE5">
        <w:rPr>
          <w:b/>
          <w:i/>
          <w:noProof w:val="0"/>
          <w:lang w:val="en-US" w:eastAsia="ru-RU"/>
        </w:rPr>
        <w:t xml:space="preserve"> </w:t>
      </w:r>
      <w:proofErr w:type="spellStart"/>
      <w:r w:rsidRPr="000D5FE5">
        <w:rPr>
          <w:b/>
          <w:i/>
          <w:noProof w:val="0"/>
          <w:lang w:val="en-US" w:eastAsia="ru-RU"/>
        </w:rPr>
        <w:t>cel</w:t>
      </w:r>
      <w:proofErr w:type="spellEnd"/>
      <w:r w:rsidRPr="000D5FE5">
        <w:rPr>
          <w:b/>
          <w:i/>
          <w:noProof w:val="0"/>
          <w:lang w:val="en-US" w:eastAsia="ru-RU"/>
        </w:rPr>
        <w:t xml:space="preserve"> Mare </w:t>
      </w:r>
      <w:proofErr w:type="spellStart"/>
      <w:r w:rsidRPr="000D5FE5">
        <w:rPr>
          <w:b/>
          <w:i/>
          <w:noProof w:val="0"/>
          <w:lang w:val="en-US" w:eastAsia="ru-RU"/>
        </w:rPr>
        <w:t>și</w:t>
      </w:r>
      <w:proofErr w:type="spellEnd"/>
      <w:r w:rsidRPr="000D5FE5">
        <w:rPr>
          <w:b/>
          <w:i/>
          <w:noProof w:val="0"/>
          <w:lang w:val="en-US" w:eastAsia="ru-RU"/>
        </w:rPr>
        <w:t xml:space="preserve"> </w:t>
      </w:r>
      <w:proofErr w:type="spellStart"/>
      <w:r w:rsidRPr="000D5FE5">
        <w:rPr>
          <w:b/>
          <w:i/>
          <w:noProof w:val="0"/>
          <w:lang w:val="en-US" w:eastAsia="ru-RU"/>
        </w:rPr>
        <w:t>Sfânt</w:t>
      </w:r>
      <w:proofErr w:type="spellEnd"/>
      <w:r w:rsidRPr="000D5FE5">
        <w:rPr>
          <w:b/>
          <w:i/>
          <w:noProof w:val="0"/>
          <w:lang w:val="en-US" w:eastAsia="ru-RU"/>
        </w:rPr>
        <w:t xml:space="preserve"> nr.124 (et.4), MD 2001;</w:t>
      </w:r>
    </w:p>
    <w:p w14:paraId="02C5DBD0" w14:textId="77777777" w:rsidR="000D5FE5" w:rsidRPr="000D5FE5" w:rsidRDefault="000D5FE5" w:rsidP="000D5FE5">
      <w:pPr>
        <w:shd w:val="clear" w:color="auto" w:fill="FFFFFF" w:themeFill="background1"/>
        <w:tabs>
          <w:tab w:val="right" w:pos="426"/>
        </w:tabs>
        <w:jc w:val="both"/>
        <w:rPr>
          <w:b/>
          <w:i/>
          <w:noProof w:val="0"/>
          <w:lang w:val="en-US" w:eastAsia="ru-RU"/>
        </w:rPr>
      </w:pPr>
      <w:r w:rsidRPr="000D5FE5">
        <w:rPr>
          <w:b/>
          <w:i/>
          <w:noProof w:val="0"/>
          <w:lang w:val="en-US" w:eastAsia="ru-RU"/>
        </w:rPr>
        <w:t>Tel/Fax/email: 022-820 652, 022 820-651, contestatii@ansc.md</w:t>
      </w:r>
    </w:p>
    <w:p w14:paraId="7B8E6A5D" w14:textId="278F8213" w:rsidR="000D5FE5" w:rsidRPr="000D5FE5" w:rsidRDefault="000D5FE5" w:rsidP="000D5FE5">
      <w:pPr>
        <w:numPr>
          <w:ilvl w:val="0"/>
          <w:numId w:val="23"/>
        </w:numPr>
        <w:shd w:val="clear" w:color="auto" w:fill="FFFFFF" w:themeFill="background1"/>
        <w:tabs>
          <w:tab w:val="right" w:pos="426"/>
        </w:tabs>
        <w:spacing w:before="120"/>
        <w:jc w:val="both"/>
        <w:rPr>
          <w:b/>
          <w:noProof w:val="0"/>
          <w:lang w:val="en-US" w:eastAsia="ru-RU"/>
        </w:rPr>
      </w:pPr>
      <w:r w:rsidRPr="000D5FE5">
        <w:rPr>
          <w:b/>
          <w:noProof w:val="0"/>
          <w:lang w:val="en-US" w:eastAsia="ru-RU"/>
        </w:rPr>
        <w:t>Data (</w:t>
      </w:r>
      <w:proofErr w:type="spellStart"/>
      <w:r w:rsidRPr="000D5FE5">
        <w:rPr>
          <w:b/>
          <w:noProof w:val="0"/>
          <w:lang w:val="en-US" w:eastAsia="ru-RU"/>
        </w:rPr>
        <w:t>datele</w:t>
      </w:r>
      <w:proofErr w:type="spellEnd"/>
      <w:r w:rsidRPr="000D5FE5">
        <w:rPr>
          <w:b/>
          <w:noProof w:val="0"/>
          <w:lang w:val="en-US" w:eastAsia="ru-RU"/>
        </w:rPr>
        <w:t xml:space="preserve">) </w:t>
      </w:r>
      <w:proofErr w:type="spellStart"/>
      <w:r w:rsidRPr="000D5FE5">
        <w:rPr>
          <w:b/>
          <w:noProof w:val="0"/>
          <w:lang w:val="en-US" w:eastAsia="ru-RU"/>
        </w:rPr>
        <w:t>și</w:t>
      </w:r>
      <w:proofErr w:type="spellEnd"/>
      <w:r w:rsidRPr="000D5FE5">
        <w:rPr>
          <w:b/>
          <w:noProof w:val="0"/>
          <w:lang w:val="en-US" w:eastAsia="ru-RU"/>
        </w:rPr>
        <w:t xml:space="preserve"> </w:t>
      </w:r>
      <w:proofErr w:type="spellStart"/>
      <w:r w:rsidRPr="000D5FE5">
        <w:rPr>
          <w:b/>
          <w:noProof w:val="0"/>
          <w:lang w:val="en-US" w:eastAsia="ru-RU"/>
        </w:rPr>
        <w:t>referința</w:t>
      </w:r>
      <w:proofErr w:type="spellEnd"/>
      <w:r w:rsidRPr="000D5FE5">
        <w:rPr>
          <w:b/>
          <w:noProof w:val="0"/>
          <w:lang w:val="en-US" w:eastAsia="ru-RU"/>
        </w:rPr>
        <w:t xml:space="preserve"> (</w:t>
      </w:r>
      <w:proofErr w:type="spellStart"/>
      <w:r w:rsidRPr="000D5FE5">
        <w:rPr>
          <w:b/>
          <w:noProof w:val="0"/>
          <w:lang w:val="en-US" w:eastAsia="ru-RU"/>
        </w:rPr>
        <w:t>referințele</w:t>
      </w:r>
      <w:proofErr w:type="spellEnd"/>
      <w:r w:rsidRPr="000D5FE5">
        <w:rPr>
          <w:b/>
          <w:noProof w:val="0"/>
          <w:lang w:val="en-US" w:eastAsia="ru-RU"/>
        </w:rPr>
        <w:t xml:space="preserve">) </w:t>
      </w:r>
      <w:proofErr w:type="spellStart"/>
      <w:r w:rsidRPr="000D5FE5">
        <w:rPr>
          <w:b/>
          <w:noProof w:val="0"/>
          <w:lang w:val="en-US" w:eastAsia="ru-RU"/>
        </w:rPr>
        <w:t>publicărilor</w:t>
      </w:r>
      <w:proofErr w:type="spellEnd"/>
      <w:r w:rsidRPr="000D5FE5">
        <w:rPr>
          <w:b/>
          <w:noProof w:val="0"/>
          <w:lang w:val="en-US" w:eastAsia="ru-RU"/>
        </w:rPr>
        <w:t xml:space="preserve"> </w:t>
      </w:r>
      <w:proofErr w:type="spellStart"/>
      <w:r w:rsidRPr="000D5FE5">
        <w:rPr>
          <w:b/>
          <w:noProof w:val="0"/>
          <w:lang w:val="en-US" w:eastAsia="ru-RU"/>
        </w:rPr>
        <w:t>anterioare</w:t>
      </w:r>
      <w:proofErr w:type="spellEnd"/>
      <w:r w:rsidRPr="000D5FE5">
        <w:rPr>
          <w:b/>
          <w:noProof w:val="0"/>
          <w:lang w:val="en-US" w:eastAsia="ru-RU"/>
        </w:rPr>
        <w:t xml:space="preserve"> </w:t>
      </w:r>
      <w:proofErr w:type="spellStart"/>
      <w:r w:rsidRPr="000D5FE5">
        <w:rPr>
          <w:b/>
          <w:noProof w:val="0"/>
          <w:lang w:val="en-US" w:eastAsia="ru-RU"/>
        </w:rPr>
        <w:t>în</w:t>
      </w:r>
      <w:proofErr w:type="spellEnd"/>
      <w:r w:rsidRPr="000D5FE5">
        <w:rPr>
          <w:b/>
          <w:noProof w:val="0"/>
          <w:lang w:val="en-US" w:eastAsia="ru-RU"/>
        </w:rPr>
        <w:t xml:space="preserve"> </w:t>
      </w:r>
      <w:proofErr w:type="spellStart"/>
      <w:r w:rsidRPr="000D5FE5">
        <w:rPr>
          <w:b/>
          <w:noProof w:val="0"/>
          <w:lang w:val="en-US" w:eastAsia="ru-RU"/>
        </w:rPr>
        <w:t>Jurnalul</w:t>
      </w:r>
      <w:proofErr w:type="spellEnd"/>
      <w:r w:rsidRPr="000D5FE5">
        <w:rPr>
          <w:b/>
          <w:noProof w:val="0"/>
          <w:lang w:val="en-US" w:eastAsia="ru-RU"/>
        </w:rPr>
        <w:t xml:space="preserve"> </w:t>
      </w:r>
      <w:proofErr w:type="spellStart"/>
      <w:r w:rsidRPr="000D5FE5">
        <w:rPr>
          <w:b/>
          <w:noProof w:val="0"/>
          <w:lang w:val="en-US" w:eastAsia="ru-RU"/>
        </w:rPr>
        <w:t>Oficial</w:t>
      </w:r>
      <w:proofErr w:type="spellEnd"/>
      <w:r w:rsidRPr="000D5FE5">
        <w:rPr>
          <w:b/>
          <w:noProof w:val="0"/>
          <w:lang w:val="en-US" w:eastAsia="ru-RU"/>
        </w:rPr>
        <w:t xml:space="preserve"> al </w:t>
      </w:r>
      <w:proofErr w:type="spellStart"/>
      <w:r w:rsidRPr="000D5FE5">
        <w:rPr>
          <w:b/>
          <w:noProof w:val="0"/>
          <w:lang w:val="en-US" w:eastAsia="ru-RU"/>
        </w:rPr>
        <w:t>Uniunii</w:t>
      </w:r>
      <w:proofErr w:type="spellEnd"/>
      <w:r w:rsidRPr="000D5FE5">
        <w:rPr>
          <w:b/>
          <w:noProof w:val="0"/>
          <w:lang w:val="en-US" w:eastAsia="ru-RU"/>
        </w:rPr>
        <w:t xml:space="preserve"> </w:t>
      </w:r>
      <w:proofErr w:type="spellStart"/>
      <w:r w:rsidRPr="000D5FE5">
        <w:rPr>
          <w:b/>
          <w:noProof w:val="0"/>
          <w:lang w:val="en-US" w:eastAsia="ru-RU"/>
        </w:rPr>
        <w:t>Europene</w:t>
      </w:r>
      <w:proofErr w:type="spellEnd"/>
      <w:r w:rsidRPr="000D5FE5">
        <w:rPr>
          <w:b/>
          <w:noProof w:val="0"/>
          <w:lang w:val="en-US" w:eastAsia="ru-RU"/>
        </w:rPr>
        <w:t xml:space="preserve"> </w:t>
      </w:r>
      <w:proofErr w:type="spellStart"/>
      <w:r w:rsidRPr="000D5FE5">
        <w:rPr>
          <w:b/>
          <w:noProof w:val="0"/>
          <w:lang w:val="en-US" w:eastAsia="ru-RU"/>
        </w:rPr>
        <w:t>privind</w:t>
      </w:r>
      <w:proofErr w:type="spellEnd"/>
      <w:r w:rsidRPr="000D5FE5">
        <w:rPr>
          <w:b/>
          <w:noProof w:val="0"/>
          <w:lang w:val="en-US" w:eastAsia="ru-RU"/>
        </w:rPr>
        <w:t xml:space="preserve"> </w:t>
      </w:r>
      <w:proofErr w:type="spellStart"/>
      <w:r w:rsidRPr="000D5FE5">
        <w:rPr>
          <w:b/>
          <w:noProof w:val="0"/>
          <w:lang w:val="en-US" w:eastAsia="ru-RU"/>
        </w:rPr>
        <w:t>contractul</w:t>
      </w:r>
      <w:proofErr w:type="spellEnd"/>
      <w:r w:rsidRPr="000D5FE5">
        <w:rPr>
          <w:b/>
          <w:noProof w:val="0"/>
          <w:lang w:val="en-US" w:eastAsia="ru-RU"/>
        </w:rPr>
        <w:t xml:space="preserve"> (</w:t>
      </w:r>
      <w:proofErr w:type="spellStart"/>
      <w:r w:rsidRPr="000D5FE5">
        <w:rPr>
          <w:b/>
          <w:noProof w:val="0"/>
          <w:lang w:val="en-US" w:eastAsia="ru-RU"/>
        </w:rPr>
        <w:t>contractele</w:t>
      </w:r>
      <w:proofErr w:type="spellEnd"/>
      <w:r w:rsidRPr="000D5FE5">
        <w:rPr>
          <w:b/>
          <w:noProof w:val="0"/>
          <w:lang w:val="en-US" w:eastAsia="ru-RU"/>
        </w:rPr>
        <w:t xml:space="preserve">) la care se </w:t>
      </w:r>
      <w:proofErr w:type="spellStart"/>
      <w:r w:rsidRPr="000D5FE5">
        <w:rPr>
          <w:b/>
          <w:noProof w:val="0"/>
          <w:lang w:val="en-US" w:eastAsia="ru-RU"/>
        </w:rPr>
        <w:t>referă</w:t>
      </w:r>
      <w:proofErr w:type="spellEnd"/>
      <w:r w:rsidRPr="000D5FE5">
        <w:rPr>
          <w:b/>
          <w:noProof w:val="0"/>
          <w:lang w:val="en-US" w:eastAsia="ru-RU"/>
        </w:rPr>
        <w:t xml:space="preserve"> </w:t>
      </w:r>
      <w:proofErr w:type="spellStart"/>
      <w:r w:rsidRPr="000D5FE5">
        <w:rPr>
          <w:b/>
          <w:noProof w:val="0"/>
          <w:lang w:val="en-US" w:eastAsia="ru-RU"/>
        </w:rPr>
        <w:t>anunțul</w:t>
      </w:r>
      <w:proofErr w:type="spellEnd"/>
      <w:r w:rsidRPr="000D5FE5">
        <w:rPr>
          <w:b/>
          <w:noProof w:val="0"/>
          <w:lang w:val="en-US" w:eastAsia="ru-RU"/>
        </w:rPr>
        <w:t xml:space="preserve"> </w:t>
      </w:r>
      <w:proofErr w:type="spellStart"/>
      <w:r w:rsidRPr="000D5FE5">
        <w:rPr>
          <w:b/>
          <w:noProof w:val="0"/>
          <w:lang w:val="en-US" w:eastAsia="ru-RU"/>
        </w:rPr>
        <w:t>respectiv</w:t>
      </w:r>
      <w:proofErr w:type="spellEnd"/>
      <w:r w:rsidRPr="000D5FE5">
        <w:rPr>
          <w:b/>
          <w:noProof w:val="0"/>
          <w:lang w:val="en-US" w:eastAsia="ru-RU"/>
        </w:rPr>
        <w:t xml:space="preserve"> </w:t>
      </w:r>
      <w:r w:rsidRPr="000D5FE5">
        <w:rPr>
          <w:b/>
          <w:noProof w:val="0"/>
          <w:lang w:val="en-US" w:eastAsia="ru-RU"/>
        </w:rPr>
        <w:lastRenderedPageBreak/>
        <w:t>(</w:t>
      </w:r>
      <w:proofErr w:type="spellStart"/>
      <w:r w:rsidRPr="000D5FE5">
        <w:rPr>
          <w:b/>
          <w:noProof w:val="0"/>
          <w:lang w:val="en-US" w:eastAsia="ru-RU"/>
        </w:rPr>
        <w:t>dacă</w:t>
      </w:r>
      <w:proofErr w:type="spellEnd"/>
      <w:r w:rsidRPr="000D5FE5">
        <w:rPr>
          <w:b/>
          <w:noProof w:val="0"/>
          <w:lang w:val="en-US" w:eastAsia="ru-RU"/>
        </w:rPr>
        <w:t xml:space="preserve"> </w:t>
      </w:r>
      <w:proofErr w:type="spellStart"/>
      <w:r w:rsidRPr="000D5FE5">
        <w:rPr>
          <w:b/>
          <w:noProof w:val="0"/>
          <w:lang w:val="en-US" w:eastAsia="ru-RU"/>
        </w:rPr>
        <w:t>este</w:t>
      </w:r>
      <w:proofErr w:type="spellEnd"/>
      <w:r w:rsidRPr="000D5FE5">
        <w:rPr>
          <w:b/>
          <w:noProof w:val="0"/>
          <w:lang w:val="en-US" w:eastAsia="ru-RU"/>
        </w:rPr>
        <w:t xml:space="preserve"> </w:t>
      </w:r>
      <w:proofErr w:type="spellStart"/>
      <w:r w:rsidRPr="000D5FE5">
        <w:rPr>
          <w:b/>
          <w:noProof w:val="0"/>
          <w:lang w:val="en-US" w:eastAsia="ru-RU"/>
        </w:rPr>
        <w:t>cazul</w:t>
      </w:r>
      <w:proofErr w:type="spellEnd"/>
      <w:r w:rsidRPr="000D5FE5">
        <w:rPr>
          <w:b/>
          <w:noProof w:val="0"/>
          <w:lang w:val="en-US" w:eastAsia="ru-RU"/>
        </w:rPr>
        <w:t>):</w:t>
      </w:r>
      <w:r w:rsidRPr="000D5FE5">
        <w:rPr>
          <w:b/>
          <w:noProof w:val="0"/>
          <w:lang w:val="en-US" w:eastAsia="ru-RU"/>
        </w:rPr>
        <w:br/>
        <w:t>___</w:t>
      </w:r>
      <w:r w:rsidRPr="000D5FE5">
        <w:rPr>
          <w:bCs/>
          <w:noProof w:val="0"/>
          <w:u w:val="single"/>
          <w:lang w:val="it-IT" w:eastAsia="ru-RU"/>
        </w:rPr>
        <w:t xml:space="preserve"> nu se aplică</w:t>
      </w:r>
      <w:r w:rsidRPr="000D5FE5">
        <w:rPr>
          <w:b/>
          <w:noProof w:val="0"/>
          <w:lang w:val="en-US" w:eastAsia="ru-RU"/>
        </w:rPr>
        <w:t>___________________________________</w:t>
      </w:r>
    </w:p>
    <w:p w14:paraId="21936DA5" w14:textId="477DD49D" w:rsidR="000D5FE5" w:rsidRPr="000D5FE5" w:rsidRDefault="000D5FE5" w:rsidP="000D5FE5">
      <w:pPr>
        <w:numPr>
          <w:ilvl w:val="0"/>
          <w:numId w:val="23"/>
        </w:numPr>
        <w:shd w:val="clear" w:color="auto" w:fill="FFFFFF" w:themeFill="background1"/>
        <w:tabs>
          <w:tab w:val="right" w:pos="426"/>
        </w:tabs>
        <w:spacing w:before="120"/>
        <w:jc w:val="both"/>
        <w:rPr>
          <w:b/>
          <w:noProof w:val="0"/>
          <w:lang w:val="en-US" w:eastAsia="ru-RU"/>
        </w:rPr>
      </w:pPr>
      <w:proofErr w:type="spellStart"/>
      <w:r w:rsidRPr="000D5FE5">
        <w:rPr>
          <w:b/>
          <w:noProof w:val="0"/>
          <w:lang w:val="en-US" w:eastAsia="ru-RU"/>
        </w:rPr>
        <w:t>În</w:t>
      </w:r>
      <w:proofErr w:type="spellEnd"/>
      <w:r w:rsidRPr="000D5FE5">
        <w:rPr>
          <w:b/>
          <w:noProof w:val="0"/>
          <w:lang w:val="en-US" w:eastAsia="ru-RU"/>
        </w:rPr>
        <w:t xml:space="preserve"> </w:t>
      </w:r>
      <w:proofErr w:type="spellStart"/>
      <w:r w:rsidRPr="000D5FE5">
        <w:rPr>
          <w:b/>
          <w:noProof w:val="0"/>
          <w:lang w:val="en-US" w:eastAsia="ru-RU"/>
        </w:rPr>
        <w:t>cazul</w:t>
      </w:r>
      <w:proofErr w:type="spellEnd"/>
      <w:r w:rsidRPr="000D5FE5">
        <w:rPr>
          <w:b/>
          <w:noProof w:val="0"/>
          <w:lang w:val="en-US" w:eastAsia="ru-RU"/>
        </w:rPr>
        <w:t xml:space="preserve"> </w:t>
      </w:r>
      <w:proofErr w:type="spellStart"/>
      <w:r w:rsidRPr="000D5FE5">
        <w:rPr>
          <w:b/>
          <w:noProof w:val="0"/>
          <w:lang w:val="en-US" w:eastAsia="ru-RU"/>
        </w:rPr>
        <w:t>achizițiilor</w:t>
      </w:r>
      <w:proofErr w:type="spellEnd"/>
      <w:r w:rsidRPr="000D5FE5">
        <w:rPr>
          <w:b/>
          <w:noProof w:val="0"/>
          <w:lang w:val="en-US" w:eastAsia="ru-RU"/>
        </w:rPr>
        <w:t xml:space="preserve"> </w:t>
      </w:r>
      <w:proofErr w:type="spellStart"/>
      <w:r w:rsidRPr="000D5FE5">
        <w:rPr>
          <w:b/>
          <w:noProof w:val="0"/>
          <w:lang w:val="en-US" w:eastAsia="ru-RU"/>
        </w:rPr>
        <w:t>periodice</w:t>
      </w:r>
      <w:proofErr w:type="spellEnd"/>
      <w:r w:rsidRPr="000D5FE5">
        <w:rPr>
          <w:b/>
          <w:noProof w:val="0"/>
          <w:lang w:val="en-US" w:eastAsia="ru-RU"/>
        </w:rPr>
        <w:t xml:space="preserve">, </w:t>
      </w:r>
      <w:proofErr w:type="spellStart"/>
      <w:r w:rsidRPr="000D5FE5">
        <w:rPr>
          <w:b/>
          <w:noProof w:val="0"/>
          <w:lang w:val="en-US" w:eastAsia="ru-RU"/>
        </w:rPr>
        <w:t>calendarul</w:t>
      </w:r>
      <w:proofErr w:type="spellEnd"/>
      <w:r w:rsidRPr="000D5FE5">
        <w:rPr>
          <w:b/>
          <w:noProof w:val="0"/>
          <w:lang w:val="en-US" w:eastAsia="ru-RU"/>
        </w:rPr>
        <w:t xml:space="preserve"> </w:t>
      </w:r>
      <w:proofErr w:type="spellStart"/>
      <w:r w:rsidRPr="000D5FE5">
        <w:rPr>
          <w:b/>
          <w:noProof w:val="0"/>
          <w:lang w:val="en-US" w:eastAsia="ru-RU"/>
        </w:rPr>
        <w:t>estimat</w:t>
      </w:r>
      <w:proofErr w:type="spellEnd"/>
      <w:r w:rsidRPr="000D5FE5">
        <w:rPr>
          <w:b/>
          <w:noProof w:val="0"/>
          <w:lang w:val="en-US" w:eastAsia="ru-RU"/>
        </w:rPr>
        <w:t xml:space="preserve"> </w:t>
      </w:r>
      <w:proofErr w:type="spellStart"/>
      <w:r w:rsidRPr="000D5FE5">
        <w:rPr>
          <w:b/>
          <w:noProof w:val="0"/>
          <w:lang w:val="en-US" w:eastAsia="ru-RU"/>
        </w:rPr>
        <w:t>pentru</w:t>
      </w:r>
      <w:proofErr w:type="spellEnd"/>
      <w:r w:rsidRPr="000D5FE5">
        <w:rPr>
          <w:b/>
          <w:noProof w:val="0"/>
          <w:lang w:val="en-US" w:eastAsia="ru-RU"/>
        </w:rPr>
        <w:t xml:space="preserve"> </w:t>
      </w:r>
      <w:proofErr w:type="spellStart"/>
      <w:r w:rsidRPr="000D5FE5">
        <w:rPr>
          <w:b/>
          <w:noProof w:val="0"/>
          <w:lang w:val="en-US" w:eastAsia="ru-RU"/>
        </w:rPr>
        <w:t>publicarea</w:t>
      </w:r>
      <w:proofErr w:type="spellEnd"/>
      <w:r w:rsidRPr="000D5FE5">
        <w:rPr>
          <w:b/>
          <w:noProof w:val="0"/>
          <w:lang w:val="en-US" w:eastAsia="ru-RU"/>
        </w:rPr>
        <w:t xml:space="preserve"> </w:t>
      </w:r>
      <w:proofErr w:type="spellStart"/>
      <w:r w:rsidRPr="000D5FE5">
        <w:rPr>
          <w:b/>
          <w:noProof w:val="0"/>
          <w:lang w:val="en-US" w:eastAsia="ru-RU"/>
        </w:rPr>
        <w:t>anunțuri</w:t>
      </w:r>
      <w:r w:rsidR="00086EFA">
        <w:rPr>
          <w:b/>
          <w:noProof w:val="0"/>
          <w:lang w:val="en-US" w:eastAsia="ru-RU"/>
        </w:rPr>
        <w:t>l</w:t>
      </w:r>
      <w:r w:rsidRPr="000D5FE5">
        <w:rPr>
          <w:b/>
          <w:noProof w:val="0"/>
          <w:lang w:val="en-US" w:eastAsia="ru-RU"/>
        </w:rPr>
        <w:t>or</w:t>
      </w:r>
      <w:proofErr w:type="spellEnd"/>
      <w:r w:rsidRPr="000D5FE5">
        <w:rPr>
          <w:b/>
          <w:noProof w:val="0"/>
          <w:lang w:val="en-US" w:eastAsia="ru-RU"/>
        </w:rPr>
        <w:t xml:space="preserve"> </w:t>
      </w:r>
      <w:proofErr w:type="spellStart"/>
      <w:r w:rsidRPr="000D5FE5">
        <w:rPr>
          <w:b/>
          <w:noProof w:val="0"/>
          <w:lang w:val="en-US" w:eastAsia="ru-RU"/>
        </w:rPr>
        <w:t>viitoare</w:t>
      </w:r>
      <w:proofErr w:type="spellEnd"/>
      <w:r w:rsidRPr="000D5FE5">
        <w:rPr>
          <w:b/>
          <w:noProof w:val="0"/>
          <w:shd w:val="clear" w:color="auto" w:fill="FFFFFF" w:themeFill="background1"/>
          <w:lang w:val="en-US" w:eastAsia="ru-RU"/>
        </w:rPr>
        <w:t>:</w:t>
      </w:r>
      <w:r w:rsidRPr="000D5FE5">
        <w:rPr>
          <w:b/>
          <w:noProof w:val="0"/>
          <w:shd w:val="clear" w:color="auto" w:fill="FFFFFF" w:themeFill="background1"/>
          <w:lang w:val="en-US" w:eastAsia="ru-RU"/>
        </w:rPr>
        <w:br/>
        <w:t>__</w:t>
      </w:r>
      <w:r w:rsidRPr="000D5FE5">
        <w:rPr>
          <w:bCs/>
          <w:noProof w:val="0"/>
          <w:u w:val="single"/>
          <w:lang w:val="it-IT" w:eastAsia="ru-RU"/>
        </w:rPr>
        <w:t xml:space="preserve"> nu se aplică</w:t>
      </w:r>
      <w:r w:rsidRPr="000D5FE5">
        <w:rPr>
          <w:b/>
          <w:noProof w:val="0"/>
          <w:shd w:val="clear" w:color="auto" w:fill="FFFFFF" w:themeFill="background1"/>
          <w:lang w:val="en-US" w:eastAsia="ru-RU"/>
        </w:rPr>
        <w:t>______________________________________________________</w:t>
      </w:r>
    </w:p>
    <w:p w14:paraId="2FE22716" w14:textId="77777777" w:rsidR="000D5FE5" w:rsidRPr="000D5FE5" w:rsidRDefault="000D5FE5" w:rsidP="000D5FE5">
      <w:pPr>
        <w:numPr>
          <w:ilvl w:val="0"/>
          <w:numId w:val="23"/>
        </w:numPr>
        <w:shd w:val="clear" w:color="auto" w:fill="FFFFFF" w:themeFill="background1"/>
        <w:tabs>
          <w:tab w:val="right" w:pos="426"/>
        </w:tabs>
        <w:spacing w:before="120"/>
        <w:jc w:val="both"/>
        <w:rPr>
          <w:bCs/>
          <w:noProof w:val="0"/>
          <w:u w:val="single"/>
          <w:lang w:val="en-US" w:eastAsia="ru-RU"/>
        </w:rPr>
      </w:pPr>
      <w:r w:rsidRPr="000D5FE5">
        <w:rPr>
          <w:b/>
          <w:noProof w:val="0"/>
          <w:lang w:val="en-US" w:eastAsia="ru-RU"/>
        </w:rPr>
        <w:t xml:space="preserve">Data </w:t>
      </w:r>
      <w:proofErr w:type="spellStart"/>
      <w:r w:rsidRPr="000D5FE5">
        <w:rPr>
          <w:b/>
          <w:noProof w:val="0"/>
          <w:lang w:val="en-US" w:eastAsia="ru-RU"/>
        </w:rPr>
        <w:t>publicării</w:t>
      </w:r>
      <w:proofErr w:type="spellEnd"/>
      <w:r w:rsidRPr="000D5FE5">
        <w:rPr>
          <w:b/>
          <w:noProof w:val="0"/>
          <w:lang w:val="en-US" w:eastAsia="ru-RU"/>
        </w:rPr>
        <w:t xml:space="preserve"> </w:t>
      </w:r>
      <w:proofErr w:type="spellStart"/>
      <w:r w:rsidRPr="000D5FE5">
        <w:rPr>
          <w:b/>
          <w:noProof w:val="0"/>
          <w:lang w:val="en-US" w:eastAsia="ru-RU"/>
        </w:rPr>
        <w:t>anunțului</w:t>
      </w:r>
      <w:proofErr w:type="spellEnd"/>
      <w:r w:rsidRPr="000D5FE5">
        <w:rPr>
          <w:b/>
          <w:noProof w:val="0"/>
          <w:lang w:val="en-US" w:eastAsia="ru-RU"/>
        </w:rPr>
        <w:t xml:space="preserve"> de </w:t>
      </w:r>
      <w:proofErr w:type="spellStart"/>
      <w:r w:rsidRPr="000D5FE5">
        <w:rPr>
          <w:b/>
          <w:noProof w:val="0"/>
          <w:lang w:val="en-US" w:eastAsia="ru-RU"/>
        </w:rPr>
        <w:t>intenție</w:t>
      </w:r>
      <w:proofErr w:type="spellEnd"/>
      <w:r w:rsidRPr="000D5FE5">
        <w:rPr>
          <w:b/>
          <w:noProof w:val="0"/>
          <w:lang w:val="en-US" w:eastAsia="ru-RU"/>
        </w:rPr>
        <w:t xml:space="preserve"> </w:t>
      </w:r>
      <w:proofErr w:type="spellStart"/>
      <w:r w:rsidRPr="000D5FE5">
        <w:rPr>
          <w:b/>
          <w:noProof w:val="0"/>
          <w:lang w:val="en-US" w:eastAsia="ru-RU"/>
        </w:rPr>
        <w:t>sau</w:t>
      </w:r>
      <w:proofErr w:type="spellEnd"/>
      <w:r w:rsidRPr="000D5FE5">
        <w:rPr>
          <w:b/>
          <w:noProof w:val="0"/>
          <w:lang w:val="en-US" w:eastAsia="ru-RU"/>
        </w:rPr>
        <w:t xml:space="preserve">, </w:t>
      </w:r>
      <w:proofErr w:type="spellStart"/>
      <w:r w:rsidRPr="000D5FE5">
        <w:rPr>
          <w:b/>
          <w:noProof w:val="0"/>
          <w:lang w:val="en-US" w:eastAsia="ru-RU"/>
        </w:rPr>
        <w:t>după</w:t>
      </w:r>
      <w:proofErr w:type="spellEnd"/>
      <w:r w:rsidRPr="000D5FE5">
        <w:rPr>
          <w:b/>
          <w:noProof w:val="0"/>
          <w:lang w:val="en-US" w:eastAsia="ru-RU"/>
        </w:rPr>
        <w:t xml:space="preserve"> </w:t>
      </w:r>
      <w:proofErr w:type="spellStart"/>
      <w:r w:rsidRPr="000D5FE5">
        <w:rPr>
          <w:b/>
          <w:noProof w:val="0"/>
          <w:lang w:val="en-US" w:eastAsia="ru-RU"/>
        </w:rPr>
        <w:t>caz</w:t>
      </w:r>
      <w:proofErr w:type="spellEnd"/>
      <w:r w:rsidRPr="000D5FE5">
        <w:rPr>
          <w:b/>
          <w:noProof w:val="0"/>
          <w:lang w:val="en-US" w:eastAsia="ru-RU"/>
        </w:rPr>
        <w:t xml:space="preserve">, </w:t>
      </w:r>
      <w:proofErr w:type="spellStart"/>
      <w:r w:rsidRPr="000D5FE5">
        <w:rPr>
          <w:b/>
          <w:noProof w:val="0"/>
          <w:lang w:val="en-US" w:eastAsia="ru-RU"/>
        </w:rPr>
        <w:t>precizarea</w:t>
      </w:r>
      <w:proofErr w:type="spellEnd"/>
      <w:r w:rsidRPr="000D5FE5">
        <w:rPr>
          <w:b/>
          <w:noProof w:val="0"/>
          <w:lang w:val="en-US" w:eastAsia="ru-RU"/>
        </w:rPr>
        <w:t xml:space="preserve"> </w:t>
      </w:r>
      <w:proofErr w:type="spellStart"/>
      <w:r w:rsidRPr="000D5FE5">
        <w:rPr>
          <w:b/>
          <w:noProof w:val="0"/>
          <w:lang w:val="en-US" w:eastAsia="ru-RU"/>
        </w:rPr>
        <w:t>că</w:t>
      </w:r>
      <w:proofErr w:type="spellEnd"/>
      <w:r w:rsidRPr="000D5FE5">
        <w:rPr>
          <w:b/>
          <w:noProof w:val="0"/>
          <w:lang w:val="en-US" w:eastAsia="ru-RU"/>
        </w:rPr>
        <w:t xml:space="preserve"> nu a </w:t>
      </w:r>
      <w:proofErr w:type="spellStart"/>
      <w:r w:rsidRPr="000D5FE5">
        <w:rPr>
          <w:b/>
          <w:noProof w:val="0"/>
          <w:lang w:val="en-US" w:eastAsia="ru-RU"/>
        </w:rPr>
        <w:t>fost</w:t>
      </w:r>
      <w:proofErr w:type="spellEnd"/>
      <w:r w:rsidRPr="000D5FE5">
        <w:rPr>
          <w:b/>
          <w:noProof w:val="0"/>
          <w:lang w:val="en-US" w:eastAsia="ru-RU"/>
        </w:rPr>
        <w:t xml:space="preserve"> </w:t>
      </w:r>
      <w:proofErr w:type="spellStart"/>
      <w:r w:rsidRPr="000D5FE5">
        <w:rPr>
          <w:b/>
          <w:noProof w:val="0"/>
          <w:lang w:val="en-US" w:eastAsia="ru-RU"/>
        </w:rPr>
        <w:t>publicat</w:t>
      </w:r>
      <w:proofErr w:type="spellEnd"/>
      <w:r w:rsidRPr="000D5FE5">
        <w:rPr>
          <w:b/>
          <w:noProof w:val="0"/>
          <w:lang w:val="en-US" w:eastAsia="ru-RU"/>
        </w:rPr>
        <w:t xml:space="preserve"> un </w:t>
      </w:r>
      <w:proofErr w:type="spellStart"/>
      <w:r w:rsidRPr="000D5FE5">
        <w:rPr>
          <w:b/>
          <w:noProof w:val="0"/>
          <w:lang w:val="en-US" w:eastAsia="ru-RU"/>
        </w:rPr>
        <w:t>astfel</w:t>
      </w:r>
      <w:proofErr w:type="spellEnd"/>
      <w:r w:rsidRPr="000D5FE5">
        <w:rPr>
          <w:b/>
          <w:noProof w:val="0"/>
          <w:lang w:val="en-US" w:eastAsia="ru-RU"/>
        </w:rPr>
        <w:t xml:space="preserve"> de </w:t>
      </w:r>
      <w:proofErr w:type="spellStart"/>
      <w:proofErr w:type="gramStart"/>
      <w:r w:rsidRPr="000D5FE5">
        <w:rPr>
          <w:b/>
          <w:noProof w:val="0"/>
          <w:shd w:val="clear" w:color="auto" w:fill="FFFFFF" w:themeFill="background1"/>
          <w:lang w:val="en-US" w:eastAsia="ru-RU"/>
        </w:rPr>
        <w:t>anunţ</w:t>
      </w:r>
      <w:proofErr w:type="spellEnd"/>
      <w:r w:rsidRPr="000D5FE5">
        <w:rPr>
          <w:b/>
          <w:noProof w:val="0"/>
          <w:shd w:val="clear" w:color="auto" w:fill="FFFFFF" w:themeFill="background1"/>
          <w:lang w:val="en-US" w:eastAsia="ru-RU"/>
        </w:rPr>
        <w:t>:_</w:t>
      </w:r>
      <w:proofErr w:type="gramEnd"/>
      <w:r w:rsidRPr="000D5FE5">
        <w:rPr>
          <w:bCs/>
          <w:noProof w:val="0"/>
          <w:u w:val="single"/>
          <w:shd w:val="clear" w:color="auto" w:fill="FFFFFF" w:themeFill="background1"/>
          <w:lang w:val="en-US" w:eastAsia="ru-RU"/>
        </w:rPr>
        <w:t>_</w:t>
      </w:r>
      <w:r w:rsidRPr="000D5FE5">
        <w:rPr>
          <w:bCs/>
          <w:noProof w:val="0"/>
          <w:u w:val="single"/>
          <w:shd w:val="clear" w:color="auto" w:fill="FFFFFF"/>
          <w:lang w:val="ro-MD" w:eastAsia="ru-RU"/>
        </w:rPr>
        <w:t xml:space="preserve"> conform www.tender.gov.md</w:t>
      </w:r>
      <w:r w:rsidRPr="000D5FE5">
        <w:rPr>
          <w:bCs/>
          <w:noProof w:val="0"/>
          <w:u w:val="single"/>
          <w:shd w:val="clear" w:color="auto" w:fill="FFFFFF" w:themeFill="background1"/>
          <w:lang w:val="en-US" w:eastAsia="ru-RU"/>
        </w:rPr>
        <w:t xml:space="preserve"> </w:t>
      </w:r>
    </w:p>
    <w:p w14:paraId="7DC9EE36" w14:textId="473315F5" w:rsidR="000D5FE5" w:rsidRPr="000D5FE5" w:rsidRDefault="000D5FE5" w:rsidP="003B2CE6">
      <w:pPr>
        <w:shd w:val="clear" w:color="auto" w:fill="FFFFFF" w:themeFill="background1"/>
        <w:tabs>
          <w:tab w:val="right" w:pos="426"/>
        </w:tabs>
        <w:spacing w:before="120"/>
        <w:ind w:left="720"/>
        <w:jc w:val="both"/>
        <w:rPr>
          <w:b/>
          <w:noProof w:val="0"/>
          <w:lang w:val="en-US" w:eastAsia="ru-RU"/>
        </w:rPr>
      </w:pPr>
      <w:r w:rsidRPr="000D5FE5">
        <w:rPr>
          <w:b/>
          <w:noProof w:val="0"/>
          <w:lang w:val="en-US" w:eastAsia="ru-RU"/>
        </w:rPr>
        <w:t xml:space="preserve">Data </w:t>
      </w:r>
      <w:proofErr w:type="spellStart"/>
      <w:r w:rsidRPr="000D5FE5">
        <w:rPr>
          <w:b/>
          <w:noProof w:val="0"/>
          <w:lang w:val="en-US" w:eastAsia="ru-RU"/>
        </w:rPr>
        <w:t>transmiterii</w:t>
      </w:r>
      <w:proofErr w:type="spellEnd"/>
      <w:r w:rsidRPr="000D5FE5">
        <w:rPr>
          <w:b/>
          <w:noProof w:val="0"/>
          <w:lang w:val="en-US" w:eastAsia="ru-RU"/>
        </w:rPr>
        <w:t xml:space="preserve"> </w:t>
      </w:r>
      <w:proofErr w:type="spellStart"/>
      <w:r w:rsidRPr="000D5FE5">
        <w:rPr>
          <w:b/>
          <w:noProof w:val="0"/>
          <w:lang w:val="en-US" w:eastAsia="ru-RU"/>
        </w:rPr>
        <w:t>spre</w:t>
      </w:r>
      <w:proofErr w:type="spellEnd"/>
      <w:r w:rsidRPr="000D5FE5">
        <w:rPr>
          <w:b/>
          <w:noProof w:val="0"/>
          <w:lang w:val="en-US" w:eastAsia="ru-RU"/>
        </w:rPr>
        <w:t xml:space="preserve"> </w:t>
      </w:r>
      <w:proofErr w:type="spellStart"/>
      <w:r w:rsidRPr="000D5FE5">
        <w:rPr>
          <w:b/>
          <w:noProof w:val="0"/>
          <w:lang w:val="en-US" w:eastAsia="ru-RU"/>
        </w:rPr>
        <w:t>publicare</w:t>
      </w:r>
      <w:proofErr w:type="spellEnd"/>
      <w:r w:rsidRPr="000D5FE5">
        <w:rPr>
          <w:b/>
          <w:noProof w:val="0"/>
          <w:lang w:val="en-US" w:eastAsia="ru-RU"/>
        </w:rPr>
        <w:t xml:space="preserve"> a </w:t>
      </w:r>
      <w:proofErr w:type="spellStart"/>
      <w:r w:rsidRPr="000D5FE5">
        <w:rPr>
          <w:b/>
          <w:noProof w:val="0"/>
          <w:lang w:val="en-US" w:eastAsia="ru-RU"/>
        </w:rPr>
        <w:t>anunțului</w:t>
      </w:r>
      <w:proofErr w:type="spellEnd"/>
      <w:r w:rsidRPr="000D5FE5">
        <w:rPr>
          <w:b/>
          <w:noProof w:val="0"/>
          <w:lang w:val="en-US" w:eastAsia="ru-RU"/>
        </w:rPr>
        <w:t xml:space="preserve"> de </w:t>
      </w:r>
      <w:proofErr w:type="spellStart"/>
      <w:proofErr w:type="gramStart"/>
      <w:r w:rsidRPr="000D5FE5">
        <w:rPr>
          <w:b/>
          <w:noProof w:val="0"/>
          <w:lang w:val="en-US" w:eastAsia="ru-RU"/>
        </w:rPr>
        <w:t>participar</w:t>
      </w:r>
      <w:r w:rsidRPr="000D5FE5">
        <w:rPr>
          <w:b/>
          <w:noProof w:val="0"/>
          <w:shd w:val="clear" w:color="auto" w:fill="FFFFFF" w:themeFill="background1"/>
          <w:lang w:val="en-US" w:eastAsia="ru-RU"/>
        </w:rPr>
        <w:t>e</w:t>
      </w:r>
      <w:proofErr w:type="spellEnd"/>
      <w:r w:rsidRPr="000D5FE5">
        <w:rPr>
          <w:b/>
          <w:noProof w:val="0"/>
          <w:shd w:val="clear" w:color="auto" w:fill="FFFFFF" w:themeFill="background1"/>
          <w:lang w:val="en-US" w:eastAsia="ru-RU"/>
        </w:rPr>
        <w:t>:_</w:t>
      </w:r>
      <w:proofErr w:type="gramEnd"/>
      <w:r w:rsidRPr="000D5FE5">
        <w:rPr>
          <w:b/>
          <w:noProof w:val="0"/>
          <w:shd w:val="clear" w:color="auto" w:fill="FFFFFF" w:themeFill="background1"/>
          <w:lang w:val="en-US" w:eastAsia="ru-RU"/>
        </w:rPr>
        <w:t>_</w:t>
      </w:r>
      <w:r w:rsidRPr="000D5FE5">
        <w:rPr>
          <w:b/>
          <w:noProof w:val="0"/>
          <w:u w:val="single"/>
          <w:shd w:val="clear" w:color="auto" w:fill="FFFFFF" w:themeFill="background1"/>
          <w:lang w:val="en-US" w:eastAsia="ru-RU"/>
        </w:rPr>
        <w:t>SIA RSAP</w:t>
      </w:r>
      <w:r w:rsidRPr="000D5FE5">
        <w:rPr>
          <w:b/>
          <w:noProof w:val="0"/>
          <w:shd w:val="clear" w:color="auto" w:fill="FFFFFF" w:themeFill="background1"/>
          <w:lang w:val="en-US" w:eastAsia="ru-RU"/>
        </w:rPr>
        <w:t>______________</w:t>
      </w:r>
    </w:p>
    <w:p w14:paraId="46C48C19" w14:textId="77777777" w:rsidR="000D5FE5" w:rsidRPr="000D5FE5" w:rsidRDefault="000D5FE5" w:rsidP="000D5FE5">
      <w:pPr>
        <w:numPr>
          <w:ilvl w:val="0"/>
          <w:numId w:val="23"/>
        </w:numPr>
        <w:shd w:val="clear" w:color="auto" w:fill="FFFFFF" w:themeFill="background1"/>
        <w:tabs>
          <w:tab w:val="right" w:pos="426"/>
        </w:tabs>
        <w:spacing w:before="120"/>
        <w:jc w:val="both"/>
        <w:rPr>
          <w:b/>
          <w:noProof w:val="0"/>
          <w:lang w:val="en-US" w:eastAsia="ru-RU"/>
        </w:rPr>
      </w:pPr>
      <w:proofErr w:type="spellStart"/>
      <w:r w:rsidRPr="000D5FE5">
        <w:rPr>
          <w:b/>
          <w:noProof w:val="0"/>
          <w:lang w:val="en-US" w:eastAsia="ru-RU"/>
        </w:rPr>
        <w:t>În</w:t>
      </w:r>
      <w:proofErr w:type="spellEnd"/>
      <w:r w:rsidRPr="000D5FE5">
        <w:rPr>
          <w:b/>
          <w:noProof w:val="0"/>
          <w:lang w:val="en-US" w:eastAsia="ru-RU"/>
        </w:rPr>
        <w:t xml:space="preserve"> </w:t>
      </w:r>
      <w:proofErr w:type="spellStart"/>
      <w:r w:rsidRPr="000D5FE5">
        <w:rPr>
          <w:b/>
          <w:noProof w:val="0"/>
          <w:lang w:val="en-US" w:eastAsia="ru-RU"/>
        </w:rPr>
        <w:t>cadrul</w:t>
      </w:r>
      <w:proofErr w:type="spellEnd"/>
      <w:r w:rsidRPr="000D5FE5">
        <w:rPr>
          <w:b/>
          <w:noProof w:val="0"/>
          <w:lang w:val="en-US" w:eastAsia="ru-RU"/>
        </w:rPr>
        <w:t xml:space="preserve"> </w:t>
      </w:r>
      <w:proofErr w:type="spellStart"/>
      <w:r w:rsidRPr="000D5FE5">
        <w:rPr>
          <w:b/>
          <w:noProof w:val="0"/>
          <w:lang w:val="en-US" w:eastAsia="ru-RU"/>
        </w:rPr>
        <w:t>procedurii</w:t>
      </w:r>
      <w:proofErr w:type="spellEnd"/>
      <w:r w:rsidRPr="000D5FE5">
        <w:rPr>
          <w:b/>
          <w:noProof w:val="0"/>
          <w:lang w:val="en-US" w:eastAsia="ru-RU"/>
        </w:rPr>
        <w:t xml:space="preserve"> de </w:t>
      </w:r>
      <w:proofErr w:type="spellStart"/>
      <w:r w:rsidRPr="000D5FE5">
        <w:rPr>
          <w:b/>
          <w:noProof w:val="0"/>
          <w:lang w:val="en-US" w:eastAsia="ru-RU"/>
        </w:rPr>
        <w:t>achiziție</w:t>
      </w:r>
      <w:proofErr w:type="spellEnd"/>
      <w:r w:rsidRPr="000D5FE5">
        <w:rPr>
          <w:b/>
          <w:noProof w:val="0"/>
          <w:lang w:val="en-US" w:eastAsia="ru-RU"/>
        </w:rPr>
        <w:t xml:space="preserve"> </w:t>
      </w:r>
      <w:proofErr w:type="spellStart"/>
      <w:r w:rsidRPr="000D5FE5">
        <w:rPr>
          <w:b/>
          <w:noProof w:val="0"/>
          <w:lang w:val="en-US" w:eastAsia="ru-RU"/>
        </w:rPr>
        <w:t>publică</w:t>
      </w:r>
      <w:proofErr w:type="spellEnd"/>
      <w:r w:rsidRPr="000D5FE5">
        <w:rPr>
          <w:b/>
          <w:noProof w:val="0"/>
          <w:lang w:val="en-US" w:eastAsia="ru-RU"/>
        </w:rPr>
        <w:t xml:space="preserve"> se </w:t>
      </w:r>
      <w:proofErr w:type="spellStart"/>
      <w:r w:rsidRPr="000D5FE5">
        <w:rPr>
          <w:b/>
          <w:noProof w:val="0"/>
          <w:lang w:val="en-US" w:eastAsia="ru-RU"/>
        </w:rPr>
        <w:t>va</w:t>
      </w:r>
      <w:proofErr w:type="spellEnd"/>
      <w:r w:rsidRPr="000D5FE5">
        <w:rPr>
          <w:b/>
          <w:noProof w:val="0"/>
          <w:lang w:val="en-US" w:eastAsia="ru-RU"/>
        </w:rPr>
        <w:t xml:space="preserve"> </w:t>
      </w:r>
      <w:proofErr w:type="spellStart"/>
      <w:r w:rsidRPr="000D5FE5">
        <w:rPr>
          <w:b/>
          <w:noProof w:val="0"/>
          <w:lang w:val="en-US" w:eastAsia="ru-RU"/>
        </w:rPr>
        <w:t>utiliza</w:t>
      </w:r>
      <w:proofErr w:type="spellEnd"/>
      <w:r w:rsidRPr="000D5FE5">
        <w:rPr>
          <w:b/>
          <w:noProof w:val="0"/>
          <w:lang w:val="en-US" w:eastAsia="ru-RU"/>
        </w:rPr>
        <w:t>/</w:t>
      </w:r>
      <w:proofErr w:type="spellStart"/>
      <w:r w:rsidRPr="000D5FE5">
        <w:rPr>
          <w:b/>
          <w:noProof w:val="0"/>
          <w:lang w:val="en-US" w:eastAsia="ru-RU"/>
        </w:rPr>
        <w:t>accepta</w:t>
      </w:r>
      <w:proofErr w:type="spellEnd"/>
      <w:r w:rsidRPr="000D5FE5">
        <w:rPr>
          <w:b/>
          <w:noProof w:val="0"/>
          <w:lang w:val="en-US" w:eastAsia="ru-RU"/>
        </w:rPr>
        <w:t>:</w:t>
      </w:r>
    </w:p>
    <w:tbl>
      <w:tblPr>
        <w:tblStyle w:val="Grigliatabella2011"/>
        <w:tblW w:w="10064" w:type="dxa"/>
        <w:tblInd w:w="137" w:type="dxa"/>
        <w:shd w:val="clear" w:color="auto" w:fill="FFFFFF"/>
        <w:tblLook w:val="04A0" w:firstRow="1" w:lastRow="0" w:firstColumn="1" w:lastColumn="0" w:noHBand="0" w:noVBand="1"/>
      </w:tblPr>
      <w:tblGrid>
        <w:gridCol w:w="5103"/>
        <w:gridCol w:w="4961"/>
      </w:tblGrid>
      <w:tr w:rsidR="000D5FE5" w:rsidRPr="000D5FE5" w14:paraId="370ADC30" w14:textId="77777777" w:rsidTr="00131EB8">
        <w:tc>
          <w:tcPr>
            <w:tcW w:w="5103" w:type="dxa"/>
            <w:shd w:val="clear" w:color="auto" w:fill="FFFFFF"/>
          </w:tcPr>
          <w:p w14:paraId="7D3F65EF" w14:textId="77777777" w:rsidR="000D5FE5" w:rsidRPr="000D5FE5" w:rsidRDefault="000D5FE5" w:rsidP="000D5FE5">
            <w:pPr>
              <w:shd w:val="clear" w:color="auto" w:fill="FFFFFF" w:themeFill="background1"/>
              <w:tabs>
                <w:tab w:val="right" w:pos="426"/>
              </w:tabs>
              <w:jc w:val="both"/>
              <w:rPr>
                <w:rFonts w:eastAsia="SimSun"/>
                <w:b/>
                <w:noProof w:val="0"/>
                <w:lang w:eastAsia="ru-RU"/>
              </w:rPr>
            </w:pPr>
            <w:r w:rsidRPr="000D5FE5">
              <w:rPr>
                <w:rFonts w:eastAsia="SimSun"/>
                <w:b/>
                <w:noProof w:val="0"/>
                <w:lang w:eastAsia="ru-RU"/>
              </w:rPr>
              <w:t>Denumirea instrumentului electronic</w:t>
            </w:r>
          </w:p>
        </w:tc>
        <w:tc>
          <w:tcPr>
            <w:tcW w:w="4961" w:type="dxa"/>
            <w:shd w:val="clear" w:color="auto" w:fill="FFFFFF"/>
          </w:tcPr>
          <w:p w14:paraId="04366D46" w14:textId="77777777" w:rsidR="000D5FE5" w:rsidRPr="000D5FE5" w:rsidRDefault="000D5FE5" w:rsidP="000D5FE5">
            <w:pPr>
              <w:shd w:val="clear" w:color="auto" w:fill="FFFFFF" w:themeFill="background1"/>
              <w:tabs>
                <w:tab w:val="right" w:pos="426"/>
              </w:tabs>
              <w:jc w:val="both"/>
              <w:rPr>
                <w:rFonts w:eastAsia="SimSun"/>
                <w:b/>
                <w:noProof w:val="0"/>
                <w:lang w:eastAsia="ru-RU"/>
              </w:rPr>
            </w:pPr>
            <w:r w:rsidRPr="000D5FE5">
              <w:rPr>
                <w:rFonts w:eastAsia="SimSun"/>
                <w:b/>
                <w:noProof w:val="0"/>
                <w:lang w:eastAsia="ru-RU"/>
              </w:rPr>
              <w:t>Se va utiliza/accepta sau nu</w:t>
            </w:r>
          </w:p>
        </w:tc>
      </w:tr>
      <w:tr w:rsidR="000D5FE5" w:rsidRPr="000D5FE5" w14:paraId="4614DE9B" w14:textId="77777777" w:rsidTr="00131EB8">
        <w:tc>
          <w:tcPr>
            <w:tcW w:w="5103" w:type="dxa"/>
            <w:shd w:val="clear" w:color="auto" w:fill="FFFFFF"/>
          </w:tcPr>
          <w:p w14:paraId="36ADFB66" w14:textId="77777777" w:rsidR="000D5FE5" w:rsidRPr="000D5FE5" w:rsidRDefault="000D5FE5" w:rsidP="000D5FE5">
            <w:pPr>
              <w:shd w:val="clear" w:color="auto" w:fill="FFFFFF" w:themeFill="background1"/>
              <w:tabs>
                <w:tab w:val="right" w:pos="426"/>
              </w:tabs>
              <w:jc w:val="both"/>
              <w:rPr>
                <w:rFonts w:eastAsia="SimSun"/>
                <w:noProof w:val="0"/>
                <w:lang w:eastAsia="ru-RU"/>
              </w:rPr>
            </w:pPr>
            <w:r w:rsidRPr="000D5FE5">
              <w:rPr>
                <w:rFonts w:eastAsia="SimSun"/>
                <w:noProof w:val="0"/>
                <w:lang w:eastAsia="ru-RU"/>
              </w:rPr>
              <w:t>depunerea electronică a ofertelor sau a cererilor de participare</w:t>
            </w:r>
          </w:p>
        </w:tc>
        <w:tc>
          <w:tcPr>
            <w:tcW w:w="4961" w:type="dxa"/>
            <w:shd w:val="clear" w:color="auto" w:fill="FFFFFF" w:themeFill="background1"/>
          </w:tcPr>
          <w:p w14:paraId="4B92495A" w14:textId="77777777" w:rsidR="000D5FE5" w:rsidRPr="000D5FE5" w:rsidRDefault="000D5FE5" w:rsidP="000D5FE5">
            <w:pPr>
              <w:shd w:val="clear" w:color="auto" w:fill="FFFFFF" w:themeFill="background1"/>
              <w:tabs>
                <w:tab w:val="right" w:pos="426"/>
              </w:tabs>
              <w:jc w:val="both"/>
              <w:rPr>
                <w:rFonts w:eastAsia="SimSun"/>
                <w:noProof w:val="0"/>
                <w:lang w:eastAsia="ru-RU"/>
              </w:rPr>
            </w:pPr>
            <w:r w:rsidRPr="000D5FE5">
              <w:rPr>
                <w:rFonts w:eastAsia="SimSun"/>
                <w:noProof w:val="0"/>
                <w:lang w:eastAsia="ru-RU"/>
              </w:rPr>
              <w:t>da</w:t>
            </w:r>
          </w:p>
        </w:tc>
      </w:tr>
      <w:tr w:rsidR="000D5FE5" w:rsidRPr="000D5FE5" w14:paraId="653C6596" w14:textId="77777777" w:rsidTr="00131EB8">
        <w:tc>
          <w:tcPr>
            <w:tcW w:w="5103" w:type="dxa"/>
            <w:shd w:val="clear" w:color="auto" w:fill="FFFFFF"/>
          </w:tcPr>
          <w:p w14:paraId="29ACC324" w14:textId="77777777" w:rsidR="000D5FE5" w:rsidRPr="000D5FE5" w:rsidRDefault="000D5FE5" w:rsidP="000D5FE5">
            <w:pPr>
              <w:shd w:val="clear" w:color="auto" w:fill="FFFFFF" w:themeFill="background1"/>
              <w:tabs>
                <w:tab w:val="right" w:pos="426"/>
              </w:tabs>
              <w:jc w:val="both"/>
              <w:rPr>
                <w:rFonts w:eastAsia="SimSun"/>
                <w:noProof w:val="0"/>
                <w:lang w:eastAsia="ru-RU"/>
              </w:rPr>
            </w:pPr>
            <w:r w:rsidRPr="000D5FE5">
              <w:rPr>
                <w:rFonts w:eastAsia="SimSun"/>
                <w:noProof w:val="0"/>
                <w:lang w:eastAsia="ru-RU"/>
              </w:rPr>
              <w:t>sistemul de comenzi electronice</w:t>
            </w:r>
          </w:p>
        </w:tc>
        <w:tc>
          <w:tcPr>
            <w:tcW w:w="4961" w:type="dxa"/>
            <w:shd w:val="clear" w:color="auto" w:fill="FFFFFF" w:themeFill="background1"/>
          </w:tcPr>
          <w:p w14:paraId="63C705F5" w14:textId="77777777" w:rsidR="000D5FE5" w:rsidRPr="000D5FE5" w:rsidRDefault="000D5FE5" w:rsidP="000D5FE5">
            <w:pPr>
              <w:shd w:val="clear" w:color="auto" w:fill="FFFFFF" w:themeFill="background1"/>
              <w:tabs>
                <w:tab w:val="right" w:pos="426"/>
              </w:tabs>
              <w:jc w:val="both"/>
              <w:rPr>
                <w:rFonts w:eastAsia="SimSun"/>
                <w:noProof w:val="0"/>
                <w:lang w:eastAsia="ru-RU"/>
              </w:rPr>
            </w:pPr>
            <w:r w:rsidRPr="000D5FE5">
              <w:rPr>
                <w:rFonts w:eastAsia="SimSun"/>
                <w:noProof w:val="0"/>
                <w:lang w:eastAsia="ru-RU"/>
              </w:rPr>
              <w:t>nu</w:t>
            </w:r>
          </w:p>
        </w:tc>
      </w:tr>
      <w:tr w:rsidR="000D5FE5" w:rsidRPr="000D5FE5" w14:paraId="66BB8EF5" w14:textId="77777777" w:rsidTr="00131EB8">
        <w:tc>
          <w:tcPr>
            <w:tcW w:w="5103" w:type="dxa"/>
            <w:shd w:val="clear" w:color="auto" w:fill="FFFFFF"/>
          </w:tcPr>
          <w:p w14:paraId="591226AC" w14:textId="77777777" w:rsidR="000D5FE5" w:rsidRPr="000D5FE5" w:rsidRDefault="000D5FE5" w:rsidP="000D5FE5">
            <w:pPr>
              <w:shd w:val="clear" w:color="auto" w:fill="FFFFFF" w:themeFill="background1"/>
              <w:tabs>
                <w:tab w:val="right" w:pos="426"/>
              </w:tabs>
              <w:jc w:val="both"/>
              <w:rPr>
                <w:rFonts w:eastAsia="SimSun"/>
                <w:noProof w:val="0"/>
                <w:lang w:eastAsia="ru-RU"/>
              </w:rPr>
            </w:pPr>
            <w:r w:rsidRPr="000D5FE5">
              <w:rPr>
                <w:rFonts w:eastAsia="SimSun"/>
                <w:noProof w:val="0"/>
                <w:lang w:eastAsia="ru-RU"/>
              </w:rPr>
              <w:t>facturarea electronică</w:t>
            </w:r>
          </w:p>
        </w:tc>
        <w:tc>
          <w:tcPr>
            <w:tcW w:w="4961" w:type="dxa"/>
            <w:shd w:val="clear" w:color="auto" w:fill="FFFFFF" w:themeFill="background1"/>
          </w:tcPr>
          <w:p w14:paraId="28628601" w14:textId="77777777" w:rsidR="000D5FE5" w:rsidRPr="000D5FE5" w:rsidRDefault="000D5FE5" w:rsidP="000D5FE5">
            <w:pPr>
              <w:shd w:val="clear" w:color="auto" w:fill="FFFFFF" w:themeFill="background1"/>
              <w:tabs>
                <w:tab w:val="right" w:pos="426"/>
              </w:tabs>
              <w:jc w:val="both"/>
              <w:rPr>
                <w:rFonts w:eastAsia="SimSun"/>
                <w:noProof w:val="0"/>
                <w:lang w:eastAsia="ru-RU"/>
              </w:rPr>
            </w:pPr>
            <w:r w:rsidRPr="000D5FE5">
              <w:rPr>
                <w:rFonts w:eastAsia="SimSun"/>
                <w:noProof w:val="0"/>
                <w:lang w:eastAsia="ru-RU"/>
              </w:rPr>
              <w:t>da</w:t>
            </w:r>
          </w:p>
        </w:tc>
      </w:tr>
      <w:tr w:rsidR="000D5FE5" w:rsidRPr="000D5FE5" w14:paraId="1D7D9E11" w14:textId="77777777" w:rsidTr="00131EB8">
        <w:trPr>
          <w:trHeight w:val="77"/>
        </w:trPr>
        <w:tc>
          <w:tcPr>
            <w:tcW w:w="5103" w:type="dxa"/>
            <w:shd w:val="clear" w:color="auto" w:fill="FFFFFF"/>
          </w:tcPr>
          <w:p w14:paraId="4468287E" w14:textId="77777777" w:rsidR="000D5FE5" w:rsidRPr="000D5FE5" w:rsidRDefault="000D5FE5" w:rsidP="000D5FE5">
            <w:pPr>
              <w:shd w:val="clear" w:color="auto" w:fill="FFFFFF" w:themeFill="background1"/>
              <w:tabs>
                <w:tab w:val="right" w:pos="426"/>
              </w:tabs>
              <w:jc w:val="both"/>
              <w:rPr>
                <w:rFonts w:eastAsia="SimSun"/>
                <w:noProof w:val="0"/>
                <w:lang w:eastAsia="ru-RU"/>
              </w:rPr>
            </w:pPr>
            <w:r w:rsidRPr="000D5FE5">
              <w:rPr>
                <w:rFonts w:eastAsia="SimSun"/>
                <w:noProof w:val="0"/>
                <w:lang w:eastAsia="ru-RU"/>
              </w:rPr>
              <w:t>plățile electronice</w:t>
            </w:r>
          </w:p>
        </w:tc>
        <w:tc>
          <w:tcPr>
            <w:tcW w:w="4961" w:type="dxa"/>
            <w:shd w:val="clear" w:color="auto" w:fill="FFFFFF" w:themeFill="background1"/>
          </w:tcPr>
          <w:p w14:paraId="6AE63B4B" w14:textId="77777777" w:rsidR="000D5FE5" w:rsidRPr="000D5FE5" w:rsidRDefault="000D5FE5" w:rsidP="000D5FE5">
            <w:pPr>
              <w:shd w:val="clear" w:color="auto" w:fill="FFFFFF" w:themeFill="background1"/>
              <w:tabs>
                <w:tab w:val="right" w:pos="426"/>
              </w:tabs>
              <w:jc w:val="both"/>
              <w:rPr>
                <w:rFonts w:eastAsia="SimSun"/>
                <w:noProof w:val="0"/>
                <w:lang w:eastAsia="ru-RU"/>
              </w:rPr>
            </w:pPr>
            <w:r w:rsidRPr="000D5FE5">
              <w:rPr>
                <w:rFonts w:eastAsia="SimSun"/>
                <w:noProof w:val="0"/>
                <w:lang w:eastAsia="ru-RU"/>
              </w:rPr>
              <w:t>da</w:t>
            </w:r>
          </w:p>
        </w:tc>
      </w:tr>
    </w:tbl>
    <w:p w14:paraId="7725A25A" w14:textId="77777777" w:rsidR="000D5FE5" w:rsidRPr="000D5FE5" w:rsidRDefault="000D5FE5" w:rsidP="000D5FE5">
      <w:pPr>
        <w:numPr>
          <w:ilvl w:val="0"/>
          <w:numId w:val="23"/>
        </w:numPr>
        <w:shd w:val="clear" w:color="auto" w:fill="FFFFFF" w:themeFill="background1"/>
        <w:tabs>
          <w:tab w:val="right" w:pos="426"/>
        </w:tabs>
        <w:spacing w:before="120"/>
        <w:jc w:val="both"/>
        <w:rPr>
          <w:b/>
          <w:noProof w:val="0"/>
          <w:lang w:val="en-US" w:eastAsia="ru-RU"/>
        </w:rPr>
      </w:pPr>
      <w:proofErr w:type="spellStart"/>
      <w:r w:rsidRPr="000D5FE5">
        <w:rPr>
          <w:b/>
          <w:noProof w:val="0"/>
          <w:lang w:val="en-US" w:eastAsia="ru-RU"/>
        </w:rPr>
        <w:t>Contractul</w:t>
      </w:r>
      <w:proofErr w:type="spellEnd"/>
      <w:r w:rsidRPr="000D5FE5">
        <w:rPr>
          <w:b/>
          <w:noProof w:val="0"/>
          <w:lang w:val="en-US" w:eastAsia="ru-RU"/>
        </w:rPr>
        <w:t xml:space="preserve"> </w:t>
      </w:r>
      <w:proofErr w:type="spellStart"/>
      <w:r w:rsidRPr="000D5FE5">
        <w:rPr>
          <w:b/>
          <w:noProof w:val="0"/>
          <w:lang w:val="en-US" w:eastAsia="ru-RU"/>
        </w:rPr>
        <w:t>intră</w:t>
      </w:r>
      <w:proofErr w:type="spellEnd"/>
      <w:r w:rsidRPr="000D5FE5">
        <w:rPr>
          <w:b/>
          <w:noProof w:val="0"/>
          <w:lang w:val="en-US" w:eastAsia="ru-RU"/>
        </w:rPr>
        <w:t xml:space="preserve"> sub </w:t>
      </w:r>
      <w:proofErr w:type="spellStart"/>
      <w:r w:rsidRPr="000D5FE5">
        <w:rPr>
          <w:b/>
          <w:noProof w:val="0"/>
          <w:lang w:val="en-US" w:eastAsia="ru-RU"/>
        </w:rPr>
        <w:t>incidența</w:t>
      </w:r>
      <w:proofErr w:type="spellEnd"/>
      <w:r w:rsidRPr="000D5FE5">
        <w:rPr>
          <w:b/>
          <w:noProof w:val="0"/>
          <w:lang w:val="en-US" w:eastAsia="ru-RU"/>
        </w:rPr>
        <w:t xml:space="preserve"> </w:t>
      </w:r>
      <w:proofErr w:type="spellStart"/>
      <w:r w:rsidRPr="000D5FE5">
        <w:rPr>
          <w:b/>
          <w:noProof w:val="0"/>
          <w:lang w:val="en-US" w:eastAsia="ru-RU"/>
        </w:rPr>
        <w:t>Acordului</w:t>
      </w:r>
      <w:proofErr w:type="spellEnd"/>
      <w:r w:rsidRPr="000D5FE5">
        <w:rPr>
          <w:b/>
          <w:noProof w:val="0"/>
          <w:lang w:val="en-US" w:eastAsia="ru-RU"/>
        </w:rPr>
        <w:t xml:space="preserve"> </w:t>
      </w:r>
      <w:proofErr w:type="spellStart"/>
      <w:r w:rsidRPr="000D5FE5">
        <w:rPr>
          <w:b/>
          <w:noProof w:val="0"/>
          <w:lang w:val="en-US" w:eastAsia="ru-RU"/>
        </w:rPr>
        <w:t>privind</w:t>
      </w:r>
      <w:proofErr w:type="spellEnd"/>
      <w:r w:rsidRPr="000D5FE5">
        <w:rPr>
          <w:b/>
          <w:noProof w:val="0"/>
          <w:lang w:val="en-US" w:eastAsia="ru-RU"/>
        </w:rPr>
        <w:t xml:space="preserve"> </w:t>
      </w:r>
      <w:proofErr w:type="spellStart"/>
      <w:r w:rsidRPr="000D5FE5">
        <w:rPr>
          <w:b/>
          <w:noProof w:val="0"/>
          <w:lang w:val="en-US" w:eastAsia="ru-RU"/>
        </w:rPr>
        <w:t>achizițiile</w:t>
      </w:r>
      <w:proofErr w:type="spellEnd"/>
      <w:r w:rsidRPr="000D5FE5">
        <w:rPr>
          <w:b/>
          <w:noProof w:val="0"/>
          <w:lang w:val="en-US" w:eastAsia="ru-RU"/>
        </w:rPr>
        <w:t xml:space="preserve"> </w:t>
      </w:r>
      <w:proofErr w:type="spellStart"/>
      <w:r w:rsidRPr="000D5FE5">
        <w:rPr>
          <w:b/>
          <w:noProof w:val="0"/>
          <w:lang w:val="en-US" w:eastAsia="ru-RU"/>
        </w:rPr>
        <w:t>guvernamentale</w:t>
      </w:r>
      <w:proofErr w:type="spellEnd"/>
      <w:r w:rsidRPr="000D5FE5">
        <w:rPr>
          <w:b/>
          <w:noProof w:val="0"/>
          <w:lang w:val="en-US" w:eastAsia="ru-RU"/>
        </w:rPr>
        <w:t xml:space="preserve"> al </w:t>
      </w:r>
      <w:proofErr w:type="spellStart"/>
      <w:r w:rsidRPr="000D5FE5">
        <w:rPr>
          <w:b/>
          <w:noProof w:val="0"/>
          <w:lang w:val="en-US" w:eastAsia="ru-RU"/>
        </w:rPr>
        <w:t>Organizației</w:t>
      </w:r>
      <w:proofErr w:type="spellEnd"/>
      <w:r w:rsidRPr="000D5FE5">
        <w:rPr>
          <w:b/>
          <w:noProof w:val="0"/>
          <w:lang w:val="en-US" w:eastAsia="ru-RU"/>
        </w:rPr>
        <w:t xml:space="preserve"> Mondiale a </w:t>
      </w:r>
      <w:proofErr w:type="spellStart"/>
      <w:r w:rsidRPr="000D5FE5">
        <w:rPr>
          <w:b/>
          <w:noProof w:val="0"/>
          <w:lang w:val="en-US" w:eastAsia="ru-RU"/>
        </w:rPr>
        <w:t>Comerțului</w:t>
      </w:r>
      <w:proofErr w:type="spellEnd"/>
      <w:r w:rsidRPr="000D5FE5">
        <w:rPr>
          <w:b/>
          <w:noProof w:val="0"/>
          <w:lang w:val="en-US" w:eastAsia="ru-RU"/>
        </w:rPr>
        <w:t xml:space="preserve"> (</w:t>
      </w:r>
      <w:proofErr w:type="spellStart"/>
      <w:r w:rsidRPr="000D5FE5">
        <w:rPr>
          <w:b/>
          <w:noProof w:val="0"/>
          <w:lang w:val="en-US" w:eastAsia="ru-RU"/>
        </w:rPr>
        <w:t>numai</w:t>
      </w:r>
      <w:proofErr w:type="spellEnd"/>
      <w:r w:rsidRPr="000D5FE5">
        <w:rPr>
          <w:b/>
          <w:noProof w:val="0"/>
          <w:lang w:val="en-US" w:eastAsia="ru-RU"/>
        </w:rPr>
        <w:t xml:space="preserve"> </w:t>
      </w:r>
      <w:proofErr w:type="spellStart"/>
      <w:r w:rsidRPr="000D5FE5">
        <w:rPr>
          <w:b/>
          <w:noProof w:val="0"/>
          <w:lang w:val="en-US" w:eastAsia="ru-RU"/>
        </w:rPr>
        <w:t>în</w:t>
      </w:r>
      <w:proofErr w:type="spellEnd"/>
      <w:r w:rsidRPr="000D5FE5">
        <w:rPr>
          <w:b/>
          <w:noProof w:val="0"/>
          <w:lang w:val="en-US" w:eastAsia="ru-RU"/>
        </w:rPr>
        <w:t xml:space="preserve"> </w:t>
      </w:r>
      <w:proofErr w:type="spellStart"/>
      <w:r w:rsidRPr="000D5FE5">
        <w:rPr>
          <w:b/>
          <w:noProof w:val="0"/>
          <w:lang w:val="en-US" w:eastAsia="ru-RU"/>
        </w:rPr>
        <w:t>cazul</w:t>
      </w:r>
      <w:proofErr w:type="spellEnd"/>
      <w:r w:rsidRPr="000D5FE5">
        <w:rPr>
          <w:b/>
          <w:noProof w:val="0"/>
          <w:lang w:val="en-US" w:eastAsia="ru-RU"/>
        </w:rPr>
        <w:t xml:space="preserve"> </w:t>
      </w:r>
      <w:proofErr w:type="spellStart"/>
      <w:r w:rsidRPr="000D5FE5">
        <w:rPr>
          <w:b/>
          <w:noProof w:val="0"/>
          <w:lang w:val="en-US" w:eastAsia="ru-RU"/>
        </w:rPr>
        <w:t>anunțurilor</w:t>
      </w:r>
      <w:proofErr w:type="spellEnd"/>
      <w:r w:rsidRPr="000D5FE5">
        <w:rPr>
          <w:b/>
          <w:noProof w:val="0"/>
          <w:lang w:val="en-US" w:eastAsia="ru-RU"/>
        </w:rPr>
        <w:t xml:space="preserve"> </w:t>
      </w:r>
      <w:proofErr w:type="spellStart"/>
      <w:r w:rsidRPr="000D5FE5">
        <w:rPr>
          <w:b/>
          <w:noProof w:val="0"/>
          <w:lang w:val="en-US" w:eastAsia="ru-RU"/>
        </w:rPr>
        <w:t>transmise</w:t>
      </w:r>
      <w:proofErr w:type="spellEnd"/>
      <w:r w:rsidRPr="000D5FE5">
        <w:rPr>
          <w:b/>
          <w:noProof w:val="0"/>
          <w:lang w:val="en-US" w:eastAsia="ru-RU"/>
        </w:rPr>
        <w:t xml:space="preserve"> </w:t>
      </w:r>
      <w:proofErr w:type="spellStart"/>
      <w:r w:rsidRPr="000D5FE5">
        <w:rPr>
          <w:b/>
          <w:noProof w:val="0"/>
          <w:lang w:val="en-US" w:eastAsia="ru-RU"/>
        </w:rPr>
        <w:t>spre</w:t>
      </w:r>
      <w:proofErr w:type="spellEnd"/>
      <w:r w:rsidRPr="000D5FE5">
        <w:rPr>
          <w:b/>
          <w:noProof w:val="0"/>
          <w:lang w:val="en-US" w:eastAsia="ru-RU"/>
        </w:rPr>
        <w:t xml:space="preserve"> </w:t>
      </w:r>
      <w:proofErr w:type="spellStart"/>
      <w:r w:rsidRPr="000D5FE5">
        <w:rPr>
          <w:b/>
          <w:noProof w:val="0"/>
          <w:lang w:val="en-US" w:eastAsia="ru-RU"/>
        </w:rPr>
        <w:t>publicare</w:t>
      </w:r>
      <w:proofErr w:type="spellEnd"/>
      <w:r w:rsidRPr="000D5FE5">
        <w:rPr>
          <w:b/>
          <w:noProof w:val="0"/>
          <w:lang w:val="en-US" w:eastAsia="ru-RU"/>
        </w:rPr>
        <w:t xml:space="preserve"> </w:t>
      </w:r>
      <w:proofErr w:type="spellStart"/>
      <w:r w:rsidRPr="000D5FE5">
        <w:rPr>
          <w:b/>
          <w:noProof w:val="0"/>
          <w:lang w:val="en-US" w:eastAsia="ru-RU"/>
        </w:rPr>
        <w:t>în</w:t>
      </w:r>
      <w:proofErr w:type="spellEnd"/>
      <w:r w:rsidRPr="000D5FE5">
        <w:rPr>
          <w:b/>
          <w:noProof w:val="0"/>
          <w:lang w:val="en-US" w:eastAsia="ru-RU"/>
        </w:rPr>
        <w:t xml:space="preserve"> </w:t>
      </w:r>
      <w:proofErr w:type="spellStart"/>
      <w:r w:rsidRPr="000D5FE5">
        <w:rPr>
          <w:b/>
          <w:noProof w:val="0"/>
          <w:lang w:val="en-US" w:eastAsia="ru-RU"/>
        </w:rPr>
        <w:t>Jurnalul</w:t>
      </w:r>
      <w:proofErr w:type="spellEnd"/>
      <w:r w:rsidRPr="000D5FE5">
        <w:rPr>
          <w:b/>
          <w:noProof w:val="0"/>
          <w:lang w:val="en-US" w:eastAsia="ru-RU"/>
        </w:rPr>
        <w:t xml:space="preserve"> </w:t>
      </w:r>
      <w:proofErr w:type="spellStart"/>
      <w:r w:rsidRPr="000D5FE5">
        <w:rPr>
          <w:b/>
          <w:noProof w:val="0"/>
          <w:lang w:val="en-US" w:eastAsia="ru-RU"/>
        </w:rPr>
        <w:t>Oficial</w:t>
      </w:r>
      <w:proofErr w:type="spellEnd"/>
      <w:r w:rsidRPr="000D5FE5">
        <w:rPr>
          <w:b/>
          <w:noProof w:val="0"/>
          <w:lang w:val="en-US" w:eastAsia="ru-RU"/>
        </w:rPr>
        <w:t xml:space="preserve"> al </w:t>
      </w:r>
      <w:proofErr w:type="spellStart"/>
      <w:r w:rsidRPr="000D5FE5">
        <w:rPr>
          <w:b/>
          <w:noProof w:val="0"/>
          <w:lang w:val="en-US" w:eastAsia="ru-RU"/>
        </w:rPr>
        <w:t>Uniunii</w:t>
      </w:r>
      <w:proofErr w:type="spellEnd"/>
      <w:r w:rsidRPr="000D5FE5">
        <w:rPr>
          <w:b/>
          <w:noProof w:val="0"/>
          <w:lang w:val="en-US" w:eastAsia="ru-RU"/>
        </w:rPr>
        <w:t xml:space="preserve"> </w:t>
      </w:r>
      <w:proofErr w:type="spellStart"/>
      <w:r w:rsidRPr="000D5FE5">
        <w:rPr>
          <w:b/>
          <w:noProof w:val="0"/>
          <w:lang w:val="en-US" w:eastAsia="ru-RU"/>
        </w:rPr>
        <w:t>Europene</w:t>
      </w:r>
      <w:proofErr w:type="spellEnd"/>
      <w:r w:rsidRPr="000D5FE5">
        <w:rPr>
          <w:b/>
          <w:noProof w:val="0"/>
          <w:lang w:val="en-US" w:eastAsia="ru-RU"/>
        </w:rPr>
        <w:t xml:space="preserve">): </w:t>
      </w:r>
      <w:r w:rsidRPr="000D5FE5">
        <w:rPr>
          <w:b/>
          <w:noProof w:val="0"/>
          <w:shd w:val="clear" w:color="auto" w:fill="FFFFFF" w:themeFill="background1"/>
          <w:lang w:val="en-US" w:eastAsia="ru-RU"/>
        </w:rPr>
        <w:t>__________________</w:t>
      </w:r>
      <w:r w:rsidRPr="000D5FE5">
        <w:rPr>
          <w:b/>
          <w:noProof w:val="0"/>
          <w:u w:val="single"/>
          <w:shd w:val="clear" w:color="auto" w:fill="FFFFFF" w:themeFill="background1"/>
          <w:lang w:val="en-US" w:eastAsia="ru-RU"/>
        </w:rPr>
        <w:t xml:space="preserve">nu se </w:t>
      </w:r>
      <w:proofErr w:type="spellStart"/>
      <w:r w:rsidRPr="000D5FE5">
        <w:rPr>
          <w:b/>
          <w:noProof w:val="0"/>
          <w:u w:val="single"/>
          <w:shd w:val="clear" w:color="auto" w:fill="FFFFFF" w:themeFill="background1"/>
          <w:lang w:val="en-US" w:eastAsia="ru-RU"/>
        </w:rPr>
        <w:t>aplică</w:t>
      </w:r>
      <w:proofErr w:type="spellEnd"/>
      <w:r w:rsidRPr="000D5FE5">
        <w:rPr>
          <w:b/>
          <w:noProof w:val="0"/>
          <w:shd w:val="clear" w:color="auto" w:fill="FFFFFF" w:themeFill="background1"/>
          <w:lang w:val="en-US" w:eastAsia="ru-RU"/>
        </w:rPr>
        <w:t>__________________</w:t>
      </w:r>
    </w:p>
    <w:p w14:paraId="79D24F07" w14:textId="77777777" w:rsidR="000D5FE5" w:rsidRPr="000D5FE5" w:rsidRDefault="000D5FE5" w:rsidP="000D5FE5">
      <w:pPr>
        <w:shd w:val="clear" w:color="auto" w:fill="FFFFFF" w:themeFill="background1"/>
        <w:tabs>
          <w:tab w:val="right" w:pos="426"/>
        </w:tabs>
        <w:contextualSpacing/>
        <w:jc w:val="both"/>
        <w:rPr>
          <w:noProof w:val="0"/>
          <w:lang w:val="en-US" w:eastAsia="ru-RU"/>
        </w:rPr>
      </w:pPr>
      <w:r w:rsidRPr="000D5FE5">
        <w:rPr>
          <w:noProof w:val="0"/>
          <w:lang w:val="en-US" w:eastAsia="ru-RU"/>
        </w:rPr>
        <w:t xml:space="preserve">                                                                                              (</w:t>
      </w:r>
      <w:proofErr w:type="spellStart"/>
      <w:proofErr w:type="gramStart"/>
      <w:r w:rsidRPr="000D5FE5">
        <w:rPr>
          <w:noProof w:val="0"/>
          <w:lang w:val="en-US" w:eastAsia="ru-RU"/>
        </w:rPr>
        <w:t>se</w:t>
      </w:r>
      <w:proofErr w:type="spellEnd"/>
      <w:proofErr w:type="gramEnd"/>
      <w:r w:rsidRPr="000D5FE5">
        <w:rPr>
          <w:noProof w:val="0"/>
          <w:lang w:val="en-US" w:eastAsia="ru-RU"/>
        </w:rPr>
        <w:t xml:space="preserve"> </w:t>
      </w:r>
      <w:proofErr w:type="spellStart"/>
      <w:r w:rsidRPr="000D5FE5">
        <w:rPr>
          <w:noProof w:val="0"/>
          <w:lang w:val="en-US" w:eastAsia="ru-RU"/>
        </w:rPr>
        <w:t>specifică</w:t>
      </w:r>
      <w:proofErr w:type="spellEnd"/>
      <w:r w:rsidRPr="000D5FE5">
        <w:rPr>
          <w:noProof w:val="0"/>
          <w:lang w:val="en-US" w:eastAsia="ru-RU"/>
        </w:rPr>
        <w:t xml:space="preserve"> da </w:t>
      </w:r>
      <w:proofErr w:type="spellStart"/>
      <w:r w:rsidRPr="000D5FE5">
        <w:rPr>
          <w:noProof w:val="0"/>
          <w:lang w:val="en-US" w:eastAsia="ru-RU"/>
        </w:rPr>
        <w:t>sau</w:t>
      </w:r>
      <w:proofErr w:type="spellEnd"/>
      <w:r w:rsidRPr="000D5FE5">
        <w:rPr>
          <w:noProof w:val="0"/>
          <w:lang w:val="en-US" w:eastAsia="ru-RU"/>
        </w:rPr>
        <w:t xml:space="preserve"> nu)</w:t>
      </w:r>
    </w:p>
    <w:p w14:paraId="142EB4F5" w14:textId="77777777" w:rsidR="000D5FE5" w:rsidRPr="000D5FE5" w:rsidRDefault="000D5FE5" w:rsidP="000D5FE5">
      <w:pPr>
        <w:numPr>
          <w:ilvl w:val="0"/>
          <w:numId w:val="23"/>
        </w:numPr>
        <w:shd w:val="clear" w:color="auto" w:fill="FFFFFF" w:themeFill="background1"/>
        <w:tabs>
          <w:tab w:val="right" w:pos="426"/>
        </w:tabs>
        <w:spacing w:before="120"/>
        <w:jc w:val="both"/>
        <w:rPr>
          <w:bCs/>
          <w:i/>
          <w:iCs/>
          <w:noProof w:val="0"/>
          <w:color w:val="C00000"/>
          <w:lang w:val="en-US" w:eastAsia="ru-RU"/>
        </w:rPr>
      </w:pPr>
      <w:r w:rsidRPr="000D5FE5">
        <w:rPr>
          <w:b/>
          <w:noProof w:val="0"/>
          <w:lang w:val="en-US" w:eastAsia="ru-RU"/>
        </w:rPr>
        <w:t xml:space="preserve">Alte </w:t>
      </w:r>
      <w:proofErr w:type="spellStart"/>
      <w:r w:rsidRPr="000D5FE5">
        <w:rPr>
          <w:b/>
          <w:noProof w:val="0"/>
          <w:lang w:val="en-US" w:eastAsia="ru-RU"/>
        </w:rPr>
        <w:t>informații</w:t>
      </w:r>
      <w:proofErr w:type="spellEnd"/>
      <w:r w:rsidRPr="000D5FE5">
        <w:rPr>
          <w:b/>
          <w:noProof w:val="0"/>
          <w:lang w:val="en-US" w:eastAsia="ru-RU"/>
        </w:rPr>
        <w:t xml:space="preserve"> </w:t>
      </w:r>
      <w:proofErr w:type="spellStart"/>
      <w:proofErr w:type="gramStart"/>
      <w:r w:rsidRPr="000D5FE5">
        <w:rPr>
          <w:b/>
          <w:noProof w:val="0"/>
          <w:lang w:val="en-US" w:eastAsia="ru-RU"/>
        </w:rPr>
        <w:t>relevante:Finanțarea</w:t>
      </w:r>
      <w:proofErr w:type="spellEnd"/>
      <w:proofErr w:type="gramEnd"/>
      <w:r w:rsidRPr="000D5FE5">
        <w:rPr>
          <w:b/>
          <w:noProof w:val="0"/>
          <w:lang w:val="en-US" w:eastAsia="ru-RU"/>
        </w:rPr>
        <w:t xml:space="preserve"> </w:t>
      </w:r>
      <w:proofErr w:type="spellStart"/>
      <w:r w:rsidRPr="000D5FE5">
        <w:rPr>
          <w:b/>
          <w:noProof w:val="0"/>
          <w:lang w:val="en-US" w:eastAsia="ru-RU"/>
        </w:rPr>
        <w:t>lucrărilor</w:t>
      </w:r>
      <w:proofErr w:type="spellEnd"/>
      <w:r w:rsidRPr="000D5FE5">
        <w:rPr>
          <w:b/>
          <w:noProof w:val="0"/>
          <w:lang w:val="en-US" w:eastAsia="ru-RU"/>
        </w:rPr>
        <w:t xml:space="preserve">  </w:t>
      </w:r>
      <w:proofErr w:type="spellStart"/>
      <w:r w:rsidRPr="000D5FE5">
        <w:rPr>
          <w:b/>
          <w:noProof w:val="0"/>
          <w:lang w:val="en-US" w:eastAsia="ru-RU"/>
        </w:rPr>
        <w:t>va</w:t>
      </w:r>
      <w:proofErr w:type="spellEnd"/>
      <w:r w:rsidRPr="000D5FE5">
        <w:rPr>
          <w:b/>
          <w:noProof w:val="0"/>
          <w:lang w:val="en-US" w:eastAsia="ru-RU"/>
        </w:rPr>
        <w:t xml:space="preserve"> fi </w:t>
      </w:r>
      <w:proofErr w:type="spellStart"/>
      <w:r w:rsidRPr="000D5FE5">
        <w:rPr>
          <w:b/>
          <w:noProof w:val="0"/>
          <w:lang w:val="en-US" w:eastAsia="ru-RU"/>
        </w:rPr>
        <w:t>efectuată</w:t>
      </w:r>
      <w:proofErr w:type="spellEnd"/>
      <w:r w:rsidRPr="000D5FE5">
        <w:rPr>
          <w:b/>
          <w:noProof w:val="0"/>
          <w:lang w:val="en-US" w:eastAsia="ru-RU"/>
        </w:rPr>
        <w:t xml:space="preserve"> în </w:t>
      </w:r>
      <w:proofErr w:type="spellStart"/>
      <w:r w:rsidRPr="000D5FE5">
        <w:rPr>
          <w:b/>
          <w:noProof w:val="0"/>
          <w:lang w:val="en-US" w:eastAsia="ru-RU"/>
        </w:rPr>
        <w:t>baza</w:t>
      </w:r>
      <w:proofErr w:type="spellEnd"/>
      <w:r w:rsidRPr="000D5FE5">
        <w:rPr>
          <w:b/>
          <w:noProof w:val="0"/>
          <w:lang w:val="en-US" w:eastAsia="ru-RU"/>
        </w:rPr>
        <w:t xml:space="preserve"> </w:t>
      </w:r>
      <w:proofErr w:type="spellStart"/>
      <w:r w:rsidRPr="000D5FE5">
        <w:rPr>
          <w:b/>
          <w:noProof w:val="0"/>
          <w:lang w:val="en-US" w:eastAsia="ru-RU"/>
        </w:rPr>
        <w:t>contractului</w:t>
      </w:r>
      <w:proofErr w:type="spellEnd"/>
      <w:r w:rsidRPr="000D5FE5">
        <w:rPr>
          <w:b/>
          <w:noProof w:val="0"/>
          <w:lang w:val="en-US" w:eastAsia="ru-RU"/>
        </w:rPr>
        <w:t xml:space="preserve"> de </w:t>
      </w:r>
      <w:proofErr w:type="spellStart"/>
      <w:r w:rsidRPr="000D5FE5">
        <w:rPr>
          <w:b/>
          <w:noProof w:val="0"/>
          <w:lang w:val="en-US" w:eastAsia="ru-RU"/>
        </w:rPr>
        <w:t>finanțare</w:t>
      </w:r>
      <w:proofErr w:type="spellEnd"/>
      <w:r w:rsidRPr="000D5FE5">
        <w:rPr>
          <w:b/>
          <w:noProof w:val="0"/>
          <w:lang w:val="en-US" w:eastAsia="ru-RU"/>
        </w:rPr>
        <w:t xml:space="preserve"> a </w:t>
      </w:r>
      <w:proofErr w:type="spellStart"/>
      <w:r w:rsidRPr="000D5FE5">
        <w:rPr>
          <w:b/>
          <w:noProof w:val="0"/>
          <w:lang w:val="en-US" w:eastAsia="ru-RU"/>
        </w:rPr>
        <w:t>proiectelor</w:t>
      </w:r>
      <w:proofErr w:type="spellEnd"/>
      <w:r w:rsidRPr="000D5FE5">
        <w:rPr>
          <w:b/>
          <w:noProof w:val="0"/>
          <w:lang w:val="en-US" w:eastAsia="ru-RU"/>
        </w:rPr>
        <w:t xml:space="preserve"> </w:t>
      </w:r>
      <w:proofErr w:type="spellStart"/>
      <w:r w:rsidRPr="000D5FE5">
        <w:rPr>
          <w:b/>
          <w:noProof w:val="0"/>
          <w:lang w:val="en-US" w:eastAsia="ru-RU"/>
        </w:rPr>
        <w:t>investiționale</w:t>
      </w:r>
      <w:proofErr w:type="spellEnd"/>
      <w:r w:rsidRPr="000D5FE5">
        <w:rPr>
          <w:b/>
          <w:noProof w:val="0"/>
          <w:lang w:val="en-US" w:eastAsia="ru-RU"/>
        </w:rPr>
        <w:t xml:space="preserve"> din </w:t>
      </w:r>
      <w:proofErr w:type="spellStart"/>
      <w:r w:rsidRPr="000D5FE5">
        <w:rPr>
          <w:b/>
          <w:noProof w:val="0"/>
          <w:lang w:val="en-US" w:eastAsia="ru-RU"/>
        </w:rPr>
        <w:t>fondul</w:t>
      </w:r>
      <w:proofErr w:type="spellEnd"/>
      <w:r w:rsidRPr="000D5FE5">
        <w:rPr>
          <w:b/>
          <w:noProof w:val="0"/>
          <w:lang w:val="en-US" w:eastAsia="ru-RU"/>
        </w:rPr>
        <w:t xml:space="preserve"> de </w:t>
      </w:r>
      <w:proofErr w:type="spellStart"/>
      <w:r w:rsidRPr="000D5FE5">
        <w:rPr>
          <w:b/>
          <w:noProof w:val="0"/>
          <w:lang w:val="en-US" w:eastAsia="ru-RU"/>
        </w:rPr>
        <w:t>dezvoltare</w:t>
      </w:r>
      <w:proofErr w:type="spellEnd"/>
      <w:r w:rsidRPr="000D5FE5">
        <w:rPr>
          <w:b/>
          <w:noProof w:val="0"/>
          <w:lang w:val="en-US" w:eastAsia="ru-RU"/>
        </w:rPr>
        <w:t xml:space="preserve"> </w:t>
      </w:r>
      <w:proofErr w:type="spellStart"/>
      <w:r w:rsidRPr="000D5FE5">
        <w:rPr>
          <w:b/>
          <w:noProof w:val="0"/>
          <w:lang w:val="en-US" w:eastAsia="ru-RU"/>
        </w:rPr>
        <w:t>și</w:t>
      </w:r>
      <w:proofErr w:type="spellEnd"/>
      <w:r w:rsidRPr="000D5FE5">
        <w:rPr>
          <w:b/>
          <w:noProof w:val="0"/>
          <w:lang w:val="en-US" w:eastAsia="ru-RU"/>
        </w:rPr>
        <w:t xml:space="preserve"> </w:t>
      </w:r>
      <w:proofErr w:type="spellStart"/>
      <w:r w:rsidRPr="000D5FE5">
        <w:rPr>
          <w:b/>
          <w:noProof w:val="0"/>
          <w:lang w:val="en-US" w:eastAsia="ru-RU"/>
        </w:rPr>
        <w:t>modernizare</w:t>
      </w:r>
      <w:proofErr w:type="spellEnd"/>
      <w:r w:rsidRPr="000D5FE5">
        <w:rPr>
          <w:b/>
          <w:noProof w:val="0"/>
          <w:lang w:val="en-US" w:eastAsia="ru-RU"/>
        </w:rPr>
        <w:t xml:space="preserve"> a </w:t>
      </w:r>
      <w:proofErr w:type="spellStart"/>
      <w:r w:rsidRPr="000D5FE5">
        <w:rPr>
          <w:b/>
          <w:noProof w:val="0"/>
          <w:lang w:val="en-US" w:eastAsia="ru-RU"/>
        </w:rPr>
        <w:t>prestatorilor</w:t>
      </w:r>
      <w:proofErr w:type="spellEnd"/>
      <w:r w:rsidRPr="000D5FE5">
        <w:rPr>
          <w:b/>
          <w:noProof w:val="0"/>
          <w:lang w:val="en-US" w:eastAsia="ru-RU"/>
        </w:rPr>
        <w:t xml:space="preserve"> </w:t>
      </w:r>
      <w:proofErr w:type="spellStart"/>
      <w:r w:rsidRPr="000D5FE5">
        <w:rPr>
          <w:b/>
          <w:noProof w:val="0"/>
          <w:lang w:val="en-US" w:eastAsia="ru-RU"/>
        </w:rPr>
        <w:t>publici</w:t>
      </w:r>
      <w:proofErr w:type="spellEnd"/>
      <w:r w:rsidRPr="000D5FE5">
        <w:rPr>
          <w:b/>
          <w:noProof w:val="0"/>
          <w:lang w:val="en-US" w:eastAsia="ru-RU"/>
        </w:rPr>
        <w:t xml:space="preserve"> de </w:t>
      </w:r>
      <w:proofErr w:type="spellStart"/>
      <w:r w:rsidRPr="000D5FE5">
        <w:rPr>
          <w:b/>
          <w:noProof w:val="0"/>
          <w:lang w:val="en-US" w:eastAsia="ru-RU"/>
        </w:rPr>
        <w:t>servicii</w:t>
      </w:r>
      <w:proofErr w:type="spellEnd"/>
      <w:r w:rsidRPr="000D5FE5">
        <w:rPr>
          <w:b/>
          <w:noProof w:val="0"/>
          <w:lang w:val="en-US" w:eastAsia="ru-RU"/>
        </w:rPr>
        <w:t xml:space="preserve"> </w:t>
      </w:r>
      <w:proofErr w:type="spellStart"/>
      <w:r w:rsidRPr="000D5FE5">
        <w:rPr>
          <w:b/>
          <w:noProof w:val="0"/>
          <w:lang w:val="en-US" w:eastAsia="ru-RU"/>
        </w:rPr>
        <w:t>medicale</w:t>
      </w:r>
      <w:proofErr w:type="spellEnd"/>
      <w:r w:rsidRPr="000D5FE5">
        <w:rPr>
          <w:b/>
          <w:noProof w:val="0"/>
          <w:lang w:val="en-US" w:eastAsia="ru-RU"/>
        </w:rPr>
        <w:t xml:space="preserve"> Nr.03/02-04/41 din 03.02.2026  </w:t>
      </w:r>
      <w:proofErr w:type="spellStart"/>
      <w:r w:rsidRPr="000D5FE5">
        <w:rPr>
          <w:b/>
          <w:noProof w:val="0"/>
          <w:lang w:val="en-US" w:eastAsia="ru-RU"/>
        </w:rPr>
        <w:t>încheiat</w:t>
      </w:r>
      <w:proofErr w:type="spellEnd"/>
      <w:r w:rsidRPr="000D5FE5">
        <w:rPr>
          <w:b/>
          <w:noProof w:val="0"/>
          <w:lang w:val="en-US" w:eastAsia="ru-RU"/>
        </w:rPr>
        <w:t xml:space="preserve"> </w:t>
      </w:r>
      <w:proofErr w:type="spellStart"/>
      <w:r w:rsidRPr="000D5FE5">
        <w:rPr>
          <w:b/>
          <w:noProof w:val="0"/>
          <w:lang w:val="en-US" w:eastAsia="ru-RU"/>
        </w:rPr>
        <w:t>între</w:t>
      </w:r>
      <w:proofErr w:type="spellEnd"/>
      <w:r w:rsidRPr="000D5FE5">
        <w:rPr>
          <w:b/>
          <w:noProof w:val="0"/>
          <w:lang w:val="en-US" w:eastAsia="ru-RU"/>
        </w:rPr>
        <w:t xml:space="preserve"> IMSP SR </w:t>
      </w:r>
      <w:proofErr w:type="spellStart"/>
      <w:r w:rsidRPr="000D5FE5">
        <w:rPr>
          <w:b/>
          <w:noProof w:val="0"/>
          <w:lang w:val="en-US" w:eastAsia="ru-RU"/>
        </w:rPr>
        <w:t>Cimișlia</w:t>
      </w:r>
      <w:proofErr w:type="spellEnd"/>
      <w:r w:rsidRPr="000D5FE5">
        <w:rPr>
          <w:b/>
          <w:noProof w:val="0"/>
          <w:lang w:val="en-US" w:eastAsia="ru-RU"/>
        </w:rPr>
        <w:t xml:space="preserve"> </w:t>
      </w:r>
      <w:proofErr w:type="spellStart"/>
      <w:r w:rsidRPr="000D5FE5">
        <w:rPr>
          <w:b/>
          <w:noProof w:val="0"/>
          <w:lang w:val="en-US" w:eastAsia="ru-RU"/>
        </w:rPr>
        <w:t>și</w:t>
      </w:r>
      <w:proofErr w:type="spellEnd"/>
      <w:r w:rsidRPr="000D5FE5">
        <w:rPr>
          <w:b/>
          <w:noProof w:val="0"/>
          <w:lang w:val="en-US" w:eastAsia="ru-RU"/>
        </w:rPr>
        <w:t xml:space="preserve"> </w:t>
      </w:r>
      <w:proofErr w:type="spellStart"/>
      <w:r w:rsidRPr="000D5FE5">
        <w:rPr>
          <w:b/>
          <w:noProof w:val="0"/>
          <w:lang w:val="en-US" w:eastAsia="ru-RU"/>
        </w:rPr>
        <w:t>Compania</w:t>
      </w:r>
      <w:proofErr w:type="spellEnd"/>
      <w:r w:rsidRPr="000D5FE5">
        <w:rPr>
          <w:b/>
          <w:noProof w:val="0"/>
          <w:lang w:val="en-US" w:eastAsia="ru-RU"/>
        </w:rPr>
        <w:t xml:space="preserve"> </w:t>
      </w:r>
      <w:proofErr w:type="spellStart"/>
      <w:r w:rsidRPr="000D5FE5">
        <w:rPr>
          <w:b/>
          <w:noProof w:val="0"/>
          <w:lang w:val="en-US" w:eastAsia="ru-RU"/>
        </w:rPr>
        <w:t>Națională</w:t>
      </w:r>
      <w:proofErr w:type="spellEnd"/>
      <w:r w:rsidRPr="000D5FE5">
        <w:rPr>
          <w:b/>
          <w:noProof w:val="0"/>
          <w:lang w:val="en-US" w:eastAsia="ru-RU"/>
        </w:rPr>
        <w:t xml:space="preserve"> de </w:t>
      </w:r>
      <w:proofErr w:type="spellStart"/>
      <w:r w:rsidRPr="000D5FE5">
        <w:rPr>
          <w:b/>
          <w:noProof w:val="0"/>
          <w:lang w:val="en-US" w:eastAsia="ru-RU"/>
        </w:rPr>
        <w:t>Asigurări</w:t>
      </w:r>
      <w:proofErr w:type="spellEnd"/>
      <w:r w:rsidRPr="000D5FE5">
        <w:rPr>
          <w:b/>
          <w:noProof w:val="0"/>
          <w:lang w:val="en-US" w:eastAsia="ru-RU"/>
        </w:rPr>
        <w:t xml:space="preserve"> </w:t>
      </w:r>
      <w:proofErr w:type="spellStart"/>
      <w:r w:rsidRPr="000D5FE5">
        <w:rPr>
          <w:b/>
          <w:noProof w:val="0"/>
          <w:lang w:val="en-US" w:eastAsia="ru-RU"/>
        </w:rPr>
        <w:t>în</w:t>
      </w:r>
      <w:proofErr w:type="spellEnd"/>
      <w:r w:rsidRPr="000D5FE5">
        <w:rPr>
          <w:b/>
          <w:noProof w:val="0"/>
          <w:lang w:val="en-US" w:eastAsia="ru-RU"/>
        </w:rPr>
        <w:t xml:space="preserve"> </w:t>
      </w:r>
      <w:proofErr w:type="spellStart"/>
      <w:r w:rsidRPr="000D5FE5">
        <w:rPr>
          <w:b/>
          <w:noProof w:val="0"/>
          <w:lang w:val="en-US" w:eastAsia="ru-RU"/>
        </w:rPr>
        <w:t>Medicină</w:t>
      </w:r>
      <w:proofErr w:type="spellEnd"/>
      <w:r w:rsidRPr="000D5FE5">
        <w:rPr>
          <w:b/>
          <w:noProof w:val="0"/>
          <w:lang w:val="en-US" w:eastAsia="ru-RU"/>
        </w:rPr>
        <w:t>.</w:t>
      </w:r>
    </w:p>
    <w:p w14:paraId="5EE0E6C1" w14:textId="77777777" w:rsidR="000D5FE5" w:rsidRPr="000D5FE5" w:rsidRDefault="000D5FE5" w:rsidP="000D5FE5">
      <w:pPr>
        <w:shd w:val="clear" w:color="auto" w:fill="FFFFFF" w:themeFill="background1"/>
        <w:tabs>
          <w:tab w:val="right" w:pos="426"/>
        </w:tabs>
        <w:spacing w:before="120"/>
        <w:jc w:val="both"/>
        <w:rPr>
          <w:bCs/>
          <w:i/>
          <w:iCs/>
          <w:noProof w:val="0"/>
          <w:color w:val="C00000"/>
          <w:lang w:val="en-US" w:eastAsia="ru-RU"/>
        </w:rPr>
      </w:pPr>
      <w:proofErr w:type="spellStart"/>
      <w:r w:rsidRPr="000D5FE5">
        <w:rPr>
          <w:bCs/>
          <w:i/>
          <w:iCs/>
          <w:noProof w:val="0"/>
          <w:shd w:val="clear" w:color="auto" w:fill="FFFFFF" w:themeFill="background1"/>
          <w:lang w:val="en-US" w:eastAsia="ru-RU"/>
        </w:rPr>
        <w:t>Semnărea</w:t>
      </w:r>
      <w:proofErr w:type="spellEnd"/>
      <w:r w:rsidRPr="000D5FE5">
        <w:rPr>
          <w:bCs/>
          <w:i/>
          <w:iCs/>
          <w:noProof w:val="0"/>
          <w:shd w:val="clear" w:color="auto" w:fill="FFFFFF" w:themeFill="background1"/>
          <w:lang w:val="en-US" w:eastAsia="ru-RU"/>
        </w:rPr>
        <w:t xml:space="preserve"> </w:t>
      </w:r>
      <w:proofErr w:type="spellStart"/>
      <w:r w:rsidRPr="000D5FE5">
        <w:rPr>
          <w:bCs/>
          <w:i/>
          <w:iCs/>
          <w:noProof w:val="0"/>
          <w:shd w:val="clear" w:color="auto" w:fill="FFFFFF" w:themeFill="background1"/>
          <w:lang w:val="en-US" w:eastAsia="ru-RU"/>
        </w:rPr>
        <w:t>contractului</w:t>
      </w:r>
      <w:proofErr w:type="spellEnd"/>
      <w:r w:rsidRPr="000D5FE5">
        <w:rPr>
          <w:bCs/>
          <w:i/>
          <w:iCs/>
          <w:noProof w:val="0"/>
          <w:shd w:val="clear" w:color="auto" w:fill="FFFFFF" w:themeFill="background1"/>
          <w:lang w:val="en-US" w:eastAsia="ru-RU"/>
        </w:rPr>
        <w:t xml:space="preserve"> de </w:t>
      </w:r>
      <w:proofErr w:type="spellStart"/>
      <w:r w:rsidRPr="000D5FE5">
        <w:rPr>
          <w:bCs/>
          <w:i/>
          <w:iCs/>
          <w:noProof w:val="0"/>
          <w:shd w:val="clear" w:color="auto" w:fill="FFFFFF" w:themeFill="background1"/>
          <w:lang w:val="en-US" w:eastAsia="ru-RU"/>
        </w:rPr>
        <w:t>achiziții</w:t>
      </w:r>
      <w:proofErr w:type="spellEnd"/>
      <w:r w:rsidRPr="000D5FE5">
        <w:rPr>
          <w:bCs/>
          <w:i/>
          <w:iCs/>
          <w:noProof w:val="0"/>
          <w:shd w:val="clear" w:color="auto" w:fill="FFFFFF" w:themeFill="background1"/>
          <w:lang w:val="en-US" w:eastAsia="ru-RU"/>
        </w:rPr>
        <w:t xml:space="preserve"> se </w:t>
      </w:r>
      <w:proofErr w:type="spellStart"/>
      <w:r w:rsidRPr="000D5FE5">
        <w:rPr>
          <w:bCs/>
          <w:i/>
          <w:iCs/>
          <w:noProof w:val="0"/>
          <w:shd w:val="clear" w:color="auto" w:fill="FFFFFF" w:themeFill="background1"/>
          <w:lang w:val="en-US" w:eastAsia="ru-RU"/>
        </w:rPr>
        <w:t>va</w:t>
      </w:r>
      <w:proofErr w:type="spellEnd"/>
      <w:r w:rsidRPr="000D5FE5">
        <w:rPr>
          <w:bCs/>
          <w:i/>
          <w:iCs/>
          <w:noProof w:val="0"/>
          <w:shd w:val="clear" w:color="auto" w:fill="FFFFFF" w:themeFill="background1"/>
          <w:lang w:val="en-US" w:eastAsia="ru-RU"/>
        </w:rPr>
        <w:t xml:space="preserve"> </w:t>
      </w:r>
      <w:proofErr w:type="spellStart"/>
      <w:r w:rsidRPr="000D5FE5">
        <w:rPr>
          <w:bCs/>
          <w:i/>
          <w:iCs/>
          <w:noProof w:val="0"/>
          <w:shd w:val="clear" w:color="auto" w:fill="FFFFFF" w:themeFill="background1"/>
          <w:lang w:val="en-US" w:eastAsia="ru-RU"/>
        </w:rPr>
        <w:t>efectua</w:t>
      </w:r>
      <w:proofErr w:type="spellEnd"/>
      <w:r w:rsidRPr="000D5FE5">
        <w:rPr>
          <w:bCs/>
          <w:i/>
          <w:iCs/>
          <w:noProof w:val="0"/>
          <w:shd w:val="clear" w:color="auto" w:fill="FFFFFF" w:themeFill="background1"/>
          <w:lang w:val="en-US" w:eastAsia="ru-RU"/>
        </w:rPr>
        <w:t xml:space="preserve"> </w:t>
      </w:r>
      <w:proofErr w:type="spellStart"/>
      <w:r w:rsidRPr="000D5FE5">
        <w:rPr>
          <w:bCs/>
          <w:i/>
          <w:iCs/>
          <w:noProof w:val="0"/>
          <w:shd w:val="clear" w:color="auto" w:fill="FFFFFF" w:themeFill="background1"/>
          <w:lang w:val="en-US" w:eastAsia="ru-RU"/>
        </w:rPr>
        <w:t>în</w:t>
      </w:r>
      <w:proofErr w:type="spellEnd"/>
      <w:r w:rsidRPr="000D5FE5">
        <w:rPr>
          <w:bCs/>
          <w:i/>
          <w:iCs/>
          <w:noProof w:val="0"/>
          <w:shd w:val="clear" w:color="auto" w:fill="FFFFFF" w:themeFill="background1"/>
          <w:lang w:val="en-US" w:eastAsia="ru-RU"/>
        </w:rPr>
        <w:t xml:space="preserve"> termen de 10 </w:t>
      </w:r>
      <w:proofErr w:type="spellStart"/>
      <w:r w:rsidRPr="000D5FE5">
        <w:rPr>
          <w:bCs/>
          <w:i/>
          <w:iCs/>
          <w:noProof w:val="0"/>
          <w:shd w:val="clear" w:color="auto" w:fill="FFFFFF" w:themeFill="background1"/>
          <w:lang w:val="en-US" w:eastAsia="ru-RU"/>
        </w:rPr>
        <w:t>zile</w:t>
      </w:r>
      <w:proofErr w:type="spellEnd"/>
      <w:r w:rsidRPr="000D5FE5">
        <w:rPr>
          <w:bCs/>
          <w:i/>
          <w:iCs/>
          <w:noProof w:val="0"/>
          <w:shd w:val="clear" w:color="auto" w:fill="FFFFFF" w:themeFill="background1"/>
          <w:lang w:val="en-US" w:eastAsia="ru-RU"/>
        </w:rPr>
        <w:t xml:space="preserve"> de la data la care a </w:t>
      </w:r>
      <w:proofErr w:type="spellStart"/>
      <w:r w:rsidRPr="000D5FE5">
        <w:rPr>
          <w:bCs/>
          <w:i/>
          <w:iCs/>
          <w:noProof w:val="0"/>
          <w:shd w:val="clear" w:color="auto" w:fill="FFFFFF" w:themeFill="background1"/>
          <w:lang w:val="en-US" w:eastAsia="ru-RU"/>
        </w:rPr>
        <w:t>fost</w:t>
      </w:r>
      <w:proofErr w:type="spellEnd"/>
      <w:r w:rsidRPr="000D5FE5">
        <w:rPr>
          <w:bCs/>
          <w:i/>
          <w:iCs/>
          <w:noProof w:val="0"/>
          <w:shd w:val="clear" w:color="auto" w:fill="FFFFFF" w:themeFill="background1"/>
          <w:lang w:val="en-US" w:eastAsia="ru-RU"/>
        </w:rPr>
        <w:t xml:space="preserve"> remis </w:t>
      </w:r>
      <w:proofErr w:type="spellStart"/>
      <w:r w:rsidRPr="000D5FE5">
        <w:rPr>
          <w:bCs/>
          <w:i/>
          <w:iCs/>
          <w:noProof w:val="0"/>
          <w:shd w:val="clear" w:color="auto" w:fill="FFFFFF" w:themeFill="background1"/>
          <w:lang w:val="en-US" w:eastAsia="ru-RU"/>
        </w:rPr>
        <w:t>spre</w:t>
      </w:r>
      <w:proofErr w:type="spellEnd"/>
      <w:r w:rsidRPr="000D5FE5">
        <w:rPr>
          <w:bCs/>
          <w:i/>
          <w:iCs/>
          <w:noProof w:val="0"/>
          <w:shd w:val="clear" w:color="auto" w:fill="FFFFFF" w:themeFill="background1"/>
          <w:lang w:val="en-US" w:eastAsia="ru-RU"/>
        </w:rPr>
        <w:t xml:space="preserve"> </w:t>
      </w:r>
      <w:proofErr w:type="spellStart"/>
      <w:r w:rsidRPr="000D5FE5">
        <w:rPr>
          <w:bCs/>
          <w:i/>
          <w:iCs/>
          <w:noProof w:val="0"/>
          <w:shd w:val="clear" w:color="auto" w:fill="FFFFFF" w:themeFill="background1"/>
          <w:lang w:val="en-US" w:eastAsia="ru-RU"/>
        </w:rPr>
        <w:t>semnare</w:t>
      </w:r>
      <w:proofErr w:type="spellEnd"/>
      <w:r w:rsidRPr="000D5FE5">
        <w:rPr>
          <w:bCs/>
          <w:i/>
          <w:iCs/>
          <w:noProof w:val="0"/>
          <w:shd w:val="clear" w:color="auto" w:fill="FFFFFF" w:themeFill="background1"/>
          <w:lang w:val="en-US" w:eastAsia="ru-RU"/>
        </w:rPr>
        <w:t xml:space="preserve"> </w:t>
      </w:r>
      <w:proofErr w:type="spellStart"/>
      <w:r w:rsidRPr="000D5FE5">
        <w:rPr>
          <w:bCs/>
          <w:i/>
          <w:iCs/>
          <w:noProof w:val="0"/>
          <w:shd w:val="clear" w:color="auto" w:fill="FFFFFF" w:themeFill="background1"/>
          <w:lang w:val="en-US" w:eastAsia="ru-RU"/>
        </w:rPr>
        <w:t>operatorului</w:t>
      </w:r>
      <w:proofErr w:type="spellEnd"/>
      <w:r w:rsidRPr="000D5FE5">
        <w:rPr>
          <w:bCs/>
          <w:i/>
          <w:iCs/>
          <w:noProof w:val="0"/>
          <w:shd w:val="clear" w:color="auto" w:fill="FFFFFF" w:themeFill="background1"/>
          <w:lang w:val="en-US" w:eastAsia="ru-RU"/>
        </w:rPr>
        <w:t xml:space="preserve"> economic. </w:t>
      </w:r>
      <w:proofErr w:type="spellStart"/>
      <w:r w:rsidRPr="000D5FE5">
        <w:rPr>
          <w:bCs/>
          <w:i/>
          <w:iCs/>
          <w:noProof w:val="0"/>
          <w:shd w:val="clear" w:color="auto" w:fill="FFFFFF" w:themeFill="background1"/>
          <w:lang w:val="en-US" w:eastAsia="ru-RU"/>
        </w:rPr>
        <w:t>În</w:t>
      </w:r>
      <w:proofErr w:type="spellEnd"/>
      <w:r w:rsidRPr="000D5FE5">
        <w:rPr>
          <w:bCs/>
          <w:i/>
          <w:iCs/>
          <w:noProof w:val="0"/>
          <w:shd w:val="clear" w:color="auto" w:fill="FFFFFF" w:themeFill="background1"/>
          <w:lang w:val="en-US" w:eastAsia="ru-RU"/>
        </w:rPr>
        <w:t xml:space="preserve"> </w:t>
      </w:r>
      <w:proofErr w:type="spellStart"/>
      <w:r w:rsidRPr="000D5FE5">
        <w:rPr>
          <w:bCs/>
          <w:i/>
          <w:iCs/>
          <w:noProof w:val="0"/>
          <w:shd w:val="clear" w:color="auto" w:fill="FFFFFF" w:themeFill="background1"/>
          <w:lang w:val="en-US" w:eastAsia="ru-RU"/>
        </w:rPr>
        <w:t>cazul</w:t>
      </w:r>
      <w:proofErr w:type="spellEnd"/>
      <w:r w:rsidRPr="000D5FE5">
        <w:rPr>
          <w:bCs/>
          <w:i/>
          <w:iCs/>
          <w:noProof w:val="0"/>
          <w:shd w:val="clear" w:color="auto" w:fill="FFFFFF" w:themeFill="background1"/>
          <w:lang w:val="en-US" w:eastAsia="ru-RU"/>
        </w:rPr>
        <w:t xml:space="preserve"> </w:t>
      </w:r>
      <w:proofErr w:type="spellStart"/>
      <w:r w:rsidRPr="000D5FE5">
        <w:rPr>
          <w:bCs/>
          <w:i/>
          <w:iCs/>
          <w:noProof w:val="0"/>
          <w:shd w:val="clear" w:color="auto" w:fill="FFFFFF" w:themeFill="background1"/>
          <w:lang w:val="en-US" w:eastAsia="ru-RU"/>
        </w:rPr>
        <w:t>în</w:t>
      </w:r>
      <w:proofErr w:type="spellEnd"/>
      <w:r w:rsidRPr="000D5FE5">
        <w:rPr>
          <w:bCs/>
          <w:i/>
          <w:iCs/>
          <w:noProof w:val="0"/>
          <w:shd w:val="clear" w:color="auto" w:fill="FFFFFF" w:themeFill="background1"/>
          <w:lang w:val="en-US" w:eastAsia="ru-RU"/>
        </w:rPr>
        <w:t xml:space="preserve"> care, </w:t>
      </w:r>
      <w:proofErr w:type="spellStart"/>
      <w:r w:rsidRPr="000D5FE5">
        <w:rPr>
          <w:bCs/>
          <w:i/>
          <w:iCs/>
          <w:noProof w:val="0"/>
          <w:shd w:val="clear" w:color="auto" w:fill="FFFFFF" w:themeFill="background1"/>
          <w:lang w:val="en-US" w:eastAsia="ru-RU"/>
        </w:rPr>
        <w:t>după</w:t>
      </w:r>
      <w:proofErr w:type="spellEnd"/>
      <w:r w:rsidRPr="000D5FE5">
        <w:rPr>
          <w:bCs/>
          <w:i/>
          <w:iCs/>
          <w:noProof w:val="0"/>
          <w:shd w:val="clear" w:color="auto" w:fill="FFFFFF" w:themeFill="background1"/>
          <w:lang w:val="en-US" w:eastAsia="ru-RU"/>
        </w:rPr>
        <w:t xml:space="preserve"> </w:t>
      </w:r>
      <w:proofErr w:type="spellStart"/>
      <w:r w:rsidRPr="000D5FE5">
        <w:rPr>
          <w:bCs/>
          <w:i/>
          <w:iCs/>
          <w:noProof w:val="0"/>
          <w:shd w:val="clear" w:color="auto" w:fill="FFFFFF" w:themeFill="background1"/>
          <w:lang w:val="en-US" w:eastAsia="ru-RU"/>
        </w:rPr>
        <w:t>expirarea</w:t>
      </w:r>
      <w:proofErr w:type="spellEnd"/>
      <w:r w:rsidRPr="000D5FE5">
        <w:rPr>
          <w:bCs/>
          <w:i/>
          <w:iCs/>
          <w:noProof w:val="0"/>
          <w:shd w:val="clear" w:color="auto" w:fill="FFFFFF" w:themeFill="background1"/>
          <w:lang w:val="en-US" w:eastAsia="ru-RU"/>
        </w:rPr>
        <w:t xml:space="preserve"> </w:t>
      </w:r>
      <w:proofErr w:type="spellStart"/>
      <w:r w:rsidRPr="000D5FE5">
        <w:rPr>
          <w:bCs/>
          <w:i/>
          <w:iCs/>
          <w:noProof w:val="0"/>
          <w:shd w:val="clear" w:color="auto" w:fill="FFFFFF" w:themeFill="background1"/>
          <w:lang w:val="en-US" w:eastAsia="ru-RU"/>
        </w:rPr>
        <w:t>termenului</w:t>
      </w:r>
      <w:proofErr w:type="spellEnd"/>
      <w:r w:rsidRPr="000D5FE5">
        <w:rPr>
          <w:bCs/>
          <w:i/>
          <w:iCs/>
          <w:noProof w:val="0"/>
          <w:shd w:val="clear" w:color="auto" w:fill="FFFFFF" w:themeFill="background1"/>
          <w:lang w:val="en-US" w:eastAsia="ru-RU"/>
        </w:rPr>
        <w:t xml:space="preserve"> de 10 </w:t>
      </w:r>
      <w:proofErr w:type="spellStart"/>
      <w:r w:rsidRPr="000D5FE5">
        <w:rPr>
          <w:bCs/>
          <w:i/>
          <w:iCs/>
          <w:noProof w:val="0"/>
          <w:shd w:val="clear" w:color="auto" w:fill="FFFFFF" w:themeFill="background1"/>
          <w:lang w:val="en-US" w:eastAsia="ru-RU"/>
        </w:rPr>
        <w:t>zile</w:t>
      </w:r>
      <w:proofErr w:type="spellEnd"/>
      <w:r w:rsidRPr="000D5FE5">
        <w:rPr>
          <w:bCs/>
          <w:i/>
          <w:iCs/>
          <w:noProof w:val="0"/>
          <w:shd w:val="clear" w:color="auto" w:fill="FFFFFF" w:themeFill="background1"/>
          <w:lang w:val="en-US" w:eastAsia="ru-RU"/>
        </w:rPr>
        <w:t xml:space="preserve"> de la data </w:t>
      </w:r>
      <w:proofErr w:type="spellStart"/>
      <w:r w:rsidRPr="000D5FE5">
        <w:rPr>
          <w:bCs/>
          <w:i/>
          <w:iCs/>
          <w:noProof w:val="0"/>
          <w:shd w:val="clear" w:color="auto" w:fill="FFFFFF" w:themeFill="background1"/>
          <w:lang w:val="en-US" w:eastAsia="ru-RU"/>
        </w:rPr>
        <w:t>transmiterii</w:t>
      </w:r>
      <w:proofErr w:type="spellEnd"/>
      <w:r w:rsidRPr="000D5FE5">
        <w:rPr>
          <w:bCs/>
          <w:i/>
          <w:iCs/>
          <w:noProof w:val="0"/>
          <w:shd w:val="clear" w:color="auto" w:fill="FFFFFF" w:themeFill="background1"/>
          <w:lang w:val="en-US" w:eastAsia="ru-RU"/>
        </w:rPr>
        <w:t xml:space="preserve"> </w:t>
      </w:r>
      <w:proofErr w:type="spellStart"/>
      <w:r w:rsidRPr="000D5FE5">
        <w:rPr>
          <w:bCs/>
          <w:i/>
          <w:iCs/>
          <w:noProof w:val="0"/>
          <w:shd w:val="clear" w:color="auto" w:fill="FFFFFF" w:themeFill="background1"/>
          <w:lang w:val="en-US" w:eastAsia="ru-RU"/>
        </w:rPr>
        <w:t>spre</w:t>
      </w:r>
      <w:proofErr w:type="spellEnd"/>
      <w:r w:rsidRPr="000D5FE5">
        <w:rPr>
          <w:bCs/>
          <w:i/>
          <w:iCs/>
          <w:noProof w:val="0"/>
          <w:shd w:val="clear" w:color="auto" w:fill="FFFFFF" w:themeFill="background1"/>
          <w:lang w:val="en-US" w:eastAsia="ru-RU"/>
        </w:rPr>
        <w:t xml:space="preserve"> </w:t>
      </w:r>
      <w:proofErr w:type="spellStart"/>
      <w:r w:rsidRPr="000D5FE5">
        <w:rPr>
          <w:bCs/>
          <w:i/>
          <w:iCs/>
          <w:noProof w:val="0"/>
          <w:shd w:val="clear" w:color="auto" w:fill="FFFFFF" w:themeFill="background1"/>
          <w:lang w:val="en-US" w:eastAsia="ru-RU"/>
        </w:rPr>
        <w:t>semnare</w:t>
      </w:r>
      <w:proofErr w:type="spellEnd"/>
      <w:r w:rsidRPr="000D5FE5">
        <w:rPr>
          <w:bCs/>
          <w:i/>
          <w:iCs/>
          <w:noProof w:val="0"/>
          <w:shd w:val="clear" w:color="auto" w:fill="FFFFFF" w:themeFill="background1"/>
          <w:lang w:val="en-US" w:eastAsia="ru-RU"/>
        </w:rPr>
        <w:t xml:space="preserve">, </w:t>
      </w:r>
      <w:proofErr w:type="spellStart"/>
      <w:r w:rsidRPr="000D5FE5">
        <w:rPr>
          <w:bCs/>
          <w:i/>
          <w:iCs/>
          <w:noProof w:val="0"/>
          <w:shd w:val="clear" w:color="auto" w:fill="FFFFFF" w:themeFill="background1"/>
          <w:lang w:val="en-US" w:eastAsia="ru-RU"/>
        </w:rPr>
        <w:t>ofertantul</w:t>
      </w:r>
      <w:proofErr w:type="spellEnd"/>
      <w:r w:rsidRPr="000D5FE5">
        <w:rPr>
          <w:bCs/>
          <w:i/>
          <w:iCs/>
          <w:noProof w:val="0"/>
          <w:shd w:val="clear" w:color="auto" w:fill="FFFFFF" w:themeFill="background1"/>
          <w:lang w:val="en-US" w:eastAsia="ru-RU"/>
        </w:rPr>
        <w:t xml:space="preserve"> care a </w:t>
      </w:r>
      <w:proofErr w:type="spellStart"/>
      <w:r w:rsidRPr="000D5FE5">
        <w:rPr>
          <w:bCs/>
          <w:i/>
          <w:iCs/>
          <w:noProof w:val="0"/>
          <w:shd w:val="clear" w:color="auto" w:fill="FFFFFF" w:themeFill="background1"/>
          <w:lang w:val="en-US" w:eastAsia="ru-RU"/>
        </w:rPr>
        <w:t>primit</w:t>
      </w:r>
      <w:proofErr w:type="spellEnd"/>
      <w:r w:rsidRPr="000D5FE5">
        <w:rPr>
          <w:bCs/>
          <w:i/>
          <w:iCs/>
          <w:noProof w:val="0"/>
          <w:shd w:val="clear" w:color="auto" w:fill="FFFFFF" w:themeFill="background1"/>
          <w:lang w:val="en-US" w:eastAsia="ru-RU"/>
        </w:rPr>
        <w:t xml:space="preserve"> </w:t>
      </w:r>
      <w:proofErr w:type="spellStart"/>
      <w:r w:rsidRPr="000D5FE5">
        <w:rPr>
          <w:bCs/>
          <w:i/>
          <w:iCs/>
          <w:noProof w:val="0"/>
          <w:shd w:val="clear" w:color="auto" w:fill="FFFFFF" w:themeFill="background1"/>
          <w:lang w:val="en-US" w:eastAsia="ru-RU"/>
        </w:rPr>
        <w:t>comunicarea</w:t>
      </w:r>
      <w:proofErr w:type="spellEnd"/>
      <w:r w:rsidRPr="000D5FE5">
        <w:rPr>
          <w:bCs/>
          <w:i/>
          <w:iCs/>
          <w:noProof w:val="0"/>
          <w:shd w:val="clear" w:color="auto" w:fill="FFFFFF" w:themeFill="background1"/>
          <w:lang w:val="en-US" w:eastAsia="ru-RU"/>
        </w:rPr>
        <w:t xml:space="preserve"> de </w:t>
      </w:r>
      <w:proofErr w:type="spellStart"/>
      <w:r w:rsidRPr="000D5FE5">
        <w:rPr>
          <w:bCs/>
          <w:i/>
          <w:iCs/>
          <w:noProof w:val="0"/>
          <w:shd w:val="clear" w:color="auto" w:fill="FFFFFF" w:themeFill="background1"/>
          <w:lang w:val="en-US" w:eastAsia="ru-RU"/>
        </w:rPr>
        <w:t>acceptare</w:t>
      </w:r>
      <w:proofErr w:type="spellEnd"/>
      <w:r w:rsidRPr="000D5FE5">
        <w:rPr>
          <w:bCs/>
          <w:i/>
          <w:iCs/>
          <w:noProof w:val="0"/>
          <w:shd w:val="clear" w:color="auto" w:fill="FFFFFF" w:themeFill="background1"/>
          <w:lang w:val="en-US" w:eastAsia="ru-RU"/>
        </w:rPr>
        <w:t xml:space="preserve"> </w:t>
      </w:r>
      <w:proofErr w:type="gramStart"/>
      <w:r w:rsidRPr="000D5FE5">
        <w:rPr>
          <w:bCs/>
          <w:i/>
          <w:iCs/>
          <w:noProof w:val="0"/>
          <w:shd w:val="clear" w:color="auto" w:fill="FFFFFF" w:themeFill="background1"/>
          <w:lang w:val="en-US" w:eastAsia="ru-RU"/>
        </w:rPr>
        <w:t>a</w:t>
      </w:r>
      <w:proofErr w:type="gramEnd"/>
      <w:r w:rsidRPr="000D5FE5">
        <w:rPr>
          <w:bCs/>
          <w:i/>
          <w:iCs/>
          <w:noProof w:val="0"/>
          <w:shd w:val="clear" w:color="auto" w:fill="FFFFFF" w:themeFill="background1"/>
          <w:lang w:val="en-US" w:eastAsia="ru-RU"/>
        </w:rPr>
        <w:t xml:space="preserve"> </w:t>
      </w:r>
      <w:proofErr w:type="spellStart"/>
      <w:r w:rsidRPr="000D5FE5">
        <w:rPr>
          <w:bCs/>
          <w:i/>
          <w:iCs/>
          <w:noProof w:val="0"/>
          <w:shd w:val="clear" w:color="auto" w:fill="FFFFFF" w:themeFill="background1"/>
          <w:lang w:val="en-US" w:eastAsia="ru-RU"/>
        </w:rPr>
        <w:t>ofertei</w:t>
      </w:r>
      <w:proofErr w:type="spellEnd"/>
      <w:r w:rsidRPr="000D5FE5">
        <w:rPr>
          <w:bCs/>
          <w:i/>
          <w:iCs/>
          <w:noProof w:val="0"/>
          <w:shd w:val="clear" w:color="auto" w:fill="FFFFFF" w:themeFill="background1"/>
          <w:lang w:val="en-US" w:eastAsia="ru-RU"/>
        </w:rPr>
        <w:t xml:space="preserve"> </w:t>
      </w:r>
      <w:proofErr w:type="spellStart"/>
      <w:r w:rsidRPr="000D5FE5">
        <w:rPr>
          <w:bCs/>
          <w:i/>
          <w:iCs/>
          <w:noProof w:val="0"/>
          <w:shd w:val="clear" w:color="auto" w:fill="FFFFFF" w:themeFill="background1"/>
          <w:lang w:val="en-US" w:eastAsia="ru-RU"/>
        </w:rPr>
        <w:t>refuză</w:t>
      </w:r>
      <w:proofErr w:type="spellEnd"/>
      <w:r w:rsidRPr="000D5FE5">
        <w:rPr>
          <w:bCs/>
          <w:i/>
          <w:iCs/>
          <w:noProof w:val="0"/>
          <w:shd w:val="clear" w:color="auto" w:fill="FFFFFF" w:themeFill="background1"/>
          <w:lang w:val="en-US" w:eastAsia="ru-RU"/>
        </w:rPr>
        <w:t xml:space="preserve"> </w:t>
      </w:r>
      <w:proofErr w:type="spellStart"/>
      <w:r w:rsidRPr="000D5FE5">
        <w:rPr>
          <w:bCs/>
          <w:i/>
          <w:iCs/>
          <w:noProof w:val="0"/>
          <w:shd w:val="clear" w:color="auto" w:fill="FFFFFF" w:themeFill="background1"/>
          <w:lang w:val="en-US" w:eastAsia="ru-RU"/>
        </w:rPr>
        <w:t>sa</w:t>
      </w:r>
      <w:proofErr w:type="spellEnd"/>
      <w:r w:rsidRPr="000D5FE5">
        <w:rPr>
          <w:bCs/>
          <w:i/>
          <w:iCs/>
          <w:noProof w:val="0"/>
          <w:shd w:val="clear" w:color="auto" w:fill="FFFFFF" w:themeFill="background1"/>
          <w:lang w:val="en-US" w:eastAsia="ru-RU"/>
        </w:rPr>
        <w:t xml:space="preserve"> </w:t>
      </w:r>
      <w:proofErr w:type="spellStart"/>
      <w:r w:rsidRPr="000D5FE5">
        <w:rPr>
          <w:bCs/>
          <w:i/>
          <w:iCs/>
          <w:noProof w:val="0"/>
          <w:shd w:val="clear" w:color="auto" w:fill="FFFFFF" w:themeFill="background1"/>
          <w:lang w:val="en-US" w:eastAsia="ru-RU"/>
        </w:rPr>
        <w:t>semneze</w:t>
      </w:r>
      <w:proofErr w:type="spellEnd"/>
      <w:r w:rsidRPr="000D5FE5">
        <w:rPr>
          <w:bCs/>
          <w:i/>
          <w:iCs/>
          <w:noProof w:val="0"/>
          <w:shd w:val="clear" w:color="auto" w:fill="FFFFFF" w:themeFill="background1"/>
          <w:lang w:val="en-US" w:eastAsia="ru-RU"/>
        </w:rPr>
        <w:t xml:space="preserve"> </w:t>
      </w:r>
      <w:proofErr w:type="spellStart"/>
      <w:r w:rsidRPr="000D5FE5">
        <w:rPr>
          <w:bCs/>
          <w:i/>
          <w:iCs/>
          <w:noProof w:val="0"/>
          <w:shd w:val="clear" w:color="auto" w:fill="FFFFFF" w:themeFill="background1"/>
          <w:lang w:val="en-US" w:eastAsia="ru-RU"/>
        </w:rPr>
        <w:t>contractul</w:t>
      </w:r>
      <w:proofErr w:type="spellEnd"/>
      <w:r w:rsidRPr="000D5FE5">
        <w:rPr>
          <w:bCs/>
          <w:i/>
          <w:iCs/>
          <w:noProof w:val="0"/>
          <w:shd w:val="clear" w:color="auto" w:fill="FFFFFF" w:themeFill="background1"/>
          <w:lang w:val="en-US" w:eastAsia="ru-RU"/>
        </w:rPr>
        <w:t xml:space="preserve"> de </w:t>
      </w:r>
      <w:proofErr w:type="spellStart"/>
      <w:r w:rsidRPr="000D5FE5">
        <w:rPr>
          <w:bCs/>
          <w:i/>
          <w:iCs/>
          <w:noProof w:val="0"/>
          <w:shd w:val="clear" w:color="auto" w:fill="FFFFFF" w:themeFill="background1"/>
          <w:lang w:val="en-US" w:eastAsia="ru-RU"/>
        </w:rPr>
        <w:t>achiziții</w:t>
      </w:r>
      <w:proofErr w:type="spellEnd"/>
      <w:r w:rsidRPr="000D5FE5">
        <w:rPr>
          <w:bCs/>
          <w:i/>
          <w:iCs/>
          <w:noProof w:val="0"/>
          <w:shd w:val="clear" w:color="auto" w:fill="FFFFFF" w:themeFill="background1"/>
          <w:lang w:val="en-US" w:eastAsia="ru-RU"/>
        </w:rPr>
        <w:t xml:space="preserve"> </w:t>
      </w:r>
      <w:proofErr w:type="spellStart"/>
      <w:r w:rsidRPr="000D5FE5">
        <w:rPr>
          <w:bCs/>
          <w:i/>
          <w:iCs/>
          <w:noProof w:val="0"/>
          <w:shd w:val="clear" w:color="auto" w:fill="FFFFFF" w:themeFill="background1"/>
          <w:lang w:val="en-US" w:eastAsia="ru-RU"/>
        </w:rPr>
        <w:t>sectoriale</w:t>
      </w:r>
      <w:proofErr w:type="spellEnd"/>
      <w:r w:rsidRPr="000D5FE5">
        <w:rPr>
          <w:bCs/>
          <w:i/>
          <w:iCs/>
          <w:noProof w:val="0"/>
          <w:shd w:val="clear" w:color="auto" w:fill="FFFFFF" w:themeFill="background1"/>
          <w:lang w:val="en-US" w:eastAsia="ru-RU"/>
        </w:rPr>
        <w:t xml:space="preserve">, </w:t>
      </w:r>
      <w:proofErr w:type="spellStart"/>
      <w:r w:rsidRPr="000D5FE5">
        <w:rPr>
          <w:bCs/>
          <w:i/>
          <w:iCs/>
          <w:noProof w:val="0"/>
          <w:shd w:val="clear" w:color="auto" w:fill="FFFFFF" w:themeFill="background1"/>
          <w:lang w:val="en-US" w:eastAsia="ru-RU"/>
        </w:rPr>
        <w:t>entitatea</w:t>
      </w:r>
      <w:proofErr w:type="spellEnd"/>
      <w:r w:rsidRPr="000D5FE5">
        <w:rPr>
          <w:bCs/>
          <w:i/>
          <w:iCs/>
          <w:noProof w:val="0"/>
          <w:shd w:val="clear" w:color="auto" w:fill="FFFFFF" w:themeFill="background1"/>
          <w:lang w:val="en-US" w:eastAsia="ru-RU"/>
        </w:rPr>
        <w:t xml:space="preserve"> </w:t>
      </w:r>
      <w:proofErr w:type="spellStart"/>
      <w:r w:rsidRPr="000D5FE5">
        <w:rPr>
          <w:bCs/>
          <w:i/>
          <w:iCs/>
          <w:noProof w:val="0"/>
          <w:shd w:val="clear" w:color="auto" w:fill="FFFFFF" w:themeFill="background1"/>
          <w:lang w:val="en-US" w:eastAsia="ru-RU"/>
        </w:rPr>
        <w:t>contractantă</w:t>
      </w:r>
      <w:proofErr w:type="spellEnd"/>
      <w:r w:rsidRPr="000D5FE5">
        <w:rPr>
          <w:bCs/>
          <w:i/>
          <w:iCs/>
          <w:noProof w:val="0"/>
          <w:shd w:val="clear" w:color="auto" w:fill="FFFFFF" w:themeFill="background1"/>
          <w:lang w:val="en-US" w:eastAsia="ru-RU"/>
        </w:rPr>
        <w:t xml:space="preserve"> </w:t>
      </w:r>
      <w:proofErr w:type="spellStart"/>
      <w:r w:rsidRPr="000D5FE5">
        <w:rPr>
          <w:bCs/>
          <w:i/>
          <w:iCs/>
          <w:noProof w:val="0"/>
          <w:shd w:val="clear" w:color="auto" w:fill="FFFFFF" w:themeFill="background1"/>
          <w:lang w:val="en-US" w:eastAsia="ru-RU"/>
        </w:rPr>
        <w:t>va</w:t>
      </w:r>
      <w:proofErr w:type="spellEnd"/>
      <w:r w:rsidRPr="000D5FE5">
        <w:rPr>
          <w:bCs/>
          <w:i/>
          <w:iCs/>
          <w:noProof w:val="0"/>
          <w:shd w:val="clear" w:color="auto" w:fill="FFFFFF" w:themeFill="background1"/>
          <w:lang w:val="en-US" w:eastAsia="ru-RU"/>
        </w:rPr>
        <w:t xml:space="preserve"> </w:t>
      </w:r>
      <w:proofErr w:type="spellStart"/>
      <w:r w:rsidRPr="000D5FE5">
        <w:rPr>
          <w:bCs/>
          <w:i/>
          <w:iCs/>
          <w:noProof w:val="0"/>
          <w:shd w:val="clear" w:color="auto" w:fill="FFFFFF" w:themeFill="background1"/>
          <w:lang w:val="en-US" w:eastAsia="ru-RU"/>
        </w:rPr>
        <w:t>respinge</w:t>
      </w:r>
      <w:proofErr w:type="spellEnd"/>
      <w:r w:rsidRPr="000D5FE5">
        <w:rPr>
          <w:bCs/>
          <w:i/>
          <w:iCs/>
          <w:noProof w:val="0"/>
          <w:shd w:val="clear" w:color="auto" w:fill="FFFFFF" w:themeFill="background1"/>
          <w:lang w:val="en-US" w:eastAsia="ru-RU"/>
        </w:rPr>
        <w:t xml:space="preserve"> </w:t>
      </w:r>
      <w:proofErr w:type="spellStart"/>
      <w:r w:rsidRPr="000D5FE5">
        <w:rPr>
          <w:bCs/>
          <w:i/>
          <w:iCs/>
          <w:noProof w:val="0"/>
          <w:shd w:val="clear" w:color="auto" w:fill="FFFFFF" w:themeFill="background1"/>
          <w:lang w:val="en-US" w:eastAsia="ru-RU"/>
        </w:rPr>
        <w:t>oferta</w:t>
      </w:r>
      <w:proofErr w:type="spellEnd"/>
      <w:r w:rsidRPr="000D5FE5">
        <w:rPr>
          <w:bCs/>
          <w:i/>
          <w:iCs/>
          <w:noProof w:val="0"/>
          <w:shd w:val="clear" w:color="auto" w:fill="FFFFFF" w:themeFill="background1"/>
          <w:lang w:val="en-US" w:eastAsia="ru-RU"/>
        </w:rPr>
        <w:t xml:space="preserve"> </w:t>
      </w:r>
      <w:proofErr w:type="spellStart"/>
      <w:r w:rsidRPr="000D5FE5">
        <w:rPr>
          <w:bCs/>
          <w:i/>
          <w:iCs/>
          <w:noProof w:val="0"/>
          <w:shd w:val="clear" w:color="auto" w:fill="FFFFFF" w:themeFill="background1"/>
          <w:lang w:val="en-US" w:eastAsia="ru-RU"/>
        </w:rPr>
        <w:t>și</w:t>
      </w:r>
      <w:proofErr w:type="spellEnd"/>
      <w:r w:rsidRPr="000D5FE5">
        <w:rPr>
          <w:bCs/>
          <w:i/>
          <w:iCs/>
          <w:noProof w:val="0"/>
          <w:shd w:val="clear" w:color="auto" w:fill="FFFFFF" w:themeFill="background1"/>
          <w:lang w:val="en-US" w:eastAsia="ru-RU"/>
        </w:rPr>
        <w:t xml:space="preserve"> </w:t>
      </w:r>
      <w:proofErr w:type="spellStart"/>
      <w:r w:rsidRPr="000D5FE5">
        <w:rPr>
          <w:bCs/>
          <w:i/>
          <w:iCs/>
          <w:noProof w:val="0"/>
          <w:shd w:val="clear" w:color="auto" w:fill="FFFFFF" w:themeFill="background1"/>
          <w:lang w:val="en-US" w:eastAsia="ru-RU"/>
        </w:rPr>
        <w:t>va</w:t>
      </w:r>
      <w:proofErr w:type="spellEnd"/>
      <w:r w:rsidRPr="000D5FE5">
        <w:rPr>
          <w:bCs/>
          <w:i/>
          <w:iCs/>
          <w:noProof w:val="0"/>
          <w:shd w:val="clear" w:color="auto" w:fill="FFFFFF" w:themeFill="background1"/>
          <w:lang w:val="en-US" w:eastAsia="ru-RU"/>
        </w:rPr>
        <w:t xml:space="preserve"> </w:t>
      </w:r>
      <w:proofErr w:type="spellStart"/>
      <w:r w:rsidRPr="000D5FE5">
        <w:rPr>
          <w:bCs/>
          <w:i/>
          <w:iCs/>
          <w:noProof w:val="0"/>
          <w:shd w:val="clear" w:color="auto" w:fill="FFFFFF" w:themeFill="background1"/>
          <w:lang w:val="en-US" w:eastAsia="ru-RU"/>
        </w:rPr>
        <w:t>atribui</w:t>
      </w:r>
      <w:proofErr w:type="spellEnd"/>
      <w:r w:rsidRPr="000D5FE5">
        <w:rPr>
          <w:bCs/>
          <w:i/>
          <w:iCs/>
          <w:noProof w:val="0"/>
          <w:shd w:val="clear" w:color="auto" w:fill="FFFFFF" w:themeFill="background1"/>
          <w:lang w:val="en-US" w:eastAsia="ru-RU"/>
        </w:rPr>
        <w:t xml:space="preserve"> </w:t>
      </w:r>
      <w:proofErr w:type="spellStart"/>
      <w:r w:rsidRPr="000D5FE5">
        <w:rPr>
          <w:bCs/>
          <w:i/>
          <w:iCs/>
          <w:noProof w:val="0"/>
          <w:shd w:val="clear" w:color="auto" w:fill="FFFFFF" w:themeFill="background1"/>
          <w:lang w:val="en-US" w:eastAsia="ru-RU"/>
        </w:rPr>
        <w:t>contractul</w:t>
      </w:r>
      <w:proofErr w:type="spellEnd"/>
      <w:r w:rsidRPr="000D5FE5">
        <w:rPr>
          <w:bCs/>
          <w:i/>
          <w:iCs/>
          <w:noProof w:val="0"/>
          <w:shd w:val="clear" w:color="auto" w:fill="FFFFFF" w:themeFill="background1"/>
          <w:lang w:val="en-US" w:eastAsia="ru-RU"/>
        </w:rPr>
        <w:t xml:space="preserve"> </w:t>
      </w:r>
      <w:proofErr w:type="spellStart"/>
      <w:r w:rsidRPr="000D5FE5">
        <w:rPr>
          <w:bCs/>
          <w:i/>
          <w:iCs/>
          <w:noProof w:val="0"/>
          <w:shd w:val="clear" w:color="auto" w:fill="FFFFFF" w:themeFill="background1"/>
          <w:lang w:val="en-US" w:eastAsia="ru-RU"/>
        </w:rPr>
        <w:t>următorului</w:t>
      </w:r>
      <w:proofErr w:type="spellEnd"/>
      <w:r w:rsidRPr="000D5FE5">
        <w:rPr>
          <w:bCs/>
          <w:i/>
          <w:iCs/>
          <w:noProof w:val="0"/>
          <w:shd w:val="clear" w:color="auto" w:fill="FFFFFF" w:themeFill="background1"/>
          <w:lang w:val="en-US" w:eastAsia="ru-RU"/>
        </w:rPr>
        <w:t xml:space="preserve"> </w:t>
      </w:r>
      <w:proofErr w:type="spellStart"/>
      <w:r w:rsidRPr="000D5FE5">
        <w:rPr>
          <w:bCs/>
          <w:i/>
          <w:iCs/>
          <w:noProof w:val="0"/>
          <w:shd w:val="clear" w:color="auto" w:fill="FFFFFF" w:themeFill="background1"/>
          <w:lang w:val="en-US" w:eastAsia="ru-RU"/>
        </w:rPr>
        <w:t>ofertant</w:t>
      </w:r>
      <w:proofErr w:type="spellEnd"/>
      <w:r w:rsidRPr="000D5FE5">
        <w:rPr>
          <w:bCs/>
          <w:i/>
          <w:iCs/>
          <w:noProof w:val="0"/>
          <w:shd w:val="clear" w:color="auto" w:fill="FFFFFF" w:themeFill="background1"/>
          <w:lang w:val="en-US" w:eastAsia="ru-RU"/>
        </w:rPr>
        <w:t xml:space="preserve"> </w:t>
      </w:r>
      <w:proofErr w:type="spellStart"/>
      <w:r w:rsidRPr="000D5FE5">
        <w:rPr>
          <w:bCs/>
          <w:i/>
          <w:iCs/>
          <w:noProof w:val="0"/>
          <w:shd w:val="clear" w:color="auto" w:fill="FFFFFF" w:themeFill="background1"/>
          <w:lang w:val="en-US" w:eastAsia="ru-RU"/>
        </w:rPr>
        <w:t>clasat</w:t>
      </w:r>
      <w:proofErr w:type="spellEnd"/>
      <w:r w:rsidRPr="000D5FE5">
        <w:rPr>
          <w:bCs/>
          <w:i/>
          <w:iCs/>
          <w:noProof w:val="0"/>
          <w:shd w:val="clear" w:color="auto" w:fill="FFFFFF" w:themeFill="background1"/>
          <w:lang w:val="en-US" w:eastAsia="ru-RU"/>
        </w:rPr>
        <w:t xml:space="preserve">, cu </w:t>
      </w:r>
      <w:proofErr w:type="spellStart"/>
      <w:r w:rsidRPr="000D5FE5">
        <w:rPr>
          <w:bCs/>
          <w:i/>
          <w:iCs/>
          <w:noProof w:val="0"/>
          <w:shd w:val="clear" w:color="auto" w:fill="FFFFFF" w:themeFill="background1"/>
          <w:lang w:val="en-US" w:eastAsia="ru-RU"/>
        </w:rPr>
        <w:t>condiția</w:t>
      </w:r>
      <w:proofErr w:type="spellEnd"/>
      <w:r w:rsidRPr="000D5FE5">
        <w:rPr>
          <w:bCs/>
          <w:i/>
          <w:iCs/>
          <w:noProof w:val="0"/>
          <w:shd w:val="clear" w:color="auto" w:fill="FFFFFF" w:themeFill="background1"/>
          <w:lang w:val="en-US" w:eastAsia="ru-RU"/>
        </w:rPr>
        <w:t xml:space="preserve"> </w:t>
      </w:r>
      <w:proofErr w:type="spellStart"/>
      <w:r w:rsidRPr="000D5FE5">
        <w:rPr>
          <w:bCs/>
          <w:i/>
          <w:iCs/>
          <w:noProof w:val="0"/>
          <w:shd w:val="clear" w:color="auto" w:fill="FFFFFF" w:themeFill="background1"/>
          <w:lang w:val="en-US" w:eastAsia="ru-RU"/>
        </w:rPr>
        <w:t>că</w:t>
      </w:r>
      <w:proofErr w:type="spellEnd"/>
      <w:r w:rsidRPr="000D5FE5">
        <w:rPr>
          <w:bCs/>
          <w:i/>
          <w:iCs/>
          <w:noProof w:val="0"/>
          <w:shd w:val="clear" w:color="auto" w:fill="FFFFFF" w:themeFill="background1"/>
          <w:lang w:val="en-US" w:eastAsia="ru-RU"/>
        </w:rPr>
        <w:t xml:space="preserve"> </w:t>
      </w:r>
      <w:proofErr w:type="spellStart"/>
      <w:r w:rsidRPr="000D5FE5">
        <w:rPr>
          <w:bCs/>
          <w:i/>
          <w:iCs/>
          <w:noProof w:val="0"/>
          <w:shd w:val="clear" w:color="auto" w:fill="FFFFFF" w:themeFill="background1"/>
          <w:lang w:val="en-US" w:eastAsia="ru-RU"/>
        </w:rPr>
        <w:t>oferta</w:t>
      </w:r>
      <w:proofErr w:type="spellEnd"/>
      <w:r w:rsidRPr="000D5FE5">
        <w:rPr>
          <w:bCs/>
          <w:i/>
          <w:iCs/>
          <w:noProof w:val="0"/>
          <w:shd w:val="clear" w:color="auto" w:fill="FFFFFF" w:themeFill="background1"/>
          <w:lang w:val="en-US" w:eastAsia="ru-RU"/>
        </w:rPr>
        <w:t xml:space="preserve"> </w:t>
      </w:r>
      <w:proofErr w:type="spellStart"/>
      <w:r w:rsidRPr="000D5FE5">
        <w:rPr>
          <w:bCs/>
          <w:i/>
          <w:iCs/>
          <w:noProof w:val="0"/>
          <w:shd w:val="clear" w:color="auto" w:fill="FFFFFF" w:themeFill="background1"/>
          <w:lang w:val="en-US" w:eastAsia="ru-RU"/>
        </w:rPr>
        <w:t>acestuia</w:t>
      </w:r>
      <w:proofErr w:type="spellEnd"/>
      <w:r w:rsidRPr="000D5FE5">
        <w:rPr>
          <w:bCs/>
          <w:i/>
          <w:iCs/>
          <w:noProof w:val="0"/>
          <w:shd w:val="clear" w:color="auto" w:fill="FFFFFF" w:themeFill="background1"/>
          <w:lang w:val="en-US" w:eastAsia="ru-RU"/>
        </w:rPr>
        <w:t xml:space="preserve"> </w:t>
      </w:r>
      <w:proofErr w:type="spellStart"/>
      <w:r w:rsidRPr="000D5FE5">
        <w:rPr>
          <w:bCs/>
          <w:i/>
          <w:iCs/>
          <w:noProof w:val="0"/>
          <w:shd w:val="clear" w:color="auto" w:fill="FFFFFF" w:themeFill="background1"/>
          <w:lang w:val="en-US" w:eastAsia="ru-RU"/>
        </w:rPr>
        <w:t>este</w:t>
      </w:r>
      <w:proofErr w:type="spellEnd"/>
      <w:r w:rsidRPr="000D5FE5">
        <w:rPr>
          <w:bCs/>
          <w:i/>
          <w:iCs/>
          <w:noProof w:val="0"/>
          <w:shd w:val="clear" w:color="auto" w:fill="FFFFFF" w:themeFill="background1"/>
          <w:lang w:val="en-US" w:eastAsia="ru-RU"/>
        </w:rPr>
        <w:t xml:space="preserve"> </w:t>
      </w:r>
      <w:proofErr w:type="spellStart"/>
      <w:r w:rsidRPr="000D5FE5">
        <w:rPr>
          <w:bCs/>
          <w:i/>
          <w:iCs/>
          <w:noProof w:val="0"/>
          <w:shd w:val="clear" w:color="auto" w:fill="FFFFFF" w:themeFill="background1"/>
          <w:lang w:val="en-US" w:eastAsia="ru-RU"/>
        </w:rPr>
        <w:t>în</w:t>
      </w:r>
      <w:proofErr w:type="spellEnd"/>
      <w:r w:rsidRPr="000D5FE5">
        <w:rPr>
          <w:bCs/>
          <w:i/>
          <w:iCs/>
          <w:noProof w:val="0"/>
          <w:shd w:val="clear" w:color="auto" w:fill="FFFFFF" w:themeFill="background1"/>
          <w:lang w:val="en-US" w:eastAsia="ru-RU"/>
        </w:rPr>
        <w:t xml:space="preserve"> </w:t>
      </w:r>
      <w:proofErr w:type="spellStart"/>
      <w:r w:rsidRPr="000D5FE5">
        <w:rPr>
          <w:bCs/>
          <w:i/>
          <w:iCs/>
          <w:noProof w:val="0"/>
          <w:shd w:val="clear" w:color="auto" w:fill="FFFFFF" w:themeFill="background1"/>
          <w:lang w:val="en-US" w:eastAsia="ru-RU"/>
        </w:rPr>
        <w:t>vigoare</w:t>
      </w:r>
      <w:proofErr w:type="spellEnd"/>
      <w:r w:rsidRPr="000D5FE5">
        <w:rPr>
          <w:bCs/>
          <w:i/>
          <w:iCs/>
          <w:noProof w:val="0"/>
          <w:shd w:val="clear" w:color="auto" w:fill="FFFFFF" w:themeFill="background1"/>
          <w:lang w:val="en-US" w:eastAsia="ru-RU"/>
        </w:rPr>
        <w:t>.</w:t>
      </w:r>
    </w:p>
    <w:p w14:paraId="75016C73" w14:textId="77777777" w:rsidR="000D5FE5" w:rsidRPr="000D5FE5" w:rsidRDefault="000D5FE5" w:rsidP="000D5FE5">
      <w:pPr>
        <w:shd w:val="clear" w:color="auto" w:fill="FFFFFF" w:themeFill="background1"/>
        <w:tabs>
          <w:tab w:val="right" w:pos="426"/>
        </w:tabs>
        <w:spacing w:before="120" w:after="120"/>
        <w:jc w:val="both"/>
        <w:rPr>
          <w:b/>
          <w:noProof w:val="0"/>
          <w:lang w:val="en-US" w:eastAsia="ru-RU"/>
        </w:rPr>
      </w:pPr>
    </w:p>
    <w:p w14:paraId="52AA7F06" w14:textId="77777777" w:rsidR="000D5FE5" w:rsidRPr="000D5FE5" w:rsidRDefault="000D5FE5" w:rsidP="000D5FE5">
      <w:pPr>
        <w:shd w:val="clear" w:color="auto" w:fill="FFFFFF" w:themeFill="background1"/>
        <w:spacing w:before="120" w:after="120"/>
        <w:jc w:val="both"/>
        <w:rPr>
          <w:b/>
          <w:noProof w:val="0"/>
          <w:lang w:val="en-US" w:eastAsia="ru-RU"/>
        </w:rPr>
      </w:pPr>
    </w:p>
    <w:p w14:paraId="71D7DDC5" w14:textId="77777777" w:rsidR="000D5FE5" w:rsidRPr="000D5FE5" w:rsidRDefault="000D5FE5" w:rsidP="000D5FE5">
      <w:pPr>
        <w:shd w:val="clear" w:color="auto" w:fill="FFFFFF" w:themeFill="background1"/>
        <w:tabs>
          <w:tab w:val="left" w:pos="284"/>
          <w:tab w:val="left" w:pos="426"/>
          <w:tab w:val="decimal" w:pos="8364"/>
        </w:tabs>
        <w:spacing w:line="276" w:lineRule="auto"/>
        <w:jc w:val="both"/>
        <w:rPr>
          <w:b/>
          <w:bCs/>
          <w:color w:val="000000"/>
          <w:lang w:val="en-US"/>
        </w:rPr>
      </w:pPr>
      <w:proofErr w:type="spellStart"/>
      <w:r w:rsidRPr="000D5FE5">
        <w:rPr>
          <w:b/>
          <w:noProof w:val="0"/>
          <w:lang w:val="en-US" w:eastAsia="ru-RU"/>
        </w:rPr>
        <w:t>Conducătorul</w:t>
      </w:r>
      <w:proofErr w:type="spellEnd"/>
      <w:r w:rsidRPr="000D5FE5">
        <w:rPr>
          <w:b/>
          <w:noProof w:val="0"/>
          <w:lang w:val="en-US" w:eastAsia="ru-RU"/>
        </w:rPr>
        <w:t xml:space="preserve"> </w:t>
      </w:r>
      <w:proofErr w:type="spellStart"/>
      <w:r w:rsidRPr="000D5FE5">
        <w:rPr>
          <w:b/>
          <w:noProof w:val="0"/>
          <w:lang w:val="en-US" w:eastAsia="ru-RU"/>
        </w:rPr>
        <w:t>grupului</w:t>
      </w:r>
      <w:proofErr w:type="spellEnd"/>
      <w:r w:rsidRPr="000D5FE5">
        <w:rPr>
          <w:b/>
          <w:noProof w:val="0"/>
          <w:lang w:val="en-US" w:eastAsia="ru-RU"/>
        </w:rPr>
        <w:t xml:space="preserve"> de </w:t>
      </w:r>
      <w:proofErr w:type="spellStart"/>
      <w:r w:rsidRPr="000D5FE5">
        <w:rPr>
          <w:b/>
          <w:noProof w:val="0"/>
          <w:lang w:val="en-US" w:eastAsia="ru-RU"/>
        </w:rPr>
        <w:t>lucru</w:t>
      </w:r>
      <w:proofErr w:type="spellEnd"/>
      <w:r w:rsidRPr="000D5FE5">
        <w:rPr>
          <w:b/>
          <w:noProof w:val="0"/>
          <w:lang w:val="en-US" w:eastAsia="ru-RU"/>
        </w:rPr>
        <w:t xml:space="preserve">:  </w:t>
      </w:r>
      <w:r w:rsidRPr="000D5FE5">
        <w:rPr>
          <w:b/>
          <w:noProof w:val="0"/>
          <w:shd w:val="clear" w:color="auto" w:fill="FFFFFF" w:themeFill="background1"/>
          <w:lang w:val="en-US" w:eastAsia="ru-RU"/>
        </w:rPr>
        <w:t>___________________________</w:t>
      </w:r>
      <w:proofErr w:type="spellStart"/>
      <w:r w:rsidRPr="000D5FE5">
        <w:rPr>
          <w:b/>
          <w:noProof w:val="0"/>
          <w:u w:val="single"/>
          <w:shd w:val="clear" w:color="auto" w:fill="FFFFFF" w:themeFill="background1"/>
          <w:lang w:val="en-US" w:eastAsia="ru-RU"/>
        </w:rPr>
        <w:t>Gorodnitchi</w:t>
      </w:r>
      <w:proofErr w:type="spellEnd"/>
      <w:r w:rsidRPr="000D5FE5">
        <w:rPr>
          <w:b/>
          <w:noProof w:val="0"/>
          <w:u w:val="single"/>
          <w:shd w:val="clear" w:color="auto" w:fill="FFFFFF" w:themeFill="background1"/>
          <w:lang w:val="en-US" w:eastAsia="ru-RU"/>
        </w:rPr>
        <w:t xml:space="preserve"> Vitali_</w:t>
      </w:r>
      <w:r w:rsidRPr="000D5FE5">
        <w:rPr>
          <w:b/>
          <w:noProof w:val="0"/>
          <w:shd w:val="clear" w:color="auto" w:fill="FFFFFF" w:themeFill="background1"/>
          <w:lang w:val="en-US" w:eastAsia="ru-RU"/>
        </w:rPr>
        <w:t xml:space="preserve">  </w:t>
      </w:r>
    </w:p>
    <w:p w14:paraId="3BF360EE" w14:textId="77777777" w:rsidR="001A06B8" w:rsidRPr="000D5FE5" w:rsidRDefault="001A06B8" w:rsidP="001A06B8">
      <w:pPr>
        <w:tabs>
          <w:tab w:val="decimal" w:pos="8364"/>
        </w:tabs>
        <w:spacing w:line="276" w:lineRule="auto"/>
        <w:ind w:right="-144"/>
        <w:jc w:val="center"/>
        <w:rPr>
          <w:b/>
          <w:bCs/>
          <w:color w:val="000000"/>
          <w:lang w:val="en-US"/>
        </w:rPr>
      </w:pPr>
    </w:p>
    <w:p w14:paraId="02DA58C4" w14:textId="77777777" w:rsidR="001A06B8" w:rsidRDefault="001A06B8" w:rsidP="001A06B8">
      <w:pPr>
        <w:tabs>
          <w:tab w:val="left" w:pos="360"/>
          <w:tab w:val="left" w:pos="567"/>
        </w:tabs>
        <w:outlineLvl w:val="2"/>
        <w:rPr>
          <w:rFonts w:eastAsia="PMingLiU"/>
          <w:b/>
          <w:noProof w:val="0"/>
          <w:lang w:eastAsia="zh-CN"/>
        </w:rPr>
      </w:pPr>
    </w:p>
    <w:p w14:paraId="1FAA0282" w14:textId="0D8C0F07" w:rsidR="00733144" w:rsidRPr="001A06B8" w:rsidRDefault="00733144" w:rsidP="001A06B8">
      <w:pPr>
        <w:jc w:val="right"/>
        <w:rPr>
          <w:rFonts w:eastAsia="PMingLiU"/>
          <w:b/>
          <w:noProof w:val="0"/>
          <w:lang w:eastAsia="zh-CN"/>
        </w:rPr>
      </w:pPr>
    </w:p>
    <w:p w14:paraId="582EF3DE" w14:textId="77777777" w:rsidR="00733144" w:rsidRPr="00733144" w:rsidRDefault="00733144" w:rsidP="00733144">
      <w:pPr>
        <w:tabs>
          <w:tab w:val="decimal" w:pos="8364"/>
        </w:tabs>
        <w:spacing w:line="276" w:lineRule="auto"/>
        <w:ind w:right="-144"/>
        <w:jc w:val="center"/>
        <w:rPr>
          <w:b/>
          <w:bCs/>
          <w:color w:val="000000"/>
          <w:lang w:val="en-US"/>
        </w:rPr>
      </w:pPr>
    </w:p>
    <w:p w14:paraId="1C4E5FCC" w14:textId="77777777" w:rsidR="00733144" w:rsidRPr="00733144" w:rsidRDefault="00733144" w:rsidP="00733144">
      <w:pPr>
        <w:tabs>
          <w:tab w:val="left" w:pos="360"/>
          <w:tab w:val="left" w:pos="567"/>
        </w:tabs>
        <w:outlineLvl w:val="2"/>
        <w:rPr>
          <w:rFonts w:eastAsia="PMingLiU"/>
          <w:b/>
          <w:noProof w:val="0"/>
          <w:lang w:val="en-US" w:eastAsia="zh-CN"/>
        </w:rPr>
      </w:pPr>
    </w:p>
    <w:p w14:paraId="63A87F86" w14:textId="77777777" w:rsidR="00B65C93" w:rsidRPr="00733144" w:rsidRDefault="00B65C93" w:rsidP="002A6E99">
      <w:pPr>
        <w:tabs>
          <w:tab w:val="left" w:pos="567"/>
        </w:tabs>
        <w:jc w:val="center"/>
        <w:rPr>
          <w:rFonts w:eastAsia="PMingLiU"/>
          <w:lang w:eastAsia="zh-CN"/>
        </w:rPr>
      </w:pPr>
    </w:p>
    <w:p w14:paraId="52311484" w14:textId="77777777" w:rsidR="00B65C93" w:rsidRPr="00FF430B" w:rsidRDefault="00B65C93" w:rsidP="002A6E99">
      <w:pPr>
        <w:tabs>
          <w:tab w:val="left" w:pos="567"/>
        </w:tabs>
        <w:jc w:val="center"/>
        <w:rPr>
          <w:rFonts w:eastAsia="PMingLiU"/>
          <w:lang w:val="ro-MD" w:eastAsia="zh-CN"/>
        </w:rPr>
      </w:pPr>
    </w:p>
    <w:p w14:paraId="5BC80F1F" w14:textId="77777777" w:rsidR="00650FBF" w:rsidRDefault="00650FBF" w:rsidP="00502EFF">
      <w:pPr>
        <w:jc w:val="right"/>
        <w:rPr>
          <w:noProof w:val="0"/>
          <w:lang w:val="ro-MD"/>
        </w:rPr>
      </w:pPr>
    </w:p>
    <w:p w14:paraId="7D5B61E4" w14:textId="77777777" w:rsidR="00650FBF" w:rsidRDefault="00650FBF" w:rsidP="00502EFF">
      <w:pPr>
        <w:jc w:val="right"/>
        <w:rPr>
          <w:noProof w:val="0"/>
          <w:lang w:val="ro-MD"/>
        </w:rPr>
      </w:pPr>
    </w:p>
    <w:p w14:paraId="3BD264F8" w14:textId="77777777" w:rsidR="00650FBF" w:rsidRDefault="00650FBF" w:rsidP="00502EFF">
      <w:pPr>
        <w:jc w:val="right"/>
        <w:rPr>
          <w:noProof w:val="0"/>
          <w:lang w:val="ro-MD"/>
        </w:rPr>
      </w:pPr>
    </w:p>
    <w:p w14:paraId="4D2C0787" w14:textId="77777777" w:rsidR="00650FBF" w:rsidRDefault="00650FBF" w:rsidP="00502EFF">
      <w:pPr>
        <w:jc w:val="right"/>
        <w:rPr>
          <w:noProof w:val="0"/>
          <w:lang w:val="ro-MD"/>
        </w:rPr>
      </w:pPr>
    </w:p>
    <w:p w14:paraId="3054D95F" w14:textId="77777777" w:rsidR="00650FBF" w:rsidRDefault="00650FBF" w:rsidP="00502EFF">
      <w:pPr>
        <w:jc w:val="right"/>
        <w:rPr>
          <w:noProof w:val="0"/>
          <w:lang w:val="ro-MD"/>
        </w:rPr>
      </w:pPr>
    </w:p>
    <w:p w14:paraId="53346B73" w14:textId="77777777" w:rsidR="00E32D08" w:rsidRDefault="00E32D08" w:rsidP="000D5FE5">
      <w:pPr>
        <w:rPr>
          <w:noProof w:val="0"/>
          <w:lang w:val="ro-MD"/>
        </w:rPr>
      </w:pPr>
    </w:p>
    <w:p w14:paraId="4A1D4EA3" w14:textId="77777777" w:rsidR="00E32D08" w:rsidRDefault="00E32D08" w:rsidP="00502EFF">
      <w:pPr>
        <w:jc w:val="right"/>
        <w:rPr>
          <w:noProof w:val="0"/>
          <w:lang w:val="ro-MD"/>
        </w:rPr>
      </w:pPr>
    </w:p>
    <w:p w14:paraId="62402AD7" w14:textId="77777777" w:rsidR="000D5FE5" w:rsidRDefault="000D5FE5" w:rsidP="00502EFF">
      <w:pPr>
        <w:jc w:val="right"/>
        <w:rPr>
          <w:noProof w:val="0"/>
          <w:lang w:val="ro-MD"/>
        </w:rPr>
      </w:pPr>
    </w:p>
    <w:p w14:paraId="684C1C89" w14:textId="77777777" w:rsidR="00AA376F" w:rsidRDefault="00AA376F" w:rsidP="00502EFF">
      <w:pPr>
        <w:jc w:val="right"/>
        <w:rPr>
          <w:noProof w:val="0"/>
          <w:lang w:val="ro-MD"/>
        </w:rPr>
      </w:pPr>
    </w:p>
    <w:p w14:paraId="68B2CACF" w14:textId="77777777" w:rsidR="00AA376F" w:rsidRDefault="00AA376F" w:rsidP="00502EFF">
      <w:pPr>
        <w:jc w:val="right"/>
        <w:rPr>
          <w:noProof w:val="0"/>
          <w:lang w:val="ro-MD"/>
        </w:rPr>
      </w:pPr>
    </w:p>
    <w:p w14:paraId="68D134D3" w14:textId="77777777" w:rsidR="00AA376F" w:rsidRDefault="00AA376F" w:rsidP="00502EFF">
      <w:pPr>
        <w:jc w:val="right"/>
        <w:rPr>
          <w:noProof w:val="0"/>
          <w:lang w:val="ro-MD"/>
        </w:rPr>
      </w:pPr>
    </w:p>
    <w:p w14:paraId="212DB181" w14:textId="77777777" w:rsidR="003B2CE6" w:rsidRDefault="003B2CE6" w:rsidP="00502EFF">
      <w:pPr>
        <w:jc w:val="right"/>
        <w:rPr>
          <w:noProof w:val="0"/>
          <w:lang w:val="ro-MD"/>
        </w:rPr>
      </w:pPr>
    </w:p>
    <w:p w14:paraId="7E860AEC" w14:textId="0DDE3897"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tabs>
          <w:tab w:val="left" w:pos="567"/>
        </w:tabs>
        <w:jc w:val="right"/>
        <w:rPr>
          <w:rFonts w:eastAsia="PMingLiU"/>
          <w:lang w:val="ro-MD" w:eastAsia="zh-CN"/>
        </w:rPr>
      </w:pPr>
    </w:p>
    <w:p w14:paraId="6233B45B" w14:textId="77777777" w:rsidR="00B65C93" w:rsidRPr="00FF430B" w:rsidRDefault="00B65C93" w:rsidP="002A6E99">
      <w:pPr>
        <w:tabs>
          <w:tab w:val="left" w:pos="567"/>
        </w:tabs>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5C789D">
      <w:pPr>
        <w:numPr>
          <w:ilvl w:val="0"/>
          <w:numId w:val="29"/>
        </w:numPr>
        <w:shd w:val="clear" w:color="auto" w:fill="FFFFFF" w:themeFill="background1"/>
        <w:tabs>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5C789D">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5C789D">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5C789D">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5C789D">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5C789D">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5C789D">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5C789D">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5C789D">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1"/>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5C789D">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5C789D">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5C789D">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5C789D">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5C789D">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5C789D">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5C789D">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5C789D">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5C789D">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5C789D">
      <w:pPr>
        <w:numPr>
          <w:ilvl w:val="0"/>
          <w:numId w:val="29"/>
        </w:numPr>
        <w:tabs>
          <w:tab w:val="right" w:pos="426"/>
        </w:tabs>
        <w:spacing w:before="120"/>
        <w:ind w:left="0" w:firstLine="0"/>
        <w:rPr>
          <w:b/>
          <w:noProof w:val="0"/>
          <w:lang w:val="ro-MD" w:eastAsia="ru-RU"/>
        </w:rPr>
      </w:pPr>
      <w:r w:rsidRPr="00FF430B">
        <w:rPr>
          <w:b/>
          <w:noProof w:val="0"/>
          <w:lang w:val="ro-MD" w:eastAsia="ru-RU"/>
        </w:rPr>
        <w:lastRenderedPageBreak/>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5C789D">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5C789D">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5C789D">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5C789D">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5C789D">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tabs>
          <w:tab w:val="left" w:pos="567"/>
        </w:tabs>
        <w:jc w:val="center"/>
        <w:rPr>
          <w:rFonts w:eastAsia="PMingLiU"/>
          <w:lang w:val="ro-MD" w:eastAsia="zh-CN"/>
        </w:rPr>
      </w:pPr>
    </w:p>
    <w:p w14:paraId="6032A8BD" w14:textId="77777777" w:rsidR="007F137E" w:rsidRPr="00FF430B" w:rsidRDefault="007F137E" w:rsidP="002A6E99">
      <w:pPr>
        <w:tabs>
          <w:tab w:val="left" w:pos="567"/>
        </w:tabs>
        <w:jc w:val="center"/>
        <w:rPr>
          <w:rFonts w:eastAsia="PMingLiU"/>
          <w:lang w:val="ro-MD" w:eastAsia="zh-CN"/>
        </w:rPr>
      </w:pPr>
    </w:p>
    <w:p w14:paraId="128039AC" w14:textId="77777777" w:rsidR="000930AB" w:rsidRPr="00FF430B" w:rsidRDefault="000930AB" w:rsidP="002A6E99">
      <w:pPr>
        <w:tabs>
          <w:tab w:val="left" w:pos="567"/>
        </w:tabs>
        <w:jc w:val="center"/>
        <w:rPr>
          <w:rFonts w:eastAsia="PMingLiU"/>
          <w:lang w:val="ro-MD" w:eastAsia="zh-CN"/>
        </w:rPr>
      </w:pPr>
    </w:p>
    <w:p w14:paraId="5C313B3F" w14:textId="77777777" w:rsidR="000930AB" w:rsidRPr="00FF430B" w:rsidRDefault="000930AB" w:rsidP="002A6E99">
      <w:pPr>
        <w:tabs>
          <w:tab w:val="left" w:pos="567"/>
        </w:tabs>
        <w:jc w:val="center"/>
        <w:rPr>
          <w:rFonts w:eastAsia="PMingLiU"/>
          <w:lang w:val="ro-MD" w:eastAsia="zh-CN"/>
        </w:rPr>
      </w:pPr>
    </w:p>
    <w:p w14:paraId="67BACFD4" w14:textId="77777777" w:rsidR="000930AB" w:rsidRPr="00FF430B" w:rsidRDefault="000930AB" w:rsidP="002A6E99">
      <w:pPr>
        <w:tabs>
          <w:tab w:val="left" w:pos="567"/>
        </w:tabs>
        <w:jc w:val="center"/>
        <w:rPr>
          <w:rFonts w:eastAsia="PMingLiU"/>
          <w:lang w:val="ro-MD" w:eastAsia="zh-CN"/>
        </w:rPr>
      </w:pPr>
    </w:p>
    <w:p w14:paraId="04C3E018" w14:textId="77777777" w:rsidR="000930AB" w:rsidRPr="00FF430B" w:rsidRDefault="000930AB" w:rsidP="002A6E99">
      <w:pPr>
        <w:tabs>
          <w:tab w:val="left" w:pos="567"/>
        </w:tabs>
        <w:jc w:val="center"/>
        <w:rPr>
          <w:rFonts w:eastAsia="PMingLiU"/>
          <w:lang w:val="ro-MD" w:eastAsia="zh-CN"/>
        </w:rPr>
      </w:pPr>
    </w:p>
    <w:p w14:paraId="6978B7A8" w14:textId="77777777" w:rsidR="000930AB" w:rsidRPr="00FF430B" w:rsidRDefault="000930AB" w:rsidP="002A6E99">
      <w:pPr>
        <w:tabs>
          <w:tab w:val="left" w:pos="567"/>
        </w:tabs>
        <w:jc w:val="center"/>
        <w:rPr>
          <w:rFonts w:eastAsia="PMingLiU"/>
          <w:lang w:val="ro-MD" w:eastAsia="zh-CN"/>
        </w:rPr>
      </w:pPr>
    </w:p>
    <w:p w14:paraId="572A980C" w14:textId="77777777" w:rsidR="000930AB" w:rsidRPr="00FF430B" w:rsidRDefault="000930AB" w:rsidP="002A6E99">
      <w:pPr>
        <w:tabs>
          <w:tab w:val="left" w:pos="567"/>
        </w:tabs>
        <w:jc w:val="center"/>
        <w:rPr>
          <w:rFonts w:eastAsia="PMingLiU"/>
          <w:lang w:val="ro-MD" w:eastAsia="zh-CN"/>
        </w:rPr>
      </w:pPr>
    </w:p>
    <w:p w14:paraId="1817F368" w14:textId="77777777" w:rsidR="000930AB" w:rsidRPr="00FF430B" w:rsidRDefault="000930AB" w:rsidP="002A6E99">
      <w:pPr>
        <w:tabs>
          <w:tab w:val="left" w:pos="567"/>
        </w:tabs>
        <w:jc w:val="center"/>
        <w:rPr>
          <w:rFonts w:eastAsia="PMingLiU"/>
          <w:lang w:val="ro-MD" w:eastAsia="zh-CN"/>
        </w:rPr>
      </w:pPr>
    </w:p>
    <w:p w14:paraId="69E19799" w14:textId="77777777" w:rsidR="000930AB" w:rsidRPr="00FF430B" w:rsidRDefault="000930AB" w:rsidP="002A6E99">
      <w:pPr>
        <w:tabs>
          <w:tab w:val="left" w:pos="567"/>
        </w:tabs>
        <w:jc w:val="center"/>
        <w:rPr>
          <w:rFonts w:eastAsia="PMingLiU"/>
          <w:lang w:val="ro-MD" w:eastAsia="zh-CN"/>
        </w:rPr>
      </w:pPr>
    </w:p>
    <w:p w14:paraId="0E81B8FA" w14:textId="77777777" w:rsidR="000930AB" w:rsidRPr="00FF430B" w:rsidRDefault="000930AB" w:rsidP="002A6E99">
      <w:pPr>
        <w:tabs>
          <w:tab w:val="left" w:pos="567"/>
        </w:tabs>
        <w:jc w:val="center"/>
        <w:rPr>
          <w:rFonts w:eastAsia="PMingLiU"/>
          <w:lang w:val="ro-MD" w:eastAsia="zh-CN"/>
        </w:rPr>
      </w:pPr>
    </w:p>
    <w:p w14:paraId="21A213FB" w14:textId="77777777" w:rsidR="000930AB" w:rsidRPr="00FF430B" w:rsidRDefault="000930AB" w:rsidP="002A6E99">
      <w:pPr>
        <w:tabs>
          <w:tab w:val="left" w:pos="567"/>
        </w:tabs>
        <w:jc w:val="center"/>
        <w:rPr>
          <w:rFonts w:eastAsia="PMingLiU"/>
          <w:lang w:val="ro-MD" w:eastAsia="zh-CN"/>
        </w:rPr>
      </w:pPr>
    </w:p>
    <w:p w14:paraId="61E550C2" w14:textId="77777777" w:rsidR="000930AB" w:rsidRPr="00FF430B" w:rsidRDefault="000930AB" w:rsidP="002A6E99">
      <w:pPr>
        <w:tabs>
          <w:tab w:val="left" w:pos="567"/>
        </w:tabs>
        <w:jc w:val="center"/>
        <w:rPr>
          <w:rFonts w:eastAsia="PMingLiU"/>
          <w:lang w:val="ro-MD" w:eastAsia="zh-CN"/>
        </w:rPr>
      </w:pPr>
    </w:p>
    <w:p w14:paraId="355814BE" w14:textId="77777777" w:rsidR="000930AB" w:rsidRPr="00FF430B" w:rsidRDefault="000930AB" w:rsidP="002A6E99">
      <w:pPr>
        <w:tabs>
          <w:tab w:val="left" w:pos="567"/>
        </w:tabs>
        <w:jc w:val="center"/>
        <w:rPr>
          <w:rFonts w:eastAsia="PMingLiU"/>
          <w:lang w:val="ro-MD" w:eastAsia="zh-CN"/>
        </w:rPr>
      </w:pPr>
    </w:p>
    <w:p w14:paraId="52A68194" w14:textId="77777777" w:rsidR="000960C1" w:rsidRPr="00FF430B" w:rsidRDefault="000960C1" w:rsidP="002A6E99">
      <w:pPr>
        <w:tabs>
          <w:tab w:val="left" w:pos="567"/>
        </w:tabs>
        <w:jc w:val="center"/>
        <w:rPr>
          <w:rFonts w:eastAsia="PMingLiU"/>
          <w:lang w:val="ro-MD" w:eastAsia="zh-CN"/>
        </w:rPr>
      </w:pPr>
    </w:p>
    <w:p w14:paraId="199606B2" w14:textId="77777777" w:rsidR="000930AB" w:rsidRPr="00FF430B" w:rsidRDefault="000930AB" w:rsidP="002A6E99">
      <w:pPr>
        <w:tabs>
          <w:tab w:val="left" w:pos="567"/>
        </w:tabs>
        <w:jc w:val="center"/>
        <w:rPr>
          <w:rFonts w:eastAsia="PMingLiU"/>
          <w:lang w:val="ro-MD" w:eastAsia="zh-CN"/>
        </w:rPr>
      </w:pPr>
    </w:p>
    <w:p w14:paraId="2B8B9256" w14:textId="77777777" w:rsidR="00E706C1" w:rsidRPr="00FF430B" w:rsidRDefault="00E706C1" w:rsidP="002A6E99">
      <w:pPr>
        <w:tabs>
          <w:tab w:val="left" w:pos="567"/>
        </w:tabs>
        <w:jc w:val="center"/>
        <w:rPr>
          <w:rFonts w:eastAsia="PMingLiU"/>
          <w:lang w:val="ro-MD" w:eastAsia="zh-CN"/>
        </w:rPr>
      </w:pPr>
    </w:p>
    <w:p w14:paraId="2479C582" w14:textId="77777777" w:rsidR="000930AB" w:rsidRPr="00FF430B" w:rsidRDefault="000930AB" w:rsidP="002A6E99">
      <w:pPr>
        <w:tabs>
          <w:tab w:val="left" w:pos="567"/>
        </w:tabs>
        <w:jc w:val="center"/>
        <w:rPr>
          <w:rFonts w:eastAsia="PMingLiU"/>
          <w:lang w:val="ro-MD" w:eastAsia="zh-CN"/>
        </w:rPr>
      </w:pPr>
    </w:p>
    <w:p w14:paraId="332E132A" w14:textId="77777777" w:rsidR="00182E6F" w:rsidRDefault="00182E6F" w:rsidP="00502EFF">
      <w:pPr>
        <w:jc w:val="right"/>
        <w:rPr>
          <w:noProof w:val="0"/>
          <w:lang w:val="ro-MD"/>
        </w:rPr>
      </w:pPr>
    </w:p>
    <w:p w14:paraId="25CFDE30" w14:textId="77777777" w:rsidR="00182E6F" w:rsidRDefault="00182E6F" w:rsidP="00502EFF">
      <w:pPr>
        <w:jc w:val="right"/>
        <w:rPr>
          <w:noProof w:val="0"/>
          <w:lang w:val="ro-MD"/>
        </w:rPr>
      </w:pPr>
    </w:p>
    <w:p w14:paraId="2FD703AD" w14:textId="77777777" w:rsidR="00182E6F" w:rsidRDefault="00182E6F" w:rsidP="00502EFF">
      <w:pPr>
        <w:jc w:val="right"/>
        <w:rPr>
          <w:noProof w:val="0"/>
          <w:lang w:val="ro-MD"/>
        </w:rPr>
      </w:pPr>
    </w:p>
    <w:p w14:paraId="3FFEF4D6" w14:textId="77777777" w:rsidR="00182E6F" w:rsidRDefault="00182E6F" w:rsidP="00502EFF">
      <w:pPr>
        <w:jc w:val="right"/>
        <w:rPr>
          <w:noProof w:val="0"/>
          <w:lang w:val="ro-MD"/>
        </w:rPr>
      </w:pPr>
    </w:p>
    <w:p w14:paraId="282155E7" w14:textId="77777777" w:rsidR="00182E6F" w:rsidRDefault="00182E6F" w:rsidP="00502EFF">
      <w:pPr>
        <w:jc w:val="right"/>
        <w:rPr>
          <w:noProof w:val="0"/>
          <w:lang w:val="ro-MD"/>
        </w:rPr>
      </w:pPr>
    </w:p>
    <w:p w14:paraId="0B27F3E4" w14:textId="77777777" w:rsidR="00182E6F" w:rsidRDefault="00182E6F" w:rsidP="00502EFF">
      <w:pPr>
        <w:jc w:val="right"/>
        <w:rPr>
          <w:noProof w:val="0"/>
          <w:lang w:val="ro-MD"/>
        </w:rPr>
      </w:pPr>
    </w:p>
    <w:p w14:paraId="7F7E7FFE" w14:textId="77777777" w:rsidR="00182E6F" w:rsidRDefault="00182E6F" w:rsidP="00502EFF">
      <w:pPr>
        <w:jc w:val="right"/>
        <w:rPr>
          <w:noProof w:val="0"/>
          <w:lang w:val="ro-MD"/>
        </w:rPr>
      </w:pPr>
    </w:p>
    <w:p w14:paraId="5142F3EE" w14:textId="77777777" w:rsidR="00182E6F" w:rsidRDefault="00182E6F" w:rsidP="00502EFF">
      <w:pPr>
        <w:jc w:val="right"/>
        <w:rPr>
          <w:noProof w:val="0"/>
          <w:lang w:val="ro-MD"/>
        </w:rPr>
      </w:pPr>
    </w:p>
    <w:p w14:paraId="38143177" w14:textId="77777777" w:rsidR="00182E6F" w:rsidRDefault="00182E6F" w:rsidP="00502EFF">
      <w:pPr>
        <w:jc w:val="right"/>
        <w:rPr>
          <w:noProof w:val="0"/>
          <w:lang w:val="ro-MD"/>
        </w:rPr>
      </w:pPr>
    </w:p>
    <w:p w14:paraId="7E8A9A7F" w14:textId="77777777" w:rsidR="00182E6F" w:rsidRDefault="00182E6F" w:rsidP="00502EFF">
      <w:pPr>
        <w:jc w:val="right"/>
        <w:rPr>
          <w:noProof w:val="0"/>
          <w:lang w:val="ro-MD"/>
        </w:rPr>
      </w:pPr>
    </w:p>
    <w:p w14:paraId="4C1E2598" w14:textId="77777777" w:rsidR="00182E6F" w:rsidRDefault="00182E6F" w:rsidP="00502EFF">
      <w:pPr>
        <w:jc w:val="right"/>
        <w:rPr>
          <w:noProof w:val="0"/>
          <w:lang w:val="ro-MD"/>
        </w:rPr>
      </w:pPr>
    </w:p>
    <w:p w14:paraId="5F4D4D5B" w14:textId="77777777" w:rsidR="00182E6F" w:rsidRDefault="00182E6F" w:rsidP="00502EFF">
      <w:pPr>
        <w:jc w:val="right"/>
        <w:rPr>
          <w:noProof w:val="0"/>
          <w:lang w:val="ro-MD"/>
        </w:rPr>
      </w:pPr>
    </w:p>
    <w:p w14:paraId="3B87214E" w14:textId="77777777" w:rsidR="00182E6F" w:rsidRDefault="00182E6F" w:rsidP="00502EFF">
      <w:pPr>
        <w:jc w:val="right"/>
        <w:rPr>
          <w:noProof w:val="0"/>
          <w:lang w:val="ro-MD"/>
        </w:rPr>
      </w:pPr>
    </w:p>
    <w:p w14:paraId="347FD716" w14:textId="77777777" w:rsidR="00182E6F" w:rsidRDefault="00182E6F" w:rsidP="00502EFF">
      <w:pPr>
        <w:jc w:val="right"/>
        <w:rPr>
          <w:noProof w:val="0"/>
          <w:lang w:val="ro-MD"/>
        </w:rPr>
      </w:pPr>
    </w:p>
    <w:p w14:paraId="4750ADA8" w14:textId="276B25EF"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tabs>
          <w:tab w:val="left" w:pos="567"/>
        </w:tabs>
        <w:jc w:val="center"/>
        <w:rPr>
          <w:rFonts w:eastAsia="PMingLiU"/>
          <w:lang w:val="ro-MD" w:eastAsia="zh-CN"/>
        </w:rPr>
      </w:pPr>
    </w:p>
    <w:p w14:paraId="3EB385CB" w14:textId="77777777" w:rsidR="000930AB" w:rsidRPr="00FF430B" w:rsidRDefault="000930AB" w:rsidP="002A6E99">
      <w:pPr>
        <w:tabs>
          <w:tab w:val="left" w:pos="567"/>
        </w:tabs>
        <w:jc w:val="center"/>
        <w:rPr>
          <w:rFonts w:eastAsia="PMingLiU"/>
          <w:lang w:val="ro-MD" w:eastAsia="zh-CN"/>
        </w:rPr>
      </w:pPr>
    </w:p>
    <w:p w14:paraId="0820A187" w14:textId="77777777" w:rsidR="00B73964" w:rsidRPr="00FF430B" w:rsidRDefault="00B73964" w:rsidP="002A6E99">
      <w:pPr>
        <w:tabs>
          <w:tab w:val="left" w:pos="567"/>
        </w:tabs>
        <w:jc w:val="center"/>
        <w:rPr>
          <w:rFonts w:eastAsia="PMingLiU"/>
          <w:lang w:val="ro-MD" w:eastAsia="zh-CN"/>
        </w:rPr>
      </w:pPr>
    </w:p>
    <w:p w14:paraId="66E17748" w14:textId="77777777" w:rsidR="00B73964" w:rsidRPr="00FF430B" w:rsidRDefault="00B73964" w:rsidP="002A6E99">
      <w:pPr>
        <w:tabs>
          <w:tab w:val="left" w:pos="567"/>
        </w:tabs>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tabs>
          <w:tab w:val="left" w:pos="567"/>
        </w:tabs>
        <w:jc w:val="center"/>
        <w:rPr>
          <w:rFonts w:eastAsia="PMingLiU"/>
          <w:sz w:val="28"/>
          <w:szCs w:val="28"/>
          <w:lang w:val="ro-MD" w:eastAsia="zh-CN"/>
        </w:rPr>
      </w:pPr>
    </w:p>
    <w:p w14:paraId="7B9D1A21" w14:textId="77777777" w:rsidR="00A26B23" w:rsidRPr="00FF430B" w:rsidRDefault="00A26B23" w:rsidP="00A26B23">
      <w:pPr>
        <w:tabs>
          <w:tab w:val="left" w:pos="567"/>
        </w:tabs>
        <w:jc w:val="center"/>
        <w:rPr>
          <w:rFonts w:eastAsia="PMingLiU"/>
          <w:b/>
          <w:lang w:val="ro-MD" w:eastAsia="zh-CN"/>
        </w:rPr>
      </w:pPr>
      <w:r w:rsidRPr="00FF430B">
        <w:rPr>
          <w:color w:val="000000"/>
          <w:lang w:val="ro-MD"/>
        </w:rPr>
        <w:t>Nr. ____________ , aprobat la ___________</w:t>
      </w:r>
    </w:p>
    <w:p w14:paraId="55006D2E" w14:textId="77777777" w:rsidR="00B73964" w:rsidRPr="00FF430B" w:rsidRDefault="00B73964" w:rsidP="002A6E99">
      <w:pPr>
        <w:tabs>
          <w:tab w:val="left" w:pos="567"/>
        </w:tabs>
        <w:jc w:val="center"/>
        <w:rPr>
          <w:rFonts w:eastAsia="PMingLiU"/>
          <w:lang w:val="ro-MD" w:eastAsia="zh-CN"/>
        </w:rPr>
      </w:pPr>
    </w:p>
    <w:p w14:paraId="0C696E08" w14:textId="77777777" w:rsidR="00B73964" w:rsidRPr="00FF430B" w:rsidRDefault="00B73964" w:rsidP="002A6E99">
      <w:pPr>
        <w:tabs>
          <w:tab w:val="left" w:pos="567"/>
        </w:tabs>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tabs>
          <w:tab w:val="left" w:pos="567"/>
        </w:tabs>
        <w:rPr>
          <w:rFonts w:eastAsia="PMingLiU"/>
          <w:b/>
          <w:lang w:val="ro-MD" w:eastAsia="zh-CN"/>
        </w:rPr>
      </w:pPr>
    </w:p>
    <w:p w14:paraId="6A38EEA6" w14:textId="46B8483C" w:rsidR="004063D9" w:rsidRPr="00FF430B" w:rsidRDefault="004063D9" w:rsidP="004063D9">
      <w:pPr>
        <w:tabs>
          <w:tab w:val="left" w:pos="567"/>
        </w:tabs>
        <w:rPr>
          <w:rFonts w:eastAsia="PMingLiU"/>
          <w:b/>
          <w:lang w:val="ro-MD" w:eastAsia="zh-CN"/>
        </w:rPr>
      </w:pPr>
      <w:r w:rsidRPr="00FF430B">
        <w:rPr>
          <w:rFonts w:eastAsia="PMingLiU"/>
          <w:lang w:val="ro-MD" w:eastAsia="zh-CN"/>
        </w:rPr>
        <w:t>Grupul de lucru numit prin Ordinul</w:t>
      </w:r>
      <w:r w:rsidR="00EC30C2" w:rsidRPr="00FF430B">
        <w:rPr>
          <w:rFonts w:eastAsia="PMingLiU"/>
          <w:lang w:val="ro-MD" w:eastAsia="zh-CN"/>
        </w:rPr>
        <w:t xml:space="preserve"> </w:t>
      </w:r>
      <w:r w:rsidRPr="00FF430B">
        <w:rPr>
          <w:rFonts w:eastAsia="PMingLiU"/>
          <w:lang w:val="ro-MD" w:eastAsia="zh-CN"/>
        </w:rPr>
        <w:t>(Decizia)   nr.______ din__________________________a __________________________________________________av</w:t>
      </w:r>
      <w:r w:rsidR="00D1419B" w:rsidRPr="00FF430B">
        <w:rPr>
          <w:rFonts w:eastAsia="PMingLiU"/>
          <w:lang w:val="ro-MD" w:eastAsia="zh-CN"/>
        </w:rPr>
        <w:t>â</w:t>
      </w:r>
      <w:r w:rsidRPr="00FF430B">
        <w:rPr>
          <w:rFonts w:eastAsia="PMingLiU"/>
          <w:lang w:val="ro-MD" w:eastAsia="zh-CN"/>
        </w:rPr>
        <w:t>nd următoarea componenţă:</w:t>
      </w:r>
    </w:p>
    <w:p w14:paraId="252841AE" w14:textId="77777777" w:rsidR="004063D9" w:rsidRPr="00FF430B" w:rsidRDefault="004063D9" w:rsidP="0017664F">
      <w:pPr>
        <w:tabs>
          <w:tab w:val="left" w:pos="0"/>
        </w:tabs>
        <w:rPr>
          <w:rFonts w:eastAsia="PMingLiU"/>
          <w:b/>
          <w:lang w:val="ro-MD" w:eastAsia="zh-CN"/>
        </w:rPr>
      </w:pPr>
    </w:p>
    <w:p w14:paraId="146C6EDB" w14:textId="77777777" w:rsidR="004063D9" w:rsidRPr="00FF430B" w:rsidRDefault="004063D9" w:rsidP="0017664F">
      <w:pPr>
        <w:tabs>
          <w:tab w:val="left" w:pos="0"/>
        </w:tabs>
        <w:rPr>
          <w:rFonts w:eastAsia="PMingLiU"/>
          <w:b/>
          <w:lang w:val="ro-MD" w:eastAsia="zh-CN"/>
        </w:rPr>
      </w:pPr>
      <w:r w:rsidRPr="00FF430B">
        <w:rPr>
          <w:rFonts w:eastAsia="PMingLiU"/>
          <w:lang w:val="ro-MD" w:eastAsia="zh-CN"/>
        </w:rPr>
        <w:t>1._________________________ preşedinte _____________________________</w:t>
      </w:r>
    </w:p>
    <w:p w14:paraId="1EE57558" w14:textId="77777777" w:rsidR="004063D9" w:rsidRPr="00FF430B" w:rsidRDefault="004063D9" w:rsidP="0017664F">
      <w:pPr>
        <w:tabs>
          <w:tab w:val="left" w:pos="0"/>
        </w:tabs>
        <w:rPr>
          <w:rFonts w:eastAsia="PMingLiU"/>
          <w:b/>
          <w:lang w:val="ro-MD" w:eastAsia="zh-CN"/>
        </w:rPr>
      </w:pPr>
      <w:r w:rsidRPr="00FF430B">
        <w:rPr>
          <w:rFonts w:eastAsia="PMingLiU"/>
          <w:lang w:val="ro-MD" w:eastAsia="zh-CN"/>
        </w:rPr>
        <w:t>2. _________________________membru</w:t>
      </w:r>
      <w:r w:rsidRPr="00FF430B">
        <w:rPr>
          <w:rFonts w:eastAsia="PMingLiU"/>
          <w:lang w:val="ro-MD" w:eastAsia="zh-CN"/>
        </w:rPr>
        <w:softHyphen/>
      </w:r>
      <w:r w:rsidRPr="00FF430B">
        <w:rPr>
          <w:rFonts w:eastAsia="PMingLiU"/>
          <w:lang w:val="ro-MD" w:eastAsia="zh-CN"/>
        </w:rPr>
        <w:softHyphen/>
      </w:r>
      <w:r w:rsidRPr="00FF430B">
        <w:rPr>
          <w:rFonts w:eastAsia="PMingLiU"/>
          <w:lang w:val="ro-MD" w:eastAsia="zh-CN"/>
        </w:rPr>
        <w:softHyphen/>
      </w:r>
      <w:r w:rsidRPr="00FF430B">
        <w:rPr>
          <w:rFonts w:eastAsia="PMingLiU"/>
          <w:lang w:val="ro-MD" w:eastAsia="zh-CN"/>
        </w:rPr>
        <w:softHyphen/>
      </w:r>
      <w:r w:rsidRPr="00FF430B">
        <w:rPr>
          <w:rFonts w:eastAsia="PMingLiU"/>
          <w:lang w:val="ro-MD" w:eastAsia="zh-CN"/>
        </w:rPr>
        <w:softHyphen/>
        <w:t xml:space="preserve"> ______________________________</w:t>
      </w:r>
    </w:p>
    <w:p w14:paraId="63D363C5" w14:textId="77777777" w:rsidR="004063D9" w:rsidRPr="00FF430B" w:rsidRDefault="004063D9" w:rsidP="0017664F">
      <w:pPr>
        <w:tabs>
          <w:tab w:val="left" w:pos="0"/>
        </w:tabs>
        <w:rPr>
          <w:rFonts w:eastAsia="PMingLiU"/>
          <w:b/>
          <w:lang w:val="ro-MD" w:eastAsia="zh-CN"/>
        </w:rPr>
      </w:pPr>
      <w:r w:rsidRPr="00FF430B">
        <w:rPr>
          <w:rFonts w:eastAsia="PMingLiU"/>
          <w:lang w:val="ro-MD" w:eastAsia="zh-CN"/>
        </w:rPr>
        <w:t>3._________________________ membru______________________________</w:t>
      </w:r>
    </w:p>
    <w:p w14:paraId="3FA75C40" w14:textId="77777777" w:rsidR="004063D9" w:rsidRPr="00FF430B" w:rsidRDefault="004063D9" w:rsidP="0017664F">
      <w:pPr>
        <w:tabs>
          <w:tab w:val="left" w:pos="0"/>
        </w:tabs>
        <w:rPr>
          <w:rFonts w:eastAsia="PMingLiU"/>
          <w:b/>
          <w:lang w:val="ro-MD" w:eastAsia="zh-CN"/>
        </w:rPr>
      </w:pPr>
      <w:r w:rsidRPr="00FF430B">
        <w:rPr>
          <w:rFonts w:eastAsia="PMingLiU"/>
          <w:lang w:val="ro-MD" w:eastAsia="zh-CN"/>
        </w:rPr>
        <w:t>4._________________________ membru______________________________</w:t>
      </w:r>
    </w:p>
    <w:p w14:paraId="128ADB5E" w14:textId="77777777" w:rsidR="004063D9" w:rsidRPr="00FF430B" w:rsidRDefault="004063D9" w:rsidP="0017664F">
      <w:pPr>
        <w:tabs>
          <w:tab w:val="left" w:pos="0"/>
        </w:tabs>
        <w:rPr>
          <w:rFonts w:eastAsia="PMingLiU"/>
          <w:b/>
          <w:lang w:val="ro-MD" w:eastAsia="zh-CN"/>
        </w:rPr>
      </w:pPr>
      <w:r w:rsidRPr="00FF430B">
        <w:rPr>
          <w:rFonts w:eastAsia="PMingLiU"/>
          <w:lang w:val="ro-MD" w:eastAsia="zh-CN"/>
        </w:rPr>
        <w:t xml:space="preserve">5._________________________ membru______________________________                   </w:t>
      </w:r>
    </w:p>
    <w:p w14:paraId="740E7000" w14:textId="77777777" w:rsidR="004063D9" w:rsidRPr="00FF430B" w:rsidRDefault="0017664F" w:rsidP="0017664F">
      <w:pPr>
        <w:tabs>
          <w:tab w:val="left" w:pos="0"/>
          <w:tab w:val="left" w:pos="567"/>
        </w:tabs>
        <w:rPr>
          <w:rFonts w:eastAsia="PMingLiU"/>
          <w:b/>
          <w:lang w:val="ro-MD" w:eastAsia="zh-CN"/>
        </w:rPr>
      </w:pPr>
      <w:r w:rsidRPr="00FF430B">
        <w:rPr>
          <w:rFonts w:eastAsia="PMingLiU"/>
          <w:lang w:val="ro-MD" w:eastAsia="zh-CN"/>
        </w:rPr>
        <w:t>etc.</w:t>
      </w:r>
    </w:p>
    <w:p w14:paraId="68EB9B72" w14:textId="77777777" w:rsidR="0017664F" w:rsidRPr="00FF430B" w:rsidRDefault="0017664F" w:rsidP="0017664F">
      <w:pPr>
        <w:tabs>
          <w:tab w:val="left" w:pos="567"/>
        </w:tabs>
        <w:rPr>
          <w:rFonts w:eastAsia="PMingLiU"/>
          <w:b/>
          <w:lang w:val="ro-MD" w:eastAsia="zh-CN"/>
        </w:rPr>
      </w:pPr>
      <w:r w:rsidRPr="00FF430B">
        <w:rPr>
          <w:rFonts w:eastAsia="PMingLiU"/>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tabs>
          <w:tab w:val="left" w:pos="567"/>
        </w:tabs>
        <w:ind w:left="913" w:hanging="913"/>
        <w:rPr>
          <w:rFonts w:eastAsia="PMingLiU"/>
          <w:b/>
          <w:lang w:val="ro-MD" w:eastAsia="zh-CN"/>
        </w:rPr>
      </w:pPr>
      <w:r w:rsidRPr="00FF430B">
        <w:rPr>
          <w:rFonts w:eastAsia="PMingLiU"/>
          <w:lang w:val="ro-MD" w:eastAsia="zh-CN"/>
        </w:rPr>
        <w:t>1._________________________________________</w:t>
      </w:r>
    </w:p>
    <w:p w14:paraId="609975BA" w14:textId="77777777" w:rsidR="0017664F" w:rsidRPr="00FF430B" w:rsidRDefault="0017664F" w:rsidP="0017664F">
      <w:pPr>
        <w:tabs>
          <w:tab w:val="left" w:pos="567"/>
        </w:tabs>
        <w:ind w:left="913" w:hanging="913"/>
        <w:rPr>
          <w:rFonts w:eastAsia="PMingLiU"/>
          <w:b/>
          <w:lang w:val="ro-MD" w:eastAsia="zh-CN"/>
        </w:rPr>
      </w:pPr>
      <w:r w:rsidRPr="00FF430B">
        <w:rPr>
          <w:rFonts w:eastAsia="PMingLiU"/>
          <w:lang w:val="ro-MD" w:eastAsia="zh-CN"/>
        </w:rPr>
        <w:t>2._________________________________________</w:t>
      </w:r>
    </w:p>
    <w:p w14:paraId="7A46583A" w14:textId="77777777" w:rsidR="0017664F" w:rsidRPr="00FF430B" w:rsidRDefault="0017664F" w:rsidP="0017664F">
      <w:pPr>
        <w:tabs>
          <w:tab w:val="left" w:pos="567"/>
        </w:tabs>
        <w:ind w:left="913" w:hanging="913"/>
        <w:rPr>
          <w:rFonts w:eastAsia="PMingLiU"/>
          <w:b/>
          <w:lang w:val="ro-MD" w:eastAsia="zh-CN"/>
        </w:rPr>
      </w:pPr>
      <w:r w:rsidRPr="00FF430B">
        <w:rPr>
          <w:rFonts w:eastAsia="PMingLiU"/>
          <w:lang w:val="ro-MD" w:eastAsia="zh-CN"/>
        </w:rPr>
        <w:t>3._________________________________________</w:t>
      </w:r>
    </w:p>
    <w:p w14:paraId="77B3AC57" w14:textId="77777777" w:rsidR="0017664F" w:rsidRPr="00FF430B" w:rsidRDefault="0017664F" w:rsidP="0017664F">
      <w:pPr>
        <w:tabs>
          <w:tab w:val="left" w:pos="567"/>
        </w:tabs>
        <w:ind w:left="913" w:hanging="913"/>
        <w:rPr>
          <w:rFonts w:eastAsia="PMingLiU"/>
          <w:b/>
          <w:lang w:val="ro-MD" w:eastAsia="zh-CN"/>
        </w:rPr>
      </w:pPr>
      <w:r w:rsidRPr="00FF430B">
        <w:rPr>
          <w:rFonts w:eastAsia="PMingLiU"/>
          <w:lang w:val="ro-MD" w:eastAsia="zh-CN"/>
        </w:rPr>
        <w:t>4._________________________________________</w:t>
      </w:r>
    </w:p>
    <w:p w14:paraId="42E78ECD" w14:textId="77777777" w:rsidR="0017664F" w:rsidRPr="00FF430B" w:rsidRDefault="0017664F" w:rsidP="0017664F">
      <w:pPr>
        <w:tabs>
          <w:tab w:val="left" w:pos="567"/>
        </w:tabs>
        <w:ind w:left="913" w:hanging="913"/>
        <w:rPr>
          <w:rFonts w:eastAsia="PMingLiU"/>
          <w:b/>
          <w:lang w:val="ro-MD" w:eastAsia="zh-CN"/>
        </w:rPr>
      </w:pPr>
      <w:r w:rsidRPr="00FF430B">
        <w:rPr>
          <w:rFonts w:eastAsia="PMingLiU"/>
          <w:lang w:val="ro-MD" w:eastAsia="zh-CN"/>
        </w:rPr>
        <w:t>etc.</w:t>
      </w:r>
    </w:p>
    <w:p w14:paraId="485E186D" w14:textId="77777777" w:rsidR="004063D9" w:rsidRPr="00FF430B" w:rsidRDefault="004063D9" w:rsidP="00A26B23">
      <w:pPr>
        <w:tabs>
          <w:tab w:val="left" w:pos="567"/>
        </w:tabs>
        <w:rPr>
          <w:rFonts w:eastAsia="PMingLiU"/>
          <w:b/>
          <w:lang w:val="ro-MD" w:eastAsia="zh-CN"/>
        </w:rPr>
      </w:pPr>
    </w:p>
    <w:p w14:paraId="5CDBF226" w14:textId="77777777" w:rsidR="004063D9" w:rsidRPr="00FF430B" w:rsidRDefault="00401E90" w:rsidP="00A26B23">
      <w:pPr>
        <w:tabs>
          <w:tab w:val="left" w:pos="567"/>
        </w:tabs>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tabs>
          <w:tab w:val="left" w:pos="567"/>
        </w:tabs>
        <w:rPr>
          <w:rFonts w:eastAsia="PMingLiU"/>
          <w:lang w:val="ro-MD" w:eastAsia="zh-CN"/>
        </w:rPr>
      </w:pPr>
    </w:p>
    <w:p w14:paraId="2B955B4F" w14:textId="77777777" w:rsidR="004063D9" w:rsidRPr="00FF430B" w:rsidRDefault="00111546" w:rsidP="00A26B23">
      <w:pPr>
        <w:tabs>
          <w:tab w:val="left" w:pos="567"/>
        </w:tabs>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tabs>
          <w:tab w:val="left" w:pos="567"/>
        </w:tabs>
        <w:ind w:right="-144"/>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tabs>
          <w:tab w:val="left" w:pos="567"/>
        </w:tabs>
        <w:rPr>
          <w:rFonts w:eastAsia="PMingLiU"/>
          <w:lang w:val="ro-MD" w:eastAsia="zh-CN"/>
        </w:rPr>
      </w:pPr>
    </w:p>
    <w:p w14:paraId="2FF271A6" w14:textId="77777777" w:rsidR="00111546" w:rsidRPr="00FF430B" w:rsidRDefault="00694C64" w:rsidP="00A26B23">
      <w:pPr>
        <w:tabs>
          <w:tab w:val="left" w:pos="567"/>
        </w:tabs>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tabs>
          <w:tab w:val="left" w:pos="567"/>
        </w:tabs>
        <w:ind w:right="-144"/>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tabs>
          <w:tab w:val="left" w:pos="567"/>
        </w:tabs>
        <w:rPr>
          <w:rFonts w:eastAsia="PMingLiU"/>
          <w:lang w:val="ro-MD" w:eastAsia="zh-CN"/>
        </w:rPr>
      </w:pPr>
    </w:p>
    <w:p w14:paraId="51FD39FB" w14:textId="77777777" w:rsidR="00111546" w:rsidRPr="00FF430B" w:rsidRDefault="00111546" w:rsidP="00A26B23">
      <w:pPr>
        <w:tabs>
          <w:tab w:val="left" w:pos="567"/>
        </w:tabs>
        <w:rPr>
          <w:rFonts w:eastAsia="PMingLiU"/>
          <w:lang w:val="ro-MD" w:eastAsia="zh-CN"/>
        </w:rPr>
      </w:pPr>
    </w:p>
    <w:p w14:paraId="7AA631B5" w14:textId="77777777" w:rsidR="00694C64" w:rsidRPr="00FF430B" w:rsidRDefault="00694C64" w:rsidP="00A26B23">
      <w:pPr>
        <w:tabs>
          <w:tab w:val="left" w:pos="567"/>
        </w:tabs>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tabs>
          <w:tab w:val="left" w:pos="567"/>
        </w:tabs>
        <w:ind w:right="-144"/>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tabs>
          <w:tab w:val="left" w:pos="567"/>
        </w:tabs>
        <w:rPr>
          <w:rFonts w:eastAsia="PMingLiU"/>
          <w:lang w:val="ro-MD" w:eastAsia="zh-CN"/>
        </w:rPr>
      </w:pPr>
    </w:p>
    <w:p w14:paraId="347634DC" w14:textId="77777777" w:rsidR="00694C64" w:rsidRPr="00FF430B" w:rsidRDefault="0014385D" w:rsidP="00A26B23">
      <w:pPr>
        <w:tabs>
          <w:tab w:val="left" w:pos="567"/>
        </w:tabs>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tabs>
          <w:tab w:val="left" w:pos="567"/>
        </w:tabs>
        <w:ind w:right="-144"/>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tabs>
          <w:tab w:val="left" w:pos="567"/>
        </w:tabs>
        <w:jc w:val="both"/>
        <w:rPr>
          <w:rFonts w:eastAsia="PMingLiU"/>
          <w:b/>
          <w:lang w:val="ro-MD" w:eastAsia="zh-CN"/>
        </w:rPr>
      </w:pPr>
      <w:r w:rsidRPr="00FF430B">
        <w:rPr>
          <w:rFonts w:eastAsia="PMingLiU"/>
          <w:lang w:val="ro-MD" w:eastAsia="zh-CN"/>
        </w:rPr>
        <w:t>De asemenea</w:t>
      </w:r>
      <w:r w:rsidR="001C439F" w:rsidRPr="00FF430B">
        <w:rPr>
          <w:rFonts w:eastAsia="PMingLiU"/>
          <w:lang w:val="ro-MD" w:eastAsia="zh-CN"/>
        </w:rPr>
        <w:t>,</w:t>
      </w:r>
      <w:r w:rsidRPr="00FF430B">
        <w:rPr>
          <w:rFonts w:eastAsia="PMingLiU"/>
          <w:lang w:val="ro-MD" w:eastAsia="zh-CN"/>
        </w:rPr>
        <w:t xml:space="preserve"> autoritatea contractantă va informa</w:t>
      </w:r>
      <w:r w:rsidR="00FA0A8D" w:rsidRPr="00FF430B">
        <w:rPr>
          <w:rFonts w:eastAsia="PMingLiU"/>
          <w:lang w:val="ro-MD" w:eastAsia="zh-CN"/>
        </w:rPr>
        <w:t xml:space="preserve"> </w:t>
      </w:r>
      <w:r w:rsidRPr="00FF430B">
        <w:rPr>
          <w:rFonts w:eastAsia="PMingLiU"/>
          <w:lang w:val="ro-MD" w:eastAsia="zh-CN"/>
        </w:rPr>
        <w:t>ceilalți candidați neselectați</w:t>
      </w:r>
      <w:r w:rsidR="00FA0A8D" w:rsidRPr="00FF430B">
        <w:rPr>
          <w:rFonts w:eastAsia="PMingLiU"/>
          <w:lang w:val="ro-MD" w:eastAsia="zh-CN"/>
        </w:rPr>
        <w:t xml:space="preserve"> </w:t>
      </w:r>
      <w:r w:rsidRPr="00FF430B">
        <w:rPr>
          <w:rFonts w:eastAsia="PMingLiU"/>
          <w:lang w:val="ro-MD" w:eastAsia="zh-CN"/>
        </w:rPr>
        <w:t>despre rezultatele</w:t>
      </w:r>
      <w:r w:rsidR="00FA0A8D" w:rsidRPr="00FF430B">
        <w:rPr>
          <w:rFonts w:eastAsia="PMingLiU"/>
          <w:lang w:val="ro-MD" w:eastAsia="zh-CN"/>
        </w:rPr>
        <w:t xml:space="preserve"> </w:t>
      </w:r>
      <w:r w:rsidRPr="00FF430B">
        <w:rPr>
          <w:rFonts w:eastAsia="PMingLiU"/>
          <w:lang w:val="ro-MD" w:eastAsia="zh-CN"/>
        </w:rPr>
        <w:t>preselecției.</w:t>
      </w:r>
    </w:p>
    <w:p w14:paraId="53E4767B" w14:textId="77777777" w:rsidR="005B235E" w:rsidRPr="00FF430B" w:rsidRDefault="005B235E" w:rsidP="005B235E">
      <w:pPr>
        <w:tabs>
          <w:tab w:val="left" w:pos="567"/>
        </w:tabs>
        <w:rPr>
          <w:rFonts w:eastAsia="PMingLiU"/>
          <w:lang w:val="ro-MD" w:eastAsia="zh-CN"/>
        </w:rPr>
      </w:pPr>
    </w:p>
    <w:p w14:paraId="7EA226E5" w14:textId="77777777" w:rsidR="00522B45" w:rsidRPr="00FF430B" w:rsidRDefault="00522B45" w:rsidP="00A26B23">
      <w:pPr>
        <w:tabs>
          <w:tab w:val="left" w:pos="567"/>
        </w:tabs>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tabs>
          <w:tab w:val="left" w:pos="567"/>
        </w:tabs>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tabs>
          <w:tab w:val="left" w:pos="567"/>
        </w:tabs>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tabs>
          <w:tab w:val="left" w:pos="567"/>
        </w:tabs>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tabs>
          <w:tab w:val="left" w:pos="567"/>
        </w:tabs>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tabs>
          <w:tab w:val="left" w:pos="567"/>
        </w:tabs>
        <w:rPr>
          <w:rFonts w:eastAsia="PMingLiU"/>
          <w:lang w:val="ro-MD" w:eastAsia="zh-CN"/>
        </w:rPr>
      </w:pPr>
    </w:p>
    <w:p w14:paraId="5F291767" w14:textId="77777777" w:rsidR="003C4159" w:rsidRPr="00FF430B" w:rsidRDefault="00160DF3" w:rsidP="00C32CB2">
      <w:pPr>
        <w:tabs>
          <w:tab w:val="left" w:pos="567"/>
        </w:tabs>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tabs>
          <w:tab w:val="left" w:pos="567"/>
        </w:tabs>
        <w:ind w:right="-144"/>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tabs>
          <w:tab w:val="left" w:pos="567"/>
        </w:tabs>
        <w:jc w:val="both"/>
        <w:rPr>
          <w:rFonts w:eastAsia="PMingLiU"/>
          <w:b/>
          <w:i/>
          <w:lang w:val="ro-MD" w:eastAsia="zh-CN"/>
        </w:rPr>
      </w:pPr>
    </w:p>
    <w:p w14:paraId="422C85A0" w14:textId="77777777" w:rsidR="002A26B7" w:rsidRPr="00FF430B" w:rsidRDefault="003F2E01" w:rsidP="00244A30">
      <w:pPr>
        <w:tabs>
          <w:tab w:val="left" w:pos="567"/>
        </w:tabs>
        <w:jc w:val="both"/>
        <w:rPr>
          <w:rFonts w:eastAsia="PMingLiU"/>
          <w:b/>
          <w:lang w:val="ro-MD" w:eastAsia="zh-CN"/>
        </w:rPr>
      </w:pPr>
      <w:r w:rsidRPr="00FF430B">
        <w:rPr>
          <w:rFonts w:eastAsia="PMingLiU"/>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lang w:val="ro-MD" w:eastAsia="zh-CN"/>
        </w:rPr>
        <w:t>:</w:t>
      </w:r>
    </w:p>
    <w:p w14:paraId="410F1BAC" w14:textId="77777777" w:rsidR="003F2E01" w:rsidRPr="00FF430B" w:rsidRDefault="003F2E01" w:rsidP="003F2E01">
      <w:pPr>
        <w:tabs>
          <w:tab w:val="left" w:pos="567"/>
        </w:tabs>
        <w:ind w:right="-144"/>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tabs>
          <w:tab w:val="left" w:pos="567"/>
        </w:tabs>
        <w:jc w:val="both"/>
        <w:rPr>
          <w:rFonts w:eastAsia="PMingLiU"/>
          <w:b/>
          <w:lang w:val="ro-MD" w:eastAsia="zh-CN"/>
        </w:rPr>
      </w:pPr>
    </w:p>
    <w:p w14:paraId="1630A35E" w14:textId="77777777" w:rsidR="00EC4378" w:rsidRPr="00FF430B" w:rsidRDefault="00EC4378" w:rsidP="00182E6F">
      <w:pPr>
        <w:tabs>
          <w:tab w:val="left" w:pos="567"/>
        </w:tabs>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182E6F">
      <w:pPr>
        <w:tabs>
          <w:tab w:val="left" w:pos="567"/>
        </w:tabs>
        <w:ind w:hanging="142"/>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182E6F">
      <w:pPr>
        <w:tabs>
          <w:tab w:val="left" w:pos="567"/>
        </w:tabs>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182E6F">
      <w:pPr>
        <w:tabs>
          <w:tab w:val="left" w:pos="567"/>
        </w:tabs>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182E6F">
      <w:pPr>
        <w:tabs>
          <w:tab w:val="left" w:pos="567"/>
        </w:tabs>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tabs>
          <w:tab w:val="left" w:pos="567"/>
        </w:tabs>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tabs>
          <w:tab w:val="left" w:pos="567"/>
        </w:tabs>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tabs>
          <w:tab w:val="left" w:pos="567"/>
        </w:tabs>
        <w:rPr>
          <w:rFonts w:eastAsia="PMingLiU"/>
          <w:lang w:val="ro-MD" w:eastAsia="zh-CN"/>
        </w:rPr>
      </w:pPr>
    </w:p>
    <w:p w14:paraId="446119B6" w14:textId="77777777" w:rsidR="003C4159" w:rsidRPr="00FF430B" w:rsidRDefault="003C4159" w:rsidP="00A26B23">
      <w:pPr>
        <w:tabs>
          <w:tab w:val="left" w:pos="567"/>
        </w:tabs>
        <w:rPr>
          <w:rFonts w:eastAsia="PMingLiU"/>
          <w:lang w:val="ro-MD" w:eastAsia="zh-CN"/>
        </w:rPr>
      </w:pPr>
    </w:p>
    <w:p w14:paraId="5C24413E" w14:textId="77777777" w:rsidR="003C4159" w:rsidRPr="00FF430B" w:rsidRDefault="003C4159" w:rsidP="00A26B23">
      <w:pPr>
        <w:tabs>
          <w:tab w:val="left" w:pos="567"/>
        </w:tabs>
        <w:rPr>
          <w:rFonts w:eastAsia="PMingLiU"/>
          <w:lang w:val="ro-MD" w:eastAsia="zh-CN"/>
        </w:rPr>
      </w:pPr>
    </w:p>
    <w:p w14:paraId="75E7D777" w14:textId="77777777" w:rsidR="003C4159" w:rsidRPr="00FF430B" w:rsidRDefault="003C4159" w:rsidP="00A26B23">
      <w:pPr>
        <w:tabs>
          <w:tab w:val="left" w:pos="567"/>
        </w:tabs>
        <w:rPr>
          <w:rFonts w:eastAsia="PMingLiU"/>
          <w:lang w:val="ro-MD" w:eastAsia="zh-CN"/>
        </w:rPr>
      </w:pPr>
    </w:p>
    <w:p w14:paraId="5A41D84E" w14:textId="77777777" w:rsidR="003C4159" w:rsidRPr="00FF430B" w:rsidRDefault="003C4159" w:rsidP="00A26B23">
      <w:pPr>
        <w:tabs>
          <w:tab w:val="left" w:pos="567"/>
        </w:tabs>
        <w:rPr>
          <w:rFonts w:eastAsia="PMingLiU"/>
          <w:lang w:val="ro-MD" w:eastAsia="zh-CN"/>
        </w:rPr>
      </w:pPr>
    </w:p>
    <w:p w14:paraId="2B140DB7" w14:textId="77777777" w:rsidR="003C4159" w:rsidRPr="00FF430B" w:rsidRDefault="003C4159" w:rsidP="00A26B23">
      <w:pPr>
        <w:tabs>
          <w:tab w:val="left" w:pos="567"/>
        </w:tabs>
        <w:rPr>
          <w:rFonts w:eastAsia="PMingLiU"/>
          <w:lang w:val="ro-MD" w:eastAsia="zh-CN"/>
        </w:rPr>
      </w:pPr>
    </w:p>
    <w:p w14:paraId="3B5EF61B" w14:textId="77777777" w:rsidR="003C4159" w:rsidRPr="00FF430B" w:rsidRDefault="003C4159" w:rsidP="00A26B23">
      <w:pPr>
        <w:tabs>
          <w:tab w:val="left" w:pos="567"/>
        </w:tabs>
        <w:rPr>
          <w:rFonts w:eastAsia="PMingLiU"/>
          <w:lang w:val="ro-MD" w:eastAsia="zh-CN"/>
        </w:rPr>
      </w:pPr>
    </w:p>
    <w:p w14:paraId="01500E3A" w14:textId="77777777" w:rsidR="00650FBF" w:rsidRDefault="00650FBF" w:rsidP="00502EFF">
      <w:pPr>
        <w:jc w:val="right"/>
        <w:rPr>
          <w:noProof w:val="0"/>
          <w:lang w:val="ro-MD"/>
        </w:rPr>
      </w:pPr>
    </w:p>
    <w:p w14:paraId="31E1EAB1" w14:textId="77777777" w:rsidR="00650FBF" w:rsidRDefault="00650FBF" w:rsidP="00502EFF">
      <w:pPr>
        <w:jc w:val="right"/>
        <w:rPr>
          <w:noProof w:val="0"/>
          <w:lang w:val="ro-MD"/>
        </w:rPr>
      </w:pPr>
    </w:p>
    <w:p w14:paraId="1F1964B7" w14:textId="77777777" w:rsidR="00182E6F" w:rsidRDefault="00182E6F" w:rsidP="00502EFF">
      <w:pPr>
        <w:jc w:val="right"/>
        <w:rPr>
          <w:noProof w:val="0"/>
          <w:lang w:val="ro-MD"/>
        </w:rPr>
      </w:pPr>
    </w:p>
    <w:p w14:paraId="37669E88" w14:textId="77777777" w:rsidR="00182E6F" w:rsidRDefault="00182E6F" w:rsidP="00502EFF">
      <w:pPr>
        <w:jc w:val="right"/>
        <w:rPr>
          <w:noProof w:val="0"/>
          <w:lang w:val="ro-MD"/>
        </w:rPr>
      </w:pPr>
    </w:p>
    <w:p w14:paraId="0A19F471" w14:textId="77777777" w:rsidR="00182E6F" w:rsidRDefault="00182E6F" w:rsidP="00502EFF">
      <w:pPr>
        <w:jc w:val="right"/>
        <w:rPr>
          <w:noProof w:val="0"/>
          <w:lang w:val="ro-MD"/>
        </w:rPr>
      </w:pPr>
    </w:p>
    <w:p w14:paraId="7D058B44" w14:textId="77777777" w:rsidR="00182E6F" w:rsidRDefault="00182E6F" w:rsidP="00502EFF">
      <w:pPr>
        <w:jc w:val="right"/>
        <w:rPr>
          <w:noProof w:val="0"/>
          <w:lang w:val="ro-MD"/>
        </w:rPr>
      </w:pPr>
    </w:p>
    <w:p w14:paraId="5833FA5B" w14:textId="77777777" w:rsidR="00182E6F" w:rsidRDefault="00182E6F" w:rsidP="00502EFF">
      <w:pPr>
        <w:jc w:val="right"/>
        <w:rPr>
          <w:noProof w:val="0"/>
          <w:lang w:val="ro-MD"/>
        </w:rPr>
      </w:pPr>
    </w:p>
    <w:p w14:paraId="0BD659DB" w14:textId="77777777" w:rsidR="00182E6F" w:rsidRDefault="00182E6F" w:rsidP="00502EFF">
      <w:pPr>
        <w:jc w:val="right"/>
        <w:rPr>
          <w:noProof w:val="0"/>
          <w:lang w:val="ro-MD"/>
        </w:rPr>
      </w:pPr>
    </w:p>
    <w:p w14:paraId="2E0300B1" w14:textId="77777777" w:rsidR="00182E6F" w:rsidRDefault="00182E6F" w:rsidP="00502EFF">
      <w:pPr>
        <w:jc w:val="right"/>
        <w:rPr>
          <w:noProof w:val="0"/>
          <w:lang w:val="ro-MD"/>
        </w:rPr>
      </w:pPr>
    </w:p>
    <w:p w14:paraId="28936FE6" w14:textId="77777777" w:rsidR="00182E6F" w:rsidRDefault="00182E6F" w:rsidP="00502EFF">
      <w:pPr>
        <w:jc w:val="right"/>
        <w:rPr>
          <w:noProof w:val="0"/>
          <w:lang w:val="ro-MD"/>
        </w:rPr>
      </w:pPr>
    </w:p>
    <w:p w14:paraId="02F9D70E" w14:textId="77777777" w:rsidR="00182E6F" w:rsidRDefault="00182E6F" w:rsidP="00502EFF">
      <w:pPr>
        <w:jc w:val="right"/>
        <w:rPr>
          <w:noProof w:val="0"/>
          <w:lang w:val="ro-MD"/>
        </w:rPr>
      </w:pPr>
    </w:p>
    <w:p w14:paraId="53594060" w14:textId="77777777" w:rsidR="00182E6F" w:rsidRDefault="00182E6F" w:rsidP="00502EFF">
      <w:pPr>
        <w:jc w:val="right"/>
        <w:rPr>
          <w:noProof w:val="0"/>
          <w:lang w:val="ro-MD"/>
        </w:rPr>
      </w:pPr>
    </w:p>
    <w:p w14:paraId="166A7195" w14:textId="77777777" w:rsidR="00182E6F" w:rsidRDefault="00182E6F" w:rsidP="00502EFF">
      <w:pPr>
        <w:jc w:val="right"/>
        <w:rPr>
          <w:noProof w:val="0"/>
          <w:lang w:val="ro-MD"/>
        </w:rPr>
      </w:pPr>
    </w:p>
    <w:p w14:paraId="2B3A29B4" w14:textId="77777777" w:rsidR="00182E6F" w:rsidRDefault="00182E6F" w:rsidP="00502EFF">
      <w:pPr>
        <w:jc w:val="right"/>
        <w:rPr>
          <w:noProof w:val="0"/>
          <w:lang w:val="ro-MD"/>
        </w:rPr>
      </w:pPr>
    </w:p>
    <w:p w14:paraId="552876A5" w14:textId="77777777" w:rsidR="00182E6F" w:rsidRDefault="00182E6F" w:rsidP="00502EFF">
      <w:pPr>
        <w:jc w:val="right"/>
        <w:rPr>
          <w:noProof w:val="0"/>
          <w:lang w:val="ro-MD"/>
        </w:rPr>
      </w:pPr>
    </w:p>
    <w:p w14:paraId="542C38CE" w14:textId="77777777" w:rsidR="00182E6F" w:rsidRDefault="00182E6F" w:rsidP="00502EFF">
      <w:pPr>
        <w:jc w:val="right"/>
        <w:rPr>
          <w:noProof w:val="0"/>
          <w:lang w:val="ro-MD"/>
        </w:rPr>
      </w:pPr>
    </w:p>
    <w:p w14:paraId="7F11A45B" w14:textId="77777777" w:rsidR="00182E6F" w:rsidRDefault="00182E6F" w:rsidP="00502EFF">
      <w:pPr>
        <w:jc w:val="right"/>
        <w:rPr>
          <w:noProof w:val="0"/>
          <w:lang w:val="ro-MD"/>
        </w:rPr>
      </w:pPr>
    </w:p>
    <w:p w14:paraId="0EB5D929" w14:textId="77777777" w:rsidR="00182E6F" w:rsidRDefault="00182E6F" w:rsidP="00502EFF">
      <w:pPr>
        <w:jc w:val="right"/>
        <w:rPr>
          <w:noProof w:val="0"/>
          <w:lang w:val="ro-MD"/>
        </w:rPr>
      </w:pPr>
    </w:p>
    <w:p w14:paraId="0433DA9E" w14:textId="62DB360F"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tabs>
          <w:tab w:val="left" w:pos="567"/>
        </w:tabs>
        <w:rPr>
          <w:rFonts w:eastAsia="PMingLiU"/>
          <w:lang w:val="ro-MD" w:eastAsia="zh-CN"/>
        </w:rPr>
      </w:pPr>
    </w:p>
    <w:p w14:paraId="3400F30C" w14:textId="77777777" w:rsidR="005B235E" w:rsidRPr="00FF430B" w:rsidRDefault="005B235E" w:rsidP="00A26B23">
      <w:pPr>
        <w:tabs>
          <w:tab w:val="left" w:pos="567"/>
        </w:tabs>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5C789D">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5C789D">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5C789D">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2"/>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2"/>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5C789D">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2"/>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5C789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TableGrid2"/>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5C789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TableGrid2"/>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5C789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TableGrid2"/>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5C789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TableGrid2"/>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5C789D">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C789D">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C789D">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TableGrid2"/>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tabs>
          <w:tab w:val="left" w:pos="567"/>
        </w:tabs>
        <w:rPr>
          <w:rFonts w:eastAsia="PMingLiU"/>
          <w:lang w:val="ro-MD" w:eastAsia="zh-CN"/>
        </w:rPr>
      </w:pPr>
    </w:p>
    <w:p w14:paraId="5364B2A3" w14:textId="77777777" w:rsidR="00B65C93" w:rsidRPr="00FF430B" w:rsidRDefault="00B65C93" w:rsidP="00B322B4">
      <w:pPr>
        <w:tabs>
          <w:tab w:val="left" w:pos="567"/>
        </w:tabs>
        <w:jc w:val="center"/>
        <w:rPr>
          <w:rFonts w:eastAsia="PMingLiU"/>
          <w:lang w:val="ro-MD" w:eastAsia="zh-CN"/>
        </w:rPr>
      </w:pPr>
    </w:p>
    <w:p w14:paraId="5925F865" w14:textId="77777777" w:rsidR="00F5261B" w:rsidRPr="00FF430B" w:rsidRDefault="00F5261B" w:rsidP="00F5261B">
      <w:pPr>
        <w:tabs>
          <w:tab w:val="left" w:pos="567"/>
        </w:tabs>
        <w:rPr>
          <w:rFonts w:asciiTheme="majorHAnsi" w:hAnsiTheme="majorHAnsi" w:cstheme="majorHAnsi"/>
          <w:b/>
          <w:lang w:val="ro-MD"/>
        </w:rPr>
      </w:pPr>
      <w:bookmarkStart w:id="47" w:name="_Toc449692096"/>
      <w:bookmarkEnd w:id="46"/>
    </w:p>
    <w:p w14:paraId="20B72B16" w14:textId="77777777" w:rsidR="00F5261B" w:rsidRPr="00FF430B" w:rsidRDefault="00F5261B" w:rsidP="00F5261B">
      <w:pPr>
        <w:tabs>
          <w:tab w:val="left" w:pos="567"/>
        </w:tabs>
        <w:jc w:val="center"/>
        <w:rPr>
          <w:sz w:val="28"/>
          <w:szCs w:val="28"/>
          <w:lang w:val="ro-MD"/>
        </w:rPr>
      </w:pPr>
      <w:r w:rsidRPr="00FF430B">
        <w:rPr>
          <w:b/>
          <w:sz w:val="28"/>
          <w:szCs w:val="28"/>
          <w:lang w:val="ro-MD"/>
        </w:rPr>
        <w:t>CERERE DE PARTICIPARE</w:t>
      </w:r>
    </w:p>
    <w:p w14:paraId="2DFCB027" w14:textId="77777777" w:rsidR="00F5261B" w:rsidRPr="00FF430B" w:rsidRDefault="00F5261B" w:rsidP="00F5261B">
      <w:pPr>
        <w:tabs>
          <w:tab w:val="left" w:pos="-142"/>
        </w:tabs>
        <w:spacing w:before="240"/>
        <w:jc w:val="center"/>
        <w:rPr>
          <w:rFonts w:asciiTheme="majorHAnsi" w:hAnsiTheme="majorHAnsi" w:cstheme="majorHAnsi"/>
          <w:lang w:val="ro-MD"/>
        </w:rPr>
      </w:pPr>
    </w:p>
    <w:p w14:paraId="51FE94BE" w14:textId="77777777" w:rsidR="00F5261B" w:rsidRPr="00FF430B" w:rsidRDefault="00F5261B" w:rsidP="00F5261B">
      <w:pPr>
        <w:tabs>
          <w:tab w:val="left" w:pos="-142"/>
        </w:tabs>
        <w:spacing w:before="240"/>
        <w:jc w:val="center"/>
        <w:rPr>
          <w:lang w:val="ro-MD"/>
        </w:rPr>
      </w:pPr>
      <w:r w:rsidRPr="00FF430B">
        <w:rPr>
          <w:lang w:val="ro-MD"/>
        </w:rPr>
        <w:t>Către_________________________________________________________________________</w:t>
      </w:r>
      <w:r w:rsidRPr="00FF430B">
        <w:rPr>
          <w:lang w:val="ro-MD"/>
        </w:rPr>
        <w:softHyphen/>
      </w:r>
      <w:r w:rsidRPr="00FF430B">
        <w:rPr>
          <w:lang w:val="ro-MD"/>
        </w:rPr>
        <w:softHyphen/>
      </w:r>
      <w:r w:rsidRPr="00FF430B">
        <w:rPr>
          <w:lang w:val="ro-MD"/>
        </w:rPr>
        <w:softHyphen/>
        <w:t xml:space="preserve">                                                      (denumirea autorităţii contractante şi adresa completă)</w:t>
      </w:r>
    </w:p>
    <w:p w14:paraId="2E9D2F4A" w14:textId="77777777" w:rsidR="00F5261B" w:rsidRPr="00FF430B" w:rsidRDefault="00F5261B" w:rsidP="00F5261B">
      <w:pPr>
        <w:tabs>
          <w:tab w:val="left" w:pos="567"/>
        </w:tabs>
        <w:spacing w:line="360" w:lineRule="auto"/>
        <w:jc w:val="both"/>
        <w:rPr>
          <w:lang w:val="ro-MD"/>
        </w:rPr>
      </w:pPr>
    </w:p>
    <w:p w14:paraId="5F2C03CC" w14:textId="77777777" w:rsidR="00F5261B" w:rsidRPr="00FF430B" w:rsidRDefault="00F5261B" w:rsidP="00F5261B">
      <w:pPr>
        <w:tabs>
          <w:tab w:val="left" w:pos="567"/>
        </w:tabs>
        <w:spacing w:line="360" w:lineRule="auto"/>
        <w:jc w:val="both"/>
        <w:rPr>
          <w:lang w:val="ro-MD"/>
        </w:rPr>
      </w:pPr>
      <w:r w:rsidRPr="00FF430B">
        <w:rPr>
          <w:b/>
          <w:lang w:val="ro-MD"/>
        </w:rPr>
        <w:t>Stimaţi domni</w:t>
      </w:r>
      <w:r w:rsidRPr="00FF430B">
        <w:rPr>
          <w:lang w:val="ro-MD"/>
        </w:rPr>
        <w:t>,</w:t>
      </w:r>
    </w:p>
    <w:p w14:paraId="369A81C0" w14:textId="77777777" w:rsidR="00F5261B" w:rsidRPr="00FF430B" w:rsidRDefault="00F5261B" w:rsidP="00F5261B">
      <w:pPr>
        <w:tabs>
          <w:tab w:val="left" w:pos="567"/>
        </w:tabs>
        <w:spacing w:line="360" w:lineRule="auto"/>
        <w:jc w:val="both"/>
        <w:rPr>
          <w:lang w:val="ro-MD"/>
        </w:rPr>
      </w:pPr>
      <w:r w:rsidRPr="00FF430B">
        <w:rPr>
          <w:lang w:val="ro-MD"/>
        </w:rPr>
        <w:t>Ca urmare a anunțului/invitației de participare</w:t>
      </w:r>
      <w:r w:rsidR="00FB1667" w:rsidRPr="00FF430B">
        <w:rPr>
          <w:lang w:val="ro-MD"/>
        </w:rPr>
        <w:t>/de pre</w:t>
      </w:r>
      <w:r w:rsidR="00657833" w:rsidRPr="00FF430B">
        <w:rPr>
          <w:lang w:val="ro-MD"/>
        </w:rPr>
        <w:t>s</w:t>
      </w:r>
      <w:r w:rsidR="00FB1667" w:rsidRPr="00FF430B">
        <w:rPr>
          <w:lang w:val="ro-MD"/>
        </w:rPr>
        <w:t>elecție</w:t>
      </w:r>
      <w:r w:rsidRPr="00FF430B">
        <w:rPr>
          <w:lang w:val="ro-MD"/>
        </w:rPr>
        <w:t xml:space="preserve"> apărut în Buletinul </w:t>
      </w:r>
      <w:r w:rsidR="007E463D" w:rsidRPr="00FF430B">
        <w:rPr>
          <w:lang w:val="ro-MD"/>
        </w:rPr>
        <w:t>a</w:t>
      </w:r>
      <w:r w:rsidRPr="00FF430B">
        <w:rPr>
          <w:lang w:val="ro-MD"/>
        </w:rPr>
        <w:t xml:space="preserve">chizițiilor </w:t>
      </w:r>
      <w:r w:rsidR="007E463D" w:rsidRPr="00FF430B">
        <w:rPr>
          <w:lang w:val="ro-MD"/>
        </w:rPr>
        <w:t>p</w:t>
      </w:r>
      <w:r w:rsidRPr="00FF430B">
        <w:rPr>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lang w:val="ro-MD"/>
        </w:rPr>
        <w:t>/candidatului</w:t>
      </w:r>
      <w:r w:rsidRPr="00FF430B">
        <w:rPr>
          <w:lang w:val="ro-MD"/>
        </w:rPr>
        <w:t xml:space="preserve">), am luat cunoștință de condițiile și </w:t>
      </w:r>
      <w:r w:rsidR="00F24A96" w:rsidRPr="00FF430B">
        <w:rPr>
          <w:lang w:val="ro-MD"/>
        </w:rPr>
        <w:t xml:space="preserve">de </w:t>
      </w:r>
      <w:r w:rsidRPr="00FF430B">
        <w:rPr>
          <w:lang w:val="ro-MD"/>
        </w:rPr>
        <w:t xml:space="preserve">cerințele expuse în documentația de atribuire și </w:t>
      </w:r>
      <w:r w:rsidR="001B1E45" w:rsidRPr="00FF430B">
        <w:rPr>
          <w:lang w:val="ro-MD"/>
        </w:rPr>
        <w:t xml:space="preserve">ne </w:t>
      </w:r>
      <w:r w:rsidRPr="00FF430B">
        <w:rPr>
          <w:lang w:val="ro-MD"/>
        </w:rPr>
        <w:t>exprimăm</w:t>
      </w:r>
      <w:r w:rsidR="001B1E45" w:rsidRPr="00FF430B">
        <w:rPr>
          <w:lang w:val="ro-MD"/>
        </w:rPr>
        <w:t>,</w:t>
      </w:r>
      <w:r w:rsidRPr="00FF430B">
        <w:rPr>
          <w:lang w:val="ro-MD"/>
        </w:rPr>
        <w:t xml:space="preserve">  prin prezenta</w:t>
      </w:r>
      <w:r w:rsidR="001B1E45" w:rsidRPr="00FF430B">
        <w:rPr>
          <w:lang w:val="ro-MD"/>
        </w:rPr>
        <w:t>,</w:t>
      </w:r>
      <w:r w:rsidRPr="00FF430B">
        <w:rPr>
          <w:lang w:val="ro-MD"/>
        </w:rPr>
        <w:t xml:space="preserve">  interesul de a participa, în calitate de ofertant/candidat,  neav</w:t>
      </w:r>
      <w:r w:rsidR="009C1502" w:rsidRPr="00FF430B">
        <w:rPr>
          <w:lang w:val="ro-MD"/>
        </w:rPr>
        <w:t>î</w:t>
      </w:r>
      <w:r w:rsidRPr="00FF430B">
        <w:rPr>
          <w:lang w:val="ro-MD"/>
        </w:rPr>
        <w:t xml:space="preserve">nd obiecții la </w:t>
      </w:r>
      <w:r w:rsidR="008B330F" w:rsidRPr="00FF430B">
        <w:rPr>
          <w:lang w:val="ro-MD"/>
        </w:rPr>
        <w:t>documentația de atribuire</w:t>
      </w:r>
      <w:r w:rsidRPr="00FF430B">
        <w:rPr>
          <w:lang w:val="ro-MD"/>
        </w:rPr>
        <w:t xml:space="preserve">. </w:t>
      </w:r>
    </w:p>
    <w:p w14:paraId="60707804" w14:textId="77777777" w:rsidR="00E706C1" w:rsidRPr="00FF430B" w:rsidRDefault="00E706C1" w:rsidP="00F5261B">
      <w:pPr>
        <w:tabs>
          <w:tab w:val="left" w:pos="567"/>
        </w:tabs>
        <w:spacing w:line="360" w:lineRule="auto"/>
        <w:rPr>
          <w:lang w:val="ro-MD"/>
        </w:rPr>
      </w:pPr>
    </w:p>
    <w:p w14:paraId="55B9266A" w14:textId="77777777" w:rsidR="00F5261B" w:rsidRPr="00FF430B" w:rsidRDefault="00F5261B" w:rsidP="00F5261B">
      <w:pPr>
        <w:tabs>
          <w:tab w:val="left" w:pos="567"/>
        </w:tabs>
        <w:spacing w:line="360" w:lineRule="auto"/>
        <w:rPr>
          <w:lang w:val="ro-MD"/>
        </w:rPr>
      </w:pPr>
      <w:r w:rsidRPr="00FF430B">
        <w:rPr>
          <w:lang w:val="ro-MD"/>
        </w:rPr>
        <w:t>Data completării . . . . . . . . . . . . .</w:t>
      </w:r>
      <w:r w:rsidRPr="00FF430B">
        <w:rPr>
          <w:lang w:val="ro-MD"/>
        </w:rPr>
        <w:tab/>
        <w:t>Cu stimă,</w:t>
      </w:r>
    </w:p>
    <w:p w14:paraId="3B039F1A" w14:textId="77777777" w:rsidR="00F5261B" w:rsidRPr="00FF430B" w:rsidRDefault="00F5261B" w:rsidP="00F5261B">
      <w:pPr>
        <w:tabs>
          <w:tab w:val="left" w:pos="567"/>
        </w:tabs>
        <w:spacing w:line="360" w:lineRule="auto"/>
        <w:jc w:val="right"/>
        <w:rPr>
          <w:lang w:val="ro-MD"/>
        </w:rPr>
      </w:pPr>
      <w:r w:rsidRPr="00FF430B">
        <w:rPr>
          <w:lang w:val="ro-MD"/>
        </w:rPr>
        <w:t>Ofertant</w:t>
      </w:r>
      <w:r w:rsidR="00FB1667" w:rsidRPr="00FF430B">
        <w:rPr>
          <w:lang w:val="ro-MD"/>
        </w:rPr>
        <w:t>/candidat</w:t>
      </w:r>
    </w:p>
    <w:p w14:paraId="14FB862F" w14:textId="77777777" w:rsidR="00F5261B" w:rsidRPr="00FF430B" w:rsidRDefault="00F5261B" w:rsidP="00F5261B">
      <w:pPr>
        <w:tabs>
          <w:tab w:val="left" w:pos="567"/>
        </w:tabs>
        <w:spacing w:line="360" w:lineRule="auto"/>
        <w:jc w:val="right"/>
        <w:rPr>
          <w:lang w:val="ro-MD"/>
        </w:rPr>
      </w:pPr>
      <w:r w:rsidRPr="00FF430B">
        <w:rPr>
          <w:lang w:val="ro-MD"/>
        </w:rPr>
        <w:t>. . . . . . . . . . . . . . . . . . . . . . . .</w:t>
      </w:r>
    </w:p>
    <w:p w14:paraId="10577578" w14:textId="77777777" w:rsidR="00F5261B" w:rsidRPr="00FF430B" w:rsidRDefault="00F5261B" w:rsidP="00F5261B">
      <w:pPr>
        <w:tabs>
          <w:tab w:val="left" w:pos="567"/>
        </w:tabs>
        <w:spacing w:line="360" w:lineRule="auto"/>
        <w:jc w:val="right"/>
        <w:rPr>
          <w:lang w:val="ro-MD"/>
        </w:rPr>
      </w:pPr>
      <w:r w:rsidRPr="00FF430B">
        <w:rPr>
          <w:lang w:val="ro-MD"/>
        </w:rPr>
        <w:t>(semnătura autorizată)</w:t>
      </w:r>
    </w:p>
    <w:p w14:paraId="06423F82" w14:textId="77777777" w:rsidR="00227348" w:rsidRPr="00FF430B" w:rsidRDefault="00227348" w:rsidP="00950D18">
      <w:pPr>
        <w:tabs>
          <w:tab w:val="left" w:pos="567"/>
        </w:tabs>
        <w:spacing w:line="360" w:lineRule="auto"/>
        <w:rPr>
          <w:lang w:val="ro-MD"/>
        </w:rPr>
      </w:pPr>
    </w:p>
    <w:p w14:paraId="368B1992" w14:textId="77777777" w:rsidR="0033109C" w:rsidRPr="00FF430B" w:rsidRDefault="0033109C" w:rsidP="00950D18">
      <w:pPr>
        <w:tabs>
          <w:tab w:val="left" w:pos="567"/>
        </w:tabs>
        <w:spacing w:line="360" w:lineRule="auto"/>
        <w:rPr>
          <w:lang w:val="ro-MD"/>
        </w:rPr>
      </w:pPr>
    </w:p>
    <w:p w14:paraId="1160CA7D" w14:textId="77777777" w:rsidR="00B65C93" w:rsidRPr="00FF430B" w:rsidRDefault="00B65C93" w:rsidP="00950D18">
      <w:pPr>
        <w:tabs>
          <w:tab w:val="left" w:pos="567"/>
        </w:tabs>
        <w:spacing w:line="360" w:lineRule="auto"/>
        <w:rPr>
          <w:lang w:val="ro-MD"/>
        </w:rPr>
      </w:pPr>
    </w:p>
    <w:p w14:paraId="4944C5B9" w14:textId="77777777" w:rsidR="00B65C93" w:rsidRPr="00FF430B" w:rsidRDefault="00B65C93" w:rsidP="00950D18">
      <w:pPr>
        <w:tabs>
          <w:tab w:val="left" w:pos="567"/>
        </w:tabs>
        <w:spacing w:line="360" w:lineRule="auto"/>
        <w:rPr>
          <w:lang w:val="ro-MD"/>
        </w:rPr>
      </w:pPr>
    </w:p>
    <w:p w14:paraId="6E621967" w14:textId="77777777" w:rsidR="00B65C93" w:rsidRPr="00FF430B" w:rsidRDefault="00B65C93" w:rsidP="00950D18">
      <w:pPr>
        <w:tabs>
          <w:tab w:val="left" w:pos="567"/>
        </w:tabs>
        <w:spacing w:line="360" w:lineRule="auto"/>
        <w:rPr>
          <w:lang w:val="ro-MD"/>
        </w:rPr>
      </w:pPr>
    </w:p>
    <w:p w14:paraId="44758465" w14:textId="77777777" w:rsidR="00B65C93" w:rsidRPr="00FF430B" w:rsidRDefault="00B65C93" w:rsidP="00950D18">
      <w:pPr>
        <w:tabs>
          <w:tab w:val="left" w:pos="567"/>
        </w:tabs>
        <w:spacing w:line="360" w:lineRule="auto"/>
        <w:rPr>
          <w:lang w:val="ro-MD"/>
        </w:rPr>
      </w:pPr>
    </w:p>
    <w:p w14:paraId="6B64F9D2" w14:textId="77777777" w:rsidR="00B65C93" w:rsidRPr="00FF430B" w:rsidRDefault="00B65C93" w:rsidP="00950D18">
      <w:pPr>
        <w:tabs>
          <w:tab w:val="left" w:pos="567"/>
        </w:tabs>
        <w:spacing w:line="360" w:lineRule="auto"/>
        <w:rPr>
          <w:lang w:val="ro-MD"/>
        </w:rPr>
      </w:pPr>
    </w:p>
    <w:p w14:paraId="1BD0D30B" w14:textId="77777777" w:rsidR="00B65C93" w:rsidRPr="00FF430B" w:rsidRDefault="00B65C93" w:rsidP="00950D18">
      <w:pPr>
        <w:tabs>
          <w:tab w:val="left" w:pos="567"/>
        </w:tabs>
        <w:spacing w:line="360" w:lineRule="auto"/>
        <w:rPr>
          <w:lang w:val="ro-MD"/>
        </w:rPr>
      </w:pPr>
    </w:p>
    <w:p w14:paraId="353D1A40" w14:textId="77777777" w:rsidR="00B65C93" w:rsidRPr="00FF430B" w:rsidRDefault="00B65C93" w:rsidP="00950D18">
      <w:pPr>
        <w:tabs>
          <w:tab w:val="left" w:pos="567"/>
        </w:tabs>
        <w:spacing w:line="360" w:lineRule="auto"/>
        <w:rPr>
          <w:lang w:val="ro-MD"/>
        </w:rPr>
      </w:pPr>
    </w:p>
    <w:p w14:paraId="0424C725" w14:textId="77777777" w:rsidR="00B65C93" w:rsidRPr="00FF430B" w:rsidRDefault="00B65C93" w:rsidP="00950D18">
      <w:pPr>
        <w:tabs>
          <w:tab w:val="left" w:pos="567"/>
        </w:tabs>
        <w:spacing w:line="360" w:lineRule="auto"/>
        <w:rPr>
          <w:lang w:val="ro-MD"/>
        </w:rPr>
      </w:pPr>
    </w:p>
    <w:p w14:paraId="11F88B45" w14:textId="77777777" w:rsidR="00B65C93" w:rsidRPr="00FF430B" w:rsidRDefault="00B65C93" w:rsidP="00950D18">
      <w:pPr>
        <w:tabs>
          <w:tab w:val="left" w:pos="567"/>
        </w:tabs>
        <w:spacing w:line="360" w:lineRule="auto"/>
        <w:rPr>
          <w:lang w:val="ro-MD"/>
        </w:rPr>
      </w:pPr>
    </w:p>
    <w:p w14:paraId="07038BB8" w14:textId="77777777" w:rsidR="00B65C93" w:rsidRPr="00FF430B" w:rsidRDefault="00B65C93" w:rsidP="00950D18">
      <w:pPr>
        <w:tabs>
          <w:tab w:val="left" w:pos="567"/>
        </w:tabs>
        <w:spacing w:line="360" w:lineRule="auto"/>
        <w:rPr>
          <w:lang w:val="ro-MD"/>
        </w:rPr>
      </w:pPr>
    </w:p>
    <w:p w14:paraId="2E13C76B" w14:textId="77777777" w:rsidR="00B65C93" w:rsidRPr="00FF430B" w:rsidRDefault="00B65C93" w:rsidP="00950D18">
      <w:pPr>
        <w:tabs>
          <w:tab w:val="left" w:pos="567"/>
        </w:tabs>
        <w:spacing w:line="360" w:lineRule="auto"/>
        <w:rPr>
          <w:lang w:val="ro-MD"/>
        </w:rPr>
      </w:pPr>
    </w:p>
    <w:p w14:paraId="47D628D7" w14:textId="77777777" w:rsidR="00B65C93" w:rsidRPr="00FF430B" w:rsidRDefault="00B65C93" w:rsidP="00950D18">
      <w:pPr>
        <w:tabs>
          <w:tab w:val="left" w:pos="567"/>
        </w:tabs>
        <w:spacing w:line="360" w:lineRule="auto"/>
        <w:rPr>
          <w:lang w:val="ro-MD"/>
        </w:rPr>
      </w:pPr>
    </w:p>
    <w:p w14:paraId="7DE99931" w14:textId="77777777" w:rsidR="00B65C93" w:rsidRPr="00FF430B" w:rsidRDefault="00B65C93" w:rsidP="00950D18">
      <w:pPr>
        <w:tabs>
          <w:tab w:val="left" w:pos="567"/>
        </w:tabs>
        <w:spacing w:line="360" w:lineRule="auto"/>
        <w:rPr>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tabs>
          <w:tab w:val="left" w:pos="567"/>
        </w:tabs>
        <w:spacing w:line="360" w:lineRule="auto"/>
        <w:rPr>
          <w:lang w:val="ro-MD"/>
        </w:rPr>
      </w:pPr>
    </w:p>
    <w:p w14:paraId="3C3054B9" w14:textId="77777777" w:rsidR="00BE49DD" w:rsidRPr="00FF430B" w:rsidRDefault="00BE49DD" w:rsidP="00950D18">
      <w:pPr>
        <w:tabs>
          <w:tab w:val="left" w:pos="567"/>
        </w:tabs>
        <w:spacing w:line="360" w:lineRule="auto"/>
        <w:rPr>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tabs>
          <w:tab w:val="left" w:pos="567"/>
        </w:tabs>
        <w:spacing w:line="360" w:lineRule="auto"/>
        <w:jc w:val="center"/>
        <w:rPr>
          <w:b/>
          <w:lang w:val="ro-MD"/>
        </w:rPr>
      </w:pPr>
      <w:r w:rsidRPr="00FF430B">
        <w:rPr>
          <w:b/>
          <w:lang w:val="ro-MD"/>
        </w:rPr>
        <w:t>privind valabilitatea ofertei</w:t>
      </w:r>
    </w:p>
    <w:p w14:paraId="249B7A62" w14:textId="77777777" w:rsidR="00BB1EC7" w:rsidRPr="00FF430B" w:rsidRDefault="00BB1EC7" w:rsidP="00950D18">
      <w:pPr>
        <w:tabs>
          <w:tab w:val="left" w:pos="567"/>
        </w:tabs>
        <w:spacing w:line="360" w:lineRule="auto"/>
        <w:rPr>
          <w:lang w:val="ro-MD"/>
        </w:rPr>
      </w:pPr>
    </w:p>
    <w:p w14:paraId="7BB2B8E5" w14:textId="77777777" w:rsidR="00211C74" w:rsidRPr="00FF430B" w:rsidRDefault="00211C74" w:rsidP="00211C74">
      <w:pPr>
        <w:tabs>
          <w:tab w:val="left" w:pos="-142"/>
        </w:tabs>
        <w:spacing w:before="240"/>
        <w:jc w:val="center"/>
        <w:rPr>
          <w:lang w:val="ro-MD"/>
        </w:rPr>
      </w:pPr>
      <w:r w:rsidRPr="00FF430B">
        <w:rPr>
          <w:lang w:val="ro-MD"/>
        </w:rPr>
        <w:t>Către_________________________________________________________________________</w:t>
      </w:r>
      <w:r w:rsidRPr="00FF430B">
        <w:rPr>
          <w:lang w:val="ro-MD"/>
        </w:rPr>
        <w:softHyphen/>
      </w:r>
      <w:r w:rsidRPr="00FF430B">
        <w:rPr>
          <w:lang w:val="ro-MD"/>
        </w:rPr>
        <w:softHyphen/>
      </w:r>
      <w:r w:rsidRPr="00FF430B">
        <w:rPr>
          <w:lang w:val="ro-MD"/>
        </w:rPr>
        <w:softHyphen/>
      </w:r>
      <w:r w:rsidRPr="00FF430B">
        <w:rPr>
          <w:sz w:val="20"/>
          <w:lang w:val="ro-MD"/>
        </w:rPr>
        <w:t>(</w:t>
      </w:r>
      <w:r w:rsidRPr="00FF430B">
        <w:rPr>
          <w:i/>
          <w:sz w:val="20"/>
          <w:lang w:val="ro-MD"/>
        </w:rPr>
        <w:t>denumirea autorităţii contractante şi adresa completă</w:t>
      </w:r>
      <w:r w:rsidRPr="00FF430B">
        <w:rPr>
          <w:sz w:val="20"/>
          <w:lang w:val="ro-MD"/>
        </w:rPr>
        <w:t>)</w:t>
      </w:r>
    </w:p>
    <w:p w14:paraId="126C2B58" w14:textId="77777777" w:rsidR="00211C74" w:rsidRPr="00FF430B" w:rsidRDefault="00211C74" w:rsidP="00211C74">
      <w:pPr>
        <w:tabs>
          <w:tab w:val="left" w:pos="567"/>
        </w:tabs>
        <w:spacing w:line="360" w:lineRule="auto"/>
        <w:jc w:val="both"/>
        <w:rPr>
          <w:lang w:val="ro-MD"/>
        </w:rPr>
      </w:pPr>
    </w:p>
    <w:p w14:paraId="5AC79613" w14:textId="77777777" w:rsidR="00211C74" w:rsidRPr="00FF430B" w:rsidRDefault="00211C74" w:rsidP="00211C74">
      <w:pPr>
        <w:tabs>
          <w:tab w:val="left" w:pos="567"/>
        </w:tabs>
        <w:spacing w:line="360" w:lineRule="auto"/>
        <w:jc w:val="both"/>
        <w:rPr>
          <w:lang w:val="ro-MD"/>
        </w:rPr>
      </w:pPr>
    </w:p>
    <w:p w14:paraId="35D53F34" w14:textId="77777777" w:rsidR="00211C74" w:rsidRPr="00FF430B" w:rsidRDefault="00211C74" w:rsidP="00211C74">
      <w:pPr>
        <w:tabs>
          <w:tab w:val="left" w:pos="567"/>
        </w:tabs>
        <w:spacing w:line="360" w:lineRule="auto"/>
        <w:jc w:val="both"/>
        <w:rPr>
          <w:lang w:val="ro-MD"/>
        </w:rPr>
      </w:pPr>
      <w:r w:rsidRPr="00FF430B">
        <w:rPr>
          <w:b/>
          <w:lang w:val="ro-MD"/>
        </w:rPr>
        <w:t>Stimaţi domni</w:t>
      </w:r>
      <w:r w:rsidRPr="00FF430B">
        <w:rPr>
          <w:lang w:val="ro-MD"/>
        </w:rPr>
        <w:t>,</w:t>
      </w:r>
    </w:p>
    <w:p w14:paraId="50E681BC" w14:textId="77777777" w:rsidR="00BB1EC7" w:rsidRPr="00FF430B" w:rsidRDefault="00BB1EC7" w:rsidP="00950D18">
      <w:pPr>
        <w:tabs>
          <w:tab w:val="left" w:pos="567"/>
        </w:tabs>
        <w:spacing w:line="360" w:lineRule="auto"/>
        <w:rPr>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tabs>
          <w:tab w:val="left" w:pos="567"/>
        </w:tabs>
        <w:spacing w:line="360" w:lineRule="auto"/>
        <w:rPr>
          <w:lang w:val="ro-MD"/>
        </w:rPr>
      </w:pPr>
    </w:p>
    <w:p w14:paraId="37C20DD9" w14:textId="77777777" w:rsidR="00BB1EC7" w:rsidRPr="00FF430B" w:rsidRDefault="00BB1EC7" w:rsidP="00950D18">
      <w:pPr>
        <w:tabs>
          <w:tab w:val="left" w:pos="567"/>
        </w:tabs>
        <w:spacing w:line="360" w:lineRule="auto"/>
        <w:rPr>
          <w:lang w:val="ro-MD"/>
        </w:rPr>
      </w:pPr>
    </w:p>
    <w:p w14:paraId="2A9A1F9D" w14:textId="77777777" w:rsidR="00BB1EC7" w:rsidRPr="00FF430B" w:rsidRDefault="00BB1EC7" w:rsidP="00950D18">
      <w:pPr>
        <w:tabs>
          <w:tab w:val="left" w:pos="567"/>
        </w:tabs>
        <w:spacing w:line="360" w:lineRule="auto"/>
        <w:rPr>
          <w:lang w:val="ro-MD"/>
        </w:rPr>
      </w:pPr>
    </w:p>
    <w:p w14:paraId="75BBA572" w14:textId="77777777" w:rsidR="00BB1EC7" w:rsidRPr="00FF430B" w:rsidRDefault="00BB1EC7" w:rsidP="00950D18">
      <w:pPr>
        <w:tabs>
          <w:tab w:val="left" w:pos="567"/>
        </w:tabs>
        <w:spacing w:line="360" w:lineRule="auto"/>
        <w:rPr>
          <w:lang w:val="ro-MD"/>
        </w:rPr>
      </w:pPr>
    </w:p>
    <w:p w14:paraId="3AC6F755" w14:textId="77777777" w:rsidR="00BE49DD" w:rsidRPr="00FF430B" w:rsidRDefault="00BE49DD" w:rsidP="00950D18">
      <w:pPr>
        <w:tabs>
          <w:tab w:val="left" w:pos="567"/>
        </w:tabs>
        <w:spacing w:line="360" w:lineRule="auto"/>
        <w:rPr>
          <w:lang w:val="ro-MD"/>
        </w:rPr>
      </w:pPr>
    </w:p>
    <w:p w14:paraId="7E0B4786" w14:textId="77777777" w:rsidR="00BE49DD" w:rsidRPr="00FF430B" w:rsidRDefault="00BE49DD" w:rsidP="00950D18">
      <w:pPr>
        <w:tabs>
          <w:tab w:val="left" w:pos="567"/>
        </w:tabs>
        <w:spacing w:line="360" w:lineRule="auto"/>
        <w:rPr>
          <w:lang w:val="ro-MD"/>
        </w:rPr>
      </w:pPr>
    </w:p>
    <w:p w14:paraId="11C3E31B" w14:textId="77777777" w:rsidR="00211C74" w:rsidRPr="00FF430B" w:rsidRDefault="00211C74" w:rsidP="00211C74">
      <w:pPr>
        <w:tabs>
          <w:tab w:val="left" w:pos="567"/>
        </w:tabs>
        <w:spacing w:line="360" w:lineRule="auto"/>
        <w:rPr>
          <w:lang w:val="ro-MD"/>
        </w:rPr>
      </w:pPr>
      <w:r w:rsidRPr="00FF430B">
        <w:rPr>
          <w:lang w:val="ro-MD"/>
        </w:rPr>
        <w:t>Data completării . . . . . . . . . . . . .</w:t>
      </w:r>
      <w:r w:rsidRPr="00FF430B">
        <w:rPr>
          <w:lang w:val="ro-MD"/>
        </w:rPr>
        <w:tab/>
        <w:t>Cu stimă,</w:t>
      </w:r>
    </w:p>
    <w:p w14:paraId="22EC4D5D" w14:textId="77777777" w:rsidR="00211C74" w:rsidRPr="00FF430B" w:rsidRDefault="00211C74" w:rsidP="00211C74">
      <w:pPr>
        <w:tabs>
          <w:tab w:val="left" w:pos="567"/>
        </w:tabs>
        <w:spacing w:line="360" w:lineRule="auto"/>
        <w:jc w:val="right"/>
        <w:rPr>
          <w:lang w:val="ro-MD"/>
        </w:rPr>
      </w:pPr>
      <w:r w:rsidRPr="00FF430B">
        <w:rPr>
          <w:lang w:val="ro-MD"/>
        </w:rPr>
        <w:t>Ofertant/candidat</w:t>
      </w:r>
    </w:p>
    <w:p w14:paraId="5E60B85C" w14:textId="77777777" w:rsidR="00211C74" w:rsidRPr="00FF430B" w:rsidRDefault="00211C74" w:rsidP="00211C74">
      <w:pPr>
        <w:tabs>
          <w:tab w:val="left" w:pos="567"/>
        </w:tabs>
        <w:spacing w:line="360" w:lineRule="auto"/>
        <w:jc w:val="right"/>
        <w:rPr>
          <w:lang w:val="ro-MD"/>
        </w:rPr>
      </w:pPr>
      <w:r w:rsidRPr="00FF430B">
        <w:rPr>
          <w:lang w:val="ro-MD"/>
        </w:rPr>
        <w:t>. . . . . . . . . . . . . . . . . . . . . . . .</w:t>
      </w:r>
    </w:p>
    <w:p w14:paraId="3F8D7784" w14:textId="77777777" w:rsidR="00211C74" w:rsidRPr="00FF430B" w:rsidRDefault="00211C74" w:rsidP="00211C74">
      <w:pPr>
        <w:tabs>
          <w:tab w:val="left" w:pos="567"/>
        </w:tabs>
        <w:spacing w:line="360" w:lineRule="auto"/>
        <w:jc w:val="right"/>
        <w:rPr>
          <w:lang w:val="ro-MD"/>
        </w:rPr>
      </w:pPr>
      <w:r w:rsidRPr="00FF430B">
        <w:rPr>
          <w:lang w:val="ro-MD"/>
        </w:rPr>
        <w:t>(semnătura autorizată)</w:t>
      </w:r>
    </w:p>
    <w:p w14:paraId="312ED17B" w14:textId="77777777" w:rsidR="00BE49DD" w:rsidRPr="00FF430B" w:rsidRDefault="00BE49DD" w:rsidP="00950D18">
      <w:pPr>
        <w:tabs>
          <w:tab w:val="left" w:pos="567"/>
        </w:tabs>
        <w:spacing w:line="360" w:lineRule="auto"/>
        <w:rPr>
          <w:lang w:val="ro-MD"/>
        </w:rPr>
      </w:pPr>
    </w:p>
    <w:p w14:paraId="6C271CF2" w14:textId="77777777" w:rsidR="00BE49DD" w:rsidRPr="00FF430B" w:rsidRDefault="00BE49DD" w:rsidP="00950D18">
      <w:pPr>
        <w:tabs>
          <w:tab w:val="left" w:pos="567"/>
        </w:tabs>
        <w:spacing w:line="360" w:lineRule="auto"/>
        <w:rPr>
          <w:lang w:val="ro-MD"/>
        </w:rPr>
      </w:pPr>
    </w:p>
    <w:p w14:paraId="338E51C6" w14:textId="77777777" w:rsidR="00BE49DD" w:rsidRPr="00FF430B" w:rsidRDefault="00BE49DD" w:rsidP="00950D18">
      <w:pPr>
        <w:tabs>
          <w:tab w:val="left" w:pos="567"/>
        </w:tabs>
        <w:spacing w:line="360" w:lineRule="auto"/>
        <w:rPr>
          <w:lang w:val="ro-MD"/>
        </w:rPr>
      </w:pPr>
    </w:p>
    <w:p w14:paraId="75E3D518" w14:textId="77777777" w:rsidR="00BE49DD" w:rsidRPr="00FF430B" w:rsidRDefault="00BE49DD" w:rsidP="00950D18">
      <w:pPr>
        <w:tabs>
          <w:tab w:val="left" w:pos="567"/>
        </w:tabs>
        <w:spacing w:line="360" w:lineRule="auto"/>
        <w:rPr>
          <w:lang w:val="ro-MD"/>
        </w:rPr>
      </w:pPr>
    </w:p>
    <w:p w14:paraId="5A390D46" w14:textId="27530A10" w:rsidR="003365D4" w:rsidRDefault="003365D4" w:rsidP="00BE49DD">
      <w:pPr>
        <w:jc w:val="right"/>
        <w:rPr>
          <w:noProof w:val="0"/>
          <w:lang w:val="ro-MD"/>
        </w:rPr>
      </w:pPr>
    </w:p>
    <w:p w14:paraId="37B5D510" w14:textId="55BBAB11" w:rsidR="00182E6F" w:rsidRDefault="00182E6F" w:rsidP="00BE49DD">
      <w:pPr>
        <w:jc w:val="right"/>
        <w:rPr>
          <w:noProof w:val="0"/>
          <w:lang w:val="ro-MD"/>
        </w:rPr>
      </w:pPr>
    </w:p>
    <w:p w14:paraId="1B9E865E" w14:textId="77777777" w:rsidR="00182E6F" w:rsidRDefault="00182E6F" w:rsidP="00BE49DD">
      <w:pPr>
        <w:jc w:val="right"/>
        <w:rPr>
          <w:noProof w:val="0"/>
          <w:lang w:val="ro-MD"/>
        </w:rPr>
      </w:pPr>
    </w:p>
    <w:p w14:paraId="715C0E8D" w14:textId="77777777" w:rsidR="00182E6F" w:rsidRDefault="00182E6F" w:rsidP="00BE49DD">
      <w:pPr>
        <w:jc w:val="right"/>
        <w:rPr>
          <w:noProof w:val="0"/>
          <w:lang w:val="ro-MD"/>
        </w:rPr>
      </w:pPr>
    </w:p>
    <w:p w14:paraId="71ACDAD7" w14:textId="77777777" w:rsidR="00182E6F" w:rsidRDefault="00182E6F" w:rsidP="00BE49DD">
      <w:pPr>
        <w:jc w:val="right"/>
        <w:rPr>
          <w:noProof w:val="0"/>
          <w:lang w:val="ro-MD"/>
        </w:rPr>
      </w:pPr>
    </w:p>
    <w:p w14:paraId="3428EE54" w14:textId="77777777" w:rsidR="00182E6F" w:rsidRDefault="00182E6F" w:rsidP="00BE49DD">
      <w:pPr>
        <w:jc w:val="right"/>
        <w:rPr>
          <w:noProof w:val="0"/>
          <w:lang w:val="ro-MD"/>
        </w:rPr>
      </w:pPr>
    </w:p>
    <w:p w14:paraId="74530AF3" w14:textId="77777777" w:rsidR="00182E6F" w:rsidRDefault="00182E6F" w:rsidP="00BE49DD">
      <w:pPr>
        <w:jc w:val="right"/>
        <w:rPr>
          <w:noProof w:val="0"/>
          <w:lang w:val="ro-MD"/>
        </w:rPr>
      </w:pPr>
    </w:p>
    <w:p w14:paraId="67EB6477" w14:textId="77777777" w:rsidR="00182E6F" w:rsidRDefault="00182E6F" w:rsidP="00BE49DD">
      <w:pPr>
        <w:jc w:val="right"/>
        <w:rPr>
          <w:noProof w:val="0"/>
          <w:lang w:val="ro-MD"/>
        </w:rPr>
      </w:pPr>
    </w:p>
    <w:p w14:paraId="02F69722" w14:textId="77777777" w:rsidR="00182E6F" w:rsidRDefault="00182E6F" w:rsidP="00BE49DD">
      <w:pPr>
        <w:jc w:val="right"/>
        <w:rPr>
          <w:noProof w:val="0"/>
          <w:lang w:val="ro-MD"/>
        </w:rPr>
      </w:pPr>
    </w:p>
    <w:p w14:paraId="2FE154B9" w14:textId="4C7A17F9"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tabs>
          <w:tab w:val="left" w:pos="567"/>
        </w:tabs>
        <w:spacing w:line="360" w:lineRule="auto"/>
        <w:rPr>
          <w:lang w:val="ro-MD"/>
        </w:rPr>
      </w:pPr>
    </w:p>
    <w:bookmarkEnd w:id="47"/>
    <w:p w14:paraId="1C51A82A" w14:textId="77777777" w:rsidR="00AA1372" w:rsidRPr="00FF430B" w:rsidRDefault="00AA1372" w:rsidP="00950D18">
      <w:pPr>
        <w:tabs>
          <w:tab w:val="left" w:pos="567"/>
        </w:tabs>
        <w:rPr>
          <w:b/>
          <w:lang w:val="ro-MD"/>
        </w:rPr>
      </w:pPr>
    </w:p>
    <w:p w14:paraId="03AD0F21" w14:textId="77777777" w:rsidR="00AA1372" w:rsidRPr="00FF430B" w:rsidRDefault="00A227F2" w:rsidP="00950D18">
      <w:pPr>
        <w:tabs>
          <w:tab w:val="left" w:pos="567"/>
        </w:tabs>
        <w:rPr>
          <w:b/>
          <w:lang w:val="ro-MD"/>
        </w:rPr>
      </w:pPr>
      <w:r w:rsidRPr="00FF430B">
        <w:rPr>
          <w:b/>
          <w:lang w:val="ro-MD"/>
        </w:rPr>
        <w:tab/>
      </w:r>
      <w:r w:rsidRPr="00FF430B">
        <w:rPr>
          <w:b/>
          <w:lang w:val="ro-MD"/>
        </w:rPr>
        <w:tab/>
      </w:r>
      <w:r w:rsidRPr="00FF430B">
        <w:rPr>
          <w:b/>
          <w:lang w:val="ro-MD"/>
        </w:rPr>
        <w:tab/>
        <w:t>BANCA</w:t>
      </w:r>
    </w:p>
    <w:p w14:paraId="212A1D7D" w14:textId="77777777" w:rsidR="00AA1372" w:rsidRPr="00FF430B" w:rsidRDefault="00A227F2" w:rsidP="00950D18">
      <w:pPr>
        <w:tabs>
          <w:tab w:val="left" w:pos="567"/>
        </w:tabs>
        <w:rPr>
          <w:lang w:val="ro-MD"/>
        </w:rPr>
      </w:pPr>
      <w:r w:rsidRPr="00FF430B">
        <w:rPr>
          <w:lang w:val="ro-MD"/>
        </w:rPr>
        <w:t>____________________________________</w:t>
      </w:r>
    </w:p>
    <w:p w14:paraId="67B9F63C" w14:textId="77777777" w:rsidR="00AA1372" w:rsidRPr="00FF430B" w:rsidRDefault="00A227F2" w:rsidP="00950D18">
      <w:pPr>
        <w:tabs>
          <w:tab w:val="left" w:pos="567"/>
        </w:tabs>
        <w:rPr>
          <w:lang w:val="ro-MD"/>
        </w:rPr>
      </w:pPr>
      <w:r w:rsidRPr="00FF430B">
        <w:rPr>
          <w:lang w:val="ro-MD"/>
        </w:rPr>
        <w:t xml:space="preserve">                        (denumirea)</w:t>
      </w:r>
    </w:p>
    <w:p w14:paraId="642853FB" w14:textId="77777777" w:rsidR="00AA1372" w:rsidRPr="00FF430B" w:rsidRDefault="00AA1372" w:rsidP="00950D18">
      <w:pPr>
        <w:tabs>
          <w:tab w:val="left" w:pos="567"/>
        </w:tabs>
        <w:rPr>
          <w:b/>
          <w:lang w:val="ro-MD"/>
        </w:rPr>
      </w:pPr>
    </w:p>
    <w:p w14:paraId="7A2AAB82" w14:textId="77777777" w:rsidR="00AA1372" w:rsidRPr="00FF430B" w:rsidRDefault="00A227F2" w:rsidP="00950D18">
      <w:pPr>
        <w:tabs>
          <w:tab w:val="left" w:pos="567"/>
        </w:tabs>
        <w:jc w:val="center"/>
        <w:rPr>
          <w:lang w:val="ro-MD"/>
        </w:rPr>
      </w:pPr>
      <w:r w:rsidRPr="00FF430B">
        <w:rPr>
          <w:b/>
          <w:lang w:val="ro-MD"/>
        </w:rPr>
        <w:t>SCRISOARE  DE  GARANŢIE  BANCARĂ</w:t>
      </w:r>
    </w:p>
    <w:p w14:paraId="52028692" w14:textId="77777777" w:rsidR="00AA1372" w:rsidRPr="00FF430B" w:rsidRDefault="00A227F2" w:rsidP="00950D18">
      <w:pPr>
        <w:tabs>
          <w:tab w:val="left" w:pos="567"/>
        </w:tabs>
        <w:jc w:val="center"/>
        <w:rPr>
          <w:lang w:val="ro-MD"/>
        </w:rPr>
      </w:pPr>
      <w:r w:rsidRPr="00FF430B">
        <w:rPr>
          <w:lang w:val="ro-MD"/>
        </w:rPr>
        <w:t>pentru participare cu ofertă la procedura de atribuire a contractului de achiziţie publică</w:t>
      </w:r>
    </w:p>
    <w:p w14:paraId="45F1820E" w14:textId="77777777" w:rsidR="00AA1372" w:rsidRPr="00FF430B" w:rsidRDefault="00AA1372" w:rsidP="00950D18">
      <w:pPr>
        <w:tabs>
          <w:tab w:val="left" w:pos="567"/>
        </w:tabs>
        <w:rPr>
          <w:lang w:val="ro-MD"/>
        </w:rPr>
      </w:pPr>
    </w:p>
    <w:p w14:paraId="5D1725F5" w14:textId="77777777" w:rsidR="00AA1372" w:rsidRPr="00FF430B" w:rsidRDefault="00AA1372" w:rsidP="00950D18">
      <w:pPr>
        <w:tabs>
          <w:tab w:val="left" w:pos="567"/>
        </w:tabs>
        <w:rPr>
          <w:lang w:val="ro-MD"/>
        </w:rPr>
      </w:pPr>
    </w:p>
    <w:p w14:paraId="5C17FDCC" w14:textId="77777777" w:rsidR="00AA1372" w:rsidRPr="00FF430B" w:rsidRDefault="00A227F2" w:rsidP="00950D18">
      <w:pPr>
        <w:tabs>
          <w:tab w:val="left" w:pos="567"/>
        </w:tabs>
        <w:rPr>
          <w:lang w:val="ro-MD"/>
        </w:rPr>
      </w:pPr>
      <w:r w:rsidRPr="00FF430B">
        <w:rPr>
          <w:lang w:val="ro-MD"/>
        </w:rPr>
        <w:t>Către_________________________________________________________________________</w:t>
      </w:r>
    </w:p>
    <w:p w14:paraId="1F705420" w14:textId="77777777" w:rsidR="00AA1372" w:rsidRPr="00FF430B" w:rsidRDefault="00A227F2" w:rsidP="00950D18">
      <w:pPr>
        <w:tabs>
          <w:tab w:val="left" w:pos="567"/>
        </w:tabs>
        <w:rPr>
          <w:lang w:val="ro-MD"/>
        </w:rPr>
      </w:pPr>
      <w:r w:rsidRPr="00FF430B">
        <w:rPr>
          <w:lang w:val="ro-MD"/>
        </w:rPr>
        <w:tab/>
      </w:r>
      <w:r w:rsidRPr="00FF430B">
        <w:rPr>
          <w:lang w:val="ro-MD"/>
        </w:rPr>
        <w:tab/>
      </w:r>
      <w:r w:rsidR="00E706C1" w:rsidRPr="00FF430B">
        <w:rPr>
          <w:lang w:val="ro-MD"/>
        </w:rPr>
        <w:t xml:space="preserve">                        </w:t>
      </w:r>
      <w:r w:rsidRPr="00FF430B">
        <w:rPr>
          <w:lang w:val="ro-MD"/>
        </w:rPr>
        <w:t>(denumirea autorităţii contractante şi adresa completă)</w:t>
      </w:r>
    </w:p>
    <w:p w14:paraId="3358215F" w14:textId="77777777" w:rsidR="00AA1372" w:rsidRPr="00FF430B" w:rsidRDefault="00A227F2" w:rsidP="00950D18">
      <w:pPr>
        <w:tabs>
          <w:tab w:val="left" w:pos="567"/>
        </w:tabs>
        <w:rPr>
          <w:lang w:val="ro-MD"/>
        </w:rPr>
      </w:pPr>
      <w:r w:rsidRPr="00FF430B">
        <w:rPr>
          <w:lang w:val="ro-MD"/>
        </w:rPr>
        <w:t>_____________________________________________________________________________</w:t>
      </w:r>
    </w:p>
    <w:p w14:paraId="570519DE" w14:textId="77777777" w:rsidR="00AA1372" w:rsidRPr="00FF430B" w:rsidRDefault="00A227F2" w:rsidP="00950D18">
      <w:pPr>
        <w:tabs>
          <w:tab w:val="left" w:pos="567"/>
        </w:tabs>
        <w:rPr>
          <w:lang w:val="ro-MD"/>
        </w:rPr>
      </w:pPr>
      <w:r w:rsidRPr="00FF430B">
        <w:rPr>
          <w:lang w:val="ro-MD"/>
        </w:rPr>
        <w:t>cu privire la procedura de atribuire a contractului ____________________________________________________________________________,</w:t>
      </w:r>
    </w:p>
    <w:p w14:paraId="79BE4A1D" w14:textId="77777777" w:rsidR="00AA1372" w:rsidRPr="00FF430B" w:rsidRDefault="00A227F2" w:rsidP="00950D18">
      <w:pPr>
        <w:tabs>
          <w:tab w:val="left" w:pos="567"/>
        </w:tabs>
        <w:rPr>
          <w:lang w:val="ro-MD"/>
        </w:rPr>
      </w:pPr>
      <w:r w:rsidRPr="00FF430B">
        <w:rPr>
          <w:lang w:val="ro-MD"/>
        </w:rPr>
        <w:tab/>
      </w:r>
      <w:r w:rsidRPr="00FF430B">
        <w:rPr>
          <w:lang w:val="ro-MD"/>
        </w:rPr>
        <w:tab/>
      </w:r>
      <w:r w:rsidRPr="00FF430B">
        <w:rPr>
          <w:lang w:val="ro-MD"/>
        </w:rPr>
        <w:tab/>
      </w:r>
      <w:r w:rsidR="00E706C1" w:rsidRPr="00FF430B">
        <w:rPr>
          <w:lang w:val="ro-MD"/>
        </w:rPr>
        <w:t xml:space="preserve">             </w:t>
      </w:r>
      <w:r w:rsidRPr="00FF430B">
        <w:rPr>
          <w:lang w:val="ro-MD"/>
        </w:rPr>
        <w:t>(denumirea contractului de achiziţie publică)</w:t>
      </w:r>
    </w:p>
    <w:p w14:paraId="142E2D07" w14:textId="77777777" w:rsidR="00E319CD" w:rsidRPr="00FF430B" w:rsidRDefault="00A227F2" w:rsidP="00950D18">
      <w:pPr>
        <w:tabs>
          <w:tab w:val="left" w:pos="567"/>
        </w:tabs>
        <w:jc w:val="center"/>
        <w:rPr>
          <w:lang w:val="ro-MD"/>
        </w:rPr>
      </w:pPr>
      <w:r w:rsidRPr="00FF430B">
        <w:rPr>
          <w:lang w:val="ro-MD"/>
        </w:rPr>
        <w:t xml:space="preserve">subsemnaţii___________________________________________________________________, </w:t>
      </w:r>
    </w:p>
    <w:p w14:paraId="4A822E00" w14:textId="77777777" w:rsidR="00AA1372" w:rsidRPr="00FF430B" w:rsidRDefault="00A227F2" w:rsidP="00950D18">
      <w:pPr>
        <w:tabs>
          <w:tab w:val="left" w:pos="567"/>
        </w:tabs>
        <w:jc w:val="center"/>
        <w:rPr>
          <w:lang w:val="ro-MD"/>
        </w:rPr>
      </w:pPr>
      <w:r w:rsidRPr="00FF430B">
        <w:rPr>
          <w:lang w:val="ro-MD"/>
        </w:rPr>
        <w:t xml:space="preserve"> (denumirea băncii)</w:t>
      </w:r>
    </w:p>
    <w:p w14:paraId="7F2B8246" w14:textId="77777777" w:rsidR="00AA1372" w:rsidRPr="00FF430B" w:rsidRDefault="00A227F2" w:rsidP="00950D18">
      <w:pPr>
        <w:tabs>
          <w:tab w:val="left" w:pos="567"/>
        </w:tabs>
        <w:rPr>
          <w:lang w:val="ro-MD"/>
        </w:rPr>
      </w:pPr>
      <w:r w:rsidRPr="00FF430B">
        <w:rPr>
          <w:lang w:val="ro-MD"/>
        </w:rPr>
        <w:t xml:space="preserve"> înregistrat la________________________________________</w:t>
      </w:r>
      <w:r w:rsidR="00A75527" w:rsidRPr="00FF430B">
        <w:rPr>
          <w:lang w:val="ro-MD"/>
        </w:rPr>
        <w:t>__________________________</w:t>
      </w:r>
      <w:r w:rsidRPr="00FF430B">
        <w:rPr>
          <w:lang w:val="ro-MD"/>
        </w:rPr>
        <w:t>,</w:t>
      </w:r>
    </w:p>
    <w:p w14:paraId="4331B42F" w14:textId="77777777" w:rsidR="00AA1372" w:rsidRPr="00FF430B" w:rsidRDefault="00A227F2" w:rsidP="00950D18">
      <w:pPr>
        <w:tabs>
          <w:tab w:val="left" w:pos="567"/>
        </w:tabs>
        <w:jc w:val="center"/>
        <w:rPr>
          <w:lang w:val="ro-MD"/>
        </w:rPr>
      </w:pPr>
      <w:r w:rsidRPr="00FF430B">
        <w:rPr>
          <w:lang w:val="ro-MD"/>
        </w:rPr>
        <w:t>(adresa băncii)</w:t>
      </w:r>
    </w:p>
    <w:p w14:paraId="64DA598C" w14:textId="77777777" w:rsidR="00E319CD" w:rsidRPr="00FF430B" w:rsidRDefault="00A227F2" w:rsidP="00950D18">
      <w:pPr>
        <w:tabs>
          <w:tab w:val="left" w:pos="567"/>
        </w:tabs>
        <w:rPr>
          <w:lang w:val="ro-MD"/>
        </w:rPr>
      </w:pPr>
      <w:r w:rsidRPr="00FF430B">
        <w:rPr>
          <w:lang w:val="ro-MD"/>
        </w:rPr>
        <w:t xml:space="preserve">ne  obligăm faţă de ___________________________________________________________ să </w:t>
      </w:r>
    </w:p>
    <w:p w14:paraId="27AA2DF9" w14:textId="77777777" w:rsidR="00AA1372" w:rsidRPr="00FF430B" w:rsidRDefault="00A227F2" w:rsidP="00950D18">
      <w:pPr>
        <w:tabs>
          <w:tab w:val="left" w:pos="567"/>
        </w:tabs>
        <w:rPr>
          <w:lang w:val="ro-MD"/>
        </w:rPr>
      </w:pPr>
      <w:r w:rsidRPr="00FF430B">
        <w:rPr>
          <w:lang w:val="ro-MD"/>
        </w:rPr>
        <w:t xml:space="preserve">                                             (denumirea autorităţii contractante</w:t>
      </w:r>
      <w:r w:rsidR="00A75527" w:rsidRPr="00FF430B">
        <w:rPr>
          <w:lang w:val="ro-MD"/>
        </w:rPr>
        <w:t>)</w:t>
      </w:r>
    </w:p>
    <w:p w14:paraId="46B26254" w14:textId="77777777" w:rsidR="00AA1372" w:rsidRPr="00FF430B" w:rsidRDefault="00A227F2" w:rsidP="00950D18">
      <w:pPr>
        <w:tabs>
          <w:tab w:val="left" w:pos="567"/>
        </w:tabs>
        <w:jc w:val="center"/>
        <w:rPr>
          <w:lang w:val="ro-MD"/>
        </w:rPr>
      </w:pPr>
      <w:r w:rsidRPr="00FF430B">
        <w:rPr>
          <w:lang w:val="ro-MD"/>
        </w:rPr>
        <w:t>plătim suma de__________________________________________, la prima sa cerere scrisă şi                                                                                    (suma în litere şi în cifre)</w:t>
      </w:r>
    </w:p>
    <w:p w14:paraId="4473052F" w14:textId="77777777" w:rsidR="00AA1372" w:rsidRPr="00FF430B" w:rsidRDefault="00A227F2" w:rsidP="00950D18">
      <w:pPr>
        <w:tabs>
          <w:tab w:val="left" w:pos="567"/>
        </w:tabs>
        <w:rPr>
          <w:lang w:val="ro-MD"/>
        </w:rPr>
      </w:pPr>
      <w:r w:rsidRPr="00FF430B">
        <w:rPr>
          <w:lang w:val="ro-MD"/>
        </w:rPr>
        <w:tab/>
      </w:r>
      <w:r w:rsidRPr="00FF430B">
        <w:rPr>
          <w:lang w:val="ro-MD"/>
        </w:rPr>
        <w:tab/>
      </w:r>
      <w:r w:rsidRPr="00FF430B">
        <w:rPr>
          <w:lang w:val="ro-MD"/>
        </w:rPr>
        <w:tab/>
      </w:r>
      <w:r w:rsidRPr="00FF430B">
        <w:rPr>
          <w:lang w:val="ro-MD"/>
        </w:rPr>
        <w:tab/>
      </w:r>
    </w:p>
    <w:p w14:paraId="0B9ABFA8" w14:textId="77777777" w:rsidR="00AA1372" w:rsidRPr="00FF430B" w:rsidRDefault="00A227F2" w:rsidP="00950D18">
      <w:pPr>
        <w:tabs>
          <w:tab w:val="left" w:pos="567"/>
        </w:tabs>
        <w:jc w:val="both"/>
        <w:rPr>
          <w:lang w:val="ro-MD"/>
        </w:rPr>
      </w:pPr>
      <w:r w:rsidRPr="00FF430B">
        <w:rPr>
          <w:lang w:val="ro-MD"/>
        </w:rPr>
        <w:t>fără ca acesta să aibă obligaţia de a-şi motiva cererea respectivă, cu condiţia</w:t>
      </w:r>
      <w:r w:rsidR="00A75527" w:rsidRPr="00FF430B">
        <w:rPr>
          <w:lang w:val="ro-MD"/>
        </w:rPr>
        <w:t>,</w:t>
      </w:r>
      <w:r w:rsidRPr="00FF430B">
        <w:rPr>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numPr>
          <w:ilvl w:val="0"/>
          <w:numId w:val="7"/>
        </w:numPr>
        <w:tabs>
          <w:tab w:val="left" w:pos="1069"/>
        </w:tabs>
        <w:ind w:left="0" w:hanging="502"/>
        <w:jc w:val="both"/>
        <w:rPr>
          <w:lang w:val="ro-MD"/>
        </w:rPr>
      </w:pPr>
      <w:r w:rsidRPr="00FF430B">
        <w:rPr>
          <w:lang w:val="ro-MD"/>
        </w:rPr>
        <w:t>Ofertantul ____________________________________________________________________</w:t>
      </w:r>
    </w:p>
    <w:p w14:paraId="75F2E962" w14:textId="77777777" w:rsidR="00AA1372" w:rsidRPr="00FF430B" w:rsidRDefault="00A227F2" w:rsidP="00950D18">
      <w:pPr>
        <w:tabs>
          <w:tab w:val="left" w:pos="1069"/>
        </w:tabs>
        <w:rPr>
          <w:lang w:val="ro-MD"/>
        </w:rPr>
      </w:pPr>
      <w:r w:rsidRPr="00FF430B">
        <w:rPr>
          <w:lang w:val="ro-MD"/>
        </w:rPr>
        <w:tab/>
      </w:r>
      <w:r w:rsidRPr="00FF430B">
        <w:rPr>
          <w:lang w:val="ro-MD"/>
        </w:rPr>
        <w:tab/>
      </w:r>
      <w:r w:rsidRPr="00FF430B">
        <w:rPr>
          <w:lang w:val="ro-MD"/>
        </w:rPr>
        <w:tab/>
      </w:r>
      <w:r w:rsidRPr="00FF430B">
        <w:rPr>
          <w:lang w:val="ro-MD"/>
        </w:rPr>
        <w:tab/>
        <w:t xml:space="preserve">(denumirea ofertantului)                                </w:t>
      </w:r>
    </w:p>
    <w:p w14:paraId="02F05389" w14:textId="77777777" w:rsidR="00AA1372" w:rsidRPr="00FF430B" w:rsidRDefault="00A227F2" w:rsidP="00950D18">
      <w:pPr>
        <w:tabs>
          <w:tab w:val="left" w:pos="567"/>
        </w:tabs>
        <w:ind w:hanging="349"/>
        <w:rPr>
          <w:lang w:val="ro-MD"/>
        </w:rPr>
      </w:pPr>
      <w:r w:rsidRPr="00FF430B">
        <w:rPr>
          <w:lang w:val="ro-MD"/>
        </w:rPr>
        <w:t>îşi  retrage sau modifică oferta în perioada de  valabilitate a acesteia;</w:t>
      </w:r>
    </w:p>
    <w:p w14:paraId="58C156DB" w14:textId="77777777" w:rsidR="00905A43" w:rsidRPr="00FF430B" w:rsidRDefault="006D20F4">
      <w:pPr>
        <w:tabs>
          <w:tab w:val="left" w:pos="567"/>
        </w:tabs>
        <w:ind w:left="-284"/>
        <w:jc w:val="both"/>
        <w:rPr>
          <w:lang w:val="ro-MD"/>
        </w:rPr>
      </w:pPr>
      <w:r w:rsidRPr="00FF430B">
        <w:rPr>
          <w:lang w:val="ro-MD"/>
        </w:rPr>
        <w:t xml:space="preserve">Prezenta ofertă rămâne valabilă pentru perioada de </w:t>
      </w:r>
      <w:r w:rsidR="00590C16" w:rsidRPr="00FF430B">
        <w:rPr>
          <w:lang w:val="ro-MD"/>
        </w:rPr>
        <w:t>timp specificată în Anunțul de p</w:t>
      </w:r>
      <w:r w:rsidRPr="00FF430B">
        <w:rPr>
          <w:lang w:val="ro-MD"/>
        </w:rPr>
        <w:t>articipare</w:t>
      </w:r>
      <w:r w:rsidR="001B1E45" w:rsidRPr="00FF430B">
        <w:rPr>
          <w:lang w:val="ro-MD"/>
        </w:rPr>
        <w:t xml:space="preserve"> (</w:t>
      </w:r>
      <w:r w:rsidR="00590C16" w:rsidRPr="00FF430B">
        <w:rPr>
          <w:lang w:val="ro-MD"/>
        </w:rPr>
        <w:t>a</w:t>
      </w:r>
      <w:r w:rsidR="001B1E45" w:rsidRPr="00FF430B">
        <w:rPr>
          <w:lang w:val="ro-MD"/>
        </w:rPr>
        <w:t>nexa nr.2)</w:t>
      </w:r>
      <w:r w:rsidRPr="00FF430B">
        <w:rPr>
          <w:lang w:val="ro-MD"/>
        </w:rPr>
        <w:t>, începînd cu data-limită pentru depunerea ofertei,</w:t>
      </w:r>
      <w:r w:rsidR="00590C16" w:rsidRPr="00FF430B">
        <w:rPr>
          <w:lang w:val="ro-MD"/>
        </w:rPr>
        <w:t xml:space="preserve"> în conformitate cu Anunțul de p</w:t>
      </w:r>
      <w:r w:rsidRPr="00FF430B">
        <w:rPr>
          <w:lang w:val="ro-MD"/>
        </w:rPr>
        <w:t>articipare</w:t>
      </w:r>
      <w:r w:rsidR="001B1E45" w:rsidRPr="00FF430B">
        <w:rPr>
          <w:lang w:val="ro-MD"/>
        </w:rPr>
        <w:t xml:space="preserve"> (</w:t>
      </w:r>
      <w:r w:rsidR="00590C16" w:rsidRPr="00FF430B">
        <w:rPr>
          <w:lang w:val="ro-MD"/>
        </w:rPr>
        <w:t>a</w:t>
      </w:r>
      <w:r w:rsidR="001B1E45" w:rsidRPr="00FF430B">
        <w:rPr>
          <w:lang w:val="ro-MD"/>
        </w:rPr>
        <w:t xml:space="preserve">nexa nr.2) </w:t>
      </w:r>
      <w:r w:rsidRPr="00FF430B">
        <w:rPr>
          <w:lang w:val="ro-MD"/>
        </w:rPr>
        <w:t>și rămâne obligatorie şi poate fi acceptată în orice moment până la expirarea acestei perioade;</w:t>
      </w:r>
    </w:p>
    <w:p w14:paraId="0C2DF039" w14:textId="77777777" w:rsidR="00AA1372" w:rsidRPr="00FF430B" w:rsidRDefault="00A227F2" w:rsidP="002F556B">
      <w:pPr>
        <w:numPr>
          <w:ilvl w:val="0"/>
          <w:numId w:val="7"/>
        </w:numPr>
        <w:tabs>
          <w:tab w:val="left" w:pos="567"/>
        </w:tabs>
        <w:ind w:left="0" w:hanging="349"/>
        <w:jc w:val="both"/>
        <w:rPr>
          <w:lang w:val="ro-MD"/>
        </w:rPr>
      </w:pPr>
      <w:r w:rsidRPr="00FF430B">
        <w:rPr>
          <w:lang w:val="ro-MD"/>
        </w:rPr>
        <w:t>Oferta sa fiind stabilită câştigătoare, ofertantul _______________________________________</w:t>
      </w:r>
    </w:p>
    <w:p w14:paraId="59656AF6" w14:textId="77777777" w:rsidR="00AA1372" w:rsidRPr="00FF430B" w:rsidRDefault="00E706C1" w:rsidP="00950D18">
      <w:pPr>
        <w:tabs>
          <w:tab w:val="left" w:pos="567"/>
        </w:tabs>
        <w:rPr>
          <w:lang w:val="ro-MD"/>
        </w:rPr>
      </w:pPr>
      <w:r w:rsidRPr="00FF430B">
        <w:rPr>
          <w:lang w:val="ro-MD"/>
        </w:rPr>
        <w:t xml:space="preserve">                                                                                         </w:t>
      </w:r>
      <w:r w:rsidR="00A227F2" w:rsidRPr="00FF430B">
        <w:rPr>
          <w:lang w:val="ro-MD"/>
        </w:rPr>
        <w:t>(denumirea ofertantului)</w:t>
      </w:r>
    </w:p>
    <w:p w14:paraId="22C5384F" w14:textId="77777777" w:rsidR="00AA1372" w:rsidRPr="00FF430B" w:rsidRDefault="00A227F2" w:rsidP="00950D18">
      <w:pPr>
        <w:tabs>
          <w:tab w:val="left" w:pos="567"/>
        </w:tabs>
        <w:ind w:hanging="349"/>
        <w:rPr>
          <w:lang w:val="ro-MD"/>
        </w:rPr>
      </w:pPr>
      <w:r w:rsidRPr="00FF430B">
        <w:rPr>
          <w:lang w:val="ro-MD"/>
        </w:rPr>
        <w:t>nu a constituit garanţia de bună execuție;</w:t>
      </w:r>
    </w:p>
    <w:p w14:paraId="030DF97B" w14:textId="77777777" w:rsidR="00AA1372" w:rsidRPr="00FF430B" w:rsidRDefault="00A227F2" w:rsidP="002F556B">
      <w:pPr>
        <w:numPr>
          <w:ilvl w:val="0"/>
          <w:numId w:val="7"/>
        </w:numPr>
        <w:tabs>
          <w:tab w:val="left" w:pos="567"/>
        </w:tabs>
        <w:ind w:left="0" w:hanging="349"/>
        <w:jc w:val="both"/>
        <w:rPr>
          <w:lang w:val="ro-MD"/>
        </w:rPr>
      </w:pPr>
      <w:r w:rsidRPr="00FF430B">
        <w:rPr>
          <w:lang w:val="ro-MD"/>
        </w:rPr>
        <w:t>Oferta sa fiind stabilită câştigătoare, ofertantul _______________________________________</w:t>
      </w:r>
    </w:p>
    <w:p w14:paraId="4A28A1CD" w14:textId="77777777" w:rsidR="00AA1372" w:rsidRPr="00FF430B" w:rsidRDefault="00A227F2" w:rsidP="00950D18">
      <w:pPr>
        <w:tabs>
          <w:tab w:val="left" w:pos="567"/>
        </w:tabs>
        <w:ind w:hanging="349"/>
        <w:rPr>
          <w:lang w:val="ro-MD"/>
        </w:rPr>
      </w:pPr>
      <w:r w:rsidRPr="00FF430B">
        <w:rPr>
          <w:lang w:val="ro-MD"/>
        </w:rPr>
        <w:tab/>
      </w:r>
      <w:r w:rsidRPr="00FF430B">
        <w:rPr>
          <w:lang w:val="ro-MD"/>
        </w:rPr>
        <w:tab/>
      </w:r>
      <w:r w:rsidR="00E706C1" w:rsidRPr="00FF430B">
        <w:rPr>
          <w:lang w:val="ro-MD"/>
        </w:rPr>
        <w:t xml:space="preserve">                                                                              </w:t>
      </w:r>
      <w:r w:rsidRPr="00FF430B">
        <w:rPr>
          <w:lang w:val="ro-MD"/>
        </w:rPr>
        <w:t xml:space="preserve">(denumirea ofertantului) </w:t>
      </w:r>
    </w:p>
    <w:p w14:paraId="13D3FF35" w14:textId="77777777" w:rsidR="00AA1372" w:rsidRPr="00FF430B" w:rsidRDefault="00A227F2" w:rsidP="00950D18">
      <w:pPr>
        <w:tabs>
          <w:tab w:val="left" w:pos="567"/>
        </w:tabs>
        <w:ind w:hanging="349"/>
        <w:rPr>
          <w:lang w:val="ro-MD"/>
        </w:rPr>
      </w:pPr>
      <w:r w:rsidRPr="00FF430B">
        <w:rPr>
          <w:lang w:val="ro-MD"/>
        </w:rPr>
        <w:t xml:space="preserve">      a refuzat să semneze contractul de achiziţie publică de lucrări;</w:t>
      </w:r>
    </w:p>
    <w:p w14:paraId="46F2548B" w14:textId="77777777" w:rsidR="00AA1372" w:rsidRPr="00FF430B" w:rsidRDefault="00AA1372" w:rsidP="00950D18">
      <w:pPr>
        <w:tabs>
          <w:tab w:val="left" w:pos="567"/>
        </w:tabs>
        <w:ind w:hanging="502"/>
        <w:rPr>
          <w:lang w:val="ro-MD"/>
        </w:rPr>
      </w:pPr>
    </w:p>
    <w:p w14:paraId="59A22C7D" w14:textId="77777777" w:rsidR="00AA1372" w:rsidRPr="00FF430B" w:rsidRDefault="00A227F2" w:rsidP="00E706C1">
      <w:pPr>
        <w:tabs>
          <w:tab w:val="left" w:pos="567"/>
        </w:tabs>
        <w:jc w:val="both"/>
        <w:rPr>
          <w:lang w:val="ro-MD"/>
        </w:rPr>
      </w:pPr>
      <w:r w:rsidRPr="00FF430B">
        <w:rPr>
          <w:lang w:val="ro-MD"/>
        </w:rPr>
        <w:t>Nu se execută vreo condiţie, specificată în documen</w:t>
      </w:r>
      <w:r w:rsidR="008726D2" w:rsidRPr="00FF430B">
        <w:rPr>
          <w:lang w:val="ro-MD"/>
        </w:rPr>
        <w:t xml:space="preserve">ația de atribuire </w:t>
      </w:r>
      <w:r w:rsidRPr="00FF430B">
        <w:rPr>
          <w:lang w:val="ro-MD"/>
        </w:rPr>
        <w:t>înainte de semnarea contractului de achiziţie publică de lucrări.</w:t>
      </w:r>
    </w:p>
    <w:p w14:paraId="3D91A900" w14:textId="77777777" w:rsidR="00AA1372" w:rsidRPr="00FF430B" w:rsidRDefault="00A227F2" w:rsidP="00950D18">
      <w:pPr>
        <w:tabs>
          <w:tab w:val="left" w:pos="567"/>
        </w:tabs>
        <w:rPr>
          <w:lang w:val="ro-MD"/>
        </w:rPr>
      </w:pPr>
      <w:r w:rsidRPr="00FF430B">
        <w:rPr>
          <w:lang w:val="ro-MD"/>
        </w:rPr>
        <w:t>Prezenta garanţie este valabilă p</w:t>
      </w:r>
      <w:r w:rsidR="008726D2" w:rsidRPr="00FF430B">
        <w:rPr>
          <w:lang w:val="ro-MD"/>
        </w:rPr>
        <w:t>â</w:t>
      </w:r>
      <w:r w:rsidRPr="00FF430B">
        <w:rPr>
          <w:lang w:val="ro-MD"/>
        </w:rPr>
        <w:t>nă la data de _______________________________________</w:t>
      </w:r>
    </w:p>
    <w:p w14:paraId="180D4CEE" w14:textId="46366CE1" w:rsidR="00AA1372" w:rsidRPr="00FF430B" w:rsidRDefault="00A227F2" w:rsidP="00950D18">
      <w:pPr>
        <w:tabs>
          <w:tab w:val="left" w:pos="567"/>
        </w:tabs>
        <w:rPr>
          <w:lang w:val="ro-MD"/>
        </w:rPr>
      </w:pPr>
      <w:r w:rsidRPr="00FF430B">
        <w:rPr>
          <w:lang w:val="ro-MD"/>
        </w:rPr>
        <w:t>Parafată de Banca___________________________________ în</w:t>
      </w:r>
      <w:r w:rsidR="00DF4DCF">
        <w:rPr>
          <w:lang w:val="ro-MD"/>
        </w:rPr>
        <w:t xml:space="preserve"> </w:t>
      </w:r>
      <w:r w:rsidRPr="00FF430B">
        <w:rPr>
          <w:lang w:val="ro-MD"/>
        </w:rPr>
        <w:t xml:space="preserve">ziua___luna____anul_______  </w:t>
      </w:r>
    </w:p>
    <w:p w14:paraId="514CF777" w14:textId="77777777" w:rsidR="00AA1372" w:rsidRPr="00FF430B" w:rsidRDefault="00E706C1" w:rsidP="000D26B9">
      <w:pPr>
        <w:tabs>
          <w:tab w:val="left" w:pos="567"/>
        </w:tabs>
        <w:rPr>
          <w:lang w:val="ro-MD"/>
        </w:rPr>
      </w:pPr>
      <w:r w:rsidRPr="00FF430B">
        <w:rPr>
          <w:lang w:val="ro-MD"/>
        </w:rPr>
        <w:t xml:space="preserve">                                          </w:t>
      </w:r>
      <w:r w:rsidR="00A227F2" w:rsidRPr="00FF430B">
        <w:rPr>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tabs>
          <w:tab w:val="left" w:pos="567"/>
        </w:tabs>
        <w:jc w:val="center"/>
        <w:rPr>
          <w:b/>
          <w:lang w:val="ro-MD"/>
        </w:rPr>
      </w:pPr>
      <w:r w:rsidRPr="00FF430B">
        <w:rPr>
          <w:b/>
          <w:lang w:val="ro-MD"/>
        </w:rPr>
        <w:t>GRAFIC DE  EXECUTARE A LUCRĂRILOR</w:t>
      </w:r>
    </w:p>
    <w:p w14:paraId="61E8B47D" w14:textId="77777777" w:rsidR="00AA1372" w:rsidRPr="00FF430B" w:rsidRDefault="00A227F2" w:rsidP="00950D18">
      <w:pPr>
        <w:tabs>
          <w:tab w:val="left" w:pos="567"/>
        </w:tabs>
        <w:rPr>
          <w:lang w:val="ro-MD"/>
        </w:rPr>
      </w:pPr>
      <w:r w:rsidRPr="00FF430B">
        <w:rPr>
          <w:lang w:val="ro-MD"/>
        </w:rPr>
        <w:t>_____________________________________________________________________________</w:t>
      </w:r>
    </w:p>
    <w:p w14:paraId="3761181F" w14:textId="77777777" w:rsidR="00AA1372" w:rsidRPr="00FF430B" w:rsidRDefault="00A227F2" w:rsidP="00950D18">
      <w:pPr>
        <w:tabs>
          <w:tab w:val="left" w:pos="567"/>
        </w:tabs>
        <w:jc w:val="center"/>
        <w:rPr>
          <w:lang w:val="ro-MD"/>
        </w:rPr>
      </w:pPr>
      <w:r w:rsidRPr="00FF430B">
        <w:rPr>
          <w:lang w:val="ro-MD"/>
        </w:rPr>
        <w:t>(denumirea lucrărilor)</w:t>
      </w:r>
    </w:p>
    <w:p w14:paraId="22E728A4" w14:textId="77777777" w:rsidR="00AA1372" w:rsidRPr="00FF430B" w:rsidRDefault="00AA1372" w:rsidP="00950D18">
      <w:pPr>
        <w:tabs>
          <w:tab w:val="left" w:pos="567"/>
        </w:tabs>
        <w:rPr>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tabs>
                <w:tab w:val="left" w:pos="567"/>
              </w:tabs>
              <w:rPr>
                <w:b/>
                <w:lang w:val="ro-MD"/>
              </w:rPr>
            </w:pPr>
            <w:r w:rsidRPr="00FF430B">
              <w:rPr>
                <w:b/>
                <w:lang w:val="ro-MD"/>
              </w:rPr>
              <w:t>Nr.</w:t>
            </w:r>
          </w:p>
          <w:p w14:paraId="6C5D2D63" w14:textId="77777777" w:rsidR="00AA1372" w:rsidRPr="00FF430B" w:rsidRDefault="00A227F2" w:rsidP="00950D18">
            <w:pPr>
              <w:tabs>
                <w:tab w:val="left" w:pos="567"/>
              </w:tabs>
              <w:rPr>
                <w:b/>
                <w:lang w:val="ro-MD"/>
              </w:rPr>
            </w:pPr>
            <w:r w:rsidRPr="00FF430B">
              <w:rPr>
                <w:b/>
                <w:lang w:val="ro-MD"/>
              </w:rPr>
              <w:t>d/o</w:t>
            </w:r>
          </w:p>
        </w:tc>
        <w:tc>
          <w:tcPr>
            <w:tcW w:w="2825" w:type="dxa"/>
            <w:vMerge w:val="restart"/>
          </w:tcPr>
          <w:p w14:paraId="4DA327F9" w14:textId="77777777" w:rsidR="00AA1372" w:rsidRPr="00FF430B" w:rsidRDefault="00A227F2" w:rsidP="00950D18">
            <w:pPr>
              <w:tabs>
                <w:tab w:val="left" w:pos="567"/>
              </w:tabs>
              <w:rPr>
                <w:b/>
                <w:lang w:val="ro-MD"/>
              </w:rPr>
            </w:pPr>
            <w:r w:rsidRPr="00FF430B">
              <w:rPr>
                <w:b/>
                <w:lang w:val="ro-MD"/>
              </w:rPr>
              <w:t>Grupa de obiecte/denumirea obiectului</w:t>
            </w:r>
          </w:p>
        </w:tc>
        <w:tc>
          <w:tcPr>
            <w:tcW w:w="3126" w:type="dxa"/>
            <w:gridSpan w:val="3"/>
          </w:tcPr>
          <w:p w14:paraId="074162C9" w14:textId="77777777" w:rsidR="00AA1372" w:rsidRPr="00FF430B" w:rsidRDefault="00A227F2" w:rsidP="00950D18">
            <w:pPr>
              <w:tabs>
                <w:tab w:val="left" w:pos="567"/>
              </w:tabs>
              <w:rPr>
                <w:b/>
                <w:lang w:val="ro-MD"/>
              </w:rPr>
            </w:pPr>
            <w:r w:rsidRPr="00FF430B">
              <w:rPr>
                <w:b/>
                <w:lang w:val="ro-MD"/>
              </w:rPr>
              <w:t>Anul</w:t>
            </w:r>
            <w:r w:rsidR="00087114" w:rsidRPr="00FF430B">
              <w:rPr>
                <w:b/>
                <w:lang w:val="ro-MD"/>
              </w:rPr>
              <w:t xml:space="preserve"> 1</w:t>
            </w:r>
          </w:p>
        </w:tc>
        <w:tc>
          <w:tcPr>
            <w:tcW w:w="1044" w:type="dxa"/>
            <w:gridSpan w:val="2"/>
          </w:tcPr>
          <w:p w14:paraId="72777F00" w14:textId="77777777" w:rsidR="00AA1372" w:rsidRPr="00FF430B" w:rsidRDefault="00A227F2" w:rsidP="00950D18">
            <w:pPr>
              <w:tabs>
                <w:tab w:val="left" w:pos="567"/>
              </w:tabs>
              <w:rPr>
                <w:b/>
                <w:lang w:val="ro-MD"/>
              </w:rPr>
            </w:pPr>
            <w:r w:rsidRPr="00FF430B">
              <w:rPr>
                <w:b/>
                <w:lang w:val="ro-MD"/>
              </w:rPr>
              <w:t>…</w:t>
            </w:r>
          </w:p>
        </w:tc>
        <w:tc>
          <w:tcPr>
            <w:tcW w:w="1320" w:type="dxa"/>
            <w:gridSpan w:val="2"/>
          </w:tcPr>
          <w:p w14:paraId="6D5015DD" w14:textId="77777777" w:rsidR="00AA1372" w:rsidRPr="00FF430B" w:rsidRDefault="00A227F2" w:rsidP="00950D18">
            <w:pPr>
              <w:tabs>
                <w:tab w:val="left" w:pos="567"/>
              </w:tabs>
              <w:rPr>
                <w:b/>
                <w:lang w:val="ro-MD"/>
              </w:rPr>
            </w:pPr>
            <w:r w:rsidRPr="00FF430B">
              <w:rPr>
                <w:b/>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tabs>
                <w:tab w:val="left" w:pos="567"/>
              </w:tabs>
              <w:rPr>
                <w:b/>
                <w:lang w:val="ro-MD"/>
              </w:rPr>
            </w:pPr>
          </w:p>
        </w:tc>
        <w:tc>
          <w:tcPr>
            <w:tcW w:w="2825" w:type="dxa"/>
            <w:vMerge/>
          </w:tcPr>
          <w:p w14:paraId="2B541149" w14:textId="77777777" w:rsidR="00AA1372" w:rsidRPr="00FF430B" w:rsidRDefault="00AA1372" w:rsidP="00950D18">
            <w:pPr>
              <w:tabs>
                <w:tab w:val="left" w:pos="567"/>
              </w:tabs>
              <w:rPr>
                <w:b/>
                <w:lang w:val="ro-MD"/>
              </w:rPr>
            </w:pPr>
          </w:p>
        </w:tc>
        <w:tc>
          <w:tcPr>
            <w:tcW w:w="5490" w:type="dxa"/>
            <w:gridSpan w:val="7"/>
          </w:tcPr>
          <w:p w14:paraId="5327F290" w14:textId="77777777" w:rsidR="00AA1372" w:rsidRPr="00FF430B" w:rsidRDefault="00A227F2" w:rsidP="00950D18">
            <w:pPr>
              <w:tabs>
                <w:tab w:val="left" w:pos="567"/>
              </w:tabs>
              <w:rPr>
                <w:b/>
                <w:lang w:val="ro-MD"/>
              </w:rPr>
            </w:pPr>
            <w:r w:rsidRPr="00FF430B">
              <w:rPr>
                <w:b/>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tabs>
                <w:tab w:val="left" w:pos="567"/>
              </w:tabs>
              <w:rPr>
                <w:b/>
                <w:lang w:val="ro-MD"/>
              </w:rPr>
            </w:pPr>
          </w:p>
        </w:tc>
        <w:tc>
          <w:tcPr>
            <w:tcW w:w="2825" w:type="dxa"/>
            <w:vMerge/>
          </w:tcPr>
          <w:p w14:paraId="0CF4E36C" w14:textId="77777777" w:rsidR="00AA1372" w:rsidRPr="00FF430B" w:rsidRDefault="00AA1372" w:rsidP="00950D18">
            <w:pPr>
              <w:tabs>
                <w:tab w:val="left" w:pos="567"/>
              </w:tabs>
              <w:rPr>
                <w:b/>
                <w:lang w:val="ro-MD"/>
              </w:rPr>
            </w:pPr>
          </w:p>
        </w:tc>
        <w:tc>
          <w:tcPr>
            <w:tcW w:w="1035" w:type="dxa"/>
          </w:tcPr>
          <w:p w14:paraId="29C56D31" w14:textId="77777777" w:rsidR="00AA1372" w:rsidRPr="00FF430B" w:rsidRDefault="00A227F2" w:rsidP="00950D18">
            <w:pPr>
              <w:tabs>
                <w:tab w:val="left" w:pos="567"/>
              </w:tabs>
              <w:rPr>
                <w:b/>
                <w:lang w:val="ro-MD"/>
              </w:rPr>
            </w:pPr>
            <w:r w:rsidRPr="00FF430B">
              <w:rPr>
                <w:b/>
                <w:lang w:val="ro-MD"/>
              </w:rPr>
              <w:t>1</w:t>
            </w:r>
          </w:p>
        </w:tc>
        <w:tc>
          <w:tcPr>
            <w:tcW w:w="1215" w:type="dxa"/>
          </w:tcPr>
          <w:p w14:paraId="15FACB2B" w14:textId="77777777" w:rsidR="00AA1372" w:rsidRPr="00FF430B" w:rsidRDefault="00A227F2" w:rsidP="00950D18">
            <w:pPr>
              <w:tabs>
                <w:tab w:val="left" w:pos="567"/>
              </w:tabs>
              <w:rPr>
                <w:b/>
                <w:lang w:val="ro-MD"/>
              </w:rPr>
            </w:pPr>
            <w:r w:rsidRPr="00FF430B">
              <w:rPr>
                <w:b/>
                <w:lang w:val="ro-MD"/>
              </w:rPr>
              <w:t>2</w:t>
            </w:r>
          </w:p>
        </w:tc>
        <w:tc>
          <w:tcPr>
            <w:tcW w:w="1005" w:type="dxa"/>
            <w:gridSpan w:val="2"/>
          </w:tcPr>
          <w:p w14:paraId="5150E658" w14:textId="77777777" w:rsidR="00AA1372" w:rsidRPr="00FF430B" w:rsidRDefault="00A227F2" w:rsidP="00950D18">
            <w:pPr>
              <w:tabs>
                <w:tab w:val="left" w:pos="567"/>
              </w:tabs>
              <w:rPr>
                <w:b/>
                <w:lang w:val="ro-MD"/>
              </w:rPr>
            </w:pPr>
            <w:r w:rsidRPr="00FF430B">
              <w:rPr>
                <w:b/>
                <w:lang w:val="ro-MD"/>
              </w:rPr>
              <w:t>3</w:t>
            </w:r>
          </w:p>
        </w:tc>
        <w:tc>
          <w:tcPr>
            <w:tcW w:w="990" w:type="dxa"/>
            <w:gridSpan w:val="2"/>
          </w:tcPr>
          <w:p w14:paraId="27A1A0E0" w14:textId="77777777" w:rsidR="00AA1372" w:rsidRPr="00FF430B" w:rsidRDefault="00A227F2" w:rsidP="00950D18">
            <w:pPr>
              <w:tabs>
                <w:tab w:val="left" w:pos="567"/>
              </w:tabs>
              <w:rPr>
                <w:b/>
                <w:lang w:val="ro-MD"/>
              </w:rPr>
            </w:pPr>
            <w:r w:rsidRPr="00FF430B">
              <w:rPr>
                <w:b/>
                <w:lang w:val="ro-MD"/>
              </w:rPr>
              <w:t>…</w:t>
            </w:r>
          </w:p>
        </w:tc>
        <w:tc>
          <w:tcPr>
            <w:tcW w:w="1245" w:type="dxa"/>
          </w:tcPr>
          <w:p w14:paraId="7EA58238" w14:textId="77777777" w:rsidR="00AA1372" w:rsidRPr="00FF430B" w:rsidRDefault="00087114" w:rsidP="00950D18">
            <w:pPr>
              <w:tabs>
                <w:tab w:val="left" w:pos="567"/>
              </w:tabs>
              <w:rPr>
                <w:b/>
                <w:lang w:val="ro-MD"/>
              </w:rPr>
            </w:pPr>
            <w:r w:rsidRPr="00FF430B">
              <w:rPr>
                <w:b/>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tabs>
                <w:tab w:val="left" w:pos="567"/>
              </w:tabs>
              <w:rPr>
                <w:lang w:val="ro-MD"/>
              </w:rPr>
            </w:pPr>
            <w:r w:rsidRPr="00FF430B">
              <w:rPr>
                <w:lang w:val="ro-MD"/>
              </w:rPr>
              <w:t>1.</w:t>
            </w:r>
          </w:p>
        </w:tc>
        <w:tc>
          <w:tcPr>
            <w:tcW w:w="2825" w:type="dxa"/>
          </w:tcPr>
          <w:p w14:paraId="6AC11315" w14:textId="77777777" w:rsidR="00AA1372" w:rsidRPr="00FF430B" w:rsidRDefault="00A227F2" w:rsidP="00950D18">
            <w:pPr>
              <w:tabs>
                <w:tab w:val="left" w:pos="567"/>
              </w:tabs>
              <w:rPr>
                <w:lang w:val="ro-MD"/>
              </w:rPr>
            </w:pPr>
            <w:r w:rsidRPr="00FF430B">
              <w:rPr>
                <w:lang w:val="ro-MD"/>
              </w:rPr>
              <w:t>Organizare de şantier</w:t>
            </w:r>
          </w:p>
        </w:tc>
        <w:tc>
          <w:tcPr>
            <w:tcW w:w="1035" w:type="dxa"/>
          </w:tcPr>
          <w:p w14:paraId="0C05F71B" w14:textId="77777777" w:rsidR="00AA1372" w:rsidRPr="00FF430B" w:rsidRDefault="00AA1372" w:rsidP="00950D18">
            <w:pPr>
              <w:tabs>
                <w:tab w:val="left" w:pos="567"/>
              </w:tabs>
              <w:rPr>
                <w:lang w:val="ro-MD"/>
              </w:rPr>
            </w:pPr>
          </w:p>
        </w:tc>
        <w:tc>
          <w:tcPr>
            <w:tcW w:w="1215" w:type="dxa"/>
          </w:tcPr>
          <w:p w14:paraId="5BE57E8E" w14:textId="77777777" w:rsidR="00AA1372" w:rsidRPr="00FF430B" w:rsidRDefault="00AA1372" w:rsidP="00950D18">
            <w:pPr>
              <w:tabs>
                <w:tab w:val="left" w:pos="567"/>
              </w:tabs>
              <w:rPr>
                <w:lang w:val="ro-MD"/>
              </w:rPr>
            </w:pPr>
          </w:p>
        </w:tc>
        <w:tc>
          <w:tcPr>
            <w:tcW w:w="1005" w:type="dxa"/>
            <w:gridSpan w:val="2"/>
          </w:tcPr>
          <w:p w14:paraId="0E34ECD3" w14:textId="77777777" w:rsidR="00AA1372" w:rsidRPr="00FF430B" w:rsidRDefault="00AA1372" w:rsidP="00950D18">
            <w:pPr>
              <w:tabs>
                <w:tab w:val="left" w:pos="567"/>
              </w:tabs>
              <w:rPr>
                <w:lang w:val="ro-MD"/>
              </w:rPr>
            </w:pPr>
          </w:p>
        </w:tc>
        <w:tc>
          <w:tcPr>
            <w:tcW w:w="990" w:type="dxa"/>
            <w:gridSpan w:val="2"/>
          </w:tcPr>
          <w:p w14:paraId="1F6E08F6" w14:textId="77777777" w:rsidR="00AA1372" w:rsidRPr="00FF430B" w:rsidRDefault="00AA1372" w:rsidP="00950D18">
            <w:pPr>
              <w:tabs>
                <w:tab w:val="left" w:pos="567"/>
              </w:tabs>
              <w:rPr>
                <w:lang w:val="ro-MD"/>
              </w:rPr>
            </w:pPr>
          </w:p>
        </w:tc>
        <w:tc>
          <w:tcPr>
            <w:tcW w:w="1245" w:type="dxa"/>
          </w:tcPr>
          <w:p w14:paraId="5B5A8295" w14:textId="77777777" w:rsidR="00AA1372" w:rsidRPr="00FF430B" w:rsidRDefault="00AA1372" w:rsidP="00950D18">
            <w:pPr>
              <w:tabs>
                <w:tab w:val="left" w:pos="567"/>
              </w:tabs>
              <w:rPr>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tabs>
                <w:tab w:val="left" w:pos="567"/>
              </w:tabs>
              <w:rPr>
                <w:lang w:val="ro-MD"/>
              </w:rPr>
            </w:pPr>
            <w:r w:rsidRPr="00FF430B">
              <w:rPr>
                <w:lang w:val="ro-MD"/>
              </w:rPr>
              <w:t xml:space="preserve">2. </w:t>
            </w:r>
          </w:p>
          <w:p w14:paraId="3423122E" w14:textId="77777777" w:rsidR="00AA1372" w:rsidRPr="00FF430B" w:rsidRDefault="00AA1372" w:rsidP="00950D18">
            <w:pPr>
              <w:tabs>
                <w:tab w:val="left" w:pos="567"/>
              </w:tabs>
              <w:rPr>
                <w:lang w:val="ro-MD"/>
              </w:rPr>
            </w:pPr>
          </w:p>
          <w:p w14:paraId="407D3D03" w14:textId="77777777" w:rsidR="00AA1372" w:rsidRPr="00FF430B" w:rsidRDefault="00AA1372" w:rsidP="00950D18">
            <w:pPr>
              <w:tabs>
                <w:tab w:val="left" w:pos="567"/>
              </w:tabs>
              <w:rPr>
                <w:lang w:val="ro-MD"/>
              </w:rPr>
            </w:pPr>
          </w:p>
          <w:p w14:paraId="1F9A6ED0" w14:textId="77777777" w:rsidR="00AA1372" w:rsidRPr="00FF430B" w:rsidRDefault="00AA1372" w:rsidP="00950D18">
            <w:pPr>
              <w:tabs>
                <w:tab w:val="left" w:pos="567"/>
              </w:tabs>
              <w:rPr>
                <w:lang w:val="ro-MD"/>
              </w:rPr>
            </w:pPr>
          </w:p>
          <w:p w14:paraId="0299E96C" w14:textId="77777777" w:rsidR="00AA1372" w:rsidRPr="00FF430B" w:rsidRDefault="00AA1372" w:rsidP="00950D18">
            <w:pPr>
              <w:tabs>
                <w:tab w:val="left" w:pos="567"/>
              </w:tabs>
              <w:rPr>
                <w:lang w:val="ro-MD"/>
              </w:rPr>
            </w:pPr>
          </w:p>
        </w:tc>
        <w:tc>
          <w:tcPr>
            <w:tcW w:w="2825" w:type="dxa"/>
          </w:tcPr>
          <w:p w14:paraId="659C8F20" w14:textId="77777777" w:rsidR="00AA1372" w:rsidRPr="00FF430B" w:rsidRDefault="00A227F2" w:rsidP="00950D18">
            <w:pPr>
              <w:tabs>
                <w:tab w:val="left" w:pos="567"/>
              </w:tabs>
              <w:rPr>
                <w:lang w:val="ro-MD"/>
              </w:rPr>
            </w:pPr>
            <w:r w:rsidRPr="00FF430B">
              <w:rPr>
                <w:lang w:val="ro-MD"/>
              </w:rPr>
              <w:t>Obiect 01</w:t>
            </w:r>
          </w:p>
          <w:p w14:paraId="422BB5FD" w14:textId="77777777" w:rsidR="00AA1372" w:rsidRPr="00FF430B" w:rsidRDefault="00A227F2" w:rsidP="00950D18">
            <w:pPr>
              <w:tabs>
                <w:tab w:val="left" w:pos="567"/>
              </w:tabs>
              <w:rPr>
                <w:lang w:val="ro-MD"/>
              </w:rPr>
            </w:pPr>
            <w:r w:rsidRPr="00FF430B">
              <w:rPr>
                <w:lang w:val="ro-MD"/>
              </w:rPr>
              <w:t>Categoria de lucrări:</w:t>
            </w:r>
          </w:p>
          <w:p w14:paraId="21F182F4" w14:textId="77777777" w:rsidR="00AA1372" w:rsidRPr="00FF430B" w:rsidRDefault="00A227F2" w:rsidP="00950D18">
            <w:pPr>
              <w:tabs>
                <w:tab w:val="left" w:pos="567"/>
              </w:tabs>
              <w:rPr>
                <w:lang w:val="ro-MD"/>
              </w:rPr>
            </w:pPr>
            <w:r w:rsidRPr="00FF430B">
              <w:rPr>
                <w:lang w:val="ro-MD"/>
              </w:rPr>
              <w:t>__________________</w:t>
            </w:r>
          </w:p>
          <w:p w14:paraId="49398E87" w14:textId="77777777" w:rsidR="00AA1372" w:rsidRPr="00FF430B" w:rsidRDefault="00A227F2" w:rsidP="00950D18">
            <w:pPr>
              <w:tabs>
                <w:tab w:val="left" w:pos="567"/>
              </w:tabs>
              <w:rPr>
                <w:lang w:val="ro-MD"/>
              </w:rPr>
            </w:pPr>
            <w:r w:rsidRPr="00FF430B">
              <w:rPr>
                <w:lang w:val="ro-MD"/>
              </w:rPr>
              <w:t>__________________</w:t>
            </w:r>
          </w:p>
          <w:p w14:paraId="401D9A40" w14:textId="77777777" w:rsidR="00AA1372" w:rsidRPr="00FF430B" w:rsidRDefault="00AA1372" w:rsidP="00950D18">
            <w:pPr>
              <w:tabs>
                <w:tab w:val="left" w:pos="567"/>
              </w:tabs>
              <w:rPr>
                <w:lang w:val="ro-MD"/>
              </w:rPr>
            </w:pPr>
          </w:p>
        </w:tc>
        <w:tc>
          <w:tcPr>
            <w:tcW w:w="1035" w:type="dxa"/>
          </w:tcPr>
          <w:p w14:paraId="4AB34E7C" w14:textId="77777777" w:rsidR="00AA1372" w:rsidRPr="00FF430B" w:rsidRDefault="00AA1372" w:rsidP="00950D18">
            <w:pPr>
              <w:tabs>
                <w:tab w:val="left" w:pos="567"/>
              </w:tabs>
              <w:rPr>
                <w:lang w:val="ro-MD"/>
              </w:rPr>
            </w:pPr>
          </w:p>
        </w:tc>
        <w:tc>
          <w:tcPr>
            <w:tcW w:w="1215" w:type="dxa"/>
          </w:tcPr>
          <w:p w14:paraId="5BD6BE97" w14:textId="77777777" w:rsidR="00AA1372" w:rsidRPr="00FF430B" w:rsidRDefault="00AA1372" w:rsidP="00950D18">
            <w:pPr>
              <w:tabs>
                <w:tab w:val="left" w:pos="567"/>
              </w:tabs>
              <w:rPr>
                <w:lang w:val="ro-MD"/>
              </w:rPr>
            </w:pPr>
          </w:p>
        </w:tc>
        <w:tc>
          <w:tcPr>
            <w:tcW w:w="1005" w:type="dxa"/>
            <w:gridSpan w:val="2"/>
          </w:tcPr>
          <w:p w14:paraId="585A9500" w14:textId="77777777" w:rsidR="00AA1372" w:rsidRPr="00FF430B" w:rsidRDefault="00AA1372" w:rsidP="00950D18">
            <w:pPr>
              <w:tabs>
                <w:tab w:val="left" w:pos="567"/>
              </w:tabs>
              <w:rPr>
                <w:lang w:val="ro-MD"/>
              </w:rPr>
            </w:pPr>
          </w:p>
        </w:tc>
        <w:tc>
          <w:tcPr>
            <w:tcW w:w="990" w:type="dxa"/>
            <w:gridSpan w:val="2"/>
          </w:tcPr>
          <w:p w14:paraId="2612FB4A" w14:textId="77777777" w:rsidR="00AA1372" w:rsidRPr="00FF430B" w:rsidRDefault="00AA1372" w:rsidP="00950D18">
            <w:pPr>
              <w:tabs>
                <w:tab w:val="left" w:pos="567"/>
              </w:tabs>
              <w:rPr>
                <w:lang w:val="ro-MD"/>
              </w:rPr>
            </w:pPr>
          </w:p>
        </w:tc>
        <w:tc>
          <w:tcPr>
            <w:tcW w:w="1245" w:type="dxa"/>
          </w:tcPr>
          <w:p w14:paraId="413F1B00" w14:textId="77777777" w:rsidR="00AA1372" w:rsidRPr="00FF430B" w:rsidRDefault="00AA1372" w:rsidP="00950D18">
            <w:pPr>
              <w:tabs>
                <w:tab w:val="left" w:pos="567"/>
              </w:tabs>
              <w:rPr>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tabs>
                <w:tab w:val="left" w:pos="567"/>
              </w:tabs>
              <w:rPr>
                <w:lang w:val="ro-MD"/>
              </w:rPr>
            </w:pPr>
            <w:r w:rsidRPr="00FF430B">
              <w:rPr>
                <w:lang w:val="ro-MD"/>
              </w:rPr>
              <w:t>3.</w:t>
            </w:r>
          </w:p>
          <w:p w14:paraId="6EE4A570" w14:textId="77777777" w:rsidR="00AA1372" w:rsidRPr="00FF430B" w:rsidRDefault="00AA1372" w:rsidP="00950D18">
            <w:pPr>
              <w:tabs>
                <w:tab w:val="left" w:pos="567"/>
              </w:tabs>
              <w:rPr>
                <w:lang w:val="ro-MD"/>
              </w:rPr>
            </w:pPr>
          </w:p>
          <w:p w14:paraId="54ABA37C" w14:textId="77777777" w:rsidR="00AA1372" w:rsidRPr="00FF430B" w:rsidRDefault="00AA1372" w:rsidP="00950D18">
            <w:pPr>
              <w:tabs>
                <w:tab w:val="left" w:pos="567"/>
              </w:tabs>
              <w:rPr>
                <w:lang w:val="ro-MD"/>
              </w:rPr>
            </w:pPr>
          </w:p>
          <w:p w14:paraId="57ABB82B" w14:textId="77777777" w:rsidR="00AA1372" w:rsidRPr="00FF430B" w:rsidRDefault="00AA1372" w:rsidP="00950D18">
            <w:pPr>
              <w:tabs>
                <w:tab w:val="left" w:pos="567"/>
              </w:tabs>
              <w:rPr>
                <w:lang w:val="ro-MD"/>
              </w:rPr>
            </w:pPr>
          </w:p>
          <w:p w14:paraId="71C52794" w14:textId="77777777" w:rsidR="00AA1372" w:rsidRPr="00FF430B" w:rsidRDefault="00AA1372" w:rsidP="00950D18">
            <w:pPr>
              <w:tabs>
                <w:tab w:val="left" w:pos="567"/>
              </w:tabs>
              <w:rPr>
                <w:lang w:val="ro-MD"/>
              </w:rPr>
            </w:pPr>
          </w:p>
        </w:tc>
        <w:tc>
          <w:tcPr>
            <w:tcW w:w="2825" w:type="dxa"/>
          </w:tcPr>
          <w:p w14:paraId="338C506D" w14:textId="77777777" w:rsidR="00AA1372" w:rsidRPr="00FF430B" w:rsidRDefault="00A227F2" w:rsidP="00950D18">
            <w:pPr>
              <w:tabs>
                <w:tab w:val="left" w:pos="567"/>
              </w:tabs>
              <w:rPr>
                <w:lang w:val="ro-MD"/>
              </w:rPr>
            </w:pPr>
            <w:r w:rsidRPr="00FF430B">
              <w:rPr>
                <w:lang w:val="ro-MD"/>
              </w:rPr>
              <w:t>Obiect 02</w:t>
            </w:r>
          </w:p>
          <w:p w14:paraId="28F64296" w14:textId="77777777" w:rsidR="00AA1372" w:rsidRPr="00FF430B" w:rsidRDefault="00A227F2" w:rsidP="00950D18">
            <w:pPr>
              <w:tabs>
                <w:tab w:val="left" w:pos="567"/>
              </w:tabs>
              <w:rPr>
                <w:lang w:val="ro-MD"/>
              </w:rPr>
            </w:pPr>
            <w:r w:rsidRPr="00FF430B">
              <w:rPr>
                <w:lang w:val="ro-MD"/>
              </w:rPr>
              <w:t>Categoria de lucrări:</w:t>
            </w:r>
          </w:p>
          <w:p w14:paraId="0A6537EE" w14:textId="77777777" w:rsidR="00AA1372" w:rsidRPr="00FF430B" w:rsidRDefault="00A227F2" w:rsidP="00950D18">
            <w:pPr>
              <w:tabs>
                <w:tab w:val="left" w:pos="567"/>
              </w:tabs>
              <w:rPr>
                <w:lang w:val="ro-MD"/>
              </w:rPr>
            </w:pPr>
            <w:r w:rsidRPr="00FF430B">
              <w:rPr>
                <w:lang w:val="ro-MD"/>
              </w:rPr>
              <w:t>__________________</w:t>
            </w:r>
          </w:p>
          <w:p w14:paraId="681F6B38" w14:textId="77777777" w:rsidR="00AA1372" w:rsidRPr="00FF430B" w:rsidRDefault="00A227F2" w:rsidP="00950D18">
            <w:pPr>
              <w:tabs>
                <w:tab w:val="left" w:pos="567"/>
              </w:tabs>
              <w:rPr>
                <w:lang w:val="ro-MD"/>
              </w:rPr>
            </w:pPr>
            <w:r w:rsidRPr="00FF430B">
              <w:rPr>
                <w:lang w:val="ro-MD"/>
              </w:rPr>
              <w:t>__________________</w:t>
            </w:r>
          </w:p>
          <w:p w14:paraId="1861214E" w14:textId="77777777" w:rsidR="00AA1372" w:rsidRPr="00FF430B" w:rsidRDefault="00AA1372" w:rsidP="00950D18">
            <w:pPr>
              <w:tabs>
                <w:tab w:val="left" w:pos="567"/>
              </w:tabs>
              <w:rPr>
                <w:lang w:val="ro-MD"/>
              </w:rPr>
            </w:pPr>
          </w:p>
        </w:tc>
        <w:tc>
          <w:tcPr>
            <w:tcW w:w="1035" w:type="dxa"/>
          </w:tcPr>
          <w:p w14:paraId="61477EA2" w14:textId="77777777" w:rsidR="00AA1372" w:rsidRPr="00FF430B" w:rsidRDefault="00AA1372" w:rsidP="00950D18">
            <w:pPr>
              <w:tabs>
                <w:tab w:val="left" w:pos="567"/>
              </w:tabs>
              <w:rPr>
                <w:lang w:val="ro-MD"/>
              </w:rPr>
            </w:pPr>
          </w:p>
        </w:tc>
        <w:tc>
          <w:tcPr>
            <w:tcW w:w="1215" w:type="dxa"/>
          </w:tcPr>
          <w:p w14:paraId="0ED1E9C4" w14:textId="77777777" w:rsidR="00AA1372" w:rsidRPr="00FF430B" w:rsidRDefault="00AA1372" w:rsidP="00950D18">
            <w:pPr>
              <w:tabs>
                <w:tab w:val="left" w:pos="567"/>
              </w:tabs>
              <w:rPr>
                <w:lang w:val="ro-MD"/>
              </w:rPr>
            </w:pPr>
          </w:p>
        </w:tc>
        <w:tc>
          <w:tcPr>
            <w:tcW w:w="1005" w:type="dxa"/>
            <w:gridSpan w:val="2"/>
          </w:tcPr>
          <w:p w14:paraId="2601C0AC" w14:textId="77777777" w:rsidR="00AA1372" w:rsidRPr="00FF430B" w:rsidRDefault="00AA1372" w:rsidP="00950D18">
            <w:pPr>
              <w:tabs>
                <w:tab w:val="left" w:pos="567"/>
              </w:tabs>
              <w:rPr>
                <w:lang w:val="ro-MD"/>
              </w:rPr>
            </w:pPr>
          </w:p>
        </w:tc>
        <w:tc>
          <w:tcPr>
            <w:tcW w:w="990" w:type="dxa"/>
            <w:gridSpan w:val="2"/>
          </w:tcPr>
          <w:p w14:paraId="2C49505D" w14:textId="77777777" w:rsidR="00AA1372" w:rsidRPr="00FF430B" w:rsidRDefault="00AA1372" w:rsidP="00950D18">
            <w:pPr>
              <w:tabs>
                <w:tab w:val="left" w:pos="567"/>
              </w:tabs>
              <w:rPr>
                <w:lang w:val="ro-MD"/>
              </w:rPr>
            </w:pPr>
          </w:p>
        </w:tc>
        <w:tc>
          <w:tcPr>
            <w:tcW w:w="1245" w:type="dxa"/>
          </w:tcPr>
          <w:p w14:paraId="139CDD60" w14:textId="77777777" w:rsidR="00AA1372" w:rsidRPr="00FF430B" w:rsidRDefault="00AA1372" w:rsidP="00950D18">
            <w:pPr>
              <w:tabs>
                <w:tab w:val="left" w:pos="567"/>
              </w:tabs>
              <w:rPr>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tabs>
                <w:tab w:val="left" w:pos="567"/>
              </w:tabs>
              <w:rPr>
                <w:lang w:val="ro-MD"/>
              </w:rPr>
            </w:pPr>
            <w:r w:rsidRPr="00FF430B">
              <w:rPr>
                <w:lang w:val="ro-MD"/>
              </w:rPr>
              <w:t>…</w:t>
            </w:r>
          </w:p>
        </w:tc>
        <w:tc>
          <w:tcPr>
            <w:tcW w:w="2825" w:type="dxa"/>
          </w:tcPr>
          <w:p w14:paraId="460A25DD" w14:textId="77777777" w:rsidR="00AA1372" w:rsidRPr="00FF430B" w:rsidRDefault="00A227F2" w:rsidP="00950D18">
            <w:pPr>
              <w:tabs>
                <w:tab w:val="left" w:pos="567"/>
              </w:tabs>
              <w:rPr>
                <w:lang w:val="ro-MD"/>
              </w:rPr>
            </w:pPr>
            <w:r w:rsidRPr="00FF430B">
              <w:rPr>
                <w:lang w:val="ro-MD"/>
              </w:rPr>
              <w:t>Obiect</w:t>
            </w:r>
            <w:r w:rsidR="00087114" w:rsidRPr="00FF430B">
              <w:rPr>
                <w:lang w:val="ro-MD"/>
              </w:rPr>
              <w:t xml:space="preserve"> n</w:t>
            </w:r>
            <w:r w:rsidRPr="00FF430B">
              <w:rPr>
                <w:lang w:val="ro-MD"/>
              </w:rPr>
              <w:t xml:space="preserve"> …</w:t>
            </w:r>
          </w:p>
          <w:p w14:paraId="0E5B6AC7" w14:textId="77777777" w:rsidR="00AA1372" w:rsidRPr="00FF430B" w:rsidRDefault="00A227F2" w:rsidP="00950D18">
            <w:pPr>
              <w:tabs>
                <w:tab w:val="left" w:pos="567"/>
              </w:tabs>
              <w:rPr>
                <w:lang w:val="ro-MD"/>
              </w:rPr>
            </w:pPr>
            <w:r w:rsidRPr="00FF430B">
              <w:rPr>
                <w:lang w:val="ro-MD"/>
              </w:rPr>
              <w:t>Categoria de lucrări:</w:t>
            </w:r>
          </w:p>
          <w:p w14:paraId="641BFF73" w14:textId="77777777" w:rsidR="00AA1372" w:rsidRPr="00FF430B" w:rsidRDefault="00A227F2" w:rsidP="00950D18">
            <w:pPr>
              <w:tabs>
                <w:tab w:val="left" w:pos="567"/>
              </w:tabs>
              <w:rPr>
                <w:lang w:val="ro-MD"/>
              </w:rPr>
            </w:pPr>
            <w:r w:rsidRPr="00FF430B">
              <w:rPr>
                <w:lang w:val="ro-MD"/>
              </w:rPr>
              <w:t>__________________</w:t>
            </w:r>
          </w:p>
          <w:p w14:paraId="2123D098" w14:textId="77777777" w:rsidR="00AA1372" w:rsidRPr="00FF430B" w:rsidRDefault="00A227F2" w:rsidP="00950D18">
            <w:pPr>
              <w:tabs>
                <w:tab w:val="left" w:pos="567"/>
              </w:tabs>
              <w:rPr>
                <w:lang w:val="ro-MD"/>
              </w:rPr>
            </w:pPr>
            <w:r w:rsidRPr="00FF430B">
              <w:rPr>
                <w:lang w:val="ro-MD"/>
              </w:rPr>
              <w:t>__________________</w:t>
            </w:r>
          </w:p>
          <w:p w14:paraId="76062DAF" w14:textId="77777777" w:rsidR="00AA1372" w:rsidRPr="00FF430B" w:rsidRDefault="00AA1372" w:rsidP="00950D18">
            <w:pPr>
              <w:tabs>
                <w:tab w:val="left" w:pos="567"/>
              </w:tabs>
              <w:rPr>
                <w:lang w:val="ro-MD"/>
              </w:rPr>
            </w:pPr>
          </w:p>
        </w:tc>
        <w:tc>
          <w:tcPr>
            <w:tcW w:w="1035" w:type="dxa"/>
          </w:tcPr>
          <w:p w14:paraId="661383F0" w14:textId="77777777" w:rsidR="00AA1372" w:rsidRPr="00FF430B" w:rsidRDefault="00AA1372" w:rsidP="00950D18">
            <w:pPr>
              <w:tabs>
                <w:tab w:val="left" w:pos="567"/>
              </w:tabs>
              <w:rPr>
                <w:lang w:val="ro-MD"/>
              </w:rPr>
            </w:pPr>
          </w:p>
        </w:tc>
        <w:tc>
          <w:tcPr>
            <w:tcW w:w="1215" w:type="dxa"/>
          </w:tcPr>
          <w:p w14:paraId="15B987A6" w14:textId="77777777" w:rsidR="00AA1372" w:rsidRPr="00FF430B" w:rsidRDefault="00AA1372" w:rsidP="00950D18">
            <w:pPr>
              <w:tabs>
                <w:tab w:val="left" w:pos="567"/>
              </w:tabs>
              <w:rPr>
                <w:lang w:val="ro-MD"/>
              </w:rPr>
            </w:pPr>
          </w:p>
        </w:tc>
        <w:tc>
          <w:tcPr>
            <w:tcW w:w="1005" w:type="dxa"/>
            <w:gridSpan w:val="2"/>
          </w:tcPr>
          <w:p w14:paraId="0995AFA5" w14:textId="77777777" w:rsidR="00AA1372" w:rsidRPr="00FF430B" w:rsidRDefault="00AA1372" w:rsidP="00950D18">
            <w:pPr>
              <w:tabs>
                <w:tab w:val="left" w:pos="567"/>
              </w:tabs>
              <w:rPr>
                <w:lang w:val="ro-MD"/>
              </w:rPr>
            </w:pPr>
          </w:p>
        </w:tc>
        <w:tc>
          <w:tcPr>
            <w:tcW w:w="990" w:type="dxa"/>
            <w:gridSpan w:val="2"/>
          </w:tcPr>
          <w:p w14:paraId="4E7FF33B" w14:textId="77777777" w:rsidR="00AA1372" w:rsidRPr="00FF430B" w:rsidRDefault="00AA1372" w:rsidP="00950D18">
            <w:pPr>
              <w:tabs>
                <w:tab w:val="left" w:pos="567"/>
              </w:tabs>
              <w:rPr>
                <w:lang w:val="ro-MD"/>
              </w:rPr>
            </w:pPr>
          </w:p>
        </w:tc>
        <w:tc>
          <w:tcPr>
            <w:tcW w:w="1245" w:type="dxa"/>
          </w:tcPr>
          <w:p w14:paraId="1DA2F14F" w14:textId="77777777" w:rsidR="00AA1372" w:rsidRPr="00FF430B" w:rsidRDefault="00AA1372" w:rsidP="00950D18">
            <w:pPr>
              <w:tabs>
                <w:tab w:val="left" w:pos="567"/>
              </w:tabs>
              <w:rPr>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39050476" w14:textId="77777777" w:rsidR="00182E6F" w:rsidRDefault="00182E6F" w:rsidP="00BA7FF4">
      <w:pPr>
        <w:jc w:val="right"/>
        <w:rPr>
          <w:noProof w:val="0"/>
          <w:lang w:val="ro-MD"/>
        </w:rPr>
      </w:pPr>
    </w:p>
    <w:p w14:paraId="70457517" w14:textId="77777777" w:rsidR="00182E6F" w:rsidRDefault="00182E6F" w:rsidP="00BA7FF4">
      <w:pPr>
        <w:jc w:val="right"/>
        <w:rPr>
          <w:noProof w:val="0"/>
          <w:lang w:val="ro-MD"/>
        </w:rPr>
      </w:pPr>
    </w:p>
    <w:p w14:paraId="17E93E2F" w14:textId="77777777" w:rsidR="00182E6F" w:rsidRDefault="00182E6F" w:rsidP="00BA7FF4">
      <w:pPr>
        <w:jc w:val="right"/>
        <w:rPr>
          <w:noProof w:val="0"/>
          <w:lang w:val="ro-MD"/>
        </w:rPr>
      </w:pPr>
    </w:p>
    <w:p w14:paraId="193BD47A" w14:textId="77777777" w:rsidR="00182E6F" w:rsidRDefault="00182E6F" w:rsidP="00BA7FF4">
      <w:pPr>
        <w:jc w:val="right"/>
        <w:rPr>
          <w:noProof w:val="0"/>
          <w:lang w:val="ro-MD"/>
        </w:rPr>
      </w:pPr>
    </w:p>
    <w:p w14:paraId="1EF6C387" w14:textId="77777777" w:rsidR="00182E6F" w:rsidRDefault="00182E6F" w:rsidP="00BA7FF4">
      <w:pPr>
        <w:jc w:val="right"/>
        <w:rPr>
          <w:noProof w:val="0"/>
          <w:lang w:val="ro-MD"/>
        </w:rPr>
      </w:pPr>
    </w:p>
    <w:p w14:paraId="57B367DD" w14:textId="77777777" w:rsidR="00182E6F" w:rsidRDefault="00182E6F" w:rsidP="00BA7FF4">
      <w:pPr>
        <w:jc w:val="right"/>
        <w:rPr>
          <w:noProof w:val="0"/>
          <w:lang w:val="ro-MD"/>
        </w:rPr>
      </w:pPr>
    </w:p>
    <w:p w14:paraId="747E9FAD" w14:textId="77777777" w:rsidR="00182E6F" w:rsidRDefault="00182E6F" w:rsidP="00BA7FF4">
      <w:pPr>
        <w:jc w:val="right"/>
        <w:rPr>
          <w:noProof w:val="0"/>
          <w:lang w:val="ro-MD"/>
        </w:rPr>
      </w:pPr>
    </w:p>
    <w:p w14:paraId="4FF89975" w14:textId="77777777" w:rsidR="00182E6F" w:rsidRDefault="00182E6F" w:rsidP="00BA7FF4">
      <w:pPr>
        <w:jc w:val="right"/>
        <w:rPr>
          <w:noProof w:val="0"/>
          <w:lang w:val="ro-MD"/>
        </w:rPr>
      </w:pPr>
    </w:p>
    <w:p w14:paraId="7136A3C0" w14:textId="77777777" w:rsidR="00182E6F" w:rsidRDefault="00182E6F" w:rsidP="00BA7FF4">
      <w:pPr>
        <w:jc w:val="right"/>
        <w:rPr>
          <w:noProof w:val="0"/>
          <w:lang w:val="ro-MD"/>
        </w:rPr>
      </w:pPr>
    </w:p>
    <w:p w14:paraId="03409552" w14:textId="77777777" w:rsidR="00182E6F" w:rsidRDefault="00182E6F" w:rsidP="00BA7FF4">
      <w:pPr>
        <w:jc w:val="right"/>
        <w:rPr>
          <w:noProof w:val="0"/>
          <w:lang w:val="ro-MD"/>
        </w:rPr>
      </w:pPr>
    </w:p>
    <w:p w14:paraId="0FB10568" w14:textId="77777777" w:rsidR="00182E6F" w:rsidRDefault="00182E6F" w:rsidP="00BA7FF4">
      <w:pPr>
        <w:jc w:val="right"/>
        <w:rPr>
          <w:noProof w:val="0"/>
          <w:lang w:val="ro-MD"/>
        </w:rPr>
      </w:pPr>
    </w:p>
    <w:p w14:paraId="658D9FE3" w14:textId="77777777" w:rsidR="00182E6F" w:rsidRDefault="00182E6F" w:rsidP="00BA7FF4">
      <w:pPr>
        <w:jc w:val="right"/>
        <w:rPr>
          <w:noProof w:val="0"/>
          <w:lang w:val="ro-MD"/>
        </w:rPr>
      </w:pPr>
    </w:p>
    <w:p w14:paraId="5EC71B0E" w14:textId="77777777" w:rsidR="00182E6F" w:rsidRDefault="00182E6F" w:rsidP="00BA7FF4">
      <w:pPr>
        <w:jc w:val="right"/>
        <w:rPr>
          <w:noProof w:val="0"/>
          <w:lang w:val="ro-MD"/>
        </w:rPr>
      </w:pPr>
    </w:p>
    <w:p w14:paraId="36856A7E" w14:textId="77777777" w:rsidR="00182E6F" w:rsidRDefault="00182E6F" w:rsidP="00BA7FF4">
      <w:pPr>
        <w:jc w:val="right"/>
        <w:rPr>
          <w:noProof w:val="0"/>
          <w:lang w:val="ro-MD"/>
        </w:rPr>
      </w:pPr>
    </w:p>
    <w:p w14:paraId="4CECB15D" w14:textId="1765C6B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tabs>
          <w:tab w:val="left" w:pos="567"/>
        </w:tabs>
        <w:jc w:val="center"/>
        <w:rPr>
          <w:b/>
          <w:lang w:val="ro-MD"/>
        </w:rPr>
      </w:pPr>
      <w:r w:rsidRPr="00FF430B">
        <w:rPr>
          <w:b/>
          <w:lang w:val="ro-MD"/>
        </w:rPr>
        <w:t>GRAFIC DE  EXECUTARE A DOCUMENTAȚIEI DE PROIECT</w:t>
      </w:r>
    </w:p>
    <w:p w14:paraId="512112FF" w14:textId="77777777" w:rsidR="00D01642" w:rsidRPr="00FF430B" w:rsidRDefault="00A227F2" w:rsidP="00F43D02">
      <w:pPr>
        <w:tabs>
          <w:tab w:val="left" w:pos="567"/>
        </w:tabs>
        <w:rPr>
          <w:lang w:val="ro-MD"/>
        </w:rPr>
      </w:pPr>
      <w:r w:rsidRPr="00FF430B">
        <w:rPr>
          <w:lang w:val="ro-MD"/>
        </w:rPr>
        <w:t>_____________________________________________________________________________</w:t>
      </w:r>
    </w:p>
    <w:p w14:paraId="7CE2A6D6" w14:textId="77777777" w:rsidR="00D01642" w:rsidRPr="00FF430B" w:rsidRDefault="00A227F2" w:rsidP="00F43D02">
      <w:pPr>
        <w:tabs>
          <w:tab w:val="left" w:pos="567"/>
        </w:tabs>
        <w:jc w:val="center"/>
        <w:rPr>
          <w:lang w:val="ro-MD"/>
        </w:rPr>
      </w:pPr>
      <w:r w:rsidRPr="00FF430B">
        <w:rPr>
          <w:lang w:val="ro-MD"/>
        </w:rPr>
        <w:t>(denumirea serviciilor)</w:t>
      </w:r>
    </w:p>
    <w:p w14:paraId="1E2756A8" w14:textId="77777777" w:rsidR="00D01642" w:rsidRPr="00FF430B" w:rsidRDefault="00D01642" w:rsidP="00F43D02">
      <w:pPr>
        <w:tabs>
          <w:tab w:val="left" w:pos="567"/>
        </w:tabs>
        <w:rPr>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tabs>
                <w:tab w:val="left" w:pos="567"/>
              </w:tabs>
              <w:rPr>
                <w:b/>
                <w:lang w:val="ro-MD"/>
              </w:rPr>
            </w:pPr>
            <w:r w:rsidRPr="00FF430B">
              <w:rPr>
                <w:b/>
                <w:lang w:val="ro-MD"/>
              </w:rPr>
              <w:t>Nr.</w:t>
            </w:r>
          </w:p>
          <w:p w14:paraId="7A0A214F" w14:textId="77777777" w:rsidR="00D01642" w:rsidRPr="00FF430B" w:rsidRDefault="00A227F2" w:rsidP="00F43D02">
            <w:pPr>
              <w:tabs>
                <w:tab w:val="left" w:pos="567"/>
              </w:tabs>
              <w:rPr>
                <w:b/>
                <w:lang w:val="ro-MD"/>
              </w:rPr>
            </w:pPr>
            <w:r w:rsidRPr="00FF430B">
              <w:rPr>
                <w:b/>
                <w:lang w:val="ro-MD"/>
              </w:rPr>
              <w:t>d/o</w:t>
            </w:r>
          </w:p>
        </w:tc>
        <w:tc>
          <w:tcPr>
            <w:tcW w:w="2825" w:type="dxa"/>
            <w:vMerge w:val="restart"/>
          </w:tcPr>
          <w:p w14:paraId="71ACBC12" w14:textId="77777777" w:rsidR="00D01642" w:rsidRPr="00FF430B" w:rsidRDefault="00A227F2" w:rsidP="00F43D02">
            <w:pPr>
              <w:tabs>
                <w:tab w:val="left" w:pos="567"/>
              </w:tabs>
              <w:rPr>
                <w:b/>
                <w:lang w:val="ro-MD"/>
              </w:rPr>
            </w:pPr>
            <w:r w:rsidRPr="00FF430B">
              <w:rPr>
                <w:b/>
                <w:lang w:val="ro-MD"/>
              </w:rPr>
              <w:t>Grupa de obiecte/denumirea obiectului</w:t>
            </w:r>
          </w:p>
        </w:tc>
        <w:tc>
          <w:tcPr>
            <w:tcW w:w="3126" w:type="dxa"/>
            <w:gridSpan w:val="3"/>
          </w:tcPr>
          <w:p w14:paraId="0AB7FFCB" w14:textId="77777777" w:rsidR="00D01642" w:rsidRPr="00FF430B" w:rsidRDefault="00A227F2" w:rsidP="00F43D02">
            <w:pPr>
              <w:tabs>
                <w:tab w:val="left" w:pos="567"/>
              </w:tabs>
              <w:rPr>
                <w:b/>
                <w:lang w:val="ro-MD"/>
              </w:rPr>
            </w:pPr>
            <w:r w:rsidRPr="00FF430B">
              <w:rPr>
                <w:b/>
                <w:lang w:val="ro-MD"/>
              </w:rPr>
              <w:t>Anul</w:t>
            </w:r>
            <w:r w:rsidR="00087114" w:rsidRPr="00FF430B">
              <w:rPr>
                <w:b/>
                <w:lang w:val="ro-MD"/>
              </w:rPr>
              <w:t xml:space="preserve"> 1</w:t>
            </w:r>
          </w:p>
        </w:tc>
        <w:tc>
          <w:tcPr>
            <w:tcW w:w="1044" w:type="dxa"/>
            <w:gridSpan w:val="2"/>
          </w:tcPr>
          <w:p w14:paraId="4FDCCEF6" w14:textId="77777777" w:rsidR="00D01642" w:rsidRPr="00FF430B" w:rsidRDefault="00A227F2" w:rsidP="00F43D02">
            <w:pPr>
              <w:tabs>
                <w:tab w:val="left" w:pos="567"/>
              </w:tabs>
              <w:rPr>
                <w:b/>
                <w:lang w:val="ro-MD"/>
              </w:rPr>
            </w:pPr>
            <w:r w:rsidRPr="00FF430B">
              <w:rPr>
                <w:b/>
                <w:lang w:val="ro-MD"/>
              </w:rPr>
              <w:t>…</w:t>
            </w:r>
          </w:p>
        </w:tc>
        <w:tc>
          <w:tcPr>
            <w:tcW w:w="1320" w:type="dxa"/>
            <w:gridSpan w:val="2"/>
          </w:tcPr>
          <w:p w14:paraId="64FC8064" w14:textId="77777777" w:rsidR="00D01642" w:rsidRPr="00FF430B" w:rsidRDefault="00A227F2" w:rsidP="00F43D02">
            <w:pPr>
              <w:tabs>
                <w:tab w:val="left" w:pos="567"/>
              </w:tabs>
              <w:rPr>
                <w:b/>
                <w:lang w:val="ro-MD"/>
              </w:rPr>
            </w:pPr>
            <w:r w:rsidRPr="00FF430B">
              <w:rPr>
                <w:b/>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tabs>
                <w:tab w:val="left" w:pos="567"/>
              </w:tabs>
              <w:rPr>
                <w:b/>
                <w:lang w:val="ro-MD"/>
              </w:rPr>
            </w:pPr>
          </w:p>
        </w:tc>
        <w:tc>
          <w:tcPr>
            <w:tcW w:w="2825" w:type="dxa"/>
            <w:vMerge/>
          </w:tcPr>
          <w:p w14:paraId="4822D2F6" w14:textId="77777777" w:rsidR="00D01642" w:rsidRPr="00FF430B" w:rsidRDefault="00D01642" w:rsidP="00F43D02">
            <w:pPr>
              <w:tabs>
                <w:tab w:val="left" w:pos="567"/>
              </w:tabs>
              <w:rPr>
                <w:b/>
                <w:lang w:val="ro-MD"/>
              </w:rPr>
            </w:pPr>
          </w:p>
        </w:tc>
        <w:tc>
          <w:tcPr>
            <w:tcW w:w="5490" w:type="dxa"/>
            <w:gridSpan w:val="7"/>
          </w:tcPr>
          <w:p w14:paraId="7B040DDE" w14:textId="77777777" w:rsidR="00D01642" w:rsidRPr="00FF430B" w:rsidRDefault="00A227F2" w:rsidP="00F43D02">
            <w:pPr>
              <w:tabs>
                <w:tab w:val="left" w:pos="567"/>
              </w:tabs>
              <w:rPr>
                <w:b/>
                <w:lang w:val="ro-MD"/>
              </w:rPr>
            </w:pPr>
            <w:r w:rsidRPr="00FF430B">
              <w:rPr>
                <w:b/>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tabs>
                <w:tab w:val="left" w:pos="567"/>
              </w:tabs>
              <w:rPr>
                <w:b/>
                <w:lang w:val="ro-MD"/>
              </w:rPr>
            </w:pPr>
          </w:p>
        </w:tc>
        <w:tc>
          <w:tcPr>
            <w:tcW w:w="2825" w:type="dxa"/>
            <w:vMerge/>
          </w:tcPr>
          <w:p w14:paraId="06457BC7" w14:textId="77777777" w:rsidR="00D01642" w:rsidRPr="00FF430B" w:rsidRDefault="00D01642" w:rsidP="00F43D02">
            <w:pPr>
              <w:tabs>
                <w:tab w:val="left" w:pos="567"/>
              </w:tabs>
              <w:rPr>
                <w:b/>
                <w:lang w:val="ro-MD"/>
              </w:rPr>
            </w:pPr>
          </w:p>
        </w:tc>
        <w:tc>
          <w:tcPr>
            <w:tcW w:w="1035" w:type="dxa"/>
          </w:tcPr>
          <w:p w14:paraId="32AA3538" w14:textId="77777777" w:rsidR="00D01642" w:rsidRPr="00FF430B" w:rsidRDefault="00A227F2" w:rsidP="00F43D02">
            <w:pPr>
              <w:tabs>
                <w:tab w:val="left" w:pos="567"/>
              </w:tabs>
              <w:rPr>
                <w:b/>
                <w:lang w:val="ro-MD"/>
              </w:rPr>
            </w:pPr>
            <w:r w:rsidRPr="00FF430B">
              <w:rPr>
                <w:b/>
                <w:lang w:val="ro-MD"/>
              </w:rPr>
              <w:t>1</w:t>
            </w:r>
          </w:p>
        </w:tc>
        <w:tc>
          <w:tcPr>
            <w:tcW w:w="1215" w:type="dxa"/>
          </w:tcPr>
          <w:p w14:paraId="46C87A76" w14:textId="77777777" w:rsidR="00D01642" w:rsidRPr="00FF430B" w:rsidRDefault="00A227F2" w:rsidP="00F43D02">
            <w:pPr>
              <w:tabs>
                <w:tab w:val="left" w:pos="567"/>
              </w:tabs>
              <w:rPr>
                <w:b/>
                <w:lang w:val="ro-MD"/>
              </w:rPr>
            </w:pPr>
            <w:r w:rsidRPr="00FF430B">
              <w:rPr>
                <w:b/>
                <w:lang w:val="ro-MD"/>
              </w:rPr>
              <w:t>2</w:t>
            </w:r>
          </w:p>
        </w:tc>
        <w:tc>
          <w:tcPr>
            <w:tcW w:w="1005" w:type="dxa"/>
            <w:gridSpan w:val="2"/>
          </w:tcPr>
          <w:p w14:paraId="140EE7E6" w14:textId="77777777" w:rsidR="00D01642" w:rsidRPr="00FF430B" w:rsidRDefault="00A227F2" w:rsidP="00F43D02">
            <w:pPr>
              <w:tabs>
                <w:tab w:val="left" w:pos="567"/>
              </w:tabs>
              <w:rPr>
                <w:b/>
                <w:lang w:val="ro-MD"/>
              </w:rPr>
            </w:pPr>
            <w:r w:rsidRPr="00FF430B">
              <w:rPr>
                <w:b/>
                <w:lang w:val="ro-MD"/>
              </w:rPr>
              <w:t>3</w:t>
            </w:r>
          </w:p>
        </w:tc>
        <w:tc>
          <w:tcPr>
            <w:tcW w:w="990" w:type="dxa"/>
            <w:gridSpan w:val="2"/>
          </w:tcPr>
          <w:p w14:paraId="1AE30CAB" w14:textId="77777777" w:rsidR="00D01642" w:rsidRPr="00FF430B" w:rsidRDefault="00A227F2" w:rsidP="00F43D02">
            <w:pPr>
              <w:tabs>
                <w:tab w:val="left" w:pos="567"/>
              </w:tabs>
              <w:rPr>
                <w:b/>
                <w:lang w:val="ro-MD"/>
              </w:rPr>
            </w:pPr>
            <w:r w:rsidRPr="00FF430B">
              <w:rPr>
                <w:b/>
                <w:lang w:val="ro-MD"/>
              </w:rPr>
              <w:t>…</w:t>
            </w:r>
          </w:p>
        </w:tc>
        <w:tc>
          <w:tcPr>
            <w:tcW w:w="1245" w:type="dxa"/>
          </w:tcPr>
          <w:p w14:paraId="1369B2BF" w14:textId="77777777" w:rsidR="00D01642" w:rsidRPr="00FF430B" w:rsidRDefault="00087114" w:rsidP="00F43D02">
            <w:pPr>
              <w:tabs>
                <w:tab w:val="left" w:pos="567"/>
              </w:tabs>
              <w:rPr>
                <w:b/>
                <w:lang w:val="ro-MD"/>
              </w:rPr>
            </w:pPr>
            <w:r w:rsidRPr="00FF430B">
              <w:rPr>
                <w:b/>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tabs>
                <w:tab w:val="left" w:pos="567"/>
              </w:tabs>
              <w:rPr>
                <w:lang w:val="ro-MD"/>
              </w:rPr>
            </w:pPr>
            <w:r w:rsidRPr="00FF430B">
              <w:rPr>
                <w:lang w:val="ro-MD"/>
              </w:rPr>
              <w:t>1.</w:t>
            </w:r>
          </w:p>
        </w:tc>
        <w:tc>
          <w:tcPr>
            <w:tcW w:w="2825" w:type="dxa"/>
          </w:tcPr>
          <w:p w14:paraId="3A0D5A1B" w14:textId="77777777" w:rsidR="009A4BCA" w:rsidRPr="00FF430B" w:rsidRDefault="00A227F2" w:rsidP="00F43D02">
            <w:pPr>
              <w:tabs>
                <w:tab w:val="left" w:pos="567"/>
              </w:tabs>
              <w:rPr>
                <w:lang w:val="ro-MD"/>
              </w:rPr>
            </w:pPr>
            <w:r w:rsidRPr="00FF430B">
              <w:rPr>
                <w:lang w:val="ro-MD"/>
              </w:rPr>
              <w:t>Faza 1</w:t>
            </w:r>
          </w:p>
          <w:p w14:paraId="2D468F1B" w14:textId="77777777" w:rsidR="00D01642" w:rsidRPr="00FF430B" w:rsidRDefault="00A227F2" w:rsidP="00F43D02">
            <w:pPr>
              <w:tabs>
                <w:tab w:val="left" w:pos="567"/>
              </w:tabs>
              <w:rPr>
                <w:lang w:val="ro-MD"/>
              </w:rPr>
            </w:pPr>
            <w:r w:rsidRPr="00FF430B">
              <w:rPr>
                <w:lang w:val="ro-MD"/>
              </w:rPr>
              <w:t>Studii, foto fixarea, releveu, investigații inginerești etc.</w:t>
            </w:r>
          </w:p>
        </w:tc>
        <w:tc>
          <w:tcPr>
            <w:tcW w:w="1035" w:type="dxa"/>
          </w:tcPr>
          <w:p w14:paraId="06ECDBB9" w14:textId="77777777" w:rsidR="00D01642" w:rsidRPr="00FF430B" w:rsidRDefault="00D01642" w:rsidP="00F43D02">
            <w:pPr>
              <w:tabs>
                <w:tab w:val="left" w:pos="567"/>
              </w:tabs>
              <w:rPr>
                <w:lang w:val="ro-MD"/>
              </w:rPr>
            </w:pPr>
          </w:p>
        </w:tc>
        <w:tc>
          <w:tcPr>
            <w:tcW w:w="1215" w:type="dxa"/>
          </w:tcPr>
          <w:p w14:paraId="47B604AD" w14:textId="77777777" w:rsidR="00D01642" w:rsidRPr="00FF430B" w:rsidRDefault="00D01642" w:rsidP="00F43D02">
            <w:pPr>
              <w:tabs>
                <w:tab w:val="left" w:pos="567"/>
              </w:tabs>
              <w:rPr>
                <w:lang w:val="ro-MD"/>
              </w:rPr>
            </w:pPr>
          </w:p>
        </w:tc>
        <w:tc>
          <w:tcPr>
            <w:tcW w:w="1005" w:type="dxa"/>
            <w:gridSpan w:val="2"/>
          </w:tcPr>
          <w:p w14:paraId="2CDE2ABA" w14:textId="77777777" w:rsidR="00D01642" w:rsidRPr="00FF430B" w:rsidRDefault="00D01642" w:rsidP="00F43D02">
            <w:pPr>
              <w:tabs>
                <w:tab w:val="left" w:pos="567"/>
              </w:tabs>
              <w:rPr>
                <w:lang w:val="ro-MD"/>
              </w:rPr>
            </w:pPr>
          </w:p>
        </w:tc>
        <w:tc>
          <w:tcPr>
            <w:tcW w:w="990" w:type="dxa"/>
            <w:gridSpan w:val="2"/>
          </w:tcPr>
          <w:p w14:paraId="6219FF27" w14:textId="77777777" w:rsidR="00D01642" w:rsidRPr="00FF430B" w:rsidRDefault="00D01642" w:rsidP="00F43D02">
            <w:pPr>
              <w:tabs>
                <w:tab w:val="left" w:pos="567"/>
              </w:tabs>
              <w:rPr>
                <w:lang w:val="ro-MD"/>
              </w:rPr>
            </w:pPr>
          </w:p>
        </w:tc>
        <w:tc>
          <w:tcPr>
            <w:tcW w:w="1245" w:type="dxa"/>
          </w:tcPr>
          <w:p w14:paraId="1A5E765A" w14:textId="77777777" w:rsidR="00D01642" w:rsidRPr="00FF430B" w:rsidRDefault="00D01642" w:rsidP="00F43D02">
            <w:pPr>
              <w:tabs>
                <w:tab w:val="left" w:pos="567"/>
              </w:tabs>
              <w:rPr>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tabs>
                <w:tab w:val="left" w:pos="567"/>
              </w:tabs>
              <w:rPr>
                <w:lang w:val="ro-MD"/>
              </w:rPr>
            </w:pPr>
            <w:r w:rsidRPr="00FF430B">
              <w:rPr>
                <w:lang w:val="ro-MD"/>
              </w:rPr>
              <w:t xml:space="preserve">2. </w:t>
            </w:r>
          </w:p>
          <w:p w14:paraId="70BBDEDE" w14:textId="77777777" w:rsidR="00D01642" w:rsidRPr="00FF430B" w:rsidRDefault="00D01642" w:rsidP="00F43D02">
            <w:pPr>
              <w:tabs>
                <w:tab w:val="left" w:pos="567"/>
              </w:tabs>
              <w:rPr>
                <w:lang w:val="ro-MD"/>
              </w:rPr>
            </w:pPr>
          </w:p>
          <w:p w14:paraId="7261E288" w14:textId="77777777" w:rsidR="00D01642" w:rsidRPr="00FF430B" w:rsidRDefault="00D01642" w:rsidP="00F43D02">
            <w:pPr>
              <w:tabs>
                <w:tab w:val="left" w:pos="567"/>
              </w:tabs>
              <w:rPr>
                <w:lang w:val="ro-MD"/>
              </w:rPr>
            </w:pPr>
          </w:p>
          <w:p w14:paraId="303C6D39" w14:textId="77777777" w:rsidR="00D01642" w:rsidRPr="00FF430B" w:rsidRDefault="00D01642" w:rsidP="00F43D02">
            <w:pPr>
              <w:tabs>
                <w:tab w:val="left" w:pos="567"/>
              </w:tabs>
              <w:rPr>
                <w:lang w:val="ro-MD"/>
              </w:rPr>
            </w:pPr>
          </w:p>
          <w:p w14:paraId="1936FA40" w14:textId="77777777" w:rsidR="00D01642" w:rsidRPr="00FF430B" w:rsidRDefault="00D01642" w:rsidP="00F43D02">
            <w:pPr>
              <w:tabs>
                <w:tab w:val="left" w:pos="567"/>
              </w:tabs>
              <w:rPr>
                <w:lang w:val="ro-MD"/>
              </w:rPr>
            </w:pPr>
          </w:p>
        </w:tc>
        <w:tc>
          <w:tcPr>
            <w:tcW w:w="2825" w:type="dxa"/>
          </w:tcPr>
          <w:p w14:paraId="6D2B3B38" w14:textId="77777777" w:rsidR="00D01642" w:rsidRPr="00FF430B" w:rsidRDefault="00A227F2" w:rsidP="00F43D02">
            <w:pPr>
              <w:tabs>
                <w:tab w:val="left" w:pos="567"/>
              </w:tabs>
              <w:rPr>
                <w:lang w:val="ro-MD"/>
              </w:rPr>
            </w:pPr>
            <w:r w:rsidRPr="00FF430B">
              <w:rPr>
                <w:lang w:val="ro-MD"/>
              </w:rPr>
              <w:t>Faza 2</w:t>
            </w:r>
          </w:p>
          <w:p w14:paraId="2E8BC89C" w14:textId="77777777" w:rsidR="00D01642" w:rsidRPr="00FF430B" w:rsidRDefault="00A227F2" w:rsidP="00F43D02">
            <w:pPr>
              <w:tabs>
                <w:tab w:val="left" w:pos="567"/>
              </w:tabs>
              <w:rPr>
                <w:lang w:val="ro-MD"/>
              </w:rPr>
            </w:pPr>
            <w:r w:rsidRPr="00FF430B">
              <w:rPr>
                <w:lang w:val="ro-MD"/>
              </w:rPr>
              <w:t>Schiță de proiect __________________</w:t>
            </w:r>
          </w:p>
          <w:p w14:paraId="439BC67D" w14:textId="77777777" w:rsidR="00D01642" w:rsidRPr="00FF430B" w:rsidRDefault="00D01642" w:rsidP="00F43D02">
            <w:pPr>
              <w:tabs>
                <w:tab w:val="left" w:pos="567"/>
              </w:tabs>
              <w:rPr>
                <w:lang w:val="ro-MD"/>
              </w:rPr>
            </w:pPr>
          </w:p>
        </w:tc>
        <w:tc>
          <w:tcPr>
            <w:tcW w:w="1035" w:type="dxa"/>
          </w:tcPr>
          <w:p w14:paraId="4A1A7DA1" w14:textId="77777777" w:rsidR="00D01642" w:rsidRPr="00FF430B" w:rsidRDefault="00D01642" w:rsidP="00F43D02">
            <w:pPr>
              <w:tabs>
                <w:tab w:val="left" w:pos="567"/>
              </w:tabs>
              <w:rPr>
                <w:lang w:val="ro-MD"/>
              </w:rPr>
            </w:pPr>
          </w:p>
        </w:tc>
        <w:tc>
          <w:tcPr>
            <w:tcW w:w="1215" w:type="dxa"/>
          </w:tcPr>
          <w:p w14:paraId="7552699E" w14:textId="77777777" w:rsidR="00D01642" w:rsidRPr="00FF430B" w:rsidRDefault="00D01642" w:rsidP="00F43D02">
            <w:pPr>
              <w:tabs>
                <w:tab w:val="left" w:pos="567"/>
              </w:tabs>
              <w:rPr>
                <w:lang w:val="ro-MD"/>
              </w:rPr>
            </w:pPr>
          </w:p>
        </w:tc>
        <w:tc>
          <w:tcPr>
            <w:tcW w:w="1005" w:type="dxa"/>
            <w:gridSpan w:val="2"/>
          </w:tcPr>
          <w:p w14:paraId="75AAD452" w14:textId="77777777" w:rsidR="00D01642" w:rsidRPr="00FF430B" w:rsidRDefault="00D01642" w:rsidP="00F43D02">
            <w:pPr>
              <w:tabs>
                <w:tab w:val="left" w:pos="567"/>
              </w:tabs>
              <w:rPr>
                <w:lang w:val="ro-MD"/>
              </w:rPr>
            </w:pPr>
          </w:p>
        </w:tc>
        <w:tc>
          <w:tcPr>
            <w:tcW w:w="990" w:type="dxa"/>
            <w:gridSpan w:val="2"/>
          </w:tcPr>
          <w:p w14:paraId="35A04CCB" w14:textId="77777777" w:rsidR="00D01642" w:rsidRPr="00FF430B" w:rsidRDefault="00D01642" w:rsidP="00F43D02">
            <w:pPr>
              <w:tabs>
                <w:tab w:val="left" w:pos="567"/>
              </w:tabs>
              <w:rPr>
                <w:lang w:val="ro-MD"/>
              </w:rPr>
            </w:pPr>
          </w:p>
        </w:tc>
        <w:tc>
          <w:tcPr>
            <w:tcW w:w="1245" w:type="dxa"/>
          </w:tcPr>
          <w:p w14:paraId="61AEDD16" w14:textId="77777777" w:rsidR="00D01642" w:rsidRPr="00FF430B" w:rsidRDefault="00D01642" w:rsidP="00F43D02">
            <w:pPr>
              <w:tabs>
                <w:tab w:val="left" w:pos="567"/>
              </w:tabs>
              <w:rPr>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tabs>
                <w:tab w:val="left" w:pos="567"/>
              </w:tabs>
              <w:rPr>
                <w:lang w:val="ro-MD"/>
              </w:rPr>
            </w:pPr>
            <w:r w:rsidRPr="00FF430B">
              <w:rPr>
                <w:lang w:val="ro-MD"/>
              </w:rPr>
              <w:t>3.</w:t>
            </w:r>
          </w:p>
          <w:p w14:paraId="0F94075E" w14:textId="77777777" w:rsidR="00D01642" w:rsidRPr="00FF430B" w:rsidRDefault="00D01642" w:rsidP="00F43D02">
            <w:pPr>
              <w:tabs>
                <w:tab w:val="left" w:pos="567"/>
              </w:tabs>
              <w:rPr>
                <w:lang w:val="ro-MD"/>
              </w:rPr>
            </w:pPr>
          </w:p>
          <w:p w14:paraId="3CEB5A05" w14:textId="77777777" w:rsidR="00D01642" w:rsidRPr="00FF430B" w:rsidRDefault="00D01642" w:rsidP="00F43D02">
            <w:pPr>
              <w:tabs>
                <w:tab w:val="left" w:pos="567"/>
              </w:tabs>
              <w:rPr>
                <w:lang w:val="ro-MD"/>
              </w:rPr>
            </w:pPr>
          </w:p>
          <w:p w14:paraId="2BE9467D" w14:textId="77777777" w:rsidR="00D01642" w:rsidRPr="00FF430B" w:rsidRDefault="00D01642" w:rsidP="00F43D02">
            <w:pPr>
              <w:tabs>
                <w:tab w:val="left" w:pos="567"/>
              </w:tabs>
              <w:rPr>
                <w:lang w:val="ro-MD"/>
              </w:rPr>
            </w:pPr>
          </w:p>
          <w:p w14:paraId="2F41E6A1" w14:textId="77777777" w:rsidR="00D01642" w:rsidRPr="00FF430B" w:rsidRDefault="00D01642" w:rsidP="00F43D02">
            <w:pPr>
              <w:tabs>
                <w:tab w:val="left" w:pos="567"/>
              </w:tabs>
              <w:rPr>
                <w:lang w:val="ro-MD"/>
              </w:rPr>
            </w:pPr>
          </w:p>
        </w:tc>
        <w:tc>
          <w:tcPr>
            <w:tcW w:w="2825" w:type="dxa"/>
          </w:tcPr>
          <w:p w14:paraId="0E397154" w14:textId="77777777" w:rsidR="00D01642" w:rsidRPr="00FF430B" w:rsidRDefault="00A227F2" w:rsidP="00F43D02">
            <w:pPr>
              <w:tabs>
                <w:tab w:val="left" w:pos="567"/>
              </w:tabs>
              <w:rPr>
                <w:lang w:val="ro-MD"/>
              </w:rPr>
            </w:pPr>
            <w:r w:rsidRPr="00FF430B">
              <w:rPr>
                <w:lang w:val="ro-MD"/>
              </w:rPr>
              <w:t>Faza 3</w:t>
            </w:r>
          </w:p>
          <w:p w14:paraId="4CBD57E4" w14:textId="77777777" w:rsidR="009A4BCA" w:rsidRPr="00FF430B" w:rsidRDefault="00A227F2" w:rsidP="00F43D02">
            <w:pPr>
              <w:tabs>
                <w:tab w:val="left" w:pos="567"/>
              </w:tabs>
              <w:rPr>
                <w:lang w:val="ro-MD"/>
              </w:rPr>
            </w:pPr>
            <w:r w:rsidRPr="00FF430B">
              <w:rPr>
                <w:lang w:val="ro-MD"/>
              </w:rPr>
              <w:t>Proiect de execuție (desene și deviz):</w:t>
            </w:r>
          </w:p>
          <w:p w14:paraId="16E19E65" w14:textId="77777777" w:rsidR="009A4BCA" w:rsidRPr="00FF430B" w:rsidRDefault="00A227F2" w:rsidP="00F43D02">
            <w:pPr>
              <w:tabs>
                <w:tab w:val="left" w:pos="567"/>
              </w:tabs>
              <w:rPr>
                <w:lang w:val="ro-MD"/>
              </w:rPr>
            </w:pPr>
            <w:r w:rsidRPr="00FF430B">
              <w:rPr>
                <w:lang w:val="ro-MD"/>
              </w:rPr>
              <w:t>__________________</w:t>
            </w:r>
          </w:p>
          <w:p w14:paraId="688656FD" w14:textId="77777777" w:rsidR="00D01642" w:rsidRPr="00FF430B" w:rsidRDefault="00A227F2" w:rsidP="00F43D02">
            <w:pPr>
              <w:tabs>
                <w:tab w:val="left" w:pos="567"/>
              </w:tabs>
              <w:rPr>
                <w:lang w:val="ro-MD"/>
              </w:rPr>
            </w:pPr>
            <w:r w:rsidRPr="00FF430B">
              <w:rPr>
                <w:lang w:val="ro-MD"/>
              </w:rPr>
              <w:t>__________________</w:t>
            </w:r>
          </w:p>
          <w:p w14:paraId="04C42100" w14:textId="77777777" w:rsidR="00D01642" w:rsidRPr="00FF430B" w:rsidRDefault="00A227F2" w:rsidP="00F43D02">
            <w:pPr>
              <w:tabs>
                <w:tab w:val="left" w:pos="567"/>
              </w:tabs>
              <w:rPr>
                <w:lang w:val="ro-MD"/>
              </w:rPr>
            </w:pPr>
            <w:r w:rsidRPr="00FF430B">
              <w:rPr>
                <w:lang w:val="ro-MD"/>
              </w:rPr>
              <w:t>__________________</w:t>
            </w:r>
          </w:p>
          <w:p w14:paraId="73329E7D" w14:textId="77777777" w:rsidR="00D01642" w:rsidRPr="00FF430B" w:rsidRDefault="00D01642" w:rsidP="00F43D02">
            <w:pPr>
              <w:tabs>
                <w:tab w:val="left" w:pos="567"/>
              </w:tabs>
              <w:rPr>
                <w:lang w:val="ro-MD"/>
              </w:rPr>
            </w:pPr>
          </w:p>
        </w:tc>
        <w:tc>
          <w:tcPr>
            <w:tcW w:w="1035" w:type="dxa"/>
          </w:tcPr>
          <w:p w14:paraId="77F72907" w14:textId="77777777" w:rsidR="00D01642" w:rsidRPr="00FF430B" w:rsidRDefault="00D01642" w:rsidP="00F43D02">
            <w:pPr>
              <w:tabs>
                <w:tab w:val="left" w:pos="567"/>
              </w:tabs>
              <w:rPr>
                <w:lang w:val="ro-MD"/>
              </w:rPr>
            </w:pPr>
          </w:p>
        </w:tc>
        <w:tc>
          <w:tcPr>
            <w:tcW w:w="1215" w:type="dxa"/>
          </w:tcPr>
          <w:p w14:paraId="5FEDE90D" w14:textId="77777777" w:rsidR="00D01642" w:rsidRPr="00FF430B" w:rsidRDefault="00D01642" w:rsidP="00F43D02">
            <w:pPr>
              <w:tabs>
                <w:tab w:val="left" w:pos="567"/>
              </w:tabs>
              <w:rPr>
                <w:lang w:val="ro-MD"/>
              </w:rPr>
            </w:pPr>
          </w:p>
        </w:tc>
        <w:tc>
          <w:tcPr>
            <w:tcW w:w="1005" w:type="dxa"/>
            <w:gridSpan w:val="2"/>
          </w:tcPr>
          <w:p w14:paraId="45128D23" w14:textId="77777777" w:rsidR="00D01642" w:rsidRPr="00FF430B" w:rsidRDefault="00D01642" w:rsidP="00F43D02">
            <w:pPr>
              <w:tabs>
                <w:tab w:val="left" w:pos="567"/>
              </w:tabs>
              <w:rPr>
                <w:lang w:val="ro-MD"/>
              </w:rPr>
            </w:pPr>
          </w:p>
        </w:tc>
        <w:tc>
          <w:tcPr>
            <w:tcW w:w="990" w:type="dxa"/>
            <w:gridSpan w:val="2"/>
          </w:tcPr>
          <w:p w14:paraId="73BD4364" w14:textId="77777777" w:rsidR="00D01642" w:rsidRPr="00FF430B" w:rsidRDefault="00D01642" w:rsidP="00F43D02">
            <w:pPr>
              <w:tabs>
                <w:tab w:val="left" w:pos="567"/>
              </w:tabs>
              <w:rPr>
                <w:lang w:val="ro-MD"/>
              </w:rPr>
            </w:pPr>
          </w:p>
        </w:tc>
        <w:tc>
          <w:tcPr>
            <w:tcW w:w="1245" w:type="dxa"/>
          </w:tcPr>
          <w:p w14:paraId="3ECF3EB3" w14:textId="77777777" w:rsidR="00D01642" w:rsidRPr="00FF430B" w:rsidRDefault="00D01642" w:rsidP="00F43D02">
            <w:pPr>
              <w:tabs>
                <w:tab w:val="left" w:pos="567"/>
              </w:tabs>
              <w:rPr>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tabs>
                <w:tab w:val="left" w:pos="567"/>
              </w:tabs>
              <w:rPr>
                <w:lang w:val="ro-MD"/>
              </w:rPr>
            </w:pPr>
            <w:r w:rsidRPr="00FF430B">
              <w:rPr>
                <w:lang w:val="ro-MD"/>
              </w:rPr>
              <w:t>…</w:t>
            </w:r>
          </w:p>
        </w:tc>
        <w:tc>
          <w:tcPr>
            <w:tcW w:w="2825" w:type="dxa"/>
          </w:tcPr>
          <w:p w14:paraId="1BFB6EC8" w14:textId="77777777" w:rsidR="00D01642" w:rsidRPr="00FF430B" w:rsidRDefault="00A227F2" w:rsidP="00F43D02">
            <w:pPr>
              <w:tabs>
                <w:tab w:val="left" w:pos="567"/>
              </w:tabs>
              <w:rPr>
                <w:lang w:val="ro-MD"/>
              </w:rPr>
            </w:pPr>
            <w:r w:rsidRPr="00FF430B">
              <w:rPr>
                <w:lang w:val="ro-MD"/>
              </w:rPr>
              <w:t xml:space="preserve">Faza </w:t>
            </w:r>
            <w:r w:rsidR="00087114" w:rsidRPr="00FF430B">
              <w:rPr>
                <w:lang w:val="ro-MD"/>
              </w:rPr>
              <w:t>n</w:t>
            </w:r>
          </w:p>
          <w:p w14:paraId="17D5A86E" w14:textId="77777777" w:rsidR="00D01642" w:rsidRPr="00FF430B" w:rsidRDefault="00A227F2" w:rsidP="00F43D02">
            <w:pPr>
              <w:tabs>
                <w:tab w:val="left" w:pos="567"/>
              </w:tabs>
              <w:rPr>
                <w:lang w:val="ro-MD"/>
              </w:rPr>
            </w:pPr>
            <w:r w:rsidRPr="00FF430B">
              <w:rPr>
                <w:lang w:val="ro-MD"/>
              </w:rPr>
              <w:t>:</w:t>
            </w:r>
          </w:p>
          <w:p w14:paraId="7AAB3928" w14:textId="77777777" w:rsidR="00D01642" w:rsidRPr="00FF430B" w:rsidRDefault="00A227F2" w:rsidP="00F43D02">
            <w:pPr>
              <w:tabs>
                <w:tab w:val="left" w:pos="567"/>
              </w:tabs>
              <w:rPr>
                <w:lang w:val="ro-MD"/>
              </w:rPr>
            </w:pPr>
            <w:r w:rsidRPr="00FF430B">
              <w:rPr>
                <w:lang w:val="ro-MD"/>
              </w:rPr>
              <w:t>__________________</w:t>
            </w:r>
          </w:p>
          <w:p w14:paraId="15BCB263" w14:textId="77777777" w:rsidR="00D01642" w:rsidRPr="00FF430B" w:rsidRDefault="00A227F2" w:rsidP="00F43D02">
            <w:pPr>
              <w:tabs>
                <w:tab w:val="left" w:pos="567"/>
              </w:tabs>
              <w:rPr>
                <w:lang w:val="ro-MD"/>
              </w:rPr>
            </w:pPr>
            <w:r w:rsidRPr="00FF430B">
              <w:rPr>
                <w:lang w:val="ro-MD"/>
              </w:rPr>
              <w:t>__________________</w:t>
            </w:r>
          </w:p>
          <w:p w14:paraId="03144760" w14:textId="77777777" w:rsidR="00D01642" w:rsidRPr="00FF430B" w:rsidRDefault="00D01642" w:rsidP="00F43D02">
            <w:pPr>
              <w:tabs>
                <w:tab w:val="left" w:pos="567"/>
              </w:tabs>
              <w:rPr>
                <w:lang w:val="ro-MD"/>
              </w:rPr>
            </w:pPr>
          </w:p>
        </w:tc>
        <w:tc>
          <w:tcPr>
            <w:tcW w:w="1035" w:type="dxa"/>
          </w:tcPr>
          <w:p w14:paraId="3C02E553" w14:textId="77777777" w:rsidR="00D01642" w:rsidRPr="00FF430B" w:rsidRDefault="00D01642" w:rsidP="00F43D02">
            <w:pPr>
              <w:tabs>
                <w:tab w:val="left" w:pos="567"/>
              </w:tabs>
              <w:rPr>
                <w:lang w:val="ro-MD"/>
              </w:rPr>
            </w:pPr>
          </w:p>
        </w:tc>
        <w:tc>
          <w:tcPr>
            <w:tcW w:w="1215" w:type="dxa"/>
          </w:tcPr>
          <w:p w14:paraId="56246484" w14:textId="77777777" w:rsidR="00D01642" w:rsidRPr="00FF430B" w:rsidRDefault="00D01642" w:rsidP="00F43D02">
            <w:pPr>
              <w:tabs>
                <w:tab w:val="left" w:pos="567"/>
              </w:tabs>
              <w:rPr>
                <w:lang w:val="ro-MD"/>
              </w:rPr>
            </w:pPr>
          </w:p>
        </w:tc>
        <w:tc>
          <w:tcPr>
            <w:tcW w:w="1005" w:type="dxa"/>
            <w:gridSpan w:val="2"/>
          </w:tcPr>
          <w:p w14:paraId="4D30F1BF" w14:textId="77777777" w:rsidR="00D01642" w:rsidRPr="00FF430B" w:rsidRDefault="00D01642" w:rsidP="00F43D02">
            <w:pPr>
              <w:tabs>
                <w:tab w:val="left" w:pos="567"/>
              </w:tabs>
              <w:rPr>
                <w:lang w:val="ro-MD"/>
              </w:rPr>
            </w:pPr>
          </w:p>
        </w:tc>
        <w:tc>
          <w:tcPr>
            <w:tcW w:w="990" w:type="dxa"/>
            <w:gridSpan w:val="2"/>
          </w:tcPr>
          <w:p w14:paraId="69B70566" w14:textId="77777777" w:rsidR="00D01642" w:rsidRPr="00FF430B" w:rsidRDefault="00D01642" w:rsidP="00F43D02">
            <w:pPr>
              <w:tabs>
                <w:tab w:val="left" w:pos="567"/>
              </w:tabs>
              <w:rPr>
                <w:lang w:val="ro-MD"/>
              </w:rPr>
            </w:pPr>
          </w:p>
        </w:tc>
        <w:tc>
          <w:tcPr>
            <w:tcW w:w="1245" w:type="dxa"/>
          </w:tcPr>
          <w:p w14:paraId="2D57122B" w14:textId="77777777" w:rsidR="00D01642" w:rsidRPr="00FF430B" w:rsidRDefault="00D01642" w:rsidP="00F43D02">
            <w:pPr>
              <w:tabs>
                <w:tab w:val="left" w:pos="567"/>
              </w:tabs>
              <w:rPr>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tabs>
          <w:tab w:val="left" w:pos="567"/>
        </w:tabs>
        <w:jc w:val="center"/>
        <w:rPr>
          <w:rFonts w:eastAsia="PMingLiU"/>
          <w:lang w:val="ro-MD" w:eastAsia="zh-CN"/>
        </w:rPr>
      </w:pPr>
    </w:p>
    <w:p w14:paraId="0DCDD4B7" w14:textId="77777777" w:rsidR="003B4ACE" w:rsidRPr="00FF430B" w:rsidRDefault="003B4ACE" w:rsidP="00196AB4">
      <w:pPr>
        <w:tabs>
          <w:tab w:val="left" w:pos="567"/>
        </w:tabs>
        <w:rPr>
          <w:rFonts w:eastAsia="PMingLiU"/>
          <w:lang w:val="ro-MD" w:eastAsia="zh-CN"/>
        </w:rPr>
      </w:pPr>
    </w:p>
    <w:p w14:paraId="2C6636FD" w14:textId="77777777" w:rsidR="008B330F" w:rsidRPr="00FF430B" w:rsidRDefault="008B330F" w:rsidP="00196AB4">
      <w:pPr>
        <w:tabs>
          <w:tab w:val="left" w:pos="567"/>
        </w:tabs>
        <w:rPr>
          <w:rFonts w:eastAsia="PMingLiU"/>
          <w:lang w:val="ro-MD" w:eastAsia="zh-CN"/>
        </w:rPr>
      </w:pPr>
    </w:p>
    <w:p w14:paraId="68585ED3" w14:textId="77777777" w:rsidR="008B330F" w:rsidRPr="00FF430B" w:rsidRDefault="008B330F" w:rsidP="00196AB4">
      <w:pPr>
        <w:tabs>
          <w:tab w:val="left" w:pos="567"/>
        </w:tabs>
        <w:rPr>
          <w:rFonts w:eastAsia="PMingLiU"/>
          <w:lang w:val="ro-MD" w:eastAsia="zh-CN"/>
        </w:rPr>
      </w:pPr>
    </w:p>
    <w:p w14:paraId="213AB978" w14:textId="77777777" w:rsidR="00B65C93" w:rsidRPr="00FF430B" w:rsidRDefault="00B65C93" w:rsidP="00196AB4">
      <w:pPr>
        <w:tabs>
          <w:tab w:val="left" w:pos="567"/>
        </w:tabs>
        <w:rPr>
          <w:rFonts w:eastAsia="PMingLiU"/>
          <w:lang w:val="ro-MD" w:eastAsia="zh-CN"/>
        </w:rPr>
      </w:pPr>
    </w:p>
    <w:p w14:paraId="64E9EAE3" w14:textId="77777777" w:rsidR="00B65C93" w:rsidRPr="00FF430B" w:rsidRDefault="00B65C93" w:rsidP="00196AB4">
      <w:pPr>
        <w:tabs>
          <w:tab w:val="left" w:pos="567"/>
        </w:tabs>
        <w:rPr>
          <w:rFonts w:eastAsia="PMingLiU"/>
          <w:lang w:val="ro-MD" w:eastAsia="zh-CN"/>
        </w:rPr>
      </w:pPr>
    </w:p>
    <w:p w14:paraId="7CE4EC70" w14:textId="77777777" w:rsidR="00B65C93" w:rsidRPr="00FF430B" w:rsidRDefault="00B65C93" w:rsidP="00196AB4">
      <w:pPr>
        <w:tabs>
          <w:tab w:val="left" w:pos="567"/>
        </w:tabs>
        <w:rPr>
          <w:rFonts w:eastAsia="PMingLiU"/>
          <w:lang w:val="ro-MD" w:eastAsia="zh-CN"/>
        </w:rPr>
      </w:pPr>
    </w:p>
    <w:p w14:paraId="754F8D0E" w14:textId="77777777" w:rsidR="00B65C93" w:rsidRPr="00FF430B" w:rsidRDefault="00B65C93" w:rsidP="00196AB4">
      <w:pPr>
        <w:tabs>
          <w:tab w:val="left" w:pos="567"/>
        </w:tabs>
        <w:rPr>
          <w:rFonts w:eastAsia="PMingLiU"/>
          <w:lang w:val="ro-MD" w:eastAsia="zh-CN"/>
        </w:rPr>
      </w:pPr>
    </w:p>
    <w:p w14:paraId="47E4CD6F" w14:textId="77777777" w:rsidR="00182E6F" w:rsidRDefault="00182E6F" w:rsidP="00BA7FF4">
      <w:pPr>
        <w:jc w:val="right"/>
        <w:rPr>
          <w:noProof w:val="0"/>
          <w:lang w:val="ro-MD"/>
        </w:rPr>
      </w:pPr>
    </w:p>
    <w:p w14:paraId="28E3DEC4" w14:textId="77777777" w:rsidR="00182E6F" w:rsidRDefault="00182E6F" w:rsidP="00BA7FF4">
      <w:pPr>
        <w:jc w:val="right"/>
        <w:rPr>
          <w:noProof w:val="0"/>
          <w:lang w:val="ro-MD"/>
        </w:rPr>
      </w:pPr>
    </w:p>
    <w:p w14:paraId="307D564A" w14:textId="77777777" w:rsidR="00182E6F" w:rsidRDefault="00182E6F" w:rsidP="00BA7FF4">
      <w:pPr>
        <w:jc w:val="right"/>
        <w:rPr>
          <w:noProof w:val="0"/>
          <w:lang w:val="ro-MD"/>
        </w:rPr>
      </w:pPr>
    </w:p>
    <w:p w14:paraId="428FC157" w14:textId="77777777" w:rsidR="00182E6F" w:rsidRDefault="00182E6F" w:rsidP="00BA7FF4">
      <w:pPr>
        <w:jc w:val="right"/>
        <w:rPr>
          <w:noProof w:val="0"/>
          <w:lang w:val="ro-MD"/>
        </w:rPr>
      </w:pPr>
    </w:p>
    <w:p w14:paraId="2E4B0A52" w14:textId="77777777" w:rsidR="00182E6F" w:rsidRDefault="00182E6F" w:rsidP="00BA7FF4">
      <w:pPr>
        <w:jc w:val="right"/>
        <w:rPr>
          <w:noProof w:val="0"/>
          <w:lang w:val="ro-MD"/>
        </w:rPr>
      </w:pPr>
    </w:p>
    <w:p w14:paraId="61E578C1" w14:textId="77777777" w:rsidR="00182E6F" w:rsidRDefault="00182E6F" w:rsidP="00BA7FF4">
      <w:pPr>
        <w:jc w:val="right"/>
        <w:rPr>
          <w:noProof w:val="0"/>
          <w:lang w:val="ro-MD"/>
        </w:rPr>
      </w:pPr>
    </w:p>
    <w:p w14:paraId="00B48DE3" w14:textId="77777777" w:rsidR="00182E6F" w:rsidRDefault="00182E6F" w:rsidP="00BA7FF4">
      <w:pPr>
        <w:jc w:val="right"/>
        <w:rPr>
          <w:noProof w:val="0"/>
          <w:lang w:val="ro-MD"/>
        </w:rPr>
      </w:pPr>
    </w:p>
    <w:p w14:paraId="76F881AE" w14:textId="77777777" w:rsidR="00182E6F" w:rsidRDefault="00182E6F" w:rsidP="00BA7FF4">
      <w:pPr>
        <w:jc w:val="right"/>
        <w:rPr>
          <w:noProof w:val="0"/>
          <w:lang w:val="ro-MD"/>
        </w:rPr>
      </w:pPr>
    </w:p>
    <w:p w14:paraId="609F80A4" w14:textId="77777777" w:rsidR="00182E6F" w:rsidRDefault="00182E6F" w:rsidP="00BA7FF4">
      <w:pPr>
        <w:jc w:val="right"/>
        <w:rPr>
          <w:noProof w:val="0"/>
          <w:lang w:val="ro-MD"/>
        </w:rPr>
      </w:pPr>
    </w:p>
    <w:p w14:paraId="247F54F8" w14:textId="77777777" w:rsidR="00182E6F" w:rsidRDefault="00182E6F" w:rsidP="00BA7FF4">
      <w:pPr>
        <w:jc w:val="right"/>
        <w:rPr>
          <w:noProof w:val="0"/>
          <w:lang w:val="ro-MD"/>
        </w:rPr>
      </w:pPr>
    </w:p>
    <w:p w14:paraId="07E34268" w14:textId="6216EC9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tabs>
          <w:tab w:val="left" w:pos="567"/>
        </w:tabs>
        <w:jc w:val="center"/>
        <w:rPr>
          <w:b/>
          <w:lang w:val="ro-MD"/>
        </w:rPr>
      </w:pPr>
    </w:p>
    <w:p w14:paraId="77172FCD" w14:textId="77777777" w:rsidR="00AA1372" w:rsidRPr="00FF430B" w:rsidRDefault="00A227F2" w:rsidP="00773FE9">
      <w:pPr>
        <w:tabs>
          <w:tab w:val="left" w:pos="567"/>
        </w:tabs>
        <w:ind w:right="-58"/>
        <w:rPr>
          <w:lang w:val="ro-MD"/>
        </w:rPr>
      </w:pPr>
      <w:r w:rsidRPr="00FF430B">
        <w:rPr>
          <w:lang w:val="ro-MD"/>
        </w:rPr>
        <w:t>1. Denumirea şi obiectul contractului______________________________________________</w:t>
      </w:r>
    </w:p>
    <w:p w14:paraId="4F91BEA3" w14:textId="77777777" w:rsidR="00AA1372" w:rsidRPr="00FF430B" w:rsidRDefault="00A227F2" w:rsidP="00773FE9">
      <w:pPr>
        <w:tabs>
          <w:tab w:val="left" w:pos="567"/>
        </w:tabs>
        <w:ind w:right="-58"/>
        <w:rPr>
          <w:lang w:val="ro-MD"/>
        </w:rPr>
      </w:pPr>
      <w:r w:rsidRPr="00FF430B">
        <w:rPr>
          <w:lang w:val="ro-MD"/>
        </w:rPr>
        <w:t>2. Numărul şi data contractului___________________________________________________</w:t>
      </w:r>
    </w:p>
    <w:p w14:paraId="254B5419" w14:textId="77777777" w:rsidR="00AA1372" w:rsidRPr="00FF430B" w:rsidRDefault="00A227F2" w:rsidP="00773FE9">
      <w:pPr>
        <w:tabs>
          <w:tab w:val="left" w:pos="567"/>
        </w:tabs>
        <w:ind w:right="-58"/>
        <w:rPr>
          <w:lang w:val="ro-MD"/>
        </w:rPr>
      </w:pPr>
      <w:r w:rsidRPr="00FF430B">
        <w:rPr>
          <w:lang w:val="ro-MD"/>
        </w:rPr>
        <w:t>3. Denumirea/numele beneficiarului_______________________________________________</w:t>
      </w:r>
    </w:p>
    <w:p w14:paraId="55E6179A" w14:textId="77777777" w:rsidR="00AA1372" w:rsidRPr="00FF430B" w:rsidRDefault="00A227F2" w:rsidP="00773FE9">
      <w:pPr>
        <w:tabs>
          <w:tab w:val="left" w:pos="567"/>
        </w:tabs>
        <w:ind w:right="-58"/>
        <w:rPr>
          <w:lang w:val="ro-MD"/>
        </w:rPr>
      </w:pPr>
      <w:r w:rsidRPr="00FF430B">
        <w:rPr>
          <w:lang w:val="ro-MD"/>
        </w:rPr>
        <w:t>4. Adresa beneficiarului_________________________________________________________</w:t>
      </w:r>
    </w:p>
    <w:p w14:paraId="77244496" w14:textId="77777777" w:rsidR="00AA1372" w:rsidRPr="00FF430B" w:rsidRDefault="00A227F2" w:rsidP="00773FE9">
      <w:pPr>
        <w:tabs>
          <w:tab w:val="left" w:pos="567"/>
        </w:tabs>
        <w:ind w:right="-58"/>
        <w:rPr>
          <w:lang w:val="ro-MD"/>
        </w:rPr>
      </w:pPr>
      <w:r w:rsidRPr="00FF430B">
        <w:rPr>
          <w:lang w:val="ro-MD"/>
        </w:rPr>
        <w:t>5. Ţara______________________________________________________________________</w:t>
      </w:r>
    </w:p>
    <w:p w14:paraId="45681FEF" w14:textId="77777777" w:rsidR="00AA1372" w:rsidRPr="00FF430B" w:rsidRDefault="00A227F2" w:rsidP="00773FE9">
      <w:pPr>
        <w:tabs>
          <w:tab w:val="left" w:pos="567"/>
        </w:tabs>
        <w:ind w:right="-58"/>
        <w:rPr>
          <w:lang w:val="ro-MD"/>
        </w:rPr>
      </w:pPr>
      <w:r w:rsidRPr="00FF430B">
        <w:rPr>
          <w:lang w:val="ro-MD"/>
        </w:rPr>
        <w:t>6. Calitatea în care a participat la îndeplinirea contractului______________________________</w:t>
      </w:r>
    </w:p>
    <w:p w14:paraId="469DEDF6" w14:textId="77777777" w:rsidR="00AA1372" w:rsidRPr="00FF430B" w:rsidRDefault="00A227F2" w:rsidP="00773FE9">
      <w:pPr>
        <w:tabs>
          <w:tab w:val="left" w:pos="567"/>
        </w:tabs>
        <w:jc w:val="right"/>
        <w:rPr>
          <w:lang w:val="ro-MD"/>
        </w:rPr>
      </w:pPr>
      <w:r w:rsidRPr="00FF430B">
        <w:rPr>
          <w:lang w:val="ro-MD"/>
        </w:rPr>
        <w:t>(se notează opţiunea corespunzătoare)</w:t>
      </w:r>
    </w:p>
    <w:p w14:paraId="33BEE3EA" w14:textId="77777777" w:rsidR="00AA1372" w:rsidRPr="00FF430B" w:rsidRDefault="00A227F2" w:rsidP="002F556B">
      <w:pPr>
        <w:numPr>
          <w:ilvl w:val="0"/>
          <w:numId w:val="8"/>
        </w:numPr>
        <w:tabs>
          <w:tab w:val="left" w:pos="567"/>
        </w:tabs>
        <w:ind w:hanging="1429"/>
        <w:jc w:val="both"/>
        <w:rPr>
          <w:lang w:val="ro-MD"/>
        </w:rPr>
      </w:pPr>
      <w:r w:rsidRPr="00FF430B">
        <w:rPr>
          <w:lang w:val="ro-MD"/>
        </w:rPr>
        <w:t>antreprenorul sau antreprenorul general (lider de asociaţie)</w:t>
      </w:r>
    </w:p>
    <w:p w14:paraId="3D3A50EA" w14:textId="77777777" w:rsidR="00AA1372" w:rsidRPr="00FF430B" w:rsidRDefault="00A227F2" w:rsidP="002F556B">
      <w:pPr>
        <w:numPr>
          <w:ilvl w:val="0"/>
          <w:numId w:val="8"/>
        </w:numPr>
        <w:tabs>
          <w:tab w:val="left" w:pos="567"/>
        </w:tabs>
        <w:ind w:left="0" w:firstLine="0"/>
        <w:jc w:val="both"/>
        <w:rPr>
          <w:lang w:val="ro-MD"/>
        </w:rPr>
      </w:pPr>
      <w:r w:rsidRPr="00FF430B">
        <w:rPr>
          <w:lang w:val="ro-MD"/>
        </w:rPr>
        <w:t>antreprenor asociat</w:t>
      </w:r>
    </w:p>
    <w:p w14:paraId="013EF0BC" w14:textId="77777777" w:rsidR="00AA1372" w:rsidRPr="00FF430B" w:rsidRDefault="00A227F2" w:rsidP="002F556B">
      <w:pPr>
        <w:numPr>
          <w:ilvl w:val="0"/>
          <w:numId w:val="8"/>
        </w:numPr>
        <w:tabs>
          <w:tab w:val="left" w:pos="567"/>
        </w:tabs>
        <w:ind w:left="0" w:firstLine="0"/>
        <w:jc w:val="both"/>
        <w:rPr>
          <w:lang w:val="ro-MD"/>
        </w:rPr>
      </w:pPr>
      <w:r w:rsidRPr="00FF430B">
        <w:rPr>
          <w:lang w:val="ro-MD"/>
        </w:rPr>
        <w:t>subantreprenor</w:t>
      </w:r>
    </w:p>
    <w:p w14:paraId="66A619F6" w14:textId="77777777" w:rsidR="00AA1372" w:rsidRPr="00FF430B" w:rsidRDefault="00A227F2" w:rsidP="00773FE9">
      <w:pPr>
        <w:tabs>
          <w:tab w:val="left" w:pos="567"/>
        </w:tabs>
        <w:rPr>
          <w:lang w:val="ro-MD"/>
        </w:rPr>
      </w:pPr>
      <w:r w:rsidRPr="00FF430B">
        <w:rPr>
          <w:lang w:val="ro-MD"/>
        </w:rPr>
        <w:t>7.  Valoarea contractului</w:t>
      </w:r>
      <w:r w:rsidRPr="00FF430B">
        <w:rPr>
          <w:lang w:val="ro-MD"/>
        </w:rPr>
        <w:tab/>
      </w:r>
      <w:r w:rsidRPr="00FF430B">
        <w:rPr>
          <w:lang w:val="ro-MD"/>
        </w:rPr>
        <w:tab/>
        <w:t xml:space="preserve">exprimată în moneda      </w:t>
      </w:r>
      <w:r w:rsidRPr="00FF430B">
        <w:rPr>
          <w:lang w:val="ro-MD"/>
        </w:rPr>
        <w:tab/>
        <w:t xml:space="preserve">     exprimată</w:t>
      </w:r>
    </w:p>
    <w:p w14:paraId="0D3EDF05" w14:textId="77777777" w:rsidR="00AA1372" w:rsidRPr="00FF430B" w:rsidRDefault="00A227F2" w:rsidP="00773FE9">
      <w:pPr>
        <w:tabs>
          <w:tab w:val="left" w:pos="567"/>
        </w:tabs>
        <w:rPr>
          <w:lang w:val="ro-MD"/>
        </w:rPr>
      </w:pPr>
      <w:r w:rsidRPr="00FF430B">
        <w:rPr>
          <w:lang w:val="ro-MD"/>
        </w:rPr>
        <w:t xml:space="preserve">                                                            în care s-a                       </w:t>
      </w:r>
      <w:r w:rsidRPr="00FF430B">
        <w:rPr>
          <w:lang w:val="ro-MD"/>
        </w:rPr>
        <w:tab/>
        <w:t xml:space="preserve">     în echivalent</w:t>
      </w:r>
    </w:p>
    <w:p w14:paraId="3FFE69EE" w14:textId="77777777" w:rsidR="00AA1372" w:rsidRPr="00FF430B" w:rsidRDefault="00A227F2" w:rsidP="002242A0">
      <w:pPr>
        <w:tabs>
          <w:tab w:val="left" w:pos="567"/>
          <w:tab w:val="left" w:pos="5670"/>
        </w:tabs>
        <w:jc w:val="center"/>
        <w:rPr>
          <w:lang w:val="ro-MD"/>
        </w:rPr>
      </w:pPr>
      <w:r w:rsidRPr="00FF430B">
        <w:rPr>
          <w:lang w:val="ro-MD"/>
        </w:rPr>
        <w:t xml:space="preserve">încheiat contractul     </w:t>
      </w:r>
      <w:r w:rsidRPr="00FF430B">
        <w:rPr>
          <w:lang w:val="ro-MD"/>
        </w:rPr>
        <w:tab/>
        <w:t>dolari SUA</w:t>
      </w:r>
    </w:p>
    <w:p w14:paraId="1E32A242" w14:textId="77777777" w:rsidR="00AA1372" w:rsidRPr="00FF430B" w:rsidRDefault="00A227F2" w:rsidP="00773FE9">
      <w:pPr>
        <w:tabs>
          <w:tab w:val="left" w:pos="567"/>
        </w:tabs>
        <w:rPr>
          <w:lang w:val="ro-MD"/>
        </w:rPr>
      </w:pPr>
      <w:r w:rsidRPr="00FF430B">
        <w:rPr>
          <w:lang w:val="ro-MD"/>
        </w:rPr>
        <w:t>a) iniţială</w:t>
      </w:r>
      <w:r w:rsidR="0019071C" w:rsidRPr="00FF430B">
        <w:rPr>
          <w:lang w:val="ro-MD"/>
        </w:rPr>
        <w:t xml:space="preserve"> </w:t>
      </w:r>
      <w:r w:rsidRPr="00FF430B">
        <w:rPr>
          <w:lang w:val="ro-MD"/>
        </w:rPr>
        <w:t>(la data semnării contractului )    ______________</w:t>
      </w:r>
      <w:r w:rsidR="0019071C" w:rsidRPr="00FF430B">
        <w:rPr>
          <w:lang w:val="ro-MD"/>
        </w:rPr>
        <w:t xml:space="preserve">___ </w:t>
      </w:r>
      <w:r w:rsidR="0019071C" w:rsidRPr="00FF430B">
        <w:rPr>
          <w:lang w:val="ro-MD"/>
        </w:rPr>
        <w:tab/>
        <w:t xml:space="preserve">        __________________</w:t>
      </w:r>
    </w:p>
    <w:p w14:paraId="17878CCE" w14:textId="77777777" w:rsidR="00AA1372" w:rsidRPr="00FF430B" w:rsidRDefault="00A227F2" w:rsidP="0019071C">
      <w:pPr>
        <w:tabs>
          <w:tab w:val="left" w:pos="567"/>
        </w:tabs>
        <w:rPr>
          <w:lang w:val="ro-MD"/>
        </w:rPr>
      </w:pPr>
      <w:r w:rsidRPr="00FF430B">
        <w:rPr>
          <w:lang w:val="ro-MD"/>
        </w:rPr>
        <w:t>b) finală</w:t>
      </w:r>
      <w:r w:rsidR="0019071C" w:rsidRPr="00FF430B">
        <w:rPr>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tabs>
          <w:tab w:val="left" w:pos="567"/>
        </w:tabs>
        <w:rPr>
          <w:lang w:val="ro-MD"/>
        </w:rPr>
      </w:pPr>
      <w:r w:rsidRPr="00FF430B">
        <w:rPr>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tabs>
          <w:tab w:val="left" w:pos="567"/>
        </w:tabs>
        <w:rPr>
          <w:lang w:val="ro-MD"/>
        </w:rPr>
      </w:pPr>
      <w:r w:rsidRPr="00FF430B">
        <w:rPr>
          <w:lang w:val="ro-MD"/>
        </w:rPr>
        <w:t>9. Perioada de executare a lucrării (luni)</w:t>
      </w:r>
    </w:p>
    <w:p w14:paraId="42DF6CE0" w14:textId="77777777" w:rsidR="006C34D7" w:rsidRPr="00FF430B" w:rsidRDefault="00A227F2" w:rsidP="002F556B">
      <w:pPr>
        <w:numPr>
          <w:ilvl w:val="0"/>
          <w:numId w:val="4"/>
        </w:numPr>
        <w:tabs>
          <w:tab w:val="clear" w:pos="360"/>
          <w:tab w:val="left" w:pos="567"/>
          <w:tab w:val="left" w:pos="1080"/>
          <w:tab w:val="num" w:pos="5889"/>
        </w:tabs>
        <w:ind w:left="0" w:firstLine="0"/>
        <w:jc w:val="both"/>
        <w:rPr>
          <w:lang w:val="ro-MD"/>
        </w:rPr>
      </w:pPr>
      <w:r w:rsidRPr="00FF430B">
        <w:rPr>
          <w:lang w:val="ro-MD"/>
        </w:rPr>
        <w:t>contractată_______________________________________________________________</w:t>
      </w:r>
    </w:p>
    <w:p w14:paraId="1060AC2A" w14:textId="77777777" w:rsidR="00AA1372" w:rsidRPr="00FF430B" w:rsidRDefault="00A227F2" w:rsidP="00773FE9">
      <w:pPr>
        <w:tabs>
          <w:tab w:val="left" w:pos="567"/>
          <w:tab w:val="left" w:pos="1080"/>
        </w:tabs>
        <w:jc w:val="both"/>
        <w:rPr>
          <w:lang w:val="ro-MD"/>
        </w:rPr>
      </w:pPr>
      <w:r w:rsidRPr="00FF430B">
        <w:rPr>
          <w:lang w:val="ro-MD"/>
        </w:rPr>
        <w:t>b) efectiv realizată ____________________________________________________________</w:t>
      </w:r>
    </w:p>
    <w:p w14:paraId="67B9721D" w14:textId="1B6CA083" w:rsidR="00AA1372" w:rsidRPr="00FF430B" w:rsidRDefault="00A227F2" w:rsidP="00F24A96">
      <w:pPr>
        <w:tabs>
          <w:tab w:val="left" w:pos="567"/>
          <w:tab w:val="left" w:pos="1080"/>
        </w:tabs>
        <w:rPr>
          <w:lang w:val="ro-MD"/>
        </w:rPr>
      </w:pPr>
      <w:r w:rsidRPr="00FF430B">
        <w:rPr>
          <w:lang w:val="ro-MD"/>
        </w:rPr>
        <w:t>c) motivul de decalare a termenului contractat (dacă este cazul), care va fi susţinut pe bază de acte adiţionale încheiate cu</w:t>
      </w:r>
      <w:r w:rsidR="00DF4DCF">
        <w:rPr>
          <w:lang w:val="ro-MD"/>
        </w:rPr>
        <w:t xml:space="preserve"> </w:t>
      </w:r>
      <w:r w:rsidRPr="00FF430B">
        <w:rPr>
          <w:lang w:val="ro-MD"/>
        </w:rPr>
        <w:t>beneficiarul_______________________________________________</w:t>
      </w:r>
    </w:p>
    <w:p w14:paraId="505BBED7" w14:textId="77777777" w:rsidR="00AA1372" w:rsidRPr="00FF430B" w:rsidRDefault="00A227F2" w:rsidP="00773FE9">
      <w:pPr>
        <w:tabs>
          <w:tab w:val="left" w:pos="567"/>
        </w:tabs>
        <w:rPr>
          <w:lang w:val="ro-MD"/>
        </w:rPr>
      </w:pPr>
      <w:r w:rsidRPr="00FF430B">
        <w:rPr>
          <w:lang w:val="ro-MD"/>
        </w:rPr>
        <w:t>10. Numărul şi data procesului-verbal de recepţie la terminarea lucrărilor _________________</w:t>
      </w:r>
    </w:p>
    <w:p w14:paraId="6AB5250E" w14:textId="77777777" w:rsidR="00AA1372" w:rsidRPr="00FF430B" w:rsidRDefault="00A227F2" w:rsidP="00773FE9">
      <w:pPr>
        <w:tabs>
          <w:tab w:val="left" w:pos="567"/>
        </w:tabs>
        <w:rPr>
          <w:lang w:val="ro-MD"/>
        </w:rPr>
      </w:pPr>
      <w:r w:rsidRPr="00FF430B">
        <w:rPr>
          <w:lang w:val="ro-MD"/>
        </w:rPr>
        <w:t>11. Principalele remedieri şi completări înscrise în procesul-verbal de recepţie_____________</w:t>
      </w:r>
    </w:p>
    <w:p w14:paraId="425B79F4" w14:textId="77777777" w:rsidR="00AA1372" w:rsidRPr="00FF430B" w:rsidRDefault="00A227F2" w:rsidP="00773FE9">
      <w:pPr>
        <w:tabs>
          <w:tab w:val="left" w:pos="567"/>
        </w:tabs>
        <w:rPr>
          <w:lang w:val="ro-MD"/>
        </w:rPr>
      </w:pPr>
      <w:r w:rsidRPr="00FF430B">
        <w:rPr>
          <w:lang w:val="ro-MD"/>
        </w:rPr>
        <w:t>____________________________________________________________________________</w:t>
      </w:r>
    </w:p>
    <w:p w14:paraId="4A6266BF" w14:textId="458F0982" w:rsidR="00AA1372" w:rsidRPr="00FF430B" w:rsidRDefault="00A227F2" w:rsidP="00773FE9">
      <w:pPr>
        <w:tabs>
          <w:tab w:val="left" w:pos="567"/>
        </w:tabs>
        <w:rPr>
          <w:lang w:val="ro-MD"/>
        </w:rPr>
      </w:pPr>
      <w:r w:rsidRPr="00FF430B">
        <w:rPr>
          <w:lang w:val="ro-MD"/>
        </w:rPr>
        <w:t>12. Alte aspecte relevante prin care ofertantul îşi</w:t>
      </w:r>
      <w:r w:rsidR="00DF4DCF">
        <w:rPr>
          <w:lang w:val="ro-MD"/>
        </w:rPr>
        <w:t xml:space="preserve"> </w:t>
      </w:r>
      <w:r w:rsidRPr="00FF430B">
        <w:rPr>
          <w:lang w:val="ro-MD"/>
        </w:rPr>
        <w:t>susţine</w:t>
      </w:r>
      <w:r w:rsidR="00DF4DCF">
        <w:rPr>
          <w:lang w:val="ro-MD"/>
        </w:rPr>
        <w:t xml:space="preserve"> </w:t>
      </w:r>
      <w:r w:rsidRPr="00FF430B">
        <w:rPr>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10CD808A" w14:textId="77777777" w:rsidR="00182E6F" w:rsidRDefault="00182E6F" w:rsidP="00BA7FF4">
      <w:pPr>
        <w:jc w:val="right"/>
        <w:rPr>
          <w:noProof w:val="0"/>
          <w:lang w:val="ro-MD"/>
        </w:rPr>
      </w:pPr>
    </w:p>
    <w:p w14:paraId="56B72A7C" w14:textId="77777777" w:rsidR="00182E6F" w:rsidRDefault="00182E6F" w:rsidP="00BA7FF4">
      <w:pPr>
        <w:jc w:val="right"/>
        <w:rPr>
          <w:noProof w:val="0"/>
          <w:lang w:val="ro-MD"/>
        </w:rPr>
      </w:pPr>
    </w:p>
    <w:p w14:paraId="513E54D0" w14:textId="36C8F6F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tabs>
          <w:tab w:val="left" w:pos="567"/>
        </w:tabs>
        <w:jc w:val="center"/>
        <w:rPr>
          <w:rFonts w:eastAsia="PMingLiU"/>
          <w:b/>
          <w:lang w:val="ro-MD" w:eastAsia="zh-CN"/>
        </w:rPr>
      </w:pPr>
      <w:r w:rsidRPr="00FF430B">
        <w:rPr>
          <w:rFonts w:eastAsia="PMingLiU"/>
          <w:b/>
          <w:lang w:val="ro-MD" w:eastAsia="zh-CN"/>
        </w:rPr>
        <w:t xml:space="preserve">DECLARAȚIE </w:t>
      </w:r>
    </w:p>
    <w:p w14:paraId="70E41F8B" w14:textId="77777777" w:rsidR="00AA1372" w:rsidRPr="00FF430B" w:rsidRDefault="00A227F2" w:rsidP="009A7C84">
      <w:pPr>
        <w:tabs>
          <w:tab w:val="left" w:pos="567"/>
        </w:tabs>
        <w:jc w:val="center"/>
        <w:rPr>
          <w:b/>
          <w:lang w:val="ro-MD"/>
        </w:rPr>
      </w:pPr>
      <w:r w:rsidRPr="00FF430B">
        <w:rPr>
          <w:rFonts w:eastAsia="PMingLiU"/>
          <w:b/>
          <w:lang w:val="ro-MD" w:eastAsia="zh-CN"/>
        </w:rPr>
        <w:t xml:space="preserve">privind </w:t>
      </w:r>
      <w:r w:rsidRPr="00FF430B">
        <w:rPr>
          <w:b/>
          <w:lang w:val="ro-MD"/>
        </w:rPr>
        <w:t>lista principalelor lucrări executate în ultimul an de activitate</w:t>
      </w:r>
    </w:p>
    <w:p w14:paraId="7A9B1380" w14:textId="77777777" w:rsidR="00AA1372" w:rsidRPr="00FF430B" w:rsidRDefault="00AA1372" w:rsidP="009A7C84">
      <w:pPr>
        <w:tabs>
          <w:tab w:val="left" w:pos="567"/>
        </w:tabs>
        <w:rPr>
          <w:b/>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C5DA803" w14:textId="77777777" w:rsidR="00182E6F" w:rsidRDefault="00182E6F" w:rsidP="00BA7FF4">
      <w:pPr>
        <w:jc w:val="right"/>
        <w:rPr>
          <w:noProof w:val="0"/>
          <w:lang w:val="ro-MD"/>
        </w:rPr>
      </w:pPr>
    </w:p>
    <w:p w14:paraId="7FCEC74D" w14:textId="77777777" w:rsidR="00182E6F" w:rsidRDefault="00182E6F" w:rsidP="00BA7FF4">
      <w:pPr>
        <w:jc w:val="right"/>
        <w:rPr>
          <w:noProof w:val="0"/>
          <w:lang w:val="ro-MD"/>
        </w:rPr>
      </w:pPr>
    </w:p>
    <w:p w14:paraId="12321782" w14:textId="77777777" w:rsidR="00182E6F" w:rsidRDefault="00182E6F" w:rsidP="00BA7FF4">
      <w:pPr>
        <w:jc w:val="right"/>
        <w:rPr>
          <w:noProof w:val="0"/>
          <w:lang w:val="ro-MD"/>
        </w:rPr>
      </w:pPr>
    </w:p>
    <w:p w14:paraId="40DAFFC2" w14:textId="3AC0D181"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2BD2784C" w14:textId="375341F6" w:rsidR="00182E6F" w:rsidRDefault="00182E6F" w:rsidP="00BA7FF4">
      <w:pPr>
        <w:jc w:val="right"/>
        <w:rPr>
          <w:rFonts w:eastAsia="PMingLiU"/>
          <w:b/>
          <w:lang w:val="ro-MD" w:eastAsia="zh-CN"/>
        </w:rPr>
      </w:pPr>
    </w:p>
    <w:p w14:paraId="10163A36" w14:textId="77777777" w:rsidR="00182E6F" w:rsidRDefault="00182E6F" w:rsidP="00BA7FF4">
      <w:pPr>
        <w:jc w:val="right"/>
        <w:rPr>
          <w:noProof w:val="0"/>
          <w:lang w:val="ro-MD"/>
        </w:rPr>
      </w:pPr>
    </w:p>
    <w:p w14:paraId="5F062C1F" w14:textId="77777777" w:rsidR="00182E6F" w:rsidRDefault="00182E6F" w:rsidP="00BA7FF4">
      <w:pPr>
        <w:jc w:val="right"/>
        <w:rPr>
          <w:noProof w:val="0"/>
          <w:lang w:val="ro-MD"/>
        </w:rPr>
      </w:pPr>
    </w:p>
    <w:p w14:paraId="0C766FFF" w14:textId="445DD6CC"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3358EC72" w14:textId="77777777" w:rsidR="00182E6F" w:rsidRDefault="00182E6F" w:rsidP="00BA7FF4">
      <w:pPr>
        <w:jc w:val="right"/>
        <w:rPr>
          <w:noProof w:val="0"/>
          <w:lang w:val="ro-MD"/>
        </w:rPr>
      </w:pPr>
    </w:p>
    <w:p w14:paraId="6E08561D" w14:textId="77777777" w:rsidR="00182E6F" w:rsidRDefault="00182E6F" w:rsidP="00BA7FF4">
      <w:pPr>
        <w:jc w:val="right"/>
        <w:rPr>
          <w:noProof w:val="0"/>
          <w:lang w:val="ro-MD"/>
        </w:rPr>
      </w:pPr>
    </w:p>
    <w:p w14:paraId="5B9AD359" w14:textId="7573942C"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0A4D090A" w14:textId="77777777" w:rsidR="00182E6F" w:rsidRDefault="00182E6F" w:rsidP="00BA7FF4">
      <w:pPr>
        <w:jc w:val="right"/>
        <w:rPr>
          <w:noProof w:val="0"/>
          <w:lang w:val="ro-MD"/>
        </w:rPr>
      </w:pPr>
    </w:p>
    <w:p w14:paraId="38797582" w14:textId="77777777" w:rsidR="00182E6F" w:rsidRDefault="00182E6F" w:rsidP="00BA7FF4">
      <w:pPr>
        <w:jc w:val="right"/>
        <w:rPr>
          <w:noProof w:val="0"/>
          <w:lang w:val="ro-MD"/>
        </w:rPr>
      </w:pPr>
    </w:p>
    <w:p w14:paraId="2F0D01F6" w14:textId="48607B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tabs>
          <w:tab w:val="left" w:pos="567"/>
        </w:tabs>
        <w:jc w:val="center"/>
        <w:rPr>
          <w:b/>
          <w:lang w:val="ro-MD"/>
        </w:rPr>
      </w:pPr>
      <w:r w:rsidRPr="00FF430B">
        <w:rPr>
          <w:b/>
          <w:lang w:val="ro-MD"/>
        </w:rPr>
        <w:t>INFORMAŢII PRIVIND ASOCIEREA</w:t>
      </w:r>
    </w:p>
    <w:p w14:paraId="195BF3DB" w14:textId="77777777" w:rsidR="00AA1372" w:rsidRPr="00FF430B" w:rsidRDefault="0003591A" w:rsidP="008C0290">
      <w:pPr>
        <w:tabs>
          <w:tab w:val="left" w:pos="567"/>
        </w:tabs>
        <w:jc w:val="center"/>
        <w:rPr>
          <w:lang w:val="ro-MD"/>
        </w:rPr>
      </w:pPr>
      <w:r w:rsidRPr="00FF430B">
        <w:rPr>
          <w:lang w:val="ro-MD"/>
        </w:rPr>
        <w:t xml:space="preserve">în vederea participării la procedura de </w:t>
      </w:r>
      <w:r w:rsidR="008D1DA6" w:rsidRPr="00FF430B">
        <w:rPr>
          <w:lang w:val="ro-MD"/>
        </w:rPr>
        <w:t>atribuire</w:t>
      </w:r>
      <w:r w:rsidRPr="00FF430B">
        <w:rPr>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numPr>
          <w:ilvl w:val="0"/>
          <w:numId w:val="6"/>
        </w:numPr>
        <w:tabs>
          <w:tab w:val="clear" w:pos="1069"/>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numPr>
          <w:ilvl w:val="0"/>
          <w:numId w:val="6"/>
        </w:numPr>
        <w:tabs>
          <w:tab w:val="clear" w:pos="1069"/>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numPr>
          <w:ilvl w:val="0"/>
          <w:numId w:val="6"/>
        </w:numPr>
        <w:tabs>
          <w:tab w:val="clear" w:pos="1069"/>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tabs>
          <w:tab w:val="left" w:pos="567"/>
        </w:tabs>
        <w:jc w:val="both"/>
        <w:rPr>
          <w:lang w:val="ro-MD"/>
        </w:rPr>
      </w:pPr>
      <w:r w:rsidRPr="00FF430B">
        <w:rPr>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5CFB1CC" w14:textId="77777777" w:rsidR="00182E6F" w:rsidRDefault="00182E6F" w:rsidP="00BA7FF4">
      <w:pPr>
        <w:jc w:val="right"/>
        <w:rPr>
          <w:noProof w:val="0"/>
          <w:lang w:val="ro-MD"/>
        </w:rPr>
      </w:pPr>
    </w:p>
    <w:p w14:paraId="7FCEDD00" w14:textId="77777777" w:rsidR="00182E6F" w:rsidRDefault="00182E6F" w:rsidP="00BA7FF4">
      <w:pPr>
        <w:jc w:val="right"/>
        <w:rPr>
          <w:noProof w:val="0"/>
          <w:lang w:val="ro-MD"/>
        </w:rPr>
      </w:pPr>
    </w:p>
    <w:p w14:paraId="1B8D2FE2" w14:textId="2BE4B3B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Fonts w:eastAsiaTheme="majorEastAsia"/>
          <w:sz w:val="22"/>
          <w:szCs w:val="22"/>
          <w:lang w:val="ro-MD"/>
        </w:rPr>
      </w:pPr>
    </w:p>
    <w:p w14:paraId="6516AF95" w14:textId="77777777" w:rsidR="0019071C" w:rsidRPr="00FF430B" w:rsidRDefault="0019071C" w:rsidP="00BA7FF4">
      <w:pPr>
        <w:jc w:val="right"/>
        <w:rPr>
          <w:noProof w:val="0"/>
          <w:lang w:val="ro-MD"/>
        </w:rPr>
      </w:pPr>
    </w:p>
    <w:p w14:paraId="3535B845" w14:textId="77777777" w:rsidR="00182E6F" w:rsidRDefault="00182E6F" w:rsidP="00BA7FF4">
      <w:pPr>
        <w:jc w:val="right"/>
        <w:rPr>
          <w:noProof w:val="0"/>
          <w:lang w:val="ro-MD"/>
        </w:rPr>
      </w:pPr>
    </w:p>
    <w:p w14:paraId="17F5E9AB" w14:textId="77777777" w:rsidR="00182E6F" w:rsidRDefault="00182E6F" w:rsidP="00BA7FF4">
      <w:pPr>
        <w:jc w:val="right"/>
        <w:rPr>
          <w:noProof w:val="0"/>
          <w:lang w:val="ro-MD"/>
        </w:rPr>
      </w:pPr>
    </w:p>
    <w:p w14:paraId="62DCCB65" w14:textId="68EAEF9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Fonts w:eastAsiaTheme="majorEastAsia"/>
          <w:lang w:val="ro-MD"/>
        </w:rPr>
      </w:pPr>
    </w:p>
    <w:p w14:paraId="61DF18C7" w14:textId="77777777" w:rsidR="006A6FDA" w:rsidRPr="00FF430B" w:rsidRDefault="006A6FDA" w:rsidP="00AC7DAC">
      <w:pPr>
        <w:ind w:left="5040" w:firstLine="720"/>
        <w:jc w:val="both"/>
        <w:rPr>
          <w:rFonts w:eastAsiaTheme="majorEastAsia"/>
          <w:lang w:val="ro-MD"/>
        </w:rPr>
      </w:pPr>
    </w:p>
    <w:p w14:paraId="46C68793" w14:textId="77777777" w:rsidR="006A6FDA" w:rsidRPr="00FF430B" w:rsidRDefault="006A6FDA" w:rsidP="006A6FDA">
      <w:pPr>
        <w:rPr>
          <w:noProof w:val="0"/>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3FFCE7AA" w14:textId="77777777" w:rsidR="00182E6F" w:rsidRDefault="00182E6F" w:rsidP="00182E6F">
      <w:pPr>
        <w:jc w:val="center"/>
        <w:rPr>
          <w:noProof w:val="0"/>
          <w:lang w:val="ro-MD"/>
        </w:rPr>
      </w:pPr>
    </w:p>
    <w:p w14:paraId="770AF367" w14:textId="77777777" w:rsidR="00182E6F" w:rsidRDefault="00182E6F" w:rsidP="00BA7FF4">
      <w:pPr>
        <w:jc w:val="right"/>
        <w:rPr>
          <w:noProof w:val="0"/>
          <w:lang w:val="ro-MD"/>
        </w:rPr>
      </w:pPr>
    </w:p>
    <w:p w14:paraId="4991AC43" w14:textId="645048E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0FB40600" w14:textId="77777777" w:rsidR="00182E6F" w:rsidRDefault="00182E6F" w:rsidP="00182E6F">
      <w:pPr>
        <w:rPr>
          <w:noProof w:val="0"/>
          <w:lang w:val="ro-MD"/>
        </w:rPr>
      </w:pPr>
    </w:p>
    <w:p w14:paraId="19AFB7A3" w14:textId="37D55F41"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186075F8" w14:textId="77777777" w:rsidR="00182E6F" w:rsidRDefault="00182E6F" w:rsidP="00BA7FF4">
      <w:pPr>
        <w:jc w:val="right"/>
        <w:rPr>
          <w:noProof w:val="0"/>
          <w:lang w:val="ro-MD"/>
        </w:rPr>
      </w:pPr>
    </w:p>
    <w:p w14:paraId="07C91D1D" w14:textId="77777777" w:rsidR="00182E6F" w:rsidRDefault="00182E6F" w:rsidP="00BA7FF4">
      <w:pPr>
        <w:jc w:val="right"/>
        <w:rPr>
          <w:noProof w:val="0"/>
          <w:lang w:val="ro-MD"/>
        </w:rPr>
      </w:pPr>
    </w:p>
    <w:p w14:paraId="74AE0F9D" w14:textId="479A5C06"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C789D">
            <w:pPr>
              <w:numPr>
                <w:ilvl w:val="0"/>
                <w:numId w:val="21"/>
              </w:numPr>
              <w:tabs>
                <w:tab w:val="decimal" w:pos="317"/>
              </w:tabs>
              <w:ind w:left="0" w:hanging="650"/>
              <w:rPr>
                <w:rFonts w:eastAsia="PMingLiU"/>
                <w:i/>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4D5FE52D" w:rsidR="002D6E71" w:rsidRDefault="002D6E71" w:rsidP="006C4C0E">
      <w:pPr>
        <w:tabs>
          <w:tab w:val="left" w:leader="underscore" w:pos="6465"/>
          <w:tab w:val="right" w:leader="underscore" w:pos="9777"/>
        </w:tabs>
        <w:spacing w:line="302" w:lineRule="auto"/>
        <w:rPr>
          <w:rFonts w:eastAsia="PMingLiU"/>
          <w:lang w:val="ro-MD" w:eastAsia="zh-CN"/>
        </w:rPr>
      </w:pPr>
    </w:p>
    <w:p w14:paraId="72E7C4D7" w14:textId="40774F9C" w:rsidR="00794555" w:rsidRDefault="00794555" w:rsidP="006C4C0E">
      <w:pPr>
        <w:tabs>
          <w:tab w:val="left" w:leader="underscore" w:pos="6465"/>
          <w:tab w:val="right" w:leader="underscore" w:pos="9777"/>
        </w:tabs>
        <w:spacing w:line="302" w:lineRule="auto"/>
        <w:rPr>
          <w:rFonts w:eastAsia="PMingLiU"/>
          <w:lang w:val="ro-MD" w:eastAsia="zh-CN"/>
        </w:rPr>
      </w:pPr>
    </w:p>
    <w:p w14:paraId="3C35F5E7" w14:textId="7D277DC6" w:rsidR="00794555" w:rsidRDefault="00794555" w:rsidP="006C4C0E">
      <w:pPr>
        <w:tabs>
          <w:tab w:val="left" w:leader="underscore" w:pos="6465"/>
          <w:tab w:val="right" w:leader="underscore" w:pos="9777"/>
        </w:tabs>
        <w:spacing w:line="302" w:lineRule="auto"/>
        <w:rPr>
          <w:rFonts w:eastAsia="PMingLiU"/>
          <w:lang w:val="ro-MD" w:eastAsia="zh-CN"/>
        </w:rPr>
      </w:pPr>
    </w:p>
    <w:p w14:paraId="6F11137B" w14:textId="7D254DF1" w:rsidR="00794555" w:rsidRDefault="00794555" w:rsidP="006C4C0E">
      <w:pPr>
        <w:tabs>
          <w:tab w:val="left" w:leader="underscore" w:pos="6465"/>
          <w:tab w:val="right" w:leader="underscore" w:pos="9777"/>
        </w:tabs>
        <w:spacing w:line="302" w:lineRule="auto"/>
        <w:rPr>
          <w:rFonts w:eastAsia="PMingLiU"/>
          <w:lang w:val="ro-MD" w:eastAsia="zh-CN"/>
        </w:rPr>
      </w:pPr>
    </w:p>
    <w:p w14:paraId="1B2C04EC" w14:textId="77777777" w:rsidR="00794555" w:rsidRPr="00FF430B" w:rsidRDefault="00794555" w:rsidP="006C4C0E">
      <w:pPr>
        <w:tabs>
          <w:tab w:val="left" w:leader="underscore" w:pos="6465"/>
          <w:tab w:val="right" w:leader="underscore" w:pos="9777"/>
        </w:tabs>
        <w:spacing w:line="302" w:lineRule="auto"/>
        <w:rPr>
          <w:rFonts w:eastAsia="PMingLiU"/>
          <w:lang w:val="ro-MD" w:eastAsia="zh-CN"/>
        </w:rPr>
      </w:pPr>
    </w:p>
    <w:p w14:paraId="4C9CD730" w14:textId="65F033C5" w:rsidR="002D6E71" w:rsidRDefault="00794555" w:rsidP="00794555">
      <w:pPr>
        <w:tabs>
          <w:tab w:val="left" w:leader="underscore" w:pos="6465"/>
          <w:tab w:val="right" w:leader="underscore" w:pos="9777"/>
        </w:tabs>
        <w:spacing w:line="302" w:lineRule="auto"/>
        <w:jc w:val="center"/>
        <w:rPr>
          <w:rFonts w:eastAsia="PMingLiU"/>
          <w:lang w:val="ro-MD" w:eastAsia="zh-CN"/>
        </w:rPr>
      </w:pPr>
      <w:r w:rsidRPr="00794555">
        <w:lastRenderedPageBreak/>
        <w:drawing>
          <wp:inline distT="0" distB="0" distL="0" distR="0" wp14:anchorId="4D68D0D0" wp14:editId="54A5C32B">
            <wp:extent cx="5940425" cy="598805"/>
            <wp:effectExtent l="0" t="0" r="317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0425" cy="598805"/>
                    </a:xfrm>
                    <a:prstGeom prst="rect">
                      <a:avLst/>
                    </a:prstGeom>
                    <a:noFill/>
                    <a:ln>
                      <a:noFill/>
                    </a:ln>
                  </pic:spPr>
                </pic:pic>
              </a:graphicData>
            </a:graphic>
          </wp:inline>
        </w:drawing>
      </w: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2DD7BE65" w14:textId="4AFEEEDF" w:rsidR="00E71F7B" w:rsidRPr="00794555" w:rsidRDefault="0003591A" w:rsidP="00794555">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3B70912" w14:textId="77777777" w:rsidR="00E71F7B" w:rsidRPr="00FF430B" w:rsidRDefault="00E71F7B" w:rsidP="00196AB4">
      <w:pPr>
        <w:rPr>
          <w:lang w:val="ro-MD"/>
        </w:rPr>
      </w:pPr>
    </w:p>
    <w:p w14:paraId="56203C81" w14:textId="6DF94DC3" w:rsidR="00650FBF" w:rsidRDefault="0003591A" w:rsidP="00733144">
      <w:pPr>
        <w:ind w:right="567"/>
        <w:rPr>
          <w:b/>
          <w:bCs/>
          <w:i/>
          <w:sz w:val="28"/>
          <w:szCs w:val="28"/>
          <w:u w:val="single"/>
          <w:lang w:val="en-US"/>
        </w:rPr>
      </w:pPr>
      <w:r w:rsidRPr="00FF430B">
        <w:rPr>
          <w:lang w:val="ro-MD"/>
        </w:rPr>
        <w:t>Obiectul_</w:t>
      </w:r>
      <w:r w:rsidRPr="00733144">
        <w:rPr>
          <w:b/>
          <w:bCs/>
          <w:u w:val="single"/>
          <w:lang w:val="ro-MD"/>
        </w:rPr>
        <w:t>_</w:t>
      </w:r>
      <w:r w:rsidR="00650FBF" w:rsidRPr="00733144">
        <w:rPr>
          <w:b/>
          <w:bCs/>
          <w:i/>
          <w:sz w:val="28"/>
          <w:szCs w:val="28"/>
          <w:u w:val="single"/>
          <w:lang w:val="en-US"/>
        </w:rPr>
        <w:t xml:space="preserve"> </w:t>
      </w:r>
      <w:r w:rsidR="00224D42">
        <w:rPr>
          <w:b/>
          <w:bCs/>
          <w:u w:val="single"/>
          <w:lang w:val="ro-MD"/>
        </w:rPr>
        <w:t xml:space="preserve">Construcția unei galerii de trecere la volumele (clădirii) existente </w:t>
      </w:r>
      <w:r w:rsidR="00733144" w:rsidRPr="00733144">
        <w:rPr>
          <w:b/>
          <w:bCs/>
          <w:u w:val="single"/>
        </w:rPr>
        <w:t xml:space="preserve"> </w:t>
      </w:r>
      <w:r w:rsidR="00733144" w:rsidRPr="00733144">
        <w:rPr>
          <w:b/>
          <w:bCs/>
          <w:u w:val="single"/>
          <w:lang w:val="ro-MD"/>
        </w:rPr>
        <w:t>din incinta IMSP SR Cimișlia</w:t>
      </w:r>
    </w:p>
    <w:p w14:paraId="6B852C2A" w14:textId="7F6348F0" w:rsidR="00233538" w:rsidRPr="00FF430B" w:rsidRDefault="0003591A" w:rsidP="00196AB4">
      <w:pPr>
        <w:ind w:firstLine="709"/>
        <w:jc w:val="both"/>
        <w:rPr>
          <w:lang w:val="ro-MD"/>
        </w:rPr>
      </w:pPr>
      <w:r w:rsidRPr="00FF430B">
        <w:rPr>
          <w:lang w:val="ro-MD"/>
        </w:rPr>
        <w:t>Autoritatea contractantă__</w:t>
      </w:r>
      <w:r w:rsidR="0015549F" w:rsidRPr="0015549F">
        <w:rPr>
          <w:b/>
          <w:bCs/>
          <w:i/>
          <w:sz w:val="28"/>
          <w:szCs w:val="28"/>
          <w:u w:val="single"/>
          <w:lang w:val="en-US"/>
        </w:rPr>
        <w:t xml:space="preserve"> </w:t>
      </w:r>
      <w:r w:rsidR="0015549F" w:rsidRPr="0060041E">
        <w:rPr>
          <w:b/>
          <w:bCs/>
          <w:i/>
          <w:sz w:val="28"/>
          <w:szCs w:val="28"/>
          <w:u w:val="single"/>
          <w:lang w:val="en-US"/>
        </w:rPr>
        <w:t>IMSP Spitalul Raional Cimislia</w:t>
      </w:r>
      <w:r w:rsidR="0015549F" w:rsidRPr="00FF430B">
        <w:rPr>
          <w:lang w:val="ro-MD"/>
        </w:rPr>
        <w:t xml:space="preserve"> </w:t>
      </w:r>
      <w:r w:rsidRPr="00FF430B">
        <w:rPr>
          <w:lang w:val="ro-MD"/>
        </w:rPr>
        <w:t>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ind w:firstLine="709"/>
        <w:jc w:val="both"/>
        <w:rPr>
          <w:lang w:val="ro-MD"/>
        </w:rPr>
      </w:pPr>
      <w:r w:rsidRPr="00FF430B">
        <w:rPr>
          <w:lang w:val="ro-MD"/>
        </w:rPr>
        <w:t>1 . Descriere generală</w:t>
      </w:r>
    </w:p>
    <w:p w14:paraId="61B03973" w14:textId="342EFC5D" w:rsidR="00233538" w:rsidRPr="00FF430B" w:rsidRDefault="0015549F" w:rsidP="00196AB4">
      <w:pPr>
        <w:ind w:firstLine="709"/>
        <w:jc w:val="both"/>
        <w:rPr>
          <w:b/>
          <w:lang w:val="ro-MD"/>
        </w:rPr>
      </w:pPr>
      <w:r w:rsidRPr="005D4C6C">
        <w:t>Lucrările vor fi executate  la obiectele “</w:t>
      </w:r>
      <w:r>
        <w:t>IMSP Spitaul Raional Cimișlia</w:t>
      </w:r>
      <w:r w:rsidRPr="005D4C6C">
        <w:t xml:space="preserve">” . – </w:t>
      </w:r>
      <w:r w:rsidRPr="00A41E67">
        <w:rPr>
          <w:b/>
          <w:bCs/>
        </w:rPr>
        <w:t>la solicitare</w:t>
      </w:r>
      <w:r w:rsidRPr="00FF430B">
        <w:rPr>
          <w:b/>
          <w:lang w:val="ro-MD"/>
        </w:rPr>
        <w:t xml:space="preserve"> </w:t>
      </w:r>
      <w:r w:rsidR="0003591A"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36A756FF" w14:textId="77777777" w:rsidR="00E32D08" w:rsidRPr="00FF430B" w:rsidRDefault="00E32D08" w:rsidP="00E32D08">
      <w:pPr>
        <w:ind w:firstLine="709"/>
        <w:jc w:val="both"/>
        <w:rPr>
          <w:lang w:val="ro-MD"/>
        </w:rPr>
      </w:pPr>
      <w:r w:rsidRPr="00FF430B">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24BDA14E" w14:textId="5DB790E3" w:rsidR="0015549F" w:rsidRPr="005D4C6C" w:rsidRDefault="0015549F" w:rsidP="0015549F">
      <w:pPr>
        <w:spacing w:line="276" w:lineRule="auto"/>
        <w:ind w:left="-284" w:right="-1"/>
        <w:jc w:val="both"/>
        <w:rPr>
          <w:b/>
          <w:iCs/>
        </w:rPr>
      </w:pPr>
      <w:r w:rsidRPr="005D4C6C">
        <w:rPr>
          <w:iCs/>
        </w:rPr>
        <w:t xml:space="preserve">Antreprenorul </w:t>
      </w:r>
      <w:r>
        <w:rPr>
          <w:iCs/>
        </w:rPr>
        <w:t xml:space="preserve">va </w:t>
      </w:r>
      <w:r w:rsidRPr="005D4C6C">
        <w:rPr>
          <w:iCs/>
        </w:rPr>
        <w:t xml:space="preserve">garanta calitatea lucrărilor executate </w:t>
      </w:r>
      <w:r w:rsidR="00224D42" w:rsidRPr="00224D42">
        <w:rPr>
          <w:i/>
          <w:sz w:val="28"/>
          <w:szCs w:val="28"/>
          <w:lang w:val="en-US"/>
        </w:rPr>
        <w:t xml:space="preserve"> </w:t>
      </w:r>
      <w:r w:rsidR="00224D42" w:rsidRPr="00224D42">
        <w:rPr>
          <w:lang w:val="ro-MD"/>
        </w:rPr>
        <w:t xml:space="preserve">Construcția unei galerii de trecere la volumele (clădirii) existente </w:t>
      </w:r>
      <w:r w:rsidR="00224D42" w:rsidRPr="00224D42">
        <w:t xml:space="preserve"> </w:t>
      </w:r>
      <w:r w:rsidR="00224D42" w:rsidRPr="00224D42">
        <w:rPr>
          <w:lang w:val="ro-MD"/>
        </w:rPr>
        <w:t>din incinta IMSP SR Cimișlia</w:t>
      </w:r>
      <w:r w:rsidRPr="005D4C6C">
        <w:rPr>
          <w:iCs/>
        </w:rPr>
        <w:t xml:space="preserve">. În cazul apariției unei deficiențe, Antreprenorul </w:t>
      </w:r>
      <w:r>
        <w:rPr>
          <w:iCs/>
        </w:rPr>
        <w:t>va avea</w:t>
      </w:r>
      <w:r w:rsidRPr="005D4C6C">
        <w:rPr>
          <w:iCs/>
        </w:rPr>
        <w:t xml:space="preserve"> obligația de a înlătura defectele fără costuri suplimentare pentru Beneficiar.</w:t>
      </w:r>
      <w:r w:rsidRPr="005D4C6C">
        <w:rPr>
          <w:b/>
          <w:iCs/>
        </w:rPr>
        <w:t xml:space="preserve"> </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lastRenderedPageBreak/>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784ABCBC" w14:textId="40CAEA18" w:rsidR="0015549F" w:rsidRPr="0015549F" w:rsidRDefault="0015549F" w:rsidP="0015549F">
      <w:pPr>
        <w:rPr>
          <w:iCs/>
        </w:rPr>
      </w:pPr>
      <w:r>
        <w:rPr>
          <w:iCs/>
          <w:lang w:eastAsia="ru-RU"/>
        </w:rPr>
        <w:t xml:space="preserve">             </w:t>
      </w:r>
      <w:r w:rsidRPr="0015549F">
        <w:rPr>
          <w:iCs/>
          <w:lang w:eastAsia="ru-RU"/>
        </w:rPr>
        <w:t xml:space="preserve">Modalitatea de calculare a costului lucrărilor, se va efectua prin prezentarea devizelor de </w:t>
      </w:r>
      <w:r>
        <w:rPr>
          <w:iCs/>
          <w:lang w:eastAsia="ru-RU"/>
        </w:rPr>
        <w:t xml:space="preserve"> </w:t>
      </w:r>
      <w:r w:rsidRPr="0015549F">
        <w:rPr>
          <w:iCs/>
          <w:lang w:eastAsia="ru-RU"/>
        </w:rPr>
        <w:t xml:space="preserve">cheltuieli inclusiv formularele nr. 3, 5, 7, </w:t>
      </w:r>
    </w:p>
    <w:p w14:paraId="09495E57" w14:textId="77777777" w:rsidR="0015549F" w:rsidRPr="005D4C6C" w:rsidRDefault="0015549F" w:rsidP="0015549F">
      <w:pPr>
        <w:spacing w:line="360" w:lineRule="auto"/>
        <w:ind w:left="-284" w:right="-284"/>
        <w:jc w:val="both"/>
        <w:rPr>
          <w:b/>
          <w:spacing w:val="-3"/>
          <w:lang w:eastAsia="ro-RO"/>
        </w:rPr>
      </w:pPr>
      <w:r>
        <w:rPr>
          <w:iCs/>
        </w:rPr>
        <w:t xml:space="preserve">  </w:t>
      </w:r>
      <w:r w:rsidRPr="005D4C6C">
        <w:rPr>
          <w:b/>
          <w:spacing w:val="-3"/>
          <w:lang w:eastAsia="ro-RO"/>
        </w:rPr>
        <w:t>Documentația normativă de reglementare a lucrărilor.</w:t>
      </w:r>
    </w:p>
    <w:tbl>
      <w:tblPr>
        <w:tblW w:w="10001"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
        <w:gridCol w:w="9420"/>
      </w:tblGrid>
      <w:tr w:rsidR="0015549F" w:rsidRPr="005D4C6C" w14:paraId="47DCA743" w14:textId="77777777" w:rsidTr="00F529B3">
        <w:trPr>
          <w:trHeight w:val="247"/>
        </w:trPr>
        <w:tc>
          <w:tcPr>
            <w:tcW w:w="581" w:type="dxa"/>
          </w:tcPr>
          <w:p w14:paraId="5EB4F656" w14:textId="77777777" w:rsidR="0015549F" w:rsidRPr="005D4C6C" w:rsidRDefault="0015549F" w:rsidP="00F529B3">
            <w:pPr>
              <w:spacing w:line="276" w:lineRule="auto"/>
              <w:ind w:right="-284"/>
              <w:jc w:val="both"/>
            </w:pPr>
            <w:r w:rsidRPr="005D4C6C">
              <w:t>Nr.</w:t>
            </w:r>
          </w:p>
        </w:tc>
        <w:tc>
          <w:tcPr>
            <w:tcW w:w="9420" w:type="dxa"/>
            <w:vAlign w:val="center"/>
          </w:tcPr>
          <w:p w14:paraId="5F5B2D10" w14:textId="77777777" w:rsidR="0015549F" w:rsidRPr="005D4C6C" w:rsidRDefault="0015549F" w:rsidP="00F529B3">
            <w:pPr>
              <w:spacing w:line="276" w:lineRule="auto"/>
              <w:ind w:right="-284"/>
              <w:jc w:val="center"/>
            </w:pPr>
            <w:r w:rsidRPr="005D4C6C">
              <w:t>Denumirea documentului</w:t>
            </w:r>
          </w:p>
        </w:tc>
      </w:tr>
      <w:tr w:rsidR="0015549F" w:rsidRPr="00347B08" w14:paraId="1194F41D" w14:textId="77777777" w:rsidTr="00F529B3">
        <w:trPr>
          <w:trHeight w:val="505"/>
        </w:trPr>
        <w:tc>
          <w:tcPr>
            <w:tcW w:w="581" w:type="dxa"/>
            <w:vAlign w:val="center"/>
          </w:tcPr>
          <w:p w14:paraId="3316E25E" w14:textId="04010FB0" w:rsidR="0015549F" w:rsidRDefault="000D6317" w:rsidP="00F529B3">
            <w:pPr>
              <w:spacing w:line="276" w:lineRule="auto"/>
              <w:ind w:right="-284"/>
              <w:jc w:val="both"/>
            </w:pPr>
            <w:r>
              <w:t>1</w:t>
            </w:r>
            <w:r w:rsidR="0015549F">
              <w:t>.</w:t>
            </w:r>
          </w:p>
        </w:tc>
        <w:tc>
          <w:tcPr>
            <w:tcW w:w="9420" w:type="dxa"/>
          </w:tcPr>
          <w:p w14:paraId="0FF6FEAD" w14:textId="405A6E57" w:rsidR="0015549F" w:rsidRPr="009859D2" w:rsidRDefault="0015549F" w:rsidP="00F529B3">
            <w:pPr>
              <w:spacing w:line="276" w:lineRule="auto"/>
              <w:ind w:right="-284"/>
              <w:jc w:val="both"/>
            </w:pPr>
            <w:r>
              <w:t>Sistem management al calității – ISO-</w:t>
            </w:r>
            <w:r w:rsidRPr="000D6317">
              <w:t>9001</w:t>
            </w:r>
            <w:r w:rsidR="000D6317" w:rsidRPr="000D6317">
              <w:t>;</w:t>
            </w:r>
            <w:r w:rsidR="000D6317" w:rsidRPr="000D6317">
              <w:rPr>
                <w:lang w:eastAsia="ru-RU"/>
              </w:rPr>
              <w:t xml:space="preserve"> 14001;45001</w:t>
            </w:r>
          </w:p>
        </w:tc>
      </w:tr>
      <w:tr w:rsidR="0015549F" w:rsidRPr="005D4C6C" w14:paraId="1B493888" w14:textId="77777777" w:rsidTr="00F529B3">
        <w:trPr>
          <w:trHeight w:val="505"/>
        </w:trPr>
        <w:tc>
          <w:tcPr>
            <w:tcW w:w="581" w:type="dxa"/>
            <w:vAlign w:val="center"/>
          </w:tcPr>
          <w:p w14:paraId="1A65B808" w14:textId="6173146A" w:rsidR="0015549F" w:rsidRPr="000D6317" w:rsidRDefault="000D6317" w:rsidP="00F529B3">
            <w:pPr>
              <w:spacing w:line="276" w:lineRule="auto"/>
              <w:ind w:right="-284"/>
              <w:jc w:val="both"/>
            </w:pPr>
            <w:r w:rsidRPr="000D6317">
              <w:t>2</w:t>
            </w:r>
            <w:r w:rsidR="0015549F" w:rsidRPr="000D6317">
              <w:t>.</w:t>
            </w:r>
          </w:p>
        </w:tc>
        <w:tc>
          <w:tcPr>
            <w:tcW w:w="9420" w:type="dxa"/>
          </w:tcPr>
          <w:p w14:paraId="4B51C6EC" w14:textId="0C8CF1CB" w:rsidR="0015549F" w:rsidRPr="000D6317" w:rsidRDefault="000D6317" w:rsidP="00F529B3">
            <w:pPr>
              <w:pStyle w:val="4"/>
              <w:shd w:val="clear" w:color="auto" w:fill="FFFFFF"/>
              <w:spacing w:before="165" w:after="165"/>
              <w:rPr>
                <w:rFonts w:ascii="PT Serif" w:hAnsi="PT Serif"/>
                <w:b w:val="0"/>
                <w:color w:val="333333"/>
                <w:szCs w:val="24"/>
                <w:lang w:val="en-US" w:eastAsia="ru-MD"/>
              </w:rPr>
            </w:pPr>
            <w:r w:rsidRPr="000D6317">
              <w:rPr>
                <w:rFonts w:ascii="PT Serif" w:hAnsi="PT Serif"/>
                <w:b w:val="0"/>
                <w:color w:val="333333"/>
                <w:lang w:val="en-US" w:eastAsia="ru-MD"/>
              </w:rPr>
              <w:t>COD Nr. 434</w:t>
            </w:r>
            <w:r w:rsidRPr="000D6317">
              <w:rPr>
                <w:rFonts w:ascii="PT Serif" w:hAnsi="PT Serif"/>
                <w:b w:val="0"/>
                <w:color w:val="333333"/>
                <w:lang w:eastAsia="ru-MD"/>
              </w:rPr>
              <w:t xml:space="preserve"> </w:t>
            </w:r>
            <w:r w:rsidRPr="000D6317">
              <w:rPr>
                <w:rFonts w:ascii="PT Serif" w:hAnsi="PT Serif"/>
                <w:b w:val="0"/>
                <w:color w:val="333333"/>
                <w:lang w:val="en-US" w:eastAsia="ru-MD"/>
              </w:rPr>
              <w:t xml:space="preserve">din 28-12-2023 </w:t>
            </w:r>
            <w:r w:rsidRPr="000D6317">
              <w:rPr>
                <w:rFonts w:ascii="PT Serif" w:hAnsi="PT Serif"/>
                <w:b w:val="0"/>
                <w:color w:val="333333"/>
                <w:szCs w:val="24"/>
                <w:lang w:val="en-US" w:eastAsia="ru-MD"/>
              </w:rPr>
              <w:t>URBANISMULUI ȘI CONSTRUCȚIILOR</w:t>
            </w:r>
          </w:p>
        </w:tc>
      </w:tr>
    </w:tbl>
    <w:p w14:paraId="7B7CEC9A" w14:textId="26443AA2" w:rsidR="0015549F" w:rsidRPr="0015549F" w:rsidRDefault="0015549F" w:rsidP="0015549F">
      <w:pPr>
        <w:rPr>
          <w:iCs/>
        </w:rPr>
      </w:pP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201EA35A" w14:textId="77777777" w:rsidR="000E4D7D" w:rsidRPr="00FF430B" w:rsidRDefault="000E4D7D" w:rsidP="0015549F">
      <w:pPr>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089A9836" w14:textId="705CEB65" w:rsidR="000E4D7D" w:rsidRDefault="000E4D7D" w:rsidP="00196AB4">
      <w:pPr>
        <w:jc w:val="both"/>
        <w:rPr>
          <w:b/>
          <w:lang w:val="ro-MD"/>
        </w:rPr>
      </w:pPr>
    </w:p>
    <w:p w14:paraId="37BF741C" w14:textId="46D617BC" w:rsidR="001D0D39" w:rsidRDefault="001D0D39" w:rsidP="00196AB4">
      <w:pPr>
        <w:jc w:val="both"/>
        <w:rPr>
          <w:b/>
          <w:lang w:val="ro-MD"/>
        </w:rPr>
      </w:pPr>
    </w:p>
    <w:p w14:paraId="1E595EAA" w14:textId="2D0BF67F" w:rsidR="001D0D39" w:rsidRDefault="001D0D39" w:rsidP="00196AB4">
      <w:pPr>
        <w:jc w:val="both"/>
        <w:rPr>
          <w:b/>
          <w:lang w:val="ro-MD"/>
        </w:rPr>
      </w:pPr>
      <w:r>
        <w:rPr>
          <w:b/>
          <w:lang w:val="ro-MD"/>
        </w:rPr>
        <w:t>Â</w:t>
      </w:r>
    </w:p>
    <w:p w14:paraId="08D22299" w14:textId="3EFC2F91" w:rsidR="001D0D39" w:rsidRDefault="001D0D39" w:rsidP="00196AB4">
      <w:pPr>
        <w:jc w:val="both"/>
        <w:rPr>
          <w:b/>
          <w:lang w:val="ro-MD"/>
        </w:rPr>
      </w:pPr>
    </w:p>
    <w:p w14:paraId="6BB9B350" w14:textId="77777777" w:rsidR="001D0D39" w:rsidRPr="00FF430B" w:rsidRDefault="001D0D39" w:rsidP="00196AB4">
      <w:pPr>
        <w:jc w:val="both"/>
        <w:rPr>
          <w:b/>
          <w:lang w:val="ro-MD"/>
        </w:rPr>
      </w:pPr>
    </w:p>
    <w:p w14:paraId="2DCE153A" w14:textId="77777777" w:rsidR="000E4D7D" w:rsidRPr="00FF430B" w:rsidRDefault="000E4D7D" w:rsidP="00196AB4">
      <w:pPr>
        <w:jc w:val="both"/>
        <w:rPr>
          <w:b/>
          <w:lang w:val="ro-MD"/>
        </w:rPr>
      </w:pPr>
    </w:p>
    <w:p w14:paraId="1567E6B3" w14:textId="07528149" w:rsidR="0015549F" w:rsidRDefault="0003591A" w:rsidP="00182E6F">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lastRenderedPageBreak/>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0802341B" w14:textId="77777777" w:rsidR="00AA376F" w:rsidRPr="00AA376F" w:rsidRDefault="00AA376F" w:rsidP="00B46FBD">
      <w:pPr>
        <w:pStyle w:val="a"/>
        <w:numPr>
          <w:ilvl w:val="0"/>
          <w:numId w:val="0"/>
        </w:numPr>
        <w:ind w:left="720" w:right="567"/>
        <w:jc w:val="center"/>
        <w:rPr>
          <w:b/>
          <w:bCs/>
        </w:rPr>
      </w:pPr>
      <w:r w:rsidRPr="00AA376F">
        <w:rPr>
          <w:b/>
          <w:bCs/>
        </w:rPr>
        <w:t>CAIET DE SARCINI</w:t>
      </w:r>
    </w:p>
    <w:p w14:paraId="57959D10" w14:textId="756484E6" w:rsidR="00AA376F" w:rsidRPr="00AA376F" w:rsidRDefault="00AA376F" w:rsidP="00B46FBD">
      <w:pPr>
        <w:pStyle w:val="a"/>
        <w:numPr>
          <w:ilvl w:val="0"/>
          <w:numId w:val="0"/>
        </w:numPr>
        <w:ind w:left="720" w:right="567"/>
        <w:jc w:val="center"/>
        <w:rPr>
          <w:b/>
          <w:bCs/>
        </w:rPr>
      </w:pPr>
      <w:proofErr w:type="gramStart"/>
      <w:r w:rsidRPr="00AA376F">
        <w:rPr>
          <w:b/>
          <w:bCs/>
        </w:rPr>
        <w:t xml:space="preserve">PENTRU  </w:t>
      </w:r>
      <w:proofErr w:type="spellStart"/>
      <w:r w:rsidR="00B46FBD">
        <w:rPr>
          <w:b/>
          <w:bCs/>
        </w:rPr>
        <w:t>Licitatie</w:t>
      </w:r>
      <w:proofErr w:type="spellEnd"/>
      <w:proofErr w:type="gramEnd"/>
      <w:r w:rsidR="00B46FBD">
        <w:rPr>
          <w:b/>
          <w:bCs/>
        </w:rPr>
        <w:t xml:space="preserve"> </w:t>
      </w:r>
      <w:proofErr w:type="spellStart"/>
      <w:r w:rsidR="00B46FBD">
        <w:rPr>
          <w:b/>
          <w:bCs/>
        </w:rPr>
        <w:t>deschisa</w:t>
      </w:r>
      <w:proofErr w:type="spellEnd"/>
    </w:p>
    <w:p w14:paraId="21B763ED" w14:textId="77777777" w:rsidR="00AA376F" w:rsidRPr="00B46FBD" w:rsidRDefault="00AA376F" w:rsidP="00B46FBD">
      <w:pPr>
        <w:ind w:left="360" w:right="567"/>
        <w:rPr>
          <w:sz w:val="28"/>
          <w:szCs w:val="28"/>
        </w:rPr>
      </w:pPr>
      <w:r w:rsidRPr="00B46FBD">
        <w:rPr>
          <w:b/>
          <w:bCs/>
        </w:rPr>
        <w:t>1. Denumerea beneficiarului de stat</w:t>
      </w:r>
      <w:r w:rsidRPr="00B46FBD">
        <w:rPr>
          <w:b/>
          <w:bCs/>
          <w:sz w:val="28"/>
          <w:szCs w:val="28"/>
        </w:rPr>
        <w:t xml:space="preserve">   </w:t>
      </w:r>
      <w:r w:rsidRPr="00B46FBD">
        <w:rPr>
          <w:b/>
          <w:bCs/>
          <w:i/>
          <w:sz w:val="28"/>
          <w:szCs w:val="28"/>
          <w:u w:val="single"/>
        </w:rPr>
        <w:t>IMSP Spitalul Raional  Cimislia</w:t>
      </w:r>
    </w:p>
    <w:p w14:paraId="13815145" w14:textId="601BEAC7" w:rsidR="00AA376F" w:rsidRPr="00B46FBD" w:rsidRDefault="00B46FBD" w:rsidP="00B46FBD">
      <w:pPr>
        <w:ind w:left="360" w:right="567" w:hanging="360"/>
        <w:rPr>
          <w:sz w:val="28"/>
          <w:szCs w:val="28"/>
        </w:rPr>
      </w:pPr>
      <w:r>
        <w:rPr>
          <w:b/>
          <w:bCs/>
        </w:rPr>
        <w:t xml:space="preserve">      </w:t>
      </w:r>
      <w:r w:rsidR="00AA376F" w:rsidRPr="00B46FBD">
        <w:rPr>
          <w:b/>
          <w:bCs/>
        </w:rPr>
        <w:t>2. Organizatorul procedurii de achiziţie</w:t>
      </w:r>
      <w:r w:rsidR="00AA376F" w:rsidRPr="00B46FBD">
        <w:rPr>
          <w:sz w:val="28"/>
          <w:szCs w:val="28"/>
        </w:rPr>
        <w:t xml:space="preserve"> </w:t>
      </w:r>
      <w:r w:rsidR="00AA376F" w:rsidRPr="00B46FBD">
        <w:rPr>
          <w:b/>
          <w:bCs/>
          <w:i/>
          <w:sz w:val="28"/>
          <w:szCs w:val="28"/>
          <w:u w:val="single"/>
        </w:rPr>
        <w:t>IMSP Spitalul Raional  Cimislia</w:t>
      </w:r>
    </w:p>
    <w:p w14:paraId="63177332" w14:textId="66FDAAC3" w:rsidR="00AA376F" w:rsidRPr="00B46FBD" w:rsidRDefault="00B46FBD" w:rsidP="00B46FBD">
      <w:pPr>
        <w:ind w:left="360" w:right="567" w:hanging="360"/>
        <w:rPr>
          <w:sz w:val="28"/>
          <w:szCs w:val="28"/>
        </w:rPr>
      </w:pPr>
      <w:r>
        <w:rPr>
          <w:b/>
          <w:bCs/>
        </w:rPr>
        <w:t xml:space="preserve">      </w:t>
      </w:r>
      <w:r w:rsidR="00AA376F" w:rsidRPr="00B46FBD">
        <w:rPr>
          <w:b/>
          <w:bCs/>
        </w:rPr>
        <w:t>3. Obiectul achiziţiilor</w:t>
      </w:r>
      <w:r w:rsidR="00AA376F" w:rsidRPr="00B46FBD">
        <w:rPr>
          <w:sz w:val="28"/>
          <w:szCs w:val="28"/>
        </w:rPr>
        <w:t xml:space="preserve"> </w:t>
      </w:r>
      <w:r w:rsidR="00AA376F" w:rsidRPr="00B46FBD">
        <w:rPr>
          <w:b/>
          <w:i/>
          <w:sz w:val="28"/>
          <w:szCs w:val="28"/>
          <w:u w:val="single"/>
        </w:rPr>
        <w:t>Construcția unei galerii de trecere la volumele ( clădiri ) existente în. or. Cimișlia, str. Alexandru cel Bun 135</w:t>
      </w:r>
      <w:r w:rsidR="00AA376F" w:rsidRPr="00B46FBD">
        <w:rPr>
          <w:sz w:val="28"/>
          <w:szCs w:val="28"/>
        </w:rPr>
        <w:t xml:space="preserve"> </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AA376F" w14:paraId="6BF40A70" w14:textId="77777777" w:rsidTr="005C2C32">
        <w:trPr>
          <w:cantSplit/>
          <w:trHeight w:val="592"/>
        </w:trPr>
        <w:tc>
          <w:tcPr>
            <w:tcW w:w="709" w:type="dxa"/>
            <w:tcBorders>
              <w:top w:val="single" w:sz="6" w:space="0" w:color="auto"/>
              <w:left w:val="single" w:sz="6" w:space="0" w:color="auto"/>
              <w:bottom w:val="nil"/>
              <w:right w:val="nil"/>
            </w:tcBorders>
            <w:shd w:val="pct5" w:color="auto" w:fill="auto"/>
          </w:tcPr>
          <w:p w14:paraId="15AB28AC" w14:textId="77777777" w:rsidR="00AA376F" w:rsidRDefault="00AA376F" w:rsidP="005C2C32">
            <w:pPr>
              <w:ind w:right="-108"/>
              <w:jc w:val="center"/>
              <w:rPr>
                <w:sz w:val="22"/>
                <w:szCs w:val="22"/>
                <w:lang w:val="en-US"/>
              </w:rPr>
            </w:pPr>
            <w:r>
              <w:rPr>
                <w:sz w:val="22"/>
                <w:szCs w:val="22"/>
              </w:rPr>
              <w:t>№</w:t>
            </w:r>
          </w:p>
          <w:p w14:paraId="62440A5A" w14:textId="77777777" w:rsidR="00AA376F" w:rsidRDefault="00AA376F" w:rsidP="005C2C32">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14:paraId="674DFD8D" w14:textId="77777777" w:rsidR="00AA376F" w:rsidRDefault="00AA376F" w:rsidP="005C2C32">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14:paraId="360508C7" w14:textId="77777777" w:rsidR="00AA376F" w:rsidRDefault="00AA376F" w:rsidP="005C2C32">
            <w:pPr>
              <w:jc w:val="center"/>
              <w:rPr>
                <w:sz w:val="22"/>
                <w:szCs w:val="22"/>
              </w:rPr>
            </w:pPr>
          </w:p>
          <w:p w14:paraId="7A2E8C1D" w14:textId="77777777" w:rsidR="00AA376F" w:rsidRDefault="00AA376F" w:rsidP="005C2C32">
            <w:pPr>
              <w:jc w:val="center"/>
              <w:rPr>
                <w:sz w:val="22"/>
                <w:szCs w:val="22"/>
                <w:lang w:val="en-US"/>
              </w:rPr>
            </w:pPr>
            <w:r>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14:paraId="66C21BDC" w14:textId="77777777" w:rsidR="00AA376F" w:rsidRDefault="00AA376F" w:rsidP="005C2C32">
            <w:pPr>
              <w:ind w:left="-108" w:right="-108"/>
              <w:jc w:val="center"/>
              <w:rPr>
                <w:sz w:val="22"/>
                <w:szCs w:val="22"/>
              </w:rPr>
            </w:pPr>
            <w:r>
              <w:rPr>
                <w:sz w:val="22"/>
                <w:szCs w:val="22"/>
              </w:rPr>
              <w:t xml:space="preserve">Unitatea de masura </w:t>
            </w:r>
          </w:p>
        </w:tc>
        <w:tc>
          <w:tcPr>
            <w:tcW w:w="1843" w:type="dxa"/>
            <w:tcBorders>
              <w:top w:val="single" w:sz="6" w:space="0" w:color="auto"/>
              <w:left w:val="single" w:sz="6" w:space="0" w:color="auto"/>
              <w:right w:val="single" w:sz="6" w:space="0" w:color="auto"/>
            </w:tcBorders>
            <w:shd w:val="pct5" w:color="auto" w:fill="auto"/>
          </w:tcPr>
          <w:p w14:paraId="3FB3B358" w14:textId="77777777" w:rsidR="00AA376F" w:rsidRPr="006D228E" w:rsidRDefault="00AA376F" w:rsidP="005C2C32">
            <w:pPr>
              <w:jc w:val="center"/>
              <w:rPr>
                <w:sz w:val="22"/>
                <w:szCs w:val="22"/>
                <w:lang w:val="en-US"/>
              </w:rPr>
            </w:pPr>
            <w:r>
              <w:rPr>
                <w:sz w:val="22"/>
                <w:szCs w:val="22"/>
                <w:lang w:val="en-US"/>
              </w:rPr>
              <w:t>Volum</w:t>
            </w:r>
          </w:p>
        </w:tc>
      </w:tr>
    </w:tbl>
    <w:p w14:paraId="0C4151DE" w14:textId="77777777" w:rsidR="00AA376F" w:rsidRPr="00AA376F" w:rsidRDefault="00AA376F" w:rsidP="00AA376F">
      <w:pPr>
        <w:pStyle w:val="a"/>
        <w:numPr>
          <w:ilvl w:val="0"/>
          <w:numId w:val="3"/>
        </w:numPr>
        <w:rPr>
          <w:sz w:val="2"/>
          <w:szCs w:val="2"/>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AA376F" w14:paraId="70D747E7" w14:textId="77777777" w:rsidTr="005C2C32">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0EE69C5" w14:textId="77777777" w:rsidR="00AA376F" w:rsidRDefault="00AA376F" w:rsidP="005C2C32">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14:paraId="155C8648" w14:textId="77777777" w:rsidR="00AA376F" w:rsidRDefault="00AA376F" w:rsidP="005C2C32">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14:paraId="19983839" w14:textId="77777777" w:rsidR="00AA376F" w:rsidRDefault="00AA376F" w:rsidP="005C2C32">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14:paraId="7FB1A1CB" w14:textId="77777777" w:rsidR="00AA376F" w:rsidRDefault="00AA376F" w:rsidP="005C2C32">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5C98E6B3" w14:textId="77777777" w:rsidR="00AA376F" w:rsidRPr="00027881" w:rsidRDefault="00AA376F" w:rsidP="005C2C32">
            <w:pPr>
              <w:jc w:val="center"/>
              <w:rPr>
                <w:sz w:val="22"/>
                <w:szCs w:val="22"/>
                <w:lang w:val="en-US"/>
              </w:rPr>
            </w:pPr>
            <w:r>
              <w:rPr>
                <w:sz w:val="22"/>
                <w:szCs w:val="22"/>
                <w:lang w:val="en-US"/>
              </w:rPr>
              <w:t>5</w:t>
            </w:r>
          </w:p>
        </w:tc>
      </w:tr>
      <w:tr w:rsidR="00AA376F" w14:paraId="7A3DF63F" w14:textId="77777777" w:rsidTr="005C2C32">
        <w:tc>
          <w:tcPr>
            <w:tcW w:w="709" w:type="dxa"/>
            <w:tcBorders>
              <w:top w:val="nil"/>
              <w:left w:val="single" w:sz="6" w:space="0" w:color="auto"/>
              <w:bottom w:val="nil"/>
              <w:right w:val="nil"/>
            </w:tcBorders>
          </w:tcPr>
          <w:p w14:paraId="0DEE51D2" w14:textId="77777777" w:rsidR="00AA376F" w:rsidRDefault="00AA376F" w:rsidP="005C2C32">
            <w:pPr>
              <w:jc w:val="center"/>
            </w:pPr>
          </w:p>
        </w:tc>
        <w:tc>
          <w:tcPr>
            <w:tcW w:w="1559" w:type="dxa"/>
            <w:tcBorders>
              <w:top w:val="nil"/>
              <w:left w:val="single" w:sz="6" w:space="0" w:color="auto"/>
              <w:bottom w:val="nil"/>
              <w:right w:val="nil"/>
            </w:tcBorders>
          </w:tcPr>
          <w:p w14:paraId="0AC5A428" w14:textId="77777777" w:rsidR="00AA376F" w:rsidRDefault="00AA376F" w:rsidP="005C2C32"/>
        </w:tc>
        <w:tc>
          <w:tcPr>
            <w:tcW w:w="7513" w:type="dxa"/>
            <w:gridSpan w:val="3"/>
            <w:tcBorders>
              <w:top w:val="nil"/>
              <w:left w:val="single" w:sz="6" w:space="0" w:color="auto"/>
              <w:bottom w:val="nil"/>
              <w:right w:val="single" w:sz="6" w:space="0" w:color="auto"/>
            </w:tcBorders>
          </w:tcPr>
          <w:p w14:paraId="5B375537" w14:textId="77777777" w:rsidR="00AA376F" w:rsidRPr="007F2714" w:rsidRDefault="00AA376F" w:rsidP="005C2C32">
            <w:pPr>
              <w:rPr>
                <w:b/>
                <w:bCs/>
                <w:sz w:val="22"/>
                <w:szCs w:val="22"/>
                <w:lang w:val="en-US"/>
              </w:rPr>
            </w:pPr>
            <w:r w:rsidRPr="00B40365">
              <w:rPr>
                <w:b/>
                <w:bCs/>
                <w:sz w:val="22"/>
                <w:szCs w:val="22"/>
              </w:rPr>
              <w:t>1. Разборочные роботы</w:t>
            </w:r>
          </w:p>
          <w:p w14:paraId="74CD1224" w14:textId="77777777" w:rsidR="00AA376F" w:rsidRPr="00B40365" w:rsidRDefault="00AA376F" w:rsidP="005C2C32"/>
        </w:tc>
      </w:tr>
      <w:tr w:rsidR="00AA376F" w14:paraId="4DBF3C0F"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1CC2CD" w14:textId="77777777" w:rsidR="00AA376F" w:rsidRDefault="00AA376F" w:rsidP="005C2C32">
            <w:pPr>
              <w:rPr>
                <w:sz w:val="22"/>
                <w:szCs w:val="22"/>
              </w:rPr>
            </w:pPr>
            <w:r>
              <w:rPr>
                <w:sz w:val="22"/>
                <w:szCs w:val="22"/>
              </w:rPr>
              <w:t>1</w:t>
            </w:r>
          </w:p>
        </w:tc>
        <w:tc>
          <w:tcPr>
            <w:tcW w:w="1559" w:type="dxa"/>
            <w:tcBorders>
              <w:top w:val="single" w:sz="4" w:space="0" w:color="auto"/>
              <w:bottom w:val="single" w:sz="4" w:space="0" w:color="auto"/>
            </w:tcBorders>
          </w:tcPr>
          <w:p w14:paraId="086A0C51" w14:textId="77777777" w:rsidR="00AA376F" w:rsidRDefault="00AA376F" w:rsidP="005C2C32">
            <w:pPr>
              <w:rPr>
                <w:sz w:val="22"/>
                <w:szCs w:val="22"/>
              </w:rPr>
            </w:pPr>
            <w:r>
              <w:rPr>
                <w:sz w:val="22"/>
                <w:szCs w:val="22"/>
                <w:lang w:val="en-US"/>
              </w:rPr>
              <w:t>RCsG52A</w:t>
            </w:r>
          </w:p>
          <w:p w14:paraId="67672ABB"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7BDF47AF" w14:textId="77777777" w:rsidR="00AA376F" w:rsidRPr="004905E3" w:rsidRDefault="00AA376F" w:rsidP="005C2C32">
            <w:pPr>
              <w:rPr>
                <w:lang w:val="en-US"/>
              </w:rPr>
            </w:pPr>
            <w:r w:rsidRPr="004905E3">
              <w:rPr>
                <w:lang w:val="en-US"/>
              </w:rPr>
              <w:t xml:space="preserve">Demolare cladiri cu zidarii din blocuri de calcar (cotelet), fundatii, planseu din beton armat  ( </w:t>
            </w:r>
            <w:r w:rsidRPr="00B40365">
              <w:t>Тамбур</w:t>
            </w:r>
            <w:r w:rsidRPr="004905E3">
              <w:rPr>
                <w:lang w:val="en-US"/>
              </w:rPr>
              <w:t xml:space="preserve"> )</w:t>
            </w:r>
          </w:p>
          <w:p w14:paraId="3FCDF92A"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5BDC8C02" w14:textId="77777777" w:rsidR="00AA376F" w:rsidRDefault="00AA376F" w:rsidP="005C2C32">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36F41B11" w14:textId="77777777" w:rsidR="00AA376F" w:rsidRDefault="00AA376F" w:rsidP="005C2C32">
            <w:pPr>
              <w:jc w:val="center"/>
              <w:rPr>
                <w:sz w:val="22"/>
                <w:szCs w:val="22"/>
                <w:lang w:val="en-US"/>
              </w:rPr>
            </w:pPr>
            <w:r>
              <w:rPr>
                <w:sz w:val="22"/>
                <w:szCs w:val="22"/>
                <w:lang w:val="en-US"/>
              </w:rPr>
              <w:t>11,50</w:t>
            </w:r>
          </w:p>
        </w:tc>
      </w:tr>
      <w:tr w:rsidR="00AA376F" w14:paraId="0486DCF1"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6FDFF8" w14:textId="77777777" w:rsidR="00AA376F" w:rsidRDefault="00AA376F" w:rsidP="005C2C32">
            <w:pPr>
              <w:rPr>
                <w:sz w:val="22"/>
                <w:szCs w:val="22"/>
              </w:rPr>
            </w:pPr>
            <w:r>
              <w:rPr>
                <w:sz w:val="22"/>
                <w:szCs w:val="22"/>
              </w:rPr>
              <w:t>2</w:t>
            </w:r>
          </w:p>
        </w:tc>
        <w:tc>
          <w:tcPr>
            <w:tcW w:w="1559" w:type="dxa"/>
            <w:tcBorders>
              <w:top w:val="single" w:sz="4" w:space="0" w:color="auto"/>
              <w:bottom w:val="single" w:sz="4" w:space="0" w:color="auto"/>
            </w:tcBorders>
          </w:tcPr>
          <w:p w14:paraId="2AF002BD" w14:textId="77777777" w:rsidR="00AA376F" w:rsidRDefault="00AA376F" w:rsidP="005C2C32">
            <w:pPr>
              <w:rPr>
                <w:sz w:val="22"/>
                <w:szCs w:val="22"/>
              </w:rPr>
            </w:pPr>
            <w:r>
              <w:rPr>
                <w:sz w:val="22"/>
                <w:szCs w:val="22"/>
                <w:lang w:val="en-US"/>
              </w:rPr>
              <w:t>RCsG52A</w:t>
            </w:r>
          </w:p>
          <w:p w14:paraId="54A5D7BD"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795247A5" w14:textId="77777777" w:rsidR="00AA376F" w:rsidRPr="004905E3" w:rsidRDefault="00AA376F" w:rsidP="005C2C32">
            <w:pPr>
              <w:rPr>
                <w:lang w:val="en-US"/>
              </w:rPr>
            </w:pPr>
            <w:r w:rsidRPr="004905E3">
              <w:rPr>
                <w:lang w:val="en-US"/>
              </w:rPr>
              <w:t xml:space="preserve">Demolare cladiri cu zidarii din blocuri de calcar (cotelet), fundatii, planseu din beton armat   ( </w:t>
            </w:r>
            <w:r w:rsidRPr="00B40365">
              <w:t>Кислародная</w:t>
            </w:r>
            <w:r w:rsidRPr="004905E3">
              <w:rPr>
                <w:lang w:val="en-US"/>
              </w:rPr>
              <w:t xml:space="preserve"> </w:t>
            </w:r>
            <w:r w:rsidRPr="00B40365">
              <w:t>бутка</w:t>
            </w:r>
            <w:r w:rsidRPr="004905E3">
              <w:rPr>
                <w:lang w:val="en-US"/>
              </w:rPr>
              <w:t xml:space="preserve"> )</w:t>
            </w:r>
          </w:p>
          <w:p w14:paraId="64938AE9"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0B450429" w14:textId="77777777" w:rsidR="00AA376F" w:rsidRDefault="00AA376F" w:rsidP="005C2C32">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71BD4181" w14:textId="77777777" w:rsidR="00AA376F" w:rsidRDefault="00AA376F" w:rsidP="005C2C32">
            <w:pPr>
              <w:jc w:val="center"/>
              <w:rPr>
                <w:sz w:val="22"/>
                <w:szCs w:val="22"/>
                <w:lang w:val="en-US"/>
              </w:rPr>
            </w:pPr>
            <w:r>
              <w:rPr>
                <w:sz w:val="22"/>
                <w:szCs w:val="22"/>
                <w:lang w:val="en-US"/>
              </w:rPr>
              <w:t>8,60</w:t>
            </w:r>
          </w:p>
        </w:tc>
      </w:tr>
      <w:tr w:rsidR="00AA376F" w14:paraId="58B80A9F"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D6AC64" w14:textId="77777777" w:rsidR="00AA376F" w:rsidRDefault="00AA376F" w:rsidP="005C2C32">
            <w:pPr>
              <w:rPr>
                <w:sz w:val="22"/>
                <w:szCs w:val="22"/>
              </w:rPr>
            </w:pPr>
            <w:r>
              <w:rPr>
                <w:sz w:val="22"/>
                <w:szCs w:val="22"/>
              </w:rPr>
              <w:t>3</w:t>
            </w:r>
          </w:p>
        </w:tc>
        <w:tc>
          <w:tcPr>
            <w:tcW w:w="1559" w:type="dxa"/>
            <w:tcBorders>
              <w:top w:val="single" w:sz="4" w:space="0" w:color="auto"/>
              <w:bottom w:val="single" w:sz="4" w:space="0" w:color="auto"/>
            </w:tcBorders>
          </w:tcPr>
          <w:p w14:paraId="7AA063EC" w14:textId="77777777" w:rsidR="00AA376F" w:rsidRDefault="00AA376F" w:rsidP="005C2C32">
            <w:pPr>
              <w:rPr>
                <w:sz w:val="22"/>
                <w:szCs w:val="22"/>
              </w:rPr>
            </w:pPr>
            <w:r>
              <w:rPr>
                <w:sz w:val="22"/>
                <w:szCs w:val="22"/>
                <w:lang w:val="en-US"/>
              </w:rPr>
              <w:t>RpCB18F</w:t>
            </w:r>
          </w:p>
          <w:p w14:paraId="76264EA4"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36A3D7CC" w14:textId="77777777" w:rsidR="00AA376F" w:rsidRPr="004905E3" w:rsidRDefault="00AA376F" w:rsidP="005C2C32">
            <w:pPr>
              <w:rPr>
                <w:lang w:val="en-US"/>
              </w:rPr>
            </w:pPr>
            <w:r w:rsidRPr="004905E3">
              <w:rPr>
                <w:lang w:val="en-US"/>
              </w:rPr>
              <w:t xml:space="preserve">Demolarea betoanelor vechi cu mijloace mecanice,  beton simplu </w:t>
            </w:r>
          </w:p>
          <w:p w14:paraId="469A8E71"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32575D05" w14:textId="77777777" w:rsidR="00AA376F" w:rsidRDefault="00AA376F" w:rsidP="005C2C32">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5C9845BB" w14:textId="77777777" w:rsidR="00AA376F" w:rsidRDefault="00AA376F" w:rsidP="005C2C32">
            <w:pPr>
              <w:jc w:val="center"/>
              <w:rPr>
                <w:sz w:val="22"/>
                <w:szCs w:val="22"/>
                <w:lang w:val="en-US"/>
              </w:rPr>
            </w:pPr>
            <w:r>
              <w:rPr>
                <w:sz w:val="22"/>
                <w:szCs w:val="22"/>
                <w:lang w:val="en-US"/>
              </w:rPr>
              <w:t>15,50</w:t>
            </w:r>
          </w:p>
        </w:tc>
      </w:tr>
      <w:tr w:rsidR="00AA376F" w14:paraId="70E7F132"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7C60FC" w14:textId="77777777" w:rsidR="00AA376F" w:rsidRDefault="00AA376F" w:rsidP="005C2C32">
            <w:pPr>
              <w:rPr>
                <w:sz w:val="22"/>
                <w:szCs w:val="22"/>
              </w:rPr>
            </w:pPr>
            <w:r>
              <w:rPr>
                <w:sz w:val="22"/>
                <w:szCs w:val="22"/>
              </w:rPr>
              <w:t>4</w:t>
            </w:r>
          </w:p>
        </w:tc>
        <w:tc>
          <w:tcPr>
            <w:tcW w:w="1559" w:type="dxa"/>
            <w:tcBorders>
              <w:top w:val="single" w:sz="4" w:space="0" w:color="auto"/>
              <w:bottom w:val="single" w:sz="4" w:space="0" w:color="auto"/>
            </w:tcBorders>
          </w:tcPr>
          <w:p w14:paraId="69A17A9D" w14:textId="77777777" w:rsidR="00AA376F" w:rsidRDefault="00AA376F" w:rsidP="005C2C32">
            <w:pPr>
              <w:rPr>
                <w:sz w:val="22"/>
                <w:szCs w:val="22"/>
              </w:rPr>
            </w:pPr>
            <w:r>
              <w:rPr>
                <w:sz w:val="22"/>
                <w:szCs w:val="22"/>
                <w:lang w:val="en-US"/>
              </w:rPr>
              <w:t>RpCI42B</w:t>
            </w:r>
          </w:p>
          <w:p w14:paraId="72E9B56B"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0AE1C8A7" w14:textId="77777777" w:rsidR="00AA376F" w:rsidRPr="004905E3" w:rsidRDefault="00AA376F" w:rsidP="005C2C32">
            <w:pPr>
              <w:rPr>
                <w:lang w:val="en-US"/>
              </w:rPr>
            </w:pPr>
            <w:r w:rsidRPr="004905E3">
              <w:rPr>
                <w:lang w:val="en-US"/>
              </w:rPr>
              <w:t>Demontarea elementelor de acoperis - invelitori din tabla, asbociment, PVC, carton, pinza, stuf, etc, inclusiv tunsul tablei recuperabile</w:t>
            </w:r>
          </w:p>
          <w:p w14:paraId="12DB6F09"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073F60DF" w14:textId="77777777" w:rsidR="00AA376F" w:rsidRDefault="00AA376F" w:rsidP="005C2C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574121F" w14:textId="77777777" w:rsidR="00AA376F" w:rsidRDefault="00AA376F" w:rsidP="005C2C32">
            <w:pPr>
              <w:jc w:val="center"/>
              <w:rPr>
                <w:sz w:val="22"/>
                <w:szCs w:val="22"/>
                <w:lang w:val="en-US"/>
              </w:rPr>
            </w:pPr>
            <w:r>
              <w:rPr>
                <w:sz w:val="22"/>
                <w:szCs w:val="22"/>
                <w:lang w:val="en-US"/>
              </w:rPr>
              <w:t>26,50</w:t>
            </w:r>
          </w:p>
        </w:tc>
      </w:tr>
      <w:tr w:rsidR="00AA376F" w14:paraId="18958E85"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1D0560" w14:textId="77777777" w:rsidR="00AA376F" w:rsidRDefault="00AA376F" w:rsidP="005C2C32">
            <w:pPr>
              <w:rPr>
                <w:sz w:val="22"/>
                <w:szCs w:val="22"/>
              </w:rPr>
            </w:pPr>
            <w:r>
              <w:rPr>
                <w:sz w:val="22"/>
                <w:szCs w:val="22"/>
              </w:rPr>
              <w:t>5</w:t>
            </w:r>
          </w:p>
        </w:tc>
        <w:tc>
          <w:tcPr>
            <w:tcW w:w="1559" w:type="dxa"/>
            <w:tcBorders>
              <w:top w:val="single" w:sz="4" w:space="0" w:color="auto"/>
              <w:bottom w:val="single" w:sz="4" w:space="0" w:color="auto"/>
            </w:tcBorders>
          </w:tcPr>
          <w:p w14:paraId="2D63F13E" w14:textId="77777777" w:rsidR="00AA376F" w:rsidRDefault="00AA376F" w:rsidP="005C2C32">
            <w:pPr>
              <w:rPr>
                <w:sz w:val="22"/>
                <w:szCs w:val="22"/>
              </w:rPr>
            </w:pPr>
            <w:r>
              <w:rPr>
                <w:sz w:val="22"/>
                <w:szCs w:val="22"/>
                <w:lang w:val="en-US"/>
              </w:rPr>
              <w:t>RpCI42A</w:t>
            </w:r>
          </w:p>
          <w:p w14:paraId="6E2AA84B"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75873E1A" w14:textId="77777777" w:rsidR="00AA376F" w:rsidRPr="004905E3" w:rsidRDefault="00AA376F" w:rsidP="005C2C32">
            <w:pPr>
              <w:rPr>
                <w:lang w:val="en-US"/>
              </w:rPr>
            </w:pPr>
            <w:r w:rsidRPr="004905E3">
              <w:rPr>
                <w:lang w:val="en-US"/>
              </w:rPr>
              <w:t>Demontarea elementelor de acoperis - jgheaburi, burlane, glafuri, sorturi, etc.</w:t>
            </w:r>
          </w:p>
          <w:p w14:paraId="60666B32"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542B51D4" w14:textId="77777777" w:rsidR="00AA376F" w:rsidRDefault="00AA376F" w:rsidP="005C2C32">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1CEF04BD" w14:textId="77777777" w:rsidR="00AA376F" w:rsidRDefault="00AA376F" w:rsidP="005C2C32">
            <w:pPr>
              <w:jc w:val="center"/>
              <w:rPr>
                <w:sz w:val="22"/>
                <w:szCs w:val="22"/>
                <w:lang w:val="en-US"/>
              </w:rPr>
            </w:pPr>
            <w:r>
              <w:rPr>
                <w:sz w:val="22"/>
                <w:szCs w:val="22"/>
                <w:lang w:val="en-US"/>
              </w:rPr>
              <w:t>65,50</w:t>
            </w:r>
          </w:p>
        </w:tc>
      </w:tr>
      <w:tr w:rsidR="00AA376F" w14:paraId="38E0D1F6" w14:textId="77777777" w:rsidTr="005C2C32">
        <w:tc>
          <w:tcPr>
            <w:tcW w:w="709" w:type="dxa"/>
            <w:tcBorders>
              <w:top w:val="nil"/>
              <w:left w:val="single" w:sz="6" w:space="0" w:color="auto"/>
              <w:bottom w:val="nil"/>
              <w:right w:val="nil"/>
            </w:tcBorders>
          </w:tcPr>
          <w:p w14:paraId="3C893F36" w14:textId="77777777" w:rsidR="00AA376F" w:rsidRDefault="00AA376F" w:rsidP="005C2C32">
            <w:pPr>
              <w:jc w:val="center"/>
            </w:pPr>
          </w:p>
        </w:tc>
        <w:tc>
          <w:tcPr>
            <w:tcW w:w="1559" w:type="dxa"/>
            <w:tcBorders>
              <w:top w:val="nil"/>
              <w:left w:val="single" w:sz="6" w:space="0" w:color="auto"/>
              <w:bottom w:val="nil"/>
              <w:right w:val="nil"/>
            </w:tcBorders>
          </w:tcPr>
          <w:p w14:paraId="784ACB9D" w14:textId="77777777" w:rsidR="00AA376F" w:rsidRDefault="00AA376F" w:rsidP="005C2C32"/>
        </w:tc>
        <w:tc>
          <w:tcPr>
            <w:tcW w:w="7513" w:type="dxa"/>
            <w:gridSpan w:val="3"/>
            <w:tcBorders>
              <w:top w:val="nil"/>
              <w:left w:val="single" w:sz="6" w:space="0" w:color="auto"/>
              <w:bottom w:val="nil"/>
              <w:right w:val="single" w:sz="6" w:space="0" w:color="auto"/>
            </w:tcBorders>
          </w:tcPr>
          <w:p w14:paraId="68722D6F" w14:textId="77777777" w:rsidR="00AA376F" w:rsidRPr="007F2714" w:rsidRDefault="00AA376F" w:rsidP="005C2C32">
            <w:pPr>
              <w:rPr>
                <w:b/>
                <w:bCs/>
                <w:sz w:val="22"/>
                <w:szCs w:val="22"/>
                <w:lang w:val="en-US"/>
              </w:rPr>
            </w:pPr>
            <w:r w:rsidRPr="00B40365">
              <w:rPr>
                <w:b/>
                <w:bCs/>
                <w:sz w:val="22"/>
                <w:szCs w:val="22"/>
              </w:rPr>
              <w:t>2. Земленые работы</w:t>
            </w:r>
          </w:p>
          <w:p w14:paraId="7F45EEA3" w14:textId="77777777" w:rsidR="00AA376F" w:rsidRPr="00B40365" w:rsidRDefault="00AA376F" w:rsidP="005C2C32"/>
        </w:tc>
      </w:tr>
      <w:tr w:rsidR="00AA376F" w14:paraId="6C0E6D3D"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E38FD4" w14:textId="77777777" w:rsidR="00AA376F" w:rsidRDefault="00AA376F" w:rsidP="005C2C32">
            <w:pPr>
              <w:rPr>
                <w:sz w:val="22"/>
                <w:szCs w:val="22"/>
              </w:rPr>
            </w:pPr>
            <w:r>
              <w:rPr>
                <w:sz w:val="22"/>
                <w:szCs w:val="22"/>
              </w:rPr>
              <w:t>6</w:t>
            </w:r>
          </w:p>
        </w:tc>
        <w:tc>
          <w:tcPr>
            <w:tcW w:w="1559" w:type="dxa"/>
            <w:tcBorders>
              <w:top w:val="single" w:sz="4" w:space="0" w:color="auto"/>
              <w:bottom w:val="single" w:sz="4" w:space="0" w:color="auto"/>
            </w:tcBorders>
          </w:tcPr>
          <w:p w14:paraId="6C117A1A" w14:textId="77777777" w:rsidR="00AA376F" w:rsidRDefault="00AA376F" w:rsidP="005C2C32">
            <w:pPr>
              <w:rPr>
                <w:sz w:val="22"/>
                <w:szCs w:val="22"/>
              </w:rPr>
            </w:pPr>
            <w:r>
              <w:rPr>
                <w:sz w:val="22"/>
                <w:szCs w:val="22"/>
                <w:lang w:val="en-US"/>
              </w:rPr>
              <w:t>TsC02B1</w:t>
            </w:r>
          </w:p>
          <w:p w14:paraId="75861939"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3482A18F" w14:textId="77777777" w:rsidR="00AA376F" w:rsidRPr="00B40365" w:rsidRDefault="00AA376F" w:rsidP="005C2C32">
            <w:r w:rsidRPr="004905E3">
              <w:rPr>
                <w:lang w:val="en-US"/>
              </w:rPr>
              <w:t xml:space="preserve">Sapatura mecanica cu excavator pe pneuri de 0,21-0,39 mc, cu comanda hidraulica, in pamint cu umiditate naturala descarcare in depozit teren catg. </w:t>
            </w:r>
            <w:r w:rsidRPr="00B40365">
              <w:t>II.</w:t>
            </w:r>
          </w:p>
          <w:p w14:paraId="127CBC8D" w14:textId="77777777" w:rsidR="00AA376F" w:rsidRPr="00B40365" w:rsidRDefault="00AA376F" w:rsidP="005C2C32"/>
        </w:tc>
        <w:tc>
          <w:tcPr>
            <w:tcW w:w="992" w:type="dxa"/>
            <w:tcBorders>
              <w:top w:val="single" w:sz="4" w:space="0" w:color="auto"/>
              <w:bottom w:val="single" w:sz="4" w:space="0" w:color="auto"/>
            </w:tcBorders>
            <w:vAlign w:val="center"/>
          </w:tcPr>
          <w:p w14:paraId="565A1948" w14:textId="77777777" w:rsidR="00AA376F" w:rsidRDefault="00AA376F" w:rsidP="005C2C32">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14:paraId="5988B180" w14:textId="77777777" w:rsidR="00AA376F" w:rsidRDefault="00AA376F" w:rsidP="005C2C32">
            <w:pPr>
              <w:jc w:val="center"/>
              <w:rPr>
                <w:sz w:val="22"/>
                <w:szCs w:val="22"/>
                <w:lang w:val="en-US"/>
              </w:rPr>
            </w:pPr>
            <w:r>
              <w:rPr>
                <w:sz w:val="22"/>
                <w:szCs w:val="22"/>
                <w:lang w:val="en-US"/>
              </w:rPr>
              <w:t>1,03</w:t>
            </w:r>
          </w:p>
        </w:tc>
      </w:tr>
      <w:tr w:rsidR="00AA376F" w14:paraId="4873DFFF"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81B307" w14:textId="77777777" w:rsidR="00AA376F" w:rsidRDefault="00AA376F" w:rsidP="005C2C32">
            <w:pPr>
              <w:rPr>
                <w:sz w:val="22"/>
                <w:szCs w:val="22"/>
              </w:rPr>
            </w:pPr>
            <w:r>
              <w:rPr>
                <w:sz w:val="22"/>
                <w:szCs w:val="22"/>
              </w:rPr>
              <w:t>7</w:t>
            </w:r>
          </w:p>
        </w:tc>
        <w:tc>
          <w:tcPr>
            <w:tcW w:w="1559" w:type="dxa"/>
            <w:tcBorders>
              <w:top w:val="single" w:sz="4" w:space="0" w:color="auto"/>
              <w:bottom w:val="single" w:sz="4" w:space="0" w:color="auto"/>
            </w:tcBorders>
          </w:tcPr>
          <w:p w14:paraId="0ABDBC62" w14:textId="77777777" w:rsidR="00AA376F" w:rsidRDefault="00AA376F" w:rsidP="005C2C32">
            <w:pPr>
              <w:rPr>
                <w:sz w:val="22"/>
                <w:szCs w:val="22"/>
              </w:rPr>
            </w:pPr>
            <w:r>
              <w:rPr>
                <w:sz w:val="22"/>
                <w:szCs w:val="22"/>
                <w:lang w:val="en-US"/>
              </w:rPr>
              <w:t>TsA20B</w:t>
            </w:r>
          </w:p>
          <w:p w14:paraId="2BF0AEDB"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4B70CFD4" w14:textId="77777777" w:rsidR="00AA376F" w:rsidRPr="004905E3" w:rsidRDefault="00AA376F" w:rsidP="005C2C32">
            <w:pPr>
              <w:rPr>
                <w:lang w:val="en-US"/>
              </w:rPr>
            </w:pPr>
            <w:r w:rsidRPr="004905E3">
              <w:rPr>
                <w:lang w:val="en-US"/>
              </w:rPr>
              <w:t>Sapatura manuala de pamint, in taluzuri, la deblee sapate cu excavator sau screper, pentru completarea sapaturii la profilul taluzului, in teren mijlociu</w:t>
            </w:r>
          </w:p>
          <w:p w14:paraId="41E1C60E"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0D77D491" w14:textId="77777777" w:rsidR="00AA376F" w:rsidRDefault="00AA376F" w:rsidP="005C2C32">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49226B1C" w14:textId="77777777" w:rsidR="00AA376F" w:rsidRDefault="00AA376F" w:rsidP="005C2C32">
            <w:pPr>
              <w:jc w:val="center"/>
              <w:rPr>
                <w:sz w:val="22"/>
                <w:szCs w:val="22"/>
                <w:lang w:val="en-US"/>
              </w:rPr>
            </w:pPr>
            <w:r>
              <w:rPr>
                <w:sz w:val="22"/>
                <w:szCs w:val="22"/>
                <w:lang w:val="en-US"/>
              </w:rPr>
              <w:t>10,50</w:t>
            </w:r>
          </w:p>
        </w:tc>
      </w:tr>
      <w:tr w:rsidR="00AA376F" w14:paraId="60F4E4C5"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6516C6" w14:textId="77777777" w:rsidR="00AA376F" w:rsidRDefault="00AA376F" w:rsidP="005C2C32">
            <w:pPr>
              <w:rPr>
                <w:sz w:val="22"/>
                <w:szCs w:val="22"/>
              </w:rPr>
            </w:pPr>
            <w:r>
              <w:rPr>
                <w:sz w:val="22"/>
                <w:szCs w:val="22"/>
              </w:rPr>
              <w:t>8</w:t>
            </w:r>
          </w:p>
        </w:tc>
        <w:tc>
          <w:tcPr>
            <w:tcW w:w="1559" w:type="dxa"/>
            <w:tcBorders>
              <w:top w:val="single" w:sz="4" w:space="0" w:color="auto"/>
              <w:bottom w:val="single" w:sz="4" w:space="0" w:color="auto"/>
            </w:tcBorders>
          </w:tcPr>
          <w:p w14:paraId="61277B4D" w14:textId="77777777" w:rsidR="00AA376F" w:rsidRDefault="00AA376F" w:rsidP="005C2C32">
            <w:pPr>
              <w:rPr>
                <w:sz w:val="22"/>
                <w:szCs w:val="22"/>
              </w:rPr>
            </w:pPr>
            <w:r>
              <w:rPr>
                <w:sz w:val="22"/>
                <w:szCs w:val="22"/>
                <w:lang w:val="en-US"/>
              </w:rPr>
              <w:t>TsD01C</w:t>
            </w:r>
          </w:p>
          <w:p w14:paraId="42B21CDA"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4609B5E8" w14:textId="77777777" w:rsidR="00AA376F" w:rsidRPr="004905E3" w:rsidRDefault="00AA376F" w:rsidP="005C2C32">
            <w:pPr>
              <w:rPr>
                <w:lang w:val="en-US"/>
              </w:rPr>
            </w:pPr>
            <w:r w:rsidRPr="004905E3">
              <w:rPr>
                <w:lang w:val="en-US"/>
              </w:rPr>
              <w:t>Imprastierea cu lopata a pamintului afinat, in straturi uniforme, de 10-30 cm grosime, printr-o aruncare de pina la 3 m din gramezi, inclusiv sfarimarea bulgarilor, pamintul provenind din teren tare</w:t>
            </w:r>
          </w:p>
          <w:p w14:paraId="7D944F88"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3DBC14D5" w14:textId="77777777" w:rsidR="00AA376F" w:rsidRDefault="00AA376F" w:rsidP="005C2C32">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7378161A" w14:textId="77777777" w:rsidR="00AA376F" w:rsidRDefault="00AA376F" w:rsidP="005C2C32">
            <w:pPr>
              <w:jc w:val="center"/>
              <w:rPr>
                <w:sz w:val="22"/>
                <w:szCs w:val="22"/>
                <w:lang w:val="en-US"/>
              </w:rPr>
            </w:pPr>
            <w:r>
              <w:rPr>
                <w:sz w:val="22"/>
                <w:szCs w:val="22"/>
                <w:lang w:val="en-US"/>
              </w:rPr>
              <w:t>30,00</w:t>
            </w:r>
          </w:p>
        </w:tc>
      </w:tr>
      <w:tr w:rsidR="00AA376F" w14:paraId="4A68D0B6"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F94730" w14:textId="77777777" w:rsidR="00AA376F" w:rsidRDefault="00AA376F" w:rsidP="005C2C32">
            <w:pPr>
              <w:rPr>
                <w:sz w:val="22"/>
                <w:szCs w:val="22"/>
              </w:rPr>
            </w:pPr>
            <w:r>
              <w:rPr>
                <w:sz w:val="22"/>
                <w:szCs w:val="22"/>
              </w:rPr>
              <w:t>9</w:t>
            </w:r>
          </w:p>
        </w:tc>
        <w:tc>
          <w:tcPr>
            <w:tcW w:w="1559" w:type="dxa"/>
            <w:tcBorders>
              <w:top w:val="single" w:sz="4" w:space="0" w:color="auto"/>
              <w:bottom w:val="single" w:sz="4" w:space="0" w:color="auto"/>
            </w:tcBorders>
          </w:tcPr>
          <w:p w14:paraId="4F2CCC4F" w14:textId="77777777" w:rsidR="00AA376F" w:rsidRDefault="00AA376F" w:rsidP="005C2C32">
            <w:pPr>
              <w:rPr>
                <w:sz w:val="22"/>
                <w:szCs w:val="22"/>
              </w:rPr>
            </w:pPr>
            <w:r>
              <w:rPr>
                <w:sz w:val="22"/>
                <w:szCs w:val="22"/>
                <w:lang w:val="en-US"/>
              </w:rPr>
              <w:t>TsD05A</w:t>
            </w:r>
          </w:p>
          <w:p w14:paraId="04A6E4AB"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119F322A" w14:textId="77777777" w:rsidR="00AA376F" w:rsidRPr="004905E3" w:rsidRDefault="00AA376F" w:rsidP="005C2C32">
            <w:pPr>
              <w:rPr>
                <w:lang w:val="en-US"/>
              </w:rPr>
            </w:pPr>
            <w:r w:rsidRPr="004905E3">
              <w:rPr>
                <w:lang w:val="en-US"/>
              </w:rPr>
              <w:t>Compactarea cu maiul mecanic de 150-200 kg a umpluturilor in straturi succesive de 20-30 cm grosime, exclusiv udarea fiecarui strat in parte, umpluturile executindu-se din pamint necoeziv</w:t>
            </w:r>
          </w:p>
          <w:p w14:paraId="23543805"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70F5EB95" w14:textId="77777777" w:rsidR="00AA376F" w:rsidRDefault="00AA376F" w:rsidP="005C2C32">
            <w:pPr>
              <w:jc w:val="center"/>
              <w:rPr>
                <w:sz w:val="22"/>
                <w:szCs w:val="22"/>
              </w:rPr>
            </w:pPr>
            <w:r>
              <w:rPr>
                <w:sz w:val="22"/>
                <w:szCs w:val="22"/>
              </w:rPr>
              <w:lastRenderedPageBreak/>
              <w:t>100 m3</w:t>
            </w:r>
          </w:p>
        </w:tc>
        <w:tc>
          <w:tcPr>
            <w:tcW w:w="1843" w:type="dxa"/>
            <w:tcBorders>
              <w:top w:val="single" w:sz="4" w:space="0" w:color="auto"/>
              <w:bottom w:val="single" w:sz="4" w:space="0" w:color="auto"/>
            </w:tcBorders>
            <w:vAlign w:val="center"/>
          </w:tcPr>
          <w:p w14:paraId="255BB62E" w14:textId="77777777" w:rsidR="00AA376F" w:rsidRDefault="00AA376F" w:rsidP="005C2C32">
            <w:pPr>
              <w:jc w:val="center"/>
              <w:rPr>
                <w:sz w:val="22"/>
                <w:szCs w:val="22"/>
                <w:lang w:val="en-US"/>
              </w:rPr>
            </w:pPr>
            <w:r>
              <w:rPr>
                <w:sz w:val="22"/>
                <w:szCs w:val="22"/>
                <w:lang w:val="en-US"/>
              </w:rPr>
              <w:t>0,30</w:t>
            </w:r>
          </w:p>
        </w:tc>
      </w:tr>
      <w:tr w:rsidR="00AA376F" w14:paraId="48262410" w14:textId="77777777" w:rsidTr="005C2C32">
        <w:tc>
          <w:tcPr>
            <w:tcW w:w="709" w:type="dxa"/>
            <w:tcBorders>
              <w:top w:val="nil"/>
              <w:left w:val="single" w:sz="6" w:space="0" w:color="auto"/>
              <w:bottom w:val="nil"/>
              <w:right w:val="nil"/>
            </w:tcBorders>
          </w:tcPr>
          <w:p w14:paraId="321BB354" w14:textId="77777777" w:rsidR="00AA376F" w:rsidRDefault="00AA376F" w:rsidP="005C2C32">
            <w:pPr>
              <w:jc w:val="center"/>
            </w:pPr>
          </w:p>
        </w:tc>
        <w:tc>
          <w:tcPr>
            <w:tcW w:w="1559" w:type="dxa"/>
            <w:tcBorders>
              <w:top w:val="nil"/>
              <w:left w:val="single" w:sz="6" w:space="0" w:color="auto"/>
              <w:bottom w:val="nil"/>
              <w:right w:val="nil"/>
            </w:tcBorders>
          </w:tcPr>
          <w:p w14:paraId="6BBB75DB" w14:textId="77777777" w:rsidR="00AA376F" w:rsidRDefault="00AA376F" w:rsidP="005C2C32"/>
        </w:tc>
        <w:tc>
          <w:tcPr>
            <w:tcW w:w="7513" w:type="dxa"/>
            <w:gridSpan w:val="3"/>
            <w:tcBorders>
              <w:top w:val="nil"/>
              <w:left w:val="single" w:sz="6" w:space="0" w:color="auto"/>
              <w:bottom w:val="nil"/>
              <w:right w:val="single" w:sz="6" w:space="0" w:color="auto"/>
            </w:tcBorders>
          </w:tcPr>
          <w:p w14:paraId="11A53252" w14:textId="77777777" w:rsidR="00AA376F" w:rsidRPr="007F2714" w:rsidRDefault="00AA376F" w:rsidP="005C2C32">
            <w:pPr>
              <w:rPr>
                <w:b/>
                <w:bCs/>
                <w:sz w:val="22"/>
                <w:szCs w:val="22"/>
                <w:lang w:val="en-US"/>
              </w:rPr>
            </w:pPr>
            <w:r w:rsidRPr="00B40365">
              <w:rPr>
                <w:b/>
                <w:bCs/>
                <w:sz w:val="22"/>
                <w:szCs w:val="22"/>
              </w:rPr>
              <w:t>3. Фундаменты</w:t>
            </w:r>
          </w:p>
          <w:p w14:paraId="09882CAA" w14:textId="77777777" w:rsidR="00AA376F" w:rsidRPr="00B40365" w:rsidRDefault="00AA376F" w:rsidP="005C2C32"/>
        </w:tc>
      </w:tr>
      <w:tr w:rsidR="00AA376F" w14:paraId="7E894D46"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425D64" w14:textId="77777777" w:rsidR="00AA376F" w:rsidRDefault="00AA376F" w:rsidP="005C2C32">
            <w:pPr>
              <w:rPr>
                <w:sz w:val="22"/>
                <w:szCs w:val="22"/>
              </w:rPr>
            </w:pPr>
            <w:r>
              <w:rPr>
                <w:sz w:val="22"/>
                <w:szCs w:val="22"/>
              </w:rPr>
              <w:t>10</w:t>
            </w:r>
          </w:p>
        </w:tc>
        <w:tc>
          <w:tcPr>
            <w:tcW w:w="1559" w:type="dxa"/>
            <w:tcBorders>
              <w:top w:val="single" w:sz="4" w:space="0" w:color="auto"/>
              <w:bottom w:val="single" w:sz="4" w:space="0" w:color="auto"/>
            </w:tcBorders>
          </w:tcPr>
          <w:p w14:paraId="5F05AE87" w14:textId="77777777" w:rsidR="00AA376F" w:rsidRDefault="00AA376F" w:rsidP="005C2C32">
            <w:pPr>
              <w:rPr>
                <w:sz w:val="22"/>
                <w:szCs w:val="22"/>
              </w:rPr>
            </w:pPr>
            <w:r>
              <w:rPr>
                <w:sz w:val="22"/>
                <w:szCs w:val="22"/>
                <w:lang w:val="en-US"/>
              </w:rPr>
              <w:t>CA03F</w:t>
            </w:r>
          </w:p>
          <w:p w14:paraId="78054BC7"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7E391038" w14:textId="77777777" w:rsidR="00AA376F" w:rsidRPr="00B40365" w:rsidRDefault="00AA376F" w:rsidP="005C2C32">
            <w:r w:rsidRPr="004905E3">
              <w:rPr>
                <w:lang w:val="en-US"/>
              </w:rPr>
              <w:t xml:space="preserve">Beton simplu  turnat cu mijloace clasice,  in fundatii, socluri, ziduri de sprijin, pereti sub cota zero, preparat cu centrala de betoane sau beton marfa conform. </w:t>
            </w:r>
            <w:r w:rsidRPr="00B40365">
              <w:t>B 7.5</w:t>
            </w:r>
          </w:p>
          <w:p w14:paraId="6E302928" w14:textId="77777777" w:rsidR="00AA376F" w:rsidRPr="00B40365" w:rsidRDefault="00AA376F" w:rsidP="005C2C32"/>
        </w:tc>
        <w:tc>
          <w:tcPr>
            <w:tcW w:w="992" w:type="dxa"/>
            <w:tcBorders>
              <w:top w:val="single" w:sz="4" w:space="0" w:color="auto"/>
              <w:bottom w:val="single" w:sz="4" w:space="0" w:color="auto"/>
            </w:tcBorders>
            <w:vAlign w:val="center"/>
          </w:tcPr>
          <w:p w14:paraId="48A7C443" w14:textId="77777777" w:rsidR="00AA376F" w:rsidRDefault="00AA376F" w:rsidP="005C2C32">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67212B5C" w14:textId="77777777" w:rsidR="00AA376F" w:rsidRDefault="00AA376F" w:rsidP="005C2C32">
            <w:pPr>
              <w:jc w:val="center"/>
              <w:rPr>
                <w:sz w:val="22"/>
                <w:szCs w:val="22"/>
                <w:lang w:val="en-US"/>
              </w:rPr>
            </w:pPr>
            <w:r>
              <w:rPr>
                <w:sz w:val="22"/>
                <w:szCs w:val="22"/>
                <w:lang w:val="en-US"/>
              </w:rPr>
              <w:t>7,80</w:t>
            </w:r>
          </w:p>
        </w:tc>
      </w:tr>
      <w:tr w:rsidR="00AA376F" w14:paraId="3963EFE7"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6662FF" w14:textId="77777777" w:rsidR="00AA376F" w:rsidRDefault="00AA376F" w:rsidP="005C2C32">
            <w:pPr>
              <w:rPr>
                <w:sz w:val="22"/>
                <w:szCs w:val="22"/>
              </w:rPr>
            </w:pPr>
            <w:r>
              <w:rPr>
                <w:sz w:val="22"/>
                <w:szCs w:val="22"/>
              </w:rPr>
              <w:t>11</w:t>
            </w:r>
          </w:p>
        </w:tc>
        <w:tc>
          <w:tcPr>
            <w:tcW w:w="1559" w:type="dxa"/>
            <w:tcBorders>
              <w:top w:val="single" w:sz="4" w:space="0" w:color="auto"/>
              <w:bottom w:val="single" w:sz="4" w:space="0" w:color="auto"/>
            </w:tcBorders>
          </w:tcPr>
          <w:p w14:paraId="16F0D87C" w14:textId="77777777" w:rsidR="00AA376F" w:rsidRDefault="00AA376F" w:rsidP="005C2C32">
            <w:pPr>
              <w:rPr>
                <w:sz w:val="22"/>
                <w:szCs w:val="22"/>
              </w:rPr>
            </w:pPr>
            <w:r>
              <w:rPr>
                <w:sz w:val="22"/>
                <w:szCs w:val="22"/>
                <w:lang w:val="en-US"/>
              </w:rPr>
              <w:t>CA03C3</w:t>
            </w:r>
          </w:p>
          <w:p w14:paraId="30ADCCAA"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16915167" w14:textId="77777777" w:rsidR="00AA376F" w:rsidRPr="004905E3" w:rsidRDefault="00AA376F" w:rsidP="005C2C32">
            <w:pPr>
              <w:rPr>
                <w:lang w:val="en-US"/>
              </w:rPr>
            </w:pPr>
            <w:r w:rsidRPr="004905E3">
              <w:rPr>
                <w:lang w:val="en-US"/>
              </w:rPr>
              <w:t xml:space="preserve">Beton turnat in fundatii, socluri, ziduri de sprijin, pereti sub cota zero, preparat manual si turnarea cu mijloace clasice beton armat clasa B 20 </w:t>
            </w:r>
          </w:p>
          <w:p w14:paraId="5FECA65F"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14B76F12" w14:textId="77777777" w:rsidR="00AA376F" w:rsidRDefault="00AA376F" w:rsidP="005C2C32">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5C2CAFDF" w14:textId="77777777" w:rsidR="00AA376F" w:rsidRDefault="00AA376F" w:rsidP="005C2C32">
            <w:pPr>
              <w:jc w:val="center"/>
              <w:rPr>
                <w:sz w:val="22"/>
                <w:szCs w:val="22"/>
                <w:lang w:val="en-US"/>
              </w:rPr>
            </w:pPr>
            <w:r>
              <w:rPr>
                <w:sz w:val="22"/>
                <w:szCs w:val="22"/>
                <w:lang w:val="en-US"/>
              </w:rPr>
              <w:t>54,10</w:t>
            </w:r>
          </w:p>
        </w:tc>
      </w:tr>
      <w:tr w:rsidR="00AA376F" w14:paraId="413B99A1"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F74E5A" w14:textId="77777777" w:rsidR="00AA376F" w:rsidRDefault="00AA376F" w:rsidP="005C2C32">
            <w:pPr>
              <w:rPr>
                <w:sz w:val="22"/>
                <w:szCs w:val="22"/>
              </w:rPr>
            </w:pPr>
            <w:r>
              <w:rPr>
                <w:sz w:val="22"/>
                <w:szCs w:val="22"/>
              </w:rPr>
              <w:t>12</w:t>
            </w:r>
          </w:p>
        </w:tc>
        <w:tc>
          <w:tcPr>
            <w:tcW w:w="1559" w:type="dxa"/>
            <w:tcBorders>
              <w:top w:val="single" w:sz="4" w:space="0" w:color="auto"/>
              <w:bottom w:val="single" w:sz="4" w:space="0" w:color="auto"/>
            </w:tcBorders>
          </w:tcPr>
          <w:p w14:paraId="2F85BFF1" w14:textId="77777777" w:rsidR="00AA376F" w:rsidRDefault="00AA376F" w:rsidP="005C2C32">
            <w:pPr>
              <w:rPr>
                <w:sz w:val="22"/>
                <w:szCs w:val="22"/>
              </w:rPr>
            </w:pPr>
            <w:r>
              <w:rPr>
                <w:sz w:val="22"/>
                <w:szCs w:val="22"/>
                <w:lang w:val="en-US"/>
              </w:rPr>
              <w:t>CC01A</w:t>
            </w:r>
          </w:p>
          <w:p w14:paraId="392153F2"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4E9E4B1F" w14:textId="77777777" w:rsidR="00AA376F" w:rsidRPr="004905E3" w:rsidRDefault="00AA376F" w:rsidP="005C2C32">
            <w:pPr>
              <w:rPr>
                <w:lang w:val="en-US"/>
              </w:rPr>
            </w:pPr>
            <w:r w:rsidRPr="004905E3">
              <w:rPr>
                <w:lang w:val="en-US"/>
              </w:rPr>
              <w:t>Armaturi din otel beton OB 37 fasonate in ateliere de santier cu diametrul barelor pina la 8 mm inclusiv</w:t>
            </w:r>
          </w:p>
          <w:p w14:paraId="29B4C6CB"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173B2E1E" w14:textId="77777777" w:rsidR="00AA376F" w:rsidRDefault="00AA376F" w:rsidP="005C2C32">
            <w:pPr>
              <w:jc w:val="center"/>
              <w:rPr>
                <w:sz w:val="22"/>
                <w:szCs w:val="22"/>
              </w:rPr>
            </w:pPr>
            <w:r>
              <w:rPr>
                <w:sz w:val="22"/>
                <w:szCs w:val="22"/>
              </w:rPr>
              <w:t>kg</w:t>
            </w:r>
          </w:p>
        </w:tc>
        <w:tc>
          <w:tcPr>
            <w:tcW w:w="1843" w:type="dxa"/>
            <w:tcBorders>
              <w:top w:val="single" w:sz="4" w:space="0" w:color="auto"/>
              <w:bottom w:val="single" w:sz="4" w:space="0" w:color="auto"/>
            </w:tcBorders>
            <w:vAlign w:val="center"/>
          </w:tcPr>
          <w:p w14:paraId="5464FC9B" w14:textId="77777777" w:rsidR="00AA376F" w:rsidRDefault="00AA376F" w:rsidP="005C2C32">
            <w:pPr>
              <w:jc w:val="center"/>
              <w:rPr>
                <w:sz w:val="22"/>
                <w:szCs w:val="22"/>
                <w:lang w:val="en-US"/>
              </w:rPr>
            </w:pPr>
            <w:r>
              <w:rPr>
                <w:sz w:val="22"/>
                <w:szCs w:val="22"/>
                <w:lang w:val="en-US"/>
              </w:rPr>
              <w:t>267,20</w:t>
            </w:r>
          </w:p>
        </w:tc>
      </w:tr>
      <w:tr w:rsidR="00AA376F" w14:paraId="435433A7"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818EBB" w14:textId="77777777" w:rsidR="00AA376F" w:rsidRDefault="00AA376F" w:rsidP="005C2C32">
            <w:pPr>
              <w:rPr>
                <w:sz w:val="22"/>
                <w:szCs w:val="22"/>
              </w:rPr>
            </w:pPr>
            <w:r>
              <w:rPr>
                <w:sz w:val="22"/>
                <w:szCs w:val="22"/>
              </w:rPr>
              <w:t>13</w:t>
            </w:r>
          </w:p>
        </w:tc>
        <w:tc>
          <w:tcPr>
            <w:tcW w:w="1559" w:type="dxa"/>
            <w:tcBorders>
              <w:top w:val="single" w:sz="4" w:space="0" w:color="auto"/>
              <w:bottom w:val="single" w:sz="4" w:space="0" w:color="auto"/>
            </w:tcBorders>
          </w:tcPr>
          <w:p w14:paraId="534D5C39" w14:textId="77777777" w:rsidR="00AA376F" w:rsidRDefault="00AA376F" w:rsidP="005C2C32">
            <w:pPr>
              <w:rPr>
                <w:sz w:val="22"/>
                <w:szCs w:val="22"/>
              </w:rPr>
            </w:pPr>
            <w:r>
              <w:rPr>
                <w:sz w:val="22"/>
                <w:szCs w:val="22"/>
                <w:lang w:val="en-US"/>
              </w:rPr>
              <w:t>CC01B</w:t>
            </w:r>
          </w:p>
          <w:p w14:paraId="59D7CAB3"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4688269E" w14:textId="77777777" w:rsidR="00AA376F" w:rsidRPr="004905E3" w:rsidRDefault="00AA376F" w:rsidP="005C2C32">
            <w:pPr>
              <w:rPr>
                <w:lang w:val="en-US"/>
              </w:rPr>
            </w:pPr>
            <w:r w:rsidRPr="004905E3">
              <w:rPr>
                <w:lang w:val="en-US"/>
              </w:rPr>
              <w:t>Armaturi din otel beton OB 37 fasonate in ateliere de santier cu diametrul barelor peste 8 mm inclusiv</w:t>
            </w:r>
          </w:p>
          <w:p w14:paraId="703E6352"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24753E85" w14:textId="77777777" w:rsidR="00AA376F" w:rsidRDefault="00AA376F" w:rsidP="005C2C32">
            <w:pPr>
              <w:jc w:val="center"/>
              <w:rPr>
                <w:sz w:val="22"/>
                <w:szCs w:val="22"/>
              </w:rPr>
            </w:pPr>
            <w:r>
              <w:rPr>
                <w:sz w:val="22"/>
                <w:szCs w:val="22"/>
              </w:rPr>
              <w:t>kg</w:t>
            </w:r>
          </w:p>
        </w:tc>
        <w:tc>
          <w:tcPr>
            <w:tcW w:w="1843" w:type="dxa"/>
            <w:tcBorders>
              <w:top w:val="single" w:sz="4" w:space="0" w:color="auto"/>
              <w:bottom w:val="single" w:sz="4" w:space="0" w:color="auto"/>
            </w:tcBorders>
            <w:vAlign w:val="center"/>
          </w:tcPr>
          <w:p w14:paraId="40EC465D" w14:textId="77777777" w:rsidR="00AA376F" w:rsidRDefault="00AA376F" w:rsidP="005C2C32">
            <w:pPr>
              <w:jc w:val="center"/>
              <w:rPr>
                <w:sz w:val="22"/>
                <w:szCs w:val="22"/>
                <w:lang w:val="en-US"/>
              </w:rPr>
            </w:pPr>
            <w:r>
              <w:rPr>
                <w:sz w:val="22"/>
                <w:szCs w:val="22"/>
                <w:lang w:val="en-US"/>
              </w:rPr>
              <w:t>1 625,50</w:t>
            </w:r>
          </w:p>
        </w:tc>
      </w:tr>
      <w:tr w:rsidR="00AA376F" w14:paraId="00552CC5"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4E6DA8" w14:textId="77777777" w:rsidR="00AA376F" w:rsidRDefault="00AA376F" w:rsidP="005C2C32">
            <w:pPr>
              <w:rPr>
                <w:sz w:val="22"/>
                <w:szCs w:val="22"/>
              </w:rPr>
            </w:pPr>
            <w:r>
              <w:rPr>
                <w:sz w:val="22"/>
                <w:szCs w:val="22"/>
              </w:rPr>
              <w:t>14</w:t>
            </w:r>
          </w:p>
        </w:tc>
        <w:tc>
          <w:tcPr>
            <w:tcW w:w="1559" w:type="dxa"/>
            <w:tcBorders>
              <w:top w:val="single" w:sz="4" w:space="0" w:color="auto"/>
              <w:bottom w:val="single" w:sz="4" w:space="0" w:color="auto"/>
            </w:tcBorders>
          </w:tcPr>
          <w:p w14:paraId="2BD16D4C" w14:textId="77777777" w:rsidR="00AA376F" w:rsidRDefault="00AA376F" w:rsidP="005C2C32">
            <w:pPr>
              <w:rPr>
                <w:sz w:val="22"/>
                <w:szCs w:val="22"/>
              </w:rPr>
            </w:pPr>
            <w:r>
              <w:rPr>
                <w:sz w:val="22"/>
                <w:szCs w:val="22"/>
                <w:lang w:val="en-US"/>
              </w:rPr>
              <w:t>CL57B</w:t>
            </w:r>
          </w:p>
          <w:p w14:paraId="1C5AB6FB"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5F2A81C4" w14:textId="77777777" w:rsidR="00AA376F" w:rsidRPr="004905E3" w:rsidRDefault="00AA376F" w:rsidP="005C2C32">
            <w:pPr>
              <w:rPr>
                <w:lang w:val="en-US"/>
              </w:rPr>
            </w:pPr>
            <w:r w:rsidRPr="004905E3">
              <w:rPr>
                <w:lang w:val="en-US"/>
              </w:rPr>
              <w:t>Montarea si fixarea pieselor inglobate in beton armat monolit: cu greutatea sub 10 kg</w:t>
            </w:r>
          </w:p>
          <w:p w14:paraId="7CC11A16"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1712AEB0" w14:textId="77777777" w:rsidR="00AA376F" w:rsidRDefault="00AA376F" w:rsidP="005C2C32">
            <w:pPr>
              <w:jc w:val="center"/>
              <w:rPr>
                <w:sz w:val="22"/>
                <w:szCs w:val="22"/>
              </w:rPr>
            </w:pPr>
            <w:r>
              <w:rPr>
                <w:sz w:val="22"/>
                <w:szCs w:val="22"/>
              </w:rPr>
              <w:t>kg</w:t>
            </w:r>
          </w:p>
        </w:tc>
        <w:tc>
          <w:tcPr>
            <w:tcW w:w="1843" w:type="dxa"/>
            <w:tcBorders>
              <w:top w:val="single" w:sz="4" w:space="0" w:color="auto"/>
              <w:bottom w:val="single" w:sz="4" w:space="0" w:color="auto"/>
            </w:tcBorders>
            <w:vAlign w:val="center"/>
          </w:tcPr>
          <w:p w14:paraId="42C4509B" w14:textId="77777777" w:rsidR="00AA376F" w:rsidRDefault="00AA376F" w:rsidP="005C2C32">
            <w:pPr>
              <w:jc w:val="center"/>
              <w:rPr>
                <w:sz w:val="22"/>
                <w:szCs w:val="22"/>
                <w:lang w:val="en-US"/>
              </w:rPr>
            </w:pPr>
            <w:r>
              <w:rPr>
                <w:sz w:val="22"/>
                <w:szCs w:val="22"/>
                <w:lang w:val="en-US"/>
              </w:rPr>
              <w:t>489,60</w:t>
            </w:r>
          </w:p>
        </w:tc>
      </w:tr>
      <w:tr w:rsidR="00AA376F" w14:paraId="63B9F91C"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A3289A" w14:textId="77777777" w:rsidR="00AA376F" w:rsidRDefault="00AA376F" w:rsidP="005C2C32">
            <w:pPr>
              <w:rPr>
                <w:sz w:val="22"/>
                <w:szCs w:val="22"/>
              </w:rPr>
            </w:pPr>
            <w:r>
              <w:rPr>
                <w:sz w:val="22"/>
                <w:szCs w:val="22"/>
              </w:rPr>
              <w:t>15</w:t>
            </w:r>
          </w:p>
        </w:tc>
        <w:tc>
          <w:tcPr>
            <w:tcW w:w="1559" w:type="dxa"/>
            <w:tcBorders>
              <w:top w:val="single" w:sz="4" w:space="0" w:color="auto"/>
              <w:bottom w:val="single" w:sz="4" w:space="0" w:color="auto"/>
            </w:tcBorders>
          </w:tcPr>
          <w:p w14:paraId="34598E23" w14:textId="77777777" w:rsidR="00AA376F" w:rsidRDefault="00AA376F" w:rsidP="005C2C32">
            <w:pPr>
              <w:rPr>
                <w:sz w:val="22"/>
                <w:szCs w:val="22"/>
              </w:rPr>
            </w:pPr>
            <w:r>
              <w:rPr>
                <w:sz w:val="22"/>
                <w:szCs w:val="22"/>
                <w:lang w:val="en-US"/>
              </w:rPr>
              <w:t>CB02B</w:t>
            </w:r>
          </w:p>
          <w:p w14:paraId="6AAEB60B"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4B8AC253" w14:textId="77777777" w:rsidR="00AA376F" w:rsidRPr="004905E3" w:rsidRDefault="00AA376F" w:rsidP="005C2C32">
            <w:pPr>
              <w:rPr>
                <w:lang w:val="en-US"/>
              </w:rPr>
            </w:pPr>
            <w:r w:rsidRPr="004905E3">
              <w:rPr>
                <w:lang w:val="en-US"/>
              </w:rPr>
              <w:t>Cofraje din panouri refolosibile, cu asteriala din scinduri de rasinoase scurte si subscurte pentru turnarea betonului in elevatii, pereti drepti si diafragme  inclusiv sprijinirile la inaltimi pina la 20 m inclusiv</w:t>
            </w:r>
          </w:p>
          <w:p w14:paraId="254DCD6F"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34CEE8A7" w14:textId="77777777" w:rsidR="00AA376F" w:rsidRDefault="00AA376F" w:rsidP="005C2C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0C01388" w14:textId="77777777" w:rsidR="00AA376F" w:rsidRDefault="00AA376F" w:rsidP="005C2C32">
            <w:pPr>
              <w:jc w:val="center"/>
              <w:rPr>
                <w:sz w:val="22"/>
                <w:szCs w:val="22"/>
                <w:lang w:val="en-US"/>
              </w:rPr>
            </w:pPr>
            <w:r>
              <w:rPr>
                <w:sz w:val="22"/>
                <w:szCs w:val="22"/>
                <w:lang w:val="en-US"/>
              </w:rPr>
              <w:t>151,20</w:t>
            </w:r>
          </w:p>
        </w:tc>
      </w:tr>
      <w:tr w:rsidR="00AA376F" w14:paraId="4B3ACA9B" w14:textId="77777777" w:rsidTr="005C2C32">
        <w:tc>
          <w:tcPr>
            <w:tcW w:w="709" w:type="dxa"/>
            <w:tcBorders>
              <w:top w:val="nil"/>
              <w:left w:val="single" w:sz="6" w:space="0" w:color="auto"/>
              <w:bottom w:val="nil"/>
              <w:right w:val="nil"/>
            </w:tcBorders>
          </w:tcPr>
          <w:p w14:paraId="7096838F" w14:textId="77777777" w:rsidR="00AA376F" w:rsidRDefault="00AA376F" w:rsidP="005C2C32">
            <w:pPr>
              <w:jc w:val="center"/>
            </w:pPr>
          </w:p>
        </w:tc>
        <w:tc>
          <w:tcPr>
            <w:tcW w:w="1559" w:type="dxa"/>
            <w:tcBorders>
              <w:top w:val="nil"/>
              <w:left w:val="single" w:sz="6" w:space="0" w:color="auto"/>
              <w:bottom w:val="nil"/>
              <w:right w:val="nil"/>
            </w:tcBorders>
          </w:tcPr>
          <w:p w14:paraId="5941E8D4" w14:textId="77777777" w:rsidR="00AA376F" w:rsidRDefault="00AA376F" w:rsidP="005C2C32"/>
        </w:tc>
        <w:tc>
          <w:tcPr>
            <w:tcW w:w="7513" w:type="dxa"/>
            <w:gridSpan w:val="3"/>
            <w:tcBorders>
              <w:top w:val="nil"/>
              <w:left w:val="single" w:sz="6" w:space="0" w:color="auto"/>
              <w:bottom w:val="nil"/>
              <w:right w:val="single" w:sz="6" w:space="0" w:color="auto"/>
            </w:tcBorders>
          </w:tcPr>
          <w:p w14:paraId="508DEBCD" w14:textId="77777777" w:rsidR="00AA376F" w:rsidRPr="007F2714" w:rsidRDefault="00AA376F" w:rsidP="005C2C32">
            <w:pPr>
              <w:rPr>
                <w:b/>
                <w:bCs/>
                <w:sz w:val="22"/>
                <w:szCs w:val="22"/>
                <w:lang w:val="en-US"/>
              </w:rPr>
            </w:pPr>
            <w:r w:rsidRPr="00B40365">
              <w:rPr>
                <w:b/>
                <w:bCs/>
                <w:sz w:val="22"/>
                <w:szCs w:val="22"/>
              </w:rPr>
              <w:t>4. Стены</w:t>
            </w:r>
          </w:p>
          <w:p w14:paraId="6F9BE8B1" w14:textId="77777777" w:rsidR="00AA376F" w:rsidRPr="00B40365" w:rsidRDefault="00AA376F" w:rsidP="005C2C32"/>
        </w:tc>
      </w:tr>
      <w:tr w:rsidR="00AA376F" w14:paraId="12D1A93E"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7B8356" w14:textId="77777777" w:rsidR="00AA376F" w:rsidRDefault="00AA376F" w:rsidP="005C2C32">
            <w:pPr>
              <w:rPr>
                <w:sz w:val="22"/>
                <w:szCs w:val="22"/>
              </w:rPr>
            </w:pPr>
            <w:r>
              <w:rPr>
                <w:sz w:val="22"/>
                <w:szCs w:val="22"/>
              </w:rPr>
              <w:t>16</w:t>
            </w:r>
          </w:p>
        </w:tc>
        <w:tc>
          <w:tcPr>
            <w:tcW w:w="1559" w:type="dxa"/>
            <w:tcBorders>
              <w:top w:val="single" w:sz="4" w:space="0" w:color="auto"/>
              <w:bottom w:val="single" w:sz="4" w:space="0" w:color="auto"/>
            </w:tcBorders>
          </w:tcPr>
          <w:p w14:paraId="026A4AB8" w14:textId="77777777" w:rsidR="00AA376F" w:rsidRDefault="00AA376F" w:rsidP="005C2C32">
            <w:pPr>
              <w:rPr>
                <w:sz w:val="22"/>
                <w:szCs w:val="22"/>
              </w:rPr>
            </w:pPr>
            <w:r>
              <w:rPr>
                <w:sz w:val="22"/>
                <w:szCs w:val="22"/>
                <w:lang w:val="en-US"/>
              </w:rPr>
              <w:t>CD55A</w:t>
            </w:r>
          </w:p>
          <w:p w14:paraId="42C12B77"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07AD5E09" w14:textId="77777777" w:rsidR="00AA376F" w:rsidRPr="004905E3" w:rsidRDefault="00AA376F" w:rsidP="005C2C32">
            <w:pPr>
              <w:rPr>
                <w:lang w:val="en-US"/>
              </w:rPr>
            </w:pPr>
            <w:r w:rsidRPr="004905E3">
              <w:rPr>
                <w:lang w:val="en-US"/>
              </w:rPr>
              <w:t>Zidarie din blocuri de calcar (cotilet)  la pereti cu inaltimea pina la 4 m, zidarie ordinara</w:t>
            </w:r>
          </w:p>
          <w:p w14:paraId="20FD35AB"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2D00B604" w14:textId="77777777" w:rsidR="00AA376F" w:rsidRDefault="00AA376F" w:rsidP="005C2C32">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0F538994" w14:textId="77777777" w:rsidR="00AA376F" w:rsidRDefault="00AA376F" w:rsidP="005C2C32">
            <w:pPr>
              <w:jc w:val="center"/>
              <w:rPr>
                <w:sz w:val="22"/>
                <w:szCs w:val="22"/>
                <w:lang w:val="en-US"/>
              </w:rPr>
            </w:pPr>
            <w:r>
              <w:rPr>
                <w:sz w:val="22"/>
                <w:szCs w:val="22"/>
                <w:lang w:val="en-US"/>
              </w:rPr>
              <w:t>16,50</w:t>
            </w:r>
          </w:p>
        </w:tc>
      </w:tr>
      <w:tr w:rsidR="00AA376F" w14:paraId="4786D988"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566507" w14:textId="77777777" w:rsidR="00AA376F" w:rsidRDefault="00AA376F" w:rsidP="005C2C32">
            <w:pPr>
              <w:rPr>
                <w:sz w:val="22"/>
                <w:szCs w:val="22"/>
              </w:rPr>
            </w:pPr>
            <w:r>
              <w:rPr>
                <w:sz w:val="22"/>
                <w:szCs w:val="22"/>
              </w:rPr>
              <w:t>17</w:t>
            </w:r>
          </w:p>
        </w:tc>
        <w:tc>
          <w:tcPr>
            <w:tcW w:w="1559" w:type="dxa"/>
            <w:tcBorders>
              <w:top w:val="single" w:sz="4" w:space="0" w:color="auto"/>
              <w:bottom w:val="single" w:sz="4" w:space="0" w:color="auto"/>
            </w:tcBorders>
          </w:tcPr>
          <w:p w14:paraId="5D6E652E" w14:textId="77777777" w:rsidR="00AA376F" w:rsidRDefault="00AA376F" w:rsidP="005C2C32">
            <w:pPr>
              <w:rPr>
                <w:sz w:val="22"/>
                <w:szCs w:val="22"/>
              </w:rPr>
            </w:pPr>
            <w:r>
              <w:rPr>
                <w:sz w:val="22"/>
                <w:szCs w:val="22"/>
                <w:lang w:val="en-US"/>
              </w:rPr>
              <w:t>CD51C</w:t>
            </w:r>
          </w:p>
          <w:p w14:paraId="6F2C72EB"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1741A014" w14:textId="77777777" w:rsidR="00AA376F" w:rsidRPr="004905E3" w:rsidRDefault="00AA376F" w:rsidP="005C2C32">
            <w:pPr>
              <w:rPr>
                <w:lang w:val="en-US"/>
              </w:rPr>
            </w:pPr>
            <w:r w:rsidRPr="004905E3">
              <w:rPr>
                <w:lang w:val="en-US"/>
              </w:rPr>
              <w:t xml:space="preserve">Zidarie din caramida , format 250 x 120 x 65 la pereti despartitori armati cu grosimea 1/2 caramida, inaltimea pina la 4 m ( </w:t>
            </w:r>
            <w:r w:rsidRPr="00B40365">
              <w:t>заделка</w:t>
            </w:r>
            <w:r w:rsidRPr="004905E3">
              <w:rPr>
                <w:lang w:val="en-US"/>
              </w:rPr>
              <w:t xml:space="preserve"> </w:t>
            </w:r>
            <w:r w:rsidRPr="00B40365">
              <w:t>карниза</w:t>
            </w:r>
            <w:r w:rsidRPr="004905E3">
              <w:rPr>
                <w:lang w:val="en-US"/>
              </w:rPr>
              <w:t xml:space="preserve"> )</w:t>
            </w:r>
          </w:p>
          <w:p w14:paraId="4BA6D8BC"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5AD58A59" w14:textId="77777777" w:rsidR="00AA376F" w:rsidRDefault="00AA376F" w:rsidP="005C2C32">
            <w:pPr>
              <w:jc w:val="center"/>
              <w:rPr>
                <w:sz w:val="22"/>
                <w:szCs w:val="22"/>
              </w:rPr>
            </w:pPr>
            <w:r>
              <w:rPr>
                <w:sz w:val="22"/>
                <w:szCs w:val="22"/>
              </w:rPr>
              <w:t>100m2</w:t>
            </w:r>
          </w:p>
        </w:tc>
        <w:tc>
          <w:tcPr>
            <w:tcW w:w="1843" w:type="dxa"/>
            <w:tcBorders>
              <w:top w:val="single" w:sz="4" w:space="0" w:color="auto"/>
              <w:bottom w:val="single" w:sz="4" w:space="0" w:color="auto"/>
            </w:tcBorders>
            <w:vAlign w:val="center"/>
          </w:tcPr>
          <w:p w14:paraId="4D29614E" w14:textId="77777777" w:rsidR="00AA376F" w:rsidRDefault="00AA376F" w:rsidP="005C2C32">
            <w:pPr>
              <w:jc w:val="center"/>
              <w:rPr>
                <w:sz w:val="22"/>
                <w:szCs w:val="22"/>
                <w:lang w:val="en-US"/>
              </w:rPr>
            </w:pPr>
            <w:r>
              <w:rPr>
                <w:sz w:val="22"/>
                <w:szCs w:val="22"/>
                <w:lang w:val="en-US"/>
              </w:rPr>
              <w:t>0,30</w:t>
            </w:r>
          </w:p>
        </w:tc>
      </w:tr>
      <w:tr w:rsidR="00AA376F" w14:paraId="2468EC32"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541B56" w14:textId="77777777" w:rsidR="00AA376F" w:rsidRDefault="00AA376F" w:rsidP="005C2C32">
            <w:pPr>
              <w:rPr>
                <w:sz w:val="22"/>
                <w:szCs w:val="22"/>
              </w:rPr>
            </w:pPr>
            <w:r>
              <w:rPr>
                <w:sz w:val="22"/>
                <w:szCs w:val="22"/>
              </w:rPr>
              <w:t>18</w:t>
            </w:r>
          </w:p>
        </w:tc>
        <w:tc>
          <w:tcPr>
            <w:tcW w:w="1559" w:type="dxa"/>
            <w:tcBorders>
              <w:top w:val="single" w:sz="4" w:space="0" w:color="auto"/>
              <w:bottom w:val="single" w:sz="4" w:space="0" w:color="auto"/>
            </w:tcBorders>
          </w:tcPr>
          <w:p w14:paraId="04A97F6C" w14:textId="77777777" w:rsidR="00AA376F" w:rsidRDefault="00AA376F" w:rsidP="005C2C32">
            <w:pPr>
              <w:rPr>
                <w:sz w:val="22"/>
                <w:szCs w:val="22"/>
              </w:rPr>
            </w:pPr>
            <w:r>
              <w:rPr>
                <w:sz w:val="22"/>
                <w:szCs w:val="22"/>
                <w:lang w:val="en-US"/>
              </w:rPr>
              <w:t>CC01B</w:t>
            </w:r>
          </w:p>
          <w:p w14:paraId="758A0927"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4B8E22D7" w14:textId="77777777" w:rsidR="00AA376F" w:rsidRPr="004905E3" w:rsidRDefault="00AA376F" w:rsidP="005C2C32">
            <w:pPr>
              <w:rPr>
                <w:lang w:val="en-US"/>
              </w:rPr>
            </w:pPr>
            <w:r w:rsidRPr="004905E3">
              <w:rPr>
                <w:lang w:val="en-US"/>
              </w:rPr>
              <w:t>Armaturi din otel beton OB 37 fasonate in ateliere de santier cu diametrul barelor peste 8 mm inclusiv</w:t>
            </w:r>
          </w:p>
          <w:p w14:paraId="26DB6DBF"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4B0DF17B" w14:textId="77777777" w:rsidR="00AA376F" w:rsidRDefault="00AA376F" w:rsidP="005C2C32">
            <w:pPr>
              <w:jc w:val="center"/>
              <w:rPr>
                <w:sz w:val="22"/>
                <w:szCs w:val="22"/>
              </w:rPr>
            </w:pPr>
            <w:r>
              <w:rPr>
                <w:sz w:val="22"/>
                <w:szCs w:val="22"/>
              </w:rPr>
              <w:t>kg</w:t>
            </w:r>
          </w:p>
        </w:tc>
        <w:tc>
          <w:tcPr>
            <w:tcW w:w="1843" w:type="dxa"/>
            <w:tcBorders>
              <w:top w:val="single" w:sz="4" w:space="0" w:color="auto"/>
              <w:bottom w:val="single" w:sz="4" w:space="0" w:color="auto"/>
            </w:tcBorders>
            <w:vAlign w:val="center"/>
          </w:tcPr>
          <w:p w14:paraId="70F5E541" w14:textId="77777777" w:rsidR="00AA376F" w:rsidRDefault="00AA376F" w:rsidP="005C2C32">
            <w:pPr>
              <w:jc w:val="center"/>
              <w:rPr>
                <w:sz w:val="22"/>
                <w:szCs w:val="22"/>
                <w:lang w:val="en-US"/>
              </w:rPr>
            </w:pPr>
            <w:r>
              <w:rPr>
                <w:sz w:val="22"/>
                <w:szCs w:val="22"/>
                <w:lang w:val="en-US"/>
              </w:rPr>
              <w:t>990,00</w:t>
            </w:r>
          </w:p>
        </w:tc>
      </w:tr>
      <w:tr w:rsidR="00AA376F" w14:paraId="5E7EE2F1"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39FE1F" w14:textId="77777777" w:rsidR="00AA376F" w:rsidRDefault="00AA376F" w:rsidP="005C2C32">
            <w:pPr>
              <w:rPr>
                <w:sz w:val="22"/>
                <w:szCs w:val="22"/>
              </w:rPr>
            </w:pPr>
            <w:r>
              <w:rPr>
                <w:sz w:val="22"/>
                <w:szCs w:val="22"/>
              </w:rPr>
              <w:t>19</w:t>
            </w:r>
          </w:p>
        </w:tc>
        <w:tc>
          <w:tcPr>
            <w:tcW w:w="1559" w:type="dxa"/>
            <w:tcBorders>
              <w:top w:val="single" w:sz="4" w:space="0" w:color="auto"/>
              <w:bottom w:val="single" w:sz="4" w:space="0" w:color="auto"/>
            </w:tcBorders>
          </w:tcPr>
          <w:p w14:paraId="13D6E1CD" w14:textId="77777777" w:rsidR="00AA376F" w:rsidRDefault="00AA376F" w:rsidP="005C2C32">
            <w:pPr>
              <w:rPr>
                <w:sz w:val="22"/>
                <w:szCs w:val="22"/>
              </w:rPr>
            </w:pPr>
            <w:r>
              <w:rPr>
                <w:sz w:val="22"/>
                <w:szCs w:val="22"/>
                <w:lang w:val="en-US"/>
              </w:rPr>
              <w:t>CC01A</w:t>
            </w:r>
          </w:p>
          <w:p w14:paraId="35A13696"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04B7EC6A" w14:textId="77777777" w:rsidR="00AA376F" w:rsidRPr="004905E3" w:rsidRDefault="00AA376F" w:rsidP="005C2C32">
            <w:pPr>
              <w:rPr>
                <w:lang w:val="en-US"/>
              </w:rPr>
            </w:pPr>
            <w:r w:rsidRPr="004905E3">
              <w:rPr>
                <w:lang w:val="en-US"/>
              </w:rPr>
              <w:t>Armaturi din otel beton OB 37 fasonate in ateliere de santier cu diametrul barelor pina la 8 mm inclusiv</w:t>
            </w:r>
          </w:p>
          <w:p w14:paraId="1EF562C5"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46DAE540" w14:textId="77777777" w:rsidR="00AA376F" w:rsidRDefault="00AA376F" w:rsidP="005C2C32">
            <w:pPr>
              <w:jc w:val="center"/>
              <w:rPr>
                <w:sz w:val="22"/>
                <w:szCs w:val="22"/>
              </w:rPr>
            </w:pPr>
            <w:r>
              <w:rPr>
                <w:sz w:val="22"/>
                <w:szCs w:val="22"/>
              </w:rPr>
              <w:t>kg</w:t>
            </w:r>
          </w:p>
        </w:tc>
        <w:tc>
          <w:tcPr>
            <w:tcW w:w="1843" w:type="dxa"/>
            <w:tcBorders>
              <w:top w:val="single" w:sz="4" w:space="0" w:color="auto"/>
              <w:bottom w:val="single" w:sz="4" w:space="0" w:color="auto"/>
            </w:tcBorders>
            <w:vAlign w:val="center"/>
          </w:tcPr>
          <w:p w14:paraId="56999F3E" w14:textId="77777777" w:rsidR="00AA376F" w:rsidRDefault="00AA376F" w:rsidP="005C2C32">
            <w:pPr>
              <w:jc w:val="center"/>
              <w:rPr>
                <w:sz w:val="22"/>
                <w:szCs w:val="22"/>
                <w:lang w:val="en-US"/>
              </w:rPr>
            </w:pPr>
            <w:r>
              <w:rPr>
                <w:sz w:val="22"/>
                <w:szCs w:val="22"/>
                <w:lang w:val="en-US"/>
              </w:rPr>
              <w:t>158,40</w:t>
            </w:r>
          </w:p>
        </w:tc>
      </w:tr>
      <w:tr w:rsidR="00AA376F" w14:paraId="03FCC7EB"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D51416" w14:textId="77777777" w:rsidR="00AA376F" w:rsidRDefault="00AA376F" w:rsidP="005C2C32">
            <w:pPr>
              <w:rPr>
                <w:sz w:val="22"/>
                <w:szCs w:val="22"/>
              </w:rPr>
            </w:pPr>
            <w:r>
              <w:rPr>
                <w:sz w:val="22"/>
                <w:szCs w:val="22"/>
              </w:rPr>
              <w:t>20</w:t>
            </w:r>
          </w:p>
        </w:tc>
        <w:tc>
          <w:tcPr>
            <w:tcW w:w="1559" w:type="dxa"/>
            <w:tcBorders>
              <w:top w:val="single" w:sz="4" w:space="0" w:color="auto"/>
              <w:bottom w:val="single" w:sz="4" w:space="0" w:color="auto"/>
            </w:tcBorders>
          </w:tcPr>
          <w:p w14:paraId="3D707658" w14:textId="77777777" w:rsidR="00AA376F" w:rsidRDefault="00AA376F" w:rsidP="005C2C32">
            <w:pPr>
              <w:rPr>
                <w:sz w:val="22"/>
                <w:szCs w:val="22"/>
              </w:rPr>
            </w:pPr>
            <w:r>
              <w:rPr>
                <w:sz w:val="22"/>
                <w:szCs w:val="22"/>
                <w:lang w:val="en-US"/>
              </w:rPr>
              <w:t>CB02B</w:t>
            </w:r>
          </w:p>
          <w:p w14:paraId="1E78EC75"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2013F9DB" w14:textId="77777777" w:rsidR="00AA376F" w:rsidRPr="004905E3" w:rsidRDefault="00AA376F" w:rsidP="005C2C32">
            <w:pPr>
              <w:rPr>
                <w:lang w:val="en-US"/>
              </w:rPr>
            </w:pPr>
            <w:r w:rsidRPr="004905E3">
              <w:rPr>
                <w:lang w:val="en-US"/>
              </w:rPr>
              <w:t>Cofraje din panouri refolosibile, cu asteriala din scinduri de rasinoase scurte si subscurte pentru turnarea betonului in elevatii, pereti drepti si diafragme  inclusiv sprijinirile la inaltimi pina la 20 m inclusiv</w:t>
            </w:r>
          </w:p>
          <w:p w14:paraId="3965069F"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73BBE736" w14:textId="77777777" w:rsidR="00AA376F" w:rsidRDefault="00AA376F" w:rsidP="005C2C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AA20093" w14:textId="77777777" w:rsidR="00AA376F" w:rsidRDefault="00AA376F" w:rsidP="005C2C32">
            <w:pPr>
              <w:jc w:val="center"/>
              <w:rPr>
                <w:sz w:val="22"/>
                <w:szCs w:val="22"/>
                <w:lang w:val="en-US"/>
              </w:rPr>
            </w:pPr>
            <w:r>
              <w:rPr>
                <w:sz w:val="22"/>
                <w:szCs w:val="22"/>
                <w:lang w:val="en-US"/>
              </w:rPr>
              <w:t>99,50</w:t>
            </w:r>
          </w:p>
        </w:tc>
      </w:tr>
      <w:tr w:rsidR="00AA376F" w14:paraId="74076BD3"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8E44E9" w14:textId="77777777" w:rsidR="00AA376F" w:rsidRDefault="00AA376F" w:rsidP="005C2C32">
            <w:pPr>
              <w:rPr>
                <w:sz w:val="22"/>
                <w:szCs w:val="22"/>
              </w:rPr>
            </w:pPr>
            <w:r>
              <w:rPr>
                <w:sz w:val="22"/>
                <w:szCs w:val="22"/>
              </w:rPr>
              <w:lastRenderedPageBreak/>
              <w:t>21</w:t>
            </w:r>
          </w:p>
        </w:tc>
        <w:tc>
          <w:tcPr>
            <w:tcW w:w="1559" w:type="dxa"/>
            <w:tcBorders>
              <w:top w:val="single" w:sz="4" w:space="0" w:color="auto"/>
              <w:bottom w:val="single" w:sz="4" w:space="0" w:color="auto"/>
            </w:tcBorders>
          </w:tcPr>
          <w:p w14:paraId="53F65D82" w14:textId="77777777" w:rsidR="00AA376F" w:rsidRDefault="00AA376F" w:rsidP="005C2C32">
            <w:pPr>
              <w:rPr>
                <w:sz w:val="22"/>
                <w:szCs w:val="22"/>
              </w:rPr>
            </w:pPr>
            <w:r>
              <w:rPr>
                <w:sz w:val="22"/>
                <w:szCs w:val="22"/>
                <w:lang w:val="en-US"/>
              </w:rPr>
              <w:t>CA04A</w:t>
            </w:r>
          </w:p>
          <w:p w14:paraId="2D6E2D47"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76CBC997" w14:textId="77777777" w:rsidR="00AA376F" w:rsidRPr="004905E3" w:rsidRDefault="00AA376F" w:rsidP="005C2C32">
            <w:pPr>
              <w:rPr>
                <w:lang w:val="en-US"/>
              </w:rPr>
            </w:pPr>
            <w:r w:rsidRPr="004905E3">
              <w:rPr>
                <w:lang w:val="en-US"/>
              </w:rPr>
              <w:t xml:space="preserve">Beton turnat in placi, grinzi, stilpi, preparat cu centrala de betoane si turnarea cu mijloace clasice beton armat clasa B 20, la inaltimi pina la 35 m inclusiv ( </w:t>
            </w:r>
            <w:r w:rsidRPr="00B40365">
              <w:t>Монолит</w:t>
            </w:r>
            <w:r w:rsidRPr="004905E3">
              <w:rPr>
                <w:lang w:val="en-US"/>
              </w:rPr>
              <w:t xml:space="preserve">. </w:t>
            </w:r>
            <w:r w:rsidRPr="00B40365">
              <w:t>ж</w:t>
            </w:r>
            <w:r w:rsidRPr="004905E3">
              <w:rPr>
                <w:lang w:val="en-US"/>
              </w:rPr>
              <w:t>.</w:t>
            </w:r>
            <w:r w:rsidRPr="00B40365">
              <w:t>б</w:t>
            </w:r>
            <w:r w:rsidRPr="004905E3">
              <w:rPr>
                <w:lang w:val="en-US"/>
              </w:rPr>
              <w:t xml:space="preserve">. </w:t>
            </w:r>
            <w:r w:rsidRPr="00B40365">
              <w:t>стоикй</w:t>
            </w:r>
            <w:r w:rsidRPr="004905E3">
              <w:rPr>
                <w:lang w:val="en-US"/>
              </w:rPr>
              <w:t>)</w:t>
            </w:r>
          </w:p>
          <w:p w14:paraId="0301AD08"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7257B317" w14:textId="77777777" w:rsidR="00AA376F" w:rsidRDefault="00AA376F" w:rsidP="005C2C32">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297E797D" w14:textId="77777777" w:rsidR="00AA376F" w:rsidRDefault="00AA376F" w:rsidP="005C2C32">
            <w:pPr>
              <w:jc w:val="center"/>
              <w:rPr>
                <w:sz w:val="22"/>
                <w:szCs w:val="22"/>
                <w:lang w:val="en-US"/>
              </w:rPr>
            </w:pPr>
            <w:r>
              <w:rPr>
                <w:sz w:val="22"/>
                <w:szCs w:val="22"/>
                <w:lang w:val="en-US"/>
              </w:rPr>
              <w:t>8,96</w:t>
            </w:r>
          </w:p>
        </w:tc>
      </w:tr>
      <w:tr w:rsidR="00AA376F" w14:paraId="64DE7301"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C07F6D" w14:textId="77777777" w:rsidR="00AA376F" w:rsidRDefault="00AA376F" w:rsidP="005C2C32">
            <w:pPr>
              <w:rPr>
                <w:sz w:val="22"/>
                <w:szCs w:val="22"/>
              </w:rPr>
            </w:pPr>
            <w:r>
              <w:rPr>
                <w:sz w:val="22"/>
                <w:szCs w:val="22"/>
              </w:rPr>
              <w:t>22</w:t>
            </w:r>
          </w:p>
        </w:tc>
        <w:tc>
          <w:tcPr>
            <w:tcW w:w="1559" w:type="dxa"/>
            <w:tcBorders>
              <w:top w:val="single" w:sz="4" w:space="0" w:color="auto"/>
              <w:bottom w:val="single" w:sz="4" w:space="0" w:color="auto"/>
            </w:tcBorders>
          </w:tcPr>
          <w:p w14:paraId="02E56985" w14:textId="77777777" w:rsidR="00AA376F" w:rsidRDefault="00AA376F" w:rsidP="005C2C32">
            <w:pPr>
              <w:rPr>
                <w:sz w:val="22"/>
                <w:szCs w:val="22"/>
              </w:rPr>
            </w:pPr>
            <w:r>
              <w:rPr>
                <w:sz w:val="22"/>
                <w:szCs w:val="22"/>
                <w:lang w:val="en-US"/>
              </w:rPr>
              <w:t>CC01B</w:t>
            </w:r>
          </w:p>
          <w:p w14:paraId="360DBC87"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48065D23" w14:textId="77777777" w:rsidR="00AA376F" w:rsidRPr="004905E3" w:rsidRDefault="00AA376F" w:rsidP="005C2C32">
            <w:pPr>
              <w:rPr>
                <w:lang w:val="en-US"/>
              </w:rPr>
            </w:pPr>
            <w:r w:rsidRPr="004905E3">
              <w:rPr>
                <w:lang w:val="en-US"/>
              </w:rPr>
              <w:t>Armaturi din otel beton OB 37 fasonate in ateliere de santier cu diametrul barelor peste 8 mm inclusiv</w:t>
            </w:r>
          </w:p>
          <w:p w14:paraId="372FED3E"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44AD4215" w14:textId="77777777" w:rsidR="00AA376F" w:rsidRDefault="00AA376F" w:rsidP="005C2C32">
            <w:pPr>
              <w:jc w:val="center"/>
              <w:rPr>
                <w:sz w:val="22"/>
                <w:szCs w:val="22"/>
              </w:rPr>
            </w:pPr>
            <w:r>
              <w:rPr>
                <w:sz w:val="22"/>
                <w:szCs w:val="22"/>
              </w:rPr>
              <w:t>kg</w:t>
            </w:r>
          </w:p>
        </w:tc>
        <w:tc>
          <w:tcPr>
            <w:tcW w:w="1843" w:type="dxa"/>
            <w:tcBorders>
              <w:top w:val="single" w:sz="4" w:space="0" w:color="auto"/>
              <w:bottom w:val="single" w:sz="4" w:space="0" w:color="auto"/>
            </w:tcBorders>
            <w:vAlign w:val="center"/>
          </w:tcPr>
          <w:p w14:paraId="45CD024F" w14:textId="77777777" w:rsidR="00AA376F" w:rsidRDefault="00AA376F" w:rsidP="005C2C32">
            <w:pPr>
              <w:jc w:val="center"/>
              <w:rPr>
                <w:sz w:val="22"/>
                <w:szCs w:val="22"/>
                <w:lang w:val="en-US"/>
              </w:rPr>
            </w:pPr>
            <w:r>
              <w:rPr>
                <w:sz w:val="22"/>
                <w:szCs w:val="22"/>
                <w:lang w:val="en-US"/>
              </w:rPr>
              <w:t>800,00</w:t>
            </w:r>
          </w:p>
        </w:tc>
      </w:tr>
      <w:tr w:rsidR="00AA376F" w14:paraId="08D1641D"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EED331" w14:textId="77777777" w:rsidR="00AA376F" w:rsidRDefault="00AA376F" w:rsidP="005C2C32">
            <w:pPr>
              <w:rPr>
                <w:sz w:val="22"/>
                <w:szCs w:val="22"/>
              </w:rPr>
            </w:pPr>
            <w:r>
              <w:rPr>
                <w:sz w:val="22"/>
                <w:szCs w:val="22"/>
              </w:rPr>
              <w:t>23</w:t>
            </w:r>
          </w:p>
        </w:tc>
        <w:tc>
          <w:tcPr>
            <w:tcW w:w="1559" w:type="dxa"/>
            <w:tcBorders>
              <w:top w:val="single" w:sz="4" w:space="0" w:color="auto"/>
              <w:bottom w:val="single" w:sz="4" w:space="0" w:color="auto"/>
            </w:tcBorders>
          </w:tcPr>
          <w:p w14:paraId="1928D2DF" w14:textId="77777777" w:rsidR="00AA376F" w:rsidRDefault="00AA376F" w:rsidP="005C2C32">
            <w:pPr>
              <w:rPr>
                <w:sz w:val="22"/>
                <w:szCs w:val="22"/>
              </w:rPr>
            </w:pPr>
            <w:r>
              <w:rPr>
                <w:sz w:val="22"/>
                <w:szCs w:val="22"/>
                <w:lang w:val="en-US"/>
              </w:rPr>
              <w:t>CC01A</w:t>
            </w:r>
          </w:p>
          <w:p w14:paraId="4E2E8735"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6A05E00E" w14:textId="77777777" w:rsidR="00AA376F" w:rsidRPr="004905E3" w:rsidRDefault="00AA376F" w:rsidP="005C2C32">
            <w:pPr>
              <w:rPr>
                <w:lang w:val="en-US"/>
              </w:rPr>
            </w:pPr>
            <w:r w:rsidRPr="004905E3">
              <w:rPr>
                <w:lang w:val="en-US"/>
              </w:rPr>
              <w:t>Armaturi din otel beton OB 37 fasonate in ateliere de santier cu diametrul barelor pina la 8 mm inclusiv</w:t>
            </w:r>
          </w:p>
          <w:p w14:paraId="7E717730"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61F6612D" w14:textId="77777777" w:rsidR="00AA376F" w:rsidRDefault="00AA376F" w:rsidP="005C2C32">
            <w:pPr>
              <w:jc w:val="center"/>
              <w:rPr>
                <w:sz w:val="22"/>
                <w:szCs w:val="22"/>
              </w:rPr>
            </w:pPr>
            <w:r>
              <w:rPr>
                <w:sz w:val="22"/>
                <w:szCs w:val="22"/>
              </w:rPr>
              <w:t>kg</w:t>
            </w:r>
          </w:p>
        </w:tc>
        <w:tc>
          <w:tcPr>
            <w:tcW w:w="1843" w:type="dxa"/>
            <w:tcBorders>
              <w:top w:val="single" w:sz="4" w:space="0" w:color="auto"/>
              <w:bottom w:val="single" w:sz="4" w:space="0" w:color="auto"/>
            </w:tcBorders>
            <w:vAlign w:val="center"/>
          </w:tcPr>
          <w:p w14:paraId="43FAD530" w14:textId="77777777" w:rsidR="00AA376F" w:rsidRDefault="00AA376F" w:rsidP="005C2C32">
            <w:pPr>
              <w:jc w:val="center"/>
              <w:rPr>
                <w:sz w:val="22"/>
                <w:szCs w:val="22"/>
                <w:lang w:val="en-US"/>
              </w:rPr>
            </w:pPr>
            <w:r>
              <w:rPr>
                <w:sz w:val="22"/>
                <w:szCs w:val="22"/>
                <w:lang w:val="en-US"/>
              </w:rPr>
              <w:t>141,60</w:t>
            </w:r>
          </w:p>
        </w:tc>
      </w:tr>
      <w:tr w:rsidR="00AA376F" w14:paraId="0B3CED1E"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FA5F8F" w14:textId="77777777" w:rsidR="00AA376F" w:rsidRDefault="00AA376F" w:rsidP="005C2C32">
            <w:pPr>
              <w:rPr>
                <w:sz w:val="22"/>
                <w:szCs w:val="22"/>
              </w:rPr>
            </w:pPr>
            <w:r>
              <w:rPr>
                <w:sz w:val="22"/>
                <w:szCs w:val="22"/>
              </w:rPr>
              <w:t>24</w:t>
            </w:r>
          </w:p>
        </w:tc>
        <w:tc>
          <w:tcPr>
            <w:tcW w:w="1559" w:type="dxa"/>
            <w:tcBorders>
              <w:top w:val="single" w:sz="4" w:space="0" w:color="auto"/>
              <w:bottom w:val="single" w:sz="4" w:space="0" w:color="auto"/>
            </w:tcBorders>
          </w:tcPr>
          <w:p w14:paraId="1730E58A" w14:textId="77777777" w:rsidR="00AA376F" w:rsidRDefault="00AA376F" w:rsidP="005C2C32">
            <w:pPr>
              <w:rPr>
                <w:sz w:val="22"/>
                <w:szCs w:val="22"/>
              </w:rPr>
            </w:pPr>
            <w:r>
              <w:rPr>
                <w:sz w:val="22"/>
                <w:szCs w:val="22"/>
                <w:lang w:val="en-US"/>
              </w:rPr>
              <w:t>CL57B</w:t>
            </w:r>
          </w:p>
          <w:p w14:paraId="49E2AAE3"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17C29272" w14:textId="77777777" w:rsidR="00AA376F" w:rsidRPr="004905E3" w:rsidRDefault="00AA376F" w:rsidP="005C2C32">
            <w:pPr>
              <w:rPr>
                <w:lang w:val="en-US"/>
              </w:rPr>
            </w:pPr>
            <w:r w:rsidRPr="004905E3">
              <w:rPr>
                <w:lang w:val="en-US"/>
              </w:rPr>
              <w:t>Montarea si fixarea pieselor inglobate in beton armat monolit: cu greutatea sub 10 kg</w:t>
            </w:r>
          </w:p>
          <w:p w14:paraId="1E78D9EF"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1D4D7A59" w14:textId="77777777" w:rsidR="00AA376F" w:rsidRDefault="00AA376F" w:rsidP="005C2C32">
            <w:pPr>
              <w:jc w:val="center"/>
              <w:rPr>
                <w:sz w:val="22"/>
                <w:szCs w:val="22"/>
              </w:rPr>
            </w:pPr>
            <w:r>
              <w:rPr>
                <w:sz w:val="22"/>
                <w:szCs w:val="22"/>
              </w:rPr>
              <w:t>kg</w:t>
            </w:r>
          </w:p>
        </w:tc>
        <w:tc>
          <w:tcPr>
            <w:tcW w:w="1843" w:type="dxa"/>
            <w:tcBorders>
              <w:top w:val="single" w:sz="4" w:space="0" w:color="auto"/>
              <w:bottom w:val="single" w:sz="4" w:space="0" w:color="auto"/>
            </w:tcBorders>
            <w:vAlign w:val="center"/>
          </w:tcPr>
          <w:p w14:paraId="405B579D" w14:textId="77777777" w:rsidR="00AA376F" w:rsidRDefault="00AA376F" w:rsidP="005C2C32">
            <w:pPr>
              <w:jc w:val="center"/>
              <w:rPr>
                <w:sz w:val="22"/>
                <w:szCs w:val="22"/>
                <w:lang w:val="en-US"/>
              </w:rPr>
            </w:pPr>
            <w:r>
              <w:rPr>
                <w:sz w:val="22"/>
                <w:szCs w:val="22"/>
                <w:lang w:val="en-US"/>
              </w:rPr>
              <w:t>35,00</w:t>
            </w:r>
          </w:p>
        </w:tc>
      </w:tr>
      <w:tr w:rsidR="00AA376F" w14:paraId="654D5633"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614B86" w14:textId="77777777" w:rsidR="00AA376F" w:rsidRDefault="00AA376F" w:rsidP="005C2C32">
            <w:pPr>
              <w:rPr>
                <w:sz w:val="22"/>
                <w:szCs w:val="22"/>
              </w:rPr>
            </w:pPr>
            <w:r>
              <w:rPr>
                <w:sz w:val="22"/>
                <w:szCs w:val="22"/>
              </w:rPr>
              <w:t>25</w:t>
            </w:r>
          </w:p>
        </w:tc>
        <w:tc>
          <w:tcPr>
            <w:tcW w:w="1559" w:type="dxa"/>
            <w:tcBorders>
              <w:top w:val="single" w:sz="4" w:space="0" w:color="auto"/>
              <w:bottom w:val="single" w:sz="4" w:space="0" w:color="auto"/>
            </w:tcBorders>
          </w:tcPr>
          <w:p w14:paraId="1E9B334A" w14:textId="77777777" w:rsidR="00AA376F" w:rsidRDefault="00AA376F" w:rsidP="005C2C32">
            <w:pPr>
              <w:rPr>
                <w:sz w:val="22"/>
                <w:szCs w:val="22"/>
              </w:rPr>
            </w:pPr>
            <w:r>
              <w:rPr>
                <w:sz w:val="22"/>
                <w:szCs w:val="22"/>
                <w:lang w:val="en-US"/>
              </w:rPr>
              <w:t>CB02B</w:t>
            </w:r>
          </w:p>
          <w:p w14:paraId="430B6F08"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28AF54E2" w14:textId="77777777" w:rsidR="00AA376F" w:rsidRPr="004905E3" w:rsidRDefault="00AA376F" w:rsidP="005C2C32">
            <w:pPr>
              <w:rPr>
                <w:lang w:val="en-US"/>
              </w:rPr>
            </w:pPr>
            <w:r w:rsidRPr="004905E3">
              <w:rPr>
                <w:lang w:val="en-US"/>
              </w:rPr>
              <w:t>Cofraje din panouri refolosibile, cu asteriala din scinduri de rasinoase scurte si subscurte pentru turnarea betonului in elevatii, pereti drepti si diafragme  inclusiv sprijinirile la inaltimi pina la 20 m inclusiv</w:t>
            </w:r>
          </w:p>
          <w:p w14:paraId="695826CF"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75D5C2B1" w14:textId="77777777" w:rsidR="00AA376F" w:rsidRDefault="00AA376F" w:rsidP="005C2C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49AE4EE" w14:textId="77777777" w:rsidR="00AA376F" w:rsidRDefault="00AA376F" w:rsidP="005C2C32">
            <w:pPr>
              <w:jc w:val="center"/>
              <w:rPr>
                <w:sz w:val="22"/>
                <w:szCs w:val="22"/>
                <w:lang w:val="en-US"/>
              </w:rPr>
            </w:pPr>
            <w:r>
              <w:rPr>
                <w:sz w:val="22"/>
                <w:szCs w:val="22"/>
                <w:lang w:val="en-US"/>
              </w:rPr>
              <w:t>98,50</w:t>
            </w:r>
          </w:p>
        </w:tc>
      </w:tr>
      <w:tr w:rsidR="00AA376F" w14:paraId="41CC2283"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F0D744" w14:textId="77777777" w:rsidR="00AA376F" w:rsidRDefault="00AA376F" w:rsidP="005C2C32">
            <w:pPr>
              <w:rPr>
                <w:sz w:val="22"/>
                <w:szCs w:val="22"/>
              </w:rPr>
            </w:pPr>
            <w:r>
              <w:rPr>
                <w:sz w:val="22"/>
                <w:szCs w:val="22"/>
              </w:rPr>
              <w:t>26</w:t>
            </w:r>
          </w:p>
        </w:tc>
        <w:tc>
          <w:tcPr>
            <w:tcW w:w="1559" w:type="dxa"/>
            <w:tcBorders>
              <w:top w:val="single" w:sz="4" w:space="0" w:color="auto"/>
              <w:bottom w:val="single" w:sz="4" w:space="0" w:color="auto"/>
            </w:tcBorders>
          </w:tcPr>
          <w:p w14:paraId="4C7F2564" w14:textId="77777777" w:rsidR="00AA376F" w:rsidRDefault="00AA376F" w:rsidP="005C2C32">
            <w:pPr>
              <w:rPr>
                <w:sz w:val="22"/>
                <w:szCs w:val="22"/>
              </w:rPr>
            </w:pPr>
            <w:r>
              <w:rPr>
                <w:sz w:val="22"/>
                <w:szCs w:val="22"/>
                <w:lang w:val="en-US"/>
              </w:rPr>
              <w:t>CA04A</w:t>
            </w:r>
          </w:p>
          <w:p w14:paraId="44CA576D"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2188D23B" w14:textId="77777777" w:rsidR="00AA376F" w:rsidRPr="004905E3" w:rsidRDefault="00AA376F" w:rsidP="005C2C32">
            <w:pPr>
              <w:rPr>
                <w:lang w:val="en-US"/>
              </w:rPr>
            </w:pPr>
            <w:r w:rsidRPr="004905E3">
              <w:rPr>
                <w:lang w:val="en-US"/>
              </w:rPr>
              <w:t xml:space="preserve">Beton turnat in placi, grinzi, stilpi, preparat cu centrala de betoane si turnarea cu mijloace clasice beton armat clasa B 20, la inaltimi pina la 35 m inclusiv ( </w:t>
            </w:r>
            <w:r w:rsidRPr="00B40365">
              <w:t>Монолит</w:t>
            </w:r>
            <w:r w:rsidRPr="004905E3">
              <w:rPr>
                <w:lang w:val="en-US"/>
              </w:rPr>
              <w:t xml:space="preserve">. </w:t>
            </w:r>
            <w:r w:rsidRPr="00B40365">
              <w:t>ж</w:t>
            </w:r>
            <w:r w:rsidRPr="004905E3">
              <w:rPr>
                <w:lang w:val="en-US"/>
              </w:rPr>
              <w:t>.</w:t>
            </w:r>
            <w:r w:rsidRPr="00B40365">
              <w:t>б</w:t>
            </w:r>
            <w:r w:rsidRPr="004905E3">
              <w:rPr>
                <w:lang w:val="en-US"/>
              </w:rPr>
              <w:t xml:space="preserve">. </w:t>
            </w:r>
            <w:r w:rsidRPr="00B40365">
              <w:t>ригель</w:t>
            </w:r>
            <w:r w:rsidRPr="004905E3">
              <w:rPr>
                <w:lang w:val="en-US"/>
              </w:rPr>
              <w:t>)</w:t>
            </w:r>
          </w:p>
          <w:p w14:paraId="18F5EEEA"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2DDB3371" w14:textId="77777777" w:rsidR="00AA376F" w:rsidRDefault="00AA376F" w:rsidP="005C2C32">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4D5144E0" w14:textId="77777777" w:rsidR="00AA376F" w:rsidRDefault="00AA376F" w:rsidP="005C2C32">
            <w:pPr>
              <w:jc w:val="center"/>
              <w:rPr>
                <w:sz w:val="22"/>
                <w:szCs w:val="22"/>
                <w:lang w:val="en-US"/>
              </w:rPr>
            </w:pPr>
            <w:r>
              <w:rPr>
                <w:sz w:val="22"/>
                <w:szCs w:val="22"/>
                <w:lang w:val="en-US"/>
              </w:rPr>
              <w:t>9,00</w:t>
            </w:r>
          </w:p>
        </w:tc>
      </w:tr>
      <w:tr w:rsidR="00AA376F" w14:paraId="315B7B5E"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54CCF6" w14:textId="77777777" w:rsidR="00AA376F" w:rsidRDefault="00AA376F" w:rsidP="005C2C32">
            <w:pPr>
              <w:rPr>
                <w:sz w:val="22"/>
                <w:szCs w:val="22"/>
              </w:rPr>
            </w:pPr>
            <w:r>
              <w:rPr>
                <w:sz w:val="22"/>
                <w:szCs w:val="22"/>
              </w:rPr>
              <w:t>27</w:t>
            </w:r>
          </w:p>
        </w:tc>
        <w:tc>
          <w:tcPr>
            <w:tcW w:w="1559" w:type="dxa"/>
            <w:tcBorders>
              <w:top w:val="single" w:sz="4" w:space="0" w:color="auto"/>
              <w:bottom w:val="single" w:sz="4" w:space="0" w:color="auto"/>
            </w:tcBorders>
          </w:tcPr>
          <w:p w14:paraId="0347DD40" w14:textId="77777777" w:rsidR="00AA376F" w:rsidRDefault="00AA376F" w:rsidP="005C2C32">
            <w:pPr>
              <w:rPr>
                <w:sz w:val="22"/>
                <w:szCs w:val="22"/>
              </w:rPr>
            </w:pPr>
            <w:r>
              <w:rPr>
                <w:sz w:val="22"/>
                <w:szCs w:val="22"/>
                <w:lang w:val="en-US"/>
              </w:rPr>
              <w:t>CL01A</w:t>
            </w:r>
          </w:p>
          <w:p w14:paraId="76FF9898"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468DEFD7" w14:textId="77777777" w:rsidR="00AA376F" w:rsidRPr="004905E3" w:rsidRDefault="00AA376F" w:rsidP="005C2C32">
            <w:pPr>
              <w:rPr>
                <w:lang w:val="en-US"/>
              </w:rPr>
            </w:pPr>
            <w:r w:rsidRPr="004905E3">
              <w:rPr>
                <w:lang w:val="en-US"/>
              </w:rPr>
              <w:t xml:space="preserve">Stilpi din otel gata confectionati, livrati complet asamblati, montati la inaltimi pina la 35 m, avind pina la 1 t inclusiv ( </w:t>
            </w:r>
            <w:r w:rsidRPr="00B40365">
              <w:t>профильная</w:t>
            </w:r>
            <w:r w:rsidRPr="004905E3">
              <w:rPr>
                <w:lang w:val="en-US"/>
              </w:rPr>
              <w:t xml:space="preserve"> </w:t>
            </w:r>
            <w:r w:rsidRPr="00B40365">
              <w:t>труба</w:t>
            </w:r>
            <w:r w:rsidRPr="004905E3">
              <w:rPr>
                <w:lang w:val="en-US"/>
              </w:rPr>
              <w:t xml:space="preserve"> 140*140*5 )</w:t>
            </w:r>
          </w:p>
          <w:p w14:paraId="4E36D5CF"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28B543B6" w14:textId="77777777" w:rsidR="00AA376F" w:rsidRDefault="00AA376F" w:rsidP="005C2C32">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4CF36AF8" w14:textId="77777777" w:rsidR="00AA376F" w:rsidRDefault="00AA376F" w:rsidP="005C2C32">
            <w:pPr>
              <w:jc w:val="center"/>
              <w:rPr>
                <w:sz w:val="22"/>
                <w:szCs w:val="22"/>
                <w:lang w:val="en-US"/>
              </w:rPr>
            </w:pPr>
            <w:r>
              <w:rPr>
                <w:sz w:val="22"/>
                <w:szCs w:val="22"/>
                <w:lang w:val="en-US"/>
              </w:rPr>
              <w:t>2,60</w:t>
            </w:r>
          </w:p>
        </w:tc>
      </w:tr>
      <w:tr w:rsidR="00AA376F" w14:paraId="4788163D"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98A5BC" w14:textId="77777777" w:rsidR="00AA376F" w:rsidRDefault="00AA376F" w:rsidP="005C2C32">
            <w:pPr>
              <w:rPr>
                <w:sz w:val="22"/>
                <w:szCs w:val="22"/>
              </w:rPr>
            </w:pPr>
            <w:r>
              <w:rPr>
                <w:sz w:val="22"/>
                <w:szCs w:val="22"/>
              </w:rPr>
              <w:t>28</w:t>
            </w:r>
          </w:p>
        </w:tc>
        <w:tc>
          <w:tcPr>
            <w:tcW w:w="1559" w:type="dxa"/>
            <w:tcBorders>
              <w:top w:val="single" w:sz="4" w:space="0" w:color="auto"/>
              <w:bottom w:val="single" w:sz="4" w:space="0" w:color="auto"/>
            </w:tcBorders>
          </w:tcPr>
          <w:p w14:paraId="041AD5F2" w14:textId="77777777" w:rsidR="00AA376F" w:rsidRDefault="00AA376F" w:rsidP="005C2C32">
            <w:pPr>
              <w:rPr>
                <w:sz w:val="22"/>
                <w:szCs w:val="22"/>
              </w:rPr>
            </w:pPr>
            <w:r>
              <w:rPr>
                <w:sz w:val="22"/>
                <w:szCs w:val="22"/>
                <w:lang w:val="en-US"/>
              </w:rPr>
              <w:t>CL04B</w:t>
            </w:r>
          </w:p>
          <w:p w14:paraId="148E64AE"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35B930CB" w14:textId="77777777" w:rsidR="00AA376F" w:rsidRPr="004905E3" w:rsidRDefault="00AA376F" w:rsidP="005C2C32">
            <w:pPr>
              <w:rPr>
                <w:lang w:val="en-US"/>
              </w:rPr>
            </w:pPr>
            <w:r w:rsidRPr="004905E3">
              <w:rPr>
                <w:lang w:val="en-US"/>
              </w:rPr>
              <w:t xml:space="preserve">Grinzi cu inima plina din otel gata confectionati, livrati in transoane, asamblate cu suruburi,  montati la inaltimi pina la 35 m, avind pina la 1-3 t inclusiv ( </w:t>
            </w:r>
            <w:r w:rsidRPr="00B40365">
              <w:t>Балки</w:t>
            </w:r>
            <w:r w:rsidRPr="004905E3">
              <w:rPr>
                <w:lang w:val="en-US"/>
              </w:rPr>
              <w:t xml:space="preserve"> </w:t>
            </w:r>
            <w:r w:rsidRPr="00B40365">
              <w:t>профильная</w:t>
            </w:r>
            <w:r w:rsidRPr="004905E3">
              <w:rPr>
                <w:lang w:val="en-US"/>
              </w:rPr>
              <w:t xml:space="preserve"> </w:t>
            </w:r>
            <w:r w:rsidRPr="00B40365">
              <w:t>труба</w:t>
            </w:r>
            <w:r w:rsidRPr="004905E3">
              <w:rPr>
                <w:lang w:val="en-US"/>
              </w:rPr>
              <w:t xml:space="preserve"> 100*60*5 )</w:t>
            </w:r>
          </w:p>
          <w:p w14:paraId="1C919D76"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195276CF" w14:textId="77777777" w:rsidR="00AA376F" w:rsidRDefault="00AA376F" w:rsidP="005C2C32">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0BA4ACDB" w14:textId="77777777" w:rsidR="00AA376F" w:rsidRDefault="00AA376F" w:rsidP="005C2C32">
            <w:pPr>
              <w:jc w:val="center"/>
              <w:rPr>
                <w:sz w:val="22"/>
                <w:szCs w:val="22"/>
                <w:lang w:val="en-US"/>
              </w:rPr>
            </w:pPr>
            <w:r>
              <w:rPr>
                <w:sz w:val="22"/>
                <w:szCs w:val="22"/>
                <w:lang w:val="en-US"/>
              </w:rPr>
              <w:t>1,47</w:t>
            </w:r>
          </w:p>
        </w:tc>
      </w:tr>
      <w:tr w:rsidR="00AA376F" w14:paraId="0D460BF3"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CA0358" w14:textId="77777777" w:rsidR="00AA376F" w:rsidRDefault="00AA376F" w:rsidP="005C2C32">
            <w:pPr>
              <w:rPr>
                <w:sz w:val="22"/>
                <w:szCs w:val="22"/>
              </w:rPr>
            </w:pPr>
            <w:r>
              <w:rPr>
                <w:sz w:val="22"/>
                <w:szCs w:val="22"/>
              </w:rPr>
              <w:t>29</w:t>
            </w:r>
          </w:p>
        </w:tc>
        <w:tc>
          <w:tcPr>
            <w:tcW w:w="1559" w:type="dxa"/>
            <w:tcBorders>
              <w:top w:val="single" w:sz="4" w:space="0" w:color="auto"/>
              <w:bottom w:val="single" w:sz="4" w:space="0" w:color="auto"/>
            </w:tcBorders>
          </w:tcPr>
          <w:p w14:paraId="42EF1100" w14:textId="77777777" w:rsidR="00AA376F" w:rsidRDefault="00AA376F" w:rsidP="005C2C32">
            <w:pPr>
              <w:rPr>
                <w:sz w:val="22"/>
                <w:szCs w:val="22"/>
              </w:rPr>
            </w:pPr>
            <w:r>
              <w:rPr>
                <w:sz w:val="22"/>
                <w:szCs w:val="22"/>
                <w:lang w:val="en-US"/>
              </w:rPr>
              <w:t>CK17G</w:t>
            </w:r>
          </w:p>
          <w:p w14:paraId="686BF228"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1035DB79" w14:textId="77777777" w:rsidR="00AA376F" w:rsidRPr="004905E3" w:rsidRDefault="00AA376F" w:rsidP="005C2C32">
            <w:pPr>
              <w:rPr>
                <w:lang w:val="en-US"/>
              </w:rPr>
            </w:pPr>
            <w:r w:rsidRPr="004905E3">
              <w:rPr>
                <w:lang w:val="en-US"/>
              </w:rPr>
              <w:t xml:space="preserve">Lambriuri la pereti, executate pe santier in cantitati de peste 10 mp din profiluri de aluminiu ( </w:t>
            </w:r>
            <w:r w:rsidRPr="00B40365">
              <w:t>асадочный</w:t>
            </w:r>
            <w:r w:rsidRPr="004905E3">
              <w:rPr>
                <w:lang w:val="en-US"/>
              </w:rPr>
              <w:t xml:space="preserve"> </w:t>
            </w:r>
            <w:r w:rsidRPr="00B40365">
              <w:t>шов</w:t>
            </w:r>
            <w:r w:rsidRPr="004905E3">
              <w:rPr>
                <w:lang w:val="en-US"/>
              </w:rPr>
              <w:t xml:space="preserve"> </w:t>
            </w:r>
            <w:r w:rsidRPr="00B40365">
              <w:t>между</w:t>
            </w:r>
            <w:r w:rsidRPr="004905E3">
              <w:rPr>
                <w:lang w:val="en-US"/>
              </w:rPr>
              <w:t xml:space="preserve"> </w:t>
            </w:r>
            <w:r w:rsidRPr="00B40365">
              <w:t>зданиямй</w:t>
            </w:r>
            <w:r w:rsidRPr="004905E3">
              <w:rPr>
                <w:lang w:val="en-US"/>
              </w:rPr>
              <w:t xml:space="preserve">  )</w:t>
            </w:r>
          </w:p>
          <w:p w14:paraId="7D317CDB"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6E8FDDD5" w14:textId="77777777" w:rsidR="00AA376F" w:rsidRDefault="00AA376F" w:rsidP="005C2C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03E3362" w14:textId="77777777" w:rsidR="00AA376F" w:rsidRDefault="00AA376F" w:rsidP="005C2C32">
            <w:pPr>
              <w:jc w:val="center"/>
              <w:rPr>
                <w:sz w:val="22"/>
                <w:szCs w:val="22"/>
                <w:lang w:val="en-US"/>
              </w:rPr>
            </w:pPr>
            <w:r>
              <w:rPr>
                <w:sz w:val="22"/>
                <w:szCs w:val="22"/>
                <w:lang w:val="en-US"/>
              </w:rPr>
              <w:t>12,50</w:t>
            </w:r>
          </w:p>
        </w:tc>
      </w:tr>
      <w:tr w:rsidR="00AA376F" w14:paraId="01227B3C" w14:textId="77777777" w:rsidTr="005C2C32">
        <w:tc>
          <w:tcPr>
            <w:tcW w:w="709" w:type="dxa"/>
            <w:tcBorders>
              <w:top w:val="nil"/>
              <w:left w:val="single" w:sz="6" w:space="0" w:color="auto"/>
              <w:bottom w:val="nil"/>
              <w:right w:val="nil"/>
            </w:tcBorders>
          </w:tcPr>
          <w:p w14:paraId="5345187B" w14:textId="77777777" w:rsidR="00AA376F" w:rsidRDefault="00AA376F" w:rsidP="005C2C32">
            <w:pPr>
              <w:jc w:val="center"/>
            </w:pPr>
          </w:p>
        </w:tc>
        <w:tc>
          <w:tcPr>
            <w:tcW w:w="1559" w:type="dxa"/>
            <w:tcBorders>
              <w:top w:val="nil"/>
              <w:left w:val="single" w:sz="6" w:space="0" w:color="auto"/>
              <w:bottom w:val="nil"/>
              <w:right w:val="nil"/>
            </w:tcBorders>
          </w:tcPr>
          <w:p w14:paraId="1CC91129" w14:textId="77777777" w:rsidR="00AA376F" w:rsidRDefault="00AA376F" w:rsidP="005C2C32"/>
        </w:tc>
        <w:tc>
          <w:tcPr>
            <w:tcW w:w="7513" w:type="dxa"/>
            <w:gridSpan w:val="3"/>
            <w:tcBorders>
              <w:top w:val="nil"/>
              <w:left w:val="single" w:sz="6" w:space="0" w:color="auto"/>
              <w:bottom w:val="nil"/>
              <w:right w:val="single" w:sz="6" w:space="0" w:color="auto"/>
            </w:tcBorders>
          </w:tcPr>
          <w:p w14:paraId="68A409A4" w14:textId="77777777" w:rsidR="00AA376F" w:rsidRPr="007F2714" w:rsidRDefault="00AA376F" w:rsidP="005C2C32">
            <w:pPr>
              <w:rPr>
                <w:b/>
                <w:bCs/>
                <w:sz w:val="22"/>
                <w:szCs w:val="22"/>
                <w:lang w:val="en-US"/>
              </w:rPr>
            </w:pPr>
            <w:r w:rsidRPr="00B40365">
              <w:rPr>
                <w:b/>
                <w:bCs/>
                <w:sz w:val="22"/>
                <w:szCs w:val="22"/>
              </w:rPr>
              <w:t>5. Кровля</w:t>
            </w:r>
          </w:p>
          <w:p w14:paraId="7812B7CF" w14:textId="77777777" w:rsidR="00AA376F" w:rsidRPr="00B40365" w:rsidRDefault="00AA376F" w:rsidP="005C2C32"/>
        </w:tc>
      </w:tr>
      <w:tr w:rsidR="00AA376F" w14:paraId="4F9A60E5"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DE6A2A" w14:textId="77777777" w:rsidR="00AA376F" w:rsidRDefault="00AA376F" w:rsidP="005C2C32">
            <w:pPr>
              <w:rPr>
                <w:sz w:val="22"/>
                <w:szCs w:val="22"/>
              </w:rPr>
            </w:pPr>
            <w:r>
              <w:rPr>
                <w:sz w:val="22"/>
                <w:szCs w:val="22"/>
              </w:rPr>
              <w:t>30</w:t>
            </w:r>
          </w:p>
        </w:tc>
        <w:tc>
          <w:tcPr>
            <w:tcW w:w="1559" w:type="dxa"/>
            <w:tcBorders>
              <w:top w:val="single" w:sz="4" w:space="0" w:color="auto"/>
              <w:bottom w:val="single" w:sz="4" w:space="0" w:color="auto"/>
            </w:tcBorders>
          </w:tcPr>
          <w:p w14:paraId="499B9E08" w14:textId="77777777" w:rsidR="00AA376F" w:rsidRDefault="00AA376F" w:rsidP="005C2C32">
            <w:pPr>
              <w:rPr>
                <w:sz w:val="22"/>
                <w:szCs w:val="22"/>
              </w:rPr>
            </w:pPr>
            <w:r>
              <w:rPr>
                <w:sz w:val="22"/>
                <w:szCs w:val="22"/>
                <w:lang w:val="en-US"/>
              </w:rPr>
              <w:t>CE26A</w:t>
            </w:r>
          </w:p>
          <w:p w14:paraId="720A76E7"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168063EC" w14:textId="77777777" w:rsidR="00AA376F" w:rsidRPr="004905E3" w:rsidRDefault="00AA376F" w:rsidP="005C2C32">
            <w:pPr>
              <w:rPr>
                <w:lang w:val="en-US"/>
              </w:rPr>
            </w:pPr>
            <w:r w:rsidRPr="004905E3">
              <w:rPr>
                <w:lang w:val="en-US"/>
              </w:rPr>
              <w:t xml:space="preserve">Sarpanta simpla de lemn de rasinoase, rezemata direct pe ziduri, compusa din pane si capriori, pt. invelitori de carton bitumat sau tabla, cu 1 sau 2 pante, executate pe suprafete peste 25 mp, la un punct de lucru, inclusiv fieraria de ancorare si prindere: din lemn ecarisat </w:t>
            </w:r>
            <w:r w:rsidRPr="00B40365">
              <w:t>ЗД</w:t>
            </w:r>
            <w:r w:rsidRPr="004905E3">
              <w:rPr>
                <w:lang w:val="en-US"/>
              </w:rPr>
              <w:t xml:space="preserve"> -1 (135</w:t>
            </w:r>
            <w:r w:rsidRPr="00B40365">
              <w:t>шт</w:t>
            </w:r>
            <w:r w:rsidRPr="004905E3">
              <w:rPr>
                <w:lang w:val="en-US"/>
              </w:rPr>
              <w:t xml:space="preserve">. ) ; </w:t>
            </w:r>
            <w:r w:rsidRPr="00B40365">
              <w:t>ЗД</w:t>
            </w:r>
            <w:r w:rsidRPr="004905E3">
              <w:rPr>
                <w:lang w:val="en-US"/>
              </w:rPr>
              <w:t>- 1</w:t>
            </w:r>
            <w:r w:rsidRPr="00B40365">
              <w:t>А</w:t>
            </w:r>
            <w:r w:rsidRPr="004905E3">
              <w:rPr>
                <w:lang w:val="en-US"/>
              </w:rPr>
              <w:t xml:space="preserve"> (24 </w:t>
            </w:r>
            <w:r w:rsidRPr="00B40365">
              <w:t>шт</w:t>
            </w:r>
            <w:r w:rsidRPr="004905E3">
              <w:rPr>
                <w:lang w:val="en-US"/>
              </w:rPr>
              <w:t xml:space="preserve">.); </w:t>
            </w:r>
            <w:r w:rsidRPr="00B40365">
              <w:lastRenderedPageBreak/>
              <w:t>Уголок</w:t>
            </w:r>
            <w:r w:rsidRPr="004905E3">
              <w:rPr>
                <w:lang w:val="en-US"/>
              </w:rPr>
              <w:t xml:space="preserve"> 125*7 ( 134,5 </w:t>
            </w:r>
            <w:r w:rsidRPr="00B40365">
              <w:t>кг</w:t>
            </w:r>
            <w:r w:rsidRPr="004905E3">
              <w:rPr>
                <w:lang w:val="en-US"/>
              </w:rPr>
              <w:t xml:space="preserve"> ); </w:t>
            </w:r>
            <w:r w:rsidRPr="00B40365">
              <w:t>пиломатериал</w:t>
            </w:r>
            <w:r w:rsidRPr="004905E3">
              <w:rPr>
                <w:lang w:val="en-US"/>
              </w:rPr>
              <w:t xml:space="preserve">- 6,95 </w:t>
            </w:r>
            <w:r w:rsidRPr="00B40365">
              <w:t>м</w:t>
            </w:r>
            <w:r w:rsidRPr="004905E3">
              <w:rPr>
                <w:lang w:val="en-US"/>
              </w:rPr>
              <w:t>3;</w:t>
            </w:r>
          </w:p>
          <w:p w14:paraId="56860CB4"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6FA24987" w14:textId="77777777" w:rsidR="00AA376F" w:rsidRDefault="00AA376F" w:rsidP="005C2C32">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14:paraId="3FEBAEB6" w14:textId="77777777" w:rsidR="00AA376F" w:rsidRDefault="00AA376F" w:rsidP="005C2C32">
            <w:pPr>
              <w:jc w:val="center"/>
              <w:rPr>
                <w:sz w:val="22"/>
                <w:szCs w:val="22"/>
                <w:lang w:val="en-US"/>
              </w:rPr>
            </w:pPr>
            <w:r>
              <w:rPr>
                <w:sz w:val="22"/>
                <w:szCs w:val="22"/>
                <w:lang w:val="en-US"/>
              </w:rPr>
              <w:t>455,50</w:t>
            </w:r>
          </w:p>
        </w:tc>
      </w:tr>
      <w:tr w:rsidR="00AA376F" w14:paraId="712FDCF8"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8416CB" w14:textId="77777777" w:rsidR="00AA376F" w:rsidRDefault="00AA376F" w:rsidP="005C2C32">
            <w:pPr>
              <w:rPr>
                <w:sz w:val="22"/>
                <w:szCs w:val="22"/>
              </w:rPr>
            </w:pPr>
            <w:r>
              <w:rPr>
                <w:sz w:val="22"/>
                <w:szCs w:val="22"/>
              </w:rPr>
              <w:t>31</w:t>
            </w:r>
          </w:p>
        </w:tc>
        <w:tc>
          <w:tcPr>
            <w:tcW w:w="1559" w:type="dxa"/>
            <w:tcBorders>
              <w:top w:val="single" w:sz="4" w:space="0" w:color="auto"/>
              <w:bottom w:val="single" w:sz="4" w:space="0" w:color="auto"/>
            </w:tcBorders>
          </w:tcPr>
          <w:p w14:paraId="166B4F47" w14:textId="77777777" w:rsidR="00AA376F" w:rsidRDefault="00AA376F" w:rsidP="005C2C32">
            <w:pPr>
              <w:rPr>
                <w:sz w:val="22"/>
                <w:szCs w:val="22"/>
              </w:rPr>
            </w:pPr>
            <w:r>
              <w:rPr>
                <w:sz w:val="22"/>
                <w:szCs w:val="22"/>
                <w:lang w:val="en-US"/>
              </w:rPr>
              <w:t>CE30A</w:t>
            </w:r>
          </w:p>
          <w:p w14:paraId="2DCD0F11"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2EC7C276" w14:textId="77777777" w:rsidR="00AA376F" w:rsidRPr="004905E3" w:rsidRDefault="00AA376F" w:rsidP="005C2C32">
            <w:pPr>
              <w:rPr>
                <w:lang w:val="en-US"/>
              </w:rPr>
            </w:pPr>
            <w:r w:rsidRPr="004905E3">
              <w:rPr>
                <w:lang w:val="en-US"/>
              </w:rPr>
              <w:t xml:space="preserve">Asterala le invelitori sau doliile invelitorilor din tigla, placi tip eternit etc., din scinduri brute de rasinoase (40*50 mm grosime), la constructii obisnuite, ( </w:t>
            </w:r>
            <w:r w:rsidRPr="00B40365">
              <w:t>пиломатериал</w:t>
            </w:r>
            <w:r w:rsidRPr="004905E3">
              <w:rPr>
                <w:lang w:val="en-US"/>
              </w:rPr>
              <w:t xml:space="preserve"> 2,9 </w:t>
            </w:r>
            <w:r w:rsidRPr="00B40365">
              <w:t>м</w:t>
            </w:r>
            <w:r w:rsidRPr="004905E3">
              <w:rPr>
                <w:lang w:val="en-US"/>
              </w:rPr>
              <w:t>3 )</w:t>
            </w:r>
          </w:p>
          <w:p w14:paraId="407C070D"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712763EC" w14:textId="77777777" w:rsidR="00AA376F" w:rsidRDefault="00AA376F" w:rsidP="005C2C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F314BA6" w14:textId="77777777" w:rsidR="00AA376F" w:rsidRDefault="00AA376F" w:rsidP="005C2C32">
            <w:pPr>
              <w:jc w:val="center"/>
              <w:rPr>
                <w:sz w:val="22"/>
                <w:szCs w:val="22"/>
                <w:lang w:val="en-US"/>
              </w:rPr>
            </w:pPr>
            <w:r>
              <w:rPr>
                <w:sz w:val="22"/>
                <w:szCs w:val="22"/>
                <w:lang w:val="en-US"/>
              </w:rPr>
              <w:t>457,00</w:t>
            </w:r>
          </w:p>
        </w:tc>
      </w:tr>
      <w:tr w:rsidR="00AA376F" w14:paraId="5E02A905"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3D02BD" w14:textId="77777777" w:rsidR="00AA376F" w:rsidRDefault="00AA376F" w:rsidP="005C2C32">
            <w:pPr>
              <w:rPr>
                <w:sz w:val="22"/>
                <w:szCs w:val="22"/>
              </w:rPr>
            </w:pPr>
            <w:r>
              <w:rPr>
                <w:sz w:val="22"/>
                <w:szCs w:val="22"/>
              </w:rPr>
              <w:t>32</w:t>
            </w:r>
          </w:p>
        </w:tc>
        <w:tc>
          <w:tcPr>
            <w:tcW w:w="1559" w:type="dxa"/>
            <w:tcBorders>
              <w:top w:val="single" w:sz="4" w:space="0" w:color="auto"/>
              <w:bottom w:val="single" w:sz="4" w:space="0" w:color="auto"/>
            </w:tcBorders>
          </w:tcPr>
          <w:p w14:paraId="439EF52F" w14:textId="77777777" w:rsidR="00AA376F" w:rsidRDefault="00AA376F" w:rsidP="005C2C32">
            <w:pPr>
              <w:rPr>
                <w:sz w:val="22"/>
                <w:szCs w:val="22"/>
              </w:rPr>
            </w:pPr>
            <w:r>
              <w:rPr>
                <w:sz w:val="22"/>
                <w:szCs w:val="22"/>
                <w:lang w:val="en-US"/>
              </w:rPr>
              <w:t>CE17A</w:t>
            </w:r>
          </w:p>
          <w:p w14:paraId="4430F4D3"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252D19F2" w14:textId="77777777" w:rsidR="00AA376F" w:rsidRPr="004905E3" w:rsidRDefault="00AA376F" w:rsidP="005C2C32">
            <w:pPr>
              <w:rPr>
                <w:lang w:val="en-US"/>
              </w:rPr>
            </w:pPr>
            <w:r w:rsidRPr="004905E3">
              <w:rPr>
                <w:lang w:val="en-US"/>
              </w:rPr>
              <w:t xml:space="preserve">Strat suplimentar polimeric tip ondutiss montat sub stratul de invelitoare de tigla, placi ondulate sau amprentate ( </w:t>
            </w:r>
            <w:r w:rsidRPr="00B40365">
              <w:t>пиломатериал</w:t>
            </w:r>
            <w:r w:rsidRPr="004905E3">
              <w:rPr>
                <w:lang w:val="en-US"/>
              </w:rPr>
              <w:t xml:space="preserve"> 40*50 </w:t>
            </w:r>
            <w:r w:rsidRPr="00B40365">
              <w:t>мм</w:t>
            </w:r>
            <w:r w:rsidRPr="004905E3">
              <w:rPr>
                <w:lang w:val="en-US"/>
              </w:rPr>
              <w:t xml:space="preserve">- 1,1 </w:t>
            </w:r>
            <w:r w:rsidRPr="00B40365">
              <w:t>м</w:t>
            </w:r>
            <w:r w:rsidRPr="004905E3">
              <w:rPr>
                <w:lang w:val="en-US"/>
              </w:rPr>
              <w:t>3 )</w:t>
            </w:r>
          </w:p>
          <w:p w14:paraId="4E4923D8"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66F0E185" w14:textId="77777777" w:rsidR="00AA376F" w:rsidRDefault="00AA376F" w:rsidP="005C2C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208932B" w14:textId="77777777" w:rsidR="00AA376F" w:rsidRDefault="00AA376F" w:rsidP="005C2C32">
            <w:pPr>
              <w:jc w:val="center"/>
              <w:rPr>
                <w:sz w:val="22"/>
                <w:szCs w:val="22"/>
                <w:lang w:val="en-US"/>
              </w:rPr>
            </w:pPr>
            <w:r>
              <w:rPr>
                <w:sz w:val="22"/>
                <w:szCs w:val="22"/>
                <w:lang w:val="en-US"/>
              </w:rPr>
              <w:t>460,50</w:t>
            </w:r>
          </w:p>
        </w:tc>
      </w:tr>
      <w:tr w:rsidR="00AA376F" w14:paraId="2B9D8193"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1AFAD6" w14:textId="77777777" w:rsidR="00AA376F" w:rsidRDefault="00AA376F" w:rsidP="005C2C32">
            <w:pPr>
              <w:rPr>
                <w:sz w:val="22"/>
                <w:szCs w:val="22"/>
              </w:rPr>
            </w:pPr>
            <w:r>
              <w:rPr>
                <w:sz w:val="22"/>
                <w:szCs w:val="22"/>
              </w:rPr>
              <w:t>33</w:t>
            </w:r>
          </w:p>
        </w:tc>
        <w:tc>
          <w:tcPr>
            <w:tcW w:w="1559" w:type="dxa"/>
            <w:tcBorders>
              <w:top w:val="single" w:sz="4" w:space="0" w:color="auto"/>
              <w:bottom w:val="single" w:sz="4" w:space="0" w:color="auto"/>
            </w:tcBorders>
          </w:tcPr>
          <w:p w14:paraId="5115AB4C" w14:textId="77777777" w:rsidR="00AA376F" w:rsidRDefault="00AA376F" w:rsidP="005C2C32">
            <w:pPr>
              <w:rPr>
                <w:sz w:val="22"/>
                <w:szCs w:val="22"/>
              </w:rPr>
            </w:pPr>
            <w:r>
              <w:rPr>
                <w:sz w:val="22"/>
                <w:szCs w:val="22"/>
                <w:lang w:val="en-US"/>
              </w:rPr>
              <w:t>CE07A</w:t>
            </w:r>
          </w:p>
          <w:p w14:paraId="47596E5B"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4CEB7A8A" w14:textId="77777777" w:rsidR="00AA376F" w:rsidRPr="004905E3" w:rsidRDefault="00AA376F" w:rsidP="005C2C32">
            <w:pPr>
              <w:rPr>
                <w:lang w:val="en-US"/>
              </w:rPr>
            </w:pPr>
            <w:r w:rsidRPr="004905E3">
              <w:rPr>
                <w:lang w:val="en-US"/>
              </w:rPr>
              <w:t>Invelitori din placi din tabla amprentata (tip tigla) pentru invelitorile acoperisurilor (tip Lindab)</w:t>
            </w:r>
          </w:p>
          <w:p w14:paraId="00C8E60A"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362DC24F" w14:textId="77777777" w:rsidR="00AA376F" w:rsidRDefault="00AA376F" w:rsidP="005C2C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4841EC7" w14:textId="77777777" w:rsidR="00AA376F" w:rsidRDefault="00AA376F" w:rsidP="005C2C32">
            <w:pPr>
              <w:jc w:val="center"/>
              <w:rPr>
                <w:sz w:val="22"/>
                <w:szCs w:val="22"/>
                <w:lang w:val="en-US"/>
              </w:rPr>
            </w:pPr>
            <w:r>
              <w:rPr>
                <w:sz w:val="22"/>
                <w:szCs w:val="22"/>
                <w:lang w:val="en-US"/>
              </w:rPr>
              <w:t>457,50</w:t>
            </w:r>
          </w:p>
        </w:tc>
      </w:tr>
      <w:tr w:rsidR="00AA376F" w14:paraId="27EF04C9"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80B09A" w14:textId="77777777" w:rsidR="00AA376F" w:rsidRDefault="00AA376F" w:rsidP="005C2C32">
            <w:pPr>
              <w:rPr>
                <w:sz w:val="22"/>
                <w:szCs w:val="22"/>
              </w:rPr>
            </w:pPr>
            <w:r>
              <w:rPr>
                <w:sz w:val="22"/>
                <w:szCs w:val="22"/>
              </w:rPr>
              <w:t>34</w:t>
            </w:r>
          </w:p>
        </w:tc>
        <w:tc>
          <w:tcPr>
            <w:tcW w:w="1559" w:type="dxa"/>
            <w:tcBorders>
              <w:top w:val="single" w:sz="4" w:space="0" w:color="auto"/>
              <w:bottom w:val="single" w:sz="4" w:space="0" w:color="auto"/>
            </w:tcBorders>
          </w:tcPr>
          <w:p w14:paraId="6803F9BB" w14:textId="77777777" w:rsidR="00AA376F" w:rsidRDefault="00AA376F" w:rsidP="005C2C32">
            <w:pPr>
              <w:rPr>
                <w:sz w:val="22"/>
                <w:szCs w:val="22"/>
              </w:rPr>
            </w:pPr>
            <w:r>
              <w:rPr>
                <w:sz w:val="22"/>
                <w:szCs w:val="22"/>
                <w:lang w:val="en-US"/>
              </w:rPr>
              <w:t>CK26D</w:t>
            </w:r>
          </w:p>
          <w:p w14:paraId="7B906973"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6E2A5DE8" w14:textId="77777777" w:rsidR="00AA376F" w:rsidRPr="004905E3" w:rsidRDefault="00AA376F" w:rsidP="005C2C32">
            <w:pPr>
              <w:rPr>
                <w:lang w:val="en-US"/>
              </w:rPr>
            </w:pPr>
            <w:r w:rsidRPr="004905E3">
              <w:rPr>
                <w:lang w:val="en-US"/>
              </w:rPr>
              <w:t xml:space="preserve">Pervazuri montate la ferestre sau usi din aluminiu ( </w:t>
            </w:r>
            <w:r w:rsidRPr="00B40365">
              <w:t>Снегозадержатели</w:t>
            </w:r>
            <w:r w:rsidRPr="004905E3">
              <w:rPr>
                <w:lang w:val="en-US"/>
              </w:rPr>
              <w:t xml:space="preserve"> )</w:t>
            </w:r>
          </w:p>
          <w:p w14:paraId="6A61744E"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37B7CB3F" w14:textId="77777777" w:rsidR="00AA376F" w:rsidRDefault="00AA376F" w:rsidP="005C2C32">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20FD13D8" w14:textId="77777777" w:rsidR="00AA376F" w:rsidRDefault="00AA376F" w:rsidP="005C2C32">
            <w:pPr>
              <w:jc w:val="center"/>
              <w:rPr>
                <w:sz w:val="22"/>
                <w:szCs w:val="22"/>
                <w:lang w:val="en-US"/>
              </w:rPr>
            </w:pPr>
            <w:r>
              <w:rPr>
                <w:sz w:val="22"/>
                <w:szCs w:val="22"/>
                <w:lang w:val="en-US"/>
              </w:rPr>
              <w:t>110,00</w:t>
            </w:r>
          </w:p>
        </w:tc>
      </w:tr>
      <w:tr w:rsidR="00AA376F" w14:paraId="10D958AE"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975928" w14:textId="77777777" w:rsidR="00AA376F" w:rsidRDefault="00AA376F" w:rsidP="005C2C32">
            <w:pPr>
              <w:rPr>
                <w:sz w:val="22"/>
                <w:szCs w:val="22"/>
              </w:rPr>
            </w:pPr>
            <w:r>
              <w:rPr>
                <w:sz w:val="22"/>
                <w:szCs w:val="22"/>
              </w:rPr>
              <w:t>35</w:t>
            </w:r>
          </w:p>
        </w:tc>
        <w:tc>
          <w:tcPr>
            <w:tcW w:w="1559" w:type="dxa"/>
            <w:tcBorders>
              <w:top w:val="single" w:sz="4" w:space="0" w:color="auto"/>
              <w:bottom w:val="single" w:sz="4" w:space="0" w:color="auto"/>
            </w:tcBorders>
          </w:tcPr>
          <w:p w14:paraId="2444079C" w14:textId="77777777" w:rsidR="00AA376F" w:rsidRDefault="00AA376F" w:rsidP="005C2C32">
            <w:pPr>
              <w:rPr>
                <w:sz w:val="22"/>
                <w:szCs w:val="22"/>
              </w:rPr>
            </w:pPr>
            <w:r>
              <w:rPr>
                <w:sz w:val="22"/>
                <w:szCs w:val="22"/>
                <w:lang w:val="en-US"/>
              </w:rPr>
              <w:t>CE31D2</w:t>
            </w:r>
          </w:p>
          <w:p w14:paraId="60E4A85D"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3F1BD692" w14:textId="77777777" w:rsidR="00AA376F" w:rsidRPr="004905E3" w:rsidRDefault="00AA376F" w:rsidP="005C2C32">
            <w:pPr>
              <w:rPr>
                <w:lang w:val="en-US"/>
              </w:rPr>
            </w:pPr>
            <w:r w:rsidRPr="004905E3">
              <w:rPr>
                <w:lang w:val="en-US"/>
              </w:rPr>
              <w:t xml:space="preserve">Streasina infundata, cu console aparente, in casete, din scinduri PAL, cu latimea medie de 0,4 m ( </w:t>
            </w:r>
            <w:r w:rsidRPr="00B40365">
              <w:t>стенавой</w:t>
            </w:r>
            <w:r w:rsidRPr="004905E3">
              <w:rPr>
                <w:lang w:val="en-US"/>
              </w:rPr>
              <w:t xml:space="preserve"> </w:t>
            </w:r>
            <w:r w:rsidRPr="00B40365">
              <w:t>профнастил</w:t>
            </w:r>
            <w:r w:rsidRPr="004905E3">
              <w:rPr>
                <w:lang w:val="en-US"/>
              </w:rPr>
              <w:t xml:space="preserve"> LS 20 )</w:t>
            </w:r>
          </w:p>
          <w:p w14:paraId="2A037043"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60F69048" w14:textId="77777777" w:rsidR="00AA376F" w:rsidRDefault="00AA376F" w:rsidP="005C2C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E0A011B" w14:textId="77777777" w:rsidR="00AA376F" w:rsidRDefault="00AA376F" w:rsidP="005C2C32">
            <w:pPr>
              <w:jc w:val="center"/>
              <w:rPr>
                <w:sz w:val="22"/>
                <w:szCs w:val="22"/>
                <w:lang w:val="en-US"/>
              </w:rPr>
            </w:pPr>
            <w:r>
              <w:rPr>
                <w:sz w:val="22"/>
                <w:szCs w:val="22"/>
                <w:lang w:val="en-US"/>
              </w:rPr>
              <w:t>51,50</w:t>
            </w:r>
          </w:p>
        </w:tc>
      </w:tr>
      <w:tr w:rsidR="00AA376F" w14:paraId="625F544E"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2BC607" w14:textId="77777777" w:rsidR="00AA376F" w:rsidRDefault="00AA376F" w:rsidP="005C2C32">
            <w:pPr>
              <w:rPr>
                <w:sz w:val="22"/>
                <w:szCs w:val="22"/>
              </w:rPr>
            </w:pPr>
            <w:r>
              <w:rPr>
                <w:sz w:val="22"/>
                <w:szCs w:val="22"/>
              </w:rPr>
              <w:t>36</w:t>
            </w:r>
          </w:p>
        </w:tc>
        <w:tc>
          <w:tcPr>
            <w:tcW w:w="1559" w:type="dxa"/>
            <w:tcBorders>
              <w:top w:val="single" w:sz="4" w:space="0" w:color="auto"/>
              <w:bottom w:val="single" w:sz="4" w:space="0" w:color="auto"/>
            </w:tcBorders>
          </w:tcPr>
          <w:p w14:paraId="1358EAF0" w14:textId="77777777" w:rsidR="00AA376F" w:rsidRDefault="00AA376F" w:rsidP="005C2C32">
            <w:pPr>
              <w:rPr>
                <w:sz w:val="22"/>
                <w:szCs w:val="22"/>
              </w:rPr>
            </w:pPr>
            <w:r>
              <w:rPr>
                <w:sz w:val="22"/>
                <w:szCs w:val="22"/>
                <w:lang w:val="en-US"/>
              </w:rPr>
              <w:t>CN32H</w:t>
            </w:r>
          </w:p>
          <w:p w14:paraId="5539BE58"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234828E9" w14:textId="77777777" w:rsidR="00AA376F" w:rsidRPr="004905E3" w:rsidRDefault="00AA376F" w:rsidP="005C2C32">
            <w:pPr>
              <w:rPr>
                <w:lang w:val="en-US"/>
              </w:rPr>
            </w:pPr>
            <w:r w:rsidRPr="004905E3">
              <w:rPr>
                <w:lang w:val="en-US"/>
              </w:rPr>
              <w:t>Vopsitorii lemnariei cu solutii speciale executate manual cu vopsele antiseptice si hidrofuge pe suprafetele prelucrate ale lemnului impregnat</w:t>
            </w:r>
          </w:p>
          <w:p w14:paraId="22563E8D"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61AA5AC6" w14:textId="77777777" w:rsidR="00AA376F" w:rsidRDefault="00AA376F" w:rsidP="005C2C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F693691" w14:textId="77777777" w:rsidR="00AA376F" w:rsidRDefault="00AA376F" w:rsidP="005C2C32">
            <w:pPr>
              <w:jc w:val="center"/>
              <w:rPr>
                <w:sz w:val="22"/>
                <w:szCs w:val="22"/>
                <w:lang w:val="en-US"/>
              </w:rPr>
            </w:pPr>
            <w:r>
              <w:rPr>
                <w:sz w:val="22"/>
                <w:szCs w:val="22"/>
                <w:lang w:val="en-US"/>
              </w:rPr>
              <w:t>458,00</w:t>
            </w:r>
          </w:p>
        </w:tc>
      </w:tr>
      <w:tr w:rsidR="00AA376F" w14:paraId="1615C043"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32294C" w14:textId="77777777" w:rsidR="00AA376F" w:rsidRDefault="00AA376F" w:rsidP="005C2C32">
            <w:pPr>
              <w:rPr>
                <w:sz w:val="22"/>
                <w:szCs w:val="22"/>
              </w:rPr>
            </w:pPr>
            <w:r>
              <w:rPr>
                <w:sz w:val="22"/>
                <w:szCs w:val="22"/>
              </w:rPr>
              <w:t>37</w:t>
            </w:r>
          </w:p>
        </w:tc>
        <w:tc>
          <w:tcPr>
            <w:tcW w:w="1559" w:type="dxa"/>
            <w:tcBorders>
              <w:top w:val="single" w:sz="4" w:space="0" w:color="auto"/>
              <w:bottom w:val="single" w:sz="4" w:space="0" w:color="auto"/>
            </w:tcBorders>
          </w:tcPr>
          <w:p w14:paraId="65673734" w14:textId="77777777" w:rsidR="00AA376F" w:rsidRDefault="00AA376F" w:rsidP="005C2C32">
            <w:pPr>
              <w:rPr>
                <w:sz w:val="22"/>
                <w:szCs w:val="22"/>
              </w:rPr>
            </w:pPr>
            <w:r>
              <w:rPr>
                <w:sz w:val="22"/>
                <w:szCs w:val="22"/>
                <w:lang w:val="en-US"/>
              </w:rPr>
              <w:t>CE22A</w:t>
            </w:r>
          </w:p>
          <w:p w14:paraId="43BDA3A0"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5D3B13E1" w14:textId="77777777" w:rsidR="00AA376F" w:rsidRPr="004905E3" w:rsidRDefault="00AA376F" w:rsidP="005C2C32">
            <w:pPr>
              <w:rPr>
                <w:lang w:val="en-US"/>
              </w:rPr>
            </w:pPr>
            <w:r w:rsidRPr="004905E3">
              <w:rPr>
                <w:lang w:val="en-US"/>
              </w:rPr>
              <w:t>Sisteme de burlane tip brass din tabla protejata anticoroziv</w:t>
            </w:r>
          </w:p>
          <w:p w14:paraId="3E768803"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644CBCCB" w14:textId="77777777" w:rsidR="00AA376F" w:rsidRDefault="00AA376F" w:rsidP="005C2C32">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6EF3B28D" w14:textId="77777777" w:rsidR="00AA376F" w:rsidRDefault="00AA376F" w:rsidP="005C2C32">
            <w:pPr>
              <w:jc w:val="center"/>
              <w:rPr>
                <w:sz w:val="22"/>
                <w:szCs w:val="22"/>
                <w:lang w:val="en-US"/>
              </w:rPr>
            </w:pPr>
            <w:r>
              <w:rPr>
                <w:sz w:val="22"/>
                <w:szCs w:val="22"/>
                <w:lang w:val="en-US"/>
              </w:rPr>
              <w:t>95,00</w:t>
            </w:r>
          </w:p>
        </w:tc>
      </w:tr>
      <w:tr w:rsidR="00AA376F" w14:paraId="0FF71D78"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7D99B0" w14:textId="77777777" w:rsidR="00AA376F" w:rsidRDefault="00AA376F" w:rsidP="005C2C32">
            <w:pPr>
              <w:rPr>
                <w:sz w:val="22"/>
                <w:szCs w:val="22"/>
              </w:rPr>
            </w:pPr>
            <w:r>
              <w:rPr>
                <w:sz w:val="22"/>
                <w:szCs w:val="22"/>
              </w:rPr>
              <w:t>38</w:t>
            </w:r>
          </w:p>
        </w:tc>
        <w:tc>
          <w:tcPr>
            <w:tcW w:w="1559" w:type="dxa"/>
            <w:tcBorders>
              <w:top w:val="single" w:sz="4" w:space="0" w:color="auto"/>
              <w:bottom w:val="single" w:sz="4" w:space="0" w:color="auto"/>
            </w:tcBorders>
          </w:tcPr>
          <w:p w14:paraId="7C7DDC7C" w14:textId="77777777" w:rsidR="00AA376F" w:rsidRDefault="00AA376F" w:rsidP="005C2C32">
            <w:pPr>
              <w:rPr>
                <w:sz w:val="22"/>
                <w:szCs w:val="22"/>
              </w:rPr>
            </w:pPr>
            <w:r>
              <w:rPr>
                <w:sz w:val="22"/>
                <w:szCs w:val="22"/>
                <w:lang w:val="en-US"/>
              </w:rPr>
              <w:t>CE20A</w:t>
            </w:r>
          </w:p>
          <w:p w14:paraId="0380824D"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7413842F" w14:textId="77777777" w:rsidR="00AA376F" w:rsidRPr="004905E3" w:rsidRDefault="00AA376F" w:rsidP="005C2C32">
            <w:pPr>
              <w:rPr>
                <w:lang w:val="en-US"/>
              </w:rPr>
            </w:pPr>
            <w:r w:rsidRPr="004905E3">
              <w:rPr>
                <w:lang w:val="en-US"/>
              </w:rPr>
              <w:t>Sisteme de jgheaburi tip brass din tabla protejata anticoroziv</w:t>
            </w:r>
          </w:p>
          <w:p w14:paraId="2BC2F277"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70DC8E94" w14:textId="77777777" w:rsidR="00AA376F" w:rsidRDefault="00AA376F" w:rsidP="005C2C32">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5856AB51" w14:textId="77777777" w:rsidR="00AA376F" w:rsidRDefault="00AA376F" w:rsidP="005C2C32">
            <w:pPr>
              <w:jc w:val="center"/>
              <w:rPr>
                <w:sz w:val="22"/>
                <w:szCs w:val="22"/>
                <w:lang w:val="en-US"/>
              </w:rPr>
            </w:pPr>
            <w:r>
              <w:rPr>
                <w:sz w:val="22"/>
                <w:szCs w:val="22"/>
                <w:lang w:val="en-US"/>
              </w:rPr>
              <w:t>102,50</w:t>
            </w:r>
          </w:p>
        </w:tc>
      </w:tr>
      <w:tr w:rsidR="00AA376F" w14:paraId="0DBF47F5"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322C4F" w14:textId="77777777" w:rsidR="00AA376F" w:rsidRDefault="00AA376F" w:rsidP="005C2C32">
            <w:pPr>
              <w:rPr>
                <w:sz w:val="22"/>
                <w:szCs w:val="22"/>
              </w:rPr>
            </w:pPr>
            <w:r>
              <w:rPr>
                <w:sz w:val="22"/>
                <w:szCs w:val="22"/>
              </w:rPr>
              <w:t>39</w:t>
            </w:r>
          </w:p>
        </w:tc>
        <w:tc>
          <w:tcPr>
            <w:tcW w:w="1559" w:type="dxa"/>
            <w:tcBorders>
              <w:top w:val="single" w:sz="4" w:space="0" w:color="auto"/>
              <w:bottom w:val="single" w:sz="4" w:space="0" w:color="auto"/>
            </w:tcBorders>
          </w:tcPr>
          <w:p w14:paraId="1DDA9084" w14:textId="77777777" w:rsidR="00AA376F" w:rsidRDefault="00AA376F" w:rsidP="005C2C32">
            <w:pPr>
              <w:rPr>
                <w:sz w:val="22"/>
                <w:szCs w:val="22"/>
              </w:rPr>
            </w:pPr>
            <w:r>
              <w:rPr>
                <w:sz w:val="22"/>
                <w:szCs w:val="22"/>
                <w:lang w:val="en-US"/>
              </w:rPr>
              <w:t>IzF02A</w:t>
            </w:r>
          </w:p>
          <w:p w14:paraId="64E6EC2C"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09FF341F" w14:textId="77777777" w:rsidR="00AA376F" w:rsidRPr="004905E3" w:rsidRDefault="00AA376F" w:rsidP="005C2C32">
            <w:pPr>
              <w:rPr>
                <w:lang w:val="en-US"/>
              </w:rPr>
            </w:pPr>
            <w:r w:rsidRPr="004905E3">
              <w:rPr>
                <w:lang w:val="en-US"/>
              </w:rPr>
              <w:t xml:space="preserve">Strat de difuzie a vaporilor, la terase si acoperisuri executat pe suprafete orizontale sau inclinate pina la 7%  cu impaslitura  din fibre de sticla bituminata perforata tip IBP 1200, simplu asezat inclusiv sporul de mastic cu bitum, la hidroizolatie datorat perforatiilor stratului de difuzie </w:t>
            </w:r>
          </w:p>
          <w:p w14:paraId="1E7F3E77"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128C0D5C" w14:textId="77777777" w:rsidR="00AA376F" w:rsidRDefault="00AA376F" w:rsidP="005C2C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1E949C1" w14:textId="77777777" w:rsidR="00AA376F" w:rsidRDefault="00AA376F" w:rsidP="005C2C32">
            <w:pPr>
              <w:jc w:val="center"/>
              <w:rPr>
                <w:sz w:val="22"/>
                <w:szCs w:val="22"/>
                <w:lang w:val="en-US"/>
              </w:rPr>
            </w:pPr>
            <w:r>
              <w:rPr>
                <w:sz w:val="22"/>
                <w:szCs w:val="22"/>
                <w:lang w:val="en-US"/>
              </w:rPr>
              <w:t>373,50</w:t>
            </w:r>
          </w:p>
        </w:tc>
      </w:tr>
      <w:tr w:rsidR="00AA376F" w14:paraId="1159034E"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38497B" w14:textId="77777777" w:rsidR="00AA376F" w:rsidRDefault="00AA376F" w:rsidP="005C2C32">
            <w:pPr>
              <w:rPr>
                <w:sz w:val="22"/>
                <w:szCs w:val="22"/>
              </w:rPr>
            </w:pPr>
            <w:r>
              <w:rPr>
                <w:sz w:val="22"/>
                <w:szCs w:val="22"/>
              </w:rPr>
              <w:t>40</w:t>
            </w:r>
          </w:p>
        </w:tc>
        <w:tc>
          <w:tcPr>
            <w:tcW w:w="1559" w:type="dxa"/>
            <w:tcBorders>
              <w:top w:val="single" w:sz="4" w:space="0" w:color="auto"/>
              <w:bottom w:val="single" w:sz="4" w:space="0" w:color="auto"/>
            </w:tcBorders>
          </w:tcPr>
          <w:p w14:paraId="5067FED3" w14:textId="77777777" w:rsidR="00AA376F" w:rsidRDefault="00AA376F" w:rsidP="005C2C32">
            <w:pPr>
              <w:rPr>
                <w:sz w:val="22"/>
                <w:szCs w:val="22"/>
              </w:rPr>
            </w:pPr>
            <w:r>
              <w:rPr>
                <w:sz w:val="22"/>
                <w:szCs w:val="22"/>
                <w:lang w:val="en-US"/>
              </w:rPr>
              <w:t>IzF10G</w:t>
            </w:r>
          </w:p>
          <w:p w14:paraId="40A7CA55"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0009E504" w14:textId="77777777" w:rsidR="00AA376F" w:rsidRPr="004905E3" w:rsidRDefault="00AA376F" w:rsidP="005C2C32">
            <w:pPr>
              <w:rPr>
                <w:lang w:val="en-US"/>
              </w:rPr>
            </w:pPr>
            <w:r w:rsidRPr="004905E3">
              <w:rPr>
                <w:lang w:val="en-US"/>
              </w:rPr>
              <w:t>Strat termoizolator la terase, acoperisuri si plansee, din placi din vata minerala tip G 80 sau G 100, sau placi din vata minerala tip PIB, lipite cu mastic de bitum pe suprafete inclinate peste 40 % sau verticale</w:t>
            </w:r>
          </w:p>
          <w:p w14:paraId="16A37E88"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1939E41A" w14:textId="77777777" w:rsidR="00AA376F" w:rsidRDefault="00AA376F" w:rsidP="005C2C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CF07F85" w14:textId="77777777" w:rsidR="00AA376F" w:rsidRDefault="00AA376F" w:rsidP="005C2C32">
            <w:pPr>
              <w:jc w:val="center"/>
              <w:rPr>
                <w:sz w:val="22"/>
                <w:szCs w:val="22"/>
                <w:lang w:val="en-US"/>
              </w:rPr>
            </w:pPr>
            <w:r>
              <w:rPr>
                <w:sz w:val="22"/>
                <w:szCs w:val="22"/>
                <w:lang w:val="en-US"/>
              </w:rPr>
              <w:t>373,50</w:t>
            </w:r>
          </w:p>
        </w:tc>
      </w:tr>
      <w:tr w:rsidR="00AA376F" w14:paraId="2CE5BE23"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E07D83" w14:textId="77777777" w:rsidR="00AA376F" w:rsidRDefault="00AA376F" w:rsidP="005C2C32">
            <w:pPr>
              <w:rPr>
                <w:sz w:val="22"/>
                <w:szCs w:val="22"/>
              </w:rPr>
            </w:pPr>
            <w:r>
              <w:rPr>
                <w:sz w:val="22"/>
                <w:szCs w:val="22"/>
              </w:rPr>
              <w:t>41</w:t>
            </w:r>
          </w:p>
        </w:tc>
        <w:tc>
          <w:tcPr>
            <w:tcW w:w="1559" w:type="dxa"/>
            <w:tcBorders>
              <w:top w:val="single" w:sz="4" w:space="0" w:color="auto"/>
              <w:bottom w:val="single" w:sz="4" w:space="0" w:color="auto"/>
            </w:tcBorders>
          </w:tcPr>
          <w:p w14:paraId="253BCA95" w14:textId="77777777" w:rsidR="00AA376F" w:rsidRDefault="00AA376F" w:rsidP="005C2C32">
            <w:pPr>
              <w:rPr>
                <w:sz w:val="22"/>
                <w:szCs w:val="22"/>
              </w:rPr>
            </w:pPr>
            <w:r>
              <w:rPr>
                <w:sz w:val="22"/>
                <w:szCs w:val="22"/>
                <w:lang w:val="en-US"/>
              </w:rPr>
              <w:t>CK28A</w:t>
            </w:r>
          </w:p>
          <w:p w14:paraId="01D76E41"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40AD68F6" w14:textId="77777777" w:rsidR="00AA376F" w:rsidRPr="00B40365" w:rsidRDefault="00AA376F" w:rsidP="005C2C32">
            <w:r w:rsidRPr="004905E3">
              <w:rPr>
                <w:lang w:val="en-US"/>
              </w:rPr>
              <w:t xml:space="preserve">Tavane suspendate executate pe santier ( </w:t>
            </w:r>
            <w:r w:rsidRPr="00B40365">
              <w:t>из</w:t>
            </w:r>
            <w:r w:rsidRPr="004905E3">
              <w:rPr>
                <w:lang w:val="en-US"/>
              </w:rPr>
              <w:t xml:space="preserve"> </w:t>
            </w:r>
            <w:r w:rsidRPr="00B40365">
              <w:t>деревяной</w:t>
            </w:r>
            <w:r w:rsidRPr="004905E3">
              <w:rPr>
                <w:lang w:val="en-US"/>
              </w:rPr>
              <w:t xml:space="preserve"> </w:t>
            </w:r>
            <w:r w:rsidRPr="00B40365">
              <w:t>вагонкй</w:t>
            </w:r>
            <w:r w:rsidRPr="004905E3">
              <w:rPr>
                <w:lang w:val="en-US"/>
              </w:rPr>
              <w:t xml:space="preserve"> </w:t>
            </w:r>
            <w:r w:rsidRPr="00B40365">
              <w:t>толщ</w:t>
            </w:r>
            <w:r w:rsidRPr="004905E3">
              <w:rPr>
                <w:lang w:val="en-US"/>
              </w:rPr>
              <w:t xml:space="preserve">. </w:t>
            </w:r>
            <w:r w:rsidRPr="00B40365">
              <w:t xml:space="preserve">12,5мм , обришотка под вагонкой доска 100*30 - 2,13 м3 ) </w:t>
            </w:r>
          </w:p>
          <w:p w14:paraId="57A08BCC" w14:textId="77777777" w:rsidR="00AA376F" w:rsidRPr="00B40365" w:rsidRDefault="00AA376F" w:rsidP="005C2C32"/>
        </w:tc>
        <w:tc>
          <w:tcPr>
            <w:tcW w:w="992" w:type="dxa"/>
            <w:tcBorders>
              <w:top w:val="single" w:sz="4" w:space="0" w:color="auto"/>
              <w:bottom w:val="single" w:sz="4" w:space="0" w:color="auto"/>
            </w:tcBorders>
            <w:vAlign w:val="center"/>
          </w:tcPr>
          <w:p w14:paraId="451FE734" w14:textId="77777777" w:rsidR="00AA376F" w:rsidRDefault="00AA376F" w:rsidP="005C2C32">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14:paraId="73F5846A" w14:textId="77777777" w:rsidR="00AA376F" w:rsidRDefault="00AA376F" w:rsidP="005C2C32">
            <w:pPr>
              <w:jc w:val="center"/>
              <w:rPr>
                <w:sz w:val="22"/>
                <w:szCs w:val="22"/>
                <w:lang w:val="en-US"/>
              </w:rPr>
            </w:pPr>
            <w:r>
              <w:rPr>
                <w:sz w:val="22"/>
                <w:szCs w:val="22"/>
                <w:lang w:val="en-US"/>
              </w:rPr>
              <w:t>373,50</w:t>
            </w:r>
          </w:p>
        </w:tc>
      </w:tr>
      <w:tr w:rsidR="00AA376F" w14:paraId="2120818E" w14:textId="77777777" w:rsidTr="005C2C32">
        <w:tc>
          <w:tcPr>
            <w:tcW w:w="709" w:type="dxa"/>
            <w:tcBorders>
              <w:top w:val="nil"/>
              <w:left w:val="single" w:sz="6" w:space="0" w:color="auto"/>
              <w:bottom w:val="nil"/>
              <w:right w:val="nil"/>
            </w:tcBorders>
          </w:tcPr>
          <w:p w14:paraId="04BC0049" w14:textId="77777777" w:rsidR="00AA376F" w:rsidRDefault="00AA376F" w:rsidP="005C2C32">
            <w:pPr>
              <w:jc w:val="center"/>
            </w:pPr>
          </w:p>
        </w:tc>
        <w:tc>
          <w:tcPr>
            <w:tcW w:w="1559" w:type="dxa"/>
            <w:tcBorders>
              <w:top w:val="nil"/>
              <w:left w:val="single" w:sz="6" w:space="0" w:color="auto"/>
              <w:bottom w:val="nil"/>
              <w:right w:val="nil"/>
            </w:tcBorders>
          </w:tcPr>
          <w:p w14:paraId="3B63B382" w14:textId="77777777" w:rsidR="00AA376F" w:rsidRDefault="00AA376F" w:rsidP="005C2C32"/>
        </w:tc>
        <w:tc>
          <w:tcPr>
            <w:tcW w:w="7513" w:type="dxa"/>
            <w:gridSpan w:val="3"/>
            <w:tcBorders>
              <w:top w:val="nil"/>
              <w:left w:val="single" w:sz="6" w:space="0" w:color="auto"/>
              <w:bottom w:val="nil"/>
              <w:right w:val="single" w:sz="6" w:space="0" w:color="auto"/>
            </w:tcBorders>
          </w:tcPr>
          <w:p w14:paraId="7AEA4489" w14:textId="77777777" w:rsidR="00AA376F" w:rsidRPr="007F2714" w:rsidRDefault="00AA376F" w:rsidP="005C2C32">
            <w:pPr>
              <w:rPr>
                <w:b/>
                <w:bCs/>
                <w:sz w:val="22"/>
                <w:szCs w:val="22"/>
                <w:lang w:val="en-US"/>
              </w:rPr>
            </w:pPr>
            <w:r w:rsidRPr="00B40365">
              <w:rPr>
                <w:b/>
                <w:bCs/>
                <w:sz w:val="22"/>
                <w:szCs w:val="22"/>
              </w:rPr>
              <w:t>6. Окна и  Двери</w:t>
            </w:r>
          </w:p>
          <w:p w14:paraId="08543276" w14:textId="77777777" w:rsidR="00AA376F" w:rsidRPr="00B40365" w:rsidRDefault="00AA376F" w:rsidP="005C2C32"/>
        </w:tc>
      </w:tr>
      <w:tr w:rsidR="00AA376F" w14:paraId="42621400"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16F043" w14:textId="77777777" w:rsidR="00AA376F" w:rsidRDefault="00AA376F" w:rsidP="005C2C32">
            <w:pPr>
              <w:rPr>
                <w:sz w:val="22"/>
                <w:szCs w:val="22"/>
              </w:rPr>
            </w:pPr>
            <w:r>
              <w:rPr>
                <w:sz w:val="22"/>
                <w:szCs w:val="22"/>
              </w:rPr>
              <w:t>42</w:t>
            </w:r>
          </w:p>
        </w:tc>
        <w:tc>
          <w:tcPr>
            <w:tcW w:w="1559" w:type="dxa"/>
            <w:tcBorders>
              <w:top w:val="single" w:sz="4" w:space="0" w:color="auto"/>
              <w:bottom w:val="single" w:sz="4" w:space="0" w:color="auto"/>
            </w:tcBorders>
          </w:tcPr>
          <w:p w14:paraId="460C25B6" w14:textId="77777777" w:rsidR="00AA376F" w:rsidRDefault="00AA376F" w:rsidP="005C2C32">
            <w:pPr>
              <w:rPr>
                <w:sz w:val="22"/>
                <w:szCs w:val="22"/>
              </w:rPr>
            </w:pPr>
            <w:r>
              <w:rPr>
                <w:sz w:val="22"/>
                <w:szCs w:val="22"/>
                <w:lang w:val="en-US"/>
              </w:rPr>
              <w:t>RpCO56A</w:t>
            </w:r>
          </w:p>
          <w:p w14:paraId="5B0F9C32"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00E80548" w14:textId="77777777" w:rsidR="00AA376F" w:rsidRPr="004905E3" w:rsidRDefault="00AA376F" w:rsidP="005C2C32">
            <w:pPr>
              <w:rPr>
                <w:lang w:val="en-US"/>
              </w:rPr>
            </w:pPr>
            <w:r w:rsidRPr="004905E3">
              <w:rPr>
                <w:lang w:val="en-US"/>
              </w:rPr>
              <w:t>Demontari: timplarie din lemn (usi, ferestre, obloane, cutii, rulou, masti, etc.)</w:t>
            </w:r>
          </w:p>
          <w:p w14:paraId="601F49D6"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2B6076CE" w14:textId="77777777" w:rsidR="00AA376F" w:rsidRDefault="00AA376F" w:rsidP="005C2C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EBA7688" w14:textId="77777777" w:rsidR="00AA376F" w:rsidRDefault="00AA376F" w:rsidP="005C2C32">
            <w:pPr>
              <w:jc w:val="center"/>
              <w:rPr>
                <w:sz w:val="22"/>
                <w:szCs w:val="22"/>
                <w:lang w:val="en-US"/>
              </w:rPr>
            </w:pPr>
            <w:r>
              <w:rPr>
                <w:sz w:val="22"/>
                <w:szCs w:val="22"/>
                <w:lang w:val="en-US"/>
              </w:rPr>
              <w:t>17,50</w:t>
            </w:r>
          </w:p>
        </w:tc>
      </w:tr>
      <w:tr w:rsidR="00AA376F" w14:paraId="3189F733"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A6209C" w14:textId="77777777" w:rsidR="00AA376F" w:rsidRDefault="00AA376F" w:rsidP="005C2C32">
            <w:pPr>
              <w:rPr>
                <w:sz w:val="22"/>
                <w:szCs w:val="22"/>
              </w:rPr>
            </w:pPr>
            <w:r>
              <w:rPr>
                <w:sz w:val="22"/>
                <w:szCs w:val="22"/>
              </w:rPr>
              <w:t>43</w:t>
            </w:r>
          </w:p>
        </w:tc>
        <w:tc>
          <w:tcPr>
            <w:tcW w:w="1559" w:type="dxa"/>
            <w:tcBorders>
              <w:top w:val="single" w:sz="4" w:space="0" w:color="auto"/>
              <w:bottom w:val="single" w:sz="4" w:space="0" w:color="auto"/>
            </w:tcBorders>
          </w:tcPr>
          <w:p w14:paraId="4B3DEDFE" w14:textId="77777777" w:rsidR="00AA376F" w:rsidRDefault="00AA376F" w:rsidP="005C2C32">
            <w:pPr>
              <w:rPr>
                <w:sz w:val="22"/>
                <w:szCs w:val="22"/>
              </w:rPr>
            </w:pPr>
            <w:r>
              <w:rPr>
                <w:sz w:val="22"/>
                <w:szCs w:val="22"/>
                <w:lang w:val="en-US"/>
              </w:rPr>
              <w:t>CK23C</w:t>
            </w:r>
          </w:p>
          <w:p w14:paraId="21E003A4"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29F8604E" w14:textId="77777777" w:rsidR="00AA376F" w:rsidRPr="004905E3" w:rsidRDefault="00AA376F" w:rsidP="005C2C32">
            <w:pPr>
              <w:rPr>
                <w:lang w:val="en-US"/>
              </w:rPr>
            </w:pPr>
            <w:r w:rsidRPr="004905E3">
              <w:rPr>
                <w:lang w:val="en-US"/>
              </w:rPr>
              <w:t xml:space="preserve">Ferestre din mase plastice cu unul sau mai multe canaturi la constructii cu inaltimi pina la 35 m inclusiv, avind suprafata tocului peste 2,5  mp </w:t>
            </w:r>
          </w:p>
          <w:p w14:paraId="38934CE1"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05F92497" w14:textId="77777777" w:rsidR="00AA376F" w:rsidRDefault="00AA376F" w:rsidP="005C2C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1FD67F5" w14:textId="77777777" w:rsidR="00AA376F" w:rsidRDefault="00AA376F" w:rsidP="005C2C32">
            <w:pPr>
              <w:jc w:val="center"/>
              <w:rPr>
                <w:sz w:val="22"/>
                <w:szCs w:val="22"/>
                <w:lang w:val="en-US"/>
              </w:rPr>
            </w:pPr>
            <w:r>
              <w:rPr>
                <w:sz w:val="22"/>
                <w:szCs w:val="22"/>
                <w:lang w:val="en-US"/>
              </w:rPr>
              <w:t>161,10</w:t>
            </w:r>
          </w:p>
        </w:tc>
      </w:tr>
      <w:tr w:rsidR="00AA376F" w14:paraId="2A5276EF"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DD2729" w14:textId="77777777" w:rsidR="00AA376F" w:rsidRDefault="00AA376F" w:rsidP="005C2C32">
            <w:pPr>
              <w:rPr>
                <w:sz w:val="22"/>
                <w:szCs w:val="22"/>
              </w:rPr>
            </w:pPr>
            <w:r>
              <w:rPr>
                <w:sz w:val="22"/>
                <w:szCs w:val="22"/>
              </w:rPr>
              <w:t>44</w:t>
            </w:r>
          </w:p>
        </w:tc>
        <w:tc>
          <w:tcPr>
            <w:tcW w:w="1559" w:type="dxa"/>
            <w:tcBorders>
              <w:top w:val="single" w:sz="4" w:space="0" w:color="auto"/>
              <w:bottom w:val="single" w:sz="4" w:space="0" w:color="auto"/>
            </w:tcBorders>
          </w:tcPr>
          <w:p w14:paraId="03341C40" w14:textId="77777777" w:rsidR="00AA376F" w:rsidRDefault="00AA376F" w:rsidP="005C2C32">
            <w:pPr>
              <w:rPr>
                <w:sz w:val="22"/>
                <w:szCs w:val="22"/>
              </w:rPr>
            </w:pPr>
            <w:r>
              <w:rPr>
                <w:sz w:val="22"/>
                <w:szCs w:val="22"/>
                <w:lang w:val="en-US"/>
              </w:rPr>
              <w:t>CK11B</w:t>
            </w:r>
          </w:p>
          <w:p w14:paraId="012C7A40"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225AA92B" w14:textId="77777777" w:rsidR="00AA376F" w:rsidRPr="004905E3" w:rsidRDefault="00AA376F" w:rsidP="005C2C32">
            <w:pPr>
              <w:rPr>
                <w:lang w:val="en-US"/>
              </w:rPr>
            </w:pPr>
            <w:r w:rsidRPr="004905E3">
              <w:rPr>
                <w:lang w:val="en-US"/>
              </w:rPr>
              <w:t>Vitrine gata confectionate, montate in zidarie de orice natura, cu suprafata intre 7,5-10,0 mp la constructii montate la inaltimi de pina la 5 m inclusiv, din aluminiu</w:t>
            </w:r>
          </w:p>
          <w:p w14:paraId="0B189EC6"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4A8FD58D" w14:textId="77777777" w:rsidR="00AA376F" w:rsidRDefault="00AA376F" w:rsidP="005C2C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B006C96" w14:textId="77777777" w:rsidR="00AA376F" w:rsidRDefault="00AA376F" w:rsidP="005C2C32">
            <w:pPr>
              <w:jc w:val="center"/>
              <w:rPr>
                <w:sz w:val="22"/>
                <w:szCs w:val="22"/>
                <w:lang w:val="en-US"/>
              </w:rPr>
            </w:pPr>
            <w:r>
              <w:rPr>
                <w:sz w:val="22"/>
                <w:szCs w:val="22"/>
                <w:lang w:val="en-US"/>
              </w:rPr>
              <w:t>14,12</w:t>
            </w:r>
          </w:p>
        </w:tc>
      </w:tr>
      <w:tr w:rsidR="00AA376F" w14:paraId="6B4DB428"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A96A65" w14:textId="77777777" w:rsidR="00AA376F" w:rsidRDefault="00AA376F" w:rsidP="005C2C32">
            <w:pPr>
              <w:rPr>
                <w:sz w:val="22"/>
                <w:szCs w:val="22"/>
              </w:rPr>
            </w:pPr>
            <w:r>
              <w:rPr>
                <w:sz w:val="22"/>
                <w:szCs w:val="22"/>
              </w:rPr>
              <w:t>45</w:t>
            </w:r>
          </w:p>
        </w:tc>
        <w:tc>
          <w:tcPr>
            <w:tcW w:w="1559" w:type="dxa"/>
            <w:tcBorders>
              <w:top w:val="single" w:sz="4" w:space="0" w:color="auto"/>
              <w:bottom w:val="single" w:sz="4" w:space="0" w:color="auto"/>
            </w:tcBorders>
          </w:tcPr>
          <w:p w14:paraId="566367AD" w14:textId="77777777" w:rsidR="00AA376F" w:rsidRDefault="00AA376F" w:rsidP="005C2C32">
            <w:pPr>
              <w:rPr>
                <w:sz w:val="22"/>
                <w:szCs w:val="22"/>
              </w:rPr>
            </w:pPr>
            <w:r>
              <w:rPr>
                <w:sz w:val="22"/>
                <w:szCs w:val="22"/>
                <w:lang w:val="en-US"/>
              </w:rPr>
              <w:t>CK25A</w:t>
            </w:r>
          </w:p>
          <w:p w14:paraId="3E8D4086"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4BF12501" w14:textId="77777777" w:rsidR="00AA376F" w:rsidRPr="004905E3" w:rsidRDefault="00AA376F" w:rsidP="005C2C32">
            <w:pPr>
              <w:rPr>
                <w:lang w:val="en-US"/>
              </w:rPr>
            </w:pPr>
            <w:r w:rsidRPr="004905E3">
              <w:rPr>
                <w:lang w:val="en-US"/>
              </w:rPr>
              <w:t>Usi confectionate din profiluri din mase plastice  inclusiv armaturile si accesoriile necesare usilor montate in zidarie de orice natura la constructii cu inaltimea pina la 35 m inclusiv, intr-un canat, cu suprafata tocului pina la 7 mp inclusiv</w:t>
            </w:r>
          </w:p>
          <w:p w14:paraId="7D256669"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1ED6BC30" w14:textId="77777777" w:rsidR="00AA376F" w:rsidRDefault="00AA376F" w:rsidP="005C2C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EFE4299" w14:textId="77777777" w:rsidR="00AA376F" w:rsidRDefault="00AA376F" w:rsidP="005C2C32">
            <w:pPr>
              <w:jc w:val="center"/>
              <w:rPr>
                <w:sz w:val="22"/>
                <w:szCs w:val="22"/>
                <w:lang w:val="en-US"/>
              </w:rPr>
            </w:pPr>
            <w:r>
              <w:rPr>
                <w:sz w:val="22"/>
                <w:szCs w:val="22"/>
                <w:lang w:val="en-US"/>
              </w:rPr>
              <w:t>17,70</w:t>
            </w:r>
          </w:p>
        </w:tc>
      </w:tr>
      <w:tr w:rsidR="00AA376F" w14:paraId="7A8A6748"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0554CD" w14:textId="77777777" w:rsidR="00AA376F" w:rsidRDefault="00AA376F" w:rsidP="005C2C32">
            <w:pPr>
              <w:rPr>
                <w:sz w:val="22"/>
                <w:szCs w:val="22"/>
              </w:rPr>
            </w:pPr>
            <w:r>
              <w:rPr>
                <w:sz w:val="22"/>
                <w:szCs w:val="22"/>
              </w:rPr>
              <w:t>46</w:t>
            </w:r>
          </w:p>
        </w:tc>
        <w:tc>
          <w:tcPr>
            <w:tcW w:w="1559" w:type="dxa"/>
            <w:tcBorders>
              <w:top w:val="single" w:sz="4" w:space="0" w:color="auto"/>
              <w:bottom w:val="single" w:sz="4" w:space="0" w:color="auto"/>
            </w:tcBorders>
          </w:tcPr>
          <w:p w14:paraId="2A92F01A" w14:textId="77777777" w:rsidR="00AA376F" w:rsidRDefault="00AA376F" w:rsidP="005C2C32">
            <w:pPr>
              <w:rPr>
                <w:sz w:val="22"/>
                <w:szCs w:val="22"/>
              </w:rPr>
            </w:pPr>
            <w:r>
              <w:rPr>
                <w:sz w:val="22"/>
                <w:szCs w:val="22"/>
                <w:lang w:val="en-US"/>
              </w:rPr>
              <w:t>CK26D</w:t>
            </w:r>
          </w:p>
          <w:p w14:paraId="6211CEB0"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60332D72" w14:textId="77777777" w:rsidR="00AA376F" w:rsidRPr="004905E3" w:rsidRDefault="00AA376F" w:rsidP="005C2C32">
            <w:pPr>
              <w:rPr>
                <w:lang w:val="en-US"/>
              </w:rPr>
            </w:pPr>
            <w:r w:rsidRPr="004905E3">
              <w:rPr>
                <w:lang w:val="en-US"/>
              </w:rPr>
              <w:t>Pervazuri montate la ferestre sau usi din aluminiu</w:t>
            </w:r>
          </w:p>
          <w:p w14:paraId="266363C1"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4DF6A7D2" w14:textId="77777777" w:rsidR="00AA376F" w:rsidRDefault="00AA376F" w:rsidP="005C2C32">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0A9112C9" w14:textId="77777777" w:rsidR="00AA376F" w:rsidRDefault="00AA376F" w:rsidP="005C2C32">
            <w:pPr>
              <w:jc w:val="center"/>
              <w:rPr>
                <w:sz w:val="22"/>
                <w:szCs w:val="22"/>
                <w:lang w:val="en-US"/>
              </w:rPr>
            </w:pPr>
            <w:r>
              <w:rPr>
                <w:sz w:val="22"/>
                <w:szCs w:val="22"/>
                <w:lang w:val="en-US"/>
              </w:rPr>
              <w:t>82,30</w:t>
            </w:r>
          </w:p>
        </w:tc>
      </w:tr>
      <w:tr w:rsidR="00AA376F" w14:paraId="70ABDB7D"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A93330" w14:textId="77777777" w:rsidR="00AA376F" w:rsidRDefault="00AA376F" w:rsidP="005C2C32">
            <w:pPr>
              <w:rPr>
                <w:sz w:val="22"/>
                <w:szCs w:val="22"/>
              </w:rPr>
            </w:pPr>
            <w:r>
              <w:rPr>
                <w:sz w:val="22"/>
                <w:szCs w:val="22"/>
              </w:rPr>
              <w:t>47</w:t>
            </w:r>
          </w:p>
        </w:tc>
        <w:tc>
          <w:tcPr>
            <w:tcW w:w="1559" w:type="dxa"/>
            <w:tcBorders>
              <w:top w:val="single" w:sz="4" w:space="0" w:color="auto"/>
              <w:bottom w:val="single" w:sz="4" w:space="0" w:color="auto"/>
            </w:tcBorders>
          </w:tcPr>
          <w:p w14:paraId="381D7FFF" w14:textId="77777777" w:rsidR="00AA376F" w:rsidRDefault="00AA376F" w:rsidP="005C2C32">
            <w:pPr>
              <w:rPr>
                <w:sz w:val="22"/>
                <w:szCs w:val="22"/>
              </w:rPr>
            </w:pPr>
            <w:r>
              <w:rPr>
                <w:sz w:val="22"/>
                <w:szCs w:val="22"/>
                <w:lang w:val="en-US"/>
              </w:rPr>
              <w:t>CK26C</w:t>
            </w:r>
          </w:p>
          <w:p w14:paraId="5EC41F05"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24E6E44D" w14:textId="77777777" w:rsidR="00AA376F" w:rsidRPr="004905E3" w:rsidRDefault="00AA376F" w:rsidP="005C2C32">
            <w:pPr>
              <w:rPr>
                <w:lang w:val="en-US"/>
              </w:rPr>
            </w:pPr>
            <w:r w:rsidRPr="004905E3">
              <w:rPr>
                <w:lang w:val="en-US"/>
              </w:rPr>
              <w:t>Pervazuri montate la ferestre sau usi din mase plastice</w:t>
            </w:r>
          </w:p>
          <w:p w14:paraId="48D11D83"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196605A1" w14:textId="77777777" w:rsidR="00AA376F" w:rsidRDefault="00AA376F" w:rsidP="005C2C32">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79F2BF8F" w14:textId="77777777" w:rsidR="00AA376F" w:rsidRDefault="00AA376F" w:rsidP="005C2C32">
            <w:pPr>
              <w:jc w:val="center"/>
              <w:rPr>
                <w:sz w:val="22"/>
                <w:szCs w:val="22"/>
                <w:lang w:val="en-US"/>
              </w:rPr>
            </w:pPr>
            <w:r>
              <w:rPr>
                <w:sz w:val="22"/>
                <w:szCs w:val="22"/>
                <w:lang w:val="en-US"/>
              </w:rPr>
              <w:t>82,30</w:t>
            </w:r>
          </w:p>
        </w:tc>
      </w:tr>
      <w:tr w:rsidR="00AA376F" w14:paraId="7A9472C4" w14:textId="77777777" w:rsidTr="005C2C32">
        <w:tc>
          <w:tcPr>
            <w:tcW w:w="709" w:type="dxa"/>
            <w:tcBorders>
              <w:top w:val="nil"/>
              <w:left w:val="single" w:sz="6" w:space="0" w:color="auto"/>
              <w:bottom w:val="nil"/>
              <w:right w:val="nil"/>
            </w:tcBorders>
          </w:tcPr>
          <w:p w14:paraId="0C104512" w14:textId="77777777" w:rsidR="00AA376F" w:rsidRDefault="00AA376F" w:rsidP="005C2C32">
            <w:pPr>
              <w:jc w:val="center"/>
            </w:pPr>
          </w:p>
        </w:tc>
        <w:tc>
          <w:tcPr>
            <w:tcW w:w="1559" w:type="dxa"/>
            <w:tcBorders>
              <w:top w:val="nil"/>
              <w:left w:val="single" w:sz="6" w:space="0" w:color="auto"/>
              <w:bottom w:val="nil"/>
              <w:right w:val="nil"/>
            </w:tcBorders>
          </w:tcPr>
          <w:p w14:paraId="6736845A" w14:textId="77777777" w:rsidR="00AA376F" w:rsidRDefault="00AA376F" w:rsidP="005C2C32"/>
        </w:tc>
        <w:tc>
          <w:tcPr>
            <w:tcW w:w="7513" w:type="dxa"/>
            <w:gridSpan w:val="3"/>
            <w:tcBorders>
              <w:top w:val="nil"/>
              <w:left w:val="single" w:sz="6" w:space="0" w:color="auto"/>
              <w:bottom w:val="nil"/>
              <w:right w:val="single" w:sz="6" w:space="0" w:color="auto"/>
            </w:tcBorders>
          </w:tcPr>
          <w:p w14:paraId="31804F1B" w14:textId="77777777" w:rsidR="00AA376F" w:rsidRPr="007F2714" w:rsidRDefault="00AA376F" w:rsidP="005C2C32">
            <w:pPr>
              <w:rPr>
                <w:b/>
                <w:bCs/>
                <w:sz w:val="22"/>
                <w:szCs w:val="22"/>
                <w:lang w:val="en-US"/>
              </w:rPr>
            </w:pPr>
            <w:r w:rsidRPr="00B40365">
              <w:rPr>
                <w:b/>
                <w:bCs/>
                <w:sz w:val="22"/>
                <w:szCs w:val="22"/>
              </w:rPr>
              <w:t>7. Внутрение отделачные роботы</w:t>
            </w:r>
          </w:p>
          <w:p w14:paraId="2267938E" w14:textId="77777777" w:rsidR="00AA376F" w:rsidRPr="00B40365" w:rsidRDefault="00AA376F" w:rsidP="005C2C32"/>
        </w:tc>
      </w:tr>
      <w:tr w:rsidR="00AA376F" w14:paraId="73AADD8E"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03D4A5" w14:textId="77777777" w:rsidR="00AA376F" w:rsidRDefault="00AA376F" w:rsidP="005C2C32">
            <w:pPr>
              <w:rPr>
                <w:sz w:val="22"/>
                <w:szCs w:val="22"/>
              </w:rPr>
            </w:pPr>
            <w:r>
              <w:rPr>
                <w:sz w:val="22"/>
                <w:szCs w:val="22"/>
              </w:rPr>
              <w:t>48</w:t>
            </w:r>
          </w:p>
        </w:tc>
        <w:tc>
          <w:tcPr>
            <w:tcW w:w="1559" w:type="dxa"/>
            <w:tcBorders>
              <w:top w:val="single" w:sz="4" w:space="0" w:color="auto"/>
              <w:bottom w:val="single" w:sz="4" w:space="0" w:color="auto"/>
            </w:tcBorders>
          </w:tcPr>
          <w:p w14:paraId="2A019921" w14:textId="77777777" w:rsidR="00AA376F" w:rsidRDefault="00AA376F" w:rsidP="005C2C32">
            <w:pPr>
              <w:rPr>
                <w:sz w:val="22"/>
                <w:szCs w:val="22"/>
              </w:rPr>
            </w:pPr>
            <w:r>
              <w:rPr>
                <w:sz w:val="22"/>
                <w:szCs w:val="22"/>
                <w:lang w:val="en-US"/>
              </w:rPr>
              <w:t>CF03C</w:t>
            </w:r>
          </w:p>
          <w:p w14:paraId="1A5C6301"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654ED2EF" w14:textId="77777777" w:rsidR="00AA376F" w:rsidRPr="004905E3" w:rsidRDefault="00AA376F" w:rsidP="005C2C32">
            <w:pPr>
              <w:rPr>
                <w:lang w:val="en-US"/>
              </w:rPr>
            </w:pPr>
            <w:r w:rsidRPr="004905E3">
              <w:rPr>
                <w:lang w:val="en-US"/>
              </w:rPr>
              <w:t xml:space="preserve">Tencuieli interioare de 2,5 cm grosime, in calcio-vechio la pereti, executate manual, patinat, din mozaic granulat din piatra de calcar de 1-3 mm, cu mortar de var marca-ciment M 25-T </w:t>
            </w:r>
          </w:p>
          <w:p w14:paraId="1BFF1629"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2401D59F" w14:textId="77777777" w:rsidR="00AA376F" w:rsidRDefault="00AA376F" w:rsidP="005C2C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56D0D79" w14:textId="77777777" w:rsidR="00AA376F" w:rsidRDefault="00AA376F" w:rsidP="005C2C32">
            <w:pPr>
              <w:jc w:val="center"/>
              <w:rPr>
                <w:sz w:val="22"/>
                <w:szCs w:val="22"/>
                <w:lang w:val="en-US"/>
              </w:rPr>
            </w:pPr>
            <w:r>
              <w:rPr>
                <w:sz w:val="22"/>
                <w:szCs w:val="22"/>
                <w:lang w:val="en-US"/>
              </w:rPr>
              <w:t>545,00</w:t>
            </w:r>
          </w:p>
        </w:tc>
      </w:tr>
      <w:tr w:rsidR="00AA376F" w14:paraId="1E6A3B22"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028180" w14:textId="77777777" w:rsidR="00AA376F" w:rsidRDefault="00AA376F" w:rsidP="005C2C32">
            <w:pPr>
              <w:rPr>
                <w:sz w:val="22"/>
                <w:szCs w:val="22"/>
              </w:rPr>
            </w:pPr>
            <w:r>
              <w:rPr>
                <w:sz w:val="22"/>
                <w:szCs w:val="22"/>
              </w:rPr>
              <w:t>49</w:t>
            </w:r>
          </w:p>
        </w:tc>
        <w:tc>
          <w:tcPr>
            <w:tcW w:w="1559" w:type="dxa"/>
            <w:tcBorders>
              <w:top w:val="single" w:sz="4" w:space="0" w:color="auto"/>
              <w:bottom w:val="single" w:sz="4" w:space="0" w:color="auto"/>
            </w:tcBorders>
          </w:tcPr>
          <w:p w14:paraId="642F0183" w14:textId="77777777" w:rsidR="00AA376F" w:rsidRDefault="00AA376F" w:rsidP="005C2C32">
            <w:pPr>
              <w:rPr>
                <w:sz w:val="22"/>
                <w:szCs w:val="22"/>
              </w:rPr>
            </w:pPr>
            <w:r>
              <w:rPr>
                <w:sz w:val="22"/>
                <w:szCs w:val="22"/>
                <w:lang w:val="en-US"/>
              </w:rPr>
              <w:t>CF17C</w:t>
            </w:r>
          </w:p>
          <w:p w14:paraId="7A59DBB9"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644F3FF1" w14:textId="77777777" w:rsidR="00AA376F" w:rsidRPr="004905E3" w:rsidRDefault="00AA376F" w:rsidP="005C2C32">
            <w:pPr>
              <w:rPr>
                <w:lang w:val="en-US"/>
              </w:rPr>
            </w:pPr>
            <w:r w:rsidRPr="004905E3">
              <w:rPr>
                <w:lang w:val="en-US"/>
              </w:rPr>
              <w:t>Diverse lucrari - strat de impaslitura din fibra de sticla aplicat pe suprafata elementelor prefabricate din b.c.a. lipit cu aracet, inclusiv stratul de amorsaj</w:t>
            </w:r>
          </w:p>
          <w:p w14:paraId="4F54E494"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06D1EE6A" w14:textId="77777777" w:rsidR="00AA376F" w:rsidRDefault="00AA376F" w:rsidP="005C2C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EB41A85" w14:textId="77777777" w:rsidR="00AA376F" w:rsidRDefault="00AA376F" w:rsidP="005C2C32">
            <w:pPr>
              <w:jc w:val="center"/>
              <w:rPr>
                <w:sz w:val="22"/>
                <w:szCs w:val="22"/>
                <w:lang w:val="en-US"/>
              </w:rPr>
            </w:pPr>
            <w:r>
              <w:rPr>
                <w:sz w:val="22"/>
                <w:szCs w:val="22"/>
                <w:lang w:val="en-US"/>
              </w:rPr>
              <w:t>152,40</w:t>
            </w:r>
          </w:p>
        </w:tc>
      </w:tr>
      <w:tr w:rsidR="00AA376F" w14:paraId="0D5748C5"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6B4085" w14:textId="77777777" w:rsidR="00AA376F" w:rsidRDefault="00AA376F" w:rsidP="005C2C32">
            <w:pPr>
              <w:rPr>
                <w:sz w:val="22"/>
                <w:szCs w:val="22"/>
              </w:rPr>
            </w:pPr>
            <w:r>
              <w:rPr>
                <w:sz w:val="22"/>
                <w:szCs w:val="22"/>
              </w:rPr>
              <w:t>50</w:t>
            </w:r>
          </w:p>
        </w:tc>
        <w:tc>
          <w:tcPr>
            <w:tcW w:w="1559" w:type="dxa"/>
            <w:tcBorders>
              <w:top w:val="single" w:sz="4" w:space="0" w:color="auto"/>
              <w:bottom w:val="single" w:sz="4" w:space="0" w:color="auto"/>
            </w:tcBorders>
          </w:tcPr>
          <w:p w14:paraId="69971EDB" w14:textId="77777777" w:rsidR="00AA376F" w:rsidRDefault="00AA376F" w:rsidP="005C2C32">
            <w:pPr>
              <w:rPr>
                <w:sz w:val="22"/>
                <w:szCs w:val="22"/>
              </w:rPr>
            </w:pPr>
            <w:r>
              <w:rPr>
                <w:sz w:val="22"/>
                <w:szCs w:val="22"/>
                <w:lang w:val="en-US"/>
              </w:rPr>
              <w:t>CN01A</w:t>
            </w:r>
          </w:p>
          <w:p w14:paraId="6587B12A"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21A490E5" w14:textId="77777777" w:rsidR="00AA376F" w:rsidRPr="004905E3" w:rsidRDefault="00AA376F" w:rsidP="005C2C32">
            <w:pPr>
              <w:rPr>
                <w:lang w:val="en-US"/>
              </w:rPr>
            </w:pPr>
            <w:r w:rsidRPr="004905E3">
              <w:rPr>
                <w:lang w:val="en-US"/>
              </w:rPr>
              <w:t>Zugraveli simple pe baza de lapte de var, executate la interior sau exterior pe orice suprafata suport cu doua straturi de lapte de var (spoeli)</w:t>
            </w:r>
          </w:p>
          <w:p w14:paraId="4157659A"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50E19891" w14:textId="77777777" w:rsidR="00AA376F" w:rsidRDefault="00AA376F" w:rsidP="005C2C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9A6C16C" w14:textId="77777777" w:rsidR="00AA376F" w:rsidRDefault="00AA376F" w:rsidP="005C2C32">
            <w:pPr>
              <w:jc w:val="center"/>
              <w:rPr>
                <w:sz w:val="22"/>
                <w:szCs w:val="22"/>
                <w:lang w:val="en-US"/>
              </w:rPr>
            </w:pPr>
            <w:r>
              <w:rPr>
                <w:sz w:val="22"/>
                <w:szCs w:val="22"/>
                <w:lang w:val="en-US"/>
              </w:rPr>
              <w:t>580,00</w:t>
            </w:r>
          </w:p>
        </w:tc>
      </w:tr>
      <w:tr w:rsidR="00AA376F" w14:paraId="09B7B49E"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8F5CD8" w14:textId="77777777" w:rsidR="00AA376F" w:rsidRDefault="00AA376F" w:rsidP="005C2C32">
            <w:pPr>
              <w:rPr>
                <w:sz w:val="22"/>
                <w:szCs w:val="22"/>
              </w:rPr>
            </w:pPr>
            <w:r>
              <w:rPr>
                <w:sz w:val="22"/>
                <w:szCs w:val="22"/>
              </w:rPr>
              <w:t>51</w:t>
            </w:r>
          </w:p>
        </w:tc>
        <w:tc>
          <w:tcPr>
            <w:tcW w:w="1559" w:type="dxa"/>
            <w:tcBorders>
              <w:top w:val="single" w:sz="4" w:space="0" w:color="auto"/>
              <w:bottom w:val="single" w:sz="4" w:space="0" w:color="auto"/>
            </w:tcBorders>
          </w:tcPr>
          <w:p w14:paraId="5EE9BBE9" w14:textId="77777777" w:rsidR="00AA376F" w:rsidRDefault="00AA376F" w:rsidP="005C2C32">
            <w:pPr>
              <w:rPr>
                <w:sz w:val="22"/>
                <w:szCs w:val="22"/>
              </w:rPr>
            </w:pPr>
            <w:r>
              <w:rPr>
                <w:sz w:val="22"/>
                <w:szCs w:val="22"/>
                <w:lang w:val="en-US"/>
              </w:rPr>
              <w:t>CF50A</w:t>
            </w:r>
          </w:p>
          <w:p w14:paraId="47DAB3A2"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2C2A2D76" w14:textId="77777777" w:rsidR="00AA376F" w:rsidRPr="004905E3" w:rsidRDefault="00AA376F" w:rsidP="005C2C32">
            <w:pPr>
              <w:rPr>
                <w:lang w:val="en-US"/>
              </w:rPr>
            </w:pPr>
            <w:r w:rsidRPr="004905E3">
              <w:rPr>
                <w:lang w:val="en-US"/>
              </w:rPr>
              <w:t xml:space="preserve">Tencuieli interioare de 5 mm grosime, executate manual, cu amestec uscat pe baza de ipsos, la pereti si pereti despartitori, preparare mecanica a mortarului. </w:t>
            </w:r>
          </w:p>
          <w:p w14:paraId="691ED903"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5F783D6D" w14:textId="77777777" w:rsidR="00AA376F" w:rsidRDefault="00AA376F" w:rsidP="005C2C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2D969AC" w14:textId="77777777" w:rsidR="00AA376F" w:rsidRDefault="00AA376F" w:rsidP="005C2C32">
            <w:pPr>
              <w:jc w:val="center"/>
              <w:rPr>
                <w:sz w:val="22"/>
                <w:szCs w:val="22"/>
                <w:lang w:val="en-US"/>
              </w:rPr>
            </w:pPr>
            <w:r>
              <w:rPr>
                <w:sz w:val="22"/>
                <w:szCs w:val="22"/>
                <w:lang w:val="en-US"/>
              </w:rPr>
              <w:t>610,00</w:t>
            </w:r>
          </w:p>
        </w:tc>
      </w:tr>
      <w:tr w:rsidR="00AA376F" w14:paraId="0DAE6FF3"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98CFA9" w14:textId="77777777" w:rsidR="00AA376F" w:rsidRDefault="00AA376F" w:rsidP="005C2C32">
            <w:pPr>
              <w:rPr>
                <w:sz w:val="22"/>
                <w:szCs w:val="22"/>
              </w:rPr>
            </w:pPr>
            <w:r>
              <w:rPr>
                <w:sz w:val="22"/>
                <w:szCs w:val="22"/>
              </w:rPr>
              <w:t>52</w:t>
            </w:r>
          </w:p>
        </w:tc>
        <w:tc>
          <w:tcPr>
            <w:tcW w:w="1559" w:type="dxa"/>
            <w:tcBorders>
              <w:top w:val="single" w:sz="4" w:space="0" w:color="auto"/>
              <w:bottom w:val="single" w:sz="4" w:space="0" w:color="auto"/>
            </w:tcBorders>
          </w:tcPr>
          <w:p w14:paraId="6C63846C" w14:textId="77777777" w:rsidR="00AA376F" w:rsidRDefault="00AA376F" w:rsidP="005C2C32">
            <w:pPr>
              <w:rPr>
                <w:sz w:val="22"/>
                <w:szCs w:val="22"/>
              </w:rPr>
            </w:pPr>
            <w:r>
              <w:rPr>
                <w:sz w:val="22"/>
                <w:szCs w:val="22"/>
                <w:lang w:val="en-US"/>
              </w:rPr>
              <w:t>CF57A</w:t>
            </w:r>
          </w:p>
          <w:p w14:paraId="40DC1101"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5585313F" w14:textId="77777777" w:rsidR="00AA376F" w:rsidRPr="004905E3" w:rsidRDefault="00AA376F" w:rsidP="005C2C32">
            <w:pPr>
              <w:rPr>
                <w:lang w:val="en-US"/>
              </w:rPr>
            </w:pPr>
            <w:r w:rsidRPr="004905E3">
              <w:rPr>
                <w:lang w:val="en-US"/>
              </w:rPr>
              <w:t xml:space="preserve">Aplicarea manuala a chitului pe baza de ipsos "Eurofin" grosime 1,0 mm pe suprafetele  peretilor,  coloanelor  si  tavanelor </w:t>
            </w:r>
          </w:p>
          <w:p w14:paraId="71BF2E93"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4E6AC4CC" w14:textId="77777777" w:rsidR="00AA376F" w:rsidRDefault="00AA376F" w:rsidP="005C2C32">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14:paraId="710CA8A3" w14:textId="77777777" w:rsidR="00AA376F" w:rsidRDefault="00AA376F" w:rsidP="005C2C32">
            <w:pPr>
              <w:jc w:val="center"/>
              <w:rPr>
                <w:sz w:val="22"/>
                <w:szCs w:val="22"/>
                <w:lang w:val="en-US"/>
              </w:rPr>
            </w:pPr>
            <w:r>
              <w:rPr>
                <w:sz w:val="22"/>
                <w:szCs w:val="22"/>
                <w:lang w:val="en-US"/>
              </w:rPr>
              <w:t>910,00</w:t>
            </w:r>
          </w:p>
        </w:tc>
      </w:tr>
      <w:tr w:rsidR="00AA376F" w14:paraId="37763D23"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098521" w14:textId="77777777" w:rsidR="00AA376F" w:rsidRDefault="00AA376F" w:rsidP="005C2C32">
            <w:pPr>
              <w:rPr>
                <w:sz w:val="22"/>
                <w:szCs w:val="22"/>
              </w:rPr>
            </w:pPr>
            <w:r>
              <w:rPr>
                <w:sz w:val="22"/>
                <w:szCs w:val="22"/>
              </w:rPr>
              <w:t>53</w:t>
            </w:r>
          </w:p>
        </w:tc>
        <w:tc>
          <w:tcPr>
            <w:tcW w:w="1559" w:type="dxa"/>
            <w:tcBorders>
              <w:top w:val="single" w:sz="4" w:space="0" w:color="auto"/>
              <w:bottom w:val="single" w:sz="4" w:space="0" w:color="auto"/>
            </w:tcBorders>
          </w:tcPr>
          <w:p w14:paraId="20454A9C" w14:textId="77777777" w:rsidR="00AA376F" w:rsidRDefault="00AA376F" w:rsidP="005C2C32">
            <w:pPr>
              <w:rPr>
                <w:sz w:val="22"/>
                <w:szCs w:val="22"/>
              </w:rPr>
            </w:pPr>
            <w:r>
              <w:rPr>
                <w:sz w:val="22"/>
                <w:szCs w:val="22"/>
                <w:lang w:val="en-US"/>
              </w:rPr>
              <w:t>CN06A</w:t>
            </w:r>
          </w:p>
          <w:p w14:paraId="1D4C13D2"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0AA12E44" w14:textId="77777777" w:rsidR="00AA376F" w:rsidRPr="004905E3" w:rsidRDefault="00AA376F" w:rsidP="005C2C32">
            <w:pPr>
              <w:rPr>
                <w:lang w:val="en-US"/>
              </w:rPr>
            </w:pPr>
            <w:r w:rsidRPr="004905E3">
              <w:rPr>
                <w:lang w:val="en-US"/>
              </w:rPr>
              <w:t>Vopsitorii interioare cu vopsea pe baza de copolimeri vinilici in emulsie apoasa,  aplicate in 2 straturi pe glet existent, executate manual</w:t>
            </w:r>
          </w:p>
          <w:p w14:paraId="6478AB69"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0454CAA4" w14:textId="77777777" w:rsidR="00AA376F" w:rsidRDefault="00AA376F" w:rsidP="005C2C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3EEB3D8" w14:textId="77777777" w:rsidR="00AA376F" w:rsidRDefault="00AA376F" w:rsidP="005C2C32">
            <w:pPr>
              <w:jc w:val="center"/>
              <w:rPr>
                <w:sz w:val="22"/>
                <w:szCs w:val="22"/>
                <w:lang w:val="en-US"/>
              </w:rPr>
            </w:pPr>
            <w:r>
              <w:rPr>
                <w:sz w:val="22"/>
                <w:szCs w:val="22"/>
                <w:lang w:val="en-US"/>
              </w:rPr>
              <w:t>610,00</w:t>
            </w:r>
          </w:p>
        </w:tc>
      </w:tr>
      <w:tr w:rsidR="00AA376F" w14:paraId="6C67EC48"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142F1F" w14:textId="77777777" w:rsidR="00AA376F" w:rsidRDefault="00AA376F" w:rsidP="005C2C32">
            <w:pPr>
              <w:rPr>
                <w:sz w:val="22"/>
                <w:szCs w:val="22"/>
              </w:rPr>
            </w:pPr>
            <w:r>
              <w:rPr>
                <w:sz w:val="22"/>
                <w:szCs w:val="22"/>
              </w:rPr>
              <w:t>54</w:t>
            </w:r>
          </w:p>
        </w:tc>
        <w:tc>
          <w:tcPr>
            <w:tcW w:w="1559" w:type="dxa"/>
            <w:tcBorders>
              <w:top w:val="single" w:sz="4" w:space="0" w:color="auto"/>
              <w:bottom w:val="single" w:sz="4" w:space="0" w:color="auto"/>
            </w:tcBorders>
          </w:tcPr>
          <w:p w14:paraId="77609612" w14:textId="77777777" w:rsidR="00AA376F" w:rsidRDefault="00AA376F" w:rsidP="005C2C32">
            <w:pPr>
              <w:rPr>
                <w:sz w:val="22"/>
                <w:szCs w:val="22"/>
              </w:rPr>
            </w:pPr>
            <w:r>
              <w:rPr>
                <w:sz w:val="22"/>
                <w:szCs w:val="22"/>
                <w:lang w:val="en-US"/>
              </w:rPr>
              <w:t>RpCJ06B</w:t>
            </w:r>
          </w:p>
          <w:p w14:paraId="4F6A1A43"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347E6192" w14:textId="77777777" w:rsidR="00AA376F" w:rsidRPr="004905E3" w:rsidRDefault="00AA376F" w:rsidP="005C2C32">
            <w:pPr>
              <w:rPr>
                <w:lang w:val="en-US"/>
              </w:rPr>
            </w:pPr>
            <w:r w:rsidRPr="004905E3">
              <w:rPr>
                <w:lang w:val="en-US"/>
              </w:rPr>
              <w:t>Reparatii de tencuieli interioare, in jurul tocurilor si pervazurilor, la usi si ferestre, de 2 cm grosime, driscuite, executate cu mortar de ciment-var marca 25 T, avind spaletii drepti, intre 15 - 25 cm latime</w:t>
            </w:r>
          </w:p>
          <w:p w14:paraId="6F71E0B9"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7EC70C5E" w14:textId="77777777" w:rsidR="00AA376F" w:rsidRDefault="00AA376F" w:rsidP="005C2C32">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35327965" w14:textId="77777777" w:rsidR="00AA376F" w:rsidRDefault="00AA376F" w:rsidP="005C2C32">
            <w:pPr>
              <w:jc w:val="center"/>
              <w:rPr>
                <w:sz w:val="22"/>
                <w:szCs w:val="22"/>
                <w:lang w:val="en-US"/>
              </w:rPr>
            </w:pPr>
            <w:r>
              <w:rPr>
                <w:sz w:val="22"/>
                <w:szCs w:val="22"/>
                <w:lang w:val="en-US"/>
              </w:rPr>
              <w:t>195,00</w:t>
            </w:r>
          </w:p>
        </w:tc>
      </w:tr>
      <w:tr w:rsidR="00AA376F" w14:paraId="161874FB"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E08921" w14:textId="77777777" w:rsidR="00AA376F" w:rsidRDefault="00AA376F" w:rsidP="005C2C32">
            <w:pPr>
              <w:rPr>
                <w:sz w:val="22"/>
                <w:szCs w:val="22"/>
              </w:rPr>
            </w:pPr>
            <w:r>
              <w:rPr>
                <w:sz w:val="22"/>
                <w:szCs w:val="22"/>
              </w:rPr>
              <w:t>55</w:t>
            </w:r>
          </w:p>
        </w:tc>
        <w:tc>
          <w:tcPr>
            <w:tcW w:w="1559" w:type="dxa"/>
            <w:tcBorders>
              <w:top w:val="single" w:sz="4" w:space="0" w:color="auto"/>
              <w:bottom w:val="single" w:sz="4" w:space="0" w:color="auto"/>
            </w:tcBorders>
          </w:tcPr>
          <w:p w14:paraId="65F9A44F" w14:textId="77777777" w:rsidR="00AA376F" w:rsidRDefault="00AA376F" w:rsidP="005C2C32">
            <w:pPr>
              <w:rPr>
                <w:sz w:val="22"/>
                <w:szCs w:val="22"/>
              </w:rPr>
            </w:pPr>
            <w:r>
              <w:rPr>
                <w:sz w:val="22"/>
                <w:szCs w:val="22"/>
                <w:lang w:val="en-US"/>
              </w:rPr>
              <w:t>RpCJ06C</w:t>
            </w:r>
          </w:p>
          <w:p w14:paraId="35214510"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586352E6" w14:textId="77777777" w:rsidR="00AA376F" w:rsidRPr="004905E3" w:rsidRDefault="00AA376F" w:rsidP="005C2C32">
            <w:pPr>
              <w:rPr>
                <w:lang w:val="en-US"/>
              </w:rPr>
            </w:pPr>
            <w:r w:rsidRPr="004905E3">
              <w:rPr>
                <w:lang w:val="en-US"/>
              </w:rPr>
              <w:t>Reparatii de tencuieli interioare, in jurul tocurilor si pervazurilor, la usi si ferestre, de 2 cm grosime, driscuite, executate cu mortar de ciment-var marca 25 T, avind spaletii drepti, intre 25 - 35 cm latime</w:t>
            </w:r>
          </w:p>
          <w:p w14:paraId="75702475"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6A3393B6" w14:textId="77777777" w:rsidR="00AA376F" w:rsidRDefault="00AA376F" w:rsidP="005C2C32">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57B6AD05" w14:textId="77777777" w:rsidR="00AA376F" w:rsidRDefault="00AA376F" w:rsidP="005C2C32">
            <w:pPr>
              <w:jc w:val="center"/>
              <w:rPr>
                <w:sz w:val="22"/>
                <w:szCs w:val="22"/>
                <w:lang w:val="en-US"/>
              </w:rPr>
            </w:pPr>
            <w:r>
              <w:rPr>
                <w:sz w:val="22"/>
                <w:szCs w:val="22"/>
                <w:lang w:val="en-US"/>
              </w:rPr>
              <w:t>126,00</w:t>
            </w:r>
          </w:p>
        </w:tc>
      </w:tr>
      <w:tr w:rsidR="00AA376F" w14:paraId="1BD073D1"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4C84B2" w14:textId="77777777" w:rsidR="00AA376F" w:rsidRDefault="00AA376F" w:rsidP="005C2C32">
            <w:pPr>
              <w:rPr>
                <w:sz w:val="22"/>
                <w:szCs w:val="22"/>
              </w:rPr>
            </w:pPr>
            <w:r>
              <w:rPr>
                <w:sz w:val="22"/>
                <w:szCs w:val="22"/>
              </w:rPr>
              <w:t>56</w:t>
            </w:r>
          </w:p>
        </w:tc>
        <w:tc>
          <w:tcPr>
            <w:tcW w:w="1559" w:type="dxa"/>
            <w:tcBorders>
              <w:top w:val="single" w:sz="4" w:space="0" w:color="auto"/>
              <w:bottom w:val="single" w:sz="4" w:space="0" w:color="auto"/>
            </w:tcBorders>
          </w:tcPr>
          <w:p w14:paraId="698B6D63" w14:textId="77777777" w:rsidR="00AA376F" w:rsidRDefault="00AA376F" w:rsidP="005C2C32">
            <w:pPr>
              <w:rPr>
                <w:sz w:val="22"/>
                <w:szCs w:val="22"/>
              </w:rPr>
            </w:pPr>
            <w:r>
              <w:rPr>
                <w:sz w:val="22"/>
                <w:szCs w:val="22"/>
                <w:lang w:val="en-US"/>
              </w:rPr>
              <w:t>CN53A</w:t>
            </w:r>
          </w:p>
          <w:p w14:paraId="24F06F2B"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36E5964B" w14:textId="77777777" w:rsidR="00AA376F" w:rsidRPr="004905E3" w:rsidRDefault="00AA376F" w:rsidP="005C2C32">
            <w:pPr>
              <w:rPr>
                <w:lang w:val="en-US"/>
              </w:rPr>
            </w:pPr>
            <w:r w:rsidRPr="004905E3">
              <w:rPr>
                <w:lang w:val="en-US"/>
              </w:rPr>
              <w:t xml:space="preserve">Grunduirea suprafetelor interioare a peretilor si tavanelor </w:t>
            </w:r>
          </w:p>
          <w:p w14:paraId="20C394A3"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0A29FF72" w14:textId="77777777" w:rsidR="00AA376F" w:rsidRDefault="00AA376F" w:rsidP="005C2C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8395DCF" w14:textId="77777777" w:rsidR="00AA376F" w:rsidRDefault="00AA376F" w:rsidP="005C2C32">
            <w:pPr>
              <w:jc w:val="center"/>
              <w:rPr>
                <w:sz w:val="22"/>
                <w:szCs w:val="22"/>
                <w:lang w:val="en-US"/>
              </w:rPr>
            </w:pPr>
            <w:r>
              <w:rPr>
                <w:sz w:val="22"/>
                <w:szCs w:val="22"/>
                <w:lang w:val="en-US"/>
              </w:rPr>
              <w:t>610,00</w:t>
            </w:r>
          </w:p>
        </w:tc>
      </w:tr>
      <w:tr w:rsidR="00AA376F" w14:paraId="469939A0"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F7D372" w14:textId="77777777" w:rsidR="00AA376F" w:rsidRDefault="00AA376F" w:rsidP="005C2C32">
            <w:pPr>
              <w:rPr>
                <w:sz w:val="22"/>
                <w:szCs w:val="22"/>
              </w:rPr>
            </w:pPr>
            <w:r>
              <w:rPr>
                <w:sz w:val="22"/>
                <w:szCs w:val="22"/>
              </w:rPr>
              <w:t>57</w:t>
            </w:r>
          </w:p>
        </w:tc>
        <w:tc>
          <w:tcPr>
            <w:tcW w:w="1559" w:type="dxa"/>
            <w:tcBorders>
              <w:top w:val="single" w:sz="4" w:space="0" w:color="auto"/>
              <w:bottom w:val="single" w:sz="4" w:space="0" w:color="auto"/>
            </w:tcBorders>
          </w:tcPr>
          <w:p w14:paraId="0C7790F0" w14:textId="77777777" w:rsidR="00AA376F" w:rsidRDefault="00AA376F" w:rsidP="005C2C32">
            <w:pPr>
              <w:rPr>
                <w:sz w:val="22"/>
                <w:szCs w:val="22"/>
              </w:rPr>
            </w:pPr>
            <w:r>
              <w:rPr>
                <w:sz w:val="22"/>
                <w:szCs w:val="22"/>
                <w:lang w:val="en-US"/>
              </w:rPr>
              <w:t>CN28A</w:t>
            </w:r>
          </w:p>
          <w:p w14:paraId="61FFF677"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339F24AC" w14:textId="77777777" w:rsidR="00AA376F" w:rsidRPr="004905E3" w:rsidRDefault="00AA376F" w:rsidP="005C2C32">
            <w:pPr>
              <w:rPr>
                <w:lang w:val="en-US"/>
              </w:rPr>
            </w:pPr>
            <w:r w:rsidRPr="004905E3">
              <w:rPr>
                <w:lang w:val="en-US"/>
              </w:rPr>
              <w:t>Vopsitorii  cu  vopsele pe baza de ulei executate la pozitie, in 2 straturi pe suprafata constructiilor metalice ale halelor industriale confectionate din profile usoare, executate manual</w:t>
            </w:r>
          </w:p>
          <w:p w14:paraId="7B4EB478"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156E6592" w14:textId="77777777" w:rsidR="00AA376F" w:rsidRDefault="00AA376F" w:rsidP="005C2C32">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473B3CD3" w14:textId="77777777" w:rsidR="00AA376F" w:rsidRDefault="00AA376F" w:rsidP="005C2C32">
            <w:pPr>
              <w:jc w:val="center"/>
              <w:rPr>
                <w:sz w:val="22"/>
                <w:szCs w:val="22"/>
                <w:lang w:val="en-US"/>
              </w:rPr>
            </w:pPr>
            <w:r>
              <w:rPr>
                <w:sz w:val="22"/>
                <w:szCs w:val="22"/>
                <w:lang w:val="en-US"/>
              </w:rPr>
              <w:t>5,50</w:t>
            </w:r>
          </w:p>
        </w:tc>
      </w:tr>
      <w:tr w:rsidR="00AA376F" w14:paraId="72019F62"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449A32" w14:textId="77777777" w:rsidR="00AA376F" w:rsidRDefault="00AA376F" w:rsidP="005C2C32">
            <w:pPr>
              <w:rPr>
                <w:sz w:val="22"/>
                <w:szCs w:val="22"/>
              </w:rPr>
            </w:pPr>
            <w:r>
              <w:rPr>
                <w:sz w:val="22"/>
                <w:szCs w:val="22"/>
              </w:rPr>
              <w:t>58</w:t>
            </w:r>
          </w:p>
        </w:tc>
        <w:tc>
          <w:tcPr>
            <w:tcW w:w="1559" w:type="dxa"/>
            <w:tcBorders>
              <w:top w:val="single" w:sz="4" w:space="0" w:color="auto"/>
              <w:bottom w:val="single" w:sz="4" w:space="0" w:color="auto"/>
            </w:tcBorders>
          </w:tcPr>
          <w:p w14:paraId="05DC5FA9" w14:textId="77777777" w:rsidR="00AA376F" w:rsidRDefault="00AA376F" w:rsidP="005C2C32">
            <w:pPr>
              <w:rPr>
                <w:sz w:val="22"/>
                <w:szCs w:val="22"/>
              </w:rPr>
            </w:pPr>
            <w:r>
              <w:rPr>
                <w:sz w:val="22"/>
                <w:szCs w:val="22"/>
                <w:lang w:val="en-US"/>
              </w:rPr>
              <w:t>CN16C</w:t>
            </w:r>
          </w:p>
          <w:p w14:paraId="724E94A8"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4BA9EF0F" w14:textId="77777777" w:rsidR="00AA376F" w:rsidRPr="004905E3" w:rsidRDefault="00AA376F" w:rsidP="005C2C32">
            <w:pPr>
              <w:rPr>
                <w:lang w:val="en-US"/>
              </w:rPr>
            </w:pPr>
            <w:r w:rsidRPr="004905E3">
              <w:rPr>
                <w:lang w:val="en-US"/>
              </w:rPr>
              <w:t>Vopsitorii cu lacuri si vopsele pe baza de ulei aplicate pe timplarie din lemn, executate cu lac de ulei  in  2 straturi la obloane rulante</w:t>
            </w:r>
          </w:p>
          <w:p w14:paraId="5145005E"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5F2C01E5" w14:textId="77777777" w:rsidR="00AA376F" w:rsidRDefault="00AA376F" w:rsidP="005C2C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6518FAD" w14:textId="77777777" w:rsidR="00AA376F" w:rsidRDefault="00AA376F" w:rsidP="005C2C32">
            <w:pPr>
              <w:jc w:val="center"/>
              <w:rPr>
                <w:sz w:val="22"/>
                <w:szCs w:val="22"/>
                <w:lang w:val="en-US"/>
              </w:rPr>
            </w:pPr>
            <w:r>
              <w:rPr>
                <w:sz w:val="22"/>
                <w:szCs w:val="22"/>
                <w:lang w:val="en-US"/>
              </w:rPr>
              <w:t>380,40</w:t>
            </w:r>
          </w:p>
        </w:tc>
      </w:tr>
      <w:tr w:rsidR="00AA376F" w14:paraId="5208B0FC" w14:textId="77777777" w:rsidTr="005C2C32">
        <w:tc>
          <w:tcPr>
            <w:tcW w:w="709" w:type="dxa"/>
            <w:tcBorders>
              <w:top w:val="nil"/>
              <w:left w:val="single" w:sz="6" w:space="0" w:color="auto"/>
              <w:bottom w:val="nil"/>
              <w:right w:val="nil"/>
            </w:tcBorders>
          </w:tcPr>
          <w:p w14:paraId="434C7401" w14:textId="77777777" w:rsidR="00AA376F" w:rsidRDefault="00AA376F" w:rsidP="005C2C32">
            <w:pPr>
              <w:jc w:val="center"/>
            </w:pPr>
          </w:p>
        </w:tc>
        <w:tc>
          <w:tcPr>
            <w:tcW w:w="1559" w:type="dxa"/>
            <w:tcBorders>
              <w:top w:val="nil"/>
              <w:left w:val="single" w:sz="6" w:space="0" w:color="auto"/>
              <w:bottom w:val="nil"/>
              <w:right w:val="nil"/>
            </w:tcBorders>
          </w:tcPr>
          <w:p w14:paraId="670B1883" w14:textId="77777777" w:rsidR="00AA376F" w:rsidRDefault="00AA376F" w:rsidP="005C2C32"/>
        </w:tc>
        <w:tc>
          <w:tcPr>
            <w:tcW w:w="7513" w:type="dxa"/>
            <w:gridSpan w:val="3"/>
            <w:tcBorders>
              <w:top w:val="nil"/>
              <w:left w:val="single" w:sz="6" w:space="0" w:color="auto"/>
              <w:bottom w:val="nil"/>
              <w:right w:val="single" w:sz="6" w:space="0" w:color="auto"/>
            </w:tcBorders>
          </w:tcPr>
          <w:p w14:paraId="2FB844BD" w14:textId="77777777" w:rsidR="00AA376F" w:rsidRPr="007F2714" w:rsidRDefault="00AA376F" w:rsidP="005C2C32">
            <w:pPr>
              <w:rPr>
                <w:b/>
                <w:bCs/>
                <w:sz w:val="22"/>
                <w:szCs w:val="22"/>
                <w:lang w:val="en-US"/>
              </w:rPr>
            </w:pPr>
            <w:r w:rsidRPr="00B40365">
              <w:rPr>
                <w:b/>
                <w:bCs/>
                <w:sz w:val="22"/>
                <w:szCs w:val="22"/>
              </w:rPr>
              <w:t>8. Полы</w:t>
            </w:r>
          </w:p>
          <w:p w14:paraId="4B31D6C2" w14:textId="77777777" w:rsidR="00AA376F" w:rsidRPr="00B40365" w:rsidRDefault="00AA376F" w:rsidP="005C2C32"/>
        </w:tc>
      </w:tr>
      <w:tr w:rsidR="00AA376F" w14:paraId="40ED8743"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7A8B97" w14:textId="77777777" w:rsidR="00AA376F" w:rsidRDefault="00AA376F" w:rsidP="005C2C32">
            <w:pPr>
              <w:rPr>
                <w:sz w:val="22"/>
                <w:szCs w:val="22"/>
              </w:rPr>
            </w:pPr>
            <w:r>
              <w:rPr>
                <w:sz w:val="22"/>
                <w:szCs w:val="22"/>
              </w:rPr>
              <w:t>59</w:t>
            </w:r>
          </w:p>
        </w:tc>
        <w:tc>
          <w:tcPr>
            <w:tcW w:w="1559" w:type="dxa"/>
            <w:tcBorders>
              <w:top w:val="single" w:sz="4" w:space="0" w:color="auto"/>
              <w:bottom w:val="single" w:sz="4" w:space="0" w:color="auto"/>
            </w:tcBorders>
          </w:tcPr>
          <w:p w14:paraId="2249E3BE" w14:textId="77777777" w:rsidR="00AA376F" w:rsidRDefault="00AA376F" w:rsidP="005C2C32">
            <w:pPr>
              <w:rPr>
                <w:sz w:val="22"/>
                <w:szCs w:val="22"/>
              </w:rPr>
            </w:pPr>
            <w:r>
              <w:rPr>
                <w:sz w:val="22"/>
                <w:szCs w:val="22"/>
                <w:lang w:val="en-US"/>
              </w:rPr>
              <w:t>CG22A</w:t>
            </w:r>
          </w:p>
          <w:p w14:paraId="07B2B93B"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6E78D1AA" w14:textId="77777777" w:rsidR="00AA376F" w:rsidRPr="004905E3" w:rsidRDefault="00AA376F" w:rsidP="005C2C32">
            <w:pPr>
              <w:rPr>
                <w:lang w:val="en-US"/>
              </w:rPr>
            </w:pPr>
            <w:r w:rsidRPr="004905E3">
              <w:rPr>
                <w:lang w:val="en-US"/>
              </w:rPr>
              <w:t>Pardoseli din beton simplu clasa B 12.5 in grosime de 10 cm, in cimp continuu, driscuit, turnat pe loc, in incaperi cu suprafata mai mare de 16 mp</w:t>
            </w:r>
          </w:p>
          <w:p w14:paraId="2C1060AB"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0B5947FB" w14:textId="77777777" w:rsidR="00AA376F" w:rsidRDefault="00AA376F" w:rsidP="005C2C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B2B2313" w14:textId="77777777" w:rsidR="00AA376F" w:rsidRDefault="00AA376F" w:rsidP="005C2C32">
            <w:pPr>
              <w:jc w:val="center"/>
              <w:rPr>
                <w:sz w:val="22"/>
                <w:szCs w:val="22"/>
                <w:lang w:val="en-US"/>
              </w:rPr>
            </w:pPr>
            <w:r>
              <w:rPr>
                <w:sz w:val="22"/>
                <w:szCs w:val="22"/>
                <w:lang w:val="en-US"/>
              </w:rPr>
              <w:t>335,40</w:t>
            </w:r>
          </w:p>
        </w:tc>
      </w:tr>
      <w:tr w:rsidR="00AA376F" w14:paraId="23A9EE43"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6AFCD0" w14:textId="77777777" w:rsidR="00AA376F" w:rsidRDefault="00AA376F" w:rsidP="005C2C32">
            <w:pPr>
              <w:rPr>
                <w:sz w:val="22"/>
                <w:szCs w:val="22"/>
              </w:rPr>
            </w:pPr>
            <w:r>
              <w:rPr>
                <w:sz w:val="22"/>
                <w:szCs w:val="22"/>
              </w:rPr>
              <w:t>60</w:t>
            </w:r>
          </w:p>
        </w:tc>
        <w:tc>
          <w:tcPr>
            <w:tcW w:w="1559" w:type="dxa"/>
            <w:tcBorders>
              <w:top w:val="single" w:sz="4" w:space="0" w:color="auto"/>
              <w:bottom w:val="single" w:sz="4" w:space="0" w:color="auto"/>
            </w:tcBorders>
          </w:tcPr>
          <w:p w14:paraId="6A71B1D8" w14:textId="77777777" w:rsidR="00AA376F" w:rsidRDefault="00AA376F" w:rsidP="005C2C32">
            <w:pPr>
              <w:rPr>
                <w:sz w:val="22"/>
                <w:szCs w:val="22"/>
              </w:rPr>
            </w:pPr>
            <w:r>
              <w:rPr>
                <w:sz w:val="22"/>
                <w:szCs w:val="22"/>
                <w:lang w:val="en-US"/>
              </w:rPr>
              <w:t>CG56A</w:t>
            </w:r>
          </w:p>
          <w:p w14:paraId="26C09618"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454ADC67" w14:textId="77777777" w:rsidR="00AA376F" w:rsidRPr="004905E3" w:rsidRDefault="00AA376F" w:rsidP="005C2C32">
            <w:pPr>
              <w:rPr>
                <w:lang w:val="en-US"/>
              </w:rPr>
            </w:pPr>
            <w:r w:rsidRPr="004905E3">
              <w:rPr>
                <w:lang w:val="en-US"/>
              </w:rPr>
              <w:t xml:space="preserve">Sapa din amestec de autonivelare "Nivelir": grosime 10mm </w:t>
            </w:r>
          </w:p>
          <w:p w14:paraId="63F63268"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76F8BB8F" w14:textId="77777777" w:rsidR="00AA376F" w:rsidRDefault="00AA376F" w:rsidP="005C2C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F405FD9" w14:textId="77777777" w:rsidR="00AA376F" w:rsidRDefault="00AA376F" w:rsidP="005C2C32">
            <w:pPr>
              <w:jc w:val="center"/>
              <w:rPr>
                <w:sz w:val="22"/>
                <w:szCs w:val="22"/>
                <w:lang w:val="en-US"/>
              </w:rPr>
            </w:pPr>
            <w:r>
              <w:rPr>
                <w:sz w:val="22"/>
                <w:szCs w:val="22"/>
                <w:lang w:val="en-US"/>
              </w:rPr>
              <w:t>335,40</w:t>
            </w:r>
          </w:p>
        </w:tc>
      </w:tr>
      <w:tr w:rsidR="00AA376F" w14:paraId="7B59EFD5"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263F6E" w14:textId="77777777" w:rsidR="00AA376F" w:rsidRDefault="00AA376F" w:rsidP="005C2C32">
            <w:pPr>
              <w:rPr>
                <w:sz w:val="22"/>
                <w:szCs w:val="22"/>
              </w:rPr>
            </w:pPr>
            <w:r>
              <w:rPr>
                <w:sz w:val="22"/>
                <w:szCs w:val="22"/>
              </w:rPr>
              <w:t>61</w:t>
            </w:r>
          </w:p>
        </w:tc>
        <w:tc>
          <w:tcPr>
            <w:tcW w:w="1559" w:type="dxa"/>
            <w:tcBorders>
              <w:top w:val="single" w:sz="4" w:space="0" w:color="auto"/>
              <w:bottom w:val="single" w:sz="4" w:space="0" w:color="auto"/>
            </w:tcBorders>
          </w:tcPr>
          <w:p w14:paraId="5B5C368D" w14:textId="77777777" w:rsidR="00AA376F" w:rsidRDefault="00AA376F" w:rsidP="005C2C32">
            <w:pPr>
              <w:rPr>
                <w:sz w:val="22"/>
                <w:szCs w:val="22"/>
              </w:rPr>
            </w:pPr>
            <w:r>
              <w:rPr>
                <w:sz w:val="22"/>
                <w:szCs w:val="22"/>
                <w:lang w:val="en-US"/>
              </w:rPr>
              <w:t>CG49A</w:t>
            </w:r>
          </w:p>
          <w:p w14:paraId="7BA5A605"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1CDF161D" w14:textId="77777777" w:rsidR="00AA376F" w:rsidRPr="004905E3" w:rsidRDefault="00AA376F" w:rsidP="005C2C32">
            <w:pPr>
              <w:rPr>
                <w:lang w:val="en-US"/>
              </w:rPr>
            </w:pPr>
            <w:r w:rsidRPr="004905E3">
              <w:rPr>
                <w:lang w:val="en-US"/>
              </w:rPr>
              <w:t>Executarea acoperirii antibacteriale din vinil omogen (linoleum medical), la pardoseli ( plintus 15 cm )</w:t>
            </w:r>
          </w:p>
          <w:p w14:paraId="35601999"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42C2CBDD" w14:textId="77777777" w:rsidR="00AA376F" w:rsidRDefault="00AA376F" w:rsidP="005C2C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613A97D" w14:textId="77777777" w:rsidR="00AA376F" w:rsidRDefault="00AA376F" w:rsidP="005C2C32">
            <w:pPr>
              <w:jc w:val="center"/>
              <w:rPr>
                <w:sz w:val="22"/>
                <w:szCs w:val="22"/>
                <w:lang w:val="en-US"/>
              </w:rPr>
            </w:pPr>
            <w:r>
              <w:rPr>
                <w:sz w:val="22"/>
                <w:szCs w:val="22"/>
                <w:lang w:val="en-US"/>
              </w:rPr>
              <w:t>335,40</w:t>
            </w:r>
          </w:p>
        </w:tc>
      </w:tr>
      <w:tr w:rsidR="00AA376F" w14:paraId="2EB59E77" w14:textId="77777777" w:rsidTr="005C2C32">
        <w:tc>
          <w:tcPr>
            <w:tcW w:w="709" w:type="dxa"/>
            <w:tcBorders>
              <w:top w:val="nil"/>
              <w:left w:val="single" w:sz="6" w:space="0" w:color="auto"/>
              <w:bottom w:val="nil"/>
              <w:right w:val="nil"/>
            </w:tcBorders>
          </w:tcPr>
          <w:p w14:paraId="4452ACE6" w14:textId="77777777" w:rsidR="00AA376F" w:rsidRDefault="00AA376F" w:rsidP="005C2C32">
            <w:pPr>
              <w:jc w:val="center"/>
            </w:pPr>
          </w:p>
        </w:tc>
        <w:tc>
          <w:tcPr>
            <w:tcW w:w="1559" w:type="dxa"/>
            <w:tcBorders>
              <w:top w:val="nil"/>
              <w:left w:val="single" w:sz="6" w:space="0" w:color="auto"/>
              <w:bottom w:val="nil"/>
              <w:right w:val="nil"/>
            </w:tcBorders>
          </w:tcPr>
          <w:p w14:paraId="32BFCA66" w14:textId="77777777" w:rsidR="00AA376F" w:rsidRDefault="00AA376F" w:rsidP="005C2C32"/>
        </w:tc>
        <w:tc>
          <w:tcPr>
            <w:tcW w:w="7513" w:type="dxa"/>
            <w:gridSpan w:val="3"/>
            <w:tcBorders>
              <w:top w:val="nil"/>
              <w:left w:val="single" w:sz="6" w:space="0" w:color="auto"/>
              <w:bottom w:val="nil"/>
              <w:right w:val="single" w:sz="6" w:space="0" w:color="auto"/>
            </w:tcBorders>
          </w:tcPr>
          <w:p w14:paraId="02C4728A" w14:textId="77777777" w:rsidR="00AA376F" w:rsidRPr="007F2714" w:rsidRDefault="00AA376F" w:rsidP="005C2C32">
            <w:pPr>
              <w:rPr>
                <w:b/>
                <w:bCs/>
                <w:sz w:val="22"/>
                <w:szCs w:val="22"/>
                <w:lang w:val="en-US"/>
              </w:rPr>
            </w:pPr>
            <w:r w:rsidRPr="00B40365">
              <w:rPr>
                <w:b/>
                <w:bCs/>
                <w:sz w:val="22"/>
                <w:szCs w:val="22"/>
              </w:rPr>
              <w:t>9. Фасад</w:t>
            </w:r>
          </w:p>
          <w:p w14:paraId="456AD68C" w14:textId="77777777" w:rsidR="00AA376F" w:rsidRPr="00B40365" w:rsidRDefault="00AA376F" w:rsidP="005C2C32"/>
        </w:tc>
      </w:tr>
      <w:tr w:rsidR="00AA376F" w14:paraId="24063C99"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8D1167" w14:textId="77777777" w:rsidR="00AA376F" w:rsidRDefault="00AA376F" w:rsidP="005C2C32">
            <w:pPr>
              <w:rPr>
                <w:sz w:val="22"/>
                <w:szCs w:val="22"/>
              </w:rPr>
            </w:pPr>
            <w:r>
              <w:rPr>
                <w:sz w:val="22"/>
                <w:szCs w:val="22"/>
              </w:rPr>
              <w:t>62</w:t>
            </w:r>
          </w:p>
        </w:tc>
        <w:tc>
          <w:tcPr>
            <w:tcW w:w="1559" w:type="dxa"/>
            <w:tcBorders>
              <w:top w:val="single" w:sz="4" w:space="0" w:color="auto"/>
              <w:bottom w:val="single" w:sz="4" w:space="0" w:color="auto"/>
            </w:tcBorders>
          </w:tcPr>
          <w:p w14:paraId="26E14B8D" w14:textId="77777777" w:rsidR="00AA376F" w:rsidRDefault="00AA376F" w:rsidP="005C2C32">
            <w:pPr>
              <w:rPr>
                <w:sz w:val="22"/>
                <w:szCs w:val="22"/>
              </w:rPr>
            </w:pPr>
            <w:r>
              <w:rPr>
                <w:sz w:val="22"/>
                <w:szCs w:val="22"/>
                <w:lang w:val="en-US"/>
              </w:rPr>
              <w:t>CF10A</w:t>
            </w:r>
          </w:p>
          <w:p w14:paraId="2C1C1D5E"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4D9F5B04" w14:textId="77777777" w:rsidR="00AA376F" w:rsidRPr="004905E3" w:rsidRDefault="00AA376F" w:rsidP="005C2C32">
            <w:pPr>
              <w:rPr>
                <w:lang w:val="en-US"/>
              </w:rPr>
            </w:pPr>
            <w:r w:rsidRPr="004905E3">
              <w:rPr>
                <w:lang w:val="en-US"/>
              </w:rPr>
              <w:t>Tencuieli exterioare driscuite, pe zidarie de caramida sau beton 2,5 cm grosime, executate manual, cu mortar de ciment-var M 50-T pentru sprit si mortar de var-ciment M 25-T pentru grund si stratul vizibil in cimp continuu</w:t>
            </w:r>
          </w:p>
          <w:p w14:paraId="7573874F"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6C1AE040" w14:textId="77777777" w:rsidR="00AA376F" w:rsidRDefault="00AA376F" w:rsidP="005C2C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E19EF82" w14:textId="77777777" w:rsidR="00AA376F" w:rsidRDefault="00AA376F" w:rsidP="005C2C32">
            <w:pPr>
              <w:jc w:val="center"/>
              <w:rPr>
                <w:sz w:val="22"/>
                <w:szCs w:val="22"/>
                <w:lang w:val="en-US"/>
              </w:rPr>
            </w:pPr>
            <w:r>
              <w:rPr>
                <w:sz w:val="22"/>
                <w:szCs w:val="22"/>
                <w:lang w:val="en-US"/>
              </w:rPr>
              <w:t>130,60</w:t>
            </w:r>
          </w:p>
        </w:tc>
      </w:tr>
      <w:tr w:rsidR="00AA376F" w14:paraId="6550F275"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4F826A" w14:textId="77777777" w:rsidR="00AA376F" w:rsidRDefault="00AA376F" w:rsidP="005C2C32">
            <w:pPr>
              <w:rPr>
                <w:sz w:val="22"/>
                <w:szCs w:val="22"/>
              </w:rPr>
            </w:pPr>
            <w:r>
              <w:rPr>
                <w:sz w:val="22"/>
                <w:szCs w:val="22"/>
              </w:rPr>
              <w:lastRenderedPageBreak/>
              <w:t>63</w:t>
            </w:r>
          </w:p>
        </w:tc>
        <w:tc>
          <w:tcPr>
            <w:tcW w:w="1559" w:type="dxa"/>
            <w:tcBorders>
              <w:top w:val="single" w:sz="4" w:space="0" w:color="auto"/>
              <w:bottom w:val="single" w:sz="4" w:space="0" w:color="auto"/>
            </w:tcBorders>
          </w:tcPr>
          <w:p w14:paraId="6B4AE543" w14:textId="77777777" w:rsidR="00AA376F" w:rsidRDefault="00AA376F" w:rsidP="005C2C32">
            <w:pPr>
              <w:rPr>
                <w:sz w:val="22"/>
                <w:szCs w:val="22"/>
              </w:rPr>
            </w:pPr>
            <w:r>
              <w:rPr>
                <w:sz w:val="22"/>
                <w:szCs w:val="22"/>
                <w:lang w:val="en-US"/>
              </w:rPr>
              <w:t>CN54B</w:t>
            </w:r>
          </w:p>
          <w:p w14:paraId="334A237E"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3E405ED5" w14:textId="77777777" w:rsidR="00AA376F" w:rsidRPr="004905E3" w:rsidRDefault="00AA376F" w:rsidP="005C2C32">
            <w:pPr>
              <w:rPr>
                <w:lang w:val="en-US"/>
              </w:rPr>
            </w:pPr>
            <w:r w:rsidRPr="004905E3">
              <w:rPr>
                <w:lang w:val="en-US"/>
              </w:rPr>
              <w:t xml:space="preserve">Aplicarea manuala a grundului cu cuart "Gleta" intr-un strat, la pereti exteriori la fatade </w:t>
            </w:r>
          </w:p>
          <w:p w14:paraId="4682E4D9"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26924003" w14:textId="77777777" w:rsidR="00AA376F" w:rsidRDefault="00AA376F" w:rsidP="005C2C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3AE6B23" w14:textId="77777777" w:rsidR="00AA376F" w:rsidRDefault="00AA376F" w:rsidP="005C2C32">
            <w:pPr>
              <w:jc w:val="center"/>
              <w:rPr>
                <w:sz w:val="22"/>
                <w:szCs w:val="22"/>
                <w:lang w:val="en-US"/>
              </w:rPr>
            </w:pPr>
            <w:r>
              <w:rPr>
                <w:sz w:val="22"/>
                <w:szCs w:val="22"/>
                <w:lang w:val="en-US"/>
              </w:rPr>
              <w:t>180,40</w:t>
            </w:r>
          </w:p>
        </w:tc>
      </w:tr>
      <w:tr w:rsidR="00AA376F" w14:paraId="08ED7D76"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725D0D" w14:textId="77777777" w:rsidR="00AA376F" w:rsidRDefault="00AA376F" w:rsidP="005C2C32">
            <w:pPr>
              <w:rPr>
                <w:sz w:val="22"/>
                <w:szCs w:val="22"/>
              </w:rPr>
            </w:pPr>
            <w:r>
              <w:rPr>
                <w:sz w:val="22"/>
                <w:szCs w:val="22"/>
              </w:rPr>
              <w:t>64</w:t>
            </w:r>
          </w:p>
        </w:tc>
        <w:tc>
          <w:tcPr>
            <w:tcW w:w="1559" w:type="dxa"/>
            <w:tcBorders>
              <w:top w:val="single" w:sz="4" w:space="0" w:color="auto"/>
              <w:bottom w:val="single" w:sz="4" w:space="0" w:color="auto"/>
            </w:tcBorders>
          </w:tcPr>
          <w:p w14:paraId="5768A0CD" w14:textId="77777777" w:rsidR="00AA376F" w:rsidRDefault="00AA376F" w:rsidP="005C2C32">
            <w:pPr>
              <w:rPr>
                <w:sz w:val="22"/>
                <w:szCs w:val="22"/>
              </w:rPr>
            </w:pPr>
            <w:r>
              <w:rPr>
                <w:sz w:val="22"/>
                <w:szCs w:val="22"/>
                <w:lang w:val="en-US"/>
              </w:rPr>
              <w:t>CF50A</w:t>
            </w:r>
          </w:p>
          <w:p w14:paraId="63EDB3A9"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31123668" w14:textId="77777777" w:rsidR="00AA376F" w:rsidRPr="004905E3" w:rsidRDefault="00AA376F" w:rsidP="005C2C32">
            <w:pPr>
              <w:rPr>
                <w:lang w:val="en-US"/>
              </w:rPr>
            </w:pPr>
            <w:r w:rsidRPr="004905E3">
              <w:rPr>
                <w:lang w:val="en-US"/>
              </w:rPr>
              <w:t xml:space="preserve">Tencuieli exterioare de 5 mm grosime, executate manual, cu amestec uscat pe baza de ipsos, la pereti si pereti despartitori, preparare mecanica a mortarului. </w:t>
            </w:r>
          </w:p>
          <w:p w14:paraId="22BE0FB8"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706DDACF" w14:textId="77777777" w:rsidR="00AA376F" w:rsidRDefault="00AA376F" w:rsidP="005C2C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17036A7" w14:textId="77777777" w:rsidR="00AA376F" w:rsidRDefault="00AA376F" w:rsidP="005C2C32">
            <w:pPr>
              <w:jc w:val="center"/>
              <w:rPr>
                <w:sz w:val="22"/>
                <w:szCs w:val="22"/>
                <w:lang w:val="en-US"/>
              </w:rPr>
            </w:pPr>
            <w:r>
              <w:rPr>
                <w:sz w:val="22"/>
                <w:szCs w:val="22"/>
                <w:lang w:val="en-US"/>
              </w:rPr>
              <w:t>180,40</w:t>
            </w:r>
          </w:p>
        </w:tc>
      </w:tr>
      <w:tr w:rsidR="00AA376F" w14:paraId="52427303"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F2D4B6" w14:textId="77777777" w:rsidR="00AA376F" w:rsidRDefault="00AA376F" w:rsidP="005C2C32">
            <w:pPr>
              <w:rPr>
                <w:sz w:val="22"/>
                <w:szCs w:val="22"/>
              </w:rPr>
            </w:pPr>
            <w:r>
              <w:rPr>
                <w:sz w:val="22"/>
                <w:szCs w:val="22"/>
              </w:rPr>
              <w:t>65</w:t>
            </w:r>
          </w:p>
        </w:tc>
        <w:tc>
          <w:tcPr>
            <w:tcW w:w="1559" w:type="dxa"/>
            <w:tcBorders>
              <w:top w:val="single" w:sz="4" w:space="0" w:color="auto"/>
              <w:bottom w:val="single" w:sz="4" w:space="0" w:color="auto"/>
            </w:tcBorders>
          </w:tcPr>
          <w:p w14:paraId="13D7107A" w14:textId="77777777" w:rsidR="00AA376F" w:rsidRDefault="00AA376F" w:rsidP="005C2C32">
            <w:pPr>
              <w:rPr>
                <w:sz w:val="22"/>
                <w:szCs w:val="22"/>
              </w:rPr>
            </w:pPr>
            <w:r>
              <w:rPr>
                <w:sz w:val="22"/>
                <w:szCs w:val="22"/>
                <w:lang w:val="en-US"/>
              </w:rPr>
              <w:t>CF30A</w:t>
            </w:r>
          </w:p>
          <w:p w14:paraId="3C9FE14D"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5C931DAA" w14:textId="77777777" w:rsidR="00AA376F" w:rsidRPr="004905E3" w:rsidRDefault="00AA376F" w:rsidP="005C2C32">
            <w:pPr>
              <w:rPr>
                <w:lang w:val="en-US"/>
              </w:rPr>
            </w:pPr>
            <w:r w:rsidRPr="004905E3">
              <w:rPr>
                <w:lang w:val="en-US"/>
              </w:rPr>
              <w:t>Tencuieli exterioare de 2-3 mm. grosime, executate manual. cu amestec "TINC" la pereti</w:t>
            </w:r>
          </w:p>
          <w:p w14:paraId="12E5E2AB"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183580C8" w14:textId="77777777" w:rsidR="00AA376F" w:rsidRDefault="00AA376F" w:rsidP="005C2C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79A3725" w14:textId="77777777" w:rsidR="00AA376F" w:rsidRDefault="00AA376F" w:rsidP="005C2C32">
            <w:pPr>
              <w:jc w:val="center"/>
              <w:rPr>
                <w:sz w:val="22"/>
                <w:szCs w:val="22"/>
                <w:lang w:val="en-US"/>
              </w:rPr>
            </w:pPr>
            <w:r>
              <w:rPr>
                <w:sz w:val="22"/>
                <w:szCs w:val="22"/>
                <w:lang w:val="en-US"/>
              </w:rPr>
              <w:t>180,40</w:t>
            </w:r>
          </w:p>
        </w:tc>
      </w:tr>
      <w:tr w:rsidR="00AA376F" w14:paraId="30514E46" w14:textId="77777777" w:rsidTr="005C2C32">
        <w:tc>
          <w:tcPr>
            <w:tcW w:w="709" w:type="dxa"/>
            <w:tcBorders>
              <w:top w:val="nil"/>
              <w:left w:val="single" w:sz="6" w:space="0" w:color="auto"/>
              <w:bottom w:val="nil"/>
              <w:right w:val="nil"/>
            </w:tcBorders>
          </w:tcPr>
          <w:p w14:paraId="5A431B7F" w14:textId="77777777" w:rsidR="00AA376F" w:rsidRDefault="00AA376F" w:rsidP="005C2C32">
            <w:pPr>
              <w:jc w:val="center"/>
            </w:pPr>
          </w:p>
        </w:tc>
        <w:tc>
          <w:tcPr>
            <w:tcW w:w="1559" w:type="dxa"/>
            <w:tcBorders>
              <w:top w:val="nil"/>
              <w:left w:val="single" w:sz="6" w:space="0" w:color="auto"/>
              <w:bottom w:val="nil"/>
              <w:right w:val="nil"/>
            </w:tcBorders>
          </w:tcPr>
          <w:p w14:paraId="5B82B612" w14:textId="77777777" w:rsidR="00AA376F" w:rsidRDefault="00AA376F" w:rsidP="005C2C32"/>
        </w:tc>
        <w:tc>
          <w:tcPr>
            <w:tcW w:w="7513" w:type="dxa"/>
            <w:gridSpan w:val="3"/>
            <w:tcBorders>
              <w:top w:val="nil"/>
              <w:left w:val="single" w:sz="6" w:space="0" w:color="auto"/>
              <w:bottom w:val="nil"/>
              <w:right w:val="single" w:sz="6" w:space="0" w:color="auto"/>
            </w:tcBorders>
          </w:tcPr>
          <w:p w14:paraId="408FAFB3" w14:textId="77777777" w:rsidR="00AA376F" w:rsidRPr="007F2714" w:rsidRDefault="00AA376F" w:rsidP="005C2C32">
            <w:pPr>
              <w:rPr>
                <w:b/>
                <w:bCs/>
                <w:sz w:val="22"/>
                <w:szCs w:val="22"/>
                <w:lang w:val="en-US"/>
              </w:rPr>
            </w:pPr>
            <w:r w:rsidRPr="00B40365">
              <w:rPr>
                <w:b/>
                <w:bCs/>
                <w:sz w:val="22"/>
                <w:szCs w:val="22"/>
              </w:rPr>
              <w:t>10. Электрика</w:t>
            </w:r>
          </w:p>
          <w:p w14:paraId="635433BA" w14:textId="77777777" w:rsidR="00AA376F" w:rsidRPr="00B40365" w:rsidRDefault="00AA376F" w:rsidP="005C2C32"/>
        </w:tc>
      </w:tr>
      <w:tr w:rsidR="00AA376F" w14:paraId="161FEF23"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3495E4" w14:textId="77777777" w:rsidR="00AA376F" w:rsidRDefault="00AA376F" w:rsidP="005C2C32">
            <w:pPr>
              <w:rPr>
                <w:sz w:val="22"/>
                <w:szCs w:val="22"/>
              </w:rPr>
            </w:pPr>
            <w:r>
              <w:rPr>
                <w:sz w:val="22"/>
                <w:szCs w:val="22"/>
              </w:rPr>
              <w:t>66</w:t>
            </w:r>
          </w:p>
        </w:tc>
        <w:tc>
          <w:tcPr>
            <w:tcW w:w="1559" w:type="dxa"/>
            <w:tcBorders>
              <w:top w:val="single" w:sz="4" w:space="0" w:color="auto"/>
              <w:bottom w:val="single" w:sz="4" w:space="0" w:color="auto"/>
            </w:tcBorders>
          </w:tcPr>
          <w:p w14:paraId="0E672A17" w14:textId="77777777" w:rsidR="00AA376F" w:rsidRDefault="00AA376F" w:rsidP="005C2C32">
            <w:pPr>
              <w:rPr>
                <w:sz w:val="22"/>
                <w:szCs w:val="22"/>
              </w:rPr>
            </w:pPr>
            <w:r>
              <w:rPr>
                <w:sz w:val="22"/>
                <w:szCs w:val="22"/>
                <w:lang w:val="en-US"/>
              </w:rPr>
              <w:t>08-03-594-3</w:t>
            </w:r>
          </w:p>
          <w:p w14:paraId="26C67B2A"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276FC6B0" w14:textId="77777777" w:rsidR="00AA376F" w:rsidRPr="004905E3" w:rsidRDefault="00AA376F" w:rsidP="005C2C32">
            <w:pPr>
              <w:rPr>
                <w:lang w:val="en-US"/>
              </w:rPr>
            </w:pPr>
            <w:r w:rsidRPr="004905E3">
              <w:rPr>
                <w:lang w:val="en-US"/>
              </w:rPr>
              <w:t>Corp de iluminat cu lampi luminescente montat separat pe pivoti, cantitate lampi, in corp de iluminat, pina la 4 (LED)</w:t>
            </w:r>
          </w:p>
          <w:p w14:paraId="06260BE8"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7CA37F12" w14:textId="77777777" w:rsidR="00AA376F" w:rsidRDefault="00AA376F" w:rsidP="005C2C32">
            <w:pPr>
              <w:jc w:val="center"/>
              <w:rPr>
                <w:sz w:val="22"/>
                <w:szCs w:val="22"/>
              </w:rPr>
            </w:pPr>
            <w:r>
              <w:rPr>
                <w:sz w:val="22"/>
                <w:szCs w:val="22"/>
              </w:rPr>
              <w:t>100 buc</w:t>
            </w:r>
          </w:p>
        </w:tc>
        <w:tc>
          <w:tcPr>
            <w:tcW w:w="1843" w:type="dxa"/>
            <w:tcBorders>
              <w:top w:val="single" w:sz="4" w:space="0" w:color="auto"/>
              <w:bottom w:val="single" w:sz="4" w:space="0" w:color="auto"/>
            </w:tcBorders>
            <w:vAlign w:val="center"/>
          </w:tcPr>
          <w:p w14:paraId="274ED3CC" w14:textId="77777777" w:rsidR="00AA376F" w:rsidRDefault="00AA376F" w:rsidP="005C2C32">
            <w:pPr>
              <w:jc w:val="center"/>
              <w:rPr>
                <w:sz w:val="22"/>
                <w:szCs w:val="22"/>
                <w:lang w:val="en-US"/>
              </w:rPr>
            </w:pPr>
            <w:r>
              <w:rPr>
                <w:sz w:val="22"/>
                <w:szCs w:val="22"/>
                <w:lang w:val="en-US"/>
              </w:rPr>
              <w:t>0,10</w:t>
            </w:r>
          </w:p>
        </w:tc>
      </w:tr>
      <w:tr w:rsidR="00AA376F" w14:paraId="6E39A3E2"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25C3C4" w14:textId="77777777" w:rsidR="00AA376F" w:rsidRDefault="00AA376F" w:rsidP="005C2C32">
            <w:pPr>
              <w:rPr>
                <w:sz w:val="22"/>
                <w:szCs w:val="22"/>
              </w:rPr>
            </w:pPr>
            <w:r>
              <w:rPr>
                <w:sz w:val="22"/>
                <w:szCs w:val="22"/>
              </w:rPr>
              <w:t>67</w:t>
            </w:r>
          </w:p>
        </w:tc>
        <w:tc>
          <w:tcPr>
            <w:tcW w:w="1559" w:type="dxa"/>
            <w:tcBorders>
              <w:top w:val="single" w:sz="4" w:space="0" w:color="auto"/>
              <w:bottom w:val="single" w:sz="4" w:space="0" w:color="auto"/>
            </w:tcBorders>
          </w:tcPr>
          <w:p w14:paraId="5DD41CEE" w14:textId="77777777" w:rsidR="00AA376F" w:rsidRDefault="00AA376F" w:rsidP="005C2C32">
            <w:pPr>
              <w:rPr>
                <w:sz w:val="22"/>
                <w:szCs w:val="22"/>
              </w:rPr>
            </w:pPr>
            <w:r>
              <w:rPr>
                <w:sz w:val="22"/>
                <w:szCs w:val="22"/>
                <w:lang w:val="en-US"/>
              </w:rPr>
              <w:t>08-03-545-1</w:t>
            </w:r>
          </w:p>
          <w:p w14:paraId="2D66B16D"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57B169B4" w14:textId="77777777" w:rsidR="00AA376F" w:rsidRPr="004905E3" w:rsidRDefault="00AA376F" w:rsidP="005C2C32">
            <w:pPr>
              <w:rPr>
                <w:lang w:val="en-US"/>
              </w:rPr>
            </w:pPr>
            <w:r w:rsidRPr="004905E3">
              <w:rPr>
                <w:lang w:val="en-US"/>
              </w:rPr>
              <w:t>Cutie cu cleme pentru cabluri si conductoare, sectiune pina 6 mm2, montata pe constructie pe perete sau coloana, cantitate cleme: 10</w:t>
            </w:r>
          </w:p>
          <w:p w14:paraId="4C3106B1"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0FDA8826" w14:textId="77777777" w:rsidR="00AA376F" w:rsidRDefault="00AA376F" w:rsidP="005C2C3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4DA5D718" w14:textId="77777777" w:rsidR="00AA376F" w:rsidRDefault="00AA376F" w:rsidP="005C2C32">
            <w:pPr>
              <w:jc w:val="center"/>
              <w:rPr>
                <w:sz w:val="22"/>
                <w:szCs w:val="22"/>
                <w:lang w:val="en-US"/>
              </w:rPr>
            </w:pPr>
            <w:r>
              <w:rPr>
                <w:sz w:val="22"/>
                <w:szCs w:val="22"/>
                <w:lang w:val="en-US"/>
              </w:rPr>
              <w:t>10,00</w:t>
            </w:r>
          </w:p>
        </w:tc>
      </w:tr>
      <w:tr w:rsidR="00AA376F" w14:paraId="338AD30F"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511215" w14:textId="77777777" w:rsidR="00AA376F" w:rsidRDefault="00AA376F" w:rsidP="005C2C32">
            <w:pPr>
              <w:rPr>
                <w:sz w:val="22"/>
                <w:szCs w:val="22"/>
              </w:rPr>
            </w:pPr>
            <w:r>
              <w:rPr>
                <w:sz w:val="22"/>
                <w:szCs w:val="22"/>
              </w:rPr>
              <w:t>68</w:t>
            </w:r>
          </w:p>
        </w:tc>
        <w:tc>
          <w:tcPr>
            <w:tcW w:w="1559" w:type="dxa"/>
            <w:tcBorders>
              <w:top w:val="single" w:sz="4" w:space="0" w:color="auto"/>
              <w:bottom w:val="single" w:sz="4" w:space="0" w:color="auto"/>
            </w:tcBorders>
          </w:tcPr>
          <w:p w14:paraId="252F8892" w14:textId="77777777" w:rsidR="00AA376F" w:rsidRDefault="00AA376F" w:rsidP="005C2C32">
            <w:pPr>
              <w:rPr>
                <w:sz w:val="22"/>
                <w:szCs w:val="22"/>
              </w:rPr>
            </w:pPr>
            <w:r>
              <w:rPr>
                <w:sz w:val="22"/>
                <w:szCs w:val="22"/>
                <w:lang w:val="en-US"/>
              </w:rPr>
              <w:t>08-02-410-1</w:t>
            </w:r>
          </w:p>
          <w:p w14:paraId="2B9713D2"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5DE01D67" w14:textId="77777777" w:rsidR="00AA376F" w:rsidRPr="004905E3" w:rsidRDefault="00AA376F" w:rsidP="005C2C32">
            <w:pPr>
              <w:rPr>
                <w:lang w:val="en-US"/>
              </w:rPr>
            </w:pPr>
            <w:r w:rsidRPr="004905E3">
              <w:rPr>
                <w:lang w:val="en-US"/>
              </w:rPr>
              <w:t>Teava din polietilena, pe suportul pardoselii, diametru pina la 25 mm</w:t>
            </w:r>
          </w:p>
          <w:p w14:paraId="79D4E882"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77E8B93C" w14:textId="77777777" w:rsidR="00AA376F" w:rsidRDefault="00AA376F" w:rsidP="005C2C32">
            <w:pPr>
              <w:jc w:val="center"/>
              <w:rPr>
                <w:sz w:val="22"/>
                <w:szCs w:val="22"/>
              </w:rPr>
            </w:pPr>
            <w:r>
              <w:rPr>
                <w:sz w:val="22"/>
                <w:szCs w:val="22"/>
              </w:rPr>
              <w:t>100 m</w:t>
            </w:r>
          </w:p>
        </w:tc>
        <w:tc>
          <w:tcPr>
            <w:tcW w:w="1843" w:type="dxa"/>
            <w:tcBorders>
              <w:top w:val="single" w:sz="4" w:space="0" w:color="auto"/>
              <w:bottom w:val="single" w:sz="4" w:space="0" w:color="auto"/>
            </w:tcBorders>
            <w:vAlign w:val="center"/>
          </w:tcPr>
          <w:p w14:paraId="3617364C" w14:textId="77777777" w:rsidR="00AA376F" w:rsidRDefault="00AA376F" w:rsidP="005C2C32">
            <w:pPr>
              <w:jc w:val="center"/>
              <w:rPr>
                <w:sz w:val="22"/>
                <w:szCs w:val="22"/>
                <w:lang w:val="en-US"/>
              </w:rPr>
            </w:pPr>
            <w:r>
              <w:rPr>
                <w:sz w:val="22"/>
                <w:szCs w:val="22"/>
                <w:lang w:val="en-US"/>
              </w:rPr>
              <w:t>5,00</w:t>
            </w:r>
          </w:p>
        </w:tc>
      </w:tr>
      <w:tr w:rsidR="00AA376F" w14:paraId="5944894C"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CFAAEE" w14:textId="77777777" w:rsidR="00AA376F" w:rsidRDefault="00AA376F" w:rsidP="005C2C32">
            <w:pPr>
              <w:rPr>
                <w:sz w:val="22"/>
                <w:szCs w:val="22"/>
              </w:rPr>
            </w:pPr>
            <w:r>
              <w:rPr>
                <w:sz w:val="22"/>
                <w:szCs w:val="22"/>
              </w:rPr>
              <w:t>69</w:t>
            </w:r>
          </w:p>
        </w:tc>
        <w:tc>
          <w:tcPr>
            <w:tcW w:w="1559" w:type="dxa"/>
            <w:tcBorders>
              <w:top w:val="single" w:sz="4" w:space="0" w:color="auto"/>
              <w:bottom w:val="single" w:sz="4" w:space="0" w:color="auto"/>
            </w:tcBorders>
          </w:tcPr>
          <w:p w14:paraId="0CDD6D6A" w14:textId="77777777" w:rsidR="00AA376F" w:rsidRDefault="00AA376F" w:rsidP="005C2C32">
            <w:pPr>
              <w:rPr>
                <w:sz w:val="22"/>
                <w:szCs w:val="22"/>
              </w:rPr>
            </w:pPr>
            <w:r>
              <w:rPr>
                <w:sz w:val="22"/>
                <w:szCs w:val="22"/>
                <w:lang w:val="en-US"/>
              </w:rPr>
              <w:t>08-03-591-9</w:t>
            </w:r>
          </w:p>
          <w:p w14:paraId="25BB4637"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1C816321" w14:textId="77777777" w:rsidR="00AA376F" w:rsidRPr="004905E3" w:rsidRDefault="00AA376F" w:rsidP="005C2C32">
            <w:pPr>
              <w:rPr>
                <w:lang w:val="en-US"/>
              </w:rPr>
            </w:pPr>
            <w:r w:rsidRPr="004905E3">
              <w:rPr>
                <w:lang w:val="en-US"/>
              </w:rPr>
              <w:t>Priza de fisa tip neingropat, la instalatie inchisa</w:t>
            </w:r>
          </w:p>
          <w:p w14:paraId="2AC4B6D7"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57A72561" w14:textId="77777777" w:rsidR="00AA376F" w:rsidRDefault="00AA376F" w:rsidP="005C2C32">
            <w:pPr>
              <w:jc w:val="center"/>
              <w:rPr>
                <w:sz w:val="22"/>
                <w:szCs w:val="22"/>
              </w:rPr>
            </w:pPr>
            <w:r>
              <w:rPr>
                <w:sz w:val="22"/>
                <w:szCs w:val="22"/>
              </w:rPr>
              <w:t>100 buc</w:t>
            </w:r>
          </w:p>
        </w:tc>
        <w:tc>
          <w:tcPr>
            <w:tcW w:w="1843" w:type="dxa"/>
            <w:tcBorders>
              <w:top w:val="single" w:sz="4" w:space="0" w:color="auto"/>
              <w:bottom w:val="single" w:sz="4" w:space="0" w:color="auto"/>
            </w:tcBorders>
            <w:vAlign w:val="center"/>
          </w:tcPr>
          <w:p w14:paraId="4251DAD2" w14:textId="77777777" w:rsidR="00AA376F" w:rsidRDefault="00AA376F" w:rsidP="005C2C32">
            <w:pPr>
              <w:jc w:val="center"/>
              <w:rPr>
                <w:sz w:val="22"/>
                <w:szCs w:val="22"/>
                <w:lang w:val="en-US"/>
              </w:rPr>
            </w:pPr>
            <w:r>
              <w:rPr>
                <w:sz w:val="22"/>
                <w:szCs w:val="22"/>
                <w:lang w:val="en-US"/>
              </w:rPr>
              <w:t>0,10</w:t>
            </w:r>
          </w:p>
        </w:tc>
      </w:tr>
      <w:tr w:rsidR="00AA376F" w14:paraId="6B0DCCCC"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540EBD" w14:textId="77777777" w:rsidR="00AA376F" w:rsidRDefault="00AA376F" w:rsidP="005C2C32">
            <w:pPr>
              <w:rPr>
                <w:sz w:val="22"/>
                <w:szCs w:val="22"/>
              </w:rPr>
            </w:pPr>
            <w:r>
              <w:rPr>
                <w:sz w:val="22"/>
                <w:szCs w:val="22"/>
              </w:rPr>
              <w:t>70</w:t>
            </w:r>
          </w:p>
        </w:tc>
        <w:tc>
          <w:tcPr>
            <w:tcW w:w="1559" w:type="dxa"/>
            <w:tcBorders>
              <w:top w:val="single" w:sz="4" w:space="0" w:color="auto"/>
              <w:bottom w:val="single" w:sz="4" w:space="0" w:color="auto"/>
            </w:tcBorders>
          </w:tcPr>
          <w:p w14:paraId="74C6323D" w14:textId="77777777" w:rsidR="00AA376F" w:rsidRDefault="00AA376F" w:rsidP="005C2C32">
            <w:pPr>
              <w:rPr>
                <w:sz w:val="22"/>
                <w:szCs w:val="22"/>
              </w:rPr>
            </w:pPr>
            <w:r>
              <w:rPr>
                <w:sz w:val="22"/>
                <w:szCs w:val="22"/>
                <w:lang w:val="en-US"/>
              </w:rPr>
              <w:t>08-03-591-5</w:t>
            </w:r>
          </w:p>
          <w:p w14:paraId="7282363C"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0867812E" w14:textId="77777777" w:rsidR="00AA376F" w:rsidRPr="004905E3" w:rsidRDefault="00AA376F" w:rsidP="005C2C32">
            <w:pPr>
              <w:rPr>
                <w:lang w:val="en-US"/>
              </w:rPr>
            </w:pPr>
            <w:r w:rsidRPr="004905E3">
              <w:rPr>
                <w:lang w:val="en-US"/>
              </w:rPr>
              <w:t>Intreruptor cu doua clape, tip neingropat, la instalatie inchisa</w:t>
            </w:r>
          </w:p>
          <w:p w14:paraId="05D36C0D"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1AE4D3E4" w14:textId="77777777" w:rsidR="00AA376F" w:rsidRDefault="00AA376F" w:rsidP="005C2C32">
            <w:pPr>
              <w:jc w:val="center"/>
              <w:rPr>
                <w:sz w:val="22"/>
                <w:szCs w:val="22"/>
              </w:rPr>
            </w:pPr>
            <w:r>
              <w:rPr>
                <w:sz w:val="22"/>
                <w:szCs w:val="22"/>
              </w:rPr>
              <w:t>100 buc</w:t>
            </w:r>
          </w:p>
        </w:tc>
        <w:tc>
          <w:tcPr>
            <w:tcW w:w="1843" w:type="dxa"/>
            <w:tcBorders>
              <w:top w:val="single" w:sz="4" w:space="0" w:color="auto"/>
              <w:bottom w:val="single" w:sz="4" w:space="0" w:color="auto"/>
            </w:tcBorders>
            <w:vAlign w:val="center"/>
          </w:tcPr>
          <w:p w14:paraId="57A188E6" w14:textId="77777777" w:rsidR="00AA376F" w:rsidRDefault="00AA376F" w:rsidP="005C2C32">
            <w:pPr>
              <w:jc w:val="center"/>
              <w:rPr>
                <w:sz w:val="22"/>
                <w:szCs w:val="22"/>
                <w:lang w:val="en-US"/>
              </w:rPr>
            </w:pPr>
            <w:r>
              <w:rPr>
                <w:sz w:val="22"/>
                <w:szCs w:val="22"/>
                <w:lang w:val="en-US"/>
              </w:rPr>
              <w:t>0,10</w:t>
            </w:r>
          </w:p>
        </w:tc>
      </w:tr>
      <w:tr w:rsidR="00AA376F" w14:paraId="264AB29C"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76A7DF" w14:textId="77777777" w:rsidR="00AA376F" w:rsidRDefault="00AA376F" w:rsidP="005C2C32">
            <w:pPr>
              <w:rPr>
                <w:sz w:val="22"/>
                <w:szCs w:val="22"/>
              </w:rPr>
            </w:pPr>
            <w:r>
              <w:rPr>
                <w:sz w:val="22"/>
                <w:szCs w:val="22"/>
              </w:rPr>
              <w:t>71</w:t>
            </w:r>
          </w:p>
        </w:tc>
        <w:tc>
          <w:tcPr>
            <w:tcW w:w="1559" w:type="dxa"/>
            <w:tcBorders>
              <w:top w:val="single" w:sz="4" w:space="0" w:color="auto"/>
              <w:bottom w:val="single" w:sz="4" w:space="0" w:color="auto"/>
            </w:tcBorders>
          </w:tcPr>
          <w:p w14:paraId="6212CFEE" w14:textId="77777777" w:rsidR="00AA376F" w:rsidRDefault="00AA376F" w:rsidP="005C2C32">
            <w:pPr>
              <w:rPr>
                <w:sz w:val="22"/>
                <w:szCs w:val="22"/>
              </w:rPr>
            </w:pPr>
            <w:r>
              <w:rPr>
                <w:sz w:val="22"/>
                <w:szCs w:val="22"/>
                <w:lang w:val="en-US"/>
              </w:rPr>
              <w:t>08-03-526-6</w:t>
            </w:r>
          </w:p>
          <w:p w14:paraId="06BFC6F7"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06409B9F" w14:textId="77777777" w:rsidR="00AA376F" w:rsidRPr="004905E3" w:rsidRDefault="00AA376F" w:rsidP="005C2C32">
            <w:pPr>
              <w:rPr>
                <w:lang w:val="en-US"/>
              </w:rPr>
            </w:pPr>
            <w:r w:rsidRPr="004905E3">
              <w:rPr>
                <w:lang w:val="en-US"/>
              </w:rPr>
              <w:t>Automat mono-, bi-, tripolar, montat pe constructii pe podea, curent pina la 25 A</w:t>
            </w:r>
          </w:p>
          <w:p w14:paraId="779EC47A"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20E4727C" w14:textId="77777777" w:rsidR="00AA376F" w:rsidRDefault="00AA376F" w:rsidP="005C2C3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7708C3C1" w14:textId="77777777" w:rsidR="00AA376F" w:rsidRDefault="00AA376F" w:rsidP="005C2C32">
            <w:pPr>
              <w:jc w:val="center"/>
              <w:rPr>
                <w:sz w:val="22"/>
                <w:szCs w:val="22"/>
                <w:lang w:val="en-US"/>
              </w:rPr>
            </w:pPr>
            <w:r>
              <w:rPr>
                <w:sz w:val="22"/>
                <w:szCs w:val="22"/>
                <w:lang w:val="en-US"/>
              </w:rPr>
              <w:t>4,00</w:t>
            </w:r>
          </w:p>
        </w:tc>
      </w:tr>
      <w:tr w:rsidR="00AA376F" w14:paraId="151E8545"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B2C8F1" w14:textId="77777777" w:rsidR="00AA376F" w:rsidRDefault="00AA376F" w:rsidP="005C2C32">
            <w:pPr>
              <w:rPr>
                <w:sz w:val="22"/>
                <w:szCs w:val="22"/>
              </w:rPr>
            </w:pPr>
            <w:r>
              <w:rPr>
                <w:sz w:val="22"/>
                <w:szCs w:val="22"/>
              </w:rPr>
              <w:t>72</w:t>
            </w:r>
          </w:p>
        </w:tc>
        <w:tc>
          <w:tcPr>
            <w:tcW w:w="1559" w:type="dxa"/>
            <w:tcBorders>
              <w:top w:val="single" w:sz="4" w:space="0" w:color="auto"/>
              <w:bottom w:val="single" w:sz="4" w:space="0" w:color="auto"/>
            </w:tcBorders>
          </w:tcPr>
          <w:p w14:paraId="57D376DA" w14:textId="77777777" w:rsidR="00AA376F" w:rsidRDefault="00AA376F" w:rsidP="005C2C32">
            <w:pPr>
              <w:rPr>
                <w:sz w:val="22"/>
                <w:szCs w:val="22"/>
              </w:rPr>
            </w:pPr>
            <w:r>
              <w:rPr>
                <w:sz w:val="22"/>
                <w:szCs w:val="22"/>
                <w:lang w:val="en-US"/>
              </w:rPr>
              <w:t>Pret furnizor 1</w:t>
            </w:r>
          </w:p>
          <w:p w14:paraId="668376F7"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5C77BF8A" w14:textId="77777777" w:rsidR="00AA376F" w:rsidRPr="00B40365" w:rsidRDefault="00AA376F" w:rsidP="005C2C32">
            <w:r w:rsidRPr="00B40365">
              <w:t>Провод VVG ng - 3х 2,5  mm2</w:t>
            </w:r>
          </w:p>
          <w:p w14:paraId="78FBFADA" w14:textId="77777777" w:rsidR="00AA376F" w:rsidRPr="00B40365" w:rsidRDefault="00AA376F" w:rsidP="005C2C32"/>
        </w:tc>
        <w:tc>
          <w:tcPr>
            <w:tcW w:w="992" w:type="dxa"/>
            <w:tcBorders>
              <w:top w:val="single" w:sz="4" w:space="0" w:color="auto"/>
              <w:bottom w:val="single" w:sz="4" w:space="0" w:color="auto"/>
            </w:tcBorders>
            <w:vAlign w:val="center"/>
          </w:tcPr>
          <w:p w14:paraId="75D388B5" w14:textId="77777777" w:rsidR="00AA376F" w:rsidRDefault="00AA376F" w:rsidP="005C2C32">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4F309059" w14:textId="77777777" w:rsidR="00AA376F" w:rsidRDefault="00AA376F" w:rsidP="005C2C32">
            <w:pPr>
              <w:jc w:val="center"/>
              <w:rPr>
                <w:sz w:val="22"/>
                <w:szCs w:val="22"/>
                <w:lang w:val="en-US"/>
              </w:rPr>
            </w:pPr>
            <w:r>
              <w:rPr>
                <w:sz w:val="22"/>
                <w:szCs w:val="22"/>
                <w:lang w:val="en-US"/>
              </w:rPr>
              <w:t>285,00</w:t>
            </w:r>
          </w:p>
        </w:tc>
      </w:tr>
      <w:tr w:rsidR="00AA376F" w14:paraId="4E578A59"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EB60DD" w14:textId="77777777" w:rsidR="00AA376F" w:rsidRDefault="00AA376F" w:rsidP="005C2C32">
            <w:pPr>
              <w:rPr>
                <w:sz w:val="22"/>
                <w:szCs w:val="22"/>
              </w:rPr>
            </w:pPr>
            <w:r>
              <w:rPr>
                <w:sz w:val="22"/>
                <w:szCs w:val="22"/>
              </w:rPr>
              <w:t>73</w:t>
            </w:r>
          </w:p>
        </w:tc>
        <w:tc>
          <w:tcPr>
            <w:tcW w:w="1559" w:type="dxa"/>
            <w:tcBorders>
              <w:top w:val="single" w:sz="4" w:space="0" w:color="auto"/>
              <w:bottom w:val="single" w:sz="4" w:space="0" w:color="auto"/>
            </w:tcBorders>
          </w:tcPr>
          <w:p w14:paraId="36EFCBFD" w14:textId="77777777" w:rsidR="00AA376F" w:rsidRDefault="00AA376F" w:rsidP="005C2C32">
            <w:pPr>
              <w:rPr>
                <w:sz w:val="22"/>
                <w:szCs w:val="22"/>
              </w:rPr>
            </w:pPr>
            <w:r>
              <w:rPr>
                <w:sz w:val="22"/>
                <w:szCs w:val="22"/>
                <w:lang w:val="en-US"/>
              </w:rPr>
              <w:t>Pret furnizor 1</w:t>
            </w:r>
          </w:p>
          <w:p w14:paraId="28716A40"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2205DBB7" w14:textId="77777777" w:rsidR="00AA376F" w:rsidRPr="00B40365" w:rsidRDefault="00AA376F" w:rsidP="005C2C32">
            <w:r w:rsidRPr="00B40365">
              <w:t>Провод VVG ng - 3х 1,5  mm2</w:t>
            </w:r>
          </w:p>
          <w:p w14:paraId="55CAB360" w14:textId="77777777" w:rsidR="00AA376F" w:rsidRPr="00B40365" w:rsidRDefault="00AA376F" w:rsidP="005C2C32"/>
        </w:tc>
        <w:tc>
          <w:tcPr>
            <w:tcW w:w="992" w:type="dxa"/>
            <w:tcBorders>
              <w:top w:val="single" w:sz="4" w:space="0" w:color="auto"/>
              <w:bottom w:val="single" w:sz="4" w:space="0" w:color="auto"/>
            </w:tcBorders>
            <w:vAlign w:val="center"/>
          </w:tcPr>
          <w:p w14:paraId="5C50570B" w14:textId="77777777" w:rsidR="00AA376F" w:rsidRDefault="00AA376F" w:rsidP="005C2C32">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112833CA" w14:textId="77777777" w:rsidR="00AA376F" w:rsidRDefault="00AA376F" w:rsidP="005C2C32">
            <w:pPr>
              <w:jc w:val="center"/>
              <w:rPr>
                <w:sz w:val="22"/>
                <w:szCs w:val="22"/>
                <w:lang w:val="en-US"/>
              </w:rPr>
            </w:pPr>
            <w:r>
              <w:rPr>
                <w:sz w:val="22"/>
                <w:szCs w:val="22"/>
                <w:lang w:val="en-US"/>
              </w:rPr>
              <w:t>121,00</w:t>
            </w:r>
          </w:p>
        </w:tc>
      </w:tr>
      <w:tr w:rsidR="00AA376F" w14:paraId="01B77A95" w14:textId="77777777" w:rsidTr="005C2C32">
        <w:tc>
          <w:tcPr>
            <w:tcW w:w="709" w:type="dxa"/>
            <w:tcBorders>
              <w:top w:val="nil"/>
              <w:left w:val="single" w:sz="6" w:space="0" w:color="auto"/>
              <w:bottom w:val="nil"/>
              <w:right w:val="nil"/>
            </w:tcBorders>
          </w:tcPr>
          <w:p w14:paraId="0F635A7E" w14:textId="77777777" w:rsidR="00AA376F" w:rsidRDefault="00AA376F" w:rsidP="005C2C32">
            <w:pPr>
              <w:jc w:val="center"/>
            </w:pPr>
          </w:p>
        </w:tc>
        <w:tc>
          <w:tcPr>
            <w:tcW w:w="1559" w:type="dxa"/>
            <w:tcBorders>
              <w:top w:val="nil"/>
              <w:left w:val="single" w:sz="6" w:space="0" w:color="auto"/>
              <w:bottom w:val="nil"/>
              <w:right w:val="nil"/>
            </w:tcBorders>
          </w:tcPr>
          <w:p w14:paraId="7193454C" w14:textId="77777777" w:rsidR="00AA376F" w:rsidRDefault="00AA376F" w:rsidP="005C2C32"/>
        </w:tc>
        <w:tc>
          <w:tcPr>
            <w:tcW w:w="7513" w:type="dxa"/>
            <w:gridSpan w:val="3"/>
            <w:tcBorders>
              <w:top w:val="nil"/>
              <w:left w:val="single" w:sz="6" w:space="0" w:color="auto"/>
              <w:bottom w:val="nil"/>
              <w:right w:val="single" w:sz="6" w:space="0" w:color="auto"/>
            </w:tcBorders>
          </w:tcPr>
          <w:p w14:paraId="39D67749" w14:textId="77777777" w:rsidR="00AA376F" w:rsidRPr="007F2714" w:rsidRDefault="00AA376F" w:rsidP="005C2C32">
            <w:pPr>
              <w:rPr>
                <w:b/>
                <w:bCs/>
                <w:sz w:val="22"/>
                <w:szCs w:val="22"/>
                <w:lang w:val="en-US"/>
              </w:rPr>
            </w:pPr>
            <w:r w:rsidRPr="00B40365">
              <w:rPr>
                <w:b/>
                <w:bCs/>
                <w:sz w:val="22"/>
                <w:szCs w:val="22"/>
              </w:rPr>
              <w:t>11. Усиление стены галерей согласна экспертизе</w:t>
            </w:r>
          </w:p>
          <w:p w14:paraId="73AAFCF7" w14:textId="77777777" w:rsidR="00AA376F" w:rsidRPr="00B40365" w:rsidRDefault="00AA376F" w:rsidP="005C2C32"/>
        </w:tc>
      </w:tr>
      <w:tr w:rsidR="00AA376F" w14:paraId="7761CDBF"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E65A80" w14:textId="77777777" w:rsidR="00AA376F" w:rsidRDefault="00AA376F" w:rsidP="005C2C32">
            <w:pPr>
              <w:rPr>
                <w:sz w:val="22"/>
                <w:szCs w:val="22"/>
              </w:rPr>
            </w:pPr>
            <w:r>
              <w:rPr>
                <w:sz w:val="22"/>
                <w:szCs w:val="22"/>
              </w:rPr>
              <w:t>74</w:t>
            </w:r>
          </w:p>
        </w:tc>
        <w:tc>
          <w:tcPr>
            <w:tcW w:w="1559" w:type="dxa"/>
            <w:tcBorders>
              <w:top w:val="single" w:sz="4" w:space="0" w:color="auto"/>
              <w:bottom w:val="single" w:sz="4" w:space="0" w:color="auto"/>
            </w:tcBorders>
          </w:tcPr>
          <w:p w14:paraId="7E2ADF6D" w14:textId="77777777" w:rsidR="00AA376F" w:rsidRDefault="00AA376F" w:rsidP="005C2C32">
            <w:pPr>
              <w:rPr>
                <w:sz w:val="22"/>
                <w:szCs w:val="22"/>
              </w:rPr>
            </w:pPr>
            <w:r>
              <w:rPr>
                <w:sz w:val="22"/>
                <w:szCs w:val="22"/>
                <w:lang w:val="en-US"/>
              </w:rPr>
              <w:t>RpCB18F</w:t>
            </w:r>
          </w:p>
          <w:p w14:paraId="4DCA6457"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68782E4D" w14:textId="77777777" w:rsidR="00AA376F" w:rsidRPr="004905E3" w:rsidRDefault="00AA376F" w:rsidP="005C2C32">
            <w:pPr>
              <w:rPr>
                <w:lang w:val="en-US"/>
              </w:rPr>
            </w:pPr>
            <w:r w:rsidRPr="004905E3">
              <w:rPr>
                <w:lang w:val="en-US"/>
              </w:rPr>
              <w:t>Demolarea betoanelor vechi cu mijloace mecanice,  beton simplu</w:t>
            </w:r>
          </w:p>
          <w:p w14:paraId="659531DD"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27A6C8B9" w14:textId="77777777" w:rsidR="00AA376F" w:rsidRDefault="00AA376F" w:rsidP="005C2C32">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446F2817" w14:textId="77777777" w:rsidR="00AA376F" w:rsidRDefault="00AA376F" w:rsidP="005C2C32">
            <w:pPr>
              <w:jc w:val="center"/>
              <w:rPr>
                <w:sz w:val="22"/>
                <w:szCs w:val="22"/>
                <w:lang w:val="en-US"/>
              </w:rPr>
            </w:pPr>
            <w:r>
              <w:rPr>
                <w:sz w:val="22"/>
                <w:szCs w:val="22"/>
                <w:lang w:val="en-US"/>
              </w:rPr>
              <w:t>3,50</w:t>
            </w:r>
          </w:p>
        </w:tc>
      </w:tr>
      <w:tr w:rsidR="00AA376F" w14:paraId="7A2E7829"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1F1EF4" w14:textId="77777777" w:rsidR="00AA376F" w:rsidRDefault="00AA376F" w:rsidP="005C2C32">
            <w:pPr>
              <w:rPr>
                <w:sz w:val="22"/>
                <w:szCs w:val="22"/>
              </w:rPr>
            </w:pPr>
            <w:r>
              <w:rPr>
                <w:sz w:val="22"/>
                <w:szCs w:val="22"/>
              </w:rPr>
              <w:t>75</w:t>
            </w:r>
          </w:p>
        </w:tc>
        <w:tc>
          <w:tcPr>
            <w:tcW w:w="1559" w:type="dxa"/>
            <w:tcBorders>
              <w:top w:val="single" w:sz="4" w:space="0" w:color="auto"/>
              <w:bottom w:val="single" w:sz="4" w:space="0" w:color="auto"/>
            </w:tcBorders>
          </w:tcPr>
          <w:p w14:paraId="0AF37F8A" w14:textId="77777777" w:rsidR="00AA376F" w:rsidRDefault="00AA376F" w:rsidP="005C2C32">
            <w:pPr>
              <w:rPr>
                <w:sz w:val="22"/>
                <w:szCs w:val="22"/>
              </w:rPr>
            </w:pPr>
            <w:r>
              <w:rPr>
                <w:sz w:val="22"/>
                <w:szCs w:val="22"/>
                <w:lang w:val="en-US"/>
              </w:rPr>
              <w:t>TsA20B</w:t>
            </w:r>
          </w:p>
          <w:p w14:paraId="3A707F37"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08CD2FA9" w14:textId="77777777" w:rsidR="00AA376F" w:rsidRPr="004905E3" w:rsidRDefault="00AA376F" w:rsidP="005C2C32">
            <w:pPr>
              <w:rPr>
                <w:lang w:val="en-US"/>
              </w:rPr>
            </w:pPr>
            <w:r w:rsidRPr="004905E3">
              <w:rPr>
                <w:lang w:val="en-US"/>
              </w:rPr>
              <w:t>Sapatura manuala de pamint, in taluzuri, la deblee sapate cu excavator sau screper, pentru completarea sapaturii la profilul taluzului, in teren mijlociu</w:t>
            </w:r>
          </w:p>
          <w:p w14:paraId="42AA0F3B"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1117240D" w14:textId="77777777" w:rsidR="00AA376F" w:rsidRDefault="00AA376F" w:rsidP="005C2C32">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3FCEC37D" w14:textId="77777777" w:rsidR="00AA376F" w:rsidRDefault="00AA376F" w:rsidP="005C2C32">
            <w:pPr>
              <w:jc w:val="center"/>
              <w:rPr>
                <w:sz w:val="22"/>
                <w:szCs w:val="22"/>
                <w:lang w:val="en-US"/>
              </w:rPr>
            </w:pPr>
            <w:r>
              <w:rPr>
                <w:sz w:val="22"/>
                <w:szCs w:val="22"/>
                <w:lang w:val="en-US"/>
              </w:rPr>
              <w:t>4,60</w:t>
            </w:r>
          </w:p>
        </w:tc>
      </w:tr>
      <w:tr w:rsidR="00AA376F" w14:paraId="6F9A52AE"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C4B05B" w14:textId="77777777" w:rsidR="00AA376F" w:rsidRDefault="00AA376F" w:rsidP="005C2C32">
            <w:pPr>
              <w:rPr>
                <w:sz w:val="22"/>
                <w:szCs w:val="22"/>
              </w:rPr>
            </w:pPr>
            <w:r>
              <w:rPr>
                <w:sz w:val="22"/>
                <w:szCs w:val="22"/>
              </w:rPr>
              <w:t>76</w:t>
            </w:r>
          </w:p>
        </w:tc>
        <w:tc>
          <w:tcPr>
            <w:tcW w:w="1559" w:type="dxa"/>
            <w:tcBorders>
              <w:top w:val="single" w:sz="4" w:space="0" w:color="auto"/>
              <w:bottom w:val="single" w:sz="4" w:space="0" w:color="auto"/>
            </w:tcBorders>
          </w:tcPr>
          <w:p w14:paraId="0BAE8FD1" w14:textId="77777777" w:rsidR="00AA376F" w:rsidRDefault="00AA376F" w:rsidP="005C2C32">
            <w:pPr>
              <w:rPr>
                <w:sz w:val="22"/>
                <w:szCs w:val="22"/>
              </w:rPr>
            </w:pPr>
            <w:r>
              <w:rPr>
                <w:sz w:val="22"/>
                <w:szCs w:val="22"/>
                <w:lang w:val="en-US"/>
              </w:rPr>
              <w:t>CA03C3</w:t>
            </w:r>
          </w:p>
          <w:p w14:paraId="42D008F6"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41F49C82" w14:textId="77777777" w:rsidR="00AA376F" w:rsidRPr="004905E3" w:rsidRDefault="00AA376F" w:rsidP="005C2C32">
            <w:pPr>
              <w:rPr>
                <w:lang w:val="en-US"/>
              </w:rPr>
            </w:pPr>
            <w:r w:rsidRPr="004905E3">
              <w:rPr>
                <w:lang w:val="en-US"/>
              </w:rPr>
              <w:t xml:space="preserve">Beton turnat in fundatii, socluri, ziduri de sprijin, pereti sub cota zero, preparat manual si turnarea cu mijloace clasice beton armat clasa B 20 ( </w:t>
            </w:r>
            <w:r w:rsidRPr="00B40365">
              <w:t>усиление</w:t>
            </w:r>
            <w:r w:rsidRPr="004905E3">
              <w:rPr>
                <w:lang w:val="en-US"/>
              </w:rPr>
              <w:t xml:space="preserve"> </w:t>
            </w:r>
            <w:r w:rsidRPr="00B40365">
              <w:t>фундаментов</w:t>
            </w:r>
            <w:r w:rsidRPr="004905E3">
              <w:rPr>
                <w:lang w:val="en-US"/>
              </w:rPr>
              <w:t xml:space="preserve"> )</w:t>
            </w:r>
          </w:p>
          <w:p w14:paraId="60250A94"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0813CA6D" w14:textId="77777777" w:rsidR="00AA376F" w:rsidRDefault="00AA376F" w:rsidP="005C2C32">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7A497855" w14:textId="77777777" w:rsidR="00AA376F" w:rsidRDefault="00AA376F" w:rsidP="005C2C32">
            <w:pPr>
              <w:jc w:val="center"/>
              <w:rPr>
                <w:sz w:val="22"/>
                <w:szCs w:val="22"/>
                <w:lang w:val="en-US"/>
              </w:rPr>
            </w:pPr>
            <w:r>
              <w:rPr>
                <w:sz w:val="22"/>
                <w:szCs w:val="22"/>
                <w:lang w:val="en-US"/>
              </w:rPr>
              <w:t>2,50</w:t>
            </w:r>
          </w:p>
        </w:tc>
      </w:tr>
      <w:tr w:rsidR="00AA376F" w14:paraId="243CE06E"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62DC84" w14:textId="77777777" w:rsidR="00AA376F" w:rsidRDefault="00AA376F" w:rsidP="005C2C32">
            <w:pPr>
              <w:rPr>
                <w:sz w:val="22"/>
                <w:szCs w:val="22"/>
              </w:rPr>
            </w:pPr>
            <w:r>
              <w:rPr>
                <w:sz w:val="22"/>
                <w:szCs w:val="22"/>
              </w:rPr>
              <w:lastRenderedPageBreak/>
              <w:t>77</w:t>
            </w:r>
          </w:p>
        </w:tc>
        <w:tc>
          <w:tcPr>
            <w:tcW w:w="1559" w:type="dxa"/>
            <w:tcBorders>
              <w:top w:val="single" w:sz="4" w:space="0" w:color="auto"/>
              <w:bottom w:val="single" w:sz="4" w:space="0" w:color="auto"/>
            </w:tcBorders>
          </w:tcPr>
          <w:p w14:paraId="01B27ED0" w14:textId="77777777" w:rsidR="00AA376F" w:rsidRDefault="00AA376F" w:rsidP="005C2C32">
            <w:pPr>
              <w:rPr>
                <w:sz w:val="22"/>
                <w:szCs w:val="22"/>
              </w:rPr>
            </w:pPr>
            <w:r>
              <w:rPr>
                <w:sz w:val="22"/>
                <w:szCs w:val="22"/>
                <w:lang w:val="en-US"/>
              </w:rPr>
              <w:t>CC01A</w:t>
            </w:r>
          </w:p>
          <w:p w14:paraId="37B79049"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18270622" w14:textId="77777777" w:rsidR="00AA376F" w:rsidRPr="004905E3" w:rsidRDefault="00AA376F" w:rsidP="005C2C32">
            <w:pPr>
              <w:rPr>
                <w:lang w:val="en-US"/>
              </w:rPr>
            </w:pPr>
            <w:r w:rsidRPr="004905E3">
              <w:rPr>
                <w:lang w:val="en-US"/>
              </w:rPr>
              <w:t>Armaturi din otel beton OB 37 fasonate in ateliere de santier cu diametrul barelor pina la 8 mm inclusiv</w:t>
            </w:r>
          </w:p>
          <w:p w14:paraId="2C230704"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56D0F4ED" w14:textId="77777777" w:rsidR="00AA376F" w:rsidRDefault="00AA376F" w:rsidP="005C2C32">
            <w:pPr>
              <w:jc w:val="center"/>
              <w:rPr>
                <w:sz w:val="22"/>
                <w:szCs w:val="22"/>
              </w:rPr>
            </w:pPr>
            <w:r>
              <w:rPr>
                <w:sz w:val="22"/>
                <w:szCs w:val="22"/>
              </w:rPr>
              <w:t>kg</w:t>
            </w:r>
          </w:p>
        </w:tc>
        <w:tc>
          <w:tcPr>
            <w:tcW w:w="1843" w:type="dxa"/>
            <w:tcBorders>
              <w:top w:val="single" w:sz="4" w:space="0" w:color="auto"/>
              <w:bottom w:val="single" w:sz="4" w:space="0" w:color="auto"/>
            </w:tcBorders>
            <w:vAlign w:val="center"/>
          </w:tcPr>
          <w:p w14:paraId="29510516" w14:textId="77777777" w:rsidR="00AA376F" w:rsidRDefault="00AA376F" w:rsidP="005C2C32">
            <w:pPr>
              <w:jc w:val="center"/>
              <w:rPr>
                <w:sz w:val="22"/>
                <w:szCs w:val="22"/>
                <w:lang w:val="en-US"/>
              </w:rPr>
            </w:pPr>
            <w:r>
              <w:rPr>
                <w:sz w:val="22"/>
                <w:szCs w:val="22"/>
                <w:lang w:val="en-US"/>
              </w:rPr>
              <w:t>20,00</w:t>
            </w:r>
          </w:p>
        </w:tc>
      </w:tr>
      <w:tr w:rsidR="00AA376F" w14:paraId="4F3812A5"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7AA1B8" w14:textId="77777777" w:rsidR="00AA376F" w:rsidRDefault="00AA376F" w:rsidP="005C2C32">
            <w:pPr>
              <w:rPr>
                <w:sz w:val="22"/>
                <w:szCs w:val="22"/>
              </w:rPr>
            </w:pPr>
            <w:r>
              <w:rPr>
                <w:sz w:val="22"/>
                <w:szCs w:val="22"/>
              </w:rPr>
              <w:t>78</w:t>
            </w:r>
          </w:p>
        </w:tc>
        <w:tc>
          <w:tcPr>
            <w:tcW w:w="1559" w:type="dxa"/>
            <w:tcBorders>
              <w:top w:val="single" w:sz="4" w:space="0" w:color="auto"/>
              <w:bottom w:val="single" w:sz="4" w:space="0" w:color="auto"/>
            </w:tcBorders>
          </w:tcPr>
          <w:p w14:paraId="519AEDCE" w14:textId="77777777" w:rsidR="00AA376F" w:rsidRDefault="00AA376F" w:rsidP="005C2C32">
            <w:pPr>
              <w:rPr>
                <w:sz w:val="22"/>
                <w:szCs w:val="22"/>
              </w:rPr>
            </w:pPr>
            <w:r>
              <w:rPr>
                <w:sz w:val="22"/>
                <w:szCs w:val="22"/>
                <w:lang w:val="en-US"/>
              </w:rPr>
              <w:t>CC01B</w:t>
            </w:r>
          </w:p>
          <w:p w14:paraId="3FA1C922"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3CADFA43" w14:textId="77777777" w:rsidR="00AA376F" w:rsidRPr="004905E3" w:rsidRDefault="00AA376F" w:rsidP="005C2C32">
            <w:pPr>
              <w:rPr>
                <w:lang w:val="en-US"/>
              </w:rPr>
            </w:pPr>
            <w:r w:rsidRPr="004905E3">
              <w:rPr>
                <w:lang w:val="en-US"/>
              </w:rPr>
              <w:t>Armaturi din otel beton OB 37 fasonate in ateliere de santier cu diametrul barelor peste 8 mm inclusiv</w:t>
            </w:r>
          </w:p>
          <w:p w14:paraId="7966BF2B"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75C0C4DC" w14:textId="77777777" w:rsidR="00AA376F" w:rsidRDefault="00AA376F" w:rsidP="005C2C32">
            <w:pPr>
              <w:jc w:val="center"/>
              <w:rPr>
                <w:sz w:val="22"/>
                <w:szCs w:val="22"/>
              </w:rPr>
            </w:pPr>
            <w:r>
              <w:rPr>
                <w:sz w:val="22"/>
                <w:szCs w:val="22"/>
              </w:rPr>
              <w:t>kg</w:t>
            </w:r>
          </w:p>
        </w:tc>
        <w:tc>
          <w:tcPr>
            <w:tcW w:w="1843" w:type="dxa"/>
            <w:tcBorders>
              <w:top w:val="single" w:sz="4" w:space="0" w:color="auto"/>
              <w:bottom w:val="single" w:sz="4" w:space="0" w:color="auto"/>
            </w:tcBorders>
            <w:vAlign w:val="center"/>
          </w:tcPr>
          <w:p w14:paraId="7F4D3004" w14:textId="77777777" w:rsidR="00AA376F" w:rsidRDefault="00AA376F" w:rsidP="005C2C32">
            <w:pPr>
              <w:jc w:val="center"/>
              <w:rPr>
                <w:sz w:val="22"/>
                <w:szCs w:val="22"/>
                <w:lang w:val="en-US"/>
              </w:rPr>
            </w:pPr>
            <w:r>
              <w:rPr>
                <w:sz w:val="22"/>
                <w:szCs w:val="22"/>
                <w:lang w:val="en-US"/>
              </w:rPr>
              <w:t>100,00</w:t>
            </w:r>
          </w:p>
        </w:tc>
      </w:tr>
      <w:tr w:rsidR="00AA376F" w14:paraId="7271FBBE"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303443" w14:textId="77777777" w:rsidR="00AA376F" w:rsidRDefault="00AA376F" w:rsidP="005C2C32">
            <w:pPr>
              <w:rPr>
                <w:sz w:val="22"/>
                <w:szCs w:val="22"/>
              </w:rPr>
            </w:pPr>
            <w:r>
              <w:rPr>
                <w:sz w:val="22"/>
                <w:szCs w:val="22"/>
              </w:rPr>
              <w:t>79</w:t>
            </w:r>
          </w:p>
        </w:tc>
        <w:tc>
          <w:tcPr>
            <w:tcW w:w="1559" w:type="dxa"/>
            <w:tcBorders>
              <w:top w:val="single" w:sz="4" w:space="0" w:color="auto"/>
              <w:bottom w:val="single" w:sz="4" w:space="0" w:color="auto"/>
            </w:tcBorders>
          </w:tcPr>
          <w:p w14:paraId="1551AC89" w14:textId="77777777" w:rsidR="00AA376F" w:rsidRDefault="00AA376F" w:rsidP="005C2C32">
            <w:pPr>
              <w:rPr>
                <w:sz w:val="22"/>
                <w:szCs w:val="22"/>
              </w:rPr>
            </w:pPr>
            <w:r>
              <w:rPr>
                <w:sz w:val="22"/>
                <w:szCs w:val="22"/>
                <w:lang w:val="en-US"/>
              </w:rPr>
              <w:t>CB02B</w:t>
            </w:r>
          </w:p>
          <w:p w14:paraId="7954AE1A"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40A80D56" w14:textId="77777777" w:rsidR="00AA376F" w:rsidRPr="004905E3" w:rsidRDefault="00AA376F" w:rsidP="005C2C32">
            <w:pPr>
              <w:rPr>
                <w:lang w:val="en-US"/>
              </w:rPr>
            </w:pPr>
            <w:r w:rsidRPr="004905E3">
              <w:rPr>
                <w:lang w:val="en-US"/>
              </w:rPr>
              <w:t>Cofraje din panouri refolosibile, cu asteriala din scinduri de rasinoase scurte si subscurte pentru turnarea betonului in elevatii, pereti drepti si diafragme  inclusiv sprijinirile la inaltimi pina la 20 m inclusiv</w:t>
            </w:r>
          </w:p>
          <w:p w14:paraId="0A1479AE"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4E8CCF18" w14:textId="77777777" w:rsidR="00AA376F" w:rsidRDefault="00AA376F" w:rsidP="005C2C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AF19F1E" w14:textId="77777777" w:rsidR="00AA376F" w:rsidRDefault="00AA376F" w:rsidP="005C2C32">
            <w:pPr>
              <w:jc w:val="center"/>
              <w:rPr>
                <w:sz w:val="22"/>
                <w:szCs w:val="22"/>
                <w:lang w:val="en-US"/>
              </w:rPr>
            </w:pPr>
            <w:r>
              <w:rPr>
                <w:sz w:val="22"/>
                <w:szCs w:val="22"/>
                <w:lang w:val="en-US"/>
              </w:rPr>
              <w:t>7,00</w:t>
            </w:r>
          </w:p>
        </w:tc>
      </w:tr>
      <w:tr w:rsidR="00AA376F" w14:paraId="125872FA"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D38A8F" w14:textId="77777777" w:rsidR="00AA376F" w:rsidRDefault="00AA376F" w:rsidP="005C2C32">
            <w:pPr>
              <w:rPr>
                <w:sz w:val="22"/>
                <w:szCs w:val="22"/>
              </w:rPr>
            </w:pPr>
            <w:r>
              <w:rPr>
                <w:sz w:val="22"/>
                <w:szCs w:val="22"/>
              </w:rPr>
              <w:t>80</w:t>
            </w:r>
          </w:p>
        </w:tc>
        <w:tc>
          <w:tcPr>
            <w:tcW w:w="1559" w:type="dxa"/>
            <w:tcBorders>
              <w:top w:val="single" w:sz="4" w:space="0" w:color="auto"/>
              <w:bottom w:val="single" w:sz="4" w:space="0" w:color="auto"/>
            </w:tcBorders>
          </w:tcPr>
          <w:p w14:paraId="63773E07" w14:textId="77777777" w:rsidR="00AA376F" w:rsidRDefault="00AA376F" w:rsidP="005C2C32">
            <w:pPr>
              <w:rPr>
                <w:sz w:val="22"/>
                <w:szCs w:val="22"/>
              </w:rPr>
            </w:pPr>
            <w:r>
              <w:rPr>
                <w:sz w:val="22"/>
                <w:szCs w:val="22"/>
                <w:lang w:val="en-US"/>
              </w:rPr>
              <w:t>RpCJ35A</w:t>
            </w:r>
          </w:p>
          <w:p w14:paraId="70938794"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66C52E53" w14:textId="77777777" w:rsidR="00AA376F" w:rsidRPr="004905E3" w:rsidRDefault="00AA376F" w:rsidP="005C2C32">
            <w:pPr>
              <w:rPr>
                <w:lang w:val="en-US"/>
              </w:rPr>
            </w:pPr>
            <w:r w:rsidRPr="004905E3">
              <w:rPr>
                <w:lang w:val="en-US"/>
              </w:rPr>
              <w:t>Desfaceri de tencuieli interioare sau exterioare driscuite la pereti sau tavane</w:t>
            </w:r>
          </w:p>
          <w:p w14:paraId="358F2635"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4FB982FD" w14:textId="77777777" w:rsidR="00AA376F" w:rsidRDefault="00AA376F" w:rsidP="005C2C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AE3058B" w14:textId="77777777" w:rsidR="00AA376F" w:rsidRDefault="00AA376F" w:rsidP="005C2C32">
            <w:pPr>
              <w:jc w:val="center"/>
              <w:rPr>
                <w:sz w:val="22"/>
                <w:szCs w:val="22"/>
                <w:lang w:val="en-US"/>
              </w:rPr>
            </w:pPr>
            <w:r>
              <w:rPr>
                <w:sz w:val="22"/>
                <w:szCs w:val="22"/>
                <w:lang w:val="en-US"/>
              </w:rPr>
              <w:t>25,20</w:t>
            </w:r>
          </w:p>
        </w:tc>
      </w:tr>
      <w:tr w:rsidR="00AA376F" w14:paraId="1E294CDF"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3F8D40" w14:textId="77777777" w:rsidR="00AA376F" w:rsidRDefault="00AA376F" w:rsidP="005C2C32">
            <w:pPr>
              <w:rPr>
                <w:sz w:val="22"/>
                <w:szCs w:val="22"/>
              </w:rPr>
            </w:pPr>
            <w:r>
              <w:rPr>
                <w:sz w:val="22"/>
                <w:szCs w:val="22"/>
              </w:rPr>
              <w:t>81</w:t>
            </w:r>
          </w:p>
        </w:tc>
        <w:tc>
          <w:tcPr>
            <w:tcW w:w="1559" w:type="dxa"/>
            <w:tcBorders>
              <w:top w:val="single" w:sz="4" w:space="0" w:color="auto"/>
              <w:bottom w:val="single" w:sz="4" w:space="0" w:color="auto"/>
            </w:tcBorders>
          </w:tcPr>
          <w:p w14:paraId="2F1AC570" w14:textId="77777777" w:rsidR="00AA376F" w:rsidRDefault="00AA376F" w:rsidP="005C2C32">
            <w:pPr>
              <w:rPr>
                <w:sz w:val="22"/>
                <w:szCs w:val="22"/>
              </w:rPr>
            </w:pPr>
            <w:r>
              <w:rPr>
                <w:sz w:val="22"/>
                <w:szCs w:val="22"/>
                <w:lang w:val="en-US"/>
              </w:rPr>
              <w:t>RCsB29A</w:t>
            </w:r>
          </w:p>
          <w:p w14:paraId="311536D3"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15E50E07" w14:textId="77777777" w:rsidR="00AA376F" w:rsidRPr="004905E3" w:rsidRDefault="00AA376F" w:rsidP="005C2C32">
            <w:pPr>
              <w:rPr>
                <w:lang w:val="en-US"/>
              </w:rPr>
            </w:pPr>
            <w:r w:rsidRPr="004905E3">
              <w:rPr>
                <w:lang w:val="en-US"/>
              </w:rPr>
              <w:t>Forarea gaurilor strapunse in zidarii de caramida si piatra, utilizind cu masina cu foreza-carota diamantata  cu diametrul de: 20 mm</w:t>
            </w:r>
          </w:p>
          <w:p w14:paraId="0F57E010"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393B7E29" w14:textId="77777777" w:rsidR="00AA376F" w:rsidRDefault="00AA376F" w:rsidP="005C2C3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3A63B526" w14:textId="77777777" w:rsidR="00AA376F" w:rsidRDefault="00AA376F" w:rsidP="005C2C32">
            <w:pPr>
              <w:jc w:val="center"/>
              <w:rPr>
                <w:sz w:val="22"/>
                <w:szCs w:val="22"/>
                <w:lang w:val="en-US"/>
              </w:rPr>
            </w:pPr>
            <w:r>
              <w:rPr>
                <w:sz w:val="22"/>
                <w:szCs w:val="22"/>
                <w:lang w:val="en-US"/>
              </w:rPr>
              <w:t>180,00</w:t>
            </w:r>
          </w:p>
        </w:tc>
      </w:tr>
      <w:tr w:rsidR="00AA376F" w14:paraId="2822E1AA"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76C73A" w14:textId="77777777" w:rsidR="00AA376F" w:rsidRDefault="00AA376F" w:rsidP="005C2C32">
            <w:pPr>
              <w:rPr>
                <w:sz w:val="22"/>
                <w:szCs w:val="22"/>
              </w:rPr>
            </w:pPr>
            <w:r>
              <w:rPr>
                <w:sz w:val="22"/>
                <w:szCs w:val="22"/>
              </w:rPr>
              <w:t>82</w:t>
            </w:r>
          </w:p>
        </w:tc>
        <w:tc>
          <w:tcPr>
            <w:tcW w:w="1559" w:type="dxa"/>
            <w:tcBorders>
              <w:top w:val="single" w:sz="4" w:space="0" w:color="auto"/>
              <w:bottom w:val="single" w:sz="4" w:space="0" w:color="auto"/>
            </w:tcBorders>
          </w:tcPr>
          <w:p w14:paraId="34C5C919" w14:textId="77777777" w:rsidR="00AA376F" w:rsidRDefault="00AA376F" w:rsidP="005C2C32">
            <w:pPr>
              <w:rPr>
                <w:sz w:val="22"/>
                <w:szCs w:val="22"/>
              </w:rPr>
            </w:pPr>
            <w:r>
              <w:rPr>
                <w:sz w:val="22"/>
                <w:szCs w:val="22"/>
                <w:lang w:val="en-US"/>
              </w:rPr>
              <w:t>CC03B</w:t>
            </w:r>
          </w:p>
          <w:p w14:paraId="22C0936F"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50E4CA83" w14:textId="77777777" w:rsidR="00AA376F" w:rsidRPr="004905E3" w:rsidRDefault="00AA376F" w:rsidP="005C2C32">
            <w:pPr>
              <w:rPr>
                <w:lang w:val="en-US"/>
              </w:rPr>
            </w:pPr>
            <w:r w:rsidRPr="004905E3">
              <w:rPr>
                <w:lang w:val="en-US"/>
              </w:rPr>
              <w:t>Montare plase sudate la inaltimi mai mici sau egale cu 35 m, la pereti si diafragme, cu greutatea plaselor peste 3 kg/mp</w:t>
            </w:r>
          </w:p>
          <w:p w14:paraId="7439DE7A"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6B18D4D2" w14:textId="77777777" w:rsidR="00AA376F" w:rsidRDefault="00AA376F" w:rsidP="005C2C32">
            <w:pPr>
              <w:jc w:val="center"/>
              <w:rPr>
                <w:sz w:val="22"/>
                <w:szCs w:val="22"/>
              </w:rPr>
            </w:pPr>
            <w:r>
              <w:rPr>
                <w:sz w:val="22"/>
                <w:szCs w:val="22"/>
              </w:rPr>
              <w:t>kg</w:t>
            </w:r>
          </w:p>
        </w:tc>
        <w:tc>
          <w:tcPr>
            <w:tcW w:w="1843" w:type="dxa"/>
            <w:tcBorders>
              <w:top w:val="single" w:sz="4" w:space="0" w:color="auto"/>
              <w:bottom w:val="single" w:sz="4" w:space="0" w:color="auto"/>
            </w:tcBorders>
            <w:vAlign w:val="center"/>
          </w:tcPr>
          <w:p w14:paraId="32A968B6" w14:textId="77777777" w:rsidR="00AA376F" w:rsidRDefault="00AA376F" w:rsidP="005C2C32">
            <w:pPr>
              <w:jc w:val="center"/>
              <w:rPr>
                <w:sz w:val="22"/>
                <w:szCs w:val="22"/>
                <w:lang w:val="en-US"/>
              </w:rPr>
            </w:pPr>
            <w:r>
              <w:rPr>
                <w:sz w:val="22"/>
                <w:szCs w:val="22"/>
                <w:lang w:val="en-US"/>
              </w:rPr>
              <w:t>156,00</w:t>
            </w:r>
          </w:p>
        </w:tc>
      </w:tr>
      <w:tr w:rsidR="00AA376F" w14:paraId="73B346B0"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37FE8A" w14:textId="77777777" w:rsidR="00AA376F" w:rsidRDefault="00AA376F" w:rsidP="005C2C32">
            <w:pPr>
              <w:rPr>
                <w:sz w:val="22"/>
                <w:szCs w:val="22"/>
              </w:rPr>
            </w:pPr>
            <w:r>
              <w:rPr>
                <w:sz w:val="22"/>
                <w:szCs w:val="22"/>
              </w:rPr>
              <w:t>83</w:t>
            </w:r>
          </w:p>
        </w:tc>
        <w:tc>
          <w:tcPr>
            <w:tcW w:w="1559" w:type="dxa"/>
            <w:tcBorders>
              <w:top w:val="single" w:sz="4" w:space="0" w:color="auto"/>
              <w:bottom w:val="single" w:sz="4" w:space="0" w:color="auto"/>
            </w:tcBorders>
          </w:tcPr>
          <w:p w14:paraId="482CCE6C" w14:textId="77777777" w:rsidR="00AA376F" w:rsidRDefault="00AA376F" w:rsidP="005C2C32">
            <w:pPr>
              <w:rPr>
                <w:sz w:val="22"/>
                <w:szCs w:val="22"/>
              </w:rPr>
            </w:pPr>
            <w:r>
              <w:rPr>
                <w:sz w:val="22"/>
                <w:szCs w:val="22"/>
                <w:lang w:val="en-US"/>
              </w:rPr>
              <w:t>RpCP29B</w:t>
            </w:r>
          </w:p>
          <w:p w14:paraId="79F7DA5A"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348095B9" w14:textId="77777777" w:rsidR="00AA376F" w:rsidRPr="004905E3" w:rsidRDefault="00AA376F" w:rsidP="005C2C32">
            <w:pPr>
              <w:rPr>
                <w:lang w:val="en-US"/>
              </w:rPr>
            </w:pPr>
            <w:r w:rsidRPr="004905E3">
              <w:rPr>
                <w:lang w:val="en-US"/>
              </w:rPr>
              <w:t xml:space="preserve">Constructii metalice (stilpi, grinzi, ferme) gata confectionate, livrate complet asamblate in tronsoane, montate pe santier, in structura constructiilor usoare, montarea tronsoanelor metalice prin sudura ( </w:t>
            </w:r>
            <w:r w:rsidRPr="00B40365">
              <w:t>усиление</w:t>
            </w:r>
            <w:r w:rsidRPr="004905E3">
              <w:rPr>
                <w:lang w:val="en-US"/>
              </w:rPr>
              <w:t xml:space="preserve"> </w:t>
            </w:r>
            <w:r w:rsidRPr="00B40365">
              <w:t>дверного</w:t>
            </w:r>
            <w:r w:rsidRPr="004905E3">
              <w:rPr>
                <w:lang w:val="en-US"/>
              </w:rPr>
              <w:t xml:space="preserve"> </w:t>
            </w:r>
            <w:r w:rsidRPr="00B40365">
              <w:t>проема</w:t>
            </w:r>
            <w:r w:rsidRPr="004905E3">
              <w:rPr>
                <w:lang w:val="en-US"/>
              </w:rPr>
              <w:t xml:space="preserve"> )</w:t>
            </w:r>
          </w:p>
          <w:p w14:paraId="43FCAAC1"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4F2F9211" w14:textId="77777777" w:rsidR="00AA376F" w:rsidRDefault="00AA376F" w:rsidP="005C2C32">
            <w:pPr>
              <w:jc w:val="center"/>
              <w:rPr>
                <w:sz w:val="22"/>
                <w:szCs w:val="22"/>
              </w:rPr>
            </w:pPr>
            <w:r>
              <w:rPr>
                <w:sz w:val="22"/>
                <w:szCs w:val="22"/>
              </w:rPr>
              <w:t>kg</w:t>
            </w:r>
          </w:p>
        </w:tc>
        <w:tc>
          <w:tcPr>
            <w:tcW w:w="1843" w:type="dxa"/>
            <w:tcBorders>
              <w:top w:val="single" w:sz="4" w:space="0" w:color="auto"/>
              <w:bottom w:val="single" w:sz="4" w:space="0" w:color="auto"/>
            </w:tcBorders>
            <w:vAlign w:val="center"/>
          </w:tcPr>
          <w:p w14:paraId="6F037BDA" w14:textId="77777777" w:rsidR="00AA376F" w:rsidRDefault="00AA376F" w:rsidP="005C2C32">
            <w:pPr>
              <w:jc w:val="center"/>
              <w:rPr>
                <w:sz w:val="22"/>
                <w:szCs w:val="22"/>
                <w:lang w:val="en-US"/>
              </w:rPr>
            </w:pPr>
            <w:r>
              <w:rPr>
                <w:sz w:val="22"/>
                <w:szCs w:val="22"/>
                <w:lang w:val="en-US"/>
              </w:rPr>
              <w:t>290,00</w:t>
            </w:r>
          </w:p>
        </w:tc>
      </w:tr>
      <w:tr w:rsidR="00AA376F" w14:paraId="413759E6"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ABCEBD" w14:textId="77777777" w:rsidR="00AA376F" w:rsidRDefault="00AA376F" w:rsidP="005C2C32">
            <w:pPr>
              <w:rPr>
                <w:sz w:val="22"/>
                <w:szCs w:val="22"/>
              </w:rPr>
            </w:pPr>
            <w:r>
              <w:rPr>
                <w:sz w:val="22"/>
                <w:szCs w:val="22"/>
              </w:rPr>
              <w:t>84</w:t>
            </w:r>
          </w:p>
        </w:tc>
        <w:tc>
          <w:tcPr>
            <w:tcW w:w="1559" w:type="dxa"/>
            <w:tcBorders>
              <w:top w:val="single" w:sz="4" w:space="0" w:color="auto"/>
              <w:bottom w:val="single" w:sz="4" w:space="0" w:color="auto"/>
            </w:tcBorders>
          </w:tcPr>
          <w:p w14:paraId="3D270BCA" w14:textId="77777777" w:rsidR="00AA376F" w:rsidRDefault="00AA376F" w:rsidP="005C2C32">
            <w:pPr>
              <w:rPr>
                <w:sz w:val="22"/>
                <w:szCs w:val="22"/>
              </w:rPr>
            </w:pPr>
            <w:r>
              <w:rPr>
                <w:sz w:val="22"/>
                <w:szCs w:val="22"/>
                <w:lang w:val="en-US"/>
              </w:rPr>
              <w:t>CF05A</w:t>
            </w:r>
          </w:p>
          <w:p w14:paraId="1DFC2A23"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6DE94DD0" w14:textId="77777777" w:rsidR="00AA376F" w:rsidRPr="004905E3" w:rsidRDefault="00AA376F" w:rsidP="005C2C32">
            <w:pPr>
              <w:rPr>
                <w:lang w:val="en-US"/>
              </w:rPr>
            </w:pPr>
            <w:r w:rsidRPr="004905E3">
              <w:rPr>
                <w:lang w:val="en-US"/>
              </w:rPr>
              <w:t>Tencuieli interioare de 3 cm grosime, executate pe impletitura de sirma, driscuite, la pereti si slituri cu mortar de ciment-var marca M 100-T pentru smir, mortar de ciment-var marca M 50-T pentru grund si mortar de var-ciment M 10-T pentru stratul vizibil, executate manual pe suprafete drepte, inclusiv montarea armaturii de otel si a impletiturii, aplicate la pereti</w:t>
            </w:r>
          </w:p>
          <w:p w14:paraId="2A5B213F"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05172AF5" w14:textId="77777777" w:rsidR="00AA376F" w:rsidRDefault="00AA376F" w:rsidP="005C2C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4D7ADE7" w14:textId="77777777" w:rsidR="00AA376F" w:rsidRDefault="00AA376F" w:rsidP="005C2C32">
            <w:pPr>
              <w:jc w:val="center"/>
              <w:rPr>
                <w:sz w:val="22"/>
                <w:szCs w:val="22"/>
                <w:lang w:val="en-US"/>
              </w:rPr>
            </w:pPr>
            <w:r>
              <w:rPr>
                <w:sz w:val="22"/>
                <w:szCs w:val="22"/>
                <w:lang w:val="en-US"/>
              </w:rPr>
              <w:t>25,20</w:t>
            </w:r>
          </w:p>
        </w:tc>
      </w:tr>
      <w:tr w:rsidR="00AA376F" w14:paraId="037DD2F0" w14:textId="77777777" w:rsidTr="005C2C32">
        <w:tc>
          <w:tcPr>
            <w:tcW w:w="709" w:type="dxa"/>
            <w:tcBorders>
              <w:top w:val="nil"/>
              <w:left w:val="single" w:sz="6" w:space="0" w:color="auto"/>
              <w:bottom w:val="nil"/>
              <w:right w:val="nil"/>
            </w:tcBorders>
          </w:tcPr>
          <w:p w14:paraId="0380A460" w14:textId="77777777" w:rsidR="00AA376F" w:rsidRDefault="00AA376F" w:rsidP="005C2C32">
            <w:pPr>
              <w:jc w:val="center"/>
            </w:pPr>
          </w:p>
        </w:tc>
        <w:tc>
          <w:tcPr>
            <w:tcW w:w="1559" w:type="dxa"/>
            <w:tcBorders>
              <w:top w:val="nil"/>
              <w:left w:val="single" w:sz="6" w:space="0" w:color="auto"/>
              <w:bottom w:val="nil"/>
              <w:right w:val="nil"/>
            </w:tcBorders>
          </w:tcPr>
          <w:p w14:paraId="792EA5DA" w14:textId="77777777" w:rsidR="00AA376F" w:rsidRDefault="00AA376F" w:rsidP="005C2C32"/>
        </w:tc>
        <w:tc>
          <w:tcPr>
            <w:tcW w:w="7513" w:type="dxa"/>
            <w:gridSpan w:val="3"/>
            <w:tcBorders>
              <w:top w:val="nil"/>
              <w:left w:val="single" w:sz="6" w:space="0" w:color="auto"/>
              <w:bottom w:val="nil"/>
              <w:right w:val="single" w:sz="6" w:space="0" w:color="auto"/>
            </w:tcBorders>
          </w:tcPr>
          <w:p w14:paraId="0D9D9821" w14:textId="77777777" w:rsidR="00AA376F" w:rsidRPr="007F2714" w:rsidRDefault="00AA376F" w:rsidP="005C2C32">
            <w:pPr>
              <w:rPr>
                <w:b/>
                <w:bCs/>
                <w:sz w:val="22"/>
                <w:szCs w:val="22"/>
                <w:lang w:val="en-US"/>
              </w:rPr>
            </w:pPr>
            <w:r w:rsidRPr="00B40365">
              <w:rPr>
                <w:b/>
                <w:bCs/>
                <w:sz w:val="22"/>
                <w:szCs w:val="22"/>
              </w:rPr>
              <w:t>12. Ремонт благоустройства</w:t>
            </w:r>
          </w:p>
          <w:p w14:paraId="71E1EE3F" w14:textId="77777777" w:rsidR="00AA376F" w:rsidRPr="00B40365" w:rsidRDefault="00AA376F" w:rsidP="005C2C32"/>
        </w:tc>
      </w:tr>
      <w:tr w:rsidR="00AA376F" w14:paraId="77BB23EF"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11F1F8" w14:textId="77777777" w:rsidR="00AA376F" w:rsidRDefault="00AA376F" w:rsidP="005C2C32">
            <w:pPr>
              <w:rPr>
                <w:sz w:val="22"/>
                <w:szCs w:val="22"/>
              </w:rPr>
            </w:pPr>
            <w:r>
              <w:rPr>
                <w:sz w:val="22"/>
                <w:szCs w:val="22"/>
              </w:rPr>
              <w:t>85</w:t>
            </w:r>
          </w:p>
        </w:tc>
        <w:tc>
          <w:tcPr>
            <w:tcW w:w="1559" w:type="dxa"/>
            <w:tcBorders>
              <w:top w:val="single" w:sz="4" w:space="0" w:color="auto"/>
              <w:bottom w:val="single" w:sz="4" w:space="0" w:color="auto"/>
            </w:tcBorders>
          </w:tcPr>
          <w:p w14:paraId="047C7417" w14:textId="77777777" w:rsidR="00AA376F" w:rsidRDefault="00AA376F" w:rsidP="005C2C32">
            <w:pPr>
              <w:rPr>
                <w:sz w:val="22"/>
                <w:szCs w:val="22"/>
              </w:rPr>
            </w:pPr>
            <w:r>
              <w:rPr>
                <w:sz w:val="22"/>
                <w:szCs w:val="22"/>
                <w:lang w:val="en-US"/>
              </w:rPr>
              <w:t>DA04A</w:t>
            </w:r>
          </w:p>
          <w:p w14:paraId="357E444A"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480E8B9F" w14:textId="77777777" w:rsidR="00AA376F" w:rsidRPr="004905E3" w:rsidRDefault="00AA376F" w:rsidP="005C2C32">
            <w:pPr>
              <w:rPr>
                <w:lang w:val="en-US"/>
              </w:rPr>
            </w:pPr>
            <w:r w:rsidRPr="004905E3">
              <w:rPr>
                <w:lang w:val="en-US"/>
              </w:rPr>
              <w:t>Scarificaera mecanica a platformei drumului, executata cu autogreder, pe adincimea necesara, insa cel putin 5 cm, in impietruiri fara adunarea materialului</w:t>
            </w:r>
          </w:p>
          <w:p w14:paraId="710F2A33"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6DD2E5C1" w14:textId="77777777" w:rsidR="00AA376F" w:rsidRDefault="00AA376F" w:rsidP="005C2C32">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14:paraId="4EC50770" w14:textId="77777777" w:rsidR="00AA376F" w:rsidRDefault="00AA376F" w:rsidP="005C2C32">
            <w:pPr>
              <w:jc w:val="center"/>
              <w:rPr>
                <w:sz w:val="22"/>
                <w:szCs w:val="22"/>
                <w:lang w:val="en-US"/>
              </w:rPr>
            </w:pPr>
            <w:r>
              <w:rPr>
                <w:sz w:val="22"/>
                <w:szCs w:val="22"/>
                <w:lang w:val="en-US"/>
              </w:rPr>
              <w:t>1,56</w:t>
            </w:r>
          </w:p>
        </w:tc>
      </w:tr>
      <w:tr w:rsidR="00AA376F" w14:paraId="2B139741"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5E7644" w14:textId="77777777" w:rsidR="00AA376F" w:rsidRDefault="00AA376F" w:rsidP="005C2C32">
            <w:pPr>
              <w:rPr>
                <w:sz w:val="22"/>
                <w:szCs w:val="22"/>
              </w:rPr>
            </w:pPr>
            <w:r>
              <w:rPr>
                <w:sz w:val="22"/>
                <w:szCs w:val="22"/>
              </w:rPr>
              <w:t>86</w:t>
            </w:r>
          </w:p>
        </w:tc>
        <w:tc>
          <w:tcPr>
            <w:tcW w:w="1559" w:type="dxa"/>
            <w:tcBorders>
              <w:top w:val="single" w:sz="4" w:space="0" w:color="auto"/>
              <w:bottom w:val="single" w:sz="4" w:space="0" w:color="auto"/>
            </w:tcBorders>
          </w:tcPr>
          <w:p w14:paraId="7FEC0503" w14:textId="77777777" w:rsidR="00AA376F" w:rsidRDefault="00AA376F" w:rsidP="005C2C32">
            <w:pPr>
              <w:rPr>
                <w:sz w:val="22"/>
                <w:szCs w:val="22"/>
              </w:rPr>
            </w:pPr>
            <w:r>
              <w:rPr>
                <w:sz w:val="22"/>
                <w:szCs w:val="22"/>
                <w:lang w:val="en-US"/>
              </w:rPr>
              <w:t>TsC02A1</w:t>
            </w:r>
          </w:p>
          <w:p w14:paraId="1C893D07"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57F6EF9C" w14:textId="77777777" w:rsidR="00AA376F" w:rsidRPr="00B40365" w:rsidRDefault="00AA376F" w:rsidP="005C2C32">
            <w:r w:rsidRPr="004905E3">
              <w:rPr>
                <w:lang w:val="en-US"/>
              </w:rPr>
              <w:t xml:space="preserve">Sapatura mecanica cu excavator pe pneuri de 0,21-0,39 mc, cu comanda hidraulica, in pamint cu umiditate naturala descarcare in depozit teren catg. </w:t>
            </w:r>
            <w:r w:rsidRPr="00B40365">
              <w:t>I.</w:t>
            </w:r>
          </w:p>
          <w:p w14:paraId="37532B1C" w14:textId="77777777" w:rsidR="00AA376F" w:rsidRPr="00B40365" w:rsidRDefault="00AA376F" w:rsidP="005C2C32"/>
        </w:tc>
        <w:tc>
          <w:tcPr>
            <w:tcW w:w="992" w:type="dxa"/>
            <w:tcBorders>
              <w:top w:val="single" w:sz="4" w:space="0" w:color="auto"/>
              <w:bottom w:val="single" w:sz="4" w:space="0" w:color="auto"/>
            </w:tcBorders>
            <w:vAlign w:val="center"/>
          </w:tcPr>
          <w:p w14:paraId="0CA9992E" w14:textId="77777777" w:rsidR="00AA376F" w:rsidRDefault="00AA376F" w:rsidP="005C2C32">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14:paraId="6166428A" w14:textId="77777777" w:rsidR="00AA376F" w:rsidRDefault="00AA376F" w:rsidP="005C2C32">
            <w:pPr>
              <w:jc w:val="center"/>
              <w:rPr>
                <w:sz w:val="22"/>
                <w:szCs w:val="22"/>
                <w:lang w:val="en-US"/>
              </w:rPr>
            </w:pPr>
            <w:r>
              <w:rPr>
                <w:sz w:val="22"/>
                <w:szCs w:val="22"/>
                <w:lang w:val="en-US"/>
              </w:rPr>
              <w:t>1,56</w:t>
            </w:r>
          </w:p>
        </w:tc>
      </w:tr>
      <w:tr w:rsidR="00AA376F" w14:paraId="589C687A"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9E5A67" w14:textId="77777777" w:rsidR="00AA376F" w:rsidRDefault="00AA376F" w:rsidP="005C2C32">
            <w:pPr>
              <w:rPr>
                <w:sz w:val="22"/>
                <w:szCs w:val="22"/>
              </w:rPr>
            </w:pPr>
            <w:r>
              <w:rPr>
                <w:sz w:val="22"/>
                <w:szCs w:val="22"/>
              </w:rPr>
              <w:lastRenderedPageBreak/>
              <w:t>87</w:t>
            </w:r>
          </w:p>
        </w:tc>
        <w:tc>
          <w:tcPr>
            <w:tcW w:w="1559" w:type="dxa"/>
            <w:tcBorders>
              <w:top w:val="single" w:sz="4" w:space="0" w:color="auto"/>
              <w:bottom w:val="single" w:sz="4" w:space="0" w:color="auto"/>
            </w:tcBorders>
          </w:tcPr>
          <w:p w14:paraId="3AFEE754" w14:textId="77777777" w:rsidR="00AA376F" w:rsidRDefault="00AA376F" w:rsidP="005C2C32">
            <w:pPr>
              <w:rPr>
                <w:sz w:val="22"/>
                <w:szCs w:val="22"/>
              </w:rPr>
            </w:pPr>
            <w:r>
              <w:rPr>
                <w:sz w:val="22"/>
                <w:szCs w:val="22"/>
                <w:lang w:val="en-US"/>
              </w:rPr>
              <w:t>TsI51A5</w:t>
            </w:r>
          </w:p>
          <w:p w14:paraId="5FFD470C"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129B86C8" w14:textId="77777777" w:rsidR="00AA376F" w:rsidRPr="004905E3" w:rsidRDefault="00AA376F" w:rsidP="005C2C32">
            <w:pPr>
              <w:rPr>
                <w:lang w:val="en-US"/>
              </w:rPr>
            </w:pPr>
            <w:r w:rsidRPr="004905E3">
              <w:rPr>
                <w:lang w:val="en-US"/>
              </w:rPr>
              <w:t>Transportarea pamintului cu autobasculanta de 10 t la distanta de: 5 km</w:t>
            </w:r>
          </w:p>
          <w:p w14:paraId="738E5DF3"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37B7356E" w14:textId="77777777" w:rsidR="00AA376F" w:rsidRDefault="00AA376F" w:rsidP="005C2C32">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0A898412" w14:textId="77777777" w:rsidR="00AA376F" w:rsidRDefault="00AA376F" w:rsidP="005C2C32">
            <w:pPr>
              <w:jc w:val="center"/>
              <w:rPr>
                <w:sz w:val="22"/>
                <w:szCs w:val="22"/>
                <w:lang w:val="en-US"/>
              </w:rPr>
            </w:pPr>
            <w:r>
              <w:rPr>
                <w:sz w:val="22"/>
                <w:szCs w:val="22"/>
                <w:lang w:val="en-US"/>
              </w:rPr>
              <w:t>218,40</w:t>
            </w:r>
          </w:p>
        </w:tc>
      </w:tr>
      <w:tr w:rsidR="00AA376F" w14:paraId="3D3240E2"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60E42B" w14:textId="77777777" w:rsidR="00AA376F" w:rsidRDefault="00AA376F" w:rsidP="005C2C32">
            <w:pPr>
              <w:rPr>
                <w:sz w:val="22"/>
                <w:szCs w:val="22"/>
              </w:rPr>
            </w:pPr>
            <w:r>
              <w:rPr>
                <w:sz w:val="22"/>
                <w:szCs w:val="22"/>
              </w:rPr>
              <w:t>88</w:t>
            </w:r>
          </w:p>
        </w:tc>
        <w:tc>
          <w:tcPr>
            <w:tcW w:w="1559" w:type="dxa"/>
            <w:tcBorders>
              <w:top w:val="single" w:sz="4" w:space="0" w:color="auto"/>
              <w:bottom w:val="single" w:sz="4" w:space="0" w:color="auto"/>
            </w:tcBorders>
          </w:tcPr>
          <w:p w14:paraId="371E02EA" w14:textId="77777777" w:rsidR="00AA376F" w:rsidRDefault="00AA376F" w:rsidP="005C2C32">
            <w:pPr>
              <w:rPr>
                <w:sz w:val="22"/>
                <w:szCs w:val="22"/>
              </w:rPr>
            </w:pPr>
            <w:r>
              <w:rPr>
                <w:sz w:val="22"/>
                <w:szCs w:val="22"/>
                <w:lang w:val="en-US"/>
              </w:rPr>
              <w:t>TsC54C</w:t>
            </w:r>
          </w:p>
          <w:p w14:paraId="156294D1"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01F3C62F" w14:textId="77777777" w:rsidR="00AA376F" w:rsidRPr="00B40365" w:rsidRDefault="00AA376F" w:rsidP="005C2C32">
            <w:r w:rsidRPr="00B40365">
              <w:t>Strat de fundatie din pietris</w:t>
            </w:r>
          </w:p>
          <w:p w14:paraId="0006ABA8" w14:textId="77777777" w:rsidR="00AA376F" w:rsidRPr="00B40365" w:rsidRDefault="00AA376F" w:rsidP="005C2C32"/>
        </w:tc>
        <w:tc>
          <w:tcPr>
            <w:tcW w:w="992" w:type="dxa"/>
            <w:tcBorders>
              <w:top w:val="single" w:sz="4" w:space="0" w:color="auto"/>
              <w:bottom w:val="single" w:sz="4" w:space="0" w:color="auto"/>
            </w:tcBorders>
            <w:vAlign w:val="center"/>
          </w:tcPr>
          <w:p w14:paraId="1AF3F074" w14:textId="77777777" w:rsidR="00AA376F" w:rsidRDefault="00AA376F" w:rsidP="005C2C32">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1B5C40E5" w14:textId="77777777" w:rsidR="00AA376F" w:rsidRDefault="00AA376F" w:rsidP="005C2C32">
            <w:pPr>
              <w:jc w:val="center"/>
              <w:rPr>
                <w:sz w:val="22"/>
                <w:szCs w:val="22"/>
                <w:lang w:val="en-US"/>
              </w:rPr>
            </w:pPr>
            <w:r>
              <w:rPr>
                <w:sz w:val="22"/>
                <w:szCs w:val="22"/>
                <w:lang w:val="en-US"/>
              </w:rPr>
              <w:t>62,50</w:t>
            </w:r>
          </w:p>
        </w:tc>
      </w:tr>
      <w:tr w:rsidR="00AA376F" w14:paraId="5D3346D7"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EFFC53" w14:textId="77777777" w:rsidR="00AA376F" w:rsidRDefault="00AA376F" w:rsidP="005C2C32">
            <w:pPr>
              <w:rPr>
                <w:sz w:val="22"/>
                <w:szCs w:val="22"/>
              </w:rPr>
            </w:pPr>
            <w:r>
              <w:rPr>
                <w:sz w:val="22"/>
                <w:szCs w:val="22"/>
              </w:rPr>
              <w:t>89</w:t>
            </w:r>
          </w:p>
        </w:tc>
        <w:tc>
          <w:tcPr>
            <w:tcW w:w="1559" w:type="dxa"/>
            <w:tcBorders>
              <w:top w:val="single" w:sz="4" w:space="0" w:color="auto"/>
              <w:bottom w:val="single" w:sz="4" w:space="0" w:color="auto"/>
            </w:tcBorders>
          </w:tcPr>
          <w:p w14:paraId="50AFD29E" w14:textId="77777777" w:rsidR="00AA376F" w:rsidRDefault="00AA376F" w:rsidP="005C2C32">
            <w:pPr>
              <w:rPr>
                <w:sz w:val="22"/>
                <w:szCs w:val="22"/>
              </w:rPr>
            </w:pPr>
            <w:r>
              <w:rPr>
                <w:sz w:val="22"/>
                <w:szCs w:val="22"/>
                <w:lang w:val="en-US"/>
              </w:rPr>
              <w:t>DC05A</w:t>
            </w:r>
          </w:p>
          <w:p w14:paraId="042FE8C5"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3D017A39" w14:textId="77777777" w:rsidR="00AA376F" w:rsidRPr="004905E3" w:rsidRDefault="00AA376F" w:rsidP="005C2C32">
            <w:pPr>
              <w:rPr>
                <w:lang w:val="en-US"/>
              </w:rPr>
            </w:pPr>
            <w:r w:rsidRPr="004905E3">
              <w:rPr>
                <w:lang w:val="en-US"/>
              </w:rPr>
              <w:t>Imbracaminte din beton cu ciment la drumuri, executata intr-un singur strat, cu grosimea de 15 cm</w:t>
            </w:r>
          </w:p>
          <w:p w14:paraId="7CBAC06F"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23755976" w14:textId="77777777" w:rsidR="00AA376F" w:rsidRDefault="00AA376F" w:rsidP="005C2C3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7F5D683" w14:textId="77777777" w:rsidR="00AA376F" w:rsidRDefault="00AA376F" w:rsidP="005C2C32">
            <w:pPr>
              <w:jc w:val="center"/>
              <w:rPr>
                <w:sz w:val="22"/>
                <w:szCs w:val="22"/>
                <w:lang w:val="en-US"/>
              </w:rPr>
            </w:pPr>
            <w:r>
              <w:rPr>
                <w:sz w:val="22"/>
                <w:szCs w:val="22"/>
                <w:lang w:val="en-US"/>
              </w:rPr>
              <w:t>625,00</w:t>
            </w:r>
          </w:p>
        </w:tc>
      </w:tr>
      <w:tr w:rsidR="00AA376F" w14:paraId="1FD687FD" w14:textId="77777777" w:rsidTr="005C2C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318B7D" w14:textId="77777777" w:rsidR="00AA376F" w:rsidRDefault="00AA376F" w:rsidP="005C2C32">
            <w:pPr>
              <w:rPr>
                <w:sz w:val="22"/>
                <w:szCs w:val="22"/>
              </w:rPr>
            </w:pPr>
            <w:r>
              <w:rPr>
                <w:sz w:val="22"/>
                <w:szCs w:val="22"/>
              </w:rPr>
              <w:t>90</w:t>
            </w:r>
          </w:p>
        </w:tc>
        <w:tc>
          <w:tcPr>
            <w:tcW w:w="1559" w:type="dxa"/>
            <w:tcBorders>
              <w:top w:val="single" w:sz="4" w:space="0" w:color="auto"/>
              <w:bottom w:val="single" w:sz="4" w:space="0" w:color="auto"/>
            </w:tcBorders>
          </w:tcPr>
          <w:p w14:paraId="6EC0E4AB" w14:textId="77777777" w:rsidR="00AA376F" w:rsidRDefault="00AA376F" w:rsidP="005C2C32">
            <w:pPr>
              <w:rPr>
                <w:sz w:val="22"/>
                <w:szCs w:val="22"/>
              </w:rPr>
            </w:pPr>
            <w:r>
              <w:rPr>
                <w:sz w:val="22"/>
                <w:szCs w:val="22"/>
                <w:lang w:val="en-US"/>
              </w:rPr>
              <w:t>DC04B</w:t>
            </w:r>
          </w:p>
          <w:p w14:paraId="79115F0A" w14:textId="77777777" w:rsidR="00AA376F" w:rsidRDefault="00AA376F" w:rsidP="005C2C32">
            <w:pPr>
              <w:rPr>
                <w:sz w:val="22"/>
                <w:szCs w:val="22"/>
              </w:rPr>
            </w:pPr>
          </w:p>
        </w:tc>
        <w:tc>
          <w:tcPr>
            <w:tcW w:w="4678" w:type="dxa"/>
            <w:tcBorders>
              <w:top w:val="single" w:sz="4" w:space="0" w:color="auto"/>
              <w:bottom w:val="single" w:sz="4" w:space="0" w:color="auto"/>
            </w:tcBorders>
            <w:vAlign w:val="center"/>
          </w:tcPr>
          <w:p w14:paraId="2A780AA1" w14:textId="77777777" w:rsidR="00AA376F" w:rsidRPr="004905E3" w:rsidRDefault="00AA376F" w:rsidP="005C2C32">
            <w:pPr>
              <w:rPr>
                <w:lang w:val="en-US"/>
              </w:rPr>
            </w:pPr>
            <w:r w:rsidRPr="004905E3">
              <w:rPr>
                <w:lang w:val="en-US"/>
              </w:rPr>
              <w:t>Taierea cu masina cu discuri diamantate a rosturilor de contractie si dilatatie in betonul de uzura la drumuri</w:t>
            </w:r>
          </w:p>
          <w:p w14:paraId="5A3C900A" w14:textId="77777777" w:rsidR="00AA376F" w:rsidRPr="004905E3" w:rsidRDefault="00AA376F" w:rsidP="005C2C32">
            <w:pPr>
              <w:rPr>
                <w:lang w:val="en-US"/>
              </w:rPr>
            </w:pPr>
          </w:p>
        </w:tc>
        <w:tc>
          <w:tcPr>
            <w:tcW w:w="992" w:type="dxa"/>
            <w:tcBorders>
              <w:top w:val="single" w:sz="4" w:space="0" w:color="auto"/>
              <w:bottom w:val="single" w:sz="4" w:space="0" w:color="auto"/>
            </w:tcBorders>
            <w:vAlign w:val="center"/>
          </w:tcPr>
          <w:p w14:paraId="606EA965" w14:textId="77777777" w:rsidR="00AA376F" w:rsidRDefault="00AA376F" w:rsidP="005C2C32">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106578C3" w14:textId="77777777" w:rsidR="00AA376F" w:rsidRDefault="00AA376F" w:rsidP="005C2C32">
            <w:pPr>
              <w:jc w:val="center"/>
              <w:rPr>
                <w:sz w:val="22"/>
                <w:szCs w:val="22"/>
                <w:lang w:val="en-US"/>
              </w:rPr>
            </w:pPr>
            <w:r>
              <w:rPr>
                <w:sz w:val="22"/>
                <w:szCs w:val="22"/>
                <w:lang w:val="en-US"/>
              </w:rPr>
              <w:t>90,50</w:t>
            </w:r>
          </w:p>
        </w:tc>
      </w:tr>
    </w:tbl>
    <w:p w14:paraId="042BC2C4" w14:textId="77777777" w:rsidR="00AA376F" w:rsidRPr="00AA376F" w:rsidRDefault="00AA376F" w:rsidP="00B46FBD">
      <w:pPr>
        <w:pStyle w:val="a"/>
        <w:numPr>
          <w:ilvl w:val="0"/>
          <w:numId w:val="0"/>
        </w:numPr>
        <w:ind w:left="720"/>
      </w:pPr>
    </w:p>
    <w:p w14:paraId="1DDB821E" w14:textId="77777777" w:rsidR="00AA376F" w:rsidRPr="00AA376F" w:rsidRDefault="00AA376F" w:rsidP="00B46FBD">
      <w:pPr>
        <w:pStyle w:val="a"/>
        <w:numPr>
          <w:ilvl w:val="0"/>
          <w:numId w:val="0"/>
        </w:numPr>
        <w:ind w:left="720"/>
        <w:rPr>
          <w:b/>
          <w:bCs/>
          <w:sz w:val="28"/>
          <w:szCs w:val="28"/>
        </w:rPr>
      </w:pPr>
    </w:p>
    <w:p w14:paraId="091B731F" w14:textId="7BB2495F" w:rsidR="00AA376F" w:rsidRPr="00AA376F" w:rsidRDefault="00AA376F" w:rsidP="00AA376F">
      <w:pPr>
        <w:rPr>
          <w:b/>
          <w:bCs/>
          <w:sz w:val="28"/>
          <w:szCs w:val="28"/>
        </w:rPr>
      </w:pPr>
      <w:r w:rsidRPr="00AA376F">
        <w:rPr>
          <w:b/>
          <w:bCs/>
          <w:sz w:val="28"/>
          <w:szCs w:val="28"/>
        </w:rPr>
        <w:tab/>
      </w:r>
      <w:r w:rsidRPr="00AA376F">
        <w:rPr>
          <w:b/>
          <w:bCs/>
          <w:sz w:val="28"/>
          <w:szCs w:val="28"/>
        </w:rPr>
        <w:tab/>
      </w:r>
      <w:r w:rsidRPr="00AA376F">
        <w:rPr>
          <w:b/>
          <w:bCs/>
          <w:sz w:val="28"/>
          <w:szCs w:val="28"/>
        </w:rPr>
        <w:tab/>
      </w:r>
      <w:r w:rsidRPr="00AA376F">
        <w:rPr>
          <w:b/>
          <w:bCs/>
          <w:sz w:val="28"/>
          <w:szCs w:val="28"/>
        </w:rPr>
        <w:tab/>
        <w:t xml:space="preserve">APROBAT:  </w:t>
      </w:r>
    </w:p>
    <w:p w14:paraId="7D1C24E7" w14:textId="77777777" w:rsidR="00AA376F" w:rsidRPr="00AA376F" w:rsidRDefault="00AA376F" w:rsidP="00AA376F">
      <w:pPr>
        <w:pStyle w:val="a"/>
        <w:numPr>
          <w:ilvl w:val="0"/>
          <w:numId w:val="0"/>
        </w:numPr>
        <w:ind w:left="720"/>
        <w:rPr>
          <w:b/>
          <w:bCs/>
          <w:sz w:val="28"/>
          <w:szCs w:val="28"/>
        </w:rPr>
      </w:pPr>
      <w:r w:rsidRPr="00AA376F">
        <w:rPr>
          <w:b/>
          <w:bCs/>
          <w:sz w:val="28"/>
          <w:szCs w:val="28"/>
        </w:rPr>
        <w:t xml:space="preserve">    </w:t>
      </w:r>
    </w:p>
    <w:tbl>
      <w:tblPr>
        <w:tblW w:w="4816" w:type="pct"/>
        <w:tblLook w:val="0000" w:firstRow="0" w:lastRow="0" w:firstColumn="0" w:lastColumn="0" w:noHBand="0" w:noVBand="0"/>
      </w:tblPr>
      <w:tblGrid>
        <w:gridCol w:w="4398"/>
        <w:gridCol w:w="4749"/>
      </w:tblGrid>
      <w:tr w:rsidR="00AA376F" w:rsidRPr="00C6735A" w14:paraId="28E10028" w14:textId="77777777" w:rsidTr="005C2C32">
        <w:tc>
          <w:tcPr>
            <w:tcW w:w="2404" w:type="pct"/>
            <w:tcBorders>
              <w:top w:val="nil"/>
              <w:left w:val="nil"/>
              <w:right w:val="nil"/>
            </w:tcBorders>
          </w:tcPr>
          <w:p w14:paraId="3BC0BE69" w14:textId="77777777" w:rsidR="00AA376F" w:rsidRPr="00C6735A" w:rsidRDefault="00AA376F" w:rsidP="005C2C32">
            <w:pPr>
              <w:jc w:val="center"/>
              <w:rPr>
                <w:b/>
                <w:bCs/>
                <w:sz w:val="26"/>
                <w:szCs w:val="26"/>
                <w:lang w:val="en-US"/>
              </w:rPr>
            </w:pPr>
            <w:r>
              <w:rPr>
                <w:b/>
                <w:bCs/>
                <w:sz w:val="26"/>
                <w:szCs w:val="26"/>
              </w:rPr>
              <w:t>Intocmit</w:t>
            </w:r>
          </w:p>
        </w:tc>
        <w:tc>
          <w:tcPr>
            <w:tcW w:w="2596" w:type="pct"/>
            <w:tcBorders>
              <w:top w:val="nil"/>
              <w:left w:val="nil"/>
              <w:right w:val="nil"/>
            </w:tcBorders>
          </w:tcPr>
          <w:p w14:paraId="6C558BCC" w14:textId="77777777" w:rsidR="00AA376F" w:rsidRPr="00C6735A" w:rsidRDefault="00AA376F" w:rsidP="005C2C32">
            <w:pPr>
              <w:ind w:right="176"/>
              <w:jc w:val="center"/>
              <w:rPr>
                <w:b/>
                <w:bCs/>
                <w:sz w:val="26"/>
                <w:szCs w:val="26"/>
                <w:lang w:val="en-US"/>
              </w:rPr>
            </w:pPr>
            <w:r w:rsidRPr="00C6735A">
              <w:rPr>
                <w:b/>
                <w:bCs/>
                <w:sz w:val="26"/>
                <w:szCs w:val="26"/>
                <w:lang w:val="en-US"/>
              </w:rPr>
              <w:t>Investitor</w:t>
            </w:r>
          </w:p>
        </w:tc>
      </w:tr>
      <w:tr w:rsidR="00AA376F" w:rsidRPr="00C6735A" w14:paraId="66522782" w14:textId="77777777" w:rsidTr="005C2C32">
        <w:tc>
          <w:tcPr>
            <w:tcW w:w="2404" w:type="pct"/>
            <w:tcBorders>
              <w:top w:val="nil"/>
              <w:left w:val="nil"/>
              <w:bottom w:val="single" w:sz="4" w:space="0" w:color="auto"/>
              <w:right w:val="nil"/>
            </w:tcBorders>
          </w:tcPr>
          <w:p w14:paraId="5ACFB980" w14:textId="77777777" w:rsidR="00AA376F" w:rsidRPr="00EA720A" w:rsidRDefault="00AA376F" w:rsidP="005C2C32">
            <w:pPr>
              <w:jc w:val="center"/>
              <w:rPr>
                <w:sz w:val="26"/>
                <w:szCs w:val="26"/>
                <w:lang w:val="en-US"/>
              </w:rPr>
            </w:pPr>
            <w:r>
              <w:rPr>
                <w:sz w:val="26"/>
                <w:szCs w:val="26"/>
                <w:lang w:val="en-US"/>
              </w:rPr>
              <w:t>Mavrodi N.</w:t>
            </w:r>
          </w:p>
        </w:tc>
        <w:tc>
          <w:tcPr>
            <w:tcW w:w="2596" w:type="pct"/>
            <w:tcBorders>
              <w:top w:val="nil"/>
              <w:left w:val="nil"/>
              <w:bottom w:val="single" w:sz="4" w:space="0" w:color="auto"/>
              <w:right w:val="nil"/>
            </w:tcBorders>
          </w:tcPr>
          <w:p w14:paraId="6E0C3B77" w14:textId="77777777" w:rsidR="00AA376F" w:rsidRPr="00EA720A" w:rsidRDefault="00AA376F" w:rsidP="005C2C32">
            <w:pPr>
              <w:ind w:right="176"/>
              <w:jc w:val="center"/>
              <w:rPr>
                <w:sz w:val="26"/>
                <w:szCs w:val="26"/>
                <w:lang w:val="en-US"/>
              </w:rPr>
            </w:pPr>
          </w:p>
        </w:tc>
      </w:tr>
      <w:tr w:rsidR="00AA376F" w:rsidRPr="00C6735A" w14:paraId="5C9A7119" w14:textId="77777777" w:rsidTr="005C2C32">
        <w:trPr>
          <w:trHeight w:val="355"/>
        </w:trPr>
        <w:tc>
          <w:tcPr>
            <w:tcW w:w="5000" w:type="pct"/>
            <w:gridSpan w:val="2"/>
            <w:tcBorders>
              <w:top w:val="single" w:sz="4" w:space="0" w:color="auto"/>
              <w:left w:val="nil"/>
              <w:right w:val="nil"/>
            </w:tcBorders>
          </w:tcPr>
          <w:p w14:paraId="78C299FD" w14:textId="77777777" w:rsidR="00AA376F" w:rsidRPr="00E75A7D" w:rsidRDefault="00AA376F" w:rsidP="005C2C32">
            <w:pPr>
              <w:jc w:val="center"/>
              <w:rPr>
                <w:sz w:val="12"/>
                <w:szCs w:val="12"/>
                <w:lang w:val="en-US"/>
              </w:rPr>
            </w:pPr>
            <w:r w:rsidRPr="00E75A7D">
              <w:rPr>
                <w:sz w:val="12"/>
                <w:szCs w:val="12"/>
                <w:lang w:val="en-US"/>
              </w:rPr>
              <w:t>(</w:t>
            </w:r>
            <w:r w:rsidRPr="00E75A7D">
              <w:rPr>
                <w:sz w:val="12"/>
                <w:szCs w:val="12"/>
              </w:rPr>
              <w:t>funcţia</w:t>
            </w:r>
            <w:r w:rsidRPr="00E75A7D">
              <w:rPr>
                <w:sz w:val="12"/>
                <w:szCs w:val="12"/>
                <w:lang w:val="en-US"/>
              </w:rPr>
              <w:t xml:space="preserve">, </w:t>
            </w:r>
            <w:r w:rsidRPr="00E75A7D">
              <w:rPr>
                <w:sz w:val="12"/>
                <w:szCs w:val="12"/>
              </w:rPr>
              <w:t>semnătura, numele, prenumele</w:t>
            </w:r>
            <w:r w:rsidRPr="00E75A7D">
              <w:rPr>
                <w:sz w:val="12"/>
                <w:szCs w:val="12"/>
                <w:lang w:val="en-US"/>
              </w:rPr>
              <w:t>)</w:t>
            </w:r>
            <w:r>
              <w:rPr>
                <w:sz w:val="12"/>
                <w:szCs w:val="12"/>
                <w:lang w:val="en-US"/>
              </w:rPr>
              <w:t xml:space="preserve">                                                                                                                    </w:t>
            </w:r>
            <w:r w:rsidRPr="00E75A7D">
              <w:rPr>
                <w:sz w:val="12"/>
                <w:szCs w:val="12"/>
                <w:lang w:val="en-US"/>
              </w:rPr>
              <w:t xml:space="preserve"> (</w:t>
            </w:r>
            <w:r w:rsidRPr="00E75A7D">
              <w:rPr>
                <w:sz w:val="12"/>
                <w:szCs w:val="12"/>
              </w:rPr>
              <w:t>funcţia</w:t>
            </w:r>
            <w:r w:rsidRPr="00E75A7D">
              <w:rPr>
                <w:sz w:val="12"/>
                <w:szCs w:val="12"/>
                <w:lang w:val="en-US"/>
              </w:rPr>
              <w:t xml:space="preserve">, </w:t>
            </w:r>
            <w:r w:rsidRPr="00E75A7D">
              <w:rPr>
                <w:sz w:val="12"/>
                <w:szCs w:val="12"/>
              </w:rPr>
              <w:t>semnătura, numele, prenumele</w:t>
            </w:r>
            <w:r w:rsidRPr="00E75A7D">
              <w:rPr>
                <w:sz w:val="12"/>
                <w:szCs w:val="12"/>
                <w:lang w:val="en-US"/>
              </w:rPr>
              <w:t>)</w:t>
            </w:r>
          </w:p>
        </w:tc>
      </w:tr>
    </w:tbl>
    <w:p w14:paraId="2BF1C564" w14:textId="77777777" w:rsidR="00AA376F" w:rsidRPr="00AA376F" w:rsidRDefault="00AA376F" w:rsidP="00B46FBD">
      <w:pPr>
        <w:pStyle w:val="a"/>
        <w:numPr>
          <w:ilvl w:val="0"/>
          <w:numId w:val="0"/>
        </w:numPr>
        <w:ind w:left="720"/>
        <w:rPr>
          <w:sz w:val="28"/>
          <w:szCs w:val="28"/>
        </w:rPr>
      </w:pPr>
      <w:r w:rsidRPr="00AA376F">
        <w:rPr>
          <w:sz w:val="28"/>
          <w:szCs w:val="28"/>
        </w:rPr>
        <w:t xml:space="preserve">L.S.                                                                                                 L.S.        </w:t>
      </w:r>
    </w:p>
    <w:p w14:paraId="752E6A16" w14:textId="77777777" w:rsidR="00AA376F" w:rsidRPr="00AA376F" w:rsidRDefault="00AA376F" w:rsidP="00B46FBD">
      <w:pPr>
        <w:pStyle w:val="a"/>
        <w:numPr>
          <w:ilvl w:val="0"/>
          <w:numId w:val="0"/>
        </w:numPr>
        <w:ind w:left="720"/>
      </w:pPr>
    </w:p>
    <w:p w14:paraId="5A2727E2" w14:textId="77777777" w:rsidR="00BF2EA2" w:rsidRDefault="00BF2EA2" w:rsidP="009E2657">
      <w:pPr>
        <w:tabs>
          <w:tab w:val="left" w:pos="567"/>
        </w:tabs>
        <w:rPr>
          <w:i/>
          <w:lang w:val="ro-MD"/>
        </w:rPr>
      </w:pPr>
    </w:p>
    <w:p w14:paraId="2C73A8CE" w14:textId="4FF3E1B8" w:rsidR="00AA7E9A" w:rsidRDefault="00AA7E9A" w:rsidP="009E2657">
      <w:pPr>
        <w:tabs>
          <w:tab w:val="left" w:pos="567"/>
        </w:tabs>
        <w:rPr>
          <w:i/>
          <w:lang w:val="ro-MD"/>
        </w:rPr>
      </w:pPr>
      <w:r w:rsidRPr="00FF430B">
        <w:rPr>
          <w:i/>
          <w:lang w:val="ro-MD"/>
        </w:rPr>
        <w:t xml:space="preserve">Notă: Autoritatea contractantă trebuie să atașeze la caietul de sarcini, Formularul de deviz nr. 1 – </w:t>
      </w:r>
      <w:r w:rsidR="006D4EE2" w:rsidRPr="00FF430B">
        <w:rPr>
          <w:i/>
          <w:lang w:val="ro-MD"/>
        </w:rPr>
        <w:t>L</w:t>
      </w:r>
      <w:r w:rsidRPr="00FF430B">
        <w:rPr>
          <w:i/>
          <w:lang w:val="ro-MD"/>
        </w:rPr>
        <w:t>ista cu cantitățile de lucrări, descifrat</w:t>
      </w:r>
      <w:r w:rsidR="0019071C" w:rsidRPr="00FF430B">
        <w:rPr>
          <w:i/>
          <w:lang w:val="ro-MD"/>
        </w:rPr>
        <w:t xml:space="preserve"> </w:t>
      </w:r>
      <w:r w:rsidR="00BA63BB" w:rsidRPr="00FF430B">
        <w:rPr>
          <w:i/>
          <w:lang w:val="ro-MD"/>
        </w:rPr>
        <w:t>(publicarea descifrată a consumului de resurse aferent fiecărei norme de deviz).</w:t>
      </w:r>
    </w:p>
    <w:p w14:paraId="47A8C322" w14:textId="77777777" w:rsidR="006537B3" w:rsidRPr="00FF430B" w:rsidRDefault="006537B3" w:rsidP="009E2657">
      <w:pPr>
        <w:tabs>
          <w:tab w:val="left" w:pos="567"/>
        </w:tabs>
        <w:rPr>
          <w:i/>
          <w:lang w:val="ro-MD"/>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rPr>
          <w:lang w:val="ro-MD"/>
        </w:rPr>
      </w:pPr>
    </w:p>
    <w:p w14:paraId="45CBD70E" w14:textId="77777777" w:rsidR="00233538" w:rsidRPr="00FF430B" w:rsidRDefault="00233538" w:rsidP="002F556B">
      <w:pPr>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numPr>
          <w:ilvl w:val="0"/>
          <w:numId w:val="15"/>
        </w:numPr>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rPr>
          <w:lang w:val="ro-MD"/>
        </w:rPr>
      </w:pPr>
      <w:r w:rsidRPr="00FF430B">
        <w:rPr>
          <w:lang w:val="ro-MD"/>
        </w:rPr>
        <w:t>Se precizează adresa.</w:t>
      </w:r>
    </w:p>
    <w:p w14:paraId="11F77E4D" w14:textId="77777777" w:rsidR="00233538" w:rsidRPr="00FF430B" w:rsidRDefault="00233538" w:rsidP="002F556B">
      <w:pPr>
        <w:numPr>
          <w:ilvl w:val="0"/>
          <w:numId w:val="15"/>
        </w:numPr>
        <w:ind w:left="0"/>
        <w:contextualSpacing/>
        <w:rPr>
          <w:rStyle w:val="Style4Char"/>
          <w:lang w:val="ro-MD"/>
        </w:rPr>
      </w:pPr>
      <w:r w:rsidRPr="00FF430B">
        <w:rPr>
          <w:b/>
          <w:lang w:val="ro-MD"/>
        </w:rPr>
        <w:t>Beneficiar</w:t>
      </w:r>
      <w:r w:rsidRPr="00FF430B">
        <w:rPr>
          <w:rStyle w:val="Style4Char"/>
          <w:lang w:val="ro-MD"/>
        </w:rPr>
        <w:t xml:space="preserve">/investitor </w:t>
      </w:r>
    </w:p>
    <w:p w14:paraId="5EB51069" w14:textId="77777777" w:rsidR="00233538" w:rsidRPr="00FF430B" w:rsidRDefault="00233538" w:rsidP="007B392A">
      <w:pPr>
        <w:rPr>
          <w:lang w:val="ro-MD"/>
        </w:rPr>
      </w:pPr>
      <w:r w:rsidRPr="00FF430B">
        <w:rPr>
          <w:lang w:val="ro-MD"/>
        </w:rPr>
        <w:t xml:space="preserve">Se precizează </w:t>
      </w:r>
      <w:r w:rsidRPr="00FF430B">
        <w:rPr>
          <w:rStyle w:val="Style4Char"/>
          <w:lang w:val="ro-MD"/>
        </w:rPr>
        <w:t>Autoritate</w:t>
      </w:r>
      <w:r w:rsidR="006B6292" w:rsidRPr="00FF430B">
        <w:rPr>
          <w:rStyle w:val="Style4Char"/>
          <w:lang w:val="ro-MD"/>
        </w:rPr>
        <w:t>a</w:t>
      </w:r>
      <w:r w:rsidRPr="00FF430B">
        <w:rPr>
          <w:rStyle w:val="Style4Char"/>
          <w:lang w:val="ro-MD"/>
        </w:rPr>
        <w:t xml:space="preserve"> contractantă</w:t>
      </w:r>
      <w:r w:rsidR="006D4EE2" w:rsidRPr="00FF430B">
        <w:rPr>
          <w:rStyle w:val="Style4Char"/>
          <w:lang w:val="ro-MD"/>
        </w:rPr>
        <w:t>.</w:t>
      </w:r>
    </w:p>
    <w:p w14:paraId="63436E13" w14:textId="77777777" w:rsidR="00233538" w:rsidRPr="00FF430B" w:rsidRDefault="00233538" w:rsidP="002F556B">
      <w:pPr>
        <w:numPr>
          <w:ilvl w:val="0"/>
          <w:numId w:val="15"/>
        </w:numPr>
        <w:ind w:left="0"/>
        <w:contextualSpacing/>
        <w:rPr>
          <w:lang w:val="ro-MD"/>
        </w:rPr>
      </w:pPr>
      <w:r w:rsidRPr="00FF430B">
        <w:rPr>
          <w:b/>
          <w:lang w:val="ro-MD"/>
        </w:rPr>
        <w:t xml:space="preserve">Statutul de protecție  </w:t>
      </w:r>
    </w:p>
    <w:p w14:paraId="2CE2B841" w14:textId="77777777" w:rsidR="00806E2B" w:rsidRPr="00FF430B" w:rsidRDefault="00233538" w:rsidP="007B392A">
      <w:p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numPr>
          <w:ilvl w:val="0"/>
          <w:numId w:val="15"/>
        </w:numPr>
        <w:ind w:left="0"/>
        <w:contextualSpacing/>
        <w:rPr>
          <w:b/>
          <w:lang w:val="ro-MD"/>
        </w:rPr>
      </w:pPr>
      <w:r w:rsidRPr="00FF430B">
        <w:rPr>
          <w:b/>
          <w:lang w:val="ro-MD"/>
        </w:rPr>
        <w:t>Temeiul proiectării</w:t>
      </w:r>
    </w:p>
    <w:p w14:paraId="3110EF6C" w14:textId="77777777" w:rsidR="00806E2B" w:rsidRPr="00FF430B" w:rsidRDefault="00806E2B" w:rsidP="007B392A">
      <w:pPr>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numPr>
          <w:ilvl w:val="0"/>
          <w:numId w:val="15"/>
        </w:numPr>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numPr>
          <w:ilvl w:val="0"/>
          <w:numId w:val="15"/>
        </w:numPr>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rPr>
          <w:rStyle w:val="Style4Char"/>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numPr>
          <w:ilvl w:val="0"/>
          <w:numId w:val="15"/>
        </w:numPr>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ind w:right="-1"/>
        <w:rPr>
          <w:i/>
          <w:lang w:val="ro-MD"/>
        </w:rPr>
      </w:pPr>
    </w:p>
    <w:p w14:paraId="1950596A" w14:textId="77777777" w:rsidR="00806E2B" w:rsidRPr="00FF430B" w:rsidRDefault="00806E2B" w:rsidP="00196AB4">
      <w:p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ind w:right="-1"/>
        <w:rPr>
          <w:i/>
          <w:lang w:val="ro-MD"/>
        </w:rPr>
      </w:pPr>
    </w:p>
    <w:p w14:paraId="35367A78" w14:textId="77777777" w:rsidR="002D6E71" w:rsidRPr="00FF430B" w:rsidRDefault="002D6E71" w:rsidP="00196AB4">
      <w:p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ind w:right="-1"/>
        <w:rPr>
          <w:i/>
          <w:lang w:val="ro-MD"/>
        </w:rPr>
      </w:pPr>
    </w:p>
    <w:p w14:paraId="7A2D4CB9" w14:textId="77777777" w:rsidR="002D6E71" w:rsidRPr="00FF430B" w:rsidRDefault="002D6E71" w:rsidP="00196AB4">
      <w:pPr>
        <w:ind w:right="-1"/>
        <w:rPr>
          <w:i/>
          <w:lang w:val="ro-MD"/>
        </w:rPr>
      </w:pPr>
    </w:p>
    <w:p w14:paraId="36E55B8E" w14:textId="77777777" w:rsidR="002D6E71" w:rsidRPr="00FF430B" w:rsidRDefault="002D6E71" w:rsidP="00196AB4">
      <w:p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ind w:right="-1"/>
        <w:rPr>
          <w:lang w:val="ro-MD"/>
        </w:rPr>
      </w:pPr>
    </w:p>
    <w:p w14:paraId="135D94E2" w14:textId="77777777" w:rsidR="00806E2B" w:rsidRPr="00FF430B" w:rsidRDefault="00806E2B" w:rsidP="00196AB4">
      <w:p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327D34">
            <w:pPr>
              <w:numPr>
                <w:ilvl w:val="3"/>
                <w:numId w:val="16"/>
              </w:numPr>
              <w:rPr>
                <w:b/>
                <w:kern w:val="28"/>
                <w:lang w:val="ro-MD"/>
              </w:rPr>
            </w:pPr>
            <w:r w:rsidRPr="00FF430B">
              <w:rPr>
                <w:b/>
                <w:kern w:val="28"/>
                <w:lang w:val="ro-MD"/>
              </w:rPr>
              <w:t>PARTEA GENERALĂ</w:t>
            </w:r>
          </w:p>
          <w:p w14:paraId="282A21C1" w14:textId="77777777" w:rsidR="004B0051" w:rsidRPr="00FF430B" w:rsidRDefault="00590EDE" w:rsidP="004B0051">
            <w:p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52B96613" w14:textId="2A248782" w:rsidR="00460653" w:rsidRPr="00FF430B" w:rsidRDefault="00460653" w:rsidP="0015549F">
            <w:pPr>
              <w:tabs>
                <w:tab w:val="left" w:pos="567"/>
                <w:tab w:val="right" w:pos="9531"/>
              </w:tabs>
              <w:rPr>
                <w:lang w:val="ro-MD"/>
              </w:rPr>
            </w:pPr>
            <w:r w:rsidRPr="00FF430B">
              <w:rPr>
                <w:lang w:val="ro-MD"/>
              </w:rPr>
              <w:t>Prezentul contract este încheiat în urma procedurii de achiziție nr. ________________ din data___________________, între__</w:t>
            </w:r>
            <w:r w:rsidR="0015549F">
              <w:rPr>
                <w:u w:val="single"/>
                <w:lang w:val="ro-MD"/>
              </w:rPr>
              <w:t>IMSP Spitalul Raional Cimișlia</w:t>
            </w:r>
            <w:r w:rsidRPr="00FF430B">
              <w:rPr>
                <w:lang w:val="ro-MD"/>
              </w:rPr>
              <w:t>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68AD4410" w:rsidR="00460653" w:rsidRPr="00FF430B" w:rsidRDefault="00460653" w:rsidP="00385C85">
            <w:pPr>
              <w:tabs>
                <w:tab w:val="left" w:pos="567"/>
                <w:tab w:val="right" w:pos="9531"/>
              </w:tabs>
              <w:jc w:val="both"/>
              <w:rPr>
                <w:lang w:val="ro-MD"/>
              </w:rPr>
            </w:pPr>
            <w:r w:rsidRPr="00FF430B">
              <w:rPr>
                <w:lang w:val="ro-MD"/>
              </w:rPr>
              <w:t>__</w:t>
            </w:r>
            <w:r w:rsidR="0015549F">
              <w:rPr>
                <w:u w:val="single"/>
                <w:lang w:val="ro-MD"/>
              </w:rPr>
              <w:t>or.Cimișlia ,str.Alexandru cel Bun 135</w:t>
            </w:r>
            <w:r w:rsidRPr="00FF430B">
              <w:rPr>
                <w:lang w:val="ro-MD"/>
              </w:rPr>
              <w:t>___</w:t>
            </w:r>
            <w:r w:rsidR="0015549F" w:rsidRPr="00FF430B">
              <w:rPr>
                <w:lang w:val="ro-MD"/>
              </w:rPr>
              <w:t xml:space="preserve">_, </w:t>
            </w:r>
            <w:r w:rsidR="0015549F">
              <w:rPr>
                <w:lang w:val="ro-MD"/>
              </w:rPr>
              <w:t>tel/</w:t>
            </w:r>
            <w:r w:rsidR="0015549F" w:rsidRPr="00FF430B">
              <w:rPr>
                <w:lang w:val="ro-MD"/>
              </w:rPr>
              <w:t>fax: _</w:t>
            </w:r>
            <w:r w:rsidR="0015549F">
              <w:rPr>
                <w:u w:val="single"/>
                <w:lang w:val="ro-MD"/>
              </w:rPr>
              <w:t>0241-2-21-93/0214-2-23-91</w:t>
            </w:r>
            <w:r w:rsidR="0015549F" w:rsidRPr="00FF430B">
              <w:rPr>
                <w:lang w:val="ro-MD"/>
              </w:rPr>
              <w:t>_____,</w:t>
            </w:r>
          </w:p>
          <w:p w14:paraId="6C8D41F7" w14:textId="73BF58D3" w:rsidR="00460653" w:rsidRPr="0015549F" w:rsidRDefault="00460653" w:rsidP="0015549F">
            <w:pPr>
              <w:pStyle w:val="af3"/>
              <w:tabs>
                <w:tab w:val="left" w:pos="567"/>
              </w:tabs>
              <w:rPr>
                <w:sz w:val="20"/>
                <w:szCs w:val="20"/>
                <w:lang w:val="ro-MD"/>
              </w:rPr>
            </w:pPr>
            <w:r w:rsidRPr="00FF430B">
              <w:rPr>
                <w:sz w:val="20"/>
                <w:szCs w:val="20"/>
                <w:lang w:val="ro-MD"/>
              </w:rPr>
              <w:t xml:space="preserve">                                                                   (localitatea)</w:t>
            </w:r>
            <w:r w:rsidRPr="00FF430B">
              <w:rPr>
                <w:lang w:val="ro-MD"/>
              </w:rPr>
              <w:t xml:space="preserve">, </w:t>
            </w:r>
          </w:p>
          <w:p w14:paraId="022881C4" w14:textId="21A63A57" w:rsidR="00460653" w:rsidRPr="00FF430B" w:rsidRDefault="009157BF" w:rsidP="00385C85">
            <w:pPr>
              <w:tabs>
                <w:tab w:val="left" w:pos="567"/>
                <w:tab w:val="right" w:pos="9531"/>
              </w:tabs>
              <w:rPr>
                <w:lang w:val="ro-MD"/>
              </w:rPr>
            </w:pPr>
            <w:r w:rsidRPr="00FF430B">
              <w:rPr>
                <w:lang w:val="ro-MD"/>
              </w:rPr>
              <w:t>IDNO</w:t>
            </w:r>
            <w:r w:rsidR="00460653" w:rsidRPr="00FF430B">
              <w:rPr>
                <w:lang w:val="ro-MD"/>
              </w:rPr>
              <w:t>_</w:t>
            </w:r>
            <w:r w:rsidR="0015549F">
              <w:rPr>
                <w:u w:val="single"/>
                <w:lang w:val="ro-MD"/>
              </w:rPr>
              <w:t>100360515031</w:t>
            </w:r>
            <w:r w:rsidR="00B51B6E" w:rsidRPr="00FF430B">
              <w:rPr>
                <w:lang w:val="ro-MD"/>
              </w:rPr>
              <w:t xml:space="preserve"> reprezentat prin </w:t>
            </w:r>
            <w:r w:rsidR="00460653" w:rsidRPr="00FF430B">
              <w:rPr>
                <w:lang w:val="ro-MD"/>
              </w:rPr>
              <w:t>______</w:t>
            </w:r>
            <w:r w:rsidR="0015549F">
              <w:rPr>
                <w:u w:val="single"/>
                <w:lang w:val="ro-MD"/>
              </w:rPr>
              <w:t>Gorodnițchi Vitali Director</w:t>
            </w:r>
            <w:r w:rsidR="00460653" w:rsidRPr="00FF430B">
              <w:rPr>
                <w:lang w:val="ro-MD"/>
              </w:rPr>
              <w:t>________________</w:t>
            </w:r>
            <w:r w:rsidR="007B392A" w:rsidRPr="00FF430B">
              <w:rPr>
                <w:lang w:val="ro-MD"/>
              </w:rPr>
              <w:t>_</w:t>
            </w:r>
            <w:r w:rsidR="00460653" w:rsidRPr="00FF430B">
              <w:rPr>
                <w:lang w:val="ro-MD"/>
              </w:rPr>
              <w:t xml:space="preserve">,    </w:t>
            </w:r>
          </w:p>
          <w:p w14:paraId="6706F85E" w14:textId="6AD37A38" w:rsidR="00460653" w:rsidRPr="00FF430B" w:rsidRDefault="005D4B79" w:rsidP="00385C85">
            <w:pPr>
              <w:tabs>
                <w:tab w:val="left" w:pos="567"/>
              </w:tabs>
              <w:rPr>
                <w:lang w:val="ro-MD"/>
              </w:rPr>
            </w:pPr>
            <w:r w:rsidRPr="00FF430B">
              <w:rPr>
                <w:lang w:val="ro-MD"/>
              </w:rPr>
              <w:t xml:space="preserve">                                                  </w:t>
            </w:r>
            <w:r w:rsidR="0015549F">
              <w:rPr>
                <w:lang w:val="ro-MD"/>
              </w:rPr>
              <w:t xml:space="preserve">                                    </w:t>
            </w:r>
            <w:r w:rsidRPr="00FF430B">
              <w:rPr>
                <w:lang w:val="ro-MD"/>
              </w:rPr>
              <w:t xml:space="preserve"> </w:t>
            </w:r>
            <w:r w:rsidR="00460653" w:rsidRPr="00FF430B">
              <w:rPr>
                <w:lang w:val="ro-MD"/>
              </w:rPr>
              <w:t xml:space="preserve"> (numele, prenumele şi</w:t>
            </w:r>
            <w:r w:rsidR="00DF4DCF">
              <w:rPr>
                <w:lang w:val="ro-MD"/>
              </w:rPr>
              <w:t xml:space="preserve"> </w:t>
            </w:r>
            <w:r w:rsidR="00460653" w:rsidRPr="00FF430B">
              <w:rPr>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tabs>
                <w:tab w:val="left" w:pos="567"/>
              </w:tabs>
              <w:rPr>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tabs>
                <w:tab w:val="left" w:pos="567"/>
              </w:tabs>
              <w:rPr>
                <w:lang w:val="ro-MD"/>
              </w:rPr>
            </w:pPr>
            <w:r w:rsidRPr="00FF430B">
              <w:rPr>
                <w:lang w:val="ro-MD"/>
              </w:rPr>
              <w:t xml:space="preserve"> (numele şi</w:t>
            </w:r>
            <w:r w:rsidR="005D4B79" w:rsidRPr="00FF430B">
              <w:rPr>
                <w:lang w:val="ro-MD"/>
              </w:rPr>
              <w:t xml:space="preserve"> </w:t>
            </w:r>
            <w:r w:rsidRPr="00FF430B">
              <w:rPr>
                <w:lang w:val="ro-MD"/>
              </w:rPr>
              <w:t>funcţia conducătorului)</w:t>
            </w:r>
          </w:p>
          <w:p w14:paraId="58C1F3D1" w14:textId="77777777" w:rsidR="001A5517" w:rsidRPr="00FF430B" w:rsidRDefault="001A5517" w:rsidP="00196AB4">
            <w:pPr>
              <w:tabs>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904BBEF" w:rsidR="00460653" w:rsidRPr="00FF430B" w:rsidRDefault="00A156C0" w:rsidP="00BF2EA2">
            <w:pPr>
              <w:spacing w:line="276" w:lineRule="auto"/>
              <w:contextualSpacing/>
              <w:rPr>
                <w:lang w:val="ro-MD"/>
              </w:rPr>
            </w:pPr>
            <w:r w:rsidRPr="00FF430B">
              <w:rPr>
                <w:lang w:val="ro-MD"/>
              </w:rPr>
              <w:t xml:space="preserve">1.1. </w:t>
            </w:r>
            <w:r w:rsidR="00460653" w:rsidRPr="00FF430B">
              <w:rPr>
                <w:lang w:val="ro-MD"/>
              </w:rPr>
              <w:t xml:space="preserve">Antreprenorul se obligă să execute </w:t>
            </w:r>
            <w:r w:rsidR="001D0D39">
              <w:rPr>
                <w:b/>
                <w:u w:val="single"/>
              </w:rPr>
              <w:t>Construcția unei galerii de trecere la volumele(clădiri)existente a IMSP SR Cimișlia</w:t>
            </w:r>
            <w:r w:rsidR="009F0FE8" w:rsidRPr="00FF430B">
              <w:rPr>
                <w:i/>
                <w:lang w:val="ro-MD"/>
              </w:rPr>
              <w:t>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092F5819" w:rsidR="00460653" w:rsidRPr="00FF430B" w:rsidRDefault="00A156C0" w:rsidP="00196AB4">
            <w:pPr>
              <w:tabs>
                <w:tab w:val="left" w:pos="567"/>
              </w:tabs>
              <w:spacing w:line="276" w:lineRule="auto"/>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CA079C">
              <w:rPr>
                <w:u w:val="single"/>
                <w:lang w:val="ro-MD"/>
              </w:rPr>
              <w:t>__</w:t>
            </w:r>
            <w:r w:rsidR="00CA079C" w:rsidRPr="00CA079C">
              <w:rPr>
                <w:u w:val="single"/>
                <w:lang w:val="ro-MD"/>
              </w:rPr>
              <w:t>5 luni pînă la 15.10.2026</w:t>
            </w:r>
            <w:r w:rsidR="00CA079C">
              <w:rPr>
                <w:lang w:val="ro-MD"/>
              </w:rPr>
              <w:t xml:space="preserve"> </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tabs>
                <w:tab w:val="left" w:pos="567"/>
              </w:tabs>
              <w:spacing w:line="276" w:lineRule="auto"/>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tabs>
                <w:tab w:val="left" w:pos="567"/>
              </w:tabs>
              <w:spacing w:line="276" w:lineRule="auto"/>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327D34">
            <w:pPr>
              <w:numPr>
                <w:ilvl w:val="0"/>
                <w:numId w:val="16"/>
              </w:numPr>
              <w:tabs>
                <w:tab w:val="left" w:pos="1276"/>
              </w:tabs>
              <w:spacing w:line="276" w:lineRule="auto"/>
              <w:jc w:val="both"/>
              <w:rPr>
                <w:lang w:val="ro-MD"/>
              </w:rPr>
            </w:pPr>
            <w:r w:rsidRPr="00FF430B">
              <w:rPr>
                <w:lang w:val="ro-MD"/>
              </w:rPr>
              <w:t>generate de Beneficiar;</w:t>
            </w:r>
          </w:p>
          <w:p w14:paraId="54D5B851" w14:textId="77777777" w:rsidR="00460653" w:rsidRPr="00FF430B" w:rsidRDefault="001B1B6D" w:rsidP="00327D34">
            <w:pPr>
              <w:numPr>
                <w:ilvl w:val="0"/>
                <w:numId w:val="16"/>
              </w:numPr>
              <w:tabs>
                <w:tab w:val="left" w:pos="1276"/>
              </w:tabs>
              <w:spacing w:line="276" w:lineRule="auto"/>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327D34">
            <w:pPr>
              <w:numPr>
                <w:ilvl w:val="0"/>
                <w:numId w:val="16"/>
              </w:numPr>
              <w:tabs>
                <w:tab w:val="left" w:pos="1276"/>
              </w:tabs>
              <w:spacing w:line="276" w:lineRule="auto"/>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327D34">
            <w:pPr>
              <w:numPr>
                <w:ilvl w:val="0"/>
                <w:numId w:val="16"/>
              </w:numPr>
              <w:tabs>
                <w:tab w:val="left" w:pos="1276"/>
              </w:tabs>
              <w:spacing w:line="276" w:lineRule="auto"/>
              <w:jc w:val="both"/>
              <w:rPr>
                <w:lang w:val="ro-MD"/>
              </w:rPr>
            </w:pPr>
            <w:r w:rsidRPr="00FF430B">
              <w:rPr>
                <w:lang w:val="ro-MD"/>
              </w:rPr>
              <w:t>calamităţilor naturale recunoscute de autoritatea legală.</w:t>
            </w:r>
          </w:p>
          <w:p w14:paraId="61CC6B15" w14:textId="77777777" w:rsidR="00460653" w:rsidRPr="00FF430B" w:rsidRDefault="00A156C0" w:rsidP="00196AB4">
            <w:pPr>
              <w:tabs>
                <w:tab w:val="left" w:pos="567"/>
              </w:tabs>
              <w:spacing w:line="276" w:lineRule="auto"/>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tabs>
                <w:tab w:val="left" w:pos="567"/>
              </w:tabs>
              <w:spacing w:line="276" w:lineRule="auto"/>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0D05D6A9" w:rsidR="00995AF6" w:rsidRPr="00FF430B" w:rsidRDefault="00E503F9" w:rsidP="00196AB4">
            <w:pPr>
              <w:tabs>
                <w:tab w:val="left" w:pos="321"/>
              </w:tabs>
              <w:spacing w:line="276" w:lineRule="auto"/>
              <w:rPr>
                <w:lang w:val="ro-MD"/>
              </w:rPr>
            </w:pPr>
            <w:r w:rsidRPr="00FF430B">
              <w:rPr>
                <w:lang w:val="ro-MD"/>
              </w:rPr>
              <w:t>3.2</w:t>
            </w:r>
            <w:r w:rsidR="00A156C0" w:rsidRPr="00FF430B">
              <w:rPr>
                <w:lang w:val="ro-MD"/>
              </w:rPr>
              <w:t>.</w:t>
            </w:r>
            <w:r w:rsidR="00327D34" w:rsidRPr="00FF430B">
              <w:rPr>
                <w:lang w:val="ro-MD"/>
              </w:rPr>
              <w:t xml:space="preserve"> Achitările vor fi efectuate prin transfer în baza facturilor fiscale,</w:t>
            </w:r>
            <w:r w:rsidR="00327D34" w:rsidRPr="007671B6">
              <w:t xml:space="preserve"> </w:t>
            </w:r>
            <w:r w:rsidR="00327D34">
              <w:t>achitarea se va efectua în 3 tranșe pînă la 01.12.2026</w:t>
            </w:r>
            <w:r w:rsidR="00327D34" w:rsidRPr="00FF430B">
              <w:rPr>
                <w:lang w:val="ro-MD"/>
              </w:rPr>
              <w:t xml:space="preserve"> după primirea proceselor – verbale de recepţie a lucrărilor executate, semnate şi acceptate de către Beneficiar</w:t>
            </w:r>
            <w:r w:rsidR="00995AF6" w:rsidRPr="00FF430B">
              <w:rPr>
                <w:lang w:val="ro-MD"/>
              </w:rPr>
              <w:t>.</w:t>
            </w:r>
          </w:p>
          <w:p w14:paraId="4312716F" w14:textId="6F784A37" w:rsidR="00A946E0" w:rsidRPr="00FF430B" w:rsidRDefault="00A156C0" w:rsidP="00196AB4">
            <w:pPr>
              <w:tabs>
                <w:tab w:val="left" w:pos="37"/>
              </w:tabs>
              <w:spacing w:line="276" w:lineRule="auto"/>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verbale de recepție a lucrărilor exec</w:t>
            </w:r>
            <w:r w:rsidR="00327D34">
              <w:rPr>
                <w:lang w:val="ro-MD"/>
              </w:rPr>
              <w:t>utate</w:t>
            </w:r>
            <w:r w:rsidR="00460653" w:rsidRPr="00FF430B">
              <w:rPr>
                <w:lang w:val="ro-MD"/>
              </w:rPr>
              <w:t xml:space="preserve"> în termen de </w:t>
            </w:r>
            <w:r w:rsidR="00327D34">
              <w:rPr>
                <w:lang w:val="ro-MD"/>
              </w:rPr>
              <w:t>5</w:t>
            </w:r>
            <w:r w:rsidR="00460653" w:rsidRPr="00FF430B">
              <w:rPr>
                <w:lang w:val="ro-MD"/>
              </w:rPr>
              <w:t>zile calendaristice de la primirea acestora de la Antreprenor.</w:t>
            </w:r>
          </w:p>
          <w:p w14:paraId="3596857E" w14:textId="77777777" w:rsidR="00A946E0" w:rsidRPr="00FF430B" w:rsidRDefault="00316769" w:rsidP="00196AB4">
            <w:pPr>
              <w:tabs>
                <w:tab w:val="left" w:pos="37"/>
              </w:tabs>
              <w:spacing w:line="276" w:lineRule="auto"/>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tabs>
                <w:tab w:val="left" w:pos="37"/>
              </w:tabs>
              <w:spacing w:line="276" w:lineRule="auto"/>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tabs>
                <w:tab w:val="left" w:pos="37"/>
              </w:tabs>
              <w:spacing w:line="276" w:lineRule="auto"/>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tabs>
                <w:tab w:val="left" w:pos="37"/>
              </w:tabs>
              <w:spacing w:line="276" w:lineRule="auto"/>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tabs>
                <w:tab w:val="left" w:pos="567"/>
              </w:tabs>
              <w:spacing w:line="276" w:lineRule="auto"/>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tabs>
                <w:tab w:val="left" w:pos="567"/>
              </w:tabs>
              <w:spacing w:line="276" w:lineRule="auto"/>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327D34">
            <w:pPr>
              <w:numPr>
                <w:ilvl w:val="0"/>
                <w:numId w:val="16"/>
              </w:numPr>
              <w:tabs>
                <w:tab w:val="left" w:pos="1276"/>
              </w:tabs>
              <w:spacing w:line="276" w:lineRule="auto"/>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tabs>
                <w:tab w:val="left" w:pos="567"/>
              </w:tabs>
              <w:spacing w:line="276" w:lineRule="auto"/>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tabs>
                <w:tab w:val="left" w:pos="567"/>
              </w:tabs>
              <w:spacing w:line="276" w:lineRule="auto"/>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tabs>
                <w:tab w:val="left" w:pos="567"/>
              </w:tabs>
              <w:spacing w:line="276" w:lineRule="auto"/>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tabs>
                <w:tab w:val="left" w:pos="567"/>
              </w:tabs>
              <w:spacing w:line="276" w:lineRule="auto"/>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tabs>
                <w:tab w:val="left" w:pos="567"/>
              </w:tabs>
              <w:spacing w:line="276" w:lineRule="auto"/>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87244A2" w:rsidR="00460653" w:rsidRPr="00FF430B" w:rsidRDefault="00A156C0" w:rsidP="00196AB4">
            <w:pPr>
              <w:tabs>
                <w:tab w:val="left" w:pos="567"/>
              </w:tabs>
              <w:spacing w:line="276" w:lineRule="auto"/>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w:t>
            </w:r>
            <w:r w:rsidR="00327D34">
              <w:rPr>
                <w:lang w:val="ro-MD"/>
              </w:rPr>
              <w:t>5</w:t>
            </w:r>
            <w:r w:rsidR="00EA64B0" w:rsidRPr="00FF430B">
              <w:rPr>
                <w:lang w:val="ro-MD"/>
              </w:rPr>
              <w:t>_% din valoarea contractului atribuit.</w:t>
            </w:r>
          </w:p>
          <w:p w14:paraId="2DB323DA" w14:textId="77777777" w:rsidR="00267805" w:rsidRPr="00FF430B" w:rsidRDefault="00A156C0" w:rsidP="00684D44">
            <w:pPr>
              <w:tabs>
                <w:tab w:val="left" w:pos="567"/>
              </w:tabs>
              <w:spacing w:line="276" w:lineRule="auto"/>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tabs>
                <w:tab w:val="left" w:pos="567"/>
              </w:tabs>
              <w:spacing w:line="276" w:lineRule="auto"/>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tabs>
                <w:tab w:val="left" w:pos="567"/>
              </w:tabs>
              <w:spacing w:line="276" w:lineRule="auto"/>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tabs>
                <w:tab w:val="left" w:pos="567"/>
              </w:tabs>
              <w:spacing w:line="276" w:lineRule="auto"/>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tabs>
                <w:tab w:val="left" w:pos="567"/>
              </w:tabs>
              <w:spacing w:line="276" w:lineRule="auto"/>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tabs>
                <w:tab w:val="left" w:pos="567"/>
              </w:tabs>
              <w:spacing w:line="276" w:lineRule="auto"/>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tabs>
                <w:tab w:val="left" w:pos="567"/>
              </w:tabs>
              <w:spacing w:line="276" w:lineRule="auto"/>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tabs>
                <w:tab w:val="left" w:pos="567"/>
              </w:tabs>
              <w:spacing w:line="276" w:lineRule="auto"/>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tabs>
                <w:tab w:val="left" w:pos="567"/>
              </w:tabs>
              <w:spacing w:line="276" w:lineRule="auto"/>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tabs>
                <w:tab w:val="left" w:pos="567"/>
              </w:tabs>
              <w:spacing w:line="276" w:lineRule="auto"/>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tabs>
                <w:tab w:val="left" w:pos="567"/>
              </w:tabs>
              <w:spacing w:line="276" w:lineRule="auto"/>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tabs>
                <w:tab w:val="left" w:pos="567"/>
              </w:tabs>
              <w:spacing w:line="276" w:lineRule="auto"/>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327D34">
            <w:pPr>
              <w:numPr>
                <w:ilvl w:val="0"/>
                <w:numId w:val="16"/>
              </w:numPr>
              <w:tabs>
                <w:tab w:val="left" w:pos="314"/>
              </w:tabs>
              <w:spacing w:line="276" w:lineRule="auto"/>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327D34">
            <w:pPr>
              <w:numPr>
                <w:ilvl w:val="0"/>
                <w:numId w:val="16"/>
              </w:numPr>
              <w:tabs>
                <w:tab w:val="left" w:pos="314"/>
              </w:tabs>
              <w:spacing w:line="276" w:lineRule="auto"/>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327D34">
            <w:pPr>
              <w:numPr>
                <w:ilvl w:val="0"/>
                <w:numId w:val="16"/>
              </w:numPr>
              <w:tabs>
                <w:tab w:val="left" w:pos="314"/>
              </w:tabs>
              <w:spacing w:line="276" w:lineRule="auto"/>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tabs>
                <w:tab w:val="left" w:pos="567"/>
              </w:tabs>
              <w:spacing w:line="276" w:lineRule="auto"/>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tabs>
                <w:tab w:val="left" w:pos="567"/>
              </w:tabs>
              <w:spacing w:line="276" w:lineRule="auto"/>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tabs>
                <w:tab w:val="left" w:pos="567"/>
              </w:tabs>
              <w:spacing w:line="276" w:lineRule="auto"/>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tabs>
                <w:tab w:val="left" w:pos="426"/>
                <w:tab w:val="left" w:pos="3645"/>
              </w:tabs>
              <w:spacing w:line="276" w:lineRule="auto"/>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tabs>
                <w:tab w:val="left" w:pos="426"/>
                <w:tab w:val="left" w:pos="3645"/>
              </w:tabs>
              <w:spacing w:line="276" w:lineRule="auto"/>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tabs>
                <w:tab w:val="left" w:pos="567"/>
              </w:tabs>
              <w:spacing w:line="276" w:lineRule="auto"/>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tabs>
                <w:tab w:val="left" w:pos="567"/>
              </w:tabs>
              <w:spacing w:line="276" w:lineRule="auto"/>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tabs>
                <w:tab w:val="left" w:pos="567"/>
              </w:tabs>
              <w:spacing w:line="276" w:lineRule="auto"/>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tabs>
                <w:tab w:val="left" w:pos="142"/>
                <w:tab w:val="left" w:pos="284"/>
              </w:tabs>
              <w:spacing w:line="276" w:lineRule="auto"/>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tabs>
                <w:tab w:val="left" w:pos="142"/>
                <w:tab w:val="left" w:pos="284"/>
              </w:tabs>
              <w:spacing w:line="276" w:lineRule="auto"/>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tabs>
                <w:tab w:val="left" w:pos="0"/>
              </w:tabs>
              <w:spacing w:line="276" w:lineRule="auto"/>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tabs>
                <w:tab w:val="left" w:pos="284"/>
              </w:tabs>
              <w:spacing w:line="276" w:lineRule="auto"/>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tabs>
                <w:tab w:val="left" w:pos="284"/>
              </w:tabs>
              <w:spacing w:line="276" w:lineRule="auto"/>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327D34">
            <w:pPr>
              <w:numPr>
                <w:ilvl w:val="1"/>
                <w:numId w:val="16"/>
              </w:numPr>
              <w:tabs>
                <w:tab w:val="left" w:pos="284"/>
              </w:tabs>
              <w:spacing w:line="276" w:lineRule="auto"/>
              <w:rPr>
                <w:lang w:val="ro-MD"/>
              </w:rPr>
            </w:pPr>
            <w:r w:rsidRPr="00FF430B">
              <w:rPr>
                <w:lang w:val="ro-MD"/>
              </w:rPr>
              <w:lastRenderedPageBreak/>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327D34">
            <w:pPr>
              <w:numPr>
                <w:ilvl w:val="1"/>
                <w:numId w:val="16"/>
              </w:numPr>
              <w:tabs>
                <w:tab w:val="left" w:pos="284"/>
              </w:tabs>
              <w:spacing w:line="276" w:lineRule="auto"/>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327D34">
            <w:pPr>
              <w:numPr>
                <w:ilvl w:val="1"/>
                <w:numId w:val="16"/>
              </w:numPr>
              <w:tabs>
                <w:tab w:val="left" w:pos="284"/>
              </w:tabs>
              <w:spacing w:line="276" w:lineRule="auto"/>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327D34">
            <w:pPr>
              <w:numPr>
                <w:ilvl w:val="1"/>
                <w:numId w:val="16"/>
              </w:numPr>
              <w:tabs>
                <w:tab w:val="left" w:pos="284"/>
              </w:tabs>
              <w:spacing w:line="276" w:lineRule="auto"/>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327D34">
            <w:pPr>
              <w:numPr>
                <w:ilvl w:val="1"/>
                <w:numId w:val="16"/>
              </w:numPr>
              <w:tabs>
                <w:tab w:val="left" w:pos="284"/>
              </w:tabs>
              <w:spacing w:line="276" w:lineRule="auto"/>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327D34">
            <w:pPr>
              <w:numPr>
                <w:ilvl w:val="1"/>
                <w:numId w:val="16"/>
              </w:numPr>
              <w:tabs>
                <w:tab w:val="left" w:pos="284"/>
                <w:tab w:val="left" w:pos="426"/>
              </w:tabs>
              <w:spacing w:line="276" w:lineRule="auto"/>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tabs>
                <w:tab w:val="left" w:pos="284"/>
                <w:tab w:val="left" w:pos="426"/>
              </w:tabs>
              <w:spacing w:line="276" w:lineRule="auto"/>
              <w:rPr>
                <w:lang w:val="ro-MD"/>
              </w:rPr>
            </w:pPr>
          </w:p>
          <w:p w14:paraId="5A8DF6C0" w14:textId="77777777" w:rsidR="00460653" w:rsidRPr="00FF430B" w:rsidRDefault="00D83EE1" w:rsidP="00327D34">
            <w:pPr>
              <w:numPr>
                <w:ilvl w:val="0"/>
                <w:numId w:val="16"/>
              </w:numPr>
              <w:tabs>
                <w:tab w:val="left" w:pos="3255"/>
              </w:tabs>
              <w:spacing w:line="276" w:lineRule="auto"/>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431DB52C" w:rsidR="00460653" w:rsidRPr="00FF430B" w:rsidRDefault="00D83EE1" w:rsidP="00327D34">
            <w:pPr>
              <w:numPr>
                <w:ilvl w:val="1"/>
                <w:numId w:val="16"/>
              </w:numPr>
              <w:tabs>
                <w:tab w:val="left" w:pos="567"/>
              </w:tabs>
              <w:spacing w:line="276" w:lineRule="auto"/>
              <w:rPr>
                <w:lang w:val="ro-MD"/>
              </w:rPr>
            </w:pPr>
            <w:r w:rsidRPr="00FF430B">
              <w:rPr>
                <w:lang w:val="ro-MD"/>
              </w:rPr>
              <w:t xml:space="preserve">9.1. </w:t>
            </w:r>
            <w:r w:rsidR="00460653" w:rsidRPr="00FF430B">
              <w:rPr>
                <w:lang w:val="ro-MD"/>
              </w:rPr>
              <w:t>Perioada de garanţie pentru lucrări</w:t>
            </w:r>
            <w:r w:rsidR="00CA079C">
              <w:rPr>
                <w:lang w:val="ro-MD"/>
              </w:rPr>
              <w:t xml:space="preserve"> </w:t>
            </w:r>
            <w:r w:rsidR="00460653" w:rsidRPr="00FF430B">
              <w:rPr>
                <w:lang w:val="ro-MD"/>
              </w:rPr>
              <w:t xml:space="preserve">este de </w:t>
            </w:r>
            <w:r w:rsidR="00CA079C">
              <w:rPr>
                <w:lang w:val="ro-MD"/>
              </w:rPr>
              <w:t>minim 5</w:t>
            </w:r>
            <w:r w:rsidR="00460653" w:rsidRPr="00FF430B">
              <w:rPr>
                <w:lang w:val="ro-MD"/>
              </w:rPr>
              <w:t xml:space="preserve"> ani. </w:t>
            </w:r>
          </w:p>
          <w:p w14:paraId="1CEFAD7D" w14:textId="77777777" w:rsidR="00460653" w:rsidRPr="00FF430B" w:rsidRDefault="00D83EE1" w:rsidP="00327D34">
            <w:pPr>
              <w:numPr>
                <w:ilvl w:val="1"/>
                <w:numId w:val="16"/>
              </w:numPr>
              <w:tabs>
                <w:tab w:val="left" w:pos="567"/>
              </w:tabs>
              <w:spacing w:line="276" w:lineRule="auto"/>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327D34">
            <w:pPr>
              <w:numPr>
                <w:ilvl w:val="1"/>
                <w:numId w:val="16"/>
              </w:numPr>
              <w:tabs>
                <w:tab w:val="left" w:pos="567"/>
              </w:tabs>
              <w:spacing w:line="276" w:lineRule="auto"/>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tabs>
                <w:tab w:val="left" w:pos="567"/>
              </w:tabs>
              <w:spacing w:line="276" w:lineRule="auto"/>
              <w:rPr>
                <w:lang w:val="ro-MD"/>
              </w:rPr>
            </w:pPr>
          </w:p>
          <w:p w14:paraId="74A59756" w14:textId="77777777" w:rsidR="00460653" w:rsidRPr="00FF430B" w:rsidRDefault="00D53233" w:rsidP="00327D34">
            <w:pPr>
              <w:numPr>
                <w:ilvl w:val="0"/>
                <w:numId w:val="16"/>
              </w:numPr>
              <w:tabs>
                <w:tab w:val="left" w:pos="3480"/>
              </w:tabs>
              <w:spacing w:line="276" w:lineRule="auto"/>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327D34">
            <w:pPr>
              <w:numPr>
                <w:ilvl w:val="1"/>
                <w:numId w:val="16"/>
              </w:numPr>
              <w:tabs>
                <w:tab w:val="left" w:pos="567"/>
              </w:tabs>
              <w:spacing w:line="276" w:lineRule="auto"/>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327D34">
            <w:pPr>
              <w:numPr>
                <w:ilvl w:val="1"/>
                <w:numId w:val="16"/>
              </w:numPr>
              <w:tabs>
                <w:tab w:val="left" w:pos="567"/>
              </w:tabs>
              <w:spacing w:line="276" w:lineRule="auto"/>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327D34">
            <w:pPr>
              <w:numPr>
                <w:ilvl w:val="1"/>
                <w:numId w:val="16"/>
              </w:numPr>
              <w:tabs>
                <w:tab w:val="left" w:pos="567"/>
              </w:tabs>
              <w:spacing w:line="276" w:lineRule="auto"/>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327D34">
            <w:pPr>
              <w:numPr>
                <w:ilvl w:val="1"/>
                <w:numId w:val="16"/>
              </w:numPr>
              <w:tabs>
                <w:tab w:val="left" w:pos="567"/>
              </w:tabs>
              <w:spacing w:line="276" w:lineRule="auto"/>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327D34">
            <w:pPr>
              <w:numPr>
                <w:ilvl w:val="1"/>
                <w:numId w:val="16"/>
              </w:numPr>
              <w:tabs>
                <w:tab w:val="left" w:pos="567"/>
              </w:tabs>
              <w:spacing w:line="276" w:lineRule="auto"/>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327D34">
            <w:pPr>
              <w:numPr>
                <w:ilvl w:val="1"/>
                <w:numId w:val="16"/>
              </w:numPr>
              <w:tabs>
                <w:tab w:val="left" w:pos="567"/>
              </w:tabs>
              <w:spacing w:line="276" w:lineRule="auto"/>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327D34">
            <w:pPr>
              <w:numPr>
                <w:ilvl w:val="1"/>
                <w:numId w:val="16"/>
              </w:numPr>
              <w:tabs>
                <w:tab w:val="left" w:pos="567"/>
              </w:tabs>
              <w:spacing w:line="276" w:lineRule="auto"/>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327D34">
            <w:pPr>
              <w:numPr>
                <w:ilvl w:val="1"/>
                <w:numId w:val="16"/>
              </w:numPr>
              <w:tabs>
                <w:tab w:val="left" w:pos="567"/>
              </w:tabs>
              <w:spacing w:line="276" w:lineRule="auto"/>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327D34">
            <w:pPr>
              <w:numPr>
                <w:ilvl w:val="1"/>
                <w:numId w:val="16"/>
              </w:numPr>
              <w:tabs>
                <w:tab w:val="left" w:pos="567"/>
              </w:tabs>
              <w:spacing w:line="276" w:lineRule="auto"/>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327D34">
            <w:pPr>
              <w:numPr>
                <w:ilvl w:val="1"/>
                <w:numId w:val="16"/>
              </w:numPr>
              <w:tabs>
                <w:tab w:val="left" w:pos="567"/>
                <w:tab w:val="left" w:pos="1890"/>
              </w:tabs>
              <w:spacing w:line="276" w:lineRule="auto"/>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327D34">
            <w:pPr>
              <w:numPr>
                <w:ilvl w:val="1"/>
                <w:numId w:val="16"/>
              </w:numPr>
              <w:tabs>
                <w:tab w:val="left" w:pos="567"/>
                <w:tab w:val="left" w:pos="1890"/>
              </w:tabs>
              <w:spacing w:line="276" w:lineRule="auto"/>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tabs>
                <w:tab w:val="left" w:pos="567"/>
                <w:tab w:val="left" w:pos="1890"/>
              </w:tabs>
              <w:spacing w:line="276" w:lineRule="auto"/>
              <w:rPr>
                <w:lang w:val="ro-MD"/>
              </w:rPr>
            </w:pPr>
          </w:p>
          <w:p w14:paraId="581A0E3E" w14:textId="77777777" w:rsidR="00460653" w:rsidRPr="00FF430B" w:rsidRDefault="00D53233" w:rsidP="00327D34">
            <w:pPr>
              <w:numPr>
                <w:ilvl w:val="0"/>
                <w:numId w:val="16"/>
              </w:numPr>
              <w:tabs>
                <w:tab w:val="left" w:pos="3465"/>
              </w:tabs>
              <w:spacing w:line="276" w:lineRule="auto"/>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327D34">
            <w:pPr>
              <w:numPr>
                <w:ilvl w:val="1"/>
                <w:numId w:val="16"/>
              </w:numPr>
              <w:tabs>
                <w:tab w:val="left" w:pos="567"/>
              </w:tabs>
              <w:spacing w:line="276" w:lineRule="auto"/>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327D34">
            <w:pPr>
              <w:numPr>
                <w:ilvl w:val="0"/>
                <w:numId w:val="16"/>
              </w:numPr>
              <w:tabs>
                <w:tab w:val="left" w:pos="3825"/>
              </w:tabs>
              <w:spacing w:line="276" w:lineRule="auto"/>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tabs>
                <w:tab w:val="left" w:pos="567"/>
              </w:tabs>
              <w:spacing w:line="276" w:lineRule="auto"/>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327D34">
            <w:pPr>
              <w:numPr>
                <w:ilvl w:val="0"/>
                <w:numId w:val="16"/>
              </w:numPr>
              <w:tabs>
                <w:tab w:val="left" w:pos="1276"/>
              </w:tabs>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327D34">
            <w:pPr>
              <w:numPr>
                <w:ilvl w:val="0"/>
                <w:numId w:val="16"/>
              </w:numPr>
              <w:tabs>
                <w:tab w:val="left" w:pos="1276"/>
              </w:tabs>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327D34">
            <w:pPr>
              <w:numPr>
                <w:ilvl w:val="0"/>
                <w:numId w:val="16"/>
              </w:numPr>
              <w:tabs>
                <w:tab w:val="left" w:pos="1276"/>
              </w:tabs>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327D34">
            <w:pPr>
              <w:numPr>
                <w:ilvl w:val="1"/>
                <w:numId w:val="16"/>
              </w:numPr>
              <w:tabs>
                <w:tab w:val="left" w:pos="567"/>
              </w:tabs>
              <w:spacing w:line="276" w:lineRule="auto"/>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327D34">
            <w:pPr>
              <w:numPr>
                <w:ilvl w:val="0"/>
                <w:numId w:val="16"/>
              </w:numPr>
              <w:tabs>
                <w:tab w:val="left" w:pos="1276"/>
              </w:tabs>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327D34">
            <w:pPr>
              <w:numPr>
                <w:ilvl w:val="0"/>
                <w:numId w:val="16"/>
              </w:numPr>
              <w:tabs>
                <w:tab w:val="left" w:pos="1276"/>
              </w:tabs>
              <w:contextualSpacing/>
              <w:rPr>
                <w:lang w:val="ro-MD"/>
              </w:rPr>
            </w:pPr>
            <w:r w:rsidRPr="00FF430B">
              <w:rPr>
                <w:lang w:val="ro-MD"/>
              </w:rPr>
              <w:lastRenderedPageBreak/>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327D34">
            <w:pPr>
              <w:numPr>
                <w:ilvl w:val="0"/>
                <w:numId w:val="16"/>
              </w:numPr>
              <w:tabs>
                <w:tab w:val="left" w:pos="1276"/>
              </w:tabs>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327D34">
            <w:pPr>
              <w:numPr>
                <w:ilvl w:val="0"/>
                <w:numId w:val="16"/>
              </w:numPr>
              <w:tabs>
                <w:tab w:val="left" w:pos="1276"/>
              </w:tabs>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327D34">
            <w:pPr>
              <w:numPr>
                <w:ilvl w:val="1"/>
                <w:numId w:val="16"/>
              </w:numPr>
              <w:tabs>
                <w:tab w:val="left" w:pos="567"/>
              </w:tabs>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327D34">
            <w:pPr>
              <w:numPr>
                <w:ilvl w:val="1"/>
                <w:numId w:val="16"/>
              </w:numPr>
              <w:tabs>
                <w:tab w:val="left" w:pos="567"/>
              </w:tabs>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327D34">
            <w:pPr>
              <w:numPr>
                <w:ilvl w:val="1"/>
                <w:numId w:val="16"/>
              </w:numPr>
              <w:tabs>
                <w:tab w:val="left" w:pos="567"/>
              </w:tabs>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327D34">
            <w:pPr>
              <w:numPr>
                <w:ilvl w:val="1"/>
                <w:numId w:val="16"/>
              </w:numPr>
              <w:tabs>
                <w:tab w:val="left" w:pos="567"/>
              </w:tabs>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tabs>
                <w:tab w:val="left" w:pos="567"/>
                <w:tab w:val="left" w:pos="2070"/>
              </w:tabs>
              <w:rPr>
                <w:lang w:val="ro-MD"/>
              </w:rPr>
            </w:pPr>
            <w:r w:rsidRPr="00FF430B">
              <w:rPr>
                <w:lang w:val="ro-MD"/>
              </w:rPr>
              <w:t>12.7. Cazuri specifice de încetare a contractului de achiziţii publice:</w:t>
            </w:r>
          </w:p>
          <w:p w14:paraId="49ADD99C" w14:textId="15DBE3A9" w:rsidR="00E22640" w:rsidRPr="00FF430B" w:rsidRDefault="00E22640" w:rsidP="00E22640">
            <w:pPr>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tabs>
                <w:tab w:val="left" w:pos="567"/>
                <w:tab w:val="left" w:pos="2070"/>
              </w:tabs>
              <w:rPr>
                <w:lang w:val="ro-MD"/>
              </w:rPr>
            </w:pPr>
          </w:p>
          <w:p w14:paraId="27E6DB0A" w14:textId="77777777" w:rsidR="00460653" w:rsidRPr="00FF430B" w:rsidRDefault="007323B6" w:rsidP="00327D34">
            <w:pPr>
              <w:numPr>
                <w:ilvl w:val="0"/>
                <w:numId w:val="16"/>
              </w:numPr>
              <w:tabs>
                <w:tab w:val="left" w:pos="3705"/>
              </w:tabs>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327D34">
            <w:pPr>
              <w:numPr>
                <w:ilvl w:val="1"/>
                <w:numId w:val="16"/>
              </w:numPr>
              <w:tabs>
                <w:tab w:val="left" w:pos="567"/>
              </w:tabs>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327D34">
            <w:pPr>
              <w:numPr>
                <w:ilvl w:val="0"/>
                <w:numId w:val="16"/>
              </w:numPr>
              <w:tabs>
                <w:tab w:val="left" w:pos="1276"/>
              </w:tabs>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327D34">
            <w:pPr>
              <w:numPr>
                <w:ilvl w:val="0"/>
                <w:numId w:val="16"/>
              </w:numPr>
              <w:tabs>
                <w:tab w:val="left" w:pos="1276"/>
              </w:tabs>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327D34">
            <w:pPr>
              <w:numPr>
                <w:ilvl w:val="0"/>
                <w:numId w:val="16"/>
              </w:numPr>
              <w:tabs>
                <w:tab w:val="left" w:pos="1276"/>
              </w:tabs>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327D34">
            <w:pPr>
              <w:numPr>
                <w:ilvl w:val="0"/>
                <w:numId w:val="16"/>
              </w:numPr>
              <w:tabs>
                <w:tab w:val="left" w:pos="1276"/>
              </w:tabs>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327D34">
            <w:pPr>
              <w:numPr>
                <w:ilvl w:val="0"/>
                <w:numId w:val="16"/>
              </w:numPr>
              <w:tabs>
                <w:tab w:val="left" w:pos="1276"/>
              </w:tabs>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327D34">
            <w:pPr>
              <w:numPr>
                <w:ilvl w:val="1"/>
                <w:numId w:val="16"/>
              </w:numPr>
              <w:tabs>
                <w:tab w:val="left" w:pos="567"/>
              </w:tabs>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327D34">
            <w:pPr>
              <w:numPr>
                <w:ilvl w:val="1"/>
                <w:numId w:val="16"/>
              </w:numPr>
              <w:tabs>
                <w:tab w:val="left" w:pos="567"/>
              </w:tabs>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CF9FCB9" w:rsidR="00460653" w:rsidRPr="00FF430B" w:rsidRDefault="007323B6" w:rsidP="00327D34">
            <w:pPr>
              <w:numPr>
                <w:ilvl w:val="1"/>
                <w:numId w:val="16"/>
              </w:numPr>
              <w:tabs>
                <w:tab w:val="left" w:pos="567"/>
                <w:tab w:val="left" w:pos="4005"/>
              </w:tabs>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1C2872">
              <w:rPr>
                <w:lang w:val="ro-MD"/>
              </w:rPr>
              <w:t>31.12.202</w:t>
            </w:r>
            <w:r w:rsidR="00CA079C">
              <w:rPr>
                <w:lang w:val="ro-MD"/>
              </w:rPr>
              <w:t>6</w:t>
            </w:r>
            <w:r w:rsidR="001C2872">
              <w:rPr>
                <w:lang w:val="ro-MD"/>
              </w:rPr>
              <w:t xml:space="preserve"> </w:t>
            </w:r>
            <w:r w:rsidR="00D379F6" w:rsidRPr="00FF430B">
              <w:rPr>
                <w:lang w:val="ro-MD"/>
              </w:rPr>
              <w:t>recepția finală a lucrărilor</w:t>
            </w:r>
            <w:r w:rsidR="00460653" w:rsidRPr="00FF430B">
              <w:rPr>
                <w:lang w:val="ro-MD"/>
              </w:rPr>
              <w:t>.</w:t>
            </w:r>
          </w:p>
          <w:p w14:paraId="3B1DFA76" w14:textId="6289F079" w:rsidR="00877B36" w:rsidRPr="00FF430B" w:rsidRDefault="00877B36" w:rsidP="00877B36">
            <w:pPr>
              <w:tabs>
                <w:tab w:val="left" w:pos="2295"/>
              </w:tabs>
              <w:jc w:val="both"/>
              <w:rPr>
                <w:lang w:val="ro-MD"/>
              </w:rPr>
            </w:pPr>
          </w:p>
          <w:p w14:paraId="0FE69F4A" w14:textId="1B8386E9" w:rsidR="00877B36" w:rsidRPr="00FF430B" w:rsidRDefault="00877B36" w:rsidP="00DE6746">
            <w:pPr>
              <w:tabs>
                <w:tab w:val="left" w:pos="2295"/>
              </w:tabs>
              <w:rPr>
                <w:lang w:val="ro-MD"/>
              </w:rPr>
            </w:pPr>
          </w:p>
          <w:p w14:paraId="4335D688" w14:textId="77777777" w:rsidR="00DE6746" w:rsidRPr="00FF430B" w:rsidRDefault="00DE6746" w:rsidP="00DE6746">
            <w:pPr>
              <w:tabs>
                <w:tab w:val="left" w:pos="2295"/>
              </w:tabs>
              <w:jc w:val="center"/>
              <w:rPr>
                <w:lang w:val="ro-MD"/>
              </w:rPr>
            </w:pPr>
            <w:r>
              <w:rPr>
                <w:b/>
                <w:lang w:val="ro-MD"/>
              </w:rPr>
              <w:t>II.</w:t>
            </w:r>
            <w:r w:rsidRPr="00FF430B">
              <w:rPr>
                <w:b/>
                <w:lang w:val="ro-MD"/>
              </w:rPr>
              <w:t>PARTEA CE ȚINE DE CONDIȚIILE</w:t>
            </w:r>
          </w:p>
          <w:p w14:paraId="0373F115" w14:textId="77777777" w:rsidR="00DE6746" w:rsidRPr="00FF430B" w:rsidRDefault="00DE6746" w:rsidP="00DE6746">
            <w:pPr>
              <w:tabs>
                <w:tab w:val="left" w:pos="2295"/>
              </w:tabs>
              <w:ind w:left="3240"/>
              <w:rPr>
                <w:lang w:val="ro-MD"/>
              </w:rPr>
            </w:pPr>
            <w:r w:rsidRPr="00FF430B">
              <w:rPr>
                <w:b/>
                <w:lang w:val="ro-MD"/>
              </w:rPr>
              <w:t>SPECIALE AL CONTRACTULUI</w:t>
            </w:r>
          </w:p>
          <w:p w14:paraId="11F465A9" w14:textId="77777777" w:rsidR="00DE6746" w:rsidRPr="00FF430B" w:rsidRDefault="00DE6746" w:rsidP="00DE6746">
            <w:pPr>
              <w:rPr>
                <w:lang w:val="ro-MD"/>
              </w:rPr>
            </w:pPr>
            <w:r w:rsidRPr="00FF430B">
              <w:rPr>
                <w:lang w:val="ro-MD"/>
              </w:rPr>
              <w:t xml:space="preserve">             </w:t>
            </w:r>
          </w:p>
          <w:p w14:paraId="67ECAC41" w14:textId="77777777" w:rsidR="00DE6746" w:rsidRDefault="00DE6746" w:rsidP="00DE6746">
            <w:pPr>
              <w:shd w:val="clear" w:color="auto" w:fill="FFFFFF"/>
              <w:spacing w:before="120"/>
              <w:rPr>
                <w:lang w:eastAsia="ru-RU"/>
              </w:rPr>
            </w:pPr>
            <w:r w:rsidRPr="00D00E6B">
              <w:rPr>
                <w:lang w:eastAsia="ru-RU"/>
              </w:rPr>
              <w:t xml:space="preserve">Condițiile special de care depinde îndeplinirea contractului: </w:t>
            </w:r>
          </w:p>
          <w:p w14:paraId="7D992BBA" w14:textId="77777777" w:rsidR="00DE6746" w:rsidRPr="0027261C" w:rsidRDefault="00DE6746" w:rsidP="00DE6746">
            <w:pPr>
              <w:tabs>
                <w:tab w:val="right" w:pos="426"/>
              </w:tabs>
              <w:spacing w:before="120"/>
              <w:jc w:val="both"/>
              <w:rPr>
                <w:lang w:eastAsia="ru-RU"/>
              </w:rPr>
            </w:pPr>
            <w:r w:rsidRPr="00D00E6B">
              <w:rPr>
                <w:lang w:eastAsia="ru-RU"/>
              </w:rPr>
              <w:lastRenderedPageBreak/>
              <w:t>a</w:t>
            </w:r>
            <w:r w:rsidRPr="0027261C">
              <w:rPr>
                <w:lang w:eastAsia="ru-RU"/>
              </w:rPr>
              <w:t>) preţul ofertei se stabileşte de către ofertant în baza cerinţelor care le-a primit de la organizatorul procedurii de achiziție. Cheltuielile suplimentare, volumul lucrărilor incluse în sarcina de lucru dar care nu au fost luate în considerație de ofertant la prezentarea preţului, nu se acoperă de către Beneficiar;</w:t>
            </w:r>
          </w:p>
          <w:p w14:paraId="782F70E8" w14:textId="77777777" w:rsidR="00DE6746" w:rsidRPr="0027261C" w:rsidRDefault="00DE6746" w:rsidP="00DE6746">
            <w:pPr>
              <w:tabs>
                <w:tab w:val="right" w:pos="426"/>
              </w:tabs>
              <w:spacing w:before="120"/>
              <w:jc w:val="both"/>
              <w:rPr>
                <w:lang w:eastAsia="ru-RU"/>
              </w:rPr>
            </w:pPr>
            <w:r w:rsidRPr="0027261C">
              <w:rPr>
                <w:lang w:eastAsia="ru-RU"/>
              </w:rPr>
              <w:t>Achitarea se va efectua în 3 tranșe pînă la 01.12.202</w:t>
            </w:r>
            <w:r>
              <w:rPr>
                <w:lang w:eastAsia="ru-RU"/>
              </w:rPr>
              <w:t>6</w:t>
            </w:r>
            <w:r w:rsidRPr="0027261C">
              <w:rPr>
                <w:lang w:eastAsia="ru-RU"/>
              </w:rPr>
              <w:t>.</w:t>
            </w:r>
          </w:p>
          <w:p w14:paraId="4F0B7BAD" w14:textId="77777777" w:rsidR="00DE6746" w:rsidRPr="0027261C" w:rsidRDefault="00DE6746" w:rsidP="00DE6746">
            <w:pPr>
              <w:tabs>
                <w:tab w:val="right" w:pos="426"/>
              </w:tabs>
              <w:spacing w:before="120"/>
              <w:jc w:val="both"/>
              <w:rPr>
                <w:lang w:eastAsia="ru-RU"/>
              </w:rPr>
            </w:pPr>
            <w:r w:rsidRPr="0027261C">
              <w:rPr>
                <w:lang w:eastAsia="ru-RU"/>
              </w:rPr>
              <w:t xml:space="preserve"> c) Participanţii asigură efectuarea lucrărilor în conformitate cu documentaţia de deviz şi se vor conduce de Legea privind calitatea în construcţii nr.721 din 02.02.1996 şi Legea privind protecţia  consumatorilor nr.105 din 13.03.2003; Informației Ministerului Dezvoltării regionale și Construcției nr.864 din 01.05.2017 cu privire la determinarea valorii obiectelor de construcții; MO din 12.05.2017 </w:t>
            </w:r>
          </w:p>
          <w:p w14:paraId="06947E62" w14:textId="77777777" w:rsidR="00DE6746" w:rsidRPr="0027261C" w:rsidRDefault="00DE6746" w:rsidP="00DE6746">
            <w:pPr>
              <w:tabs>
                <w:tab w:val="right" w:pos="426"/>
              </w:tabs>
              <w:spacing w:before="120"/>
              <w:jc w:val="both"/>
              <w:rPr>
                <w:lang w:eastAsia="ru-RU"/>
              </w:rPr>
            </w:pPr>
            <w:r w:rsidRPr="0027261C">
              <w:rPr>
                <w:lang w:eastAsia="ru-RU"/>
              </w:rPr>
              <w:t xml:space="preserve">d) Contractul se încheie între beneficiarul de stat şi ofertantul câștigător în termen de 2 zile de la data la care i-a fost remis spre semnare; </w:t>
            </w:r>
          </w:p>
          <w:p w14:paraId="09C1239C" w14:textId="77777777" w:rsidR="00DE6746" w:rsidRPr="0027261C" w:rsidRDefault="00DE6746" w:rsidP="00DE6746">
            <w:pPr>
              <w:tabs>
                <w:tab w:val="right" w:pos="426"/>
              </w:tabs>
              <w:spacing w:before="120"/>
              <w:jc w:val="both"/>
              <w:rPr>
                <w:lang w:eastAsia="ru-RU"/>
              </w:rPr>
            </w:pPr>
            <w:r w:rsidRPr="0027261C">
              <w:rPr>
                <w:lang w:eastAsia="ru-RU"/>
              </w:rPr>
              <w:t>e) Lucrările vor începe în decurs de 5 zile de la semnarea contractului și primirii ordinului de începere a execuţiei lucrărilor.</w:t>
            </w:r>
          </w:p>
          <w:p w14:paraId="517FDF61" w14:textId="77777777" w:rsidR="00DE6746" w:rsidRPr="0027261C" w:rsidRDefault="00DE6746" w:rsidP="00DE6746">
            <w:pPr>
              <w:tabs>
                <w:tab w:val="right" w:pos="426"/>
              </w:tabs>
              <w:spacing w:before="120"/>
              <w:jc w:val="both"/>
              <w:rPr>
                <w:lang w:eastAsia="ru-RU"/>
              </w:rPr>
            </w:pPr>
            <w:r w:rsidRPr="0027261C">
              <w:rPr>
                <w:lang w:eastAsia="ru-RU"/>
              </w:rPr>
              <w:t xml:space="preserve"> f)Termenul de garanţie a lucrărilor prestate este de 5 ani din momentul recepţiei lucrărilor;</w:t>
            </w:r>
          </w:p>
          <w:p w14:paraId="31A95F8F" w14:textId="77777777" w:rsidR="00DE6746" w:rsidRPr="0027261C" w:rsidRDefault="00DE6746" w:rsidP="00DE6746">
            <w:pPr>
              <w:tabs>
                <w:tab w:val="right" w:pos="426"/>
              </w:tabs>
              <w:spacing w:before="120"/>
              <w:jc w:val="both"/>
              <w:rPr>
                <w:lang w:eastAsia="ru-RU"/>
              </w:rPr>
            </w:pPr>
            <w:r w:rsidRPr="0027261C">
              <w:rPr>
                <w:lang w:eastAsia="ru-RU"/>
              </w:rPr>
              <w:t xml:space="preserve"> g) Agentul economic va garanta executarea contractului, depunând o garanţie de asigurare a executării contractului în sumă de 5 % din suma contractului, în timpul încheierii contractului. Garanţia de asigurare a executării contractului se constituie de către ofertant în scopul asigurării autorităţii contractante de îndeplinirea cantitativă, calitativă şi în perioada convenită a contractului. </w:t>
            </w:r>
          </w:p>
          <w:p w14:paraId="49C3CA30" w14:textId="77777777" w:rsidR="00DE6746" w:rsidRPr="0027261C" w:rsidRDefault="00DE6746" w:rsidP="00DE6746">
            <w:pPr>
              <w:tabs>
                <w:tab w:val="right" w:pos="426"/>
              </w:tabs>
              <w:spacing w:before="120"/>
              <w:jc w:val="both"/>
              <w:rPr>
                <w:lang w:eastAsia="ru-RU"/>
              </w:rPr>
            </w:pPr>
            <w:r w:rsidRPr="0027261C">
              <w:rPr>
                <w:lang w:eastAsia="ru-RU"/>
              </w:rPr>
              <w:t>-Dirigintele de șantier autorizat pentru îndeplinirea lucrărilor conform caietului de sarcini.</w:t>
            </w:r>
          </w:p>
          <w:p w14:paraId="77307A16" w14:textId="77777777" w:rsidR="00DE6746" w:rsidRPr="00D00E6B" w:rsidRDefault="00DE6746" w:rsidP="00DE6746">
            <w:pPr>
              <w:shd w:val="clear" w:color="auto" w:fill="FFFFFF"/>
              <w:spacing w:before="120"/>
              <w:rPr>
                <w:b/>
                <w:lang w:eastAsia="ru-RU"/>
              </w:rPr>
            </w:pPr>
            <w:r w:rsidRPr="00D00E6B">
              <w:rPr>
                <w:b/>
                <w:lang w:eastAsia="ru-RU"/>
              </w:rPr>
              <w:t>Operatorul economic  va restitui costul apei și energiei electrice utilizate din cadrul instituției la care sunt efectuate lucrări.</w:t>
            </w:r>
          </w:p>
          <w:p w14:paraId="74D61B46" w14:textId="77777777" w:rsidR="00460653" w:rsidRPr="00DE6746" w:rsidRDefault="00460653"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327D34">
            <w:pPr>
              <w:numPr>
                <w:ilvl w:val="0"/>
                <w:numId w:val="16"/>
              </w:numPr>
              <w:spacing w:line="276" w:lineRule="auto"/>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C523A42" w14:textId="77777777" w:rsidR="00460653" w:rsidRDefault="00460653" w:rsidP="00633782">
                  <w:pPr>
                    <w:tabs>
                      <w:tab w:val="left" w:pos="3295"/>
                    </w:tabs>
                    <w:jc w:val="center"/>
                    <w:rPr>
                      <w:b/>
                      <w:iCs/>
                      <w:lang w:val="ro-MD"/>
                    </w:rPr>
                  </w:pPr>
                  <w:r w:rsidRPr="00FF430B">
                    <w:rPr>
                      <w:b/>
                      <w:iCs/>
                      <w:lang w:val="ro-MD"/>
                    </w:rPr>
                    <w:t>BENEFICIARUL</w:t>
                  </w:r>
                </w:p>
                <w:p w14:paraId="75C085AD" w14:textId="42D3DB3D" w:rsidR="001C2872" w:rsidRPr="00FF430B" w:rsidRDefault="001C2872" w:rsidP="00633782">
                  <w:pPr>
                    <w:tabs>
                      <w:tab w:val="left" w:pos="3295"/>
                    </w:tabs>
                    <w:jc w:val="center"/>
                    <w:rPr>
                      <w:lang w:val="ro-MD"/>
                    </w:rPr>
                  </w:pPr>
                  <w:r>
                    <w:rPr>
                      <w:b/>
                      <w:iCs/>
                      <w:lang w:val="ro-MD"/>
                    </w:rPr>
                    <w:t>IMSP Spitalul Raional Cimișlia</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511894D9"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r w:rsidR="001C2872">
                    <w:rPr>
                      <w:lang w:val="ro-MD"/>
                    </w:rPr>
                    <w:t>or.Cimișlia.str.alexandru cel Bun 35</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32A144E0"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r w:rsidR="001C2872">
                    <w:rPr>
                      <w:lang w:val="ro-MD"/>
                    </w:rPr>
                    <w:t>0241-2-2193</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1953A593"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r w:rsidR="001C2872">
                    <w:rPr>
                      <w:lang w:val="ro-MD"/>
                    </w:rPr>
                    <w:t>1003605150319</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B04EA38"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r w:rsidR="001C2872">
                    <w:rPr>
                      <w:lang w:val="ro-MD"/>
                    </w:rPr>
                    <w:t>Ministerul Finanțelor Trezorăria Sud Cimișlia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07FE9552"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r w:rsidR="001C2872">
                    <w:rPr>
                      <w:lang w:val="ro-MD"/>
                    </w:rPr>
                    <w:t>TREZMD2X</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26485B0"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r w:rsidR="001C2872">
                    <w:rPr>
                      <w:lang w:val="ro-MD"/>
                    </w:rPr>
                    <w:t>MD17TRPCBP518430A00162AA</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tabs>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0994472E" w14:textId="2DC1E3DD" w:rsidR="00006D6D" w:rsidRPr="00CA079C" w:rsidRDefault="004D7C86" w:rsidP="00CA079C">
            <w:pPr>
              <w:tabs>
                <w:tab w:val="left" w:pos="2295"/>
              </w:tabs>
              <w:jc w:val="both"/>
              <w:rPr>
                <w:lang w:val="ro-MD"/>
              </w:rPr>
            </w:pPr>
            <w:r w:rsidRPr="00FF430B">
              <w:rPr>
                <w:lang w:val="ro-MD"/>
              </w:rPr>
              <w:br/>
            </w: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233A9594" w14:textId="3FC3D3CD" w:rsidR="007E709D" w:rsidRPr="00FF430B" w:rsidRDefault="007E709D" w:rsidP="00182E6F">
            <w:pPr>
              <w:tabs>
                <w:tab w:val="left" w:pos="2295"/>
              </w:tabs>
              <w:jc w:val="right"/>
              <w:rPr>
                <w:lang w:val="ro-MD"/>
              </w:rPr>
            </w:pPr>
            <w:r w:rsidRPr="00FF430B">
              <w:rPr>
                <w:lang w:val="ro-MD"/>
              </w:rPr>
              <w:t>Din „____”  _____ 20_______</w:t>
            </w: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53650953" w14:textId="77777777" w:rsidR="00182E6F" w:rsidRDefault="00182E6F" w:rsidP="00CA079C">
            <w:pPr>
              <w:rPr>
                <w:noProof w:val="0"/>
                <w:lang w:val="ro-MD"/>
              </w:rPr>
            </w:pPr>
          </w:p>
          <w:p w14:paraId="7BA1E9EB" w14:textId="77777777" w:rsidR="00182E6F" w:rsidRDefault="00182E6F" w:rsidP="004D7C86">
            <w:pPr>
              <w:jc w:val="right"/>
              <w:rPr>
                <w:noProof w:val="0"/>
                <w:lang w:val="ro-MD"/>
              </w:rPr>
            </w:pPr>
          </w:p>
          <w:p w14:paraId="23EE9EF3" w14:textId="6623849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1022A1D5" w14:textId="77777777" w:rsidR="001C2872" w:rsidRDefault="001C2872" w:rsidP="000C5DFB">
            <w:pPr>
              <w:jc w:val="right"/>
              <w:rPr>
                <w:noProof w:val="0"/>
                <w:lang w:val="ro-MD"/>
              </w:rPr>
            </w:pPr>
          </w:p>
          <w:p w14:paraId="756B8C26" w14:textId="77777777" w:rsidR="001C2872" w:rsidRDefault="001C2872" w:rsidP="000C5DFB">
            <w:pPr>
              <w:jc w:val="right"/>
              <w:rPr>
                <w:noProof w:val="0"/>
                <w:lang w:val="ro-MD"/>
              </w:rPr>
            </w:pPr>
          </w:p>
          <w:p w14:paraId="157FEA88" w14:textId="77777777" w:rsidR="00182E6F" w:rsidRDefault="00182E6F" w:rsidP="000C5DFB">
            <w:pPr>
              <w:jc w:val="right"/>
              <w:rPr>
                <w:noProof w:val="0"/>
                <w:lang w:val="ro-MD"/>
              </w:rPr>
            </w:pPr>
          </w:p>
          <w:p w14:paraId="44F45DF0" w14:textId="77777777" w:rsidR="00182E6F" w:rsidRDefault="00182E6F" w:rsidP="000C5DFB">
            <w:pPr>
              <w:jc w:val="right"/>
              <w:rPr>
                <w:noProof w:val="0"/>
                <w:lang w:val="ro-MD"/>
              </w:rPr>
            </w:pPr>
          </w:p>
          <w:p w14:paraId="288993F3" w14:textId="67550D84"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27D34">
            <w:pPr>
              <w:numPr>
                <w:ilvl w:val="0"/>
                <w:numId w:val="16"/>
              </w:numPr>
              <w:jc w:val="center"/>
              <w:rPr>
                <w:b/>
                <w:kern w:val="28"/>
                <w:lang w:val="ro-MD"/>
              </w:rPr>
            </w:pPr>
            <w:r w:rsidRPr="00FF430B">
              <w:rPr>
                <w:b/>
                <w:kern w:val="28"/>
                <w:lang w:val="ro-MD"/>
              </w:rPr>
              <w:t>PARTEA GENERALĂ</w:t>
            </w:r>
          </w:p>
          <w:p w14:paraId="1A976C59" w14:textId="77777777" w:rsidR="00394DC7" w:rsidRPr="00FF430B" w:rsidRDefault="00394DC7" w:rsidP="00394DC7">
            <w:p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327D34">
            <w:pPr>
              <w:numPr>
                <w:ilvl w:val="0"/>
                <w:numId w:val="16"/>
              </w:numPr>
              <w:suppressAutoHyphens/>
              <w:jc w:val="both"/>
              <w:rPr>
                <w:lang w:val="ro-MD"/>
              </w:rPr>
            </w:pPr>
            <w:r w:rsidRPr="00FF430B">
              <w:rPr>
                <w:lang w:val="ro-MD"/>
              </w:rPr>
              <w:t>Formularul Contractului;</w:t>
            </w:r>
          </w:p>
          <w:p w14:paraId="62BECD35" w14:textId="77777777" w:rsidR="00AD32DD" w:rsidRPr="00FF430B" w:rsidRDefault="004C7DFB" w:rsidP="00327D34">
            <w:pPr>
              <w:numPr>
                <w:ilvl w:val="0"/>
                <w:numId w:val="16"/>
              </w:numPr>
              <w:suppressAutoHyphens/>
              <w:jc w:val="both"/>
              <w:rPr>
                <w:i/>
                <w:lang w:val="ro-MD"/>
              </w:rPr>
            </w:pPr>
            <w:r w:rsidRPr="00FF430B">
              <w:rPr>
                <w:lang w:val="ro-MD"/>
              </w:rPr>
              <w:t>Formularul ofertei;</w:t>
            </w:r>
          </w:p>
          <w:p w14:paraId="4CD35ADF" w14:textId="77777777" w:rsidR="00AD32DD" w:rsidRPr="00FF430B" w:rsidRDefault="004C7DFB" w:rsidP="00327D34">
            <w:pPr>
              <w:numPr>
                <w:ilvl w:val="0"/>
                <w:numId w:val="16"/>
              </w:numPr>
              <w:suppressAutoHyphens/>
              <w:jc w:val="both"/>
              <w:rPr>
                <w:i/>
                <w:lang w:val="ro-MD"/>
              </w:rPr>
            </w:pPr>
            <w:r w:rsidRPr="00FF430B">
              <w:rPr>
                <w:lang w:val="ro-MD"/>
              </w:rPr>
              <w:t>Caietul de sarcini;</w:t>
            </w:r>
          </w:p>
          <w:p w14:paraId="6351F713" w14:textId="77777777" w:rsidR="00AD32DD" w:rsidRPr="00FF430B" w:rsidRDefault="004C7DFB" w:rsidP="00327D34">
            <w:pPr>
              <w:numPr>
                <w:ilvl w:val="0"/>
                <w:numId w:val="16"/>
              </w:numPr>
              <w:suppressAutoHyphens/>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ind w:left="710"/>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327D34">
            <w:pPr>
              <w:numPr>
                <w:ilvl w:val="0"/>
                <w:numId w:val="16"/>
              </w:numPr>
              <w:suppressAutoHyphens/>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327D34">
            <w:pPr>
              <w:numPr>
                <w:ilvl w:val="0"/>
                <w:numId w:val="16"/>
              </w:numPr>
              <w:suppressAutoHyphens/>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327D34">
            <w:pPr>
              <w:numPr>
                <w:ilvl w:val="0"/>
                <w:numId w:val="16"/>
              </w:numPr>
              <w:tabs>
                <w:tab w:val="left" w:pos="792"/>
              </w:tabs>
              <w:suppressAutoHyphens/>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327D34">
            <w:pPr>
              <w:numPr>
                <w:ilvl w:val="0"/>
                <w:numId w:val="16"/>
              </w:numPr>
              <w:tabs>
                <w:tab w:val="left" w:pos="792"/>
              </w:tabs>
              <w:suppressAutoHyphens/>
              <w:jc w:val="both"/>
              <w:rPr>
                <w:lang w:val="ro-MD"/>
              </w:rPr>
            </w:pPr>
            <w:r w:rsidRPr="00FF430B">
              <w:rPr>
                <w:lang w:val="ro-MD"/>
              </w:rPr>
              <w:t>să presteze Lucrările conform condiţiilor prevăzute de prezentul Contract;</w:t>
            </w:r>
          </w:p>
          <w:p w14:paraId="23A9380B" w14:textId="77777777" w:rsidR="00F8797B" w:rsidRPr="00FF430B" w:rsidRDefault="00F8797B" w:rsidP="00327D34">
            <w:pPr>
              <w:numPr>
                <w:ilvl w:val="0"/>
                <w:numId w:val="16"/>
              </w:numPr>
              <w:tabs>
                <w:tab w:val="left" w:pos="792"/>
              </w:tabs>
              <w:suppressAutoHyphens/>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327D34">
            <w:pPr>
              <w:numPr>
                <w:ilvl w:val="0"/>
                <w:numId w:val="16"/>
              </w:numPr>
              <w:tabs>
                <w:tab w:val="left" w:pos="792"/>
              </w:tabs>
              <w:suppressAutoHyphens/>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327D34">
            <w:pPr>
              <w:numPr>
                <w:ilvl w:val="0"/>
                <w:numId w:val="16"/>
              </w:numPr>
              <w:tabs>
                <w:tab w:val="left" w:pos="792"/>
              </w:tabs>
              <w:suppressAutoHyphens/>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327D34">
            <w:pPr>
              <w:numPr>
                <w:ilvl w:val="0"/>
                <w:numId w:val="16"/>
              </w:numPr>
              <w:tabs>
                <w:tab w:val="left" w:pos="792"/>
              </w:tabs>
              <w:suppressAutoHyphens/>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327D34">
            <w:pPr>
              <w:numPr>
                <w:ilvl w:val="0"/>
                <w:numId w:val="16"/>
              </w:numPr>
              <w:tabs>
                <w:tab w:val="left" w:pos="792"/>
              </w:tabs>
              <w:suppressAutoHyphens/>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327D34">
            <w:pPr>
              <w:numPr>
                <w:ilvl w:val="0"/>
                <w:numId w:val="16"/>
              </w:numPr>
              <w:tabs>
                <w:tab w:val="left" w:pos="792"/>
              </w:tabs>
              <w:suppressAutoHyphens/>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327D34">
            <w:pPr>
              <w:numPr>
                <w:ilvl w:val="0"/>
                <w:numId w:val="16"/>
              </w:numPr>
              <w:tabs>
                <w:tab w:val="left" w:pos="792"/>
              </w:tabs>
              <w:suppressAutoHyphens/>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327D34">
            <w:pPr>
              <w:numPr>
                <w:ilvl w:val="0"/>
                <w:numId w:val="16"/>
              </w:numPr>
              <w:tabs>
                <w:tab w:val="left" w:pos="792"/>
              </w:tabs>
              <w:suppressAutoHyphens/>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327D34">
            <w:pPr>
              <w:numPr>
                <w:ilvl w:val="0"/>
                <w:numId w:val="16"/>
              </w:numPr>
              <w:tabs>
                <w:tab w:val="left" w:pos="792"/>
              </w:tabs>
              <w:suppressAutoHyphens/>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327D34">
            <w:pPr>
              <w:numPr>
                <w:ilvl w:val="0"/>
                <w:numId w:val="16"/>
              </w:numPr>
              <w:tabs>
                <w:tab w:val="left" w:pos="1080"/>
              </w:tabs>
              <w:suppressAutoHyphens/>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327D34">
            <w:pPr>
              <w:numPr>
                <w:ilvl w:val="0"/>
                <w:numId w:val="16"/>
              </w:numPr>
              <w:tabs>
                <w:tab w:val="left" w:pos="1080"/>
              </w:tabs>
              <w:suppressAutoHyphens/>
              <w:jc w:val="both"/>
              <w:rPr>
                <w:lang w:val="ro-MD"/>
              </w:rPr>
            </w:pPr>
            <w:r w:rsidRPr="00FF430B">
              <w:rPr>
                <w:lang w:val="ro-MD"/>
              </w:rPr>
              <w:t>nerespectare de către Antreprenor a termenelor de executare stabilite;</w:t>
            </w:r>
          </w:p>
          <w:p w14:paraId="5E26E24B" w14:textId="77777777" w:rsidR="00AD32DD" w:rsidRPr="00FF430B" w:rsidRDefault="00A93011" w:rsidP="00327D34">
            <w:pPr>
              <w:numPr>
                <w:ilvl w:val="0"/>
                <w:numId w:val="16"/>
              </w:numPr>
              <w:tabs>
                <w:tab w:val="left" w:pos="1080"/>
              </w:tabs>
              <w:suppressAutoHyphens/>
              <w:jc w:val="both"/>
              <w:rPr>
                <w:lang w:val="ro-MD"/>
              </w:rPr>
            </w:pPr>
            <w:r w:rsidRPr="00FF430B">
              <w:rPr>
                <w:lang w:val="ro-MD"/>
              </w:rPr>
              <w:t>nerespectare de către Beneficiar a termenelor de plată a Lucrărilor;</w:t>
            </w:r>
          </w:p>
          <w:p w14:paraId="14C441DF" w14:textId="77777777" w:rsidR="00AD32DD" w:rsidRPr="00FF430B" w:rsidRDefault="00A93011" w:rsidP="00327D34">
            <w:pPr>
              <w:numPr>
                <w:ilvl w:val="0"/>
                <w:numId w:val="16"/>
              </w:numPr>
              <w:tabs>
                <w:tab w:val="left" w:pos="1080"/>
              </w:tabs>
              <w:suppressAutoHyphens/>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327D34">
            <w:pPr>
              <w:numPr>
                <w:ilvl w:val="0"/>
                <w:numId w:val="16"/>
              </w:numPr>
              <w:tabs>
                <w:tab w:val="left" w:pos="1080"/>
              </w:tabs>
              <w:suppressAutoHyphens/>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327D34">
            <w:pPr>
              <w:numPr>
                <w:ilvl w:val="0"/>
                <w:numId w:val="16"/>
              </w:numPr>
              <w:tabs>
                <w:tab w:val="left" w:pos="0"/>
                <w:tab w:val="left" w:pos="2070"/>
              </w:tabs>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327D34">
            <w:pPr>
              <w:numPr>
                <w:ilvl w:val="0"/>
                <w:numId w:val="16"/>
              </w:numPr>
              <w:tabs>
                <w:tab w:val="left" w:pos="0"/>
                <w:tab w:val="left" w:pos="2070"/>
              </w:tabs>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37657A0" w14:textId="77777777" w:rsidR="00327D34" w:rsidRPr="00D00E6B" w:rsidRDefault="00327D34" w:rsidP="00327D34">
            <w:pPr>
              <w:tabs>
                <w:tab w:val="left" w:pos="567"/>
                <w:tab w:val="left" w:pos="4005"/>
              </w:tabs>
              <w:jc w:val="both"/>
            </w:pPr>
          </w:p>
          <w:p w14:paraId="4363275C" w14:textId="77777777" w:rsidR="00327D34" w:rsidRDefault="00327D34" w:rsidP="00327D34">
            <w:pPr>
              <w:spacing w:line="276" w:lineRule="auto"/>
              <w:ind w:left="360"/>
              <w:contextualSpacing/>
              <w:rPr>
                <w:lang w:val="ro-MD"/>
              </w:rPr>
            </w:pPr>
          </w:p>
          <w:p w14:paraId="1C7E1ED1" w14:textId="77777777" w:rsidR="00327D34" w:rsidRDefault="00327D34" w:rsidP="00327D34">
            <w:pPr>
              <w:spacing w:line="276" w:lineRule="auto"/>
              <w:ind w:left="360"/>
              <w:contextualSpacing/>
              <w:rPr>
                <w:lang w:val="ro-MD"/>
              </w:rPr>
            </w:pPr>
          </w:p>
          <w:p w14:paraId="2997F8E1" w14:textId="4DE9C6D8" w:rsidR="00DF4A99" w:rsidRPr="00327D34" w:rsidRDefault="00DF4A99" w:rsidP="00327D34">
            <w:pPr>
              <w:spacing w:line="276" w:lineRule="auto"/>
              <w:ind w:left="360"/>
              <w:contextualSpacing/>
              <w:rPr>
                <w:lang w:val="ro-MD"/>
              </w:rPr>
            </w:pPr>
            <w:r w:rsidRPr="00327D34">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lastRenderedPageBreak/>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tabs>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tabs>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79B7C227" w14:textId="77777777" w:rsidR="00182E6F" w:rsidRDefault="00182E6F" w:rsidP="004D7C86">
            <w:pPr>
              <w:tabs>
                <w:tab w:val="left" w:pos="2295"/>
              </w:tabs>
              <w:jc w:val="right"/>
              <w:rPr>
                <w:lang w:val="ro-MD"/>
              </w:rPr>
            </w:pPr>
          </w:p>
          <w:p w14:paraId="36487B0D" w14:textId="77777777" w:rsidR="00182E6F" w:rsidRDefault="00182E6F" w:rsidP="004D7C86">
            <w:pPr>
              <w:tabs>
                <w:tab w:val="left" w:pos="2295"/>
              </w:tabs>
              <w:jc w:val="right"/>
              <w:rPr>
                <w:lang w:val="ro-MD"/>
              </w:rPr>
            </w:pPr>
          </w:p>
          <w:p w14:paraId="06404EFC" w14:textId="77777777" w:rsidR="00182E6F" w:rsidRDefault="00182E6F" w:rsidP="004D7C86">
            <w:pPr>
              <w:tabs>
                <w:tab w:val="left" w:pos="2295"/>
              </w:tabs>
              <w:jc w:val="right"/>
              <w:rPr>
                <w:lang w:val="ro-MD"/>
              </w:rPr>
            </w:pPr>
          </w:p>
          <w:p w14:paraId="0BB62CA9" w14:textId="77777777" w:rsidR="00182E6F" w:rsidRDefault="00182E6F" w:rsidP="004D7C86">
            <w:pPr>
              <w:tabs>
                <w:tab w:val="left" w:pos="2295"/>
              </w:tabs>
              <w:jc w:val="right"/>
              <w:rPr>
                <w:lang w:val="ro-MD"/>
              </w:rPr>
            </w:pPr>
          </w:p>
          <w:p w14:paraId="21E570FF" w14:textId="77777777" w:rsidR="00182E6F" w:rsidRDefault="00182E6F" w:rsidP="004D7C86">
            <w:pPr>
              <w:tabs>
                <w:tab w:val="left" w:pos="2295"/>
              </w:tabs>
              <w:jc w:val="right"/>
              <w:rPr>
                <w:lang w:val="ro-MD"/>
              </w:rPr>
            </w:pPr>
          </w:p>
          <w:p w14:paraId="1DA24AE1" w14:textId="77777777" w:rsidR="00182E6F" w:rsidRDefault="00182E6F" w:rsidP="004D7C86">
            <w:pPr>
              <w:tabs>
                <w:tab w:val="left" w:pos="2295"/>
              </w:tabs>
              <w:jc w:val="right"/>
              <w:rPr>
                <w:lang w:val="ro-MD"/>
              </w:rPr>
            </w:pPr>
          </w:p>
          <w:p w14:paraId="2D4BE157" w14:textId="77777777" w:rsidR="00182E6F" w:rsidRDefault="00182E6F" w:rsidP="004D7C86">
            <w:pPr>
              <w:tabs>
                <w:tab w:val="left" w:pos="2295"/>
              </w:tabs>
              <w:jc w:val="right"/>
              <w:rPr>
                <w:lang w:val="ro-MD"/>
              </w:rPr>
            </w:pPr>
          </w:p>
          <w:p w14:paraId="49FD91B9" w14:textId="761F63FD"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3C16B30F" w14:textId="77777777" w:rsidR="00182E6F" w:rsidRDefault="00182E6F" w:rsidP="000C5DFB">
            <w:pPr>
              <w:jc w:val="right"/>
              <w:rPr>
                <w:noProof w:val="0"/>
                <w:lang w:val="ro-MD"/>
              </w:rPr>
            </w:pPr>
          </w:p>
          <w:p w14:paraId="2774E8E3" w14:textId="77777777" w:rsidR="00182E6F" w:rsidRDefault="00182E6F" w:rsidP="000C5DFB">
            <w:pPr>
              <w:jc w:val="right"/>
              <w:rPr>
                <w:noProof w:val="0"/>
                <w:lang w:val="ro-MD"/>
              </w:rPr>
            </w:pPr>
          </w:p>
          <w:p w14:paraId="513F5A5A" w14:textId="77777777" w:rsidR="00182E6F" w:rsidRDefault="00182E6F" w:rsidP="000C5DFB">
            <w:pPr>
              <w:jc w:val="right"/>
              <w:rPr>
                <w:noProof w:val="0"/>
                <w:lang w:val="ro-MD"/>
              </w:rPr>
            </w:pPr>
          </w:p>
          <w:p w14:paraId="41D74A3F" w14:textId="4B17204F"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lastRenderedPageBreak/>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rPr>
                      <w:lang w:val="ro-MD"/>
                    </w:rPr>
                  </w:pPr>
                  <w:r w:rsidRPr="00FF430B">
                    <w:rPr>
                      <w:lang w:val="ro-MD"/>
                    </w:rPr>
                    <w:t>Prezentul acord este semnat astăzi ”___„ ________ 20__, între_____________, înpersoana___________________</w:t>
                  </w:r>
                  <w:r w:rsidRPr="00FF430B">
                    <w:rPr>
                      <w:rFonts w:eastAsia="Calibri"/>
                      <w:lang w:val="ro-MD"/>
                    </w:rPr>
                    <w:t>și</w:t>
                  </w:r>
                  <w:r w:rsidRPr="00FF430B">
                    <w:rPr>
                      <w:lang w:val="ro-MD"/>
                    </w:rPr>
                    <w:t>_____</w:t>
                  </w:r>
                  <w:r w:rsidR="004A5F0C" w:rsidRPr="00FF430B">
                    <w:rPr>
                      <w:lang w:val="ro-MD"/>
                    </w:rPr>
                    <w:t>_________________</w:t>
                  </w:r>
                  <w:r w:rsidRPr="00FF430B">
                    <w:rPr>
                      <w:lang w:val="ro-MD"/>
                    </w:rPr>
                    <w:t>__,</w:t>
                  </w:r>
                  <w:r w:rsidR="003B210E">
                    <w:rPr>
                      <w:lang w:val="ro-MD"/>
                    </w:rPr>
                    <w:t xml:space="preserve"> </w:t>
                  </w:r>
                  <w:r w:rsidRPr="00FF430B">
                    <w:rPr>
                      <w:lang w:val="ro-MD"/>
                    </w:rPr>
                    <w:t>în</w:t>
                  </w:r>
                  <w:r w:rsidR="004A5F0C" w:rsidRPr="00FF430B">
                    <w:rPr>
                      <w:lang w:val="ro-MD"/>
                    </w:rPr>
                    <w:t xml:space="preserve"> persoana_________</w:t>
                  </w:r>
                  <w:r w:rsidRPr="00FF430B">
                    <w:rPr>
                      <w:lang w:val="ro-MD"/>
                    </w:rPr>
                    <w:t xml:space="preserve">____,în scopul modificării Contractului </w:t>
                  </w:r>
                  <w:r w:rsidR="0077604C" w:rsidRPr="00FF430B">
                    <w:rPr>
                      <w:lang w:val="ro-MD"/>
                    </w:rPr>
                    <w:t>n</w:t>
                  </w:r>
                  <w:r w:rsidRPr="00FF430B">
                    <w:rPr>
                      <w:lang w:val="ro-MD"/>
                    </w:rPr>
                    <w:t>r. __________din ”____”___________ 20___(</w:t>
                  </w:r>
                  <w:r w:rsidR="00AB7AE2" w:rsidRPr="00FF430B">
                    <w:rPr>
                      <w:lang w:val="ro-MD"/>
                    </w:rPr>
                    <w:t>de</w:t>
                  </w:r>
                  <w:r w:rsidRPr="00FF430B">
                    <w:rPr>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rPr>
                      <w:lang w:val="ro-MD"/>
                    </w:rPr>
                  </w:pPr>
                </w:p>
                <w:p w14:paraId="320C32A8" w14:textId="77777777" w:rsidR="00F94BAD" w:rsidRPr="00FF430B" w:rsidRDefault="00F94BAD" w:rsidP="00411C62">
                  <w:pPr>
                    <w:ind w:right="34"/>
                    <w:rPr>
                      <w:color w:val="FF0000"/>
                      <w:u w:val="single"/>
                      <w:lang w:val="ro-MD"/>
                    </w:rPr>
                  </w:pPr>
                  <w:r w:rsidRPr="00FF430B">
                    <w:rPr>
                      <w:lang w:val="ro-MD"/>
                    </w:rPr>
                    <w:t>Prezentul acord se încheie ca urmare a deciziei grupului de lucru pentru achiziții nr._____ din ______________  20____.</w:t>
                  </w:r>
                </w:p>
                <w:p w14:paraId="190026FC" w14:textId="77777777" w:rsidR="00F94BAD" w:rsidRPr="00FF430B" w:rsidRDefault="00F94BAD" w:rsidP="00F94BAD">
                  <w:pPr>
                    <w:rPr>
                      <w:lang w:val="ro-MD"/>
                    </w:rPr>
                  </w:pPr>
                </w:p>
                <w:p w14:paraId="35E43DC1" w14:textId="77777777" w:rsidR="00F94BAD" w:rsidRPr="00FF430B" w:rsidRDefault="00F94BAD" w:rsidP="00F94BAD">
                  <w:pPr>
                    <w:rPr>
                      <w:lang w:val="ro-MD"/>
                    </w:rPr>
                  </w:pPr>
                  <w:r w:rsidRPr="00FF430B">
                    <w:rPr>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tabs>
                      <w:tab w:val="right" w:pos="10205"/>
                    </w:tabs>
                    <w:rPr>
                      <w:lang w:val="ro-MD"/>
                    </w:rPr>
                  </w:pPr>
                </w:p>
                <w:p w14:paraId="01D00D32" w14:textId="77777777" w:rsidR="00F94BAD" w:rsidRPr="00FF430B" w:rsidRDefault="00F94BAD" w:rsidP="00F94BAD">
                  <w:pPr>
                    <w:ind w:right="-1"/>
                    <w:rPr>
                      <w:lang w:val="ro-MD"/>
                    </w:rPr>
                  </w:pPr>
                  <w:r w:rsidRPr="00FF430B">
                    <w:rPr>
                      <w:lang w:val="ro-MD"/>
                    </w:rPr>
                    <w:t>Prin prezentul acord, în Contract se aplică următoarele modificări:</w:t>
                  </w:r>
                </w:p>
                <w:p w14:paraId="2596E10D" w14:textId="77777777" w:rsidR="00F94BAD" w:rsidRPr="00FF430B" w:rsidRDefault="00F94BAD" w:rsidP="00F94BAD">
                  <w:pPr>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lastRenderedPageBreak/>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paragraf1"/>
                <w:i/>
                <w:lang w:val="ro-MD"/>
              </w:rPr>
              <w:t>(Denumirea autorităţii contractante)…………………………</w:t>
            </w:r>
            <w:r w:rsidR="00E81A3E" w:rsidRPr="00FF430B">
              <w:rPr>
                <w:rStyle w:val="ln2paragraf1"/>
                <w:lang w:val="ro-MD"/>
              </w:rPr>
              <w:t>,</w:t>
            </w:r>
            <w:r w:rsidR="003B210E">
              <w:rPr>
                <w:rStyle w:val="ln2paragraf1"/>
                <w:lang w:val="ro-MD"/>
              </w:rPr>
              <w:t xml:space="preserve"> </w:t>
            </w:r>
            <w:r w:rsidR="00E81A3E" w:rsidRPr="00FF430B">
              <w:rPr>
                <w:rStyle w:val="ln2paragraf1"/>
                <w:lang w:val="ro-MD"/>
              </w:rPr>
              <w:t>adres</w:t>
            </w:r>
            <w:r w:rsidR="0077604C" w:rsidRPr="00FF430B">
              <w:rPr>
                <w:rStyle w:val="ln2paragraf1"/>
                <w:lang w:val="ro-MD"/>
              </w:rPr>
              <w:t>a</w:t>
            </w:r>
            <w:r w:rsidR="004A5F0C" w:rsidRPr="00FF430B">
              <w:rPr>
                <w:rStyle w:val="ln2paragraf1"/>
                <w:lang w:val="ro-MD"/>
              </w:rPr>
              <w:t xml:space="preserve"> </w:t>
            </w:r>
            <w:r w:rsidRPr="00FF430B">
              <w:rPr>
                <w:rStyle w:val="ln2paragraf1"/>
                <w:lang w:val="ro-MD"/>
              </w:rPr>
              <w:t>completă:………………</w:t>
            </w:r>
            <w:r w:rsidR="00E81A3E" w:rsidRPr="00FF430B">
              <w:rPr>
                <w:rStyle w:val="ln2paragraf1"/>
                <w:lang w:val="ro-MD"/>
              </w:rPr>
              <w:t>…</w:t>
            </w:r>
            <w:r w:rsidRPr="00FF430B">
              <w:rPr>
                <w:rStyle w:val="ln2paragraf1"/>
                <w:lang w:val="ro-MD"/>
              </w:rPr>
              <w:t xml:space="preserve">….., telefon: …………………./fax: ………………….., </w:t>
            </w:r>
            <w:r w:rsidRPr="00FF430B">
              <w:rPr>
                <w:lang w:val="ro-MD"/>
              </w:rPr>
              <w:t xml:space="preserve">cod fiscal …………… cont Trezorerie: …………, reprezentată prin domnul …………………………………….., </w:t>
            </w:r>
            <w:r w:rsidRPr="00FF430B">
              <w:rPr>
                <w:rStyle w:val="ln2paragraf1"/>
                <w:lang w:val="ro-MD"/>
              </w:rPr>
              <w:t xml:space="preserve">în calitate de promitent-achizitor, pe de o parte, </w:t>
            </w:r>
            <w:r w:rsidRPr="00FF430B">
              <w:rPr>
                <w:rStyle w:val="aff2"/>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xml:space="preserve">, în cazul în care </w:t>
            </w:r>
            <w:r w:rsidR="00C44B96" w:rsidRPr="00FF430B">
              <w:rPr>
                <w:lang w:val="ro-MD"/>
              </w:rPr>
              <w:lastRenderedPageBreak/>
              <w:t>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327D34">
            <w:pPr>
              <w:numPr>
                <w:ilvl w:val="0"/>
                <w:numId w:val="16"/>
              </w:numPr>
              <w:tabs>
                <w:tab w:val="left" w:pos="921"/>
                <w:tab w:val="left" w:pos="1131"/>
                <w:tab w:val="left" w:pos="1326"/>
              </w:tabs>
              <w:autoSpaceDE w:val="0"/>
              <w:autoSpaceDN w:val="0"/>
              <w:adjustRightInd w:val="0"/>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327D34">
            <w:pPr>
              <w:numPr>
                <w:ilvl w:val="0"/>
                <w:numId w:val="16"/>
              </w:numPr>
              <w:autoSpaceDE w:val="0"/>
              <w:autoSpaceDN w:val="0"/>
              <w:adjustRightInd w:val="0"/>
              <w:rPr>
                <w:b/>
                <w:bCs/>
                <w:lang w:val="ro-MD"/>
              </w:rPr>
            </w:pPr>
            <w:r w:rsidRPr="00FF430B">
              <w:rPr>
                <w:b/>
                <w:bCs/>
                <w:lang w:val="ro-MD"/>
              </w:rPr>
              <w:t>Încetarea acordului cadru</w:t>
            </w:r>
          </w:p>
          <w:p w14:paraId="6533C1E5" w14:textId="77777777" w:rsidR="00C6170E" w:rsidRPr="00FF430B" w:rsidRDefault="00C6170E" w:rsidP="00C6170E">
            <w:p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327D34">
            <w:pPr>
              <w:numPr>
                <w:ilvl w:val="0"/>
                <w:numId w:val="16"/>
              </w:numPr>
              <w:rPr>
                <w:lang w:val="ro-MD"/>
              </w:rPr>
            </w:pPr>
            <w:r w:rsidRPr="00FF430B">
              <w:rPr>
                <w:lang w:val="ro-MD"/>
              </w:rPr>
              <w:t>prin acordul de voinţă al părţilor ;</w:t>
            </w:r>
          </w:p>
          <w:p w14:paraId="0472106D" w14:textId="77777777" w:rsidR="0063773E" w:rsidRPr="00FF430B" w:rsidRDefault="0063773E" w:rsidP="00327D34">
            <w:pPr>
              <w:numPr>
                <w:ilvl w:val="0"/>
                <w:numId w:val="16"/>
              </w:numPr>
              <w:tabs>
                <w:tab w:val="left" w:pos="710"/>
              </w:tabs>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327D34">
            <w:pPr>
              <w:numPr>
                <w:ilvl w:val="0"/>
                <w:numId w:val="16"/>
              </w:numPr>
              <w:rPr>
                <w:b/>
                <w:lang w:val="ro-MD"/>
              </w:rPr>
            </w:pPr>
            <w:r w:rsidRPr="00FF430B">
              <w:rPr>
                <w:b/>
                <w:lang w:val="ro-MD"/>
              </w:rPr>
              <w:t xml:space="preserve">Executarea contractelor subsecvente </w:t>
            </w:r>
          </w:p>
          <w:p w14:paraId="6E7F0B10" w14:textId="77777777" w:rsidR="00C6170E" w:rsidRPr="00FF430B" w:rsidRDefault="00C6170E" w:rsidP="00C6170E">
            <w:p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lastRenderedPageBreak/>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4AC4BA" w14:textId="77777777" w:rsidR="00FE13A1" w:rsidRDefault="00FE13A1" w:rsidP="00A20ACF">
      <w:r>
        <w:separator/>
      </w:r>
    </w:p>
  </w:endnote>
  <w:endnote w:type="continuationSeparator" w:id="0">
    <w:p w14:paraId="6C60066E" w14:textId="77777777" w:rsidR="00FE13A1" w:rsidRDefault="00FE13A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PT Serif">
    <w:charset w:val="CC"/>
    <w:family w:val="roman"/>
    <w:pitch w:val="variable"/>
    <w:sig w:usb0="A00002EF" w:usb1="5000204B" w:usb2="00000000" w:usb3="00000000" w:csb0="0000009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F43CCE" w14:textId="77777777" w:rsidR="00FE13A1" w:rsidRDefault="00FE13A1" w:rsidP="00A20ACF">
      <w:r>
        <w:separator/>
      </w:r>
    </w:p>
  </w:footnote>
  <w:footnote w:type="continuationSeparator" w:id="0">
    <w:p w14:paraId="66D4C218" w14:textId="77777777" w:rsidR="00FE13A1" w:rsidRDefault="00FE13A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06531CE"/>
    <w:multiLevelType w:val="hybridMultilevel"/>
    <w:tmpl w:val="5A804846"/>
    <w:lvl w:ilvl="0" w:tplc="C20CD790">
      <w:start w:val="1"/>
      <w:numFmt w:val="lowerLetter"/>
      <w:lvlText w:val="%1)"/>
      <w:lvlJc w:val="left"/>
      <w:pPr>
        <w:ind w:left="370" w:hanging="360"/>
      </w:pPr>
      <w:rPr>
        <w:rFonts w:hint="default"/>
      </w:rPr>
    </w:lvl>
    <w:lvl w:ilvl="1" w:tplc="04190019" w:tentative="1">
      <w:start w:val="1"/>
      <w:numFmt w:val="lowerLetter"/>
      <w:lvlText w:val="%2."/>
      <w:lvlJc w:val="left"/>
      <w:pPr>
        <w:ind w:left="1090" w:hanging="360"/>
      </w:pPr>
    </w:lvl>
    <w:lvl w:ilvl="2" w:tplc="0419001B" w:tentative="1">
      <w:start w:val="1"/>
      <w:numFmt w:val="lowerRoman"/>
      <w:lvlText w:val="%3."/>
      <w:lvlJc w:val="right"/>
      <w:pPr>
        <w:ind w:left="1810" w:hanging="180"/>
      </w:pPr>
    </w:lvl>
    <w:lvl w:ilvl="3" w:tplc="0419000F" w:tentative="1">
      <w:start w:val="1"/>
      <w:numFmt w:val="decimal"/>
      <w:lvlText w:val="%4."/>
      <w:lvlJc w:val="left"/>
      <w:pPr>
        <w:ind w:left="2530" w:hanging="360"/>
      </w:pPr>
    </w:lvl>
    <w:lvl w:ilvl="4" w:tplc="04190019" w:tentative="1">
      <w:start w:val="1"/>
      <w:numFmt w:val="lowerLetter"/>
      <w:lvlText w:val="%5."/>
      <w:lvlJc w:val="left"/>
      <w:pPr>
        <w:ind w:left="3250" w:hanging="360"/>
      </w:pPr>
    </w:lvl>
    <w:lvl w:ilvl="5" w:tplc="0419001B" w:tentative="1">
      <w:start w:val="1"/>
      <w:numFmt w:val="lowerRoman"/>
      <w:lvlText w:val="%6."/>
      <w:lvlJc w:val="right"/>
      <w:pPr>
        <w:ind w:left="3970" w:hanging="180"/>
      </w:pPr>
    </w:lvl>
    <w:lvl w:ilvl="6" w:tplc="0419000F" w:tentative="1">
      <w:start w:val="1"/>
      <w:numFmt w:val="decimal"/>
      <w:lvlText w:val="%7."/>
      <w:lvlJc w:val="left"/>
      <w:pPr>
        <w:ind w:left="4690" w:hanging="360"/>
      </w:pPr>
    </w:lvl>
    <w:lvl w:ilvl="7" w:tplc="04190019" w:tentative="1">
      <w:start w:val="1"/>
      <w:numFmt w:val="lowerLetter"/>
      <w:lvlText w:val="%8."/>
      <w:lvlJc w:val="left"/>
      <w:pPr>
        <w:ind w:left="5410" w:hanging="360"/>
      </w:pPr>
    </w:lvl>
    <w:lvl w:ilvl="8" w:tplc="0419001B" w:tentative="1">
      <w:start w:val="1"/>
      <w:numFmt w:val="lowerRoman"/>
      <w:lvlText w:val="%9."/>
      <w:lvlJc w:val="right"/>
      <w:pPr>
        <w:ind w:left="6130" w:hanging="180"/>
      </w:pPr>
    </w:lvl>
  </w:abstractNum>
  <w:abstractNum w:abstractNumId="1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107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C76763F"/>
    <w:multiLevelType w:val="hybridMultilevel"/>
    <w:tmpl w:val="30101D08"/>
    <w:lvl w:ilvl="0" w:tplc="04090001">
      <w:start w:val="1"/>
      <w:numFmt w:val="bullet"/>
      <w:lvlText w:val=""/>
      <w:lvlJc w:val="left"/>
      <w:pPr>
        <w:ind w:left="1364" w:hanging="360"/>
      </w:pPr>
      <w:rPr>
        <w:rFonts w:ascii="Symbol" w:hAnsi="Symbol" w:hint="default"/>
      </w:rPr>
    </w:lvl>
    <w:lvl w:ilvl="1" w:tplc="04090003" w:tentative="1">
      <w:start w:val="1"/>
      <w:numFmt w:val="bullet"/>
      <w:lvlText w:val="o"/>
      <w:lvlJc w:val="left"/>
      <w:pPr>
        <w:ind w:left="2084" w:hanging="360"/>
      </w:pPr>
      <w:rPr>
        <w:rFonts w:ascii="Courier New" w:hAnsi="Courier New" w:cs="Courier New" w:hint="default"/>
      </w:rPr>
    </w:lvl>
    <w:lvl w:ilvl="2" w:tplc="04090005" w:tentative="1">
      <w:start w:val="1"/>
      <w:numFmt w:val="bullet"/>
      <w:lvlText w:val=""/>
      <w:lvlJc w:val="left"/>
      <w:pPr>
        <w:ind w:left="2804" w:hanging="360"/>
      </w:pPr>
      <w:rPr>
        <w:rFonts w:ascii="Wingdings" w:hAnsi="Wingdings" w:hint="default"/>
      </w:rPr>
    </w:lvl>
    <w:lvl w:ilvl="3" w:tplc="04090001" w:tentative="1">
      <w:start w:val="1"/>
      <w:numFmt w:val="bullet"/>
      <w:lvlText w:val=""/>
      <w:lvlJc w:val="left"/>
      <w:pPr>
        <w:ind w:left="3524" w:hanging="360"/>
      </w:pPr>
      <w:rPr>
        <w:rFonts w:ascii="Symbol" w:hAnsi="Symbol" w:hint="default"/>
      </w:rPr>
    </w:lvl>
    <w:lvl w:ilvl="4" w:tplc="04090003" w:tentative="1">
      <w:start w:val="1"/>
      <w:numFmt w:val="bullet"/>
      <w:lvlText w:val="o"/>
      <w:lvlJc w:val="left"/>
      <w:pPr>
        <w:ind w:left="4244" w:hanging="360"/>
      </w:pPr>
      <w:rPr>
        <w:rFonts w:ascii="Courier New" w:hAnsi="Courier New" w:cs="Courier New" w:hint="default"/>
      </w:rPr>
    </w:lvl>
    <w:lvl w:ilvl="5" w:tplc="04090005" w:tentative="1">
      <w:start w:val="1"/>
      <w:numFmt w:val="bullet"/>
      <w:lvlText w:val=""/>
      <w:lvlJc w:val="left"/>
      <w:pPr>
        <w:ind w:left="4964" w:hanging="360"/>
      </w:pPr>
      <w:rPr>
        <w:rFonts w:ascii="Wingdings" w:hAnsi="Wingdings" w:hint="default"/>
      </w:rPr>
    </w:lvl>
    <w:lvl w:ilvl="6" w:tplc="04090001" w:tentative="1">
      <w:start w:val="1"/>
      <w:numFmt w:val="bullet"/>
      <w:lvlText w:val=""/>
      <w:lvlJc w:val="left"/>
      <w:pPr>
        <w:ind w:left="5684" w:hanging="360"/>
      </w:pPr>
      <w:rPr>
        <w:rFonts w:ascii="Symbol" w:hAnsi="Symbol" w:hint="default"/>
      </w:rPr>
    </w:lvl>
    <w:lvl w:ilvl="7" w:tplc="04090003" w:tentative="1">
      <w:start w:val="1"/>
      <w:numFmt w:val="bullet"/>
      <w:lvlText w:val="o"/>
      <w:lvlJc w:val="left"/>
      <w:pPr>
        <w:ind w:left="6404" w:hanging="360"/>
      </w:pPr>
      <w:rPr>
        <w:rFonts w:ascii="Courier New" w:hAnsi="Courier New" w:cs="Courier New" w:hint="default"/>
      </w:rPr>
    </w:lvl>
    <w:lvl w:ilvl="8" w:tplc="04090005" w:tentative="1">
      <w:start w:val="1"/>
      <w:numFmt w:val="bullet"/>
      <w:lvlText w:val=""/>
      <w:lvlJc w:val="left"/>
      <w:pPr>
        <w:ind w:left="7124" w:hanging="360"/>
      </w:pPr>
      <w:rPr>
        <w:rFonts w:ascii="Wingdings" w:hAnsi="Wingdings" w:hint="default"/>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28"/>
  </w:num>
  <w:num w:numId="4">
    <w:abstractNumId w:val="27"/>
  </w:num>
  <w:num w:numId="5">
    <w:abstractNumId w:val="14"/>
  </w:num>
  <w:num w:numId="6">
    <w:abstractNumId w:val="17"/>
  </w:num>
  <w:num w:numId="7">
    <w:abstractNumId w:val="15"/>
  </w:num>
  <w:num w:numId="8">
    <w:abstractNumId w:val="7"/>
  </w:num>
  <w:num w:numId="9">
    <w:abstractNumId w:val="26"/>
  </w:num>
  <w:num w:numId="10">
    <w:abstractNumId w:val="12"/>
  </w:num>
  <w:num w:numId="11">
    <w:abstractNumId w:val="21"/>
  </w:num>
  <w:num w:numId="12">
    <w:abstractNumId w:val="22"/>
  </w:num>
  <w:num w:numId="13">
    <w:abstractNumId w:val="34"/>
  </w:num>
  <w:num w:numId="14">
    <w:abstractNumId w:val="25"/>
  </w:num>
  <w:num w:numId="15">
    <w:abstractNumId w:val="6"/>
  </w:num>
  <w:num w:numId="16">
    <w:abstractNumId w:val="23"/>
  </w:num>
  <w:num w:numId="17">
    <w:abstractNumId w:val="9"/>
  </w:num>
  <w:num w:numId="18">
    <w:abstractNumId w:val="36"/>
  </w:num>
  <w:num w:numId="19">
    <w:abstractNumId w:val="30"/>
  </w:num>
  <w:num w:numId="20">
    <w:abstractNumId w:val="11"/>
  </w:num>
  <w:num w:numId="21">
    <w:abstractNumId w:val="29"/>
  </w:num>
  <w:num w:numId="22">
    <w:abstractNumId w:val="18"/>
  </w:num>
  <w:num w:numId="23">
    <w:abstractNumId w:val="24"/>
  </w:num>
  <w:num w:numId="24">
    <w:abstractNumId w:val="20"/>
  </w:num>
  <w:num w:numId="25">
    <w:abstractNumId w:val="35"/>
  </w:num>
  <w:num w:numId="26">
    <w:abstractNumId w:val="13"/>
  </w:num>
  <w:num w:numId="27">
    <w:abstractNumId w:val="8"/>
  </w:num>
  <w:num w:numId="28">
    <w:abstractNumId w:val="19"/>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3"/>
  </w:num>
  <w:num w:numId="36">
    <w:abstractNumId w:val="16"/>
  </w:num>
  <w:num w:numId="37">
    <w:abstractNumId w:val="37"/>
  </w:num>
  <w:num w:numId="38">
    <w:abstractNumId w:val="10"/>
  </w:num>
  <w:num w:numId="39">
    <w:abstractNumId w:val="31"/>
  </w:num>
  <w:num w:numId="4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1"/>
  </w:num>
  <w:num w:numId="45">
    <w:abstractNumId w:val="35"/>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6EFA"/>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5FE5"/>
    <w:rsid w:val="000D6317"/>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01DC"/>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549F"/>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2E6F"/>
    <w:rsid w:val="00183358"/>
    <w:rsid w:val="00183D79"/>
    <w:rsid w:val="0018415A"/>
    <w:rsid w:val="00185148"/>
    <w:rsid w:val="001856BA"/>
    <w:rsid w:val="001866CB"/>
    <w:rsid w:val="001873A6"/>
    <w:rsid w:val="0019071C"/>
    <w:rsid w:val="00195966"/>
    <w:rsid w:val="0019642D"/>
    <w:rsid w:val="00196AB4"/>
    <w:rsid w:val="001A06B8"/>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2872"/>
    <w:rsid w:val="001C32E9"/>
    <w:rsid w:val="001C3DC4"/>
    <w:rsid w:val="001C439F"/>
    <w:rsid w:val="001C4B99"/>
    <w:rsid w:val="001C4DFD"/>
    <w:rsid w:val="001C5A47"/>
    <w:rsid w:val="001C6D83"/>
    <w:rsid w:val="001D0242"/>
    <w:rsid w:val="001D0651"/>
    <w:rsid w:val="001D0D39"/>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4D42"/>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17C7"/>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439"/>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0982"/>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27D34"/>
    <w:rsid w:val="003305D5"/>
    <w:rsid w:val="0033109C"/>
    <w:rsid w:val="003317BE"/>
    <w:rsid w:val="003318D3"/>
    <w:rsid w:val="00332F8E"/>
    <w:rsid w:val="00335033"/>
    <w:rsid w:val="003365D4"/>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2CE6"/>
    <w:rsid w:val="003B4ACE"/>
    <w:rsid w:val="003B56EF"/>
    <w:rsid w:val="003B7763"/>
    <w:rsid w:val="003C1106"/>
    <w:rsid w:val="003C27FD"/>
    <w:rsid w:val="003C2C26"/>
    <w:rsid w:val="003C3AE2"/>
    <w:rsid w:val="003C4159"/>
    <w:rsid w:val="003C6365"/>
    <w:rsid w:val="003C66FF"/>
    <w:rsid w:val="003C7430"/>
    <w:rsid w:val="003C7E86"/>
    <w:rsid w:val="003D06D0"/>
    <w:rsid w:val="003D0700"/>
    <w:rsid w:val="003D0DB4"/>
    <w:rsid w:val="003D2A34"/>
    <w:rsid w:val="003D2D38"/>
    <w:rsid w:val="003D312E"/>
    <w:rsid w:val="003D3529"/>
    <w:rsid w:val="003D3631"/>
    <w:rsid w:val="003D3EF4"/>
    <w:rsid w:val="003D4085"/>
    <w:rsid w:val="003D58B1"/>
    <w:rsid w:val="003D5FF1"/>
    <w:rsid w:val="003D62DB"/>
    <w:rsid w:val="003E13A7"/>
    <w:rsid w:val="003E57C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33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7F"/>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89D"/>
    <w:rsid w:val="005C7A97"/>
    <w:rsid w:val="005D0C3F"/>
    <w:rsid w:val="005D3D45"/>
    <w:rsid w:val="005D44CE"/>
    <w:rsid w:val="005D4B79"/>
    <w:rsid w:val="005D5589"/>
    <w:rsid w:val="005D5702"/>
    <w:rsid w:val="005D5FE4"/>
    <w:rsid w:val="005D672E"/>
    <w:rsid w:val="005D708F"/>
    <w:rsid w:val="005E021C"/>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17A4B"/>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0FBF"/>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2E26"/>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0696"/>
    <w:rsid w:val="006D10BA"/>
    <w:rsid w:val="006D18BA"/>
    <w:rsid w:val="006D20F4"/>
    <w:rsid w:val="006D2A20"/>
    <w:rsid w:val="006D3395"/>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3144"/>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4555"/>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3F0"/>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635E"/>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611F"/>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284"/>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075"/>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76F"/>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6FBD"/>
    <w:rsid w:val="00B47003"/>
    <w:rsid w:val="00B501CC"/>
    <w:rsid w:val="00B501F9"/>
    <w:rsid w:val="00B51B6E"/>
    <w:rsid w:val="00B51DAA"/>
    <w:rsid w:val="00B5234C"/>
    <w:rsid w:val="00B541A3"/>
    <w:rsid w:val="00B54EFC"/>
    <w:rsid w:val="00B555F2"/>
    <w:rsid w:val="00B6084E"/>
    <w:rsid w:val="00B618C5"/>
    <w:rsid w:val="00B65C93"/>
    <w:rsid w:val="00B663FE"/>
    <w:rsid w:val="00B67953"/>
    <w:rsid w:val="00B720FE"/>
    <w:rsid w:val="00B73406"/>
    <w:rsid w:val="00B73964"/>
    <w:rsid w:val="00B75A38"/>
    <w:rsid w:val="00B76092"/>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3E5"/>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2EA2"/>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6FA4"/>
    <w:rsid w:val="00C8761B"/>
    <w:rsid w:val="00C879A4"/>
    <w:rsid w:val="00C94014"/>
    <w:rsid w:val="00C94CF3"/>
    <w:rsid w:val="00C96BE2"/>
    <w:rsid w:val="00C974C7"/>
    <w:rsid w:val="00C9771C"/>
    <w:rsid w:val="00C97B51"/>
    <w:rsid w:val="00CA027D"/>
    <w:rsid w:val="00CA0469"/>
    <w:rsid w:val="00CA079C"/>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46DE"/>
    <w:rsid w:val="00CD74C4"/>
    <w:rsid w:val="00CD766E"/>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E6746"/>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2D08"/>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101A"/>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5F98"/>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499"/>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3A1"/>
    <w:rsid w:val="00FE14A2"/>
    <w:rsid w:val="00FE1D11"/>
    <w:rsid w:val="00FE21A7"/>
    <w:rsid w:val="00FE38A6"/>
    <w:rsid w:val="00FE5800"/>
    <w:rsid w:val="00FE6192"/>
    <w:rsid w:val="00FE6B60"/>
    <w:rsid w:val="00FF2947"/>
    <w:rsid w:val="00FF430B"/>
    <w:rsid w:val="00FF46FA"/>
    <w:rsid w:val="00FF56B2"/>
    <w:rsid w:val="00FF5B9E"/>
    <w:rsid w:val="00FF5CB2"/>
    <w:rsid w:val="00FF6DEA"/>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a 1,body 2,lp1,lp11,List Paragraph1 Caracter,List Paragraph 1,List Paragraph2"/>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Lista 1 Знак,body 2 Знак,lp1 Знак,lp11 Знак,List Paragraph1 Caracter Знак,List Paragraph 1 Знак,List Paragraph2 Знак,List Paragraph1 Знак"/>
    <w:basedOn w:val="a1"/>
    <w:link w:val="a"/>
    <w:uiPriority w:val="34"/>
    <w:locked/>
    <w:rsid w:val="0015549F"/>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1">
    <w:name w:val="Griglia tabella21"/>
    <w:basedOn w:val="a2"/>
    <w:next w:val="af2"/>
    <w:uiPriority w:val="39"/>
    <w:rsid w:val="00650FBF"/>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2"/>
    <w:next w:val="a2"/>
    <w:uiPriority w:val="39"/>
    <w:rsid w:val="00650FBF"/>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
    <w:basedOn w:val="a2"/>
    <w:next w:val="af2"/>
    <w:uiPriority w:val="39"/>
    <w:rsid w:val="00650FBF"/>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
    <w:name w:val="Griglia tabella211"/>
    <w:basedOn w:val="a2"/>
    <w:next w:val="af2"/>
    <w:uiPriority w:val="39"/>
    <w:rsid w:val="00733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1">
    <w:name w:val="Griglia tabella2_01"/>
    <w:basedOn w:val="a2"/>
    <w:next w:val="a2"/>
    <w:uiPriority w:val="39"/>
    <w:rsid w:val="00733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2"/>
    <w:next w:val="af2"/>
    <w:uiPriority w:val="39"/>
    <w:rsid w:val="00733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2">
    <w:name w:val="Griglia tabella212"/>
    <w:basedOn w:val="a2"/>
    <w:next w:val="af2"/>
    <w:uiPriority w:val="39"/>
    <w:rsid w:val="000D5FE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11">
    <w:name w:val="Griglia tabella2_011"/>
    <w:basedOn w:val="a2"/>
    <w:next w:val="a2"/>
    <w:uiPriority w:val="39"/>
    <w:rsid w:val="000D5FE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етка таблицы111"/>
    <w:basedOn w:val="a2"/>
    <w:next w:val="af2"/>
    <w:uiPriority w:val="39"/>
    <w:rsid w:val="000D5FE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
    <w:name w:val="Сетка таблицы112"/>
    <w:basedOn w:val="a2"/>
    <w:next w:val="af2"/>
    <w:uiPriority w:val="39"/>
    <w:rsid w:val="00086EFA"/>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393605">
      <w:bodyDiv w:val="1"/>
      <w:marLeft w:val="0"/>
      <w:marRight w:val="0"/>
      <w:marTop w:val="0"/>
      <w:marBottom w:val="0"/>
      <w:divBdr>
        <w:top w:val="none" w:sz="0" w:space="0" w:color="auto"/>
        <w:left w:val="none" w:sz="0" w:space="0" w:color="auto"/>
        <w:bottom w:val="none" w:sz="0" w:space="0" w:color="auto"/>
        <w:right w:val="none" w:sz="0" w:space="0" w:color="auto"/>
      </w:divBdr>
    </w:div>
    <w:div w:id="38653670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59201912">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image" Target="media/image1.emf"/><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84</Pages>
  <Words>29342</Words>
  <Characters>167256</Characters>
  <Application>Microsoft Office Word</Application>
  <DocSecurity>0</DocSecurity>
  <Lines>1393</Lines>
  <Paragraphs>392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196206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24</cp:revision>
  <cp:lastPrinted>2026-03-13T12:59:00Z</cp:lastPrinted>
  <dcterms:created xsi:type="dcterms:W3CDTF">2024-02-26T07:09:00Z</dcterms:created>
  <dcterms:modified xsi:type="dcterms:W3CDTF">2026-03-13T12:59:00Z</dcterms:modified>
</cp:coreProperties>
</file>