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8556221"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D71CA7">
        <w:rPr>
          <w:noProof w:val="0"/>
          <w:lang w:val="ro-MD" w:eastAsia="ru-RU"/>
        </w:rPr>
        <w:t xml:space="preserve">69 </w:t>
      </w:r>
      <w:r w:rsidRPr="00FF430B">
        <w:rPr>
          <w:noProof w:val="0"/>
          <w:lang w:val="ro-MD" w:eastAsia="ru-RU"/>
        </w:rPr>
        <w:t xml:space="preserve">din </w:t>
      </w:r>
      <w:r w:rsidR="00D71CA7">
        <w:rPr>
          <w:noProof w:val="0"/>
          <w:lang w:val="ro-MD" w:eastAsia="ru-RU"/>
        </w:rPr>
        <w:t>07.05.</w:t>
      </w:r>
      <w:r w:rsidRPr="00FF430B">
        <w:rPr>
          <w:noProof w:val="0"/>
          <w:lang w:val="ro-MD" w:eastAsia="ru-RU"/>
        </w:rPr>
        <w:t>202</w:t>
      </w:r>
      <w:r w:rsidR="00AD32DD" w:rsidRPr="00FF430B">
        <w:rPr>
          <w:noProof w:val="0"/>
          <w:lang w:val="ro-MD" w:eastAsia="ru-RU"/>
        </w:rPr>
        <w:t>1</w:t>
      </w: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759E">
      <w:pPr>
        <w:pStyle w:val="ListParagraph"/>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ListParagraph"/>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ListParagraph"/>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7E7E18" w:rsidRDefault="00D8130E" w:rsidP="0054759E">
      <w:pPr>
        <w:pStyle w:val="ListParagraph"/>
        <w:numPr>
          <w:ilvl w:val="0"/>
          <w:numId w:val="24"/>
        </w:numPr>
        <w:tabs>
          <w:tab w:val="clear" w:pos="1134"/>
          <w:tab w:val="left" w:pos="-284"/>
          <w:tab w:val="left" w:pos="284"/>
          <w:tab w:val="left" w:pos="426"/>
        </w:tabs>
        <w:ind w:left="-284" w:firstLine="284"/>
        <w:rPr>
          <w:highlight w:val="yellow"/>
          <w:lang w:val="ro-MD"/>
        </w:rPr>
      </w:pPr>
      <w:r w:rsidRPr="00FF430B">
        <w:rPr>
          <w:lang w:val="ro-MD"/>
        </w:rPr>
        <w:t xml:space="preserve">  </w:t>
      </w:r>
      <w:r w:rsidR="00922F8A" w:rsidRPr="007E7E18">
        <w:rPr>
          <w:highlight w:val="yellow"/>
          <w:lang w:val="ro-MD"/>
        </w:rPr>
        <w:t>Anunț de participare</w:t>
      </w:r>
      <w:r w:rsidR="00E706C1" w:rsidRPr="007E7E18">
        <w:rPr>
          <w:highlight w:val="yellow"/>
          <w:lang w:val="ro-MD"/>
        </w:rPr>
        <w:t>,</w:t>
      </w:r>
      <w:r w:rsidR="00922F8A" w:rsidRPr="007E7E18">
        <w:rPr>
          <w:highlight w:val="yellow"/>
          <w:lang w:val="ro-MD"/>
        </w:rPr>
        <w:t xml:space="preserve"> inclusiv pentru procedurile de preselecție/procedurile negociate</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2);</w:t>
      </w:r>
    </w:p>
    <w:p w14:paraId="78AFE6A0" w14:textId="10E7E901" w:rsidR="00922F8A" w:rsidRPr="00FF430B" w:rsidRDefault="00922F8A" w:rsidP="0054759E">
      <w:pPr>
        <w:pStyle w:val="ListParagraph"/>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759E">
      <w:pPr>
        <w:pStyle w:val="ListParagraph"/>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759E">
      <w:pPr>
        <w:pStyle w:val="ListParagraph"/>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759E">
      <w:pPr>
        <w:pStyle w:val="ListParagraph"/>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7E7E18" w:rsidRDefault="0072565E" w:rsidP="0054759E">
      <w:pPr>
        <w:pStyle w:val="ListParagraph"/>
        <w:numPr>
          <w:ilvl w:val="0"/>
          <w:numId w:val="24"/>
        </w:numPr>
        <w:tabs>
          <w:tab w:val="left" w:pos="-284"/>
          <w:tab w:val="left" w:pos="426"/>
        </w:tabs>
        <w:ind w:left="-284" w:firstLine="284"/>
        <w:rPr>
          <w:highlight w:val="yellow"/>
          <w:lang w:val="ro-MD"/>
        </w:rPr>
      </w:pPr>
      <w:r w:rsidRPr="007E7E18">
        <w:rPr>
          <w:highlight w:val="yellow"/>
          <w:lang w:val="ro-MD"/>
        </w:rPr>
        <w:t>Cerere de participare (anexa nr.</w:t>
      </w:r>
      <w:r w:rsidR="00E322C9" w:rsidRPr="007E7E18">
        <w:rPr>
          <w:highlight w:val="yellow"/>
          <w:lang w:val="ro-MD"/>
        </w:rPr>
        <w:t xml:space="preserve"> </w:t>
      </w:r>
      <w:r w:rsidRPr="007E7E18">
        <w:rPr>
          <w:highlight w:val="yellow"/>
          <w:lang w:val="ro-MD"/>
        </w:rPr>
        <w:t>7);</w:t>
      </w:r>
    </w:p>
    <w:p w14:paraId="3B55C71E" w14:textId="6CD23C53" w:rsidR="00922F8A" w:rsidRPr="007E7E18" w:rsidRDefault="00922F8A" w:rsidP="0054759E">
      <w:pPr>
        <w:pStyle w:val="ListParagraph"/>
        <w:numPr>
          <w:ilvl w:val="0"/>
          <w:numId w:val="24"/>
        </w:numPr>
        <w:tabs>
          <w:tab w:val="left" w:pos="-284"/>
          <w:tab w:val="left" w:pos="426"/>
        </w:tabs>
        <w:ind w:left="-284" w:firstLine="284"/>
        <w:rPr>
          <w:highlight w:val="yellow"/>
          <w:lang w:val="ro-MD"/>
        </w:rPr>
      </w:pPr>
      <w:r w:rsidRPr="007E7E18">
        <w:rPr>
          <w:highlight w:val="yellow"/>
          <w:lang w:val="ro-MD"/>
        </w:rPr>
        <w:t>Declaraţi</w:t>
      </w:r>
      <w:r w:rsidR="0072565E" w:rsidRPr="007E7E18">
        <w:rPr>
          <w:highlight w:val="yellow"/>
          <w:lang w:val="ro-MD"/>
        </w:rPr>
        <w:t>e privind valabilitatea ofertei (anexa nr.</w:t>
      </w:r>
      <w:r w:rsidR="00E322C9" w:rsidRPr="007E7E18">
        <w:rPr>
          <w:highlight w:val="yellow"/>
          <w:lang w:val="ro-MD"/>
        </w:rPr>
        <w:t xml:space="preserve"> </w:t>
      </w:r>
      <w:r w:rsidR="0072565E" w:rsidRPr="007E7E18">
        <w:rPr>
          <w:highlight w:val="yellow"/>
          <w:lang w:val="ro-MD"/>
        </w:rPr>
        <w:t>8);</w:t>
      </w:r>
    </w:p>
    <w:p w14:paraId="64C497BF" w14:textId="5861237A" w:rsidR="00922F8A" w:rsidRPr="007E7E18" w:rsidRDefault="00922F8A" w:rsidP="0054759E">
      <w:pPr>
        <w:pStyle w:val="ListParagraph"/>
        <w:numPr>
          <w:ilvl w:val="0"/>
          <w:numId w:val="24"/>
        </w:numPr>
        <w:tabs>
          <w:tab w:val="left" w:pos="-284"/>
          <w:tab w:val="left" w:pos="426"/>
        </w:tabs>
        <w:ind w:left="-284" w:firstLine="284"/>
        <w:rPr>
          <w:highlight w:val="yellow"/>
          <w:lang w:val="ro-MD"/>
        </w:rPr>
      </w:pPr>
      <w:r w:rsidRPr="007E7E18">
        <w:rPr>
          <w:highlight w:val="yellow"/>
          <w:lang w:val="ro-MD"/>
        </w:rPr>
        <w:t>S</w:t>
      </w:r>
      <w:r w:rsidR="0072565E" w:rsidRPr="007E7E18">
        <w:rPr>
          <w:highlight w:val="yellow"/>
          <w:lang w:val="ro-MD"/>
        </w:rPr>
        <w:t>crisoare  de  garanţie  bancară (anexa nr.</w:t>
      </w:r>
      <w:r w:rsidR="00E322C9" w:rsidRPr="007E7E18">
        <w:rPr>
          <w:highlight w:val="yellow"/>
          <w:lang w:val="ro-MD"/>
        </w:rPr>
        <w:t xml:space="preserve"> </w:t>
      </w:r>
      <w:r w:rsidR="0072565E" w:rsidRPr="007E7E18">
        <w:rPr>
          <w:highlight w:val="yellow"/>
          <w:lang w:val="ro-MD"/>
        </w:rPr>
        <w:t>9);</w:t>
      </w:r>
    </w:p>
    <w:p w14:paraId="64FE7006" w14:textId="3D183BBC"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Grafic d</w:t>
      </w:r>
      <w:r w:rsidR="0072565E" w:rsidRPr="007E7E18">
        <w:rPr>
          <w:highlight w:val="yellow"/>
          <w:lang w:val="ro-MD"/>
        </w:rPr>
        <w:t>e executare a lucrărilor (anexa nr.</w:t>
      </w:r>
      <w:r w:rsidR="00FF430B" w:rsidRPr="007E7E18">
        <w:rPr>
          <w:highlight w:val="yellow"/>
          <w:lang w:val="ro-MD"/>
        </w:rPr>
        <w:t xml:space="preserve"> </w:t>
      </w:r>
      <w:r w:rsidR="0072565E" w:rsidRPr="007E7E18">
        <w:rPr>
          <w:highlight w:val="yellow"/>
          <w:lang w:val="ro-MD"/>
        </w:rPr>
        <w:t>10.);</w:t>
      </w:r>
    </w:p>
    <w:p w14:paraId="101C76C4" w14:textId="219AEBBE"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Grafic de  executare a documentației de proiect</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11);</w:t>
      </w:r>
    </w:p>
    <w:p w14:paraId="2F04F5DA" w14:textId="4F52AB7E"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Declara</w:t>
      </w:r>
      <w:r w:rsidR="0072565E" w:rsidRPr="007E7E18">
        <w:rPr>
          <w:highlight w:val="yellow"/>
          <w:lang w:val="ro-MD"/>
        </w:rPr>
        <w:t>ție privind experienţa similară (anexa nr.</w:t>
      </w:r>
      <w:r w:rsidR="00E322C9" w:rsidRPr="007E7E18">
        <w:rPr>
          <w:highlight w:val="yellow"/>
          <w:lang w:val="ro-MD"/>
        </w:rPr>
        <w:t xml:space="preserve"> </w:t>
      </w:r>
      <w:r w:rsidR="0072565E" w:rsidRPr="007E7E18">
        <w:rPr>
          <w:highlight w:val="yellow"/>
          <w:lang w:val="ro-MD"/>
        </w:rPr>
        <w:t>12);</w:t>
      </w:r>
    </w:p>
    <w:p w14:paraId="6C586BF5" w14:textId="3189E7F3"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Declarație privind lista principalelor lucrări execut</w:t>
      </w:r>
      <w:r w:rsidR="0072565E" w:rsidRPr="007E7E18">
        <w:rPr>
          <w:highlight w:val="yellow"/>
          <w:lang w:val="ro-MD"/>
        </w:rPr>
        <w:t>ate în ultimul an de activitate (anexa nr.</w:t>
      </w:r>
      <w:r w:rsidR="00E322C9" w:rsidRPr="007E7E18">
        <w:rPr>
          <w:highlight w:val="yellow"/>
          <w:lang w:val="ro-MD"/>
        </w:rPr>
        <w:t xml:space="preserve"> </w:t>
      </w:r>
      <w:r w:rsidR="0072565E" w:rsidRPr="007E7E18">
        <w:rPr>
          <w:highlight w:val="yellow"/>
          <w:lang w:val="ro-MD"/>
        </w:rPr>
        <w:t>13);</w:t>
      </w:r>
    </w:p>
    <w:p w14:paraId="173285F3" w14:textId="129433B1"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Declaraţie privind dotările specifice, utilajul şi echipamentul necesar pentru îndeplinirea</w:t>
      </w:r>
      <w:r w:rsidR="0072565E" w:rsidRPr="007E7E18">
        <w:rPr>
          <w:highlight w:val="yellow"/>
          <w:lang w:val="ro-MD"/>
        </w:rPr>
        <w:t xml:space="preserve"> corespunzătoare a contractului (anexa nr.</w:t>
      </w:r>
      <w:r w:rsidR="00E322C9" w:rsidRPr="007E7E18">
        <w:rPr>
          <w:highlight w:val="yellow"/>
          <w:lang w:val="ro-MD"/>
        </w:rPr>
        <w:t xml:space="preserve"> </w:t>
      </w:r>
      <w:r w:rsidR="0072565E" w:rsidRPr="007E7E18">
        <w:rPr>
          <w:highlight w:val="yellow"/>
          <w:lang w:val="ro-MD"/>
        </w:rPr>
        <w:t>14);</w:t>
      </w:r>
    </w:p>
    <w:p w14:paraId="08497D25" w14:textId="5A8FBBAE" w:rsidR="00922F8A" w:rsidRPr="007E7E18" w:rsidRDefault="00922F8A" w:rsidP="0054759E">
      <w:pPr>
        <w:pStyle w:val="ListParagraph"/>
        <w:numPr>
          <w:ilvl w:val="0"/>
          <w:numId w:val="24"/>
        </w:numPr>
        <w:tabs>
          <w:tab w:val="clear" w:pos="1134"/>
          <w:tab w:val="left" w:pos="-284"/>
          <w:tab w:val="left" w:pos="426"/>
        </w:tabs>
        <w:ind w:left="-284" w:firstLine="284"/>
        <w:rPr>
          <w:sz w:val="22"/>
          <w:szCs w:val="22"/>
          <w:highlight w:val="yellow"/>
          <w:lang w:val="ro-MD"/>
        </w:rPr>
      </w:pPr>
      <w:r w:rsidRPr="007E7E18">
        <w:rPr>
          <w:highlight w:val="yellow"/>
          <w:lang w:val="ro-MD"/>
        </w:rPr>
        <w:t>Declaraţie privind personalul de specialitate propus pe</w:t>
      </w:r>
      <w:r w:rsidR="0072565E" w:rsidRPr="007E7E18">
        <w:rPr>
          <w:highlight w:val="yellow"/>
          <w:lang w:val="ro-MD"/>
        </w:rPr>
        <w:t>ntru implementarea contractului (anexa nr.</w:t>
      </w:r>
      <w:r w:rsidR="00E322C9" w:rsidRPr="007E7E18">
        <w:rPr>
          <w:highlight w:val="yellow"/>
          <w:lang w:val="ro-MD"/>
        </w:rPr>
        <w:t xml:space="preserve"> </w:t>
      </w:r>
      <w:r w:rsidR="0072565E" w:rsidRPr="007E7E18">
        <w:rPr>
          <w:highlight w:val="yellow"/>
          <w:lang w:val="ro-MD"/>
        </w:rPr>
        <w:t>15);</w:t>
      </w:r>
    </w:p>
    <w:p w14:paraId="06529AF5" w14:textId="65B87BA7" w:rsidR="00922F8A" w:rsidRPr="008559EB" w:rsidRDefault="00922F8A" w:rsidP="0054759E">
      <w:pPr>
        <w:pStyle w:val="ListParagraph"/>
        <w:numPr>
          <w:ilvl w:val="0"/>
          <w:numId w:val="24"/>
        </w:numPr>
        <w:tabs>
          <w:tab w:val="clear" w:pos="1134"/>
          <w:tab w:val="left" w:pos="-284"/>
          <w:tab w:val="left" w:pos="426"/>
        </w:tabs>
        <w:ind w:left="-284" w:firstLine="284"/>
        <w:rPr>
          <w:sz w:val="22"/>
          <w:szCs w:val="22"/>
          <w:highlight w:val="yellow"/>
          <w:lang w:val="ro-MD"/>
        </w:rPr>
      </w:pPr>
      <w:r w:rsidRPr="008559EB">
        <w:rPr>
          <w:highlight w:val="yellow"/>
          <w:lang w:val="ro-MD"/>
        </w:rPr>
        <w:t>Lista subcontractanților şi partea/părţile din contract c</w:t>
      </w:r>
      <w:r w:rsidR="0072565E" w:rsidRPr="008559EB">
        <w:rPr>
          <w:highlight w:val="yellow"/>
          <w:lang w:val="ro-MD"/>
        </w:rPr>
        <w:t>are sunt îndeplinite de aceştia (anexa nr.</w:t>
      </w:r>
      <w:r w:rsidR="00FF430B" w:rsidRPr="008559EB">
        <w:rPr>
          <w:highlight w:val="yellow"/>
          <w:lang w:val="ro-MD"/>
        </w:rPr>
        <w:t xml:space="preserve"> </w:t>
      </w:r>
      <w:r w:rsidR="0072565E" w:rsidRPr="008559EB">
        <w:rPr>
          <w:highlight w:val="yellow"/>
          <w:lang w:val="ro-MD"/>
        </w:rPr>
        <w:t>16);</w:t>
      </w:r>
    </w:p>
    <w:p w14:paraId="2A0F6A6B" w14:textId="7ECAB38D" w:rsidR="00922F8A" w:rsidRPr="008559EB" w:rsidRDefault="0072565E" w:rsidP="0054759E">
      <w:pPr>
        <w:pStyle w:val="ListParagraph"/>
        <w:numPr>
          <w:ilvl w:val="0"/>
          <w:numId w:val="24"/>
        </w:numPr>
        <w:tabs>
          <w:tab w:val="clear" w:pos="1134"/>
          <w:tab w:val="left" w:pos="-284"/>
          <w:tab w:val="left" w:pos="426"/>
        </w:tabs>
        <w:ind w:left="-284" w:firstLine="284"/>
        <w:rPr>
          <w:highlight w:val="yellow"/>
          <w:lang w:val="ro-MD"/>
        </w:rPr>
      </w:pPr>
      <w:r w:rsidRPr="008559EB">
        <w:rPr>
          <w:highlight w:val="yellow"/>
          <w:lang w:val="ro-MD"/>
        </w:rPr>
        <w:t>Informaţii privind asocierea (anexa nr.</w:t>
      </w:r>
      <w:r w:rsidR="00E322C9" w:rsidRPr="008559EB">
        <w:rPr>
          <w:highlight w:val="yellow"/>
          <w:lang w:val="ro-MD"/>
        </w:rPr>
        <w:t xml:space="preserve"> </w:t>
      </w:r>
      <w:r w:rsidRPr="008559EB">
        <w:rPr>
          <w:highlight w:val="yellow"/>
          <w:lang w:val="ro-MD"/>
        </w:rPr>
        <w:t>17);</w:t>
      </w:r>
    </w:p>
    <w:p w14:paraId="2C72544D" w14:textId="1824FADC" w:rsidR="00922F8A" w:rsidRPr="008559EB"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8559EB">
        <w:rPr>
          <w:highlight w:val="yellow"/>
          <w:lang w:val="ro-MD"/>
        </w:rPr>
        <w:t>Angajament terţ susţinător financiar</w:t>
      </w:r>
      <w:r w:rsidR="0072565E" w:rsidRPr="008559EB">
        <w:rPr>
          <w:highlight w:val="yellow"/>
          <w:lang w:val="ro-MD"/>
        </w:rPr>
        <w:t xml:space="preserve"> (anexa nr.</w:t>
      </w:r>
      <w:r w:rsidR="00FF430B" w:rsidRPr="008559EB">
        <w:rPr>
          <w:highlight w:val="yellow"/>
          <w:lang w:val="ro-MD"/>
        </w:rPr>
        <w:t xml:space="preserve"> </w:t>
      </w:r>
      <w:r w:rsidR="0072565E" w:rsidRPr="008559EB">
        <w:rPr>
          <w:highlight w:val="yellow"/>
          <w:lang w:val="ro-MD"/>
        </w:rPr>
        <w:t>18);</w:t>
      </w:r>
    </w:p>
    <w:p w14:paraId="3918E81D" w14:textId="716CA622" w:rsidR="00922F8A" w:rsidRPr="008559EB"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8559EB">
        <w:rPr>
          <w:highlight w:val="yellow"/>
          <w:lang w:val="ro-MD"/>
        </w:rPr>
        <w:t>Angajament privind susţinerea tehnică și profesională a ofertantului/grupului d</w:t>
      </w:r>
      <w:r w:rsidR="0072565E" w:rsidRPr="008559EB">
        <w:rPr>
          <w:highlight w:val="yellow"/>
          <w:lang w:val="ro-MD"/>
        </w:rPr>
        <w:t>e operatori economici (anexa nr.</w:t>
      </w:r>
      <w:r w:rsidR="00FF430B" w:rsidRPr="008559EB">
        <w:rPr>
          <w:highlight w:val="yellow"/>
          <w:lang w:val="ro-MD"/>
        </w:rPr>
        <w:t xml:space="preserve"> </w:t>
      </w:r>
      <w:r w:rsidR="0072565E" w:rsidRPr="008559EB">
        <w:rPr>
          <w:highlight w:val="yellow"/>
          <w:lang w:val="ro-MD"/>
        </w:rPr>
        <w:t>19);</w:t>
      </w:r>
    </w:p>
    <w:p w14:paraId="0B8D67B8" w14:textId="5DB8766E" w:rsidR="00922F8A" w:rsidRPr="008559EB"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8559EB">
        <w:rPr>
          <w:highlight w:val="yellow"/>
          <w:lang w:val="ro-MD"/>
        </w:rPr>
        <w:t>De</w:t>
      </w:r>
      <w:r w:rsidR="0072565E" w:rsidRPr="008559EB">
        <w:rPr>
          <w:highlight w:val="yellow"/>
          <w:lang w:val="ro-MD"/>
        </w:rPr>
        <w:t>claraţie terţ susţinător tehnic (anexa nr.</w:t>
      </w:r>
      <w:r w:rsidR="00FF430B" w:rsidRPr="008559EB">
        <w:rPr>
          <w:highlight w:val="yellow"/>
          <w:lang w:val="ro-MD"/>
        </w:rPr>
        <w:t xml:space="preserve"> </w:t>
      </w:r>
      <w:r w:rsidR="0072565E" w:rsidRPr="008559EB">
        <w:rPr>
          <w:highlight w:val="yellow"/>
          <w:lang w:val="ro-MD"/>
        </w:rPr>
        <w:t>20);</w:t>
      </w:r>
    </w:p>
    <w:p w14:paraId="4AD0C6C0" w14:textId="08A42FC2" w:rsidR="00922F8A" w:rsidRPr="008559EB"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8559EB">
        <w:rPr>
          <w:highlight w:val="yellow"/>
          <w:lang w:val="ro-MD"/>
        </w:rPr>
        <w:t>Declaraţie terţ susţinător profesional</w:t>
      </w:r>
      <w:r w:rsidR="0072565E" w:rsidRPr="008559EB">
        <w:rPr>
          <w:highlight w:val="yellow"/>
          <w:lang w:val="ro-MD"/>
        </w:rPr>
        <w:t xml:space="preserve"> (anexa nr.</w:t>
      </w:r>
      <w:r w:rsidR="00FF430B" w:rsidRPr="008559EB">
        <w:rPr>
          <w:highlight w:val="yellow"/>
          <w:lang w:val="ro-MD"/>
        </w:rPr>
        <w:t xml:space="preserve"> </w:t>
      </w:r>
      <w:r w:rsidR="0072565E" w:rsidRPr="008559EB">
        <w:rPr>
          <w:highlight w:val="yellow"/>
          <w:lang w:val="ro-MD"/>
        </w:rPr>
        <w:t>21);</w:t>
      </w:r>
    </w:p>
    <w:p w14:paraId="46658379" w14:textId="768E77F5"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Aviz pentru participare la licitațiile publice de lucrări din domeniul </w:t>
      </w:r>
      <w:r w:rsidR="0072565E" w:rsidRPr="007E7E18">
        <w:rPr>
          <w:highlight w:val="yellow"/>
          <w:lang w:val="ro-MD"/>
        </w:rPr>
        <w:t>construcțiilor și instalațiilor (anexa nr.</w:t>
      </w:r>
      <w:r w:rsidR="00E322C9" w:rsidRPr="007E7E18">
        <w:rPr>
          <w:highlight w:val="yellow"/>
          <w:lang w:val="ro-MD"/>
        </w:rPr>
        <w:t xml:space="preserve"> </w:t>
      </w:r>
      <w:r w:rsidR="0072565E" w:rsidRPr="007E7E18">
        <w:rPr>
          <w:highlight w:val="yellow"/>
          <w:lang w:val="ro-MD"/>
        </w:rPr>
        <w:t>22);</w:t>
      </w:r>
    </w:p>
    <w:p w14:paraId="3F719CFD" w14:textId="529CDF53" w:rsidR="00922F8A" w:rsidRPr="007E7E18" w:rsidRDefault="00922F8A" w:rsidP="0054759E">
      <w:pPr>
        <w:pStyle w:val="ListParagraph"/>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Caiet de sarcini. Formularul de deviz nr.1 – </w:t>
      </w:r>
      <w:r w:rsidR="0072565E" w:rsidRPr="007E7E18">
        <w:rPr>
          <w:highlight w:val="yellow"/>
          <w:lang w:val="ro-MD"/>
        </w:rPr>
        <w:t>lista cu cantitățile de lucrări (anexa nr.</w:t>
      </w:r>
      <w:r w:rsidR="00E322C9" w:rsidRPr="007E7E18">
        <w:rPr>
          <w:highlight w:val="yellow"/>
          <w:lang w:val="ro-MD"/>
        </w:rPr>
        <w:t xml:space="preserve"> </w:t>
      </w:r>
      <w:r w:rsidR="0072565E" w:rsidRPr="007E7E18">
        <w:rPr>
          <w:highlight w:val="yellow"/>
          <w:lang w:val="ro-MD"/>
        </w:rPr>
        <w:t>23);</w:t>
      </w:r>
    </w:p>
    <w:p w14:paraId="04A05C32" w14:textId="67304D97" w:rsidR="00922F8A" w:rsidRPr="00FF430B" w:rsidRDefault="00922F8A" w:rsidP="0054759E">
      <w:pPr>
        <w:pStyle w:val="ListParagraph"/>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759E">
      <w:pPr>
        <w:pStyle w:val="ListParagraph"/>
        <w:numPr>
          <w:ilvl w:val="0"/>
          <w:numId w:val="24"/>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759E">
      <w:pPr>
        <w:pStyle w:val="ListParagraph"/>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ListParagraph"/>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ListParagraph"/>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759E">
      <w:pPr>
        <w:pStyle w:val="ListParagraph"/>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759E">
      <w:pPr>
        <w:pStyle w:val="ListParagraph"/>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54759E">
      <w:pPr>
        <w:pStyle w:val="ListParagraph"/>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54759E">
      <w:pPr>
        <w:pStyle w:val="ListParagraph"/>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ListParagraph"/>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F01CE" w:rsidP="0054759E">
      <w:pPr>
        <w:pStyle w:val="ListParagraph"/>
        <w:numPr>
          <w:ilvl w:val="0"/>
          <w:numId w:val="17"/>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54759E">
      <w:pPr>
        <w:pStyle w:val="ListParagraph"/>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ListParagraph"/>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ListParagraph"/>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ListParagraph"/>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ListParagraph"/>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ListParagraph"/>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ListParagraph"/>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ListParagraph"/>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ListParagraph"/>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ListParagraph"/>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759E">
      <w:pPr>
        <w:pStyle w:val="ListParagraph"/>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A54239">
      <w:pPr>
        <w:tabs>
          <w:tab w:val="left" w:pos="0"/>
          <w:tab w:val="left" w:pos="426"/>
          <w:tab w:val="left" w:pos="960"/>
        </w:tabs>
        <w:spacing w:after="120"/>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A54239">
      <w:pPr>
        <w:tabs>
          <w:tab w:val="left" w:pos="0"/>
          <w:tab w:val="left" w:pos="426"/>
          <w:tab w:val="left" w:pos="960"/>
        </w:tabs>
        <w:spacing w:after="120"/>
        <w:rPr>
          <w:highlight w:val="yellow"/>
          <w:lang w:val="ro-MD"/>
        </w:rPr>
      </w:pPr>
      <w:r w:rsidRPr="007E7E18">
        <w:rPr>
          <w:highlight w:val="yellow"/>
          <w:lang w:val="ro-MD"/>
        </w:rPr>
        <w:t>2) Propunerea financiară;</w:t>
      </w:r>
    </w:p>
    <w:p w14:paraId="047C0C63" w14:textId="77777777" w:rsidR="00ED0E8A" w:rsidRPr="007E7E18" w:rsidRDefault="00A61C31" w:rsidP="00A54239">
      <w:pPr>
        <w:tabs>
          <w:tab w:val="left" w:pos="0"/>
          <w:tab w:val="left" w:pos="426"/>
          <w:tab w:val="left" w:pos="960"/>
        </w:tabs>
        <w:spacing w:after="120"/>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7E7E18">
        <w:rPr>
          <w:color w:val="000000" w:themeColor="text1"/>
          <w:highlight w:val="yellow"/>
          <w:lang w:val="ro-MD"/>
        </w:rPr>
        <w:t>4) Garanția pentru ofertă, după caz</w:t>
      </w:r>
      <w:r w:rsidR="00115B7D" w:rsidRPr="007E7E18">
        <w:rPr>
          <w:color w:val="000000" w:themeColor="text1"/>
          <w:highlight w:val="yellow"/>
          <w:lang w:val="ro-MD"/>
        </w:rPr>
        <w:t xml:space="preserve"> (</w:t>
      </w:r>
      <w:r w:rsidR="00590C16" w:rsidRPr="007E7E18">
        <w:rPr>
          <w:color w:val="000000" w:themeColor="text1"/>
          <w:highlight w:val="yellow"/>
          <w:lang w:val="ro-MD"/>
        </w:rPr>
        <w:t>a</w:t>
      </w:r>
      <w:r w:rsidR="00115B7D" w:rsidRPr="007E7E18">
        <w:rPr>
          <w:color w:val="000000" w:themeColor="text1"/>
          <w:highlight w:val="yellow"/>
          <w:lang w:val="ro-MD"/>
        </w:rPr>
        <w:t>nexa nr.</w:t>
      </w:r>
      <w:r w:rsidR="00C77AA7" w:rsidRPr="007E7E18">
        <w:rPr>
          <w:color w:val="000000" w:themeColor="text1"/>
          <w:highlight w:val="yellow"/>
          <w:lang w:val="ro-MD"/>
        </w:rPr>
        <w:t xml:space="preserve"> </w:t>
      </w:r>
      <w:r w:rsidR="00115B7D" w:rsidRPr="007E7E18">
        <w:rPr>
          <w:color w:val="000000" w:themeColor="text1"/>
          <w:highlight w:val="yellow"/>
          <w:lang w:val="ro-MD"/>
        </w:rPr>
        <w:t>9)</w:t>
      </w:r>
      <w:r w:rsidRPr="007E7E18">
        <w:rPr>
          <w:color w:val="000000" w:themeColor="text1"/>
          <w:highlight w:val="yellow"/>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3B5EF61B" w14:textId="60DCD468" w:rsidR="003C4159" w:rsidRPr="00D679A5" w:rsidRDefault="00BA7FF4" w:rsidP="00D679A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320F3496" w:rsidR="00F5261B" w:rsidRPr="00ED1290" w:rsidRDefault="00F5261B" w:rsidP="00ED1290">
      <w:pPr>
        <w:pStyle w:val="BodyText"/>
        <w:tabs>
          <w:tab w:val="left" w:pos="-142"/>
        </w:tabs>
        <w:spacing w:before="240"/>
        <w:jc w:val="center"/>
        <w:rPr>
          <w:rFonts w:ascii="Times New Roman" w:hAnsi="Times New Roman"/>
          <w:b/>
          <w:bCs/>
          <w:szCs w:val="24"/>
        </w:rPr>
      </w:pPr>
      <w:r w:rsidRPr="00FF430B">
        <w:rPr>
          <w:rFonts w:ascii="Times New Roman" w:hAnsi="Times New Roman"/>
          <w:szCs w:val="24"/>
          <w:lang w:val="ro-MD"/>
        </w:rPr>
        <w:t>Către</w:t>
      </w:r>
      <w:r w:rsidR="00F22CB9" w:rsidRPr="00F22CB9">
        <w:rPr>
          <w:rFonts w:ascii="Times New Roman" w:hAnsi="Times New Roman"/>
          <w:b/>
          <w:bCs/>
          <w:szCs w:val="24"/>
        </w:rPr>
        <w:t xml:space="preserve"> </w:t>
      </w:r>
      <w:r w:rsidR="00F22CB9" w:rsidRPr="00A9395E">
        <w:rPr>
          <w:rFonts w:ascii="Times New Roman" w:hAnsi="Times New Roman"/>
          <w:b/>
          <w:bCs/>
          <w:szCs w:val="24"/>
        </w:rPr>
        <w:t xml:space="preserve">IP Centrul de plasament pentru persoane vârstnice şi cu dizabilităţi  „Alexandra </w:t>
      </w:r>
      <w:r w:rsidR="00ED1290">
        <w:rPr>
          <w:rFonts w:ascii="Times New Roman" w:hAnsi="Times New Roman"/>
          <w:b/>
          <w:bCs/>
          <w:szCs w:val="24"/>
        </w:rPr>
        <w:t xml:space="preserve">           </w:t>
      </w:r>
      <w:r w:rsidR="00F22CB9" w:rsidRPr="00A9395E">
        <w:rPr>
          <w:rFonts w:ascii="Times New Roman" w:hAnsi="Times New Roman"/>
          <w:b/>
          <w:bCs/>
          <w:szCs w:val="24"/>
        </w:rPr>
        <w:t>Grajdian”</w:t>
      </w:r>
      <w:r w:rsidR="00F22CB9" w:rsidRPr="00A9395E">
        <w:rPr>
          <w:rFonts w:ascii="Times New Roman" w:hAnsi="Times New Roman"/>
          <w:b/>
          <w:szCs w:val="24"/>
        </w:rPr>
        <w:t>, or. Criuleni, str.Păcii 43</w:t>
      </w:r>
      <w:r w:rsidR="00ED1290">
        <w:rPr>
          <w:rFonts w:ascii="Times New Roman" w:hAnsi="Times New Roman"/>
          <w:b/>
          <w:szCs w:val="24"/>
        </w:rPr>
        <w:t xml:space="preserve">                              </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7D14CB">
        <w:rPr>
          <w:rFonts w:ascii="Times New Roman" w:hAnsi="Times New Roman"/>
          <w:sz w:val="18"/>
          <w:szCs w:val="18"/>
          <w:lang w:val="ro-MD"/>
        </w:rPr>
        <w:t>(denumirea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C436EF9" w14:textId="77777777" w:rsidR="00A31D1F" w:rsidRDefault="00A31D1F" w:rsidP="00BA7FF4">
      <w:pPr>
        <w:jc w:val="right"/>
        <w:rPr>
          <w:noProof w:val="0"/>
          <w:lang w:val="ro-MD"/>
        </w:rPr>
      </w:pPr>
    </w:p>
    <w:p w14:paraId="2C49F78A" w14:textId="77777777" w:rsidR="00A31D1F" w:rsidRDefault="00A31D1F" w:rsidP="00BA7FF4">
      <w:pPr>
        <w:jc w:val="right"/>
        <w:rPr>
          <w:noProof w:val="0"/>
          <w:lang w:val="ro-MD"/>
        </w:rPr>
      </w:pPr>
    </w:p>
    <w:p w14:paraId="3F9FAEDB" w14:textId="77777777" w:rsidR="007D14CB" w:rsidRDefault="007D14CB" w:rsidP="00BA7FF4">
      <w:pPr>
        <w:jc w:val="right"/>
        <w:rPr>
          <w:noProof w:val="0"/>
          <w:lang w:val="ro-MD"/>
        </w:rPr>
      </w:pPr>
    </w:p>
    <w:p w14:paraId="692D7748" w14:textId="77777777" w:rsidR="007D14CB" w:rsidRDefault="007D14CB" w:rsidP="00BA7FF4">
      <w:pPr>
        <w:jc w:val="right"/>
        <w:rPr>
          <w:noProof w:val="0"/>
          <w:lang w:val="ro-MD"/>
        </w:rPr>
      </w:pPr>
    </w:p>
    <w:p w14:paraId="64B3A0DB" w14:textId="77777777" w:rsidR="007D14CB" w:rsidRDefault="007D14CB" w:rsidP="00BA7FF4">
      <w:pPr>
        <w:jc w:val="right"/>
        <w:rPr>
          <w:noProof w:val="0"/>
          <w:lang w:val="ro-MD"/>
        </w:rPr>
      </w:pPr>
    </w:p>
    <w:p w14:paraId="54EF63AB" w14:textId="77777777" w:rsidR="007D14CB" w:rsidRDefault="007D14CB" w:rsidP="00BA7FF4">
      <w:pPr>
        <w:jc w:val="right"/>
        <w:rPr>
          <w:noProof w:val="0"/>
          <w:lang w:val="ro-MD"/>
        </w:rPr>
      </w:pPr>
    </w:p>
    <w:p w14:paraId="77ABD958" w14:textId="77777777" w:rsidR="007D14CB" w:rsidRDefault="007D14CB" w:rsidP="00BA7FF4">
      <w:pPr>
        <w:jc w:val="right"/>
        <w:rPr>
          <w:noProof w:val="0"/>
          <w:lang w:val="ro-MD"/>
        </w:rPr>
      </w:pPr>
    </w:p>
    <w:p w14:paraId="05A6EBE2" w14:textId="5205318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688A143F" w14:textId="06EC1B60" w:rsidR="007D14CB" w:rsidRDefault="00211C74" w:rsidP="00ED1290">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007D14CB">
        <w:rPr>
          <w:rFonts w:ascii="Times New Roman" w:hAnsi="Times New Roman"/>
          <w:szCs w:val="24"/>
          <w:lang w:val="ro-MD"/>
        </w:rPr>
        <w:t xml:space="preserve"> </w:t>
      </w:r>
      <w:r w:rsidR="00ED1290" w:rsidRPr="00A9395E">
        <w:rPr>
          <w:rFonts w:ascii="Times New Roman" w:hAnsi="Times New Roman"/>
          <w:b/>
          <w:bCs/>
          <w:szCs w:val="24"/>
        </w:rPr>
        <w:t>IP Centrul de plasament pentru persoane vârstnice şi cu dizabilităţi  „Alexandra Grajdian”</w:t>
      </w:r>
      <w:r w:rsidR="00ED1290" w:rsidRPr="00A9395E">
        <w:rPr>
          <w:rFonts w:ascii="Times New Roman" w:hAnsi="Times New Roman"/>
          <w:b/>
          <w:szCs w:val="24"/>
        </w:rPr>
        <w:t>, or. Criuleni, str.Păcii 43</w:t>
      </w:r>
    </w:p>
    <w:p w14:paraId="7BB2B8E5" w14:textId="4A423222"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026A6959"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w:t>
      </w:r>
      <w:r w:rsidR="007D14CB">
        <w:rPr>
          <w:b/>
          <w:noProof w:val="0"/>
          <w:lang w:val="ro-MD" w:eastAsia="ru-RU"/>
        </w:rPr>
        <w:t>COP</w:t>
      </w:r>
      <w:r w:rsidRPr="00FF430B">
        <w:rPr>
          <w:b/>
          <w:noProof w:val="0"/>
          <w:lang w:val="ro-MD" w:eastAsia="ru-RU"/>
        </w:rPr>
        <w:t>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6B64BB9" w14:textId="77777777" w:rsidR="00A31D1F" w:rsidRDefault="00A31D1F" w:rsidP="00BE49DD">
      <w:pPr>
        <w:jc w:val="right"/>
        <w:rPr>
          <w:noProof w:val="0"/>
          <w:lang w:val="ro-MD"/>
        </w:rPr>
      </w:pPr>
    </w:p>
    <w:p w14:paraId="5B5AC7D8" w14:textId="77777777" w:rsidR="00A31D1F" w:rsidRDefault="00A31D1F" w:rsidP="00BE49DD">
      <w:pPr>
        <w:jc w:val="right"/>
        <w:rPr>
          <w:noProof w:val="0"/>
          <w:lang w:val="ro-MD"/>
        </w:rPr>
      </w:pPr>
    </w:p>
    <w:p w14:paraId="6B68A3F4" w14:textId="77777777" w:rsidR="00A31D1F" w:rsidRDefault="00A31D1F" w:rsidP="00BE49DD">
      <w:pPr>
        <w:jc w:val="right"/>
        <w:rPr>
          <w:noProof w:val="0"/>
          <w:lang w:val="ro-MD"/>
        </w:rPr>
      </w:pPr>
    </w:p>
    <w:p w14:paraId="0589EF35" w14:textId="77777777" w:rsidR="00A31D1F" w:rsidRDefault="00A31D1F" w:rsidP="00BE49DD">
      <w:pPr>
        <w:jc w:val="right"/>
        <w:rPr>
          <w:noProof w:val="0"/>
          <w:lang w:val="ro-MD"/>
        </w:rPr>
      </w:pPr>
    </w:p>
    <w:p w14:paraId="03C85B34" w14:textId="77777777" w:rsidR="00A31D1F" w:rsidRDefault="00A31D1F" w:rsidP="00BE49DD">
      <w:pPr>
        <w:jc w:val="right"/>
        <w:rPr>
          <w:noProof w:val="0"/>
          <w:lang w:val="ro-MD"/>
        </w:rPr>
      </w:pPr>
    </w:p>
    <w:p w14:paraId="42215EF4" w14:textId="77777777" w:rsidR="00A31D1F" w:rsidRDefault="00A31D1F" w:rsidP="00BE49DD">
      <w:pPr>
        <w:jc w:val="right"/>
        <w:rPr>
          <w:noProof w:val="0"/>
          <w:lang w:val="ro-MD"/>
        </w:rPr>
      </w:pPr>
    </w:p>
    <w:p w14:paraId="02816F32" w14:textId="77777777" w:rsidR="00A31D1F" w:rsidRDefault="00A31D1F" w:rsidP="00BE49DD">
      <w:pPr>
        <w:jc w:val="right"/>
        <w:rPr>
          <w:noProof w:val="0"/>
          <w:lang w:val="ro-MD"/>
        </w:rPr>
      </w:pPr>
    </w:p>
    <w:p w14:paraId="4873F7D4" w14:textId="77777777" w:rsidR="00A31D1F" w:rsidRDefault="00A31D1F" w:rsidP="00BE49DD">
      <w:pPr>
        <w:jc w:val="right"/>
        <w:rPr>
          <w:noProof w:val="0"/>
          <w:lang w:val="ro-MD"/>
        </w:rPr>
      </w:pPr>
    </w:p>
    <w:p w14:paraId="2FE154B9" w14:textId="3A938577"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6"/>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1F705420" w14:textId="64A52B2B" w:rsidR="00AA1372" w:rsidRPr="00ED1290" w:rsidRDefault="00A227F2" w:rsidP="007D14CB">
      <w:pPr>
        <w:pStyle w:val="BodyText"/>
        <w:tabs>
          <w:tab w:val="left" w:pos="-142"/>
        </w:tabs>
        <w:spacing w:before="240"/>
        <w:rPr>
          <w:rFonts w:ascii="Times New Roman" w:hAnsi="Times New Roman"/>
          <w:b/>
          <w:szCs w:val="24"/>
        </w:rPr>
      </w:pPr>
      <w:r w:rsidRPr="00FF430B">
        <w:rPr>
          <w:rFonts w:ascii="Times New Roman" w:hAnsi="Times New Roman"/>
          <w:szCs w:val="24"/>
          <w:lang w:val="ro-MD"/>
        </w:rPr>
        <w:t>Către</w:t>
      </w:r>
      <w:r w:rsidR="00ED1290" w:rsidRPr="00ED1290">
        <w:rPr>
          <w:rFonts w:ascii="Times New Roman" w:hAnsi="Times New Roman"/>
          <w:b/>
          <w:bCs/>
          <w:szCs w:val="24"/>
        </w:rPr>
        <w:t xml:space="preserve"> </w:t>
      </w:r>
      <w:r w:rsidR="00ED1290" w:rsidRPr="00A9395E">
        <w:rPr>
          <w:rFonts w:ascii="Times New Roman" w:hAnsi="Times New Roman"/>
          <w:b/>
          <w:bCs/>
          <w:szCs w:val="24"/>
        </w:rPr>
        <w:t>IP Centrul de plasament pentru persoane vârstnice şi cu dizabilităţi  „Alexandra Grajdian”</w:t>
      </w:r>
      <w:r w:rsidR="00ED1290" w:rsidRPr="00A9395E">
        <w:rPr>
          <w:rFonts w:ascii="Times New Roman" w:hAnsi="Times New Roman"/>
          <w:b/>
          <w:szCs w:val="24"/>
        </w:rPr>
        <w:t>, or. Criuleni, str.Păcii 43</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72C753EB" w14:textId="77777777" w:rsidR="008726D2" w:rsidRPr="00FF430B" w:rsidRDefault="008726D2" w:rsidP="00196AB4">
      <w:pPr>
        <w:spacing w:after="200" w:line="276" w:lineRule="auto"/>
        <w:jc w:val="center"/>
        <w:rPr>
          <w:lang w:val="ro-MD" w:eastAsia="zh-CN"/>
        </w:rPr>
      </w:pPr>
      <w:bookmarkStart w:id="47" w:name="_Toc449692097"/>
    </w:p>
    <w:p w14:paraId="63EB4698" w14:textId="77777777" w:rsidR="002927B7" w:rsidRPr="00FF430B" w:rsidRDefault="002927B7" w:rsidP="00196AB4">
      <w:pPr>
        <w:spacing w:after="200" w:line="276" w:lineRule="auto"/>
        <w:jc w:val="center"/>
        <w:rPr>
          <w:lang w:val="ro-MD" w:eastAsia="zh-CN"/>
        </w:rPr>
      </w:pPr>
    </w:p>
    <w:p w14:paraId="6594DD54" w14:textId="77777777" w:rsidR="00A31D1F" w:rsidRDefault="00A31D1F" w:rsidP="00BA7FF4">
      <w:pPr>
        <w:jc w:val="right"/>
        <w:rPr>
          <w:noProof w:val="0"/>
          <w:lang w:val="ro-MD"/>
        </w:rPr>
      </w:pPr>
    </w:p>
    <w:p w14:paraId="49B73F0D" w14:textId="77777777" w:rsidR="00A31D1F" w:rsidRDefault="00A31D1F" w:rsidP="00BA7FF4">
      <w:pPr>
        <w:jc w:val="right"/>
        <w:rPr>
          <w:noProof w:val="0"/>
          <w:lang w:val="ro-MD"/>
        </w:rPr>
      </w:pPr>
    </w:p>
    <w:p w14:paraId="54002888" w14:textId="1AFBD21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5047554A" w14:textId="77777777" w:rsidR="00A31D1F" w:rsidRDefault="00A31D1F" w:rsidP="00BA7FF4">
      <w:pPr>
        <w:jc w:val="right"/>
        <w:rPr>
          <w:noProof w:val="0"/>
          <w:lang w:val="ro-MD"/>
        </w:rPr>
      </w:pPr>
    </w:p>
    <w:p w14:paraId="1F31A161" w14:textId="77777777" w:rsidR="00A31D1F" w:rsidRDefault="00A31D1F" w:rsidP="00BA7FF4">
      <w:pPr>
        <w:jc w:val="right"/>
        <w:rPr>
          <w:noProof w:val="0"/>
          <w:lang w:val="ro-MD"/>
        </w:rPr>
      </w:pPr>
    </w:p>
    <w:p w14:paraId="417E5F7F" w14:textId="77777777" w:rsidR="00A31D1F" w:rsidRDefault="00A31D1F" w:rsidP="00BA7FF4">
      <w:pPr>
        <w:jc w:val="right"/>
        <w:rPr>
          <w:noProof w:val="0"/>
          <w:lang w:val="ro-MD"/>
        </w:rPr>
      </w:pPr>
    </w:p>
    <w:p w14:paraId="489472FF" w14:textId="77777777" w:rsidR="00A31D1F" w:rsidRDefault="00A31D1F" w:rsidP="00BA7FF4">
      <w:pPr>
        <w:jc w:val="right"/>
        <w:rPr>
          <w:noProof w:val="0"/>
          <w:lang w:val="ro-MD"/>
        </w:rPr>
      </w:pPr>
    </w:p>
    <w:p w14:paraId="31EC0134" w14:textId="77777777" w:rsidR="00A31D1F" w:rsidRDefault="00A31D1F" w:rsidP="00BA7FF4">
      <w:pPr>
        <w:jc w:val="right"/>
        <w:rPr>
          <w:noProof w:val="0"/>
          <w:lang w:val="ro-MD"/>
        </w:rPr>
      </w:pPr>
    </w:p>
    <w:p w14:paraId="2DC5A5BC" w14:textId="77777777" w:rsidR="00A31D1F" w:rsidRDefault="00A31D1F" w:rsidP="00BA7FF4">
      <w:pPr>
        <w:jc w:val="right"/>
        <w:rPr>
          <w:noProof w:val="0"/>
          <w:lang w:val="ro-MD"/>
        </w:rPr>
      </w:pPr>
    </w:p>
    <w:p w14:paraId="4CECB15D" w14:textId="45F6F29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7CE4EC70" w14:textId="7A45DBA4" w:rsidR="00B65C93" w:rsidRDefault="00B65C93" w:rsidP="00196AB4">
      <w:pPr>
        <w:pStyle w:val="Style3"/>
        <w:tabs>
          <w:tab w:val="left" w:pos="567"/>
        </w:tabs>
        <w:ind w:left="0" w:firstLine="0"/>
        <w:rPr>
          <w:rFonts w:eastAsia="PMingLiU"/>
          <w:lang w:val="ro-MD" w:eastAsia="zh-CN"/>
        </w:rPr>
      </w:pPr>
    </w:p>
    <w:p w14:paraId="65080C73" w14:textId="00D28AF2" w:rsidR="0022222F" w:rsidRDefault="0022222F" w:rsidP="00196AB4">
      <w:pPr>
        <w:pStyle w:val="Style3"/>
        <w:tabs>
          <w:tab w:val="left" w:pos="567"/>
        </w:tabs>
        <w:ind w:left="0" w:firstLine="0"/>
        <w:rPr>
          <w:rFonts w:eastAsia="PMingLiU"/>
          <w:lang w:val="ro-MD" w:eastAsia="zh-CN"/>
        </w:rPr>
      </w:pPr>
    </w:p>
    <w:p w14:paraId="2829205C" w14:textId="4CCB36F9" w:rsidR="0022222F" w:rsidRDefault="0022222F" w:rsidP="00196AB4">
      <w:pPr>
        <w:pStyle w:val="Style3"/>
        <w:tabs>
          <w:tab w:val="left" w:pos="567"/>
        </w:tabs>
        <w:ind w:left="0" w:firstLine="0"/>
        <w:rPr>
          <w:rFonts w:eastAsia="PMingLiU"/>
          <w:lang w:val="ro-MD" w:eastAsia="zh-CN"/>
        </w:rPr>
      </w:pPr>
    </w:p>
    <w:p w14:paraId="2B08D3B9" w14:textId="0CAF3986" w:rsidR="0022222F" w:rsidRDefault="0022222F" w:rsidP="00196AB4">
      <w:pPr>
        <w:pStyle w:val="Style3"/>
        <w:tabs>
          <w:tab w:val="left" w:pos="567"/>
        </w:tabs>
        <w:ind w:left="0" w:firstLine="0"/>
        <w:rPr>
          <w:rFonts w:eastAsia="PMingLiU"/>
          <w:lang w:val="ro-MD" w:eastAsia="zh-CN"/>
        </w:rPr>
      </w:pPr>
    </w:p>
    <w:p w14:paraId="393E90F0" w14:textId="304B1710" w:rsidR="0022222F" w:rsidRDefault="0022222F" w:rsidP="00196AB4">
      <w:pPr>
        <w:pStyle w:val="Style3"/>
        <w:tabs>
          <w:tab w:val="left" w:pos="567"/>
        </w:tabs>
        <w:ind w:left="0" w:firstLine="0"/>
        <w:rPr>
          <w:rFonts w:eastAsia="PMingLiU"/>
          <w:lang w:val="ro-MD" w:eastAsia="zh-CN"/>
        </w:rPr>
      </w:pPr>
    </w:p>
    <w:p w14:paraId="4BC08C6A" w14:textId="34D7A2EA" w:rsidR="0022222F" w:rsidRDefault="0022222F" w:rsidP="00196AB4">
      <w:pPr>
        <w:pStyle w:val="Style3"/>
        <w:tabs>
          <w:tab w:val="left" w:pos="567"/>
        </w:tabs>
        <w:ind w:left="0" w:firstLine="0"/>
        <w:rPr>
          <w:rFonts w:eastAsia="PMingLiU"/>
          <w:lang w:val="ro-MD" w:eastAsia="zh-CN"/>
        </w:rPr>
      </w:pPr>
    </w:p>
    <w:p w14:paraId="4F91ADC5" w14:textId="22C43257" w:rsidR="0022222F" w:rsidRDefault="0022222F" w:rsidP="00196AB4">
      <w:pPr>
        <w:pStyle w:val="Style3"/>
        <w:tabs>
          <w:tab w:val="left" w:pos="567"/>
        </w:tabs>
        <w:ind w:left="0" w:firstLine="0"/>
        <w:rPr>
          <w:rFonts w:eastAsia="PMingLiU"/>
          <w:lang w:val="ro-MD" w:eastAsia="zh-CN"/>
        </w:rPr>
      </w:pPr>
    </w:p>
    <w:p w14:paraId="07E34268" w14:textId="5F9BDAA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B260A70" w:rsidR="002D6E71" w:rsidRDefault="002D6E71" w:rsidP="009A7C84">
      <w:pPr>
        <w:jc w:val="center"/>
        <w:rPr>
          <w:rFonts w:eastAsia="PMingLiU"/>
          <w:b/>
          <w:lang w:val="ro-MD" w:eastAsia="zh-CN"/>
        </w:rPr>
      </w:pPr>
    </w:p>
    <w:p w14:paraId="7D6B7108" w14:textId="1DDC33F9" w:rsidR="0022222F" w:rsidRDefault="0022222F" w:rsidP="009A7C84">
      <w:pPr>
        <w:jc w:val="center"/>
        <w:rPr>
          <w:rFonts w:eastAsia="PMingLiU"/>
          <w:b/>
          <w:lang w:val="ro-MD" w:eastAsia="zh-CN"/>
        </w:rPr>
      </w:pPr>
    </w:p>
    <w:p w14:paraId="23C298DF" w14:textId="7B6F6C70" w:rsidR="0022222F" w:rsidRDefault="0022222F" w:rsidP="009A7C84">
      <w:pPr>
        <w:jc w:val="center"/>
        <w:rPr>
          <w:rFonts w:eastAsia="PMingLiU"/>
          <w:b/>
          <w:lang w:val="ro-MD" w:eastAsia="zh-CN"/>
        </w:rPr>
      </w:pPr>
    </w:p>
    <w:p w14:paraId="7CA00530" w14:textId="21F3F00F" w:rsidR="0022222F" w:rsidRDefault="0022222F" w:rsidP="009A7C84">
      <w:pPr>
        <w:jc w:val="center"/>
        <w:rPr>
          <w:rFonts w:eastAsia="PMingLiU"/>
          <w:b/>
          <w:lang w:val="ro-MD" w:eastAsia="zh-CN"/>
        </w:rPr>
      </w:pPr>
    </w:p>
    <w:p w14:paraId="264D3F66" w14:textId="7C85FE9F" w:rsidR="0022222F" w:rsidRDefault="0022222F" w:rsidP="009A7C84">
      <w:pPr>
        <w:jc w:val="center"/>
        <w:rPr>
          <w:rFonts w:eastAsia="PMingLiU"/>
          <w:b/>
          <w:lang w:val="ro-MD" w:eastAsia="zh-CN"/>
        </w:rPr>
      </w:pPr>
    </w:p>
    <w:p w14:paraId="3B862069" w14:textId="23961F5B" w:rsidR="0022222F" w:rsidRDefault="0022222F" w:rsidP="009A7C84">
      <w:pPr>
        <w:jc w:val="center"/>
        <w:rPr>
          <w:rFonts w:eastAsia="PMingLiU"/>
          <w:b/>
          <w:lang w:val="ro-MD" w:eastAsia="zh-CN"/>
        </w:rPr>
      </w:pPr>
    </w:p>
    <w:p w14:paraId="513DBD46" w14:textId="489310C1" w:rsidR="0022222F" w:rsidRDefault="0022222F" w:rsidP="009A7C84">
      <w:pPr>
        <w:jc w:val="center"/>
        <w:rPr>
          <w:rFonts w:eastAsia="PMingLiU"/>
          <w:b/>
          <w:lang w:val="ro-MD" w:eastAsia="zh-CN"/>
        </w:rPr>
      </w:pPr>
    </w:p>
    <w:p w14:paraId="4CF68C49" w14:textId="2970B3FF" w:rsidR="0022222F" w:rsidRDefault="0022222F" w:rsidP="009A7C84">
      <w:pPr>
        <w:jc w:val="center"/>
        <w:rPr>
          <w:rFonts w:eastAsia="PMingLiU"/>
          <w:b/>
          <w:lang w:val="ro-MD" w:eastAsia="zh-CN"/>
        </w:rPr>
      </w:pPr>
    </w:p>
    <w:p w14:paraId="63B6118E" w14:textId="5ACC5F35" w:rsidR="0022222F" w:rsidRDefault="0022222F" w:rsidP="009A7C84">
      <w:pPr>
        <w:jc w:val="center"/>
        <w:rPr>
          <w:rFonts w:eastAsia="PMingLiU"/>
          <w:b/>
          <w:lang w:val="ro-MD" w:eastAsia="zh-CN"/>
        </w:rPr>
      </w:pPr>
    </w:p>
    <w:p w14:paraId="6D6D604C" w14:textId="77777777" w:rsidR="0022222F" w:rsidRPr="00FF430B" w:rsidRDefault="0022222F"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68264900" w14:textId="181440F8" w:rsidR="002D6E71" w:rsidRDefault="002D6E71" w:rsidP="00E25D59">
      <w:pPr>
        <w:spacing w:line="276" w:lineRule="auto"/>
        <w:rPr>
          <w:rFonts w:eastAsia="PMingLiU"/>
          <w:b/>
          <w:lang w:val="ro-MD" w:eastAsia="zh-CN"/>
        </w:rPr>
      </w:pPr>
    </w:p>
    <w:p w14:paraId="5C0D1939" w14:textId="7D8D8335" w:rsidR="0022222F" w:rsidRDefault="0022222F" w:rsidP="00E25D59">
      <w:pPr>
        <w:spacing w:line="276" w:lineRule="auto"/>
        <w:rPr>
          <w:rFonts w:eastAsia="PMingLiU"/>
          <w:b/>
          <w:lang w:val="ro-MD" w:eastAsia="zh-CN"/>
        </w:rPr>
      </w:pPr>
    </w:p>
    <w:p w14:paraId="38EF90D9" w14:textId="5994B3C4" w:rsidR="0022222F" w:rsidRDefault="0022222F" w:rsidP="00E25D59">
      <w:pPr>
        <w:spacing w:line="276" w:lineRule="auto"/>
        <w:rPr>
          <w:rFonts w:eastAsia="PMingLiU"/>
          <w:b/>
          <w:lang w:val="ro-MD" w:eastAsia="zh-CN"/>
        </w:rPr>
      </w:pPr>
    </w:p>
    <w:p w14:paraId="38C1455D" w14:textId="698ECE7C" w:rsidR="0022222F" w:rsidRDefault="0022222F" w:rsidP="00E25D59">
      <w:pPr>
        <w:spacing w:line="276" w:lineRule="auto"/>
        <w:rPr>
          <w:rFonts w:eastAsia="PMingLiU"/>
          <w:b/>
          <w:lang w:val="ro-MD" w:eastAsia="zh-CN"/>
        </w:rPr>
      </w:pPr>
    </w:p>
    <w:p w14:paraId="269452C0" w14:textId="23375237" w:rsidR="0022222F" w:rsidRDefault="0022222F" w:rsidP="00E25D59">
      <w:pPr>
        <w:spacing w:line="276" w:lineRule="auto"/>
        <w:rPr>
          <w:rFonts w:eastAsia="PMingLiU"/>
          <w:b/>
          <w:lang w:val="ro-MD" w:eastAsia="zh-CN"/>
        </w:rPr>
      </w:pPr>
    </w:p>
    <w:p w14:paraId="1C59BFE1" w14:textId="3A22E18C" w:rsidR="0022222F" w:rsidRDefault="0022222F" w:rsidP="00E25D59">
      <w:pPr>
        <w:spacing w:line="276" w:lineRule="auto"/>
        <w:rPr>
          <w:rFonts w:eastAsia="PMingLiU"/>
          <w:b/>
          <w:lang w:val="ro-MD" w:eastAsia="zh-CN"/>
        </w:rPr>
      </w:pPr>
    </w:p>
    <w:p w14:paraId="67338449" w14:textId="3E66C8D9" w:rsidR="0022222F" w:rsidRDefault="0022222F" w:rsidP="00E25D59">
      <w:pPr>
        <w:spacing w:line="276" w:lineRule="auto"/>
        <w:rPr>
          <w:rFonts w:eastAsia="PMingLiU"/>
          <w:b/>
          <w:lang w:val="ro-MD" w:eastAsia="zh-CN"/>
        </w:rPr>
      </w:pPr>
    </w:p>
    <w:p w14:paraId="08340EFE" w14:textId="502FD7CD" w:rsidR="0022222F" w:rsidRDefault="0022222F" w:rsidP="00E25D59">
      <w:pPr>
        <w:spacing w:line="276" w:lineRule="auto"/>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D679A5">
      <w:pPr>
        <w:spacing w:line="276" w:lineRule="auto"/>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664F4F24" w14:textId="77777777" w:rsidR="00A31D1F" w:rsidRDefault="00A31D1F" w:rsidP="00BA7FF4">
      <w:pPr>
        <w:jc w:val="right"/>
        <w:rPr>
          <w:noProof w:val="0"/>
          <w:lang w:val="ro-MD"/>
        </w:rPr>
      </w:pPr>
    </w:p>
    <w:p w14:paraId="7AAA9E5F" w14:textId="77777777" w:rsidR="00A31D1F" w:rsidRDefault="00A31D1F" w:rsidP="00BA7FF4">
      <w:pPr>
        <w:jc w:val="right"/>
        <w:rPr>
          <w:noProof w:val="0"/>
          <w:lang w:val="ro-MD"/>
        </w:rPr>
      </w:pPr>
    </w:p>
    <w:p w14:paraId="2976E24C" w14:textId="77777777" w:rsidR="00A31D1F" w:rsidRDefault="00A31D1F" w:rsidP="00BA7FF4">
      <w:pPr>
        <w:jc w:val="right"/>
        <w:rPr>
          <w:noProof w:val="0"/>
          <w:lang w:val="ro-MD"/>
        </w:rPr>
      </w:pPr>
    </w:p>
    <w:p w14:paraId="0C766FFF" w14:textId="7E8AAF6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D679A5">
      <w:pPr>
        <w:spacing w:line="276" w:lineRule="auto"/>
        <w:rPr>
          <w:rFonts w:eastAsia="PMingLiU"/>
          <w:b/>
          <w:lang w:val="ro-MD" w:eastAsia="zh-CN"/>
        </w:rPr>
      </w:pPr>
    </w:p>
    <w:p w14:paraId="5A3FC5F9" w14:textId="77777777" w:rsidR="00211C74" w:rsidRPr="00FF430B" w:rsidRDefault="00211C74" w:rsidP="00BA7FF4">
      <w:pPr>
        <w:jc w:val="right"/>
        <w:rPr>
          <w:noProof w:val="0"/>
          <w:lang w:val="ro-MD"/>
        </w:rPr>
      </w:pPr>
    </w:p>
    <w:p w14:paraId="7C3A334F" w14:textId="77777777" w:rsidR="00A31D1F" w:rsidRDefault="00A31D1F" w:rsidP="00BA7FF4">
      <w:pPr>
        <w:jc w:val="right"/>
        <w:rPr>
          <w:noProof w:val="0"/>
          <w:lang w:val="ro-MD"/>
        </w:rPr>
      </w:pPr>
    </w:p>
    <w:p w14:paraId="316377E4" w14:textId="77777777" w:rsidR="00A31D1F" w:rsidRDefault="00A31D1F" w:rsidP="00BA7FF4">
      <w:pPr>
        <w:jc w:val="right"/>
        <w:rPr>
          <w:noProof w:val="0"/>
          <w:lang w:val="ro-MD"/>
        </w:rPr>
      </w:pPr>
    </w:p>
    <w:p w14:paraId="5B9AD359" w14:textId="5FCF5E5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43AB74DB" w:rsidR="002D6E71" w:rsidRDefault="002D6E71" w:rsidP="00316C81">
      <w:pPr>
        <w:spacing w:after="200" w:line="276" w:lineRule="auto"/>
        <w:jc w:val="center"/>
        <w:rPr>
          <w:rFonts w:eastAsia="PMingLiU"/>
          <w:b/>
          <w:lang w:val="ro-MD" w:eastAsia="zh-CN"/>
        </w:rPr>
      </w:pPr>
    </w:p>
    <w:p w14:paraId="23AEC044" w14:textId="0212A7DB" w:rsidR="0022222F" w:rsidRDefault="0022222F" w:rsidP="00316C81">
      <w:pPr>
        <w:spacing w:after="200" w:line="276" w:lineRule="auto"/>
        <w:jc w:val="center"/>
        <w:rPr>
          <w:rFonts w:eastAsia="PMingLiU"/>
          <w:b/>
          <w:lang w:val="ro-MD" w:eastAsia="zh-CN"/>
        </w:rPr>
      </w:pPr>
    </w:p>
    <w:p w14:paraId="20BE240C" w14:textId="77777777" w:rsidR="0022222F" w:rsidRPr="00FF430B" w:rsidRDefault="0022222F"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3979AFA3" w:rsidR="0036022B" w:rsidRDefault="0036022B" w:rsidP="00A1178E">
      <w:pPr>
        <w:tabs>
          <w:tab w:val="left" w:pos="567"/>
        </w:tabs>
        <w:jc w:val="center"/>
        <w:rPr>
          <w:b/>
          <w:color w:val="000000"/>
          <w:w w:val="90"/>
          <w:sz w:val="28"/>
          <w:szCs w:val="28"/>
          <w:lang w:val="ro-MD"/>
        </w:rPr>
      </w:pPr>
    </w:p>
    <w:p w14:paraId="0C53D171" w14:textId="06968BA2" w:rsidR="0022222F" w:rsidRDefault="0022222F" w:rsidP="00A1178E">
      <w:pPr>
        <w:tabs>
          <w:tab w:val="left" w:pos="567"/>
        </w:tabs>
        <w:jc w:val="center"/>
        <w:rPr>
          <w:b/>
          <w:color w:val="000000"/>
          <w:w w:val="90"/>
          <w:sz w:val="28"/>
          <w:szCs w:val="28"/>
          <w:lang w:val="ro-MD"/>
        </w:rPr>
      </w:pPr>
    </w:p>
    <w:p w14:paraId="58778670" w14:textId="77777777" w:rsidR="0022222F" w:rsidRPr="00FF430B" w:rsidRDefault="0022222F"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720BD437" w14:textId="77777777" w:rsidR="00A31D1F" w:rsidRDefault="00A31D1F" w:rsidP="00BA7FF4">
      <w:pPr>
        <w:jc w:val="right"/>
        <w:rPr>
          <w:noProof w:val="0"/>
          <w:lang w:val="ro-MD"/>
        </w:rPr>
      </w:pPr>
    </w:p>
    <w:p w14:paraId="1B8D2FE2" w14:textId="4FFB2D7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C6D668D" w:rsidR="00AC7DAC" w:rsidRDefault="00AC7DAC" w:rsidP="00AC7DAC">
      <w:pPr>
        <w:ind w:left="5040" w:firstLine="720"/>
        <w:jc w:val="both"/>
        <w:rPr>
          <w:rStyle w:val="tax1"/>
          <w:rFonts w:eastAsiaTheme="majorEastAsia"/>
          <w:sz w:val="22"/>
          <w:szCs w:val="22"/>
          <w:lang w:val="ro-MD"/>
        </w:rPr>
      </w:pPr>
    </w:p>
    <w:p w14:paraId="0C0436B2" w14:textId="18B30DBA" w:rsidR="0022222F" w:rsidRDefault="0022222F" w:rsidP="00AC7DAC">
      <w:pPr>
        <w:ind w:left="5040" w:firstLine="720"/>
        <w:jc w:val="both"/>
        <w:rPr>
          <w:rStyle w:val="tax1"/>
          <w:rFonts w:eastAsiaTheme="majorEastAsia"/>
          <w:sz w:val="22"/>
          <w:szCs w:val="22"/>
          <w:lang w:val="ro-MD"/>
        </w:rPr>
      </w:pPr>
    </w:p>
    <w:p w14:paraId="282261DA" w14:textId="4A10B466" w:rsidR="0022222F" w:rsidRDefault="0022222F" w:rsidP="00AC7DAC">
      <w:pPr>
        <w:ind w:left="5040" w:firstLine="720"/>
        <w:jc w:val="both"/>
        <w:rPr>
          <w:rStyle w:val="tax1"/>
          <w:rFonts w:eastAsiaTheme="majorEastAsia"/>
          <w:sz w:val="22"/>
          <w:szCs w:val="22"/>
          <w:lang w:val="ro-MD"/>
        </w:rPr>
      </w:pPr>
    </w:p>
    <w:p w14:paraId="7DE57C7A" w14:textId="67E542D6" w:rsidR="0022222F" w:rsidRDefault="0022222F" w:rsidP="00AC7DAC">
      <w:pPr>
        <w:ind w:left="5040" w:firstLine="720"/>
        <w:jc w:val="both"/>
        <w:rPr>
          <w:rStyle w:val="tax1"/>
          <w:rFonts w:eastAsiaTheme="majorEastAsia"/>
          <w:sz w:val="22"/>
          <w:szCs w:val="22"/>
          <w:lang w:val="ro-MD"/>
        </w:rPr>
      </w:pPr>
    </w:p>
    <w:p w14:paraId="614208F2" w14:textId="3D5E19C2" w:rsidR="0022222F" w:rsidRDefault="0022222F" w:rsidP="00AC7DAC">
      <w:pPr>
        <w:ind w:left="5040" w:firstLine="720"/>
        <w:jc w:val="both"/>
        <w:rPr>
          <w:rStyle w:val="tax1"/>
          <w:rFonts w:eastAsiaTheme="majorEastAsia"/>
          <w:sz w:val="22"/>
          <w:szCs w:val="22"/>
          <w:lang w:val="ro-MD"/>
        </w:rPr>
      </w:pPr>
    </w:p>
    <w:p w14:paraId="5E0F0C41" w14:textId="77777777" w:rsidR="0022222F" w:rsidRPr="00FF430B" w:rsidRDefault="0022222F" w:rsidP="00AC7DAC">
      <w:pPr>
        <w:ind w:left="5040" w:firstLine="720"/>
        <w:jc w:val="both"/>
        <w:rPr>
          <w:rStyle w:val="tax1"/>
          <w:rFonts w:eastAsiaTheme="majorEastAsia"/>
          <w:sz w:val="22"/>
          <w:szCs w:val="22"/>
          <w:lang w:val="ro-MD"/>
        </w:rPr>
      </w:pPr>
    </w:p>
    <w:p w14:paraId="0C53F0D2" w14:textId="77777777" w:rsidR="00A31D1F" w:rsidRDefault="00A31D1F" w:rsidP="00BA7FF4">
      <w:pPr>
        <w:jc w:val="right"/>
        <w:rPr>
          <w:noProof w:val="0"/>
          <w:lang w:val="ro-MD"/>
        </w:rPr>
      </w:pPr>
    </w:p>
    <w:p w14:paraId="62DCCB65" w14:textId="4AD945B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0255FF38" w:rsidR="00F85D58" w:rsidRDefault="00F85D58" w:rsidP="00A1178E">
      <w:pPr>
        <w:tabs>
          <w:tab w:val="left" w:pos="567"/>
        </w:tabs>
        <w:jc w:val="center"/>
        <w:rPr>
          <w:b/>
          <w:color w:val="000000"/>
          <w:w w:val="90"/>
          <w:lang w:val="ro-MD"/>
        </w:rPr>
      </w:pPr>
    </w:p>
    <w:p w14:paraId="382CC682" w14:textId="28C847CA" w:rsidR="0022222F" w:rsidRDefault="0022222F" w:rsidP="00A1178E">
      <w:pPr>
        <w:tabs>
          <w:tab w:val="left" w:pos="567"/>
        </w:tabs>
        <w:jc w:val="center"/>
        <w:rPr>
          <w:b/>
          <w:color w:val="000000"/>
          <w:w w:val="90"/>
          <w:lang w:val="ro-MD"/>
        </w:rPr>
      </w:pPr>
    </w:p>
    <w:p w14:paraId="2676E3B4" w14:textId="77777777" w:rsidR="0022222F" w:rsidRPr="00FF430B" w:rsidRDefault="0022222F"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0A7BC4C6" w14:textId="3A0A49A2" w:rsidR="00B27D8B" w:rsidRDefault="00B27D8B" w:rsidP="000D4488">
      <w:pPr>
        <w:tabs>
          <w:tab w:val="left" w:pos="567"/>
        </w:tabs>
        <w:jc w:val="center"/>
        <w:rPr>
          <w:b/>
          <w:color w:val="000000"/>
          <w:w w:val="90"/>
          <w:lang w:val="ro-MD"/>
        </w:rPr>
      </w:pPr>
    </w:p>
    <w:p w14:paraId="37B78C24" w14:textId="17881513" w:rsidR="0022222F" w:rsidRDefault="0022222F" w:rsidP="000D4488">
      <w:pPr>
        <w:tabs>
          <w:tab w:val="left" w:pos="567"/>
        </w:tabs>
        <w:jc w:val="center"/>
        <w:rPr>
          <w:b/>
          <w:color w:val="000000"/>
          <w:w w:val="90"/>
          <w:lang w:val="ro-MD"/>
        </w:rPr>
      </w:pPr>
    </w:p>
    <w:p w14:paraId="5A9D4521" w14:textId="77777777" w:rsidR="0022222F" w:rsidRPr="00FF430B" w:rsidRDefault="0022222F"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A48B07" w14:textId="77777777" w:rsidR="00371022" w:rsidRDefault="00371022" w:rsidP="00BA7FF4">
      <w:pPr>
        <w:jc w:val="right"/>
        <w:rPr>
          <w:noProof w:val="0"/>
          <w:lang w:val="ro-MD"/>
        </w:rPr>
      </w:pPr>
    </w:p>
    <w:p w14:paraId="71FE4838" w14:textId="77777777" w:rsidR="00D679A5" w:rsidRPr="00371022" w:rsidRDefault="00D679A5" w:rsidP="00371022">
      <w:pPr>
        <w:rPr>
          <w:b/>
          <w:i/>
          <w:noProof w:val="0"/>
          <w:color w:val="0070C0"/>
          <w:sz w:val="32"/>
          <w:szCs w:val="32"/>
          <w:lang w:val="ro-MD"/>
        </w:rPr>
      </w:pPr>
    </w:p>
    <w:p w14:paraId="35DFBB33" w14:textId="77777777" w:rsidR="00371022" w:rsidRDefault="00371022" w:rsidP="00BA7FF4">
      <w:pPr>
        <w:jc w:val="right"/>
        <w:rPr>
          <w:noProof w:val="0"/>
          <w:lang w:val="ro-MD"/>
        </w:rPr>
      </w:pPr>
    </w:p>
    <w:p w14:paraId="534DEA60" w14:textId="77777777" w:rsidR="0022222F" w:rsidRDefault="0022222F" w:rsidP="00BA7FF4">
      <w:pPr>
        <w:jc w:val="right"/>
        <w:rPr>
          <w:noProof w:val="0"/>
          <w:lang w:val="ro-MD"/>
        </w:rPr>
      </w:pPr>
    </w:p>
    <w:p w14:paraId="74AE0F9D" w14:textId="5E71EAEA"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tbl>
      <w:tblPr>
        <w:tblW w:w="10229" w:type="dxa"/>
        <w:tblInd w:w="-702" w:type="dxa"/>
        <w:tblLook w:val="04A0" w:firstRow="1" w:lastRow="0" w:firstColumn="1" w:lastColumn="0" w:noHBand="0" w:noVBand="1"/>
      </w:tblPr>
      <w:tblGrid>
        <w:gridCol w:w="1656"/>
        <w:gridCol w:w="8573"/>
      </w:tblGrid>
      <w:tr w:rsidR="00E2689B" w14:paraId="7176BABF" w14:textId="77777777" w:rsidTr="002C226A">
        <w:trPr>
          <w:trHeight w:val="2262"/>
        </w:trPr>
        <w:tc>
          <w:tcPr>
            <w:tcW w:w="990" w:type="dxa"/>
            <w:vAlign w:val="center"/>
            <w:hideMark/>
          </w:tcPr>
          <w:p w14:paraId="339BFE6B" w14:textId="77777777" w:rsidR="00E2689B" w:rsidRDefault="00E2689B" w:rsidP="002C226A">
            <w:pPr>
              <w:rPr>
                <w:sz w:val="18"/>
                <w:lang w:val="en-US"/>
              </w:rPr>
            </w:pPr>
            <w:r>
              <w:rPr>
                <w:b/>
                <w:lang w:val="ru-RU" w:eastAsia="ru-RU"/>
              </w:rPr>
              <w:drawing>
                <wp:inline distT="0" distB="0" distL="0" distR="0" wp14:anchorId="72E72FB7" wp14:editId="2A1E62E9">
                  <wp:extent cx="914400" cy="1171575"/>
                  <wp:effectExtent l="0" t="0" r="0" b="9525"/>
                  <wp:docPr id="1" name="Picture 1" descr="477px-Coat_of_arms_of_Mold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77px-Coat_of_arms_of_Moldov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4400" cy="1171575"/>
                          </a:xfrm>
                          <a:prstGeom prst="rect">
                            <a:avLst/>
                          </a:prstGeom>
                          <a:noFill/>
                          <a:ln>
                            <a:noFill/>
                          </a:ln>
                        </pic:spPr>
                      </pic:pic>
                    </a:graphicData>
                  </a:graphic>
                </wp:inline>
              </w:drawing>
            </w:r>
          </w:p>
        </w:tc>
        <w:tc>
          <w:tcPr>
            <w:tcW w:w="9239" w:type="dxa"/>
          </w:tcPr>
          <w:p w14:paraId="027C2259" w14:textId="77777777" w:rsidR="00E2689B" w:rsidRDefault="00E2689B" w:rsidP="002C226A">
            <w:pPr>
              <w:tabs>
                <w:tab w:val="left" w:pos="33"/>
              </w:tabs>
              <w:ind w:left="33"/>
              <w:jc w:val="center"/>
              <w:rPr>
                <w:b/>
                <w:sz w:val="22"/>
                <w:szCs w:val="22"/>
                <w:lang w:val="it-IT"/>
              </w:rPr>
            </w:pPr>
          </w:p>
          <w:p w14:paraId="6F3E5648" w14:textId="77777777" w:rsidR="00E2689B" w:rsidRDefault="00E2689B" w:rsidP="002C226A">
            <w:pPr>
              <w:tabs>
                <w:tab w:val="left" w:pos="33"/>
              </w:tabs>
              <w:ind w:left="-210" w:firstLine="243"/>
              <w:jc w:val="center"/>
              <w:rPr>
                <w:b/>
                <w:sz w:val="22"/>
                <w:szCs w:val="22"/>
                <w:lang w:val="it-IT"/>
              </w:rPr>
            </w:pPr>
          </w:p>
          <w:p w14:paraId="4580F537" w14:textId="77777777" w:rsidR="00E2689B" w:rsidRDefault="00E2689B" w:rsidP="002C226A">
            <w:pPr>
              <w:tabs>
                <w:tab w:val="left" w:pos="33"/>
              </w:tabs>
              <w:ind w:left="-210" w:firstLine="243"/>
              <w:jc w:val="center"/>
              <w:rPr>
                <w:b/>
                <w:sz w:val="22"/>
                <w:szCs w:val="22"/>
                <w:lang w:val="it-IT"/>
              </w:rPr>
            </w:pPr>
            <w:r>
              <w:rPr>
                <w:b/>
                <w:sz w:val="22"/>
                <w:szCs w:val="22"/>
                <w:lang w:val="it-IT"/>
              </w:rPr>
              <w:t>REPUBLICA MOLDOVA</w:t>
            </w:r>
          </w:p>
          <w:p w14:paraId="7F4C2B40" w14:textId="77777777" w:rsidR="00E2689B" w:rsidRDefault="00E2689B" w:rsidP="002C226A">
            <w:pPr>
              <w:tabs>
                <w:tab w:val="left" w:pos="33"/>
              </w:tabs>
              <w:ind w:left="-210" w:firstLine="243"/>
              <w:jc w:val="center"/>
              <w:rPr>
                <w:b/>
                <w:sz w:val="22"/>
                <w:szCs w:val="22"/>
                <w:lang w:val="en-US"/>
              </w:rPr>
            </w:pPr>
            <w:r>
              <w:rPr>
                <w:b/>
                <w:sz w:val="22"/>
                <w:szCs w:val="22"/>
                <w:lang w:val="en-US"/>
              </w:rPr>
              <w:t>IP “CENTRUL DE PLASAMENT PENTRU PERSOANE VÂRSTNICE</w:t>
            </w:r>
          </w:p>
          <w:p w14:paraId="28242226" w14:textId="77777777" w:rsidR="00E2689B" w:rsidRDefault="00E2689B" w:rsidP="002C226A">
            <w:pPr>
              <w:tabs>
                <w:tab w:val="left" w:pos="33"/>
              </w:tabs>
              <w:ind w:left="-210" w:firstLine="243"/>
              <w:jc w:val="center"/>
              <w:rPr>
                <w:b/>
                <w:sz w:val="22"/>
                <w:szCs w:val="22"/>
                <w:lang w:val="en-US"/>
              </w:rPr>
            </w:pPr>
            <w:r>
              <w:rPr>
                <w:b/>
                <w:sz w:val="22"/>
                <w:szCs w:val="22"/>
                <w:lang w:val="en-US"/>
              </w:rPr>
              <w:t>ȘI CU DISABILITĂȚI “ALEXANDRA GRAJDIAN”</w:t>
            </w:r>
          </w:p>
          <w:p w14:paraId="0D3ED4DD" w14:textId="77777777" w:rsidR="00E2689B" w:rsidRDefault="00E2689B" w:rsidP="002C226A">
            <w:pPr>
              <w:tabs>
                <w:tab w:val="left" w:pos="33"/>
              </w:tabs>
              <w:ind w:left="-210" w:firstLine="243"/>
              <w:jc w:val="center"/>
              <w:rPr>
                <w:sz w:val="20"/>
                <w:szCs w:val="20"/>
                <w:lang w:val="en-US"/>
              </w:rPr>
            </w:pPr>
            <w:r>
              <w:rPr>
                <w:sz w:val="20"/>
                <w:szCs w:val="20"/>
                <w:lang w:val="en-US"/>
              </w:rPr>
              <w:t>MD-4801, or. Criuleni, str.Păcii 43, c/f 1007601009875</w:t>
            </w:r>
          </w:p>
          <w:p w14:paraId="3E78D995" w14:textId="77777777" w:rsidR="00E2689B" w:rsidRDefault="00E2689B" w:rsidP="002C226A">
            <w:pPr>
              <w:tabs>
                <w:tab w:val="left" w:pos="33"/>
              </w:tabs>
              <w:ind w:left="-210" w:firstLine="243"/>
              <w:jc w:val="center"/>
              <w:rPr>
                <w:sz w:val="20"/>
                <w:szCs w:val="20"/>
                <w:lang w:val="en-US"/>
              </w:rPr>
            </w:pPr>
            <w:r>
              <w:rPr>
                <w:sz w:val="20"/>
                <w:szCs w:val="20"/>
                <w:lang w:val="en-US"/>
              </w:rPr>
              <w:t>tel.(248)22-0-65, e-mail: neculaitatiana70@gmail.com</w:t>
            </w:r>
          </w:p>
          <w:p w14:paraId="3D4004EB" w14:textId="77777777" w:rsidR="00E2689B" w:rsidRDefault="00E2689B" w:rsidP="002C226A">
            <w:pPr>
              <w:tabs>
                <w:tab w:val="left" w:pos="33"/>
              </w:tabs>
              <w:ind w:left="-210" w:firstLine="243"/>
              <w:jc w:val="center"/>
              <w:rPr>
                <w:sz w:val="8"/>
                <w:szCs w:val="8"/>
                <w:lang w:val="en-US"/>
              </w:rPr>
            </w:pPr>
          </w:p>
          <w:p w14:paraId="5C097267" w14:textId="77777777" w:rsidR="00E2689B" w:rsidRDefault="00E2689B" w:rsidP="002C226A">
            <w:pPr>
              <w:tabs>
                <w:tab w:val="left" w:pos="33"/>
              </w:tabs>
              <w:ind w:left="33"/>
              <w:jc w:val="center"/>
              <w:rPr>
                <w:sz w:val="20"/>
                <w:szCs w:val="20"/>
                <w:lang w:val="en-US"/>
              </w:rPr>
            </w:pPr>
          </w:p>
        </w:tc>
      </w:tr>
    </w:tbl>
    <w:p w14:paraId="3D06D1BA" w14:textId="0F794911" w:rsidR="0093664D" w:rsidRPr="00FF430B" w:rsidRDefault="00E2689B" w:rsidP="00196AB4">
      <w:pPr>
        <w:spacing w:before="72" w:line="292" w:lineRule="auto"/>
        <w:rPr>
          <w:b/>
          <w:color w:val="000000"/>
          <w:w w:val="90"/>
          <w:sz w:val="28"/>
          <w:szCs w:val="28"/>
          <w:lang w:val="ro-MD"/>
        </w:rPr>
      </w:pPr>
      <w:r w:rsidRPr="00FF430B">
        <w:rPr>
          <w:b/>
          <w:color w:val="000000"/>
          <w:w w:val="90"/>
          <w:sz w:val="28"/>
          <w:szCs w:val="28"/>
          <w:lang w:val="ro-MD"/>
        </w:rPr>
        <w:t xml:space="preserve"> </w:t>
      </w:r>
      <w:r w:rsidR="00A227F2"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ListParagraph"/>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tbl>
      <w:tblPr>
        <w:tblW w:w="10229" w:type="dxa"/>
        <w:tblInd w:w="-702" w:type="dxa"/>
        <w:tblLook w:val="04A0" w:firstRow="1" w:lastRow="0" w:firstColumn="1" w:lastColumn="0" w:noHBand="0" w:noVBand="1"/>
      </w:tblPr>
      <w:tblGrid>
        <w:gridCol w:w="1656"/>
        <w:gridCol w:w="8573"/>
      </w:tblGrid>
      <w:tr w:rsidR="00E2689B" w14:paraId="4D733DD2" w14:textId="77777777" w:rsidTr="002C226A">
        <w:trPr>
          <w:trHeight w:val="2262"/>
        </w:trPr>
        <w:tc>
          <w:tcPr>
            <w:tcW w:w="990" w:type="dxa"/>
            <w:vAlign w:val="center"/>
            <w:hideMark/>
          </w:tcPr>
          <w:p w14:paraId="0F85C8D5" w14:textId="77777777" w:rsidR="00E2689B" w:rsidRDefault="00E2689B" w:rsidP="002C226A">
            <w:pPr>
              <w:rPr>
                <w:sz w:val="18"/>
                <w:lang w:val="en-US"/>
              </w:rPr>
            </w:pPr>
            <w:r>
              <w:rPr>
                <w:b/>
                <w:lang w:val="ru-RU" w:eastAsia="ru-RU"/>
              </w:rPr>
              <w:lastRenderedPageBreak/>
              <w:drawing>
                <wp:inline distT="0" distB="0" distL="0" distR="0" wp14:anchorId="5917913B" wp14:editId="782B6C82">
                  <wp:extent cx="914400" cy="1171575"/>
                  <wp:effectExtent l="0" t="0" r="0" b="9525"/>
                  <wp:docPr id="2" name="Picture 2" descr="477px-Coat_of_arms_of_Mold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77px-Coat_of_arms_of_Moldov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4400" cy="1171575"/>
                          </a:xfrm>
                          <a:prstGeom prst="rect">
                            <a:avLst/>
                          </a:prstGeom>
                          <a:noFill/>
                          <a:ln>
                            <a:noFill/>
                          </a:ln>
                        </pic:spPr>
                      </pic:pic>
                    </a:graphicData>
                  </a:graphic>
                </wp:inline>
              </w:drawing>
            </w:r>
          </w:p>
        </w:tc>
        <w:tc>
          <w:tcPr>
            <w:tcW w:w="9239" w:type="dxa"/>
          </w:tcPr>
          <w:p w14:paraId="1A764DD3" w14:textId="77777777" w:rsidR="00E2689B" w:rsidRDefault="00E2689B" w:rsidP="002C226A">
            <w:pPr>
              <w:tabs>
                <w:tab w:val="left" w:pos="33"/>
              </w:tabs>
              <w:ind w:left="33"/>
              <w:jc w:val="center"/>
              <w:rPr>
                <w:b/>
                <w:sz w:val="22"/>
                <w:szCs w:val="22"/>
                <w:lang w:val="it-IT"/>
              </w:rPr>
            </w:pPr>
          </w:p>
          <w:p w14:paraId="47946534" w14:textId="77777777" w:rsidR="00E2689B" w:rsidRDefault="00E2689B" w:rsidP="002C226A">
            <w:pPr>
              <w:tabs>
                <w:tab w:val="left" w:pos="33"/>
              </w:tabs>
              <w:ind w:left="-210" w:firstLine="243"/>
              <w:jc w:val="center"/>
              <w:rPr>
                <w:b/>
                <w:sz w:val="22"/>
                <w:szCs w:val="22"/>
                <w:lang w:val="it-IT"/>
              </w:rPr>
            </w:pPr>
          </w:p>
          <w:p w14:paraId="22FB55A8" w14:textId="77777777" w:rsidR="00E2689B" w:rsidRDefault="00E2689B" w:rsidP="002C226A">
            <w:pPr>
              <w:tabs>
                <w:tab w:val="left" w:pos="33"/>
              </w:tabs>
              <w:ind w:left="-210" w:firstLine="243"/>
              <w:jc w:val="center"/>
              <w:rPr>
                <w:b/>
                <w:sz w:val="22"/>
                <w:szCs w:val="22"/>
                <w:lang w:val="it-IT"/>
              </w:rPr>
            </w:pPr>
            <w:r>
              <w:rPr>
                <w:b/>
                <w:sz w:val="22"/>
                <w:szCs w:val="22"/>
                <w:lang w:val="it-IT"/>
              </w:rPr>
              <w:t>REPUBLICA MOLDOVA</w:t>
            </w:r>
          </w:p>
          <w:p w14:paraId="1F11D8BD" w14:textId="77777777" w:rsidR="00E2689B" w:rsidRDefault="00E2689B" w:rsidP="002C226A">
            <w:pPr>
              <w:tabs>
                <w:tab w:val="left" w:pos="33"/>
              </w:tabs>
              <w:ind w:left="-210" w:firstLine="243"/>
              <w:jc w:val="center"/>
              <w:rPr>
                <w:b/>
                <w:sz w:val="22"/>
                <w:szCs w:val="22"/>
                <w:lang w:val="en-US"/>
              </w:rPr>
            </w:pPr>
            <w:r>
              <w:rPr>
                <w:b/>
                <w:sz w:val="22"/>
                <w:szCs w:val="22"/>
                <w:lang w:val="en-US"/>
              </w:rPr>
              <w:t>IP “CENTRUL DE PLASAMENT PENTRU PERSOANE VÂRSTNICE</w:t>
            </w:r>
          </w:p>
          <w:p w14:paraId="0AB481D0" w14:textId="77777777" w:rsidR="00E2689B" w:rsidRDefault="00E2689B" w:rsidP="002C226A">
            <w:pPr>
              <w:tabs>
                <w:tab w:val="left" w:pos="33"/>
              </w:tabs>
              <w:ind w:left="-210" w:firstLine="243"/>
              <w:jc w:val="center"/>
              <w:rPr>
                <w:b/>
                <w:sz w:val="22"/>
                <w:szCs w:val="22"/>
                <w:lang w:val="en-US"/>
              </w:rPr>
            </w:pPr>
            <w:r>
              <w:rPr>
                <w:b/>
                <w:sz w:val="22"/>
                <w:szCs w:val="22"/>
                <w:lang w:val="en-US"/>
              </w:rPr>
              <w:t>ȘI CU DISABILITĂȚI “ALEXANDRA GRAJDIAN”</w:t>
            </w:r>
          </w:p>
          <w:p w14:paraId="49E4B00D" w14:textId="77777777" w:rsidR="00E2689B" w:rsidRDefault="00E2689B" w:rsidP="002C226A">
            <w:pPr>
              <w:tabs>
                <w:tab w:val="left" w:pos="33"/>
              </w:tabs>
              <w:ind w:left="-210" w:firstLine="243"/>
              <w:jc w:val="center"/>
              <w:rPr>
                <w:sz w:val="20"/>
                <w:szCs w:val="20"/>
                <w:lang w:val="en-US"/>
              </w:rPr>
            </w:pPr>
            <w:r>
              <w:rPr>
                <w:sz w:val="20"/>
                <w:szCs w:val="20"/>
                <w:lang w:val="en-US"/>
              </w:rPr>
              <w:t>MD-4801, or. Criuleni, str.Păcii 43, c/f 1007601009875</w:t>
            </w:r>
          </w:p>
          <w:p w14:paraId="6542B1FF" w14:textId="77777777" w:rsidR="00E2689B" w:rsidRDefault="00E2689B" w:rsidP="002C226A">
            <w:pPr>
              <w:tabs>
                <w:tab w:val="left" w:pos="33"/>
              </w:tabs>
              <w:ind w:left="-210" w:firstLine="243"/>
              <w:jc w:val="center"/>
              <w:rPr>
                <w:sz w:val="20"/>
                <w:szCs w:val="20"/>
                <w:lang w:val="en-US"/>
              </w:rPr>
            </w:pPr>
            <w:r>
              <w:rPr>
                <w:sz w:val="20"/>
                <w:szCs w:val="20"/>
                <w:lang w:val="en-US"/>
              </w:rPr>
              <w:t>tel.(248)22-0-65, e-mail: neculaitatiana70@gmail.com</w:t>
            </w:r>
          </w:p>
          <w:p w14:paraId="4AB36438" w14:textId="77777777" w:rsidR="00E2689B" w:rsidRDefault="00E2689B" w:rsidP="002C226A">
            <w:pPr>
              <w:tabs>
                <w:tab w:val="left" w:pos="33"/>
              </w:tabs>
              <w:ind w:left="-210" w:firstLine="243"/>
              <w:jc w:val="center"/>
              <w:rPr>
                <w:sz w:val="8"/>
                <w:szCs w:val="8"/>
                <w:lang w:val="en-US"/>
              </w:rPr>
            </w:pPr>
          </w:p>
          <w:p w14:paraId="5F18975A" w14:textId="77777777" w:rsidR="00E2689B" w:rsidRDefault="00E2689B" w:rsidP="002C226A">
            <w:pPr>
              <w:tabs>
                <w:tab w:val="left" w:pos="33"/>
              </w:tabs>
              <w:ind w:left="33"/>
              <w:jc w:val="center"/>
              <w:rPr>
                <w:sz w:val="20"/>
                <w:szCs w:val="20"/>
                <w:lang w:val="en-US"/>
              </w:rPr>
            </w:pPr>
          </w:p>
        </w:tc>
      </w:tr>
    </w:tbl>
    <w:p w14:paraId="423E3FD7" w14:textId="0097A8C5" w:rsidR="00F6496F" w:rsidRPr="00FF430B" w:rsidRDefault="00F6496F" w:rsidP="00196AB4">
      <w:pPr>
        <w:jc w:val="both"/>
        <w:rPr>
          <w:lang w:val="ro-MD"/>
        </w:rPr>
      </w:pPr>
    </w:p>
    <w:p w14:paraId="459E5B9B" w14:textId="37834B86"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w:t>
      </w:r>
      <w:r w:rsidR="00B51E57">
        <w:rPr>
          <w:rFonts w:ascii="Calibri Light" w:eastAsia="PMingLiU" w:hAnsi="Calibri Light" w:cs="Calibri Light"/>
          <w:lang w:val="ro-RO" w:eastAsia="zh-CN"/>
        </w:rPr>
        <w:t xml:space="preserve"> </w:t>
      </w:r>
      <w:r w:rsidRPr="005D708F">
        <w:rPr>
          <w:rFonts w:ascii="Calibri Light" w:eastAsia="PMingLiU" w:hAnsi="Calibri Light" w:cs="Calibri Light"/>
          <w:lang w:val="ro-RO" w:eastAsia="zh-CN"/>
        </w:rPr>
        <w:t>F3.1</w:t>
      </w:r>
    </w:p>
    <w:p w14:paraId="672D1F66" w14:textId="77777777" w:rsidR="009D10E7" w:rsidRPr="005D708F" w:rsidRDefault="009D10E7" w:rsidP="009D10E7">
      <w:pPr>
        <w:pStyle w:val="BodyText"/>
        <w:tabs>
          <w:tab w:val="left" w:pos="567"/>
        </w:tabs>
        <w:rPr>
          <w:rFonts w:ascii="Calibri Light" w:hAnsi="Calibri Light" w:cs="Calibri Light"/>
          <w:b/>
          <w:szCs w:val="24"/>
        </w:rPr>
      </w:pPr>
    </w:p>
    <w:p w14:paraId="491A80F1" w14:textId="77777777" w:rsidR="009D10E7" w:rsidRPr="0007771C" w:rsidRDefault="009D10E7" w:rsidP="009D10E7">
      <w:pPr>
        <w:pStyle w:val="BodyText"/>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Body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BodyText"/>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BodyText"/>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Body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Body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BodyText"/>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BodyText"/>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Body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Body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BodyText"/>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BodyText"/>
        <w:tabs>
          <w:tab w:val="left" w:pos="567"/>
        </w:tabs>
        <w:spacing w:line="360" w:lineRule="auto"/>
        <w:ind w:left="1080"/>
        <w:rPr>
          <w:rFonts w:ascii="Times New Roman" w:hAnsi="Times New Roman"/>
          <w:szCs w:val="24"/>
        </w:rPr>
      </w:pPr>
      <w:r w:rsidRPr="0007771C">
        <w:rPr>
          <w:rFonts w:ascii="Times New Roman" w:hAnsi="Times New Roman"/>
          <w:szCs w:val="24"/>
        </w:rPr>
        <w:lastRenderedPageBreak/>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406CCBD4" w:rsidR="009D10E7" w:rsidRPr="005D708F" w:rsidRDefault="009D10E7" w:rsidP="0054759E">
      <w:pPr>
        <w:pStyle w:val="Body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Am înţeles</w:t>
      </w:r>
      <w:r w:rsidR="00A31D1F">
        <w:rPr>
          <w:rFonts w:ascii="Calibri Light" w:hAnsi="Calibri Light" w:cs="Calibri Light"/>
          <w:szCs w:val="24"/>
        </w:rPr>
        <w:t xml:space="preserve"> </w:t>
      </w:r>
      <w:r w:rsidRPr="005D708F">
        <w:rPr>
          <w:rFonts w:ascii="Calibri Light" w:hAnsi="Calibri Light" w:cs="Calibri Light"/>
          <w:szCs w:val="24"/>
        </w:rPr>
        <w:t>şi</w:t>
      </w:r>
      <w:r w:rsidR="00A31D1F">
        <w:rPr>
          <w:rFonts w:ascii="Calibri Light" w:hAnsi="Calibri Light" w:cs="Calibri Light"/>
          <w:szCs w:val="24"/>
        </w:rPr>
        <w:t xml:space="preserve"> </w:t>
      </w:r>
      <w:r w:rsidRPr="005D708F">
        <w:rPr>
          <w:rFonts w:ascii="Calibri Light" w:hAnsi="Calibri Light" w:cs="Calibri Light"/>
          <w:szCs w:val="24"/>
        </w:rPr>
        <w:t>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Body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BodyText"/>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Body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BodyText"/>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BodyText"/>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BodyText"/>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BodyText"/>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Body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Body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5BC70822" w14:textId="77777777" w:rsidR="009D10E7" w:rsidRDefault="009D10E7" w:rsidP="009D10E7">
      <w:pPr>
        <w:pStyle w:val="BodyText"/>
        <w:tabs>
          <w:tab w:val="left" w:pos="567"/>
        </w:tabs>
        <w:spacing w:line="360" w:lineRule="auto"/>
        <w:rPr>
          <w:rFonts w:ascii="Times New Roman" w:hAnsi="Times New Roman"/>
          <w:szCs w:val="24"/>
          <w:lang w:val="ro-MD"/>
        </w:rPr>
      </w:pPr>
    </w:p>
    <w:p w14:paraId="7D8FE354" w14:textId="77777777" w:rsidR="009D10E7" w:rsidRDefault="009D10E7" w:rsidP="009D10E7">
      <w:pPr>
        <w:pStyle w:val="BodyText"/>
        <w:tabs>
          <w:tab w:val="left" w:pos="567"/>
        </w:tabs>
        <w:spacing w:line="360" w:lineRule="auto"/>
        <w:rPr>
          <w:rFonts w:ascii="Times New Roman" w:hAnsi="Times New Roman"/>
          <w:szCs w:val="24"/>
          <w:lang w:val="ro-MD"/>
        </w:rPr>
      </w:pPr>
    </w:p>
    <w:p w14:paraId="14110BB3" w14:textId="77777777" w:rsidR="009D10E7" w:rsidRDefault="009D10E7" w:rsidP="009D10E7">
      <w:pPr>
        <w:pStyle w:val="BodyText"/>
        <w:tabs>
          <w:tab w:val="left" w:pos="567"/>
        </w:tabs>
        <w:spacing w:line="360" w:lineRule="auto"/>
        <w:rPr>
          <w:rFonts w:ascii="Times New Roman" w:hAnsi="Times New Roman"/>
          <w:szCs w:val="24"/>
          <w:lang w:val="ro-MD"/>
        </w:rPr>
      </w:pPr>
    </w:p>
    <w:p w14:paraId="6CFA8101" w14:textId="77777777" w:rsidR="009D10E7" w:rsidRDefault="009D10E7" w:rsidP="009D10E7">
      <w:pPr>
        <w:pStyle w:val="BodyText"/>
        <w:tabs>
          <w:tab w:val="left" w:pos="567"/>
        </w:tabs>
        <w:spacing w:line="360" w:lineRule="auto"/>
        <w:rPr>
          <w:rFonts w:ascii="Times New Roman" w:hAnsi="Times New Roman"/>
          <w:szCs w:val="24"/>
          <w:lang w:val="ro-MD"/>
        </w:rPr>
      </w:pPr>
    </w:p>
    <w:p w14:paraId="6133FF4B" w14:textId="77777777" w:rsidR="009D10E7" w:rsidRDefault="009D10E7" w:rsidP="009D10E7">
      <w:pPr>
        <w:pStyle w:val="BodyText"/>
        <w:tabs>
          <w:tab w:val="left" w:pos="567"/>
        </w:tabs>
        <w:spacing w:line="360" w:lineRule="auto"/>
        <w:rPr>
          <w:rFonts w:ascii="Times New Roman" w:hAnsi="Times New Roman"/>
          <w:szCs w:val="24"/>
          <w:lang w:val="ro-MD"/>
        </w:rPr>
      </w:pPr>
    </w:p>
    <w:p w14:paraId="22D5CADF" w14:textId="77777777" w:rsidR="009D10E7" w:rsidRDefault="009D10E7" w:rsidP="009D10E7">
      <w:pPr>
        <w:pStyle w:val="BodyText"/>
        <w:tabs>
          <w:tab w:val="left" w:pos="567"/>
        </w:tabs>
        <w:spacing w:line="360" w:lineRule="auto"/>
        <w:rPr>
          <w:rFonts w:ascii="Times New Roman" w:hAnsi="Times New Roman"/>
          <w:szCs w:val="24"/>
          <w:lang w:val="ro-MD"/>
        </w:rPr>
      </w:pPr>
    </w:p>
    <w:p w14:paraId="47A8C322" w14:textId="289F5C3F"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E55B8E" w14:textId="42B76816" w:rsidR="002D6E71" w:rsidRPr="00FF430B" w:rsidRDefault="000C5DFB" w:rsidP="00B55810">
      <w:pPr>
        <w:jc w:val="right"/>
        <w:rPr>
          <w:i/>
          <w:lang w:val="ro-MD"/>
        </w:rPr>
      </w:pPr>
      <w:r w:rsidRPr="00FF430B">
        <w:rPr>
          <w:noProof w:val="0"/>
          <w:lang w:val="ro-MD"/>
        </w:rPr>
        <w:t>din “____” ________ 20___</w:t>
      </w: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EA54245"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4B1A5E8B" w14:textId="5DD94168" w:rsidR="00460653" w:rsidRPr="00FF430B" w:rsidRDefault="0019071C" w:rsidP="00B55810">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1948C469" w:rsidR="004B0051" w:rsidRPr="00FF430B" w:rsidRDefault="00D550B1" w:rsidP="004B0051">
            <w:pPr>
              <w:pStyle w:val="ListParagraph"/>
              <w:numPr>
                <w:ilvl w:val="0"/>
                <w:numId w:val="0"/>
              </w:numPr>
              <w:ind w:left="3240"/>
              <w:rPr>
                <w:kern w:val="28"/>
                <w:sz w:val="20"/>
                <w:szCs w:val="20"/>
                <w:lang w:val="ro-MD"/>
              </w:rPr>
            </w:pPr>
            <w:r>
              <w:rPr>
                <w:kern w:val="28"/>
                <w:sz w:val="20"/>
                <w:szCs w:val="20"/>
                <w:lang w:val="ro-MD"/>
              </w:rPr>
              <w:t xml:space="preserve">       </w:t>
            </w:r>
            <w:r w:rsidR="00590EDE"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45416943" w14:textId="05CC2E08" w:rsidR="009D10E7" w:rsidRPr="00D550B1" w:rsidRDefault="00BB511A" w:rsidP="00D550B1">
            <w:pPr>
              <w:pStyle w:val="NormalWeb"/>
              <w:tabs>
                <w:tab w:val="left" w:pos="567"/>
                <w:tab w:val="right" w:pos="9531"/>
              </w:tabs>
              <w:ind w:firstLine="0"/>
              <w:jc w:val="left"/>
              <w:rPr>
                <w:b/>
                <w:lang w:val="ro-RO"/>
              </w:rPr>
            </w:pPr>
            <w:r w:rsidRPr="00FF430B">
              <w:rPr>
                <w:lang w:val="ro-MD"/>
              </w:rPr>
              <w:t>Prezentul contract este încheiat în urma procedurii de achiziție nr. din data</w:t>
            </w:r>
            <w:r w:rsidR="002208EE">
              <w:rPr>
                <w:lang w:val="ro-MD"/>
              </w:rPr>
              <w:t xml:space="preserve"> </w:t>
            </w:r>
            <w:r w:rsidR="00F14C64">
              <w:rPr>
                <w:lang w:val="ro-MD"/>
              </w:rPr>
              <w:t>_____.</w:t>
            </w:r>
            <w:r w:rsidR="00D550B1">
              <w:rPr>
                <w:lang w:val="ro-MD"/>
              </w:rPr>
              <w:t xml:space="preserve">   </w:t>
            </w:r>
            <w:r>
              <w:rPr>
                <w:lang w:val="ro-MD"/>
              </w:rPr>
              <w:t>.202</w:t>
            </w:r>
            <w:r w:rsidR="00F22CB9">
              <w:rPr>
                <w:lang w:val="ro-MD"/>
              </w:rPr>
              <w:t>6</w:t>
            </w:r>
            <w:r w:rsidRPr="00FF430B">
              <w:rPr>
                <w:lang w:val="ro-MD"/>
              </w:rPr>
              <w:t>, între</w:t>
            </w:r>
            <w:r w:rsidRPr="00F86D58">
              <w:rPr>
                <w:b/>
                <w:u w:val="single"/>
                <w:lang w:val="ro-RO"/>
              </w:rPr>
              <w:t xml:space="preserve"> </w:t>
            </w:r>
            <w:r w:rsidR="00D550B1">
              <w:rPr>
                <w:b/>
                <w:color w:val="000000" w:themeColor="text1"/>
                <w:u w:val="single"/>
                <w:lang w:val="en-US"/>
              </w:rPr>
              <w:t>IP Centrul de plasament pentru persoane vârstnice şi cu dizabilităţi</w:t>
            </w:r>
            <w:r w:rsidR="002C226A">
              <w:rPr>
                <w:b/>
                <w:color w:val="000000" w:themeColor="text1"/>
                <w:u w:val="single"/>
                <w:lang w:val="en-US"/>
              </w:rPr>
              <w:t xml:space="preserve"> “</w:t>
            </w:r>
            <w:r w:rsidR="00D550B1">
              <w:rPr>
                <w:b/>
                <w:color w:val="000000" w:themeColor="text1"/>
                <w:u w:val="single"/>
                <w:lang w:val="en-US"/>
              </w:rPr>
              <w:t xml:space="preserve"> Alexandra Grajdian”</w:t>
            </w:r>
            <w:r>
              <w:rPr>
                <w:lang w:val="ro-RO"/>
              </w:rPr>
              <w:t>, cu sediul</w:t>
            </w:r>
            <w:r w:rsidR="009D10E7">
              <w:rPr>
                <w:lang w:val="ro-RO"/>
              </w:rPr>
              <w:t xml:space="preserve"> </w:t>
            </w:r>
            <w:r w:rsidR="009D10E7" w:rsidRPr="00E83CE3">
              <w:rPr>
                <w:lang w:val="ro-RO"/>
              </w:rPr>
              <w:t xml:space="preserve">în </w:t>
            </w:r>
            <w:r w:rsidR="00F14C64">
              <w:rPr>
                <w:b/>
                <w:u w:val="single"/>
                <w:lang w:val="ro-RO"/>
              </w:rPr>
              <w:t xml:space="preserve">or. </w:t>
            </w:r>
            <w:r w:rsidR="00D550B1">
              <w:rPr>
                <w:b/>
                <w:u w:val="single"/>
                <w:lang w:val="ro-RO"/>
              </w:rPr>
              <w:t>Criuleni,</w:t>
            </w:r>
            <w:r w:rsidR="00F14C64">
              <w:rPr>
                <w:b/>
                <w:u w:val="single"/>
                <w:lang w:val="ro-RO"/>
              </w:rPr>
              <w:t xml:space="preserve"> str.</w:t>
            </w:r>
            <w:r w:rsidR="00D550B1">
              <w:rPr>
                <w:b/>
                <w:u w:val="single"/>
                <w:lang w:val="ro-RO"/>
              </w:rPr>
              <w:t>Păcii 43,</w:t>
            </w:r>
            <w:r w:rsidR="009D10E7" w:rsidRPr="00F22CB9">
              <w:rPr>
                <w:lang w:val="en-US"/>
              </w:rPr>
              <w:t>,  telefon</w:t>
            </w:r>
            <w:r w:rsidR="009D10E7" w:rsidRPr="00D550B1">
              <w:rPr>
                <w:lang w:val="en-US"/>
              </w:rPr>
              <w:t xml:space="preserve">: </w:t>
            </w:r>
            <w:r w:rsidR="00D550B1" w:rsidRPr="00D550B1">
              <w:rPr>
                <w:b/>
                <w:color w:val="0070C0"/>
                <w:u w:val="single"/>
                <w:shd w:val="clear" w:color="auto" w:fill="FFFF00"/>
                <w:lang w:val="ro-MD"/>
              </w:rPr>
              <w:t>024822065</w:t>
            </w:r>
            <w:r w:rsidR="00D550B1">
              <w:rPr>
                <w:b/>
                <w:color w:val="0070C0"/>
                <w:u w:val="single"/>
                <w:shd w:val="clear" w:color="auto" w:fill="FFFF00"/>
                <w:lang w:val="ro-MD"/>
              </w:rPr>
              <w:t>,</w:t>
            </w:r>
            <w:r w:rsidR="001A232C">
              <w:rPr>
                <w:b/>
                <w:color w:val="0070C0"/>
                <w:u w:val="single"/>
                <w:shd w:val="clear" w:color="auto" w:fill="FFFF00"/>
                <w:lang w:val="ro-MD"/>
              </w:rPr>
              <w:t>069868320</w:t>
            </w:r>
            <w:r w:rsidR="009D10E7" w:rsidRPr="00F22CB9">
              <w:rPr>
                <w:lang w:val="en-US"/>
              </w:rPr>
              <w:t xml:space="preserve"> </w:t>
            </w:r>
            <w:r w:rsidR="00D550B1">
              <w:rPr>
                <w:lang w:val="en-US"/>
              </w:rPr>
              <w:t xml:space="preserve"> </w:t>
            </w:r>
            <w:r w:rsidR="009D10E7" w:rsidRPr="00FF430B">
              <w:rPr>
                <w:lang w:val="ro-MD"/>
              </w:rPr>
              <w:t>IDNO</w:t>
            </w:r>
            <w:r w:rsidR="009D10E7">
              <w:rPr>
                <w:lang w:val="ro-MD"/>
              </w:rPr>
              <w:t>:</w:t>
            </w:r>
            <w:r w:rsidR="009D10E7" w:rsidRPr="00FF430B">
              <w:rPr>
                <w:lang w:val="ro-MD"/>
              </w:rPr>
              <w:t xml:space="preserve"> </w:t>
            </w:r>
            <w:r w:rsidR="00D550B1" w:rsidRPr="00D550B1">
              <w:rPr>
                <w:b/>
                <w:color w:val="0070C0"/>
                <w:u w:val="single"/>
                <w:lang w:val="en-US"/>
              </w:rPr>
              <w:t>1007601009875</w:t>
            </w:r>
            <w:r w:rsidR="002208EE" w:rsidRPr="00D550B1">
              <w:rPr>
                <w:b/>
                <w:color w:val="0070C0"/>
                <w:u w:val="single"/>
                <w:lang w:val="en-US"/>
              </w:rPr>
              <w:t xml:space="preserve"> </w:t>
            </w:r>
            <w:r w:rsidR="00D550B1">
              <w:rPr>
                <w:b/>
                <w:color w:val="0070C0"/>
                <w:u w:val="single"/>
                <w:lang w:val="en-US"/>
              </w:rPr>
              <w:t>,</w:t>
            </w:r>
            <w:r w:rsidR="009D10E7" w:rsidRPr="00FF430B">
              <w:rPr>
                <w:lang w:val="ro-MD"/>
              </w:rPr>
              <w:t xml:space="preserve"> reprezentat</w:t>
            </w:r>
            <w:r w:rsidR="00D550B1">
              <w:rPr>
                <w:lang w:val="ro-MD"/>
              </w:rPr>
              <w:t>ă</w:t>
            </w:r>
            <w:r w:rsidR="009D10E7" w:rsidRPr="00FF430B">
              <w:rPr>
                <w:lang w:val="ro-MD"/>
              </w:rPr>
              <w:t xml:space="preserve"> prin </w:t>
            </w:r>
            <w:r w:rsidR="009D10E7" w:rsidRPr="00D550B1">
              <w:rPr>
                <w:lang w:val="en-US"/>
              </w:rPr>
              <w:t>autentificat prin cod unic de înregistrare nr.</w:t>
            </w:r>
            <w:r w:rsidR="00D550B1">
              <w:rPr>
                <w:b/>
                <w:u w:val="single"/>
                <w:lang w:val="en-US"/>
              </w:rPr>
              <w:t>_</w:t>
            </w:r>
            <w:r w:rsidR="009D10E7" w:rsidRPr="00D550B1">
              <w:rPr>
                <w:b/>
                <w:u w:val="single"/>
                <w:lang w:val="en-US"/>
              </w:rPr>
              <w:t xml:space="preserve"> </w:t>
            </w:r>
            <w:r w:rsidR="009D10E7" w:rsidRPr="00D550B1">
              <w:rPr>
                <w:lang w:val="en-US"/>
              </w:rPr>
              <w:t>reprezentat</w:t>
            </w:r>
            <w:r w:rsidR="00D550B1">
              <w:rPr>
                <w:lang w:val="en-US"/>
              </w:rPr>
              <w:t>ă</w:t>
            </w:r>
            <w:r w:rsidR="009D10E7" w:rsidRPr="00D550B1">
              <w:rPr>
                <w:lang w:val="en-US"/>
              </w:rPr>
              <w:t xml:space="preserve"> prin </w:t>
            </w:r>
            <w:r w:rsidR="002208EE" w:rsidRPr="00D550B1">
              <w:rPr>
                <w:b/>
                <w:u w:val="single"/>
                <w:lang w:val="en-US"/>
              </w:rPr>
              <w:t>Directo</w:t>
            </w:r>
            <w:r w:rsidR="00F14C64" w:rsidRPr="00D550B1">
              <w:rPr>
                <w:b/>
                <w:u w:val="single"/>
                <w:lang w:val="en-US"/>
              </w:rPr>
              <w:t>a</w:t>
            </w:r>
            <w:r w:rsidR="002208EE" w:rsidRPr="00D550B1">
              <w:rPr>
                <w:b/>
                <w:u w:val="single"/>
                <w:lang w:val="en-US"/>
              </w:rPr>
              <w:t>r</w:t>
            </w:r>
            <w:r w:rsidR="00F14C64" w:rsidRPr="00D550B1">
              <w:rPr>
                <w:b/>
                <w:u w:val="single"/>
                <w:lang w:val="en-US"/>
              </w:rPr>
              <w:t>e</w:t>
            </w:r>
            <w:r w:rsidR="007F71B1">
              <w:rPr>
                <w:b/>
                <w:u w:val="single"/>
                <w:lang w:val="en-US"/>
              </w:rPr>
              <w:t xml:space="preserve"> interimară</w:t>
            </w:r>
            <w:r w:rsidR="00F14C64" w:rsidRPr="00D550B1">
              <w:rPr>
                <w:b/>
                <w:u w:val="single"/>
                <w:lang w:val="en-US"/>
              </w:rPr>
              <w:t xml:space="preserve"> </w:t>
            </w:r>
            <w:r w:rsidR="007F71B1">
              <w:rPr>
                <w:b/>
                <w:u w:val="single"/>
                <w:lang w:val="en-US"/>
              </w:rPr>
              <w:t>Tatiana Neculai</w:t>
            </w:r>
            <w:r w:rsidR="009D10E7" w:rsidRPr="00FF430B">
              <w:rPr>
                <w:lang w:val="ro-MD"/>
              </w:rPr>
              <w:t xml:space="preserve">,    </w:t>
            </w:r>
          </w:p>
          <w:p w14:paraId="79700F05" w14:textId="77777777" w:rsidR="009D10E7" w:rsidRPr="00FF430B" w:rsidRDefault="009D10E7" w:rsidP="009D10E7">
            <w:pPr>
              <w:pStyle w:val="NormalWeb"/>
              <w:tabs>
                <w:tab w:val="left" w:pos="567"/>
              </w:tabs>
              <w:ind w:firstLine="0"/>
              <w:rPr>
                <w:sz w:val="20"/>
                <w:szCs w:val="20"/>
                <w:lang w:val="ro-MD"/>
              </w:rPr>
            </w:pPr>
            <w:r w:rsidRPr="00FF430B">
              <w:rPr>
                <w:sz w:val="20"/>
                <w:szCs w:val="20"/>
                <w:lang w:val="ro-MD"/>
              </w:rPr>
              <w:t xml:space="preserve">                                                   </w:t>
            </w:r>
            <w:r>
              <w:rPr>
                <w:sz w:val="20"/>
                <w:szCs w:val="20"/>
                <w:lang w:val="ro-MD"/>
              </w:rPr>
              <w:t xml:space="preserve">           </w:t>
            </w: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14:paraId="5AFD314B" w14:textId="35EBCF81" w:rsidR="009D10E7" w:rsidRPr="00FF430B" w:rsidRDefault="009D10E7" w:rsidP="009D10E7">
            <w:pPr>
              <w:tabs>
                <w:tab w:val="left" w:pos="567"/>
                <w:tab w:val="right" w:pos="9531"/>
              </w:tabs>
              <w:jc w:val="both"/>
              <w:rPr>
                <w:lang w:val="ro-MD"/>
              </w:rPr>
            </w:pPr>
            <w:r w:rsidRPr="00FF430B">
              <w:rPr>
                <w:lang w:val="ro-MD"/>
              </w:rPr>
              <w:t>în calitate de Beneficiar, pe de o parte, şi</w:t>
            </w:r>
            <w:r w:rsidR="00D550B1">
              <w:rPr>
                <w:lang w:val="ro-MD"/>
              </w:rPr>
              <w:t xml:space="preserve">   </w:t>
            </w:r>
            <w:r>
              <w:rPr>
                <w:b/>
                <w:sz w:val="28"/>
                <w:szCs w:val="28"/>
                <w:u w:val="single"/>
                <w:lang w:val="ro-MD"/>
              </w:rPr>
              <w:t xml:space="preserve">         </w:t>
            </w:r>
            <w:r w:rsidR="00D550B1">
              <w:rPr>
                <w:b/>
                <w:sz w:val="28"/>
                <w:szCs w:val="28"/>
                <w:u w:val="single"/>
                <w:lang w:val="ro-MD"/>
              </w:rPr>
              <w:t>____________________</w:t>
            </w:r>
            <w:r>
              <w:rPr>
                <w:b/>
                <w:sz w:val="28"/>
                <w:szCs w:val="28"/>
                <w:u w:val="single"/>
                <w:lang w:val="ro-MD"/>
              </w:rPr>
              <w:t xml:space="preserve">      </w:t>
            </w:r>
            <w:r w:rsidRPr="00FF430B">
              <w:rPr>
                <w:lang w:val="ro-MD"/>
              </w:rPr>
              <w:t xml:space="preserve">, </w:t>
            </w:r>
          </w:p>
          <w:p w14:paraId="3E58FB77"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(denumirea operatorului economic) </w:t>
            </w:r>
          </w:p>
          <w:p w14:paraId="76B3C950" w14:textId="2D1A07D6" w:rsidR="009D10E7" w:rsidRPr="00FF430B" w:rsidRDefault="009D10E7" w:rsidP="009D10E7">
            <w:pPr>
              <w:tabs>
                <w:tab w:val="left" w:pos="567"/>
                <w:tab w:val="right" w:pos="9531"/>
              </w:tabs>
              <w:jc w:val="both"/>
              <w:rPr>
                <w:lang w:val="ro-MD"/>
              </w:rPr>
            </w:pPr>
            <w:r w:rsidRPr="00FF430B">
              <w:rPr>
                <w:lang w:val="ro-MD"/>
              </w:rPr>
              <w:t xml:space="preserve">cu sediul în </w:t>
            </w:r>
            <w:r>
              <w:rPr>
                <w:lang w:val="ro-MD"/>
              </w:rPr>
              <w:t>MD-20  , str</w:t>
            </w:r>
            <w:r w:rsidRPr="00FF430B">
              <w:rPr>
                <w:lang w:val="ro-MD"/>
              </w:rPr>
              <w:t>,</w:t>
            </w:r>
          </w:p>
          <w:p w14:paraId="6A3EEE08"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(localitatea) </w:t>
            </w:r>
          </w:p>
          <w:p w14:paraId="0B3E9F5F" w14:textId="0102208E" w:rsidR="009D10E7" w:rsidRPr="00FF430B" w:rsidRDefault="009D10E7" w:rsidP="009D10E7">
            <w:pPr>
              <w:pStyle w:val="NormalWeb"/>
              <w:tabs>
                <w:tab w:val="left" w:pos="567"/>
              </w:tabs>
              <w:ind w:firstLine="0"/>
              <w:rPr>
                <w:sz w:val="20"/>
                <w:szCs w:val="20"/>
                <w:lang w:val="ro-MD"/>
              </w:rPr>
            </w:pPr>
            <w:r w:rsidRPr="00FF430B">
              <w:rPr>
                <w:lang w:val="ro-MD"/>
              </w:rPr>
              <w:t>telefon:</w:t>
            </w:r>
            <w:r>
              <w:rPr>
                <w:b/>
                <w:lang w:val="ro-MD"/>
              </w:rPr>
              <w:t xml:space="preserve">            </w:t>
            </w:r>
            <w:r w:rsidRPr="00FF430B">
              <w:rPr>
                <w:lang w:val="ro-MD"/>
              </w:rPr>
              <w:t>, fax: _____________,</w:t>
            </w:r>
            <w:r>
              <w:rPr>
                <w:lang w:val="ro-MD"/>
              </w:rPr>
              <w:t xml:space="preserve"> </w:t>
            </w:r>
            <w:r w:rsidRPr="00FF430B">
              <w:rPr>
                <w:lang w:val="ro-MD"/>
              </w:rPr>
              <w:t>IDNO</w:t>
            </w:r>
            <w:r>
              <w:rPr>
                <w:lang w:val="ro-MD"/>
              </w:rPr>
              <w:t xml:space="preserve">: </w:t>
            </w:r>
            <w:r>
              <w:rPr>
                <w:b/>
                <w:u w:val="single"/>
                <w:lang w:val="ro-MD"/>
              </w:rPr>
              <w:t xml:space="preserve">                 </w:t>
            </w:r>
            <w:r w:rsidRPr="00FF430B">
              <w:rPr>
                <w:lang w:val="ro-MD"/>
              </w:rPr>
              <w:t xml:space="preserve">autorizat pentru activitatea în construcţii: autorizaţia nr. _______ din „__”______________20__, eliberată de __________________,pe un termen de ____ ani, pentru genurile de activitate___________________________________, reprezentat prin </w:t>
            </w:r>
            <w:r w:rsidRPr="008E2A68">
              <w:rPr>
                <w:b/>
                <w:lang w:val="ro-MD"/>
              </w:rPr>
              <w:t>Administrator</w:t>
            </w:r>
            <w:r>
              <w:rPr>
                <w:b/>
                <w:lang w:val="ro-MD"/>
              </w:rPr>
              <w:t>______________</w:t>
            </w:r>
            <w:r w:rsidRPr="00FF430B">
              <w:rPr>
                <w:lang w:val="ro-MD"/>
              </w:rPr>
              <w:t>, în calitate de Antreprenor, pe de altă parte.</w:t>
            </w:r>
          </w:p>
          <w:p w14:paraId="7C74B9A7" w14:textId="77777777" w:rsidR="009D10E7" w:rsidRPr="00FF430B" w:rsidRDefault="009D10E7" w:rsidP="009D10E7">
            <w:pPr>
              <w:pStyle w:val="NormalWeb"/>
              <w:tabs>
                <w:tab w:val="left" w:pos="567"/>
              </w:tabs>
              <w:ind w:firstLine="0"/>
              <w:rPr>
                <w:sz w:val="20"/>
                <w:szCs w:val="20"/>
                <w:lang w:val="ro-MD"/>
              </w:rPr>
            </w:pPr>
            <w:r w:rsidRPr="00FF430B">
              <w:rPr>
                <w:sz w:val="20"/>
                <w:szCs w:val="20"/>
                <w:lang w:val="ro-MD"/>
              </w:rPr>
              <w:t xml:space="preserve"> (numele şi funcţia conducătorului)</w:t>
            </w:r>
          </w:p>
          <w:p w14:paraId="23B3813A" w14:textId="77777777" w:rsidR="00460653" w:rsidRPr="00FF430B" w:rsidRDefault="00A156C0" w:rsidP="002208EE">
            <w:pPr>
              <w:tabs>
                <w:tab w:val="left" w:pos="3705"/>
              </w:tabs>
              <w:spacing w:after="200" w:line="276" w:lineRule="auto"/>
              <w:contextualSpacing/>
              <w:jc w:val="center"/>
              <w:rPr>
                <w:lang w:val="ro-MD"/>
              </w:rPr>
            </w:pPr>
            <w:r w:rsidRPr="00FF430B">
              <w:rPr>
                <w:b/>
                <w:lang w:val="ro-MD"/>
              </w:rPr>
              <w:t xml:space="preserve">1. </w:t>
            </w:r>
            <w:r w:rsidR="00460653" w:rsidRPr="00FF430B">
              <w:rPr>
                <w:b/>
                <w:lang w:val="ro-MD"/>
              </w:rPr>
              <w:t>OBIECTUL CONTRACTULUI</w:t>
            </w:r>
          </w:p>
          <w:p w14:paraId="70C631A9" w14:textId="70753848" w:rsidR="00460653" w:rsidRPr="00FF430B" w:rsidRDefault="00A156C0" w:rsidP="002208EE">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22222F" w:rsidRPr="00287C7F">
              <w:rPr>
                <w:b/>
              </w:rPr>
              <w:t xml:space="preserve">Reparație </w:t>
            </w:r>
            <w:r w:rsidR="00D550B1">
              <w:rPr>
                <w:b/>
              </w:rPr>
              <w:t>IP Centrul de plasament pentru persoane vârstnice şi cu dizabilităţi „Alexandra Grajdian”</w:t>
            </w:r>
            <w:r w:rsidR="0022222F" w:rsidRPr="00287C7F">
              <w:rPr>
                <w:b/>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E6C108F" w14:textId="77777777" w:rsidR="00460653" w:rsidRPr="00FF430B" w:rsidRDefault="00A156C0" w:rsidP="002208EE">
            <w:pPr>
              <w:tabs>
                <w:tab w:val="left" w:pos="3585"/>
              </w:tabs>
              <w:spacing w:line="276" w:lineRule="auto"/>
              <w:contextualSpacing/>
              <w:jc w:val="center"/>
              <w:rPr>
                <w:lang w:val="ro-MD"/>
              </w:rPr>
            </w:pPr>
            <w:r w:rsidRPr="00FF430B">
              <w:rPr>
                <w:b/>
                <w:lang w:val="ro-MD"/>
              </w:rPr>
              <w:t xml:space="preserve">2. </w:t>
            </w:r>
            <w:r w:rsidR="00460653" w:rsidRPr="00FF430B">
              <w:rPr>
                <w:b/>
                <w:lang w:val="ro-MD"/>
              </w:rPr>
              <w:t>PERIOADA DE EXECUŢIE</w:t>
            </w:r>
          </w:p>
          <w:p w14:paraId="12C43B02" w14:textId="3D927C62"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Durata de execuţie a</w:t>
            </w:r>
            <w:r w:rsidR="0054759E">
              <w:rPr>
                <w:lang w:val="ro-MD"/>
              </w:rPr>
              <w:t xml:space="preserve"> lucrărilor contractate este pina la </w:t>
            </w:r>
            <w:r w:rsidR="00A31D1F" w:rsidRPr="00A31D1F">
              <w:rPr>
                <w:b/>
                <w:bCs/>
                <w:lang w:val="ro-MD"/>
              </w:rPr>
              <w:t>3</w:t>
            </w:r>
            <w:r w:rsidR="00F14C64">
              <w:rPr>
                <w:b/>
                <w:bCs/>
                <w:lang w:val="ro-MD"/>
              </w:rPr>
              <w:t>1</w:t>
            </w:r>
            <w:r w:rsidR="00BB511A" w:rsidRPr="00A31D1F">
              <w:rPr>
                <w:b/>
                <w:bCs/>
                <w:lang w:val="ro-MD"/>
              </w:rPr>
              <w:t>.</w:t>
            </w:r>
            <w:r w:rsidR="00A31D1F" w:rsidRPr="00A31D1F">
              <w:rPr>
                <w:b/>
                <w:bCs/>
                <w:lang w:val="ro-MD"/>
              </w:rPr>
              <w:t>12</w:t>
            </w:r>
            <w:r w:rsidR="00BB511A" w:rsidRPr="00A31D1F">
              <w:rPr>
                <w:b/>
                <w:bCs/>
                <w:lang w:val="ro-MD"/>
              </w:rPr>
              <w:t>.202</w:t>
            </w:r>
            <w:r w:rsidR="002208EE" w:rsidRPr="00A31D1F">
              <w:rPr>
                <w:b/>
                <w:bCs/>
                <w:lang w:val="ro-MD"/>
              </w:rPr>
              <w:t>4</w:t>
            </w:r>
            <w:r w:rsidR="0054759E">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lastRenderedPageBreak/>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07DB2D45"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F14C64">
              <w:rPr>
                <w:lang w:val="ro-MD"/>
              </w:rPr>
              <w:t xml:space="preserve"> </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F14C64">
              <w:rPr>
                <w:noProof w:val="0"/>
                <w:lang w:val="ro-MD" w:eastAsia="ru-RU"/>
              </w:rPr>
              <w:t xml:space="preserve"> – </w:t>
            </w:r>
            <w:r w:rsidR="00F14C64" w:rsidRPr="00F14C64">
              <w:rPr>
                <w:b/>
                <w:bCs/>
                <w:noProof w:val="0"/>
                <w:lang w:val="ro-MD" w:eastAsia="ru-RU"/>
              </w:rPr>
              <w:t>5</w:t>
            </w:r>
            <w:r w:rsidR="00F14C64">
              <w:rPr>
                <w:noProof w:val="0"/>
                <w:lang w:val="ro-MD" w:eastAsia="ru-RU"/>
              </w:rPr>
              <w:t xml:space="preserve"> ani.</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lastRenderedPageBreak/>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w:t>
            </w:r>
            <w:r w:rsidR="00603AB4" w:rsidRPr="00FF430B">
              <w:rPr>
                <w:lang w:val="ro-MD"/>
              </w:rPr>
              <w:lastRenderedPageBreak/>
              <w:t xml:space="preserve">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lastRenderedPageBreak/>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lastRenderedPageBreak/>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25737221" w:rsidR="00460653" w:rsidRPr="00FF430B" w:rsidRDefault="00D05A94" w:rsidP="0054759E">
            <w:pPr>
              <w:pStyle w:val="NormalWeb"/>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Lucrările încep după</w:t>
            </w:r>
            <w:r w:rsidR="00F14C64">
              <w:rPr>
                <w:lang w:val="ro-MD"/>
              </w:rPr>
              <w:t>____</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54759E">
            <w:pPr>
              <w:pStyle w:val="ListParagraph"/>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EB5A983" w:rsidR="00460653" w:rsidRPr="00FF430B" w:rsidRDefault="00D83EE1" w:rsidP="0054759E">
            <w:pPr>
              <w:pStyle w:val="NormalWeb"/>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F14C64">
              <w:rPr>
                <w:lang w:val="ro-MD"/>
              </w:rPr>
              <w:t xml:space="preserve"> </w:t>
            </w:r>
            <w:r w:rsidR="00460653" w:rsidRPr="00FF430B">
              <w:rPr>
                <w:lang w:val="ro-MD"/>
              </w:rPr>
              <w:t xml:space="preserve">este de  </w:t>
            </w:r>
            <w:r w:rsidR="00F14C64">
              <w:rPr>
                <w:b/>
                <w:lang w:val="ro-MD"/>
              </w:rPr>
              <w:t xml:space="preserve">5 </w:t>
            </w:r>
            <w:r w:rsidR="00460653" w:rsidRPr="00FF430B">
              <w:rPr>
                <w:lang w:val="ro-MD"/>
              </w:rPr>
              <w:t xml:space="preserve">ani. </w:t>
            </w:r>
          </w:p>
          <w:p w14:paraId="1CEFAD7D" w14:textId="77777777" w:rsidR="00460653" w:rsidRPr="00FF430B" w:rsidRDefault="00D83EE1" w:rsidP="0054759E">
            <w:pPr>
              <w:pStyle w:val="NormalWeb"/>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759E">
            <w:pPr>
              <w:pStyle w:val="NormalWeb"/>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54759E">
            <w:pPr>
              <w:pStyle w:val="ListParagraph"/>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lastRenderedPageBreak/>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4F41ACF1"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0A5387">
              <w:rPr>
                <w:lang w:val="ro-MD"/>
              </w:rPr>
              <w:t xml:space="preserve"> </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n</w:t>
            </w:r>
            <w:r w:rsidR="000A5387">
              <w:rPr>
                <w:lang w:val="ro-MD"/>
              </w:rPr>
              <w:t xml:space="preserve"> </w:t>
            </w:r>
            <w:r w:rsidR="00460653" w:rsidRPr="00FF430B">
              <w:rPr>
                <w:lang w:val="ro-MD"/>
              </w:rPr>
              <w:t xml:space="preserve">culpă a intrat în întârziere. </w:t>
            </w:r>
          </w:p>
          <w:p w14:paraId="5A9CC6A4" w14:textId="77777777" w:rsidR="00460653" w:rsidRPr="00FF430B" w:rsidRDefault="00D53233" w:rsidP="0054759E">
            <w:pPr>
              <w:pStyle w:val="NormalWeb"/>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759E">
            <w:pPr>
              <w:pStyle w:val="NormalWeb"/>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54759E">
            <w:pPr>
              <w:pStyle w:val="ListParagraph"/>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759E">
            <w:pPr>
              <w:pStyle w:val="ListParagraph"/>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759E">
            <w:pPr>
              <w:pStyle w:val="ListParagraph"/>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lastRenderedPageBreak/>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54759E">
            <w:pPr>
              <w:pStyle w:val="ListParagraph"/>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759E">
            <w:pPr>
              <w:pStyle w:val="NormalWeb"/>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63485A05" w:rsidR="00460653" w:rsidRPr="00FF430B" w:rsidRDefault="007323B6" w:rsidP="0054759E">
            <w:pPr>
              <w:pStyle w:val="NormalWeb"/>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F22CB9">
              <w:rPr>
                <w:b/>
                <w:lang w:val="ro-MD"/>
              </w:rPr>
              <w:t>31.12.2026</w:t>
            </w:r>
            <w:r w:rsidR="00460653" w:rsidRPr="00FF430B">
              <w:rPr>
                <w:lang w:val="ro-MD"/>
              </w:rPr>
              <w:t>.</w:t>
            </w:r>
          </w:p>
          <w:p w14:paraId="3B1DFA76" w14:textId="3DEEF450"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759E">
            <w:pPr>
              <w:pStyle w:val="ListParagraph"/>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22CB9" w:rsidRDefault="00460653" w:rsidP="00633782">
                  <w:pPr>
                    <w:tabs>
                      <w:tab w:val="left" w:pos="3295"/>
                    </w:tabs>
                    <w:jc w:val="center"/>
                    <w:rPr>
                      <w:highlight w:val="yellow"/>
                      <w:lang w:val="ro-MD"/>
                    </w:rPr>
                  </w:pPr>
                  <w:r w:rsidRPr="00F22CB9">
                    <w:rPr>
                      <w:b/>
                      <w:iCs/>
                      <w:highlight w:val="yellow"/>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2786AE72" w:rsidR="00D76BD0" w:rsidRPr="00F22CB9" w:rsidRDefault="00D76BD0" w:rsidP="00D550B1">
                  <w:pPr>
                    <w:tabs>
                      <w:tab w:val="left" w:pos="1134"/>
                      <w:tab w:val="left" w:pos="4680"/>
                      <w:tab w:val="left" w:pos="7020"/>
                    </w:tabs>
                    <w:suppressAutoHyphens/>
                    <w:ind w:firstLine="567"/>
                    <w:jc w:val="both"/>
                    <w:rPr>
                      <w:highlight w:val="yellow"/>
                      <w:lang w:val="ro-MD"/>
                    </w:rPr>
                  </w:pPr>
                  <w:r w:rsidRPr="00F22CB9">
                    <w:rPr>
                      <w:highlight w:val="yellow"/>
                      <w:lang w:val="ro-MD"/>
                    </w:rPr>
                    <w:t>Adresa poştală:</w:t>
                  </w:r>
                  <w:r w:rsidR="000A5387" w:rsidRPr="00F22CB9">
                    <w:rPr>
                      <w:highlight w:val="yellow"/>
                      <w:lang w:val="ro-MD"/>
                    </w:rPr>
                    <w:t xml:space="preserve"> MD</w:t>
                  </w:r>
                  <w:r w:rsidR="00D550B1">
                    <w:rPr>
                      <w:highlight w:val="yellow"/>
                      <w:lang w:val="ro-MD"/>
                    </w:rPr>
                    <w:t>-4801</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16787902" w:rsidR="00D76BD0" w:rsidRPr="00F22CB9" w:rsidRDefault="00D76BD0" w:rsidP="00D550B1">
                  <w:pPr>
                    <w:tabs>
                      <w:tab w:val="left" w:pos="1134"/>
                      <w:tab w:val="left" w:pos="4680"/>
                      <w:tab w:val="left" w:pos="7020"/>
                    </w:tabs>
                    <w:suppressAutoHyphens/>
                    <w:ind w:firstLine="567"/>
                    <w:jc w:val="both"/>
                    <w:rPr>
                      <w:highlight w:val="yellow"/>
                      <w:lang w:val="ro-MD"/>
                    </w:rPr>
                  </w:pPr>
                  <w:r w:rsidRPr="00F22CB9">
                    <w:rPr>
                      <w:highlight w:val="yellow"/>
                      <w:lang w:val="ro-MD"/>
                    </w:rPr>
                    <w:t>Telefon:</w:t>
                  </w:r>
                  <w:r w:rsidR="000A5387" w:rsidRPr="00F22CB9">
                    <w:rPr>
                      <w:highlight w:val="yellow"/>
                      <w:lang w:val="ro-MD"/>
                    </w:rPr>
                    <w:t xml:space="preserve"> 0</w:t>
                  </w:r>
                  <w:r w:rsidR="00D550B1">
                    <w:rPr>
                      <w:highlight w:val="yellow"/>
                      <w:lang w:val="ro-MD"/>
                    </w:rPr>
                    <w:t>24822065</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0FFF6D41" w:rsidR="00D76BD0" w:rsidRPr="00F22CB9" w:rsidRDefault="00D76BD0" w:rsidP="00D550B1">
                  <w:pPr>
                    <w:tabs>
                      <w:tab w:val="left" w:pos="1134"/>
                      <w:tab w:val="left" w:pos="4680"/>
                      <w:tab w:val="left" w:pos="7020"/>
                    </w:tabs>
                    <w:suppressAutoHyphens/>
                    <w:ind w:firstLine="567"/>
                    <w:jc w:val="both"/>
                    <w:rPr>
                      <w:highlight w:val="yellow"/>
                      <w:lang w:val="ro-MD"/>
                    </w:rPr>
                  </w:pPr>
                  <w:r w:rsidRPr="00F22CB9">
                    <w:rPr>
                      <w:highlight w:val="yellow"/>
                      <w:lang w:val="ro-MD"/>
                    </w:rPr>
                    <w:t>Cod fiscal:</w:t>
                  </w:r>
                  <w:r w:rsidR="000A5387" w:rsidRPr="00F22CB9">
                    <w:rPr>
                      <w:highlight w:val="yellow"/>
                      <w:lang w:val="ro-MD"/>
                    </w:rPr>
                    <w:t xml:space="preserve"> 10</w:t>
                  </w:r>
                  <w:r w:rsidR="00D550B1">
                    <w:rPr>
                      <w:highlight w:val="yellow"/>
                      <w:lang w:val="ro-MD"/>
                    </w:rPr>
                    <w:t>07601009875</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64E29420" w:rsidR="00D76BD0" w:rsidRPr="00F22CB9" w:rsidRDefault="00F8075A" w:rsidP="00D550B1">
                  <w:pPr>
                    <w:tabs>
                      <w:tab w:val="left" w:pos="1134"/>
                      <w:tab w:val="left" w:pos="4680"/>
                      <w:tab w:val="left" w:pos="7020"/>
                    </w:tabs>
                    <w:suppressAutoHyphens/>
                    <w:ind w:firstLine="567"/>
                    <w:jc w:val="both"/>
                    <w:rPr>
                      <w:highlight w:val="yellow"/>
                      <w:lang w:val="ro-MD"/>
                    </w:rPr>
                  </w:pPr>
                  <w:r w:rsidRPr="00F22CB9">
                    <w:rPr>
                      <w:highlight w:val="yellow"/>
                      <w:lang w:val="ro-MD"/>
                    </w:rPr>
                    <w:t>Trezoreri</w:t>
                  </w:r>
                  <w:r w:rsidR="00D550B1">
                    <w:rPr>
                      <w:highlight w:val="yellow"/>
                      <w:lang w:val="ro-MD"/>
                    </w:rPr>
                    <w:t>a Regională Chişinău</w:t>
                  </w:r>
                  <w:r w:rsidRPr="00F22CB9">
                    <w:rPr>
                      <w:highlight w:val="yellow"/>
                      <w:lang w:val="ro-MD"/>
                    </w:rPr>
                    <w:t xml:space="preserve"> </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4046E200" w:rsidR="00D76BD0" w:rsidRPr="00F22CB9" w:rsidRDefault="00D76BD0" w:rsidP="00196AB4">
                  <w:pPr>
                    <w:tabs>
                      <w:tab w:val="left" w:pos="1134"/>
                      <w:tab w:val="left" w:pos="4680"/>
                      <w:tab w:val="left" w:pos="7020"/>
                    </w:tabs>
                    <w:suppressAutoHyphens/>
                    <w:ind w:firstLine="567"/>
                    <w:jc w:val="both"/>
                    <w:rPr>
                      <w:highlight w:val="yellow"/>
                      <w:lang w:val="ro-MD"/>
                    </w:rPr>
                  </w:pPr>
                  <w:r w:rsidRPr="00F22CB9">
                    <w:rPr>
                      <w:highlight w:val="yellow"/>
                      <w:lang w:val="ro-MD"/>
                    </w:rPr>
                    <w:t>Cod:</w:t>
                  </w:r>
                  <w:r w:rsidR="00D550B1">
                    <w:rPr>
                      <w:highlight w:val="yellow"/>
                      <w:lang w:val="ro-MD"/>
                    </w:rPr>
                    <w:t xml:space="preserve"> </w:t>
                  </w:r>
                  <w:r w:rsidR="00F8075A" w:rsidRPr="00F22CB9">
                    <w:rPr>
                      <w:highlight w:val="yellow"/>
                      <w:lang w:val="ro-MD"/>
                    </w:rPr>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1F7FB2B5" w:rsidR="00D76BD0" w:rsidRPr="00F22CB9" w:rsidRDefault="00D76BD0" w:rsidP="00D550B1">
                  <w:pPr>
                    <w:tabs>
                      <w:tab w:val="left" w:pos="1134"/>
                      <w:tab w:val="left" w:pos="4680"/>
                      <w:tab w:val="left" w:pos="7020"/>
                    </w:tabs>
                    <w:suppressAutoHyphens/>
                    <w:ind w:firstLine="567"/>
                    <w:jc w:val="both"/>
                    <w:rPr>
                      <w:highlight w:val="yellow"/>
                      <w:lang w:val="ro-MD"/>
                    </w:rPr>
                  </w:pPr>
                  <w:r w:rsidRPr="00F22CB9">
                    <w:rPr>
                      <w:highlight w:val="yellow"/>
                      <w:lang w:val="ro-MD"/>
                    </w:rPr>
                    <w:t>IBAN</w:t>
                  </w:r>
                  <w:r w:rsidR="00F8075A" w:rsidRPr="00F22CB9">
                    <w:rPr>
                      <w:highlight w:val="yellow"/>
                      <w:lang w:val="ro-MD"/>
                    </w:rPr>
                    <w:t xml:space="preserve">: </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B55810">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19F7FAF8" w14:textId="1027D94C" w:rsidR="007E709D" w:rsidRPr="00FF430B" w:rsidRDefault="00D550B1" w:rsidP="004D7C86">
            <w:pPr>
              <w:tabs>
                <w:tab w:val="left" w:pos="2295"/>
              </w:tabs>
              <w:jc w:val="right"/>
              <w:rPr>
                <w:lang w:val="ro-MD"/>
              </w:rPr>
            </w:pPr>
            <w:r>
              <w:rPr>
                <w:lang w:val="ro-MD"/>
              </w:rPr>
              <w:t>A</w:t>
            </w:r>
            <w:r w:rsidR="007E709D" w:rsidRPr="00FF430B">
              <w:rPr>
                <w:lang w:val="ro-MD"/>
              </w:rPr>
              <w:t xml:space="preserve">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2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590"/>
              <w:gridCol w:w="2126"/>
            </w:tblGrid>
            <w:tr w:rsidR="007E709D" w:rsidRPr="00EC30C2" w14:paraId="49F0A33E" w14:textId="77777777" w:rsidTr="002208E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5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2208E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22FCF4A5" w:rsidR="007E709D" w:rsidRPr="002208EE" w:rsidRDefault="0022222F" w:rsidP="009A2E5C">
                  <w:pPr>
                    <w:jc w:val="center"/>
                    <w:rPr>
                      <w:noProof w:val="0"/>
                      <w:sz w:val="20"/>
                      <w:szCs w:val="20"/>
                      <w:lang w:val="ro-MD"/>
                    </w:rPr>
                  </w:pPr>
                  <w:r w:rsidRPr="00287C7F">
                    <w:rPr>
                      <w:b/>
                    </w:rPr>
                    <w:t xml:space="preserve">Reparație capitală a </w:t>
                  </w:r>
                  <w:r w:rsidR="00A31D1F">
                    <w:rPr>
                      <w:b/>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559072B1" w:rsidR="007E709D" w:rsidRPr="0022222F" w:rsidRDefault="0022222F" w:rsidP="0022222F">
                  <w:pPr>
                    <w:rPr>
                      <w:sz w:val="20"/>
                      <w:szCs w:val="20"/>
                    </w:rPr>
                  </w:pPr>
                  <w:r w:rsidRPr="0022222F">
                    <w:rPr>
                      <w:sz w:val="20"/>
                      <w:szCs w:val="20"/>
                    </w:rPr>
                    <w:t>45332400-7</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2F9E240A" w:rsidR="007E709D" w:rsidRPr="00FF430B" w:rsidRDefault="009B42B5" w:rsidP="004D7C86">
                  <w:pPr>
                    <w:jc w:val="both"/>
                    <w:rPr>
                      <w:noProof w:val="0"/>
                      <w:lang w:val="ro-MD"/>
                    </w:rPr>
                  </w:pPr>
                  <w:r>
                    <w:rPr>
                      <w:lang w:val="en-US"/>
                    </w:rPr>
                    <w:t>Conform caietului de sarcini</w:t>
                  </w:r>
                </w:p>
              </w:tc>
              <w:tc>
                <w:tcPr>
                  <w:tcW w:w="25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2208E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5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2208EE">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26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2208EE">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716"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D2A6819" w14:textId="77777777" w:rsidR="00233538" w:rsidRPr="00FF430B" w:rsidRDefault="00233538" w:rsidP="009D10E7">
            <w:pPr>
              <w:jc w:val="both"/>
              <w:rPr>
                <w:lang w:val="ro-MD"/>
              </w:rPr>
            </w:pPr>
          </w:p>
        </w:tc>
        <w:bookmarkStart w:id="60" w:name="_GoBack"/>
        <w:bookmarkEnd w:id="60"/>
      </w:tr>
    </w:tbl>
    <w:p w14:paraId="40CD3295" w14:textId="77777777" w:rsidR="001F6E5A" w:rsidRPr="00FF430B" w:rsidRDefault="001F6E5A" w:rsidP="00B55810">
      <w:pPr>
        <w:jc w:val="both"/>
        <w:rPr>
          <w:lang w:val="ro-MD"/>
        </w:rPr>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050A26" w14:textId="77777777" w:rsidR="004F01CE" w:rsidRDefault="004F01CE" w:rsidP="00A20ACF">
      <w:r>
        <w:separator/>
      </w:r>
    </w:p>
  </w:endnote>
  <w:endnote w:type="continuationSeparator" w:id="0">
    <w:p w14:paraId="5B10D41D" w14:textId="77777777" w:rsidR="004F01CE" w:rsidRDefault="004F01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2C226A" w:rsidRDefault="002C226A" w:rsidP="001F6E5A">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66C00DC" w:rsidR="002C226A" w:rsidRDefault="002C226A">
        <w:pPr>
          <w:pStyle w:val="Footer"/>
          <w:jc w:val="right"/>
        </w:pPr>
        <w:r>
          <w:fldChar w:fldCharType="begin"/>
        </w:r>
        <w:r>
          <w:instrText xml:space="preserve"> PAGE   \* MERGEFORMAT </w:instrText>
        </w:r>
        <w:r>
          <w:fldChar w:fldCharType="separate"/>
        </w:r>
        <w:r w:rsidR="001A232C">
          <w:t>40</w:t>
        </w:r>
        <w:r>
          <w:fldChar w:fldCharType="end"/>
        </w:r>
      </w:p>
    </w:sdtContent>
  </w:sdt>
  <w:p w14:paraId="075618FA" w14:textId="77777777" w:rsidR="002C226A" w:rsidRDefault="002C226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4BF639" w14:textId="77777777" w:rsidR="004F01CE" w:rsidRDefault="004F01CE" w:rsidP="00A20ACF">
      <w:r>
        <w:separator/>
      </w:r>
    </w:p>
  </w:footnote>
  <w:footnote w:type="continuationSeparator" w:id="0">
    <w:p w14:paraId="489E9CDF" w14:textId="77777777" w:rsidR="004F01CE" w:rsidRDefault="004F01C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22"/>
  </w:num>
  <w:num w:numId="4">
    <w:abstractNumId w:val="21"/>
  </w:num>
  <w:num w:numId="5">
    <w:abstractNumId w:val="10"/>
  </w:num>
  <w:num w:numId="6">
    <w:abstractNumId w:val="14"/>
  </w:num>
  <w:num w:numId="7">
    <w:abstractNumId w:val="12"/>
  </w:num>
  <w:num w:numId="8">
    <w:abstractNumId w:val="6"/>
  </w:num>
  <w:num w:numId="9">
    <w:abstractNumId w:val="20"/>
  </w:num>
  <w:num w:numId="10">
    <w:abstractNumId w:val="9"/>
  </w:num>
  <w:num w:numId="11">
    <w:abstractNumId w:val="16"/>
  </w:num>
  <w:num w:numId="12">
    <w:abstractNumId w:val="17"/>
  </w:num>
  <w:num w:numId="13">
    <w:abstractNumId w:val="26"/>
  </w:num>
  <w:num w:numId="14">
    <w:abstractNumId w:val="19"/>
  </w:num>
  <w:num w:numId="15">
    <w:abstractNumId w:val="18"/>
  </w:num>
  <w:num w:numId="16">
    <w:abstractNumId w:val="7"/>
  </w:num>
  <w:num w:numId="17">
    <w:abstractNumId w:val="28"/>
  </w:num>
  <w:num w:numId="18">
    <w:abstractNumId w:val="24"/>
  </w:num>
  <w:num w:numId="19">
    <w:abstractNumId w:val="8"/>
  </w:num>
  <w:num w:numId="20">
    <w:abstractNumId w:val="23"/>
  </w:num>
  <w:num w:numId="21">
    <w:abstractNumId w:val="15"/>
  </w:num>
  <w:num w:numId="22">
    <w:abstractNumId w:val="27"/>
  </w:num>
  <w:num w:numId="23">
    <w:abstractNumId w:val="5"/>
  </w:num>
  <w:num w:numId="24">
    <w:abstractNumId w:val="13"/>
  </w:num>
  <w:num w:numId="25">
    <w:abstractNumId w:val="29"/>
  </w:num>
  <w:num w:numId="26">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640B"/>
    <w:rsid w:val="00097617"/>
    <w:rsid w:val="000A123F"/>
    <w:rsid w:val="000A18F0"/>
    <w:rsid w:val="000A5387"/>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E07"/>
    <w:rsid w:val="00164565"/>
    <w:rsid w:val="001701DE"/>
    <w:rsid w:val="001704FB"/>
    <w:rsid w:val="001710E7"/>
    <w:rsid w:val="001718AE"/>
    <w:rsid w:val="00174C61"/>
    <w:rsid w:val="00174E5F"/>
    <w:rsid w:val="001763CD"/>
    <w:rsid w:val="0017664F"/>
    <w:rsid w:val="00176E10"/>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2C"/>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08EE"/>
    <w:rsid w:val="002217B0"/>
    <w:rsid w:val="002221ED"/>
    <w:rsid w:val="0022222F"/>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ABC"/>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C4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26A"/>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22"/>
    <w:rsid w:val="00371806"/>
    <w:rsid w:val="003731B1"/>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1CE"/>
    <w:rsid w:val="004F0C98"/>
    <w:rsid w:val="004F5EF4"/>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5FFE"/>
    <w:rsid w:val="00530124"/>
    <w:rsid w:val="005309C1"/>
    <w:rsid w:val="0053238B"/>
    <w:rsid w:val="00532A46"/>
    <w:rsid w:val="00536403"/>
    <w:rsid w:val="00537904"/>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543"/>
    <w:rsid w:val="007C193B"/>
    <w:rsid w:val="007C752D"/>
    <w:rsid w:val="007D14CB"/>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1B1"/>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9EB"/>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0B9A"/>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1D1F"/>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4D8D"/>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1E57"/>
    <w:rsid w:val="00B5234C"/>
    <w:rsid w:val="00B541A3"/>
    <w:rsid w:val="00B54EFC"/>
    <w:rsid w:val="00B555F2"/>
    <w:rsid w:val="00B55810"/>
    <w:rsid w:val="00B618C5"/>
    <w:rsid w:val="00B65C93"/>
    <w:rsid w:val="00B663FE"/>
    <w:rsid w:val="00B67953"/>
    <w:rsid w:val="00B720FE"/>
    <w:rsid w:val="00B73406"/>
    <w:rsid w:val="00B73964"/>
    <w:rsid w:val="00B75A38"/>
    <w:rsid w:val="00B76D90"/>
    <w:rsid w:val="00B77248"/>
    <w:rsid w:val="00B777DC"/>
    <w:rsid w:val="00B81043"/>
    <w:rsid w:val="00B8384B"/>
    <w:rsid w:val="00B848B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6D7B"/>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4504"/>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EDD"/>
    <w:rsid w:val="00D372D7"/>
    <w:rsid w:val="00D379F6"/>
    <w:rsid w:val="00D37F9E"/>
    <w:rsid w:val="00D4075B"/>
    <w:rsid w:val="00D41122"/>
    <w:rsid w:val="00D41FAC"/>
    <w:rsid w:val="00D42379"/>
    <w:rsid w:val="00D43956"/>
    <w:rsid w:val="00D5036B"/>
    <w:rsid w:val="00D51EB7"/>
    <w:rsid w:val="00D51F0A"/>
    <w:rsid w:val="00D53233"/>
    <w:rsid w:val="00D53648"/>
    <w:rsid w:val="00D550B1"/>
    <w:rsid w:val="00D553E7"/>
    <w:rsid w:val="00D55CC9"/>
    <w:rsid w:val="00D56452"/>
    <w:rsid w:val="00D63592"/>
    <w:rsid w:val="00D64B6C"/>
    <w:rsid w:val="00D66812"/>
    <w:rsid w:val="00D67335"/>
    <w:rsid w:val="00D679A5"/>
    <w:rsid w:val="00D71A68"/>
    <w:rsid w:val="00D71CA7"/>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89B"/>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290"/>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4C64"/>
    <w:rsid w:val="00F15AC8"/>
    <w:rsid w:val="00F168DC"/>
    <w:rsid w:val="00F22C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8075A"/>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DFECC-EB3E-4B39-8818-8FF2AF959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Pages>
  <Words>16856</Words>
  <Characters>96084</Characters>
  <Application>Microsoft Office Word</Application>
  <DocSecurity>0</DocSecurity>
  <Lines>800</Lines>
  <Paragraphs>225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2021-10-18T11:29:00Z</cp:lastPrinted>
  <dcterms:created xsi:type="dcterms:W3CDTF">2026-04-09T07:52:00Z</dcterms:created>
  <dcterms:modified xsi:type="dcterms:W3CDTF">2026-04-14T06:48:00Z</dcterms:modified>
</cp:coreProperties>
</file>