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219A91CC"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564FD3">
        <w:rPr>
          <w:noProof w:val="0"/>
          <w:lang w:eastAsia="ru-RU"/>
        </w:rPr>
        <w:t>69</w:t>
      </w:r>
      <w:r w:rsidRPr="00FF430B">
        <w:rPr>
          <w:noProof w:val="0"/>
          <w:lang w:eastAsia="ru-RU"/>
        </w:rPr>
        <w:t xml:space="preserve">   </w:t>
      </w:r>
      <w:r w:rsidRPr="00564FD3">
        <w:rPr>
          <w:noProof w:val="0"/>
          <w:lang w:eastAsia="ru-RU"/>
        </w:rPr>
        <w:t xml:space="preserve">din </w:t>
      </w:r>
      <w:r w:rsidR="00564FD3" w:rsidRPr="00564FD3">
        <w:t>7 mai</w:t>
      </w:r>
      <w:r w:rsidR="00564FD3" w:rsidRPr="00A44377">
        <w:rPr>
          <w:sz w:val="20"/>
          <w:szCs w:val="20"/>
        </w:rPr>
        <w:t xml:space="preserve">  </w:t>
      </w:r>
      <w:r w:rsidR="00564FD3">
        <w:rPr>
          <w:sz w:val="20"/>
          <w:szCs w:val="20"/>
        </w:rPr>
        <w:t xml:space="preserve"> </w:t>
      </w:r>
      <w:r w:rsidRPr="00FF430B">
        <w:rPr>
          <w:noProof w:val="0"/>
          <w:lang w:eastAsia="ru-RU"/>
        </w:rPr>
        <w:t>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427A278D" w14:textId="77777777" w:rsidR="001007F6" w:rsidRDefault="001007F6" w:rsidP="003961E7">
      <w:pPr>
        <w:tabs>
          <w:tab w:val="left" w:pos="5103"/>
          <w:tab w:val="left" w:pos="10348"/>
        </w:tabs>
        <w:jc w:val="center"/>
        <w:rPr>
          <w:b/>
          <w:noProof w:val="0"/>
          <w:lang w:eastAsia="ru-RU"/>
        </w:rPr>
      </w:pPr>
    </w:p>
    <w:p w14:paraId="634C1799" w14:textId="77777777" w:rsidR="001007F6" w:rsidRDefault="001007F6" w:rsidP="003961E7">
      <w:pPr>
        <w:tabs>
          <w:tab w:val="left" w:pos="5103"/>
          <w:tab w:val="left" w:pos="10348"/>
        </w:tabs>
        <w:jc w:val="center"/>
        <w:rPr>
          <w:b/>
          <w:noProof w:val="0"/>
          <w:lang w:eastAsia="ru-RU"/>
        </w:rPr>
      </w:pPr>
    </w:p>
    <w:p w14:paraId="79323E71" w14:textId="77777777" w:rsidR="001007F6" w:rsidRDefault="001007F6" w:rsidP="003961E7">
      <w:pPr>
        <w:tabs>
          <w:tab w:val="left" w:pos="5103"/>
          <w:tab w:val="left" w:pos="10348"/>
        </w:tabs>
        <w:jc w:val="center"/>
        <w:rPr>
          <w:b/>
          <w:noProof w:val="0"/>
          <w:lang w:eastAsia="ru-RU"/>
        </w:rPr>
      </w:pPr>
    </w:p>
    <w:p w14:paraId="17926A8B" w14:textId="77777777" w:rsidR="001007F6" w:rsidRDefault="001007F6" w:rsidP="003961E7">
      <w:pPr>
        <w:tabs>
          <w:tab w:val="left" w:pos="5103"/>
          <w:tab w:val="left" w:pos="10348"/>
        </w:tabs>
        <w:jc w:val="center"/>
        <w:rPr>
          <w:b/>
          <w:noProof w:val="0"/>
          <w:lang w:eastAsia="ru-RU"/>
        </w:rPr>
      </w:pPr>
    </w:p>
    <w:p w14:paraId="670E02C7" w14:textId="77777777" w:rsidR="001007F6" w:rsidRDefault="001007F6" w:rsidP="003961E7">
      <w:pPr>
        <w:tabs>
          <w:tab w:val="left" w:pos="5103"/>
          <w:tab w:val="left" w:pos="10348"/>
        </w:tabs>
        <w:jc w:val="center"/>
        <w:rPr>
          <w:b/>
          <w:noProof w:val="0"/>
          <w:lang w:eastAsia="ru-RU"/>
        </w:rPr>
      </w:pPr>
    </w:p>
    <w:p w14:paraId="1F8D738C" w14:textId="77777777" w:rsidR="001007F6" w:rsidRDefault="001007F6" w:rsidP="003961E7">
      <w:pPr>
        <w:tabs>
          <w:tab w:val="left" w:pos="5103"/>
          <w:tab w:val="left" w:pos="10348"/>
        </w:tabs>
        <w:jc w:val="center"/>
        <w:rPr>
          <w:b/>
          <w:noProof w:val="0"/>
          <w:lang w:eastAsia="ru-RU"/>
        </w:rPr>
      </w:pPr>
    </w:p>
    <w:p w14:paraId="109680E1" w14:textId="77777777" w:rsidR="001007F6" w:rsidRDefault="001007F6" w:rsidP="003961E7">
      <w:pPr>
        <w:tabs>
          <w:tab w:val="left" w:pos="5103"/>
          <w:tab w:val="left" w:pos="10348"/>
        </w:tabs>
        <w:jc w:val="center"/>
        <w:rPr>
          <w:b/>
          <w:noProof w:val="0"/>
          <w:lang w:eastAsia="ru-RU"/>
        </w:rPr>
      </w:pPr>
    </w:p>
    <w:p w14:paraId="7BF55F64" w14:textId="77777777" w:rsidR="003961E7" w:rsidRPr="001007F6" w:rsidRDefault="003961E7" w:rsidP="003961E7">
      <w:pPr>
        <w:tabs>
          <w:tab w:val="left" w:pos="5103"/>
          <w:tab w:val="left" w:pos="10348"/>
        </w:tabs>
        <w:jc w:val="center"/>
        <w:rPr>
          <w:b/>
          <w:noProof w:val="0"/>
          <w:sz w:val="32"/>
          <w:szCs w:val="32"/>
          <w:lang w:eastAsia="ru-RU"/>
        </w:rPr>
      </w:pPr>
      <w:r w:rsidRPr="001007F6">
        <w:rPr>
          <w:b/>
          <w:noProof w:val="0"/>
          <w:sz w:val="32"/>
          <w:szCs w:val="32"/>
          <w:lang w:eastAsia="ru-RU"/>
        </w:rPr>
        <w:t>DOCUMENTAŢIA STANDARD</w:t>
      </w:r>
    </w:p>
    <w:p w14:paraId="0F597365" w14:textId="77777777" w:rsidR="003961E7" w:rsidRPr="001007F6" w:rsidRDefault="003961E7" w:rsidP="003961E7">
      <w:pPr>
        <w:tabs>
          <w:tab w:val="left" w:pos="5103"/>
          <w:tab w:val="left" w:pos="10348"/>
        </w:tabs>
        <w:jc w:val="center"/>
        <w:rPr>
          <w:b/>
          <w:noProof w:val="0"/>
          <w:sz w:val="32"/>
          <w:szCs w:val="32"/>
          <w:lang w:eastAsia="ru-RU"/>
        </w:rPr>
      </w:pPr>
      <w:r w:rsidRPr="001007F6">
        <w:rPr>
          <w:b/>
          <w:noProof w:val="0"/>
          <w:sz w:val="32"/>
          <w:szCs w:val="32"/>
          <w:lang w:eastAsia="ru-RU"/>
        </w:rPr>
        <w:t>pentru realizarea achizițiilor publice de lucrări</w:t>
      </w:r>
    </w:p>
    <w:p w14:paraId="07B1E350" w14:textId="77777777" w:rsidR="001007F6" w:rsidRPr="001007F6" w:rsidRDefault="001007F6" w:rsidP="003961E7">
      <w:pPr>
        <w:tabs>
          <w:tab w:val="left" w:pos="5103"/>
          <w:tab w:val="left" w:pos="10348"/>
        </w:tabs>
        <w:jc w:val="center"/>
        <w:rPr>
          <w:b/>
          <w:noProof w:val="0"/>
          <w:sz w:val="32"/>
          <w:szCs w:val="32"/>
          <w:lang w:eastAsia="ru-RU"/>
        </w:rPr>
      </w:pPr>
    </w:p>
    <w:p w14:paraId="4E6A382C" w14:textId="77777777" w:rsidR="001007F6" w:rsidRPr="001007F6" w:rsidRDefault="001007F6" w:rsidP="003961E7">
      <w:pPr>
        <w:tabs>
          <w:tab w:val="left" w:pos="5103"/>
          <w:tab w:val="left" w:pos="10348"/>
        </w:tabs>
        <w:jc w:val="center"/>
        <w:rPr>
          <w:b/>
          <w:noProof w:val="0"/>
          <w:sz w:val="32"/>
          <w:szCs w:val="32"/>
          <w:lang w:eastAsia="ru-RU"/>
        </w:rPr>
      </w:pPr>
    </w:p>
    <w:p w14:paraId="02E2A617" w14:textId="79352132" w:rsidR="00DA39E1" w:rsidRPr="00DA39E1" w:rsidRDefault="00B02E86" w:rsidP="003961E7">
      <w:pPr>
        <w:tabs>
          <w:tab w:val="left" w:pos="5103"/>
          <w:tab w:val="left" w:pos="10348"/>
        </w:tabs>
        <w:jc w:val="center"/>
        <w:rPr>
          <w:b/>
          <w:sz w:val="32"/>
          <w:szCs w:val="32"/>
          <w:lang w:val="ro-MO"/>
        </w:rPr>
      </w:pPr>
      <w:r>
        <w:rPr>
          <w:b/>
          <w:sz w:val="32"/>
          <w:szCs w:val="32"/>
          <w:lang w:val="ro-MO"/>
        </w:rPr>
        <w:t>Licitație Deschisă</w:t>
      </w:r>
    </w:p>
    <w:p w14:paraId="592DD390" w14:textId="77777777" w:rsidR="00DA39E1" w:rsidRPr="00E04773" w:rsidRDefault="00DA39E1" w:rsidP="003961E7">
      <w:pPr>
        <w:tabs>
          <w:tab w:val="left" w:pos="5103"/>
          <w:tab w:val="left" w:pos="10348"/>
        </w:tabs>
        <w:jc w:val="center"/>
        <w:rPr>
          <w:b/>
          <w:bCs/>
          <w:i/>
          <w:sz w:val="28"/>
          <w:szCs w:val="28"/>
          <w:u w:val="single"/>
          <w:lang w:val="en-US"/>
        </w:rPr>
      </w:pPr>
    </w:p>
    <w:p w14:paraId="65B35954" w14:textId="5915083F" w:rsidR="001007F6" w:rsidRDefault="00BB0E2D" w:rsidP="003961E7">
      <w:pPr>
        <w:tabs>
          <w:tab w:val="left" w:pos="5103"/>
          <w:tab w:val="left" w:pos="10348"/>
        </w:tabs>
        <w:jc w:val="center"/>
        <w:rPr>
          <w:b/>
          <w:noProof w:val="0"/>
          <w:lang w:eastAsia="ru-RU"/>
        </w:rPr>
      </w:pPr>
      <w:r w:rsidRPr="00BB0E2D">
        <w:rPr>
          <w:b/>
          <w:i/>
          <w:sz w:val="32"/>
          <w:szCs w:val="32"/>
        </w:rPr>
        <w:t>Reabilitarea sistemului rutier din strada Ion Creangă cu lungimea 0,70 km în or. Stăuceni, mun. Chișinău</w:t>
      </w:r>
    </w:p>
    <w:p w14:paraId="2C76E49A" w14:textId="77777777" w:rsidR="001007F6" w:rsidRDefault="001007F6" w:rsidP="003961E7">
      <w:pPr>
        <w:tabs>
          <w:tab w:val="left" w:pos="5103"/>
          <w:tab w:val="left" w:pos="10348"/>
        </w:tabs>
        <w:jc w:val="center"/>
        <w:rPr>
          <w:b/>
          <w:noProof w:val="0"/>
          <w:lang w:eastAsia="ru-RU"/>
        </w:rPr>
      </w:pPr>
    </w:p>
    <w:p w14:paraId="6E92F594" w14:textId="77777777" w:rsidR="001007F6" w:rsidRDefault="001007F6" w:rsidP="003961E7">
      <w:pPr>
        <w:tabs>
          <w:tab w:val="left" w:pos="5103"/>
          <w:tab w:val="left" w:pos="10348"/>
        </w:tabs>
        <w:jc w:val="center"/>
        <w:rPr>
          <w:b/>
          <w:noProof w:val="0"/>
          <w:lang w:eastAsia="ru-RU"/>
        </w:rPr>
      </w:pPr>
    </w:p>
    <w:p w14:paraId="0A518C3C" w14:textId="77777777" w:rsidR="00671D40" w:rsidRDefault="00671D40" w:rsidP="003961E7">
      <w:pPr>
        <w:tabs>
          <w:tab w:val="left" w:pos="5103"/>
          <w:tab w:val="left" w:pos="10348"/>
        </w:tabs>
        <w:jc w:val="center"/>
        <w:rPr>
          <w:b/>
          <w:noProof w:val="0"/>
          <w:lang w:eastAsia="ru-RU"/>
        </w:rPr>
      </w:pPr>
    </w:p>
    <w:p w14:paraId="16E4229C" w14:textId="77777777" w:rsidR="001007F6" w:rsidRDefault="001007F6" w:rsidP="003961E7">
      <w:pPr>
        <w:tabs>
          <w:tab w:val="left" w:pos="5103"/>
          <w:tab w:val="left" w:pos="10348"/>
        </w:tabs>
        <w:jc w:val="center"/>
        <w:rPr>
          <w:b/>
          <w:noProof w:val="0"/>
          <w:lang w:eastAsia="ru-RU"/>
        </w:rPr>
      </w:pPr>
    </w:p>
    <w:p w14:paraId="4910757E" w14:textId="77777777" w:rsidR="001007F6" w:rsidRDefault="001007F6" w:rsidP="003961E7">
      <w:pPr>
        <w:tabs>
          <w:tab w:val="left" w:pos="5103"/>
          <w:tab w:val="left" w:pos="10348"/>
        </w:tabs>
        <w:jc w:val="center"/>
        <w:rPr>
          <w:b/>
          <w:noProof w:val="0"/>
          <w:lang w:eastAsia="ru-RU"/>
        </w:rPr>
      </w:pPr>
    </w:p>
    <w:p w14:paraId="17782CCE" w14:textId="77777777" w:rsidR="001007F6" w:rsidRDefault="001007F6" w:rsidP="003961E7">
      <w:pPr>
        <w:tabs>
          <w:tab w:val="left" w:pos="5103"/>
          <w:tab w:val="left" w:pos="10348"/>
        </w:tabs>
        <w:jc w:val="center"/>
        <w:rPr>
          <w:b/>
          <w:noProof w:val="0"/>
          <w:lang w:eastAsia="ru-RU"/>
        </w:rPr>
      </w:pPr>
    </w:p>
    <w:p w14:paraId="785B9FFE" w14:textId="77777777" w:rsidR="001007F6" w:rsidRDefault="001007F6" w:rsidP="003961E7">
      <w:pPr>
        <w:tabs>
          <w:tab w:val="left" w:pos="5103"/>
          <w:tab w:val="left" w:pos="10348"/>
        </w:tabs>
        <w:jc w:val="center"/>
        <w:rPr>
          <w:b/>
          <w:noProof w:val="0"/>
          <w:lang w:eastAsia="ru-RU"/>
        </w:rPr>
      </w:pPr>
    </w:p>
    <w:p w14:paraId="6E15C636" w14:textId="77777777" w:rsidR="001007F6" w:rsidRDefault="001007F6" w:rsidP="003961E7">
      <w:pPr>
        <w:tabs>
          <w:tab w:val="left" w:pos="5103"/>
          <w:tab w:val="left" w:pos="10348"/>
        </w:tabs>
        <w:jc w:val="center"/>
        <w:rPr>
          <w:b/>
          <w:noProof w:val="0"/>
          <w:lang w:eastAsia="ru-RU"/>
        </w:rPr>
      </w:pPr>
    </w:p>
    <w:p w14:paraId="5461F7E2" w14:textId="77777777" w:rsidR="001007F6" w:rsidRDefault="001007F6" w:rsidP="003961E7">
      <w:pPr>
        <w:tabs>
          <w:tab w:val="left" w:pos="5103"/>
          <w:tab w:val="left" w:pos="10348"/>
        </w:tabs>
        <w:jc w:val="center"/>
        <w:rPr>
          <w:b/>
          <w:noProof w:val="0"/>
          <w:lang w:eastAsia="ru-RU"/>
        </w:rPr>
      </w:pPr>
    </w:p>
    <w:p w14:paraId="4D6F7317" w14:textId="77777777" w:rsidR="001007F6" w:rsidRDefault="001007F6" w:rsidP="003961E7">
      <w:pPr>
        <w:tabs>
          <w:tab w:val="left" w:pos="5103"/>
          <w:tab w:val="left" w:pos="10348"/>
        </w:tabs>
        <w:jc w:val="center"/>
        <w:rPr>
          <w:b/>
          <w:noProof w:val="0"/>
          <w:lang w:eastAsia="ru-RU"/>
        </w:rPr>
      </w:pPr>
    </w:p>
    <w:p w14:paraId="479F18F7" w14:textId="77777777" w:rsidR="001007F6" w:rsidRDefault="001007F6" w:rsidP="003961E7">
      <w:pPr>
        <w:tabs>
          <w:tab w:val="left" w:pos="5103"/>
          <w:tab w:val="left" w:pos="10348"/>
        </w:tabs>
        <w:jc w:val="center"/>
        <w:rPr>
          <w:b/>
          <w:noProof w:val="0"/>
          <w:lang w:eastAsia="ru-RU"/>
        </w:rPr>
      </w:pPr>
    </w:p>
    <w:p w14:paraId="3D8D8CE1" w14:textId="77777777" w:rsidR="001007F6" w:rsidRDefault="001007F6" w:rsidP="003961E7">
      <w:pPr>
        <w:tabs>
          <w:tab w:val="left" w:pos="5103"/>
          <w:tab w:val="left" w:pos="10348"/>
        </w:tabs>
        <w:jc w:val="center"/>
        <w:rPr>
          <w:b/>
          <w:noProof w:val="0"/>
          <w:lang w:eastAsia="ru-RU"/>
        </w:rPr>
      </w:pPr>
    </w:p>
    <w:p w14:paraId="7A6262B6" w14:textId="77777777" w:rsidR="001007F6" w:rsidRDefault="001007F6" w:rsidP="003961E7">
      <w:pPr>
        <w:tabs>
          <w:tab w:val="left" w:pos="5103"/>
          <w:tab w:val="left" w:pos="10348"/>
        </w:tabs>
        <w:jc w:val="center"/>
        <w:rPr>
          <w:b/>
          <w:noProof w:val="0"/>
          <w:lang w:eastAsia="ru-RU"/>
        </w:rPr>
      </w:pPr>
    </w:p>
    <w:p w14:paraId="2B71CB31" w14:textId="77777777" w:rsidR="001007F6" w:rsidRDefault="001007F6" w:rsidP="003961E7">
      <w:pPr>
        <w:tabs>
          <w:tab w:val="left" w:pos="5103"/>
          <w:tab w:val="left" w:pos="10348"/>
        </w:tabs>
        <w:jc w:val="center"/>
        <w:rPr>
          <w:b/>
          <w:noProof w:val="0"/>
          <w:lang w:eastAsia="ru-RU"/>
        </w:rPr>
      </w:pPr>
    </w:p>
    <w:p w14:paraId="478CE001" w14:textId="77777777" w:rsidR="001007F6" w:rsidRDefault="001007F6" w:rsidP="003961E7">
      <w:pPr>
        <w:tabs>
          <w:tab w:val="left" w:pos="5103"/>
          <w:tab w:val="left" w:pos="10348"/>
        </w:tabs>
        <w:jc w:val="center"/>
        <w:rPr>
          <w:b/>
          <w:noProof w:val="0"/>
          <w:lang w:eastAsia="ru-RU"/>
        </w:rPr>
      </w:pPr>
    </w:p>
    <w:p w14:paraId="027A71F7" w14:textId="77777777" w:rsidR="001007F6" w:rsidRDefault="001007F6" w:rsidP="003961E7">
      <w:pPr>
        <w:tabs>
          <w:tab w:val="left" w:pos="5103"/>
          <w:tab w:val="left" w:pos="10348"/>
        </w:tabs>
        <w:jc w:val="center"/>
        <w:rPr>
          <w:b/>
          <w:noProof w:val="0"/>
          <w:lang w:eastAsia="ru-RU"/>
        </w:rPr>
      </w:pPr>
    </w:p>
    <w:p w14:paraId="2E72BDEA" w14:textId="77777777" w:rsidR="001007F6" w:rsidRDefault="001007F6" w:rsidP="003961E7">
      <w:pPr>
        <w:tabs>
          <w:tab w:val="left" w:pos="5103"/>
          <w:tab w:val="left" w:pos="10348"/>
        </w:tabs>
        <w:jc w:val="center"/>
        <w:rPr>
          <w:b/>
          <w:noProof w:val="0"/>
          <w:lang w:eastAsia="ru-RU"/>
        </w:rPr>
      </w:pPr>
    </w:p>
    <w:p w14:paraId="09CB9FE8" w14:textId="77777777" w:rsidR="001007F6" w:rsidRDefault="001007F6" w:rsidP="003961E7">
      <w:pPr>
        <w:tabs>
          <w:tab w:val="left" w:pos="5103"/>
          <w:tab w:val="left" w:pos="10348"/>
        </w:tabs>
        <w:jc w:val="center"/>
        <w:rPr>
          <w:b/>
          <w:noProof w:val="0"/>
          <w:lang w:eastAsia="ru-RU"/>
        </w:rPr>
      </w:pPr>
    </w:p>
    <w:p w14:paraId="47649C6C" w14:textId="77777777" w:rsidR="00923543" w:rsidRDefault="00923543" w:rsidP="003961E7">
      <w:pPr>
        <w:tabs>
          <w:tab w:val="left" w:pos="5103"/>
          <w:tab w:val="left" w:pos="10348"/>
        </w:tabs>
        <w:jc w:val="center"/>
        <w:rPr>
          <w:b/>
          <w:noProof w:val="0"/>
          <w:lang w:eastAsia="ru-RU"/>
        </w:rPr>
      </w:pPr>
    </w:p>
    <w:p w14:paraId="79D1B6A5" w14:textId="77777777" w:rsidR="00923543" w:rsidRDefault="00923543" w:rsidP="003961E7">
      <w:pPr>
        <w:tabs>
          <w:tab w:val="left" w:pos="5103"/>
          <w:tab w:val="left" w:pos="10348"/>
        </w:tabs>
        <w:jc w:val="center"/>
        <w:rPr>
          <w:b/>
          <w:noProof w:val="0"/>
          <w:lang w:eastAsia="ru-RU"/>
        </w:rPr>
      </w:pPr>
    </w:p>
    <w:p w14:paraId="7D58C8DB" w14:textId="77777777" w:rsidR="00923543" w:rsidRDefault="00923543" w:rsidP="003961E7">
      <w:pPr>
        <w:tabs>
          <w:tab w:val="left" w:pos="5103"/>
          <w:tab w:val="left" w:pos="10348"/>
        </w:tabs>
        <w:jc w:val="center"/>
        <w:rPr>
          <w:b/>
          <w:noProof w:val="0"/>
          <w:lang w:eastAsia="ru-RU"/>
        </w:rPr>
      </w:pPr>
    </w:p>
    <w:p w14:paraId="521E6F92" w14:textId="77777777" w:rsidR="00923543" w:rsidRDefault="00923543" w:rsidP="003961E7">
      <w:pPr>
        <w:tabs>
          <w:tab w:val="left" w:pos="5103"/>
          <w:tab w:val="left" w:pos="10348"/>
        </w:tabs>
        <w:jc w:val="center"/>
        <w:rPr>
          <w:b/>
          <w:noProof w:val="0"/>
          <w:lang w:eastAsia="ru-RU"/>
        </w:rPr>
      </w:pPr>
    </w:p>
    <w:p w14:paraId="74AB112C" w14:textId="77777777" w:rsidR="00923543" w:rsidRDefault="00923543" w:rsidP="003961E7">
      <w:pPr>
        <w:tabs>
          <w:tab w:val="left" w:pos="5103"/>
          <w:tab w:val="left" w:pos="10348"/>
        </w:tabs>
        <w:jc w:val="center"/>
        <w:rPr>
          <w:b/>
          <w:noProof w:val="0"/>
          <w:lang w:eastAsia="ru-RU"/>
        </w:rPr>
      </w:pPr>
    </w:p>
    <w:p w14:paraId="61BEBCB8" w14:textId="77777777" w:rsidR="00923543" w:rsidRDefault="00923543" w:rsidP="003961E7">
      <w:pPr>
        <w:tabs>
          <w:tab w:val="left" w:pos="5103"/>
          <w:tab w:val="left" w:pos="10348"/>
        </w:tabs>
        <w:jc w:val="center"/>
        <w:rPr>
          <w:b/>
          <w:noProof w:val="0"/>
          <w:lang w:eastAsia="ru-RU"/>
        </w:rPr>
      </w:pPr>
    </w:p>
    <w:p w14:paraId="63C23968" w14:textId="77777777" w:rsidR="001007F6" w:rsidRDefault="001007F6" w:rsidP="003961E7">
      <w:pPr>
        <w:tabs>
          <w:tab w:val="left" w:pos="5103"/>
          <w:tab w:val="left" w:pos="10348"/>
        </w:tabs>
        <w:jc w:val="center"/>
        <w:rPr>
          <w:b/>
          <w:noProof w:val="0"/>
          <w:lang w:eastAsia="ru-RU"/>
        </w:rPr>
      </w:pPr>
    </w:p>
    <w:p w14:paraId="2D21387A" w14:textId="77777777" w:rsidR="001007F6" w:rsidRPr="00FF430B" w:rsidRDefault="001007F6" w:rsidP="003961E7">
      <w:pPr>
        <w:tabs>
          <w:tab w:val="left" w:pos="5103"/>
          <w:tab w:val="left" w:pos="10348"/>
        </w:tabs>
        <w:jc w:val="center"/>
        <w:rPr>
          <w:b/>
          <w:noProof w:val="0"/>
          <w:lang w:eastAsia="ru-RU"/>
        </w:rPr>
      </w:pP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1CD6B988" w14:textId="77777777" w:rsidR="00DB41A6" w:rsidRDefault="00DB41A6" w:rsidP="00502EFF">
      <w:pPr>
        <w:jc w:val="right"/>
        <w:rPr>
          <w:noProof w:val="0"/>
        </w:rPr>
      </w:pPr>
    </w:p>
    <w:p w14:paraId="40BD325C" w14:textId="77777777" w:rsidR="00DB41A6" w:rsidRDefault="00DB41A6" w:rsidP="00502EFF">
      <w:pPr>
        <w:jc w:val="right"/>
        <w:rPr>
          <w:noProof w:val="0"/>
        </w:rPr>
      </w:pPr>
    </w:p>
    <w:p w14:paraId="2C1011DA" w14:textId="77777777" w:rsidR="00403B04" w:rsidRDefault="00403B04" w:rsidP="00502EFF">
      <w:pPr>
        <w:jc w:val="right"/>
        <w:rPr>
          <w:noProof w:val="0"/>
        </w:rPr>
      </w:pPr>
    </w:p>
    <w:p w14:paraId="7F899748" w14:textId="77777777" w:rsidR="00403B04" w:rsidRDefault="00403B04" w:rsidP="00502EFF">
      <w:pPr>
        <w:jc w:val="right"/>
        <w:rPr>
          <w:noProof w:val="0"/>
        </w:rPr>
      </w:pPr>
    </w:p>
    <w:p w14:paraId="03A16651" w14:textId="3C8A494D" w:rsidR="00BA7FF4" w:rsidRPr="00FF430B" w:rsidRDefault="00BA7FF4" w:rsidP="00BA7FF4">
      <w:pPr>
        <w:jc w:val="right"/>
        <w:rPr>
          <w:noProof w:val="0"/>
          <w:sz w:val="22"/>
          <w:szCs w:val="22"/>
        </w:rPr>
      </w:pPr>
      <w:bookmarkStart w:id="0"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1" w:name="_Toc449692096"/>
      <w:bookmarkEnd w:id="0"/>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w:t>
      </w:r>
      <w:proofErr w:type="spellStart"/>
      <w:r w:rsidRPr="00FF430B">
        <w:rPr>
          <w:rFonts w:ascii="Times New Roman" w:hAnsi="Times New Roman"/>
          <w:szCs w:val="24"/>
        </w:rPr>
        <w:t>neav</w:t>
      </w:r>
      <w:r w:rsidR="009C1502" w:rsidRPr="00FF430B">
        <w:rPr>
          <w:rFonts w:ascii="Times New Roman" w:hAnsi="Times New Roman"/>
          <w:szCs w:val="24"/>
        </w:rPr>
        <w:t>î</w:t>
      </w:r>
      <w:r w:rsidRPr="00FF430B">
        <w:rPr>
          <w:rFonts w:ascii="Times New Roman" w:hAnsi="Times New Roman"/>
          <w:szCs w:val="24"/>
        </w:rPr>
        <w:t>nd</w:t>
      </w:r>
      <w:proofErr w:type="spellEnd"/>
      <w:r w:rsidRPr="00FF430B">
        <w:rPr>
          <w:rFonts w:ascii="Times New Roman" w:hAnsi="Times New Roman"/>
          <w:szCs w:val="24"/>
        </w:rPr>
        <w:t xml:space="preserve">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Default="00BE49DD" w:rsidP="00950D18">
      <w:pPr>
        <w:pStyle w:val="a7"/>
        <w:tabs>
          <w:tab w:val="left" w:pos="567"/>
        </w:tabs>
        <w:spacing w:line="360" w:lineRule="auto"/>
        <w:rPr>
          <w:rFonts w:ascii="Times New Roman" w:hAnsi="Times New Roman"/>
          <w:szCs w:val="24"/>
        </w:rPr>
      </w:pPr>
    </w:p>
    <w:p w14:paraId="36A069B4" w14:textId="77777777" w:rsidR="00DB41A6" w:rsidRDefault="00DB41A6" w:rsidP="00950D18">
      <w:pPr>
        <w:pStyle w:val="a7"/>
        <w:tabs>
          <w:tab w:val="left" w:pos="567"/>
        </w:tabs>
        <w:spacing w:line="360" w:lineRule="auto"/>
        <w:rPr>
          <w:rFonts w:ascii="Times New Roman" w:hAnsi="Times New Roman"/>
          <w:szCs w:val="24"/>
        </w:rPr>
      </w:pPr>
    </w:p>
    <w:p w14:paraId="4303FEF9" w14:textId="77777777" w:rsidR="00DB41A6" w:rsidRPr="00FF430B" w:rsidRDefault="00DB41A6"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1"/>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xml:space="preserve">, </w:t>
      </w:r>
      <w:proofErr w:type="spellStart"/>
      <w:r w:rsidRPr="00FF430B">
        <w:rPr>
          <w:rFonts w:ascii="Times New Roman" w:hAnsi="Times New Roman"/>
          <w:szCs w:val="24"/>
        </w:rPr>
        <w:t>începînd</w:t>
      </w:r>
      <w:proofErr w:type="spellEnd"/>
      <w:r w:rsidRPr="00FF430B">
        <w:rPr>
          <w:rFonts w:ascii="Times New Roman" w:hAnsi="Times New Roman"/>
          <w:szCs w:val="24"/>
        </w:rPr>
        <w:t xml:space="preserve">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 xml:space="preserve">Nu se execută vreo condiţie, specificată în </w:t>
      </w:r>
      <w:proofErr w:type="spellStart"/>
      <w:r w:rsidRPr="00FF430B">
        <w:rPr>
          <w:rFonts w:ascii="Times New Roman" w:hAnsi="Times New Roman"/>
          <w:szCs w:val="24"/>
        </w:rPr>
        <w:t>documen</w:t>
      </w:r>
      <w:r w:rsidR="008726D2" w:rsidRPr="00FF430B">
        <w:rPr>
          <w:rFonts w:ascii="Times New Roman" w:hAnsi="Times New Roman"/>
          <w:szCs w:val="24"/>
        </w:rPr>
        <w:t>ația</w:t>
      </w:r>
      <w:proofErr w:type="spellEnd"/>
      <w:r w:rsidR="008726D2" w:rsidRPr="00FF430B">
        <w:rPr>
          <w:rFonts w:ascii="Times New Roman" w:hAnsi="Times New Roman"/>
          <w:szCs w:val="24"/>
        </w:rPr>
        <w:t xml:space="preserve">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Default="00950D18" w:rsidP="00196AB4">
      <w:pPr>
        <w:spacing w:after="200" w:line="276" w:lineRule="auto"/>
        <w:jc w:val="center"/>
        <w:rPr>
          <w:lang w:eastAsia="zh-CN"/>
        </w:rPr>
      </w:pPr>
      <w:bookmarkStart w:id="2" w:name="_Toc449692097"/>
    </w:p>
    <w:p w14:paraId="0B597578" w14:textId="77777777" w:rsidR="00DB41A6" w:rsidRDefault="00DB41A6" w:rsidP="00196AB4">
      <w:pPr>
        <w:spacing w:after="200" w:line="276" w:lineRule="auto"/>
        <w:jc w:val="center"/>
        <w:rPr>
          <w:lang w:eastAsia="zh-CN"/>
        </w:rPr>
      </w:pPr>
    </w:p>
    <w:p w14:paraId="01FC3C5D" w14:textId="77777777" w:rsidR="00DB41A6" w:rsidRPr="00FF430B" w:rsidRDefault="00DB41A6"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2"/>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3"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Default="00B65C93" w:rsidP="00F43D02">
      <w:pPr>
        <w:jc w:val="both"/>
        <w:rPr>
          <w:rFonts w:eastAsia="PMingLiU"/>
          <w:lang w:eastAsia="zh-CN"/>
        </w:rPr>
      </w:pPr>
    </w:p>
    <w:p w14:paraId="53B336D5" w14:textId="77777777" w:rsidR="006561F1" w:rsidRDefault="006561F1" w:rsidP="00F43D02">
      <w:pPr>
        <w:jc w:val="both"/>
        <w:rPr>
          <w:rFonts w:eastAsia="PMingLiU"/>
          <w:lang w:eastAsia="zh-CN"/>
        </w:rPr>
      </w:pPr>
    </w:p>
    <w:p w14:paraId="1D4B6F95" w14:textId="77777777" w:rsidR="006561F1" w:rsidRDefault="006561F1" w:rsidP="00F43D02">
      <w:pPr>
        <w:jc w:val="both"/>
        <w:rPr>
          <w:rFonts w:eastAsia="PMingLiU"/>
          <w:lang w:eastAsia="zh-CN"/>
        </w:rPr>
      </w:pPr>
    </w:p>
    <w:p w14:paraId="720477AD" w14:textId="77777777" w:rsidR="006561F1" w:rsidRDefault="006561F1" w:rsidP="00F43D02">
      <w:pPr>
        <w:jc w:val="both"/>
        <w:rPr>
          <w:rFonts w:eastAsia="PMingLiU"/>
          <w:lang w:eastAsia="zh-CN"/>
        </w:rPr>
      </w:pPr>
    </w:p>
    <w:p w14:paraId="30700BCE" w14:textId="77777777" w:rsidR="006561F1" w:rsidRDefault="006561F1" w:rsidP="00F43D02">
      <w:pPr>
        <w:jc w:val="both"/>
        <w:rPr>
          <w:rFonts w:eastAsia="PMingLiU"/>
          <w:lang w:eastAsia="zh-CN"/>
        </w:rPr>
      </w:pPr>
    </w:p>
    <w:p w14:paraId="55819D26" w14:textId="77777777" w:rsidR="006561F1" w:rsidRDefault="006561F1" w:rsidP="00F43D02">
      <w:pPr>
        <w:jc w:val="both"/>
        <w:rPr>
          <w:rFonts w:eastAsia="PMingLiU"/>
          <w:lang w:eastAsia="zh-CN"/>
        </w:rPr>
      </w:pPr>
    </w:p>
    <w:p w14:paraId="6876A74C" w14:textId="77777777" w:rsidR="006561F1" w:rsidRDefault="006561F1" w:rsidP="00F43D02">
      <w:pPr>
        <w:jc w:val="both"/>
        <w:rPr>
          <w:rFonts w:eastAsia="PMingLiU"/>
          <w:lang w:eastAsia="zh-CN"/>
        </w:rPr>
      </w:pPr>
    </w:p>
    <w:p w14:paraId="2AFD0F6A" w14:textId="77777777" w:rsidR="006561F1" w:rsidRDefault="006561F1" w:rsidP="00F43D02">
      <w:pPr>
        <w:jc w:val="both"/>
        <w:rPr>
          <w:rFonts w:eastAsia="PMingLiU"/>
          <w:lang w:eastAsia="zh-CN"/>
        </w:rPr>
      </w:pPr>
    </w:p>
    <w:p w14:paraId="49451233" w14:textId="77777777" w:rsidR="006561F1" w:rsidRPr="00FF430B" w:rsidRDefault="006561F1" w:rsidP="00F43D02">
      <w:pPr>
        <w:jc w:val="both"/>
        <w:rPr>
          <w:rFonts w:eastAsia="PMingLiU"/>
          <w:lang w:eastAsia="zh-CN"/>
        </w:rPr>
      </w:pPr>
    </w:p>
    <w:p w14:paraId="44A45F00" w14:textId="77777777" w:rsidR="00DB41A6" w:rsidRDefault="00DB41A6" w:rsidP="00BA7FF4">
      <w:pPr>
        <w:jc w:val="right"/>
        <w:rPr>
          <w:noProof w:val="0"/>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3"/>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 xml:space="preserve">experienţa similară, cu referire în mod special la suprafeţe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4"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Default="00EF4276" w:rsidP="009A7C84">
      <w:pPr>
        <w:jc w:val="center"/>
        <w:rPr>
          <w:rFonts w:eastAsia="PMingLiU"/>
          <w:b/>
          <w:lang w:eastAsia="zh-CN"/>
        </w:rPr>
      </w:pPr>
    </w:p>
    <w:p w14:paraId="70DD6B13" w14:textId="77777777" w:rsidR="00DB41A6" w:rsidRDefault="00DB41A6"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lastRenderedPageBreak/>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Default="002D6E71" w:rsidP="00284ED0">
      <w:pPr>
        <w:spacing w:line="276" w:lineRule="auto"/>
        <w:jc w:val="center"/>
        <w:rPr>
          <w:rFonts w:eastAsia="PMingLiU"/>
          <w:b/>
          <w:lang w:eastAsia="zh-CN"/>
        </w:rPr>
      </w:pPr>
    </w:p>
    <w:p w14:paraId="79D80D4F" w14:textId="77777777" w:rsidR="006561F1" w:rsidRDefault="006561F1" w:rsidP="00284ED0">
      <w:pPr>
        <w:spacing w:line="276" w:lineRule="auto"/>
        <w:jc w:val="center"/>
        <w:rPr>
          <w:rFonts w:eastAsia="PMingLiU"/>
          <w:b/>
          <w:lang w:eastAsia="zh-CN"/>
        </w:rPr>
      </w:pPr>
    </w:p>
    <w:p w14:paraId="70838748" w14:textId="77777777" w:rsidR="006561F1" w:rsidRDefault="006561F1" w:rsidP="00284ED0">
      <w:pPr>
        <w:spacing w:line="276" w:lineRule="auto"/>
        <w:jc w:val="center"/>
        <w:rPr>
          <w:rFonts w:eastAsia="PMingLiU"/>
          <w:b/>
          <w:lang w:eastAsia="zh-CN"/>
        </w:rPr>
      </w:pPr>
    </w:p>
    <w:p w14:paraId="00E9D177" w14:textId="77777777" w:rsidR="006561F1" w:rsidRPr="00FF430B" w:rsidRDefault="006561F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lastRenderedPageBreak/>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6" w:name="_Toc449632664"/>
      <w:bookmarkStart w:id="7" w:name="_Toc449633156"/>
      <w:bookmarkStart w:id="8" w:name="_Toc449692111"/>
      <w:r w:rsidRPr="00FF430B">
        <w:rPr>
          <w:rFonts w:eastAsia="PMingLiU"/>
          <w:b/>
          <w:bCs/>
          <w:iCs/>
          <w:lang w:eastAsia="zh-CN"/>
        </w:rPr>
        <w:t>DECLARAŢIE</w:t>
      </w:r>
      <w:bookmarkEnd w:id="6"/>
      <w:bookmarkEnd w:id="7"/>
      <w:bookmarkEnd w:id="8"/>
    </w:p>
    <w:p w14:paraId="65E0A4FA" w14:textId="77777777" w:rsidR="00AA1372" w:rsidRPr="00FF430B" w:rsidRDefault="00A227F2" w:rsidP="00284ED0">
      <w:pPr>
        <w:tabs>
          <w:tab w:val="left" w:pos="720"/>
        </w:tabs>
        <w:jc w:val="center"/>
        <w:outlineLvl w:val="1"/>
        <w:rPr>
          <w:rFonts w:eastAsia="PMingLiU"/>
          <w:b/>
          <w:lang w:eastAsia="zh-CN"/>
        </w:rPr>
      </w:pPr>
      <w:bookmarkStart w:id="9" w:name="_Toc449632665"/>
      <w:bookmarkStart w:id="10" w:name="_Toc449633157"/>
      <w:bookmarkStart w:id="11"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9"/>
      <w:bookmarkEnd w:id="10"/>
      <w:bookmarkEnd w:id="11"/>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12"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344B3C48" w14:textId="77777777" w:rsidR="00DB41A6" w:rsidRDefault="00DB41A6" w:rsidP="00BA7FF4">
      <w:pPr>
        <w:jc w:val="right"/>
        <w:rPr>
          <w:noProof w:val="0"/>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lastRenderedPageBreak/>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12"/>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0"/>
        <w:gridCol w:w="1515"/>
        <w:gridCol w:w="2084"/>
        <w:gridCol w:w="2159"/>
        <w:gridCol w:w="2201"/>
        <w:gridCol w:w="1893"/>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13"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Default="002D6E71" w:rsidP="004F77F1">
      <w:pPr>
        <w:spacing w:line="276" w:lineRule="auto"/>
        <w:jc w:val="center"/>
        <w:rPr>
          <w:rFonts w:eastAsia="PMingLiU"/>
          <w:b/>
          <w:lang w:eastAsia="zh-CN"/>
        </w:rPr>
      </w:pPr>
    </w:p>
    <w:p w14:paraId="251582E5" w14:textId="77777777" w:rsidR="006561F1" w:rsidRDefault="006561F1" w:rsidP="004F77F1">
      <w:pPr>
        <w:spacing w:line="276" w:lineRule="auto"/>
        <w:jc w:val="center"/>
        <w:rPr>
          <w:rFonts w:eastAsia="PMingLiU"/>
          <w:b/>
          <w:lang w:eastAsia="zh-CN"/>
        </w:rPr>
      </w:pPr>
    </w:p>
    <w:p w14:paraId="455466B4" w14:textId="77777777" w:rsidR="00DB41A6" w:rsidRDefault="00DB41A6" w:rsidP="004F77F1">
      <w:pPr>
        <w:spacing w:line="276" w:lineRule="auto"/>
        <w:jc w:val="center"/>
        <w:rPr>
          <w:rFonts w:eastAsia="PMingLiU"/>
          <w:b/>
          <w:lang w:eastAsia="zh-CN"/>
        </w:rPr>
      </w:pPr>
    </w:p>
    <w:p w14:paraId="51F4EB58" w14:textId="77777777" w:rsidR="00DB41A6" w:rsidRPr="00FF430B" w:rsidRDefault="00DB41A6"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lastRenderedPageBreak/>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13"/>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6"/>
        <w:gridCol w:w="3126"/>
        <w:gridCol w:w="1984"/>
        <w:gridCol w:w="1590"/>
        <w:gridCol w:w="2846"/>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14"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3BF574A6" w14:textId="77777777" w:rsidR="00DB41A6" w:rsidRDefault="00DB41A6" w:rsidP="00BA7FF4">
      <w:pPr>
        <w:jc w:val="right"/>
        <w:rPr>
          <w:noProof w:val="0"/>
        </w:rPr>
      </w:pPr>
    </w:p>
    <w:p w14:paraId="5288CA70" w14:textId="77777777" w:rsidR="00DB41A6" w:rsidRDefault="00DB41A6" w:rsidP="00BA7FF4">
      <w:pPr>
        <w:jc w:val="right"/>
        <w:rPr>
          <w:noProof w:val="0"/>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lastRenderedPageBreak/>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14"/>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Default="002D6E71" w:rsidP="00A1178E">
      <w:pPr>
        <w:tabs>
          <w:tab w:val="left" w:pos="567"/>
        </w:tabs>
        <w:jc w:val="center"/>
        <w:rPr>
          <w:b/>
          <w:color w:val="000000"/>
          <w:w w:val="90"/>
        </w:rPr>
      </w:pPr>
    </w:p>
    <w:p w14:paraId="702B4939" w14:textId="77777777" w:rsidR="00EB53B0" w:rsidRDefault="00EB53B0" w:rsidP="00A1178E">
      <w:pPr>
        <w:tabs>
          <w:tab w:val="left" w:pos="567"/>
        </w:tabs>
        <w:jc w:val="center"/>
        <w:rPr>
          <w:b/>
          <w:color w:val="000000"/>
          <w:w w:val="90"/>
        </w:rPr>
      </w:pPr>
    </w:p>
    <w:p w14:paraId="47A4F5E9" w14:textId="77777777" w:rsidR="00EB53B0" w:rsidRPr="00FF430B" w:rsidRDefault="00EB53B0" w:rsidP="00A1178E">
      <w:pPr>
        <w:tabs>
          <w:tab w:val="left" w:pos="567"/>
        </w:tabs>
        <w:jc w:val="center"/>
        <w:rPr>
          <w:b/>
          <w:color w:val="000000"/>
          <w:w w:val="90"/>
        </w:rPr>
      </w:pP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lastRenderedPageBreak/>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D91254">
            <w:pPr>
              <w:pStyle w:val="a"/>
              <w:numPr>
                <w:ilvl w:val="0"/>
                <w:numId w:val="16"/>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5B907FAE" w14:textId="77777777" w:rsidR="00DB41A6" w:rsidRDefault="00DB41A6" w:rsidP="000C5DFB">
      <w:pPr>
        <w:jc w:val="right"/>
        <w:rPr>
          <w:noProof w:val="0"/>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5B8FDCAB"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w:t>
      </w:r>
      <w:r w:rsidR="00077F47">
        <w:rPr>
          <w:noProof w:val="0"/>
        </w:rPr>
        <w:t>69</w:t>
      </w:r>
    </w:p>
    <w:p w14:paraId="3A42D009" w14:textId="0F2EA403" w:rsidR="000C5DFB" w:rsidRPr="00FF430B" w:rsidRDefault="000C5DFB" w:rsidP="000C5DFB">
      <w:pPr>
        <w:jc w:val="right"/>
        <w:rPr>
          <w:noProof w:val="0"/>
        </w:rPr>
      </w:pPr>
      <w:r w:rsidRPr="00FF430B">
        <w:rPr>
          <w:noProof w:val="0"/>
        </w:rPr>
        <w:t>din “</w:t>
      </w:r>
      <w:r w:rsidR="00077F47">
        <w:rPr>
          <w:noProof w:val="0"/>
        </w:rPr>
        <w:t>07</w:t>
      </w:r>
      <w:r w:rsidRPr="00FF430B">
        <w:rPr>
          <w:noProof w:val="0"/>
        </w:rPr>
        <w:t xml:space="preserve">” </w:t>
      </w:r>
      <w:r w:rsidR="00077F47">
        <w:rPr>
          <w:noProof w:val="0"/>
        </w:rPr>
        <w:t xml:space="preserve"> mai 2021</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65538518" w14:textId="77777777" w:rsidR="00564FD3" w:rsidRPr="008B47FF" w:rsidRDefault="00564FD3" w:rsidP="00564FD3">
      <w:pPr>
        <w:ind w:right="567"/>
        <w:jc w:val="center"/>
        <w:rPr>
          <w:b/>
          <w:bCs/>
          <w:sz w:val="28"/>
          <w:szCs w:val="28"/>
          <w:lang w:val="en-US"/>
        </w:rPr>
      </w:pPr>
      <w:r w:rsidRPr="008B47FF">
        <w:rPr>
          <w:b/>
          <w:bCs/>
          <w:sz w:val="28"/>
          <w:szCs w:val="28"/>
          <w:lang w:val="en-US"/>
        </w:rPr>
        <w:t>CAIET DE SARCINI</w:t>
      </w:r>
    </w:p>
    <w:p w14:paraId="5025D863" w14:textId="77777777" w:rsidR="00564FD3" w:rsidRPr="00CB1E8B" w:rsidRDefault="00564FD3" w:rsidP="00564FD3">
      <w:pPr>
        <w:ind w:right="567"/>
        <w:jc w:val="center"/>
        <w:rPr>
          <w:b/>
          <w:bCs/>
          <w:sz w:val="28"/>
          <w:szCs w:val="28"/>
          <w:lang w:val="en-US"/>
        </w:rPr>
      </w:pPr>
      <w:r w:rsidRPr="008B47FF">
        <w:rPr>
          <w:b/>
          <w:bCs/>
          <w:sz w:val="28"/>
          <w:szCs w:val="28"/>
          <w:lang w:val="en-US"/>
        </w:rPr>
        <w:t>PENTRU  CEREREA OFERTEI  DE  PREŢ</w:t>
      </w:r>
    </w:p>
    <w:p w14:paraId="56EB32AB" w14:textId="77777777" w:rsidR="00564FD3" w:rsidRPr="008B47FF" w:rsidRDefault="00564FD3" w:rsidP="00564FD3">
      <w:pPr>
        <w:ind w:right="567"/>
        <w:jc w:val="center"/>
        <w:rPr>
          <w:b/>
          <w:bCs/>
          <w:sz w:val="28"/>
          <w:szCs w:val="28"/>
          <w:lang w:val="en-US"/>
        </w:rPr>
      </w:pPr>
    </w:p>
    <w:p w14:paraId="1803A8C2" w14:textId="0505022B" w:rsidR="00564FD3" w:rsidRPr="004A4E38" w:rsidRDefault="00564FD3" w:rsidP="00564FD3">
      <w:pPr>
        <w:ind w:right="567"/>
        <w:rPr>
          <w:lang w:val="en-US"/>
        </w:rPr>
      </w:pPr>
      <w:r w:rsidRPr="002C2F63">
        <w:rPr>
          <w:b/>
          <w:bCs/>
          <w:lang w:val="en-US"/>
        </w:rPr>
        <w:t xml:space="preserve">1. Denumerea </w:t>
      </w:r>
      <w:r w:rsidRPr="004A4E38">
        <w:rPr>
          <w:b/>
          <w:bCs/>
          <w:lang w:val="en-US"/>
        </w:rPr>
        <w:t xml:space="preserve">beneficiarului de stat   </w:t>
      </w:r>
      <w:r w:rsidR="004A4E38" w:rsidRPr="004A4E38">
        <w:rPr>
          <w:b/>
          <w:bCs/>
          <w:i/>
          <w:u w:val="single"/>
          <w:lang w:val="en-US"/>
        </w:rPr>
        <w:t xml:space="preserve">Primăria </w:t>
      </w:r>
      <w:r w:rsidR="0051497A">
        <w:rPr>
          <w:b/>
          <w:bCs/>
          <w:i/>
          <w:u w:val="single"/>
          <w:lang w:val="en-US"/>
        </w:rPr>
        <w:t xml:space="preserve">or. </w:t>
      </w:r>
      <w:r w:rsidR="004A4E38" w:rsidRPr="004A4E38">
        <w:rPr>
          <w:b/>
          <w:bCs/>
          <w:i/>
          <w:u w:val="single"/>
          <w:lang w:val="en-US"/>
        </w:rPr>
        <w:t>Stăuceni</w:t>
      </w:r>
    </w:p>
    <w:p w14:paraId="5F6DDDC3" w14:textId="2C30E8FD" w:rsidR="00564FD3" w:rsidRPr="004A4E38" w:rsidRDefault="00564FD3" w:rsidP="00564FD3">
      <w:pPr>
        <w:ind w:right="567"/>
        <w:rPr>
          <w:lang w:val="en-US"/>
        </w:rPr>
      </w:pPr>
      <w:r w:rsidRPr="004A4E38">
        <w:rPr>
          <w:b/>
          <w:bCs/>
          <w:lang w:val="en-US"/>
        </w:rPr>
        <w:t>2. Organizatorul procedurii de achizi</w:t>
      </w:r>
      <w:r w:rsidRPr="004A4E38">
        <w:rPr>
          <w:b/>
          <w:bCs/>
        </w:rPr>
        <w:t>ţ</w:t>
      </w:r>
      <w:r w:rsidRPr="004A4E38">
        <w:rPr>
          <w:b/>
          <w:bCs/>
          <w:lang w:val="en-US"/>
        </w:rPr>
        <w:t>ie</w:t>
      </w:r>
      <w:r w:rsidRPr="004A4E38">
        <w:rPr>
          <w:lang w:val="en-US"/>
        </w:rPr>
        <w:t xml:space="preserve"> </w:t>
      </w:r>
      <w:r w:rsidR="004A4E38" w:rsidRPr="004A4E38">
        <w:rPr>
          <w:b/>
          <w:bCs/>
          <w:i/>
          <w:u w:val="single"/>
          <w:lang w:val="en-US"/>
        </w:rPr>
        <w:t xml:space="preserve">Primăria </w:t>
      </w:r>
      <w:r w:rsidR="0051497A">
        <w:rPr>
          <w:b/>
          <w:bCs/>
          <w:i/>
          <w:u w:val="single"/>
          <w:lang w:val="en-US"/>
        </w:rPr>
        <w:t xml:space="preserve">or. </w:t>
      </w:r>
      <w:r w:rsidR="004A4E38" w:rsidRPr="004A4E38">
        <w:rPr>
          <w:b/>
          <w:bCs/>
          <w:i/>
          <w:u w:val="single"/>
          <w:lang w:val="en-US"/>
        </w:rPr>
        <w:t>Stăuceni</w:t>
      </w:r>
    </w:p>
    <w:p w14:paraId="19784F70" w14:textId="27A8E6C1" w:rsidR="00671D40" w:rsidRPr="00671D40" w:rsidRDefault="00564FD3" w:rsidP="00671D40">
      <w:pPr>
        <w:tabs>
          <w:tab w:val="left" w:pos="5103"/>
          <w:tab w:val="left" w:pos="10348"/>
        </w:tabs>
        <w:rPr>
          <w:b/>
          <w:noProof w:val="0"/>
          <w:sz w:val="22"/>
          <w:szCs w:val="22"/>
          <w:lang w:eastAsia="ru-RU"/>
        </w:rPr>
      </w:pPr>
      <w:r w:rsidRPr="002C2F63">
        <w:rPr>
          <w:b/>
          <w:bCs/>
          <w:lang w:val="en-US"/>
        </w:rPr>
        <w:t>3. Obiectul ach</w:t>
      </w:r>
      <w:r w:rsidRPr="008B47FF">
        <w:rPr>
          <w:b/>
          <w:bCs/>
          <w:lang w:val="en-US"/>
        </w:rPr>
        <w:t>i</w:t>
      </w:r>
      <w:r w:rsidRPr="002C2F63">
        <w:rPr>
          <w:b/>
          <w:bCs/>
          <w:lang w:val="en-US"/>
        </w:rPr>
        <w:t>zi</w:t>
      </w:r>
      <w:r w:rsidRPr="008B47FF">
        <w:rPr>
          <w:b/>
          <w:bCs/>
          <w:lang w:val="en-US"/>
        </w:rPr>
        <w:t>ţ</w:t>
      </w:r>
      <w:r w:rsidRPr="002C2F63">
        <w:rPr>
          <w:b/>
          <w:bCs/>
          <w:lang w:val="en-US"/>
        </w:rPr>
        <w:t>iilor</w:t>
      </w:r>
      <w:r>
        <w:rPr>
          <w:b/>
          <w:bCs/>
          <w:lang w:val="en-US"/>
        </w:rPr>
        <w:t xml:space="preserve"> </w:t>
      </w:r>
      <w:r w:rsidR="00BB0E2D" w:rsidRPr="00BB0E2D">
        <w:rPr>
          <w:b/>
          <w:i/>
          <w:u w:val="single"/>
        </w:rPr>
        <w:t>Reabilitarea sistemului rutier din strada Ion Creangă cu lungimea 0,70 km în or. Stăuceni, mun. Chișinău</w:t>
      </w:r>
    </w:p>
    <w:p w14:paraId="18648F36" w14:textId="3D292CCC" w:rsidR="00726834" w:rsidRPr="00C403FC" w:rsidRDefault="00726834" w:rsidP="00726834">
      <w:pPr>
        <w:shd w:val="clear" w:color="auto" w:fill="FFFFFF" w:themeFill="background1"/>
        <w:rPr>
          <w:sz w:val="22"/>
          <w:szCs w:val="22"/>
          <w:lang w:eastAsia="ru-RU"/>
        </w:rPr>
      </w:pPr>
    </w:p>
    <w:p w14:paraId="3F5DBC36" w14:textId="77777777" w:rsidR="00564FD3" w:rsidRPr="008B47FF" w:rsidRDefault="00564FD3" w:rsidP="00564FD3">
      <w:pPr>
        <w:rPr>
          <w:sz w:val="2"/>
          <w:szCs w:val="2"/>
          <w:lang w:val="en-US"/>
        </w:rPr>
      </w:pPr>
    </w:p>
    <w:p w14:paraId="72A1AAA1" w14:textId="77777777" w:rsidR="003009B9" w:rsidRDefault="003009B9" w:rsidP="003009B9">
      <w:pPr>
        <w:rPr>
          <w:sz w:val="2"/>
          <w:szCs w:val="2"/>
          <w:lang w:val="en-US"/>
        </w:rPr>
      </w:pPr>
    </w:p>
    <w:p w14:paraId="604A9515" w14:textId="30BA92EC" w:rsidR="00975CB3" w:rsidRDefault="00E04773" w:rsidP="00726834">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w:t>
      </w: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BB0E2D" w14:paraId="21795B8D" w14:textId="77777777" w:rsidTr="002D46F6">
        <w:trPr>
          <w:cantSplit/>
        </w:trPr>
        <w:tc>
          <w:tcPr>
            <w:tcW w:w="699" w:type="dxa"/>
            <w:tcBorders>
              <w:top w:val="single" w:sz="2" w:space="0" w:color="000000"/>
              <w:left w:val="single" w:sz="2" w:space="0" w:color="000000"/>
              <w:bottom w:val="nil"/>
              <w:right w:val="nil"/>
            </w:tcBorders>
            <w:shd w:val="clear" w:color="auto" w:fill="F2F2F2"/>
          </w:tcPr>
          <w:p w14:paraId="364020D0" w14:textId="77777777" w:rsidR="00BB0E2D" w:rsidRDefault="00BB0E2D" w:rsidP="002D46F6">
            <w:pPr>
              <w:jc w:val="center"/>
              <w:rPr>
                <w:sz w:val="22"/>
                <w:szCs w:val="22"/>
                <w:lang w:val="en-US"/>
              </w:rPr>
            </w:pPr>
            <w:r>
              <w:rPr>
                <w:sz w:val="22"/>
                <w:szCs w:val="22"/>
                <w:lang w:val="en-US"/>
              </w:rPr>
              <w:t>№</w:t>
            </w:r>
          </w:p>
          <w:p w14:paraId="5537A999" w14:textId="77777777" w:rsidR="00BB0E2D" w:rsidRDefault="00BB0E2D" w:rsidP="002D46F6">
            <w:pPr>
              <w:jc w:val="center"/>
              <w:rPr>
                <w:lang w:eastAsia="ru-RU"/>
              </w:rPr>
            </w:pPr>
            <w:r>
              <w:rPr>
                <w:lang w:eastAsia="ru-RU"/>
              </w:rPr>
              <w:t xml:space="preserve"> </w:t>
            </w:r>
            <w:r>
              <w:rPr>
                <w:sz w:val="22"/>
                <w:lang w:val="en-US" w:eastAsia="ru-RU"/>
              </w:rPr>
              <w:t>crt</w:t>
            </w:r>
            <w:r>
              <w:rPr>
                <w:sz w:val="22"/>
                <w:lang w:eastAsia="ru-RU"/>
              </w:rPr>
              <w:t>.</w:t>
            </w:r>
          </w:p>
        </w:tc>
        <w:tc>
          <w:tcPr>
            <w:tcW w:w="1537" w:type="dxa"/>
            <w:tcBorders>
              <w:top w:val="single" w:sz="2" w:space="0" w:color="000000"/>
              <w:left w:val="single" w:sz="2" w:space="0" w:color="000000"/>
              <w:bottom w:val="nil"/>
              <w:right w:val="nil"/>
            </w:tcBorders>
            <w:shd w:val="clear" w:color="auto" w:fill="F2F2F2"/>
          </w:tcPr>
          <w:p w14:paraId="53722AD9" w14:textId="77777777" w:rsidR="00BB0E2D" w:rsidRDefault="00BB0E2D" w:rsidP="002D46F6">
            <w:pPr>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13" w:type="dxa"/>
            <w:tcBorders>
              <w:top w:val="single" w:sz="2" w:space="0" w:color="000000"/>
              <w:left w:val="single" w:sz="2" w:space="0" w:color="000000"/>
              <w:bottom w:val="nil"/>
              <w:right w:val="nil"/>
            </w:tcBorders>
            <w:shd w:val="clear" w:color="auto" w:fill="F2F2F2"/>
          </w:tcPr>
          <w:p w14:paraId="5DE29F9F" w14:textId="77777777" w:rsidR="00BB0E2D" w:rsidRDefault="00BB0E2D" w:rsidP="002D46F6">
            <w:pPr>
              <w:jc w:val="center"/>
              <w:rPr>
                <w:sz w:val="22"/>
                <w:szCs w:val="22"/>
              </w:rPr>
            </w:pPr>
          </w:p>
          <w:p w14:paraId="5A1279F7" w14:textId="77777777" w:rsidR="00BB0E2D" w:rsidRDefault="00BB0E2D" w:rsidP="002D46F6">
            <w:pPr>
              <w:jc w:val="center"/>
              <w:rPr>
                <w:sz w:val="22"/>
                <w:szCs w:val="22"/>
              </w:rPr>
            </w:pPr>
            <w:r>
              <w:rPr>
                <w:sz w:val="22"/>
                <w:szCs w:val="22"/>
              </w:rPr>
              <w:t xml:space="preserve">Denumire lucrări, cheltuieli  şi resurse     </w:t>
            </w:r>
          </w:p>
        </w:tc>
        <w:tc>
          <w:tcPr>
            <w:tcW w:w="978" w:type="dxa"/>
            <w:tcBorders>
              <w:top w:val="single" w:sz="2" w:space="0" w:color="000000"/>
              <w:left w:val="single" w:sz="2" w:space="0" w:color="000000"/>
              <w:bottom w:val="nil"/>
              <w:right w:val="nil"/>
            </w:tcBorders>
            <w:shd w:val="clear" w:color="auto" w:fill="F2F2F2"/>
          </w:tcPr>
          <w:p w14:paraId="11DDE574" w14:textId="77777777" w:rsidR="00BB0E2D" w:rsidRDefault="00BB0E2D" w:rsidP="002D46F6">
            <w:pPr>
              <w:jc w:val="center"/>
              <w:rPr>
                <w:sz w:val="22"/>
                <w:szCs w:val="22"/>
              </w:rPr>
            </w:pPr>
          </w:p>
          <w:p w14:paraId="08B85C20" w14:textId="77777777" w:rsidR="00BB0E2D" w:rsidRDefault="00BB0E2D" w:rsidP="002D46F6">
            <w:pPr>
              <w:jc w:val="center"/>
              <w:rPr>
                <w:sz w:val="22"/>
                <w:szCs w:val="22"/>
                <w:lang w:val="en-US"/>
              </w:rPr>
            </w:pPr>
            <w:r>
              <w:rPr>
                <w:sz w:val="22"/>
                <w:szCs w:val="22"/>
              </w:rPr>
              <w:t>U.M.</w:t>
            </w:r>
            <w:r>
              <w:rPr>
                <w:sz w:val="22"/>
                <w:szCs w:val="22"/>
                <w:lang w:val="en-US"/>
              </w:rPr>
              <w:t xml:space="preserve"> </w:t>
            </w:r>
          </w:p>
        </w:tc>
        <w:tc>
          <w:tcPr>
            <w:tcW w:w="2237" w:type="dxa"/>
            <w:gridSpan w:val="2"/>
            <w:tcBorders>
              <w:top w:val="single" w:sz="2" w:space="0" w:color="000000"/>
              <w:left w:val="single" w:sz="2" w:space="0" w:color="000000"/>
              <w:bottom w:val="single" w:sz="2" w:space="0" w:color="000000"/>
              <w:right w:val="single" w:sz="2" w:space="0" w:color="000000"/>
            </w:tcBorders>
            <w:shd w:val="clear" w:color="auto" w:fill="F2F2F2"/>
          </w:tcPr>
          <w:p w14:paraId="23B2E7F5" w14:textId="77777777" w:rsidR="00BB0E2D" w:rsidRDefault="00BB0E2D" w:rsidP="002D46F6">
            <w:pPr>
              <w:jc w:val="center"/>
              <w:rPr>
                <w:sz w:val="22"/>
                <w:szCs w:val="22"/>
                <w:lang w:val="en-US"/>
              </w:rPr>
            </w:pPr>
            <w:r>
              <w:rPr>
                <w:sz w:val="22"/>
                <w:szCs w:val="22"/>
                <w:lang w:val="en-US"/>
              </w:rPr>
              <w:t>Cantitate</w:t>
            </w:r>
          </w:p>
        </w:tc>
      </w:tr>
      <w:tr w:rsidR="00BB0E2D" w14:paraId="2DA10468" w14:textId="77777777" w:rsidTr="002D46F6">
        <w:trPr>
          <w:cantSplit/>
        </w:trPr>
        <w:tc>
          <w:tcPr>
            <w:tcW w:w="699" w:type="dxa"/>
            <w:tcBorders>
              <w:top w:val="nil"/>
              <w:left w:val="single" w:sz="2" w:space="0" w:color="000000"/>
              <w:bottom w:val="single" w:sz="2" w:space="0" w:color="000000"/>
              <w:right w:val="nil"/>
            </w:tcBorders>
            <w:shd w:val="clear" w:color="auto" w:fill="F2F2F2"/>
          </w:tcPr>
          <w:p w14:paraId="47B9F6E1" w14:textId="77777777" w:rsidR="00BB0E2D" w:rsidRDefault="00BB0E2D" w:rsidP="002D46F6">
            <w:pPr>
              <w:jc w:val="center"/>
              <w:rPr>
                <w:sz w:val="22"/>
                <w:szCs w:val="22"/>
                <w:lang w:val="en-US"/>
              </w:rPr>
            </w:pPr>
          </w:p>
        </w:tc>
        <w:tc>
          <w:tcPr>
            <w:tcW w:w="1537" w:type="dxa"/>
            <w:tcBorders>
              <w:top w:val="nil"/>
              <w:left w:val="single" w:sz="2" w:space="0" w:color="000000"/>
              <w:bottom w:val="single" w:sz="2" w:space="0" w:color="000000"/>
              <w:right w:val="nil"/>
            </w:tcBorders>
            <w:shd w:val="clear" w:color="auto" w:fill="F2F2F2"/>
          </w:tcPr>
          <w:p w14:paraId="4440FA98" w14:textId="77777777" w:rsidR="00BB0E2D" w:rsidRDefault="00BB0E2D" w:rsidP="002D46F6">
            <w:pPr>
              <w:jc w:val="center"/>
              <w:rPr>
                <w:sz w:val="22"/>
                <w:szCs w:val="22"/>
                <w:lang w:val="en-US"/>
              </w:rPr>
            </w:pPr>
          </w:p>
        </w:tc>
        <w:tc>
          <w:tcPr>
            <w:tcW w:w="4613" w:type="dxa"/>
            <w:tcBorders>
              <w:top w:val="nil"/>
              <w:left w:val="single" w:sz="2" w:space="0" w:color="000000"/>
              <w:bottom w:val="single" w:sz="2" w:space="0" w:color="000000"/>
              <w:right w:val="nil"/>
            </w:tcBorders>
            <w:shd w:val="clear" w:color="auto" w:fill="F2F2F2"/>
          </w:tcPr>
          <w:p w14:paraId="0BDA5F6E" w14:textId="77777777" w:rsidR="00BB0E2D" w:rsidRDefault="00BB0E2D" w:rsidP="002D46F6">
            <w:pPr>
              <w:jc w:val="center"/>
              <w:rPr>
                <w:sz w:val="22"/>
                <w:szCs w:val="22"/>
                <w:lang w:val="en-US"/>
              </w:rPr>
            </w:pPr>
          </w:p>
        </w:tc>
        <w:tc>
          <w:tcPr>
            <w:tcW w:w="978" w:type="dxa"/>
            <w:tcBorders>
              <w:top w:val="nil"/>
              <w:left w:val="single" w:sz="2" w:space="0" w:color="000000"/>
              <w:bottom w:val="single" w:sz="2" w:space="0" w:color="000000"/>
              <w:right w:val="single" w:sz="2" w:space="0" w:color="000000"/>
            </w:tcBorders>
            <w:shd w:val="clear" w:color="auto" w:fill="F2F2F2"/>
          </w:tcPr>
          <w:p w14:paraId="538BBA01" w14:textId="77777777" w:rsidR="00BB0E2D" w:rsidRDefault="00BB0E2D" w:rsidP="002D46F6">
            <w:pPr>
              <w:jc w:val="center"/>
              <w:rPr>
                <w:sz w:val="22"/>
                <w:szCs w:val="22"/>
                <w:lang w:val="en-US"/>
              </w:rPr>
            </w:pPr>
          </w:p>
        </w:tc>
        <w:tc>
          <w:tcPr>
            <w:tcW w:w="1118" w:type="dxa"/>
            <w:tcBorders>
              <w:top w:val="nil"/>
              <w:left w:val="nil"/>
              <w:bottom w:val="single" w:sz="2" w:space="0" w:color="000000"/>
              <w:right w:val="single" w:sz="2" w:space="0" w:color="000000"/>
            </w:tcBorders>
            <w:shd w:val="clear" w:color="auto" w:fill="F2F2F2"/>
          </w:tcPr>
          <w:p w14:paraId="326B974C" w14:textId="77777777" w:rsidR="00BB0E2D" w:rsidRDefault="00BB0E2D" w:rsidP="002D46F6">
            <w:pPr>
              <w:jc w:val="center"/>
              <w:rPr>
                <w:sz w:val="22"/>
                <w:szCs w:val="22"/>
              </w:rPr>
            </w:pPr>
            <w:r>
              <w:rPr>
                <w:sz w:val="22"/>
                <w:szCs w:val="22"/>
              </w:rPr>
              <w:t>pe unitate de măsură</w:t>
            </w:r>
          </w:p>
          <w:p w14:paraId="64981DC4" w14:textId="77777777" w:rsidR="00BB0E2D" w:rsidRDefault="00BB0E2D" w:rsidP="002D46F6">
            <w:pPr>
              <w:jc w:val="center"/>
              <w:rPr>
                <w:sz w:val="22"/>
                <w:szCs w:val="22"/>
                <w:lang w:val="en-US"/>
              </w:rPr>
            </w:pPr>
          </w:p>
        </w:tc>
        <w:tc>
          <w:tcPr>
            <w:tcW w:w="1119" w:type="dxa"/>
            <w:tcBorders>
              <w:top w:val="nil"/>
              <w:left w:val="nil"/>
              <w:bottom w:val="single" w:sz="2" w:space="0" w:color="000000"/>
              <w:right w:val="single" w:sz="2" w:space="0" w:color="000000"/>
            </w:tcBorders>
            <w:shd w:val="clear" w:color="auto" w:fill="F2F2F2"/>
          </w:tcPr>
          <w:p w14:paraId="3ABADC45" w14:textId="77777777" w:rsidR="00BB0E2D" w:rsidRDefault="00BB0E2D" w:rsidP="002D46F6">
            <w:pPr>
              <w:jc w:val="center"/>
              <w:rPr>
                <w:sz w:val="22"/>
                <w:szCs w:val="22"/>
                <w:lang w:val="en-US"/>
              </w:rPr>
            </w:pPr>
            <w:r>
              <w:rPr>
                <w:sz w:val="22"/>
                <w:szCs w:val="22"/>
                <w:lang w:val="en-US"/>
              </w:rPr>
              <w:t>Volum</w:t>
            </w:r>
          </w:p>
        </w:tc>
      </w:tr>
      <w:tr w:rsidR="00BB0E2D" w14:paraId="2666ADAD" w14:textId="77777777" w:rsidTr="002D46F6">
        <w:trPr>
          <w:cantSplit/>
        </w:trPr>
        <w:tc>
          <w:tcPr>
            <w:tcW w:w="699" w:type="dxa"/>
            <w:tcBorders>
              <w:top w:val="single" w:sz="2" w:space="0" w:color="000000"/>
              <w:left w:val="single" w:sz="2" w:space="0" w:color="000000"/>
              <w:bottom w:val="double" w:sz="6" w:space="0" w:color="000000"/>
              <w:right w:val="nil"/>
            </w:tcBorders>
            <w:shd w:val="clear" w:color="auto" w:fill="F2F2F2"/>
          </w:tcPr>
          <w:p w14:paraId="32EAFEF2" w14:textId="77777777" w:rsidR="00BB0E2D" w:rsidRDefault="00BB0E2D" w:rsidP="002D46F6">
            <w:pPr>
              <w:jc w:val="center"/>
              <w:rPr>
                <w:sz w:val="22"/>
                <w:szCs w:val="22"/>
                <w:lang w:val="en-US"/>
              </w:rPr>
            </w:pPr>
            <w:r>
              <w:rPr>
                <w:sz w:val="22"/>
                <w:szCs w:val="22"/>
                <w:lang w:val="en-US"/>
              </w:rPr>
              <w:t>1</w:t>
            </w:r>
          </w:p>
        </w:tc>
        <w:tc>
          <w:tcPr>
            <w:tcW w:w="1537" w:type="dxa"/>
            <w:tcBorders>
              <w:top w:val="single" w:sz="2" w:space="0" w:color="000000"/>
              <w:left w:val="single" w:sz="2" w:space="0" w:color="000000"/>
              <w:bottom w:val="double" w:sz="6" w:space="0" w:color="000000"/>
              <w:right w:val="nil"/>
            </w:tcBorders>
            <w:shd w:val="clear" w:color="auto" w:fill="F2F2F2"/>
          </w:tcPr>
          <w:p w14:paraId="7C43615A" w14:textId="77777777" w:rsidR="00BB0E2D" w:rsidRDefault="00BB0E2D" w:rsidP="002D46F6">
            <w:pPr>
              <w:jc w:val="center"/>
              <w:rPr>
                <w:sz w:val="22"/>
                <w:szCs w:val="22"/>
                <w:lang w:val="en-US"/>
              </w:rPr>
            </w:pPr>
            <w:r>
              <w:rPr>
                <w:sz w:val="22"/>
                <w:szCs w:val="22"/>
                <w:lang w:val="en-US"/>
              </w:rPr>
              <w:t>2</w:t>
            </w:r>
          </w:p>
        </w:tc>
        <w:tc>
          <w:tcPr>
            <w:tcW w:w="4613" w:type="dxa"/>
            <w:tcBorders>
              <w:top w:val="single" w:sz="2" w:space="0" w:color="000000"/>
              <w:left w:val="single" w:sz="2" w:space="0" w:color="000000"/>
              <w:bottom w:val="double" w:sz="6" w:space="0" w:color="000000"/>
              <w:right w:val="nil"/>
            </w:tcBorders>
            <w:shd w:val="clear" w:color="auto" w:fill="F2F2F2"/>
          </w:tcPr>
          <w:p w14:paraId="3FFAB8ED" w14:textId="77777777" w:rsidR="00BB0E2D" w:rsidRDefault="00BB0E2D" w:rsidP="002D46F6">
            <w:pPr>
              <w:jc w:val="center"/>
              <w:rPr>
                <w:sz w:val="22"/>
                <w:szCs w:val="22"/>
                <w:lang w:val="en-US"/>
              </w:rPr>
            </w:pPr>
            <w:r>
              <w:rPr>
                <w:sz w:val="22"/>
                <w:szCs w:val="22"/>
                <w:lang w:val="en-US"/>
              </w:rPr>
              <w:t>3</w:t>
            </w:r>
          </w:p>
        </w:tc>
        <w:tc>
          <w:tcPr>
            <w:tcW w:w="978" w:type="dxa"/>
            <w:tcBorders>
              <w:top w:val="single" w:sz="2" w:space="0" w:color="000000"/>
              <w:left w:val="single" w:sz="2" w:space="0" w:color="000000"/>
              <w:bottom w:val="double" w:sz="6" w:space="0" w:color="000000"/>
              <w:right w:val="nil"/>
            </w:tcBorders>
            <w:shd w:val="clear" w:color="auto" w:fill="F2F2F2"/>
          </w:tcPr>
          <w:p w14:paraId="10951FE9" w14:textId="77777777" w:rsidR="00BB0E2D" w:rsidRDefault="00BB0E2D" w:rsidP="002D46F6">
            <w:pPr>
              <w:jc w:val="center"/>
              <w:rPr>
                <w:sz w:val="22"/>
                <w:szCs w:val="22"/>
                <w:lang w:val="en-US"/>
              </w:rPr>
            </w:pPr>
            <w:r>
              <w:rPr>
                <w:sz w:val="22"/>
                <w:szCs w:val="22"/>
                <w:lang w:val="en-US"/>
              </w:rPr>
              <w:t>4</w:t>
            </w:r>
          </w:p>
        </w:tc>
        <w:tc>
          <w:tcPr>
            <w:tcW w:w="1118" w:type="dxa"/>
            <w:tcBorders>
              <w:top w:val="single" w:sz="2" w:space="0" w:color="000000"/>
              <w:left w:val="single" w:sz="2" w:space="0" w:color="000000"/>
              <w:bottom w:val="double" w:sz="6" w:space="0" w:color="000000"/>
              <w:right w:val="nil"/>
            </w:tcBorders>
            <w:shd w:val="clear" w:color="auto" w:fill="F2F2F2"/>
          </w:tcPr>
          <w:p w14:paraId="43F5EFE2" w14:textId="77777777" w:rsidR="00BB0E2D" w:rsidRDefault="00BB0E2D" w:rsidP="002D46F6">
            <w:pPr>
              <w:jc w:val="center"/>
              <w:rPr>
                <w:sz w:val="22"/>
                <w:szCs w:val="22"/>
                <w:lang w:val="en-US"/>
              </w:rPr>
            </w:pPr>
            <w:r>
              <w:rPr>
                <w:sz w:val="22"/>
                <w:szCs w:val="22"/>
                <w:lang w:val="en-US"/>
              </w:rP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tcPr>
          <w:p w14:paraId="4D007A75" w14:textId="77777777" w:rsidR="00BB0E2D" w:rsidRDefault="00BB0E2D" w:rsidP="002D46F6">
            <w:pPr>
              <w:jc w:val="center"/>
              <w:rPr>
                <w:sz w:val="22"/>
                <w:szCs w:val="22"/>
                <w:lang w:val="en-US"/>
              </w:rPr>
            </w:pPr>
            <w:r>
              <w:rPr>
                <w:sz w:val="22"/>
                <w:szCs w:val="22"/>
                <w:lang w:val="en-US"/>
              </w:rPr>
              <w:t>7</w:t>
            </w:r>
          </w:p>
        </w:tc>
      </w:tr>
      <w:tr w:rsidR="00BB0E2D" w14:paraId="5D93E256" w14:textId="77777777" w:rsidTr="002D46F6">
        <w:tc>
          <w:tcPr>
            <w:tcW w:w="699" w:type="dxa"/>
            <w:tcBorders>
              <w:top w:val="nil"/>
              <w:left w:val="single" w:sz="2" w:space="0" w:color="000000"/>
              <w:bottom w:val="nil"/>
              <w:right w:val="nil"/>
            </w:tcBorders>
          </w:tcPr>
          <w:p w14:paraId="4C219126" w14:textId="77777777" w:rsidR="00BB0E2D" w:rsidRDefault="00BB0E2D" w:rsidP="002D46F6">
            <w:pPr>
              <w:jc w:val="center"/>
              <w:rPr>
                <w:lang w:val="en-US"/>
              </w:rPr>
            </w:pPr>
          </w:p>
        </w:tc>
        <w:tc>
          <w:tcPr>
            <w:tcW w:w="1537" w:type="dxa"/>
            <w:tcBorders>
              <w:top w:val="nil"/>
              <w:left w:val="single" w:sz="2" w:space="0" w:color="000000"/>
              <w:bottom w:val="nil"/>
              <w:right w:val="nil"/>
            </w:tcBorders>
          </w:tcPr>
          <w:p w14:paraId="3ECA4DB3" w14:textId="77777777" w:rsidR="00BB0E2D" w:rsidRDefault="00BB0E2D" w:rsidP="002D46F6">
            <w:pPr>
              <w:rPr>
                <w:lang w:val="en-US"/>
              </w:rPr>
            </w:pPr>
          </w:p>
        </w:tc>
        <w:tc>
          <w:tcPr>
            <w:tcW w:w="4613" w:type="dxa"/>
            <w:tcBorders>
              <w:top w:val="nil"/>
              <w:left w:val="single" w:sz="2" w:space="0" w:color="000000"/>
              <w:bottom w:val="nil"/>
              <w:right w:val="nil"/>
            </w:tcBorders>
          </w:tcPr>
          <w:p w14:paraId="72139F45" w14:textId="77777777" w:rsidR="00BB0E2D" w:rsidRDefault="00BB0E2D" w:rsidP="002D46F6">
            <w:pPr>
              <w:rPr>
                <w:rFonts w:ascii="Times New Roman CYR" w:hAnsi="Times New Roman CYR" w:cs="Times New Roman CYR"/>
                <w:b/>
                <w:bCs/>
                <w:sz w:val="22"/>
                <w:szCs w:val="22"/>
                <w:lang/>
              </w:rPr>
            </w:pPr>
            <w:r>
              <w:rPr>
                <w:rFonts w:ascii="Times New Roman CYR" w:hAnsi="Times New Roman CYR" w:cs="Times New Roman CYR"/>
                <w:b/>
                <w:bCs/>
                <w:sz w:val="22"/>
                <w:szCs w:val="22"/>
                <w:lang/>
              </w:rPr>
              <w:t>1. Capitolul I Lucrari pregatitoare</w:t>
            </w:r>
          </w:p>
        </w:tc>
        <w:tc>
          <w:tcPr>
            <w:tcW w:w="978" w:type="dxa"/>
            <w:tcBorders>
              <w:top w:val="nil"/>
              <w:left w:val="single" w:sz="2" w:space="0" w:color="000000"/>
              <w:bottom w:val="nil"/>
              <w:right w:val="nil"/>
            </w:tcBorders>
          </w:tcPr>
          <w:p w14:paraId="75D212B3" w14:textId="77777777" w:rsidR="00BB0E2D" w:rsidRDefault="00BB0E2D" w:rsidP="002D46F6">
            <w:pPr>
              <w:rPr>
                <w:lang w:val="en-US"/>
              </w:rPr>
            </w:pPr>
          </w:p>
        </w:tc>
        <w:tc>
          <w:tcPr>
            <w:tcW w:w="1118" w:type="dxa"/>
            <w:tcBorders>
              <w:top w:val="nil"/>
              <w:left w:val="single" w:sz="2" w:space="0" w:color="000000"/>
              <w:bottom w:val="nil"/>
              <w:right w:val="nil"/>
            </w:tcBorders>
          </w:tcPr>
          <w:p w14:paraId="172447CE" w14:textId="77777777" w:rsidR="00BB0E2D" w:rsidRDefault="00BB0E2D" w:rsidP="002D46F6">
            <w:pPr>
              <w:rPr>
                <w:lang w:val="en-US"/>
              </w:rPr>
            </w:pPr>
          </w:p>
        </w:tc>
        <w:tc>
          <w:tcPr>
            <w:tcW w:w="1119" w:type="dxa"/>
            <w:tcBorders>
              <w:top w:val="nil"/>
              <w:left w:val="single" w:sz="2" w:space="0" w:color="000000"/>
              <w:bottom w:val="nil"/>
              <w:right w:val="single" w:sz="2" w:space="0" w:color="000000"/>
            </w:tcBorders>
          </w:tcPr>
          <w:p w14:paraId="65E3572A" w14:textId="77777777" w:rsidR="00BB0E2D" w:rsidRDefault="00BB0E2D" w:rsidP="002D46F6">
            <w:pPr>
              <w:rPr>
                <w:lang w:val="en-US"/>
              </w:rPr>
            </w:pPr>
          </w:p>
        </w:tc>
      </w:tr>
      <w:tr w:rsidR="00BB0E2D" w14:paraId="2BD25851" w14:textId="77777777" w:rsidTr="002D46F6">
        <w:tc>
          <w:tcPr>
            <w:tcW w:w="699" w:type="dxa"/>
            <w:tcBorders>
              <w:top w:val="nil"/>
              <w:left w:val="single" w:sz="2" w:space="0" w:color="000000"/>
              <w:bottom w:val="nil"/>
              <w:right w:val="nil"/>
            </w:tcBorders>
          </w:tcPr>
          <w:p w14:paraId="0D5EF5A8" w14:textId="77777777" w:rsidR="00BB0E2D" w:rsidRDefault="00BB0E2D" w:rsidP="002D46F6">
            <w:pPr>
              <w:jc w:val="center"/>
              <w:rPr>
                <w:lang w:val="en-US"/>
              </w:rPr>
            </w:pPr>
          </w:p>
        </w:tc>
        <w:tc>
          <w:tcPr>
            <w:tcW w:w="1537" w:type="dxa"/>
            <w:tcBorders>
              <w:top w:val="nil"/>
              <w:left w:val="single" w:sz="2" w:space="0" w:color="000000"/>
              <w:bottom w:val="nil"/>
              <w:right w:val="nil"/>
            </w:tcBorders>
          </w:tcPr>
          <w:p w14:paraId="0F02DD8A" w14:textId="77777777" w:rsidR="00BB0E2D" w:rsidRDefault="00BB0E2D" w:rsidP="002D46F6">
            <w:pPr>
              <w:rPr>
                <w:lang w:val="en-US"/>
              </w:rPr>
            </w:pPr>
          </w:p>
        </w:tc>
        <w:tc>
          <w:tcPr>
            <w:tcW w:w="4613" w:type="dxa"/>
            <w:tcBorders>
              <w:top w:val="nil"/>
              <w:left w:val="single" w:sz="2" w:space="0" w:color="000000"/>
              <w:bottom w:val="nil"/>
              <w:right w:val="nil"/>
            </w:tcBorders>
          </w:tcPr>
          <w:p w14:paraId="7BF9B0C0" w14:textId="77777777" w:rsidR="00BB0E2D" w:rsidRDefault="00BB0E2D" w:rsidP="002D46F6">
            <w:pPr>
              <w:rPr>
                <w:rFonts w:ascii="Times New Roman CYR" w:hAnsi="Times New Roman CYR" w:cs="Times New Roman CYR"/>
                <w:b/>
                <w:bCs/>
                <w:sz w:val="22"/>
                <w:szCs w:val="22"/>
                <w:lang/>
              </w:rPr>
            </w:pPr>
            <w:r>
              <w:rPr>
                <w:rFonts w:ascii="Times New Roman CYR" w:hAnsi="Times New Roman CYR" w:cs="Times New Roman CYR"/>
                <w:b/>
                <w:bCs/>
                <w:sz w:val="22"/>
                <w:szCs w:val="22"/>
                <w:lang/>
              </w:rPr>
              <w:t>1.1. Demolarea imbracamintei rutiere existente</w:t>
            </w:r>
          </w:p>
        </w:tc>
        <w:tc>
          <w:tcPr>
            <w:tcW w:w="978" w:type="dxa"/>
            <w:tcBorders>
              <w:top w:val="nil"/>
              <w:left w:val="single" w:sz="2" w:space="0" w:color="000000"/>
              <w:bottom w:val="nil"/>
              <w:right w:val="nil"/>
            </w:tcBorders>
          </w:tcPr>
          <w:p w14:paraId="34FEA9BD" w14:textId="77777777" w:rsidR="00BB0E2D" w:rsidRDefault="00BB0E2D" w:rsidP="002D46F6">
            <w:pPr>
              <w:rPr>
                <w:lang w:val="en-US"/>
              </w:rPr>
            </w:pPr>
          </w:p>
        </w:tc>
        <w:tc>
          <w:tcPr>
            <w:tcW w:w="1118" w:type="dxa"/>
            <w:tcBorders>
              <w:top w:val="nil"/>
              <w:left w:val="single" w:sz="2" w:space="0" w:color="000000"/>
              <w:bottom w:val="nil"/>
              <w:right w:val="nil"/>
            </w:tcBorders>
          </w:tcPr>
          <w:p w14:paraId="28C29865" w14:textId="77777777" w:rsidR="00BB0E2D" w:rsidRDefault="00BB0E2D" w:rsidP="002D46F6">
            <w:pPr>
              <w:rPr>
                <w:lang w:val="en-US"/>
              </w:rPr>
            </w:pPr>
          </w:p>
        </w:tc>
        <w:tc>
          <w:tcPr>
            <w:tcW w:w="1119" w:type="dxa"/>
            <w:tcBorders>
              <w:top w:val="nil"/>
              <w:left w:val="single" w:sz="2" w:space="0" w:color="000000"/>
              <w:bottom w:val="nil"/>
              <w:right w:val="single" w:sz="2" w:space="0" w:color="000000"/>
            </w:tcBorders>
          </w:tcPr>
          <w:p w14:paraId="4C5D2146" w14:textId="77777777" w:rsidR="00BB0E2D" w:rsidRDefault="00BB0E2D" w:rsidP="002D46F6">
            <w:pPr>
              <w:rPr>
                <w:lang w:val="en-US"/>
              </w:rPr>
            </w:pPr>
          </w:p>
        </w:tc>
      </w:tr>
      <w:tr w:rsidR="00BB0E2D" w14:paraId="379D63ED" w14:textId="77777777" w:rsidTr="002D46F6">
        <w:tc>
          <w:tcPr>
            <w:tcW w:w="699" w:type="dxa"/>
            <w:tcBorders>
              <w:top w:val="single" w:sz="2" w:space="0" w:color="000000"/>
              <w:left w:val="single" w:sz="2" w:space="0" w:color="000000"/>
              <w:bottom w:val="single" w:sz="2" w:space="0" w:color="000000"/>
              <w:right w:val="nil"/>
            </w:tcBorders>
            <w:vAlign w:val="center"/>
          </w:tcPr>
          <w:p w14:paraId="3F92E5C1" w14:textId="77777777" w:rsidR="00BB0E2D" w:rsidRDefault="00BB0E2D" w:rsidP="002D46F6">
            <w:pPr>
              <w:jc w:val="center"/>
              <w:rPr>
                <w:sz w:val="22"/>
                <w:szCs w:val="22"/>
                <w:lang w:val="en-US"/>
              </w:rPr>
            </w:pPr>
            <w:r>
              <w:rPr>
                <w:sz w:val="22"/>
                <w:szCs w:val="22"/>
                <w:lang w:val="en-US"/>
              </w:rPr>
              <w:t>1</w:t>
            </w:r>
          </w:p>
        </w:tc>
        <w:tc>
          <w:tcPr>
            <w:tcW w:w="1537" w:type="dxa"/>
            <w:tcBorders>
              <w:top w:val="single" w:sz="2" w:space="0" w:color="000000"/>
              <w:left w:val="single" w:sz="2" w:space="0" w:color="000000"/>
              <w:bottom w:val="single" w:sz="2" w:space="0" w:color="000000"/>
              <w:right w:val="nil"/>
            </w:tcBorders>
            <w:vAlign w:val="center"/>
          </w:tcPr>
          <w:p w14:paraId="0184FE26" w14:textId="77777777" w:rsidR="00BB0E2D" w:rsidRDefault="00BB0E2D" w:rsidP="002D46F6">
            <w:pPr>
              <w:jc w:val="center"/>
              <w:rPr>
                <w:sz w:val="22"/>
                <w:szCs w:val="22"/>
                <w:lang w:val="en-US"/>
              </w:rPr>
            </w:pPr>
            <w:r>
              <w:rPr>
                <w:sz w:val="22"/>
                <w:szCs w:val="22"/>
                <w:lang w:val="en-US"/>
              </w:rPr>
              <w:t>TsC02B1</w:t>
            </w:r>
          </w:p>
          <w:p w14:paraId="6616B3E5"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0004BF6"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Sapatura mecanica cu excavator pe pneuri de 0,21-0,39 mc, cu comanda hidraulica, in pamint cu umiditate naturala descarcare in depozit teren catg. II (Decaparea mecanizata a imbracamintei din beton asfaltic)</w:t>
            </w:r>
          </w:p>
        </w:tc>
        <w:tc>
          <w:tcPr>
            <w:tcW w:w="978" w:type="dxa"/>
            <w:tcBorders>
              <w:top w:val="single" w:sz="2" w:space="0" w:color="000000"/>
              <w:left w:val="single" w:sz="2" w:space="0" w:color="000000"/>
              <w:bottom w:val="single" w:sz="2" w:space="0" w:color="000000"/>
              <w:right w:val="nil"/>
            </w:tcBorders>
            <w:vAlign w:val="center"/>
          </w:tcPr>
          <w:p w14:paraId="766ECD4B" w14:textId="77777777" w:rsidR="00BB0E2D" w:rsidRDefault="00BB0E2D" w:rsidP="002D46F6">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3C6A78A"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716252F" w14:textId="77777777" w:rsidR="00BB0E2D" w:rsidRDefault="00BB0E2D" w:rsidP="002D46F6">
            <w:pPr>
              <w:jc w:val="right"/>
              <w:rPr>
                <w:lang w:val="en-US"/>
              </w:rPr>
            </w:pPr>
            <w:r>
              <w:rPr>
                <w:lang w:val="en-US"/>
              </w:rPr>
              <w:t>4,71</w:t>
            </w:r>
          </w:p>
        </w:tc>
      </w:tr>
      <w:tr w:rsidR="00BB0E2D" w14:paraId="3ACEC039" w14:textId="77777777" w:rsidTr="002D46F6">
        <w:tc>
          <w:tcPr>
            <w:tcW w:w="699" w:type="dxa"/>
            <w:tcBorders>
              <w:top w:val="nil"/>
              <w:left w:val="single" w:sz="2" w:space="0" w:color="000000"/>
              <w:bottom w:val="single" w:sz="2" w:space="0" w:color="000000"/>
              <w:right w:val="nil"/>
            </w:tcBorders>
          </w:tcPr>
          <w:p w14:paraId="2C0F4B7F"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61D01D27" w14:textId="77777777" w:rsidR="00BB0E2D" w:rsidRDefault="00BB0E2D" w:rsidP="002D46F6">
            <w:pPr>
              <w:rPr>
                <w:sz w:val="16"/>
                <w:szCs w:val="16"/>
                <w:lang w:val="en-US"/>
              </w:rPr>
            </w:pPr>
            <w:r>
              <w:rPr>
                <w:sz w:val="16"/>
                <w:szCs w:val="16"/>
                <w:lang w:val="en-US"/>
              </w:rPr>
              <w:t>2952260003521</w:t>
            </w:r>
          </w:p>
        </w:tc>
        <w:tc>
          <w:tcPr>
            <w:tcW w:w="4613" w:type="dxa"/>
            <w:tcBorders>
              <w:top w:val="nil"/>
              <w:left w:val="single" w:sz="2" w:space="0" w:color="000000"/>
              <w:bottom w:val="single" w:sz="2" w:space="0" w:color="000000"/>
              <w:right w:val="nil"/>
            </w:tcBorders>
          </w:tcPr>
          <w:p w14:paraId="07FB4F17"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4F15EABD"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6DB3625" w14:textId="77777777" w:rsidR="00BB0E2D" w:rsidRDefault="00BB0E2D" w:rsidP="002D46F6">
            <w:pPr>
              <w:rPr>
                <w:sz w:val="18"/>
                <w:szCs w:val="18"/>
                <w:lang w:val="en-US"/>
              </w:rPr>
            </w:pPr>
            <w:r>
              <w:rPr>
                <w:sz w:val="18"/>
                <w:szCs w:val="18"/>
                <w:lang w:val="en-US"/>
              </w:rPr>
              <w:t>4,39</w:t>
            </w:r>
          </w:p>
        </w:tc>
        <w:tc>
          <w:tcPr>
            <w:tcW w:w="1119" w:type="dxa"/>
            <w:tcBorders>
              <w:top w:val="nil"/>
              <w:left w:val="single" w:sz="2" w:space="0" w:color="000000"/>
              <w:bottom w:val="single" w:sz="2" w:space="0" w:color="000000"/>
              <w:right w:val="single" w:sz="2" w:space="0" w:color="000000"/>
            </w:tcBorders>
            <w:vAlign w:val="center"/>
          </w:tcPr>
          <w:p w14:paraId="72B8E8FA" w14:textId="77777777" w:rsidR="00BB0E2D" w:rsidRDefault="00BB0E2D" w:rsidP="002D46F6">
            <w:pPr>
              <w:rPr>
                <w:sz w:val="18"/>
                <w:szCs w:val="18"/>
                <w:lang w:val="en-US"/>
              </w:rPr>
            </w:pPr>
          </w:p>
        </w:tc>
      </w:tr>
      <w:tr w:rsidR="00BB0E2D" w14:paraId="4F3200E3" w14:textId="77777777" w:rsidTr="002D46F6">
        <w:tc>
          <w:tcPr>
            <w:tcW w:w="699" w:type="dxa"/>
            <w:tcBorders>
              <w:top w:val="single" w:sz="2" w:space="0" w:color="000000"/>
              <w:left w:val="single" w:sz="2" w:space="0" w:color="000000"/>
              <w:bottom w:val="single" w:sz="2" w:space="0" w:color="000000"/>
              <w:right w:val="nil"/>
            </w:tcBorders>
            <w:vAlign w:val="center"/>
          </w:tcPr>
          <w:p w14:paraId="28B118DC" w14:textId="77777777" w:rsidR="00BB0E2D" w:rsidRDefault="00BB0E2D" w:rsidP="002D46F6">
            <w:pPr>
              <w:jc w:val="center"/>
              <w:rPr>
                <w:sz w:val="22"/>
                <w:szCs w:val="22"/>
                <w:lang w:val="en-US"/>
              </w:rPr>
            </w:pPr>
            <w:r>
              <w:rPr>
                <w:lang w:val="en-US"/>
              </w:rPr>
              <w:t xml:space="preserve"> </w:t>
            </w:r>
            <w:r>
              <w:rPr>
                <w:sz w:val="22"/>
                <w:szCs w:val="22"/>
                <w:lang w:val="en-US"/>
              </w:rPr>
              <w:t>2</w:t>
            </w:r>
          </w:p>
        </w:tc>
        <w:tc>
          <w:tcPr>
            <w:tcW w:w="1537" w:type="dxa"/>
            <w:tcBorders>
              <w:top w:val="single" w:sz="2" w:space="0" w:color="000000"/>
              <w:left w:val="single" w:sz="2" w:space="0" w:color="000000"/>
              <w:bottom w:val="single" w:sz="2" w:space="0" w:color="000000"/>
              <w:right w:val="nil"/>
            </w:tcBorders>
            <w:vAlign w:val="center"/>
          </w:tcPr>
          <w:p w14:paraId="2D1374B5" w14:textId="77777777" w:rsidR="00BB0E2D" w:rsidRDefault="00BB0E2D" w:rsidP="002D46F6">
            <w:pPr>
              <w:jc w:val="center"/>
              <w:rPr>
                <w:sz w:val="22"/>
                <w:szCs w:val="22"/>
                <w:lang w:val="en-US"/>
              </w:rPr>
            </w:pPr>
            <w:r>
              <w:rPr>
                <w:sz w:val="22"/>
                <w:szCs w:val="22"/>
                <w:lang w:val="en-US"/>
              </w:rPr>
              <w:t>DI118</w:t>
            </w:r>
          </w:p>
          <w:p w14:paraId="5E7113DA"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31372B4"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Decaparea mecanizata a imbracamintei din pietris de calcar amestecat moluza</w:t>
            </w:r>
          </w:p>
        </w:tc>
        <w:tc>
          <w:tcPr>
            <w:tcW w:w="978" w:type="dxa"/>
            <w:tcBorders>
              <w:top w:val="single" w:sz="2" w:space="0" w:color="000000"/>
              <w:left w:val="single" w:sz="2" w:space="0" w:color="000000"/>
              <w:bottom w:val="single" w:sz="2" w:space="0" w:color="000000"/>
              <w:right w:val="nil"/>
            </w:tcBorders>
            <w:vAlign w:val="center"/>
          </w:tcPr>
          <w:p w14:paraId="0C243B6F" w14:textId="77777777" w:rsidR="00BB0E2D" w:rsidRDefault="00BB0E2D" w:rsidP="002D46F6">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508D535"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EE841D3" w14:textId="77777777" w:rsidR="00BB0E2D" w:rsidRDefault="00BB0E2D" w:rsidP="002D46F6">
            <w:pPr>
              <w:jc w:val="right"/>
              <w:rPr>
                <w:lang w:val="en-US"/>
              </w:rPr>
            </w:pPr>
            <w:r>
              <w:rPr>
                <w:lang w:val="en-US"/>
              </w:rPr>
              <w:t>872,00</w:t>
            </w:r>
          </w:p>
        </w:tc>
      </w:tr>
      <w:tr w:rsidR="00BB0E2D" w14:paraId="18D710E4" w14:textId="77777777" w:rsidTr="002D46F6">
        <w:tc>
          <w:tcPr>
            <w:tcW w:w="699" w:type="dxa"/>
            <w:tcBorders>
              <w:top w:val="nil"/>
              <w:left w:val="single" w:sz="2" w:space="0" w:color="000000"/>
              <w:bottom w:val="single" w:sz="2" w:space="0" w:color="000000"/>
              <w:right w:val="nil"/>
            </w:tcBorders>
          </w:tcPr>
          <w:p w14:paraId="4C58D802"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0763B2E0" w14:textId="77777777" w:rsidR="00BB0E2D" w:rsidRDefault="00BB0E2D" w:rsidP="002D46F6">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16D1EF4E"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0ED63218" w14:textId="77777777" w:rsidR="00BB0E2D" w:rsidRDefault="00BB0E2D" w:rsidP="002D46F6">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A4C8362" w14:textId="77777777" w:rsidR="00BB0E2D" w:rsidRDefault="00BB0E2D" w:rsidP="002D46F6">
            <w:pPr>
              <w:rPr>
                <w:sz w:val="18"/>
                <w:szCs w:val="18"/>
                <w:lang w:val="en-US"/>
              </w:rPr>
            </w:pPr>
            <w:r>
              <w:rPr>
                <w:sz w:val="18"/>
                <w:szCs w:val="18"/>
                <w:lang w:val="en-US"/>
              </w:rPr>
              <w:t>0,143</w:t>
            </w:r>
          </w:p>
        </w:tc>
        <w:tc>
          <w:tcPr>
            <w:tcW w:w="1119" w:type="dxa"/>
            <w:tcBorders>
              <w:top w:val="nil"/>
              <w:left w:val="single" w:sz="2" w:space="0" w:color="000000"/>
              <w:bottom w:val="single" w:sz="2" w:space="0" w:color="000000"/>
              <w:right w:val="single" w:sz="2" w:space="0" w:color="000000"/>
            </w:tcBorders>
            <w:vAlign w:val="center"/>
          </w:tcPr>
          <w:p w14:paraId="74591712" w14:textId="77777777" w:rsidR="00BB0E2D" w:rsidRDefault="00BB0E2D" w:rsidP="002D46F6">
            <w:pPr>
              <w:rPr>
                <w:sz w:val="18"/>
                <w:szCs w:val="18"/>
                <w:lang w:val="en-US"/>
              </w:rPr>
            </w:pPr>
          </w:p>
        </w:tc>
      </w:tr>
      <w:tr w:rsidR="00BB0E2D" w14:paraId="597BEEC9" w14:textId="77777777" w:rsidTr="002D46F6">
        <w:tc>
          <w:tcPr>
            <w:tcW w:w="699" w:type="dxa"/>
            <w:tcBorders>
              <w:top w:val="nil"/>
              <w:left w:val="single" w:sz="2" w:space="0" w:color="000000"/>
              <w:bottom w:val="single" w:sz="2" w:space="0" w:color="000000"/>
              <w:right w:val="nil"/>
            </w:tcBorders>
          </w:tcPr>
          <w:p w14:paraId="0DAFBE58"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2A25DC55" w14:textId="77777777" w:rsidR="00BB0E2D" w:rsidRDefault="00BB0E2D" w:rsidP="002D46F6">
            <w:pPr>
              <w:rPr>
                <w:sz w:val="16"/>
                <w:szCs w:val="16"/>
                <w:lang w:val="en-US"/>
              </w:rPr>
            </w:pPr>
            <w:r>
              <w:rPr>
                <w:sz w:val="16"/>
                <w:szCs w:val="16"/>
                <w:lang w:val="en-US"/>
              </w:rPr>
              <w:t>2952220003546</w:t>
            </w:r>
          </w:p>
        </w:tc>
        <w:tc>
          <w:tcPr>
            <w:tcW w:w="4613" w:type="dxa"/>
            <w:tcBorders>
              <w:top w:val="nil"/>
              <w:left w:val="single" w:sz="2" w:space="0" w:color="000000"/>
              <w:bottom w:val="single" w:sz="2" w:space="0" w:color="000000"/>
              <w:right w:val="nil"/>
            </w:tcBorders>
          </w:tcPr>
          <w:p w14:paraId="098282B9"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6EDD9E83"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7170758" w14:textId="77777777" w:rsidR="00BB0E2D" w:rsidRDefault="00BB0E2D" w:rsidP="002D46F6">
            <w:pPr>
              <w:rPr>
                <w:sz w:val="18"/>
                <w:szCs w:val="18"/>
                <w:lang w:val="en-US"/>
              </w:rPr>
            </w:pPr>
            <w:r>
              <w:rPr>
                <w:sz w:val="18"/>
                <w:szCs w:val="18"/>
                <w:lang w:val="en-US"/>
              </w:rPr>
              <w:t>0,0239</w:t>
            </w:r>
          </w:p>
        </w:tc>
        <w:tc>
          <w:tcPr>
            <w:tcW w:w="1119" w:type="dxa"/>
            <w:tcBorders>
              <w:top w:val="nil"/>
              <w:left w:val="single" w:sz="2" w:space="0" w:color="000000"/>
              <w:bottom w:val="single" w:sz="2" w:space="0" w:color="000000"/>
              <w:right w:val="single" w:sz="2" w:space="0" w:color="000000"/>
            </w:tcBorders>
            <w:vAlign w:val="center"/>
          </w:tcPr>
          <w:p w14:paraId="59818945" w14:textId="77777777" w:rsidR="00BB0E2D" w:rsidRDefault="00BB0E2D" w:rsidP="002D46F6">
            <w:pPr>
              <w:rPr>
                <w:sz w:val="18"/>
                <w:szCs w:val="18"/>
                <w:lang w:val="en-US"/>
              </w:rPr>
            </w:pPr>
          </w:p>
        </w:tc>
      </w:tr>
      <w:tr w:rsidR="00BB0E2D" w14:paraId="27B0F411" w14:textId="77777777" w:rsidTr="002D46F6">
        <w:tc>
          <w:tcPr>
            <w:tcW w:w="699" w:type="dxa"/>
            <w:tcBorders>
              <w:top w:val="nil"/>
              <w:left w:val="single" w:sz="2" w:space="0" w:color="000000"/>
              <w:bottom w:val="single" w:sz="2" w:space="0" w:color="000000"/>
              <w:right w:val="nil"/>
            </w:tcBorders>
          </w:tcPr>
          <w:p w14:paraId="0284833E"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30AB9C6B" w14:textId="77777777" w:rsidR="00BB0E2D" w:rsidRDefault="00BB0E2D" w:rsidP="002D46F6">
            <w:pPr>
              <w:rPr>
                <w:sz w:val="16"/>
                <w:szCs w:val="16"/>
                <w:lang w:val="en-US"/>
              </w:rPr>
            </w:pPr>
            <w:r>
              <w:rPr>
                <w:sz w:val="16"/>
                <w:szCs w:val="16"/>
                <w:lang w:val="en-US"/>
              </w:rPr>
              <w:t>2952260003544</w:t>
            </w:r>
          </w:p>
        </w:tc>
        <w:tc>
          <w:tcPr>
            <w:tcW w:w="4613" w:type="dxa"/>
            <w:tcBorders>
              <w:top w:val="nil"/>
              <w:left w:val="single" w:sz="2" w:space="0" w:color="000000"/>
              <w:bottom w:val="single" w:sz="2" w:space="0" w:color="000000"/>
              <w:right w:val="nil"/>
            </w:tcBorders>
          </w:tcPr>
          <w:p w14:paraId="429C85DF"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Scarificator mecanic remorcat</w:t>
            </w:r>
          </w:p>
        </w:tc>
        <w:tc>
          <w:tcPr>
            <w:tcW w:w="978" w:type="dxa"/>
            <w:tcBorders>
              <w:top w:val="nil"/>
              <w:left w:val="single" w:sz="2" w:space="0" w:color="000000"/>
              <w:bottom w:val="single" w:sz="2" w:space="0" w:color="000000"/>
              <w:right w:val="nil"/>
            </w:tcBorders>
            <w:vAlign w:val="center"/>
          </w:tcPr>
          <w:p w14:paraId="09C8940E"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EE4A0F8" w14:textId="77777777" w:rsidR="00BB0E2D" w:rsidRDefault="00BB0E2D" w:rsidP="002D46F6">
            <w:pPr>
              <w:rPr>
                <w:sz w:val="18"/>
                <w:szCs w:val="18"/>
                <w:lang w:val="en-US"/>
              </w:rPr>
            </w:pPr>
            <w:r>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14:paraId="540039A9" w14:textId="77777777" w:rsidR="00BB0E2D" w:rsidRDefault="00BB0E2D" w:rsidP="002D46F6">
            <w:pPr>
              <w:rPr>
                <w:sz w:val="18"/>
                <w:szCs w:val="18"/>
                <w:lang w:val="en-US"/>
              </w:rPr>
            </w:pPr>
          </w:p>
        </w:tc>
      </w:tr>
      <w:tr w:rsidR="00BB0E2D" w14:paraId="33D60407" w14:textId="77777777" w:rsidTr="002D46F6">
        <w:tc>
          <w:tcPr>
            <w:tcW w:w="699" w:type="dxa"/>
            <w:tcBorders>
              <w:top w:val="nil"/>
              <w:left w:val="single" w:sz="2" w:space="0" w:color="000000"/>
              <w:bottom w:val="single" w:sz="2" w:space="0" w:color="000000"/>
              <w:right w:val="nil"/>
            </w:tcBorders>
          </w:tcPr>
          <w:p w14:paraId="4A900AB0"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12F6EBF7" w14:textId="77777777" w:rsidR="00BB0E2D" w:rsidRDefault="00BB0E2D" w:rsidP="002D46F6">
            <w:pPr>
              <w:rPr>
                <w:sz w:val="16"/>
                <w:szCs w:val="16"/>
                <w:lang w:val="en-US"/>
              </w:rPr>
            </w:pPr>
            <w:r>
              <w:rPr>
                <w:sz w:val="16"/>
                <w:szCs w:val="16"/>
                <w:lang w:val="en-US"/>
              </w:rPr>
              <w:t>2952500005607</w:t>
            </w:r>
          </w:p>
        </w:tc>
        <w:tc>
          <w:tcPr>
            <w:tcW w:w="4613" w:type="dxa"/>
            <w:tcBorders>
              <w:top w:val="nil"/>
              <w:left w:val="single" w:sz="2" w:space="0" w:color="000000"/>
              <w:bottom w:val="single" w:sz="2" w:space="0" w:color="000000"/>
              <w:right w:val="nil"/>
            </w:tcBorders>
          </w:tcPr>
          <w:p w14:paraId="25C71708"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Tractor pe senile 80 cp</w:t>
            </w:r>
          </w:p>
        </w:tc>
        <w:tc>
          <w:tcPr>
            <w:tcW w:w="978" w:type="dxa"/>
            <w:tcBorders>
              <w:top w:val="nil"/>
              <w:left w:val="single" w:sz="2" w:space="0" w:color="000000"/>
              <w:bottom w:val="single" w:sz="2" w:space="0" w:color="000000"/>
              <w:right w:val="nil"/>
            </w:tcBorders>
            <w:vAlign w:val="center"/>
          </w:tcPr>
          <w:p w14:paraId="61CB5F80"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21BAA49" w14:textId="77777777" w:rsidR="00BB0E2D" w:rsidRDefault="00BB0E2D" w:rsidP="002D46F6">
            <w:pPr>
              <w:rPr>
                <w:sz w:val="18"/>
                <w:szCs w:val="18"/>
                <w:lang w:val="en-US"/>
              </w:rPr>
            </w:pPr>
            <w:r>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14:paraId="0A6084DF" w14:textId="77777777" w:rsidR="00BB0E2D" w:rsidRDefault="00BB0E2D" w:rsidP="002D46F6">
            <w:pPr>
              <w:rPr>
                <w:sz w:val="18"/>
                <w:szCs w:val="18"/>
                <w:lang w:val="en-US"/>
              </w:rPr>
            </w:pPr>
          </w:p>
        </w:tc>
      </w:tr>
      <w:tr w:rsidR="00BB0E2D" w14:paraId="59B19E0E" w14:textId="77777777" w:rsidTr="002D46F6">
        <w:tc>
          <w:tcPr>
            <w:tcW w:w="699" w:type="dxa"/>
            <w:tcBorders>
              <w:top w:val="single" w:sz="2" w:space="0" w:color="000000"/>
              <w:left w:val="single" w:sz="2" w:space="0" w:color="000000"/>
              <w:bottom w:val="single" w:sz="2" w:space="0" w:color="000000"/>
              <w:right w:val="nil"/>
            </w:tcBorders>
            <w:vAlign w:val="center"/>
          </w:tcPr>
          <w:p w14:paraId="3465500B" w14:textId="77777777" w:rsidR="00BB0E2D" w:rsidRDefault="00BB0E2D" w:rsidP="002D46F6">
            <w:pPr>
              <w:jc w:val="center"/>
              <w:rPr>
                <w:sz w:val="22"/>
                <w:szCs w:val="22"/>
                <w:lang w:val="en-US"/>
              </w:rPr>
            </w:pPr>
            <w:r>
              <w:rPr>
                <w:lang w:val="en-US"/>
              </w:rPr>
              <w:t xml:space="preserve"> </w:t>
            </w:r>
            <w:r>
              <w:rPr>
                <w:sz w:val="22"/>
                <w:szCs w:val="22"/>
                <w:lang w:val="en-US"/>
              </w:rPr>
              <w:t>3</w:t>
            </w:r>
          </w:p>
        </w:tc>
        <w:tc>
          <w:tcPr>
            <w:tcW w:w="1537" w:type="dxa"/>
            <w:tcBorders>
              <w:top w:val="single" w:sz="2" w:space="0" w:color="000000"/>
              <w:left w:val="single" w:sz="2" w:space="0" w:color="000000"/>
              <w:bottom w:val="single" w:sz="2" w:space="0" w:color="000000"/>
              <w:right w:val="nil"/>
            </w:tcBorders>
            <w:vAlign w:val="center"/>
          </w:tcPr>
          <w:p w14:paraId="2DBC851F" w14:textId="77777777" w:rsidR="00BB0E2D" w:rsidRDefault="00BB0E2D" w:rsidP="002D46F6">
            <w:pPr>
              <w:jc w:val="center"/>
              <w:rPr>
                <w:sz w:val="22"/>
                <w:szCs w:val="22"/>
                <w:lang w:val="en-US"/>
              </w:rPr>
            </w:pPr>
            <w:r>
              <w:rPr>
                <w:sz w:val="22"/>
                <w:szCs w:val="22"/>
                <w:lang w:val="en-US"/>
              </w:rPr>
              <w:t>TsC02D1</w:t>
            </w:r>
          </w:p>
          <w:p w14:paraId="344BC8E9"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A675388"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Incarcarea mecanica cu excavatorul de 0,4 mc, K=0.8</w:t>
            </w:r>
          </w:p>
        </w:tc>
        <w:tc>
          <w:tcPr>
            <w:tcW w:w="978" w:type="dxa"/>
            <w:tcBorders>
              <w:top w:val="single" w:sz="2" w:space="0" w:color="000000"/>
              <w:left w:val="single" w:sz="2" w:space="0" w:color="000000"/>
              <w:bottom w:val="single" w:sz="2" w:space="0" w:color="000000"/>
              <w:right w:val="nil"/>
            </w:tcBorders>
            <w:vAlign w:val="center"/>
          </w:tcPr>
          <w:p w14:paraId="48FC6DC9" w14:textId="77777777" w:rsidR="00BB0E2D" w:rsidRDefault="00BB0E2D" w:rsidP="002D46F6">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70C88A5"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6E2E680" w14:textId="77777777" w:rsidR="00BB0E2D" w:rsidRDefault="00BB0E2D" w:rsidP="002D46F6">
            <w:pPr>
              <w:jc w:val="right"/>
              <w:rPr>
                <w:lang w:val="en-US"/>
              </w:rPr>
            </w:pPr>
            <w:r>
              <w:rPr>
                <w:lang w:val="en-US"/>
              </w:rPr>
              <w:t>13,43</w:t>
            </w:r>
          </w:p>
        </w:tc>
      </w:tr>
      <w:tr w:rsidR="00BB0E2D" w14:paraId="50B4EE9F" w14:textId="77777777" w:rsidTr="002D46F6">
        <w:tc>
          <w:tcPr>
            <w:tcW w:w="699" w:type="dxa"/>
            <w:tcBorders>
              <w:top w:val="nil"/>
              <w:left w:val="single" w:sz="2" w:space="0" w:color="000000"/>
              <w:bottom w:val="single" w:sz="2" w:space="0" w:color="000000"/>
              <w:right w:val="nil"/>
            </w:tcBorders>
          </w:tcPr>
          <w:p w14:paraId="0E096BF6"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1A7F6CEC" w14:textId="77777777" w:rsidR="00BB0E2D" w:rsidRDefault="00BB0E2D" w:rsidP="002D46F6">
            <w:pPr>
              <w:rPr>
                <w:sz w:val="16"/>
                <w:szCs w:val="16"/>
                <w:lang w:val="en-US"/>
              </w:rPr>
            </w:pPr>
            <w:r>
              <w:rPr>
                <w:sz w:val="16"/>
                <w:szCs w:val="16"/>
                <w:lang w:val="en-US"/>
              </w:rPr>
              <w:t>2952260003521</w:t>
            </w:r>
          </w:p>
        </w:tc>
        <w:tc>
          <w:tcPr>
            <w:tcW w:w="4613" w:type="dxa"/>
            <w:tcBorders>
              <w:top w:val="nil"/>
              <w:left w:val="single" w:sz="2" w:space="0" w:color="000000"/>
              <w:bottom w:val="single" w:sz="2" w:space="0" w:color="000000"/>
              <w:right w:val="nil"/>
            </w:tcBorders>
          </w:tcPr>
          <w:p w14:paraId="25826830"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16E3B3BC"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872F2E9" w14:textId="77777777" w:rsidR="00BB0E2D" w:rsidRDefault="00BB0E2D" w:rsidP="002D46F6">
            <w:pPr>
              <w:rPr>
                <w:sz w:val="18"/>
                <w:szCs w:val="18"/>
                <w:lang w:val="en-US"/>
              </w:rPr>
            </w:pPr>
            <w:r>
              <w:rPr>
                <w:sz w:val="18"/>
                <w:szCs w:val="18"/>
                <w:lang w:val="en-US"/>
              </w:rPr>
              <w:t>4,77</w:t>
            </w:r>
          </w:p>
        </w:tc>
        <w:tc>
          <w:tcPr>
            <w:tcW w:w="1119" w:type="dxa"/>
            <w:tcBorders>
              <w:top w:val="nil"/>
              <w:left w:val="single" w:sz="2" w:space="0" w:color="000000"/>
              <w:bottom w:val="single" w:sz="2" w:space="0" w:color="000000"/>
              <w:right w:val="single" w:sz="2" w:space="0" w:color="000000"/>
            </w:tcBorders>
            <w:vAlign w:val="center"/>
          </w:tcPr>
          <w:p w14:paraId="2CDDB6A7" w14:textId="77777777" w:rsidR="00BB0E2D" w:rsidRDefault="00BB0E2D" w:rsidP="002D46F6">
            <w:pPr>
              <w:rPr>
                <w:sz w:val="18"/>
                <w:szCs w:val="18"/>
                <w:lang w:val="en-US"/>
              </w:rPr>
            </w:pPr>
          </w:p>
        </w:tc>
      </w:tr>
      <w:tr w:rsidR="00BB0E2D" w14:paraId="762C873E" w14:textId="77777777" w:rsidTr="002D46F6">
        <w:tc>
          <w:tcPr>
            <w:tcW w:w="699" w:type="dxa"/>
            <w:tcBorders>
              <w:top w:val="single" w:sz="2" w:space="0" w:color="000000"/>
              <w:left w:val="single" w:sz="2" w:space="0" w:color="000000"/>
              <w:bottom w:val="single" w:sz="2" w:space="0" w:color="000000"/>
              <w:right w:val="nil"/>
            </w:tcBorders>
            <w:vAlign w:val="center"/>
          </w:tcPr>
          <w:p w14:paraId="48332E51" w14:textId="77777777" w:rsidR="00BB0E2D" w:rsidRDefault="00BB0E2D" w:rsidP="002D46F6">
            <w:pPr>
              <w:jc w:val="center"/>
              <w:rPr>
                <w:sz w:val="22"/>
                <w:szCs w:val="22"/>
                <w:lang w:val="en-US"/>
              </w:rPr>
            </w:pPr>
            <w:r>
              <w:rPr>
                <w:lang w:val="en-US"/>
              </w:rPr>
              <w:t xml:space="preserve"> </w:t>
            </w:r>
            <w:r>
              <w:rPr>
                <w:sz w:val="22"/>
                <w:szCs w:val="22"/>
                <w:lang w:val="en-US"/>
              </w:rPr>
              <w:t>4</w:t>
            </w:r>
          </w:p>
        </w:tc>
        <w:tc>
          <w:tcPr>
            <w:tcW w:w="1537" w:type="dxa"/>
            <w:tcBorders>
              <w:top w:val="single" w:sz="2" w:space="0" w:color="000000"/>
              <w:left w:val="single" w:sz="2" w:space="0" w:color="000000"/>
              <w:bottom w:val="single" w:sz="2" w:space="0" w:color="000000"/>
              <w:right w:val="nil"/>
            </w:tcBorders>
            <w:vAlign w:val="center"/>
          </w:tcPr>
          <w:p w14:paraId="6E84AA1F" w14:textId="77777777" w:rsidR="00BB0E2D" w:rsidRDefault="00BB0E2D" w:rsidP="002D46F6">
            <w:pPr>
              <w:jc w:val="center"/>
              <w:rPr>
                <w:sz w:val="22"/>
                <w:szCs w:val="22"/>
                <w:lang w:val="en-US"/>
              </w:rPr>
            </w:pPr>
            <w:r>
              <w:rPr>
                <w:sz w:val="22"/>
                <w:szCs w:val="22"/>
                <w:lang w:val="en-US"/>
              </w:rPr>
              <w:t>TsI51A3</w:t>
            </w:r>
          </w:p>
          <w:p w14:paraId="727F5926"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A8C0A9B"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Transportarea cu autobasculanta de 10 t la distanta de: 3 km in depozit</w:t>
            </w:r>
          </w:p>
        </w:tc>
        <w:tc>
          <w:tcPr>
            <w:tcW w:w="978" w:type="dxa"/>
            <w:tcBorders>
              <w:top w:val="single" w:sz="2" w:space="0" w:color="000000"/>
              <w:left w:val="single" w:sz="2" w:space="0" w:color="000000"/>
              <w:bottom w:val="single" w:sz="2" w:space="0" w:color="000000"/>
              <w:right w:val="nil"/>
            </w:tcBorders>
            <w:vAlign w:val="center"/>
          </w:tcPr>
          <w:p w14:paraId="097FA345" w14:textId="77777777" w:rsidR="00BB0E2D" w:rsidRDefault="00BB0E2D" w:rsidP="002D46F6">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00A74212"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B9E6244" w14:textId="77777777" w:rsidR="00BB0E2D" w:rsidRDefault="00BB0E2D" w:rsidP="002D46F6">
            <w:pPr>
              <w:jc w:val="right"/>
              <w:rPr>
                <w:lang w:val="en-US"/>
              </w:rPr>
            </w:pPr>
            <w:r>
              <w:rPr>
                <w:lang w:val="en-US"/>
              </w:rPr>
              <w:t>1 395,00</w:t>
            </w:r>
          </w:p>
        </w:tc>
      </w:tr>
      <w:tr w:rsidR="00BB0E2D" w14:paraId="5EAD8B21" w14:textId="77777777" w:rsidTr="002D46F6">
        <w:tc>
          <w:tcPr>
            <w:tcW w:w="699" w:type="dxa"/>
            <w:tcBorders>
              <w:top w:val="nil"/>
              <w:left w:val="single" w:sz="2" w:space="0" w:color="000000"/>
              <w:bottom w:val="single" w:sz="2" w:space="0" w:color="000000"/>
              <w:right w:val="nil"/>
            </w:tcBorders>
          </w:tcPr>
          <w:p w14:paraId="254D583D"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233EDDE0" w14:textId="77777777" w:rsidR="00BB0E2D" w:rsidRDefault="00BB0E2D" w:rsidP="002D46F6">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3DD29951"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53508214"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29B284F" w14:textId="77777777" w:rsidR="00BB0E2D" w:rsidRDefault="00BB0E2D" w:rsidP="002D46F6">
            <w:pPr>
              <w:rPr>
                <w:sz w:val="18"/>
                <w:szCs w:val="18"/>
                <w:lang w:val="en-US"/>
              </w:rPr>
            </w:pPr>
            <w:r>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25663FE2" w14:textId="77777777" w:rsidR="00BB0E2D" w:rsidRDefault="00BB0E2D" w:rsidP="002D46F6">
            <w:pPr>
              <w:rPr>
                <w:sz w:val="18"/>
                <w:szCs w:val="18"/>
                <w:lang w:val="en-US"/>
              </w:rPr>
            </w:pPr>
          </w:p>
        </w:tc>
      </w:tr>
      <w:tr w:rsidR="00BB0E2D" w14:paraId="6C2C26A5" w14:textId="77777777" w:rsidTr="002D46F6">
        <w:tc>
          <w:tcPr>
            <w:tcW w:w="699" w:type="dxa"/>
            <w:tcBorders>
              <w:top w:val="single" w:sz="2" w:space="0" w:color="000000"/>
              <w:left w:val="single" w:sz="2" w:space="0" w:color="000000"/>
              <w:bottom w:val="single" w:sz="2" w:space="0" w:color="000000"/>
              <w:right w:val="nil"/>
            </w:tcBorders>
            <w:vAlign w:val="center"/>
          </w:tcPr>
          <w:p w14:paraId="42BF5C83" w14:textId="77777777" w:rsidR="00BB0E2D" w:rsidRDefault="00BB0E2D" w:rsidP="002D46F6">
            <w:pPr>
              <w:jc w:val="center"/>
              <w:rPr>
                <w:sz w:val="22"/>
                <w:szCs w:val="22"/>
                <w:lang w:val="en-US"/>
              </w:rPr>
            </w:pPr>
            <w:r>
              <w:rPr>
                <w:lang w:val="en-US"/>
              </w:rPr>
              <w:t xml:space="preserve"> </w:t>
            </w:r>
            <w:r>
              <w:rPr>
                <w:sz w:val="22"/>
                <w:szCs w:val="22"/>
                <w:lang w:val="en-US"/>
              </w:rPr>
              <w:t>5</w:t>
            </w:r>
          </w:p>
        </w:tc>
        <w:tc>
          <w:tcPr>
            <w:tcW w:w="1537" w:type="dxa"/>
            <w:tcBorders>
              <w:top w:val="single" w:sz="2" w:space="0" w:color="000000"/>
              <w:left w:val="single" w:sz="2" w:space="0" w:color="000000"/>
              <w:bottom w:val="single" w:sz="2" w:space="0" w:color="000000"/>
              <w:right w:val="nil"/>
            </w:tcBorders>
            <w:vAlign w:val="center"/>
          </w:tcPr>
          <w:p w14:paraId="424CDA2B" w14:textId="77777777" w:rsidR="00BB0E2D" w:rsidRDefault="00BB0E2D" w:rsidP="002D46F6">
            <w:pPr>
              <w:jc w:val="center"/>
              <w:rPr>
                <w:sz w:val="22"/>
                <w:szCs w:val="22"/>
                <w:lang w:val="en-US"/>
              </w:rPr>
            </w:pPr>
            <w:r>
              <w:rPr>
                <w:sz w:val="22"/>
                <w:szCs w:val="22"/>
                <w:lang w:val="en-US"/>
              </w:rPr>
              <w:t>TsC51B</w:t>
            </w:r>
          </w:p>
          <w:p w14:paraId="195A6F87"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D754198"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14:paraId="56623CDC" w14:textId="77777777" w:rsidR="00BB0E2D" w:rsidRDefault="00BB0E2D" w:rsidP="002D46F6">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1C59932"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492BB66" w14:textId="77777777" w:rsidR="00BB0E2D" w:rsidRDefault="00BB0E2D" w:rsidP="002D46F6">
            <w:pPr>
              <w:jc w:val="right"/>
              <w:rPr>
                <w:lang w:val="en-US"/>
              </w:rPr>
            </w:pPr>
            <w:r>
              <w:rPr>
                <w:lang w:val="en-US"/>
              </w:rPr>
              <w:t>13,43</w:t>
            </w:r>
          </w:p>
        </w:tc>
      </w:tr>
      <w:tr w:rsidR="00BB0E2D" w14:paraId="6B262034" w14:textId="77777777" w:rsidTr="002D46F6">
        <w:tc>
          <w:tcPr>
            <w:tcW w:w="699" w:type="dxa"/>
            <w:tcBorders>
              <w:top w:val="nil"/>
              <w:left w:val="single" w:sz="2" w:space="0" w:color="000000"/>
              <w:bottom w:val="single" w:sz="2" w:space="0" w:color="000000"/>
              <w:right w:val="nil"/>
            </w:tcBorders>
          </w:tcPr>
          <w:p w14:paraId="74D38C09"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72B03E76" w14:textId="77777777" w:rsidR="00BB0E2D" w:rsidRDefault="00BB0E2D" w:rsidP="002D46F6">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6E59252F"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CF460B3" w14:textId="77777777" w:rsidR="00BB0E2D" w:rsidRDefault="00BB0E2D" w:rsidP="002D46F6">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62EB121" w14:textId="77777777" w:rsidR="00BB0E2D" w:rsidRDefault="00BB0E2D" w:rsidP="002D46F6">
            <w:pPr>
              <w:rPr>
                <w:sz w:val="18"/>
                <w:szCs w:val="18"/>
                <w:lang w:val="en-US"/>
              </w:rPr>
            </w:pPr>
            <w:r>
              <w:rPr>
                <w:sz w:val="18"/>
                <w:szCs w:val="18"/>
                <w:lang w:val="en-US"/>
              </w:rPr>
              <w:t>0,36</w:t>
            </w:r>
          </w:p>
        </w:tc>
        <w:tc>
          <w:tcPr>
            <w:tcW w:w="1119" w:type="dxa"/>
            <w:tcBorders>
              <w:top w:val="nil"/>
              <w:left w:val="single" w:sz="2" w:space="0" w:color="000000"/>
              <w:bottom w:val="single" w:sz="2" w:space="0" w:color="000000"/>
              <w:right w:val="single" w:sz="2" w:space="0" w:color="000000"/>
            </w:tcBorders>
            <w:vAlign w:val="center"/>
          </w:tcPr>
          <w:p w14:paraId="784E33CC" w14:textId="77777777" w:rsidR="00BB0E2D" w:rsidRDefault="00BB0E2D" w:rsidP="002D46F6">
            <w:pPr>
              <w:rPr>
                <w:sz w:val="18"/>
                <w:szCs w:val="18"/>
                <w:lang w:val="en-US"/>
              </w:rPr>
            </w:pPr>
          </w:p>
        </w:tc>
      </w:tr>
      <w:tr w:rsidR="00BB0E2D" w14:paraId="094382D9" w14:textId="77777777" w:rsidTr="002D46F6">
        <w:tc>
          <w:tcPr>
            <w:tcW w:w="699" w:type="dxa"/>
            <w:tcBorders>
              <w:top w:val="nil"/>
              <w:left w:val="single" w:sz="2" w:space="0" w:color="000000"/>
              <w:bottom w:val="single" w:sz="2" w:space="0" w:color="000000"/>
              <w:right w:val="nil"/>
            </w:tcBorders>
          </w:tcPr>
          <w:p w14:paraId="30AE57EA"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2B6F6A93" w14:textId="77777777" w:rsidR="00BB0E2D" w:rsidRDefault="00BB0E2D" w:rsidP="002D46F6">
            <w:pPr>
              <w:rPr>
                <w:sz w:val="16"/>
                <w:szCs w:val="16"/>
                <w:lang w:val="en-US"/>
              </w:rPr>
            </w:pPr>
            <w:r>
              <w:rPr>
                <w:sz w:val="16"/>
                <w:szCs w:val="16"/>
                <w:lang w:val="en-US"/>
              </w:rPr>
              <w:t>1411122201752</w:t>
            </w:r>
          </w:p>
        </w:tc>
        <w:tc>
          <w:tcPr>
            <w:tcW w:w="4613" w:type="dxa"/>
            <w:tcBorders>
              <w:top w:val="nil"/>
              <w:left w:val="single" w:sz="2" w:space="0" w:color="000000"/>
              <w:bottom w:val="single" w:sz="2" w:space="0" w:color="000000"/>
              <w:right w:val="nil"/>
            </w:tcBorders>
          </w:tcPr>
          <w:p w14:paraId="6C585693"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Piatra sparta 32-63 mm</w:t>
            </w:r>
          </w:p>
        </w:tc>
        <w:tc>
          <w:tcPr>
            <w:tcW w:w="978" w:type="dxa"/>
            <w:tcBorders>
              <w:top w:val="nil"/>
              <w:left w:val="single" w:sz="2" w:space="0" w:color="000000"/>
              <w:bottom w:val="single" w:sz="2" w:space="0" w:color="000000"/>
              <w:right w:val="nil"/>
            </w:tcBorders>
            <w:vAlign w:val="center"/>
          </w:tcPr>
          <w:p w14:paraId="13FE490E" w14:textId="77777777" w:rsidR="00BB0E2D" w:rsidRDefault="00BB0E2D" w:rsidP="002D46F6">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1D45571C" w14:textId="77777777" w:rsidR="00BB0E2D" w:rsidRDefault="00BB0E2D" w:rsidP="002D46F6">
            <w:pPr>
              <w:rPr>
                <w:sz w:val="18"/>
                <w:szCs w:val="18"/>
                <w:lang w:val="en-US"/>
              </w:rPr>
            </w:pPr>
            <w:r>
              <w:rPr>
                <w:sz w:val="18"/>
                <w:szCs w:val="18"/>
                <w:lang w:val="en-US"/>
              </w:rPr>
              <w:t>0,004</w:t>
            </w:r>
          </w:p>
        </w:tc>
        <w:tc>
          <w:tcPr>
            <w:tcW w:w="1119" w:type="dxa"/>
            <w:tcBorders>
              <w:top w:val="nil"/>
              <w:left w:val="single" w:sz="2" w:space="0" w:color="000000"/>
              <w:bottom w:val="single" w:sz="2" w:space="0" w:color="000000"/>
              <w:right w:val="single" w:sz="2" w:space="0" w:color="000000"/>
            </w:tcBorders>
            <w:vAlign w:val="center"/>
          </w:tcPr>
          <w:p w14:paraId="082B896B" w14:textId="77777777" w:rsidR="00BB0E2D" w:rsidRDefault="00BB0E2D" w:rsidP="002D46F6">
            <w:pPr>
              <w:rPr>
                <w:sz w:val="18"/>
                <w:szCs w:val="18"/>
                <w:lang w:val="en-US"/>
              </w:rPr>
            </w:pPr>
          </w:p>
        </w:tc>
      </w:tr>
      <w:tr w:rsidR="00BB0E2D" w14:paraId="42BE9A8A" w14:textId="77777777" w:rsidTr="002D46F6">
        <w:tc>
          <w:tcPr>
            <w:tcW w:w="699" w:type="dxa"/>
            <w:tcBorders>
              <w:top w:val="nil"/>
              <w:left w:val="single" w:sz="2" w:space="0" w:color="000000"/>
              <w:bottom w:val="single" w:sz="2" w:space="0" w:color="000000"/>
              <w:right w:val="nil"/>
            </w:tcBorders>
          </w:tcPr>
          <w:p w14:paraId="7DFF826A"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4E3B1691" w14:textId="77777777" w:rsidR="00BB0E2D" w:rsidRDefault="00BB0E2D" w:rsidP="002D46F6">
            <w:pPr>
              <w:rPr>
                <w:sz w:val="16"/>
                <w:szCs w:val="16"/>
                <w:lang w:val="en-US"/>
              </w:rPr>
            </w:pPr>
            <w:r>
              <w:rPr>
                <w:sz w:val="16"/>
                <w:szCs w:val="16"/>
                <w:lang w:val="en-US"/>
              </w:rPr>
              <w:t>2952260003554</w:t>
            </w:r>
          </w:p>
        </w:tc>
        <w:tc>
          <w:tcPr>
            <w:tcW w:w="4613" w:type="dxa"/>
            <w:tcBorders>
              <w:top w:val="nil"/>
              <w:left w:val="single" w:sz="2" w:space="0" w:color="000000"/>
              <w:bottom w:val="single" w:sz="2" w:space="0" w:color="000000"/>
              <w:right w:val="nil"/>
            </w:tcBorders>
          </w:tcPr>
          <w:p w14:paraId="4BDD8E78"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0DAF6A9D"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D99B46C" w14:textId="77777777" w:rsidR="00BB0E2D" w:rsidRDefault="00BB0E2D" w:rsidP="002D46F6">
            <w:pPr>
              <w:rPr>
                <w:sz w:val="18"/>
                <w:szCs w:val="18"/>
                <w:lang w:val="en-US"/>
              </w:rPr>
            </w:pPr>
            <w:r>
              <w:rPr>
                <w:sz w:val="18"/>
                <w:szCs w:val="18"/>
                <w:lang w:val="en-US"/>
              </w:rPr>
              <w:t>0,40</w:t>
            </w:r>
          </w:p>
        </w:tc>
        <w:tc>
          <w:tcPr>
            <w:tcW w:w="1119" w:type="dxa"/>
            <w:tcBorders>
              <w:top w:val="nil"/>
              <w:left w:val="single" w:sz="2" w:space="0" w:color="000000"/>
              <w:bottom w:val="single" w:sz="2" w:space="0" w:color="000000"/>
              <w:right w:val="single" w:sz="2" w:space="0" w:color="000000"/>
            </w:tcBorders>
            <w:vAlign w:val="center"/>
          </w:tcPr>
          <w:p w14:paraId="2CAB4D3B" w14:textId="77777777" w:rsidR="00BB0E2D" w:rsidRDefault="00BB0E2D" w:rsidP="002D46F6">
            <w:pPr>
              <w:rPr>
                <w:sz w:val="18"/>
                <w:szCs w:val="18"/>
                <w:lang w:val="en-US"/>
              </w:rPr>
            </w:pPr>
          </w:p>
        </w:tc>
      </w:tr>
      <w:tr w:rsidR="00BB0E2D" w14:paraId="7043E54B" w14:textId="77777777" w:rsidTr="002D46F6">
        <w:tc>
          <w:tcPr>
            <w:tcW w:w="699" w:type="dxa"/>
            <w:tcBorders>
              <w:top w:val="nil"/>
              <w:left w:val="single" w:sz="2" w:space="0" w:color="000000"/>
              <w:bottom w:val="nil"/>
              <w:right w:val="nil"/>
            </w:tcBorders>
          </w:tcPr>
          <w:p w14:paraId="253B6C43" w14:textId="77777777" w:rsidR="00BB0E2D" w:rsidRDefault="00BB0E2D" w:rsidP="002D46F6">
            <w:pPr>
              <w:jc w:val="center"/>
              <w:rPr>
                <w:lang w:val="en-US"/>
              </w:rPr>
            </w:pPr>
            <w:r>
              <w:rPr>
                <w:lang w:val="en-US"/>
              </w:rPr>
              <w:t xml:space="preserve"> </w:t>
            </w:r>
          </w:p>
        </w:tc>
        <w:tc>
          <w:tcPr>
            <w:tcW w:w="1537" w:type="dxa"/>
            <w:tcBorders>
              <w:top w:val="nil"/>
              <w:left w:val="single" w:sz="2" w:space="0" w:color="000000"/>
              <w:bottom w:val="nil"/>
              <w:right w:val="nil"/>
            </w:tcBorders>
          </w:tcPr>
          <w:p w14:paraId="73B50ECB" w14:textId="77777777" w:rsidR="00BB0E2D" w:rsidRDefault="00BB0E2D" w:rsidP="002D46F6">
            <w:pPr>
              <w:rPr>
                <w:lang w:val="en-US"/>
              </w:rPr>
            </w:pPr>
          </w:p>
        </w:tc>
        <w:tc>
          <w:tcPr>
            <w:tcW w:w="4613" w:type="dxa"/>
            <w:tcBorders>
              <w:top w:val="nil"/>
              <w:left w:val="single" w:sz="2" w:space="0" w:color="000000"/>
              <w:bottom w:val="nil"/>
              <w:right w:val="nil"/>
            </w:tcBorders>
          </w:tcPr>
          <w:p w14:paraId="04057464" w14:textId="77777777" w:rsidR="00BB0E2D" w:rsidRDefault="00BB0E2D" w:rsidP="002D46F6">
            <w:pPr>
              <w:rPr>
                <w:rFonts w:ascii="Times New Roman CYR" w:hAnsi="Times New Roman CYR" w:cs="Times New Roman CYR"/>
                <w:b/>
                <w:bCs/>
                <w:sz w:val="22"/>
                <w:szCs w:val="22"/>
                <w:lang/>
              </w:rPr>
            </w:pPr>
            <w:r>
              <w:rPr>
                <w:rFonts w:ascii="Times New Roman CYR" w:hAnsi="Times New Roman CYR" w:cs="Times New Roman CYR"/>
                <w:b/>
                <w:bCs/>
                <w:sz w:val="22"/>
                <w:szCs w:val="22"/>
                <w:lang/>
              </w:rPr>
              <w:t>1.2. Demolarea imbracamintei rutiere existente a strazilor laterale</w:t>
            </w:r>
          </w:p>
        </w:tc>
        <w:tc>
          <w:tcPr>
            <w:tcW w:w="978" w:type="dxa"/>
            <w:tcBorders>
              <w:top w:val="nil"/>
              <w:left w:val="single" w:sz="2" w:space="0" w:color="000000"/>
              <w:bottom w:val="nil"/>
              <w:right w:val="nil"/>
            </w:tcBorders>
          </w:tcPr>
          <w:p w14:paraId="604ED05B" w14:textId="77777777" w:rsidR="00BB0E2D" w:rsidRDefault="00BB0E2D" w:rsidP="002D46F6">
            <w:pPr>
              <w:rPr>
                <w:lang w:val="en-US"/>
              </w:rPr>
            </w:pPr>
          </w:p>
        </w:tc>
        <w:tc>
          <w:tcPr>
            <w:tcW w:w="1118" w:type="dxa"/>
            <w:tcBorders>
              <w:top w:val="nil"/>
              <w:left w:val="single" w:sz="2" w:space="0" w:color="000000"/>
              <w:bottom w:val="nil"/>
              <w:right w:val="nil"/>
            </w:tcBorders>
          </w:tcPr>
          <w:p w14:paraId="4A9C1D75" w14:textId="77777777" w:rsidR="00BB0E2D" w:rsidRDefault="00BB0E2D" w:rsidP="002D46F6">
            <w:pPr>
              <w:rPr>
                <w:lang w:val="en-US"/>
              </w:rPr>
            </w:pPr>
          </w:p>
        </w:tc>
        <w:tc>
          <w:tcPr>
            <w:tcW w:w="1119" w:type="dxa"/>
            <w:tcBorders>
              <w:top w:val="nil"/>
              <w:left w:val="single" w:sz="2" w:space="0" w:color="000000"/>
              <w:bottom w:val="nil"/>
              <w:right w:val="single" w:sz="2" w:space="0" w:color="000000"/>
            </w:tcBorders>
          </w:tcPr>
          <w:p w14:paraId="6222E8A5" w14:textId="77777777" w:rsidR="00BB0E2D" w:rsidRDefault="00BB0E2D" w:rsidP="002D46F6">
            <w:pPr>
              <w:rPr>
                <w:lang w:val="en-US"/>
              </w:rPr>
            </w:pPr>
          </w:p>
        </w:tc>
      </w:tr>
      <w:tr w:rsidR="00BB0E2D" w14:paraId="4441C0AA" w14:textId="77777777" w:rsidTr="002D46F6">
        <w:tc>
          <w:tcPr>
            <w:tcW w:w="699" w:type="dxa"/>
            <w:tcBorders>
              <w:top w:val="single" w:sz="2" w:space="0" w:color="000000"/>
              <w:left w:val="single" w:sz="2" w:space="0" w:color="000000"/>
              <w:bottom w:val="single" w:sz="2" w:space="0" w:color="000000"/>
              <w:right w:val="nil"/>
            </w:tcBorders>
            <w:vAlign w:val="center"/>
          </w:tcPr>
          <w:p w14:paraId="77C068E7" w14:textId="77777777" w:rsidR="00BB0E2D" w:rsidRDefault="00BB0E2D" w:rsidP="002D46F6">
            <w:pPr>
              <w:jc w:val="center"/>
              <w:rPr>
                <w:sz w:val="22"/>
                <w:szCs w:val="22"/>
                <w:lang w:val="en-US"/>
              </w:rPr>
            </w:pPr>
            <w:r>
              <w:rPr>
                <w:sz w:val="22"/>
                <w:szCs w:val="22"/>
                <w:lang w:val="en-US"/>
              </w:rPr>
              <w:t>6</w:t>
            </w:r>
          </w:p>
        </w:tc>
        <w:tc>
          <w:tcPr>
            <w:tcW w:w="1537" w:type="dxa"/>
            <w:tcBorders>
              <w:top w:val="single" w:sz="2" w:space="0" w:color="000000"/>
              <w:left w:val="single" w:sz="2" w:space="0" w:color="000000"/>
              <w:bottom w:val="single" w:sz="2" w:space="0" w:color="000000"/>
              <w:right w:val="nil"/>
            </w:tcBorders>
            <w:vAlign w:val="center"/>
          </w:tcPr>
          <w:p w14:paraId="2B854D19" w14:textId="77777777" w:rsidR="00BB0E2D" w:rsidRDefault="00BB0E2D" w:rsidP="002D46F6">
            <w:pPr>
              <w:jc w:val="center"/>
              <w:rPr>
                <w:sz w:val="22"/>
                <w:szCs w:val="22"/>
                <w:lang w:val="en-US"/>
              </w:rPr>
            </w:pPr>
            <w:r>
              <w:rPr>
                <w:sz w:val="22"/>
                <w:szCs w:val="22"/>
                <w:lang w:val="en-US"/>
              </w:rPr>
              <w:t>TsC02B1</w:t>
            </w:r>
          </w:p>
          <w:p w14:paraId="33EB7034"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A3C569A"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Sapatura mecanica cu excavator pe pneuri de 0,21-0,39 mc, cu comanda hidraulica, in pamint cu umiditate naturala descarcare in depozit teren catg. II (Decaparea mecanizata a imbracamintei din beton asfaltic)</w:t>
            </w:r>
          </w:p>
        </w:tc>
        <w:tc>
          <w:tcPr>
            <w:tcW w:w="978" w:type="dxa"/>
            <w:tcBorders>
              <w:top w:val="single" w:sz="2" w:space="0" w:color="000000"/>
              <w:left w:val="single" w:sz="2" w:space="0" w:color="000000"/>
              <w:bottom w:val="single" w:sz="2" w:space="0" w:color="000000"/>
              <w:right w:val="nil"/>
            </w:tcBorders>
            <w:vAlign w:val="center"/>
          </w:tcPr>
          <w:p w14:paraId="27D33860" w14:textId="77777777" w:rsidR="00BB0E2D" w:rsidRDefault="00BB0E2D" w:rsidP="002D46F6">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D2679F6"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821D052" w14:textId="77777777" w:rsidR="00BB0E2D" w:rsidRDefault="00BB0E2D" w:rsidP="002D46F6">
            <w:pPr>
              <w:jc w:val="right"/>
              <w:rPr>
                <w:lang w:val="en-US"/>
              </w:rPr>
            </w:pPr>
            <w:r>
              <w:rPr>
                <w:lang w:val="en-US"/>
              </w:rPr>
              <w:t>0,40</w:t>
            </w:r>
          </w:p>
        </w:tc>
      </w:tr>
      <w:tr w:rsidR="00BB0E2D" w14:paraId="52FEE164" w14:textId="77777777" w:rsidTr="002D46F6">
        <w:tc>
          <w:tcPr>
            <w:tcW w:w="699" w:type="dxa"/>
            <w:tcBorders>
              <w:top w:val="nil"/>
              <w:left w:val="single" w:sz="2" w:space="0" w:color="000000"/>
              <w:bottom w:val="single" w:sz="2" w:space="0" w:color="000000"/>
              <w:right w:val="nil"/>
            </w:tcBorders>
          </w:tcPr>
          <w:p w14:paraId="298922BC"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0D064C22" w14:textId="77777777" w:rsidR="00BB0E2D" w:rsidRDefault="00BB0E2D" w:rsidP="002D46F6">
            <w:pPr>
              <w:rPr>
                <w:sz w:val="16"/>
                <w:szCs w:val="16"/>
                <w:lang w:val="en-US"/>
              </w:rPr>
            </w:pPr>
            <w:r>
              <w:rPr>
                <w:sz w:val="16"/>
                <w:szCs w:val="16"/>
                <w:lang w:val="en-US"/>
              </w:rPr>
              <w:t>2952260003521</w:t>
            </w:r>
          </w:p>
        </w:tc>
        <w:tc>
          <w:tcPr>
            <w:tcW w:w="4613" w:type="dxa"/>
            <w:tcBorders>
              <w:top w:val="nil"/>
              <w:left w:val="single" w:sz="2" w:space="0" w:color="000000"/>
              <w:bottom w:val="single" w:sz="2" w:space="0" w:color="000000"/>
              <w:right w:val="nil"/>
            </w:tcBorders>
          </w:tcPr>
          <w:p w14:paraId="45A372EB"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2A7C6E8D"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2A9CE26" w14:textId="77777777" w:rsidR="00BB0E2D" w:rsidRDefault="00BB0E2D" w:rsidP="002D46F6">
            <w:pPr>
              <w:rPr>
                <w:sz w:val="18"/>
                <w:szCs w:val="18"/>
                <w:lang w:val="en-US"/>
              </w:rPr>
            </w:pPr>
            <w:r>
              <w:rPr>
                <w:sz w:val="18"/>
                <w:szCs w:val="18"/>
                <w:lang w:val="en-US"/>
              </w:rPr>
              <w:t>4,39</w:t>
            </w:r>
          </w:p>
        </w:tc>
        <w:tc>
          <w:tcPr>
            <w:tcW w:w="1119" w:type="dxa"/>
            <w:tcBorders>
              <w:top w:val="nil"/>
              <w:left w:val="single" w:sz="2" w:space="0" w:color="000000"/>
              <w:bottom w:val="single" w:sz="2" w:space="0" w:color="000000"/>
              <w:right w:val="single" w:sz="2" w:space="0" w:color="000000"/>
            </w:tcBorders>
            <w:vAlign w:val="center"/>
          </w:tcPr>
          <w:p w14:paraId="475640C0" w14:textId="77777777" w:rsidR="00BB0E2D" w:rsidRDefault="00BB0E2D" w:rsidP="002D46F6">
            <w:pPr>
              <w:rPr>
                <w:sz w:val="18"/>
                <w:szCs w:val="18"/>
                <w:lang w:val="en-US"/>
              </w:rPr>
            </w:pPr>
          </w:p>
        </w:tc>
      </w:tr>
      <w:tr w:rsidR="00BB0E2D" w14:paraId="7DFDB4ED" w14:textId="77777777" w:rsidTr="002D46F6">
        <w:tc>
          <w:tcPr>
            <w:tcW w:w="699" w:type="dxa"/>
            <w:tcBorders>
              <w:top w:val="single" w:sz="2" w:space="0" w:color="000000"/>
              <w:left w:val="single" w:sz="2" w:space="0" w:color="000000"/>
              <w:bottom w:val="single" w:sz="2" w:space="0" w:color="000000"/>
              <w:right w:val="nil"/>
            </w:tcBorders>
            <w:vAlign w:val="center"/>
          </w:tcPr>
          <w:p w14:paraId="1719896E" w14:textId="77777777" w:rsidR="00BB0E2D" w:rsidRDefault="00BB0E2D" w:rsidP="002D46F6">
            <w:pPr>
              <w:jc w:val="center"/>
              <w:rPr>
                <w:sz w:val="22"/>
                <w:szCs w:val="22"/>
                <w:lang w:val="en-US"/>
              </w:rPr>
            </w:pPr>
            <w:r>
              <w:rPr>
                <w:lang w:val="en-US"/>
              </w:rPr>
              <w:lastRenderedPageBreak/>
              <w:t xml:space="preserve"> </w:t>
            </w:r>
            <w:r>
              <w:rPr>
                <w:sz w:val="22"/>
                <w:szCs w:val="22"/>
                <w:lang w:val="en-US"/>
              </w:rPr>
              <w:t>7</w:t>
            </w:r>
          </w:p>
        </w:tc>
        <w:tc>
          <w:tcPr>
            <w:tcW w:w="1537" w:type="dxa"/>
            <w:tcBorders>
              <w:top w:val="single" w:sz="2" w:space="0" w:color="000000"/>
              <w:left w:val="single" w:sz="2" w:space="0" w:color="000000"/>
              <w:bottom w:val="single" w:sz="2" w:space="0" w:color="000000"/>
              <w:right w:val="nil"/>
            </w:tcBorders>
            <w:vAlign w:val="center"/>
          </w:tcPr>
          <w:p w14:paraId="49B9FB1B" w14:textId="77777777" w:rsidR="00BB0E2D" w:rsidRDefault="00BB0E2D" w:rsidP="002D46F6">
            <w:pPr>
              <w:jc w:val="center"/>
              <w:rPr>
                <w:sz w:val="22"/>
                <w:szCs w:val="22"/>
                <w:lang w:val="en-US"/>
              </w:rPr>
            </w:pPr>
            <w:r>
              <w:rPr>
                <w:sz w:val="22"/>
                <w:szCs w:val="22"/>
                <w:lang w:val="en-US"/>
              </w:rPr>
              <w:t>DI118</w:t>
            </w:r>
          </w:p>
          <w:p w14:paraId="7EE312D9"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856F914"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Decaparea mecanizata a imbracamintei din pietris de calcar amestecat moluza</w:t>
            </w:r>
          </w:p>
        </w:tc>
        <w:tc>
          <w:tcPr>
            <w:tcW w:w="978" w:type="dxa"/>
            <w:tcBorders>
              <w:top w:val="single" w:sz="2" w:space="0" w:color="000000"/>
              <w:left w:val="single" w:sz="2" w:space="0" w:color="000000"/>
              <w:bottom w:val="single" w:sz="2" w:space="0" w:color="000000"/>
              <w:right w:val="nil"/>
            </w:tcBorders>
            <w:vAlign w:val="center"/>
          </w:tcPr>
          <w:p w14:paraId="6B9E63D5" w14:textId="77777777" w:rsidR="00BB0E2D" w:rsidRDefault="00BB0E2D" w:rsidP="002D46F6">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668CDFA"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DB2C35D" w14:textId="77777777" w:rsidR="00BB0E2D" w:rsidRDefault="00BB0E2D" w:rsidP="002D46F6">
            <w:pPr>
              <w:jc w:val="right"/>
              <w:rPr>
                <w:lang w:val="en-US"/>
              </w:rPr>
            </w:pPr>
            <w:r>
              <w:rPr>
                <w:lang w:val="en-US"/>
              </w:rPr>
              <w:t>75,00</w:t>
            </w:r>
          </w:p>
        </w:tc>
      </w:tr>
      <w:tr w:rsidR="00BB0E2D" w14:paraId="224E0B9A" w14:textId="77777777" w:rsidTr="002D46F6">
        <w:tc>
          <w:tcPr>
            <w:tcW w:w="699" w:type="dxa"/>
            <w:tcBorders>
              <w:top w:val="nil"/>
              <w:left w:val="single" w:sz="2" w:space="0" w:color="000000"/>
              <w:bottom w:val="single" w:sz="2" w:space="0" w:color="000000"/>
              <w:right w:val="nil"/>
            </w:tcBorders>
          </w:tcPr>
          <w:p w14:paraId="0912E8C1"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3577E2F2" w14:textId="77777777" w:rsidR="00BB0E2D" w:rsidRDefault="00BB0E2D" w:rsidP="002D46F6">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534A258B"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5E8F3836" w14:textId="77777777" w:rsidR="00BB0E2D" w:rsidRDefault="00BB0E2D" w:rsidP="002D46F6">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76C4CFB" w14:textId="77777777" w:rsidR="00BB0E2D" w:rsidRDefault="00BB0E2D" w:rsidP="002D46F6">
            <w:pPr>
              <w:rPr>
                <w:sz w:val="18"/>
                <w:szCs w:val="18"/>
                <w:lang w:val="en-US"/>
              </w:rPr>
            </w:pPr>
            <w:r>
              <w:rPr>
                <w:sz w:val="18"/>
                <w:szCs w:val="18"/>
                <w:lang w:val="en-US"/>
              </w:rPr>
              <w:t>0,143</w:t>
            </w:r>
          </w:p>
        </w:tc>
        <w:tc>
          <w:tcPr>
            <w:tcW w:w="1119" w:type="dxa"/>
            <w:tcBorders>
              <w:top w:val="nil"/>
              <w:left w:val="single" w:sz="2" w:space="0" w:color="000000"/>
              <w:bottom w:val="single" w:sz="2" w:space="0" w:color="000000"/>
              <w:right w:val="single" w:sz="2" w:space="0" w:color="000000"/>
            </w:tcBorders>
            <w:vAlign w:val="center"/>
          </w:tcPr>
          <w:p w14:paraId="50D1F919" w14:textId="77777777" w:rsidR="00BB0E2D" w:rsidRDefault="00BB0E2D" w:rsidP="002D46F6">
            <w:pPr>
              <w:rPr>
                <w:sz w:val="18"/>
                <w:szCs w:val="18"/>
                <w:lang w:val="en-US"/>
              </w:rPr>
            </w:pPr>
          </w:p>
        </w:tc>
      </w:tr>
      <w:tr w:rsidR="00BB0E2D" w14:paraId="6BBD3526" w14:textId="77777777" w:rsidTr="002D46F6">
        <w:tc>
          <w:tcPr>
            <w:tcW w:w="699" w:type="dxa"/>
            <w:tcBorders>
              <w:top w:val="nil"/>
              <w:left w:val="single" w:sz="2" w:space="0" w:color="000000"/>
              <w:bottom w:val="single" w:sz="2" w:space="0" w:color="000000"/>
              <w:right w:val="nil"/>
            </w:tcBorders>
          </w:tcPr>
          <w:p w14:paraId="271FCC6B"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09F1E490" w14:textId="77777777" w:rsidR="00BB0E2D" w:rsidRDefault="00BB0E2D" w:rsidP="002D46F6">
            <w:pPr>
              <w:rPr>
                <w:sz w:val="16"/>
                <w:szCs w:val="16"/>
                <w:lang w:val="en-US"/>
              </w:rPr>
            </w:pPr>
            <w:r>
              <w:rPr>
                <w:sz w:val="16"/>
                <w:szCs w:val="16"/>
                <w:lang w:val="en-US"/>
              </w:rPr>
              <w:t>2952220003546</w:t>
            </w:r>
          </w:p>
        </w:tc>
        <w:tc>
          <w:tcPr>
            <w:tcW w:w="4613" w:type="dxa"/>
            <w:tcBorders>
              <w:top w:val="nil"/>
              <w:left w:val="single" w:sz="2" w:space="0" w:color="000000"/>
              <w:bottom w:val="single" w:sz="2" w:space="0" w:color="000000"/>
              <w:right w:val="nil"/>
            </w:tcBorders>
          </w:tcPr>
          <w:p w14:paraId="1FDA2AED"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0FAD8BEF"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FDE0E65" w14:textId="77777777" w:rsidR="00BB0E2D" w:rsidRDefault="00BB0E2D" w:rsidP="002D46F6">
            <w:pPr>
              <w:rPr>
                <w:sz w:val="18"/>
                <w:szCs w:val="18"/>
                <w:lang w:val="en-US"/>
              </w:rPr>
            </w:pPr>
            <w:r>
              <w:rPr>
                <w:sz w:val="18"/>
                <w:szCs w:val="18"/>
                <w:lang w:val="en-US"/>
              </w:rPr>
              <w:t>0,0239</w:t>
            </w:r>
          </w:p>
        </w:tc>
        <w:tc>
          <w:tcPr>
            <w:tcW w:w="1119" w:type="dxa"/>
            <w:tcBorders>
              <w:top w:val="nil"/>
              <w:left w:val="single" w:sz="2" w:space="0" w:color="000000"/>
              <w:bottom w:val="single" w:sz="2" w:space="0" w:color="000000"/>
              <w:right w:val="single" w:sz="2" w:space="0" w:color="000000"/>
            </w:tcBorders>
            <w:vAlign w:val="center"/>
          </w:tcPr>
          <w:p w14:paraId="54DADF81" w14:textId="77777777" w:rsidR="00BB0E2D" w:rsidRDefault="00BB0E2D" w:rsidP="002D46F6">
            <w:pPr>
              <w:rPr>
                <w:sz w:val="18"/>
                <w:szCs w:val="18"/>
                <w:lang w:val="en-US"/>
              </w:rPr>
            </w:pPr>
          </w:p>
        </w:tc>
      </w:tr>
      <w:tr w:rsidR="00BB0E2D" w14:paraId="3D9CDFA2" w14:textId="77777777" w:rsidTr="002D46F6">
        <w:tc>
          <w:tcPr>
            <w:tcW w:w="699" w:type="dxa"/>
            <w:tcBorders>
              <w:top w:val="nil"/>
              <w:left w:val="single" w:sz="2" w:space="0" w:color="000000"/>
              <w:bottom w:val="single" w:sz="2" w:space="0" w:color="000000"/>
              <w:right w:val="nil"/>
            </w:tcBorders>
          </w:tcPr>
          <w:p w14:paraId="54ACD21D"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05057E2D" w14:textId="77777777" w:rsidR="00BB0E2D" w:rsidRDefault="00BB0E2D" w:rsidP="002D46F6">
            <w:pPr>
              <w:rPr>
                <w:sz w:val="16"/>
                <w:szCs w:val="16"/>
                <w:lang w:val="en-US"/>
              </w:rPr>
            </w:pPr>
            <w:r>
              <w:rPr>
                <w:sz w:val="16"/>
                <w:szCs w:val="16"/>
                <w:lang w:val="en-US"/>
              </w:rPr>
              <w:t>2952260003544</w:t>
            </w:r>
          </w:p>
        </w:tc>
        <w:tc>
          <w:tcPr>
            <w:tcW w:w="4613" w:type="dxa"/>
            <w:tcBorders>
              <w:top w:val="nil"/>
              <w:left w:val="single" w:sz="2" w:space="0" w:color="000000"/>
              <w:bottom w:val="single" w:sz="2" w:space="0" w:color="000000"/>
              <w:right w:val="nil"/>
            </w:tcBorders>
          </w:tcPr>
          <w:p w14:paraId="3EC63D72"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Scarificator mecanic remorcat</w:t>
            </w:r>
          </w:p>
        </w:tc>
        <w:tc>
          <w:tcPr>
            <w:tcW w:w="978" w:type="dxa"/>
            <w:tcBorders>
              <w:top w:val="nil"/>
              <w:left w:val="single" w:sz="2" w:space="0" w:color="000000"/>
              <w:bottom w:val="single" w:sz="2" w:space="0" w:color="000000"/>
              <w:right w:val="nil"/>
            </w:tcBorders>
            <w:vAlign w:val="center"/>
          </w:tcPr>
          <w:p w14:paraId="563001A0"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ABB2E58" w14:textId="77777777" w:rsidR="00BB0E2D" w:rsidRDefault="00BB0E2D" w:rsidP="002D46F6">
            <w:pPr>
              <w:rPr>
                <w:sz w:val="18"/>
                <w:szCs w:val="18"/>
                <w:lang w:val="en-US"/>
              </w:rPr>
            </w:pPr>
            <w:r>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14:paraId="49EDA9EE" w14:textId="77777777" w:rsidR="00BB0E2D" w:rsidRDefault="00BB0E2D" w:rsidP="002D46F6">
            <w:pPr>
              <w:rPr>
                <w:sz w:val="18"/>
                <w:szCs w:val="18"/>
                <w:lang w:val="en-US"/>
              </w:rPr>
            </w:pPr>
          </w:p>
        </w:tc>
      </w:tr>
      <w:tr w:rsidR="00BB0E2D" w14:paraId="7C67F0A3" w14:textId="77777777" w:rsidTr="002D46F6">
        <w:tc>
          <w:tcPr>
            <w:tcW w:w="699" w:type="dxa"/>
            <w:tcBorders>
              <w:top w:val="nil"/>
              <w:left w:val="single" w:sz="2" w:space="0" w:color="000000"/>
              <w:bottom w:val="single" w:sz="2" w:space="0" w:color="000000"/>
              <w:right w:val="nil"/>
            </w:tcBorders>
          </w:tcPr>
          <w:p w14:paraId="463C3154"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0E3D3770" w14:textId="77777777" w:rsidR="00BB0E2D" w:rsidRDefault="00BB0E2D" w:rsidP="002D46F6">
            <w:pPr>
              <w:rPr>
                <w:sz w:val="16"/>
                <w:szCs w:val="16"/>
                <w:lang w:val="en-US"/>
              </w:rPr>
            </w:pPr>
            <w:r>
              <w:rPr>
                <w:sz w:val="16"/>
                <w:szCs w:val="16"/>
                <w:lang w:val="en-US"/>
              </w:rPr>
              <w:t>2952500005607</w:t>
            </w:r>
          </w:p>
        </w:tc>
        <w:tc>
          <w:tcPr>
            <w:tcW w:w="4613" w:type="dxa"/>
            <w:tcBorders>
              <w:top w:val="nil"/>
              <w:left w:val="single" w:sz="2" w:space="0" w:color="000000"/>
              <w:bottom w:val="single" w:sz="2" w:space="0" w:color="000000"/>
              <w:right w:val="nil"/>
            </w:tcBorders>
          </w:tcPr>
          <w:p w14:paraId="5D8487F2"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Tractor pe senile 80 cp</w:t>
            </w:r>
          </w:p>
        </w:tc>
        <w:tc>
          <w:tcPr>
            <w:tcW w:w="978" w:type="dxa"/>
            <w:tcBorders>
              <w:top w:val="nil"/>
              <w:left w:val="single" w:sz="2" w:space="0" w:color="000000"/>
              <w:bottom w:val="single" w:sz="2" w:space="0" w:color="000000"/>
              <w:right w:val="nil"/>
            </w:tcBorders>
            <w:vAlign w:val="center"/>
          </w:tcPr>
          <w:p w14:paraId="40603AF6"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6C2C65C" w14:textId="77777777" w:rsidR="00BB0E2D" w:rsidRDefault="00BB0E2D" w:rsidP="002D46F6">
            <w:pPr>
              <w:rPr>
                <w:sz w:val="18"/>
                <w:szCs w:val="18"/>
                <w:lang w:val="en-US"/>
              </w:rPr>
            </w:pPr>
            <w:r>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14:paraId="39408CD7" w14:textId="77777777" w:rsidR="00BB0E2D" w:rsidRDefault="00BB0E2D" w:rsidP="002D46F6">
            <w:pPr>
              <w:rPr>
                <w:sz w:val="18"/>
                <w:szCs w:val="18"/>
                <w:lang w:val="en-US"/>
              </w:rPr>
            </w:pPr>
          </w:p>
        </w:tc>
      </w:tr>
      <w:tr w:rsidR="00BB0E2D" w14:paraId="48F9D95D" w14:textId="77777777" w:rsidTr="002D46F6">
        <w:tc>
          <w:tcPr>
            <w:tcW w:w="699" w:type="dxa"/>
            <w:tcBorders>
              <w:top w:val="single" w:sz="2" w:space="0" w:color="000000"/>
              <w:left w:val="single" w:sz="2" w:space="0" w:color="000000"/>
              <w:bottom w:val="single" w:sz="2" w:space="0" w:color="000000"/>
              <w:right w:val="nil"/>
            </w:tcBorders>
            <w:vAlign w:val="center"/>
          </w:tcPr>
          <w:p w14:paraId="3A87A9EE" w14:textId="77777777" w:rsidR="00BB0E2D" w:rsidRDefault="00BB0E2D" w:rsidP="002D46F6">
            <w:pPr>
              <w:jc w:val="center"/>
              <w:rPr>
                <w:sz w:val="22"/>
                <w:szCs w:val="22"/>
                <w:lang w:val="en-US"/>
              </w:rPr>
            </w:pPr>
            <w:r>
              <w:rPr>
                <w:lang w:val="en-US"/>
              </w:rPr>
              <w:t xml:space="preserve"> </w:t>
            </w:r>
            <w:r>
              <w:rPr>
                <w:sz w:val="22"/>
                <w:szCs w:val="22"/>
                <w:lang w:val="en-US"/>
              </w:rPr>
              <w:t>8</w:t>
            </w:r>
          </w:p>
        </w:tc>
        <w:tc>
          <w:tcPr>
            <w:tcW w:w="1537" w:type="dxa"/>
            <w:tcBorders>
              <w:top w:val="single" w:sz="2" w:space="0" w:color="000000"/>
              <w:left w:val="single" w:sz="2" w:space="0" w:color="000000"/>
              <w:bottom w:val="single" w:sz="2" w:space="0" w:color="000000"/>
              <w:right w:val="nil"/>
            </w:tcBorders>
            <w:vAlign w:val="center"/>
          </w:tcPr>
          <w:p w14:paraId="018EEDF3" w14:textId="77777777" w:rsidR="00BB0E2D" w:rsidRDefault="00BB0E2D" w:rsidP="002D46F6">
            <w:pPr>
              <w:jc w:val="center"/>
              <w:rPr>
                <w:sz w:val="22"/>
                <w:szCs w:val="22"/>
                <w:lang w:val="en-US"/>
              </w:rPr>
            </w:pPr>
            <w:r>
              <w:rPr>
                <w:sz w:val="22"/>
                <w:szCs w:val="22"/>
                <w:lang w:val="en-US"/>
              </w:rPr>
              <w:t>TsC02D1</w:t>
            </w:r>
          </w:p>
          <w:p w14:paraId="634B38A0"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7C8388D"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Incarcarea mecanica cu excavatorul de 0,4 mc, K=0.8</w:t>
            </w:r>
          </w:p>
        </w:tc>
        <w:tc>
          <w:tcPr>
            <w:tcW w:w="978" w:type="dxa"/>
            <w:tcBorders>
              <w:top w:val="single" w:sz="2" w:space="0" w:color="000000"/>
              <w:left w:val="single" w:sz="2" w:space="0" w:color="000000"/>
              <w:bottom w:val="single" w:sz="2" w:space="0" w:color="000000"/>
              <w:right w:val="nil"/>
            </w:tcBorders>
            <w:vAlign w:val="center"/>
          </w:tcPr>
          <w:p w14:paraId="372E6A24" w14:textId="77777777" w:rsidR="00BB0E2D" w:rsidRDefault="00BB0E2D" w:rsidP="002D46F6">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0AAAB6A8"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22DFAC3" w14:textId="77777777" w:rsidR="00BB0E2D" w:rsidRDefault="00BB0E2D" w:rsidP="002D46F6">
            <w:pPr>
              <w:jc w:val="right"/>
              <w:rPr>
                <w:lang w:val="en-US"/>
              </w:rPr>
            </w:pPr>
            <w:r>
              <w:rPr>
                <w:lang w:val="en-US"/>
              </w:rPr>
              <w:t>1,15</w:t>
            </w:r>
          </w:p>
        </w:tc>
      </w:tr>
      <w:tr w:rsidR="00BB0E2D" w14:paraId="62C2A24A" w14:textId="77777777" w:rsidTr="002D46F6">
        <w:tc>
          <w:tcPr>
            <w:tcW w:w="699" w:type="dxa"/>
            <w:tcBorders>
              <w:top w:val="nil"/>
              <w:left w:val="single" w:sz="2" w:space="0" w:color="000000"/>
              <w:bottom w:val="single" w:sz="2" w:space="0" w:color="000000"/>
              <w:right w:val="nil"/>
            </w:tcBorders>
          </w:tcPr>
          <w:p w14:paraId="3414AC69"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18271A01" w14:textId="77777777" w:rsidR="00BB0E2D" w:rsidRDefault="00BB0E2D" w:rsidP="002D46F6">
            <w:pPr>
              <w:rPr>
                <w:sz w:val="16"/>
                <w:szCs w:val="16"/>
                <w:lang w:val="en-US"/>
              </w:rPr>
            </w:pPr>
            <w:r>
              <w:rPr>
                <w:sz w:val="16"/>
                <w:szCs w:val="16"/>
                <w:lang w:val="en-US"/>
              </w:rPr>
              <w:t>2952260003521</w:t>
            </w:r>
          </w:p>
        </w:tc>
        <w:tc>
          <w:tcPr>
            <w:tcW w:w="4613" w:type="dxa"/>
            <w:tcBorders>
              <w:top w:val="nil"/>
              <w:left w:val="single" w:sz="2" w:space="0" w:color="000000"/>
              <w:bottom w:val="single" w:sz="2" w:space="0" w:color="000000"/>
              <w:right w:val="nil"/>
            </w:tcBorders>
          </w:tcPr>
          <w:p w14:paraId="2F1D5462"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133AFA0A"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896FB38" w14:textId="77777777" w:rsidR="00BB0E2D" w:rsidRDefault="00BB0E2D" w:rsidP="002D46F6">
            <w:pPr>
              <w:rPr>
                <w:sz w:val="18"/>
                <w:szCs w:val="18"/>
                <w:lang w:val="en-US"/>
              </w:rPr>
            </w:pPr>
            <w:r>
              <w:rPr>
                <w:sz w:val="18"/>
                <w:szCs w:val="18"/>
                <w:lang w:val="en-US"/>
              </w:rPr>
              <w:t>4,77</w:t>
            </w:r>
          </w:p>
        </w:tc>
        <w:tc>
          <w:tcPr>
            <w:tcW w:w="1119" w:type="dxa"/>
            <w:tcBorders>
              <w:top w:val="nil"/>
              <w:left w:val="single" w:sz="2" w:space="0" w:color="000000"/>
              <w:bottom w:val="single" w:sz="2" w:space="0" w:color="000000"/>
              <w:right w:val="single" w:sz="2" w:space="0" w:color="000000"/>
            </w:tcBorders>
            <w:vAlign w:val="center"/>
          </w:tcPr>
          <w:p w14:paraId="333065EA" w14:textId="77777777" w:rsidR="00BB0E2D" w:rsidRDefault="00BB0E2D" w:rsidP="002D46F6">
            <w:pPr>
              <w:rPr>
                <w:sz w:val="18"/>
                <w:szCs w:val="18"/>
                <w:lang w:val="en-US"/>
              </w:rPr>
            </w:pPr>
          </w:p>
        </w:tc>
      </w:tr>
      <w:tr w:rsidR="00BB0E2D" w14:paraId="62941282" w14:textId="77777777" w:rsidTr="002D46F6">
        <w:tc>
          <w:tcPr>
            <w:tcW w:w="699" w:type="dxa"/>
            <w:tcBorders>
              <w:top w:val="single" w:sz="2" w:space="0" w:color="000000"/>
              <w:left w:val="single" w:sz="2" w:space="0" w:color="000000"/>
              <w:bottom w:val="single" w:sz="2" w:space="0" w:color="000000"/>
              <w:right w:val="nil"/>
            </w:tcBorders>
            <w:vAlign w:val="center"/>
          </w:tcPr>
          <w:p w14:paraId="5FD8DA61" w14:textId="77777777" w:rsidR="00BB0E2D" w:rsidRDefault="00BB0E2D" w:rsidP="002D46F6">
            <w:pPr>
              <w:jc w:val="center"/>
              <w:rPr>
                <w:sz w:val="22"/>
                <w:szCs w:val="22"/>
                <w:lang w:val="en-US"/>
              </w:rPr>
            </w:pPr>
            <w:r>
              <w:rPr>
                <w:lang w:val="en-US"/>
              </w:rPr>
              <w:t xml:space="preserve"> </w:t>
            </w:r>
            <w:r>
              <w:rPr>
                <w:sz w:val="22"/>
                <w:szCs w:val="22"/>
                <w:lang w:val="en-US"/>
              </w:rPr>
              <w:t>9</w:t>
            </w:r>
          </w:p>
        </w:tc>
        <w:tc>
          <w:tcPr>
            <w:tcW w:w="1537" w:type="dxa"/>
            <w:tcBorders>
              <w:top w:val="single" w:sz="2" w:space="0" w:color="000000"/>
              <w:left w:val="single" w:sz="2" w:space="0" w:color="000000"/>
              <w:bottom w:val="single" w:sz="2" w:space="0" w:color="000000"/>
              <w:right w:val="nil"/>
            </w:tcBorders>
            <w:vAlign w:val="center"/>
          </w:tcPr>
          <w:p w14:paraId="1D3EB1DA" w14:textId="77777777" w:rsidR="00BB0E2D" w:rsidRDefault="00BB0E2D" w:rsidP="002D46F6">
            <w:pPr>
              <w:jc w:val="center"/>
              <w:rPr>
                <w:sz w:val="22"/>
                <w:szCs w:val="22"/>
                <w:lang w:val="en-US"/>
              </w:rPr>
            </w:pPr>
            <w:r>
              <w:rPr>
                <w:sz w:val="22"/>
                <w:szCs w:val="22"/>
                <w:lang w:val="en-US"/>
              </w:rPr>
              <w:t>TsI51A3</w:t>
            </w:r>
          </w:p>
          <w:p w14:paraId="0939C048"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7923398"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Transportarea cu autobasculanta de 10 t la distanta de: 3 km in depozit</w:t>
            </w:r>
          </w:p>
        </w:tc>
        <w:tc>
          <w:tcPr>
            <w:tcW w:w="978" w:type="dxa"/>
            <w:tcBorders>
              <w:top w:val="single" w:sz="2" w:space="0" w:color="000000"/>
              <w:left w:val="single" w:sz="2" w:space="0" w:color="000000"/>
              <w:bottom w:val="single" w:sz="2" w:space="0" w:color="000000"/>
              <w:right w:val="nil"/>
            </w:tcBorders>
            <w:vAlign w:val="center"/>
          </w:tcPr>
          <w:p w14:paraId="0ED212DB" w14:textId="77777777" w:rsidR="00BB0E2D" w:rsidRDefault="00BB0E2D" w:rsidP="002D46F6">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C2A1DB9"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6C30497" w14:textId="77777777" w:rsidR="00BB0E2D" w:rsidRDefault="00BB0E2D" w:rsidP="002D46F6">
            <w:pPr>
              <w:jc w:val="right"/>
              <w:rPr>
                <w:lang w:val="en-US"/>
              </w:rPr>
            </w:pPr>
            <w:r>
              <w:rPr>
                <w:lang w:val="en-US"/>
              </w:rPr>
              <w:t>215,00</w:t>
            </w:r>
          </w:p>
        </w:tc>
      </w:tr>
      <w:tr w:rsidR="00BB0E2D" w14:paraId="19009141" w14:textId="77777777" w:rsidTr="002D46F6">
        <w:tc>
          <w:tcPr>
            <w:tcW w:w="699" w:type="dxa"/>
            <w:tcBorders>
              <w:top w:val="nil"/>
              <w:left w:val="single" w:sz="2" w:space="0" w:color="000000"/>
              <w:bottom w:val="single" w:sz="2" w:space="0" w:color="000000"/>
              <w:right w:val="nil"/>
            </w:tcBorders>
          </w:tcPr>
          <w:p w14:paraId="6596F684"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6B7C185E" w14:textId="77777777" w:rsidR="00BB0E2D" w:rsidRDefault="00BB0E2D" w:rsidP="002D46F6">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12BFB601"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5FB5EE65"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1879512" w14:textId="77777777" w:rsidR="00BB0E2D" w:rsidRDefault="00BB0E2D" w:rsidP="002D46F6">
            <w:pPr>
              <w:rPr>
                <w:sz w:val="18"/>
                <w:szCs w:val="18"/>
                <w:lang w:val="en-US"/>
              </w:rPr>
            </w:pPr>
            <w:r>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296EC176" w14:textId="77777777" w:rsidR="00BB0E2D" w:rsidRDefault="00BB0E2D" w:rsidP="002D46F6">
            <w:pPr>
              <w:rPr>
                <w:sz w:val="18"/>
                <w:szCs w:val="18"/>
                <w:lang w:val="en-US"/>
              </w:rPr>
            </w:pPr>
          </w:p>
        </w:tc>
      </w:tr>
      <w:tr w:rsidR="00BB0E2D" w14:paraId="3F1FA473" w14:textId="77777777" w:rsidTr="002D46F6">
        <w:tc>
          <w:tcPr>
            <w:tcW w:w="699" w:type="dxa"/>
            <w:tcBorders>
              <w:top w:val="single" w:sz="2" w:space="0" w:color="000000"/>
              <w:left w:val="single" w:sz="2" w:space="0" w:color="000000"/>
              <w:bottom w:val="single" w:sz="2" w:space="0" w:color="000000"/>
              <w:right w:val="nil"/>
            </w:tcBorders>
            <w:vAlign w:val="center"/>
          </w:tcPr>
          <w:p w14:paraId="45D125BB" w14:textId="77777777" w:rsidR="00BB0E2D" w:rsidRDefault="00BB0E2D" w:rsidP="002D46F6">
            <w:pPr>
              <w:jc w:val="center"/>
              <w:rPr>
                <w:sz w:val="22"/>
                <w:szCs w:val="22"/>
                <w:lang w:val="en-US"/>
              </w:rPr>
            </w:pPr>
            <w:r>
              <w:rPr>
                <w:lang w:val="en-US"/>
              </w:rPr>
              <w:t xml:space="preserve"> </w:t>
            </w:r>
            <w:r>
              <w:rPr>
                <w:sz w:val="22"/>
                <w:szCs w:val="22"/>
                <w:lang w:val="en-US"/>
              </w:rPr>
              <w:t>10</w:t>
            </w:r>
          </w:p>
        </w:tc>
        <w:tc>
          <w:tcPr>
            <w:tcW w:w="1537" w:type="dxa"/>
            <w:tcBorders>
              <w:top w:val="single" w:sz="2" w:space="0" w:color="000000"/>
              <w:left w:val="single" w:sz="2" w:space="0" w:color="000000"/>
              <w:bottom w:val="single" w:sz="2" w:space="0" w:color="000000"/>
              <w:right w:val="nil"/>
            </w:tcBorders>
            <w:vAlign w:val="center"/>
          </w:tcPr>
          <w:p w14:paraId="03A15CD7" w14:textId="77777777" w:rsidR="00BB0E2D" w:rsidRDefault="00BB0E2D" w:rsidP="002D46F6">
            <w:pPr>
              <w:jc w:val="center"/>
              <w:rPr>
                <w:sz w:val="22"/>
                <w:szCs w:val="22"/>
                <w:lang w:val="en-US"/>
              </w:rPr>
            </w:pPr>
            <w:r>
              <w:rPr>
                <w:sz w:val="22"/>
                <w:szCs w:val="22"/>
                <w:lang w:val="en-US"/>
              </w:rPr>
              <w:t>TsC51B</w:t>
            </w:r>
          </w:p>
          <w:p w14:paraId="607358C7"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421BEBB"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14:paraId="5D9EF01C" w14:textId="77777777" w:rsidR="00BB0E2D" w:rsidRDefault="00BB0E2D" w:rsidP="002D46F6">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356E5CC1"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5E9383F" w14:textId="77777777" w:rsidR="00BB0E2D" w:rsidRDefault="00BB0E2D" w:rsidP="002D46F6">
            <w:pPr>
              <w:jc w:val="right"/>
              <w:rPr>
                <w:lang w:val="en-US"/>
              </w:rPr>
            </w:pPr>
            <w:r>
              <w:rPr>
                <w:lang w:val="en-US"/>
              </w:rPr>
              <w:t>1,15</w:t>
            </w:r>
          </w:p>
        </w:tc>
      </w:tr>
      <w:tr w:rsidR="00BB0E2D" w14:paraId="302875E5" w14:textId="77777777" w:rsidTr="002D46F6">
        <w:tc>
          <w:tcPr>
            <w:tcW w:w="699" w:type="dxa"/>
            <w:tcBorders>
              <w:top w:val="nil"/>
              <w:left w:val="single" w:sz="2" w:space="0" w:color="000000"/>
              <w:bottom w:val="single" w:sz="2" w:space="0" w:color="000000"/>
              <w:right w:val="nil"/>
            </w:tcBorders>
          </w:tcPr>
          <w:p w14:paraId="3BF4A845"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33E82666" w14:textId="77777777" w:rsidR="00BB0E2D" w:rsidRDefault="00BB0E2D" w:rsidP="002D46F6">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6C15EDE5"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054580A" w14:textId="77777777" w:rsidR="00BB0E2D" w:rsidRDefault="00BB0E2D" w:rsidP="002D46F6">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EC2360C" w14:textId="77777777" w:rsidR="00BB0E2D" w:rsidRDefault="00BB0E2D" w:rsidP="002D46F6">
            <w:pPr>
              <w:rPr>
                <w:sz w:val="18"/>
                <w:szCs w:val="18"/>
                <w:lang w:val="en-US"/>
              </w:rPr>
            </w:pPr>
            <w:r>
              <w:rPr>
                <w:sz w:val="18"/>
                <w:szCs w:val="18"/>
                <w:lang w:val="en-US"/>
              </w:rPr>
              <w:t>0,36</w:t>
            </w:r>
          </w:p>
        </w:tc>
        <w:tc>
          <w:tcPr>
            <w:tcW w:w="1119" w:type="dxa"/>
            <w:tcBorders>
              <w:top w:val="nil"/>
              <w:left w:val="single" w:sz="2" w:space="0" w:color="000000"/>
              <w:bottom w:val="single" w:sz="2" w:space="0" w:color="000000"/>
              <w:right w:val="single" w:sz="2" w:space="0" w:color="000000"/>
            </w:tcBorders>
            <w:vAlign w:val="center"/>
          </w:tcPr>
          <w:p w14:paraId="5BA04FF6" w14:textId="77777777" w:rsidR="00BB0E2D" w:rsidRDefault="00BB0E2D" w:rsidP="002D46F6">
            <w:pPr>
              <w:rPr>
                <w:sz w:val="18"/>
                <w:szCs w:val="18"/>
                <w:lang w:val="en-US"/>
              </w:rPr>
            </w:pPr>
          </w:p>
        </w:tc>
      </w:tr>
      <w:tr w:rsidR="00BB0E2D" w14:paraId="1B149EC3" w14:textId="77777777" w:rsidTr="002D46F6">
        <w:tc>
          <w:tcPr>
            <w:tcW w:w="699" w:type="dxa"/>
            <w:tcBorders>
              <w:top w:val="nil"/>
              <w:left w:val="single" w:sz="2" w:space="0" w:color="000000"/>
              <w:bottom w:val="single" w:sz="2" w:space="0" w:color="000000"/>
              <w:right w:val="nil"/>
            </w:tcBorders>
          </w:tcPr>
          <w:p w14:paraId="1B3FB0C1"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756C986D" w14:textId="77777777" w:rsidR="00BB0E2D" w:rsidRDefault="00BB0E2D" w:rsidP="002D46F6">
            <w:pPr>
              <w:rPr>
                <w:sz w:val="16"/>
                <w:szCs w:val="16"/>
                <w:lang w:val="en-US"/>
              </w:rPr>
            </w:pPr>
            <w:r>
              <w:rPr>
                <w:sz w:val="16"/>
                <w:szCs w:val="16"/>
                <w:lang w:val="en-US"/>
              </w:rPr>
              <w:t>1411122201752</w:t>
            </w:r>
          </w:p>
        </w:tc>
        <w:tc>
          <w:tcPr>
            <w:tcW w:w="4613" w:type="dxa"/>
            <w:tcBorders>
              <w:top w:val="nil"/>
              <w:left w:val="single" w:sz="2" w:space="0" w:color="000000"/>
              <w:bottom w:val="single" w:sz="2" w:space="0" w:color="000000"/>
              <w:right w:val="nil"/>
            </w:tcBorders>
          </w:tcPr>
          <w:p w14:paraId="62209644"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Piatra sparta 32-63 mm</w:t>
            </w:r>
          </w:p>
        </w:tc>
        <w:tc>
          <w:tcPr>
            <w:tcW w:w="978" w:type="dxa"/>
            <w:tcBorders>
              <w:top w:val="nil"/>
              <w:left w:val="single" w:sz="2" w:space="0" w:color="000000"/>
              <w:bottom w:val="single" w:sz="2" w:space="0" w:color="000000"/>
              <w:right w:val="nil"/>
            </w:tcBorders>
            <w:vAlign w:val="center"/>
          </w:tcPr>
          <w:p w14:paraId="17319489" w14:textId="77777777" w:rsidR="00BB0E2D" w:rsidRDefault="00BB0E2D" w:rsidP="002D46F6">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641BF979" w14:textId="77777777" w:rsidR="00BB0E2D" w:rsidRDefault="00BB0E2D" w:rsidP="002D46F6">
            <w:pPr>
              <w:rPr>
                <w:sz w:val="18"/>
                <w:szCs w:val="18"/>
                <w:lang w:val="en-US"/>
              </w:rPr>
            </w:pPr>
            <w:r>
              <w:rPr>
                <w:sz w:val="18"/>
                <w:szCs w:val="18"/>
                <w:lang w:val="en-US"/>
              </w:rPr>
              <w:t>0,004</w:t>
            </w:r>
          </w:p>
        </w:tc>
        <w:tc>
          <w:tcPr>
            <w:tcW w:w="1119" w:type="dxa"/>
            <w:tcBorders>
              <w:top w:val="nil"/>
              <w:left w:val="single" w:sz="2" w:space="0" w:color="000000"/>
              <w:bottom w:val="single" w:sz="2" w:space="0" w:color="000000"/>
              <w:right w:val="single" w:sz="2" w:space="0" w:color="000000"/>
            </w:tcBorders>
            <w:vAlign w:val="center"/>
          </w:tcPr>
          <w:p w14:paraId="203E8F85" w14:textId="77777777" w:rsidR="00BB0E2D" w:rsidRDefault="00BB0E2D" w:rsidP="002D46F6">
            <w:pPr>
              <w:rPr>
                <w:sz w:val="18"/>
                <w:szCs w:val="18"/>
                <w:lang w:val="en-US"/>
              </w:rPr>
            </w:pPr>
          </w:p>
        </w:tc>
      </w:tr>
      <w:tr w:rsidR="00BB0E2D" w14:paraId="459809C6" w14:textId="77777777" w:rsidTr="002D46F6">
        <w:tc>
          <w:tcPr>
            <w:tcW w:w="699" w:type="dxa"/>
            <w:tcBorders>
              <w:top w:val="nil"/>
              <w:left w:val="single" w:sz="2" w:space="0" w:color="000000"/>
              <w:bottom w:val="single" w:sz="2" w:space="0" w:color="000000"/>
              <w:right w:val="nil"/>
            </w:tcBorders>
          </w:tcPr>
          <w:p w14:paraId="011B5039"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0FE142B9" w14:textId="77777777" w:rsidR="00BB0E2D" w:rsidRDefault="00BB0E2D" w:rsidP="002D46F6">
            <w:pPr>
              <w:rPr>
                <w:sz w:val="16"/>
                <w:szCs w:val="16"/>
                <w:lang w:val="en-US"/>
              </w:rPr>
            </w:pPr>
            <w:r>
              <w:rPr>
                <w:sz w:val="16"/>
                <w:szCs w:val="16"/>
                <w:lang w:val="en-US"/>
              </w:rPr>
              <w:t>2952260003554</w:t>
            </w:r>
          </w:p>
        </w:tc>
        <w:tc>
          <w:tcPr>
            <w:tcW w:w="4613" w:type="dxa"/>
            <w:tcBorders>
              <w:top w:val="nil"/>
              <w:left w:val="single" w:sz="2" w:space="0" w:color="000000"/>
              <w:bottom w:val="single" w:sz="2" w:space="0" w:color="000000"/>
              <w:right w:val="nil"/>
            </w:tcBorders>
          </w:tcPr>
          <w:p w14:paraId="4FC96689"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7C6F6501"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882C7AE" w14:textId="77777777" w:rsidR="00BB0E2D" w:rsidRDefault="00BB0E2D" w:rsidP="002D46F6">
            <w:pPr>
              <w:rPr>
                <w:sz w:val="18"/>
                <w:szCs w:val="18"/>
                <w:lang w:val="en-US"/>
              </w:rPr>
            </w:pPr>
            <w:r>
              <w:rPr>
                <w:sz w:val="18"/>
                <w:szCs w:val="18"/>
                <w:lang w:val="en-US"/>
              </w:rPr>
              <w:t>0,40</w:t>
            </w:r>
          </w:p>
        </w:tc>
        <w:tc>
          <w:tcPr>
            <w:tcW w:w="1119" w:type="dxa"/>
            <w:tcBorders>
              <w:top w:val="nil"/>
              <w:left w:val="single" w:sz="2" w:space="0" w:color="000000"/>
              <w:bottom w:val="single" w:sz="2" w:space="0" w:color="000000"/>
              <w:right w:val="single" w:sz="2" w:space="0" w:color="000000"/>
            </w:tcBorders>
            <w:vAlign w:val="center"/>
          </w:tcPr>
          <w:p w14:paraId="2C3342D7" w14:textId="77777777" w:rsidR="00BB0E2D" w:rsidRDefault="00BB0E2D" w:rsidP="002D46F6">
            <w:pPr>
              <w:rPr>
                <w:sz w:val="18"/>
                <w:szCs w:val="18"/>
                <w:lang w:val="en-US"/>
              </w:rPr>
            </w:pPr>
          </w:p>
        </w:tc>
      </w:tr>
      <w:tr w:rsidR="00BB0E2D" w14:paraId="35523F7D" w14:textId="77777777" w:rsidTr="002D46F6">
        <w:tc>
          <w:tcPr>
            <w:tcW w:w="699" w:type="dxa"/>
            <w:tcBorders>
              <w:top w:val="nil"/>
              <w:left w:val="single" w:sz="2" w:space="0" w:color="000000"/>
              <w:bottom w:val="nil"/>
              <w:right w:val="nil"/>
            </w:tcBorders>
          </w:tcPr>
          <w:p w14:paraId="74BBB855" w14:textId="77777777" w:rsidR="00BB0E2D" w:rsidRDefault="00BB0E2D" w:rsidP="002D46F6">
            <w:pPr>
              <w:jc w:val="center"/>
              <w:rPr>
                <w:lang w:val="en-US"/>
              </w:rPr>
            </w:pPr>
            <w:r>
              <w:rPr>
                <w:lang w:val="en-US"/>
              </w:rPr>
              <w:t xml:space="preserve"> </w:t>
            </w:r>
          </w:p>
        </w:tc>
        <w:tc>
          <w:tcPr>
            <w:tcW w:w="1537" w:type="dxa"/>
            <w:tcBorders>
              <w:top w:val="nil"/>
              <w:left w:val="single" w:sz="2" w:space="0" w:color="000000"/>
              <w:bottom w:val="nil"/>
              <w:right w:val="nil"/>
            </w:tcBorders>
          </w:tcPr>
          <w:p w14:paraId="609B990D" w14:textId="77777777" w:rsidR="00BB0E2D" w:rsidRDefault="00BB0E2D" w:rsidP="002D46F6">
            <w:pPr>
              <w:rPr>
                <w:lang w:val="en-US"/>
              </w:rPr>
            </w:pPr>
          </w:p>
        </w:tc>
        <w:tc>
          <w:tcPr>
            <w:tcW w:w="4613" w:type="dxa"/>
            <w:tcBorders>
              <w:top w:val="nil"/>
              <w:left w:val="single" w:sz="2" w:space="0" w:color="000000"/>
              <w:bottom w:val="nil"/>
              <w:right w:val="nil"/>
            </w:tcBorders>
          </w:tcPr>
          <w:p w14:paraId="4C4B7172" w14:textId="77777777" w:rsidR="00BB0E2D" w:rsidRDefault="00BB0E2D" w:rsidP="002D46F6">
            <w:pPr>
              <w:rPr>
                <w:rFonts w:ascii="Times New Roman CYR" w:hAnsi="Times New Roman CYR" w:cs="Times New Roman CYR"/>
                <w:b/>
                <w:bCs/>
                <w:sz w:val="22"/>
                <w:szCs w:val="22"/>
                <w:lang/>
              </w:rPr>
            </w:pPr>
            <w:r>
              <w:rPr>
                <w:rFonts w:ascii="Times New Roman CYR" w:hAnsi="Times New Roman CYR" w:cs="Times New Roman CYR"/>
                <w:b/>
                <w:bCs/>
                <w:sz w:val="22"/>
                <w:szCs w:val="22"/>
                <w:lang/>
              </w:rPr>
              <w:t>1.3. Demolarii imbracamintei rutiere existente la accese</w:t>
            </w:r>
          </w:p>
        </w:tc>
        <w:tc>
          <w:tcPr>
            <w:tcW w:w="978" w:type="dxa"/>
            <w:tcBorders>
              <w:top w:val="nil"/>
              <w:left w:val="single" w:sz="2" w:space="0" w:color="000000"/>
              <w:bottom w:val="nil"/>
              <w:right w:val="nil"/>
            </w:tcBorders>
          </w:tcPr>
          <w:p w14:paraId="054C0792" w14:textId="77777777" w:rsidR="00BB0E2D" w:rsidRDefault="00BB0E2D" w:rsidP="002D46F6">
            <w:pPr>
              <w:rPr>
                <w:lang w:val="en-US"/>
              </w:rPr>
            </w:pPr>
          </w:p>
        </w:tc>
        <w:tc>
          <w:tcPr>
            <w:tcW w:w="1118" w:type="dxa"/>
            <w:tcBorders>
              <w:top w:val="nil"/>
              <w:left w:val="single" w:sz="2" w:space="0" w:color="000000"/>
              <w:bottom w:val="nil"/>
              <w:right w:val="nil"/>
            </w:tcBorders>
          </w:tcPr>
          <w:p w14:paraId="50CB27C2" w14:textId="77777777" w:rsidR="00BB0E2D" w:rsidRDefault="00BB0E2D" w:rsidP="002D46F6">
            <w:pPr>
              <w:rPr>
                <w:lang w:val="en-US"/>
              </w:rPr>
            </w:pPr>
          </w:p>
        </w:tc>
        <w:tc>
          <w:tcPr>
            <w:tcW w:w="1119" w:type="dxa"/>
            <w:tcBorders>
              <w:top w:val="nil"/>
              <w:left w:val="single" w:sz="2" w:space="0" w:color="000000"/>
              <w:bottom w:val="nil"/>
              <w:right w:val="single" w:sz="2" w:space="0" w:color="000000"/>
            </w:tcBorders>
          </w:tcPr>
          <w:p w14:paraId="1CC10E67" w14:textId="77777777" w:rsidR="00BB0E2D" w:rsidRDefault="00BB0E2D" w:rsidP="002D46F6">
            <w:pPr>
              <w:rPr>
                <w:lang w:val="en-US"/>
              </w:rPr>
            </w:pPr>
          </w:p>
        </w:tc>
      </w:tr>
      <w:tr w:rsidR="00BB0E2D" w14:paraId="394DC2A7" w14:textId="77777777" w:rsidTr="002D46F6">
        <w:tc>
          <w:tcPr>
            <w:tcW w:w="699" w:type="dxa"/>
            <w:tcBorders>
              <w:top w:val="single" w:sz="2" w:space="0" w:color="000000"/>
              <w:left w:val="single" w:sz="2" w:space="0" w:color="000000"/>
              <w:bottom w:val="single" w:sz="2" w:space="0" w:color="000000"/>
              <w:right w:val="nil"/>
            </w:tcBorders>
            <w:vAlign w:val="center"/>
          </w:tcPr>
          <w:p w14:paraId="2F5A6F7C" w14:textId="77777777" w:rsidR="00BB0E2D" w:rsidRDefault="00BB0E2D" w:rsidP="002D46F6">
            <w:pPr>
              <w:jc w:val="center"/>
              <w:rPr>
                <w:sz w:val="22"/>
                <w:szCs w:val="22"/>
                <w:lang w:val="en-US"/>
              </w:rPr>
            </w:pPr>
            <w:r>
              <w:rPr>
                <w:sz w:val="22"/>
                <w:szCs w:val="22"/>
                <w:lang w:val="en-US"/>
              </w:rPr>
              <w:t>11</w:t>
            </w:r>
          </w:p>
        </w:tc>
        <w:tc>
          <w:tcPr>
            <w:tcW w:w="1537" w:type="dxa"/>
            <w:tcBorders>
              <w:top w:val="single" w:sz="2" w:space="0" w:color="000000"/>
              <w:left w:val="single" w:sz="2" w:space="0" w:color="000000"/>
              <w:bottom w:val="single" w:sz="2" w:space="0" w:color="000000"/>
              <w:right w:val="nil"/>
            </w:tcBorders>
            <w:vAlign w:val="center"/>
          </w:tcPr>
          <w:p w14:paraId="3B73B00E" w14:textId="77777777" w:rsidR="00BB0E2D" w:rsidRDefault="00BB0E2D" w:rsidP="002D46F6">
            <w:pPr>
              <w:jc w:val="center"/>
              <w:rPr>
                <w:sz w:val="22"/>
                <w:szCs w:val="22"/>
                <w:lang w:val="en-US"/>
              </w:rPr>
            </w:pPr>
            <w:r>
              <w:rPr>
                <w:sz w:val="22"/>
                <w:szCs w:val="22"/>
                <w:lang w:val="en-US"/>
              </w:rPr>
              <w:t>RpCB18F</w:t>
            </w:r>
          </w:p>
          <w:p w14:paraId="6035D1EA"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BC2ED21"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Demolarea betoanelor vechi cu mijloace mecanice,  beton simplu</w:t>
            </w:r>
          </w:p>
        </w:tc>
        <w:tc>
          <w:tcPr>
            <w:tcW w:w="978" w:type="dxa"/>
            <w:tcBorders>
              <w:top w:val="single" w:sz="2" w:space="0" w:color="000000"/>
              <w:left w:val="single" w:sz="2" w:space="0" w:color="000000"/>
              <w:bottom w:val="single" w:sz="2" w:space="0" w:color="000000"/>
              <w:right w:val="nil"/>
            </w:tcBorders>
            <w:vAlign w:val="center"/>
          </w:tcPr>
          <w:p w14:paraId="500FCCC6" w14:textId="77777777" w:rsidR="00BB0E2D" w:rsidRDefault="00BB0E2D" w:rsidP="002D46F6">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92FB434"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620F46E" w14:textId="77777777" w:rsidR="00BB0E2D" w:rsidRDefault="00BB0E2D" w:rsidP="002D46F6">
            <w:pPr>
              <w:jc w:val="right"/>
              <w:rPr>
                <w:lang w:val="en-US"/>
              </w:rPr>
            </w:pPr>
            <w:r>
              <w:rPr>
                <w:lang w:val="en-US"/>
              </w:rPr>
              <w:t>19,50</w:t>
            </w:r>
          </w:p>
        </w:tc>
      </w:tr>
      <w:tr w:rsidR="00BB0E2D" w14:paraId="127B9E31" w14:textId="77777777" w:rsidTr="002D46F6">
        <w:tc>
          <w:tcPr>
            <w:tcW w:w="699" w:type="dxa"/>
            <w:tcBorders>
              <w:top w:val="nil"/>
              <w:left w:val="single" w:sz="2" w:space="0" w:color="000000"/>
              <w:bottom w:val="single" w:sz="2" w:space="0" w:color="000000"/>
              <w:right w:val="nil"/>
            </w:tcBorders>
          </w:tcPr>
          <w:p w14:paraId="77315E53"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3BFC984E" w14:textId="77777777" w:rsidR="00BB0E2D" w:rsidRDefault="00BB0E2D" w:rsidP="002D46F6">
            <w:pPr>
              <w:rPr>
                <w:sz w:val="16"/>
                <w:szCs w:val="16"/>
                <w:lang w:val="en-US"/>
              </w:rPr>
            </w:pPr>
            <w:r>
              <w:rPr>
                <w:sz w:val="16"/>
                <w:szCs w:val="16"/>
                <w:lang w:val="en-US"/>
              </w:rPr>
              <w:t>7123010010200</w:t>
            </w:r>
          </w:p>
        </w:tc>
        <w:tc>
          <w:tcPr>
            <w:tcW w:w="4613" w:type="dxa"/>
            <w:tcBorders>
              <w:top w:val="nil"/>
              <w:left w:val="single" w:sz="2" w:space="0" w:color="000000"/>
              <w:bottom w:val="single" w:sz="2" w:space="0" w:color="000000"/>
              <w:right w:val="nil"/>
            </w:tcBorders>
          </w:tcPr>
          <w:p w14:paraId="646BAF71"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12366A5B" w14:textId="77777777" w:rsidR="00BB0E2D" w:rsidRDefault="00BB0E2D" w:rsidP="002D46F6">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C9AD28A" w14:textId="77777777" w:rsidR="00BB0E2D" w:rsidRDefault="00BB0E2D" w:rsidP="002D46F6">
            <w:pPr>
              <w:rPr>
                <w:sz w:val="18"/>
                <w:szCs w:val="18"/>
                <w:lang w:val="en-US"/>
              </w:rPr>
            </w:pPr>
            <w:r>
              <w:rPr>
                <w:sz w:val="18"/>
                <w:szCs w:val="18"/>
                <w:lang w:val="en-US"/>
              </w:rPr>
              <w:t>2,10</w:t>
            </w:r>
          </w:p>
        </w:tc>
        <w:tc>
          <w:tcPr>
            <w:tcW w:w="1119" w:type="dxa"/>
            <w:tcBorders>
              <w:top w:val="nil"/>
              <w:left w:val="single" w:sz="2" w:space="0" w:color="000000"/>
              <w:bottom w:val="single" w:sz="2" w:space="0" w:color="000000"/>
              <w:right w:val="single" w:sz="2" w:space="0" w:color="000000"/>
            </w:tcBorders>
            <w:vAlign w:val="center"/>
          </w:tcPr>
          <w:p w14:paraId="6A8BDBC9" w14:textId="77777777" w:rsidR="00BB0E2D" w:rsidRDefault="00BB0E2D" w:rsidP="002D46F6">
            <w:pPr>
              <w:rPr>
                <w:sz w:val="18"/>
                <w:szCs w:val="18"/>
                <w:lang w:val="en-US"/>
              </w:rPr>
            </w:pPr>
          </w:p>
        </w:tc>
      </w:tr>
      <w:tr w:rsidR="00BB0E2D" w14:paraId="073E818B" w14:textId="77777777" w:rsidTr="002D46F6">
        <w:tc>
          <w:tcPr>
            <w:tcW w:w="699" w:type="dxa"/>
            <w:tcBorders>
              <w:top w:val="nil"/>
              <w:left w:val="single" w:sz="2" w:space="0" w:color="000000"/>
              <w:bottom w:val="single" w:sz="2" w:space="0" w:color="000000"/>
              <w:right w:val="nil"/>
            </w:tcBorders>
          </w:tcPr>
          <w:p w14:paraId="2B706E0E"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133AE807" w14:textId="77777777" w:rsidR="00BB0E2D" w:rsidRDefault="00BB0E2D" w:rsidP="002D46F6">
            <w:pPr>
              <w:rPr>
                <w:sz w:val="16"/>
                <w:szCs w:val="16"/>
                <w:lang w:val="en-US"/>
              </w:rPr>
            </w:pPr>
            <w:r>
              <w:rPr>
                <w:sz w:val="16"/>
                <w:szCs w:val="16"/>
                <w:lang w:val="en-US"/>
              </w:rPr>
              <w:t>9310060019920</w:t>
            </w:r>
          </w:p>
        </w:tc>
        <w:tc>
          <w:tcPr>
            <w:tcW w:w="4613" w:type="dxa"/>
            <w:tcBorders>
              <w:top w:val="nil"/>
              <w:left w:val="single" w:sz="2" w:space="0" w:color="000000"/>
              <w:bottom w:val="single" w:sz="2" w:space="0" w:color="000000"/>
              <w:right w:val="nil"/>
            </w:tcBorders>
          </w:tcPr>
          <w:p w14:paraId="55E41F52"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2B927145" w14:textId="77777777" w:rsidR="00BB0E2D" w:rsidRDefault="00BB0E2D" w:rsidP="002D46F6">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2C102DCC" w14:textId="77777777" w:rsidR="00BB0E2D" w:rsidRDefault="00BB0E2D" w:rsidP="002D46F6">
            <w:pPr>
              <w:rPr>
                <w:sz w:val="18"/>
                <w:szCs w:val="18"/>
                <w:lang w:val="en-US"/>
              </w:rPr>
            </w:pPr>
            <w:r>
              <w:rPr>
                <w:sz w:val="18"/>
                <w:szCs w:val="18"/>
                <w:lang w:val="en-US"/>
              </w:rPr>
              <w:t>1,32</w:t>
            </w:r>
          </w:p>
        </w:tc>
        <w:tc>
          <w:tcPr>
            <w:tcW w:w="1119" w:type="dxa"/>
            <w:tcBorders>
              <w:top w:val="nil"/>
              <w:left w:val="single" w:sz="2" w:space="0" w:color="000000"/>
              <w:bottom w:val="single" w:sz="2" w:space="0" w:color="000000"/>
              <w:right w:val="single" w:sz="2" w:space="0" w:color="000000"/>
            </w:tcBorders>
            <w:vAlign w:val="center"/>
          </w:tcPr>
          <w:p w14:paraId="03B9BAC3" w14:textId="77777777" w:rsidR="00BB0E2D" w:rsidRDefault="00BB0E2D" w:rsidP="002D46F6">
            <w:pPr>
              <w:rPr>
                <w:sz w:val="18"/>
                <w:szCs w:val="18"/>
                <w:lang w:val="en-US"/>
              </w:rPr>
            </w:pPr>
          </w:p>
        </w:tc>
      </w:tr>
      <w:tr w:rsidR="00BB0E2D" w14:paraId="369E912E" w14:textId="77777777" w:rsidTr="002D46F6">
        <w:tc>
          <w:tcPr>
            <w:tcW w:w="699" w:type="dxa"/>
            <w:tcBorders>
              <w:top w:val="nil"/>
              <w:left w:val="single" w:sz="2" w:space="0" w:color="000000"/>
              <w:bottom w:val="single" w:sz="2" w:space="0" w:color="000000"/>
              <w:right w:val="nil"/>
            </w:tcBorders>
          </w:tcPr>
          <w:p w14:paraId="03FC558A"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026A50C6" w14:textId="77777777" w:rsidR="00BB0E2D" w:rsidRDefault="00BB0E2D" w:rsidP="002D46F6">
            <w:pPr>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tcPr>
          <w:p w14:paraId="43A973E7"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Apa pentru mortare si betoane</w:t>
            </w:r>
          </w:p>
        </w:tc>
        <w:tc>
          <w:tcPr>
            <w:tcW w:w="978" w:type="dxa"/>
            <w:tcBorders>
              <w:top w:val="nil"/>
              <w:left w:val="single" w:sz="2" w:space="0" w:color="000000"/>
              <w:bottom w:val="single" w:sz="2" w:space="0" w:color="000000"/>
              <w:right w:val="nil"/>
            </w:tcBorders>
            <w:vAlign w:val="center"/>
          </w:tcPr>
          <w:p w14:paraId="56D032B2" w14:textId="77777777" w:rsidR="00BB0E2D" w:rsidRDefault="00BB0E2D" w:rsidP="002D46F6">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0C35B5FA" w14:textId="77777777" w:rsidR="00BB0E2D" w:rsidRDefault="00BB0E2D" w:rsidP="002D46F6">
            <w:pPr>
              <w:rPr>
                <w:sz w:val="18"/>
                <w:szCs w:val="18"/>
                <w:lang w:val="en-US"/>
              </w:rPr>
            </w:pPr>
            <w:r>
              <w:rPr>
                <w:sz w:val="18"/>
                <w:szCs w:val="18"/>
                <w:lang w:val="en-US"/>
              </w:rPr>
              <w:t>0,05</w:t>
            </w:r>
          </w:p>
        </w:tc>
        <w:tc>
          <w:tcPr>
            <w:tcW w:w="1119" w:type="dxa"/>
            <w:tcBorders>
              <w:top w:val="nil"/>
              <w:left w:val="single" w:sz="2" w:space="0" w:color="000000"/>
              <w:bottom w:val="single" w:sz="2" w:space="0" w:color="000000"/>
              <w:right w:val="single" w:sz="2" w:space="0" w:color="000000"/>
            </w:tcBorders>
            <w:vAlign w:val="center"/>
          </w:tcPr>
          <w:p w14:paraId="0392ED19" w14:textId="77777777" w:rsidR="00BB0E2D" w:rsidRDefault="00BB0E2D" w:rsidP="002D46F6">
            <w:pPr>
              <w:rPr>
                <w:sz w:val="18"/>
                <w:szCs w:val="18"/>
                <w:lang w:val="en-US"/>
              </w:rPr>
            </w:pPr>
          </w:p>
        </w:tc>
      </w:tr>
      <w:tr w:rsidR="00BB0E2D" w14:paraId="5FAD2476" w14:textId="77777777" w:rsidTr="002D46F6">
        <w:tc>
          <w:tcPr>
            <w:tcW w:w="699" w:type="dxa"/>
            <w:tcBorders>
              <w:top w:val="nil"/>
              <w:left w:val="single" w:sz="2" w:space="0" w:color="000000"/>
              <w:bottom w:val="single" w:sz="2" w:space="0" w:color="000000"/>
              <w:right w:val="nil"/>
            </w:tcBorders>
          </w:tcPr>
          <w:p w14:paraId="7C3454EB"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7EAAB8F3" w14:textId="77777777" w:rsidR="00BB0E2D" w:rsidRDefault="00BB0E2D" w:rsidP="002D46F6">
            <w:pPr>
              <w:rPr>
                <w:sz w:val="16"/>
                <w:szCs w:val="16"/>
                <w:lang w:val="en-US"/>
              </w:rPr>
            </w:pPr>
            <w:r>
              <w:rPr>
                <w:sz w:val="16"/>
                <w:szCs w:val="16"/>
                <w:lang w:val="en-US"/>
              </w:rPr>
              <w:t>2912340002509</w:t>
            </w:r>
          </w:p>
        </w:tc>
        <w:tc>
          <w:tcPr>
            <w:tcW w:w="4613" w:type="dxa"/>
            <w:tcBorders>
              <w:top w:val="nil"/>
              <w:left w:val="single" w:sz="2" w:space="0" w:color="000000"/>
              <w:bottom w:val="single" w:sz="2" w:space="0" w:color="000000"/>
              <w:right w:val="nil"/>
            </w:tcBorders>
          </w:tcPr>
          <w:p w14:paraId="76862C99"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1469E032"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CCAA652" w14:textId="77777777" w:rsidR="00BB0E2D" w:rsidRDefault="00BB0E2D" w:rsidP="002D46F6">
            <w:pPr>
              <w:rPr>
                <w:sz w:val="18"/>
                <w:szCs w:val="18"/>
                <w:lang w:val="en-US"/>
              </w:rPr>
            </w:pPr>
            <w:r>
              <w:rPr>
                <w:sz w:val="18"/>
                <w:szCs w:val="18"/>
                <w:lang w:val="en-US"/>
              </w:rPr>
              <w:t>0,29</w:t>
            </w:r>
          </w:p>
        </w:tc>
        <w:tc>
          <w:tcPr>
            <w:tcW w:w="1119" w:type="dxa"/>
            <w:tcBorders>
              <w:top w:val="nil"/>
              <w:left w:val="single" w:sz="2" w:space="0" w:color="000000"/>
              <w:bottom w:val="single" w:sz="2" w:space="0" w:color="000000"/>
              <w:right w:val="single" w:sz="2" w:space="0" w:color="000000"/>
            </w:tcBorders>
            <w:vAlign w:val="center"/>
          </w:tcPr>
          <w:p w14:paraId="455B6E8E" w14:textId="77777777" w:rsidR="00BB0E2D" w:rsidRDefault="00BB0E2D" w:rsidP="002D46F6">
            <w:pPr>
              <w:rPr>
                <w:sz w:val="18"/>
                <w:szCs w:val="18"/>
                <w:lang w:val="en-US"/>
              </w:rPr>
            </w:pPr>
          </w:p>
        </w:tc>
      </w:tr>
      <w:tr w:rsidR="00BB0E2D" w14:paraId="4D8544F7" w14:textId="77777777" w:rsidTr="002D46F6">
        <w:tc>
          <w:tcPr>
            <w:tcW w:w="699" w:type="dxa"/>
            <w:tcBorders>
              <w:top w:val="nil"/>
              <w:left w:val="single" w:sz="2" w:space="0" w:color="000000"/>
              <w:bottom w:val="single" w:sz="2" w:space="0" w:color="000000"/>
              <w:right w:val="nil"/>
            </w:tcBorders>
          </w:tcPr>
          <w:p w14:paraId="105CABC5"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4E36636E" w14:textId="77777777" w:rsidR="00BB0E2D" w:rsidRDefault="00BB0E2D" w:rsidP="002D46F6">
            <w:pPr>
              <w:rPr>
                <w:sz w:val="16"/>
                <w:szCs w:val="16"/>
                <w:lang w:val="en-US"/>
              </w:rPr>
            </w:pPr>
            <w:r>
              <w:rPr>
                <w:sz w:val="16"/>
                <w:szCs w:val="16"/>
                <w:lang w:val="en-US"/>
              </w:rPr>
              <w:t>2952270003370</w:t>
            </w:r>
          </w:p>
        </w:tc>
        <w:tc>
          <w:tcPr>
            <w:tcW w:w="4613" w:type="dxa"/>
            <w:tcBorders>
              <w:top w:val="nil"/>
              <w:left w:val="single" w:sz="2" w:space="0" w:color="000000"/>
              <w:bottom w:val="single" w:sz="2" w:space="0" w:color="000000"/>
              <w:right w:val="nil"/>
            </w:tcBorders>
          </w:tcPr>
          <w:p w14:paraId="17915C03"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Ciocan pneumatic 8-15 kg</w:t>
            </w:r>
          </w:p>
        </w:tc>
        <w:tc>
          <w:tcPr>
            <w:tcW w:w="978" w:type="dxa"/>
            <w:tcBorders>
              <w:top w:val="nil"/>
              <w:left w:val="single" w:sz="2" w:space="0" w:color="000000"/>
              <w:bottom w:val="single" w:sz="2" w:space="0" w:color="000000"/>
              <w:right w:val="nil"/>
            </w:tcBorders>
            <w:vAlign w:val="center"/>
          </w:tcPr>
          <w:p w14:paraId="3E83ABE4"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C662AA2" w14:textId="77777777" w:rsidR="00BB0E2D" w:rsidRDefault="00BB0E2D" w:rsidP="002D46F6">
            <w:pPr>
              <w:rPr>
                <w:sz w:val="18"/>
                <w:szCs w:val="18"/>
                <w:lang w:val="en-US"/>
              </w:rPr>
            </w:pPr>
            <w:r>
              <w:rPr>
                <w:sz w:val="18"/>
                <w:szCs w:val="18"/>
                <w:lang w:val="en-US"/>
              </w:rPr>
              <w:t>0,29</w:t>
            </w:r>
          </w:p>
        </w:tc>
        <w:tc>
          <w:tcPr>
            <w:tcW w:w="1119" w:type="dxa"/>
            <w:tcBorders>
              <w:top w:val="nil"/>
              <w:left w:val="single" w:sz="2" w:space="0" w:color="000000"/>
              <w:bottom w:val="single" w:sz="2" w:space="0" w:color="000000"/>
              <w:right w:val="single" w:sz="2" w:space="0" w:color="000000"/>
            </w:tcBorders>
            <w:vAlign w:val="center"/>
          </w:tcPr>
          <w:p w14:paraId="567E7CC4" w14:textId="77777777" w:rsidR="00BB0E2D" w:rsidRDefault="00BB0E2D" w:rsidP="002D46F6">
            <w:pPr>
              <w:rPr>
                <w:sz w:val="18"/>
                <w:szCs w:val="18"/>
                <w:lang w:val="en-US"/>
              </w:rPr>
            </w:pPr>
          </w:p>
        </w:tc>
      </w:tr>
      <w:tr w:rsidR="00BB0E2D" w14:paraId="539D8F62" w14:textId="77777777" w:rsidTr="002D46F6">
        <w:tc>
          <w:tcPr>
            <w:tcW w:w="699" w:type="dxa"/>
            <w:tcBorders>
              <w:top w:val="nil"/>
              <w:left w:val="single" w:sz="2" w:space="0" w:color="000000"/>
              <w:bottom w:val="single" w:sz="2" w:space="0" w:color="000000"/>
              <w:right w:val="nil"/>
            </w:tcBorders>
          </w:tcPr>
          <w:p w14:paraId="0CB3A8CD"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635F779E" w14:textId="77777777" w:rsidR="00BB0E2D" w:rsidRDefault="00BB0E2D" w:rsidP="002D46F6">
            <w:pPr>
              <w:rPr>
                <w:sz w:val="16"/>
                <w:szCs w:val="16"/>
                <w:lang w:val="en-US"/>
              </w:rPr>
            </w:pPr>
            <w:r>
              <w:rPr>
                <w:sz w:val="16"/>
                <w:szCs w:val="16"/>
                <w:lang w:val="en-US"/>
              </w:rPr>
              <w:t>2922140006702</w:t>
            </w:r>
          </w:p>
        </w:tc>
        <w:tc>
          <w:tcPr>
            <w:tcW w:w="4613" w:type="dxa"/>
            <w:tcBorders>
              <w:top w:val="nil"/>
              <w:left w:val="single" w:sz="2" w:space="0" w:color="000000"/>
              <w:bottom w:val="single" w:sz="2" w:space="0" w:color="000000"/>
              <w:right w:val="nil"/>
            </w:tcBorders>
          </w:tcPr>
          <w:p w14:paraId="607CDC9C"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3128424F"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084B147" w14:textId="77777777" w:rsidR="00BB0E2D" w:rsidRDefault="00BB0E2D" w:rsidP="002D46F6">
            <w:pPr>
              <w:rPr>
                <w:sz w:val="18"/>
                <w:szCs w:val="18"/>
                <w:lang w:val="en-US"/>
              </w:rPr>
            </w:pPr>
            <w:r>
              <w:rPr>
                <w:sz w:val="18"/>
                <w:szCs w:val="18"/>
                <w:lang w:val="en-US"/>
              </w:rPr>
              <w:t>0,15</w:t>
            </w:r>
          </w:p>
        </w:tc>
        <w:tc>
          <w:tcPr>
            <w:tcW w:w="1119" w:type="dxa"/>
            <w:tcBorders>
              <w:top w:val="nil"/>
              <w:left w:val="single" w:sz="2" w:space="0" w:color="000000"/>
              <w:bottom w:val="single" w:sz="2" w:space="0" w:color="000000"/>
              <w:right w:val="single" w:sz="2" w:space="0" w:color="000000"/>
            </w:tcBorders>
            <w:vAlign w:val="center"/>
          </w:tcPr>
          <w:p w14:paraId="2D91F62B" w14:textId="77777777" w:rsidR="00BB0E2D" w:rsidRDefault="00BB0E2D" w:rsidP="002D46F6">
            <w:pPr>
              <w:rPr>
                <w:sz w:val="18"/>
                <w:szCs w:val="18"/>
                <w:lang w:val="en-US"/>
              </w:rPr>
            </w:pPr>
          </w:p>
        </w:tc>
      </w:tr>
      <w:tr w:rsidR="00BB0E2D" w14:paraId="20EB85FE" w14:textId="77777777" w:rsidTr="002D46F6">
        <w:tc>
          <w:tcPr>
            <w:tcW w:w="699" w:type="dxa"/>
            <w:tcBorders>
              <w:top w:val="single" w:sz="2" w:space="0" w:color="000000"/>
              <w:left w:val="single" w:sz="2" w:space="0" w:color="000000"/>
              <w:bottom w:val="single" w:sz="2" w:space="0" w:color="000000"/>
              <w:right w:val="nil"/>
            </w:tcBorders>
            <w:vAlign w:val="center"/>
          </w:tcPr>
          <w:p w14:paraId="5E92928B" w14:textId="77777777" w:rsidR="00BB0E2D" w:rsidRDefault="00BB0E2D" w:rsidP="002D46F6">
            <w:pPr>
              <w:jc w:val="center"/>
              <w:rPr>
                <w:sz w:val="22"/>
                <w:szCs w:val="22"/>
                <w:lang w:val="en-US"/>
              </w:rPr>
            </w:pPr>
            <w:r>
              <w:rPr>
                <w:lang w:val="en-US"/>
              </w:rPr>
              <w:t xml:space="preserve"> </w:t>
            </w:r>
            <w:r>
              <w:rPr>
                <w:sz w:val="22"/>
                <w:szCs w:val="22"/>
                <w:lang w:val="en-US"/>
              </w:rPr>
              <w:t>12</w:t>
            </w:r>
          </w:p>
        </w:tc>
        <w:tc>
          <w:tcPr>
            <w:tcW w:w="1537" w:type="dxa"/>
            <w:tcBorders>
              <w:top w:val="single" w:sz="2" w:space="0" w:color="000000"/>
              <w:left w:val="single" w:sz="2" w:space="0" w:color="000000"/>
              <w:bottom w:val="single" w:sz="2" w:space="0" w:color="000000"/>
              <w:right w:val="nil"/>
            </w:tcBorders>
            <w:vAlign w:val="center"/>
          </w:tcPr>
          <w:p w14:paraId="380CC693" w14:textId="77777777" w:rsidR="00BB0E2D" w:rsidRDefault="00BB0E2D" w:rsidP="002D46F6">
            <w:pPr>
              <w:jc w:val="center"/>
              <w:rPr>
                <w:sz w:val="22"/>
                <w:szCs w:val="22"/>
                <w:lang w:val="en-US"/>
              </w:rPr>
            </w:pPr>
            <w:r>
              <w:rPr>
                <w:sz w:val="22"/>
                <w:szCs w:val="22"/>
                <w:lang w:val="en-US"/>
              </w:rPr>
              <w:t>DG05A</w:t>
            </w:r>
          </w:p>
          <w:p w14:paraId="5D2AB457"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A555D9F"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Demolarea stratului din beton asfaltic existent.  Н=0,03 m</w:t>
            </w:r>
          </w:p>
        </w:tc>
        <w:tc>
          <w:tcPr>
            <w:tcW w:w="978" w:type="dxa"/>
            <w:tcBorders>
              <w:top w:val="single" w:sz="2" w:space="0" w:color="000000"/>
              <w:left w:val="single" w:sz="2" w:space="0" w:color="000000"/>
              <w:bottom w:val="single" w:sz="2" w:space="0" w:color="000000"/>
              <w:right w:val="nil"/>
            </w:tcBorders>
            <w:vAlign w:val="center"/>
          </w:tcPr>
          <w:p w14:paraId="47F58BCE" w14:textId="77777777" w:rsidR="00BB0E2D" w:rsidRDefault="00BB0E2D" w:rsidP="002D46F6">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2013F05"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4DB6CD8" w14:textId="77777777" w:rsidR="00BB0E2D" w:rsidRDefault="00BB0E2D" w:rsidP="002D46F6">
            <w:pPr>
              <w:jc w:val="right"/>
              <w:rPr>
                <w:lang w:val="en-US"/>
              </w:rPr>
            </w:pPr>
            <w:r>
              <w:rPr>
                <w:lang w:val="en-US"/>
              </w:rPr>
              <w:t>191,80</w:t>
            </w:r>
          </w:p>
        </w:tc>
      </w:tr>
      <w:tr w:rsidR="00BB0E2D" w14:paraId="23C2DCDC" w14:textId="77777777" w:rsidTr="002D46F6">
        <w:tc>
          <w:tcPr>
            <w:tcW w:w="699" w:type="dxa"/>
            <w:tcBorders>
              <w:top w:val="nil"/>
              <w:left w:val="single" w:sz="2" w:space="0" w:color="000000"/>
              <w:bottom w:val="single" w:sz="2" w:space="0" w:color="000000"/>
              <w:right w:val="nil"/>
            </w:tcBorders>
          </w:tcPr>
          <w:p w14:paraId="06802DEE"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7E6EAFF7" w14:textId="77777777" w:rsidR="00BB0E2D" w:rsidRDefault="00BB0E2D" w:rsidP="002D46F6">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776192E2"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54CE78D" w14:textId="77777777" w:rsidR="00BB0E2D" w:rsidRDefault="00BB0E2D" w:rsidP="002D46F6">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225C0B61" w14:textId="77777777" w:rsidR="00BB0E2D" w:rsidRDefault="00BB0E2D" w:rsidP="002D46F6">
            <w:pPr>
              <w:rPr>
                <w:sz w:val="18"/>
                <w:szCs w:val="18"/>
                <w:lang w:val="en-US"/>
              </w:rPr>
            </w:pPr>
            <w:r>
              <w:rPr>
                <w:sz w:val="18"/>
                <w:szCs w:val="18"/>
                <w:lang w:val="en-US"/>
              </w:rPr>
              <w:t>0,54</w:t>
            </w:r>
          </w:p>
        </w:tc>
        <w:tc>
          <w:tcPr>
            <w:tcW w:w="1119" w:type="dxa"/>
            <w:tcBorders>
              <w:top w:val="nil"/>
              <w:left w:val="single" w:sz="2" w:space="0" w:color="000000"/>
              <w:bottom w:val="single" w:sz="2" w:space="0" w:color="000000"/>
              <w:right w:val="single" w:sz="2" w:space="0" w:color="000000"/>
            </w:tcBorders>
            <w:vAlign w:val="center"/>
          </w:tcPr>
          <w:p w14:paraId="402D4528" w14:textId="77777777" w:rsidR="00BB0E2D" w:rsidRDefault="00BB0E2D" w:rsidP="002D46F6">
            <w:pPr>
              <w:rPr>
                <w:sz w:val="18"/>
                <w:szCs w:val="18"/>
                <w:lang w:val="en-US"/>
              </w:rPr>
            </w:pPr>
          </w:p>
        </w:tc>
      </w:tr>
      <w:tr w:rsidR="00BB0E2D" w14:paraId="1EF4C8EF" w14:textId="77777777" w:rsidTr="002D46F6">
        <w:tc>
          <w:tcPr>
            <w:tcW w:w="699" w:type="dxa"/>
            <w:tcBorders>
              <w:top w:val="single" w:sz="2" w:space="0" w:color="000000"/>
              <w:left w:val="single" w:sz="2" w:space="0" w:color="000000"/>
              <w:bottom w:val="single" w:sz="2" w:space="0" w:color="000000"/>
              <w:right w:val="nil"/>
            </w:tcBorders>
            <w:vAlign w:val="center"/>
          </w:tcPr>
          <w:p w14:paraId="059FA8C9" w14:textId="77777777" w:rsidR="00BB0E2D" w:rsidRDefault="00BB0E2D" w:rsidP="002D46F6">
            <w:pPr>
              <w:jc w:val="center"/>
              <w:rPr>
                <w:sz w:val="22"/>
                <w:szCs w:val="22"/>
                <w:lang w:val="en-US"/>
              </w:rPr>
            </w:pPr>
            <w:r>
              <w:rPr>
                <w:lang w:val="en-US"/>
              </w:rPr>
              <w:t xml:space="preserve"> </w:t>
            </w:r>
            <w:r>
              <w:rPr>
                <w:sz w:val="22"/>
                <w:szCs w:val="22"/>
                <w:lang w:val="en-US"/>
              </w:rPr>
              <w:t>13</w:t>
            </w:r>
          </w:p>
        </w:tc>
        <w:tc>
          <w:tcPr>
            <w:tcW w:w="1537" w:type="dxa"/>
            <w:tcBorders>
              <w:top w:val="single" w:sz="2" w:space="0" w:color="000000"/>
              <w:left w:val="single" w:sz="2" w:space="0" w:color="000000"/>
              <w:bottom w:val="single" w:sz="2" w:space="0" w:color="000000"/>
              <w:right w:val="nil"/>
            </w:tcBorders>
            <w:vAlign w:val="center"/>
          </w:tcPr>
          <w:p w14:paraId="591AD7B9" w14:textId="77777777" w:rsidR="00BB0E2D" w:rsidRDefault="00BB0E2D" w:rsidP="002D46F6">
            <w:pPr>
              <w:jc w:val="center"/>
              <w:rPr>
                <w:sz w:val="22"/>
                <w:szCs w:val="22"/>
                <w:lang w:val="en-US"/>
              </w:rPr>
            </w:pPr>
            <w:r>
              <w:rPr>
                <w:sz w:val="22"/>
                <w:szCs w:val="22"/>
                <w:lang w:val="en-US"/>
              </w:rPr>
              <w:t>DG03A</w:t>
            </w:r>
          </w:p>
          <w:p w14:paraId="75D2B097"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ECD8FA3"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Desfacerea de trotuare din pavajului existent</w:t>
            </w:r>
          </w:p>
        </w:tc>
        <w:tc>
          <w:tcPr>
            <w:tcW w:w="978" w:type="dxa"/>
            <w:tcBorders>
              <w:top w:val="single" w:sz="2" w:space="0" w:color="000000"/>
              <w:left w:val="single" w:sz="2" w:space="0" w:color="000000"/>
              <w:bottom w:val="single" w:sz="2" w:space="0" w:color="000000"/>
              <w:right w:val="nil"/>
            </w:tcBorders>
            <w:vAlign w:val="center"/>
          </w:tcPr>
          <w:p w14:paraId="1F0C2095" w14:textId="77777777" w:rsidR="00BB0E2D" w:rsidRDefault="00BB0E2D" w:rsidP="002D46F6">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F4AA8BB"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E37D50A" w14:textId="77777777" w:rsidR="00BB0E2D" w:rsidRDefault="00BB0E2D" w:rsidP="002D46F6">
            <w:pPr>
              <w:jc w:val="right"/>
              <w:rPr>
                <w:lang w:val="en-US"/>
              </w:rPr>
            </w:pPr>
            <w:r>
              <w:rPr>
                <w:lang w:val="en-US"/>
              </w:rPr>
              <w:t>571,40</w:t>
            </w:r>
          </w:p>
        </w:tc>
      </w:tr>
      <w:tr w:rsidR="00BB0E2D" w14:paraId="0F72E896" w14:textId="77777777" w:rsidTr="002D46F6">
        <w:tc>
          <w:tcPr>
            <w:tcW w:w="699" w:type="dxa"/>
            <w:tcBorders>
              <w:top w:val="nil"/>
              <w:left w:val="single" w:sz="2" w:space="0" w:color="000000"/>
              <w:bottom w:val="single" w:sz="2" w:space="0" w:color="000000"/>
              <w:right w:val="nil"/>
            </w:tcBorders>
          </w:tcPr>
          <w:p w14:paraId="2FCD4CAC"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72031FC6" w14:textId="77777777" w:rsidR="00BB0E2D" w:rsidRDefault="00BB0E2D" w:rsidP="002D46F6">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7CE6DF18"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00998C6" w14:textId="77777777" w:rsidR="00BB0E2D" w:rsidRDefault="00BB0E2D" w:rsidP="002D46F6">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B36C3EA" w14:textId="77777777" w:rsidR="00BB0E2D" w:rsidRDefault="00BB0E2D" w:rsidP="002D46F6">
            <w:pPr>
              <w:rPr>
                <w:sz w:val="18"/>
                <w:szCs w:val="18"/>
                <w:lang w:val="en-US"/>
              </w:rPr>
            </w:pPr>
            <w:r>
              <w:rPr>
                <w:sz w:val="18"/>
                <w:szCs w:val="18"/>
                <w:lang w:val="en-US"/>
              </w:rPr>
              <w:t>0,30</w:t>
            </w:r>
          </w:p>
        </w:tc>
        <w:tc>
          <w:tcPr>
            <w:tcW w:w="1119" w:type="dxa"/>
            <w:tcBorders>
              <w:top w:val="nil"/>
              <w:left w:val="single" w:sz="2" w:space="0" w:color="000000"/>
              <w:bottom w:val="single" w:sz="2" w:space="0" w:color="000000"/>
              <w:right w:val="single" w:sz="2" w:space="0" w:color="000000"/>
            </w:tcBorders>
            <w:vAlign w:val="center"/>
          </w:tcPr>
          <w:p w14:paraId="0F06B5A3" w14:textId="77777777" w:rsidR="00BB0E2D" w:rsidRDefault="00BB0E2D" w:rsidP="002D46F6">
            <w:pPr>
              <w:rPr>
                <w:sz w:val="18"/>
                <w:szCs w:val="18"/>
                <w:lang w:val="en-US"/>
              </w:rPr>
            </w:pPr>
          </w:p>
        </w:tc>
      </w:tr>
      <w:tr w:rsidR="00BB0E2D" w14:paraId="3AA3A224" w14:textId="77777777" w:rsidTr="002D46F6">
        <w:tc>
          <w:tcPr>
            <w:tcW w:w="699" w:type="dxa"/>
            <w:tcBorders>
              <w:top w:val="single" w:sz="2" w:space="0" w:color="000000"/>
              <w:left w:val="single" w:sz="2" w:space="0" w:color="000000"/>
              <w:bottom w:val="single" w:sz="2" w:space="0" w:color="000000"/>
              <w:right w:val="nil"/>
            </w:tcBorders>
            <w:vAlign w:val="center"/>
          </w:tcPr>
          <w:p w14:paraId="46518913" w14:textId="77777777" w:rsidR="00BB0E2D" w:rsidRDefault="00BB0E2D" w:rsidP="002D46F6">
            <w:pPr>
              <w:jc w:val="center"/>
              <w:rPr>
                <w:sz w:val="22"/>
                <w:szCs w:val="22"/>
                <w:lang w:val="en-US"/>
              </w:rPr>
            </w:pPr>
            <w:r>
              <w:rPr>
                <w:lang w:val="en-US"/>
              </w:rPr>
              <w:t xml:space="preserve"> </w:t>
            </w:r>
            <w:r>
              <w:rPr>
                <w:sz w:val="22"/>
                <w:szCs w:val="22"/>
                <w:lang w:val="en-US"/>
              </w:rPr>
              <w:t>14</w:t>
            </w:r>
          </w:p>
        </w:tc>
        <w:tc>
          <w:tcPr>
            <w:tcW w:w="1537" w:type="dxa"/>
            <w:tcBorders>
              <w:top w:val="single" w:sz="2" w:space="0" w:color="000000"/>
              <w:left w:val="single" w:sz="2" w:space="0" w:color="000000"/>
              <w:bottom w:val="single" w:sz="2" w:space="0" w:color="000000"/>
              <w:right w:val="nil"/>
            </w:tcBorders>
            <w:vAlign w:val="center"/>
          </w:tcPr>
          <w:p w14:paraId="41047BCA" w14:textId="77777777" w:rsidR="00BB0E2D" w:rsidRDefault="00BB0E2D" w:rsidP="002D46F6">
            <w:pPr>
              <w:jc w:val="center"/>
              <w:rPr>
                <w:sz w:val="22"/>
                <w:szCs w:val="22"/>
                <w:lang w:val="en-US"/>
              </w:rPr>
            </w:pPr>
            <w:r>
              <w:rPr>
                <w:sz w:val="22"/>
                <w:szCs w:val="22"/>
                <w:lang w:val="en-US"/>
              </w:rPr>
              <w:t>TsC02D1</w:t>
            </w:r>
          </w:p>
          <w:p w14:paraId="640DBEB6"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E5A2D25"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Sapatura mecanica cu excavator pe pneuri de 0,21-0,39 mc, cu comanda hidraulica, in pamint cu umiditate naturala descarcare auto teren catg. II (Incarcarea gunoului cu excavatorul de 0,25mc, K=0.8)</w:t>
            </w:r>
          </w:p>
        </w:tc>
        <w:tc>
          <w:tcPr>
            <w:tcW w:w="978" w:type="dxa"/>
            <w:tcBorders>
              <w:top w:val="single" w:sz="2" w:space="0" w:color="000000"/>
              <w:left w:val="single" w:sz="2" w:space="0" w:color="000000"/>
              <w:bottom w:val="single" w:sz="2" w:space="0" w:color="000000"/>
              <w:right w:val="nil"/>
            </w:tcBorders>
            <w:vAlign w:val="center"/>
          </w:tcPr>
          <w:p w14:paraId="6482ED42" w14:textId="77777777" w:rsidR="00BB0E2D" w:rsidRDefault="00BB0E2D" w:rsidP="002D46F6">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0DD4F0BF"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D2474DA" w14:textId="77777777" w:rsidR="00BB0E2D" w:rsidRDefault="00BB0E2D" w:rsidP="002D46F6">
            <w:pPr>
              <w:jc w:val="right"/>
              <w:rPr>
                <w:lang w:val="en-US"/>
              </w:rPr>
            </w:pPr>
            <w:r>
              <w:rPr>
                <w:lang w:val="en-US"/>
              </w:rPr>
              <w:t>0,596</w:t>
            </w:r>
          </w:p>
        </w:tc>
      </w:tr>
      <w:tr w:rsidR="00BB0E2D" w14:paraId="2664AD4C" w14:textId="77777777" w:rsidTr="002D46F6">
        <w:tc>
          <w:tcPr>
            <w:tcW w:w="699" w:type="dxa"/>
            <w:tcBorders>
              <w:top w:val="nil"/>
              <w:left w:val="single" w:sz="2" w:space="0" w:color="000000"/>
              <w:bottom w:val="single" w:sz="2" w:space="0" w:color="000000"/>
              <w:right w:val="nil"/>
            </w:tcBorders>
          </w:tcPr>
          <w:p w14:paraId="32901BD7"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5D88DBFF" w14:textId="77777777" w:rsidR="00BB0E2D" w:rsidRDefault="00BB0E2D" w:rsidP="002D46F6">
            <w:pPr>
              <w:rPr>
                <w:sz w:val="16"/>
                <w:szCs w:val="16"/>
                <w:lang w:val="en-US"/>
              </w:rPr>
            </w:pPr>
            <w:r>
              <w:rPr>
                <w:sz w:val="16"/>
                <w:szCs w:val="16"/>
                <w:lang w:val="en-US"/>
              </w:rPr>
              <w:t>2952260003521</w:t>
            </w:r>
          </w:p>
        </w:tc>
        <w:tc>
          <w:tcPr>
            <w:tcW w:w="4613" w:type="dxa"/>
            <w:tcBorders>
              <w:top w:val="nil"/>
              <w:left w:val="single" w:sz="2" w:space="0" w:color="000000"/>
              <w:bottom w:val="single" w:sz="2" w:space="0" w:color="000000"/>
              <w:right w:val="nil"/>
            </w:tcBorders>
          </w:tcPr>
          <w:p w14:paraId="666CBE1F"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74C68818"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F6002F1" w14:textId="77777777" w:rsidR="00BB0E2D" w:rsidRDefault="00BB0E2D" w:rsidP="002D46F6">
            <w:pPr>
              <w:rPr>
                <w:sz w:val="18"/>
                <w:szCs w:val="18"/>
                <w:lang w:val="en-US"/>
              </w:rPr>
            </w:pPr>
            <w:r>
              <w:rPr>
                <w:sz w:val="18"/>
                <w:szCs w:val="18"/>
                <w:lang w:val="en-US"/>
              </w:rPr>
              <w:t>4,77</w:t>
            </w:r>
          </w:p>
        </w:tc>
        <w:tc>
          <w:tcPr>
            <w:tcW w:w="1119" w:type="dxa"/>
            <w:tcBorders>
              <w:top w:val="nil"/>
              <w:left w:val="single" w:sz="2" w:space="0" w:color="000000"/>
              <w:bottom w:val="single" w:sz="2" w:space="0" w:color="000000"/>
              <w:right w:val="single" w:sz="2" w:space="0" w:color="000000"/>
            </w:tcBorders>
            <w:vAlign w:val="center"/>
          </w:tcPr>
          <w:p w14:paraId="215DCBEB" w14:textId="77777777" w:rsidR="00BB0E2D" w:rsidRDefault="00BB0E2D" w:rsidP="002D46F6">
            <w:pPr>
              <w:rPr>
                <w:sz w:val="18"/>
                <w:szCs w:val="18"/>
                <w:lang w:val="en-US"/>
              </w:rPr>
            </w:pPr>
          </w:p>
        </w:tc>
      </w:tr>
      <w:tr w:rsidR="00BB0E2D" w14:paraId="7F313B80" w14:textId="77777777" w:rsidTr="002D46F6">
        <w:tc>
          <w:tcPr>
            <w:tcW w:w="699" w:type="dxa"/>
            <w:tcBorders>
              <w:top w:val="single" w:sz="2" w:space="0" w:color="000000"/>
              <w:left w:val="single" w:sz="2" w:space="0" w:color="000000"/>
              <w:bottom w:val="single" w:sz="2" w:space="0" w:color="000000"/>
              <w:right w:val="nil"/>
            </w:tcBorders>
            <w:vAlign w:val="center"/>
          </w:tcPr>
          <w:p w14:paraId="7F58F58D" w14:textId="77777777" w:rsidR="00BB0E2D" w:rsidRDefault="00BB0E2D" w:rsidP="002D46F6">
            <w:pPr>
              <w:jc w:val="center"/>
              <w:rPr>
                <w:sz w:val="22"/>
                <w:szCs w:val="22"/>
                <w:lang w:val="en-US"/>
              </w:rPr>
            </w:pPr>
            <w:r>
              <w:rPr>
                <w:lang w:val="en-US"/>
              </w:rPr>
              <w:t xml:space="preserve"> </w:t>
            </w:r>
            <w:r>
              <w:rPr>
                <w:sz w:val="22"/>
                <w:szCs w:val="22"/>
                <w:lang w:val="en-US"/>
              </w:rPr>
              <w:t>15</w:t>
            </w:r>
          </w:p>
        </w:tc>
        <w:tc>
          <w:tcPr>
            <w:tcW w:w="1537" w:type="dxa"/>
            <w:tcBorders>
              <w:top w:val="single" w:sz="2" w:space="0" w:color="000000"/>
              <w:left w:val="single" w:sz="2" w:space="0" w:color="000000"/>
              <w:bottom w:val="single" w:sz="2" w:space="0" w:color="000000"/>
              <w:right w:val="nil"/>
            </w:tcBorders>
            <w:vAlign w:val="center"/>
          </w:tcPr>
          <w:p w14:paraId="12D1243A" w14:textId="77777777" w:rsidR="00BB0E2D" w:rsidRDefault="00BB0E2D" w:rsidP="002D46F6">
            <w:pPr>
              <w:jc w:val="center"/>
              <w:rPr>
                <w:sz w:val="22"/>
                <w:szCs w:val="22"/>
                <w:lang w:val="en-US"/>
              </w:rPr>
            </w:pPr>
            <w:r>
              <w:rPr>
                <w:sz w:val="22"/>
                <w:szCs w:val="22"/>
                <w:lang w:val="en-US"/>
              </w:rPr>
              <w:t>TsI51A3</w:t>
            </w:r>
          </w:p>
          <w:p w14:paraId="7C677E3D"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962DAB4"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Transportarea cu autobasculanta de 10 t la distanta de: 3 km in depozit</w:t>
            </w:r>
          </w:p>
        </w:tc>
        <w:tc>
          <w:tcPr>
            <w:tcW w:w="978" w:type="dxa"/>
            <w:tcBorders>
              <w:top w:val="single" w:sz="2" w:space="0" w:color="000000"/>
              <w:left w:val="single" w:sz="2" w:space="0" w:color="000000"/>
              <w:bottom w:val="single" w:sz="2" w:space="0" w:color="000000"/>
              <w:right w:val="nil"/>
            </w:tcBorders>
            <w:vAlign w:val="center"/>
          </w:tcPr>
          <w:p w14:paraId="506CFE7C" w14:textId="77777777" w:rsidR="00BB0E2D" w:rsidRDefault="00BB0E2D" w:rsidP="002D46F6">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006BC5C0"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18DFD0A" w14:textId="77777777" w:rsidR="00BB0E2D" w:rsidRDefault="00BB0E2D" w:rsidP="002D46F6">
            <w:pPr>
              <w:jc w:val="right"/>
              <w:rPr>
                <w:lang w:val="en-US"/>
              </w:rPr>
            </w:pPr>
            <w:r>
              <w:rPr>
                <w:lang w:val="en-US"/>
              </w:rPr>
              <w:t>120,30</w:t>
            </w:r>
          </w:p>
        </w:tc>
      </w:tr>
      <w:tr w:rsidR="00BB0E2D" w14:paraId="52F96801" w14:textId="77777777" w:rsidTr="002D46F6">
        <w:tc>
          <w:tcPr>
            <w:tcW w:w="699" w:type="dxa"/>
            <w:tcBorders>
              <w:top w:val="nil"/>
              <w:left w:val="single" w:sz="2" w:space="0" w:color="000000"/>
              <w:bottom w:val="single" w:sz="2" w:space="0" w:color="000000"/>
              <w:right w:val="nil"/>
            </w:tcBorders>
          </w:tcPr>
          <w:p w14:paraId="1EC4A51F"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78FF6742" w14:textId="77777777" w:rsidR="00BB0E2D" w:rsidRDefault="00BB0E2D" w:rsidP="002D46F6">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79293660"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3D17F431"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AFFC441" w14:textId="77777777" w:rsidR="00BB0E2D" w:rsidRDefault="00BB0E2D" w:rsidP="002D46F6">
            <w:pPr>
              <w:rPr>
                <w:sz w:val="18"/>
                <w:szCs w:val="18"/>
                <w:lang w:val="en-US"/>
              </w:rPr>
            </w:pPr>
            <w:r>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2118E441" w14:textId="77777777" w:rsidR="00BB0E2D" w:rsidRDefault="00BB0E2D" w:rsidP="002D46F6">
            <w:pPr>
              <w:rPr>
                <w:sz w:val="18"/>
                <w:szCs w:val="18"/>
                <w:lang w:val="en-US"/>
              </w:rPr>
            </w:pPr>
          </w:p>
        </w:tc>
      </w:tr>
      <w:tr w:rsidR="00BB0E2D" w14:paraId="71BDB775" w14:textId="77777777" w:rsidTr="002D46F6">
        <w:tc>
          <w:tcPr>
            <w:tcW w:w="699" w:type="dxa"/>
            <w:tcBorders>
              <w:top w:val="nil"/>
              <w:left w:val="single" w:sz="2" w:space="0" w:color="000000"/>
              <w:bottom w:val="nil"/>
              <w:right w:val="nil"/>
            </w:tcBorders>
          </w:tcPr>
          <w:p w14:paraId="4517D8C3" w14:textId="77777777" w:rsidR="00BB0E2D" w:rsidRDefault="00BB0E2D" w:rsidP="002D46F6">
            <w:pPr>
              <w:jc w:val="center"/>
              <w:rPr>
                <w:lang w:val="en-US"/>
              </w:rPr>
            </w:pPr>
            <w:r>
              <w:rPr>
                <w:lang w:val="en-US"/>
              </w:rPr>
              <w:t xml:space="preserve"> </w:t>
            </w:r>
          </w:p>
        </w:tc>
        <w:tc>
          <w:tcPr>
            <w:tcW w:w="1537" w:type="dxa"/>
            <w:tcBorders>
              <w:top w:val="nil"/>
              <w:left w:val="single" w:sz="2" w:space="0" w:color="000000"/>
              <w:bottom w:val="nil"/>
              <w:right w:val="nil"/>
            </w:tcBorders>
          </w:tcPr>
          <w:p w14:paraId="3EE387FB" w14:textId="77777777" w:rsidR="00BB0E2D" w:rsidRDefault="00BB0E2D" w:rsidP="002D46F6">
            <w:pPr>
              <w:rPr>
                <w:lang w:val="en-US"/>
              </w:rPr>
            </w:pPr>
          </w:p>
        </w:tc>
        <w:tc>
          <w:tcPr>
            <w:tcW w:w="4613" w:type="dxa"/>
            <w:tcBorders>
              <w:top w:val="nil"/>
              <w:left w:val="single" w:sz="2" w:space="0" w:color="000000"/>
              <w:bottom w:val="nil"/>
              <w:right w:val="nil"/>
            </w:tcBorders>
          </w:tcPr>
          <w:p w14:paraId="39E48B8A" w14:textId="77777777" w:rsidR="00BB0E2D" w:rsidRDefault="00BB0E2D" w:rsidP="002D46F6">
            <w:pPr>
              <w:rPr>
                <w:rFonts w:ascii="Times New Roman CYR" w:hAnsi="Times New Roman CYR" w:cs="Times New Roman CYR"/>
                <w:b/>
                <w:bCs/>
                <w:sz w:val="22"/>
                <w:szCs w:val="22"/>
                <w:lang/>
              </w:rPr>
            </w:pPr>
            <w:r>
              <w:rPr>
                <w:rFonts w:ascii="Times New Roman CYR" w:hAnsi="Times New Roman CYR" w:cs="Times New Roman CYR"/>
                <w:b/>
                <w:bCs/>
                <w:sz w:val="22"/>
                <w:szCs w:val="22"/>
                <w:lang/>
              </w:rPr>
              <w:t>1.4. Demolarea bordurii mari existente</w:t>
            </w:r>
          </w:p>
        </w:tc>
        <w:tc>
          <w:tcPr>
            <w:tcW w:w="978" w:type="dxa"/>
            <w:tcBorders>
              <w:top w:val="nil"/>
              <w:left w:val="single" w:sz="2" w:space="0" w:color="000000"/>
              <w:bottom w:val="nil"/>
              <w:right w:val="nil"/>
            </w:tcBorders>
          </w:tcPr>
          <w:p w14:paraId="0FCA016E" w14:textId="77777777" w:rsidR="00BB0E2D" w:rsidRDefault="00BB0E2D" w:rsidP="002D46F6">
            <w:pPr>
              <w:rPr>
                <w:lang w:val="en-US"/>
              </w:rPr>
            </w:pPr>
          </w:p>
        </w:tc>
        <w:tc>
          <w:tcPr>
            <w:tcW w:w="1118" w:type="dxa"/>
            <w:tcBorders>
              <w:top w:val="nil"/>
              <w:left w:val="single" w:sz="2" w:space="0" w:color="000000"/>
              <w:bottom w:val="nil"/>
              <w:right w:val="nil"/>
            </w:tcBorders>
          </w:tcPr>
          <w:p w14:paraId="53A599B3" w14:textId="77777777" w:rsidR="00BB0E2D" w:rsidRDefault="00BB0E2D" w:rsidP="002D46F6">
            <w:pPr>
              <w:rPr>
                <w:lang w:val="en-US"/>
              </w:rPr>
            </w:pPr>
          </w:p>
        </w:tc>
        <w:tc>
          <w:tcPr>
            <w:tcW w:w="1119" w:type="dxa"/>
            <w:tcBorders>
              <w:top w:val="nil"/>
              <w:left w:val="single" w:sz="2" w:space="0" w:color="000000"/>
              <w:bottom w:val="nil"/>
              <w:right w:val="single" w:sz="2" w:space="0" w:color="000000"/>
            </w:tcBorders>
          </w:tcPr>
          <w:p w14:paraId="13063F79" w14:textId="77777777" w:rsidR="00BB0E2D" w:rsidRDefault="00BB0E2D" w:rsidP="002D46F6">
            <w:pPr>
              <w:rPr>
                <w:lang w:val="en-US"/>
              </w:rPr>
            </w:pPr>
          </w:p>
        </w:tc>
      </w:tr>
      <w:tr w:rsidR="00BB0E2D" w14:paraId="57ED7F04" w14:textId="77777777" w:rsidTr="002D46F6">
        <w:tc>
          <w:tcPr>
            <w:tcW w:w="699" w:type="dxa"/>
            <w:tcBorders>
              <w:top w:val="single" w:sz="2" w:space="0" w:color="000000"/>
              <w:left w:val="single" w:sz="2" w:space="0" w:color="000000"/>
              <w:bottom w:val="single" w:sz="2" w:space="0" w:color="000000"/>
              <w:right w:val="nil"/>
            </w:tcBorders>
            <w:vAlign w:val="center"/>
          </w:tcPr>
          <w:p w14:paraId="1633EDAE" w14:textId="77777777" w:rsidR="00BB0E2D" w:rsidRDefault="00BB0E2D" w:rsidP="002D46F6">
            <w:pPr>
              <w:jc w:val="center"/>
              <w:rPr>
                <w:sz w:val="22"/>
                <w:szCs w:val="22"/>
                <w:lang w:val="en-US"/>
              </w:rPr>
            </w:pPr>
            <w:r>
              <w:rPr>
                <w:sz w:val="22"/>
                <w:szCs w:val="22"/>
                <w:lang w:val="en-US"/>
              </w:rPr>
              <w:t>16</w:t>
            </w:r>
          </w:p>
        </w:tc>
        <w:tc>
          <w:tcPr>
            <w:tcW w:w="1537" w:type="dxa"/>
            <w:tcBorders>
              <w:top w:val="single" w:sz="2" w:space="0" w:color="000000"/>
              <w:left w:val="single" w:sz="2" w:space="0" w:color="000000"/>
              <w:bottom w:val="single" w:sz="2" w:space="0" w:color="000000"/>
              <w:right w:val="nil"/>
            </w:tcBorders>
            <w:vAlign w:val="center"/>
          </w:tcPr>
          <w:p w14:paraId="6131EE85" w14:textId="77777777" w:rsidR="00BB0E2D" w:rsidRDefault="00BB0E2D" w:rsidP="002D46F6">
            <w:pPr>
              <w:jc w:val="center"/>
              <w:rPr>
                <w:sz w:val="22"/>
                <w:szCs w:val="22"/>
                <w:lang w:val="en-US"/>
              </w:rPr>
            </w:pPr>
            <w:r>
              <w:rPr>
                <w:sz w:val="22"/>
                <w:szCs w:val="22"/>
                <w:lang w:val="en-US"/>
              </w:rPr>
              <w:t>TsC02B1</w:t>
            </w:r>
          </w:p>
          <w:p w14:paraId="53985B00"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6E8046A"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Sapatura mecanica cu excavator pe pneuri de 0,21-0,39 mc, cu comanda hidraulica, in pamint cu umiditate naturala descarcare in depozit teren catg. II (Demolarea bordurilor inclusiv betonul</w:t>
            </w:r>
          </w:p>
        </w:tc>
        <w:tc>
          <w:tcPr>
            <w:tcW w:w="978" w:type="dxa"/>
            <w:tcBorders>
              <w:top w:val="single" w:sz="2" w:space="0" w:color="000000"/>
              <w:left w:val="single" w:sz="2" w:space="0" w:color="000000"/>
              <w:bottom w:val="single" w:sz="2" w:space="0" w:color="000000"/>
              <w:right w:val="nil"/>
            </w:tcBorders>
            <w:vAlign w:val="center"/>
          </w:tcPr>
          <w:p w14:paraId="5DFE222F" w14:textId="77777777" w:rsidR="00BB0E2D" w:rsidRDefault="00BB0E2D" w:rsidP="002D46F6">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79725071"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1850A6B" w14:textId="77777777" w:rsidR="00BB0E2D" w:rsidRDefault="00BB0E2D" w:rsidP="002D46F6">
            <w:pPr>
              <w:jc w:val="right"/>
              <w:rPr>
                <w:lang w:val="en-US"/>
              </w:rPr>
            </w:pPr>
            <w:r>
              <w:rPr>
                <w:lang w:val="en-US"/>
              </w:rPr>
              <w:t>0,854</w:t>
            </w:r>
          </w:p>
        </w:tc>
      </w:tr>
      <w:tr w:rsidR="00BB0E2D" w14:paraId="14B8E42F" w14:textId="77777777" w:rsidTr="002D46F6">
        <w:tc>
          <w:tcPr>
            <w:tcW w:w="699" w:type="dxa"/>
            <w:tcBorders>
              <w:top w:val="nil"/>
              <w:left w:val="single" w:sz="2" w:space="0" w:color="000000"/>
              <w:bottom w:val="single" w:sz="2" w:space="0" w:color="000000"/>
              <w:right w:val="nil"/>
            </w:tcBorders>
          </w:tcPr>
          <w:p w14:paraId="4D2E959E"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0F2EAE16" w14:textId="77777777" w:rsidR="00BB0E2D" w:rsidRDefault="00BB0E2D" w:rsidP="002D46F6">
            <w:pPr>
              <w:rPr>
                <w:sz w:val="16"/>
                <w:szCs w:val="16"/>
                <w:lang w:val="en-US"/>
              </w:rPr>
            </w:pPr>
            <w:r>
              <w:rPr>
                <w:sz w:val="16"/>
                <w:szCs w:val="16"/>
                <w:lang w:val="en-US"/>
              </w:rPr>
              <w:t>2952260003521</w:t>
            </w:r>
          </w:p>
        </w:tc>
        <w:tc>
          <w:tcPr>
            <w:tcW w:w="4613" w:type="dxa"/>
            <w:tcBorders>
              <w:top w:val="nil"/>
              <w:left w:val="single" w:sz="2" w:space="0" w:color="000000"/>
              <w:bottom w:val="single" w:sz="2" w:space="0" w:color="000000"/>
              <w:right w:val="nil"/>
            </w:tcBorders>
          </w:tcPr>
          <w:p w14:paraId="0CD933BF"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03A2F13E"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D0D9C9C" w14:textId="77777777" w:rsidR="00BB0E2D" w:rsidRDefault="00BB0E2D" w:rsidP="002D46F6">
            <w:pPr>
              <w:rPr>
                <w:sz w:val="18"/>
                <w:szCs w:val="18"/>
                <w:lang w:val="en-US"/>
              </w:rPr>
            </w:pPr>
            <w:r>
              <w:rPr>
                <w:sz w:val="18"/>
                <w:szCs w:val="18"/>
                <w:lang w:val="en-US"/>
              </w:rPr>
              <w:t>4,39</w:t>
            </w:r>
          </w:p>
        </w:tc>
        <w:tc>
          <w:tcPr>
            <w:tcW w:w="1119" w:type="dxa"/>
            <w:tcBorders>
              <w:top w:val="nil"/>
              <w:left w:val="single" w:sz="2" w:space="0" w:color="000000"/>
              <w:bottom w:val="single" w:sz="2" w:space="0" w:color="000000"/>
              <w:right w:val="single" w:sz="2" w:space="0" w:color="000000"/>
            </w:tcBorders>
            <w:vAlign w:val="center"/>
          </w:tcPr>
          <w:p w14:paraId="2E3DD248" w14:textId="77777777" w:rsidR="00BB0E2D" w:rsidRDefault="00BB0E2D" w:rsidP="002D46F6">
            <w:pPr>
              <w:rPr>
                <w:sz w:val="18"/>
                <w:szCs w:val="18"/>
                <w:lang w:val="en-US"/>
              </w:rPr>
            </w:pPr>
          </w:p>
        </w:tc>
      </w:tr>
      <w:tr w:rsidR="00BB0E2D" w14:paraId="26450248" w14:textId="77777777" w:rsidTr="002D46F6">
        <w:tc>
          <w:tcPr>
            <w:tcW w:w="699" w:type="dxa"/>
            <w:tcBorders>
              <w:top w:val="single" w:sz="2" w:space="0" w:color="000000"/>
              <w:left w:val="single" w:sz="2" w:space="0" w:color="000000"/>
              <w:bottom w:val="single" w:sz="2" w:space="0" w:color="000000"/>
              <w:right w:val="nil"/>
            </w:tcBorders>
            <w:vAlign w:val="center"/>
          </w:tcPr>
          <w:p w14:paraId="14169241" w14:textId="77777777" w:rsidR="00BB0E2D" w:rsidRDefault="00BB0E2D" w:rsidP="002D46F6">
            <w:pPr>
              <w:jc w:val="center"/>
              <w:rPr>
                <w:sz w:val="22"/>
                <w:szCs w:val="22"/>
                <w:lang w:val="en-US"/>
              </w:rPr>
            </w:pPr>
            <w:r>
              <w:rPr>
                <w:lang w:val="en-US"/>
              </w:rPr>
              <w:t xml:space="preserve"> </w:t>
            </w:r>
            <w:r>
              <w:rPr>
                <w:sz w:val="22"/>
                <w:szCs w:val="22"/>
                <w:lang w:val="en-US"/>
              </w:rPr>
              <w:t>17</w:t>
            </w:r>
          </w:p>
        </w:tc>
        <w:tc>
          <w:tcPr>
            <w:tcW w:w="1537" w:type="dxa"/>
            <w:tcBorders>
              <w:top w:val="single" w:sz="2" w:space="0" w:color="000000"/>
              <w:left w:val="single" w:sz="2" w:space="0" w:color="000000"/>
              <w:bottom w:val="single" w:sz="2" w:space="0" w:color="000000"/>
              <w:right w:val="nil"/>
            </w:tcBorders>
            <w:vAlign w:val="center"/>
          </w:tcPr>
          <w:p w14:paraId="40F57D69" w14:textId="77777777" w:rsidR="00BB0E2D" w:rsidRDefault="00BB0E2D" w:rsidP="002D46F6">
            <w:pPr>
              <w:jc w:val="center"/>
              <w:rPr>
                <w:sz w:val="22"/>
                <w:szCs w:val="22"/>
                <w:lang w:val="en-US"/>
              </w:rPr>
            </w:pPr>
            <w:r>
              <w:rPr>
                <w:sz w:val="22"/>
                <w:szCs w:val="22"/>
                <w:lang w:val="en-US"/>
              </w:rPr>
              <w:t>TsC02D1</w:t>
            </w:r>
          </w:p>
          <w:p w14:paraId="24D90F05"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621FF8B"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Sapatura mecanica cu excavator pe pneuri de 0,21-0,39 mc, cu comanda hidraulica, in pamint cu umiditate naturala descarcare auto teren catg. II (Incarcarea gunoului cu excavatorul de 0,25mc, K=0.8)</w:t>
            </w:r>
          </w:p>
        </w:tc>
        <w:tc>
          <w:tcPr>
            <w:tcW w:w="978" w:type="dxa"/>
            <w:tcBorders>
              <w:top w:val="single" w:sz="2" w:space="0" w:color="000000"/>
              <w:left w:val="single" w:sz="2" w:space="0" w:color="000000"/>
              <w:bottom w:val="single" w:sz="2" w:space="0" w:color="000000"/>
              <w:right w:val="nil"/>
            </w:tcBorders>
            <w:vAlign w:val="center"/>
          </w:tcPr>
          <w:p w14:paraId="51555156" w14:textId="77777777" w:rsidR="00BB0E2D" w:rsidRDefault="00BB0E2D" w:rsidP="002D46F6">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511E21EA"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C07E767" w14:textId="77777777" w:rsidR="00BB0E2D" w:rsidRDefault="00BB0E2D" w:rsidP="002D46F6">
            <w:pPr>
              <w:jc w:val="right"/>
              <w:rPr>
                <w:lang w:val="en-US"/>
              </w:rPr>
            </w:pPr>
            <w:r>
              <w:rPr>
                <w:lang w:val="en-US"/>
              </w:rPr>
              <w:t>0,854</w:t>
            </w:r>
          </w:p>
        </w:tc>
      </w:tr>
      <w:tr w:rsidR="00BB0E2D" w14:paraId="7D32994F" w14:textId="77777777" w:rsidTr="002D46F6">
        <w:tc>
          <w:tcPr>
            <w:tcW w:w="699" w:type="dxa"/>
            <w:tcBorders>
              <w:top w:val="nil"/>
              <w:left w:val="single" w:sz="2" w:space="0" w:color="000000"/>
              <w:bottom w:val="single" w:sz="2" w:space="0" w:color="000000"/>
              <w:right w:val="nil"/>
            </w:tcBorders>
          </w:tcPr>
          <w:p w14:paraId="40754FE9"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6F87699F" w14:textId="77777777" w:rsidR="00BB0E2D" w:rsidRDefault="00BB0E2D" w:rsidP="002D46F6">
            <w:pPr>
              <w:rPr>
                <w:sz w:val="16"/>
                <w:szCs w:val="16"/>
                <w:lang w:val="en-US"/>
              </w:rPr>
            </w:pPr>
            <w:r>
              <w:rPr>
                <w:sz w:val="16"/>
                <w:szCs w:val="16"/>
                <w:lang w:val="en-US"/>
              </w:rPr>
              <w:t>2952260003521</w:t>
            </w:r>
          </w:p>
        </w:tc>
        <w:tc>
          <w:tcPr>
            <w:tcW w:w="4613" w:type="dxa"/>
            <w:tcBorders>
              <w:top w:val="nil"/>
              <w:left w:val="single" w:sz="2" w:space="0" w:color="000000"/>
              <w:bottom w:val="single" w:sz="2" w:space="0" w:color="000000"/>
              <w:right w:val="nil"/>
            </w:tcBorders>
          </w:tcPr>
          <w:p w14:paraId="38EBD9A5"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 xml:space="preserve">Excavator pe pneuri cu motor termic de 0,21-0,39 mc </w:t>
            </w:r>
            <w:r>
              <w:rPr>
                <w:rFonts w:ascii="Times New Roman CYR" w:hAnsi="Times New Roman CYR" w:cs="Times New Roman CYR"/>
                <w:sz w:val="18"/>
                <w:szCs w:val="18"/>
                <w:lang/>
              </w:rPr>
              <w:lastRenderedPageBreak/>
              <w:t>buldoex</w:t>
            </w:r>
          </w:p>
        </w:tc>
        <w:tc>
          <w:tcPr>
            <w:tcW w:w="978" w:type="dxa"/>
            <w:tcBorders>
              <w:top w:val="nil"/>
              <w:left w:val="single" w:sz="2" w:space="0" w:color="000000"/>
              <w:bottom w:val="single" w:sz="2" w:space="0" w:color="000000"/>
              <w:right w:val="nil"/>
            </w:tcBorders>
            <w:vAlign w:val="center"/>
          </w:tcPr>
          <w:p w14:paraId="4B096389" w14:textId="77777777" w:rsidR="00BB0E2D" w:rsidRDefault="00BB0E2D" w:rsidP="002D46F6">
            <w:pPr>
              <w:rPr>
                <w:sz w:val="18"/>
                <w:szCs w:val="18"/>
                <w:lang w:val="en-US"/>
              </w:rPr>
            </w:pPr>
            <w:r>
              <w:rPr>
                <w:sz w:val="18"/>
                <w:szCs w:val="18"/>
                <w:lang w:val="en-US"/>
              </w:rPr>
              <w:lastRenderedPageBreak/>
              <w:t>h-ut.</w:t>
            </w:r>
          </w:p>
        </w:tc>
        <w:tc>
          <w:tcPr>
            <w:tcW w:w="1118" w:type="dxa"/>
            <w:tcBorders>
              <w:top w:val="nil"/>
              <w:left w:val="single" w:sz="2" w:space="0" w:color="000000"/>
              <w:bottom w:val="single" w:sz="2" w:space="0" w:color="000000"/>
              <w:right w:val="nil"/>
            </w:tcBorders>
            <w:vAlign w:val="center"/>
          </w:tcPr>
          <w:p w14:paraId="423C5B62" w14:textId="77777777" w:rsidR="00BB0E2D" w:rsidRDefault="00BB0E2D" w:rsidP="002D46F6">
            <w:pPr>
              <w:rPr>
                <w:sz w:val="18"/>
                <w:szCs w:val="18"/>
                <w:lang w:val="en-US"/>
              </w:rPr>
            </w:pPr>
            <w:r>
              <w:rPr>
                <w:sz w:val="18"/>
                <w:szCs w:val="18"/>
                <w:lang w:val="en-US"/>
              </w:rPr>
              <w:t>4,77</w:t>
            </w:r>
          </w:p>
        </w:tc>
        <w:tc>
          <w:tcPr>
            <w:tcW w:w="1119" w:type="dxa"/>
            <w:tcBorders>
              <w:top w:val="nil"/>
              <w:left w:val="single" w:sz="2" w:space="0" w:color="000000"/>
              <w:bottom w:val="single" w:sz="2" w:space="0" w:color="000000"/>
              <w:right w:val="single" w:sz="2" w:space="0" w:color="000000"/>
            </w:tcBorders>
            <w:vAlign w:val="center"/>
          </w:tcPr>
          <w:p w14:paraId="208A8590" w14:textId="77777777" w:rsidR="00BB0E2D" w:rsidRDefault="00BB0E2D" w:rsidP="002D46F6">
            <w:pPr>
              <w:rPr>
                <w:sz w:val="18"/>
                <w:szCs w:val="18"/>
                <w:lang w:val="en-US"/>
              </w:rPr>
            </w:pPr>
          </w:p>
        </w:tc>
      </w:tr>
      <w:tr w:rsidR="00BB0E2D" w14:paraId="15A05435" w14:textId="77777777" w:rsidTr="002D46F6">
        <w:tc>
          <w:tcPr>
            <w:tcW w:w="699" w:type="dxa"/>
            <w:tcBorders>
              <w:top w:val="single" w:sz="2" w:space="0" w:color="000000"/>
              <w:left w:val="single" w:sz="2" w:space="0" w:color="000000"/>
              <w:bottom w:val="single" w:sz="2" w:space="0" w:color="000000"/>
              <w:right w:val="nil"/>
            </w:tcBorders>
            <w:vAlign w:val="center"/>
          </w:tcPr>
          <w:p w14:paraId="19306E27" w14:textId="77777777" w:rsidR="00BB0E2D" w:rsidRDefault="00BB0E2D" w:rsidP="002D46F6">
            <w:pPr>
              <w:jc w:val="center"/>
              <w:rPr>
                <w:sz w:val="22"/>
                <w:szCs w:val="22"/>
                <w:lang w:val="en-US"/>
              </w:rPr>
            </w:pPr>
            <w:r>
              <w:rPr>
                <w:lang w:val="en-US"/>
              </w:rPr>
              <w:lastRenderedPageBreak/>
              <w:t xml:space="preserve"> </w:t>
            </w:r>
            <w:r>
              <w:rPr>
                <w:sz w:val="22"/>
                <w:szCs w:val="22"/>
                <w:lang w:val="en-US"/>
              </w:rPr>
              <w:t>18</w:t>
            </w:r>
          </w:p>
        </w:tc>
        <w:tc>
          <w:tcPr>
            <w:tcW w:w="1537" w:type="dxa"/>
            <w:tcBorders>
              <w:top w:val="single" w:sz="2" w:space="0" w:color="000000"/>
              <w:left w:val="single" w:sz="2" w:space="0" w:color="000000"/>
              <w:bottom w:val="single" w:sz="2" w:space="0" w:color="000000"/>
              <w:right w:val="nil"/>
            </w:tcBorders>
            <w:vAlign w:val="center"/>
          </w:tcPr>
          <w:p w14:paraId="71FE8AC8" w14:textId="77777777" w:rsidR="00BB0E2D" w:rsidRDefault="00BB0E2D" w:rsidP="002D46F6">
            <w:pPr>
              <w:jc w:val="center"/>
              <w:rPr>
                <w:sz w:val="22"/>
                <w:szCs w:val="22"/>
                <w:lang w:val="en-US"/>
              </w:rPr>
            </w:pPr>
            <w:r>
              <w:rPr>
                <w:sz w:val="22"/>
                <w:szCs w:val="22"/>
                <w:lang w:val="en-US"/>
              </w:rPr>
              <w:t>TsI51A3</w:t>
            </w:r>
          </w:p>
          <w:p w14:paraId="4D1F18D6"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D089F16"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Transportarea cu autobasculanta de 10 t la distanta de: 3 km in depozit</w:t>
            </w:r>
          </w:p>
        </w:tc>
        <w:tc>
          <w:tcPr>
            <w:tcW w:w="978" w:type="dxa"/>
            <w:tcBorders>
              <w:top w:val="single" w:sz="2" w:space="0" w:color="000000"/>
              <w:left w:val="single" w:sz="2" w:space="0" w:color="000000"/>
              <w:bottom w:val="single" w:sz="2" w:space="0" w:color="000000"/>
              <w:right w:val="nil"/>
            </w:tcBorders>
            <w:vAlign w:val="center"/>
          </w:tcPr>
          <w:p w14:paraId="0ECBE490" w14:textId="77777777" w:rsidR="00BB0E2D" w:rsidRDefault="00BB0E2D" w:rsidP="002D46F6">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F0C2C6C"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1110958" w14:textId="77777777" w:rsidR="00BB0E2D" w:rsidRDefault="00BB0E2D" w:rsidP="002D46F6">
            <w:pPr>
              <w:jc w:val="right"/>
              <w:rPr>
                <w:lang w:val="en-US"/>
              </w:rPr>
            </w:pPr>
            <w:r>
              <w:rPr>
                <w:lang w:val="en-US"/>
              </w:rPr>
              <w:t>188,00</w:t>
            </w:r>
          </w:p>
        </w:tc>
      </w:tr>
      <w:tr w:rsidR="00BB0E2D" w14:paraId="435127DA" w14:textId="77777777" w:rsidTr="002D46F6">
        <w:tc>
          <w:tcPr>
            <w:tcW w:w="699" w:type="dxa"/>
            <w:tcBorders>
              <w:top w:val="nil"/>
              <w:left w:val="single" w:sz="2" w:space="0" w:color="000000"/>
              <w:bottom w:val="single" w:sz="2" w:space="0" w:color="000000"/>
              <w:right w:val="nil"/>
            </w:tcBorders>
          </w:tcPr>
          <w:p w14:paraId="42CB238F"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06200888" w14:textId="77777777" w:rsidR="00BB0E2D" w:rsidRDefault="00BB0E2D" w:rsidP="002D46F6">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15F40C3F"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4E868143"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919BFE8" w14:textId="77777777" w:rsidR="00BB0E2D" w:rsidRDefault="00BB0E2D" w:rsidP="002D46F6">
            <w:pPr>
              <w:rPr>
                <w:sz w:val="18"/>
                <w:szCs w:val="18"/>
                <w:lang w:val="en-US"/>
              </w:rPr>
            </w:pPr>
            <w:r>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0BE3F596" w14:textId="77777777" w:rsidR="00BB0E2D" w:rsidRDefault="00BB0E2D" w:rsidP="002D46F6">
            <w:pPr>
              <w:rPr>
                <w:sz w:val="18"/>
                <w:szCs w:val="18"/>
                <w:lang w:val="en-US"/>
              </w:rPr>
            </w:pPr>
          </w:p>
        </w:tc>
      </w:tr>
      <w:tr w:rsidR="00BB0E2D" w14:paraId="4646640E" w14:textId="77777777" w:rsidTr="002D46F6">
        <w:tc>
          <w:tcPr>
            <w:tcW w:w="699" w:type="dxa"/>
            <w:tcBorders>
              <w:top w:val="nil"/>
              <w:left w:val="single" w:sz="2" w:space="0" w:color="000000"/>
              <w:bottom w:val="nil"/>
              <w:right w:val="nil"/>
            </w:tcBorders>
          </w:tcPr>
          <w:p w14:paraId="1B729E0E" w14:textId="77777777" w:rsidR="00BB0E2D" w:rsidRDefault="00BB0E2D" w:rsidP="002D46F6">
            <w:pPr>
              <w:jc w:val="center"/>
              <w:rPr>
                <w:lang w:val="en-US"/>
              </w:rPr>
            </w:pPr>
            <w:r>
              <w:rPr>
                <w:lang w:val="en-US"/>
              </w:rPr>
              <w:t xml:space="preserve"> </w:t>
            </w:r>
          </w:p>
        </w:tc>
        <w:tc>
          <w:tcPr>
            <w:tcW w:w="1537" w:type="dxa"/>
            <w:tcBorders>
              <w:top w:val="nil"/>
              <w:left w:val="single" w:sz="2" w:space="0" w:color="000000"/>
              <w:bottom w:val="nil"/>
              <w:right w:val="nil"/>
            </w:tcBorders>
          </w:tcPr>
          <w:p w14:paraId="172639FB" w14:textId="77777777" w:rsidR="00BB0E2D" w:rsidRDefault="00BB0E2D" w:rsidP="002D46F6">
            <w:pPr>
              <w:rPr>
                <w:lang w:val="en-US"/>
              </w:rPr>
            </w:pPr>
          </w:p>
        </w:tc>
        <w:tc>
          <w:tcPr>
            <w:tcW w:w="4613" w:type="dxa"/>
            <w:tcBorders>
              <w:top w:val="nil"/>
              <w:left w:val="single" w:sz="2" w:space="0" w:color="000000"/>
              <w:bottom w:val="nil"/>
              <w:right w:val="nil"/>
            </w:tcBorders>
          </w:tcPr>
          <w:p w14:paraId="308B232F" w14:textId="77777777" w:rsidR="00BB0E2D" w:rsidRDefault="00BB0E2D" w:rsidP="002D46F6">
            <w:pPr>
              <w:rPr>
                <w:rFonts w:ascii="Times New Roman CYR" w:hAnsi="Times New Roman CYR" w:cs="Times New Roman CYR"/>
                <w:b/>
                <w:bCs/>
                <w:sz w:val="22"/>
                <w:szCs w:val="22"/>
                <w:lang/>
              </w:rPr>
            </w:pPr>
            <w:r>
              <w:rPr>
                <w:rFonts w:ascii="Times New Roman CYR" w:hAnsi="Times New Roman CYR" w:cs="Times New Roman CYR"/>
                <w:b/>
                <w:bCs/>
                <w:sz w:val="22"/>
                <w:szCs w:val="22"/>
                <w:lang/>
              </w:rPr>
              <w:t>1.5. Demolarea trotuarului existent</w:t>
            </w:r>
          </w:p>
        </w:tc>
        <w:tc>
          <w:tcPr>
            <w:tcW w:w="978" w:type="dxa"/>
            <w:tcBorders>
              <w:top w:val="nil"/>
              <w:left w:val="single" w:sz="2" w:space="0" w:color="000000"/>
              <w:bottom w:val="nil"/>
              <w:right w:val="nil"/>
            </w:tcBorders>
          </w:tcPr>
          <w:p w14:paraId="64D1831C" w14:textId="77777777" w:rsidR="00BB0E2D" w:rsidRDefault="00BB0E2D" w:rsidP="002D46F6">
            <w:pPr>
              <w:rPr>
                <w:lang w:val="en-US"/>
              </w:rPr>
            </w:pPr>
          </w:p>
        </w:tc>
        <w:tc>
          <w:tcPr>
            <w:tcW w:w="1118" w:type="dxa"/>
            <w:tcBorders>
              <w:top w:val="nil"/>
              <w:left w:val="single" w:sz="2" w:space="0" w:color="000000"/>
              <w:bottom w:val="nil"/>
              <w:right w:val="nil"/>
            </w:tcBorders>
          </w:tcPr>
          <w:p w14:paraId="549FBC7C" w14:textId="77777777" w:rsidR="00BB0E2D" w:rsidRDefault="00BB0E2D" w:rsidP="002D46F6">
            <w:pPr>
              <w:rPr>
                <w:lang w:val="en-US"/>
              </w:rPr>
            </w:pPr>
          </w:p>
        </w:tc>
        <w:tc>
          <w:tcPr>
            <w:tcW w:w="1119" w:type="dxa"/>
            <w:tcBorders>
              <w:top w:val="nil"/>
              <w:left w:val="single" w:sz="2" w:space="0" w:color="000000"/>
              <w:bottom w:val="nil"/>
              <w:right w:val="single" w:sz="2" w:space="0" w:color="000000"/>
            </w:tcBorders>
          </w:tcPr>
          <w:p w14:paraId="0F0ECFCB" w14:textId="77777777" w:rsidR="00BB0E2D" w:rsidRDefault="00BB0E2D" w:rsidP="002D46F6">
            <w:pPr>
              <w:rPr>
                <w:lang w:val="en-US"/>
              </w:rPr>
            </w:pPr>
          </w:p>
        </w:tc>
      </w:tr>
      <w:tr w:rsidR="00BB0E2D" w14:paraId="18D33628" w14:textId="77777777" w:rsidTr="002D46F6">
        <w:tc>
          <w:tcPr>
            <w:tcW w:w="699" w:type="dxa"/>
            <w:tcBorders>
              <w:top w:val="single" w:sz="2" w:space="0" w:color="000000"/>
              <w:left w:val="single" w:sz="2" w:space="0" w:color="000000"/>
              <w:bottom w:val="single" w:sz="2" w:space="0" w:color="000000"/>
              <w:right w:val="nil"/>
            </w:tcBorders>
            <w:vAlign w:val="center"/>
          </w:tcPr>
          <w:p w14:paraId="1579479A" w14:textId="77777777" w:rsidR="00BB0E2D" w:rsidRDefault="00BB0E2D" w:rsidP="002D46F6">
            <w:pPr>
              <w:jc w:val="center"/>
              <w:rPr>
                <w:sz w:val="22"/>
                <w:szCs w:val="22"/>
                <w:lang w:val="en-US"/>
              </w:rPr>
            </w:pPr>
            <w:r>
              <w:rPr>
                <w:sz w:val="22"/>
                <w:szCs w:val="22"/>
                <w:lang w:val="en-US"/>
              </w:rPr>
              <w:t>19</w:t>
            </w:r>
          </w:p>
        </w:tc>
        <w:tc>
          <w:tcPr>
            <w:tcW w:w="1537" w:type="dxa"/>
            <w:tcBorders>
              <w:top w:val="single" w:sz="2" w:space="0" w:color="000000"/>
              <w:left w:val="single" w:sz="2" w:space="0" w:color="000000"/>
              <w:bottom w:val="single" w:sz="2" w:space="0" w:color="000000"/>
              <w:right w:val="nil"/>
            </w:tcBorders>
            <w:vAlign w:val="center"/>
          </w:tcPr>
          <w:p w14:paraId="68BCA29A" w14:textId="77777777" w:rsidR="00BB0E2D" w:rsidRDefault="00BB0E2D" w:rsidP="002D46F6">
            <w:pPr>
              <w:jc w:val="center"/>
              <w:rPr>
                <w:sz w:val="22"/>
                <w:szCs w:val="22"/>
                <w:lang w:val="en-US"/>
              </w:rPr>
            </w:pPr>
            <w:r>
              <w:rPr>
                <w:sz w:val="22"/>
                <w:szCs w:val="22"/>
                <w:lang w:val="en-US"/>
              </w:rPr>
              <w:t>DG05A</w:t>
            </w:r>
          </w:p>
          <w:p w14:paraId="27B6EEF9"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FFA980E"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Demolarea stratului din beton asfaltic existent.  Н=0,04 m</w:t>
            </w:r>
          </w:p>
        </w:tc>
        <w:tc>
          <w:tcPr>
            <w:tcW w:w="978" w:type="dxa"/>
            <w:tcBorders>
              <w:top w:val="single" w:sz="2" w:space="0" w:color="000000"/>
              <w:left w:val="single" w:sz="2" w:space="0" w:color="000000"/>
              <w:bottom w:val="single" w:sz="2" w:space="0" w:color="000000"/>
              <w:right w:val="nil"/>
            </w:tcBorders>
            <w:vAlign w:val="center"/>
          </w:tcPr>
          <w:p w14:paraId="3BA82382" w14:textId="77777777" w:rsidR="00BB0E2D" w:rsidRDefault="00BB0E2D" w:rsidP="002D46F6">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C670493"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72746C7" w14:textId="77777777" w:rsidR="00BB0E2D" w:rsidRDefault="00BB0E2D" w:rsidP="002D46F6">
            <w:pPr>
              <w:jc w:val="right"/>
              <w:rPr>
                <w:lang w:val="en-US"/>
              </w:rPr>
            </w:pPr>
            <w:r>
              <w:rPr>
                <w:lang w:val="en-US"/>
              </w:rPr>
              <w:t>85,00</w:t>
            </w:r>
          </w:p>
        </w:tc>
      </w:tr>
      <w:tr w:rsidR="00BB0E2D" w14:paraId="3E259915" w14:textId="77777777" w:rsidTr="002D46F6">
        <w:tc>
          <w:tcPr>
            <w:tcW w:w="699" w:type="dxa"/>
            <w:tcBorders>
              <w:top w:val="nil"/>
              <w:left w:val="single" w:sz="2" w:space="0" w:color="000000"/>
              <w:bottom w:val="single" w:sz="2" w:space="0" w:color="000000"/>
              <w:right w:val="nil"/>
            </w:tcBorders>
          </w:tcPr>
          <w:p w14:paraId="79D16BA7"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721BDEAD" w14:textId="77777777" w:rsidR="00BB0E2D" w:rsidRDefault="00BB0E2D" w:rsidP="002D46F6">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323A7A2D"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86DD669" w14:textId="77777777" w:rsidR="00BB0E2D" w:rsidRDefault="00BB0E2D" w:rsidP="002D46F6">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8C72740" w14:textId="77777777" w:rsidR="00BB0E2D" w:rsidRDefault="00BB0E2D" w:rsidP="002D46F6">
            <w:pPr>
              <w:rPr>
                <w:sz w:val="18"/>
                <w:szCs w:val="18"/>
                <w:lang w:val="en-US"/>
              </w:rPr>
            </w:pPr>
            <w:r>
              <w:rPr>
                <w:sz w:val="18"/>
                <w:szCs w:val="18"/>
                <w:lang w:val="en-US"/>
              </w:rPr>
              <w:t>0,54</w:t>
            </w:r>
          </w:p>
        </w:tc>
        <w:tc>
          <w:tcPr>
            <w:tcW w:w="1119" w:type="dxa"/>
            <w:tcBorders>
              <w:top w:val="nil"/>
              <w:left w:val="single" w:sz="2" w:space="0" w:color="000000"/>
              <w:bottom w:val="single" w:sz="2" w:space="0" w:color="000000"/>
              <w:right w:val="single" w:sz="2" w:space="0" w:color="000000"/>
            </w:tcBorders>
            <w:vAlign w:val="center"/>
          </w:tcPr>
          <w:p w14:paraId="0B39A96E" w14:textId="77777777" w:rsidR="00BB0E2D" w:rsidRDefault="00BB0E2D" w:rsidP="002D46F6">
            <w:pPr>
              <w:rPr>
                <w:sz w:val="18"/>
                <w:szCs w:val="18"/>
                <w:lang w:val="en-US"/>
              </w:rPr>
            </w:pPr>
          </w:p>
        </w:tc>
      </w:tr>
      <w:tr w:rsidR="00BB0E2D" w14:paraId="4A5B4654" w14:textId="77777777" w:rsidTr="002D46F6">
        <w:tc>
          <w:tcPr>
            <w:tcW w:w="699" w:type="dxa"/>
            <w:tcBorders>
              <w:top w:val="single" w:sz="2" w:space="0" w:color="000000"/>
              <w:left w:val="single" w:sz="2" w:space="0" w:color="000000"/>
              <w:bottom w:val="single" w:sz="2" w:space="0" w:color="000000"/>
              <w:right w:val="nil"/>
            </w:tcBorders>
            <w:vAlign w:val="center"/>
          </w:tcPr>
          <w:p w14:paraId="436E9657" w14:textId="77777777" w:rsidR="00BB0E2D" w:rsidRDefault="00BB0E2D" w:rsidP="002D46F6">
            <w:pPr>
              <w:jc w:val="center"/>
              <w:rPr>
                <w:sz w:val="22"/>
                <w:szCs w:val="22"/>
                <w:lang w:val="en-US"/>
              </w:rPr>
            </w:pPr>
            <w:r>
              <w:rPr>
                <w:lang w:val="en-US"/>
              </w:rPr>
              <w:t xml:space="preserve"> </w:t>
            </w:r>
            <w:r>
              <w:rPr>
                <w:sz w:val="22"/>
                <w:szCs w:val="22"/>
                <w:lang w:val="en-US"/>
              </w:rPr>
              <w:t>20</w:t>
            </w:r>
          </w:p>
        </w:tc>
        <w:tc>
          <w:tcPr>
            <w:tcW w:w="1537" w:type="dxa"/>
            <w:tcBorders>
              <w:top w:val="single" w:sz="2" w:space="0" w:color="000000"/>
              <w:left w:val="single" w:sz="2" w:space="0" w:color="000000"/>
              <w:bottom w:val="single" w:sz="2" w:space="0" w:color="000000"/>
              <w:right w:val="nil"/>
            </w:tcBorders>
            <w:vAlign w:val="center"/>
          </w:tcPr>
          <w:p w14:paraId="048A6E09" w14:textId="77777777" w:rsidR="00BB0E2D" w:rsidRDefault="00BB0E2D" w:rsidP="002D46F6">
            <w:pPr>
              <w:jc w:val="center"/>
              <w:rPr>
                <w:sz w:val="22"/>
                <w:szCs w:val="22"/>
                <w:lang w:val="en-US"/>
              </w:rPr>
            </w:pPr>
            <w:r>
              <w:rPr>
                <w:sz w:val="22"/>
                <w:szCs w:val="22"/>
                <w:lang w:val="en-US"/>
              </w:rPr>
              <w:t>TsC02D1</w:t>
            </w:r>
          </w:p>
          <w:p w14:paraId="4DAC0E5C"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CAFB703"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Sapatura mecanica cu excavator pe pneuri de 0,21-0,39 mc, cu comanda hidraulica, in pamint cu umiditate naturala descarcare auto teren catg. II (Incarcarea gunoului cu excavatorul de 0,25mc, K=0.8)</w:t>
            </w:r>
          </w:p>
        </w:tc>
        <w:tc>
          <w:tcPr>
            <w:tcW w:w="978" w:type="dxa"/>
            <w:tcBorders>
              <w:top w:val="single" w:sz="2" w:space="0" w:color="000000"/>
              <w:left w:val="single" w:sz="2" w:space="0" w:color="000000"/>
              <w:bottom w:val="single" w:sz="2" w:space="0" w:color="000000"/>
              <w:right w:val="nil"/>
            </w:tcBorders>
            <w:vAlign w:val="center"/>
          </w:tcPr>
          <w:p w14:paraId="5C0CD4E4" w14:textId="77777777" w:rsidR="00BB0E2D" w:rsidRDefault="00BB0E2D" w:rsidP="002D46F6">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735010C2"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19FCBD3" w14:textId="77777777" w:rsidR="00BB0E2D" w:rsidRDefault="00BB0E2D" w:rsidP="002D46F6">
            <w:pPr>
              <w:jc w:val="right"/>
              <w:rPr>
                <w:lang w:val="en-US"/>
              </w:rPr>
            </w:pPr>
            <w:r>
              <w:rPr>
                <w:lang w:val="en-US"/>
              </w:rPr>
              <w:t>0,034</w:t>
            </w:r>
          </w:p>
        </w:tc>
      </w:tr>
      <w:tr w:rsidR="00BB0E2D" w14:paraId="14AB5B85" w14:textId="77777777" w:rsidTr="002D46F6">
        <w:tc>
          <w:tcPr>
            <w:tcW w:w="699" w:type="dxa"/>
            <w:tcBorders>
              <w:top w:val="nil"/>
              <w:left w:val="single" w:sz="2" w:space="0" w:color="000000"/>
              <w:bottom w:val="single" w:sz="2" w:space="0" w:color="000000"/>
              <w:right w:val="nil"/>
            </w:tcBorders>
          </w:tcPr>
          <w:p w14:paraId="2AA5D4D7"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36E30B28" w14:textId="77777777" w:rsidR="00BB0E2D" w:rsidRDefault="00BB0E2D" w:rsidP="002D46F6">
            <w:pPr>
              <w:rPr>
                <w:sz w:val="16"/>
                <w:szCs w:val="16"/>
                <w:lang w:val="en-US"/>
              </w:rPr>
            </w:pPr>
            <w:r>
              <w:rPr>
                <w:sz w:val="16"/>
                <w:szCs w:val="16"/>
                <w:lang w:val="en-US"/>
              </w:rPr>
              <w:t>2952260003521</w:t>
            </w:r>
          </w:p>
        </w:tc>
        <w:tc>
          <w:tcPr>
            <w:tcW w:w="4613" w:type="dxa"/>
            <w:tcBorders>
              <w:top w:val="nil"/>
              <w:left w:val="single" w:sz="2" w:space="0" w:color="000000"/>
              <w:bottom w:val="single" w:sz="2" w:space="0" w:color="000000"/>
              <w:right w:val="nil"/>
            </w:tcBorders>
          </w:tcPr>
          <w:p w14:paraId="3F2FC936"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2746E1A1"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54A9C20" w14:textId="77777777" w:rsidR="00BB0E2D" w:rsidRDefault="00BB0E2D" w:rsidP="002D46F6">
            <w:pPr>
              <w:rPr>
                <w:sz w:val="18"/>
                <w:szCs w:val="18"/>
                <w:lang w:val="en-US"/>
              </w:rPr>
            </w:pPr>
            <w:r>
              <w:rPr>
                <w:sz w:val="18"/>
                <w:szCs w:val="18"/>
                <w:lang w:val="en-US"/>
              </w:rPr>
              <w:t>4,77</w:t>
            </w:r>
          </w:p>
        </w:tc>
        <w:tc>
          <w:tcPr>
            <w:tcW w:w="1119" w:type="dxa"/>
            <w:tcBorders>
              <w:top w:val="nil"/>
              <w:left w:val="single" w:sz="2" w:space="0" w:color="000000"/>
              <w:bottom w:val="single" w:sz="2" w:space="0" w:color="000000"/>
              <w:right w:val="single" w:sz="2" w:space="0" w:color="000000"/>
            </w:tcBorders>
            <w:vAlign w:val="center"/>
          </w:tcPr>
          <w:p w14:paraId="7A547221" w14:textId="77777777" w:rsidR="00BB0E2D" w:rsidRDefault="00BB0E2D" w:rsidP="002D46F6">
            <w:pPr>
              <w:rPr>
                <w:sz w:val="18"/>
                <w:szCs w:val="18"/>
                <w:lang w:val="en-US"/>
              </w:rPr>
            </w:pPr>
          </w:p>
        </w:tc>
      </w:tr>
      <w:tr w:rsidR="00BB0E2D" w14:paraId="2AFEDA6E" w14:textId="77777777" w:rsidTr="002D46F6">
        <w:tc>
          <w:tcPr>
            <w:tcW w:w="699" w:type="dxa"/>
            <w:tcBorders>
              <w:top w:val="single" w:sz="2" w:space="0" w:color="000000"/>
              <w:left w:val="single" w:sz="2" w:space="0" w:color="000000"/>
              <w:bottom w:val="single" w:sz="2" w:space="0" w:color="000000"/>
              <w:right w:val="nil"/>
            </w:tcBorders>
            <w:vAlign w:val="center"/>
          </w:tcPr>
          <w:p w14:paraId="0CE2B6A4" w14:textId="77777777" w:rsidR="00BB0E2D" w:rsidRDefault="00BB0E2D" w:rsidP="002D46F6">
            <w:pPr>
              <w:jc w:val="center"/>
              <w:rPr>
                <w:sz w:val="22"/>
                <w:szCs w:val="22"/>
                <w:lang w:val="en-US"/>
              </w:rPr>
            </w:pPr>
            <w:r>
              <w:rPr>
                <w:lang w:val="en-US"/>
              </w:rPr>
              <w:t xml:space="preserve"> </w:t>
            </w:r>
            <w:r>
              <w:rPr>
                <w:sz w:val="22"/>
                <w:szCs w:val="22"/>
                <w:lang w:val="en-US"/>
              </w:rPr>
              <w:t>21</w:t>
            </w:r>
          </w:p>
        </w:tc>
        <w:tc>
          <w:tcPr>
            <w:tcW w:w="1537" w:type="dxa"/>
            <w:tcBorders>
              <w:top w:val="single" w:sz="2" w:space="0" w:color="000000"/>
              <w:left w:val="single" w:sz="2" w:space="0" w:color="000000"/>
              <w:bottom w:val="single" w:sz="2" w:space="0" w:color="000000"/>
              <w:right w:val="nil"/>
            </w:tcBorders>
            <w:vAlign w:val="center"/>
          </w:tcPr>
          <w:p w14:paraId="70856354" w14:textId="77777777" w:rsidR="00BB0E2D" w:rsidRDefault="00BB0E2D" w:rsidP="002D46F6">
            <w:pPr>
              <w:jc w:val="center"/>
              <w:rPr>
                <w:sz w:val="22"/>
                <w:szCs w:val="22"/>
                <w:lang w:val="en-US"/>
              </w:rPr>
            </w:pPr>
            <w:r>
              <w:rPr>
                <w:sz w:val="22"/>
                <w:szCs w:val="22"/>
                <w:lang w:val="en-US"/>
              </w:rPr>
              <w:t>TsI51A3</w:t>
            </w:r>
          </w:p>
          <w:p w14:paraId="48407EBB"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D4AB774"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Transportarea cu autobasculanta de 10 t la distanta de: 3 km in depozit</w:t>
            </w:r>
          </w:p>
        </w:tc>
        <w:tc>
          <w:tcPr>
            <w:tcW w:w="978" w:type="dxa"/>
            <w:tcBorders>
              <w:top w:val="single" w:sz="2" w:space="0" w:color="000000"/>
              <w:left w:val="single" w:sz="2" w:space="0" w:color="000000"/>
              <w:bottom w:val="single" w:sz="2" w:space="0" w:color="000000"/>
              <w:right w:val="nil"/>
            </w:tcBorders>
            <w:vAlign w:val="center"/>
          </w:tcPr>
          <w:p w14:paraId="666CD014" w14:textId="77777777" w:rsidR="00BB0E2D" w:rsidRDefault="00BB0E2D" w:rsidP="002D46F6">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7778187"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EB11852" w14:textId="77777777" w:rsidR="00BB0E2D" w:rsidRDefault="00BB0E2D" w:rsidP="002D46F6">
            <w:pPr>
              <w:jc w:val="right"/>
              <w:rPr>
                <w:lang w:val="en-US"/>
              </w:rPr>
            </w:pPr>
            <w:r>
              <w:rPr>
                <w:lang w:val="en-US"/>
              </w:rPr>
              <w:t>6,80</w:t>
            </w:r>
          </w:p>
        </w:tc>
      </w:tr>
      <w:tr w:rsidR="00BB0E2D" w14:paraId="6F2411EA" w14:textId="77777777" w:rsidTr="002D46F6">
        <w:tc>
          <w:tcPr>
            <w:tcW w:w="699" w:type="dxa"/>
            <w:tcBorders>
              <w:top w:val="nil"/>
              <w:left w:val="single" w:sz="2" w:space="0" w:color="000000"/>
              <w:bottom w:val="single" w:sz="2" w:space="0" w:color="000000"/>
              <w:right w:val="nil"/>
            </w:tcBorders>
          </w:tcPr>
          <w:p w14:paraId="0E0E833C"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5DCD3D08" w14:textId="77777777" w:rsidR="00BB0E2D" w:rsidRDefault="00BB0E2D" w:rsidP="002D46F6">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25AB4A81"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3755EE3C"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6A1568D" w14:textId="77777777" w:rsidR="00BB0E2D" w:rsidRDefault="00BB0E2D" w:rsidP="002D46F6">
            <w:pPr>
              <w:rPr>
                <w:sz w:val="18"/>
                <w:szCs w:val="18"/>
                <w:lang w:val="en-US"/>
              </w:rPr>
            </w:pPr>
            <w:r>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26824880" w14:textId="77777777" w:rsidR="00BB0E2D" w:rsidRDefault="00BB0E2D" w:rsidP="002D46F6">
            <w:pPr>
              <w:rPr>
                <w:sz w:val="18"/>
                <w:szCs w:val="18"/>
                <w:lang w:val="en-US"/>
              </w:rPr>
            </w:pPr>
          </w:p>
        </w:tc>
      </w:tr>
      <w:tr w:rsidR="00BB0E2D" w14:paraId="20BD28A8" w14:textId="77777777" w:rsidTr="002D46F6">
        <w:tc>
          <w:tcPr>
            <w:tcW w:w="699" w:type="dxa"/>
            <w:tcBorders>
              <w:top w:val="nil"/>
              <w:left w:val="single" w:sz="2" w:space="0" w:color="000000"/>
              <w:bottom w:val="nil"/>
              <w:right w:val="nil"/>
            </w:tcBorders>
          </w:tcPr>
          <w:p w14:paraId="55D03FC8" w14:textId="77777777" w:rsidR="00BB0E2D" w:rsidRDefault="00BB0E2D" w:rsidP="002D46F6">
            <w:pPr>
              <w:jc w:val="center"/>
              <w:rPr>
                <w:lang w:val="en-US"/>
              </w:rPr>
            </w:pPr>
            <w:r>
              <w:rPr>
                <w:lang w:val="en-US"/>
              </w:rPr>
              <w:t xml:space="preserve"> </w:t>
            </w:r>
          </w:p>
        </w:tc>
        <w:tc>
          <w:tcPr>
            <w:tcW w:w="1537" w:type="dxa"/>
            <w:tcBorders>
              <w:top w:val="nil"/>
              <w:left w:val="single" w:sz="2" w:space="0" w:color="000000"/>
              <w:bottom w:val="nil"/>
              <w:right w:val="nil"/>
            </w:tcBorders>
          </w:tcPr>
          <w:p w14:paraId="312BCC93" w14:textId="77777777" w:rsidR="00BB0E2D" w:rsidRDefault="00BB0E2D" w:rsidP="002D46F6">
            <w:pPr>
              <w:rPr>
                <w:lang w:val="en-US"/>
              </w:rPr>
            </w:pPr>
          </w:p>
        </w:tc>
        <w:tc>
          <w:tcPr>
            <w:tcW w:w="4613" w:type="dxa"/>
            <w:tcBorders>
              <w:top w:val="nil"/>
              <w:left w:val="single" w:sz="2" w:space="0" w:color="000000"/>
              <w:bottom w:val="nil"/>
              <w:right w:val="nil"/>
            </w:tcBorders>
          </w:tcPr>
          <w:p w14:paraId="7853F2F9" w14:textId="77777777" w:rsidR="00BB0E2D" w:rsidRDefault="00BB0E2D" w:rsidP="002D46F6">
            <w:pPr>
              <w:rPr>
                <w:rFonts w:ascii="Times New Roman CYR" w:hAnsi="Times New Roman CYR" w:cs="Times New Roman CYR"/>
                <w:b/>
                <w:bCs/>
                <w:sz w:val="22"/>
                <w:szCs w:val="22"/>
                <w:lang/>
              </w:rPr>
            </w:pPr>
            <w:r>
              <w:rPr>
                <w:rFonts w:ascii="Times New Roman CYR" w:hAnsi="Times New Roman CYR" w:cs="Times New Roman CYR"/>
                <w:b/>
                <w:bCs/>
                <w:sz w:val="22"/>
                <w:szCs w:val="22"/>
                <w:lang/>
              </w:rPr>
              <w:t xml:space="preserve">1.6. Reamenajarea fintinilor la cota de proiect  </w:t>
            </w:r>
          </w:p>
        </w:tc>
        <w:tc>
          <w:tcPr>
            <w:tcW w:w="978" w:type="dxa"/>
            <w:tcBorders>
              <w:top w:val="nil"/>
              <w:left w:val="single" w:sz="2" w:space="0" w:color="000000"/>
              <w:bottom w:val="nil"/>
              <w:right w:val="nil"/>
            </w:tcBorders>
          </w:tcPr>
          <w:p w14:paraId="479D36EA" w14:textId="77777777" w:rsidR="00BB0E2D" w:rsidRDefault="00BB0E2D" w:rsidP="002D46F6">
            <w:pPr>
              <w:rPr>
                <w:lang w:val="en-US"/>
              </w:rPr>
            </w:pPr>
          </w:p>
        </w:tc>
        <w:tc>
          <w:tcPr>
            <w:tcW w:w="1118" w:type="dxa"/>
            <w:tcBorders>
              <w:top w:val="nil"/>
              <w:left w:val="single" w:sz="2" w:space="0" w:color="000000"/>
              <w:bottom w:val="nil"/>
              <w:right w:val="nil"/>
            </w:tcBorders>
          </w:tcPr>
          <w:p w14:paraId="75507D9B" w14:textId="77777777" w:rsidR="00BB0E2D" w:rsidRDefault="00BB0E2D" w:rsidP="002D46F6">
            <w:pPr>
              <w:rPr>
                <w:lang w:val="en-US"/>
              </w:rPr>
            </w:pPr>
          </w:p>
        </w:tc>
        <w:tc>
          <w:tcPr>
            <w:tcW w:w="1119" w:type="dxa"/>
            <w:tcBorders>
              <w:top w:val="nil"/>
              <w:left w:val="single" w:sz="2" w:space="0" w:color="000000"/>
              <w:bottom w:val="nil"/>
              <w:right w:val="single" w:sz="2" w:space="0" w:color="000000"/>
            </w:tcBorders>
          </w:tcPr>
          <w:p w14:paraId="2BEF91E8" w14:textId="77777777" w:rsidR="00BB0E2D" w:rsidRDefault="00BB0E2D" w:rsidP="002D46F6">
            <w:pPr>
              <w:rPr>
                <w:lang w:val="en-US"/>
              </w:rPr>
            </w:pPr>
          </w:p>
        </w:tc>
      </w:tr>
      <w:tr w:rsidR="00BB0E2D" w14:paraId="54533FEB" w14:textId="77777777" w:rsidTr="002D46F6">
        <w:tc>
          <w:tcPr>
            <w:tcW w:w="699" w:type="dxa"/>
            <w:tcBorders>
              <w:top w:val="single" w:sz="2" w:space="0" w:color="000000"/>
              <w:left w:val="single" w:sz="2" w:space="0" w:color="000000"/>
              <w:bottom w:val="single" w:sz="2" w:space="0" w:color="000000"/>
              <w:right w:val="nil"/>
            </w:tcBorders>
            <w:vAlign w:val="center"/>
          </w:tcPr>
          <w:p w14:paraId="13CD716D" w14:textId="77777777" w:rsidR="00BB0E2D" w:rsidRDefault="00BB0E2D" w:rsidP="002D46F6">
            <w:pPr>
              <w:jc w:val="center"/>
              <w:rPr>
                <w:sz w:val="22"/>
                <w:szCs w:val="22"/>
                <w:lang w:val="en-US"/>
              </w:rPr>
            </w:pPr>
            <w:r>
              <w:rPr>
                <w:sz w:val="22"/>
                <w:szCs w:val="22"/>
                <w:lang w:val="en-US"/>
              </w:rPr>
              <w:t>22</w:t>
            </w:r>
          </w:p>
        </w:tc>
        <w:tc>
          <w:tcPr>
            <w:tcW w:w="1537" w:type="dxa"/>
            <w:tcBorders>
              <w:top w:val="single" w:sz="2" w:space="0" w:color="000000"/>
              <w:left w:val="single" w:sz="2" w:space="0" w:color="000000"/>
              <w:bottom w:val="single" w:sz="2" w:space="0" w:color="000000"/>
              <w:right w:val="nil"/>
            </w:tcBorders>
            <w:vAlign w:val="center"/>
          </w:tcPr>
          <w:p w14:paraId="4B852582" w14:textId="77777777" w:rsidR="00BB0E2D" w:rsidRDefault="00BB0E2D" w:rsidP="002D46F6">
            <w:pPr>
              <w:jc w:val="center"/>
              <w:rPr>
                <w:sz w:val="22"/>
                <w:szCs w:val="22"/>
                <w:lang w:val="en-US"/>
              </w:rPr>
            </w:pPr>
            <w:r>
              <w:rPr>
                <w:sz w:val="22"/>
                <w:szCs w:val="22"/>
                <w:lang w:val="en-US"/>
              </w:rPr>
              <w:t>DG06B</w:t>
            </w:r>
          </w:p>
          <w:p w14:paraId="4DFCCDEF"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6751E44"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Demolarea inelelor din beton</w:t>
            </w:r>
          </w:p>
        </w:tc>
        <w:tc>
          <w:tcPr>
            <w:tcW w:w="978" w:type="dxa"/>
            <w:tcBorders>
              <w:top w:val="single" w:sz="2" w:space="0" w:color="000000"/>
              <w:left w:val="single" w:sz="2" w:space="0" w:color="000000"/>
              <w:bottom w:val="single" w:sz="2" w:space="0" w:color="000000"/>
              <w:right w:val="nil"/>
            </w:tcBorders>
            <w:vAlign w:val="center"/>
          </w:tcPr>
          <w:p w14:paraId="06170BBF" w14:textId="77777777" w:rsidR="00BB0E2D" w:rsidRDefault="00BB0E2D" w:rsidP="002D46F6">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D2A4739"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9FB2F53" w14:textId="77777777" w:rsidR="00BB0E2D" w:rsidRDefault="00BB0E2D" w:rsidP="002D46F6">
            <w:pPr>
              <w:jc w:val="right"/>
              <w:rPr>
                <w:lang w:val="en-US"/>
              </w:rPr>
            </w:pPr>
            <w:r>
              <w:rPr>
                <w:lang w:val="en-US"/>
              </w:rPr>
              <w:t>1,90</w:t>
            </w:r>
          </w:p>
        </w:tc>
      </w:tr>
      <w:tr w:rsidR="00BB0E2D" w14:paraId="67B71A13" w14:textId="77777777" w:rsidTr="002D46F6">
        <w:tc>
          <w:tcPr>
            <w:tcW w:w="699" w:type="dxa"/>
            <w:tcBorders>
              <w:top w:val="nil"/>
              <w:left w:val="single" w:sz="2" w:space="0" w:color="000000"/>
              <w:bottom w:val="single" w:sz="2" w:space="0" w:color="000000"/>
              <w:right w:val="nil"/>
            </w:tcBorders>
          </w:tcPr>
          <w:p w14:paraId="18C80020"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4BB998BA" w14:textId="77777777" w:rsidR="00BB0E2D" w:rsidRDefault="00BB0E2D" w:rsidP="002D46F6">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2A24EDE4"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5C700E5" w14:textId="77777777" w:rsidR="00BB0E2D" w:rsidRDefault="00BB0E2D" w:rsidP="002D46F6">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1E7A2C75" w14:textId="77777777" w:rsidR="00BB0E2D" w:rsidRDefault="00BB0E2D" w:rsidP="002D46F6">
            <w:pPr>
              <w:rPr>
                <w:sz w:val="18"/>
                <w:szCs w:val="18"/>
                <w:lang w:val="en-US"/>
              </w:rPr>
            </w:pPr>
            <w:r>
              <w:rPr>
                <w:sz w:val="18"/>
                <w:szCs w:val="18"/>
                <w:lang w:val="en-US"/>
              </w:rPr>
              <w:t>3,38</w:t>
            </w:r>
          </w:p>
        </w:tc>
        <w:tc>
          <w:tcPr>
            <w:tcW w:w="1119" w:type="dxa"/>
            <w:tcBorders>
              <w:top w:val="nil"/>
              <w:left w:val="single" w:sz="2" w:space="0" w:color="000000"/>
              <w:bottom w:val="single" w:sz="2" w:space="0" w:color="000000"/>
              <w:right w:val="single" w:sz="2" w:space="0" w:color="000000"/>
            </w:tcBorders>
            <w:vAlign w:val="center"/>
          </w:tcPr>
          <w:p w14:paraId="5008411F" w14:textId="77777777" w:rsidR="00BB0E2D" w:rsidRDefault="00BB0E2D" w:rsidP="002D46F6">
            <w:pPr>
              <w:rPr>
                <w:sz w:val="18"/>
                <w:szCs w:val="18"/>
                <w:lang w:val="en-US"/>
              </w:rPr>
            </w:pPr>
          </w:p>
        </w:tc>
      </w:tr>
      <w:tr w:rsidR="00BB0E2D" w14:paraId="29FA449E" w14:textId="77777777" w:rsidTr="002D46F6">
        <w:tc>
          <w:tcPr>
            <w:tcW w:w="699" w:type="dxa"/>
            <w:tcBorders>
              <w:top w:val="nil"/>
              <w:left w:val="single" w:sz="2" w:space="0" w:color="000000"/>
              <w:bottom w:val="single" w:sz="2" w:space="0" w:color="000000"/>
              <w:right w:val="nil"/>
            </w:tcBorders>
          </w:tcPr>
          <w:p w14:paraId="7670469B"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4C51A43D" w14:textId="77777777" w:rsidR="00BB0E2D" w:rsidRDefault="00BB0E2D" w:rsidP="002D46F6">
            <w:pPr>
              <w:rPr>
                <w:sz w:val="16"/>
                <w:szCs w:val="16"/>
                <w:lang w:val="en-US"/>
              </w:rPr>
            </w:pPr>
            <w:r>
              <w:rPr>
                <w:sz w:val="16"/>
                <w:szCs w:val="16"/>
                <w:lang w:val="en-US"/>
              </w:rPr>
              <w:t>2912340002509</w:t>
            </w:r>
          </w:p>
        </w:tc>
        <w:tc>
          <w:tcPr>
            <w:tcW w:w="4613" w:type="dxa"/>
            <w:tcBorders>
              <w:top w:val="nil"/>
              <w:left w:val="single" w:sz="2" w:space="0" w:color="000000"/>
              <w:bottom w:val="single" w:sz="2" w:space="0" w:color="000000"/>
              <w:right w:val="nil"/>
            </w:tcBorders>
          </w:tcPr>
          <w:p w14:paraId="7316A2A1"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4669FEF6"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B670299" w14:textId="77777777" w:rsidR="00BB0E2D" w:rsidRDefault="00BB0E2D" w:rsidP="002D46F6">
            <w:pPr>
              <w:rPr>
                <w:sz w:val="18"/>
                <w:szCs w:val="18"/>
                <w:lang w:val="en-US"/>
              </w:rPr>
            </w:pPr>
            <w:r>
              <w:rPr>
                <w:sz w:val="18"/>
                <w:szCs w:val="18"/>
                <w:lang w:val="en-US"/>
              </w:rPr>
              <w:t>0,60</w:t>
            </w:r>
          </w:p>
        </w:tc>
        <w:tc>
          <w:tcPr>
            <w:tcW w:w="1119" w:type="dxa"/>
            <w:tcBorders>
              <w:top w:val="nil"/>
              <w:left w:val="single" w:sz="2" w:space="0" w:color="000000"/>
              <w:bottom w:val="single" w:sz="2" w:space="0" w:color="000000"/>
              <w:right w:val="single" w:sz="2" w:space="0" w:color="000000"/>
            </w:tcBorders>
            <w:vAlign w:val="center"/>
          </w:tcPr>
          <w:p w14:paraId="69DBA29D" w14:textId="77777777" w:rsidR="00BB0E2D" w:rsidRDefault="00BB0E2D" w:rsidP="002D46F6">
            <w:pPr>
              <w:rPr>
                <w:sz w:val="18"/>
                <w:szCs w:val="18"/>
                <w:lang w:val="en-US"/>
              </w:rPr>
            </w:pPr>
          </w:p>
        </w:tc>
      </w:tr>
      <w:tr w:rsidR="00BB0E2D" w14:paraId="6A33E0CE" w14:textId="77777777" w:rsidTr="002D46F6">
        <w:tc>
          <w:tcPr>
            <w:tcW w:w="699" w:type="dxa"/>
            <w:tcBorders>
              <w:top w:val="nil"/>
              <w:left w:val="single" w:sz="2" w:space="0" w:color="000000"/>
              <w:bottom w:val="single" w:sz="2" w:space="0" w:color="000000"/>
              <w:right w:val="nil"/>
            </w:tcBorders>
          </w:tcPr>
          <w:p w14:paraId="0127243D"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55A5EC89" w14:textId="77777777" w:rsidR="00BB0E2D" w:rsidRDefault="00BB0E2D" w:rsidP="002D46F6">
            <w:pPr>
              <w:rPr>
                <w:sz w:val="16"/>
                <w:szCs w:val="16"/>
                <w:lang w:val="en-US"/>
              </w:rPr>
            </w:pPr>
            <w:r>
              <w:rPr>
                <w:sz w:val="16"/>
                <w:szCs w:val="16"/>
                <w:lang w:val="en-US"/>
              </w:rPr>
              <w:t>2952270003380</w:t>
            </w:r>
          </w:p>
        </w:tc>
        <w:tc>
          <w:tcPr>
            <w:tcW w:w="4613" w:type="dxa"/>
            <w:tcBorders>
              <w:top w:val="nil"/>
              <w:left w:val="single" w:sz="2" w:space="0" w:color="000000"/>
              <w:bottom w:val="single" w:sz="2" w:space="0" w:color="000000"/>
              <w:right w:val="nil"/>
            </w:tcBorders>
          </w:tcPr>
          <w:p w14:paraId="59701C56"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Ciocan pneumatic 8-15 kg</w:t>
            </w:r>
          </w:p>
        </w:tc>
        <w:tc>
          <w:tcPr>
            <w:tcW w:w="978" w:type="dxa"/>
            <w:tcBorders>
              <w:top w:val="nil"/>
              <w:left w:val="single" w:sz="2" w:space="0" w:color="000000"/>
              <w:bottom w:val="single" w:sz="2" w:space="0" w:color="000000"/>
              <w:right w:val="nil"/>
            </w:tcBorders>
            <w:vAlign w:val="center"/>
          </w:tcPr>
          <w:p w14:paraId="3CFBE902"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726BC6F" w14:textId="77777777" w:rsidR="00BB0E2D" w:rsidRDefault="00BB0E2D" w:rsidP="002D46F6">
            <w:pPr>
              <w:rPr>
                <w:sz w:val="18"/>
                <w:szCs w:val="18"/>
                <w:lang w:val="en-US"/>
              </w:rPr>
            </w:pPr>
            <w:r>
              <w:rPr>
                <w:sz w:val="18"/>
                <w:szCs w:val="18"/>
                <w:lang w:val="en-US"/>
              </w:rPr>
              <w:t>0,60</w:t>
            </w:r>
          </w:p>
        </w:tc>
        <w:tc>
          <w:tcPr>
            <w:tcW w:w="1119" w:type="dxa"/>
            <w:tcBorders>
              <w:top w:val="nil"/>
              <w:left w:val="single" w:sz="2" w:space="0" w:color="000000"/>
              <w:bottom w:val="single" w:sz="2" w:space="0" w:color="000000"/>
              <w:right w:val="single" w:sz="2" w:space="0" w:color="000000"/>
            </w:tcBorders>
            <w:vAlign w:val="center"/>
          </w:tcPr>
          <w:p w14:paraId="1417A579" w14:textId="77777777" w:rsidR="00BB0E2D" w:rsidRDefault="00BB0E2D" w:rsidP="002D46F6">
            <w:pPr>
              <w:rPr>
                <w:sz w:val="18"/>
                <w:szCs w:val="18"/>
                <w:lang w:val="en-US"/>
              </w:rPr>
            </w:pPr>
          </w:p>
        </w:tc>
      </w:tr>
      <w:tr w:rsidR="00BB0E2D" w14:paraId="555B3111" w14:textId="77777777" w:rsidTr="002D46F6">
        <w:tc>
          <w:tcPr>
            <w:tcW w:w="699" w:type="dxa"/>
            <w:tcBorders>
              <w:top w:val="single" w:sz="2" w:space="0" w:color="000000"/>
              <w:left w:val="single" w:sz="2" w:space="0" w:color="000000"/>
              <w:bottom w:val="single" w:sz="2" w:space="0" w:color="000000"/>
              <w:right w:val="nil"/>
            </w:tcBorders>
            <w:vAlign w:val="center"/>
          </w:tcPr>
          <w:p w14:paraId="63443479" w14:textId="77777777" w:rsidR="00BB0E2D" w:rsidRDefault="00BB0E2D" w:rsidP="002D46F6">
            <w:pPr>
              <w:jc w:val="center"/>
              <w:rPr>
                <w:sz w:val="22"/>
                <w:szCs w:val="22"/>
                <w:lang w:val="en-US"/>
              </w:rPr>
            </w:pPr>
            <w:r>
              <w:rPr>
                <w:lang w:val="en-US"/>
              </w:rPr>
              <w:t xml:space="preserve"> </w:t>
            </w:r>
            <w:r>
              <w:rPr>
                <w:sz w:val="22"/>
                <w:szCs w:val="22"/>
                <w:lang w:val="en-US"/>
              </w:rPr>
              <w:t>23</w:t>
            </w:r>
          </w:p>
        </w:tc>
        <w:tc>
          <w:tcPr>
            <w:tcW w:w="1537" w:type="dxa"/>
            <w:tcBorders>
              <w:top w:val="single" w:sz="2" w:space="0" w:color="000000"/>
              <w:left w:val="single" w:sz="2" w:space="0" w:color="000000"/>
              <w:bottom w:val="single" w:sz="2" w:space="0" w:color="000000"/>
              <w:right w:val="nil"/>
            </w:tcBorders>
            <w:vAlign w:val="center"/>
          </w:tcPr>
          <w:p w14:paraId="4A9DE68A" w14:textId="77777777" w:rsidR="00BB0E2D" w:rsidRDefault="00BB0E2D" w:rsidP="002D46F6">
            <w:pPr>
              <w:jc w:val="center"/>
              <w:rPr>
                <w:sz w:val="22"/>
                <w:szCs w:val="22"/>
                <w:lang w:val="en-US"/>
              </w:rPr>
            </w:pPr>
            <w:r>
              <w:rPr>
                <w:sz w:val="22"/>
                <w:szCs w:val="22"/>
                <w:lang w:val="en-US"/>
              </w:rPr>
              <w:t>TsC02D1</w:t>
            </w:r>
          </w:p>
          <w:p w14:paraId="26A21B25"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3F81A35"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Incarcarea mecanica cu excavatorul de 0,25 mc, K=0.8</w:t>
            </w:r>
          </w:p>
        </w:tc>
        <w:tc>
          <w:tcPr>
            <w:tcW w:w="978" w:type="dxa"/>
            <w:tcBorders>
              <w:top w:val="single" w:sz="2" w:space="0" w:color="000000"/>
              <w:left w:val="single" w:sz="2" w:space="0" w:color="000000"/>
              <w:bottom w:val="single" w:sz="2" w:space="0" w:color="000000"/>
              <w:right w:val="nil"/>
            </w:tcBorders>
            <w:vAlign w:val="center"/>
          </w:tcPr>
          <w:p w14:paraId="50122CD5" w14:textId="77777777" w:rsidR="00BB0E2D" w:rsidRDefault="00BB0E2D" w:rsidP="002D46F6">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44ECF74"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E797A72" w14:textId="77777777" w:rsidR="00BB0E2D" w:rsidRDefault="00BB0E2D" w:rsidP="002D46F6">
            <w:pPr>
              <w:jc w:val="right"/>
              <w:rPr>
                <w:lang w:val="en-US"/>
              </w:rPr>
            </w:pPr>
            <w:r>
              <w:rPr>
                <w:lang w:val="en-US"/>
              </w:rPr>
              <w:t>0,019</w:t>
            </w:r>
          </w:p>
        </w:tc>
      </w:tr>
      <w:tr w:rsidR="00BB0E2D" w14:paraId="37D5AF59" w14:textId="77777777" w:rsidTr="002D46F6">
        <w:tc>
          <w:tcPr>
            <w:tcW w:w="699" w:type="dxa"/>
            <w:tcBorders>
              <w:top w:val="nil"/>
              <w:left w:val="single" w:sz="2" w:space="0" w:color="000000"/>
              <w:bottom w:val="single" w:sz="2" w:space="0" w:color="000000"/>
              <w:right w:val="nil"/>
            </w:tcBorders>
          </w:tcPr>
          <w:p w14:paraId="26764839"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22BD6D87" w14:textId="77777777" w:rsidR="00BB0E2D" w:rsidRDefault="00BB0E2D" w:rsidP="002D46F6">
            <w:pPr>
              <w:rPr>
                <w:sz w:val="16"/>
                <w:szCs w:val="16"/>
                <w:lang w:val="en-US"/>
              </w:rPr>
            </w:pPr>
            <w:r>
              <w:rPr>
                <w:sz w:val="16"/>
                <w:szCs w:val="16"/>
                <w:lang w:val="en-US"/>
              </w:rPr>
              <w:t>2952260003521</w:t>
            </w:r>
          </w:p>
        </w:tc>
        <w:tc>
          <w:tcPr>
            <w:tcW w:w="4613" w:type="dxa"/>
            <w:tcBorders>
              <w:top w:val="nil"/>
              <w:left w:val="single" w:sz="2" w:space="0" w:color="000000"/>
              <w:bottom w:val="single" w:sz="2" w:space="0" w:color="000000"/>
              <w:right w:val="nil"/>
            </w:tcBorders>
          </w:tcPr>
          <w:p w14:paraId="581F9E12"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5000040F"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BA8A664" w14:textId="77777777" w:rsidR="00BB0E2D" w:rsidRDefault="00BB0E2D" w:rsidP="002D46F6">
            <w:pPr>
              <w:rPr>
                <w:sz w:val="18"/>
                <w:szCs w:val="18"/>
                <w:lang w:val="en-US"/>
              </w:rPr>
            </w:pPr>
            <w:r>
              <w:rPr>
                <w:sz w:val="18"/>
                <w:szCs w:val="18"/>
                <w:lang w:val="en-US"/>
              </w:rPr>
              <w:t>4,77</w:t>
            </w:r>
          </w:p>
        </w:tc>
        <w:tc>
          <w:tcPr>
            <w:tcW w:w="1119" w:type="dxa"/>
            <w:tcBorders>
              <w:top w:val="nil"/>
              <w:left w:val="single" w:sz="2" w:space="0" w:color="000000"/>
              <w:bottom w:val="single" w:sz="2" w:space="0" w:color="000000"/>
              <w:right w:val="single" w:sz="2" w:space="0" w:color="000000"/>
            </w:tcBorders>
            <w:vAlign w:val="center"/>
          </w:tcPr>
          <w:p w14:paraId="0004163C" w14:textId="77777777" w:rsidR="00BB0E2D" w:rsidRDefault="00BB0E2D" w:rsidP="002D46F6">
            <w:pPr>
              <w:rPr>
                <w:sz w:val="18"/>
                <w:szCs w:val="18"/>
                <w:lang w:val="en-US"/>
              </w:rPr>
            </w:pPr>
          </w:p>
        </w:tc>
      </w:tr>
      <w:tr w:rsidR="00BB0E2D" w14:paraId="08B70545" w14:textId="77777777" w:rsidTr="002D46F6">
        <w:tc>
          <w:tcPr>
            <w:tcW w:w="699" w:type="dxa"/>
            <w:tcBorders>
              <w:top w:val="single" w:sz="2" w:space="0" w:color="000000"/>
              <w:left w:val="single" w:sz="2" w:space="0" w:color="000000"/>
              <w:bottom w:val="single" w:sz="2" w:space="0" w:color="000000"/>
              <w:right w:val="nil"/>
            </w:tcBorders>
            <w:vAlign w:val="center"/>
          </w:tcPr>
          <w:p w14:paraId="1BB4C1FA" w14:textId="77777777" w:rsidR="00BB0E2D" w:rsidRDefault="00BB0E2D" w:rsidP="002D46F6">
            <w:pPr>
              <w:jc w:val="center"/>
              <w:rPr>
                <w:sz w:val="22"/>
                <w:szCs w:val="22"/>
                <w:lang w:val="en-US"/>
              </w:rPr>
            </w:pPr>
            <w:r>
              <w:rPr>
                <w:lang w:val="en-US"/>
              </w:rPr>
              <w:t xml:space="preserve"> </w:t>
            </w:r>
            <w:r>
              <w:rPr>
                <w:sz w:val="22"/>
                <w:szCs w:val="22"/>
                <w:lang w:val="en-US"/>
              </w:rPr>
              <w:t>24</w:t>
            </w:r>
          </w:p>
        </w:tc>
        <w:tc>
          <w:tcPr>
            <w:tcW w:w="1537" w:type="dxa"/>
            <w:tcBorders>
              <w:top w:val="single" w:sz="2" w:space="0" w:color="000000"/>
              <w:left w:val="single" w:sz="2" w:space="0" w:color="000000"/>
              <w:bottom w:val="single" w:sz="2" w:space="0" w:color="000000"/>
              <w:right w:val="nil"/>
            </w:tcBorders>
            <w:vAlign w:val="center"/>
          </w:tcPr>
          <w:p w14:paraId="00825097" w14:textId="77777777" w:rsidR="00BB0E2D" w:rsidRDefault="00BB0E2D" w:rsidP="002D46F6">
            <w:pPr>
              <w:jc w:val="center"/>
              <w:rPr>
                <w:sz w:val="22"/>
                <w:szCs w:val="22"/>
                <w:lang w:val="en-US"/>
              </w:rPr>
            </w:pPr>
            <w:r>
              <w:rPr>
                <w:sz w:val="22"/>
                <w:szCs w:val="22"/>
                <w:lang w:val="en-US"/>
              </w:rPr>
              <w:t>TsI51A3</w:t>
            </w:r>
          </w:p>
          <w:p w14:paraId="225A703F"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290EDFE"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Transportarea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0D06E4BC" w14:textId="77777777" w:rsidR="00BB0E2D" w:rsidRDefault="00BB0E2D" w:rsidP="002D46F6">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C81A5A6"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4BCC3F8" w14:textId="77777777" w:rsidR="00BB0E2D" w:rsidRDefault="00BB0E2D" w:rsidP="002D46F6">
            <w:pPr>
              <w:jc w:val="right"/>
              <w:rPr>
                <w:lang w:val="en-US"/>
              </w:rPr>
            </w:pPr>
            <w:r>
              <w:rPr>
                <w:lang w:val="en-US"/>
              </w:rPr>
              <w:t>4,19</w:t>
            </w:r>
          </w:p>
        </w:tc>
      </w:tr>
      <w:tr w:rsidR="00BB0E2D" w14:paraId="66988990" w14:textId="77777777" w:rsidTr="002D46F6">
        <w:tc>
          <w:tcPr>
            <w:tcW w:w="699" w:type="dxa"/>
            <w:tcBorders>
              <w:top w:val="nil"/>
              <w:left w:val="single" w:sz="2" w:space="0" w:color="000000"/>
              <w:bottom w:val="single" w:sz="2" w:space="0" w:color="000000"/>
              <w:right w:val="nil"/>
            </w:tcBorders>
          </w:tcPr>
          <w:p w14:paraId="7051EB6D"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11C199C1" w14:textId="77777777" w:rsidR="00BB0E2D" w:rsidRDefault="00BB0E2D" w:rsidP="002D46F6">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4B343CD5"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2E0E884E"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E8FD267" w14:textId="77777777" w:rsidR="00BB0E2D" w:rsidRDefault="00BB0E2D" w:rsidP="002D46F6">
            <w:pPr>
              <w:rPr>
                <w:sz w:val="18"/>
                <w:szCs w:val="18"/>
                <w:lang w:val="en-US"/>
              </w:rPr>
            </w:pPr>
            <w:r>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6E87B0DA" w14:textId="77777777" w:rsidR="00BB0E2D" w:rsidRDefault="00BB0E2D" w:rsidP="002D46F6">
            <w:pPr>
              <w:rPr>
                <w:sz w:val="18"/>
                <w:szCs w:val="18"/>
                <w:lang w:val="en-US"/>
              </w:rPr>
            </w:pPr>
          </w:p>
        </w:tc>
      </w:tr>
      <w:tr w:rsidR="00BB0E2D" w14:paraId="42EB6FFB" w14:textId="77777777" w:rsidTr="002D46F6">
        <w:tc>
          <w:tcPr>
            <w:tcW w:w="699" w:type="dxa"/>
            <w:tcBorders>
              <w:top w:val="single" w:sz="2" w:space="0" w:color="000000"/>
              <w:left w:val="single" w:sz="2" w:space="0" w:color="000000"/>
              <w:bottom w:val="single" w:sz="2" w:space="0" w:color="000000"/>
              <w:right w:val="nil"/>
            </w:tcBorders>
            <w:vAlign w:val="center"/>
          </w:tcPr>
          <w:p w14:paraId="04E24896" w14:textId="77777777" w:rsidR="00BB0E2D" w:rsidRDefault="00BB0E2D" w:rsidP="002D46F6">
            <w:pPr>
              <w:jc w:val="center"/>
              <w:rPr>
                <w:sz w:val="22"/>
                <w:szCs w:val="22"/>
                <w:lang w:val="en-US"/>
              </w:rPr>
            </w:pPr>
            <w:r>
              <w:rPr>
                <w:lang w:val="en-US"/>
              </w:rPr>
              <w:t xml:space="preserve"> </w:t>
            </w:r>
            <w:r>
              <w:rPr>
                <w:sz w:val="22"/>
                <w:szCs w:val="22"/>
                <w:lang w:val="en-US"/>
              </w:rPr>
              <w:t>25</w:t>
            </w:r>
          </w:p>
        </w:tc>
        <w:tc>
          <w:tcPr>
            <w:tcW w:w="1537" w:type="dxa"/>
            <w:tcBorders>
              <w:top w:val="single" w:sz="2" w:space="0" w:color="000000"/>
              <w:left w:val="single" w:sz="2" w:space="0" w:color="000000"/>
              <w:bottom w:val="single" w:sz="2" w:space="0" w:color="000000"/>
              <w:right w:val="nil"/>
            </w:tcBorders>
            <w:vAlign w:val="center"/>
          </w:tcPr>
          <w:p w14:paraId="78074BD9" w14:textId="77777777" w:rsidR="00BB0E2D" w:rsidRDefault="00BB0E2D" w:rsidP="002D46F6">
            <w:pPr>
              <w:jc w:val="center"/>
              <w:rPr>
                <w:sz w:val="22"/>
                <w:szCs w:val="22"/>
                <w:lang w:val="en-US"/>
              </w:rPr>
            </w:pPr>
            <w:r>
              <w:rPr>
                <w:sz w:val="22"/>
                <w:szCs w:val="22"/>
                <w:lang w:val="en-US"/>
              </w:rPr>
              <w:t>RpAcF04A</w:t>
            </w:r>
          </w:p>
          <w:p w14:paraId="4AF5CE39"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2F54D6D"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Cresterea fintinilor, resourilor pentru ape pluviale  beton C16/20</w:t>
            </w:r>
          </w:p>
        </w:tc>
        <w:tc>
          <w:tcPr>
            <w:tcW w:w="978" w:type="dxa"/>
            <w:tcBorders>
              <w:top w:val="single" w:sz="2" w:space="0" w:color="000000"/>
              <w:left w:val="single" w:sz="2" w:space="0" w:color="000000"/>
              <w:bottom w:val="single" w:sz="2" w:space="0" w:color="000000"/>
              <w:right w:val="nil"/>
            </w:tcBorders>
            <w:vAlign w:val="center"/>
          </w:tcPr>
          <w:p w14:paraId="27A83DF1" w14:textId="77777777" w:rsidR="00BB0E2D" w:rsidRDefault="00BB0E2D" w:rsidP="002D46F6">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C5D1D3D"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B37B36F" w14:textId="77777777" w:rsidR="00BB0E2D" w:rsidRDefault="00BB0E2D" w:rsidP="002D46F6">
            <w:pPr>
              <w:jc w:val="right"/>
              <w:rPr>
                <w:lang w:val="en-US"/>
              </w:rPr>
            </w:pPr>
            <w:r>
              <w:rPr>
                <w:lang w:val="en-US"/>
              </w:rPr>
              <w:t>1,91</w:t>
            </w:r>
          </w:p>
        </w:tc>
      </w:tr>
      <w:tr w:rsidR="00BB0E2D" w14:paraId="440EF989" w14:textId="77777777" w:rsidTr="002D46F6">
        <w:tc>
          <w:tcPr>
            <w:tcW w:w="699" w:type="dxa"/>
            <w:tcBorders>
              <w:top w:val="nil"/>
              <w:left w:val="single" w:sz="2" w:space="0" w:color="000000"/>
              <w:bottom w:val="single" w:sz="2" w:space="0" w:color="000000"/>
              <w:right w:val="nil"/>
            </w:tcBorders>
          </w:tcPr>
          <w:p w14:paraId="5D33D509"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2880A6D8" w14:textId="77777777" w:rsidR="00BB0E2D" w:rsidRDefault="00BB0E2D" w:rsidP="002D46F6">
            <w:pPr>
              <w:rPr>
                <w:sz w:val="16"/>
                <w:szCs w:val="16"/>
                <w:lang w:val="en-US"/>
              </w:rPr>
            </w:pPr>
            <w:r>
              <w:rPr>
                <w:sz w:val="16"/>
                <w:szCs w:val="16"/>
                <w:lang w:val="en-US"/>
              </w:rPr>
              <w:t>71240100107001</w:t>
            </w:r>
          </w:p>
        </w:tc>
        <w:tc>
          <w:tcPr>
            <w:tcW w:w="4613" w:type="dxa"/>
            <w:tcBorders>
              <w:top w:val="nil"/>
              <w:left w:val="single" w:sz="2" w:space="0" w:color="000000"/>
              <w:bottom w:val="single" w:sz="2" w:space="0" w:color="000000"/>
              <w:right w:val="nil"/>
            </w:tcBorders>
          </w:tcPr>
          <w:p w14:paraId="6A8D6783"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4DC8EB86" w14:textId="77777777" w:rsidR="00BB0E2D" w:rsidRDefault="00BB0E2D" w:rsidP="002D46F6">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00052D7" w14:textId="77777777" w:rsidR="00BB0E2D" w:rsidRDefault="00BB0E2D" w:rsidP="002D46F6">
            <w:pPr>
              <w:rPr>
                <w:sz w:val="18"/>
                <w:szCs w:val="18"/>
                <w:lang w:val="en-US"/>
              </w:rPr>
            </w:pPr>
            <w:r>
              <w:rPr>
                <w:sz w:val="18"/>
                <w:szCs w:val="18"/>
                <w:lang w:val="en-US"/>
              </w:rPr>
              <w:t>3,00</w:t>
            </w:r>
          </w:p>
        </w:tc>
        <w:tc>
          <w:tcPr>
            <w:tcW w:w="1119" w:type="dxa"/>
            <w:tcBorders>
              <w:top w:val="nil"/>
              <w:left w:val="single" w:sz="2" w:space="0" w:color="000000"/>
              <w:bottom w:val="single" w:sz="2" w:space="0" w:color="000000"/>
              <w:right w:val="single" w:sz="2" w:space="0" w:color="000000"/>
            </w:tcBorders>
            <w:vAlign w:val="center"/>
          </w:tcPr>
          <w:p w14:paraId="1776CFCF" w14:textId="77777777" w:rsidR="00BB0E2D" w:rsidRDefault="00BB0E2D" w:rsidP="002D46F6">
            <w:pPr>
              <w:rPr>
                <w:sz w:val="18"/>
                <w:szCs w:val="18"/>
                <w:lang w:val="en-US"/>
              </w:rPr>
            </w:pPr>
          </w:p>
        </w:tc>
      </w:tr>
      <w:tr w:rsidR="00BB0E2D" w14:paraId="53BABC3E" w14:textId="77777777" w:rsidTr="002D46F6">
        <w:tc>
          <w:tcPr>
            <w:tcW w:w="699" w:type="dxa"/>
            <w:tcBorders>
              <w:top w:val="nil"/>
              <w:left w:val="single" w:sz="2" w:space="0" w:color="000000"/>
              <w:bottom w:val="single" w:sz="2" w:space="0" w:color="000000"/>
              <w:right w:val="nil"/>
            </w:tcBorders>
          </w:tcPr>
          <w:p w14:paraId="0D87E599"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317FD67B" w14:textId="77777777" w:rsidR="00BB0E2D" w:rsidRDefault="00BB0E2D" w:rsidP="002D46F6">
            <w:pPr>
              <w:rPr>
                <w:sz w:val="16"/>
                <w:szCs w:val="16"/>
                <w:lang w:val="en-US"/>
              </w:rPr>
            </w:pPr>
            <w:r>
              <w:rPr>
                <w:sz w:val="16"/>
                <w:szCs w:val="16"/>
                <w:lang w:val="en-US"/>
              </w:rPr>
              <w:t>7122050013400</w:t>
            </w:r>
          </w:p>
        </w:tc>
        <w:tc>
          <w:tcPr>
            <w:tcW w:w="4613" w:type="dxa"/>
            <w:tcBorders>
              <w:top w:val="nil"/>
              <w:left w:val="single" w:sz="2" w:space="0" w:color="000000"/>
              <w:bottom w:val="single" w:sz="2" w:space="0" w:color="000000"/>
              <w:right w:val="nil"/>
            </w:tcBorders>
          </w:tcPr>
          <w:p w14:paraId="1053F37E"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Zidar</w:t>
            </w:r>
          </w:p>
        </w:tc>
        <w:tc>
          <w:tcPr>
            <w:tcW w:w="978" w:type="dxa"/>
            <w:tcBorders>
              <w:top w:val="nil"/>
              <w:left w:val="single" w:sz="2" w:space="0" w:color="000000"/>
              <w:bottom w:val="single" w:sz="2" w:space="0" w:color="000000"/>
              <w:right w:val="nil"/>
            </w:tcBorders>
            <w:vAlign w:val="center"/>
          </w:tcPr>
          <w:p w14:paraId="7FB0F532" w14:textId="77777777" w:rsidR="00BB0E2D" w:rsidRDefault="00BB0E2D" w:rsidP="002D46F6">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2BB89DB" w14:textId="77777777" w:rsidR="00BB0E2D" w:rsidRDefault="00BB0E2D" w:rsidP="002D46F6">
            <w:pPr>
              <w:rPr>
                <w:sz w:val="18"/>
                <w:szCs w:val="18"/>
                <w:lang w:val="en-US"/>
              </w:rPr>
            </w:pPr>
            <w:r>
              <w:rPr>
                <w:sz w:val="18"/>
                <w:szCs w:val="18"/>
                <w:lang w:val="en-US"/>
              </w:rPr>
              <w:t>0,80</w:t>
            </w:r>
          </w:p>
        </w:tc>
        <w:tc>
          <w:tcPr>
            <w:tcW w:w="1119" w:type="dxa"/>
            <w:tcBorders>
              <w:top w:val="nil"/>
              <w:left w:val="single" w:sz="2" w:space="0" w:color="000000"/>
              <w:bottom w:val="single" w:sz="2" w:space="0" w:color="000000"/>
              <w:right w:val="single" w:sz="2" w:space="0" w:color="000000"/>
            </w:tcBorders>
            <w:vAlign w:val="center"/>
          </w:tcPr>
          <w:p w14:paraId="2FA478CA" w14:textId="77777777" w:rsidR="00BB0E2D" w:rsidRDefault="00BB0E2D" w:rsidP="002D46F6">
            <w:pPr>
              <w:rPr>
                <w:sz w:val="18"/>
                <w:szCs w:val="18"/>
                <w:lang w:val="en-US"/>
              </w:rPr>
            </w:pPr>
          </w:p>
        </w:tc>
      </w:tr>
      <w:tr w:rsidR="00BB0E2D" w14:paraId="39660DEE" w14:textId="77777777" w:rsidTr="002D46F6">
        <w:tc>
          <w:tcPr>
            <w:tcW w:w="699" w:type="dxa"/>
            <w:tcBorders>
              <w:top w:val="nil"/>
              <w:left w:val="single" w:sz="2" w:space="0" w:color="000000"/>
              <w:bottom w:val="single" w:sz="2" w:space="0" w:color="000000"/>
              <w:right w:val="nil"/>
            </w:tcBorders>
          </w:tcPr>
          <w:p w14:paraId="3DD46EB7"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19A8344E" w14:textId="77777777" w:rsidR="00BB0E2D" w:rsidRDefault="00BB0E2D" w:rsidP="002D46F6">
            <w:pPr>
              <w:rPr>
                <w:sz w:val="16"/>
                <w:szCs w:val="16"/>
                <w:lang w:val="en-US"/>
              </w:rPr>
            </w:pPr>
            <w:r>
              <w:rPr>
                <w:sz w:val="16"/>
                <w:szCs w:val="16"/>
                <w:lang w:val="en-US"/>
              </w:rPr>
              <w:t>2663102100897</w:t>
            </w:r>
          </w:p>
        </w:tc>
        <w:tc>
          <w:tcPr>
            <w:tcW w:w="4613" w:type="dxa"/>
            <w:tcBorders>
              <w:top w:val="nil"/>
              <w:left w:val="single" w:sz="2" w:space="0" w:color="000000"/>
              <w:bottom w:val="single" w:sz="2" w:space="0" w:color="000000"/>
              <w:right w:val="nil"/>
            </w:tcBorders>
          </w:tcPr>
          <w:p w14:paraId="64EB554C"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Beton de ciment clasa C16/20</w:t>
            </w:r>
          </w:p>
        </w:tc>
        <w:tc>
          <w:tcPr>
            <w:tcW w:w="978" w:type="dxa"/>
            <w:tcBorders>
              <w:top w:val="nil"/>
              <w:left w:val="single" w:sz="2" w:space="0" w:color="000000"/>
              <w:bottom w:val="single" w:sz="2" w:space="0" w:color="000000"/>
              <w:right w:val="nil"/>
            </w:tcBorders>
            <w:vAlign w:val="center"/>
          </w:tcPr>
          <w:p w14:paraId="333430F5" w14:textId="77777777" w:rsidR="00BB0E2D" w:rsidRDefault="00BB0E2D" w:rsidP="002D46F6">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7446F381" w14:textId="77777777" w:rsidR="00BB0E2D" w:rsidRDefault="00BB0E2D" w:rsidP="002D46F6">
            <w:pPr>
              <w:rPr>
                <w:sz w:val="18"/>
                <w:szCs w:val="18"/>
                <w:lang w:val="en-US"/>
              </w:rPr>
            </w:pPr>
            <w:r>
              <w:rPr>
                <w:sz w:val="18"/>
                <w:szCs w:val="18"/>
                <w:lang w:val="en-US"/>
              </w:rPr>
              <w:t>1,03</w:t>
            </w:r>
          </w:p>
        </w:tc>
        <w:tc>
          <w:tcPr>
            <w:tcW w:w="1119" w:type="dxa"/>
            <w:tcBorders>
              <w:top w:val="nil"/>
              <w:left w:val="single" w:sz="2" w:space="0" w:color="000000"/>
              <w:bottom w:val="single" w:sz="2" w:space="0" w:color="000000"/>
              <w:right w:val="single" w:sz="2" w:space="0" w:color="000000"/>
            </w:tcBorders>
            <w:vAlign w:val="center"/>
          </w:tcPr>
          <w:p w14:paraId="60F88729" w14:textId="77777777" w:rsidR="00BB0E2D" w:rsidRDefault="00BB0E2D" w:rsidP="002D46F6">
            <w:pPr>
              <w:rPr>
                <w:sz w:val="18"/>
                <w:szCs w:val="18"/>
                <w:lang w:val="en-US"/>
              </w:rPr>
            </w:pPr>
          </w:p>
        </w:tc>
      </w:tr>
      <w:tr w:rsidR="00BB0E2D" w14:paraId="71BDD185" w14:textId="77777777" w:rsidTr="002D46F6">
        <w:tc>
          <w:tcPr>
            <w:tcW w:w="699" w:type="dxa"/>
            <w:tcBorders>
              <w:top w:val="nil"/>
              <w:left w:val="single" w:sz="2" w:space="0" w:color="000000"/>
              <w:bottom w:val="single" w:sz="2" w:space="0" w:color="000000"/>
              <w:right w:val="nil"/>
            </w:tcBorders>
          </w:tcPr>
          <w:p w14:paraId="1B313BBB"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4ACD275C" w14:textId="77777777" w:rsidR="00BB0E2D" w:rsidRDefault="00BB0E2D" w:rsidP="002D46F6">
            <w:pPr>
              <w:rPr>
                <w:sz w:val="16"/>
                <w:szCs w:val="16"/>
                <w:lang w:val="en-US"/>
              </w:rPr>
            </w:pPr>
            <w:r>
              <w:rPr>
                <w:sz w:val="16"/>
                <w:szCs w:val="16"/>
                <w:lang w:val="en-US"/>
              </w:rPr>
              <w:t>2664102101206</w:t>
            </w:r>
          </w:p>
        </w:tc>
        <w:tc>
          <w:tcPr>
            <w:tcW w:w="4613" w:type="dxa"/>
            <w:tcBorders>
              <w:top w:val="nil"/>
              <w:left w:val="single" w:sz="2" w:space="0" w:color="000000"/>
              <w:bottom w:val="single" w:sz="2" w:space="0" w:color="000000"/>
              <w:right w:val="nil"/>
            </w:tcBorders>
          </w:tcPr>
          <w:p w14:paraId="3B6BD7A1"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Mortar pentru tencuiala M 20</w:t>
            </w:r>
          </w:p>
        </w:tc>
        <w:tc>
          <w:tcPr>
            <w:tcW w:w="978" w:type="dxa"/>
            <w:tcBorders>
              <w:top w:val="nil"/>
              <w:left w:val="single" w:sz="2" w:space="0" w:color="000000"/>
              <w:bottom w:val="single" w:sz="2" w:space="0" w:color="000000"/>
              <w:right w:val="nil"/>
            </w:tcBorders>
            <w:vAlign w:val="center"/>
          </w:tcPr>
          <w:p w14:paraId="333C01D9" w14:textId="77777777" w:rsidR="00BB0E2D" w:rsidRDefault="00BB0E2D" w:rsidP="002D46F6">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201FAAD1" w14:textId="77777777" w:rsidR="00BB0E2D" w:rsidRDefault="00BB0E2D" w:rsidP="002D46F6">
            <w:pPr>
              <w:rPr>
                <w:sz w:val="18"/>
                <w:szCs w:val="18"/>
                <w:lang w:val="en-US"/>
              </w:rPr>
            </w:pPr>
            <w:r>
              <w:rPr>
                <w:sz w:val="18"/>
                <w:szCs w:val="18"/>
                <w:lang w:val="en-US"/>
              </w:rPr>
              <w:t>0,02</w:t>
            </w:r>
          </w:p>
        </w:tc>
        <w:tc>
          <w:tcPr>
            <w:tcW w:w="1119" w:type="dxa"/>
            <w:tcBorders>
              <w:top w:val="nil"/>
              <w:left w:val="single" w:sz="2" w:space="0" w:color="000000"/>
              <w:bottom w:val="single" w:sz="2" w:space="0" w:color="000000"/>
              <w:right w:val="single" w:sz="2" w:space="0" w:color="000000"/>
            </w:tcBorders>
            <w:vAlign w:val="center"/>
          </w:tcPr>
          <w:p w14:paraId="79E8C440" w14:textId="77777777" w:rsidR="00BB0E2D" w:rsidRDefault="00BB0E2D" w:rsidP="002D46F6">
            <w:pPr>
              <w:rPr>
                <w:sz w:val="18"/>
                <w:szCs w:val="18"/>
                <w:lang w:val="en-US"/>
              </w:rPr>
            </w:pPr>
          </w:p>
        </w:tc>
      </w:tr>
      <w:tr w:rsidR="00BB0E2D" w14:paraId="185E6FD1" w14:textId="77777777" w:rsidTr="002D46F6">
        <w:tc>
          <w:tcPr>
            <w:tcW w:w="699" w:type="dxa"/>
            <w:tcBorders>
              <w:top w:val="nil"/>
              <w:left w:val="single" w:sz="2" w:space="0" w:color="000000"/>
              <w:bottom w:val="single" w:sz="2" w:space="0" w:color="000000"/>
              <w:right w:val="nil"/>
            </w:tcBorders>
          </w:tcPr>
          <w:p w14:paraId="1A1BC857"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36E1702C" w14:textId="77777777" w:rsidR="00BB0E2D" w:rsidRDefault="00BB0E2D" w:rsidP="002D46F6">
            <w:pPr>
              <w:rPr>
                <w:sz w:val="16"/>
                <w:szCs w:val="16"/>
                <w:lang w:val="en-US"/>
              </w:rPr>
            </w:pPr>
            <w:r>
              <w:rPr>
                <w:sz w:val="16"/>
                <w:szCs w:val="16"/>
                <w:lang w:val="en-US"/>
              </w:rPr>
              <w:t>2651122100024</w:t>
            </w:r>
          </w:p>
        </w:tc>
        <w:tc>
          <w:tcPr>
            <w:tcW w:w="4613" w:type="dxa"/>
            <w:tcBorders>
              <w:top w:val="nil"/>
              <w:left w:val="single" w:sz="2" w:space="0" w:color="000000"/>
              <w:bottom w:val="single" w:sz="2" w:space="0" w:color="000000"/>
              <w:right w:val="nil"/>
            </w:tcBorders>
          </w:tcPr>
          <w:p w14:paraId="0199152A"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Ciment portland P 40 saci S388</w:t>
            </w:r>
          </w:p>
        </w:tc>
        <w:tc>
          <w:tcPr>
            <w:tcW w:w="978" w:type="dxa"/>
            <w:tcBorders>
              <w:top w:val="nil"/>
              <w:left w:val="single" w:sz="2" w:space="0" w:color="000000"/>
              <w:bottom w:val="single" w:sz="2" w:space="0" w:color="000000"/>
              <w:right w:val="nil"/>
            </w:tcBorders>
            <w:vAlign w:val="center"/>
          </w:tcPr>
          <w:p w14:paraId="68CDA32E" w14:textId="77777777" w:rsidR="00BB0E2D" w:rsidRDefault="00BB0E2D" w:rsidP="002D46F6">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33F9FB06" w14:textId="77777777" w:rsidR="00BB0E2D" w:rsidRDefault="00BB0E2D" w:rsidP="002D46F6">
            <w:pPr>
              <w:rPr>
                <w:sz w:val="18"/>
                <w:szCs w:val="18"/>
                <w:lang w:val="en-US"/>
              </w:rPr>
            </w:pPr>
            <w:r>
              <w:rPr>
                <w:sz w:val="18"/>
                <w:szCs w:val="18"/>
                <w:lang w:val="en-US"/>
              </w:rPr>
              <w:t>10,60</w:t>
            </w:r>
          </w:p>
        </w:tc>
        <w:tc>
          <w:tcPr>
            <w:tcW w:w="1119" w:type="dxa"/>
            <w:tcBorders>
              <w:top w:val="nil"/>
              <w:left w:val="single" w:sz="2" w:space="0" w:color="000000"/>
              <w:bottom w:val="single" w:sz="2" w:space="0" w:color="000000"/>
              <w:right w:val="single" w:sz="2" w:space="0" w:color="000000"/>
            </w:tcBorders>
            <w:vAlign w:val="center"/>
          </w:tcPr>
          <w:p w14:paraId="181FD5EC" w14:textId="77777777" w:rsidR="00BB0E2D" w:rsidRDefault="00BB0E2D" w:rsidP="002D46F6">
            <w:pPr>
              <w:rPr>
                <w:sz w:val="18"/>
                <w:szCs w:val="18"/>
                <w:lang w:val="en-US"/>
              </w:rPr>
            </w:pPr>
          </w:p>
        </w:tc>
      </w:tr>
      <w:tr w:rsidR="00BB0E2D" w14:paraId="64996FAA" w14:textId="77777777" w:rsidTr="002D46F6">
        <w:tc>
          <w:tcPr>
            <w:tcW w:w="699" w:type="dxa"/>
            <w:tcBorders>
              <w:top w:val="nil"/>
              <w:left w:val="single" w:sz="2" w:space="0" w:color="000000"/>
              <w:bottom w:val="single" w:sz="2" w:space="0" w:color="000000"/>
              <w:right w:val="nil"/>
            </w:tcBorders>
          </w:tcPr>
          <w:p w14:paraId="79F4576D"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2DCADAC6" w14:textId="77777777" w:rsidR="00BB0E2D" w:rsidRDefault="00BB0E2D" w:rsidP="002D46F6">
            <w:pPr>
              <w:rPr>
                <w:sz w:val="16"/>
                <w:szCs w:val="16"/>
                <w:lang w:val="en-US"/>
              </w:rPr>
            </w:pPr>
            <w:r>
              <w:rPr>
                <w:sz w:val="16"/>
                <w:szCs w:val="16"/>
                <w:lang w:val="en-US"/>
              </w:rPr>
              <w:t>4100116202820</w:t>
            </w:r>
          </w:p>
        </w:tc>
        <w:tc>
          <w:tcPr>
            <w:tcW w:w="4613" w:type="dxa"/>
            <w:tcBorders>
              <w:top w:val="nil"/>
              <w:left w:val="single" w:sz="2" w:space="0" w:color="000000"/>
              <w:bottom w:val="single" w:sz="2" w:space="0" w:color="000000"/>
              <w:right w:val="nil"/>
            </w:tcBorders>
          </w:tcPr>
          <w:p w14:paraId="5A37A03D"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Apa potabila</w:t>
            </w:r>
          </w:p>
        </w:tc>
        <w:tc>
          <w:tcPr>
            <w:tcW w:w="978" w:type="dxa"/>
            <w:tcBorders>
              <w:top w:val="nil"/>
              <w:left w:val="single" w:sz="2" w:space="0" w:color="000000"/>
              <w:bottom w:val="single" w:sz="2" w:space="0" w:color="000000"/>
              <w:right w:val="nil"/>
            </w:tcBorders>
            <w:vAlign w:val="center"/>
          </w:tcPr>
          <w:p w14:paraId="230B3AD9" w14:textId="77777777" w:rsidR="00BB0E2D" w:rsidRDefault="00BB0E2D" w:rsidP="002D46F6">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00DD65E3" w14:textId="77777777" w:rsidR="00BB0E2D" w:rsidRDefault="00BB0E2D" w:rsidP="002D46F6">
            <w:pPr>
              <w:rPr>
                <w:sz w:val="18"/>
                <w:szCs w:val="18"/>
                <w:lang w:val="en-US"/>
              </w:rPr>
            </w:pPr>
            <w:r>
              <w:rPr>
                <w:sz w:val="18"/>
                <w:szCs w:val="18"/>
                <w:lang w:val="en-US"/>
              </w:rPr>
              <w:t>0,01</w:t>
            </w:r>
          </w:p>
        </w:tc>
        <w:tc>
          <w:tcPr>
            <w:tcW w:w="1119" w:type="dxa"/>
            <w:tcBorders>
              <w:top w:val="nil"/>
              <w:left w:val="single" w:sz="2" w:space="0" w:color="000000"/>
              <w:bottom w:val="single" w:sz="2" w:space="0" w:color="000000"/>
              <w:right w:val="single" w:sz="2" w:space="0" w:color="000000"/>
            </w:tcBorders>
            <w:vAlign w:val="center"/>
          </w:tcPr>
          <w:p w14:paraId="489A5AC7" w14:textId="77777777" w:rsidR="00BB0E2D" w:rsidRDefault="00BB0E2D" w:rsidP="002D46F6">
            <w:pPr>
              <w:rPr>
                <w:sz w:val="18"/>
                <w:szCs w:val="18"/>
                <w:lang w:val="en-US"/>
              </w:rPr>
            </w:pPr>
          </w:p>
        </w:tc>
      </w:tr>
      <w:tr w:rsidR="00BB0E2D" w14:paraId="1D4C62D7" w14:textId="77777777" w:rsidTr="002D46F6">
        <w:tc>
          <w:tcPr>
            <w:tcW w:w="699" w:type="dxa"/>
            <w:tcBorders>
              <w:top w:val="nil"/>
              <w:left w:val="single" w:sz="2" w:space="0" w:color="000000"/>
              <w:bottom w:val="single" w:sz="2" w:space="0" w:color="000000"/>
              <w:right w:val="nil"/>
            </w:tcBorders>
          </w:tcPr>
          <w:p w14:paraId="6D5DBD39"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40312633" w14:textId="77777777" w:rsidR="00BB0E2D" w:rsidRDefault="00BB0E2D" w:rsidP="002D46F6">
            <w:pPr>
              <w:rPr>
                <w:sz w:val="16"/>
                <w:szCs w:val="16"/>
                <w:lang w:val="en-US"/>
              </w:rPr>
            </w:pPr>
            <w:r>
              <w:rPr>
                <w:sz w:val="16"/>
                <w:szCs w:val="16"/>
                <w:lang w:val="en-US"/>
              </w:rPr>
              <w:t>2030122928335</w:t>
            </w:r>
          </w:p>
        </w:tc>
        <w:tc>
          <w:tcPr>
            <w:tcW w:w="4613" w:type="dxa"/>
            <w:tcBorders>
              <w:top w:val="nil"/>
              <w:left w:val="single" w:sz="2" w:space="0" w:color="000000"/>
              <w:bottom w:val="single" w:sz="2" w:space="0" w:color="000000"/>
              <w:right w:val="nil"/>
            </w:tcBorders>
          </w:tcPr>
          <w:p w14:paraId="38933AFC"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 xml:space="preserve">Panouri cofraj </w:t>
            </w:r>
          </w:p>
        </w:tc>
        <w:tc>
          <w:tcPr>
            <w:tcW w:w="978" w:type="dxa"/>
            <w:tcBorders>
              <w:top w:val="nil"/>
              <w:left w:val="single" w:sz="2" w:space="0" w:color="000000"/>
              <w:bottom w:val="single" w:sz="2" w:space="0" w:color="000000"/>
              <w:right w:val="nil"/>
            </w:tcBorders>
            <w:vAlign w:val="center"/>
          </w:tcPr>
          <w:p w14:paraId="034AA1D4" w14:textId="77777777" w:rsidR="00BB0E2D" w:rsidRDefault="00BB0E2D" w:rsidP="002D46F6">
            <w:pPr>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tcPr>
          <w:p w14:paraId="612EF20B" w14:textId="77777777" w:rsidR="00BB0E2D" w:rsidRDefault="00BB0E2D" w:rsidP="002D46F6">
            <w:pPr>
              <w:rPr>
                <w:sz w:val="18"/>
                <w:szCs w:val="18"/>
                <w:lang w:val="en-US"/>
              </w:rPr>
            </w:pPr>
            <w:r>
              <w:rPr>
                <w:sz w:val="18"/>
                <w:szCs w:val="18"/>
                <w:lang w:val="en-US"/>
              </w:rPr>
              <w:t>12,50</w:t>
            </w:r>
          </w:p>
        </w:tc>
        <w:tc>
          <w:tcPr>
            <w:tcW w:w="1119" w:type="dxa"/>
            <w:tcBorders>
              <w:top w:val="nil"/>
              <w:left w:val="single" w:sz="2" w:space="0" w:color="000000"/>
              <w:bottom w:val="single" w:sz="2" w:space="0" w:color="000000"/>
              <w:right w:val="single" w:sz="2" w:space="0" w:color="000000"/>
            </w:tcBorders>
            <w:vAlign w:val="center"/>
          </w:tcPr>
          <w:p w14:paraId="61087A65" w14:textId="77777777" w:rsidR="00BB0E2D" w:rsidRDefault="00BB0E2D" w:rsidP="002D46F6">
            <w:pPr>
              <w:rPr>
                <w:sz w:val="18"/>
                <w:szCs w:val="18"/>
                <w:lang w:val="en-US"/>
              </w:rPr>
            </w:pPr>
          </w:p>
        </w:tc>
      </w:tr>
      <w:tr w:rsidR="00BB0E2D" w14:paraId="4F06A4B9" w14:textId="77777777" w:rsidTr="002D46F6">
        <w:tc>
          <w:tcPr>
            <w:tcW w:w="699" w:type="dxa"/>
            <w:tcBorders>
              <w:top w:val="nil"/>
              <w:left w:val="single" w:sz="2" w:space="0" w:color="000000"/>
              <w:bottom w:val="single" w:sz="2" w:space="0" w:color="000000"/>
              <w:right w:val="nil"/>
            </w:tcBorders>
          </w:tcPr>
          <w:p w14:paraId="16788609"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28BAB607" w14:textId="77777777" w:rsidR="00BB0E2D" w:rsidRDefault="00BB0E2D" w:rsidP="002D46F6">
            <w:pPr>
              <w:rPr>
                <w:sz w:val="16"/>
                <w:szCs w:val="16"/>
                <w:lang w:val="en-US"/>
              </w:rPr>
            </w:pPr>
            <w:r>
              <w:rPr>
                <w:sz w:val="16"/>
                <w:szCs w:val="16"/>
                <w:lang w:val="en-US"/>
              </w:rPr>
              <w:t>2952270003716</w:t>
            </w:r>
          </w:p>
        </w:tc>
        <w:tc>
          <w:tcPr>
            <w:tcW w:w="4613" w:type="dxa"/>
            <w:tcBorders>
              <w:top w:val="nil"/>
              <w:left w:val="single" w:sz="2" w:space="0" w:color="000000"/>
              <w:bottom w:val="single" w:sz="2" w:space="0" w:color="000000"/>
              <w:right w:val="nil"/>
            </w:tcBorders>
          </w:tcPr>
          <w:p w14:paraId="1DE5EB35"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Vibrator de interior pentru beton 0.90-1.5 KW</w:t>
            </w:r>
          </w:p>
        </w:tc>
        <w:tc>
          <w:tcPr>
            <w:tcW w:w="978" w:type="dxa"/>
            <w:tcBorders>
              <w:top w:val="nil"/>
              <w:left w:val="single" w:sz="2" w:space="0" w:color="000000"/>
              <w:bottom w:val="single" w:sz="2" w:space="0" w:color="000000"/>
              <w:right w:val="nil"/>
            </w:tcBorders>
            <w:vAlign w:val="center"/>
          </w:tcPr>
          <w:p w14:paraId="187D20BB"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35D5C8F" w14:textId="77777777" w:rsidR="00BB0E2D" w:rsidRDefault="00BB0E2D" w:rsidP="002D46F6">
            <w:pPr>
              <w:rPr>
                <w:sz w:val="18"/>
                <w:szCs w:val="18"/>
                <w:lang w:val="en-US"/>
              </w:rPr>
            </w:pPr>
            <w:r>
              <w:rPr>
                <w:sz w:val="18"/>
                <w:szCs w:val="18"/>
                <w:lang w:val="en-US"/>
              </w:rPr>
              <w:t>0,40</w:t>
            </w:r>
          </w:p>
        </w:tc>
        <w:tc>
          <w:tcPr>
            <w:tcW w:w="1119" w:type="dxa"/>
            <w:tcBorders>
              <w:top w:val="nil"/>
              <w:left w:val="single" w:sz="2" w:space="0" w:color="000000"/>
              <w:bottom w:val="single" w:sz="2" w:space="0" w:color="000000"/>
              <w:right w:val="single" w:sz="2" w:space="0" w:color="000000"/>
            </w:tcBorders>
            <w:vAlign w:val="center"/>
          </w:tcPr>
          <w:p w14:paraId="7FB49D62" w14:textId="77777777" w:rsidR="00BB0E2D" w:rsidRDefault="00BB0E2D" w:rsidP="002D46F6">
            <w:pPr>
              <w:rPr>
                <w:sz w:val="18"/>
                <w:szCs w:val="18"/>
                <w:lang w:val="en-US"/>
              </w:rPr>
            </w:pPr>
          </w:p>
        </w:tc>
      </w:tr>
      <w:tr w:rsidR="00BB0E2D" w14:paraId="3430A111" w14:textId="77777777" w:rsidTr="002D46F6">
        <w:tc>
          <w:tcPr>
            <w:tcW w:w="699" w:type="dxa"/>
            <w:tcBorders>
              <w:top w:val="nil"/>
              <w:left w:val="single" w:sz="2" w:space="0" w:color="000000"/>
              <w:bottom w:val="single" w:sz="2" w:space="0" w:color="000000"/>
              <w:right w:val="nil"/>
            </w:tcBorders>
          </w:tcPr>
          <w:p w14:paraId="4CEA2B3E"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4E89C1CA" w14:textId="77777777" w:rsidR="00BB0E2D" w:rsidRDefault="00BB0E2D" w:rsidP="002D46F6">
            <w:pPr>
              <w:rPr>
                <w:sz w:val="16"/>
                <w:szCs w:val="16"/>
                <w:lang w:val="en-US"/>
              </w:rPr>
            </w:pPr>
            <w:r>
              <w:rPr>
                <w:sz w:val="16"/>
                <w:szCs w:val="16"/>
                <w:lang w:val="en-US"/>
              </w:rPr>
              <w:t>2952270007602</w:t>
            </w:r>
          </w:p>
        </w:tc>
        <w:tc>
          <w:tcPr>
            <w:tcW w:w="4613" w:type="dxa"/>
            <w:tcBorders>
              <w:top w:val="nil"/>
              <w:left w:val="single" w:sz="2" w:space="0" w:color="000000"/>
              <w:bottom w:val="single" w:sz="2" w:space="0" w:color="000000"/>
              <w:right w:val="nil"/>
            </w:tcBorders>
          </w:tcPr>
          <w:p w14:paraId="15DC3B2D"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Tirfor 1,5 tf</w:t>
            </w:r>
          </w:p>
        </w:tc>
        <w:tc>
          <w:tcPr>
            <w:tcW w:w="978" w:type="dxa"/>
            <w:tcBorders>
              <w:top w:val="nil"/>
              <w:left w:val="single" w:sz="2" w:space="0" w:color="000000"/>
              <w:bottom w:val="single" w:sz="2" w:space="0" w:color="000000"/>
              <w:right w:val="nil"/>
            </w:tcBorders>
            <w:vAlign w:val="center"/>
          </w:tcPr>
          <w:p w14:paraId="3CD6EA31"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BE32029" w14:textId="77777777" w:rsidR="00BB0E2D" w:rsidRDefault="00BB0E2D" w:rsidP="002D46F6">
            <w:pPr>
              <w:rPr>
                <w:sz w:val="18"/>
                <w:szCs w:val="18"/>
                <w:lang w:val="en-US"/>
              </w:rPr>
            </w:pPr>
            <w:r>
              <w:rPr>
                <w:sz w:val="18"/>
                <w:szCs w:val="18"/>
                <w:lang w:val="en-US"/>
              </w:rPr>
              <w:t>0,35</w:t>
            </w:r>
          </w:p>
        </w:tc>
        <w:tc>
          <w:tcPr>
            <w:tcW w:w="1119" w:type="dxa"/>
            <w:tcBorders>
              <w:top w:val="nil"/>
              <w:left w:val="single" w:sz="2" w:space="0" w:color="000000"/>
              <w:bottom w:val="single" w:sz="2" w:space="0" w:color="000000"/>
              <w:right w:val="single" w:sz="2" w:space="0" w:color="000000"/>
            </w:tcBorders>
            <w:vAlign w:val="center"/>
          </w:tcPr>
          <w:p w14:paraId="73558DDF" w14:textId="77777777" w:rsidR="00BB0E2D" w:rsidRDefault="00BB0E2D" w:rsidP="002D46F6">
            <w:pPr>
              <w:rPr>
                <w:sz w:val="18"/>
                <w:szCs w:val="18"/>
                <w:lang w:val="en-US"/>
              </w:rPr>
            </w:pPr>
          </w:p>
        </w:tc>
      </w:tr>
      <w:tr w:rsidR="00BB0E2D" w14:paraId="399D004D" w14:textId="77777777" w:rsidTr="002D46F6">
        <w:tc>
          <w:tcPr>
            <w:tcW w:w="699" w:type="dxa"/>
            <w:tcBorders>
              <w:top w:val="nil"/>
              <w:left w:val="single" w:sz="2" w:space="0" w:color="000000"/>
              <w:bottom w:val="single" w:sz="2" w:space="0" w:color="000000"/>
              <w:right w:val="nil"/>
            </w:tcBorders>
          </w:tcPr>
          <w:p w14:paraId="489FE929"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39C09785" w14:textId="77777777" w:rsidR="00BB0E2D" w:rsidRDefault="00BB0E2D" w:rsidP="002D46F6">
            <w:pPr>
              <w:rPr>
                <w:sz w:val="16"/>
                <w:szCs w:val="16"/>
                <w:lang w:val="en-US"/>
              </w:rPr>
            </w:pPr>
            <w:r>
              <w:rPr>
                <w:sz w:val="16"/>
                <w:szCs w:val="16"/>
                <w:lang w:val="en-US"/>
              </w:rPr>
              <w:t>2811230001303</w:t>
            </w:r>
          </w:p>
        </w:tc>
        <w:tc>
          <w:tcPr>
            <w:tcW w:w="4613" w:type="dxa"/>
            <w:tcBorders>
              <w:top w:val="nil"/>
              <w:left w:val="single" w:sz="2" w:space="0" w:color="000000"/>
              <w:bottom w:val="single" w:sz="2" w:space="0" w:color="000000"/>
              <w:right w:val="nil"/>
            </w:tcBorders>
          </w:tcPr>
          <w:p w14:paraId="2C81AA0D"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Schela metalica tubulara</w:t>
            </w:r>
          </w:p>
        </w:tc>
        <w:tc>
          <w:tcPr>
            <w:tcW w:w="978" w:type="dxa"/>
            <w:tcBorders>
              <w:top w:val="nil"/>
              <w:left w:val="single" w:sz="2" w:space="0" w:color="000000"/>
              <w:bottom w:val="single" w:sz="2" w:space="0" w:color="000000"/>
              <w:right w:val="nil"/>
            </w:tcBorders>
            <w:vAlign w:val="center"/>
          </w:tcPr>
          <w:p w14:paraId="05657B4F"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1383D39" w14:textId="77777777" w:rsidR="00BB0E2D" w:rsidRDefault="00BB0E2D" w:rsidP="002D46F6">
            <w:pPr>
              <w:rPr>
                <w:sz w:val="18"/>
                <w:szCs w:val="18"/>
                <w:lang w:val="en-US"/>
              </w:rPr>
            </w:pPr>
            <w:r>
              <w:rPr>
                <w:sz w:val="18"/>
                <w:szCs w:val="18"/>
                <w:lang w:val="en-US"/>
              </w:rPr>
              <w:t>0,092</w:t>
            </w:r>
          </w:p>
        </w:tc>
        <w:tc>
          <w:tcPr>
            <w:tcW w:w="1119" w:type="dxa"/>
            <w:tcBorders>
              <w:top w:val="nil"/>
              <w:left w:val="single" w:sz="2" w:space="0" w:color="000000"/>
              <w:bottom w:val="single" w:sz="2" w:space="0" w:color="000000"/>
              <w:right w:val="single" w:sz="2" w:space="0" w:color="000000"/>
            </w:tcBorders>
            <w:vAlign w:val="center"/>
          </w:tcPr>
          <w:p w14:paraId="05917E0A" w14:textId="77777777" w:rsidR="00BB0E2D" w:rsidRDefault="00BB0E2D" w:rsidP="002D46F6">
            <w:pPr>
              <w:rPr>
                <w:sz w:val="18"/>
                <w:szCs w:val="18"/>
                <w:lang w:val="en-US"/>
              </w:rPr>
            </w:pPr>
          </w:p>
        </w:tc>
      </w:tr>
      <w:tr w:rsidR="00BB0E2D" w14:paraId="40D18BD4" w14:textId="77777777" w:rsidTr="002D46F6">
        <w:tc>
          <w:tcPr>
            <w:tcW w:w="699" w:type="dxa"/>
            <w:tcBorders>
              <w:top w:val="single" w:sz="2" w:space="0" w:color="000000"/>
              <w:left w:val="single" w:sz="2" w:space="0" w:color="000000"/>
              <w:bottom w:val="single" w:sz="2" w:space="0" w:color="000000"/>
              <w:right w:val="nil"/>
            </w:tcBorders>
            <w:vAlign w:val="center"/>
          </w:tcPr>
          <w:p w14:paraId="57216C6D" w14:textId="77777777" w:rsidR="00BB0E2D" w:rsidRDefault="00BB0E2D" w:rsidP="002D46F6">
            <w:pPr>
              <w:jc w:val="center"/>
              <w:rPr>
                <w:sz w:val="22"/>
                <w:szCs w:val="22"/>
                <w:lang w:val="en-US"/>
              </w:rPr>
            </w:pPr>
            <w:r>
              <w:rPr>
                <w:lang w:val="en-US"/>
              </w:rPr>
              <w:t xml:space="preserve"> </w:t>
            </w:r>
            <w:r>
              <w:rPr>
                <w:sz w:val="22"/>
                <w:szCs w:val="22"/>
                <w:lang w:val="en-US"/>
              </w:rPr>
              <w:t>26</w:t>
            </w:r>
          </w:p>
        </w:tc>
        <w:tc>
          <w:tcPr>
            <w:tcW w:w="1537" w:type="dxa"/>
            <w:tcBorders>
              <w:top w:val="single" w:sz="2" w:space="0" w:color="000000"/>
              <w:left w:val="single" w:sz="2" w:space="0" w:color="000000"/>
              <w:bottom w:val="single" w:sz="2" w:space="0" w:color="000000"/>
              <w:right w:val="nil"/>
            </w:tcBorders>
            <w:vAlign w:val="center"/>
          </w:tcPr>
          <w:p w14:paraId="3849855D" w14:textId="77777777" w:rsidR="00BB0E2D" w:rsidRDefault="00BB0E2D" w:rsidP="002D46F6">
            <w:pPr>
              <w:jc w:val="center"/>
              <w:rPr>
                <w:sz w:val="22"/>
                <w:szCs w:val="22"/>
                <w:lang w:val="en-US"/>
              </w:rPr>
            </w:pPr>
            <w:r>
              <w:rPr>
                <w:sz w:val="22"/>
                <w:szCs w:val="22"/>
                <w:lang w:val="en-US"/>
              </w:rPr>
              <w:t>AcE07C</w:t>
            </w:r>
          </w:p>
          <w:p w14:paraId="778E0C9C"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F86B5FC"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Montarea capacelor din fonta grele, Tip D400 sau Tip TM cu rezistenta pina la 400kN</w:t>
            </w:r>
          </w:p>
        </w:tc>
        <w:tc>
          <w:tcPr>
            <w:tcW w:w="978" w:type="dxa"/>
            <w:tcBorders>
              <w:top w:val="single" w:sz="2" w:space="0" w:color="000000"/>
              <w:left w:val="single" w:sz="2" w:space="0" w:color="000000"/>
              <w:bottom w:val="single" w:sz="2" w:space="0" w:color="000000"/>
              <w:right w:val="nil"/>
            </w:tcBorders>
            <w:vAlign w:val="center"/>
          </w:tcPr>
          <w:p w14:paraId="0E003B06" w14:textId="77777777" w:rsidR="00BB0E2D" w:rsidRDefault="00BB0E2D" w:rsidP="002D46F6">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39E50AAE"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2D78337" w14:textId="77777777" w:rsidR="00BB0E2D" w:rsidRDefault="00BB0E2D" w:rsidP="002D46F6">
            <w:pPr>
              <w:jc w:val="right"/>
              <w:rPr>
                <w:lang w:val="en-US"/>
              </w:rPr>
            </w:pPr>
            <w:r>
              <w:rPr>
                <w:lang w:val="en-US"/>
              </w:rPr>
              <w:t>36,00</w:t>
            </w:r>
          </w:p>
        </w:tc>
      </w:tr>
      <w:tr w:rsidR="00BB0E2D" w14:paraId="7D7DDF8A" w14:textId="77777777" w:rsidTr="002D46F6">
        <w:tc>
          <w:tcPr>
            <w:tcW w:w="699" w:type="dxa"/>
            <w:tcBorders>
              <w:top w:val="nil"/>
              <w:left w:val="single" w:sz="2" w:space="0" w:color="000000"/>
              <w:bottom w:val="single" w:sz="2" w:space="0" w:color="000000"/>
              <w:right w:val="nil"/>
            </w:tcBorders>
          </w:tcPr>
          <w:p w14:paraId="41EE1C5B"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66C2AED1" w14:textId="77777777" w:rsidR="00BB0E2D" w:rsidRDefault="00BB0E2D" w:rsidP="002D46F6">
            <w:pPr>
              <w:rPr>
                <w:sz w:val="16"/>
                <w:szCs w:val="16"/>
                <w:lang w:val="en-US"/>
              </w:rPr>
            </w:pPr>
            <w:r>
              <w:rPr>
                <w:sz w:val="16"/>
                <w:szCs w:val="16"/>
                <w:lang w:val="en-US"/>
              </w:rPr>
              <w:t>7129090010600</w:t>
            </w:r>
          </w:p>
        </w:tc>
        <w:tc>
          <w:tcPr>
            <w:tcW w:w="4613" w:type="dxa"/>
            <w:tcBorders>
              <w:top w:val="nil"/>
              <w:left w:val="single" w:sz="2" w:space="0" w:color="000000"/>
              <w:bottom w:val="single" w:sz="2" w:space="0" w:color="000000"/>
              <w:right w:val="nil"/>
            </w:tcBorders>
          </w:tcPr>
          <w:p w14:paraId="55B96702"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Drenor-canalist</w:t>
            </w:r>
          </w:p>
        </w:tc>
        <w:tc>
          <w:tcPr>
            <w:tcW w:w="978" w:type="dxa"/>
            <w:tcBorders>
              <w:top w:val="nil"/>
              <w:left w:val="single" w:sz="2" w:space="0" w:color="000000"/>
              <w:bottom w:val="single" w:sz="2" w:space="0" w:color="000000"/>
              <w:right w:val="nil"/>
            </w:tcBorders>
            <w:vAlign w:val="center"/>
          </w:tcPr>
          <w:p w14:paraId="44B1A4D2" w14:textId="77777777" w:rsidR="00BB0E2D" w:rsidRDefault="00BB0E2D" w:rsidP="002D46F6">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6E0CF81C" w14:textId="77777777" w:rsidR="00BB0E2D" w:rsidRDefault="00BB0E2D" w:rsidP="002D46F6">
            <w:pPr>
              <w:rPr>
                <w:sz w:val="18"/>
                <w:szCs w:val="18"/>
                <w:lang w:val="en-US"/>
              </w:rPr>
            </w:pPr>
            <w:r>
              <w:rPr>
                <w:sz w:val="18"/>
                <w:szCs w:val="18"/>
                <w:lang w:val="en-US"/>
              </w:rPr>
              <w:t>0,82</w:t>
            </w:r>
          </w:p>
        </w:tc>
        <w:tc>
          <w:tcPr>
            <w:tcW w:w="1119" w:type="dxa"/>
            <w:tcBorders>
              <w:top w:val="nil"/>
              <w:left w:val="single" w:sz="2" w:space="0" w:color="000000"/>
              <w:bottom w:val="single" w:sz="2" w:space="0" w:color="000000"/>
              <w:right w:val="single" w:sz="2" w:space="0" w:color="000000"/>
            </w:tcBorders>
            <w:vAlign w:val="center"/>
          </w:tcPr>
          <w:p w14:paraId="029732A0" w14:textId="77777777" w:rsidR="00BB0E2D" w:rsidRDefault="00BB0E2D" w:rsidP="002D46F6">
            <w:pPr>
              <w:rPr>
                <w:sz w:val="18"/>
                <w:szCs w:val="18"/>
                <w:lang w:val="en-US"/>
              </w:rPr>
            </w:pPr>
          </w:p>
        </w:tc>
      </w:tr>
      <w:tr w:rsidR="00BB0E2D" w14:paraId="1084F643" w14:textId="77777777" w:rsidTr="002D46F6">
        <w:tc>
          <w:tcPr>
            <w:tcW w:w="699" w:type="dxa"/>
            <w:tcBorders>
              <w:top w:val="nil"/>
              <w:left w:val="single" w:sz="2" w:space="0" w:color="000000"/>
              <w:bottom w:val="single" w:sz="2" w:space="0" w:color="000000"/>
              <w:right w:val="nil"/>
            </w:tcBorders>
          </w:tcPr>
          <w:p w14:paraId="60F5B2E9"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4CDD7620" w14:textId="77777777" w:rsidR="00BB0E2D" w:rsidRDefault="00BB0E2D" w:rsidP="002D46F6">
            <w:pPr>
              <w:rPr>
                <w:sz w:val="16"/>
                <w:szCs w:val="16"/>
                <w:lang w:val="en-US"/>
              </w:rPr>
            </w:pPr>
            <w:r>
              <w:rPr>
                <w:sz w:val="16"/>
                <w:szCs w:val="16"/>
                <w:lang w:val="en-US"/>
              </w:rPr>
              <w:t>2875274200000-1</w:t>
            </w:r>
          </w:p>
        </w:tc>
        <w:tc>
          <w:tcPr>
            <w:tcW w:w="4613" w:type="dxa"/>
            <w:tcBorders>
              <w:top w:val="nil"/>
              <w:left w:val="single" w:sz="2" w:space="0" w:color="000000"/>
              <w:bottom w:val="single" w:sz="2" w:space="0" w:color="000000"/>
              <w:right w:val="nil"/>
            </w:tcBorders>
          </w:tcPr>
          <w:p w14:paraId="67098F87"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Capac cu rama </w:t>
            </w:r>
          </w:p>
        </w:tc>
        <w:tc>
          <w:tcPr>
            <w:tcW w:w="978" w:type="dxa"/>
            <w:tcBorders>
              <w:top w:val="nil"/>
              <w:left w:val="single" w:sz="2" w:space="0" w:color="000000"/>
              <w:bottom w:val="single" w:sz="2" w:space="0" w:color="000000"/>
              <w:right w:val="nil"/>
            </w:tcBorders>
            <w:vAlign w:val="center"/>
          </w:tcPr>
          <w:p w14:paraId="74D40914" w14:textId="77777777" w:rsidR="00BB0E2D" w:rsidRDefault="00BB0E2D" w:rsidP="002D46F6">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056D38B5" w14:textId="77777777" w:rsidR="00BB0E2D" w:rsidRDefault="00BB0E2D" w:rsidP="002D46F6">
            <w:pPr>
              <w:rPr>
                <w:sz w:val="18"/>
                <w:szCs w:val="18"/>
                <w:lang w:val="en-US"/>
              </w:rPr>
            </w:pPr>
            <w:r>
              <w:rPr>
                <w:sz w:val="18"/>
                <w:szCs w:val="18"/>
                <w:lang w:val="en-US"/>
              </w:rPr>
              <w:t>1,00</w:t>
            </w:r>
          </w:p>
        </w:tc>
        <w:tc>
          <w:tcPr>
            <w:tcW w:w="1119" w:type="dxa"/>
            <w:tcBorders>
              <w:top w:val="nil"/>
              <w:left w:val="single" w:sz="2" w:space="0" w:color="000000"/>
              <w:bottom w:val="single" w:sz="2" w:space="0" w:color="000000"/>
              <w:right w:val="single" w:sz="2" w:space="0" w:color="000000"/>
            </w:tcBorders>
            <w:vAlign w:val="center"/>
          </w:tcPr>
          <w:p w14:paraId="4A253592" w14:textId="77777777" w:rsidR="00BB0E2D" w:rsidRDefault="00BB0E2D" w:rsidP="002D46F6">
            <w:pPr>
              <w:rPr>
                <w:sz w:val="18"/>
                <w:szCs w:val="18"/>
                <w:lang w:val="en-US"/>
              </w:rPr>
            </w:pPr>
          </w:p>
        </w:tc>
      </w:tr>
      <w:tr w:rsidR="00BB0E2D" w14:paraId="3DC7ECE9" w14:textId="77777777" w:rsidTr="002D46F6">
        <w:tc>
          <w:tcPr>
            <w:tcW w:w="699" w:type="dxa"/>
            <w:tcBorders>
              <w:top w:val="nil"/>
              <w:left w:val="single" w:sz="2" w:space="0" w:color="000000"/>
              <w:bottom w:val="single" w:sz="2" w:space="0" w:color="000000"/>
              <w:right w:val="nil"/>
            </w:tcBorders>
          </w:tcPr>
          <w:p w14:paraId="57E8221C"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7F7167BB" w14:textId="77777777" w:rsidR="00BB0E2D" w:rsidRDefault="00BB0E2D" w:rsidP="002D46F6">
            <w:pPr>
              <w:rPr>
                <w:sz w:val="16"/>
                <w:szCs w:val="16"/>
                <w:lang w:val="en-US"/>
              </w:rPr>
            </w:pPr>
            <w:r>
              <w:rPr>
                <w:sz w:val="16"/>
                <w:szCs w:val="16"/>
                <w:lang w:val="en-US"/>
              </w:rPr>
              <w:t>2651122100402</w:t>
            </w:r>
          </w:p>
        </w:tc>
        <w:tc>
          <w:tcPr>
            <w:tcW w:w="4613" w:type="dxa"/>
            <w:tcBorders>
              <w:top w:val="nil"/>
              <w:left w:val="single" w:sz="2" w:space="0" w:color="000000"/>
              <w:bottom w:val="single" w:sz="2" w:space="0" w:color="000000"/>
              <w:right w:val="nil"/>
            </w:tcBorders>
          </w:tcPr>
          <w:p w14:paraId="3CA56FCA"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31BE5FCA" w14:textId="77777777" w:rsidR="00BB0E2D" w:rsidRDefault="00BB0E2D" w:rsidP="002D46F6">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6F6DA631" w14:textId="77777777" w:rsidR="00BB0E2D" w:rsidRDefault="00BB0E2D" w:rsidP="002D46F6">
            <w:pPr>
              <w:rPr>
                <w:sz w:val="18"/>
                <w:szCs w:val="18"/>
                <w:lang w:val="en-US"/>
              </w:rPr>
            </w:pPr>
            <w:r>
              <w:rPr>
                <w:sz w:val="18"/>
                <w:szCs w:val="18"/>
                <w:lang w:val="en-US"/>
              </w:rPr>
              <w:t>13,50</w:t>
            </w:r>
          </w:p>
        </w:tc>
        <w:tc>
          <w:tcPr>
            <w:tcW w:w="1119" w:type="dxa"/>
            <w:tcBorders>
              <w:top w:val="nil"/>
              <w:left w:val="single" w:sz="2" w:space="0" w:color="000000"/>
              <w:bottom w:val="single" w:sz="2" w:space="0" w:color="000000"/>
              <w:right w:val="single" w:sz="2" w:space="0" w:color="000000"/>
            </w:tcBorders>
            <w:vAlign w:val="center"/>
          </w:tcPr>
          <w:p w14:paraId="5C8D8F86" w14:textId="77777777" w:rsidR="00BB0E2D" w:rsidRDefault="00BB0E2D" w:rsidP="002D46F6">
            <w:pPr>
              <w:rPr>
                <w:sz w:val="18"/>
                <w:szCs w:val="18"/>
                <w:lang w:val="en-US"/>
              </w:rPr>
            </w:pPr>
          </w:p>
        </w:tc>
      </w:tr>
      <w:tr w:rsidR="00BB0E2D" w14:paraId="3ABC64A1" w14:textId="77777777" w:rsidTr="002D46F6">
        <w:tc>
          <w:tcPr>
            <w:tcW w:w="699" w:type="dxa"/>
            <w:tcBorders>
              <w:top w:val="nil"/>
              <w:left w:val="single" w:sz="2" w:space="0" w:color="000000"/>
              <w:bottom w:val="single" w:sz="2" w:space="0" w:color="000000"/>
              <w:right w:val="nil"/>
            </w:tcBorders>
          </w:tcPr>
          <w:p w14:paraId="39D86955"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3E4DAEAE" w14:textId="77777777" w:rsidR="00BB0E2D" w:rsidRDefault="00BB0E2D" w:rsidP="002D46F6">
            <w:pPr>
              <w:rPr>
                <w:sz w:val="16"/>
                <w:szCs w:val="16"/>
                <w:lang w:val="en-US"/>
              </w:rPr>
            </w:pPr>
            <w:r>
              <w:rPr>
                <w:sz w:val="16"/>
                <w:szCs w:val="16"/>
                <w:lang w:val="en-US"/>
              </w:rPr>
              <w:t>1421102200525</w:t>
            </w:r>
          </w:p>
        </w:tc>
        <w:tc>
          <w:tcPr>
            <w:tcW w:w="4613" w:type="dxa"/>
            <w:tcBorders>
              <w:top w:val="nil"/>
              <w:left w:val="single" w:sz="2" w:space="0" w:color="000000"/>
              <w:bottom w:val="single" w:sz="2" w:space="0" w:color="000000"/>
              <w:right w:val="nil"/>
            </w:tcBorders>
          </w:tcPr>
          <w:p w14:paraId="45332A05"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 xml:space="preserve">Nisip </w:t>
            </w:r>
          </w:p>
        </w:tc>
        <w:tc>
          <w:tcPr>
            <w:tcW w:w="978" w:type="dxa"/>
            <w:tcBorders>
              <w:top w:val="nil"/>
              <w:left w:val="single" w:sz="2" w:space="0" w:color="000000"/>
              <w:bottom w:val="single" w:sz="2" w:space="0" w:color="000000"/>
              <w:right w:val="nil"/>
            </w:tcBorders>
            <w:vAlign w:val="center"/>
          </w:tcPr>
          <w:p w14:paraId="56DFCF5E" w14:textId="77777777" w:rsidR="00BB0E2D" w:rsidRDefault="00BB0E2D" w:rsidP="002D46F6">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632322E9" w14:textId="77777777" w:rsidR="00BB0E2D" w:rsidRDefault="00BB0E2D" w:rsidP="002D46F6">
            <w:pPr>
              <w:rPr>
                <w:sz w:val="18"/>
                <w:szCs w:val="18"/>
                <w:lang w:val="en-US"/>
              </w:rPr>
            </w:pPr>
            <w:r>
              <w:rPr>
                <w:sz w:val="18"/>
                <w:szCs w:val="18"/>
                <w:lang w:val="en-US"/>
              </w:rPr>
              <w:t>0,052</w:t>
            </w:r>
          </w:p>
        </w:tc>
        <w:tc>
          <w:tcPr>
            <w:tcW w:w="1119" w:type="dxa"/>
            <w:tcBorders>
              <w:top w:val="nil"/>
              <w:left w:val="single" w:sz="2" w:space="0" w:color="000000"/>
              <w:bottom w:val="single" w:sz="2" w:space="0" w:color="000000"/>
              <w:right w:val="single" w:sz="2" w:space="0" w:color="000000"/>
            </w:tcBorders>
            <w:vAlign w:val="center"/>
          </w:tcPr>
          <w:p w14:paraId="55FF35B6" w14:textId="77777777" w:rsidR="00BB0E2D" w:rsidRDefault="00BB0E2D" w:rsidP="002D46F6">
            <w:pPr>
              <w:rPr>
                <w:sz w:val="18"/>
                <w:szCs w:val="18"/>
                <w:lang w:val="en-US"/>
              </w:rPr>
            </w:pPr>
          </w:p>
        </w:tc>
      </w:tr>
      <w:tr w:rsidR="00BB0E2D" w14:paraId="62CFD5BC" w14:textId="77777777" w:rsidTr="002D46F6">
        <w:tc>
          <w:tcPr>
            <w:tcW w:w="699" w:type="dxa"/>
            <w:tcBorders>
              <w:top w:val="nil"/>
              <w:left w:val="single" w:sz="2" w:space="0" w:color="000000"/>
              <w:bottom w:val="single" w:sz="2" w:space="0" w:color="000000"/>
              <w:right w:val="nil"/>
            </w:tcBorders>
          </w:tcPr>
          <w:p w14:paraId="686D4256"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4296D2E1" w14:textId="77777777" w:rsidR="00BB0E2D" w:rsidRDefault="00BB0E2D" w:rsidP="002D46F6">
            <w:pPr>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tcPr>
          <w:p w14:paraId="2F24E252"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Apa pentru mortare si betoane</w:t>
            </w:r>
          </w:p>
        </w:tc>
        <w:tc>
          <w:tcPr>
            <w:tcW w:w="978" w:type="dxa"/>
            <w:tcBorders>
              <w:top w:val="nil"/>
              <w:left w:val="single" w:sz="2" w:space="0" w:color="000000"/>
              <w:bottom w:val="single" w:sz="2" w:space="0" w:color="000000"/>
              <w:right w:val="nil"/>
            </w:tcBorders>
            <w:vAlign w:val="center"/>
          </w:tcPr>
          <w:p w14:paraId="350B42CD" w14:textId="77777777" w:rsidR="00BB0E2D" w:rsidRDefault="00BB0E2D" w:rsidP="002D46F6">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0C0E723D" w14:textId="77777777" w:rsidR="00BB0E2D" w:rsidRDefault="00BB0E2D" w:rsidP="002D46F6">
            <w:pPr>
              <w:rPr>
                <w:sz w:val="18"/>
                <w:szCs w:val="18"/>
                <w:lang w:val="en-US"/>
              </w:rPr>
            </w:pPr>
            <w:r>
              <w:rPr>
                <w:sz w:val="18"/>
                <w:szCs w:val="18"/>
                <w:lang w:val="en-US"/>
              </w:rPr>
              <w:t>0,013</w:t>
            </w:r>
          </w:p>
        </w:tc>
        <w:tc>
          <w:tcPr>
            <w:tcW w:w="1119" w:type="dxa"/>
            <w:tcBorders>
              <w:top w:val="nil"/>
              <w:left w:val="single" w:sz="2" w:space="0" w:color="000000"/>
              <w:bottom w:val="single" w:sz="2" w:space="0" w:color="000000"/>
              <w:right w:val="single" w:sz="2" w:space="0" w:color="000000"/>
            </w:tcBorders>
            <w:vAlign w:val="center"/>
          </w:tcPr>
          <w:p w14:paraId="214157BE" w14:textId="77777777" w:rsidR="00BB0E2D" w:rsidRDefault="00BB0E2D" w:rsidP="002D46F6">
            <w:pPr>
              <w:rPr>
                <w:sz w:val="18"/>
                <w:szCs w:val="18"/>
                <w:lang w:val="en-US"/>
              </w:rPr>
            </w:pPr>
          </w:p>
        </w:tc>
      </w:tr>
      <w:tr w:rsidR="00BB0E2D" w14:paraId="479F6A31" w14:textId="77777777" w:rsidTr="002D46F6">
        <w:tc>
          <w:tcPr>
            <w:tcW w:w="699" w:type="dxa"/>
            <w:tcBorders>
              <w:top w:val="nil"/>
              <w:left w:val="single" w:sz="2" w:space="0" w:color="000000"/>
              <w:bottom w:val="nil"/>
              <w:right w:val="nil"/>
            </w:tcBorders>
          </w:tcPr>
          <w:p w14:paraId="5A477299" w14:textId="77777777" w:rsidR="00BB0E2D" w:rsidRDefault="00BB0E2D" w:rsidP="002D46F6">
            <w:pPr>
              <w:jc w:val="center"/>
              <w:rPr>
                <w:lang w:val="en-US"/>
              </w:rPr>
            </w:pPr>
            <w:r>
              <w:rPr>
                <w:lang w:val="en-US"/>
              </w:rPr>
              <w:t xml:space="preserve"> </w:t>
            </w:r>
          </w:p>
        </w:tc>
        <w:tc>
          <w:tcPr>
            <w:tcW w:w="1537" w:type="dxa"/>
            <w:tcBorders>
              <w:top w:val="nil"/>
              <w:left w:val="single" w:sz="2" w:space="0" w:color="000000"/>
              <w:bottom w:val="nil"/>
              <w:right w:val="nil"/>
            </w:tcBorders>
          </w:tcPr>
          <w:p w14:paraId="0204479B" w14:textId="77777777" w:rsidR="00BB0E2D" w:rsidRDefault="00BB0E2D" w:rsidP="002D46F6">
            <w:pPr>
              <w:rPr>
                <w:lang w:val="en-US"/>
              </w:rPr>
            </w:pPr>
          </w:p>
        </w:tc>
        <w:tc>
          <w:tcPr>
            <w:tcW w:w="4613" w:type="dxa"/>
            <w:tcBorders>
              <w:top w:val="nil"/>
              <w:left w:val="single" w:sz="2" w:space="0" w:color="000000"/>
              <w:bottom w:val="nil"/>
              <w:right w:val="nil"/>
            </w:tcBorders>
          </w:tcPr>
          <w:p w14:paraId="793BA79F" w14:textId="77777777" w:rsidR="00BB0E2D" w:rsidRDefault="00BB0E2D" w:rsidP="002D46F6">
            <w:pPr>
              <w:rPr>
                <w:rFonts w:ascii="Times New Roman CYR" w:hAnsi="Times New Roman CYR" w:cs="Times New Roman CYR"/>
                <w:b/>
                <w:bCs/>
                <w:sz w:val="22"/>
                <w:szCs w:val="22"/>
                <w:lang/>
              </w:rPr>
            </w:pPr>
            <w:r>
              <w:rPr>
                <w:rFonts w:ascii="Times New Roman CYR" w:hAnsi="Times New Roman CYR" w:cs="Times New Roman CYR"/>
                <w:b/>
                <w:bCs/>
                <w:sz w:val="22"/>
                <w:szCs w:val="22"/>
                <w:lang/>
              </w:rPr>
              <w:t>2. Capitolul II 1.Terasamente</w:t>
            </w:r>
          </w:p>
        </w:tc>
        <w:tc>
          <w:tcPr>
            <w:tcW w:w="978" w:type="dxa"/>
            <w:tcBorders>
              <w:top w:val="nil"/>
              <w:left w:val="single" w:sz="2" w:space="0" w:color="000000"/>
              <w:bottom w:val="nil"/>
              <w:right w:val="nil"/>
            </w:tcBorders>
          </w:tcPr>
          <w:p w14:paraId="009A8650" w14:textId="77777777" w:rsidR="00BB0E2D" w:rsidRDefault="00BB0E2D" w:rsidP="002D46F6">
            <w:pPr>
              <w:rPr>
                <w:lang w:val="en-US"/>
              </w:rPr>
            </w:pPr>
          </w:p>
        </w:tc>
        <w:tc>
          <w:tcPr>
            <w:tcW w:w="1118" w:type="dxa"/>
            <w:tcBorders>
              <w:top w:val="nil"/>
              <w:left w:val="single" w:sz="2" w:space="0" w:color="000000"/>
              <w:bottom w:val="nil"/>
              <w:right w:val="nil"/>
            </w:tcBorders>
          </w:tcPr>
          <w:p w14:paraId="431F65BB" w14:textId="77777777" w:rsidR="00BB0E2D" w:rsidRDefault="00BB0E2D" w:rsidP="002D46F6">
            <w:pPr>
              <w:rPr>
                <w:lang w:val="en-US"/>
              </w:rPr>
            </w:pPr>
          </w:p>
        </w:tc>
        <w:tc>
          <w:tcPr>
            <w:tcW w:w="1119" w:type="dxa"/>
            <w:tcBorders>
              <w:top w:val="nil"/>
              <w:left w:val="single" w:sz="2" w:space="0" w:color="000000"/>
              <w:bottom w:val="nil"/>
              <w:right w:val="single" w:sz="2" w:space="0" w:color="000000"/>
            </w:tcBorders>
          </w:tcPr>
          <w:p w14:paraId="268E9964" w14:textId="77777777" w:rsidR="00BB0E2D" w:rsidRDefault="00BB0E2D" w:rsidP="002D46F6">
            <w:pPr>
              <w:rPr>
                <w:lang w:val="en-US"/>
              </w:rPr>
            </w:pPr>
          </w:p>
        </w:tc>
      </w:tr>
      <w:tr w:rsidR="00BB0E2D" w14:paraId="3FE1EEAB" w14:textId="77777777" w:rsidTr="002D46F6">
        <w:tc>
          <w:tcPr>
            <w:tcW w:w="699" w:type="dxa"/>
            <w:tcBorders>
              <w:top w:val="single" w:sz="2" w:space="0" w:color="000000"/>
              <w:left w:val="single" w:sz="2" w:space="0" w:color="000000"/>
              <w:bottom w:val="single" w:sz="2" w:space="0" w:color="000000"/>
              <w:right w:val="nil"/>
            </w:tcBorders>
            <w:vAlign w:val="center"/>
          </w:tcPr>
          <w:p w14:paraId="49B9C3F9" w14:textId="77777777" w:rsidR="00BB0E2D" w:rsidRDefault="00BB0E2D" w:rsidP="002D46F6">
            <w:pPr>
              <w:jc w:val="center"/>
              <w:rPr>
                <w:sz w:val="22"/>
                <w:szCs w:val="22"/>
                <w:lang w:val="en-US"/>
              </w:rPr>
            </w:pPr>
            <w:r>
              <w:rPr>
                <w:sz w:val="22"/>
                <w:szCs w:val="22"/>
                <w:lang w:val="en-US"/>
              </w:rPr>
              <w:t>27</w:t>
            </w:r>
          </w:p>
        </w:tc>
        <w:tc>
          <w:tcPr>
            <w:tcW w:w="1537" w:type="dxa"/>
            <w:tcBorders>
              <w:top w:val="single" w:sz="2" w:space="0" w:color="000000"/>
              <w:left w:val="single" w:sz="2" w:space="0" w:color="000000"/>
              <w:bottom w:val="single" w:sz="2" w:space="0" w:color="000000"/>
              <w:right w:val="nil"/>
            </w:tcBorders>
            <w:vAlign w:val="center"/>
          </w:tcPr>
          <w:p w14:paraId="76A0100E" w14:textId="77777777" w:rsidR="00BB0E2D" w:rsidRDefault="00BB0E2D" w:rsidP="002D46F6">
            <w:pPr>
              <w:jc w:val="center"/>
              <w:rPr>
                <w:sz w:val="22"/>
                <w:szCs w:val="22"/>
                <w:lang w:val="en-US"/>
              </w:rPr>
            </w:pPr>
            <w:r>
              <w:rPr>
                <w:sz w:val="22"/>
                <w:szCs w:val="22"/>
                <w:lang w:val="en-US"/>
              </w:rPr>
              <w:t>TsC03F1</w:t>
            </w:r>
          </w:p>
          <w:p w14:paraId="7594D8CD"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A4E2A14"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Excavarea pamintului, exc. 0,4 m.c.in debleu, cu descarcarea in autocamioane, in rambleu si umplerea zonelor verzi (acostamente), pamint gr. II,  Y = 1,73 t/mc.</w:t>
            </w:r>
          </w:p>
        </w:tc>
        <w:tc>
          <w:tcPr>
            <w:tcW w:w="978" w:type="dxa"/>
            <w:tcBorders>
              <w:top w:val="single" w:sz="2" w:space="0" w:color="000000"/>
              <w:left w:val="single" w:sz="2" w:space="0" w:color="000000"/>
              <w:bottom w:val="single" w:sz="2" w:space="0" w:color="000000"/>
              <w:right w:val="nil"/>
            </w:tcBorders>
            <w:vAlign w:val="center"/>
          </w:tcPr>
          <w:p w14:paraId="53B139F9" w14:textId="77777777" w:rsidR="00BB0E2D" w:rsidRDefault="00BB0E2D" w:rsidP="002D46F6">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5109F733"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65D2F08" w14:textId="77777777" w:rsidR="00BB0E2D" w:rsidRDefault="00BB0E2D" w:rsidP="002D46F6">
            <w:pPr>
              <w:jc w:val="right"/>
              <w:rPr>
                <w:lang w:val="en-US"/>
              </w:rPr>
            </w:pPr>
            <w:r>
              <w:rPr>
                <w:lang w:val="en-US"/>
              </w:rPr>
              <w:t>1,60</w:t>
            </w:r>
          </w:p>
        </w:tc>
      </w:tr>
      <w:tr w:rsidR="00BB0E2D" w14:paraId="48AD4871" w14:textId="77777777" w:rsidTr="002D46F6">
        <w:tc>
          <w:tcPr>
            <w:tcW w:w="699" w:type="dxa"/>
            <w:tcBorders>
              <w:top w:val="nil"/>
              <w:left w:val="single" w:sz="2" w:space="0" w:color="000000"/>
              <w:bottom w:val="single" w:sz="2" w:space="0" w:color="000000"/>
              <w:right w:val="nil"/>
            </w:tcBorders>
          </w:tcPr>
          <w:p w14:paraId="598DE8C4"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34278E75" w14:textId="77777777" w:rsidR="00BB0E2D" w:rsidRDefault="00BB0E2D" w:rsidP="002D46F6">
            <w:pPr>
              <w:rPr>
                <w:sz w:val="16"/>
                <w:szCs w:val="16"/>
                <w:lang w:val="en-US"/>
              </w:rPr>
            </w:pPr>
            <w:r>
              <w:rPr>
                <w:sz w:val="16"/>
                <w:szCs w:val="16"/>
                <w:lang w:val="en-US"/>
              </w:rPr>
              <w:t>2952260003501</w:t>
            </w:r>
          </w:p>
        </w:tc>
        <w:tc>
          <w:tcPr>
            <w:tcW w:w="4613" w:type="dxa"/>
            <w:tcBorders>
              <w:top w:val="nil"/>
              <w:left w:val="single" w:sz="2" w:space="0" w:color="000000"/>
              <w:bottom w:val="single" w:sz="2" w:space="0" w:color="000000"/>
              <w:right w:val="nil"/>
            </w:tcBorders>
          </w:tcPr>
          <w:p w14:paraId="6C90DD84"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0C8F07F1"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6306D1C" w14:textId="77777777" w:rsidR="00BB0E2D" w:rsidRDefault="00BB0E2D" w:rsidP="002D46F6">
            <w:pPr>
              <w:rPr>
                <w:sz w:val="18"/>
                <w:szCs w:val="18"/>
                <w:lang w:val="en-US"/>
              </w:rPr>
            </w:pPr>
            <w:r>
              <w:rPr>
                <w:sz w:val="18"/>
                <w:szCs w:val="18"/>
                <w:lang w:val="en-US"/>
              </w:rPr>
              <w:t>2,25</w:t>
            </w:r>
          </w:p>
        </w:tc>
        <w:tc>
          <w:tcPr>
            <w:tcW w:w="1119" w:type="dxa"/>
            <w:tcBorders>
              <w:top w:val="nil"/>
              <w:left w:val="single" w:sz="2" w:space="0" w:color="000000"/>
              <w:bottom w:val="single" w:sz="2" w:space="0" w:color="000000"/>
              <w:right w:val="single" w:sz="2" w:space="0" w:color="000000"/>
            </w:tcBorders>
            <w:vAlign w:val="center"/>
          </w:tcPr>
          <w:p w14:paraId="6AD6ACBA" w14:textId="77777777" w:rsidR="00BB0E2D" w:rsidRDefault="00BB0E2D" w:rsidP="002D46F6">
            <w:pPr>
              <w:rPr>
                <w:sz w:val="18"/>
                <w:szCs w:val="18"/>
                <w:lang w:val="en-US"/>
              </w:rPr>
            </w:pPr>
          </w:p>
        </w:tc>
      </w:tr>
      <w:tr w:rsidR="00BB0E2D" w14:paraId="760D0AEB" w14:textId="77777777" w:rsidTr="002D46F6">
        <w:tc>
          <w:tcPr>
            <w:tcW w:w="699" w:type="dxa"/>
            <w:tcBorders>
              <w:top w:val="single" w:sz="2" w:space="0" w:color="000000"/>
              <w:left w:val="single" w:sz="2" w:space="0" w:color="000000"/>
              <w:bottom w:val="single" w:sz="2" w:space="0" w:color="000000"/>
              <w:right w:val="nil"/>
            </w:tcBorders>
            <w:vAlign w:val="center"/>
          </w:tcPr>
          <w:p w14:paraId="3AC0EE0B" w14:textId="77777777" w:rsidR="00BB0E2D" w:rsidRDefault="00BB0E2D" w:rsidP="002D46F6">
            <w:pPr>
              <w:jc w:val="center"/>
              <w:rPr>
                <w:sz w:val="22"/>
                <w:szCs w:val="22"/>
                <w:lang w:val="en-US"/>
              </w:rPr>
            </w:pPr>
            <w:r>
              <w:rPr>
                <w:lang w:val="en-US"/>
              </w:rPr>
              <w:lastRenderedPageBreak/>
              <w:t xml:space="preserve"> </w:t>
            </w:r>
            <w:r>
              <w:rPr>
                <w:sz w:val="22"/>
                <w:szCs w:val="22"/>
                <w:lang w:val="en-US"/>
              </w:rPr>
              <w:t>28</w:t>
            </w:r>
          </w:p>
        </w:tc>
        <w:tc>
          <w:tcPr>
            <w:tcW w:w="1537" w:type="dxa"/>
            <w:tcBorders>
              <w:top w:val="single" w:sz="2" w:space="0" w:color="000000"/>
              <w:left w:val="single" w:sz="2" w:space="0" w:color="000000"/>
              <w:bottom w:val="single" w:sz="2" w:space="0" w:color="000000"/>
              <w:right w:val="nil"/>
            </w:tcBorders>
            <w:vAlign w:val="center"/>
          </w:tcPr>
          <w:p w14:paraId="1678F16B" w14:textId="77777777" w:rsidR="00BB0E2D" w:rsidRDefault="00BB0E2D" w:rsidP="002D46F6">
            <w:pPr>
              <w:jc w:val="center"/>
              <w:rPr>
                <w:sz w:val="22"/>
                <w:szCs w:val="22"/>
                <w:lang w:val="en-US"/>
              </w:rPr>
            </w:pPr>
            <w:r>
              <w:rPr>
                <w:sz w:val="22"/>
                <w:szCs w:val="22"/>
                <w:lang w:val="en-US"/>
              </w:rPr>
              <w:t>TsI51A1</w:t>
            </w:r>
          </w:p>
          <w:p w14:paraId="38D24C0C"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6BC2858"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Transportarea pamintului cu autobasculanta de 10 t la distanta de: 1 km</w:t>
            </w:r>
          </w:p>
        </w:tc>
        <w:tc>
          <w:tcPr>
            <w:tcW w:w="978" w:type="dxa"/>
            <w:tcBorders>
              <w:top w:val="single" w:sz="2" w:space="0" w:color="000000"/>
              <w:left w:val="single" w:sz="2" w:space="0" w:color="000000"/>
              <w:bottom w:val="single" w:sz="2" w:space="0" w:color="000000"/>
              <w:right w:val="nil"/>
            </w:tcBorders>
            <w:vAlign w:val="center"/>
          </w:tcPr>
          <w:p w14:paraId="2B64BCD1" w14:textId="77777777" w:rsidR="00BB0E2D" w:rsidRDefault="00BB0E2D" w:rsidP="002D46F6">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2AC79B6"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DC62883" w14:textId="77777777" w:rsidR="00BB0E2D" w:rsidRDefault="00BB0E2D" w:rsidP="002D46F6">
            <w:pPr>
              <w:jc w:val="right"/>
              <w:rPr>
                <w:lang w:val="en-US"/>
              </w:rPr>
            </w:pPr>
            <w:r>
              <w:rPr>
                <w:lang w:val="en-US"/>
              </w:rPr>
              <w:t>276,80</w:t>
            </w:r>
          </w:p>
        </w:tc>
      </w:tr>
      <w:tr w:rsidR="00BB0E2D" w14:paraId="3AD0CB1C" w14:textId="77777777" w:rsidTr="002D46F6">
        <w:tc>
          <w:tcPr>
            <w:tcW w:w="699" w:type="dxa"/>
            <w:tcBorders>
              <w:top w:val="nil"/>
              <w:left w:val="single" w:sz="2" w:space="0" w:color="000000"/>
              <w:bottom w:val="single" w:sz="2" w:space="0" w:color="000000"/>
              <w:right w:val="nil"/>
            </w:tcBorders>
          </w:tcPr>
          <w:p w14:paraId="6D68D7B3"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6A27D14E" w14:textId="77777777" w:rsidR="00BB0E2D" w:rsidRDefault="00BB0E2D" w:rsidP="002D46F6">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1495911A"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48EC5E46"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EE97660" w14:textId="77777777" w:rsidR="00BB0E2D" w:rsidRDefault="00BB0E2D" w:rsidP="002D46F6">
            <w:pPr>
              <w:rPr>
                <w:sz w:val="18"/>
                <w:szCs w:val="18"/>
                <w:lang w:val="en-US"/>
              </w:rPr>
            </w:pPr>
            <w:r>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14:paraId="4D6F1DA3" w14:textId="77777777" w:rsidR="00BB0E2D" w:rsidRDefault="00BB0E2D" w:rsidP="002D46F6">
            <w:pPr>
              <w:rPr>
                <w:sz w:val="18"/>
                <w:szCs w:val="18"/>
                <w:lang w:val="en-US"/>
              </w:rPr>
            </w:pPr>
          </w:p>
        </w:tc>
      </w:tr>
      <w:tr w:rsidR="00BB0E2D" w14:paraId="223A717B" w14:textId="77777777" w:rsidTr="002D46F6">
        <w:tc>
          <w:tcPr>
            <w:tcW w:w="699" w:type="dxa"/>
            <w:tcBorders>
              <w:top w:val="single" w:sz="2" w:space="0" w:color="000000"/>
              <w:left w:val="single" w:sz="2" w:space="0" w:color="000000"/>
              <w:bottom w:val="single" w:sz="2" w:space="0" w:color="000000"/>
              <w:right w:val="nil"/>
            </w:tcBorders>
            <w:vAlign w:val="center"/>
          </w:tcPr>
          <w:p w14:paraId="770CC34A" w14:textId="77777777" w:rsidR="00BB0E2D" w:rsidRDefault="00BB0E2D" w:rsidP="002D46F6">
            <w:pPr>
              <w:jc w:val="center"/>
              <w:rPr>
                <w:sz w:val="22"/>
                <w:szCs w:val="22"/>
                <w:lang w:val="en-US"/>
              </w:rPr>
            </w:pPr>
            <w:r>
              <w:rPr>
                <w:lang w:val="en-US"/>
              </w:rPr>
              <w:t xml:space="preserve"> </w:t>
            </w:r>
            <w:r>
              <w:rPr>
                <w:sz w:val="22"/>
                <w:szCs w:val="22"/>
                <w:lang w:val="en-US"/>
              </w:rPr>
              <w:t>29</w:t>
            </w:r>
          </w:p>
        </w:tc>
        <w:tc>
          <w:tcPr>
            <w:tcW w:w="1537" w:type="dxa"/>
            <w:tcBorders>
              <w:top w:val="single" w:sz="2" w:space="0" w:color="000000"/>
              <w:left w:val="single" w:sz="2" w:space="0" w:color="000000"/>
              <w:bottom w:val="single" w:sz="2" w:space="0" w:color="000000"/>
              <w:right w:val="nil"/>
            </w:tcBorders>
            <w:vAlign w:val="center"/>
          </w:tcPr>
          <w:p w14:paraId="3FACF115" w14:textId="77777777" w:rsidR="00BB0E2D" w:rsidRDefault="00BB0E2D" w:rsidP="002D46F6">
            <w:pPr>
              <w:jc w:val="center"/>
              <w:rPr>
                <w:sz w:val="22"/>
                <w:szCs w:val="22"/>
                <w:lang w:val="en-US"/>
              </w:rPr>
            </w:pPr>
            <w:r>
              <w:rPr>
                <w:sz w:val="22"/>
                <w:szCs w:val="22"/>
                <w:lang w:val="en-US"/>
              </w:rPr>
              <w:t>TsC03F1</w:t>
            </w:r>
          </w:p>
          <w:p w14:paraId="68A98E90"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BCF25A5"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Excavarea pamintului in debleu, exc. 0,4 m.c.., cu descarcarea in autocamioane, in locul de acumulare, pamint gr. II,  Y = 1,73 t/mc.</w:t>
            </w:r>
          </w:p>
        </w:tc>
        <w:tc>
          <w:tcPr>
            <w:tcW w:w="978" w:type="dxa"/>
            <w:tcBorders>
              <w:top w:val="single" w:sz="2" w:space="0" w:color="000000"/>
              <w:left w:val="single" w:sz="2" w:space="0" w:color="000000"/>
              <w:bottom w:val="single" w:sz="2" w:space="0" w:color="000000"/>
              <w:right w:val="nil"/>
            </w:tcBorders>
            <w:vAlign w:val="center"/>
          </w:tcPr>
          <w:p w14:paraId="64E40407" w14:textId="77777777" w:rsidR="00BB0E2D" w:rsidRDefault="00BB0E2D" w:rsidP="002D46F6">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A7B7FA0"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EDBD300" w14:textId="77777777" w:rsidR="00BB0E2D" w:rsidRDefault="00BB0E2D" w:rsidP="002D46F6">
            <w:pPr>
              <w:jc w:val="right"/>
              <w:rPr>
                <w:lang w:val="en-US"/>
              </w:rPr>
            </w:pPr>
            <w:r>
              <w:rPr>
                <w:lang w:val="en-US"/>
              </w:rPr>
              <w:t>17,02</w:t>
            </w:r>
          </w:p>
        </w:tc>
      </w:tr>
      <w:tr w:rsidR="00BB0E2D" w14:paraId="78BDEF02" w14:textId="77777777" w:rsidTr="002D46F6">
        <w:tc>
          <w:tcPr>
            <w:tcW w:w="699" w:type="dxa"/>
            <w:tcBorders>
              <w:top w:val="nil"/>
              <w:left w:val="single" w:sz="2" w:space="0" w:color="000000"/>
              <w:bottom w:val="single" w:sz="2" w:space="0" w:color="000000"/>
              <w:right w:val="nil"/>
            </w:tcBorders>
          </w:tcPr>
          <w:p w14:paraId="3720444A"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6BE8A518" w14:textId="77777777" w:rsidR="00BB0E2D" w:rsidRDefault="00BB0E2D" w:rsidP="002D46F6">
            <w:pPr>
              <w:rPr>
                <w:sz w:val="16"/>
                <w:szCs w:val="16"/>
                <w:lang w:val="en-US"/>
              </w:rPr>
            </w:pPr>
            <w:r>
              <w:rPr>
                <w:sz w:val="16"/>
                <w:szCs w:val="16"/>
                <w:lang w:val="en-US"/>
              </w:rPr>
              <w:t>2952260003501</w:t>
            </w:r>
          </w:p>
        </w:tc>
        <w:tc>
          <w:tcPr>
            <w:tcW w:w="4613" w:type="dxa"/>
            <w:tcBorders>
              <w:top w:val="nil"/>
              <w:left w:val="single" w:sz="2" w:space="0" w:color="000000"/>
              <w:bottom w:val="single" w:sz="2" w:space="0" w:color="000000"/>
              <w:right w:val="nil"/>
            </w:tcBorders>
          </w:tcPr>
          <w:p w14:paraId="57127E3B"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7B8188A7"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3646C19" w14:textId="77777777" w:rsidR="00BB0E2D" w:rsidRDefault="00BB0E2D" w:rsidP="002D46F6">
            <w:pPr>
              <w:rPr>
                <w:sz w:val="18"/>
                <w:szCs w:val="18"/>
                <w:lang w:val="en-US"/>
              </w:rPr>
            </w:pPr>
            <w:r>
              <w:rPr>
                <w:sz w:val="18"/>
                <w:szCs w:val="18"/>
                <w:lang w:val="en-US"/>
              </w:rPr>
              <w:t>2,25</w:t>
            </w:r>
          </w:p>
        </w:tc>
        <w:tc>
          <w:tcPr>
            <w:tcW w:w="1119" w:type="dxa"/>
            <w:tcBorders>
              <w:top w:val="nil"/>
              <w:left w:val="single" w:sz="2" w:space="0" w:color="000000"/>
              <w:bottom w:val="single" w:sz="2" w:space="0" w:color="000000"/>
              <w:right w:val="single" w:sz="2" w:space="0" w:color="000000"/>
            </w:tcBorders>
            <w:vAlign w:val="center"/>
          </w:tcPr>
          <w:p w14:paraId="2E93D778" w14:textId="77777777" w:rsidR="00BB0E2D" w:rsidRDefault="00BB0E2D" w:rsidP="002D46F6">
            <w:pPr>
              <w:rPr>
                <w:sz w:val="18"/>
                <w:szCs w:val="18"/>
                <w:lang w:val="en-US"/>
              </w:rPr>
            </w:pPr>
          </w:p>
        </w:tc>
      </w:tr>
      <w:tr w:rsidR="00BB0E2D" w14:paraId="5423543A" w14:textId="77777777" w:rsidTr="002D46F6">
        <w:tc>
          <w:tcPr>
            <w:tcW w:w="699" w:type="dxa"/>
            <w:tcBorders>
              <w:top w:val="single" w:sz="2" w:space="0" w:color="000000"/>
              <w:left w:val="single" w:sz="2" w:space="0" w:color="000000"/>
              <w:bottom w:val="single" w:sz="2" w:space="0" w:color="000000"/>
              <w:right w:val="nil"/>
            </w:tcBorders>
            <w:vAlign w:val="center"/>
          </w:tcPr>
          <w:p w14:paraId="29870674" w14:textId="77777777" w:rsidR="00BB0E2D" w:rsidRDefault="00BB0E2D" w:rsidP="002D46F6">
            <w:pPr>
              <w:jc w:val="center"/>
              <w:rPr>
                <w:sz w:val="22"/>
                <w:szCs w:val="22"/>
                <w:lang w:val="en-US"/>
              </w:rPr>
            </w:pPr>
            <w:r>
              <w:rPr>
                <w:lang w:val="en-US"/>
              </w:rPr>
              <w:t xml:space="preserve"> </w:t>
            </w:r>
            <w:r>
              <w:rPr>
                <w:sz w:val="22"/>
                <w:szCs w:val="22"/>
                <w:lang w:val="en-US"/>
              </w:rPr>
              <w:t>30</w:t>
            </w:r>
          </w:p>
        </w:tc>
        <w:tc>
          <w:tcPr>
            <w:tcW w:w="1537" w:type="dxa"/>
            <w:tcBorders>
              <w:top w:val="single" w:sz="2" w:space="0" w:color="000000"/>
              <w:left w:val="single" w:sz="2" w:space="0" w:color="000000"/>
              <w:bottom w:val="single" w:sz="2" w:space="0" w:color="000000"/>
              <w:right w:val="nil"/>
            </w:tcBorders>
            <w:vAlign w:val="center"/>
          </w:tcPr>
          <w:p w14:paraId="3C0F6B2E" w14:textId="77777777" w:rsidR="00BB0E2D" w:rsidRDefault="00BB0E2D" w:rsidP="002D46F6">
            <w:pPr>
              <w:jc w:val="center"/>
              <w:rPr>
                <w:sz w:val="22"/>
                <w:szCs w:val="22"/>
                <w:lang w:val="en-US"/>
              </w:rPr>
            </w:pPr>
            <w:r>
              <w:rPr>
                <w:sz w:val="22"/>
                <w:szCs w:val="22"/>
                <w:lang w:val="en-US"/>
              </w:rPr>
              <w:t>TsI51A3</w:t>
            </w:r>
          </w:p>
          <w:p w14:paraId="368F91CA"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CD8B033"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Transportarea pamintului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5FEC68BF" w14:textId="77777777" w:rsidR="00BB0E2D" w:rsidRDefault="00BB0E2D" w:rsidP="002D46F6">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0B7B4786"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37394E2" w14:textId="77777777" w:rsidR="00BB0E2D" w:rsidRDefault="00BB0E2D" w:rsidP="002D46F6">
            <w:pPr>
              <w:jc w:val="right"/>
              <w:rPr>
                <w:lang w:val="en-US"/>
              </w:rPr>
            </w:pPr>
            <w:r>
              <w:rPr>
                <w:lang w:val="en-US"/>
              </w:rPr>
              <w:t>2 944,46</w:t>
            </w:r>
          </w:p>
        </w:tc>
      </w:tr>
      <w:tr w:rsidR="00BB0E2D" w14:paraId="5F24B5EE" w14:textId="77777777" w:rsidTr="002D46F6">
        <w:tc>
          <w:tcPr>
            <w:tcW w:w="699" w:type="dxa"/>
            <w:tcBorders>
              <w:top w:val="nil"/>
              <w:left w:val="single" w:sz="2" w:space="0" w:color="000000"/>
              <w:bottom w:val="single" w:sz="2" w:space="0" w:color="000000"/>
              <w:right w:val="nil"/>
            </w:tcBorders>
          </w:tcPr>
          <w:p w14:paraId="6A6322C3"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7839900B" w14:textId="77777777" w:rsidR="00BB0E2D" w:rsidRDefault="00BB0E2D" w:rsidP="002D46F6">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5357E3D7"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6DCC93E2"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C522AB4" w14:textId="77777777" w:rsidR="00BB0E2D" w:rsidRDefault="00BB0E2D" w:rsidP="002D46F6">
            <w:pPr>
              <w:rPr>
                <w:sz w:val="18"/>
                <w:szCs w:val="18"/>
                <w:lang w:val="en-US"/>
              </w:rPr>
            </w:pPr>
            <w:r>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573D20EB" w14:textId="77777777" w:rsidR="00BB0E2D" w:rsidRDefault="00BB0E2D" w:rsidP="002D46F6">
            <w:pPr>
              <w:rPr>
                <w:sz w:val="18"/>
                <w:szCs w:val="18"/>
                <w:lang w:val="en-US"/>
              </w:rPr>
            </w:pPr>
          </w:p>
        </w:tc>
      </w:tr>
      <w:tr w:rsidR="00BB0E2D" w14:paraId="5E4654A6" w14:textId="77777777" w:rsidTr="002D46F6">
        <w:tc>
          <w:tcPr>
            <w:tcW w:w="699" w:type="dxa"/>
            <w:tcBorders>
              <w:top w:val="single" w:sz="2" w:space="0" w:color="000000"/>
              <w:left w:val="single" w:sz="2" w:space="0" w:color="000000"/>
              <w:bottom w:val="single" w:sz="2" w:space="0" w:color="000000"/>
              <w:right w:val="nil"/>
            </w:tcBorders>
            <w:vAlign w:val="center"/>
          </w:tcPr>
          <w:p w14:paraId="1E644E25" w14:textId="77777777" w:rsidR="00BB0E2D" w:rsidRDefault="00BB0E2D" w:rsidP="002D46F6">
            <w:pPr>
              <w:jc w:val="center"/>
              <w:rPr>
                <w:sz w:val="22"/>
                <w:szCs w:val="22"/>
                <w:lang w:val="en-US"/>
              </w:rPr>
            </w:pPr>
            <w:r>
              <w:rPr>
                <w:lang w:val="en-US"/>
              </w:rPr>
              <w:t xml:space="preserve"> </w:t>
            </w:r>
            <w:r>
              <w:rPr>
                <w:sz w:val="22"/>
                <w:szCs w:val="22"/>
                <w:lang w:val="en-US"/>
              </w:rPr>
              <w:t>31</w:t>
            </w:r>
          </w:p>
        </w:tc>
        <w:tc>
          <w:tcPr>
            <w:tcW w:w="1537" w:type="dxa"/>
            <w:tcBorders>
              <w:top w:val="single" w:sz="2" w:space="0" w:color="000000"/>
              <w:left w:val="single" w:sz="2" w:space="0" w:color="000000"/>
              <w:bottom w:val="single" w:sz="2" w:space="0" w:color="000000"/>
              <w:right w:val="nil"/>
            </w:tcBorders>
            <w:vAlign w:val="center"/>
          </w:tcPr>
          <w:p w14:paraId="09169D63" w14:textId="77777777" w:rsidR="00BB0E2D" w:rsidRDefault="00BB0E2D" w:rsidP="002D46F6">
            <w:pPr>
              <w:jc w:val="center"/>
              <w:rPr>
                <w:sz w:val="22"/>
                <w:szCs w:val="22"/>
                <w:lang w:val="en-US"/>
              </w:rPr>
            </w:pPr>
            <w:r>
              <w:rPr>
                <w:sz w:val="22"/>
                <w:szCs w:val="22"/>
                <w:lang w:val="en-US"/>
              </w:rPr>
              <w:t>TsC51B</w:t>
            </w:r>
          </w:p>
          <w:p w14:paraId="43A09E6E"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3EAB609"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14:paraId="5E56231A" w14:textId="77777777" w:rsidR="00BB0E2D" w:rsidRDefault="00BB0E2D" w:rsidP="002D46F6">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298D8040"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47DEEFE" w14:textId="77777777" w:rsidR="00BB0E2D" w:rsidRDefault="00BB0E2D" w:rsidP="002D46F6">
            <w:pPr>
              <w:jc w:val="right"/>
              <w:rPr>
                <w:lang w:val="en-US"/>
              </w:rPr>
            </w:pPr>
            <w:r>
              <w:rPr>
                <w:lang w:val="en-US"/>
              </w:rPr>
              <w:t>18,62</w:t>
            </w:r>
          </w:p>
        </w:tc>
      </w:tr>
      <w:tr w:rsidR="00BB0E2D" w14:paraId="2480A98D" w14:textId="77777777" w:rsidTr="002D46F6">
        <w:tc>
          <w:tcPr>
            <w:tcW w:w="699" w:type="dxa"/>
            <w:tcBorders>
              <w:top w:val="nil"/>
              <w:left w:val="single" w:sz="2" w:space="0" w:color="000000"/>
              <w:bottom w:val="single" w:sz="2" w:space="0" w:color="000000"/>
              <w:right w:val="nil"/>
            </w:tcBorders>
          </w:tcPr>
          <w:p w14:paraId="4B2A3DFE"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2E992360" w14:textId="77777777" w:rsidR="00BB0E2D" w:rsidRDefault="00BB0E2D" w:rsidP="002D46F6">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43EED525"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C73B9EB" w14:textId="77777777" w:rsidR="00BB0E2D" w:rsidRDefault="00BB0E2D" w:rsidP="002D46F6">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EB03F2B" w14:textId="77777777" w:rsidR="00BB0E2D" w:rsidRDefault="00BB0E2D" w:rsidP="002D46F6">
            <w:pPr>
              <w:rPr>
                <w:sz w:val="18"/>
                <w:szCs w:val="18"/>
                <w:lang w:val="en-US"/>
              </w:rPr>
            </w:pPr>
            <w:r>
              <w:rPr>
                <w:sz w:val="18"/>
                <w:szCs w:val="18"/>
                <w:lang w:val="en-US"/>
              </w:rPr>
              <w:t>0,36</w:t>
            </w:r>
          </w:p>
        </w:tc>
        <w:tc>
          <w:tcPr>
            <w:tcW w:w="1119" w:type="dxa"/>
            <w:tcBorders>
              <w:top w:val="nil"/>
              <w:left w:val="single" w:sz="2" w:space="0" w:color="000000"/>
              <w:bottom w:val="single" w:sz="2" w:space="0" w:color="000000"/>
              <w:right w:val="single" w:sz="2" w:space="0" w:color="000000"/>
            </w:tcBorders>
            <w:vAlign w:val="center"/>
          </w:tcPr>
          <w:p w14:paraId="0A742373" w14:textId="77777777" w:rsidR="00BB0E2D" w:rsidRDefault="00BB0E2D" w:rsidP="002D46F6">
            <w:pPr>
              <w:rPr>
                <w:sz w:val="18"/>
                <w:szCs w:val="18"/>
                <w:lang w:val="en-US"/>
              </w:rPr>
            </w:pPr>
          </w:p>
        </w:tc>
      </w:tr>
      <w:tr w:rsidR="00BB0E2D" w14:paraId="029E6FBA" w14:textId="77777777" w:rsidTr="002D46F6">
        <w:tc>
          <w:tcPr>
            <w:tcW w:w="699" w:type="dxa"/>
            <w:tcBorders>
              <w:top w:val="nil"/>
              <w:left w:val="single" w:sz="2" w:space="0" w:color="000000"/>
              <w:bottom w:val="single" w:sz="2" w:space="0" w:color="000000"/>
              <w:right w:val="nil"/>
            </w:tcBorders>
          </w:tcPr>
          <w:p w14:paraId="76F55797"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3D2E4619" w14:textId="77777777" w:rsidR="00BB0E2D" w:rsidRDefault="00BB0E2D" w:rsidP="002D46F6">
            <w:pPr>
              <w:rPr>
                <w:sz w:val="16"/>
                <w:szCs w:val="16"/>
                <w:lang w:val="en-US"/>
              </w:rPr>
            </w:pPr>
            <w:r>
              <w:rPr>
                <w:sz w:val="16"/>
                <w:szCs w:val="16"/>
                <w:lang w:val="en-US"/>
              </w:rPr>
              <w:t>1411122201752</w:t>
            </w:r>
          </w:p>
        </w:tc>
        <w:tc>
          <w:tcPr>
            <w:tcW w:w="4613" w:type="dxa"/>
            <w:tcBorders>
              <w:top w:val="nil"/>
              <w:left w:val="single" w:sz="2" w:space="0" w:color="000000"/>
              <w:bottom w:val="single" w:sz="2" w:space="0" w:color="000000"/>
              <w:right w:val="nil"/>
            </w:tcBorders>
          </w:tcPr>
          <w:p w14:paraId="33440BDE"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Piatra sparta 32-63 mm</w:t>
            </w:r>
          </w:p>
        </w:tc>
        <w:tc>
          <w:tcPr>
            <w:tcW w:w="978" w:type="dxa"/>
            <w:tcBorders>
              <w:top w:val="nil"/>
              <w:left w:val="single" w:sz="2" w:space="0" w:color="000000"/>
              <w:bottom w:val="single" w:sz="2" w:space="0" w:color="000000"/>
              <w:right w:val="nil"/>
            </w:tcBorders>
            <w:vAlign w:val="center"/>
          </w:tcPr>
          <w:p w14:paraId="548814DF" w14:textId="77777777" w:rsidR="00BB0E2D" w:rsidRDefault="00BB0E2D" w:rsidP="002D46F6">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039584F5" w14:textId="77777777" w:rsidR="00BB0E2D" w:rsidRDefault="00BB0E2D" w:rsidP="002D46F6">
            <w:pPr>
              <w:rPr>
                <w:sz w:val="18"/>
                <w:szCs w:val="18"/>
                <w:lang w:val="en-US"/>
              </w:rPr>
            </w:pPr>
            <w:r>
              <w:rPr>
                <w:sz w:val="18"/>
                <w:szCs w:val="18"/>
                <w:lang w:val="en-US"/>
              </w:rPr>
              <w:t>0,004</w:t>
            </w:r>
          </w:p>
        </w:tc>
        <w:tc>
          <w:tcPr>
            <w:tcW w:w="1119" w:type="dxa"/>
            <w:tcBorders>
              <w:top w:val="nil"/>
              <w:left w:val="single" w:sz="2" w:space="0" w:color="000000"/>
              <w:bottom w:val="single" w:sz="2" w:space="0" w:color="000000"/>
              <w:right w:val="single" w:sz="2" w:space="0" w:color="000000"/>
            </w:tcBorders>
            <w:vAlign w:val="center"/>
          </w:tcPr>
          <w:p w14:paraId="1A1A6B98" w14:textId="77777777" w:rsidR="00BB0E2D" w:rsidRDefault="00BB0E2D" w:rsidP="002D46F6">
            <w:pPr>
              <w:rPr>
                <w:sz w:val="18"/>
                <w:szCs w:val="18"/>
                <w:lang w:val="en-US"/>
              </w:rPr>
            </w:pPr>
          </w:p>
        </w:tc>
      </w:tr>
      <w:tr w:rsidR="00BB0E2D" w14:paraId="707E54AE" w14:textId="77777777" w:rsidTr="002D46F6">
        <w:tc>
          <w:tcPr>
            <w:tcW w:w="699" w:type="dxa"/>
            <w:tcBorders>
              <w:top w:val="nil"/>
              <w:left w:val="single" w:sz="2" w:space="0" w:color="000000"/>
              <w:bottom w:val="single" w:sz="2" w:space="0" w:color="000000"/>
              <w:right w:val="nil"/>
            </w:tcBorders>
          </w:tcPr>
          <w:p w14:paraId="1330ED51"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570CFF7D" w14:textId="77777777" w:rsidR="00BB0E2D" w:rsidRDefault="00BB0E2D" w:rsidP="002D46F6">
            <w:pPr>
              <w:rPr>
                <w:sz w:val="16"/>
                <w:szCs w:val="16"/>
                <w:lang w:val="en-US"/>
              </w:rPr>
            </w:pPr>
            <w:r>
              <w:rPr>
                <w:sz w:val="16"/>
                <w:szCs w:val="16"/>
                <w:lang w:val="en-US"/>
              </w:rPr>
              <w:t>2952260003554</w:t>
            </w:r>
          </w:p>
        </w:tc>
        <w:tc>
          <w:tcPr>
            <w:tcW w:w="4613" w:type="dxa"/>
            <w:tcBorders>
              <w:top w:val="nil"/>
              <w:left w:val="single" w:sz="2" w:space="0" w:color="000000"/>
              <w:bottom w:val="single" w:sz="2" w:space="0" w:color="000000"/>
              <w:right w:val="nil"/>
            </w:tcBorders>
          </w:tcPr>
          <w:p w14:paraId="28B23EB2"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591BF5CC"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0B189B9" w14:textId="77777777" w:rsidR="00BB0E2D" w:rsidRDefault="00BB0E2D" w:rsidP="002D46F6">
            <w:pPr>
              <w:rPr>
                <w:sz w:val="18"/>
                <w:szCs w:val="18"/>
                <w:lang w:val="en-US"/>
              </w:rPr>
            </w:pPr>
            <w:r>
              <w:rPr>
                <w:sz w:val="18"/>
                <w:szCs w:val="18"/>
                <w:lang w:val="en-US"/>
              </w:rPr>
              <w:t>0,40</w:t>
            </w:r>
          </w:p>
        </w:tc>
        <w:tc>
          <w:tcPr>
            <w:tcW w:w="1119" w:type="dxa"/>
            <w:tcBorders>
              <w:top w:val="nil"/>
              <w:left w:val="single" w:sz="2" w:space="0" w:color="000000"/>
              <w:bottom w:val="single" w:sz="2" w:space="0" w:color="000000"/>
              <w:right w:val="single" w:sz="2" w:space="0" w:color="000000"/>
            </w:tcBorders>
            <w:vAlign w:val="center"/>
          </w:tcPr>
          <w:p w14:paraId="55FD4649" w14:textId="77777777" w:rsidR="00BB0E2D" w:rsidRDefault="00BB0E2D" w:rsidP="002D46F6">
            <w:pPr>
              <w:rPr>
                <w:sz w:val="18"/>
                <w:szCs w:val="18"/>
                <w:lang w:val="en-US"/>
              </w:rPr>
            </w:pPr>
          </w:p>
        </w:tc>
      </w:tr>
      <w:tr w:rsidR="00BB0E2D" w14:paraId="622125DC" w14:textId="77777777" w:rsidTr="002D46F6">
        <w:tc>
          <w:tcPr>
            <w:tcW w:w="699" w:type="dxa"/>
            <w:tcBorders>
              <w:top w:val="single" w:sz="2" w:space="0" w:color="000000"/>
              <w:left w:val="single" w:sz="2" w:space="0" w:color="000000"/>
              <w:bottom w:val="single" w:sz="2" w:space="0" w:color="000000"/>
              <w:right w:val="nil"/>
            </w:tcBorders>
            <w:vAlign w:val="center"/>
          </w:tcPr>
          <w:p w14:paraId="39838236" w14:textId="77777777" w:rsidR="00BB0E2D" w:rsidRDefault="00BB0E2D" w:rsidP="002D46F6">
            <w:pPr>
              <w:jc w:val="center"/>
              <w:rPr>
                <w:sz w:val="22"/>
                <w:szCs w:val="22"/>
                <w:lang w:val="en-US"/>
              </w:rPr>
            </w:pPr>
            <w:r>
              <w:rPr>
                <w:lang w:val="en-US"/>
              </w:rPr>
              <w:t xml:space="preserve"> </w:t>
            </w:r>
            <w:r>
              <w:rPr>
                <w:sz w:val="22"/>
                <w:szCs w:val="22"/>
                <w:lang w:val="en-US"/>
              </w:rPr>
              <w:t>32</w:t>
            </w:r>
          </w:p>
        </w:tc>
        <w:tc>
          <w:tcPr>
            <w:tcW w:w="1537" w:type="dxa"/>
            <w:tcBorders>
              <w:top w:val="single" w:sz="2" w:space="0" w:color="000000"/>
              <w:left w:val="single" w:sz="2" w:space="0" w:color="000000"/>
              <w:bottom w:val="single" w:sz="2" w:space="0" w:color="000000"/>
              <w:right w:val="nil"/>
            </w:tcBorders>
            <w:vAlign w:val="center"/>
          </w:tcPr>
          <w:p w14:paraId="052713C8" w14:textId="77777777" w:rsidR="00BB0E2D" w:rsidRDefault="00BB0E2D" w:rsidP="002D46F6">
            <w:pPr>
              <w:jc w:val="center"/>
              <w:rPr>
                <w:sz w:val="22"/>
                <w:szCs w:val="22"/>
                <w:lang w:val="en-US"/>
              </w:rPr>
            </w:pPr>
            <w:r>
              <w:rPr>
                <w:sz w:val="22"/>
                <w:szCs w:val="22"/>
                <w:lang w:val="en-US"/>
              </w:rPr>
              <w:t>DI96</w:t>
            </w:r>
          </w:p>
          <w:p w14:paraId="472EA20B"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30B5749"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Compactarea pamintului la recultivarea suprafetei deformate, rulou compactor 25 t, grosimea stratului 25 cm cu 8-12 treceri</w:t>
            </w:r>
          </w:p>
        </w:tc>
        <w:tc>
          <w:tcPr>
            <w:tcW w:w="978" w:type="dxa"/>
            <w:tcBorders>
              <w:top w:val="single" w:sz="2" w:space="0" w:color="000000"/>
              <w:left w:val="single" w:sz="2" w:space="0" w:color="000000"/>
              <w:bottom w:val="single" w:sz="2" w:space="0" w:color="000000"/>
              <w:right w:val="nil"/>
            </w:tcBorders>
            <w:vAlign w:val="center"/>
          </w:tcPr>
          <w:p w14:paraId="45207CD0" w14:textId="77777777" w:rsidR="00BB0E2D" w:rsidRDefault="00BB0E2D" w:rsidP="002D46F6">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0A61039E"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6D485E3" w14:textId="77777777" w:rsidR="00BB0E2D" w:rsidRDefault="00BB0E2D" w:rsidP="002D46F6">
            <w:pPr>
              <w:jc w:val="right"/>
              <w:rPr>
                <w:lang w:val="en-US"/>
              </w:rPr>
            </w:pPr>
            <w:r>
              <w:rPr>
                <w:lang w:val="en-US"/>
              </w:rPr>
              <w:t>13,27</w:t>
            </w:r>
          </w:p>
        </w:tc>
      </w:tr>
      <w:tr w:rsidR="00BB0E2D" w14:paraId="578B047E" w14:textId="77777777" w:rsidTr="002D46F6">
        <w:tc>
          <w:tcPr>
            <w:tcW w:w="699" w:type="dxa"/>
            <w:tcBorders>
              <w:top w:val="nil"/>
              <w:left w:val="single" w:sz="2" w:space="0" w:color="000000"/>
              <w:bottom w:val="single" w:sz="2" w:space="0" w:color="000000"/>
              <w:right w:val="nil"/>
            </w:tcBorders>
          </w:tcPr>
          <w:p w14:paraId="2CB6654E"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6C5928E4" w14:textId="77777777" w:rsidR="00BB0E2D" w:rsidRDefault="00BB0E2D" w:rsidP="002D46F6">
            <w:pPr>
              <w:rPr>
                <w:sz w:val="16"/>
                <w:szCs w:val="16"/>
                <w:lang w:val="en-US"/>
              </w:rPr>
            </w:pPr>
            <w:r>
              <w:rPr>
                <w:sz w:val="16"/>
                <w:szCs w:val="16"/>
                <w:lang w:val="en-US"/>
              </w:rPr>
              <w:t>2952240004125</w:t>
            </w:r>
          </w:p>
        </w:tc>
        <w:tc>
          <w:tcPr>
            <w:tcW w:w="4613" w:type="dxa"/>
            <w:tcBorders>
              <w:top w:val="nil"/>
              <w:left w:val="single" w:sz="2" w:space="0" w:color="000000"/>
              <w:bottom w:val="single" w:sz="2" w:space="0" w:color="000000"/>
              <w:right w:val="nil"/>
            </w:tcBorders>
          </w:tcPr>
          <w:p w14:paraId="33829E93"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Compactor 25 t</w:t>
            </w:r>
          </w:p>
        </w:tc>
        <w:tc>
          <w:tcPr>
            <w:tcW w:w="978" w:type="dxa"/>
            <w:tcBorders>
              <w:top w:val="nil"/>
              <w:left w:val="single" w:sz="2" w:space="0" w:color="000000"/>
              <w:bottom w:val="single" w:sz="2" w:space="0" w:color="000000"/>
              <w:right w:val="nil"/>
            </w:tcBorders>
            <w:vAlign w:val="center"/>
          </w:tcPr>
          <w:p w14:paraId="350A4EE3"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7811A00" w14:textId="77777777" w:rsidR="00BB0E2D" w:rsidRDefault="00BB0E2D" w:rsidP="002D46F6">
            <w:pPr>
              <w:rPr>
                <w:sz w:val="18"/>
                <w:szCs w:val="18"/>
                <w:lang w:val="en-US"/>
              </w:rPr>
            </w:pPr>
            <w:r>
              <w:rPr>
                <w:sz w:val="18"/>
                <w:szCs w:val="18"/>
                <w:lang w:val="en-US"/>
              </w:rPr>
              <w:t>1,192</w:t>
            </w:r>
          </w:p>
        </w:tc>
        <w:tc>
          <w:tcPr>
            <w:tcW w:w="1119" w:type="dxa"/>
            <w:tcBorders>
              <w:top w:val="nil"/>
              <w:left w:val="single" w:sz="2" w:space="0" w:color="000000"/>
              <w:bottom w:val="single" w:sz="2" w:space="0" w:color="000000"/>
              <w:right w:val="single" w:sz="2" w:space="0" w:color="000000"/>
            </w:tcBorders>
            <w:vAlign w:val="center"/>
          </w:tcPr>
          <w:p w14:paraId="5ECF7366" w14:textId="77777777" w:rsidR="00BB0E2D" w:rsidRDefault="00BB0E2D" w:rsidP="002D46F6">
            <w:pPr>
              <w:rPr>
                <w:sz w:val="18"/>
                <w:szCs w:val="18"/>
                <w:lang w:val="en-US"/>
              </w:rPr>
            </w:pPr>
          </w:p>
        </w:tc>
      </w:tr>
      <w:tr w:rsidR="00BB0E2D" w14:paraId="1CBFD3E5" w14:textId="77777777" w:rsidTr="002D46F6">
        <w:tc>
          <w:tcPr>
            <w:tcW w:w="699" w:type="dxa"/>
            <w:tcBorders>
              <w:top w:val="nil"/>
              <w:left w:val="single" w:sz="2" w:space="0" w:color="000000"/>
              <w:bottom w:val="single" w:sz="2" w:space="0" w:color="000000"/>
              <w:right w:val="nil"/>
            </w:tcBorders>
          </w:tcPr>
          <w:p w14:paraId="0B3839F5"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071419DD" w14:textId="77777777" w:rsidR="00BB0E2D" w:rsidRDefault="00BB0E2D" w:rsidP="002D46F6">
            <w:pPr>
              <w:rPr>
                <w:sz w:val="16"/>
                <w:szCs w:val="16"/>
                <w:lang w:val="en-US"/>
              </w:rPr>
            </w:pPr>
            <w:r>
              <w:rPr>
                <w:sz w:val="16"/>
                <w:szCs w:val="16"/>
                <w:lang w:val="en-US"/>
              </w:rPr>
              <w:t>2952260003552</w:t>
            </w:r>
          </w:p>
        </w:tc>
        <w:tc>
          <w:tcPr>
            <w:tcW w:w="4613" w:type="dxa"/>
            <w:tcBorders>
              <w:top w:val="nil"/>
              <w:left w:val="single" w:sz="2" w:space="0" w:color="000000"/>
              <w:bottom w:val="single" w:sz="2" w:space="0" w:color="000000"/>
              <w:right w:val="nil"/>
            </w:tcBorders>
          </w:tcPr>
          <w:p w14:paraId="2930ED0E"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Buldozer pe senile 79 kW</w:t>
            </w:r>
          </w:p>
        </w:tc>
        <w:tc>
          <w:tcPr>
            <w:tcW w:w="978" w:type="dxa"/>
            <w:tcBorders>
              <w:top w:val="nil"/>
              <w:left w:val="single" w:sz="2" w:space="0" w:color="000000"/>
              <w:bottom w:val="single" w:sz="2" w:space="0" w:color="000000"/>
              <w:right w:val="nil"/>
            </w:tcBorders>
            <w:vAlign w:val="center"/>
          </w:tcPr>
          <w:p w14:paraId="55030DA6"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12F71CB" w14:textId="77777777" w:rsidR="00BB0E2D" w:rsidRDefault="00BB0E2D" w:rsidP="002D46F6">
            <w:pPr>
              <w:rPr>
                <w:sz w:val="18"/>
                <w:szCs w:val="18"/>
                <w:lang w:val="en-US"/>
              </w:rPr>
            </w:pPr>
            <w:r>
              <w:rPr>
                <w:sz w:val="18"/>
                <w:szCs w:val="18"/>
                <w:lang w:val="en-US"/>
              </w:rPr>
              <w:t>1,59</w:t>
            </w:r>
          </w:p>
        </w:tc>
        <w:tc>
          <w:tcPr>
            <w:tcW w:w="1119" w:type="dxa"/>
            <w:tcBorders>
              <w:top w:val="nil"/>
              <w:left w:val="single" w:sz="2" w:space="0" w:color="000000"/>
              <w:bottom w:val="single" w:sz="2" w:space="0" w:color="000000"/>
              <w:right w:val="single" w:sz="2" w:space="0" w:color="000000"/>
            </w:tcBorders>
            <w:vAlign w:val="center"/>
          </w:tcPr>
          <w:p w14:paraId="442D6671" w14:textId="77777777" w:rsidR="00BB0E2D" w:rsidRDefault="00BB0E2D" w:rsidP="002D46F6">
            <w:pPr>
              <w:rPr>
                <w:sz w:val="18"/>
                <w:szCs w:val="18"/>
                <w:lang w:val="en-US"/>
              </w:rPr>
            </w:pPr>
          </w:p>
        </w:tc>
      </w:tr>
      <w:tr w:rsidR="00BB0E2D" w14:paraId="62C441D8" w14:textId="77777777" w:rsidTr="002D46F6">
        <w:tc>
          <w:tcPr>
            <w:tcW w:w="699" w:type="dxa"/>
            <w:tcBorders>
              <w:top w:val="single" w:sz="2" w:space="0" w:color="000000"/>
              <w:left w:val="single" w:sz="2" w:space="0" w:color="000000"/>
              <w:bottom w:val="single" w:sz="2" w:space="0" w:color="000000"/>
              <w:right w:val="nil"/>
            </w:tcBorders>
            <w:vAlign w:val="center"/>
          </w:tcPr>
          <w:p w14:paraId="0630BFAD" w14:textId="77777777" w:rsidR="00BB0E2D" w:rsidRDefault="00BB0E2D" w:rsidP="002D46F6">
            <w:pPr>
              <w:jc w:val="center"/>
              <w:rPr>
                <w:sz w:val="22"/>
                <w:szCs w:val="22"/>
                <w:lang w:val="en-US"/>
              </w:rPr>
            </w:pPr>
            <w:r>
              <w:rPr>
                <w:lang w:val="en-US"/>
              </w:rPr>
              <w:t xml:space="preserve"> </w:t>
            </w:r>
            <w:r>
              <w:rPr>
                <w:sz w:val="22"/>
                <w:szCs w:val="22"/>
                <w:lang w:val="en-US"/>
              </w:rPr>
              <w:t>33</w:t>
            </w:r>
          </w:p>
        </w:tc>
        <w:tc>
          <w:tcPr>
            <w:tcW w:w="1537" w:type="dxa"/>
            <w:tcBorders>
              <w:top w:val="single" w:sz="2" w:space="0" w:color="000000"/>
              <w:left w:val="single" w:sz="2" w:space="0" w:color="000000"/>
              <w:bottom w:val="single" w:sz="2" w:space="0" w:color="000000"/>
              <w:right w:val="nil"/>
            </w:tcBorders>
            <w:vAlign w:val="center"/>
          </w:tcPr>
          <w:p w14:paraId="17360E44" w14:textId="77777777" w:rsidR="00BB0E2D" w:rsidRDefault="00BB0E2D" w:rsidP="002D46F6">
            <w:pPr>
              <w:jc w:val="center"/>
              <w:rPr>
                <w:sz w:val="22"/>
                <w:szCs w:val="22"/>
                <w:lang w:val="en-US"/>
              </w:rPr>
            </w:pPr>
            <w:r>
              <w:rPr>
                <w:sz w:val="22"/>
                <w:szCs w:val="22"/>
                <w:lang w:val="en-US"/>
              </w:rPr>
              <w:t>DI97</w:t>
            </w:r>
          </w:p>
          <w:p w14:paraId="0FCE05F2"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DC6D413"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Pentru fiecare trecere urmatoare se adauga sau se scade la norma Dl96, K=-2</w:t>
            </w:r>
          </w:p>
        </w:tc>
        <w:tc>
          <w:tcPr>
            <w:tcW w:w="978" w:type="dxa"/>
            <w:tcBorders>
              <w:top w:val="single" w:sz="2" w:space="0" w:color="000000"/>
              <w:left w:val="single" w:sz="2" w:space="0" w:color="000000"/>
              <w:bottom w:val="single" w:sz="2" w:space="0" w:color="000000"/>
              <w:right w:val="nil"/>
            </w:tcBorders>
            <w:vAlign w:val="center"/>
          </w:tcPr>
          <w:p w14:paraId="7FC2E1D2" w14:textId="77777777" w:rsidR="00BB0E2D" w:rsidRDefault="00BB0E2D" w:rsidP="002D46F6">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725E3E55"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48A2543" w14:textId="77777777" w:rsidR="00BB0E2D" w:rsidRDefault="00BB0E2D" w:rsidP="002D46F6">
            <w:pPr>
              <w:jc w:val="right"/>
              <w:rPr>
                <w:lang w:val="en-US"/>
              </w:rPr>
            </w:pPr>
            <w:r>
              <w:rPr>
                <w:lang w:val="en-US"/>
              </w:rPr>
              <w:t>-13,27</w:t>
            </w:r>
          </w:p>
        </w:tc>
      </w:tr>
      <w:tr w:rsidR="00BB0E2D" w14:paraId="59881604" w14:textId="77777777" w:rsidTr="002D46F6">
        <w:tc>
          <w:tcPr>
            <w:tcW w:w="699" w:type="dxa"/>
            <w:tcBorders>
              <w:top w:val="nil"/>
              <w:left w:val="single" w:sz="2" w:space="0" w:color="000000"/>
              <w:bottom w:val="single" w:sz="2" w:space="0" w:color="000000"/>
              <w:right w:val="nil"/>
            </w:tcBorders>
          </w:tcPr>
          <w:p w14:paraId="1E1EF8C0"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2539AC34" w14:textId="77777777" w:rsidR="00BB0E2D" w:rsidRDefault="00BB0E2D" w:rsidP="002D46F6">
            <w:pPr>
              <w:rPr>
                <w:sz w:val="16"/>
                <w:szCs w:val="16"/>
                <w:lang w:val="en-US"/>
              </w:rPr>
            </w:pPr>
            <w:r>
              <w:rPr>
                <w:sz w:val="16"/>
                <w:szCs w:val="16"/>
                <w:lang w:val="en-US"/>
              </w:rPr>
              <w:t>2952240004125</w:t>
            </w:r>
          </w:p>
        </w:tc>
        <w:tc>
          <w:tcPr>
            <w:tcW w:w="4613" w:type="dxa"/>
            <w:tcBorders>
              <w:top w:val="nil"/>
              <w:left w:val="single" w:sz="2" w:space="0" w:color="000000"/>
              <w:bottom w:val="single" w:sz="2" w:space="0" w:color="000000"/>
              <w:right w:val="nil"/>
            </w:tcBorders>
          </w:tcPr>
          <w:p w14:paraId="30900130"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Compactor 25 t</w:t>
            </w:r>
          </w:p>
        </w:tc>
        <w:tc>
          <w:tcPr>
            <w:tcW w:w="978" w:type="dxa"/>
            <w:tcBorders>
              <w:top w:val="nil"/>
              <w:left w:val="single" w:sz="2" w:space="0" w:color="000000"/>
              <w:bottom w:val="single" w:sz="2" w:space="0" w:color="000000"/>
              <w:right w:val="nil"/>
            </w:tcBorders>
            <w:vAlign w:val="center"/>
          </w:tcPr>
          <w:p w14:paraId="1F8A4E0E"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7E12ABB" w14:textId="77777777" w:rsidR="00BB0E2D" w:rsidRDefault="00BB0E2D" w:rsidP="002D46F6">
            <w:pPr>
              <w:rPr>
                <w:sz w:val="18"/>
                <w:szCs w:val="18"/>
                <w:lang w:val="en-US"/>
              </w:rPr>
            </w:pPr>
            <w:r>
              <w:rPr>
                <w:sz w:val="18"/>
                <w:szCs w:val="18"/>
                <w:lang w:val="en-US"/>
              </w:rPr>
              <w:t>0,149</w:t>
            </w:r>
          </w:p>
        </w:tc>
        <w:tc>
          <w:tcPr>
            <w:tcW w:w="1119" w:type="dxa"/>
            <w:tcBorders>
              <w:top w:val="nil"/>
              <w:left w:val="single" w:sz="2" w:space="0" w:color="000000"/>
              <w:bottom w:val="single" w:sz="2" w:space="0" w:color="000000"/>
              <w:right w:val="single" w:sz="2" w:space="0" w:color="000000"/>
            </w:tcBorders>
            <w:vAlign w:val="center"/>
          </w:tcPr>
          <w:p w14:paraId="343111E4" w14:textId="77777777" w:rsidR="00BB0E2D" w:rsidRDefault="00BB0E2D" w:rsidP="002D46F6">
            <w:pPr>
              <w:rPr>
                <w:sz w:val="18"/>
                <w:szCs w:val="18"/>
                <w:lang w:val="en-US"/>
              </w:rPr>
            </w:pPr>
          </w:p>
        </w:tc>
      </w:tr>
      <w:tr w:rsidR="00BB0E2D" w14:paraId="02260D93" w14:textId="77777777" w:rsidTr="002D46F6">
        <w:tc>
          <w:tcPr>
            <w:tcW w:w="699" w:type="dxa"/>
            <w:tcBorders>
              <w:top w:val="single" w:sz="2" w:space="0" w:color="000000"/>
              <w:left w:val="single" w:sz="2" w:space="0" w:color="000000"/>
              <w:bottom w:val="single" w:sz="2" w:space="0" w:color="000000"/>
              <w:right w:val="nil"/>
            </w:tcBorders>
            <w:vAlign w:val="center"/>
          </w:tcPr>
          <w:p w14:paraId="54C18E83" w14:textId="77777777" w:rsidR="00BB0E2D" w:rsidRDefault="00BB0E2D" w:rsidP="002D46F6">
            <w:pPr>
              <w:jc w:val="center"/>
              <w:rPr>
                <w:sz w:val="22"/>
                <w:szCs w:val="22"/>
                <w:lang w:val="en-US"/>
              </w:rPr>
            </w:pPr>
            <w:r>
              <w:rPr>
                <w:lang w:val="en-US"/>
              </w:rPr>
              <w:t xml:space="preserve"> </w:t>
            </w:r>
            <w:r>
              <w:rPr>
                <w:sz w:val="22"/>
                <w:szCs w:val="22"/>
                <w:lang w:val="en-US"/>
              </w:rPr>
              <w:t>34</w:t>
            </w:r>
          </w:p>
        </w:tc>
        <w:tc>
          <w:tcPr>
            <w:tcW w:w="1537" w:type="dxa"/>
            <w:tcBorders>
              <w:top w:val="single" w:sz="2" w:space="0" w:color="000000"/>
              <w:left w:val="single" w:sz="2" w:space="0" w:color="000000"/>
              <w:bottom w:val="single" w:sz="2" w:space="0" w:color="000000"/>
              <w:right w:val="nil"/>
            </w:tcBorders>
            <w:vAlign w:val="center"/>
          </w:tcPr>
          <w:p w14:paraId="2085297C" w14:textId="77777777" w:rsidR="00BB0E2D" w:rsidRDefault="00BB0E2D" w:rsidP="002D46F6">
            <w:pPr>
              <w:jc w:val="center"/>
              <w:rPr>
                <w:sz w:val="22"/>
                <w:szCs w:val="22"/>
                <w:lang w:val="en-US"/>
              </w:rPr>
            </w:pPr>
            <w:r>
              <w:rPr>
                <w:sz w:val="22"/>
                <w:szCs w:val="22"/>
                <w:lang w:val="en-US"/>
              </w:rPr>
              <w:t>TsD14A01</w:t>
            </w:r>
          </w:p>
          <w:p w14:paraId="2F95311F"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98A3926"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Udarea mecanica a straturilor de pamint cu autocisterna de 5-8 t, prevazuta cu dispozitiv de stropire, pentru completarea umiditatii necesare compactarii mecanice, precum si pentru udarea suprafetelor in alte scopuri</w:t>
            </w:r>
          </w:p>
        </w:tc>
        <w:tc>
          <w:tcPr>
            <w:tcW w:w="978" w:type="dxa"/>
            <w:tcBorders>
              <w:top w:val="single" w:sz="2" w:space="0" w:color="000000"/>
              <w:left w:val="single" w:sz="2" w:space="0" w:color="000000"/>
              <w:bottom w:val="single" w:sz="2" w:space="0" w:color="000000"/>
              <w:right w:val="nil"/>
            </w:tcBorders>
            <w:vAlign w:val="center"/>
          </w:tcPr>
          <w:p w14:paraId="16BF13D7" w14:textId="77777777" w:rsidR="00BB0E2D" w:rsidRDefault="00BB0E2D" w:rsidP="002D46F6">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B68D8F3"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057C4CF" w14:textId="77777777" w:rsidR="00BB0E2D" w:rsidRDefault="00BB0E2D" w:rsidP="002D46F6">
            <w:pPr>
              <w:jc w:val="right"/>
              <w:rPr>
                <w:lang w:val="en-US"/>
              </w:rPr>
            </w:pPr>
            <w:r>
              <w:rPr>
                <w:lang w:val="en-US"/>
              </w:rPr>
              <w:t>132,70</w:t>
            </w:r>
          </w:p>
        </w:tc>
      </w:tr>
      <w:tr w:rsidR="00BB0E2D" w14:paraId="18126E2C" w14:textId="77777777" w:rsidTr="002D46F6">
        <w:tc>
          <w:tcPr>
            <w:tcW w:w="699" w:type="dxa"/>
            <w:tcBorders>
              <w:top w:val="nil"/>
              <w:left w:val="single" w:sz="2" w:space="0" w:color="000000"/>
              <w:bottom w:val="single" w:sz="2" w:space="0" w:color="000000"/>
              <w:right w:val="nil"/>
            </w:tcBorders>
          </w:tcPr>
          <w:p w14:paraId="08E361C0"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1629AFB6" w14:textId="77777777" w:rsidR="00BB0E2D" w:rsidRDefault="00BB0E2D" w:rsidP="002D46F6">
            <w:pPr>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tcPr>
          <w:p w14:paraId="5846A2FC"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28E79240" w14:textId="77777777" w:rsidR="00BB0E2D" w:rsidRDefault="00BB0E2D" w:rsidP="002D46F6">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56E2644F" w14:textId="77777777" w:rsidR="00BB0E2D" w:rsidRDefault="00BB0E2D" w:rsidP="002D46F6">
            <w:pPr>
              <w:rPr>
                <w:sz w:val="18"/>
                <w:szCs w:val="18"/>
                <w:lang w:val="en-US"/>
              </w:rPr>
            </w:pPr>
            <w:r>
              <w:rPr>
                <w:sz w:val="18"/>
                <w:szCs w:val="18"/>
                <w:lang w:val="en-US"/>
              </w:rPr>
              <w:t>1,00</w:t>
            </w:r>
          </w:p>
        </w:tc>
        <w:tc>
          <w:tcPr>
            <w:tcW w:w="1119" w:type="dxa"/>
            <w:tcBorders>
              <w:top w:val="nil"/>
              <w:left w:val="single" w:sz="2" w:space="0" w:color="000000"/>
              <w:bottom w:val="single" w:sz="2" w:space="0" w:color="000000"/>
              <w:right w:val="single" w:sz="2" w:space="0" w:color="000000"/>
            </w:tcBorders>
            <w:vAlign w:val="center"/>
          </w:tcPr>
          <w:p w14:paraId="462F1A58" w14:textId="77777777" w:rsidR="00BB0E2D" w:rsidRDefault="00BB0E2D" w:rsidP="002D46F6">
            <w:pPr>
              <w:rPr>
                <w:sz w:val="18"/>
                <w:szCs w:val="18"/>
                <w:lang w:val="en-US"/>
              </w:rPr>
            </w:pPr>
          </w:p>
        </w:tc>
      </w:tr>
      <w:tr w:rsidR="00BB0E2D" w14:paraId="39044675" w14:textId="77777777" w:rsidTr="002D46F6">
        <w:tc>
          <w:tcPr>
            <w:tcW w:w="699" w:type="dxa"/>
            <w:tcBorders>
              <w:top w:val="nil"/>
              <w:left w:val="single" w:sz="2" w:space="0" w:color="000000"/>
              <w:bottom w:val="single" w:sz="2" w:space="0" w:color="000000"/>
              <w:right w:val="nil"/>
            </w:tcBorders>
          </w:tcPr>
          <w:p w14:paraId="16195D69"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66214D4C" w14:textId="77777777" w:rsidR="00BB0E2D" w:rsidRDefault="00BB0E2D" w:rsidP="002D46F6">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269F59BE"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4A428E89"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66306AB" w14:textId="77777777" w:rsidR="00BB0E2D" w:rsidRDefault="00BB0E2D" w:rsidP="002D46F6">
            <w:pPr>
              <w:rPr>
                <w:sz w:val="18"/>
                <w:szCs w:val="18"/>
                <w:lang w:val="en-US"/>
              </w:rPr>
            </w:pPr>
            <w:r>
              <w:rPr>
                <w:sz w:val="18"/>
                <w:szCs w:val="18"/>
                <w:lang w:val="en-US"/>
              </w:rPr>
              <w:t>0,10</w:t>
            </w:r>
          </w:p>
        </w:tc>
        <w:tc>
          <w:tcPr>
            <w:tcW w:w="1119" w:type="dxa"/>
            <w:tcBorders>
              <w:top w:val="nil"/>
              <w:left w:val="single" w:sz="2" w:space="0" w:color="000000"/>
              <w:bottom w:val="single" w:sz="2" w:space="0" w:color="000000"/>
              <w:right w:val="single" w:sz="2" w:space="0" w:color="000000"/>
            </w:tcBorders>
            <w:vAlign w:val="center"/>
          </w:tcPr>
          <w:p w14:paraId="5003B359" w14:textId="77777777" w:rsidR="00BB0E2D" w:rsidRDefault="00BB0E2D" w:rsidP="002D46F6">
            <w:pPr>
              <w:rPr>
                <w:sz w:val="18"/>
                <w:szCs w:val="18"/>
                <w:lang w:val="en-US"/>
              </w:rPr>
            </w:pPr>
          </w:p>
        </w:tc>
      </w:tr>
      <w:tr w:rsidR="00BB0E2D" w14:paraId="0CF7F8D7" w14:textId="77777777" w:rsidTr="002D46F6">
        <w:tc>
          <w:tcPr>
            <w:tcW w:w="699" w:type="dxa"/>
            <w:tcBorders>
              <w:top w:val="single" w:sz="2" w:space="0" w:color="000000"/>
              <w:left w:val="single" w:sz="2" w:space="0" w:color="000000"/>
              <w:bottom w:val="single" w:sz="2" w:space="0" w:color="000000"/>
              <w:right w:val="nil"/>
            </w:tcBorders>
            <w:vAlign w:val="center"/>
          </w:tcPr>
          <w:p w14:paraId="740FCA45" w14:textId="77777777" w:rsidR="00BB0E2D" w:rsidRDefault="00BB0E2D" w:rsidP="002D46F6">
            <w:pPr>
              <w:jc w:val="center"/>
              <w:rPr>
                <w:sz w:val="22"/>
                <w:szCs w:val="22"/>
                <w:lang w:val="en-US"/>
              </w:rPr>
            </w:pPr>
            <w:r>
              <w:rPr>
                <w:lang w:val="en-US"/>
              </w:rPr>
              <w:t xml:space="preserve"> </w:t>
            </w:r>
            <w:r>
              <w:rPr>
                <w:sz w:val="22"/>
                <w:szCs w:val="22"/>
                <w:lang w:val="en-US"/>
              </w:rPr>
              <w:t>35</w:t>
            </w:r>
          </w:p>
        </w:tc>
        <w:tc>
          <w:tcPr>
            <w:tcW w:w="1537" w:type="dxa"/>
            <w:tcBorders>
              <w:top w:val="single" w:sz="2" w:space="0" w:color="000000"/>
              <w:left w:val="single" w:sz="2" w:space="0" w:color="000000"/>
              <w:bottom w:val="single" w:sz="2" w:space="0" w:color="000000"/>
              <w:right w:val="nil"/>
            </w:tcBorders>
            <w:vAlign w:val="center"/>
          </w:tcPr>
          <w:p w14:paraId="1CCFBC1E" w14:textId="77777777" w:rsidR="00BB0E2D" w:rsidRDefault="00BB0E2D" w:rsidP="002D46F6">
            <w:pPr>
              <w:jc w:val="center"/>
              <w:rPr>
                <w:sz w:val="22"/>
                <w:szCs w:val="22"/>
                <w:lang w:val="en-US"/>
              </w:rPr>
            </w:pPr>
            <w:r>
              <w:rPr>
                <w:sz w:val="22"/>
                <w:szCs w:val="22"/>
                <w:lang w:val="en-US"/>
              </w:rPr>
              <w:t>TsE03A</w:t>
            </w:r>
          </w:p>
          <w:p w14:paraId="687098E6"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2A68CC4"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Finisarea acostamentelor manuala</w:t>
            </w:r>
          </w:p>
        </w:tc>
        <w:tc>
          <w:tcPr>
            <w:tcW w:w="978" w:type="dxa"/>
            <w:tcBorders>
              <w:top w:val="single" w:sz="2" w:space="0" w:color="000000"/>
              <w:left w:val="single" w:sz="2" w:space="0" w:color="000000"/>
              <w:bottom w:val="single" w:sz="2" w:space="0" w:color="000000"/>
              <w:right w:val="nil"/>
            </w:tcBorders>
            <w:vAlign w:val="center"/>
          </w:tcPr>
          <w:p w14:paraId="0A73138C" w14:textId="77777777" w:rsidR="00BB0E2D" w:rsidRDefault="00BB0E2D" w:rsidP="002D46F6">
            <w:pPr>
              <w:jc w:val="center"/>
              <w:rPr>
                <w:sz w:val="22"/>
                <w:szCs w:val="22"/>
                <w:lang w:val="en-US"/>
              </w:rPr>
            </w:pPr>
            <w:r>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7BC19B40"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D6DEBB2" w14:textId="77777777" w:rsidR="00BB0E2D" w:rsidRDefault="00BB0E2D" w:rsidP="002D46F6">
            <w:pPr>
              <w:jc w:val="right"/>
              <w:rPr>
                <w:lang w:val="en-US"/>
              </w:rPr>
            </w:pPr>
            <w:r>
              <w:rPr>
                <w:lang w:val="en-US"/>
              </w:rPr>
              <w:t>10,42</w:t>
            </w:r>
          </w:p>
        </w:tc>
      </w:tr>
      <w:tr w:rsidR="00BB0E2D" w14:paraId="79651625" w14:textId="77777777" w:rsidTr="002D46F6">
        <w:tc>
          <w:tcPr>
            <w:tcW w:w="699" w:type="dxa"/>
            <w:tcBorders>
              <w:top w:val="nil"/>
              <w:left w:val="single" w:sz="2" w:space="0" w:color="000000"/>
              <w:bottom w:val="single" w:sz="2" w:space="0" w:color="000000"/>
              <w:right w:val="nil"/>
            </w:tcBorders>
          </w:tcPr>
          <w:p w14:paraId="2011F62C"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6C1DB3F3" w14:textId="77777777" w:rsidR="00BB0E2D" w:rsidRDefault="00BB0E2D" w:rsidP="002D46F6">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4A8D536F"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AC6A137" w14:textId="77777777" w:rsidR="00BB0E2D" w:rsidRDefault="00BB0E2D" w:rsidP="002D46F6">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2123974B" w14:textId="77777777" w:rsidR="00BB0E2D" w:rsidRDefault="00BB0E2D" w:rsidP="002D46F6">
            <w:pPr>
              <w:rPr>
                <w:sz w:val="18"/>
                <w:szCs w:val="18"/>
                <w:lang w:val="en-US"/>
              </w:rPr>
            </w:pPr>
            <w:r>
              <w:rPr>
                <w:sz w:val="18"/>
                <w:szCs w:val="18"/>
                <w:lang w:val="en-US"/>
              </w:rPr>
              <w:t>9,06</w:t>
            </w:r>
          </w:p>
        </w:tc>
        <w:tc>
          <w:tcPr>
            <w:tcW w:w="1119" w:type="dxa"/>
            <w:tcBorders>
              <w:top w:val="nil"/>
              <w:left w:val="single" w:sz="2" w:space="0" w:color="000000"/>
              <w:bottom w:val="single" w:sz="2" w:space="0" w:color="000000"/>
              <w:right w:val="single" w:sz="2" w:space="0" w:color="000000"/>
            </w:tcBorders>
            <w:vAlign w:val="center"/>
          </w:tcPr>
          <w:p w14:paraId="6D6FE9B1" w14:textId="77777777" w:rsidR="00BB0E2D" w:rsidRDefault="00BB0E2D" w:rsidP="002D46F6">
            <w:pPr>
              <w:rPr>
                <w:sz w:val="18"/>
                <w:szCs w:val="18"/>
                <w:lang w:val="en-US"/>
              </w:rPr>
            </w:pPr>
          </w:p>
        </w:tc>
      </w:tr>
      <w:tr w:rsidR="00BB0E2D" w14:paraId="412E3488" w14:textId="77777777" w:rsidTr="002D46F6">
        <w:tc>
          <w:tcPr>
            <w:tcW w:w="699" w:type="dxa"/>
            <w:tcBorders>
              <w:top w:val="single" w:sz="2" w:space="0" w:color="000000"/>
              <w:left w:val="single" w:sz="2" w:space="0" w:color="000000"/>
              <w:bottom w:val="single" w:sz="2" w:space="0" w:color="000000"/>
              <w:right w:val="nil"/>
            </w:tcBorders>
            <w:vAlign w:val="center"/>
          </w:tcPr>
          <w:p w14:paraId="360F8A65" w14:textId="77777777" w:rsidR="00BB0E2D" w:rsidRDefault="00BB0E2D" w:rsidP="002D46F6">
            <w:pPr>
              <w:jc w:val="center"/>
              <w:rPr>
                <w:sz w:val="22"/>
                <w:szCs w:val="22"/>
                <w:lang w:val="en-US"/>
              </w:rPr>
            </w:pPr>
            <w:r>
              <w:rPr>
                <w:lang w:val="en-US"/>
              </w:rPr>
              <w:t xml:space="preserve"> </w:t>
            </w:r>
            <w:r>
              <w:rPr>
                <w:sz w:val="22"/>
                <w:szCs w:val="22"/>
                <w:lang w:val="en-US"/>
              </w:rPr>
              <w:t>36</w:t>
            </w:r>
          </w:p>
        </w:tc>
        <w:tc>
          <w:tcPr>
            <w:tcW w:w="1537" w:type="dxa"/>
            <w:tcBorders>
              <w:top w:val="single" w:sz="2" w:space="0" w:color="000000"/>
              <w:left w:val="single" w:sz="2" w:space="0" w:color="000000"/>
              <w:bottom w:val="single" w:sz="2" w:space="0" w:color="000000"/>
              <w:right w:val="nil"/>
            </w:tcBorders>
            <w:vAlign w:val="center"/>
          </w:tcPr>
          <w:p w14:paraId="0D3D0F66" w14:textId="77777777" w:rsidR="00BB0E2D" w:rsidRDefault="00BB0E2D" w:rsidP="002D46F6">
            <w:pPr>
              <w:jc w:val="center"/>
              <w:rPr>
                <w:sz w:val="22"/>
                <w:szCs w:val="22"/>
                <w:lang w:val="en-US"/>
              </w:rPr>
            </w:pPr>
            <w:r>
              <w:rPr>
                <w:sz w:val="22"/>
                <w:szCs w:val="22"/>
                <w:lang w:val="en-US"/>
              </w:rPr>
              <w:t>TsC03E1</w:t>
            </w:r>
          </w:p>
          <w:p w14:paraId="7A847333"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6445FBE"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w:t>
            </w:r>
          </w:p>
        </w:tc>
        <w:tc>
          <w:tcPr>
            <w:tcW w:w="978" w:type="dxa"/>
            <w:tcBorders>
              <w:top w:val="single" w:sz="2" w:space="0" w:color="000000"/>
              <w:left w:val="single" w:sz="2" w:space="0" w:color="000000"/>
              <w:bottom w:val="single" w:sz="2" w:space="0" w:color="000000"/>
              <w:right w:val="nil"/>
            </w:tcBorders>
            <w:vAlign w:val="center"/>
          </w:tcPr>
          <w:p w14:paraId="4819CB5F" w14:textId="77777777" w:rsidR="00BB0E2D" w:rsidRDefault="00BB0E2D" w:rsidP="002D46F6">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209BE311"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762B7B4" w14:textId="77777777" w:rsidR="00BB0E2D" w:rsidRDefault="00BB0E2D" w:rsidP="002D46F6">
            <w:pPr>
              <w:jc w:val="right"/>
              <w:rPr>
                <w:lang w:val="en-US"/>
              </w:rPr>
            </w:pPr>
            <w:r>
              <w:rPr>
                <w:lang w:val="en-US"/>
              </w:rPr>
              <w:t>1,04</w:t>
            </w:r>
          </w:p>
        </w:tc>
      </w:tr>
      <w:tr w:rsidR="00BB0E2D" w14:paraId="7EAC6CD2" w14:textId="77777777" w:rsidTr="002D46F6">
        <w:tc>
          <w:tcPr>
            <w:tcW w:w="699" w:type="dxa"/>
            <w:tcBorders>
              <w:top w:val="nil"/>
              <w:left w:val="single" w:sz="2" w:space="0" w:color="000000"/>
              <w:bottom w:val="single" w:sz="2" w:space="0" w:color="000000"/>
              <w:right w:val="nil"/>
            </w:tcBorders>
          </w:tcPr>
          <w:p w14:paraId="24A20B77"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779EA7B3" w14:textId="77777777" w:rsidR="00BB0E2D" w:rsidRDefault="00BB0E2D" w:rsidP="002D46F6">
            <w:pPr>
              <w:rPr>
                <w:sz w:val="16"/>
                <w:szCs w:val="16"/>
                <w:lang w:val="en-US"/>
              </w:rPr>
            </w:pPr>
            <w:r>
              <w:rPr>
                <w:sz w:val="16"/>
                <w:szCs w:val="16"/>
                <w:lang w:val="en-US"/>
              </w:rPr>
              <w:t>2952260003501</w:t>
            </w:r>
          </w:p>
        </w:tc>
        <w:tc>
          <w:tcPr>
            <w:tcW w:w="4613" w:type="dxa"/>
            <w:tcBorders>
              <w:top w:val="nil"/>
              <w:left w:val="single" w:sz="2" w:space="0" w:color="000000"/>
              <w:bottom w:val="single" w:sz="2" w:space="0" w:color="000000"/>
              <w:right w:val="nil"/>
            </w:tcBorders>
          </w:tcPr>
          <w:p w14:paraId="1C946535"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03FB5A61"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CC6F096" w14:textId="77777777" w:rsidR="00BB0E2D" w:rsidRDefault="00BB0E2D" w:rsidP="002D46F6">
            <w:pPr>
              <w:rPr>
                <w:sz w:val="18"/>
                <w:szCs w:val="18"/>
                <w:lang w:val="en-US"/>
              </w:rPr>
            </w:pPr>
            <w:r>
              <w:rPr>
                <w:sz w:val="18"/>
                <w:szCs w:val="18"/>
                <w:lang w:val="en-US"/>
              </w:rPr>
              <w:t>1,95</w:t>
            </w:r>
          </w:p>
        </w:tc>
        <w:tc>
          <w:tcPr>
            <w:tcW w:w="1119" w:type="dxa"/>
            <w:tcBorders>
              <w:top w:val="nil"/>
              <w:left w:val="single" w:sz="2" w:space="0" w:color="000000"/>
              <w:bottom w:val="single" w:sz="2" w:space="0" w:color="000000"/>
              <w:right w:val="single" w:sz="2" w:space="0" w:color="000000"/>
            </w:tcBorders>
            <w:vAlign w:val="center"/>
          </w:tcPr>
          <w:p w14:paraId="570890EB" w14:textId="77777777" w:rsidR="00BB0E2D" w:rsidRDefault="00BB0E2D" w:rsidP="002D46F6">
            <w:pPr>
              <w:rPr>
                <w:sz w:val="18"/>
                <w:szCs w:val="18"/>
                <w:lang w:val="en-US"/>
              </w:rPr>
            </w:pPr>
          </w:p>
        </w:tc>
      </w:tr>
      <w:tr w:rsidR="00BB0E2D" w14:paraId="1B935A35" w14:textId="77777777" w:rsidTr="002D46F6">
        <w:tc>
          <w:tcPr>
            <w:tcW w:w="699" w:type="dxa"/>
            <w:tcBorders>
              <w:top w:val="single" w:sz="2" w:space="0" w:color="000000"/>
              <w:left w:val="single" w:sz="2" w:space="0" w:color="000000"/>
              <w:bottom w:val="single" w:sz="2" w:space="0" w:color="000000"/>
              <w:right w:val="nil"/>
            </w:tcBorders>
            <w:vAlign w:val="center"/>
          </w:tcPr>
          <w:p w14:paraId="37D7B23F" w14:textId="77777777" w:rsidR="00BB0E2D" w:rsidRDefault="00BB0E2D" w:rsidP="002D46F6">
            <w:pPr>
              <w:jc w:val="center"/>
              <w:rPr>
                <w:sz w:val="22"/>
                <w:szCs w:val="22"/>
                <w:lang w:val="en-US"/>
              </w:rPr>
            </w:pPr>
            <w:r>
              <w:rPr>
                <w:lang w:val="en-US"/>
              </w:rPr>
              <w:t xml:space="preserve"> </w:t>
            </w:r>
            <w:r>
              <w:rPr>
                <w:sz w:val="22"/>
                <w:szCs w:val="22"/>
                <w:lang w:val="en-US"/>
              </w:rPr>
              <w:t>37</w:t>
            </w:r>
          </w:p>
        </w:tc>
        <w:tc>
          <w:tcPr>
            <w:tcW w:w="1537" w:type="dxa"/>
            <w:tcBorders>
              <w:top w:val="single" w:sz="2" w:space="0" w:color="000000"/>
              <w:left w:val="single" w:sz="2" w:space="0" w:color="000000"/>
              <w:bottom w:val="single" w:sz="2" w:space="0" w:color="000000"/>
              <w:right w:val="nil"/>
            </w:tcBorders>
            <w:vAlign w:val="center"/>
          </w:tcPr>
          <w:p w14:paraId="68DDDB66" w14:textId="77777777" w:rsidR="00BB0E2D" w:rsidRDefault="00BB0E2D" w:rsidP="002D46F6">
            <w:pPr>
              <w:jc w:val="center"/>
              <w:rPr>
                <w:sz w:val="22"/>
                <w:szCs w:val="22"/>
                <w:lang w:val="en-US"/>
              </w:rPr>
            </w:pPr>
            <w:r>
              <w:rPr>
                <w:sz w:val="22"/>
                <w:szCs w:val="22"/>
                <w:lang w:val="en-US"/>
              </w:rPr>
              <w:t>TsI51A1</w:t>
            </w:r>
          </w:p>
          <w:p w14:paraId="2236C0F5"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99535DF"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Transportarea pamintului cu autobasculanta de 10 t la distanta de: 1 km</w:t>
            </w:r>
          </w:p>
        </w:tc>
        <w:tc>
          <w:tcPr>
            <w:tcW w:w="978" w:type="dxa"/>
            <w:tcBorders>
              <w:top w:val="single" w:sz="2" w:space="0" w:color="000000"/>
              <w:left w:val="single" w:sz="2" w:space="0" w:color="000000"/>
              <w:bottom w:val="single" w:sz="2" w:space="0" w:color="000000"/>
              <w:right w:val="nil"/>
            </w:tcBorders>
            <w:vAlign w:val="center"/>
          </w:tcPr>
          <w:p w14:paraId="5C406EB2" w14:textId="77777777" w:rsidR="00BB0E2D" w:rsidRDefault="00BB0E2D" w:rsidP="002D46F6">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EE395D5"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BF7C6D2" w14:textId="77777777" w:rsidR="00BB0E2D" w:rsidRDefault="00BB0E2D" w:rsidP="002D46F6">
            <w:pPr>
              <w:jc w:val="right"/>
              <w:rPr>
                <w:lang w:val="en-US"/>
              </w:rPr>
            </w:pPr>
            <w:r>
              <w:rPr>
                <w:lang w:val="en-US"/>
              </w:rPr>
              <w:t>125,04</w:t>
            </w:r>
          </w:p>
        </w:tc>
      </w:tr>
      <w:tr w:rsidR="00BB0E2D" w14:paraId="6BB27081" w14:textId="77777777" w:rsidTr="002D46F6">
        <w:tc>
          <w:tcPr>
            <w:tcW w:w="699" w:type="dxa"/>
            <w:tcBorders>
              <w:top w:val="nil"/>
              <w:left w:val="single" w:sz="2" w:space="0" w:color="000000"/>
              <w:bottom w:val="single" w:sz="2" w:space="0" w:color="000000"/>
              <w:right w:val="nil"/>
            </w:tcBorders>
          </w:tcPr>
          <w:p w14:paraId="7EF856BA"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1824159C" w14:textId="77777777" w:rsidR="00BB0E2D" w:rsidRDefault="00BB0E2D" w:rsidP="002D46F6">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3B5DB4B3"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14EA0541"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0D85A5D" w14:textId="77777777" w:rsidR="00BB0E2D" w:rsidRDefault="00BB0E2D" w:rsidP="002D46F6">
            <w:pPr>
              <w:rPr>
                <w:sz w:val="18"/>
                <w:szCs w:val="18"/>
                <w:lang w:val="en-US"/>
              </w:rPr>
            </w:pPr>
            <w:r>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14:paraId="370F9420" w14:textId="77777777" w:rsidR="00BB0E2D" w:rsidRDefault="00BB0E2D" w:rsidP="002D46F6">
            <w:pPr>
              <w:rPr>
                <w:sz w:val="18"/>
                <w:szCs w:val="18"/>
                <w:lang w:val="en-US"/>
              </w:rPr>
            </w:pPr>
          </w:p>
        </w:tc>
      </w:tr>
      <w:tr w:rsidR="00BB0E2D" w14:paraId="37B6E143" w14:textId="77777777" w:rsidTr="002D46F6">
        <w:tc>
          <w:tcPr>
            <w:tcW w:w="699" w:type="dxa"/>
            <w:tcBorders>
              <w:top w:val="single" w:sz="2" w:space="0" w:color="000000"/>
              <w:left w:val="single" w:sz="2" w:space="0" w:color="000000"/>
              <w:bottom w:val="single" w:sz="2" w:space="0" w:color="000000"/>
              <w:right w:val="nil"/>
            </w:tcBorders>
            <w:vAlign w:val="center"/>
          </w:tcPr>
          <w:p w14:paraId="3792FFBF" w14:textId="77777777" w:rsidR="00BB0E2D" w:rsidRDefault="00BB0E2D" w:rsidP="002D46F6">
            <w:pPr>
              <w:jc w:val="center"/>
              <w:rPr>
                <w:sz w:val="22"/>
                <w:szCs w:val="22"/>
                <w:lang w:val="en-US"/>
              </w:rPr>
            </w:pPr>
            <w:r>
              <w:rPr>
                <w:lang w:val="en-US"/>
              </w:rPr>
              <w:t xml:space="preserve"> </w:t>
            </w:r>
            <w:r>
              <w:rPr>
                <w:sz w:val="22"/>
                <w:szCs w:val="22"/>
                <w:lang w:val="en-US"/>
              </w:rPr>
              <w:t>38</w:t>
            </w:r>
          </w:p>
        </w:tc>
        <w:tc>
          <w:tcPr>
            <w:tcW w:w="1537" w:type="dxa"/>
            <w:tcBorders>
              <w:top w:val="single" w:sz="2" w:space="0" w:color="000000"/>
              <w:left w:val="single" w:sz="2" w:space="0" w:color="000000"/>
              <w:bottom w:val="single" w:sz="2" w:space="0" w:color="000000"/>
              <w:right w:val="nil"/>
            </w:tcBorders>
            <w:vAlign w:val="center"/>
          </w:tcPr>
          <w:p w14:paraId="1D6A1808" w14:textId="77777777" w:rsidR="00BB0E2D" w:rsidRDefault="00BB0E2D" w:rsidP="002D46F6">
            <w:pPr>
              <w:jc w:val="center"/>
              <w:rPr>
                <w:sz w:val="22"/>
                <w:szCs w:val="22"/>
                <w:lang w:val="en-US"/>
              </w:rPr>
            </w:pPr>
            <w:r>
              <w:rPr>
                <w:sz w:val="22"/>
                <w:szCs w:val="22"/>
                <w:lang w:val="en-US"/>
              </w:rPr>
              <w:t>TsD01A</w:t>
            </w:r>
          </w:p>
          <w:p w14:paraId="0A28B5FD"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6DA5E89"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Deplasarea pamintului vegetal pe  acostamente, taluzurile terasamentelor, grosimea 10 cm, manual.</w:t>
            </w:r>
          </w:p>
        </w:tc>
        <w:tc>
          <w:tcPr>
            <w:tcW w:w="978" w:type="dxa"/>
            <w:tcBorders>
              <w:top w:val="single" w:sz="2" w:space="0" w:color="000000"/>
              <w:left w:val="single" w:sz="2" w:space="0" w:color="000000"/>
              <w:bottom w:val="single" w:sz="2" w:space="0" w:color="000000"/>
              <w:right w:val="nil"/>
            </w:tcBorders>
            <w:vAlign w:val="center"/>
          </w:tcPr>
          <w:p w14:paraId="12698D62" w14:textId="77777777" w:rsidR="00BB0E2D" w:rsidRDefault="00BB0E2D" w:rsidP="002D46F6">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6619362"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8600BF1" w14:textId="77777777" w:rsidR="00BB0E2D" w:rsidRDefault="00BB0E2D" w:rsidP="002D46F6">
            <w:pPr>
              <w:jc w:val="right"/>
              <w:rPr>
                <w:lang w:val="en-US"/>
              </w:rPr>
            </w:pPr>
            <w:r>
              <w:rPr>
                <w:lang w:val="en-US"/>
              </w:rPr>
              <w:t>104,00</w:t>
            </w:r>
          </w:p>
        </w:tc>
      </w:tr>
      <w:tr w:rsidR="00BB0E2D" w14:paraId="60EA54C1" w14:textId="77777777" w:rsidTr="002D46F6">
        <w:tc>
          <w:tcPr>
            <w:tcW w:w="699" w:type="dxa"/>
            <w:tcBorders>
              <w:top w:val="nil"/>
              <w:left w:val="single" w:sz="2" w:space="0" w:color="000000"/>
              <w:bottom w:val="single" w:sz="2" w:space="0" w:color="000000"/>
              <w:right w:val="nil"/>
            </w:tcBorders>
          </w:tcPr>
          <w:p w14:paraId="7DEC9077"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776F3038" w14:textId="77777777" w:rsidR="00BB0E2D" w:rsidRDefault="00BB0E2D" w:rsidP="002D46F6">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7F99D272"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B2B543A" w14:textId="77777777" w:rsidR="00BB0E2D" w:rsidRDefault="00BB0E2D" w:rsidP="002D46F6">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84B15CD" w14:textId="77777777" w:rsidR="00BB0E2D" w:rsidRDefault="00BB0E2D" w:rsidP="002D46F6">
            <w:pPr>
              <w:rPr>
                <w:sz w:val="18"/>
                <w:szCs w:val="18"/>
                <w:lang w:val="en-US"/>
              </w:rPr>
            </w:pPr>
            <w:r>
              <w:rPr>
                <w:sz w:val="18"/>
                <w:szCs w:val="18"/>
                <w:lang w:val="en-US"/>
              </w:rPr>
              <w:t>0,18</w:t>
            </w:r>
          </w:p>
        </w:tc>
        <w:tc>
          <w:tcPr>
            <w:tcW w:w="1119" w:type="dxa"/>
            <w:tcBorders>
              <w:top w:val="nil"/>
              <w:left w:val="single" w:sz="2" w:space="0" w:color="000000"/>
              <w:bottom w:val="single" w:sz="2" w:space="0" w:color="000000"/>
              <w:right w:val="single" w:sz="2" w:space="0" w:color="000000"/>
            </w:tcBorders>
            <w:vAlign w:val="center"/>
          </w:tcPr>
          <w:p w14:paraId="5390466B" w14:textId="77777777" w:rsidR="00BB0E2D" w:rsidRDefault="00BB0E2D" w:rsidP="002D46F6">
            <w:pPr>
              <w:rPr>
                <w:sz w:val="18"/>
                <w:szCs w:val="18"/>
                <w:lang w:val="en-US"/>
              </w:rPr>
            </w:pPr>
          </w:p>
        </w:tc>
      </w:tr>
      <w:tr w:rsidR="00BB0E2D" w14:paraId="725F702E" w14:textId="77777777" w:rsidTr="002D46F6">
        <w:tc>
          <w:tcPr>
            <w:tcW w:w="699" w:type="dxa"/>
            <w:tcBorders>
              <w:top w:val="nil"/>
              <w:left w:val="single" w:sz="2" w:space="0" w:color="000000"/>
              <w:bottom w:val="nil"/>
              <w:right w:val="nil"/>
            </w:tcBorders>
          </w:tcPr>
          <w:p w14:paraId="18C260CF" w14:textId="77777777" w:rsidR="00BB0E2D" w:rsidRDefault="00BB0E2D" w:rsidP="002D46F6">
            <w:pPr>
              <w:jc w:val="center"/>
              <w:rPr>
                <w:lang w:val="en-US"/>
              </w:rPr>
            </w:pPr>
            <w:r>
              <w:rPr>
                <w:lang w:val="en-US"/>
              </w:rPr>
              <w:t xml:space="preserve"> </w:t>
            </w:r>
          </w:p>
        </w:tc>
        <w:tc>
          <w:tcPr>
            <w:tcW w:w="1537" w:type="dxa"/>
            <w:tcBorders>
              <w:top w:val="nil"/>
              <w:left w:val="single" w:sz="2" w:space="0" w:color="000000"/>
              <w:bottom w:val="nil"/>
              <w:right w:val="nil"/>
            </w:tcBorders>
          </w:tcPr>
          <w:p w14:paraId="74089FDD" w14:textId="77777777" w:rsidR="00BB0E2D" w:rsidRDefault="00BB0E2D" w:rsidP="002D46F6">
            <w:pPr>
              <w:rPr>
                <w:lang w:val="en-US"/>
              </w:rPr>
            </w:pPr>
          </w:p>
        </w:tc>
        <w:tc>
          <w:tcPr>
            <w:tcW w:w="4613" w:type="dxa"/>
            <w:tcBorders>
              <w:top w:val="nil"/>
              <w:left w:val="single" w:sz="2" w:space="0" w:color="000000"/>
              <w:bottom w:val="nil"/>
              <w:right w:val="nil"/>
            </w:tcBorders>
          </w:tcPr>
          <w:p w14:paraId="09E9EA1C" w14:textId="77777777" w:rsidR="00BB0E2D" w:rsidRDefault="00BB0E2D" w:rsidP="002D46F6">
            <w:pPr>
              <w:rPr>
                <w:rFonts w:ascii="Times New Roman CYR" w:hAnsi="Times New Roman CYR" w:cs="Times New Roman CYR"/>
                <w:b/>
                <w:bCs/>
                <w:sz w:val="22"/>
                <w:szCs w:val="22"/>
                <w:lang/>
              </w:rPr>
            </w:pPr>
            <w:r>
              <w:rPr>
                <w:rFonts w:ascii="Times New Roman CYR" w:hAnsi="Times New Roman CYR" w:cs="Times New Roman CYR"/>
                <w:b/>
                <w:bCs/>
                <w:sz w:val="22"/>
                <w:szCs w:val="22"/>
                <w:lang/>
              </w:rPr>
              <w:t>3. Capitul II 2.Lucrari de consolidare</w:t>
            </w:r>
          </w:p>
        </w:tc>
        <w:tc>
          <w:tcPr>
            <w:tcW w:w="978" w:type="dxa"/>
            <w:tcBorders>
              <w:top w:val="nil"/>
              <w:left w:val="single" w:sz="2" w:space="0" w:color="000000"/>
              <w:bottom w:val="nil"/>
              <w:right w:val="nil"/>
            </w:tcBorders>
          </w:tcPr>
          <w:p w14:paraId="6DC6DB35" w14:textId="77777777" w:rsidR="00BB0E2D" w:rsidRDefault="00BB0E2D" w:rsidP="002D46F6">
            <w:pPr>
              <w:rPr>
                <w:lang w:val="en-US"/>
              </w:rPr>
            </w:pPr>
          </w:p>
        </w:tc>
        <w:tc>
          <w:tcPr>
            <w:tcW w:w="1118" w:type="dxa"/>
            <w:tcBorders>
              <w:top w:val="nil"/>
              <w:left w:val="single" w:sz="2" w:space="0" w:color="000000"/>
              <w:bottom w:val="nil"/>
              <w:right w:val="nil"/>
            </w:tcBorders>
          </w:tcPr>
          <w:p w14:paraId="00D47273" w14:textId="77777777" w:rsidR="00BB0E2D" w:rsidRDefault="00BB0E2D" w:rsidP="002D46F6">
            <w:pPr>
              <w:rPr>
                <w:lang w:val="en-US"/>
              </w:rPr>
            </w:pPr>
          </w:p>
        </w:tc>
        <w:tc>
          <w:tcPr>
            <w:tcW w:w="1119" w:type="dxa"/>
            <w:tcBorders>
              <w:top w:val="nil"/>
              <w:left w:val="single" w:sz="2" w:space="0" w:color="000000"/>
              <w:bottom w:val="nil"/>
              <w:right w:val="single" w:sz="2" w:space="0" w:color="000000"/>
            </w:tcBorders>
          </w:tcPr>
          <w:p w14:paraId="7137525B" w14:textId="77777777" w:rsidR="00BB0E2D" w:rsidRDefault="00BB0E2D" w:rsidP="002D46F6">
            <w:pPr>
              <w:rPr>
                <w:lang w:val="en-US"/>
              </w:rPr>
            </w:pPr>
          </w:p>
        </w:tc>
      </w:tr>
      <w:tr w:rsidR="00BB0E2D" w14:paraId="4D410398" w14:textId="77777777" w:rsidTr="002D46F6">
        <w:tc>
          <w:tcPr>
            <w:tcW w:w="699" w:type="dxa"/>
            <w:tcBorders>
              <w:top w:val="nil"/>
              <w:left w:val="single" w:sz="2" w:space="0" w:color="000000"/>
              <w:bottom w:val="nil"/>
              <w:right w:val="nil"/>
            </w:tcBorders>
          </w:tcPr>
          <w:p w14:paraId="525F9B82" w14:textId="77777777" w:rsidR="00BB0E2D" w:rsidRDefault="00BB0E2D" w:rsidP="002D46F6">
            <w:pPr>
              <w:jc w:val="center"/>
              <w:rPr>
                <w:lang w:val="en-US"/>
              </w:rPr>
            </w:pPr>
          </w:p>
        </w:tc>
        <w:tc>
          <w:tcPr>
            <w:tcW w:w="1537" w:type="dxa"/>
            <w:tcBorders>
              <w:top w:val="nil"/>
              <w:left w:val="single" w:sz="2" w:space="0" w:color="000000"/>
              <w:bottom w:val="nil"/>
              <w:right w:val="nil"/>
            </w:tcBorders>
          </w:tcPr>
          <w:p w14:paraId="38DD9B60" w14:textId="77777777" w:rsidR="00BB0E2D" w:rsidRDefault="00BB0E2D" w:rsidP="002D46F6">
            <w:pPr>
              <w:rPr>
                <w:lang w:val="en-US"/>
              </w:rPr>
            </w:pPr>
          </w:p>
        </w:tc>
        <w:tc>
          <w:tcPr>
            <w:tcW w:w="4613" w:type="dxa"/>
            <w:tcBorders>
              <w:top w:val="nil"/>
              <w:left w:val="single" w:sz="2" w:space="0" w:color="000000"/>
              <w:bottom w:val="nil"/>
              <w:right w:val="nil"/>
            </w:tcBorders>
          </w:tcPr>
          <w:p w14:paraId="289E80DA" w14:textId="77777777" w:rsidR="00BB0E2D" w:rsidRDefault="00BB0E2D" w:rsidP="002D46F6">
            <w:pPr>
              <w:rPr>
                <w:rFonts w:ascii="Times New Roman CYR" w:hAnsi="Times New Roman CYR" w:cs="Times New Roman CYR"/>
                <w:b/>
                <w:bCs/>
                <w:sz w:val="22"/>
                <w:szCs w:val="22"/>
                <w:lang/>
              </w:rPr>
            </w:pPr>
            <w:r>
              <w:rPr>
                <w:rFonts w:ascii="Times New Roman CYR" w:hAnsi="Times New Roman CYR" w:cs="Times New Roman CYR"/>
                <w:b/>
                <w:bCs/>
                <w:sz w:val="22"/>
                <w:szCs w:val="22"/>
                <w:lang/>
              </w:rPr>
              <w:t>3.1. Consolidarea  acostamentelor cu un strat vegetal H=0,10 m si insamintare manuala</w:t>
            </w:r>
          </w:p>
        </w:tc>
        <w:tc>
          <w:tcPr>
            <w:tcW w:w="978" w:type="dxa"/>
            <w:tcBorders>
              <w:top w:val="nil"/>
              <w:left w:val="single" w:sz="2" w:space="0" w:color="000000"/>
              <w:bottom w:val="nil"/>
              <w:right w:val="nil"/>
            </w:tcBorders>
          </w:tcPr>
          <w:p w14:paraId="63C1EFE7" w14:textId="77777777" w:rsidR="00BB0E2D" w:rsidRDefault="00BB0E2D" w:rsidP="002D46F6">
            <w:pPr>
              <w:rPr>
                <w:lang w:val="en-US"/>
              </w:rPr>
            </w:pPr>
          </w:p>
        </w:tc>
        <w:tc>
          <w:tcPr>
            <w:tcW w:w="1118" w:type="dxa"/>
            <w:tcBorders>
              <w:top w:val="nil"/>
              <w:left w:val="single" w:sz="2" w:space="0" w:color="000000"/>
              <w:bottom w:val="nil"/>
              <w:right w:val="nil"/>
            </w:tcBorders>
          </w:tcPr>
          <w:p w14:paraId="221D606A" w14:textId="77777777" w:rsidR="00BB0E2D" w:rsidRDefault="00BB0E2D" w:rsidP="002D46F6">
            <w:pPr>
              <w:rPr>
                <w:lang w:val="en-US"/>
              </w:rPr>
            </w:pPr>
          </w:p>
        </w:tc>
        <w:tc>
          <w:tcPr>
            <w:tcW w:w="1119" w:type="dxa"/>
            <w:tcBorders>
              <w:top w:val="nil"/>
              <w:left w:val="single" w:sz="2" w:space="0" w:color="000000"/>
              <w:bottom w:val="nil"/>
              <w:right w:val="single" w:sz="2" w:space="0" w:color="000000"/>
            </w:tcBorders>
          </w:tcPr>
          <w:p w14:paraId="5C0880C6" w14:textId="77777777" w:rsidR="00BB0E2D" w:rsidRDefault="00BB0E2D" w:rsidP="002D46F6">
            <w:pPr>
              <w:rPr>
                <w:lang w:val="en-US"/>
              </w:rPr>
            </w:pPr>
          </w:p>
        </w:tc>
      </w:tr>
      <w:tr w:rsidR="00BB0E2D" w14:paraId="7AC4952E" w14:textId="77777777" w:rsidTr="002D46F6">
        <w:tc>
          <w:tcPr>
            <w:tcW w:w="699" w:type="dxa"/>
            <w:tcBorders>
              <w:top w:val="single" w:sz="2" w:space="0" w:color="000000"/>
              <w:left w:val="single" w:sz="2" w:space="0" w:color="000000"/>
              <w:bottom w:val="single" w:sz="2" w:space="0" w:color="000000"/>
              <w:right w:val="nil"/>
            </w:tcBorders>
            <w:vAlign w:val="center"/>
          </w:tcPr>
          <w:p w14:paraId="5233CBFD" w14:textId="77777777" w:rsidR="00BB0E2D" w:rsidRDefault="00BB0E2D" w:rsidP="002D46F6">
            <w:pPr>
              <w:jc w:val="center"/>
              <w:rPr>
                <w:sz w:val="22"/>
                <w:szCs w:val="22"/>
                <w:lang w:val="en-US"/>
              </w:rPr>
            </w:pPr>
            <w:r>
              <w:rPr>
                <w:sz w:val="22"/>
                <w:szCs w:val="22"/>
                <w:lang w:val="en-US"/>
              </w:rPr>
              <w:t>39</w:t>
            </w:r>
          </w:p>
        </w:tc>
        <w:tc>
          <w:tcPr>
            <w:tcW w:w="1537" w:type="dxa"/>
            <w:tcBorders>
              <w:top w:val="single" w:sz="2" w:space="0" w:color="000000"/>
              <w:left w:val="single" w:sz="2" w:space="0" w:color="000000"/>
              <w:bottom w:val="single" w:sz="2" w:space="0" w:color="000000"/>
              <w:right w:val="nil"/>
            </w:tcBorders>
            <w:vAlign w:val="center"/>
          </w:tcPr>
          <w:p w14:paraId="282586B9" w14:textId="77777777" w:rsidR="00BB0E2D" w:rsidRDefault="00BB0E2D" w:rsidP="002D46F6">
            <w:pPr>
              <w:jc w:val="center"/>
              <w:rPr>
                <w:sz w:val="22"/>
                <w:szCs w:val="22"/>
                <w:lang w:val="en-US"/>
              </w:rPr>
            </w:pPr>
            <w:r>
              <w:rPr>
                <w:sz w:val="22"/>
                <w:szCs w:val="22"/>
                <w:lang w:val="en-US"/>
              </w:rPr>
              <w:t>TsH09C</w:t>
            </w:r>
          </w:p>
          <w:p w14:paraId="42AE2A91"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EA3E1D5"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Semanarea gazonului pe acostamentelor</w:t>
            </w:r>
          </w:p>
        </w:tc>
        <w:tc>
          <w:tcPr>
            <w:tcW w:w="978" w:type="dxa"/>
            <w:tcBorders>
              <w:top w:val="single" w:sz="2" w:space="0" w:color="000000"/>
              <w:left w:val="single" w:sz="2" w:space="0" w:color="000000"/>
              <w:bottom w:val="single" w:sz="2" w:space="0" w:color="000000"/>
              <w:right w:val="nil"/>
            </w:tcBorders>
            <w:vAlign w:val="center"/>
          </w:tcPr>
          <w:p w14:paraId="601B6418" w14:textId="77777777" w:rsidR="00BB0E2D" w:rsidRDefault="00BB0E2D" w:rsidP="002D46F6">
            <w:pPr>
              <w:jc w:val="center"/>
              <w:rPr>
                <w:sz w:val="22"/>
                <w:szCs w:val="22"/>
                <w:lang w:val="en-US"/>
              </w:rPr>
            </w:pPr>
            <w:r>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15DBE402"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FC6DACC" w14:textId="77777777" w:rsidR="00BB0E2D" w:rsidRDefault="00BB0E2D" w:rsidP="002D46F6">
            <w:pPr>
              <w:jc w:val="right"/>
              <w:rPr>
                <w:lang w:val="en-US"/>
              </w:rPr>
            </w:pPr>
            <w:r>
              <w:rPr>
                <w:lang w:val="en-US"/>
              </w:rPr>
              <w:t>10,42</w:t>
            </w:r>
          </w:p>
        </w:tc>
      </w:tr>
      <w:tr w:rsidR="00BB0E2D" w14:paraId="778B5A3D" w14:textId="77777777" w:rsidTr="002D46F6">
        <w:tc>
          <w:tcPr>
            <w:tcW w:w="699" w:type="dxa"/>
            <w:tcBorders>
              <w:top w:val="nil"/>
              <w:left w:val="single" w:sz="2" w:space="0" w:color="000000"/>
              <w:bottom w:val="single" w:sz="2" w:space="0" w:color="000000"/>
              <w:right w:val="nil"/>
            </w:tcBorders>
          </w:tcPr>
          <w:p w14:paraId="629BF414"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13EF928A" w14:textId="77777777" w:rsidR="00BB0E2D" w:rsidRDefault="00BB0E2D" w:rsidP="002D46F6">
            <w:pPr>
              <w:rPr>
                <w:sz w:val="16"/>
                <w:szCs w:val="16"/>
                <w:lang w:val="en-US"/>
              </w:rPr>
            </w:pPr>
            <w:r>
              <w:rPr>
                <w:sz w:val="16"/>
                <w:szCs w:val="16"/>
                <w:lang w:val="en-US"/>
              </w:rPr>
              <w:t>7129020012880</w:t>
            </w:r>
          </w:p>
        </w:tc>
        <w:tc>
          <w:tcPr>
            <w:tcW w:w="4613" w:type="dxa"/>
            <w:tcBorders>
              <w:top w:val="nil"/>
              <w:left w:val="single" w:sz="2" w:space="0" w:color="000000"/>
              <w:bottom w:val="single" w:sz="2" w:space="0" w:color="000000"/>
              <w:right w:val="nil"/>
            </w:tcBorders>
          </w:tcPr>
          <w:p w14:paraId="68D5617E"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Peisagist-floricultor</w:t>
            </w:r>
          </w:p>
        </w:tc>
        <w:tc>
          <w:tcPr>
            <w:tcW w:w="978" w:type="dxa"/>
            <w:tcBorders>
              <w:top w:val="nil"/>
              <w:left w:val="single" w:sz="2" w:space="0" w:color="000000"/>
              <w:bottom w:val="single" w:sz="2" w:space="0" w:color="000000"/>
              <w:right w:val="nil"/>
            </w:tcBorders>
            <w:vAlign w:val="center"/>
          </w:tcPr>
          <w:p w14:paraId="5D0A02CD" w14:textId="77777777" w:rsidR="00BB0E2D" w:rsidRDefault="00BB0E2D" w:rsidP="002D46F6">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641A5F1E" w14:textId="77777777" w:rsidR="00BB0E2D" w:rsidRDefault="00BB0E2D" w:rsidP="002D46F6">
            <w:pPr>
              <w:rPr>
                <w:sz w:val="18"/>
                <w:szCs w:val="18"/>
                <w:lang w:val="en-US"/>
              </w:rPr>
            </w:pPr>
            <w:r>
              <w:rPr>
                <w:sz w:val="18"/>
                <w:szCs w:val="18"/>
                <w:lang w:val="en-US"/>
              </w:rPr>
              <w:t>5,20</w:t>
            </w:r>
          </w:p>
        </w:tc>
        <w:tc>
          <w:tcPr>
            <w:tcW w:w="1119" w:type="dxa"/>
            <w:tcBorders>
              <w:top w:val="nil"/>
              <w:left w:val="single" w:sz="2" w:space="0" w:color="000000"/>
              <w:bottom w:val="single" w:sz="2" w:space="0" w:color="000000"/>
              <w:right w:val="single" w:sz="2" w:space="0" w:color="000000"/>
            </w:tcBorders>
            <w:vAlign w:val="center"/>
          </w:tcPr>
          <w:p w14:paraId="62BFEA46" w14:textId="77777777" w:rsidR="00BB0E2D" w:rsidRDefault="00BB0E2D" w:rsidP="002D46F6">
            <w:pPr>
              <w:rPr>
                <w:sz w:val="18"/>
                <w:szCs w:val="18"/>
                <w:lang w:val="en-US"/>
              </w:rPr>
            </w:pPr>
          </w:p>
        </w:tc>
      </w:tr>
      <w:tr w:rsidR="00BB0E2D" w14:paraId="709CD5F8" w14:textId="77777777" w:rsidTr="002D46F6">
        <w:tc>
          <w:tcPr>
            <w:tcW w:w="699" w:type="dxa"/>
            <w:tcBorders>
              <w:top w:val="nil"/>
              <w:left w:val="single" w:sz="2" w:space="0" w:color="000000"/>
              <w:bottom w:val="single" w:sz="2" w:space="0" w:color="000000"/>
              <w:right w:val="nil"/>
            </w:tcBorders>
          </w:tcPr>
          <w:p w14:paraId="3811DC0F"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2033F5B5" w14:textId="77777777" w:rsidR="00BB0E2D" w:rsidRDefault="00BB0E2D" w:rsidP="002D46F6">
            <w:pPr>
              <w:rPr>
                <w:sz w:val="16"/>
                <w:szCs w:val="16"/>
                <w:lang w:val="en-US"/>
              </w:rPr>
            </w:pPr>
            <w:r>
              <w:rPr>
                <w:sz w:val="16"/>
                <w:szCs w:val="16"/>
                <w:lang w:val="en-US"/>
              </w:rPr>
              <w:t>0221107204435</w:t>
            </w:r>
          </w:p>
        </w:tc>
        <w:tc>
          <w:tcPr>
            <w:tcW w:w="4613" w:type="dxa"/>
            <w:tcBorders>
              <w:top w:val="nil"/>
              <w:left w:val="single" w:sz="2" w:space="0" w:color="000000"/>
              <w:bottom w:val="single" w:sz="2" w:space="0" w:color="000000"/>
              <w:right w:val="nil"/>
            </w:tcBorders>
          </w:tcPr>
          <w:p w14:paraId="0465D475"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Seminte de plante-graminee perene (pm)</w:t>
            </w:r>
          </w:p>
        </w:tc>
        <w:tc>
          <w:tcPr>
            <w:tcW w:w="978" w:type="dxa"/>
            <w:tcBorders>
              <w:top w:val="nil"/>
              <w:left w:val="single" w:sz="2" w:space="0" w:color="000000"/>
              <w:bottom w:val="single" w:sz="2" w:space="0" w:color="000000"/>
              <w:right w:val="nil"/>
            </w:tcBorders>
            <w:vAlign w:val="center"/>
          </w:tcPr>
          <w:p w14:paraId="51944CB7" w14:textId="77777777" w:rsidR="00BB0E2D" w:rsidRDefault="00BB0E2D" w:rsidP="002D46F6">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414FFBDF" w14:textId="77777777" w:rsidR="00BB0E2D" w:rsidRDefault="00BB0E2D" w:rsidP="002D46F6">
            <w:pPr>
              <w:rPr>
                <w:sz w:val="18"/>
                <w:szCs w:val="18"/>
                <w:lang w:val="en-US"/>
              </w:rPr>
            </w:pPr>
            <w:r>
              <w:rPr>
                <w:sz w:val="18"/>
                <w:szCs w:val="18"/>
                <w:lang w:val="en-US"/>
              </w:rPr>
              <w:t>1,00</w:t>
            </w:r>
          </w:p>
        </w:tc>
        <w:tc>
          <w:tcPr>
            <w:tcW w:w="1119" w:type="dxa"/>
            <w:tcBorders>
              <w:top w:val="nil"/>
              <w:left w:val="single" w:sz="2" w:space="0" w:color="000000"/>
              <w:bottom w:val="single" w:sz="2" w:space="0" w:color="000000"/>
              <w:right w:val="single" w:sz="2" w:space="0" w:color="000000"/>
            </w:tcBorders>
            <w:vAlign w:val="center"/>
          </w:tcPr>
          <w:p w14:paraId="347E695D" w14:textId="77777777" w:rsidR="00BB0E2D" w:rsidRDefault="00BB0E2D" w:rsidP="002D46F6">
            <w:pPr>
              <w:rPr>
                <w:sz w:val="18"/>
                <w:szCs w:val="18"/>
                <w:lang w:val="en-US"/>
              </w:rPr>
            </w:pPr>
          </w:p>
        </w:tc>
      </w:tr>
      <w:tr w:rsidR="00BB0E2D" w14:paraId="2B6543B8" w14:textId="77777777" w:rsidTr="002D46F6">
        <w:tc>
          <w:tcPr>
            <w:tcW w:w="699" w:type="dxa"/>
            <w:tcBorders>
              <w:top w:val="single" w:sz="2" w:space="0" w:color="000000"/>
              <w:left w:val="single" w:sz="2" w:space="0" w:color="000000"/>
              <w:bottom w:val="single" w:sz="2" w:space="0" w:color="000000"/>
              <w:right w:val="nil"/>
            </w:tcBorders>
            <w:vAlign w:val="center"/>
          </w:tcPr>
          <w:p w14:paraId="4BC98C58" w14:textId="77777777" w:rsidR="00BB0E2D" w:rsidRDefault="00BB0E2D" w:rsidP="002D46F6">
            <w:pPr>
              <w:jc w:val="center"/>
              <w:rPr>
                <w:sz w:val="22"/>
                <w:szCs w:val="22"/>
                <w:lang w:val="en-US"/>
              </w:rPr>
            </w:pPr>
            <w:r>
              <w:rPr>
                <w:lang w:val="en-US"/>
              </w:rPr>
              <w:t xml:space="preserve"> </w:t>
            </w:r>
            <w:r>
              <w:rPr>
                <w:sz w:val="22"/>
                <w:szCs w:val="22"/>
                <w:lang w:val="en-US"/>
              </w:rPr>
              <w:t>40</w:t>
            </w:r>
          </w:p>
        </w:tc>
        <w:tc>
          <w:tcPr>
            <w:tcW w:w="1537" w:type="dxa"/>
            <w:tcBorders>
              <w:top w:val="single" w:sz="2" w:space="0" w:color="000000"/>
              <w:left w:val="single" w:sz="2" w:space="0" w:color="000000"/>
              <w:bottom w:val="single" w:sz="2" w:space="0" w:color="000000"/>
              <w:right w:val="nil"/>
            </w:tcBorders>
            <w:vAlign w:val="center"/>
          </w:tcPr>
          <w:p w14:paraId="0E19F28D" w14:textId="77777777" w:rsidR="00BB0E2D" w:rsidRDefault="00BB0E2D" w:rsidP="002D46F6">
            <w:pPr>
              <w:jc w:val="center"/>
              <w:rPr>
                <w:sz w:val="22"/>
                <w:szCs w:val="22"/>
                <w:lang w:val="en-US"/>
              </w:rPr>
            </w:pPr>
            <w:r>
              <w:rPr>
                <w:sz w:val="22"/>
                <w:szCs w:val="22"/>
                <w:lang w:val="en-US"/>
              </w:rPr>
              <w:t>TsH12B</w:t>
            </w:r>
          </w:p>
          <w:p w14:paraId="147AB1E3"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20720D0"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Udarea suprafetelor cu furtunul de la cisterna</w:t>
            </w:r>
          </w:p>
        </w:tc>
        <w:tc>
          <w:tcPr>
            <w:tcW w:w="978" w:type="dxa"/>
            <w:tcBorders>
              <w:top w:val="single" w:sz="2" w:space="0" w:color="000000"/>
              <w:left w:val="single" w:sz="2" w:space="0" w:color="000000"/>
              <w:bottom w:val="single" w:sz="2" w:space="0" w:color="000000"/>
              <w:right w:val="nil"/>
            </w:tcBorders>
            <w:vAlign w:val="center"/>
          </w:tcPr>
          <w:p w14:paraId="2682B31E" w14:textId="77777777" w:rsidR="00BB0E2D" w:rsidRDefault="00BB0E2D" w:rsidP="002D46F6">
            <w:pPr>
              <w:jc w:val="center"/>
              <w:rPr>
                <w:sz w:val="22"/>
                <w:szCs w:val="22"/>
                <w:lang w:val="en-US"/>
              </w:rPr>
            </w:pPr>
            <w:r>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7F1E3A6B"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5B427BC" w14:textId="77777777" w:rsidR="00BB0E2D" w:rsidRDefault="00BB0E2D" w:rsidP="002D46F6">
            <w:pPr>
              <w:jc w:val="right"/>
              <w:rPr>
                <w:lang w:val="en-US"/>
              </w:rPr>
            </w:pPr>
            <w:r>
              <w:rPr>
                <w:lang w:val="en-US"/>
              </w:rPr>
              <w:t>10,42</w:t>
            </w:r>
          </w:p>
        </w:tc>
      </w:tr>
      <w:tr w:rsidR="00BB0E2D" w14:paraId="07168736" w14:textId="77777777" w:rsidTr="002D46F6">
        <w:tc>
          <w:tcPr>
            <w:tcW w:w="699" w:type="dxa"/>
            <w:tcBorders>
              <w:top w:val="nil"/>
              <w:left w:val="single" w:sz="2" w:space="0" w:color="000000"/>
              <w:bottom w:val="single" w:sz="2" w:space="0" w:color="000000"/>
              <w:right w:val="nil"/>
            </w:tcBorders>
          </w:tcPr>
          <w:p w14:paraId="66E3BD50"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49E28D3D" w14:textId="77777777" w:rsidR="00BB0E2D" w:rsidRDefault="00BB0E2D" w:rsidP="002D46F6">
            <w:pPr>
              <w:rPr>
                <w:sz w:val="16"/>
                <w:szCs w:val="16"/>
                <w:lang w:val="en-US"/>
              </w:rPr>
            </w:pPr>
            <w:r>
              <w:rPr>
                <w:sz w:val="16"/>
                <w:szCs w:val="16"/>
                <w:lang w:val="en-US"/>
              </w:rPr>
              <w:t>7129020012880</w:t>
            </w:r>
          </w:p>
        </w:tc>
        <w:tc>
          <w:tcPr>
            <w:tcW w:w="4613" w:type="dxa"/>
            <w:tcBorders>
              <w:top w:val="nil"/>
              <w:left w:val="single" w:sz="2" w:space="0" w:color="000000"/>
              <w:bottom w:val="single" w:sz="2" w:space="0" w:color="000000"/>
              <w:right w:val="nil"/>
            </w:tcBorders>
          </w:tcPr>
          <w:p w14:paraId="13513B93"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Peisagist-floricultor</w:t>
            </w:r>
          </w:p>
        </w:tc>
        <w:tc>
          <w:tcPr>
            <w:tcW w:w="978" w:type="dxa"/>
            <w:tcBorders>
              <w:top w:val="nil"/>
              <w:left w:val="single" w:sz="2" w:space="0" w:color="000000"/>
              <w:bottom w:val="single" w:sz="2" w:space="0" w:color="000000"/>
              <w:right w:val="nil"/>
            </w:tcBorders>
            <w:vAlign w:val="center"/>
          </w:tcPr>
          <w:p w14:paraId="2E6724C9" w14:textId="77777777" w:rsidR="00BB0E2D" w:rsidRDefault="00BB0E2D" w:rsidP="002D46F6">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5FAF734" w14:textId="77777777" w:rsidR="00BB0E2D" w:rsidRDefault="00BB0E2D" w:rsidP="002D46F6">
            <w:pPr>
              <w:rPr>
                <w:sz w:val="18"/>
                <w:szCs w:val="18"/>
                <w:lang w:val="en-US"/>
              </w:rPr>
            </w:pPr>
            <w:r>
              <w:rPr>
                <w:sz w:val="18"/>
                <w:szCs w:val="18"/>
                <w:lang w:val="en-US"/>
              </w:rPr>
              <w:t>0,66</w:t>
            </w:r>
          </w:p>
        </w:tc>
        <w:tc>
          <w:tcPr>
            <w:tcW w:w="1119" w:type="dxa"/>
            <w:tcBorders>
              <w:top w:val="nil"/>
              <w:left w:val="single" w:sz="2" w:space="0" w:color="000000"/>
              <w:bottom w:val="single" w:sz="2" w:space="0" w:color="000000"/>
              <w:right w:val="single" w:sz="2" w:space="0" w:color="000000"/>
            </w:tcBorders>
            <w:vAlign w:val="center"/>
          </w:tcPr>
          <w:p w14:paraId="47EA6AF8" w14:textId="77777777" w:rsidR="00BB0E2D" w:rsidRDefault="00BB0E2D" w:rsidP="002D46F6">
            <w:pPr>
              <w:rPr>
                <w:sz w:val="18"/>
                <w:szCs w:val="18"/>
                <w:lang w:val="en-US"/>
              </w:rPr>
            </w:pPr>
          </w:p>
        </w:tc>
      </w:tr>
      <w:tr w:rsidR="00BB0E2D" w14:paraId="1FF4B6FC" w14:textId="77777777" w:rsidTr="002D46F6">
        <w:tc>
          <w:tcPr>
            <w:tcW w:w="699" w:type="dxa"/>
            <w:tcBorders>
              <w:top w:val="nil"/>
              <w:left w:val="single" w:sz="2" w:space="0" w:color="000000"/>
              <w:bottom w:val="single" w:sz="2" w:space="0" w:color="000000"/>
              <w:right w:val="nil"/>
            </w:tcBorders>
          </w:tcPr>
          <w:p w14:paraId="064DD14D"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726330AA" w14:textId="77777777" w:rsidR="00BB0E2D" w:rsidRDefault="00BB0E2D" w:rsidP="002D46F6">
            <w:pPr>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tcPr>
          <w:p w14:paraId="624EE4B7"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07A91D2C" w14:textId="77777777" w:rsidR="00BB0E2D" w:rsidRDefault="00BB0E2D" w:rsidP="002D46F6">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7DD0C88B" w14:textId="77777777" w:rsidR="00BB0E2D" w:rsidRDefault="00BB0E2D" w:rsidP="002D46F6">
            <w:pPr>
              <w:rPr>
                <w:sz w:val="18"/>
                <w:szCs w:val="18"/>
                <w:lang w:val="en-US"/>
              </w:rPr>
            </w:pPr>
            <w:r>
              <w:rPr>
                <w:sz w:val="18"/>
                <w:szCs w:val="18"/>
                <w:lang w:val="en-US"/>
              </w:rPr>
              <w:t>1,00</w:t>
            </w:r>
          </w:p>
        </w:tc>
        <w:tc>
          <w:tcPr>
            <w:tcW w:w="1119" w:type="dxa"/>
            <w:tcBorders>
              <w:top w:val="nil"/>
              <w:left w:val="single" w:sz="2" w:space="0" w:color="000000"/>
              <w:bottom w:val="single" w:sz="2" w:space="0" w:color="000000"/>
              <w:right w:val="single" w:sz="2" w:space="0" w:color="000000"/>
            </w:tcBorders>
            <w:vAlign w:val="center"/>
          </w:tcPr>
          <w:p w14:paraId="4DAA791A" w14:textId="77777777" w:rsidR="00BB0E2D" w:rsidRDefault="00BB0E2D" w:rsidP="002D46F6">
            <w:pPr>
              <w:rPr>
                <w:sz w:val="18"/>
                <w:szCs w:val="18"/>
                <w:lang w:val="en-US"/>
              </w:rPr>
            </w:pPr>
          </w:p>
        </w:tc>
      </w:tr>
      <w:tr w:rsidR="00BB0E2D" w14:paraId="6059CFA0" w14:textId="77777777" w:rsidTr="002D46F6">
        <w:tc>
          <w:tcPr>
            <w:tcW w:w="699" w:type="dxa"/>
            <w:tcBorders>
              <w:top w:val="nil"/>
              <w:left w:val="single" w:sz="2" w:space="0" w:color="000000"/>
              <w:bottom w:val="single" w:sz="2" w:space="0" w:color="000000"/>
              <w:right w:val="nil"/>
            </w:tcBorders>
          </w:tcPr>
          <w:p w14:paraId="0A1CA18A"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076DE342" w14:textId="77777777" w:rsidR="00BB0E2D" w:rsidRDefault="00BB0E2D" w:rsidP="002D46F6">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1DB41054"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1FE32695"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84BE137" w14:textId="77777777" w:rsidR="00BB0E2D" w:rsidRDefault="00BB0E2D" w:rsidP="002D46F6">
            <w:pPr>
              <w:rPr>
                <w:sz w:val="18"/>
                <w:szCs w:val="18"/>
                <w:lang w:val="en-US"/>
              </w:rPr>
            </w:pPr>
            <w:r>
              <w:rPr>
                <w:sz w:val="18"/>
                <w:szCs w:val="18"/>
                <w:lang w:val="en-US"/>
              </w:rPr>
              <w:t>0,386</w:t>
            </w:r>
          </w:p>
        </w:tc>
        <w:tc>
          <w:tcPr>
            <w:tcW w:w="1119" w:type="dxa"/>
            <w:tcBorders>
              <w:top w:val="nil"/>
              <w:left w:val="single" w:sz="2" w:space="0" w:color="000000"/>
              <w:bottom w:val="single" w:sz="2" w:space="0" w:color="000000"/>
              <w:right w:val="single" w:sz="2" w:space="0" w:color="000000"/>
            </w:tcBorders>
            <w:vAlign w:val="center"/>
          </w:tcPr>
          <w:p w14:paraId="420BF8EF" w14:textId="77777777" w:rsidR="00BB0E2D" w:rsidRDefault="00BB0E2D" w:rsidP="002D46F6">
            <w:pPr>
              <w:rPr>
                <w:sz w:val="18"/>
                <w:szCs w:val="18"/>
                <w:lang w:val="en-US"/>
              </w:rPr>
            </w:pPr>
          </w:p>
        </w:tc>
      </w:tr>
      <w:tr w:rsidR="00BB0E2D" w14:paraId="3CFA56EB" w14:textId="77777777" w:rsidTr="002D46F6">
        <w:tc>
          <w:tcPr>
            <w:tcW w:w="699" w:type="dxa"/>
            <w:tcBorders>
              <w:top w:val="nil"/>
              <w:left w:val="single" w:sz="2" w:space="0" w:color="000000"/>
              <w:bottom w:val="nil"/>
              <w:right w:val="nil"/>
            </w:tcBorders>
          </w:tcPr>
          <w:p w14:paraId="707F0F0E" w14:textId="77777777" w:rsidR="00BB0E2D" w:rsidRDefault="00BB0E2D" w:rsidP="002D46F6">
            <w:pPr>
              <w:jc w:val="center"/>
              <w:rPr>
                <w:lang w:val="en-US"/>
              </w:rPr>
            </w:pPr>
            <w:r>
              <w:rPr>
                <w:lang w:val="en-US"/>
              </w:rPr>
              <w:t xml:space="preserve"> </w:t>
            </w:r>
          </w:p>
        </w:tc>
        <w:tc>
          <w:tcPr>
            <w:tcW w:w="1537" w:type="dxa"/>
            <w:tcBorders>
              <w:top w:val="nil"/>
              <w:left w:val="single" w:sz="2" w:space="0" w:color="000000"/>
              <w:bottom w:val="nil"/>
              <w:right w:val="nil"/>
            </w:tcBorders>
          </w:tcPr>
          <w:p w14:paraId="5571756F" w14:textId="77777777" w:rsidR="00BB0E2D" w:rsidRDefault="00BB0E2D" w:rsidP="002D46F6">
            <w:pPr>
              <w:rPr>
                <w:lang w:val="en-US"/>
              </w:rPr>
            </w:pPr>
          </w:p>
        </w:tc>
        <w:tc>
          <w:tcPr>
            <w:tcW w:w="4613" w:type="dxa"/>
            <w:tcBorders>
              <w:top w:val="nil"/>
              <w:left w:val="single" w:sz="2" w:space="0" w:color="000000"/>
              <w:bottom w:val="nil"/>
              <w:right w:val="nil"/>
            </w:tcBorders>
          </w:tcPr>
          <w:p w14:paraId="7CB30BFF" w14:textId="77777777" w:rsidR="00BB0E2D" w:rsidRDefault="00BB0E2D" w:rsidP="002D46F6">
            <w:pPr>
              <w:rPr>
                <w:rFonts w:ascii="Times New Roman CYR" w:hAnsi="Times New Roman CYR" w:cs="Times New Roman CYR"/>
                <w:b/>
                <w:bCs/>
                <w:sz w:val="22"/>
                <w:szCs w:val="22"/>
                <w:lang/>
              </w:rPr>
            </w:pPr>
            <w:r>
              <w:rPr>
                <w:rFonts w:ascii="Times New Roman CYR" w:hAnsi="Times New Roman CYR" w:cs="Times New Roman CYR"/>
                <w:b/>
                <w:bCs/>
                <w:sz w:val="22"/>
                <w:szCs w:val="22"/>
                <w:lang/>
              </w:rPr>
              <w:t xml:space="preserve">4. Capitolul III Amenajarea sistemului rutier </w:t>
            </w:r>
          </w:p>
        </w:tc>
        <w:tc>
          <w:tcPr>
            <w:tcW w:w="978" w:type="dxa"/>
            <w:tcBorders>
              <w:top w:val="nil"/>
              <w:left w:val="single" w:sz="2" w:space="0" w:color="000000"/>
              <w:bottom w:val="nil"/>
              <w:right w:val="nil"/>
            </w:tcBorders>
          </w:tcPr>
          <w:p w14:paraId="7BE02C52" w14:textId="77777777" w:rsidR="00BB0E2D" w:rsidRDefault="00BB0E2D" w:rsidP="002D46F6">
            <w:pPr>
              <w:rPr>
                <w:lang w:val="en-US"/>
              </w:rPr>
            </w:pPr>
          </w:p>
        </w:tc>
        <w:tc>
          <w:tcPr>
            <w:tcW w:w="1118" w:type="dxa"/>
            <w:tcBorders>
              <w:top w:val="nil"/>
              <w:left w:val="single" w:sz="2" w:space="0" w:color="000000"/>
              <w:bottom w:val="nil"/>
              <w:right w:val="nil"/>
            </w:tcBorders>
          </w:tcPr>
          <w:p w14:paraId="62113B33" w14:textId="77777777" w:rsidR="00BB0E2D" w:rsidRDefault="00BB0E2D" w:rsidP="002D46F6">
            <w:pPr>
              <w:rPr>
                <w:lang w:val="en-US"/>
              </w:rPr>
            </w:pPr>
          </w:p>
        </w:tc>
        <w:tc>
          <w:tcPr>
            <w:tcW w:w="1119" w:type="dxa"/>
            <w:tcBorders>
              <w:top w:val="nil"/>
              <w:left w:val="single" w:sz="2" w:space="0" w:color="000000"/>
              <w:bottom w:val="nil"/>
              <w:right w:val="single" w:sz="2" w:space="0" w:color="000000"/>
            </w:tcBorders>
          </w:tcPr>
          <w:p w14:paraId="4A1905A5" w14:textId="77777777" w:rsidR="00BB0E2D" w:rsidRDefault="00BB0E2D" w:rsidP="002D46F6">
            <w:pPr>
              <w:rPr>
                <w:lang w:val="en-US"/>
              </w:rPr>
            </w:pPr>
          </w:p>
        </w:tc>
      </w:tr>
      <w:tr w:rsidR="00BB0E2D" w14:paraId="3993ACFA" w14:textId="77777777" w:rsidTr="002D46F6">
        <w:tc>
          <w:tcPr>
            <w:tcW w:w="699" w:type="dxa"/>
            <w:tcBorders>
              <w:top w:val="single" w:sz="2" w:space="0" w:color="000000"/>
              <w:left w:val="single" w:sz="2" w:space="0" w:color="000000"/>
              <w:bottom w:val="single" w:sz="2" w:space="0" w:color="000000"/>
              <w:right w:val="nil"/>
            </w:tcBorders>
            <w:vAlign w:val="center"/>
          </w:tcPr>
          <w:p w14:paraId="6AE55640" w14:textId="77777777" w:rsidR="00BB0E2D" w:rsidRDefault="00BB0E2D" w:rsidP="002D46F6">
            <w:pPr>
              <w:jc w:val="center"/>
              <w:rPr>
                <w:sz w:val="22"/>
                <w:szCs w:val="22"/>
                <w:lang w:val="en-US"/>
              </w:rPr>
            </w:pPr>
            <w:r>
              <w:rPr>
                <w:sz w:val="22"/>
                <w:szCs w:val="22"/>
                <w:lang w:val="en-US"/>
              </w:rPr>
              <w:t>41</w:t>
            </w:r>
          </w:p>
        </w:tc>
        <w:tc>
          <w:tcPr>
            <w:tcW w:w="1537" w:type="dxa"/>
            <w:tcBorders>
              <w:top w:val="single" w:sz="2" w:space="0" w:color="000000"/>
              <w:left w:val="single" w:sz="2" w:space="0" w:color="000000"/>
              <w:bottom w:val="single" w:sz="2" w:space="0" w:color="000000"/>
              <w:right w:val="nil"/>
            </w:tcBorders>
            <w:vAlign w:val="center"/>
          </w:tcPr>
          <w:p w14:paraId="7B2AD021" w14:textId="77777777" w:rsidR="00BB0E2D" w:rsidRDefault="00BB0E2D" w:rsidP="002D46F6">
            <w:pPr>
              <w:jc w:val="center"/>
              <w:rPr>
                <w:sz w:val="22"/>
                <w:szCs w:val="22"/>
                <w:lang w:val="en-US"/>
              </w:rPr>
            </w:pPr>
            <w:r>
              <w:rPr>
                <w:sz w:val="22"/>
                <w:szCs w:val="22"/>
                <w:lang w:val="en-US"/>
              </w:rPr>
              <w:t>RpAr3E</w:t>
            </w:r>
          </w:p>
          <w:p w14:paraId="347F7DFF"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A116ACB"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Taierea marginii asfaltului cu discuri diamante (fara muncitor)</w:t>
            </w:r>
          </w:p>
        </w:tc>
        <w:tc>
          <w:tcPr>
            <w:tcW w:w="978" w:type="dxa"/>
            <w:tcBorders>
              <w:top w:val="single" w:sz="2" w:space="0" w:color="000000"/>
              <w:left w:val="single" w:sz="2" w:space="0" w:color="000000"/>
              <w:bottom w:val="single" w:sz="2" w:space="0" w:color="000000"/>
              <w:right w:val="nil"/>
            </w:tcBorders>
            <w:vAlign w:val="center"/>
          </w:tcPr>
          <w:p w14:paraId="293AA857" w14:textId="77777777" w:rsidR="00BB0E2D" w:rsidRDefault="00BB0E2D" w:rsidP="002D46F6">
            <w:pPr>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4A58ED18"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08C833D" w14:textId="77777777" w:rsidR="00BB0E2D" w:rsidRDefault="00BB0E2D" w:rsidP="002D46F6">
            <w:pPr>
              <w:jc w:val="right"/>
              <w:rPr>
                <w:lang w:val="en-US"/>
              </w:rPr>
            </w:pPr>
            <w:r>
              <w:rPr>
                <w:lang w:val="en-US"/>
              </w:rPr>
              <w:t>76,00</w:t>
            </w:r>
          </w:p>
        </w:tc>
      </w:tr>
      <w:tr w:rsidR="00BB0E2D" w14:paraId="36B0619A" w14:textId="77777777" w:rsidTr="002D46F6">
        <w:tc>
          <w:tcPr>
            <w:tcW w:w="699" w:type="dxa"/>
            <w:tcBorders>
              <w:top w:val="nil"/>
              <w:left w:val="single" w:sz="2" w:space="0" w:color="000000"/>
              <w:bottom w:val="single" w:sz="2" w:space="0" w:color="000000"/>
              <w:right w:val="nil"/>
            </w:tcBorders>
          </w:tcPr>
          <w:p w14:paraId="715FC949"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02B9E6E4" w14:textId="77777777" w:rsidR="00BB0E2D" w:rsidRDefault="00BB0E2D" w:rsidP="002D46F6">
            <w:pPr>
              <w:rPr>
                <w:sz w:val="16"/>
                <w:szCs w:val="16"/>
                <w:lang w:val="en-US"/>
              </w:rPr>
            </w:pPr>
            <w:r>
              <w:rPr>
                <w:sz w:val="16"/>
                <w:szCs w:val="16"/>
                <w:lang w:val="en-US"/>
              </w:rPr>
              <w:t>2881116002702</w:t>
            </w:r>
          </w:p>
        </w:tc>
        <w:tc>
          <w:tcPr>
            <w:tcW w:w="4613" w:type="dxa"/>
            <w:tcBorders>
              <w:top w:val="nil"/>
              <w:left w:val="single" w:sz="2" w:space="0" w:color="000000"/>
              <w:bottom w:val="single" w:sz="2" w:space="0" w:color="000000"/>
              <w:right w:val="nil"/>
            </w:tcBorders>
          </w:tcPr>
          <w:p w14:paraId="30DB6590"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Disc diamantat  D-400 mm, gr.4 mm</w:t>
            </w:r>
          </w:p>
        </w:tc>
        <w:tc>
          <w:tcPr>
            <w:tcW w:w="978" w:type="dxa"/>
            <w:tcBorders>
              <w:top w:val="nil"/>
              <w:left w:val="single" w:sz="2" w:space="0" w:color="000000"/>
              <w:bottom w:val="single" w:sz="2" w:space="0" w:color="000000"/>
              <w:right w:val="nil"/>
            </w:tcBorders>
            <w:vAlign w:val="center"/>
          </w:tcPr>
          <w:p w14:paraId="6BD409A6" w14:textId="77777777" w:rsidR="00BB0E2D" w:rsidRDefault="00BB0E2D" w:rsidP="002D46F6">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408308F6" w14:textId="77777777" w:rsidR="00BB0E2D" w:rsidRDefault="00BB0E2D" w:rsidP="002D46F6">
            <w:pPr>
              <w:rPr>
                <w:sz w:val="18"/>
                <w:szCs w:val="18"/>
                <w:lang w:val="en-US"/>
              </w:rPr>
            </w:pPr>
            <w:r>
              <w:rPr>
                <w:sz w:val="18"/>
                <w:szCs w:val="18"/>
                <w:lang w:val="en-US"/>
              </w:rPr>
              <w:t>0,006</w:t>
            </w:r>
          </w:p>
        </w:tc>
        <w:tc>
          <w:tcPr>
            <w:tcW w:w="1119" w:type="dxa"/>
            <w:tcBorders>
              <w:top w:val="nil"/>
              <w:left w:val="single" w:sz="2" w:space="0" w:color="000000"/>
              <w:bottom w:val="single" w:sz="2" w:space="0" w:color="000000"/>
              <w:right w:val="single" w:sz="2" w:space="0" w:color="000000"/>
            </w:tcBorders>
            <w:vAlign w:val="center"/>
          </w:tcPr>
          <w:p w14:paraId="7DFB8F2B" w14:textId="77777777" w:rsidR="00BB0E2D" w:rsidRDefault="00BB0E2D" w:rsidP="002D46F6">
            <w:pPr>
              <w:rPr>
                <w:sz w:val="18"/>
                <w:szCs w:val="18"/>
                <w:lang w:val="en-US"/>
              </w:rPr>
            </w:pPr>
          </w:p>
        </w:tc>
      </w:tr>
      <w:tr w:rsidR="00BB0E2D" w14:paraId="5E6663F7" w14:textId="77777777" w:rsidTr="002D46F6">
        <w:tc>
          <w:tcPr>
            <w:tcW w:w="699" w:type="dxa"/>
            <w:tcBorders>
              <w:top w:val="nil"/>
              <w:left w:val="single" w:sz="2" w:space="0" w:color="000000"/>
              <w:bottom w:val="single" w:sz="2" w:space="0" w:color="000000"/>
              <w:right w:val="nil"/>
            </w:tcBorders>
          </w:tcPr>
          <w:p w14:paraId="279D29E3"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535CB43E" w14:textId="77777777" w:rsidR="00BB0E2D" w:rsidRDefault="00BB0E2D" w:rsidP="002D46F6">
            <w:pPr>
              <w:rPr>
                <w:sz w:val="16"/>
                <w:szCs w:val="16"/>
                <w:lang w:val="en-US"/>
              </w:rPr>
            </w:pPr>
            <w:r>
              <w:rPr>
                <w:sz w:val="16"/>
                <w:szCs w:val="16"/>
                <w:lang w:val="en-US"/>
              </w:rPr>
              <w:t>2940520007687</w:t>
            </w:r>
          </w:p>
        </w:tc>
        <w:tc>
          <w:tcPr>
            <w:tcW w:w="4613" w:type="dxa"/>
            <w:tcBorders>
              <w:top w:val="nil"/>
              <w:left w:val="single" w:sz="2" w:space="0" w:color="000000"/>
              <w:bottom w:val="single" w:sz="2" w:space="0" w:color="000000"/>
              <w:right w:val="nil"/>
            </w:tcBorders>
          </w:tcPr>
          <w:p w14:paraId="267B9301"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Masina de taiat (CD 613 H16 STOW)</w:t>
            </w:r>
          </w:p>
        </w:tc>
        <w:tc>
          <w:tcPr>
            <w:tcW w:w="978" w:type="dxa"/>
            <w:tcBorders>
              <w:top w:val="nil"/>
              <w:left w:val="single" w:sz="2" w:space="0" w:color="000000"/>
              <w:bottom w:val="single" w:sz="2" w:space="0" w:color="000000"/>
              <w:right w:val="nil"/>
            </w:tcBorders>
            <w:vAlign w:val="center"/>
          </w:tcPr>
          <w:p w14:paraId="6DC35717"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9F1035D" w14:textId="77777777" w:rsidR="00BB0E2D" w:rsidRDefault="00BB0E2D" w:rsidP="002D46F6">
            <w:pPr>
              <w:rPr>
                <w:sz w:val="18"/>
                <w:szCs w:val="18"/>
                <w:lang w:val="en-US"/>
              </w:rPr>
            </w:pPr>
            <w:r>
              <w:rPr>
                <w:sz w:val="18"/>
                <w:szCs w:val="18"/>
                <w:lang w:val="en-US"/>
              </w:rPr>
              <w:t>0,034</w:t>
            </w:r>
          </w:p>
        </w:tc>
        <w:tc>
          <w:tcPr>
            <w:tcW w:w="1119" w:type="dxa"/>
            <w:tcBorders>
              <w:top w:val="nil"/>
              <w:left w:val="single" w:sz="2" w:space="0" w:color="000000"/>
              <w:bottom w:val="single" w:sz="2" w:space="0" w:color="000000"/>
              <w:right w:val="single" w:sz="2" w:space="0" w:color="000000"/>
            </w:tcBorders>
            <w:vAlign w:val="center"/>
          </w:tcPr>
          <w:p w14:paraId="2E1B0A49" w14:textId="77777777" w:rsidR="00BB0E2D" w:rsidRDefault="00BB0E2D" w:rsidP="002D46F6">
            <w:pPr>
              <w:rPr>
                <w:sz w:val="18"/>
                <w:szCs w:val="18"/>
                <w:lang w:val="en-US"/>
              </w:rPr>
            </w:pPr>
          </w:p>
        </w:tc>
      </w:tr>
      <w:tr w:rsidR="00BB0E2D" w14:paraId="5F3A00ED" w14:textId="77777777" w:rsidTr="002D46F6">
        <w:tc>
          <w:tcPr>
            <w:tcW w:w="699" w:type="dxa"/>
            <w:tcBorders>
              <w:top w:val="single" w:sz="2" w:space="0" w:color="000000"/>
              <w:left w:val="single" w:sz="2" w:space="0" w:color="000000"/>
              <w:bottom w:val="single" w:sz="2" w:space="0" w:color="000000"/>
              <w:right w:val="nil"/>
            </w:tcBorders>
            <w:vAlign w:val="center"/>
          </w:tcPr>
          <w:p w14:paraId="1915E595" w14:textId="77777777" w:rsidR="00BB0E2D" w:rsidRDefault="00BB0E2D" w:rsidP="002D46F6">
            <w:pPr>
              <w:jc w:val="center"/>
              <w:rPr>
                <w:sz w:val="22"/>
                <w:szCs w:val="22"/>
                <w:lang w:val="en-US"/>
              </w:rPr>
            </w:pPr>
            <w:r>
              <w:rPr>
                <w:lang w:val="en-US"/>
              </w:rPr>
              <w:t xml:space="preserve"> </w:t>
            </w:r>
            <w:r>
              <w:rPr>
                <w:sz w:val="22"/>
                <w:szCs w:val="22"/>
                <w:lang w:val="en-US"/>
              </w:rPr>
              <w:t>42</w:t>
            </w:r>
          </w:p>
        </w:tc>
        <w:tc>
          <w:tcPr>
            <w:tcW w:w="1537" w:type="dxa"/>
            <w:tcBorders>
              <w:top w:val="single" w:sz="2" w:space="0" w:color="000000"/>
              <w:left w:val="single" w:sz="2" w:space="0" w:color="000000"/>
              <w:bottom w:val="single" w:sz="2" w:space="0" w:color="000000"/>
              <w:right w:val="nil"/>
            </w:tcBorders>
            <w:vAlign w:val="center"/>
          </w:tcPr>
          <w:p w14:paraId="7815395A" w14:textId="77777777" w:rsidR="00BB0E2D" w:rsidRDefault="00BB0E2D" w:rsidP="002D46F6">
            <w:pPr>
              <w:jc w:val="center"/>
              <w:rPr>
                <w:sz w:val="22"/>
                <w:szCs w:val="22"/>
                <w:lang w:val="en-US"/>
              </w:rPr>
            </w:pPr>
            <w:r>
              <w:rPr>
                <w:sz w:val="22"/>
                <w:szCs w:val="22"/>
                <w:lang w:val="en-US"/>
              </w:rPr>
              <w:t>DI110</w:t>
            </w:r>
          </w:p>
          <w:p w14:paraId="614622AF"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AAD907A"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Amestec de agregat grosier si agregate fine cu D 45 mm si d = 0. conform  SM-EN 13285:2018 (Balast) - H= 0.15 m</w:t>
            </w:r>
          </w:p>
        </w:tc>
        <w:tc>
          <w:tcPr>
            <w:tcW w:w="978" w:type="dxa"/>
            <w:tcBorders>
              <w:top w:val="single" w:sz="2" w:space="0" w:color="000000"/>
              <w:left w:val="single" w:sz="2" w:space="0" w:color="000000"/>
              <w:bottom w:val="single" w:sz="2" w:space="0" w:color="000000"/>
              <w:right w:val="nil"/>
            </w:tcBorders>
            <w:vAlign w:val="center"/>
          </w:tcPr>
          <w:p w14:paraId="4F8C90A8" w14:textId="77777777" w:rsidR="00BB0E2D" w:rsidRDefault="00BB0E2D" w:rsidP="002D46F6">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E964BEE"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6EBCD91" w14:textId="77777777" w:rsidR="00BB0E2D" w:rsidRDefault="00BB0E2D" w:rsidP="002D46F6">
            <w:pPr>
              <w:jc w:val="right"/>
              <w:rPr>
                <w:lang w:val="en-US"/>
              </w:rPr>
            </w:pPr>
            <w:r>
              <w:rPr>
                <w:lang w:val="en-US"/>
              </w:rPr>
              <w:t>796,14</w:t>
            </w:r>
          </w:p>
        </w:tc>
      </w:tr>
      <w:tr w:rsidR="00BB0E2D" w14:paraId="37958A27" w14:textId="77777777" w:rsidTr="002D46F6">
        <w:tc>
          <w:tcPr>
            <w:tcW w:w="699" w:type="dxa"/>
            <w:tcBorders>
              <w:top w:val="nil"/>
              <w:left w:val="single" w:sz="2" w:space="0" w:color="000000"/>
              <w:bottom w:val="single" w:sz="2" w:space="0" w:color="000000"/>
              <w:right w:val="nil"/>
            </w:tcBorders>
          </w:tcPr>
          <w:p w14:paraId="4F42685A"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41AA1FE2" w14:textId="77777777" w:rsidR="00BB0E2D" w:rsidRDefault="00BB0E2D" w:rsidP="002D46F6">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3695FD1D"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331C1D79" w14:textId="77777777" w:rsidR="00BB0E2D" w:rsidRDefault="00BB0E2D" w:rsidP="002D46F6">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8A37FED" w14:textId="77777777" w:rsidR="00BB0E2D" w:rsidRDefault="00BB0E2D" w:rsidP="002D46F6">
            <w:pPr>
              <w:rPr>
                <w:sz w:val="18"/>
                <w:szCs w:val="18"/>
                <w:lang w:val="en-US"/>
              </w:rPr>
            </w:pPr>
            <w:r>
              <w:rPr>
                <w:sz w:val="18"/>
                <w:szCs w:val="18"/>
                <w:lang w:val="en-US"/>
              </w:rPr>
              <w:t>0,15</w:t>
            </w:r>
          </w:p>
        </w:tc>
        <w:tc>
          <w:tcPr>
            <w:tcW w:w="1119" w:type="dxa"/>
            <w:tcBorders>
              <w:top w:val="nil"/>
              <w:left w:val="single" w:sz="2" w:space="0" w:color="000000"/>
              <w:bottom w:val="single" w:sz="2" w:space="0" w:color="000000"/>
              <w:right w:val="single" w:sz="2" w:space="0" w:color="000000"/>
            </w:tcBorders>
            <w:vAlign w:val="center"/>
          </w:tcPr>
          <w:p w14:paraId="136F8031" w14:textId="77777777" w:rsidR="00BB0E2D" w:rsidRDefault="00BB0E2D" w:rsidP="002D46F6">
            <w:pPr>
              <w:rPr>
                <w:sz w:val="18"/>
                <w:szCs w:val="18"/>
                <w:lang w:val="en-US"/>
              </w:rPr>
            </w:pPr>
          </w:p>
        </w:tc>
      </w:tr>
      <w:tr w:rsidR="00BB0E2D" w14:paraId="2BC74141" w14:textId="77777777" w:rsidTr="002D46F6">
        <w:tc>
          <w:tcPr>
            <w:tcW w:w="699" w:type="dxa"/>
            <w:tcBorders>
              <w:top w:val="nil"/>
              <w:left w:val="single" w:sz="2" w:space="0" w:color="000000"/>
              <w:bottom w:val="single" w:sz="2" w:space="0" w:color="000000"/>
              <w:right w:val="nil"/>
            </w:tcBorders>
          </w:tcPr>
          <w:p w14:paraId="7EE1D667"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38EB1E43" w14:textId="77777777" w:rsidR="00BB0E2D" w:rsidRDefault="00BB0E2D" w:rsidP="002D46F6">
            <w:pPr>
              <w:rPr>
                <w:sz w:val="16"/>
                <w:szCs w:val="16"/>
                <w:lang w:val="en-US"/>
              </w:rPr>
            </w:pPr>
            <w:r>
              <w:rPr>
                <w:sz w:val="16"/>
                <w:szCs w:val="16"/>
                <w:lang w:val="en-US"/>
              </w:rPr>
              <w:t>1421102200467</w:t>
            </w:r>
          </w:p>
        </w:tc>
        <w:tc>
          <w:tcPr>
            <w:tcW w:w="4613" w:type="dxa"/>
            <w:tcBorders>
              <w:top w:val="nil"/>
              <w:left w:val="single" w:sz="2" w:space="0" w:color="000000"/>
              <w:bottom w:val="single" w:sz="2" w:space="0" w:color="000000"/>
              <w:right w:val="nil"/>
            </w:tcBorders>
          </w:tcPr>
          <w:p w14:paraId="2EF4B8F2"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 xml:space="preserve">Balast  </w:t>
            </w:r>
          </w:p>
        </w:tc>
        <w:tc>
          <w:tcPr>
            <w:tcW w:w="978" w:type="dxa"/>
            <w:tcBorders>
              <w:top w:val="nil"/>
              <w:left w:val="single" w:sz="2" w:space="0" w:color="000000"/>
              <w:bottom w:val="single" w:sz="2" w:space="0" w:color="000000"/>
              <w:right w:val="nil"/>
            </w:tcBorders>
            <w:vAlign w:val="center"/>
          </w:tcPr>
          <w:p w14:paraId="7D67F620" w14:textId="77777777" w:rsidR="00BB0E2D" w:rsidRDefault="00BB0E2D" w:rsidP="002D46F6">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185A1E24" w14:textId="77777777" w:rsidR="00BB0E2D" w:rsidRDefault="00BB0E2D" w:rsidP="002D46F6">
            <w:pPr>
              <w:rPr>
                <w:sz w:val="18"/>
                <w:szCs w:val="18"/>
                <w:lang w:val="en-US"/>
              </w:rPr>
            </w:pPr>
            <w:r>
              <w:rPr>
                <w:sz w:val="18"/>
                <w:szCs w:val="18"/>
                <w:lang w:val="en-US"/>
              </w:rPr>
              <w:t>1,22</w:t>
            </w:r>
          </w:p>
        </w:tc>
        <w:tc>
          <w:tcPr>
            <w:tcW w:w="1119" w:type="dxa"/>
            <w:tcBorders>
              <w:top w:val="nil"/>
              <w:left w:val="single" w:sz="2" w:space="0" w:color="000000"/>
              <w:bottom w:val="single" w:sz="2" w:space="0" w:color="000000"/>
              <w:right w:val="single" w:sz="2" w:space="0" w:color="000000"/>
            </w:tcBorders>
            <w:vAlign w:val="center"/>
          </w:tcPr>
          <w:p w14:paraId="54430FF0" w14:textId="77777777" w:rsidR="00BB0E2D" w:rsidRDefault="00BB0E2D" w:rsidP="002D46F6">
            <w:pPr>
              <w:rPr>
                <w:sz w:val="18"/>
                <w:szCs w:val="18"/>
                <w:lang w:val="en-US"/>
              </w:rPr>
            </w:pPr>
          </w:p>
        </w:tc>
      </w:tr>
      <w:tr w:rsidR="00BB0E2D" w14:paraId="3882ECD3" w14:textId="77777777" w:rsidTr="002D46F6">
        <w:tc>
          <w:tcPr>
            <w:tcW w:w="699" w:type="dxa"/>
            <w:tcBorders>
              <w:top w:val="nil"/>
              <w:left w:val="single" w:sz="2" w:space="0" w:color="000000"/>
              <w:bottom w:val="single" w:sz="2" w:space="0" w:color="000000"/>
              <w:right w:val="nil"/>
            </w:tcBorders>
          </w:tcPr>
          <w:p w14:paraId="161F3701"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468DD36A" w14:textId="77777777" w:rsidR="00BB0E2D" w:rsidRDefault="00BB0E2D" w:rsidP="002D46F6">
            <w:pPr>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tcPr>
          <w:p w14:paraId="49F4703C"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418288C3" w14:textId="77777777" w:rsidR="00BB0E2D" w:rsidRDefault="00BB0E2D" w:rsidP="002D46F6">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47C567F2" w14:textId="77777777" w:rsidR="00BB0E2D" w:rsidRDefault="00BB0E2D" w:rsidP="002D46F6">
            <w:pPr>
              <w:rPr>
                <w:sz w:val="18"/>
                <w:szCs w:val="18"/>
                <w:lang w:val="en-US"/>
              </w:rPr>
            </w:pPr>
            <w:r>
              <w:rPr>
                <w:sz w:val="18"/>
                <w:szCs w:val="18"/>
                <w:lang w:val="en-US"/>
              </w:rPr>
              <w:t>0,07</w:t>
            </w:r>
          </w:p>
        </w:tc>
        <w:tc>
          <w:tcPr>
            <w:tcW w:w="1119" w:type="dxa"/>
            <w:tcBorders>
              <w:top w:val="nil"/>
              <w:left w:val="single" w:sz="2" w:space="0" w:color="000000"/>
              <w:bottom w:val="single" w:sz="2" w:space="0" w:color="000000"/>
              <w:right w:val="single" w:sz="2" w:space="0" w:color="000000"/>
            </w:tcBorders>
            <w:vAlign w:val="center"/>
          </w:tcPr>
          <w:p w14:paraId="7B319736" w14:textId="77777777" w:rsidR="00BB0E2D" w:rsidRDefault="00BB0E2D" w:rsidP="002D46F6">
            <w:pPr>
              <w:rPr>
                <w:sz w:val="18"/>
                <w:szCs w:val="18"/>
                <w:lang w:val="en-US"/>
              </w:rPr>
            </w:pPr>
          </w:p>
        </w:tc>
      </w:tr>
      <w:tr w:rsidR="00BB0E2D" w14:paraId="76CB9CF0" w14:textId="77777777" w:rsidTr="002D46F6">
        <w:tc>
          <w:tcPr>
            <w:tcW w:w="699" w:type="dxa"/>
            <w:tcBorders>
              <w:top w:val="nil"/>
              <w:left w:val="single" w:sz="2" w:space="0" w:color="000000"/>
              <w:bottom w:val="single" w:sz="2" w:space="0" w:color="000000"/>
              <w:right w:val="nil"/>
            </w:tcBorders>
          </w:tcPr>
          <w:p w14:paraId="11C43E63"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309A0660" w14:textId="77777777" w:rsidR="00BB0E2D" w:rsidRDefault="00BB0E2D" w:rsidP="002D46F6">
            <w:pPr>
              <w:rPr>
                <w:sz w:val="16"/>
                <w:szCs w:val="16"/>
                <w:lang w:val="en-US"/>
              </w:rPr>
            </w:pPr>
            <w:r>
              <w:rPr>
                <w:sz w:val="16"/>
                <w:szCs w:val="16"/>
                <w:lang w:val="en-US"/>
              </w:rPr>
              <w:t>2952220003546</w:t>
            </w:r>
          </w:p>
        </w:tc>
        <w:tc>
          <w:tcPr>
            <w:tcW w:w="4613" w:type="dxa"/>
            <w:tcBorders>
              <w:top w:val="nil"/>
              <w:left w:val="single" w:sz="2" w:space="0" w:color="000000"/>
              <w:bottom w:val="single" w:sz="2" w:space="0" w:color="000000"/>
              <w:right w:val="nil"/>
            </w:tcBorders>
          </w:tcPr>
          <w:p w14:paraId="1FF36360"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57380CD3"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C50E846" w14:textId="77777777" w:rsidR="00BB0E2D" w:rsidRDefault="00BB0E2D" w:rsidP="002D46F6">
            <w:pPr>
              <w:rPr>
                <w:sz w:val="18"/>
                <w:szCs w:val="18"/>
                <w:lang w:val="en-US"/>
              </w:rPr>
            </w:pPr>
            <w:r>
              <w:rPr>
                <w:sz w:val="18"/>
                <w:szCs w:val="18"/>
                <w:lang w:val="en-US"/>
              </w:rPr>
              <w:t>0,0216</w:t>
            </w:r>
          </w:p>
        </w:tc>
        <w:tc>
          <w:tcPr>
            <w:tcW w:w="1119" w:type="dxa"/>
            <w:tcBorders>
              <w:top w:val="nil"/>
              <w:left w:val="single" w:sz="2" w:space="0" w:color="000000"/>
              <w:bottom w:val="single" w:sz="2" w:space="0" w:color="000000"/>
              <w:right w:val="single" w:sz="2" w:space="0" w:color="000000"/>
            </w:tcBorders>
            <w:vAlign w:val="center"/>
          </w:tcPr>
          <w:p w14:paraId="66EB954D" w14:textId="77777777" w:rsidR="00BB0E2D" w:rsidRDefault="00BB0E2D" w:rsidP="002D46F6">
            <w:pPr>
              <w:rPr>
                <w:sz w:val="18"/>
                <w:szCs w:val="18"/>
                <w:lang w:val="en-US"/>
              </w:rPr>
            </w:pPr>
          </w:p>
        </w:tc>
      </w:tr>
      <w:tr w:rsidR="00BB0E2D" w14:paraId="0EF69B14" w14:textId="77777777" w:rsidTr="002D46F6">
        <w:tc>
          <w:tcPr>
            <w:tcW w:w="699" w:type="dxa"/>
            <w:tcBorders>
              <w:top w:val="nil"/>
              <w:left w:val="single" w:sz="2" w:space="0" w:color="000000"/>
              <w:bottom w:val="single" w:sz="2" w:space="0" w:color="000000"/>
              <w:right w:val="nil"/>
            </w:tcBorders>
          </w:tcPr>
          <w:p w14:paraId="7C508797"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386E94FB" w14:textId="77777777" w:rsidR="00BB0E2D" w:rsidRDefault="00BB0E2D" w:rsidP="002D46F6">
            <w:pPr>
              <w:rPr>
                <w:sz w:val="16"/>
                <w:szCs w:val="16"/>
                <w:lang w:val="en-US"/>
              </w:rPr>
            </w:pPr>
            <w:r>
              <w:rPr>
                <w:sz w:val="16"/>
                <w:szCs w:val="16"/>
                <w:lang w:val="en-US"/>
              </w:rPr>
              <w:t>2952240004118</w:t>
            </w:r>
          </w:p>
        </w:tc>
        <w:tc>
          <w:tcPr>
            <w:tcW w:w="4613" w:type="dxa"/>
            <w:tcBorders>
              <w:top w:val="nil"/>
              <w:left w:val="single" w:sz="2" w:space="0" w:color="000000"/>
              <w:bottom w:val="single" w:sz="2" w:space="0" w:color="000000"/>
              <w:right w:val="nil"/>
            </w:tcBorders>
          </w:tcPr>
          <w:p w14:paraId="05563508"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Compactor 18 t</w:t>
            </w:r>
          </w:p>
        </w:tc>
        <w:tc>
          <w:tcPr>
            <w:tcW w:w="978" w:type="dxa"/>
            <w:tcBorders>
              <w:top w:val="nil"/>
              <w:left w:val="single" w:sz="2" w:space="0" w:color="000000"/>
              <w:bottom w:val="single" w:sz="2" w:space="0" w:color="000000"/>
              <w:right w:val="nil"/>
            </w:tcBorders>
            <w:vAlign w:val="center"/>
          </w:tcPr>
          <w:p w14:paraId="573D3132"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1953B54" w14:textId="77777777" w:rsidR="00BB0E2D" w:rsidRDefault="00BB0E2D" w:rsidP="002D46F6">
            <w:pPr>
              <w:rPr>
                <w:sz w:val="18"/>
                <w:szCs w:val="18"/>
                <w:lang w:val="en-US"/>
              </w:rPr>
            </w:pPr>
            <w:r>
              <w:rPr>
                <w:sz w:val="18"/>
                <w:szCs w:val="18"/>
                <w:lang w:val="en-US"/>
              </w:rPr>
              <w:t>0,0273</w:t>
            </w:r>
          </w:p>
        </w:tc>
        <w:tc>
          <w:tcPr>
            <w:tcW w:w="1119" w:type="dxa"/>
            <w:tcBorders>
              <w:top w:val="nil"/>
              <w:left w:val="single" w:sz="2" w:space="0" w:color="000000"/>
              <w:bottom w:val="single" w:sz="2" w:space="0" w:color="000000"/>
              <w:right w:val="single" w:sz="2" w:space="0" w:color="000000"/>
            </w:tcBorders>
            <w:vAlign w:val="center"/>
          </w:tcPr>
          <w:p w14:paraId="3512027F" w14:textId="77777777" w:rsidR="00BB0E2D" w:rsidRDefault="00BB0E2D" w:rsidP="002D46F6">
            <w:pPr>
              <w:rPr>
                <w:sz w:val="18"/>
                <w:szCs w:val="18"/>
                <w:lang w:val="en-US"/>
              </w:rPr>
            </w:pPr>
          </w:p>
        </w:tc>
      </w:tr>
      <w:tr w:rsidR="00BB0E2D" w14:paraId="309103EA" w14:textId="77777777" w:rsidTr="002D46F6">
        <w:tc>
          <w:tcPr>
            <w:tcW w:w="699" w:type="dxa"/>
            <w:tcBorders>
              <w:top w:val="nil"/>
              <w:left w:val="single" w:sz="2" w:space="0" w:color="000000"/>
              <w:bottom w:val="single" w:sz="2" w:space="0" w:color="000000"/>
              <w:right w:val="nil"/>
            </w:tcBorders>
          </w:tcPr>
          <w:p w14:paraId="25A8190C"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3CD59F7A" w14:textId="77777777" w:rsidR="00BB0E2D" w:rsidRDefault="00BB0E2D" w:rsidP="002D46F6">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6A53D50C"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2D21235F"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B56D092" w14:textId="77777777" w:rsidR="00BB0E2D" w:rsidRDefault="00BB0E2D" w:rsidP="002D46F6">
            <w:pPr>
              <w:rPr>
                <w:sz w:val="18"/>
                <w:szCs w:val="18"/>
                <w:lang w:val="en-US"/>
              </w:rPr>
            </w:pPr>
            <w:r>
              <w:rPr>
                <w:sz w:val="18"/>
                <w:szCs w:val="18"/>
                <w:lang w:val="en-US"/>
              </w:rPr>
              <w:t>0,0097</w:t>
            </w:r>
          </w:p>
        </w:tc>
        <w:tc>
          <w:tcPr>
            <w:tcW w:w="1119" w:type="dxa"/>
            <w:tcBorders>
              <w:top w:val="nil"/>
              <w:left w:val="single" w:sz="2" w:space="0" w:color="000000"/>
              <w:bottom w:val="single" w:sz="2" w:space="0" w:color="000000"/>
              <w:right w:val="single" w:sz="2" w:space="0" w:color="000000"/>
            </w:tcBorders>
            <w:vAlign w:val="center"/>
          </w:tcPr>
          <w:p w14:paraId="7C8C61CE" w14:textId="77777777" w:rsidR="00BB0E2D" w:rsidRDefault="00BB0E2D" w:rsidP="002D46F6">
            <w:pPr>
              <w:rPr>
                <w:sz w:val="18"/>
                <w:szCs w:val="18"/>
                <w:lang w:val="en-US"/>
              </w:rPr>
            </w:pPr>
          </w:p>
        </w:tc>
      </w:tr>
      <w:tr w:rsidR="00BB0E2D" w14:paraId="7C4B8DFC" w14:textId="77777777" w:rsidTr="002D46F6">
        <w:tc>
          <w:tcPr>
            <w:tcW w:w="699" w:type="dxa"/>
            <w:tcBorders>
              <w:top w:val="single" w:sz="2" w:space="0" w:color="000000"/>
              <w:left w:val="single" w:sz="2" w:space="0" w:color="000000"/>
              <w:bottom w:val="single" w:sz="2" w:space="0" w:color="000000"/>
              <w:right w:val="nil"/>
            </w:tcBorders>
            <w:vAlign w:val="center"/>
          </w:tcPr>
          <w:p w14:paraId="464FE706" w14:textId="77777777" w:rsidR="00BB0E2D" w:rsidRDefault="00BB0E2D" w:rsidP="002D46F6">
            <w:pPr>
              <w:jc w:val="center"/>
              <w:rPr>
                <w:sz w:val="22"/>
                <w:szCs w:val="22"/>
                <w:lang w:val="en-US"/>
              </w:rPr>
            </w:pPr>
            <w:r>
              <w:rPr>
                <w:lang w:val="en-US"/>
              </w:rPr>
              <w:t xml:space="preserve"> </w:t>
            </w:r>
            <w:r>
              <w:rPr>
                <w:sz w:val="22"/>
                <w:szCs w:val="22"/>
                <w:lang w:val="en-US"/>
              </w:rPr>
              <w:t>43</w:t>
            </w:r>
          </w:p>
        </w:tc>
        <w:tc>
          <w:tcPr>
            <w:tcW w:w="1537" w:type="dxa"/>
            <w:tcBorders>
              <w:top w:val="single" w:sz="2" w:space="0" w:color="000000"/>
              <w:left w:val="single" w:sz="2" w:space="0" w:color="000000"/>
              <w:bottom w:val="single" w:sz="2" w:space="0" w:color="000000"/>
              <w:right w:val="nil"/>
            </w:tcBorders>
            <w:vAlign w:val="center"/>
          </w:tcPr>
          <w:p w14:paraId="025EA1CE" w14:textId="77777777" w:rsidR="00BB0E2D" w:rsidRDefault="00BB0E2D" w:rsidP="002D46F6">
            <w:pPr>
              <w:jc w:val="center"/>
              <w:rPr>
                <w:sz w:val="22"/>
                <w:szCs w:val="22"/>
                <w:lang w:val="en-US"/>
              </w:rPr>
            </w:pPr>
            <w:r>
              <w:rPr>
                <w:sz w:val="22"/>
                <w:szCs w:val="22"/>
                <w:lang w:val="en-US"/>
              </w:rPr>
              <w:t>DA12C</w:t>
            </w:r>
          </w:p>
          <w:p w14:paraId="03722066"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C51A440"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Strat de fundatie din materiale granulare fr.32-63 mm, conform SM SR EN 13043:2010, din pietris concasat, LA30. H=0,21 m</w:t>
            </w:r>
          </w:p>
        </w:tc>
        <w:tc>
          <w:tcPr>
            <w:tcW w:w="978" w:type="dxa"/>
            <w:tcBorders>
              <w:top w:val="single" w:sz="2" w:space="0" w:color="000000"/>
              <w:left w:val="single" w:sz="2" w:space="0" w:color="000000"/>
              <w:bottom w:val="single" w:sz="2" w:space="0" w:color="000000"/>
              <w:right w:val="nil"/>
            </w:tcBorders>
            <w:vAlign w:val="center"/>
          </w:tcPr>
          <w:p w14:paraId="731708C1" w14:textId="77777777" w:rsidR="00BB0E2D" w:rsidRDefault="00BB0E2D" w:rsidP="002D46F6">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5B7C0AF"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567DB0F" w14:textId="77777777" w:rsidR="00BB0E2D" w:rsidRDefault="00BB0E2D" w:rsidP="002D46F6">
            <w:pPr>
              <w:jc w:val="right"/>
              <w:rPr>
                <w:lang w:val="en-US"/>
              </w:rPr>
            </w:pPr>
            <w:r>
              <w:rPr>
                <w:lang w:val="en-US"/>
              </w:rPr>
              <w:t>1 095,00</w:t>
            </w:r>
          </w:p>
        </w:tc>
      </w:tr>
      <w:tr w:rsidR="00BB0E2D" w14:paraId="489CDF35" w14:textId="77777777" w:rsidTr="002D46F6">
        <w:tc>
          <w:tcPr>
            <w:tcW w:w="699" w:type="dxa"/>
            <w:tcBorders>
              <w:top w:val="nil"/>
              <w:left w:val="single" w:sz="2" w:space="0" w:color="000000"/>
              <w:bottom w:val="single" w:sz="2" w:space="0" w:color="000000"/>
              <w:right w:val="nil"/>
            </w:tcBorders>
          </w:tcPr>
          <w:p w14:paraId="7992FDF2"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1725216E" w14:textId="77777777" w:rsidR="00BB0E2D" w:rsidRDefault="00BB0E2D" w:rsidP="002D46F6">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06803DD3"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00D0785C" w14:textId="77777777" w:rsidR="00BB0E2D" w:rsidRDefault="00BB0E2D" w:rsidP="002D46F6">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8A61772" w14:textId="77777777" w:rsidR="00BB0E2D" w:rsidRDefault="00BB0E2D" w:rsidP="002D46F6">
            <w:pPr>
              <w:rPr>
                <w:sz w:val="18"/>
                <w:szCs w:val="18"/>
                <w:lang w:val="en-US"/>
              </w:rPr>
            </w:pPr>
            <w:r>
              <w:rPr>
                <w:sz w:val="18"/>
                <w:szCs w:val="18"/>
                <w:lang w:val="en-US"/>
              </w:rPr>
              <w:t>0,30</w:t>
            </w:r>
          </w:p>
        </w:tc>
        <w:tc>
          <w:tcPr>
            <w:tcW w:w="1119" w:type="dxa"/>
            <w:tcBorders>
              <w:top w:val="nil"/>
              <w:left w:val="single" w:sz="2" w:space="0" w:color="000000"/>
              <w:bottom w:val="single" w:sz="2" w:space="0" w:color="000000"/>
              <w:right w:val="single" w:sz="2" w:space="0" w:color="000000"/>
            </w:tcBorders>
            <w:vAlign w:val="center"/>
          </w:tcPr>
          <w:p w14:paraId="76DE48D4" w14:textId="77777777" w:rsidR="00BB0E2D" w:rsidRDefault="00BB0E2D" w:rsidP="002D46F6">
            <w:pPr>
              <w:rPr>
                <w:sz w:val="18"/>
                <w:szCs w:val="18"/>
                <w:lang w:val="en-US"/>
              </w:rPr>
            </w:pPr>
          </w:p>
        </w:tc>
      </w:tr>
      <w:tr w:rsidR="00BB0E2D" w14:paraId="7B909A60" w14:textId="77777777" w:rsidTr="002D46F6">
        <w:tc>
          <w:tcPr>
            <w:tcW w:w="699" w:type="dxa"/>
            <w:tcBorders>
              <w:top w:val="nil"/>
              <w:left w:val="single" w:sz="2" w:space="0" w:color="000000"/>
              <w:bottom w:val="single" w:sz="2" w:space="0" w:color="000000"/>
              <w:right w:val="nil"/>
            </w:tcBorders>
          </w:tcPr>
          <w:p w14:paraId="452BC733"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3B85CC4A" w14:textId="77777777" w:rsidR="00BB0E2D" w:rsidRDefault="00BB0E2D" w:rsidP="002D46F6">
            <w:pPr>
              <w:rPr>
                <w:sz w:val="16"/>
                <w:szCs w:val="16"/>
                <w:lang w:val="en-US"/>
              </w:rPr>
            </w:pPr>
            <w:r>
              <w:rPr>
                <w:sz w:val="16"/>
                <w:szCs w:val="16"/>
                <w:lang w:val="en-US"/>
              </w:rPr>
              <w:t>1411122201672-3263</w:t>
            </w:r>
          </w:p>
        </w:tc>
        <w:tc>
          <w:tcPr>
            <w:tcW w:w="4613" w:type="dxa"/>
            <w:tcBorders>
              <w:top w:val="nil"/>
              <w:left w:val="single" w:sz="2" w:space="0" w:color="000000"/>
              <w:bottom w:val="single" w:sz="2" w:space="0" w:color="000000"/>
              <w:right w:val="nil"/>
            </w:tcBorders>
          </w:tcPr>
          <w:p w14:paraId="16FB07C8"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Pietris concasat LA30 fr.32-63 mm</w:t>
            </w:r>
          </w:p>
        </w:tc>
        <w:tc>
          <w:tcPr>
            <w:tcW w:w="978" w:type="dxa"/>
            <w:tcBorders>
              <w:top w:val="nil"/>
              <w:left w:val="single" w:sz="2" w:space="0" w:color="000000"/>
              <w:bottom w:val="single" w:sz="2" w:space="0" w:color="000000"/>
              <w:right w:val="nil"/>
            </w:tcBorders>
            <w:vAlign w:val="center"/>
          </w:tcPr>
          <w:p w14:paraId="37662F6A" w14:textId="77777777" w:rsidR="00BB0E2D" w:rsidRDefault="00BB0E2D" w:rsidP="002D46F6">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6635D258" w14:textId="77777777" w:rsidR="00BB0E2D" w:rsidRDefault="00BB0E2D" w:rsidP="002D46F6">
            <w:pPr>
              <w:rPr>
                <w:sz w:val="18"/>
                <w:szCs w:val="18"/>
                <w:lang w:val="en-US"/>
              </w:rPr>
            </w:pPr>
            <w:r>
              <w:rPr>
                <w:sz w:val="18"/>
                <w:szCs w:val="18"/>
                <w:lang w:val="en-US"/>
              </w:rPr>
              <w:t>1,27</w:t>
            </w:r>
          </w:p>
        </w:tc>
        <w:tc>
          <w:tcPr>
            <w:tcW w:w="1119" w:type="dxa"/>
            <w:tcBorders>
              <w:top w:val="nil"/>
              <w:left w:val="single" w:sz="2" w:space="0" w:color="000000"/>
              <w:bottom w:val="single" w:sz="2" w:space="0" w:color="000000"/>
              <w:right w:val="single" w:sz="2" w:space="0" w:color="000000"/>
            </w:tcBorders>
            <w:vAlign w:val="center"/>
          </w:tcPr>
          <w:p w14:paraId="39D355D5" w14:textId="77777777" w:rsidR="00BB0E2D" w:rsidRDefault="00BB0E2D" w:rsidP="002D46F6">
            <w:pPr>
              <w:rPr>
                <w:sz w:val="18"/>
                <w:szCs w:val="18"/>
                <w:lang w:val="en-US"/>
              </w:rPr>
            </w:pPr>
          </w:p>
        </w:tc>
      </w:tr>
      <w:tr w:rsidR="00BB0E2D" w14:paraId="670D3584" w14:textId="77777777" w:rsidTr="002D46F6">
        <w:tc>
          <w:tcPr>
            <w:tcW w:w="699" w:type="dxa"/>
            <w:tcBorders>
              <w:top w:val="nil"/>
              <w:left w:val="single" w:sz="2" w:space="0" w:color="000000"/>
              <w:bottom w:val="single" w:sz="2" w:space="0" w:color="000000"/>
              <w:right w:val="nil"/>
            </w:tcBorders>
          </w:tcPr>
          <w:p w14:paraId="757F5872"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31710C1E" w14:textId="77777777" w:rsidR="00BB0E2D" w:rsidRDefault="00BB0E2D" w:rsidP="002D46F6">
            <w:pPr>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tcPr>
          <w:p w14:paraId="58EABABB"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400A7DFC" w14:textId="77777777" w:rsidR="00BB0E2D" w:rsidRDefault="00BB0E2D" w:rsidP="002D46F6">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6D901585" w14:textId="77777777" w:rsidR="00BB0E2D" w:rsidRDefault="00BB0E2D" w:rsidP="002D46F6">
            <w:pPr>
              <w:rPr>
                <w:sz w:val="18"/>
                <w:szCs w:val="18"/>
                <w:lang w:val="en-US"/>
              </w:rPr>
            </w:pPr>
            <w:r>
              <w:rPr>
                <w:sz w:val="18"/>
                <w:szCs w:val="18"/>
                <w:lang w:val="en-US"/>
              </w:rPr>
              <w:t>0,05</w:t>
            </w:r>
          </w:p>
        </w:tc>
        <w:tc>
          <w:tcPr>
            <w:tcW w:w="1119" w:type="dxa"/>
            <w:tcBorders>
              <w:top w:val="nil"/>
              <w:left w:val="single" w:sz="2" w:space="0" w:color="000000"/>
              <w:bottom w:val="single" w:sz="2" w:space="0" w:color="000000"/>
              <w:right w:val="single" w:sz="2" w:space="0" w:color="000000"/>
            </w:tcBorders>
            <w:vAlign w:val="center"/>
          </w:tcPr>
          <w:p w14:paraId="4B967B83" w14:textId="77777777" w:rsidR="00BB0E2D" w:rsidRDefault="00BB0E2D" w:rsidP="002D46F6">
            <w:pPr>
              <w:rPr>
                <w:sz w:val="18"/>
                <w:szCs w:val="18"/>
                <w:lang w:val="en-US"/>
              </w:rPr>
            </w:pPr>
          </w:p>
        </w:tc>
      </w:tr>
      <w:tr w:rsidR="00BB0E2D" w14:paraId="52701A1C" w14:textId="77777777" w:rsidTr="002D46F6">
        <w:tc>
          <w:tcPr>
            <w:tcW w:w="699" w:type="dxa"/>
            <w:tcBorders>
              <w:top w:val="nil"/>
              <w:left w:val="single" w:sz="2" w:space="0" w:color="000000"/>
              <w:bottom w:val="single" w:sz="2" w:space="0" w:color="000000"/>
              <w:right w:val="nil"/>
            </w:tcBorders>
          </w:tcPr>
          <w:p w14:paraId="00CAFC7F"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06454B10" w14:textId="77777777" w:rsidR="00BB0E2D" w:rsidRDefault="00BB0E2D" w:rsidP="002D46F6">
            <w:pPr>
              <w:rPr>
                <w:sz w:val="16"/>
                <w:szCs w:val="16"/>
                <w:lang w:val="en-US"/>
              </w:rPr>
            </w:pPr>
            <w:r>
              <w:rPr>
                <w:sz w:val="16"/>
                <w:szCs w:val="16"/>
                <w:lang w:val="en-US"/>
              </w:rPr>
              <w:t>2952220003546</w:t>
            </w:r>
          </w:p>
        </w:tc>
        <w:tc>
          <w:tcPr>
            <w:tcW w:w="4613" w:type="dxa"/>
            <w:tcBorders>
              <w:top w:val="nil"/>
              <w:left w:val="single" w:sz="2" w:space="0" w:color="000000"/>
              <w:bottom w:val="single" w:sz="2" w:space="0" w:color="000000"/>
              <w:right w:val="nil"/>
            </w:tcBorders>
          </w:tcPr>
          <w:p w14:paraId="2B5D5DC3"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37E2C29E"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150EF25" w14:textId="77777777" w:rsidR="00BB0E2D" w:rsidRDefault="00BB0E2D" w:rsidP="002D46F6">
            <w:pPr>
              <w:rPr>
                <w:sz w:val="18"/>
                <w:szCs w:val="18"/>
                <w:lang w:val="en-US"/>
              </w:rPr>
            </w:pPr>
            <w:r>
              <w:rPr>
                <w:sz w:val="18"/>
                <w:szCs w:val="18"/>
                <w:lang w:val="en-US"/>
              </w:rPr>
              <w:t>0,042</w:t>
            </w:r>
          </w:p>
        </w:tc>
        <w:tc>
          <w:tcPr>
            <w:tcW w:w="1119" w:type="dxa"/>
            <w:tcBorders>
              <w:top w:val="nil"/>
              <w:left w:val="single" w:sz="2" w:space="0" w:color="000000"/>
              <w:bottom w:val="single" w:sz="2" w:space="0" w:color="000000"/>
              <w:right w:val="single" w:sz="2" w:space="0" w:color="000000"/>
            </w:tcBorders>
            <w:vAlign w:val="center"/>
          </w:tcPr>
          <w:p w14:paraId="68F32219" w14:textId="77777777" w:rsidR="00BB0E2D" w:rsidRDefault="00BB0E2D" w:rsidP="002D46F6">
            <w:pPr>
              <w:rPr>
                <w:sz w:val="18"/>
                <w:szCs w:val="18"/>
                <w:lang w:val="en-US"/>
              </w:rPr>
            </w:pPr>
          </w:p>
        </w:tc>
      </w:tr>
      <w:tr w:rsidR="00BB0E2D" w14:paraId="441F156B" w14:textId="77777777" w:rsidTr="002D46F6">
        <w:tc>
          <w:tcPr>
            <w:tcW w:w="699" w:type="dxa"/>
            <w:tcBorders>
              <w:top w:val="nil"/>
              <w:left w:val="single" w:sz="2" w:space="0" w:color="000000"/>
              <w:bottom w:val="single" w:sz="2" w:space="0" w:color="000000"/>
              <w:right w:val="nil"/>
            </w:tcBorders>
          </w:tcPr>
          <w:p w14:paraId="31A675C5"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5A00D8FC" w14:textId="77777777" w:rsidR="00BB0E2D" w:rsidRDefault="00BB0E2D" w:rsidP="002D46F6">
            <w:pPr>
              <w:rPr>
                <w:sz w:val="16"/>
                <w:szCs w:val="16"/>
                <w:lang w:val="en-US"/>
              </w:rPr>
            </w:pPr>
            <w:r>
              <w:rPr>
                <w:sz w:val="16"/>
                <w:szCs w:val="16"/>
                <w:lang w:val="en-US"/>
              </w:rPr>
              <w:t>2952240004010</w:t>
            </w:r>
          </w:p>
        </w:tc>
        <w:tc>
          <w:tcPr>
            <w:tcW w:w="4613" w:type="dxa"/>
            <w:tcBorders>
              <w:top w:val="nil"/>
              <w:left w:val="single" w:sz="2" w:space="0" w:color="000000"/>
              <w:bottom w:val="single" w:sz="2" w:space="0" w:color="000000"/>
              <w:right w:val="nil"/>
            </w:tcBorders>
          </w:tcPr>
          <w:p w14:paraId="6D913441"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768E935A"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6B7D98E" w14:textId="77777777" w:rsidR="00BB0E2D" w:rsidRDefault="00BB0E2D" w:rsidP="002D46F6">
            <w:pPr>
              <w:rPr>
                <w:sz w:val="18"/>
                <w:szCs w:val="18"/>
                <w:lang w:val="en-US"/>
              </w:rPr>
            </w:pPr>
            <w:r>
              <w:rPr>
                <w:sz w:val="18"/>
                <w:szCs w:val="18"/>
                <w:lang w:val="en-US"/>
              </w:rPr>
              <w:t>0,218</w:t>
            </w:r>
          </w:p>
        </w:tc>
        <w:tc>
          <w:tcPr>
            <w:tcW w:w="1119" w:type="dxa"/>
            <w:tcBorders>
              <w:top w:val="nil"/>
              <w:left w:val="single" w:sz="2" w:space="0" w:color="000000"/>
              <w:bottom w:val="single" w:sz="2" w:space="0" w:color="000000"/>
              <w:right w:val="single" w:sz="2" w:space="0" w:color="000000"/>
            </w:tcBorders>
            <w:vAlign w:val="center"/>
          </w:tcPr>
          <w:p w14:paraId="66221225" w14:textId="77777777" w:rsidR="00BB0E2D" w:rsidRDefault="00BB0E2D" w:rsidP="002D46F6">
            <w:pPr>
              <w:rPr>
                <w:sz w:val="18"/>
                <w:szCs w:val="18"/>
                <w:lang w:val="en-US"/>
              </w:rPr>
            </w:pPr>
          </w:p>
        </w:tc>
      </w:tr>
      <w:tr w:rsidR="00BB0E2D" w14:paraId="667BD82B" w14:textId="77777777" w:rsidTr="002D46F6">
        <w:tc>
          <w:tcPr>
            <w:tcW w:w="699" w:type="dxa"/>
            <w:tcBorders>
              <w:top w:val="nil"/>
              <w:left w:val="single" w:sz="2" w:space="0" w:color="000000"/>
              <w:bottom w:val="single" w:sz="2" w:space="0" w:color="000000"/>
              <w:right w:val="nil"/>
            </w:tcBorders>
          </w:tcPr>
          <w:p w14:paraId="77858D00"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597F1EC0" w14:textId="77777777" w:rsidR="00BB0E2D" w:rsidRDefault="00BB0E2D" w:rsidP="002D46F6">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7CCB9F36"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2AA7D74D"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3FB620B" w14:textId="77777777" w:rsidR="00BB0E2D" w:rsidRDefault="00BB0E2D" w:rsidP="002D46F6">
            <w:pPr>
              <w:rPr>
                <w:sz w:val="18"/>
                <w:szCs w:val="18"/>
                <w:lang w:val="en-US"/>
              </w:rPr>
            </w:pPr>
            <w:r>
              <w:rPr>
                <w:sz w:val="18"/>
                <w:szCs w:val="18"/>
                <w:lang w:val="en-US"/>
              </w:rPr>
              <w:t>0,005</w:t>
            </w:r>
          </w:p>
        </w:tc>
        <w:tc>
          <w:tcPr>
            <w:tcW w:w="1119" w:type="dxa"/>
            <w:tcBorders>
              <w:top w:val="nil"/>
              <w:left w:val="single" w:sz="2" w:space="0" w:color="000000"/>
              <w:bottom w:val="single" w:sz="2" w:space="0" w:color="000000"/>
              <w:right w:val="single" w:sz="2" w:space="0" w:color="000000"/>
            </w:tcBorders>
            <w:vAlign w:val="center"/>
          </w:tcPr>
          <w:p w14:paraId="5DECF4E5" w14:textId="77777777" w:rsidR="00BB0E2D" w:rsidRDefault="00BB0E2D" w:rsidP="002D46F6">
            <w:pPr>
              <w:rPr>
                <w:sz w:val="18"/>
                <w:szCs w:val="18"/>
                <w:lang w:val="en-US"/>
              </w:rPr>
            </w:pPr>
          </w:p>
        </w:tc>
      </w:tr>
      <w:tr w:rsidR="00BB0E2D" w14:paraId="66A43BCA" w14:textId="77777777" w:rsidTr="002D46F6">
        <w:tc>
          <w:tcPr>
            <w:tcW w:w="699" w:type="dxa"/>
            <w:tcBorders>
              <w:top w:val="single" w:sz="2" w:space="0" w:color="000000"/>
              <w:left w:val="single" w:sz="2" w:space="0" w:color="000000"/>
              <w:bottom w:val="single" w:sz="2" w:space="0" w:color="000000"/>
              <w:right w:val="nil"/>
            </w:tcBorders>
            <w:vAlign w:val="center"/>
          </w:tcPr>
          <w:p w14:paraId="3820E7CD" w14:textId="77777777" w:rsidR="00BB0E2D" w:rsidRDefault="00BB0E2D" w:rsidP="002D46F6">
            <w:pPr>
              <w:jc w:val="center"/>
              <w:rPr>
                <w:sz w:val="22"/>
                <w:szCs w:val="22"/>
                <w:lang w:val="en-US"/>
              </w:rPr>
            </w:pPr>
            <w:r>
              <w:rPr>
                <w:lang w:val="en-US"/>
              </w:rPr>
              <w:t xml:space="preserve"> </w:t>
            </w:r>
            <w:r>
              <w:rPr>
                <w:sz w:val="22"/>
                <w:szCs w:val="22"/>
                <w:lang w:val="en-US"/>
              </w:rPr>
              <w:t>44</w:t>
            </w:r>
          </w:p>
        </w:tc>
        <w:tc>
          <w:tcPr>
            <w:tcW w:w="1537" w:type="dxa"/>
            <w:tcBorders>
              <w:top w:val="single" w:sz="2" w:space="0" w:color="000000"/>
              <w:left w:val="single" w:sz="2" w:space="0" w:color="000000"/>
              <w:bottom w:val="single" w:sz="2" w:space="0" w:color="000000"/>
              <w:right w:val="nil"/>
            </w:tcBorders>
            <w:vAlign w:val="center"/>
          </w:tcPr>
          <w:p w14:paraId="616978D0" w14:textId="77777777" w:rsidR="00BB0E2D" w:rsidRDefault="00BB0E2D" w:rsidP="002D46F6">
            <w:pPr>
              <w:jc w:val="center"/>
              <w:rPr>
                <w:sz w:val="22"/>
                <w:szCs w:val="22"/>
                <w:lang w:val="en-US"/>
              </w:rPr>
            </w:pPr>
            <w:r>
              <w:rPr>
                <w:sz w:val="22"/>
                <w:szCs w:val="22"/>
                <w:lang w:val="en-US"/>
              </w:rPr>
              <w:t>DA12B</w:t>
            </w:r>
          </w:p>
          <w:p w14:paraId="264CBF7F"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95B2F3F"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Strat de fundatie din materiale granulare fr.8-32 mm, conform SM SR EN 13043:2010, din pietris concasat, LA30. H=0,12 m</w:t>
            </w:r>
          </w:p>
        </w:tc>
        <w:tc>
          <w:tcPr>
            <w:tcW w:w="978" w:type="dxa"/>
            <w:tcBorders>
              <w:top w:val="single" w:sz="2" w:space="0" w:color="000000"/>
              <w:left w:val="single" w:sz="2" w:space="0" w:color="000000"/>
              <w:bottom w:val="single" w:sz="2" w:space="0" w:color="000000"/>
              <w:right w:val="nil"/>
            </w:tcBorders>
            <w:vAlign w:val="center"/>
          </w:tcPr>
          <w:p w14:paraId="6A3061FF" w14:textId="77777777" w:rsidR="00BB0E2D" w:rsidRDefault="00BB0E2D" w:rsidP="002D46F6">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D2C52DE"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87409AF" w14:textId="77777777" w:rsidR="00BB0E2D" w:rsidRDefault="00BB0E2D" w:rsidP="002D46F6">
            <w:pPr>
              <w:jc w:val="right"/>
              <w:rPr>
                <w:lang w:val="en-US"/>
              </w:rPr>
            </w:pPr>
            <w:r>
              <w:rPr>
                <w:lang w:val="en-US"/>
              </w:rPr>
              <w:t>625,70</w:t>
            </w:r>
          </w:p>
        </w:tc>
      </w:tr>
      <w:tr w:rsidR="00BB0E2D" w14:paraId="2A501B7A" w14:textId="77777777" w:rsidTr="002D46F6">
        <w:tc>
          <w:tcPr>
            <w:tcW w:w="699" w:type="dxa"/>
            <w:tcBorders>
              <w:top w:val="nil"/>
              <w:left w:val="single" w:sz="2" w:space="0" w:color="000000"/>
              <w:bottom w:val="single" w:sz="2" w:space="0" w:color="000000"/>
              <w:right w:val="nil"/>
            </w:tcBorders>
          </w:tcPr>
          <w:p w14:paraId="45969D95"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3E2837DE" w14:textId="77777777" w:rsidR="00BB0E2D" w:rsidRDefault="00BB0E2D" w:rsidP="002D46F6">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27F41837"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5A51C447" w14:textId="77777777" w:rsidR="00BB0E2D" w:rsidRDefault="00BB0E2D" w:rsidP="002D46F6">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DE3D0E1" w14:textId="77777777" w:rsidR="00BB0E2D" w:rsidRDefault="00BB0E2D" w:rsidP="002D46F6">
            <w:pPr>
              <w:rPr>
                <w:sz w:val="18"/>
                <w:szCs w:val="18"/>
                <w:lang w:val="en-US"/>
              </w:rPr>
            </w:pPr>
            <w:r>
              <w:rPr>
                <w:sz w:val="18"/>
                <w:szCs w:val="18"/>
                <w:lang w:val="en-US"/>
              </w:rPr>
              <w:t>0,60</w:t>
            </w:r>
          </w:p>
        </w:tc>
        <w:tc>
          <w:tcPr>
            <w:tcW w:w="1119" w:type="dxa"/>
            <w:tcBorders>
              <w:top w:val="nil"/>
              <w:left w:val="single" w:sz="2" w:space="0" w:color="000000"/>
              <w:bottom w:val="single" w:sz="2" w:space="0" w:color="000000"/>
              <w:right w:val="single" w:sz="2" w:space="0" w:color="000000"/>
            </w:tcBorders>
            <w:vAlign w:val="center"/>
          </w:tcPr>
          <w:p w14:paraId="77D10F97" w14:textId="77777777" w:rsidR="00BB0E2D" w:rsidRDefault="00BB0E2D" w:rsidP="002D46F6">
            <w:pPr>
              <w:rPr>
                <w:sz w:val="18"/>
                <w:szCs w:val="18"/>
                <w:lang w:val="en-US"/>
              </w:rPr>
            </w:pPr>
          </w:p>
        </w:tc>
      </w:tr>
      <w:tr w:rsidR="00BB0E2D" w14:paraId="7E425305" w14:textId="77777777" w:rsidTr="002D46F6">
        <w:tc>
          <w:tcPr>
            <w:tcW w:w="699" w:type="dxa"/>
            <w:tcBorders>
              <w:top w:val="nil"/>
              <w:left w:val="single" w:sz="2" w:space="0" w:color="000000"/>
              <w:bottom w:val="single" w:sz="2" w:space="0" w:color="000000"/>
              <w:right w:val="nil"/>
            </w:tcBorders>
          </w:tcPr>
          <w:p w14:paraId="5E3AE851"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14EF52D4" w14:textId="77777777" w:rsidR="00BB0E2D" w:rsidRDefault="00BB0E2D" w:rsidP="002D46F6">
            <w:pPr>
              <w:rPr>
                <w:sz w:val="16"/>
                <w:szCs w:val="16"/>
                <w:lang w:val="en-US"/>
              </w:rPr>
            </w:pPr>
            <w:r>
              <w:rPr>
                <w:sz w:val="16"/>
                <w:szCs w:val="16"/>
                <w:lang w:val="en-US"/>
              </w:rPr>
              <w:t>1411122201646-816</w:t>
            </w:r>
          </w:p>
        </w:tc>
        <w:tc>
          <w:tcPr>
            <w:tcW w:w="4613" w:type="dxa"/>
            <w:tcBorders>
              <w:top w:val="nil"/>
              <w:left w:val="single" w:sz="2" w:space="0" w:color="000000"/>
              <w:bottom w:val="single" w:sz="2" w:space="0" w:color="000000"/>
              <w:right w:val="nil"/>
            </w:tcBorders>
          </w:tcPr>
          <w:p w14:paraId="3C495BF8"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Pietris concasat, LA30 fr.8-16mm</w:t>
            </w:r>
          </w:p>
        </w:tc>
        <w:tc>
          <w:tcPr>
            <w:tcW w:w="978" w:type="dxa"/>
            <w:tcBorders>
              <w:top w:val="nil"/>
              <w:left w:val="single" w:sz="2" w:space="0" w:color="000000"/>
              <w:bottom w:val="single" w:sz="2" w:space="0" w:color="000000"/>
              <w:right w:val="nil"/>
            </w:tcBorders>
            <w:vAlign w:val="center"/>
          </w:tcPr>
          <w:p w14:paraId="655A0179" w14:textId="77777777" w:rsidR="00BB0E2D" w:rsidRDefault="00BB0E2D" w:rsidP="002D46F6">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48F76AA1" w14:textId="77777777" w:rsidR="00BB0E2D" w:rsidRDefault="00BB0E2D" w:rsidP="002D46F6">
            <w:pPr>
              <w:rPr>
                <w:sz w:val="18"/>
                <w:szCs w:val="18"/>
                <w:lang w:val="en-US"/>
              </w:rPr>
            </w:pPr>
            <w:r>
              <w:rPr>
                <w:sz w:val="18"/>
                <w:szCs w:val="18"/>
                <w:lang w:val="en-US"/>
              </w:rPr>
              <w:t>0,203</w:t>
            </w:r>
          </w:p>
        </w:tc>
        <w:tc>
          <w:tcPr>
            <w:tcW w:w="1119" w:type="dxa"/>
            <w:tcBorders>
              <w:top w:val="nil"/>
              <w:left w:val="single" w:sz="2" w:space="0" w:color="000000"/>
              <w:bottom w:val="single" w:sz="2" w:space="0" w:color="000000"/>
              <w:right w:val="single" w:sz="2" w:space="0" w:color="000000"/>
            </w:tcBorders>
            <w:vAlign w:val="center"/>
          </w:tcPr>
          <w:p w14:paraId="56C27D00" w14:textId="77777777" w:rsidR="00BB0E2D" w:rsidRDefault="00BB0E2D" w:rsidP="002D46F6">
            <w:pPr>
              <w:rPr>
                <w:sz w:val="18"/>
                <w:szCs w:val="18"/>
                <w:lang w:val="en-US"/>
              </w:rPr>
            </w:pPr>
          </w:p>
        </w:tc>
      </w:tr>
      <w:tr w:rsidR="00BB0E2D" w14:paraId="595A140A" w14:textId="77777777" w:rsidTr="002D46F6">
        <w:tc>
          <w:tcPr>
            <w:tcW w:w="699" w:type="dxa"/>
            <w:tcBorders>
              <w:top w:val="nil"/>
              <w:left w:val="single" w:sz="2" w:space="0" w:color="000000"/>
              <w:bottom w:val="single" w:sz="2" w:space="0" w:color="000000"/>
              <w:right w:val="nil"/>
            </w:tcBorders>
          </w:tcPr>
          <w:p w14:paraId="5177E7D8"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00061B12" w14:textId="77777777" w:rsidR="00BB0E2D" w:rsidRDefault="00BB0E2D" w:rsidP="002D46F6">
            <w:pPr>
              <w:rPr>
                <w:sz w:val="16"/>
                <w:szCs w:val="16"/>
                <w:lang w:val="en-US"/>
              </w:rPr>
            </w:pPr>
            <w:r>
              <w:rPr>
                <w:sz w:val="16"/>
                <w:szCs w:val="16"/>
                <w:lang w:val="en-US"/>
              </w:rPr>
              <w:t>1411122201672-1632</w:t>
            </w:r>
          </w:p>
        </w:tc>
        <w:tc>
          <w:tcPr>
            <w:tcW w:w="4613" w:type="dxa"/>
            <w:tcBorders>
              <w:top w:val="nil"/>
              <w:left w:val="single" w:sz="2" w:space="0" w:color="000000"/>
              <w:bottom w:val="single" w:sz="2" w:space="0" w:color="000000"/>
              <w:right w:val="nil"/>
            </w:tcBorders>
          </w:tcPr>
          <w:p w14:paraId="05492D9A"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Pietris concasat, LA30 fr..16-32mm</w:t>
            </w:r>
          </w:p>
        </w:tc>
        <w:tc>
          <w:tcPr>
            <w:tcW w:w="978" w:type="dxa"/>
            <w:tcBorders>
              <w:top w:val="nil"/>
              <w:left w:val="single" w:sz="2" w:space="0" w:color="000000"/>
              <w:bottom w:val="single" w:sz="2" w:space="0" w:color="000000"/>
              <w:right w:val="nil"/>
            </w:tcBorders>
            <w:vAlign w:val="center"/>
          </w:tcPr>
          <w:p w14:paraId="636718EE" w14:textId="77777777" w:rsidR="00BB0E2D" w:rsidRDefault="00BB0E2D" w:rsidP="002D46F6">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05343B80" w14:textId="77777777" w:rsidR="00BB0E2D" w:rsidRDefault="00BB0E2D" w:rsidP="002D46F6">
            <w:pPr>
              <w:rPr>
                <w:sz w:val="18"/>
                <w:szCs w:val="18"/>
                <w:lang w:val="en-US"/>
              </w:rPr>
            </w:pPr>
            <w:r>
              <w:rPr>
                <w:sz w:val="18"/>
                <w:szCs w:val="18"/>
                <w:lang w:val="en-US"/>
              </w:rPr>
              <w:t>1,219</w:t>
            </w:r>
          </w:p>
        </w:tc>
        <w:tc>
          <w:tcPr>
            <w:tcW w:w="1119" w:type="dxa"/>
            <w:tcBorders>
              <w:top w:val="nil"/>
              <w:left w:val="single" w:sz="2" w:space="0" w:color="000000"/>
              <w:bottom w:val="single" w:sz="2" w:space="0" w:color="000000"/>
              <w:right w:val="single" w:sz="2" w:space="0" w:color="000000"/>
            </w:tcBorders>
            <w:vAlign w:val="center"/>
          </w:tcPr>
          <w:p w14:paraId="3FDB4104" w14:textId="77777777" w:rsidR="00BB0E2D" w:rsidRDefault="00BB0E2D" w:rsidP="002D46F6">
            <w:pPr>
              <w:rPr>
                <w:sz w:val="18"/>
                <w:szCs w:val="18"/>
                <w:lang w:val="en-US"/>
              </w:rPr>
            </w:pPr>
          </w:p>
        </w:tc>
      </w:tr>
      <w:tr w:rsidR="00BB0E2D" w14:paraId="518B4615" w14:textId="77777777" w:rsidTr="002D46F6">
        <w:tc>
          <w:tcPr>
            <w:tcW w:w="699" w:type="dxa"/>
            <w:tcBorders>
              <w:top w:val="nil"/>
              <w:left w:val="single" w:sz="2" w:space="0" w:color="000000"/>
              <w:bottom w:val="single" w:sz="2" w:space="0" w:color="000000"/>
              <w:right w:val="nil"/>
            </w:tcBorders>
          </w:tcPr>
          <w:p w14:paraId="6FBF9873"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2448654C" w14:textId="77777777" w:rsidR="00BB0E2D" w:rsidRDefault="00BB0E2D" w:rsidP="002D46F6">
            <w:pPr>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tcPr>
          <w:p w14:paraId="0862CF48"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51B6B93F" w14:textId="77777777" w:rsidR="00BB0E2D" w:rsidRDefault="00BB0E2D" w:rsidP="002D46F6">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69ED99A6" w14:textId="77777777" w:rsidR="00BB0E2D" w:rsidRDefault="00BB0E2D" w:rsidP="002D46F6">
            <w:pPr>
              <w:rPr>
                <w:sz w:val="18"/>
                <w:szCs w:val="18"/>
                <w:lang w:val="en-US"/>
              </w:rPr>
            </w:pPr>
            <w:r>
              <w:rPr>
                <w:sz w:val="18"/>
                <w:szCs w:val="18"/>
                <w:lang w:val="en-US"/>
              </w:rPr>
              <w:t>0,15</w:t>
            </w:r>
          </w:p>
        </w:tc>
        <w:tc>
          <w:tcPr>
            <w:tcW w:w="1119" w:type="dxa"/>
            <w:tcBorders>
              <w:top w:val="nil"/>
              <w:left w:val="single" w:sz="2" w:space="0" w:color="000000"/>
              <w:bottom w:val="single" w:sz="2" w:space="0" w:color="000000"/>
              <w:right w:val="single" w:sz="2" w:space="0" w:color="000000"/>
            </w:tcBorders>
            <w:vAlign w:val="center"/>
          </w:tcPr>
          <w:p w14:paraId="5B2C677E" w14:textId="77777777" w:rsidR="00BB0E2D" w:rsidRDefault="00BB0E2D" w:rsidP="002D46F6">
            <w:pPr>
              <w:rPr>
                <w:sz w:val="18"/>
                <w:szCs w:val="18"/>
                <w:lang w:val="en-US"/>
              </w:rPr>
            </w:pPr>
          </w:p>
        </w:tc>
      </w:tr>
      <w:tr w:rsidR="00BB0E2D" w14:paraId="147C7F11" w14:textId="77777777" w:rsidTr="002D46F6">
        <w:tc>
          <w:tcPr>
            <w:tcW w:w="699" w:type="dxa"/>
            <w:tcBorders>
              <w:top w:val="nil"/>
              <w:left w:val="single" w:sz="2" w:space="0" w:color="000000"/>
              <w:bottom w:val="single" w:sz="2" w:space="0" w:color="000000"/>
              <w:right w:val="nil"/>
            </w:tcBorders>
          </w:tcPr>
          <w:p w14:paraId="670C7063"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63408138" w14:textId="77777777" w:rsidR="00BB0E2D" w:rsidRDefault="00BB0E2D" w:rsidP="002D46F6">
            <w:pPr>
              <w:rPr>
                <w:sz w:val="16"/>
                <w:szCs w:val="16"/>
                <w:lang w:val="en-US"/>
              </w:rPr>
            </w:pPr>
            <w:r>
              <w:rPr>
                <w:sz w:val="16"/>
                <w:szCs w:val="16"/>
                <w:lang w:val="en-US"/>
              </w:rPr>
              <w:t>2952220003546</w:t>
            </w:r>
          </w:p>
        </w:tc>
        <w:tc>
          <w:tcPr>
            <w:tcW w:w="4613" w:type="dxa"/>
            <w:tcBorders>
              <w:top w:val="nil"/>
              <w:left w:val="single" w:sz="2" w:space="0" w:color="000000"/>
              <w:bottom w:val="single" w:sz="2" w:space="0" w:color="000000"/>
              <w:right w:val="nil"/>
            </w:tcBorders>
          </w:tcPr>
          <w:p w14:paraId="3CAA39D4"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697956D9"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F05C50E" w14:textId="77777777" w:rsidR="00BB0E2D" w:rsidRDefault="00BB0E2D" w:rsidP="002D46F6">
            <w:pPr>
              <w:rPr>
                <w:sz w:val="18"/>
                <w:szCs w:val="18"/>
                <w:lang w:val="en-US"/>
              </w:rPr>
            </w:pPr>
            <w:r>
              <w:rPr>
                <w:sz w:val="18"/>
                <w:szCs w:val="18"/>
                <w:lang w:val="en-US"/>
              </w:rPr>
              <w:t>0,042</w:t>
            </w:r>
          </w:p>
        </w:tc>
        <w:tc>
          <w:tcPr>
            <w:tcW w:w="1119" w:type="dxa"/>
            <w:tcBorders>
              <w:top w:val="nil"/>
              <w:left w:val="single" w:sz="2" w:space="0" w:color="000000"/>
              <w:bottom w:val="single" w:sz="2" w:space="0" w:color="000000"/>
              <w:right w:val="single" w:sz="2" w:space="0" w:color="000000"/>
            </w:tcBorders>
            <w:vAlign w:val="center"/>
          </w:tcPr>
          <w:p w14:paraId="4B659E73" w14:textId="77777777" w:rsidR="00BB0E2D" w:rsidRDefault="00BB0E2D" w:rsidP="002D46F6">
            <w:pPr>
              <w:rPr>
                <w:sz w:val="18"/>
                <w:szCs w:val="18"/>
                <w:lang w:val="en-US"/>
              </w:rPr>
            </w:pPr>
          </w:p>
        </w:tc>
      </w:tr>
      <w:tr w:rsidR="00BB0E2D" w14:paraId="0C1D25D5" w14:textId="77777777" w:rsidTr="002D46F6">
        <w:tc>
          <w:tcPr>
            <w:tcW w:w="699" w:type="dxa"/>
            <w:tcBorders>
              <w:top w:val="nil"/>
              <w:left w:val="single" w:sz="2" w:space="0" w:color="000000"/>
              <w:bottom w:val="single" w:sz="2" w:space="0" w:color="000000"/>
              <w:right w:val="nil"/>
            </w:tcBorders>
          </w:tcPr>
          <w:p w14:paraId="07236820"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745E48E5" w14:textId="77777777" w:rsidR="00BB0E2D" w:rsidRDefault="00BB0E2D" w:rsidP="002D46F6">
            <w:pPr>
              <w:rPr>
                <w:sz w:val="16"/>
                <w:szCs w:val="16"/>
                <w:lang w:val="en-US"/>
              </w:rPr>
            </w:pPr>
            <w:r>
              <w:rPr>
                <w:sz w:val="16"/>
                <w:szCs w:val="16"/>
                <w:lang w:val="en-US"/>
              </w:rPr>
              <w:t>2952240004010</w:t>
            </w:r>
          </w:p>
        </w:tc>
        <w:tc>
          <w:tcPr>
            <w:tcW w:w="4613" w:type="dxa"/>
            <w:tcBorders>
              <w:top w:val="nil"/>
              <w:left w:val="single" w:sz="2" w:space="0" w:color="000000"/>
              <w:bottom w:val="single" w:sz="2" w:space="0" w:color="000000"/>
              <w:right w:val="nil"/>
            </w:tcBorders>
          </w:tcPr>
          <w:p w14:paraId="601F7F03"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33587FAA"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52673F9" w14:textId="77777777" w:rsidR="00BB0E2D" w:rsidRDefault="00BB0E2D" w:rsidP="002D46F6">
            <w:pPr>
              <w:rPr>
                <w:sz w:val="18"/>
                <w:szCs w:val="18"/>
                <w:lang w:val="en-US"/>
              </w:rPr>
            </w:pPr>
            <w:r>
              <w:rPr>
                <w:sz w:val="18"/>
                <w:szCs w:val="18"/>
                <w:lang w:val="en-US"/>
              </w:rPr>
              <w:t>0,258</w:t>
            </w:r>
          </w:p>
        </w:tc>
        <w:tc>
          <w:tcPr>
            <w:tcW w:w="1119" w:type="dxa"/>
            <w:tcBorders>
              <w:top w:val="nil"/>
              <w:left w:val="single" w:sz="2" w:space="0" w:color="000000"/>
              <w:bottom w:val="single" w:sz="2" w:space="0" w:color="000000"/>
              <w:right w:val="single" w:sz="2" w:space="0" w:color="000000"/>
            </w:tcBorders>
            <w:vAlign w:val="center"/>
          </w:tcPr>
          <w:p w14:paraId="0F3C01C9" w14:textId="77777777" w:rsidR="00BB0E2D" w:rsidRDefault="00BB0E2D" w:rsidP="002D46F6">
            <w:pPr>
              <w:rPr>
                <w:sz w:val="18"/>
                <w:szCs w:val="18"/>
                <w:lang w:val="en-US"/>
              </w:rPr>
            </w:pPr>
          </w:p>
        </w:tc>
      </w:tr>
      <w:tr w:rsidR="00BB0E2D" w14:paraId="1D9737C0" w14:textId="77777777" w:rsidTr="002D46F6">
        <w:tc>
          <w:tcPr>
            <w:tcW w:w="699" w:type="dxa"/>
            <w:tcBorders>
              <w:top w:val="nil"/>
              <w:left w:val="single" w:sz="2" w:space="0" w:color="000000"/>
              <w:bottom w:val="single" w:sz="2" w:space="0" w:color="000000"/>
              <w:right w:val="nil"/>
            </w:tcBorders>
          </w:tcPr>
          <w:p w14:paraId="55411D7E"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3E153EB2" w14:textId="77777777" w:rsidR="00BB0E2D" w:rsidRDefault="00BB0E2D" w:rsidP="002D46F6">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5012F6EC"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0297A7C9"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F0C7AA7" w14:textId="77777777" w:rsidR="00BB0E2D" w:rsidRDefault="00BB0E2D" w:rsidP="002D46F6">
            <w:pPr>
              <w:rPr>
                <w:sz w:val="18"/>
                <w:szCs w:val="18"/>
                <w:lang w:val="en-US"/>
              </w:rPr>
            </w:pPr>
            <w:r>
              <w:rPr>
                <w:sz w:val="18"/>
                <w:szCs w:val="18"/>
                <w:lang w:val="en-US"/>
              </w:rPr>
              <w:t>0,015</w:t>
            </w:r>
          </w:p>
        </w:tc>
        <w:tc>
          <w:tcPr>
            <w:tcW w:w="1119" w:type="dxa"/>
            <w:tcBorders>
              <w:top w:val="nil"/>
              <w:left w:val="single" w:sz="2" w:space="0" w:color="000000"/>
              <w:bottom w:val="single" w:sz="2" w:space="0" w:color="000000"/>
              <w:right w:val="single" w:sz="2" w:space="0" w:color="000000"/>
            </w:tcBorders>
            <w:vAlign w:val="center"/>
          </w:tcPr>
          <w:p w14:paraId="6CCA07B9" w14:textId="77777777" w:rsidR="00BB0E2D" w:rsidRDefault="00BB0E2D" w:rsidP="002D46F6">
            <w:pPr>
              <w:rPr>
                <w:sz w:val="18"/>
                <w:szCs w:val="18"/>
                <w:lang w:val="en-US"/>
              </w:rPr>
            </w:pPr>
          </w:p>
        </w:tc>
      </w:tr>
      <w:tr w:rsidR="00BB0E2D" w14:paraId="1612AEB4" w14:textId="77777777" w:rsidTr="002D46F6">
        <w:tc>
          <w:tcPr>
            <w:tcW w:w="699" w:type="dxa"/>
            <w:tcBorders>
              <w:top w:val="single" w:sz="2" w:space="0" w:color="000000"/>
              <w:left w:val="single" w:sz="2" w:space="0" w:color="000000"/>
              <w:bottom w:val="single" w:sz="2" w:space="0" w:color="000000"/>
              <w:right w:val="nil"/>
            </w:tcBorders>
            <w:vAlign w:val="center"/>
          </w:tcPr>
          <w:p w14:paraId="4D4277AC" w14:textId="77777777" w:rsidR="00BB0E2D" w:rsidRDefault="00BB0E2D" w:rsidP="002D46F6">
            <w:pPr>
              <w:jc w:val="center"/>
              <w:rPr>
                <w:sz w:val="22"/>
                <w:szCs w:val="22"/>
                <w:lang w:val="en-US"/>
              </w:rPr>
            </w:pPr>
            <w:r>
              <w:rPr>
                <w:lang w:val="en-US"/>
              </w:rPr>
              <w:t xml:space="preserve"> </w:t>
            </w:r>
            <w:r>
              <w:rPr>
                <w:sz w:val="22"/>
                <w:szCs w:val="22"/>
                <w:lang w:val="en-US"/>
              </w:rPr>
              <w:t>45</w:t>
            </w:r>
          </w:p>
        </w:tc>
        <w:tc>
          <w:tcPr>
            <w:tcW w:w="1537" w:type="dxa"/>
            <w:tcBorders>
              <w:top w:val="single" w:sz="2" w:space="0" w:color="000000"/>
              <w:left w:val="single" w:sz="2" w:space="0" w:color="000000"/>
              <w:bottom w:val="single" w:sz="2" w:space="0" w:color="000000"/>
              <w:right w:val="nil"/>
            </w:tcBorders>
            <w:vAlign w:val="center"/>
          </w:tcPr>
          <w:p w14:paraId="09F5E0CC" w14:textId="77777777" w:rsidR="00BB0E2D" w:rsidRDefault="00BB0E2D" w:rsidP="002D46F6">
            <w:pPr>
              <w:jc w:val="center"/>
              <w:rPr>
                <w:sz w:val="22"/>
                <w:szCs w:val="22"/>
                <w:lang w:val="en-US"/>
              </w:rPr>
            </w:pPr>
            <w:r>
              <w:rPr>
                <w:sz w:val="22"/>
                <w:szCs w:val="22"/>
                <w:lang w:val="en-US"/>
              </w:rPr>
              <w:t>Dl107</w:t>
            </w:r>
          </w:p>
          <w:p w14:paraId="38BDA762"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ECB3A0F"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Amorsarea suprafetelor din materiale granulare cu bitum 50/70 SM SR EN 12591 0,6 l/mp, sau emulsii bituminoase conform SR EN 13808</w:t>
            </w:r>
          </w:p>
        </w:tc>
        <w:tc>
          <w:tcPr>
            <w:tcW w:w="978" w:type="dxa"/>
            <w:tcBorders>
              <w:top w:val="single" w:sz="2" w:space="0" w:color="000000"/>
              <w:left w:val="single" w:sz="2" w:space="0" w:color="000000"/>
              <w:bottom w:val="single" w:sz="2" w:space="0" w:color="000000"/>
              <w:right w:val="nil"/>
            </w:tcBorders>
            <w:vAlign w:val="center"/>
          </w:tcPr>
          <w:p w14:paraId="357F3B06" w14:textId="77777777" w:rsidR="00BB0E2D" w:rsidRDefault="00BB0E2D" w:rsidP="002D46F6">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D082C65"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D9C0903" w14:textId="77777777" w:rsidR="00BB0E2D" w:rsidRDefault="00BB0E2D" w:rsidP="002D46F6">
            <w:pPr>
              <w:jc w:val="right"/>
              <w:rPr>
                <w:lang w:val="en-US"/>
              </w:rPr>
            </w:pPr>
            <w:r>
              <w:rPr>
                <w:lang w:val="en-US"/>
              </w:rPr>
              <w:t>2,80</w:t>
            </w:r>
          </w:p>
        </w:tc>
      </w:tr>
      <w:tr w:rsidR="00BB0E2D" w14:paraId="0C16BA8F" w14:textId="77777777" w:rsidTr="002D46F6">
        <w:tc>
          <w:tcPr>
            <w:tcW w:w="699" w:type="dxa"/>
            <w:tcBorders>
              <w:top w:val="nil"/>
              <w:left w:val="single" w:sz="2" w:space="0" w:color="000000"/>
              <w:bottom w:val="single" w:sz="2" w:space="0" w:color="000000"/>
              <w:right w:val="nil"/>
            </w:tcBorders>
          </w:tcPr>
          <w:p w14:paraId="65C4F78B"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50598CA0" w14:textId="77777777" w:rsidR="00BB0E2D" w:rsidRDefault="00BB0E2D" w:rsidP="002D46F6">
            <w:pPr>
              <w:rPr>
                <w:sz w:val="16"/>
                <w:szCs w:val="16"/>
                <w:lang w:val="en-US"/>
              </w:rPr>
            </w:pPr>
            <w:r>
              <w:rPr>
                <w:sz w:val="16"/>
                <w:szCs w:val="16"/>
                <w:lang w:val="en-US"/>
              </w:rPr>
              <w:t>23203226000401</w:t>
            </w:r>
          </w:p>
        </w:tc>
        <w:tc>
          <w:tcPr>
            <w:tcW w:w="4613" w:type="dxa"/>
            <w:tcBorders>
              <w:top w:val="nil"/>
              <w:left w:val="single" w:sz="2" w:space="0" w:color="000000"/>
              <w:bottom w:val="single" w:sz="2" w:space="0" w:color="000000"/>
              <w:right w:val="nil"/>
            </w:tcBorders>
          </w:tcPr>
          <w:p w14:paraId="1674BD01"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14:paraId="178391E7" w14:textId="77777777" w:rsidR="00BB0E2D" w:rsidRDefault="00BB0E2D" w:rsidP="002D46F6">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2D8109C9" w14:textId="77777777" w:rsidR="00BB0E2D" w:rsidRDefault="00BB0E2D" w:rsidP="002D46F6">
            <w:pPr>
              <w:rPr>
                <w:sz w:val="18"/>
                <w:szCs w:val="18"/>
                <w:lang w:val="en-US"/>
              </w:rPr>
            </w:pPr>
            <w:r>
              <w:rPr>
                <w:sz w:val="18"/>
                <w:szCs w:val="18"/>
                <w:lang w:val="en-US"/>
              </w:rPr>
              <w:t>1,03</w:t>
            </w:r>
          </w:p>
        </w:tc>
        <w:tc>
          <w:tcPr>
            <w:tcW w:w="1119" w:type="dxa"/>
            <w:tcBorders>
              <w:top w:val="nil"/>
              <w:left w:val="single" w:sz="2" w:space="0" w:color="000000"/>
              <w:bottom w:val="single" w:sz="2" w:space="0" w:color="000000"/>
              <w:right w:val="single" w:sz="2" w:space="0" w:color="000000"/>
            </w:tcBorders>
            <w:vAlign w:val="center"/>
          </w:tcPr>
          <w:p w14:paraId="4A6126B5" w14:textId="77777777" w:rsidR="00BB0E2D" w:rsidRDefault="00BB0E2D" w:rsidP="002D46F6">
            <w:pPr>
              <w:rPr>
                <w:sz w:val="18"/>
                <w:szCs w:val="18"/>
                <w:lang w:val="en-US"/>
              </w:rPr>
            </w:pPr>
          </w:p>
        </w:tc>
      </w:tr>
      <w:tr w:rsidR="00BB0E2D" w14:paraId="7EBEEC40" w14:textId="77777777" w:rsidTr="002D46F6">
        <w:tc>
          <w:tcPr>
            <w:tcW w:w="699" w:type="dxa"/>
            <w:tcBorders>
              <w:top w:val="nil"/>
              <w:left w:val="single" w:sz="2" w:space="0" w:color="000000"/>
              <w:bottom w:val="single" w:sz="2" w:space="0" w:color="000000"/>
              <w:right w:val="nil"/>
            </w:tcBorders>
          </w:tcPr>
          <w:p w14:paraId="5EFFBA64"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139E823F" w14:textId="77777777" w:rsidR="00BB0E2D" w:rsidRDefault="00BB0E2D" w:rsidP="002D46F6">
            <w:pPr>
              <w:rPr>
                <w:sz w:val="16"/>
                <w:szCs w:val="16"/>
                <w:lang w:val="en-US"/>
              </w:rPr>
            </w:pPr>
            <w:r>
              <w:rPr>
                <w:sz w:val="16"/>
                <w:szCs w:val="16"/>
                <w:lang w:val="en-US"/>
              </w:rPr>
              <w:t>2952220000000</w:t>
            </w:r>
          </w:p>
        </w:tc>
        <w:tc>
          <w:tcPr>
            <w:tcW w:w="4613" w:type="dxa"/>
            <w:tcBorders>
              <w:top w:val="nil"/>
              <w:left w:val="single" w:sz="2" w:space="0" w:color="000000"/>
              <w:bottom w:val="single" w:sz="2" w:space="0" w:color="000000"/>
              <w:right w:val="nil"/>
            </w:tcBorders>
          </w:tcPr>
          <w:p w14:paraId="42F75E4A"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26E90797"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4D4E300" w14:textId="77777777" w:rsidR="00BB0E2D" w:rsidRDefault="00BB0E2D" w:rsidP="002D46F6">
            <w:pPr>
              <w:rPr>
                <w:sz w:val="18"/>
                <w:szCs w:val="18"/>
                <w:lang w:val="en-US"/>
              </w:rPr>
            </w:pPr>
            <w:r>
              <w:rPr>
                <w:sz w:val="18"/>
                <w:szCs w:val="18"/>
                <w:lang w:val="en-US"/>
              </w:rPr>
              <w:t>0,30</w:t>
            </w:r>
          </w:p>
        </w:tc>
        <w:tc>
          <w:tcPr>
            <w:tcW w:w="1119" w:type="dxa"/>
            <w:tcBorders>
              <w:top w:val="nil"/>
              <w:left w:val="single" w:sz="2" w:space="0" w:color="000000"/>
              <w:bottom w:val="single" w:sz="2" w:space="0" w:color="000000"/>
              <w:right w:val="single" w:sz="2" w:space="0" w:color="000000"/>
            </w:tcBorders>
            <w:vAlign w:val="center"/>
          </w:tcPr>
          <w:p w14:paraId="06156B38" w14:textId="77777777" w:rsidR="00BB0E2D" w:rsidRDefault="00BB0E2D" w:rsidP="002D46F6">
            <w:pPr>
              <w:rPr>
                <w:sz w:val="18"/>
                <w:szCs w:val="18"/>
                <w:lang w:val="en-US"/>
              </w:rPr>
            </w:pPr>
          </w:p>
        </w:tc>
      </w:tr>
      <w:tr w:rsidR="00BB0E2D" w14:paraId="59B7A00F" w14:textId="77777777" w:rsidTr="002D46F6">
        <w:tc>
          <w:tcPr>
            <w:tcW w:w="699" w:type="dxa"/>
            <w:tcBorders>
              <w:top w:val="single" w:sz="2" w:space="0" w:color="000000"/>
              <w:left w:val="single" w:sz="2" w:space="0" w:color="000000"/>
              <w:bottom w:val="single" w:sz="2" w:space="0" w:color="000000"/>
              <w:right w:val="nil"/>
            </w:tcBorders>
            <w:vAlign w:val="center"/>
          </w:tcPr>
          <w:p w14:paraId="7D7A5A31" w14:textId="77777777" w:rsidR="00BB0E2D" w:rsidRDefault="00BB0E2D" w:rsidP="002D46F6">
            <w:pPr>
              <w:jc w:val="center"/>
              <w:rPr>
                <w:sz w:val="22"/>
                <w:szCs w:val="22"/>
                <w:lang w:val="en-US"/>
              </w:rPr>
            </w:pPr>
            <w:r>
              <w:rPr>
                <w:lang w:val="en-US"/>
              </w:rPr>
              <w:t xml:space="preserve"> </w:t>
            </w:r>
            <w:r>
              <w:rPr>
                <w:sz w:val="22"/>
                <w:szCs w:val="22"/>
                <w:lang w:val="en-US"/>
              </w:rPr>
              <w:t>46</w:t>
            </w:r>
          </w:p>
        </w:tc>
        <w:tc>
          <w:tcPr>
            <w:tcW w:w="1537" w:type="dxa"/>
            <w:tcBorders>
              <w:top w:val="single" w:sz="2" w:space="0" w:color="000000"/>
              <w:left w:val="single" w:sz="2" w:space="0" w:color="000000"/>
              <w:bottom w:val="single" w:sz="2" w:space="0" w:color="000000"/>
              <w:right w:val="nil"/>
            </w:tcBorders>
            <w:vAlign w:val="center"/>
          </w:tcPr>
          <w:p w14:paraId="59E30F3F" w14:textId="77777777" w:rsidR="00BB0E2D" w:rsidRDefault="00BB0E2D" w:rsidP="002D46F6">
            <w:pPr>
              <w:jc w:val="center"/>
              <w:rPr>
                <w:sz w:val="22"/>
                <w:szCs w:val="22"/>
                <w:lang w:val="en-US"/>
              </w:rPr>
            </w:pPr>
            <w:r>
              <w:rPr>
                <w:sz w:val="22"/>
                <w:szCs w:val="22"/>
                <w:lang w:val="en-US"/>
              </w:rPr>
              <w:t>DB19H</w:t>
            </w:r>
          </w:p>
          <w:p w14:paraId="76CCD10E"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A7CF8E1"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Strat de legatura din beton asfaltic deschis cu pietris concasat BAD 22,4 leg SM SR EN 13108-1:2016, bitum 50/70 SM SR EN 12591, in grosime de 7,0 cm, cu asternere mecanica ((a/b conform proiect - 0,162 tn/m2)  (nisipul bituminat si otel din norma se exclude))</w:t>
            </w:r>
          </w:p>
        </w:tc>
        <w:tc>
          <w:tcPr>
            <w:tcW w:w="978" w:type="dxa"/>
            <w:tcBorders>
              <w:top w:val="single" w:sz="2" w:space="0" w:color="000000"/>
              <w:left w:val="single" w:sz="2" w:space="0" w:color="000000"/>
              <w:bottom w:val="single" w:sz="2" w:space="0" w:color="000000"/>
              <w:right w:val="nil"/>
            </w:tcBorders>
            <w:vAlign w:val="center"/>
          </w:tcPr>
          <w:p w14:paraId="17648DB5" w14:textId="77777777" w:rsidR="00BB0E2D" w:rsidRDefault="00BB0E2D" w:rsidP="002D46F6">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79D148D"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02A16C0" w14:textId="77777777" w:rsidR="00BB0E2D" w:rsidRDefault="00BB0E2D" w:rsidP="002D46F6">
            <w:pPr>
              <w:jc w:val="right"/>
              <w:rPr>
                <w:lang w:val="en-US"/>
              </w:rPr>
            </w:pPr>
            <w:r>
              <w:rPr>
                <w:lang w:val="en-US"/>
              </w:rPr>
              <w:t>4 667,80</w:t>
            </w:r>
          </w:p>
        </w:tc>
      </w:tr>
      <w:tr w:rsidR="00BB0E2D" w14:paraId="0726FE42" w14:textId="77777777" w:rsidTr="002D46F6">
        <w:tc>
          <w:tcPr>
            <w:tcW w:w="699" w:type="dxa"/>
            <w:tcBorders>
              <w:top w:val="nil"/>
              <w:left w:val="single" w:sz="2" w:space="0" w:color="000000"/>
              <w:bottom w:val="single" w:sz="2" w:space="0" w:color="000000"/>
              <w:right w:val="nil"/>
            </w:tcBorders>
          </w:tcPr>
          <w:p w14:paraId="74845742"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141469D4" w14:textId="77777777" w:rsidR="00BB0E2D" w:rsidRDefault="00BB0E2D" w:rsidP="002D46F6">
            <w:pPr>
              <w:rPr>
                <w:sz w:val="16"/>
                <w:szCs w:val="16"/>
                <w:lang w:val="en-US"/>
              </w:rPr>
            </w:pPr>
            <w:r>
              <w:rPr>
                <w:sz w:val="16"/>
                <w:szCs w:val="16"/>
                <w:lang w:val="en-US"/>
              </w:rPr>
              <w:t>7129040010110</w:t>
            </w:r>
          </w:p>
        </w:tc>
        <w:tc>
          <w:tcPr>
            <w:tcW w:w="4613" w:type="dxa"/>
            <w:tcBorders>
              <w:top w:val="nil"/>
              <w:left w:val="single" w:sz="2" w:space="0" w:color="000000"/>
              <w:bottom w:val="single" w:sz="2" w:space="0" w:color="000000"/>
              <w:right w:val="nil"/>
            </w:tcBorders>
          </w:tcPr>
          <w:p w14:paraId="6E2C9E3D"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40BF7B27" w14:textId="77777777" w:rsidR="00BB0E2D" w:rsidRDefault="00BB0E2D" w:rsidP="002D46F6">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CE45DB7" w14:textId="77777777" w:rsidR="00BB0E2D" w:rsidRDefault="00BB0E2D" w:rsidP="002D46F6">
            <w:pPr>
              <w:rPr>
                <w:sz w:val="18"/>
                <w:szCs w:val="18"/>
                <w:lang w:val="en-US"/>
              </w:rPr>
            </w:pPr>
            <w:r>
              <w:rPr>
                <w:sz w:val="18"/>
                <w:szCs w:val="18"/>
                <w:lang w:val="en-US"/>
              </w:rPr>
              <w:t>0,07</w:t>
            </w:r>
          </w:p>
        </w:tc>
        <w:tc>
          <w:tcPr>
            <w:tcW w:w="1119" w:type="dxa"/>
            <w:tcBorders>
              <w:top w:val="nil"/>
              <w:left w:val="single" w:sz="2" w:space="0" w:color="000000"/>
              <w:bottom w:val="single" w:sz="2" w:space="0" w:color="000000"/>
              <w:right w:val="single" w:sz="2" w:space="0" w:color="000000"/>
            </w:tcBorders>
            <w:vAlign w:val="center"/>
          </w:tcPr>
          <w:p w14:paraId="2FEBE117" w14:textId="77777777" w:rsidR="00BB0E2D" w:rsidRDefault="00BB0E2D" w:rsidP="002D46F6">
            <w:pPr>
              <w:rPr>
                <w:sz w:val="18"/>
                <w:szCs w:val="18"/>
                <w:lang w:val="en-US"/>
              </w:rPr>
            </w:pPr>
          </w:p>
        </w:tc>
      </w:tr>
      <w:tr w:rsidR="00BB0E2D" w14:paraId="4EAA951A" w14:textId="77777777" w:rsidTr="002D46F6">
        <w:tc>
          <w:tcPr>
            <w:tcW w:w="699" w:type="dxa"/>
            <w:tcBorders>
              <w:top w:val="nil"/>
              <w:left w:val="single" w:sz="2" w:space="0" w:color="000000"/>
              <w:bottom w:val="single" w:sz="2" w:space="0" w:color="000000"/>
              <w:right w:val="nil"/>
            </w:tcBorders>
          </w:tcPr>
          <w:p w14:paraId="7DF4E7B7"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376A4B18" w14:textId="77777777" w:rsidR="00BB0E2D" w:rsidRDefault="00BB0E2D" w:rsidP="002D46F6">
            <w:pPr>
              <w:rPr>
                <w:sz w:val="16"/>
                <w:szCs w:val="16"/>
                <w:lang w:val="en-US"/>
              </w:rPr>
            </w:pPr>
            <w:r>
              <w:rPr>
                <w:sz w:val="16"/>
                <w:szCs w:val="16"/>
                <w:lang w:val="en-US"/>
              </w:rPr>
              <w:t>1111000100013102</w:t>
            </w:r>
          </w:p>
        </w:tc>
        <w:tc>
          <w:tcPr>
            <w:tcW w:w="4613" w:type="dxa"/>
            <w:tcBorders>
              <w:top w:val="nil"/>
              <w:left w:val="single" w:sz="2" w:space="0" w:color="000000"/>
              <w:bottom w:val="single" w:sz="2" w:space="0" w:color="000000"/>
              <w:right w:val="nil"/>
            </w:tcBorders>
          </w:tcPr>
          <w:p w14:paraId="03CFBC0D"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Mixtura asfaltica BAD 22,4 leg</w:t>
            </w:r>
          </w:p>
        </w:tc>
        <w:tc>
          <w:tcPr>
            <w:tcW w:w="978" w:type="dxa"/>
            <w:tcBorders>
              <w:top w:val="nil"/>
              <w:left w:val="single" w:sz="2" w:space="0" w:color="000000"/>
              <w:bottom w:val="single" w:sz="2" w:space="0" w:color="000000"/>
              <w:right w:val="nil"/>
            </w:tcBorders>
            <w:vAlign w:val="center"/>
          </w:tcPr>
          <w:p w14:paraId="536DFA84" w14:textId="77777777" w:rsidR="00BB0E2D" w:rsidRDefault="00BB0E2D" w:rsidP="002D46F6">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3D3071D8" w14:textId="77777777" w:rsidR="00BB0E2D" w:rsidRDefault="00BB0E2D" w:rsidP="002D46F6">
            <w:pPr>
              <w:rPr>
                <w:sz w:val="18"/>
                <w:szCs w:val="18"/>
                <w:lang w:val="en-US"/>
              </w:rPr>
            </w:pPr>
            <w:r>
              <w:rPr>
                <w:sz w:val="18"/>
                <w:szCs w:val="18"/>
                <w:lang w:val="en-US"/>
              </w:rPr>
              <w:t>0,162</w:t>
            </w:r>
          </w:p>
        </w:tc>
        <w:tc>
          <w:tcPr>
            <w:tcW w:w="1119" w:type="dxa"/>
            <w:tcBorders>
              <w:top w:val="nil"/>
              <w:left w:val="single" w:sz="2" w:space="0" w:color="000000"/>
              <w:bottom w:val="single" w:sz="2" w:space="0" w:color="000000"/>
              <w:right w:val="single" w:sz="2" w:space="0" w:color="000000"/>
            </w:tcBorders>
            <w:vAlign w:val="center"/>
          </w:tcPr>
          <w:p w14:paraId="068C47C9" w14:textId="77777777" w:rsidR="00BB0E2D" w:rsidRDefault="00BB0E2D" w:rsidP="002D46F6">
            <w:pPr>
              <w:rPr>
                <w:sz w:val="18"/>
                <w:szCs w:val="18"/>
                <w:lang w:val="en-US"/>
              </w:rPr>
            </w:pPr>
          </w:p>
        </w:tc>
      </w:tr>
      <w:tr w:rsidR="00BB0E2D" w14:paraId="2CCC7155" w14:textId="77777777" w:rsidTr="002D46F6">
        <w:tc>
          <w:tcPr>
            <w:tcW w:w="699" w:type="dxa"/>
            <w:tcBorders>
              <w:top w:val="nil"/>
              <w:left w:val="single" w:sz="2" w:space="0" w:color="000000"/>
              <w:bottom w:val="single" w:sz="2" w:space="0" w:color="000000"/>
              <w:right w:val="nil"/>
            </w:tcBorders>
          </w:tcPr>
          <w:p w14:paraId="0126F14C"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4E03A4D5" w14:textId="77777777" w:rsidR="00BB0E2D" w:rsidRDefault="00BB0E2D" w:rsidP="002D46F6">
            <w:pPr>
              <w:rPr>
                <w:sz w:val="16"/>
                <w:szCs w:val="16"/>
                <w:lang w:val="en-US"/>
              </w:rPr>
            </w:pPr>
            <w:r>
              <w:rPr>
                <w:sz w:val="16"/>
                <w:szCs w:val="16"/>
                <w:lang w:val="en-US"/>
              </w:rPr>
              <w:t>2952240004010</w:t>
            </w:r>
          </w:p>
        </w:tc>
        <w:tc>
          <w:tcPr>
            <w:tcW w:w="4613" w:type="dxa"/>
            <w:tcBorders>
              <w:top w:val="nil"/>
              <w:left w:val="single" w:sz="2" w:space="0" w:color="000000"/>
              <w:bottom w:val="single" w:sz="2" w:space="0" w:color="000000"/>
              <w:right w:val="nil"/>
            </w:tcBorders>
          </w:tcPr>
          <w:p w14:paraId="7CD7705E"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6FFECE84"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D458E46" w14:textId="77777777" w:rsidR="00BB0E2D" w:rsidRDefault="00BB0E2D" w:rsidP="002D46F6">
            <w:pPr>
              <w:rPr>
                <w:sz w:val="18"/>
                <w:szCs w:val="18"/>
                <w:lang w:val="en-US"/>
              </w:rPr>
            </w:pPr>
            <w:r>
              <w:rPr>
                <w:sz w:val="18"/>
                <w:szCs w:val="18"/>
                <w:lang w:val="en-US"/>
              </w:rPr>
              <w:t>0,0092</w:t>
            </w:r>
          </w:p>
        </w:tc>
        <w:tc>
          <w:tcPr>
            <w:tcW w:w="1119" w:type="dxa"/>
            <w:tcBorders>
              <w:top w:val="nil"/>
              <w:left w:val="single" w:sz="2" w:space="0" w:color="000000"/>
              <w:bottom w:val="single" w:sz="2" w:space="0" w:color="000000"/>
              <w:right w:val="single" w:sz="2" w:space="0" w:color="000000"/>
            </w:tcBorders>
            <w:vAlign w:val="center"/>
          </w:tcPr>
          <w:p w14:paraId="106FD1B3" w14:textId="77777777" w:rsidR="00BB0E2D" w:rsidRDefault="00BB0E2D" w:rsidP="002D46F6">
            <w:pPr>
              <w:rPr>
                <w:sz w:val="18"/>
                <w:szCs w:val="18"/>
                <w:lang w:val="en-US"/>
              </w:rPr>
            </w:pPr>
          </w:p>
        </w:tc>
      </w:tr>
      <w:tr w:rsidR="00BB0E2D" w14:paraId="0716BF18" w14:textId="77777777" w:rsidTr="002D46F6">
        <w:tc>
          <w:tcPr>
            <w:tcW w:w="699" w:type="dxa"/>
            <w:tcBorders>
              <w:top w:val="nil"/>
              <w:left w:val="single" w:sz="2" w:space="0" w:color="000000"/>
              <w:bottom w:val="single" w:sz="2" w:space="0" w:color="000000"/>
              <w:right w:val="nil"/>
            </w:tcBorders>
          </w:tcPr>
          <w:p w14:paraId="3A249149"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27E67B55" w14:textId="77777777" w:rsidR="00BB0E2D" w:rsidRDefault="00BB0E2D" w:rsidP="002D46F6">
            <w:pPr>
              <w:rPr>
                <w:sz w:val="16"/>
                <w:szCs w:val="16"/>
                <w:lang w:val="en-US"/>
              </w:rPr>
            </w:pPr>
            <w:r>
              <w:rPr>
                <w:sz w:val="16"/>
                <w:szCs w:val="16"/>
                <w:lang w:val="en-US"/>
              </w:rPr>
              <w:t>2952240004003</w:t>
            </w:r>
          </w:p>
        </w:tc>
        <w:tc>
          <w:tcPr>
            <w:tcW w:w="4613" w:type="dxa"/>
            <w:tcBorders>
              <w:top w:val="nil"/>
              <w:left w:val="single" w:sz="2" w:space="0" w:color="000000"/>
              <w:bottom w:val="single" w:sz="2" w:space="0" w:color="000000"/>
              <w:right w:val="nil"/>
            </w:tcBorders>
          </w:tcPr>
          <w:p w14:paraId="50162F3D"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7E1F1C4F"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A8E0B26" w14:textId="77777777" w:rsidR="00BB0E2D" w:rsidRDefault="00BB0E2D" w:rsidP="002D46F6">
            <w:pPr>
              <w:rPr>
                <w:sz w:val="18"/>
                <w:szCs w:val="18"/>
                <w:lang w:val="en-US"/>
              </w:rPr>
            </w:pPr>
            <w:r>
              <w:rPr>
                <w:sz w:val="18"/>
                <w:szCs w:val="18"/>
                <w:lang w:val="en-US"/>
              </w:rPr>
              <w:t>0,0092</w:t>
            </w:r>
          </w:p>
        </w:tc>
        <w:tc>
          <w:tcPr>
            <w:tcW w:w="1119" w:type="dxa"/>
            <w:tcBorders>
              <w:top w:val="nil"/>
              <w:left w:val="single" w:sz="2" w:space="0" w:color="000000"/>
              <w:bottom w:val="single" w:sz="2" w:space="0" w:color="000000"/>
              <w:right w:val="single" w:sz="2" w:space="0" w:color="000000"/>
            </w:tcBorders>
            <w:vAlign w:val="center"/>
          </w:tcPr>
          <w:p w14:paraId="064E5B71" w14:textId="77777777" w:rsidR="00BB0E2D" w:rsidRDefault="00BB0E2D" w:rsidP="002D46F6">
            <w:pPr>
              <w:rPr>
                <w:sz w:val="18"/>
                <w:szCs w:val="18"/>
                <w:lang w:val="en-US"/>
              </w:rPr>
            </w:pPr>
          </w:p>
        </w:tc>
      </w:tr>
      <w:tr w:rsidR="00BB0E2D" w14:paraId="642AA98F" w14:textId="77777777" w:rsidTr="002D46F6">
        <w:tc>
          <w:tcPr>
            <w:tcW w:w="699" w:type="dxa"/>
            <w:tcBorders>
              <w:top w:val="nil"/>
              <w:left w:val="single" w:sz="2" w:space="0" w:color="000000"/>
              <w:bottom w:val="single" w:sz="2" w:space="0" w:color="000000"/>
              <w:right w:val="nil"/>
            </w:tcBorders>
          </w:tcPr>
          <w:p w14:paraId="0EADA24F"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36387915" w14:textId="77777777" w:rsidR="00BB0E2D" w:rsidRDefault="00BB0E2D" w:rsidP="002D46F6">
            <w:pPr>
              <w:rPr>
                <w:sz w:val="16"/>
                <w:szCs w:val="16"/>
                <w:lang w:val="en-US"/>
              </w:rPr>
            </w:pPr>
            <w:r>
              <w:rPr>
                <w:sz w:val="16"/>
                <w:szCs w:val="16"/>
                <w:lang w:val="en-US"/>
              </w:rPr>
              <w:t>2952240005100</w:t>
            </w:r>
          </w:p>
        </w:tc>
        <w:tc>
          <w:tcPr>
            <w:tcW w:w="4613" w:type="dxa"/>
            <w:tcBorders>
              <w:top w:val="nil"/>
              <w:left w:val="single" w:sz="2" w:space="0" w:color="000000"/>
              <w:bottom w:val="single" w:sz="2" w:space="0" w:color="000000"/>
              <w:right w:val="nil"/>
            </w:tcBorders>
          </w:tcPr>
          <w:p w14:paraId="2F89DFF0"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5760D4B3"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8CCC10D" w14:textId="77777777" w:rsidR="00BB0E2D" w:rsidRDefault="00BB0E2D" w:rsidP="002D46F6">
            <w:pPr>
              <w:rPr>
                <w:sz w:val="18"/>
                <w:szCs w:val="18"/>
                <w:lang w:val="en-US"/>
              </w:rPr>
            </w:pPr>
            <w:r>
              <w:rPr>
                <w:sz w:val="18"/>
                <w:szCs w:val="18"/>
                <w:lang w:val="en-US"/>
              </w:rPr>
              <w:t>0,0092</w:t>
            </w:r>
          </w:p>
        </w:tc>
        <w:tc>
          <w:tcPr>
            <w:tcW w:w="1119" w:type="dxa"/>
            <w:tcBorders>
              <w:top w:val="nil"/>
              <w:left w:val="single" w:sz="2" w:space="0" w:color="000000"/>
              <w:bottom w:val="single" w:sz="2" w:space="0" w:color="000000"/>
              <w:right w:val="single" w:sz="2" w:space="0" w:color="000000"/>
            </w:tcBorders>
            <w:vAlign w:val="center"/>
          </w:tcPr>
          <w:p w14:paraId="2216EA63" w14:textId="77777777" w:rsidR="00BB0E2D" w:rsidRDefault="00BB0E2D" w:rsidP="002D46F6">
            <w:pPr>
              <w:rPr>
                <w:sz w:val="18"/>
                <w:szCs w:val="18"/>
                <w:lang w:val="en-US"/>
              </w:rPr>
            </w:pPr>
          </w:p>
        </w:tc>
      </w:tr>
      <w:tr w:rsidR="00BB0E2D" w14:paraId="40E9F96C" w14:textId="77777777" w:rsidTr="002D46F6">
        <w:tc>
          <w:tcPr>
            <w:tcW w:w="699" w:type="dxa"/>
            <w:tcBorders>
              <w:top w:val="single" w:sz="2" w:space="0" w:color="000000"/>
              <w:left w:val="single" w:sz="2" w:space="0" w:color="000000"/>
              <w:bottom w:val="single" w:sz="2" w:space="0" w:color="000000"/>
              <w:right w:val="nil"/>
            </w:tcBorders>
            <w:vAlign w:val="center"/>
          </w:tcPr>
          <w:p w14:paraId="53B7CBBC" w14:textId="77777777" w:rsidR="00BB0E2D" w:rsidRDefault="00BB0E2D" w:rsidP="002D46F6">
            <w:pPr>
              <w:jc w:val="center"/>
              <w:rPr>
                <w:sz w:val="22"/>
                <w:szCs w:val="22"/>
                <w:lang w:val="en-US"/>
              </w:rPr>
            </w:pPr>
            <w:r>
              <w:rPr>
                <w:lang w:val="en-US"/>
              </w:rPr>
              <w:t xml:space="preserve"> </w:t>
            </w:r>
            <w:r>
              <w:rPr>
                <w:sz w:val="22"/>
                <w:szCs w:val="22"/>
                <w:lang w:val="en-US"/>
              </w:rPr>
              <w:t>47</w:t>
            </w:r>
          </w:p>
        </w:tc>
        <w:tc>
          <w:tcPr>
            <w:tcW w:w="1537" w:type="dxa"/>
            <w:tcBorders>
              <w:top w:val="single" w:sz="2" w:space="0" w:color="000000"/>
              <w:left w:val="single" w:sz="2" w:space="0" w:color="000000"/>
              <w:bottom w:val="single" w:sz="2" w:space="0" w:color="000000"/>
              <w:right w:val="nil"/>
            </w:tcBorders>
            <w:vAlign w:val="center"/>
          </w:tcPr>
          <w:p w14:paraId="4D0FBDA5" w14:textId="77777777" w:rsidR="00BB0E2D" w:rsidRDefault="00BB0E2D" w:rsidP="002D46F6">
            <w:pPr>
              <w:jc w:val="center"/>
              <w:rPr>
                <w:sz w:val="22"/>
                <w:szCs w:val="22"/>
                <w:lang w:val="en-US"/>
              </w:rPr>
            </w:pPr>
            <w:r>
              <w:rPr>
                <w:sz w:val="22"/>
                <w:szCs w:val="22"/>
                <w:lang w:val="en-US"/>
              </w:rPr>
              <w:t>Dl107</w:t>
            </w:r>
          </w:p>
          <w:p w14:paraId="6FEB2E51"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C5CCF4A"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Amorsarea suprafetelor din materiale granulare cu bitum 50/70 SM SR EN 12591 0,4 l/mp, sau emulsii bituminoase conform SR EN 13808</w:t>
            </w:r>
          </w:p>
        </w:tc>
        <w:tc>
          <w:tcPr>
            <w:tcW w:w="978" w:type="dxa"/>
            <w:tcBorders>
              <w:top w:val="single" w:sz="2" w:space="0" w:color="000000"/>
              <w:left w:val="single" w:sz="2" w:space="0" w:color="000000"/>
              <w:bottom w:val="single" w:sz="2" w:space="0" w:color="000000"/>
              <w:right w:val="nil"/>
            </w:tcBorders>
            <w:vAlign w:val="center"/>
          </w:tcPr>
          <w:p w14:paraId="7F891914" w14:textId="77777777" w:rsidR="00BB0E2D" w:rsidRDefault="00BB0E2D" w:rsidP="002D46F6">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994143E"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0D971A7" w14:textId="77777777" w:rsidR="00BB0E2D" w:rsidRDefault="00BB0E2D" w:rsidP="002D46F6">
            <w:pPr>
              <w:jc w:val="right"/>
              <w:rPr>
                <w:lang w:val="en-US"/>
              </w:rPr>
            </w:pPr>
            <w:r>
              <w:rPr>
                <w:lang w:val="en-US"/>
              </w:rPr>
              <w:t>1,867</w:t>
            </w:r>
          </w:p>
        </w:tc>
      </w:tr>
      <w:tr w:rsidR="00BB0E2D" w14:paraId="0F2B0DB8" w14:textId="77777777" w:rsidTr="002D46F6">
        <w:tc>
          <w:tcPr>
            <w:tcW w:w="699" w:type="dxa"/>
            <w:tcBorders>
              <w:top w:val="nil"/>
              <w:left w:val="single" w:sz="2" w:space="0" w:color="000000"/>
              <w:bottom w:val="single" w:sz="2" w:space="0" w:color="000000"/>
              <w:right w:val="nil"/>
            </w:tcBorders>
          </w:tcPr>
          <w:p w14:paraId="6B127155"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3D92C68F" w14:textId="77777777" w:rsidR="00BB0E2D" w:rsidRDefault="00BB0E2D" w:rsidP="002D46F6">
            <w:pPr>
              <w:rPr>
                <w:sz w:val="16"/>
                <w:szCs w:val="16"/>
                <w:lang w:val="en-US"/>
              </w:rPr>
            </w:pPr>
            <w:r>
              <w:rPr>
                <w:sz w:val="16"/>
                <w:szCs w:val="16"/>
                <w:lang w:val="en-US"/>
              </w:rPr>
              <w:t>23203226000401</w:t>
            </w:r>
          </w:p>
        </w:tc>
        <w:tc>
          <w:tcPr>
            <w:tcW w:w="4613" w:type="dxa"/>
            <w:tcBorders>
              <w:top w:val="nil"/>
              <w:left w:val="single" w:sz="2" w:space="0" w:color="000000"/>
              <w:bottom w:val="single" w:sz="2" w:space="0" w:color="000000"/>
              <w:right w:val="nil"/>
            </w:tcBorders>
          </w:tcPr>
          <w:p w14:paraId="42D83F61"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14:paraId="7D04477F" w14:textId="77777777" w:rsidR="00BB0E2D" w:rsidRDefault="00BB0E2D" w:rsidP="002D46F6">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2837DC7B" w14:textId="77777777" w:rsidR="00BB0E2D" w:rsidRDefault="00BB0E2D" w:rsidP="002D46F6">
            <w:pPr>
              <w:rPr>
                <w:sz w:val="18"/>
                <w:szCs w:val="18"/>
                <w:lang w:val="en-US"/>
              </w:rPr>
            </w:pPr>
            <w:r>
              <w:rPr>
                <w:sz w:val="18"/>
                <w:szCs w:val="18"/>
                <w:lang w:val="en-US"/>
              </w:rPr>
              <w:t>1,03</w:t>
            </w:r>
          </w:p>
        </w:tc>
        <w:tc>
          <w:tcPr>
            <w:tcW w:w="1119" w:type="dxa"/>
            <w:tcBorders>
              <w:top w:val="nil"/>
              <w:left w:val="single" w:sz="2" w:space="0" w:color="000000"/>
              <w:bottom w:val="single" w:sz="2" w:space="0" w:color="000000"/>
              <w:right w:val="single" w:sz="2" w:space="0" w:color="000000"/>
            </w:tcBorders>
            <w:vAlign w:val="center"/>
          </w:tcPr>
          <w:p w14:paraId="02123294" w14:textId="77777777" w:rsidR="00BB0E2D" w:rsidRDefault="00BB0E2D" w:rsidP="002D46F6">
            <w:pPr>
              <w:rPr>
                <w:sz w:val="18"/>
                <w:szCs w:val="18"/>
                <w:lang w:val="en-US"/>
              </w:rPr>
            </w:pPr>
          </w:p>
        </w:tc>
      </w:tr>
      <w:tr w:rsidR="00BB0E2D" w14:paraId="621BF07B" w14:textId="77777777" w:rsidTr="002D46F6">
        <w:tc>
          <w:tcPr>
            <w:tcW w:w="699" w:type="dxa"/>
            <w:tcBorders>
              <w:top w:val="nil"/>
              <w:left w:val="single" w:sz="2" w:space="0" w:color="000000"/>
              <w:bottom w:val="single" w:sz="2" w:space="0" w:color="000000"/>
              <w:right w:val="nil"/>
            </w:tcBorders>
          </w:tcPr>
          <w:p w14:paraId="01B9F6EF"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5642E3F3" w14:textId="77777777" w:rsidR="00BB0E2D" w:rsidRDefault="00BB0E2D" w:rsidP="002D46F6">
            <w:pPr>
              <w:rPr>
                <w:sz w:val="16"/>
                <w:szCs w:val="16"/>
                <w:lang w:val="en-US"/>
              </w:rPr>
            </w:pPr>
            <w:r>
              <w:rPr>
                <w:sz w:val="16"/>
                <w:szCs w:val="16"/>
                <w:lang w:val="en-US"/>
              </w:rPr>
              <w:t>2952220000000</w:t>
            </w:r>
          </w:p>
        </w:tc>
        <w:tc>
          <w:tcPr>
            <w:tcW w:w="4613" w:type="dxa"/>
            <w:tcBorders>
              <w:top w:val="nil"/>
              <w:left w:val="single" w:sz="2" w:space="0" w:color="000000"/>
              <w:bottom w:val="single" w:sz="2" w:space="0" w:color="000000"/>
              <w:right w:val="nil"/>
            </w:tcBorders>
          </w:tcPr>
          <w:p w14:paraId="5F2FB2CD"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43EB44EE"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3C02BDD" w14:textId="77777777" w:rsidR="00BB0E2D" w:rsidRDefault="00BB0E2D" w:rsidP="002D46F6">
            <w:pPr>
              <w:rPr>
                <w:sz w:val="18"/>
                <w:szCs w:val="18"/>
                <w:lang w:val="en-US"/>
              </w:rPr>
            </w:pPr>
            <w:r>
              <w:rPr>
                <w:sz w:val="18"/>
                <w:szCs w:val="18"/>
                <w:lang w:val="en-US"/>
              </w:rPr>
              <w:t>0,30</w:t>
            </w:r>
          </w:p>
        </w:tc>
        <w:tc>
          <w:tcPr>
            <w:tcW w:w="1119" w:type="dxa"/>
            <w:tcBorders>
              <w:top w:val="nil"/>
              <w:left w:val="single" w:sz="2" w:space="0" w:color="000000"/>
              <w:bottom w:val="single" w:sz="2" w:space="0" w:color="000000"/>
              <w:right w:val="single" w:sz="2" w:space="0" w:color="000000"/>
            </w:tcBorders>
            <w:vAlign w:val="center"/>
          </w:tcPr>
          <w:p w14:paraId="6E5F891C" w14:textId="77777777" w:rsidR="00BB0E2D" w:rsidRDefault="00BB0E2D" w:rsidP="002D46F6">
            <w:pPr>
              <w:rPr>
                <w:sz w:val="18"/>
                <w:szCs w:val="18"/>
                <w:lang w:val="en-US"/>
              </w:rPr>
            </w:pPr>
          </w:p>
        </w:tc>
      </w:tr>
      <w:tr w:rsidR="00BB0E2D" w14:paraId="64676F52" w14:textId="77777777" w:rsidTr="002D46F6">
        <w:tc>
          <w:tcPr>
            <w:tcW w:w="699" w:type="dxa"/>
            <w:tcBorders>
              <w:top w:val="single" w:sz="2" w:space="0" w:color="000000"/>
              <w:left w:val="single" w:sz="2" w:space="0" w:color="000000"/>
              <w:bottom w:val="single" w:sz="2" w:space="0" w:color="000000"/>
              <w:right w:val="nil"/>
            </w:tcBorders>
            <w:vAlign w:val="center"/>
          </w:tcPr>
          <w:p w14:paraId="64E57B85" w14:textId="77777777" w:rsidR="00BB0E2D" w:rsidRDefault="00BB0E2D" w:rsidP="002D46F6">
            <w:pPr>
              <w:jc w:val="center"/>
              <w:rPr>
                <w:sz w:val="22"/>
                <w:szCs w:val="22"/>
                <w:lang w:val="en-US"/>
              </w:rPr>
            </w:pPr>
            <w:r>
              <w:rPr>
                <w:lang w:val="en-US"/>
              </w:rPr>
              <w:t xml:space="preserve"> </w:t>
            </w:r>
            <w:r>
              <w:rPr>
                <w:sz w:val="22"/>
                <w:szCs w:val="22"/>
                <w:lang w:val="en-US"/>
              </w:rPr>
              <w:t>48</w:t>
            </w:r>
          </w:p>
        </w:tc>
        <w:tc>
          <w:tcPr>
            <w:tcW w:w="1537" w:type="dxa"/>
            <w:tcBorders>
              <w:top w:val="single" w:sz="2" w:space="0" w:color="000000"/>
              <w:left w:val="single" w:sz="2" w:space="0" w:color="000000"/>
              <w:bottom w:val="single" w:sz="2" w:space="0" w:color="000000"/>
              <w:right w:val="nil"/>
            </w:tcBorders>
            <w:vAlign w:val="center"/>
          </w:tcPr>
          <w:p w14:paraId="52C0792D" w14:textId="77777777" w:rsidR="00BB0E2D" w:rsidRDefault="00BB0E2D" w:rsidP="002D46F6">
            <w:pPr>
              <w:jc w:val="center"/>
              <w:rPr>
                <w:sz w:val="22"/>
                <w:szCs w:val="22"/>
                <w:lang w:val="en-US"/>
              </w:rPr>
            </w:pPr>
            <w:r>
              <w:rPr>
                <w:sz w:val="22"/>
                <w:szCs w:val="22"/>
                <w:lang w:val="en-US"/>
              </w:rPr>
              <w:t>DB16H</w:t>
            </w:r>
          </w:p>
          <w:p w14:paraId="3CF5A7B6"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72FCE54"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Strat de rulare din  beton asfaltic cu criblura BA 16 rul.,SM SR EN 13108-1:2016, bitum 50/70 SM SR EN 12591, in grosime de 4,0 cm, cu asternere mecanica (a/b conform proiect - 0,0974 tn/m2) (nisipul bituminat si otel din norma se exclude) H=5 cm, K=1,25</w:t>
            </w:r>
          </w:p>
        </w:tc>
        <w:tc>
          <w:tcPr>
            <w:tcW w:w="978" w:type="dxa"/>
            <w:tcBorders>
              <w:top w:val="single" w:sz="2" w:space="0" w:color="000000"/>
              <w:left w:val="single" w:sz="2" w:space="0" w:color="000000"/>
              <w:bottom w:val="single" w:sz="2" w:space="0" w:color="000000"/>
              <w:right w:val="nil"/>
            </w:tcBorders>
            <w:vAlign w:val="center"/>
          </w:tcPr>
          <w:p w14:paraId="400B44DB" w14:textId="77777777" w:rsidR="00BB0E2D" w:rsidRDefault="00BB0E2D" w:rsidP="002D46F6">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B5D6552"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904B383" w14:textId="77777777" w:rsidR="00BB0E2D" w:rsidRDefault="00BB0E2D" w:rsidP="002D46F6">
            <w:pPr>
              <w:jc w:val="right"/>
              <w:rPr>
                <w:lang w:val="en-US"/>
              </w:rPr>
            </w:pPr>
            <w:r>
              <w:rPr>
                <w:lang w:val="en-US"/>
              </w:rPr>
              <w:t>4 667,80</w:t>
            </w:r>
          </w:p>
        </w:tc>
      </w:tr>
      <w:tr w:rsidR="00BB0E2D" w14:paraId="181372E9" w14:textId="77777777" w:rsidTr="002D46F6">
        <w:tc>
          <w:tcPr>
            <w:tcW w:w="699" w:type="dxa"/>
            <w:tcBorders>
              <w:top w:val="nil"/>
              <w:left w:val="single" w:sz="2" w:space="0" w:color="000000"/>
              <w:bottom w:val="single" w:sz="2" w:space="0" w:color="000000"/>
              <w:right w:val="nil"/>
            </w:tcBorders>
          </w:tcPr>
          <w:p w14:paraId="6F26889C"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3453B11F" w14:textId="77777777" w:rsidR="00BB0E2D" w:rsidRDefault="00BB0E2D" w:rsidP="002D46F6">
            <w:pPr>
              <w:rPr>
                <w:sz w:val="16"/>
                <w:szCs w:val="16"/>
                <w:lang w:val="en-US"/>
              </w:rPr>
            </w:pPr>
            <w:r>
              <w:rPr>
                <w:sz w:val="16"/>
                <w:szCs w:val="16"/>
                <w:lang w:val="en-US"/>
              </w:rPr>
              <w:t>7129040010110</w:t>
            </w:r>
          </w:p>
        </w:tc>
        <w:tc>
          <w:tcPr>
            <w:tcW w:w="4613" w:type="dxa"/>
            <w:tcBorders>
              <w:top w:val="nil"/>
              <w:left w:val="single" w:sz="2" w:space="0" w:color="000000"/>
              <w:bottom w:val="single" w:sz="2" w:space="0" w:color="000000"/>
              <w:right w:val="nil"/>
            </w:tcBorders>
          </w:tcPr>
          <w:p w14:paraId="09BED40C"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78D98568" w14:textId="77777777" w:rsidR="00BB0E2D" w:rsidRDefault="00BB0E2D" w:rsidP="002D46F6">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BDFD7B3" w14:textId="77777777" w:rsidR="00BB0E2D" w:rsidRDefault="00BB0E2D" w:rsidP="002D46F6">
            <w:pPr>
              <w:rPr>
                <w:sz w:val="18"/>
                <w:szCs w:val="18"/>
                <w:lang w:val="en-US"/>
              </w:rPr>
            </w:pPr>
            <w:r>
              <w:rPr>
                <w:sz w:val="18"/>
                <w:szCs w:val="18"/>
                <w:lang w:val="en-US"/>
              </w:rPr>
              <w:t>0,05</w:t>
            </w:r>
          </w:p>
        </w:tc>
        <w:tc>
          <w:tcPr>
            <w:tcW w:w="1119" w:type="dxa"/>
            <w:tcBorders>
              <w:top w:val="nil"/>
              <w:left w:val="single" w:sz="2" w:space="0" w:color="000000"/>
              <w:bottom w:val="single" w:sz="2" w:space="0" w:color="000000"/>
              <w:right w:val="single" w:sz="2" w:space="0" w:color="000000"/>
            </w:tcBorders>
            <w:vAlign w:val="center"/>
          </w:tcPr>
          <w:p w14:paraId="6562BDAD" w14:textId="77777777" w:rsidR="00BB0E2D" w:rsidRDefault="00BB0E2D" w:rsidP="002D46F6">
            <w:pPr>
              <w:rPr>
                <w:sz w:val="18"/>
                <w:szCs w:val="18"/>
                <w:lang w:val="en-US"/>
              </w:rPr>
            </w:pPr>
          </w:p>
        </w:tc>
      </w:tr>
      <w:tr w:rsidR="00BB0E2D" w14:paraId="76A1B289" w14:textId="77777777" w:rsidTr="002D46F6">
        <w:tc>
          <w:tcPr>
            <w:tcW w:w="699" w:type="dxa"/>
            <w:tcBorders>
              <w:top w:val="nil"/>
              <w:left w:val="single" w:sz="2" w:space="0" w:color="000000"/>
              <w:bottom w:val="single" w:sz="2" w:space="0" w:color="000000"/>
              <w:right w:val="nil"/>
            </w:tcBorders>
          </w:tcPr>
          <w:p w14:paraId="3D2C1F0C"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60AFF75C" w14:textId="77777777" w:rsidR="00BB0E2D" w:rsidRDefault="00BB0E2D" w:rsidP="002D46F6">
            <w:pPr>
              <w:rPr>
                <w:sz w:val="16"/>
                <w:szCs w:val="16"/>
                <w:lang w:val="en-US"/>
              </w:rPr>
            </w:pPr>
            <w:r>
              <w:rPr>
                <w:sz w:val="16"/>
                <w:szCs w:val="16"/>
                <w:lang w:val="en-US"/>
              </w:rPr>
              <w:t>111100010001311</w:t>
            </w:r>
          </w:p>
        </w:tc>
        <w:tc>
          <w:tcPr>
            <w:tcW w:w="4613" w:type="dxa"/>
            <w:tcBorders>
              <w:top w:val="nil"/>
              <w:left w:val="single" w:sz="2" w:space="0" w:color="000000"/>
              <w:bottom w:val="single" w:sz="2" w:space="0" w:color="000000"/>
              <w:right w:val="nil"/>
            </w:tcBorders>
          </w:tcPr>
          <w:p w14:paraId="59B162C1"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Mixtura asfaltica BA16</w:t>
            </w:r>
          </w:p>
        </w:tc>
        <w:tc>
          <w:tcPr>
            <w:tcW w:w="978" w:type="dxa"/>
            <w:tcBorders>
              <w:top w:val="nil"/>
              <w:left w:val="single" w:sz="2" w:space="0" w:color="000000"/>
              <w:bottom w:val="single" w:sz="2" w:space="0" w:color="000000"/>
              <w:right w:val="nil"/>
            </w:tcBorders>
            <w:vAlign w:val="center"/>
          </w:tcPr>
          <w:p w14:paraId="05267A42" w14:textId="77777777" w:rsidR="00BB0E2D" w:rsidRDefault="00BB0E2D" w:rsidP="002D46F6">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302CD7EC" w14:textId="77777777" w:rsidR="00BB0E2D" w:rsidRDefault="00BB0E2D" w:rsidP="002D46F6">
            <w:pPr>
              <w:rPr>
                <w:sz w:val="18"/>
                <w:szCs w:val="18"/>
                <w:lang w:val="en-US"/>
              </w:rPr>
            </w:pPr>
            <w:r>
              <w:rPr>
                <w:sz w:val="18"/>
                <w:szCs w:val="18"/>
                <w:lang w:val="en-US"/>
              </w:rPr>
              <w:t>0,0974</w:t>
            </w:r>
          </w:p>
        </w:tc>
        <w:tc>
          <w:tcPr>
            <w:tcW w:w="1119" w:type="dxa"/>
            <w:tcBorders>
              <w:top w:val="nil"/>
              <w:left w:val="single" w:sz="2" w:space="0" w:color="000000"/>
              <w:bottom w:val="single" w:sz="2" w:space="0" w:color="000000"/>
              <w:right w:val="single" w:sz="2" w:space="0" w:color="000000"/>
            </w:tcBorders>
            <w:vAlign w:val="center"/>
          </w:tcPr>
          <w:p w14:paraId="43643713" w14:textId="77777777" w:rsidR="00BB0E2D" w:rsidRDefault="00BB0E2D" w:rsidP="002D46F6">
            <w:pPr>
              <w:rPr>
                <w:sz w:val="18"/>
                <w:szCs w:val="18"/>
                <w:lang w:val="en-US"/>
              </w:rPr>
            </w:pPr>
          </w:p>
        </w:tc>
      </w:tr>
      <w:tr w:rsidR="00BB0E2D" w14:paraId="0ABC4B13" w14:textId="77777777" w:rsidTr="002D46F6">
        <w:tc>
          <w:tcPr>
            <w:tcW w:w="699" w:type="dxa"/>
            <w:tcBorders>
              <w:top w:val="nil"/>
              <w:left w:val="single" w:sz="2" w:space="0" w:color="000000"/>
              <w:bottom w:val="single" w:sz="2" w:space="0" w:color="000000"/>
              <w:right w:val="nil"/>
            </w:tcBorders>
          </w:tcPr>
          <w:p w14:paraId="344B1B6B"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4067B60E" w14:textId="77777777" w:rsidR="00BB0E2D" w:rsidRDefault="00BB0E2D" w:rsidP="002D46F6">
            <w:pPr>
              <w:rPr>
                <w:sz w:val="16"/>
                <w:szCs w:val="16"/>
                <w:lang w:val="en-US"/>
              </w:rPr>
            </w:pPr>
            <w:r>
              <w:rPr>
                <w:sz w:val="16"/>
                <w:szCs w:val="16"/>
                <w:lang w:val="en-US"/>
              </w:rPr>
              <w:t>2952240004010</w:t>
            </w:r>
          </w:p>
        </w:tc>
        <w:tc>
          <w:tcPr>
            <w:tcW w:w="4613" w:type="dxa"/>
            <w:tcBorders>
              <w:top w:val="nil"/>
              <w:left w:val="single" w:sz="2" w:space="0" w:color="000000"/>
              <w:bottom w:val="single" w:sz="2" w:space="0" w:color="000000"/>
              <w:right w:val="nil"/>
            </w:tcBorders>
          </w:tcPr>
          <w:p w14:paraId="65C01D49"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1630706F"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B560FEA" w14:textId="77777777" w:rsidR="00BB0E2D" w:rsidRDefault="00BB0E2D" w:rsidP="002D46F6">
            <w:pPr>
              <w:rPr>
                <w:sz w:val="18"/>
                <w:szCs w:val="18"/>
                <w:lang w:val="en-US"/>
              </w:rPr>
            </w:pPr>
            <w:r>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0FAD69B0" w14:textId="77777777" w:rsidR="00BB0E2D" w:rsidRDefault="00BB0E2D" w:rsidP="002D46F6">
            <w:pPr>
              <w:rPr>
                <w:sz w:val="18"/>
                <w:szCs w:val="18"/>
                <w:lang w:val="en-US"/>
              </w:rPr>
            </w:pPr>
          </w:p>
        </w:tc>
      </w:tr>
      <w:tr w:rsidR="00BB0E2D" w14:paraId="0208B5F5" w14:textId="77777777" w:rsidTr="002D46F6">
        <w:tc>
          <w:tcPr>
            <w:tcW w:w="699" w:type="dxa"/>
            <w:tcBorders>
              <w:top w:val="nil"/>
              <w:left w:val="single" w:sz="2" w:space="0" w:color="000000"/>
              <w:bottom w:val="single" w:sz="2" w:space="0" w:color="000000"/>
              <w:right w:val="nil"/>
            </w:tcBorders>
          </w:tcPr>
          <w:p w14:paraId="7498CBFA"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24D618E1" w14:textId="77777777" w:rsidR="00BB0E2D" w:rsidRDefault="00BB0E2D" w:rsidP="002D46F6">
            <w:pPr>
              <w:rPr>
                <w:sz w:val="16"/>
                <w:szCs w:val="16"/>
                <w:lang w:val="en-US"/>
              </w:rPr>
            </w:pPr>
            <w:r>
              <w:rPr>
                <w:sz w:val="16"/>
                <w:szCs w:val="16"/>
                <w:lang w:val="en-US"/>
              </w:rPr>
              <w:t>2952240004003</w:t>
            </w:r>
          </w:p>
        </w:tc>
        <w:tc>
          <w:tcPr>
            <w:tcW w:w="4613" w:type="dxa"/>
            <w:tcBorders>
              <w:top w:val="nil"/>
              <w:left w:val="single" w:sz="2" w:space="0" w:color="000000"/>
              <w:bottom w:val="single" w:sz="2" w:space="0" w:color="000000"/>
              <w:right w:val="nil"/>
            </w:tcBorders>
          </w:tcPr>
          <w:p w14:paraId="44852829"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43627E1E"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48D1AD8" w14:textId="77777777" w:rsidR="00BB0E2D" w:rsidRDefault="00BB0E2D" w:rsidP="002D46F6">
            <w:pPr>
              <w:rPr>
                <w:sz w:val="18"/>
                <w:szCs w:val="18"/>
                <w:lang w:val="en-US"/>
              </w:rPr>
            </w:pPr>
            <w:r>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244B910F" w14:textId="77777777" w:rsidR="00BB0E2D" w:rsidRDefault="00BB0E2D" w:rsidP="002D46F6">
            <w:pPr>
              <w:rPr>
                <w:sz w:val="18"/>
                <w:szCs w:val="18"/>
                <w:lang w:val="en-US"/>
              </w:rPr>
            </w:pPr>
          </w:p>
        </w:tc>
      </w:tr>
      <w:tr w:rsidR="00BB0E2D" w14:paraId="40624C86" w14:textId="77777777" w:rsidTr="002D46F6">
        <w:tc>
          <w:tcPr>
            <w:tcW w:w="699" w:type="dxa"/>
            <w:tcBorders>
              <w:top w:val="nil"/>
              <w:left w:val="single" w:sz="2" w:space="0" w:color="000000"/>
              <w:bottom w:val="single" w:sz="2" w:space="0" w:color="000000"/>
              <w:right w:val="nil"/>
            </w:tcBorders>
          </w:tcPr>
          <w:p w14:paraId="233932C0"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645CB2D0" w14:textId="77777777" w:rsidR="00BB0E2D" w:rsidRDefault="00BB0E2D" w:rsidP="002D46F6">
            <w:pPr>
              <w:rPr>
                <w:sz w:val="16"/>
                <w:szCs w:val="16"/>
                <w:lang w:val="en-US"/>
              </w:rPr>
            </w:pPr>
            <w:r>
              <w:rPr>
                <w:sz w:val="16"/>
                <w:szCs w:val="16"/>
                <w:lang w:val="en-US"/>
              </w:rPr>
              <w:t>2952240005100</w:t>
            </w:r>
          </w:p>
        </w:tc>
        <w:tc>
          <w:tcPr>
            <w:tcW w:w="4613" w:type="dxa"/>
            <w:tcBorders>
              <w:top w:val="nil"/>
              <w:left w:val="single" w:sz="2" w:space="0" w:color="000000"/>
              <w:bottom w:val="single" w:sz="2" w:space="0" w:color="000000"/>
              <w:right w:val="nil"/>
            </w:tcBorders>
          </w:tcPr>
          <w:p w14:paraId="5344B5D8"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0E0108F9"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8C1E257" w14:textId="77777777" w:rsidR="00BB0E2D" w:rsidRDefault="00BB0E2D" w:rsidP="002D46F6">
            <w:pPr>
              <w:rPr>
                <w:sz w:val="18"/>
                <w:szCs w:val="18"/>
                <w:lang w:val="en-US"/>
              </w:rPr>
            </w:pPr>
            <w:r>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2115120D" w14:textId="77777777" w:rsidR="00BB0E2D" w:rsidRDefault="00BB0E2D" w:rsidP="002D46F6">
            <w:pPr>
              <w:rPr>
                <w:sz w:val="18"/>
                <w:szCs w:val="18"/>
                <w:lang w:val="en-US"/>
              </w:rPr>
            </w:pPr>
          </w:p>
        </w:tc>
      </w:tr>
      <w:tr w:rsidR="00BB0E2D" w14:paraId="2C5C6C14" w14:textId="77777777" w:rsidTr="002D46F6">
        <w:tc>
          <w:tcPr>
            <w:tcW w:w="699" w:type="dxa"/>
            <w:tcBorders>
              <w:top w:val="single" w:sz="2" w:space="0" w:color="000000"/>
              <w:left w:val="single" w:sz="2" w:space="0" w:color="000000"/>
              <w:bottom w:val="single" w:sz="2" w:space="0" w:color="000000"/>
              <w:right w:val="nil"/>
            </w:tcBorders>
            <w:vAlign w:val="center"/>
          </w:tcPr>
          <w:p w14:paraId="161E7551" w14:textId="77777777" w:rsidR="00BB0E2D" w:rsidRDefault="00BB0E2D" w:rsidP="002D46F6">
            <w:pPr>
              <w:jc w:val="center"/>
              <w:rPr>
                <w:sz w:val="22"/>
                <w:szCs w:val="22"/>
                <w:lang w:val="en-US"/>
              </w:rPr>
            </w:pPr>
            <w:r>
              <w:rPr>
                <w:lang w:val="en-US"/>
              </w:rPr>
              <w:t xml:space="preserve"> </w:t>
            </w:r>
            <w:r>
              <w:rPr>
                <w:sz w:val="22"/>
                <w:szCs w:val="22"/>
                <w:lang w:val="en-US"/>
              </w:rPr>
              <w:t>49</w:t>
            </w:r>
          </w:p>
        </w:tc>
        <w:tc>
          <w:tcPr>
            <w:tcW w:w="1537" w:type="dxa"/>
            <w:tcBorders>
              <w:top w:val="single" w:sz="2" w:space="0" w:color="000000"/>
              <w:left w:val="single" w:sz="2" w:space="0" w:color="000000"/>
              <w:bottom w:val="single" w:sz="2" w:space="0" w:color="000000"/>
              <w:right w:val="nil"/>
            </w:tcBorders>
            <w:vAlign w:val="center"/>
          </w:tcPr>
          <w:p w14:paraId="29876697" w14:textId="77777777" w:rsidR="00BB0E2D" w:rsidRDefault="00BB0E2D" w:rsidP="002D46F6">
            <w:pPr>
              <w:jc w:val="center"/>
              <w:rPr>
                <w:sz w:val="22"/>
                <w:szCs w:val="22"/>
                <w:lang w:val="en-US"/>
              </w:rPr>
            </w:pPr>
            <w:r>
              <w:rPr>
                <w:sz w:val="22"/>
                <w:szCs w:val="22"/>
                <w:lang w:val="en-US"/>
              </w:rPr>
              <w:t>DE10A</w:t>
            </w:r>
          </w:p>
          <w:p w14:paraId="4A77713E"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3402ED0"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Instalarea bordurii 100.30.15</w:t>
            </w:r>
          </w:p>
        </w:tc>
        <w:tc>
          <w:tcPr>
            <w:tcW w:w="978" w:type="dxa"/>
            <w:tcBorders>
              <w:top w:val="single" w:sz="2" w:space="0" w:color="000000"/>
              <w:left w:val="single" w:sz="2" w:space="0" w:color="000000"/>
              <w:bottom w:val="single" w:sz="2" w:space="0" w:color="000000"/>
              <w:right w:val="nil"/>
            </w:tcBorders>
            <w:vAlign w:val="center"/>
          </w:tcPr>
          <w:p w14:paraId="3050D2DB" w14:textId="77777777" w:rsidR="00BB0E2D" w:rsidRDefault="00BB0E2D" w:rsidP="002D46F6">
            <w:pPr>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27B5E79D"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8833387" w14:textId="77777777" w:rsidR="00BB0E2D" w:rsidRDefault="00BB0E2D" w:rsidP="002D46F6">
            <w:pPr>
              <w:jc w:val="right"/>
              <w:rPr>
                <w:lang w:val="en-US"/>
              </w:rPr>
            </w:pPr>
            <w:r>
              <w:rPr>
                <w:lang w:val="en-US"/>
              </w:rPr>
              <w:t>1 436,00</w:t>
            </w:r>
          </w:p>
        </w:tc>
      </w:tr>
      <w:tr w:rsidR="00BB0E2D" w14:paraId="2D7FE794" w14:textId="77777777" w:rsidTr="002D46F6">
        <w:tc>
          <w:tcPr>
            <w:tcW w:w="699" w:type="dxa"/>
            <w:tcBorders>
              <w:top w:val="nil"/>
              <w:left w:val="single" w:sz="2" w:space="0" w:color="000000"/>
              <w:bottom w:val="single" w:sz="2" w:space="0" w:color="000000"/>
              <w:right w:val="nil"/>
            </w:tcBorders>
          </w:tcPr>
          <w:p w14:paraId="70AB1148"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6DC2E513" w14:textId="77777777" w:rsidR="00BB0E2D" w:rsidRDefault="00BB0E2D" w:rsidP="002D46F6">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68DAF5B9"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311A2BC" w14:textId="77777777" w:rsidR="00BB0E2D" w:rsidRDefault="00BB0E2D" w:rsidP="002D46F6">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69CC8AF" w14:textId="77777777" w:rsidR="00BB0E2D" w:rsidRDefault="00BB0E2D" w:rsidP="002D46F6">
            <w:pPr>
              <w:rPr>
                <w:sz w:val="18"/>
                <w:szCs w:val="18"/>
                <w:lang w:val="en-US"/>
              </w:rPr>
            </w:pPr>
            <w:r>
              <w:rPr>
                <w:sz w:val="18"/>
                <w:szCs w:val="18"/>
                <w:lang w:val="en-US"/>
              </w:rPr>
              <w:t>0,15</w:t>
            </w:r>
          </w:p>
        </w:tc>
        <w:tc>
          <w:tcPr>
            <w:tcW w:w="1119" w:type="dxa"/>
            <w:tcBorders>
              <w:top w:val="nil"/>
              <w:left w:val="single" w:sz="2" w:space="0" w:color="000000"/>
              <w:bottom w:val="single" w:sz="2" w:space="0" w:color="000000"/>
              <w:right w:val="single" w:sz="2" w:space="0" w:color="000000"/>
            </w:tcBorders>
            <w:vAlign w:val="center"/>
          </w:tcPr>
          <w:p w14:paraId="07CBB8DF" w14:textId="77777777" w:rsidR="00BB0E2D" w:rsidRDefault="00BB0E2D" w:rsidP="002D46F6">
            <w:pPr>
              <w:rPr>
                <w:sz w:val="18"/>
                <w:szCs w:val="18"/>
                <w:lang w:val="en-US"/>
              </w:rPr>
            </w:pPr>
          </w:p>
        </w:tc>
      </w:tr>
      <w:tr w:rsidR="00BB0E2D" w14:paraId="7CD08CF5" w14:textId="77777777" w:rsidTr="002D46F6">
        <w:tc>
          <w:tcPr>
            <w:tcW w:w="699" w:type="dxa"/>
            <w:tcBorders>
              <w:top w:val="nil"/>
              <w:left w:val="single" w:sz="2" w:space="0" w:color="000000"/>
              <w:bottom w:val="single" w:sz="2" w:space="0" w:color="000000"/>
              <w:right w:val="nil"/>
            </w:tcBorders>
          </w:tcPr>
          <w:p w14:paraId="1EE3E4D2"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27CE0DC7" w14:textId="77777777" w:rsidR="00BB0E2D" w:rsidRDefault="00BB0E2D" w:rsidP="002D46F6">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26F35BB1"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61116B51" w14:textId="77777777" w:rsidR="00BB0E2D" w:rsidRDefault="00BB0E2D" w:rsidP="002D46F6">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44EF058" w14:textId="77777777" w:rsidR="00BB0E2D" w:rsidRDefault="00BB0E2D" w:rsidP="002D46F6">
            <w:pPr>
              <w:rPr>
                <w:sz w:val="18"/>
                <w:szCs w:val="18"/>
                <w:lang w:val="en-US"/>
              </w:rPr>
            </w:pPr>
            <w:r>
              <w:rPr>
                <w:sz w:val="18"/>
                <w:szCs w:val="18"/>
                <w:lang w:val="en-US"/>
              </w:rPr>
              <w:t>0,44</w:t>
            </w:r>
          </w:p>
        </w:tc>
        <w:tc>
          <w:tcPr>
            <w:tcW w:w="1119" w:type="dxa"/>
            <w:tcBorders>
              <w:top w:val="nil"/>
              <w:left w:val="single" w:sz="2" w:space="0" w:color="000000"/>
              <w:bottom w:val="single" w:sz="2" w:space="0" w:color="000000"/>
              <w:right w:val="single" w:sz="2" w:space="0" w:color="000000"/>
            </w:tcBorders>
            <w:vAlign w:val="center"/>
          </w:tcPr>
          <w:p w14:paraId="13674BB8" w14:textId="77777777" w:rsidR="00BB0E2D" w:rsidRDefault="00BB0E2D" w:rsidP="002D46F6">
            <w:pPr>
              <w:rPr>
                <w:sz w:val="18"/>
                <w:szCs w:val="18"/>
                <w:lang w:val="en-US"/>
              </w:rPr>
            </w:pPr>
          </w:p>
        </w:tc>
      </w:tr>
      <w:tr w:rsidR="00BB0E2D" w14:paraId="236E514A" w14:textId="77777777" w:rsidTr="002D46F6">
        <w:tc>
          <w:tcPr>
            <w:tcW w:w="699" w:type="dxa"/>
            <w:tcBorders>
              <w:top w:val="nil"/>
              <w:left w:val="single" w:sz="2" w:space="0" w:color="000000"/>
              <w:bottom w:val="single" w:sz="2" w:space="0" w:color="000000"/>
              <w:right w:val="nil"/>
            </w:tcBorders>
          </w:tcPr>
          <w:p w14:paraId="67BC9F44"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4A36F51B" w14:textId="77777777" w:rsidR="00BB0E2D" w:rsidRDefault="00BB0E2D" w:rsidP="002D46F6">
            <w:pPr>
              <w:rPr>
                <w:sz w:val="16"/>
                <w:szCs w:val="16"/>
                <w:lang w:val="en-US"/>
              </w:rPr>
            </w:pPr>
            <w:r>
              <w:rPr>
                <w:sz w:val="16"/>
                <w:szCs w:val="16"/>
                <w:lang w:val="en-US"/>
              </w:rPr>
              <w:t>2663102100000</w:t>
            </w:r>
          </w:p>
        </w:tc>
        <w:tc>
          <w:tcPr>
            <w:tcW w:w="4613" w:type="dxa"/>
            <w:tcBorders>
              <w:top w:val="nil"/>
              <w:left w:val="single" w:sz="2" w:space="0" w:color="000000"/>
              <w:bottom w:val="single" w:sz="2" w:space="0" w:color="000000"/>
              <w:right w:val="nil"/>
            </w:tcBorders>
          </w:tcPr>
          <w:p w14:paraId="3965DAE2"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Beton C16/20</w:t>
            </w:r>
          </w:p>
        </w:tc>
        <w:tc>
          <w:tcPr>
            <w:tcW w:w="978" w:type="dxa"/>
            <w:tcBorders>
              <w:top w:val="nil"/>
              <w:left w:val="single" w:sz="2" w:space="0" w:color="000000"/>
              <w:bottom w:val="single" w:sz="2" w:space="0" w:color="000000"/>
              <w:right w:val="nil"/>
            </w:tcBorders>
            <w:vAlign w:val="center"/>
          </w:tcPr>
          <w:p w14:paraId="138AF449" w14:textId="77777777" w:rsidR="00BB0E2D" w:rsidRDefault="00BB0E2D" w:rsidP="002D46F6">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54CA4260" w14:textId="77777777" w:rsidR="00BB0E2D" w:rsidRDefault="00BB0E2D" w:rsidP="002D46F6">
            <w:pPr>
              <w:rPr>
                <w:sz w:val="18"/>
                <w:szCs w:val="18"/>
                <w:lang w:val="en-US"/>
              </w:rPr>
            </w:pPr>
            <w:r>
              <w:rPr>
                <w:sz w:val="18"/>
                <w:szCs w:val="18"/>
                <w:lang w:val="en-US"/>
              </w:rPr>
              <w:t>0,045</w:t>
            </w:r>
          </w:p>
        </w:tc>
        <w:tc>
          <w:tcPr>
            <w:tcW w:w="1119" w:type="dxa"/>
            <w:tcBorders>
              <w:top w:val="nil"/>
              <w:left w:val="single" w:sz="2" w:space="0" w:color="000000"/>
              <w:bottom w:val="single" w:sz="2" w:space="0" w:color="000000"/>
              <w:right w:val="single" w:sz="2" w:space="0" w:color="000000"/>
            </w:tcBorders>
            <w:vAlign w:val="center"/>
          </w:tcPr>
          <w:p w14:paraId="6E613D01" w14:textId="77777777" w:rsidR="00BB0E2D" w:rsidRDefault="00BB0E2D" w:rsidP="002D46F6">
            <w:pPr>
              <w:rPr>
                <w:sz w:val="18"/>
                <w:szCs w:val="18"/>
                <w:lang w:val="en-US"/>
              </w:rPr>
            </w:pPr>
          </w:p>
        </w:tc>
      </w:tr>
      <w:tr w:rsidR="00BB0E2D" w14:paraId="0C72FC89" w14:textId="77777777" w:rsidTr="002D46F6">
        <w:tc>
          <w:tcPr>
            <w:tcW w:w="699" w:type="dxa"/>
            <w:tcBorders>
              <w:top w:val="nil"/>
              <w:left w:val="single" w:sz="2" w:space="0" w:color="000000"/>
              <w:bottom w:val="single" w:sz="2" w:space="0" w:color="000000"/>
              <w:right w:val="nil"/>
            </w:tcBorders>
          </w:tcPr>
          <w:p w14:paraId="5A315C5F"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32B19635" w14:textId="77777777" w:rsidR="00BB0E2D" w:rsidRDefault="00BB0E2D" w:rsidP="002D46F6">
            <w:pPr>
              <w:rPr>
                <w:sz w:val="16"/>
                <w:szCs w:val="16"/>
                <w:lang w:val="en-US"/>
              </w:rPr>
            </w:pPr>
            <w:r>
              <w:rPr>
                <w:sz w:val="16"/>
                <w:szCs w:val="16"/>
                <w:lang w:val="en-US"/>
              </w:rPr>
              <w:t>2651122100024</w:t>
            </w:r>
          </w:p>
        </w:tc>
        <w:tc>
          <w:tcPr>
            <w:tcW w:w="4613" w:type="dxa"/>
            <w:tcBorders>
              <w:top w:val="nil"/>
              <w:left w:val="single" w:sz="2" w:space="0" w:color="000000"/>
              <w:bottom w:val="single" w:sz="2" w:space="0" w:color="000000"/>
              <w:right w:val="nil"/>
            </w:tcBorders>
          </w:tcPr>
          <w:p w14:paraId="61DC4618"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Ciment portland P 40 saci S388</w:t>
            </w:r>
          </w:p>
        </w:tc>
        <w:tc>
          <w:tcPr>
            <w:tcW w:w="978" w:type="dxa"/>
            <w:tcBorders>
              <w:top w:val="nil"/>
              <w:left w:val="single" w:sz="2" w:space="0" w:color="000000"/>
              <w:bottom w:val="single" w:sz="2" w:space="0" w:color="000000"/>
              <w:right w:val="nil"/>
            </w:tcBorders>
            <w:vAlign w:val="center"/>
          </w:tcPr>
          <w:p w14:paraId="5A79F490" w14:textId="77777777" w:rsidR="00BB0E2D" w:rsidRDefault="00BB0E2D" w:rsidP="002D46F6">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13A81D18" w14:textId="77777777" w:rsidR="00BB0E2D" w:rsidRDefault="00BB0E2D" w:rsidP="002D46F6">
            <w:pPr>
              <w:rPr>
                <w:sz w:val="18"/>
                <w:szCs w:val="18"/>
                <w:lang w:val="en-US"/>
              </w:rPr>
            </w:pPr>
            <w:r>
              <w:rPr>
                <w:sz w:val="18"/>
                <w:szCs w:val="18"/>
                <w:lang w:val="en-US"/>
              </w:rPr>
              <w:t>2,92</w:t>
            </w:r>
          </w:p>
        </w:tc>
        <w:tc>
          <w:tcPr>
            <w:tcW w:w="1119" w:type="dxa"/>
            <w:tcBorders>
              <w:top w:val="nil"/>
              <w:left w:val="single" w:sz="2" w:space="0" w:color="000000"/>
              <w:bottom w:val="single" w:sz="2" w:space="0" w:color="000000"/>
              <w:right w:val="single" w:sz="2" w:space="0" w:color="000000"/>
            </w:tcBorders>
            <w:vAlign w:val="center"/>
          </w:tcPr>
          <w:p w14:paraId="3370E0F6" w14:textId="77777777" w:rsidR="00BB0E2D" w:rsidRDefault="00BB0E2D" w:rsidP="002D46F6">
            <w:pPr>
              <w:rPr>
                <w:sz w:val="18"/>
                <w:szCs w:val="18"/>
                <w:lang w:val="en-US"/>
              </w:rPr>
            </w:pPr>
          </w:p>
        </w:tc>
      </w:tr>
      <w:tr w:rsidR="00BB0E2D" w14:paraId="193DF735" w14:textId="77777777" w:rsidTr="002D46F6">
        <w:tc>
          <w:tcPr>
            <w:tcW w:w="699" w:type="dxa"/>
            <w:tcBorders>
              <w:top w:val="nil"/>
              <w:left w:val="single" w:sz="2" w:space="0" w:color="000000"/>
              <w:bottom w:val="single" w:sz="2" w:space="0" w:color="000000"/>
              <w:right w:val="nil"/>
            </w:tcBorders>
          </w:tcPr>
          <w:p w14:paraId="324ECBF8"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13F3A56A" w14:textId="77777777" w:rsidR="00BB0E2D" w:rsidRDefault="00BB0E2D" w:rsidP="002D46F6">
            <w:pPr>
              <w:rPr>
                <w:sz w:val="16"/>
                <w:szCs w:val="16"/>
                <w:lang w:val="en-US"/>
              </w:rPr>
            </w:pPr>
            <w:r>
              <w:rPr>
                <w:sz w:val="16"/>
                <w:szCs w:val="16"/>
                <w:lang w:val="en-US"/>
              </w:rPr>
              <w:t>1421102200513</w:t>
            </w:r>
          </w:p>
        </w:tc>
        <w:tc>
          <w:tcPr>
            <w:tcW w:w="4613" w:type="dxa"/>
            <w:tcBorders>
              <w:top w:val="nil"/>
              <w:left w:val="single" w:sz="2" w:space="0" w:color="000000"/>
              <w:bottom w:val="single" w:sz="2" w:space="0" w:color="000000"/>
              <w:right w:val="nil"/>
            </w:tcBorders>
          </w:tcPr>
          <w:p w14:paraId="051D8F74"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 xml:space="preserve">Nisip </w:t>
            </w:r>
          </w:p>
        </w:tc>
        <w:tc>
          <w:tcPr>
            <w:tcW w:w="978" w:type="dxa"/>
            <w:tcBorders>
              <w:top w:val="nil"/>
              <w:left w:val="single" w:sz="2" w:space="0" w:color="000000"/>
              <w:bottom w:val="single" w:sz="2" w:space="0" w:color="000000"/>
              <w:right w:val="nil"/>
            </w:tcBorders>
            <w:vAlign w:val="center"/>
          </w:tcPr>
          <w:p w14:paraId="5A15149B" w14:textId="77777777" w:rsidR="00BB0E2D" w:rsidRDefault="00BB0E2D" w:rsidP="002D46F6">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75C45260" w14:textId="77777777" w:rsidR="00BB0E2D" w:rsidRDefault="00BB0E2D" w:rsidP="002D46F6">
            <w:pPr>
              <w:rPr>
                <w:sz w:val="18"/>
                <w:szCs w:val="18"/>
                <w:lang w:val="en-US"/>
              </w:rPr>
            </w:pPr>
            <w:r>
              <w:rPr>
                <w:sz w:val="18"/>
                <w:szCs w:val="18"/>
                <w:lang w:val="en-US"/>
              </w:rPr>
              <w:t>0,008</w:t>
            </w:r>
          </w:p>
        </w:tc>
        <w:tc>
          <w:tcPr>
            <w:tcW w:w="1119" w:type="dxa"/>
            <w:tcBorders>
              <w:top w:val="nil"/>
              <w:left w:val="single" w:sz="2" w:space="0" w:color="000000"/>
              <w:bottom w:val="single" w:sz="2" w:space="0" w:color="000000"/>
              <w:right w:val="single" w:sz="2" w:space="0" w:color="000000"/>
            </w:tcBorders>
            <w:vAlign w:val="center"/>
          </w:tcPr>
          <w:p w14:paraId="07992570" w14:textId="77777777" w:rsidR="00BB0E2D" w:rsidRDefault="00BB0E2D" w:rsidP="002D46F6">
            <w:pPr>
              <w:rPr>
                <w:sz w:val="18"/>
                <w:szCs w:val="18"/>
                <w:lang w:val="en-US"/>
              </w:rPr>
            </w:pPr>
          </w:p>
        </w:tc>
      </w:tr>
      <w:tr w:rsidR="00BB0E2D" w14:paraId="2809F2EB" w14:textId="77777777" w:rsidTr="002D46F6">
        <w:tc>
          <w:tcPr>
            <w:tcW w:w="699" w:type="dxa"/>
            <w:tcBorders>
              <w:top w:val="nil"/>
              <w:left w:val="single" w:sz="2" w:space="0" w:color="000000"/>
              <w:bottom w:val="single" w:sz="2" w:space="0" w:color="000000"/>
              <w:right w:val="nil"/>
            </w:tcBorders>
          </w:tcPr>
          <w:p w14:paraId="79416499"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5CBD3233" w14:textId="77777777" w:rsidR="00BB0E2D" w:rsidRDefault="00BB0E2D" w:rsidP="002D46F6">
            <w:pPr>
              <w:rPr>
                <w:sz w:val="16"/>
                <w:szCs w:val="16"/>
                <w:lang w:val="en-US"/>
              </w:rPr>
            </w:pPr>
            <w:r>
              <w:rPr>
                <w:sz w:val="16"/>
                <w:szCs w:val="16"/>
                <w:lang w:val="en-US"/>
              </w:rPr>
              <w:t>2666122800285-8</w:t>
            </w:r>
          </w:p>
        </w:tc>
        <w:tc>
          <w:tcPr>
            <w:tcW w:w="4613" w:type="dxa"/>
            <w:tcBorders>
              <w:top w:val="nil"/>
              <w:left w:val="single" w:sz="2" w:space="0" w:color="000000"/>
              <w:bottom w:val="single" w:sz="2" w:space="0" w:color="000000"/>
              <w:right w:val="nil"/>
            </w:tcBorders>
          </w:tcPr>
          <w:p w14:paraId="613BA8AA"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Bordur 100.30.15</w:t>
            </w:r>
          </w:p>
        </w:tc>
        <w:tc>
          <w:tcPr>
            <w:tcW w:w="978" w:type="dxa"/>
            <w:tcBorders>
              <w:top w:val="nil"/>
              <w:left w:val="single" w:sz="2" w:space="0" w:color="000000"/>
              <w:bottom w:val="single" w:sz="2" w:space="0" w:color="000000"/>
              <w:right w:val="nil"/>
            </w:tcBorders>
            <w:vAlign w:val="center"/>
          </w:tcPr>
          <w:p w14:paraId="48C26F4E" w14:textId="77777777" w:rsidR="00BB0E2D" w:rsidRDefault="00BB0E2D" w:rsidP="002D46F6">
            <w:pPr>
              <w:rPr>
                <w:sz w:val="18"/>
                <w:szCs w:val="18"/>
                <w:lang w:val="en-US"/>
              </w:rPr>
            </w:pPr>
            <w:r>
              <w:rPr>
                <w:sz w:val="18"/>
                <w:szCs w:val="18"/>
                <w:lang w:val="en-US"/>
              </w:rPr>
              <w:t>m</w:t>
            </w:r>
          </w:p>
        </w:tc>
        <w:tc>
          <w:tcPr>
            <w:tcW w:w="1118" w:type="dxa"/>
            <w:tcBorders>
              <w:top w:val="nil"/>
              <w:left w:val="single" w:sz="2" w:space="0" w:color="000000"/>
              <w:bottom w:val="single" w:sz="2" w:space="0" w:color="000000"/>
              <w:right w:val="nil"/>
            </w:tcBorders>
            <w:vAlign w:val="center"/>
          </w:tcPr>
          <w:p w14:paraId="6634CC3D" w14:textId="77777777" w:rsidR="00BB0E2D" w:rsidRDefault="00BB0E2D" w:rsidP="002D46F6">
            <w:pPr>
              <w:rPr>
                <w:sz w:val="18"/>
                <w:szCs w:val="18"/>
                <w:lang w:val="en-US"/>
              </w:rPr>
            </w:pPr>
            <w:r>
              <w:rPr>
                <w:sz w:val="18"/>
                <w:szCs w:val="18"/>
                <w:lang w:val="en-US"/>
              </w:rPr>
              <w:t>1,005</w:t>
            </w:r>
          </w:p>
        </w:tc>
        <w:tc>
          <w:tcPr>
            <w:tcW w:w="1119" w:type="dxa"/>
            <w:tcBorders>
              <w:top w:val="nil"/>
              <w:left w:val="single" w:sz="2" w:space="0" w:color="000000"/>
              <w:bottom w:val="single" w:sz="2" w:space="0" w:color="000000"/>
              <w:right w:val="single" w:sz="2" w:space="0" w:color="000000"/>
            </w:tcBorders>
            <w:vAlign w:val="center"/>
          </w:tcPr>
          <w:p w14:paraId="128C3640" w14:textId="77777777" w:rsidR="00BB0E2D" w:rsidRDefault="00BB0E2D" w:rsidP="002D46F6">
            <w:pPr>
              <w:rPr>
                <w:sz w:val="18"/>
                <w:szCs w:val="18"/>
                <w:lang w:val="en-US"/>
              </w:rPr>
            </w:pPr>
          </w:p>
        </w:tc>
      </w:tr>
      <w:tr w:rsidR="00BB0E2D" w14:paraId="38E58835" w14:textId="77777777" w:rsidTr="002D46F6">
        <w:tc>
          <w:tcPr>
            <w:tcW w:w="699" w:type="dxa"/>
            <w:tcBorders>
              <w:top w:val="nil"/>
              <w:left w:val="single" w:sz="2" w:space="0" w:color="000000"/>
              <w:bottom w:val="single" w:sz="2" w:space="0" w:color="000000"/>
              <w:right w:val="nil"/>
            </w:tcBorders>
          </w:tcPr>
          <w:p w14:paraId="20B8E7A8"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709BDA0A" w14:textId="77777777" w:rsidR="00BB0E2D" w:rsidRDefault="00BB0E2D" w:rsidP="002D46F6">
            <w:pPr>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tcPr>
          <w:p w14:paraId="2608B2D0"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Apa pentru mortare si betoane</w:t>
            </w:r>
          </w:p>
        </w:tc>
        <w:tc>
          <w:tcPr>
            <w:tcW w:w="978" w:type="dxa"/>
            <w:tcBorders>
              <w:top w:val="nil"/>
              <w:left w:val="single" w:sz="2" w:space="0" w:color="000000"/>
              <w:bottom w:val="single" w:sz="2" w:space="0" w:color="000000"/>
              <w:right w:val="nil"/>
            </w:tcBorders>
            <w:vAlign w:val="center"/>
          </w:tcPr>
          <w:p w14:paraId="36C08EBC" w14:textId="77777777" w:rsidR="00BB0E2D" w:rsidRDefault="00BB0E2D" w:rsidP="002D46F6">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14308C7B" w14:textId="77777777" w:rsidR="00BB0E2D" w:rsidRDefault="00BB0E2D" w:rsidP="002D46F6">
            <w:pPr>
              <w:rPr>
                <w:sz w:val="18"/>
                <w:szCs w:val="18"/>
                <w:lang w:val="en-US"/>
              </w:rPr>
            </w:pPr>
            <w:r>
              <w:rPr>
                <w:sz w:val="18"/>
                <w:szCs w:val="18"/>
                <w:lang w:val="en-US"/>
              </w:rPr>
              <w:t>0,006</w:t>
            </w:r>
          </w:p>
        </w:tc>
        <w:tc>
          <w:tcPr>
            <w:tcW w:w="1119" w:type="dxa"/>
            <w:tcBorders>
              <w:top w:val="nil"/>
              <w:left w:val="single" w:sz="2" w:space="0" w:color="000000"/>
              <w:bottom w:val="single" w:sz="2" w:space="0" w:color="000000"/>
              <w:right w:val="single" w:sz="2" w:space="0" w:color="000000"/>
            </w:tcBorders>
            <w:vAlign w:val="center"/>
          </w:tcPr>
          <w:p w14:paraId="2589F76B" w14:textId="77777777" w:rsidR="00BB0E2D" w:rsidRDefault="00BB0E2D" w:rsidP="002D46F6">
            <w:pPr>
              <w:rPr>
                <w:sz w:val="18"/>
                <w:szCs w:val="18"/>
                <w:lang w:val="en-US"/>
              </w:rPr>
            </w:pPr>
          </w:p>
        </w:tc>
      </w:tr>
      <w:tr w:rsidR="00BB0E2D" w14:paraId="3ADE6A68" w14:textId="77777777" w:rsidTr="002D46F6">
        <w:tc>
          <w:tcPr>
            <w:tcW w:w="699" w:type="dxa"/>
            <w:tcBorders>
              <w:top w:val="nil"/>
              <w:left w:val="single" w:sz="2" w:space="0" w:color="000000"/>
              <w:bottom w:val="nil"/>
              <w:right w:val="nil"/>
            </w:tcBorders>
          </w:tcPr>
          <w:p w14:paraId="58A725E8" w14:textId="77777777" w:rsidR="00BB0E2D" w:rsidRDefault="00BB0E2D" w:rsidP="002D46F6">
            <w:pPr>
              <w:jc w:val="center"/>
              <w:rPr>
                <w:lang w:val="en-US"/>
              </w:rPr>
            </w:pPr>
            <w:r>
              <w:rPr>
                <w:lang w:val="en-US"/>
              </w:rPr>
              <w:t xml:space="preserve"> </w:t>
            </w:r>
          </w:p>
        </w:tc>
        <w:tc>
          <w:tcPr>
            <w:tcW w:w="1537" w:type="dxa"/>
            <w:tcBorders>
              <w:top w:val="nil"/>
              <w:left w:val="single" w:sz="2" w:space="0" w:color="000000"/>
              <w:bottom w:val="nil"/>
              <w:right w:val="nil"/>
            </w:tcBorders>
          </w:tcPr>
          <w:p w14:paraId="1F660827" w14:textId="77777777" w:rsidR="00BB0E2D" w:rsidRDefault="00BB0E2D" w:rsidP="002D46F6">
            <w:pPr>
              <w:rPr>
                <w:lang w:val="en-US"/>
              </w:rPr>
            </w:pPr>
          </w:p>
        </w:tc>
        <w:tc>
          <w:tcPr>
            <w:tcW w:w="4613" w:type="dxa"/>
            <w:tcBorders>
              <w:top w:val="nil"/>
              <w:left w:val="single" w:sz="2" w:space="0" w:color="000000"/>
              <w:bottom w:val="nil"/>
              <w:right w:val="nil"/>
            </w:tcBorders>
          </w:tcPr>
          <w:p w14:paraId="285395F6" w14:textId="77777777" w:rsidR="00BB0E2D" w:rsidRDefault="00BB0E2D" w:rsidP="002D46F6">
            <w:pPr>
              <w:rPr>
                <w:rFonts w:ascii="Times New Roman CYR" w:hAnsi="Times New Roman CYR" w:cs="Times New Roman CYR"/>
                <w:b/>
                <w:bCs/>
                <w:sz w:val="22"/>
                <w:szCs w:val="22"/>
                <w:lang/>
              </w:rPr>
            </w:pPr>
            <w:r>
              <w:rPr>
                <w:rFonts w:ascii="Times New Roman CYR" w:hAnsi="Times New Roman CYR" w:cs="Times New Roman CYR"/>
                <w:b/>
                <w:bCs/>
                <w:sz w:val="22"/>
                <w:szCs w:val="22"/>
                <w:lang/>
              </w:rPr>
              <w:t>5. Capitolul IV.  Amenajarea strazilor laterale si acceselor</w:t>
            </w:r>
          </w:p>
        </w:tc>
        <w:tc>
          <w:tcPr>
            <w:tcW w:w="978" w:type="dxa"/>
            <w:tcBorders>
              <w:top w:val="nil"/>
              <w:left w:val="single" w:sz="2" w:space="0" w:color="000000"/>
              <w:bottom w:val="nil"/>
              <w:right w:val="nil"/>
            </w:tcBorders>
          </w:tcPr>
          <w:p w14:paraId="29ACD762" w14:textId="77777777" w:rsidR="00BB0E2D" w:rsidRDefault="00BB0E2D" w:rsidP="002D46F6">
            <w:pPr>
              <w:rPr>
                <w:lang w:val="en-US"/>
              </w:rPr>
            </w:pPr>
          </w:p>
        </w:tc>
        <w:tc>
          <w:tcPr>
            <w:tcW w:w="1118" w:type="dxa"/>
            <w:tcBorders>
              <w:top w:val="nil"/>
              <w:left w:val="single" w:sz="2" w:space="0" w:color="000000"/>
              <w:bottom w:val="nil"/>
              <w:right w:val="nil"/>
            </w:tcBorders>
          </w:tcPr>
          <w:p w14:paraId="66CF9C59" w14:textId="77777777" w:rsidR="00BB0E2D" w:rsidRDefault="00BB0E2D" w:rsidP="002D46F6">
            <w:pPr>
              <w:rPr>
                <w:lang w:val="en-US"/>
              </w:rPr>
            </w:pPr>
          </w:p>
        </w:tc>
        <w:tc>
          <w:tcPr>
            <w:tcW w:w="1119" w:type="dxa"/>
            <w:tcBorders>
              <w:top w:val="nil"/>
              <w:left w:val="single" w:sz="2" w:space="0" w:color="000000"/>
              <w:bottom w:val="nil"/>
              <w:right w:val="single" w:sz="2" w:space="0" w:color="000000"/>
            </w:tcBorders>
          </w:tcPr>
          <w:p w14:paraId="45ADE2B1" w14:textId="77777777" w:rsidR="00BB0E2D" w:rsidRDefault="00BB0E2D" w:rsidP="002D46F6">
            <w:pPr>
              <w:rPr>
                <w:lang w:val="en-US"/>
              </w:rPr>
            </w:pPr>
          </w:p>
        </w:tc>
      </w:tr>
      <w:tr w:rsidR="00BB0E2D" w14:paraId="1C27368F" w14:textId="77777777" w:rsidTr="002D46F6">
        <w:tc>
          <w:tcPr>
            <w:tcW w:w="699" w:type="dxa"/>
            <w:tcBorders>
              <w:top w:val="nil"/>
              <w:left w:val="single" w:sz="2" w:space="0" w:color="000000"/>
              <w:bottom w:val="nil"/>
              <w:right w:val="nil"/>
            </w:tcBorders>
          </w:tcPr>
          <w:p w14:paraId="01A4E3EA" w14:textId="77777777" w:rsidR="00BB0E2D" w:rsidRDefault="00BB0E2D" w:rsidP="002D46F6">
            <w:pPr>
              <w:jc w:val="center"/>
              <w:rPr>
                <w:lang w:val="en-US"/>
              </w:rPr>
            </w:pPr>
          </w:p>
        </w:tc>
        <w:tc>
          <w:tcPr>
            <w:tcW w:w="1537" w:type="dxa"/>
            <w:tcBorders>
              <w:top w:val="nil"/>
              <w:left w:val="single" w:sz="2" w:space="0" w:color="000000"/>
              <w:bottom w:val="nil"/>
              <w:right w:val="nil"/>
            </w:tcBorders>
          </w:tcPr>
          <w:p w14:paraId="2DC82A1A" w14:textId="77777777" w:rsidR="00BB0E2D" w:rsidRDefault="00BB0E2D" w:rsidP="002D46F6">
            <w:pPr>
              <w:rPr>
                <w:lang w:val="en-US"/>
              </w:rPr>
            </w:pPr>
          </w:p>
        </w:tc>
        <w:tc>
          <w:tcPr>
            <w:tcW w:w="4613" w:type="dxa"/>
            <w:tcBorders>
              <w:top w:val="nil"/>
              <w:left w:val="single" w:sz="2" w:space="0" w:color="000000"/>
              <w:bottom w:val="nil"/>
              <w:right w:val="nil"/>
            </w:tcBorders>
          </w:tcPr>
          <w:p w14:paraId="7303F3B8" w14:textId="77777777" w:rsidR="00BB0E2D" w:rsidRDefault="00BB0E2D" w:rsidP="002D46F6">
            <w:pPr>
              <w:rPr>
                <w:rFonts w:ascii="Times New Roman CYR" w:hAnsi="Times New Roman CYR" w:cs="Times New Roman CYR"/>
                <w:b/>
                <w:bCs/>
                <w:sz w:val="22"/>
                <w:szCs w:val="22"/>
                <w:lang/>
              </w:rPr>
            </w:pPr>
            <w:r>
              <w:rPr>
                <w:rFonts w:ascii="Times New Roman CYR" w:hAnsi="Times New Roman CYR" w:cs="Times New Roman CYR"/>
                <w:b/>
                <w:bCs/>
                <w:sz w:val="22"/>
                <w:szCs w:val="22"/>
                <w:lang/>
              </w:rPr>
              <w:t>5.1. Amenajarea strazilor laterale</w:t>
            </w:r>
          </w:p>
        </w:tc>
        <w:tc>
          <w:tcPr>
            <w:tcW w:w="978" w:type="dxa"/>
            <w:tcBorders>
              <w:top w:val="nil"/>
              <w:left w:val="single" w:sz="2" w:space="0" w:color="000000"/>
              <w:bottom w:val="nil"/>
              <w:right w:val="nil"/>
            </w:tcBorders>
          </w:tcPr>
          <w:p w14:paraId="79A9E219" w14:textId="77777777" w:rsidR="00BB0E2D" w:rsidRDefault="00BB0E2D" w:rsidP="002D46F6">
            <w:pPr>
              <w:rPr>
                <w:lang w:val="en-US"/>
              </w:rPr>
            </w:pPr>
          </w:p>
        </w:tc>
        <w:tc>
          <w:tcPr>
            <w:tcW w:w="1118" w:type="dxa"/>
            <w:tcBorders>
              <w:top w:val="nil"/>
              <w:left w:val="single" w:sz="2" w:space="0" w:color="000000"/>
              <w:bottom w:val="nil"/>
              <w:right w:val="nil"/>
            </w:tcBorders>
          </w:tcPr>
          <w:p w14:paraId="0553D218" w14:textId="77777777" w:rsidR="00BB0E2D" w:rsidRDefault="00BB0E2D" w:rsidP="002D46F6">
            <w:pPr>
              <w:rPr>
                <w:lang w:val="en-US"/>
              </w:rPr>
            </w:pPr>
          </w:p>
        </w:tc>
        <w:tc>
          <w:tcPr>
            <w:tcW w:w="1119" w:type="dxa"/>
            <w:tcBorders>
              <w:top w:val="nil"/>
              <w:left w:val="single" w:sz="2" w:space="0" w:color="000000"/>
              <w:bottom w:val="nil"/>
              <w:right w:val="single" w:sz="2" w:space="0" w:color="000000"/>
            </w:tcBorders>
          </w:tcPr>
          <w:p w14:paraId="7BAFA3AE" w14:textId="77777777" w:rsidR="00BB0E2D" w:rsidRDefault="00BB0E2D" w:rsidP="002D46F6">
            <w:pPr>
              <w:rPr>
                <w:lang w:val="en-US"/>
              </w:rPr>
            </w:pPr>
          </w:p>
        </w:tc>
      </w:tr>
      <w:tr w:rsidR="00BB0E2D" w14:paraId="47F1ECE0" w14:textId="77777777" w:rsidTr="002D46F6">
        <w:tc>
          <w:tcPr>
            <w:tcW w:w="699" w:type="dxa"/>
            <w:tcBorders>
              <w:top w:val="single" w:sz="2" w:space="0" w:color="000000"/>
              <w:left w:val="single" w:sz="2" w:space="0" w:color="000000"/>
              <w:bottom w:val="single" w:sz="2" w:space="0" w:color="000000"/>
              <w:right w:val="nil"/>
            </w:tcBorders>
            <w:vAlign w:val="center"/>
          </w:tcPr>
          <w:p w14:paraId="2764D874" w14:textId="77777777" w:rsidR="00BB0E2D" w:rsidRDefault="00BB0E2D" w:rsidP="002D46F6">
            <w:pPr>
              <w:jc w:val="center"/>
              <w:rPr>
                <w:sz w:val="22"/>
                <w:szCs w:val="22"/>
                <w:lang w:val="en-US"/>
              </w:rPr>
            </w:pPr>
            <w:r>
              <w:rPr>
                <w:sz w:val="22"/>
                <w:szCs w:val="22"/>
                <w:lang w:val="en-US"/>
              </w:rPr>
              <w:t>50</w:t>
            </w:r>
          </w:p>
        </w:tc>
        <w:tc>
          <w:tcPr>
            <w:tcW w:w="1537" w:type="dxa"/>
            <w:tcBorders>
              <w:top w:val="single" w:sz="2" w:space="0" w:color="000000"/>
              <w:left w:val="single" w:sz="2" w:space="0" w:color="000000"/>
              <w:bottom w:val="single" w:sz="2" w:space="0" w:color="000000"/>
              <w:right w:val="nil"/>
            </w:tcBorders>
            <w:vAlign w:val="center"/>
          </w:tcPr>
          <w:p w14:paraId="62D09F13" w14:textId="77777777" w:rsidR="00BB0E2D" w:rsidRDefault="00BB0E2D" w:rsidP="002D46F6">
            <w:pPr>
              <w:jc w:val="center"/>
              <w:rPr>
                <w:sz w:val="22"/>
                <w:szCs w:val="22"/>
                <w:lang w:val="en-US"/>
              </w:rPr>
            </w:pPr>
            <w:r>
              <w:rPr>
                <w:sz w:val="22"/>
                <w:szCs w:val="22"/>
                <w:lang w:val="en-US"/>
              </w:rPr>
              <w:t>DI110</w:t>
            </w:r>
          </w:p>
          <w:p w14:paraId="787379EF"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119C475"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Amestec de agregat grosier si agregate fine cu D 45 mm si d = 0. conform  SM-EN 13285:2018 (Balast) - H= 0.15 m</w:t>
            </w:r>
          </w:p>
        </w:tc>
        <w:tc>
          <w:tcPr>
            <w:tcW w:w="978" w:type="dxa"/>
            <w:tcBorders>
              <w:top w:val="single" w:sz="2" w:space="0" w:color="000000"/>
              <w:left w:val="single" w:sz="2" w:space="0" w:color="000000"/>
              <w:bottom w:val="single" w:sz="2" w:space="0" w:color="000000"/>
              <w:right w:val="nil"/>
            </w:tcBorders>
            <w:vAlign w:val="center"/>
          </w:tcPr>
          <w:p w14:paraId="54926EEE" w14:textId="77777777" w:rsidR="00BB0E2D" w:rsidRDefault="00BB0E2D" w:rsidP="002D46F6">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0B683AC"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4E608F1" w14:textId="77777777" w:rsidR="00BB0E2D" w:rsidRDefault="00BB0E2D" w:rsidP="002D46F6">
            <w:pPr>
              <w:jc w:val="right"/>
              <w:rPr>
                <w:lang w:val="en-US"/>
              </w:rPr>
            </w:pPr>
            <w:r>
              <w:rPr>
                <w:lang w:val="en-US"/>
              </w:rPr>
              <w:t>80,54</w:t>
            </w:r>
          </w:p>
        </w:tc>
      </w:tr>
      <w:tr w:rsidR="00BB0E2D" w14:paraId="61BCF2C4" w14:textId="77777777" w:rsidTr="002D46F6">
        <w:tc>
          <w:tcPr>
            <w:tcW w:w="699" w:type="dxa"/>
            <w:tcBorders>
              <w:top w:val="nil"/>
              <w:left w:val="single" w:sz="2" w:space="0" w:color="000000"/>
              <w:bottom w:val="single" w:sz="2" w:space="0" w:color="000000"/>
              <w:right w:val="nil"/>
            </w:tcBorders>
          </w:tcPr>
          <w:p w14:paraId="271939B9"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0DC83AB6" w14:textId="77777777" w:rsidR="00BB0E2D" w:rsidRDefault="00BB0E2D" w:rsidP="002D46F6">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55811D0D"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554459C2" w14:textId="77777777" w:rsidR="00BB0E2D" w:rsidRDefault="00BB0E2D" w:rsidP="002D46F6">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A343FBE" w14:textId="77777777" w:rsidR="00BB0E2D" w:rsidRDefault="00BB0E2D" w:rsidP="002D46F6">
            <w:pPr>
              <w:rPr>
                <w:sz w:val="18"/>
                <w:szCs w:val="18"/>
                <w:lang w:val="en-US"/>
              </w:rPr>
            </w:pPr>
            <w:r>
              <w:rPr>
                <w:sz w:val="18"/>
                <w:szCs w:val="18"/>
                <w:lang w:val="en-US"/>
              </w:rPr>
              <w:t>0,15</w:t>
            </w:r>
          </w:p>
        </w:tc>
        <w:tc>
          <w:tcPr>
            <w:tcW w:w="1119" w:type="dxa"/>
            <w:tcBorders>
              <w:top w:val="nil"/>
              <w:left w:val="single" w:sz="2" w:space="0" w:color="000000"/>
              <w:bottom w:val="single" w:sz="2" w:space="0" w:color="000000"/>
              <w:right w:val="single" w:sz="2" w:space="0" w:color="000000"/>
            </w:tcBorders>
            <w:vAlign w:val="center"/>
          </w:tcPr>
          <w:p w14:paraId="017E34D1" w14:textId="77777777" w:rsidR="00BB0E2D" w:rsidRDefault="00BB0E2D" w:rsidP="002D46F6">
            <w:pPr>
              <w:rPr>
                <w:sz w:val="18"/>
                <w:szCs w:val="18"/>
                <w:lang w:val="en-US"/>
              </w:rPr>
            </w:pPr>
          </w:p>
        </w:tc>
      </w:tr>
      <w:tr w:rsidR="00BB0E2D" w14:paraId="48BB87EE" w14:textId="77777777" w:rsidTr="002D46F6">
        <w:tc>
          <w:tcPr>
            <w:tcW w:w="699" w:type="dxa"/>
            <w:tcBorders>
              <w:top w:val="nil"/>
              <w:left w:val="single" w:sz="2" w:space="0" w:color="000000"/>
              <w:bottom w:val="single" w:sz="2" w:space="0" w:color="000000"/>
              <w:right w:val="nil"/>
            </w:tcBorders>
          </w:tcPr>
          <w:p w14:paraId="28BA35ED"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0AB3998C" w14:textId="77777777" w:rsidR="00BB0E2D" w:rsidRDefault="00BB0E2D" w:rsidP="002D46F6">
            <w:pPr>
              <w:rPr>
                <w:sz w:val="16"/>
                <w:szCs w:val="16"/>
                <w:lang w:val="en-US"/>
              </w:rPr>
            </w:pPr>
            <w:r>
              <w:rPr>
                <w:sz w:val="16"/>
                <w:szCs w:val="16"/>
                <w:lang w:val="en-US"/>
              </w:rPr>
              <w:t>1421102200467</w:t>
            </w:r>
          </w:p>
        </w:tc>
        <w:tc>
          <w:tcPr>
            <w:tcW w:w="4613" w:type="dxa"/>
            <w:tcBorders>
              <w:top w:val="nil"/>
              <w:left w:val="single" w:sz="2" w:space="0" w:color="000000"/>
              <w:bottom w:val="single" w:sz="2" w:space="0" w:color="000000"/>
              <w:right w:val="nil"/>
            </w:tcBorders>
          </w:tcPr>
          <w:p w14:paraId="2716382C"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 xml:space="preserve">Balast  </w:t>
            </w:r>
          </w:p>
        </w:tc>
        <w:tc>
          <w:tcPr>
            <w:tcW w:w="978" w:type="dxa"/>
            <w:tcBorders>
              <w:top w:val="nil"/>
              <w:left w:val="single" w:sz="2" w:space="0" w:color="000000"/>
              <w:bottom w:val="single" w:sz="2" w:space="0" w:color="000000"/>
              <w:right w:val="nil"/>
            </w:tcBorders>
            <w:vAlign w:val="center"/>
          </w:tcPr>
          <w:p w14:paraId="1A75BF30" w14:textId="77777777" w:rsidR="00BB0E2D" w:rsidRDefault="00BB0E2D" w:rsidP="002D46F6">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323447B1" w14:textId="77777777" w:rsidR="00BB0E2D" w:rsidRDefault="00BB0E2D" w:rsidP="002D46F6">
            <w:pPr>
              <w:rPr>
                <w:sz w:val="18"/>
                <w:szCs w:val="18"/>
                <w:lang w:val="en-US"/>
              </w:rPr>
            </w:pPr>
            <w:r>
              <w:rPr>
                <w:sz w:val="18"/>
                <w:szCs w:val="18"/>
                <w:lang w:val="en-US"/>
              </w:rPr>
              <w:t>1,22</w:t>
            </w:r>
          </w:p>
        </w:tc>
        <w:tc>
          <w:tcPr>
            <w:tcW w:w="1119" w:type="dxa"/>
            <w:tcBorders>
              <w:top w:val="nil"/>
              <w:left w:val="single" w:sz="2" w:space="0" w:color="000000"/>
              <w:bottom w:val="single" w:sz="2" w:space="0" w:color="000000"/>
              <w:right w:val="single" w:sz="2" w:space="0" w:color="000000"/>
            </w:tcBorders>
            <w:vAlign w:val="center"/>
          </w:tcPr>
          <w:p w14:paraId="1AAF0E12" w14:textId="77777777" w:rsidR="00BB0E2D" w:rsidRDefault="00BB0E2D" w:rsidP="002D46F6">
            <w:pPr>
              <w:rPr>
                <w:sz w:val="18"/>
                <w:szCs w:val="18"/>
                <w:lang w:val="en-US"/>
              </w:rPr>
            </w:pPr>
          </w:p>
        </w:tc>
      </w:tr>
      <w:tr w:rsidR="00BB0E2D" w14:paraId="749F4CB5" w14:textId="77777777" w:rsidTr="002D46F6">
        <w:tc>
          <w:tcPr>
            <w:tcW w:w="699" w:type="dxa"/>
            <w:tcBorders>
              <w:top w:val="nil"/>
              <w:left w:val="single" w:sz="2" w:space="0" w:color="000000"/>
              <w:bottom w:val="single" w:sz="2" w:space="0" w:color="000000"/>
              <w:right w:val="nil"/>
            </w:tcBorders>
          </w:tcPr>
          <w:p w14:paraId="5D5A8290"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744FA4A1" w14:textId="77777777" w:rsidR="00BB0E2D" w:rsidRDefault="00BB0E2D" w:rsidP="002D46F6">
            <w:pPr>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tcPr>
          <w:p w14:paraId="2E6B97EB"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70AFEDB5" w14:textId="77777777" w:rsidR="00BB0E2D" w:rsidRDefault="00BB0E2D" w:rsidP="002D46F6">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283F22B4" w14:textId="77777777" w:rsidR="00BB0E2D" w:rsidRDefault="00BB0E2D" w:rsidP="002D46F6">
            <w:pPr>
              <w:rPr>
                <w:sz w:val="18"/>
                <w:szCs w:val="18"/>
                <w:lang w:val="en-US"/>
              </w:rPr>
            </w:pPr>
            <w:r>
              <w:rPr>
                <w:sz w:val="18"/>
                <w:szCs w:val="18"/>
                <w:lang w:val="en-US"/>
              </w:rPr>
              <w:t>0,07</w:t>
            </w:r>
          </w:p>
        </w:tc>
        <w:tc>
          <w:tcPr>
            <w:tcW w:w="1119" w:type="dxa"/>
            <w:tcBorders>
              <w:top w:val="nil"/>
              <w:left w:val="single" w:sz="2" w:space="0" w:color="000000"/>
              <w:bottom w:val="single" w:sz="2" w:space="0" w:color="000000"/>
              <w:right w:val="single" w:sz="2" w:space="0" w:color="000000"/>
            </w:tcBorders>
            <w:vAlign w:val="center"/>
          </w:tcPr>
          <w:p w14:paraId="19232717" w14:textId="77777777" w:rsidR="00BB0E2D" w:rsidRDefault="00BB0E2D" w:rsidP="002D46F6">
            <w:pPr>
              <w:rPr>
                <w:sz w:val="18"/>
                <w:szCs w:val="18"/>
                <w:lang w:val="en-US"/>
              </w:rPr>
            </w:pPr>
          </w:p>
        </w:tc>
      </w:tr>
      <w:tr w:rsidR="00BB0E2D" w14:paraId="32C4EFC7" w14:textId="77777777" w:rsidTr="002D46F6">
        <w:tc>
          <w:tcPr>
            <w:tcW w:w="699" w:type="dxa"/>
            <w:tcBorders>
              <w:top w:val="nil"/>
              <w:left w:val="single" w:sz="2" w:space="0" w:color="000000"/>
              <w:bottom w:val="single" w:sz="2" w:space="0" w:color="000000"/>
              <w:right w:val="nil"/>
            </w:tcBorders>
          </w:tcPr>
          <w:p w14:paraId="1E4EB42B"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4C628533" w14:textId="77777777" w:rsidR="00BB0E2D" w:rsidRDefault="00BB0E2D" w:rsidP="002D46F6">
            <w:pPr>
              <w:rPr>
                <w:sz w:val="16"/>
                <w:szCs w:val="16"/>
                <w:lang w:val="en-US"/>
              </w:rPr>
            </w:pPr>
            <w:r>
              <w:rPr>
                <w:sz w:val="16"/>
                <w:szCs w:val="16"/>
                <w:lang w:val="en-US"/>
              </w:rPr>
              <w:t>2952220003546</w:t>
            </w:r>
          </w:p>
        </w:tc>
        <w:tc>
          <w:tcPr>
            <w:tcW w:w="4613" w:type="dxa"/>
            <w:tcBorders>
              <w:top w:val="nil"/>
              <w:left w:val="single" w:sz="2" w:space="0" w:color="000000"/>
              <w:bottom w:val="single" w:sz="2" w:space="0" w:color="000000"/>
              <w:right w:val="nil"/>
            </w:tcBorders>
          </w:tcPr>
          <w:p w14:paraId="7A9CDC7A"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6EC32430"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F50269E" w14:textId="77777777" w:rsidR="00BB0E2D" w:rsidRDefault="00BB0E2D" w:rsidP="002D46F6">
            <w:pPr>
              <w:rPr>
                <w:sz w:val="18"/>
                <w:szCs w:val="18"/>
                <w:lang w:val="en-US"/>
              </w:rPr>
            </w:pPr>
            <w:r>
              <w:rPr>
                <w:sz w:val="18"/>
                <w:szCs w:val="18"/>
                <w:lang w:val="en-US"/>
              </w:rPr>
              <w:t>0,0216</w:t>
            </w:r>
          </w:p>
        </w:tc>
        <w:tc>
          <w:tcPr>
            <w:tcW w:w="1119" w:type="dxa"/>
            <w:tcBorders>
              <w:top w:val="nil"/>
              <w:left w:val="single" w:sz="2" w:space="0" w:color="000000"/>
              <w:bottom w:val="single" w:sz="2" w:space="0" w:color="000000"/>
              <w:right w:val="single" w:sz="2" w:space="0" w:color="000000"/>
            </w:tcBorders>
            <w:vAlign w:val="center"/>
          </w:tcPr>
          <w:p w14:paraId="50E66BDD" w14:textId="77777777" w:rsidR="00BB0E2D" w:rsidRDefault="00BB0E2D" w:rsidP="002D46F6">
            <w:pPr>
              <w:rPr>
                <w:sz w:val="18"/>
                <w:szCs w:val="18"/>
                <w:lang w:val="en-US"/>
              </w:rPr>
            </w:pPr>
          </w:p>
        </w:tc>
      </w:tr>
      <w:tr w:rsidR="00BB0E2D" w14:paraId="699DEEBB" w14:textId="77777777" w:rsidTr="002D46F6">
        <w:tc>
          <w:tcPr>
            <w:tcW w:w="699" w:type="dxa"/>
            <w:tcBorders>
              <w:top w:val="nil"/>
              <w:left w:val="single" w:sz="2" w:space="0" w:color="000000"/>
              <w:bottom w:val="single" w:sz="2" w:space="0" w:color="000000"/>
              <w:right w:val="nil"/>
            </w:tcBorders>
          </w:tcPr>
          <w:p w14:paraId="482F6DC0"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5E922B07" w14:textId="77777777" w:rsidR="00BB0E2D" w:rsidRDefault="00BB0E2D" w:rsidP="002D46F6">
            <w:pPr>
              <w:rPr>
                <w:sz w:val="16"/>
                <w:szCs w:val="16"/>
                <w:lang w:val="en-US"/>
              </w:rPr>
            </w:pPr>
            <w:r>
              <w:rPr>
                <w:sz w:val="16"/>
                <w:szCs w:val="16"/>
                <w:lang w:val="en-US"/>
              </w:rPr>
              <w:t>2952240004118</w:t>
            </w:r>
          </w:p>
        </w:tc>
        <w:tc>
          <w:tcPr>
            <w:tcW w:w="4613" w:type="dxa"/>
            <w:tcBorders>
              <w:top w:val="nil"/>
              <w:left w:val="single" w:sz="2" w:space="0" w:color="000000"/>
              <w:bottom w:val="single" w:sz="2" w:space="0" w:color="000000"/>
              <w:right w:val="nil"/>
            </w:tcBorders>
          </w:tcPr>
          <w:p w14:paraId="288981F0"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Compactor 18 t</w:t>
            </w:r>
          </w:p>
        </w:tc>
        <w:tc>
          <w:tcPr>
            <w:tcW w:w="978" w:type="dxa"/>
            <w:tcBorders>
              <w:top w:val="nil"/>
              <w:left w:val="single" w:sz="2" w:space="0" w:color="000000"/>
              <w:bottom w:val="single" w:sz="2" w:space="0" w:color="000000"/>
              <w:right w:val="nil"/>
            </w:tcBorders>
            <w:vAlign w:val="center"/>
          </w:tcPr>
          <w:p w14:paraId="3E4A9839"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EBE99D9" w14:textId="77777777" w:rsidR="00BB0E2D" w:rsidRDefault="00BB0E2D" w:rsidP="002D46F6">
            <w:pPr>
              <w:rPr>
                <w:sz w:val="18"/>
                <w:szCs w:val="18"/>
                <w:lang w:val="en-US"/>
              </w:rPr>
            </w:pPr>
            <w:r>
              <w:rPr>
                <w:sz w:val="18"/>
                <w:szCs w:val="18"/>
                <w:lang w:val="en-US"/>
              </w:rPr>
              <w:t>0,0273</w:t>
            </w:r>
          </w:p>
        </w:tc>
        <w:tc>
          <w:tcPr>
            <w:tcW w:w="1119" w:type="dxa"/>
            <w:tcBorders>
              <w:top w:val="nil"/>
              <w:left w:val="single" w:sz="2" w:space="0" w:color="000000"/>
              <w:bottom w:val="single" w:sz="2" w:space="0" w:color="000000"/>
              <w:right w:val="single" w:sz="2" w:space="0" w:color="000000"/>
            </w:tcBorders>
            <w:vAlign w:val="center"/>
          </w:tcPr>
          <w:p w14:paraId="0120FD31" w14:textId="77777777" w:rsidR="00BB0E2D" w:rsidRDefault="00BB0E2D" w:rsidP="002D46F6">
            <w:pPr>
              <w:rPr>
                <w:sz w:val="18"/>
                <w:szCs w:val="18"/>
                <w:lang w:val="en-US"/>
              </w:rPr>
            </w:pPr>
          </w:p>
        </w:tc>
      </w:tr>
      <w:tr w:rsidR="00BB0E2D" w14:paraId="575D209B" w14:textId="77777777" w:rsidTr="002D46F6">
        <w:tc>
          <w:tcPr>
            <w:tcW w:w="699" w:type="dxa"/>
            <w:tcBorders>
              <w:top w:val="nil"/>
              <w:left w:val="single" w:sz="2" w:space="0" w:color="000000"/>
              <w:bottom w:val="single" w:sz="2" w:space="0" w:color="000000"/>
              <w:right w:val="nil"/>
            </w:tcBorders>
          </w:tcPr>
          <w:p w14:paraId="6ADC6309"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23D0332D" w14:textId="77777777" w:rsidR="00BB0E2D" w:rsidRDefault="00BB0E2D" w:rsidP="002D46F6">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05481633"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398855A1"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E49D6AF" w14:textId="77777777" w:rsidR="00BB0E2D" w:rsidRDefault="00BB0E2D" w:rsidP="002D46F6">
            <w:pPr>
              <w:rPr>
                <w:sz w:val="18"/>
                <w:szCs w:val="18"/>
                <w:lang w:val="en-US"/>
              </w:rPr>
            </w:pPr>
            <w:r>
              <w:rPr>
                <w:sz w:val="18"/>
                <w:szCs w:val="18"/>
                <w:lang w:val="en-US"/>
              </w:rPr>
              <w:t>0,0097</w:t>
            </w:r>
          </w:p>
        </w:tc>
        <w:tc>
          <w:tcPr>
            <w:tcW w:w="1119" w:type="dxa"/>
            <w:tcBorders>
              <w:top w:val="nil"/>
              <w:left w:val="single" w:sz="2" w:space="0" w:color="000000"/>
              <w:bottom w:val="single" w:sz="2" w:space="0" w:color="000000"/>
              <w:right w:val="single" w:sz="2" w:space="0" w:color="000000"/>
            </w:tcBorders>
            <w:vAlign w:val="center"/>
          </w:tcPr>
          <w:p w14:paraId="31BDBF35" w14:textId="77777777" w:rsidR="00BB0E2D" w:rsidRDefault="00BB0E2D" w:rsidP="002D46F6">
            <w:pPr>
              <w:rPr>
                <w:sz w:val="18"/>
                <w:szCs w:val="18"/>
                <w:lang w:val="en-US"/>
              </w:rPr>
            </w:pPr>
          </w:p>
        </w:tc>
      </w:tr>
      <w:tr w:rsidR="00BB0E2D" w14:paraId="4B8F6DE9" w14:textId="77777777" w:rsidTr="002D46F6">
        <w:tc>
          <w:tcPr>
            <w:tcW w:w="699" w:type="dxa"/>
            <w:tcBorders>
              <w:top w:val="single" w:sz="2" w:space="0" w:color="000000"/>
              <w:left w:val="single" w:sz="2" w:space="0" w:color="000000"/>
              <w:bottom w:val="single" w:sz="2" w:space="0" w:color="000000"/>
              <w:right w:val="nil"/>
            </w:tcBorders>
            <w:vAlign w:val="center"/>
          </w:tcPr>
          <w:p w14:paraId="2AB8B7AC" w14:textId="77777777" w:rsidR="00BB0E2D" w:rsidRDefault="00BB0E2D" w:rsidP="002D46F6">
            <w:pPr>
              <w:jc w:val="center"/>
              <w:rPr>
                <w:sz w:val="22"/>
                <w:szCs w:val="22"/>
                <w:lang w:val="en-US"/>
              </w:rPr>
            </w:pPr>
            <w:r>
              <w:rPr>
                <w:lang w:val="en-US"/>
              </w:rPr>
              <w:t xml:space="preserve"> </w:t>
            </w:r>
            <w:r>
              <w:rPr>
                <w:sz w:val="22"/>
                <w:szCs w:val="22"/>
                <w:lang w:val="en-US"/>
              </w:rPr>
              <w:t>51</w:t>
            </w:r>
          </w:p>
        </w:tc>
        <w:tc>
          <w:tcPr>
            <w:tcW w:w="1537" w:type="dxa"/>
            <w:tcBorders>
              <w:top w:val="single" w:sz="2" w:space="0" w:color="000000"/>
              <w:left w:val="single" w:sz="2" w:space="0" w:color="000000"/>
              <w:bottom w:val="single" w:sz="2" w:space="0" w:color="000000"/>
              <w:right w:val="nil"/>
            </w:tcBorders>
            <w:vAlign w:val="center"/>
          </w:tcPr>
          <w:p w14:paraId="0B6B0167" w14:textId="77777777" w:rsidR="00BB0E2D" w:rsidRDefault="00BB0E2D" w:rsidP="002D46F6">
            <w:pPr>
              <w:jc w:val="center"/>
              <w:rPr>
                <w:sz w:val="22"/>
                <w:szCs w:val="22"/>
                <w:lang w:val="en-US"/>
              </w:rPr>
            </w:pPr>
            <w:r>
              <w:rPr>
                <w:sz w:val="22"/>
                <w:szCs w:val="22"/>
                <w:lang w:val="en-US"/>
              </w:rPr>
              <w:t>DA12C</w:t>
            </w:r>
          </w:p>
          <w:p w14:paraId="23217D93"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6DB29DF"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Start de baza din materiale granulare fr. 8-63mm, conform SM SR EN 13242+A1:2010, din pietris concasat, GA85 LA30. H=0,30 m</w:t>
            </w:r>
          </w:p>
        </w:tc>
        <w:tc>
          <w:tcPr>
            <w:tcW w:w="978" w:type="dxa"/>
            <w:tcBorders>
              <w:top w:val="single" w:sz="2" w:space="0" w:color="000000"/>
              <w:left w:val="single" w:sz="2" w:space="0" w:color="000000"/>
              <w:bottom w:val="single" w:sz="2" w:space="0" w:color="000000"/>
              <w:right w:val="nil"/>
            </w:tcBorders>
            <w:vAlign w:val="center"/>
          </w:tcPr>
          <w:p w14:paraId="30E23611" w14:textId="77777777" w:rsidR="00BB0E2D" w:rsidRDefault="00BB0E2D" w:rsidP="002D46F6">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140ECC9"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2C8C737" w14:textId="77777777" w:rsidR="00BB0E2D" w:rsidRDefault="00BB0E2D" w:rsidP="002D46F6">
            <w:pPr>
              <w:jc w:val="right"/>
              <w:rPr>
                <w:lang w:val="en-US"/>
              </w:rPr>
            </w:pPr>
            <w:r>
              <w:rPr>
                <w:lang w:val="en-US"/>
              </w:rPr>
              <w:t>161,07</w:t>
            </w:r>
          </w:p>
        </w:tc>
      </w:tr>
      <w:tr w:rsidR="00BB0E2D" w14:paraId="3C420F54" w14:textId="77777777" w:rsidTr="002D46F6">
        <w:tc>
          <w:tcPr>
            <w:tcW w:w="699" w:type="dxa"/>
            <w:tcBorders>
              <w:top w:val="nil"/>
              <w:left w:val="single" w:sz="2" w:space="0" w:color="000000"/>
              <w:bottom w:val="single" w:sz="2" w:space="0" w:color="000000"/>
              <w:right w:val="nil"/>
            </w:tcBorders>
          </w:tcPr>
          <w:p w14:paraId="587850D2"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1AC16594" w14:textId="77777777" w:rsidR="00BB0E2D" w:rsidRDefault="00BB0E2D" w:rsidP="002D46F6">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086297B7"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4962FCC1" w14:textId="77777777" w:rsidR="00BB0E2D" w:rsidRDefault="00BB0E2D" w:rsidP="002D46F6">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5875792" w14:textId="77777777" w:rsidR="00BB0E2D" w:rsidRDefault="00BB0E2D" w:rsidP="002D46F6">
            <w:pPr>
              <w:rPr>
                <w:sz w:val="18"/>
                <w:szCs w:val="18"/>
                <w:lang w:val="en-US"/>
              </w:rPr>
            </w:pPr>
            <w:r>
              <w:rPr>
                <w:sz w:val="18"/>
                <w:szCs w:val="18"/>
                <w:lang w:val="en-US"/>
              </w:rPr>
              <w:t>0,30</w:t>
            </w:r>
          </w:p>
        </w:tc>
        <w:tc>
          <w:tcPr>
            <w:tcW w:w="1119" w:type="dxa"/>
            <w:tcBorders>
              <w:top w:val="nil"/>
              <w:left w:val="single" w:sz="2" w:space="0" w:color="000000"/>
              <w:bottom w:val="single" w:sz="2" w:space="0" w:color="000000"/>
              <w:right w:val="single" w:sz="2" w:space="0" w:color="000000"/>
            </w:tcBorders>
            <w:vAlign w:val="center"/>
          </w:tcPr>
          <w:p w14:paraId="6437659C" w14:textId="77777777" w:rsidR="00BB0E2D" w:rsidRDefault="00BB0E2D" w:rsidP="002D46F6">
            <w:pPr>
              <w:rPr>
                <w:sz w:val="18"/>
                <w:szCs w:val="18"/>
                <w:lang w:val="en-US"/>
              </w:rPr>
            </w:pPr>
          </w:p>
        </w:tc>
      </w:tr>
      <w:tr w:rsidR="00BB0E2D" w14:paraId="75113748" w14:textId="77777777" w:rsidTr="002D46F6">
        <w:tc>
          <w:tcPr>
            <w:tcW w:w="699" w:type="dxa"/>
            <w:tcBorders>
              <w:top w:val="nil"/>
              <w:left w:val="single" w:sz="2" w:space="0" w:color="000000"/>
              <w:bottom w:val="single" w:sz="2" w:space="0" w:color="000000"/>
              <w:right w:val="nil"/>
            </w:tcBorders>
          </w:tcPr>
          <w:p w14:paraId="4D52D472"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7DACE576" w14:textId="77777777" w:rsidR="00BB0E2D" w:rsidRDefault="00BB0E2D" w:rsidP="002D46F6">
            <w:pPr>
              <w:rPr>
                <w:sz w:val="16"/>
                <w:szCs w:val="16"/>
                <w:lang w:val="en-US"/>
              </w:rPr>
            </w:pPr>
            <w:r>
              <w:rPr>
                <w:sz w:val="16"/>
                <w:szCs w:val="16"/>
                <w:lang w:val="en-US"/>
              </w:rPr>
              <w:t>1411122201672GALA</w:t>
            </w:r>
          </w:p>
        </w:tc>
        <w:tc>
          <w:tcPr>
            <w:tcW w:w="4613" w:type="dxa"/>
            <w:tcBorders>
              <w:top w:val="nil"/>
              <w:left w:val="single" w:sz="2" w:space="0" w:color="000000"/>
              <w:bottom w:val="single" w:sz="2" w:space="0" w:color="000000"/>
              <w:right w:val="nil"/>
            </w:tcBorders>
          </w:tcPr>
          <w:p w14:paraId="6CEBEE14"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Pietris concasat, GA85 LA30. fr.8-63 mm</w:t>
            </w:r>
          </w:p>
        </w:tc>
        <w:tc>
          <w:tcPr>
            <w:tcW w:w="978" w:type="dxa"/>
            <w:tcBorders>
              <w:top w:val="nil"/>
              <w:left w:val="single" w:sz="2" w:space="0" w:color="000000"/>
              <w:bottom w:val="single" w:sz="2" w:space="0" w:color="000000"/>
              <w:right w:val="nil"/>
            </w:tcBorders>
            <w:vAlign w:val="center"/>
          </w:tcPr>
          <w:p w14:paraId="32196C07" w14:textId="77777777" w:rsidR="00BB0E2D" w:rsidRDefault="00BB0E2D" w:rsidP="002D46F6">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14521EA3" w14:textId="77777777" w:rsidR="00BB0E2D" w:rsidRDefault="00BB0E2D" w:rsidP="002D46F6">
            <w:pPr>
              <w:rPr>
                <w:sz w:val="18"/>
                <w:szCs w:val="18"/>
                <w:lang w:val="en-US"/>
              </w:rPr>
            </w:pPr>
            <w:r>
              <w:rPr>
                <w:sz w:val="18"/>
                <w:szCs w:val="18"/>
                <w:lang w:val="en-US"/>
              </w:rPr>
              <w:t>1,27</w:t>
            </w:r>
          </w:p>
        </w:tc>
        <w:tc>
          <w:tcPr>
            <w:tcW w:w="1119" w:type="dxa"/>
            <w:tcBorders>
              <w:top w:val="nil"/>
              <w:left w:val="single" w:sz="2" w:space="0" w:color="000000"/>
              <w:bottom w:val="single" w:sz="2" w:space="0" w:color="000000"/>
              <w:right w:val="single" w:sz="2" w:space="0" w:color="000000"/>
            </w:tcBorders>
            <w:vAlign w:val="center"/>
          </w:tcPr>
          <w:p w14:paraId="2D6E21BE" w14:textId="77777777" w:rsidR="00BB0E2D" w:rsidRDefault="00BB0E2D" w:rsidP="002D46F6">
            <w:pPr>
              <w:rPr>
                <w:sz w:val="18"/>
                <w:szCs w:val="18"/>
                <w:lang w:val="en-US"/>
              </w:rPr>
            </w:pPr>
          </w:p>
        </w:tc>
      </w:tr>
      <w:tr w:rsidR="00BB0E2D" w14:paraId="736B5EC1" w14:textId="77777777" w:rsidTr="002D46F6">
        <w:tc>
          <w:tcPr>
            <w:tcW w:w="699" w:type="dxa"/>
            <w:tcBorders>
              <w:top w:val="nil"/>
              <w:left w:val="single" w:sz="2" w:space="0" w:color="000000"/>
              <w:bottom w:val="single" w:sz="2" w:space="0" w:color="000000"/>
              <w:right w:val="nil"/>
            </w:tcBorders>
          </w:tcPr>
          <w:p w14:paraId="3082CD61"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250DBE42" w14:textId="77777777" w:rsidR="00BB0E2D" w:rsidRDefault="00BB0E2D" w:rsidP="002D46F6">
            <w:pPr>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tcPr>
          <w:p w14:paraId="1B48B069"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4EA47C18" w14:textId="77777777" w:rsidR="00BB0E2D" w:rsidRDefault="00BB0E2D" w:rsidP="002D46F6">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1739774B" w14:textId="77777777" w:rsidR="00BB0E2D" w:rsidRDefault="00BB0E2D" w:rsidP="002D46F6">
            <w:pPr>
              <w:rPr>
                <w:sz w:val="18"/>
                <w:szCs w:val="18"/>
                <w:lang w:val="en-US"/>
              </w:rPr>
            </w:pPr>
            <w:r>
              <w:rPr>
                <w:sz w:val="18"/>
                <w:szCs w:val="18"/>
                <w:lang w:val="en-US"/>
              </w:rPr>
              <w:t>0,05</w:t>
            </w:r>
          </w:p>
        </w:tc>
        <w:tc>
          <w:tcPr>
            <w:tcW w:w="1119" w:type="dxa"/>
            <w:tcBorders>
              <w:top w:val="nil"/>
              <w:left w:val="single" w:sz="2" w:space="0" w:color="000000"/>
              <w:bottom w:val="single" w:sz="2" w:space="0" w:color="000000"/>
              <w:right w:val="single" w:sz="2" w:space="0" w:color="000000"/>
            </w:tcBorders>
            <w:vAlign w:val="center"/>
          </w:tcPr>
          <w:p w14:paraId="12A2322B" w14:textId="77777777" w:rsidR="00BB0E2D" w:rsidRDefault="00BB0E2D" w:rsidP="002D46F6">
            <w:pPr>
              <w:rPr>
                <w:sz w:val="18"/>
                <w:szCs w:val="18"/>
                <w:lang w:val="en-US"/>
              </w:rPr>
            </w:pPr>
          </w:p>
        </w:tc>
      </w:tr>
      <w:tr w:rsidR="00BB0E2D" w14:paraId="1379A8AA" w14:textId="77777777" w:rsidTr="002D46F6">
        <w:tc>
          <w:tcPr>
            <w:tcW w:w="699" w:type="dxa"/>
            <w:tcBorders>
              <w:top w:val="nil"/>
              <w:left w:val="single" w:sz="2" w:space="0" w:color="000000"/>
              <w:bottom w:val="single" w:sz="2" w:space="0" w:color="000000"/>
              <w:right w:val="nil"/>
            </w:tcBorders>
          </w:tcPr>
          <w:p w14:paraId="791F08B9"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369E8FBA" w14:textId="77777777" w:rsidR="00BB0E2D" w:rsidRDefault="00BB0E2D" w:rsidP="002D46F6">
            <w:pPr>
              <w:rPr>
                <w:sz w:val="16"/>
                <w:szCs w:val="16"/>
                <w:lang w:val="en-US"/>
              </w:rPr>
            </w:pPr>
            <w:r>
              <w:rPr>
                <w:sz w:val="16"/>
                <w:szCs w:val="16"/>
                <w:lang w:val="en-US"/>
              </w:rPr>
              <w:t>2952220003546</w:t>
            </w:r>
          </w:p>
        </w:tc>
        <w:tc>
          <w:tcPr>
            <w:tcW w:w="4613" w:type="dxa"/>
            <w:tcBorders>
              <w:top w:val="nil"/>
              <w:left w:val="single" w:sz="2" w:space="0" w:color="000000"/>
              <w:bottom w:val="single" w:sz="2" w:space="0" w:color="000000"/>
              <w:right w:val="nil"/>
            </w:tcBorders>
          </w:tcPr>
          <w:p w14:paraId="7BFCA969"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26FC0EFE"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ED7E4B1" w14:textId="77777777" w:rsidR="00BB0E2D" w:rsidRDefault="00BB0E2D" w:rsidP="002D46F6">
            <w:pPr>
              <w:rPr>
                <w:sz w:val="18"/>
                <w:szCs w:val="18"/>
                <w:lang w:val="en-US"/>
              </w:rPr>
            </w:pPr>
            <w:r>
              <w:rPr>
                <w:sz w:val="18"/>
                <w:szCs w:val="18"/>
                <w:lang w:val="en-US"/>
              </w:rPr>
              <w:t>0,042</w:t>
            </w:r>
          </w:p>
        </w:tc>
        <w:tc>
          <w:tcPr>
            <w:tcW w:w="1119" w:type="dxa"/>
            <w:tcBorders>
              <w:top w:val="nil"/>
              <w:left w:val="single" w:sz="2" w:space="0" w:color="000000"/>
              <w:bottom w:val="single" w:sz="2" w:space="0" w:color="000000"/>
              <w:right w:val="single" w:sz="2" w:space="0" w:color="000000"/>
            </w:tcBorders>
            <w:vAlign w:val="center"/>
          </w:tcPr>
          <w:p w14:paraId="2B6D198B" w14:textId="77777777" w:rsidR="00BB0E2D" w:rsidRDefault="00BB0E2D" w:rsidP="002D46F6">
            <w:pPr>
              <w:rPr>
                <w:sz w:val="18"/>
                <w:szCs w:val="18"/>
                <w:lang w:val="en-US"/>
              </w:rPr>
            </w:pPr>
          </w:p>
        </w:tc>
      </w:tr>
      <w:tr w:rsidR="00BB0E2D" w14:paraId="156844D7" w14:textId="77777777" w:rsidTr="002D46F6">
        <w:tc>
          <w:tcPr>
            <w:tcW w:w="699" w:type="dxa"/>
            <w:tcBorders>
              <w:top w:val="nil"/>
              <w:left w:val="single" w:sz="2" w:space="0" w:color="000000"/>
              <w:bottom w:val="single" w:sz="2" w:space="0" w:color="000000"/>
              <w:right w:val="nil"/>
            </w:tcBorders>
          </w:tcPr>
          <w:p w14:paraId="3D4839F4"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16E42853" w14:textId="77777777" w:rsidR="00BB0E2D" w:rsidRDefault="00BB0E2D" w:rsidP="002D46F6">
            <w:pPr>
              <w:rPr>
                <w:sz w:val="16"/>
                <w:szCs w:val="16"/>
                <w:lang w:val="en-US"/>
              </w:rPr>
            </w:pPr>
            <w:r>
              <w:rPr>
                <w:sz w:val="16"/>
                <w:szCs w:val="16"/>
                <w:lang w:val="en-US"/>
              </w:rPr>
              <w:t>2952240004010</w:t>
            </w:r>
          </w:p>
        </w:tc>
        <w:tc>
          <w:tcPr>
            <w:tcW w:w="4613" w:type="dxa"/>
            <w:tcBorders>
              <w:top w:val="nil"/>
              <w:left w:val="single" w:sz="2" w:space="0" w:color="000000"/>
              <w:bottom w:val="single" w:sz="2" w:space="0" w:color="000000"/>
              <w:right w:val="nil"/>
            </w:tcBorders>
          </w:tcPr>
          <w:p w14:paraId="49EBB418"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7268E28B"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CC7E8EE" w14:textId="77777777" w:rsidR="00BB0E2D" w:rsidRDefault="00BB0E2D" w:rsidP="002D46F6">
            <w:pPr>
              <w:rPr>
                <w:sz w:val="18"/>
                <w:szCs w:val="18"/>
                <w:lang w:val="en-US"/>
              </w:rPr>
            </w:pPr>
            <w:r>
              <w:rPr>
                <w:sz w:val="18"/>
                <w:szCs w:val="18"/>
                <w:lang w:val="en-US"/>
              </w:rPr>
              <w:t>0,218</w:t>
            </w:r>
          </w:p>
        </w:tc>
        <w:tc>
          <w:tcPr>
            <w:tcW w:w="1119" w:type="dxa"/>
            <w:tcBorders>
              <w:top w:val="nil"/>
              <w:left w:val="single" w:sz="2" w:space="0" w:color="000000"/>
              <w:bottom w:val="single" w:sz="2" w:space="0" w:color="000000"/>
              <w:right w:val="single" w:sz="2" w:space="0" w:color="000000"/>
            </w:tcBorders>
            <w:vAlign w:val="center"/>
          </w:tcPr>
          <w:p w14:paraId="5C3FC4A8" w14:textId="77777777" w:rsidR="00BB0E2D" w:rsidRDefault="00BB0E2D" w:rsidP="002D46F6">
            <w:pPr>
              <w:rPr>
                <w:sz w:val="18"/>
                <w:szCs w:val="18"/>
                <w:lang w:val="en-US"/>
              </w:rPr>
            </w:pPr>
          </w:p>
        </w:tc>
      </w:tr>
      <w:tr w:rsidR="00BB0E2D" w14:paraId="6B4CA978" w14:textId="77777777" w:rsidTr="002D46F6">
        <w:tc>
          <w:tcPr>
            <w:tcW w:w="699" w:type="dxa"/>
            <w:tcBorders>
              <w:top w:val="nil"/>
              <w:left w:val="single" w:sz="2" w:space="0" w:color="000000"/>
              <w:bottom w:val="single" w:sz="2" w:space="0" w:color="000000"/>
              <w:right w:val="nil"/>
            </w:tcBorders>
          </w:tcPr>
          <w:p w14:paraId="5C259D7B"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2A176C6C" w14:textId="77777777" w:rsidR="00BB0E2D" w:rsidRDefault="00BB0E2D" w:rsidP="002D46F6">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5FA744EC"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2F0BFBD6"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9C8FC02" w14:textId="77777777" w:rsidR="00BB0E2D" w:rsidRDefault="00BB0E2D" w:rsidP="002D46F6">
            <w:pPr>
              <w:rPr>
                <w:sz w:val="18"/>
                <w:szCs w:val="18"/>
                <w:lang w:val="en-US"/>
              </w:rPr>
            </w:pPr>
            <w:r>
              <w:rPr>
                <w:sz w:val="18"/>
                <w:szCs w:val="18"/>
                <w:lang w:val="en-US"/>
              </w:rPr>
              <w:t>0,005</w:t>
            </w:r>
          </w:p>
        </w:tc>
        <w:tc>
          <w:tcPr>
            <w:tcW w:w="1119" w:type="dxa"/>
            <w:tcBorders>
              <w:top w:val="nil"/>
              <w:left w:val="single" w:sz="2" w:space="0" w:color="000000"/>
              <w:bottom w:val="single" w:sz="2" w:space="0" w:color="000000"/>
              <w:right w:val="single" w:sz="2" w:space="0" w:color="000000"/>
            </w:tcBorders>
            <w:vAlign w:val="center"/>
          </w:tcPr>
          <w:p w14:paraId="2E78CC91" w14:textId="77777777" w:rsidR="00BB0E2D" w:rsidRDefault="00BB0E2D" w:rsidP="002D46F6">
            <w:pPr>
              <w:rPr>
                <w:sz w:val="18"/>
                <w:szCs w:val="18"/>
                <w:lang w:val="en-US"/>
              </w:rPr>
            </w:pPr>
          </w:p>
        </w:tc>
      </w:tr>
      <w:tr w:rsidR="00BB0E2D" w14:paraId="5503E0B8" w14:textId="77777777" w:rsidTr="002D46F6">
        <w:tc>
          <w:tcPr>
            <w:tcW w:w="699" w:type="dxa"/>
            <w:tcBorders>
              <w:top w:val="single" w:sz="2" w:space="0" w:color="000000"/>
              <w:left w:val="single" w:sz="2" w:space="0" w:color="000000"/>
              <w:bottom w:val="single" w:sz="2" w:space="0" w:color="000000"/>
              <w:right w:val="nil"/>
            </w:tcBorders>
            <w:vAlign w:val="center"/>
          </w:tcPr>
          <w:p w14:paraId="770E55C7" w14:textId="77777777" w:rsidR="00BB0E2D" w:rsidRDefault="00BB0E2D" w:rsidP="002D46F6">
            <w:pPr>
              <w:jc w:val="center"/>
              <w:rPr>
                <w:sz w:val="22"/>
                <w:szCs w:val="22"/>
                <w:lang w:val="en-US"/>
              </w:rPr>
            </w:pPr>
            <w:r>
              <w:rPr>
                <w:lang w:val="en-US"/>
              </w:rPr>
              <w:t xml:space="preserve"> </w:t>
            </w:r>
            <w:r>
              <w:rPr>
                <w:sz w:val="22"/>
                <w:szCs w:val="22"/>
                <w:lang w:val="en-US"/>
              </w:rPr>
              <w:t>52</w:t>
            </w:r>
          </w:p>
        </w:tc>
        <w:tc>
          <w:tcPr>
            <w:tcW w:w="1537" w:type="dxa"/>
            <w:tcBorders>
              <w:top w:val="single" w:sz="2" w:space="0" w:color="000000"/>
              <w:left w:val="single" w:sz="2" w:space="0" w:color="000000"/>
              <w:bottom w:val="single" w:sz="2" w:space="0" w:color="000000"/>
              <w:right w:val="nil"/>
            </w:tcBorders>
            <w:vAlign w:val="center"/>
          </w:tcPr>
          <w:p w14:paraId="7BFDB6CA" w14:textId="77777777" w:rsidR="00BB0E2D" w:rsidRDefault="00BB0E2D" w:rsidP="002D46F6">
            <w:pPr>
              <w:jc w:val="center"/>
              <w:rPr>
                <w:sz w:val="22"/>
                <w:szCs w:val="22"/>
                <w:lang w:val="en-US"/>
              </w:rPr>
            </w:pPr>
            <w:r>
              <w:rPr>
                <w:sz w:val="22"/>
                <w:szCs w:val="22"/>
                <w:lang w:val="en-US"/>
              </w:rPr>
              <w:t>Dl107</w:t>
            </w:r>
          </w:p>
          <w:p w14:paraId="4F5A5B31"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86951B9"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Amorsarea suprafetelor din materiale granulare cu bitum 50/70 SM SR EN 12591 0,6 l/mp, sau emulsii bituminoase conform SR EN 13808</w:t>
            </w:r>
          </w:p>
        </w:tc>
        <w:tc>
          <w:tcPr>
            <w:tcW w:w="978" w:type="dxa"/>
            <w:tcBorders>
              <w:top w:val="single" w:sz="2" w:space="0" w:color="000000"/>
              <w:left w:val="single" w:sz="2" w:space="0" w:color="000000"/>
              <w:bottom w:val="single" w:sz="2" w:space="0" w:color="000000"/>
              <w:right w:val="nil"/>
            </w:tcBorders>
            <w:vAlign w:val="center"/>
          </w:tcPr>
          <w:p w14:paraId="5B7107C3" w14:textId="77777777" w:rsidR="00BB0E2D" w:rsidRDefault="00BB0E2D" w:rsidP="002D46F6">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A43B0B7"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1DF0D09" w14:textId="77777777" w:rsidR="00BB0E2D" w:rsidRDefault="00BB0E2D" w:rsidP="002D46F6">
            <w:pPr>
              <w:jc w:val="right"/>
              <w:rPr>
                <w:lang w:val="en-US"/>
              </w:rPr>
            </w:pPr>
            <w:r>
              <w:rPr>
                <w:lang w:val="en-US"/>
              </w:rPr>
              <w:t>0,322</w:t>
            </w:r>
          </w:p>
        </w:tc>
      </w:tr>
      <w:tr w:rsidR="00BB0E2D" w14:paraId="01D08365" w14:textId="77777777" w:rsidTr="002D46F6">
        <w:tc>
          <w:tcPr>
            <w:tcW w:w="699" w:type="dxa"/>
            <w:tcBorders>
              <w:top w:val="nil"/>
              <w:left w:val="single" w:sz="2" w:space="0" w:color="000000"/>
              <w:bottom w:val="single" w:sz="2" w:space="0" w:color="000000"/>
              <w:right w:val="nil"/>
            </w:tcBorders>
          </w:tcPr>
          <w:p w14:paraId="10D0D381"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364EBB7A" w14:textId="77777777" w:rsidR="00BB0E2D" w:rsidRDefault="00BB0E2D" w:rsidP="002D46F6">
            <w:pPr>
              <w:rPr>
                <w:sz w:val="16"/>
                <w:szCs w:val="16"/>
                <w:lang w:val="en-US"/>
              </w:rPr>
            </w:pPr>
            <w:r>
              <w:rPr>
                <w:sz w:val="16"/>
                <w:szCs w:val="16"/>
                <w:lang w:val="en-US"/>
              </w:rPr>
              <w:t>23203226000401</w:t>
            </w:r>
          </w:p>
        </w:tc>
        <w:tc>
          <w:tcPr>
            <w:tcW w:w="4613" w:type="dxa"/>
            <w:tcBorders>
              <w:top w:val="nil"/>
              <w:left w:val="single" w:sz="2" w:space="0" w:color="000000"/>
              <w:bottom w:val="single" w:sz="2" w:space="0" w:color="000000"/>
              <w:right w:val="nil"/>
            </w:tcBorders>
          </w:tcPr>
          <w:p w14:paraId="057B1955"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14:paraId="5E877578" w14:textId="77777777" w:rsidR="00BB0E2D" w:rsidRDefault="00BB0E2D" w:rsidP="002D46F6">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0DB26127" w14:textId="77777777" w:rsidR="00BB0E2D" w:rsidRDefault="00BB0E2D" w:rsidP="002D46F6">
            <w:pPr>
              <w:rPr>
                <w:sz w:val="18"/>
                <w:szCs w:val="18"/>
                <w:lang w:val="en-US"/>
              </w:rPr>
            </w:pPr>
            <w:r>
              <w:rPr>
                <w:sz w:val="18"/>
                <w:szCs w:val="18"/>
                <w:lang w:val="en-US"/>
              </w:rPr>
              <w:t>1,03</w:t>
            </w:r>
          </w:p>
        </w:tc>
        <w:tc>
          <w:tcPr>
            <w:tcW w:w="1119" w:type="dxa"/>
            <w:tcBorders>
              <w:top w:val="nil"/>
              <w:left w:val="single" w:sz="2" w:space="0" w:color="000000"/>
              <w:bottom w:val="single" w:sz="2" w:space="0" w:color="000000"/>
              <w:right w:val="single" w:sz="2" w:space="0" w:color="000000"/>
            </w:tcBorders>
            <w:vAlign w:val="center"/>
          </w:tcPr>
          <w:p w14:paraId="0F45BF81" w14:textId="77777777" w:rsidR="00BB0E2D" w:rsidRDefault="00BB0E2D" w:rsidP="002D46F6">
            <w:pPr>
              <w:rPr>
                <w:sz w:val="18"/>
                <w:szCs w:val="18"/>
                <w:lang w:val="en-US"/>
              </w:rPr>
            </w:pPr>
          </w:p>
        </w:tc>
      </w:tr>
      <w:tr w:rsidR="00BB0E2D" w14:paraId="7D32EF23" w14:textId="77777777" w:rsidTr="002D46F6">
        <w:tc>
          <w:tcPr>
            <w:tcW w:w="699" w:type="dxa"/>
            <w:tcBorders>
              <w:top w:val="nil"/>
              <w:left w:val="single" w:sz="2" w:space="0" w:color="000000"/>
              <w:bottom w:val="single" w:sz="2" w:space="0" w:color="000000"/>
              <w:right w:val="nil"/>
            </w:tcBorders>
          </w:tcPr>
          <w:p w14:paraId="374D70C4"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30EBD617" w14:textId="77777777" w:rsidR="00BB0E2D" w:rsidRDefault="00BB0E2D" w:rsidP="002D46F6">
            <w:pPr>
              <w:rPr>
                <w:sz w:val="16"/>
                <w:szCs w:val="16"/>
                <w:lang w:val="en-US"/>
              </w:rPr>
            </w:pPr>
            <w:r>
              <w:rPr>
                <w:sz w:val="16"/>
                <w:szCs w:val="16"/>
                <w:lang w:val="en-US"/>
              </w:rPr>
              <w:t>2952220000000</w:t>
            </w:r>
          </w:p>
        </w:tc>
        <w:tc>
          <w:tcPr>
            <w:tcW w:w="4613" w:type="dxa"/>
            <w:tcBorders>
              <w:top w:val="nil"/>
              <w:left w:val="single" w:sz="2" w:space="0" w:color="000000"/>
              <w:bottom w:val="single" w:sz="2" w:space="0" w:color="000000"/>
              <w:right w:val="nil"/>
            </w:tcBorders>
          </w:tcPr>
          <w:p w14:paraId="6280F463"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082C7779"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CF019F3" w14:textId="77777777" w:rsidR="00BB0E2D" w:rsidRDefault="00BB0E2D" w:rsidP="002D46F6">
            <w:pPr>
              <w:rPr>
                <w:sz w:val="18"/>
                <w:szCs w:val="18"/>
                <w:lang w:val="en-US"/>
              </w:rPr>
            </w:pPr>
            <w:r>
              <w:rPr>
                <w:sz w:val="18"/>
                <w:szCs w:val="18"/>
                <w:lang w:val="en-US"/>
              </w:rPr>
              <w:t>0,30</w:t>
            </w:r>
          </w:p>
        </w:tc>
        <w:tc>
          <w:tcPr>
            <w:tcW w:w="1119" w:type="dxa"/>
            <w:tcBorders>
              <w:top w:val="nil"/>
              <w:left w:val="single" w:sz="2" w:space="0" w:color="000000"/>
              <w:bottom w:val="single" w:sz="2" w:space="0" w:color="000000"/>
              <w:right w:val="single" w:sz="2" w:space="0" w:color="000000"/>
            </w:tcBorders>
            <w:vAlign w:val="center"/>
          </w:tcPr>
          <w:p w14:paraId="12205393" w14:textId="77777777" w:rsidR="00BB0E2D" w:rsidRDefault="00BB0E2D" w:rsidP="002D46F6">
            <w:pPr>
              <w:rPr>
                <w:sz w:val="18"/>
                <w:szCs w:val="18"/>
                <w:lang w:val="en-US"/>
              </w:rPr>
            </w:pPr>
          </w:p>
        </w:tc>
      </w:tr>
      <w:tr w:rsidR="00BB0E2D" w14:paraId="33294D4D" w14:textId="77777777" w:rsidTr="002D46F6">
        <w:tc>
          <w:tcPr>
            <w:tcW w:w="699" w:type="dxa"/>
            <w:tcBorders>
              <w:top w:val="single" w:sz="2" w:space="0" w:color="000000"/>
              <w:left w:val="single" w:sz="2" w:space="0" w:color="000000"/>
              <w:bottom w:val="single" w:sz="2" w:space="0" w:color="000000"/>
              <w:right w:val="nil"/>
            </w:tcBorders>
            <w:vAlign w:val="center"/>
          </w:tcPr>
          <w:p w14:paraId="260D0F85" w14:textId="77777777" w:rsidR="00BB0E2D" w:rsidRDefault="00BB0E2D" w:rsidP="002D46F6">
            <w:pPr>
              <w:jc w:val="center"/>
              <w:rPr>
                <w:sz w:val="22"/>
                <w:szCs w:val="22"/>
                <w:lang w:val="en-US"/>
              </w:rPr>
            </w:pPr>
            <w:r>
              <w:rPr>
                <w:lang w:val="en-US"/>
              </w:rPr>
              <w:t xml:space="preserve"> </w:t>
            </w:r>
            <w:r>
              <w:rPr>
                <w:sz w:val="22"/>
                <w:szCs w:val="22"/>
                <w:lang w:val="en-US"/>
              </w:rPr>
              <w:t>53</w:t>
            </w:r>
          </w:p>
        </w:tc>
        <w:tc>
          <w:tcPr>
            <w:tcW w:w="1537" w:type="dxa"/>
            <w:tcBorders>
              <w:top w:val="single" w:sz="2" w:space="0" w:color="000000"/>
              <w:left w:val="single" w:sz="2" w:space="0" w:color="000000"/>
              <w:bottom w:val="single" w:sz="2" w:space="0" w:color="000000"/>
              <w:right w:val="nil"/>
            </w:tcBorders>
            <w:vAlign w:val="center"/>
          </w:tcPr>
          <w:p w14:paraId="5E193A41" w14:textId="77777777" w:rsidR="00BB0E2D" w:rsidRDefault="00BB0E2D" w:rsidP="002D46F6">
            <w:pPr>
              <w:jc w:val="center"/>
              <w:rPr>
                <w:sz w:val="22"/>
                <w:szCs w:val="22"/>
                <w:lang w:val="en-US"/>
              </w:rPr>
            </w:pPr>
            <w:r>
              <w:rPr>
                <w:sz w:val="22"/>
                <w:szCs w:val="22"/>
                <w:lang w:val="en-US"/>
              </w:rPr>
              <w:t>DB19G</w:t>
            </w:r>
          </w:p>
          <w:p w14:paraId="08DCC0C2"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7DB9098"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Strat de legatura din beton asfaltic deschis cu pietris concasat BAD 22,4 leg SM SR EN 13108-1:2016, bitum 50/70 SM SR EN 12591, in grosime de 6,0 cm, cu asternere mecanica (a/b conform proiect - 0,1395 tn/m2)  (nisipul bituminat si otel din norma se exclude)</w:t>
            </w:r>
          </w:p>
        </w:tc>
        <w:tc>
          <w:tcPr>
            <w:tcW w:w="978" w:type="dxa"/>
            <w:tcBorders>
              <w:top w:val="single" w:sz="2" w:space="0" w:color="000000"/>
              <w:left w:val="single" w:sz="2" w:space="0" w:color="000000"/>
              <w:bottom w:val="single" w:sz="2" w:space="0" w:color="000000"/>
              <w:right w:val="nil"/>
            </w:tcBorders>
            <w:vAlign w:val="center"/>
          </w:tcPr>
          <w:p w14:paraId="5D46E0F2" w14:textId="77777777" w:rsidR="00BB0E2D" w:rsidRDefault="00BB0E2D" w:rsidP="002D46F6">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33099EE"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A8DF628" w14:textId="77777777" w:rsidR="00BB0E2D" w:rsidRDefault="00BB0E2D" w:rsidP="002D46F6">
            <w:pPr>
              <w:jc w:val="right"/>
              <w:rPr>
                <w:lang w:val="en-US"/>
              </w:rPr>
            </w:pPr>
            <w:r>
              <w:rPr>
                <w:lang w:val="en-US"/>
              </w:rPr>
              <w:t>536,90</w:t>
            </w:r>
          </w:p>
        </w:tc>
      </w:tr>
      <w:tr w:rsidR="00BB0E2D" w14:paraId="7D381615" w14:textId="77777777" w:rsidTr="002D46F6">
        <w:tc>
          <w:tcPr>
            <w:tcW w:w="699" w:type="dxa"/>
            <w:tcBorders>
              <w:top w:val="nil"/>
              <w:left w:val="single" w:sz="2" w:space="0" w:color="000000"/>
              <w:bottom w:val="single" w:sz="2" w:space="0" w:color="000000"/>
              <w:right w:val="nil"/>
            </w:tcBorders>
          </w:tcPr>
          <w:p w14:paraId="52875B9D"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2DD26B4E" w14:textId="77777777" w:rsidR="00BB0E2D" w:rsidRDefault="00BB0E2D" w:rsidP="002D46F6">
            <w:pPr>
              <w:rPr>
                <w:sz w:val="16"/>
                <w:szCs w:val="16"/>
                <w:lang w:val="en-US"/>
              </w:rPr>
            </w:pPr>
            <w:r>
              <w:rPr>
                <w:sz w:val="16"/>
                <w:szCs w:val="16"/>
                <w:lang w:val="en-US"/>
              </w:rPr>
              <w:t>7129040010110</w:t>
            </w:r>
          </w:p>
        </w:tc>
        <w:tc>
          <w:tcPr>
            <w:tcW w:w="4613" w:type="dxa"/>
            <w:tcBorders>
              <w:top w:val="nil"/>
              <w:left w:val="single" w:sz="2" w:space="0" w:color="000000"/>
              <w:bottom w:val="single" w:sz="2" w:space="0" w:color="000000"/>
              <w:right w:val="nil"/>
            </w:tcBorders>
          </w:tcPr>
          <w:p w14:paraId="7C6B5DEF"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3DFF886B" w14:textId="77777777" w:rsidR="00BB0E2D" w:rsidRDefault="00BB0E2D" w:rsidP="002D46F6">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F214E9C" w14:textId="77777777" w:rsidR="00BB0E2D" w:rsidRDefault="00BB0E2D" w:rsidP="002D46F6">
            <w:pPr>
              <w:rPr>
                <w:sz w:val="18"/>
                <w:szCs w:val="18"/>
                <w:lang w:val="en-US"/>
              </w:rPr>
            </w:pPr>
            <w:r>
              <w:rPr>
                <w:sz w:val="18"/>
                <w:szCs w:val="18"/>
                <w:lang w:val="en-US"/>
              </w:rPr>
              <w:t>0,06</w:t>
            </w:r>
          </w:p>
        </w:tc>
        <w:tc>
          <w:tcPr>
            <w:tcW w:w="1119" w:type="dxa"/>
            <w:tcBorders>
              <w:top w:val="nil"/>
              <w:left w:val="single" w:sz="2" w:space="0" w:color="000000"/>
              <w:bottom w:val="single" w:sz="2" w:space="0" w:color="000000"/>
              <w:right w:val="single" w:sz="2" w:space="0" w:color="000000"/>
            </w:tcBorders>
            <w:vAlign w:val="center"/>
          </w:tcPr>
          <w:p w14:paraId="0BD17311" w14:textId="77777777" w:rsidR="00BB0E2D" w:rsidRDefault="00BB0E2D" w:rsidP="002D46F6">
            <w:pPr>
              <w:rPr>
                <w:sz w:val="18"/>
                <w:szCs w:val="18"/>
                <w:lang w:val="en-US"/>
              </w:rPr>
            </w:pPr>
          </w:p>
        </w:tc>
      </w:tr>
      <w:tr w:rsidR="00BB0E2D" w14:paraId="6CA08FD5" w14:textId="77777777" w:rsidTr="002D46F6">
        <w:tc>
          <w:tcPr>
            <w:tcW w:w="699" w:type="dxa"/>
            <w:tcBorders>
              <w:top w:val="nil"/>
              <w:left w:val="single" w:sz="2" w:space="0" w:color="000000"/>
              <w:bottom w:val="single" w:sz="2" w:space="0" w:color="000000"/>
              <w:right w:val="nil"/>
            </w:tcBorders>
          </w:tcPr>
          <w:p w14:paraId="6BB42BB2"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79FD4678" w14:textId="77777777" w:rsidR="00BB0E2D" w:rsidRDefault="00BB0E2D" w:rsidP="002D46F6">
            <w:pPr>
              <w:rPr>
                <w:sz w:val="16"/>
                <w:szCs w:val="16"/>
                <w:lang w:val="en-US"/>
              </w:rPr>
            </w:pPr>
            <w:r>
              <w:rPr>
                <w:sz w:val="16"/>
                <w:szCs w:val="16"/>
                <w:lang w:val="en-US"/>
              </w:rPr>
              <w:t>1111000100013102</w:t>
            </w:r>
          </w:p>
        </w:tc>
        <w:tc>
          <w:tcPr>
            <w:tcW w:w="4613" w:type="dxa"/>
            <w:tcBorders>
              <w:top w:val="nil"/>
              <w:left w:val="single" w:sz="2" w:space="0" w:color="000000"/>
              <w:bottom w:val="single" w:sz="2" w:space="0" w:color="000000"/>
              <w:right w:val="nil"/>
            </w:tcBorders>
          </w:tcPr>
          <w:p w14:paraId="04855EB6"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Mixtura asfaltica BAD 22,4 leg</w:t>
            </w:r>
          </w:p>
        </w:tc>
        <w:tc>
          <w:tcPr>
            <w:tcW w:w="978" w:type="dxa"/>
            <w:tcBorders>
              <w:top w:val="nil"/>
              <w:left w:val="single" w:sz="2" w:space="0" w:color="000000"/>
              <w:bottom w:val="single" w:sz="2" w:space="0" w:color="000000"/>
              <w:right w:val="nil"/>
            </w:tcBorders>
            <w:vAlign w:val="center"/>
          </w:tcPr>
          <w:p w14:paraId="0B8F1C00" w14:textId="77777777" w:rsidR="00BB0E2D" w:rsidRDefault="00BB0E2D" w:rsidP="002D46F6">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0C31E21A" w14:textId="77777777" w:rsidR="00BB0E2D" w:rsidRDefault="00BB0E2D" w:rsidP="002D46F6">
            <w:pPr>
              <w:rPr>
                <w:sz w:val="18"/>
                <w:szCs w:val="18"/>
                <w:lang w:val="en-US"/>
              </w:rPr>
            </w:pPr>
            <w:r>
              <w:rPr>
                <w:sz w:val="18"/>
                <w:szCs w:val="18"/>
                <w:lang w:val="en-US"/>
              </w:rPr>
              <w:t>0,1395</w:t>
            </w:r>
          </w:p>
        </w:tc>
        <w:tc>
          <w:tcPr>
            <w:tcW w:w="1119" w:type="dxa"/>
            <w:tcBorders>
              <w:top w:val="nil"/>
              <w:left w:val="single" w:sz="2" w:space="0" w:color="000000"/>
              <w:bottom w:val="single" w:sz="2" w:space="0" w:color="000000"/>
              <w:right w:val="single" w:sz="2" w:space="0" w:color="000000"/>
            </w:tcBorders>
            <w:vAlign w:val="center"/>
          </w:tcPr>
          <w:p w14:paraId="70BBB877" w14:textId="77777777" w:rsidR="00BB0E2D" w:rsidRDefault="00BB0E2D" w:rsidP="002D46F6">
            <w:pPr>
              <w:rPr>
                <w:sz w:val="18"/>
                <w:szCs w:val="18"/>
                <w:lang w:val="en-US"/>
              </w:rPr>
            </w:pPr>
          </w:p>
        </w:tc>
      </w:tr>
      <w:tr w:rsidR="00BB0E2D" w14:paraId="4E5A1ACB" w14:textId="77777777" w:rsidTr="002D46F6">
        <w:tc>
          <w:tcPr>
            <w:tcW w:w="699" w:type="dxa"/>
            <w:tcBorders>
              <w:top w:val="nil"/>
              <w:left w:val="single" w:sz="2" w:space="0" w:color="000000"/>
              <w:bottom w:val="single" w:sz="2" w:space="0" w:color="000000"/>
              <w:right w:val="nil"/>
            </w:tcBorders>
          </w:tcPr>
          <w:p w14:paraId="66BAE014"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2A33494A" w14:textId="77777777" w:rsidR="00BB0E2D" w:rsidRDefault="00BB0E2D" w:rsidP="002D46F6">
            <w:pPr>
              <w:rPr>
                <w:sz w:val="16"/>
                <w:szCs w:val="16"/>
                <w:lang w:val="en-US"/>
              </w:rPr>
            </w:pPr>
            <w:r>
              <w:rPr>
                <w:sz w:val="16"/>
                <w:szCs w:val="16"/>
                <w:lang w:val="en-US"/>
              </w:rPr>
              <w:t>2952240004010</w:t>
            </w:r>
          </w:p>
        </w:tc>
        <w:tc>
          <w:tcPr>
            <w:tcW w:w="4613" w:type="dxa"/>
            <w:tcBorders>
              <w:top w:val="nil"/>
              <w:left w:val="single" w:sz="2" w:space="0" w:color="000000"/>
              <w:bottom w:val="single" w:sz="2" w:space="0" w:color="000000"/>
              <w:right w:val="nil"/>
            </w:tcBorders>
          </w:tcPr>
          <w:p w14:paraId="0C8F768D"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76C3AA74"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B6F1CED" w14:textId="77777777" w:rsidR="00BB0E2D" w:rsidRDefault="00BB0E2D" w:rsidP="002D46F6">
            <w:pPr>
              <w:rPr>
                <w:sz w:val="18"/>
                <w:szCs w:val="18"/>
                <w:lang w:val="en-US"/>
              </w:rPr>
            </w:pPr>
            <w:r>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14:paraId="00B58273" w14:textId="77777777" w:rsidR="00BB0E2D" w:rsidRDefault="00BB0E2D" w:rsidP="002D46F6">
            <w:pPr>
              <w:rPr>
                <w:sz w:val="18"/>
                <w:szCs w:val="18"/>
                <w:lang w:val="en-US"/>
              </w:rPr>
            </w:pPr>
          </w:p>
        </w:tc>
      </w:tr>
      <w:tr w:rsidR="00BB0E2D" w14:paraId="587E14A2" w14:textId="77777777" w:rsidTr="002D46F6">
        <w:tc>
          <w:tcPr>
            <w:tcW w:w="699" w:type="dxa"/>
            <w:tcBorders>
              <w:top w:val="nil"/>
              <w:left w:val="single" w:sz="2" w:space="0" w:color="000000"/>
              <w:bottom w:val="single" w:sz="2" w:space="0" w:color="000000"/>
              <w:right w:val="nil"/>
            </w:tcBorders>
          </w:tcPr>
          <w:p w14:paraId="71C2AD3E"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547D2479" w14:textId="77777777" w:rsidR="00BB0E2D" w:rsidRDefault="00BB0E2D" w:rsidP="002D46F6">
            <w:pPr>
              <w:rPr>
                <w:sz w:val="16"/>
                <w:szCs w:val="16"/>
                <w:lang w:val="en-US"/>
              </w:rPr>
            </w:pPr>
            <w:r>
              <w:rPr>
                <w:sz w:val="16"/>
                <w:szCs w:val="16"/>
                <w:lang w:val="en-US"/>
              </w:rPr>
              <w:t>2952240004003</w:t>
            </w:r>
          </w:p>
        </w:tc>
        <w:tc>
          <w:tcPr>
            <w:tcW w:w="4613" w:type="dxa"/>
            <w:tcBorders>
              <w:top w:val="nil"/>
              <w:left w:val="single" w:sz="2" w:space="0" w:color="000000"/>
              <w:bottom w:val="single" w:sz="2" w:space="0" w:color="000000"/>
              <w:right w:val="nil"/>
            </w:tcBorders>
          </w:tcPr>
          <w:p w14:paraId="5FED2706"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27FEEEB1"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A17CA26" w14:textId="77777777" w:rsidR="00BB0E2D" w:rsidRDefault="00BB0E2D" w:rsidP="002D46F6">
            <w:pPr>
              <w:rPr>
                <w:sz w:val="18"/>
                <w:szCs w:val="18"/>
                <w:lang w:val="en-US"/>
              </w:rPr>
            </w:pPr>
            <w:r>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14:paraId="7DB30970" w14:textId="77777777" w:rsidR="00BB0E2D" w:rsidRDefault="00BB0E2D" w:rsidP="002D46F6">
            <w:pPr>
              <w:rPr>
                <w:sz w:val="18"/>
                <w:szCs w:val="18"/>
                <w:lang w:val="en-US"/>
              </w:rPr>
            </w:pPr>
          </w:p>
        </w:tc>
      </w:tr>
      <w:tr w:rsidR="00BB0E2D" w14:paraId="5A74888B" w14:textId="77777777" w:rsidTr="002D46F6">
        <w:tc>
          <w:tcPr>
            <w:tcW w:w="699" w:type="dxa"/>
            <w:tcBorders>
              <w:top w:val="nil"/>
              <w:left w:val="single" w:sz="2" w:space="0" w:color="000000"/>
              <w:bottom w:val="single" w:sz="2" w:space="0" w:color="000000"/>
              <w:right w:val="nil"/>
            </w:tcBorders>
          </w:tcPr>
          <w:p w14:paraId="77EA69EF"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76EEE2EB" w14:textId="77777777" w:rsidR="00BB0E2D" w:rsidRDefault="00BB0E2D" w:rsidP="002D46F6">
            <w:pPr>
              <w:rPr>
                <w:sz w:val="16"/>
                <w:szCs w:val="16"/>
                <w:lang w:val="en-US"/>
              </w:rPr>
            </w:pPr>
            <w:r>
              <w:rPr>
                <w:sz w:val="16"/>
                <w:szCs w:val="16"/>
                <w:lang w:val="en-US"/>
              </w:rPr>
              <w:t>2952240005100</w:t>
            </w:r>
          </w:p>
        </w:tc>
        <w:tc>
          <w:tcPr>
            <w:tcW w:w="4613" w:type="dxa"/>
            <w:tcBorders>
              <w:top w:val="nil"/>
              <w:left w:val="single" w:sz="2" w:space="0" w:color="000000"/>
              <w:bottom w:val="single" w:sz="2" w:space="0" w:color="000000"/>
              <w:right w:val="nil"/>
            </w:tcBorders>
          </w:tcPr>
          <w:p w14:paraId="45843D31"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7D2C6953"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BD17DE7" w14:textId="77777777" w:rsidR="00BB0E2D" w:rsidRDefault="00BB0E2D" w:rsidP="002D46F6">
            <w:pPr>
              <w:rPr>
                <w:sz w:val="18"/>
                <w:szCs w:val="18"/>
                <w:lang w:val="en-US"/>
              </w:rPr>
            </w:pPr>
            <w:r>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14:paraId="1ED7DE36" w14:textId="77777777" w:rsidR="00BB0E2D" w:rsidRDefault="00BB0E2D" w:rsidP="002D46F6">
            <w:pPr>
              <w:rPr>
                <w:sz w:val="18"/>
                <w:szCs w:val="18"/>
                <w:lang w:val="en-US"/>
              </w:rPr>
            </w:pPr>
          </w:p>
        </w:tc>
      </w:tr>
      <w:tr w:rsidR="00BB0E2D" w14:paraId="1D8C42D0" w14:textId="77777777" w:rsidTr="002D46F6">
        <w:tc>
          <w:tcPr>
            <w:tcW w:w="699" w:type="dxa"/>
            <w:tcBorders>
              <w:top w:val="single" w:sz="2" w:space="0" w:color="000000"/>
              <w:left w:val="single" w:sz="2" w:space="0" w:color="000000"/>
              <w:bottom w:val="single" w:sz="2" w:space="0" w:color="000000"/>
              <w:right w:val="nil"/>
            </w:tcBorders>
            <w:vAlign w:val="center"/>
          </w:tcPr>
          <w:p w14:paraId="43A72EE9" w14:textId="77777777" w:rsidR="00BB0E2D" w:rsidRDefault="00BB0E2D" w:rsidP="002D46F6">
            <w:pPr>
              <w:jc w:val="center"/>
              <w:rPr>
                <w:sz w:val="22"/>
                <w:szCs w:val="22"/>
                <w:lang w:val="en-US"/>
              </w:rPr>
            </w:pPr>
            <w:r>
              <w:rPr>
                <w:lang w:val="en-US"/>
              </w:rPr>
              <w:t xml:space="preserve"> </w:t>
            </w:r>
            <w:r>
              <w:rPr>
                <w:sz w:val="22"/>
                <w:szCs w:val="22"/>
                <w:lang w:val="en-US"/>
              </w:rPr>
              <w:t>54</w:t>
            </w:r>
          </w:p>
        </w:tc>
        <w:tc>
          <w:tcPr>
            <w:tcW w:w="1537" w:type="dxa"/>
            <w:tcBorders>
              <w:top w:val="single" w:sz="2" w:space="0" w:color="000000"/>
              <w:left w:val="single" w:sz="2" w:space="0" w:color="000000"/>
              <w:bottom w:val="single" w:sz="2" w:space="0" w:color="000000"/>
              <w:right w:val="nil"/>
            </w:tcBorders>
            <w:vAlign w:val="center"/>
          </w:tcPr>
          <w:p w14:paraId="7FBF887E" w14:textId="77777777" w:rsidR="00BB0E2D" w:rsidRDefault="00BB0E2D" w:rsidP="002D46F6">
            <w:pPr>
              <w:jc w:val="center"/>
              <w:rPr>
                <w:sz w:val="22"/>
                <w:szCs w:val="22"/>
                <w:lang w:val="en-US"/>
              </w:rPr>
            </w:pPr>
            <w:r>
              <w:rPr>
                <w:sz w:val="22"/>
                <w:szCs w:val="22"/>
                <w:lang w:val="en-US"/>
              </w:rPr>
              <w:t>Dl107</w:t>
            </w:r>
          </w:p>
          <w:p w14:paraId="71E44088"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C8C9DDC"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Amorsarea suprafetelor din materiale granulare cu bitum 50/70 SM SR EN 12591 0,3 l/mp, sau emulsii bituminoase conform SR EN 13808</w:t>
            </w:r>
          </w:p>
        </w:tc>
        <w:tc>
          <w:tcPr>
            <w:tcW w:w="978" w:type="dxa"/>
            <w:tcBorders>
              <w:top w:val="single" w:sz="2" w:space="0" w:color="000000"/>
              <w:left w:val="single" w:sz="2" w:space="0" w:color="000000"/>
              <w:bottom w:val="single" w:sz="2" w:space="0" w:color="000000"/>
              <w:right w:val="nil"/>
            </w:tcBorders>
            <w:vAlign w:val="center"/>
          </w:tcPr>
          <w:p w14:paraId="1990F5E3" w14:textId="77777777" w:rsidR="00BB0E2D" w:rsidRDefault="00BB0E2D" w:rsidP="002D46F6">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935CDB2"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0210366" w14:textId="77777777" w:rsidR="00BB0E2D" w:rsidRDefault="00BB0E2D" w:rsidP="002D46F6">
            <w:pPr>
              <w:jc w:val="right"/>
              <w:rPr>
                <w:lang w:val="en-US"/>
              </w:rPr>
            </w:pPr>
            <w:r>
              <w:rPr>
                <w:lang w:val="en-US"/>
              </w:rPr>
              <w:t>0,161</w:t>
            </w:r>
          </w:p>
        </w:tc>
      </w:tr>
      <w:tr w:rsidR="00BB0E2D" w14:paraId="01AAB423" w14:textId="77777777" w:rsidTr="002D46F6">
        <w:tc>
          <w:tcPr>
            <w:tcW w:w="699" w:type="dxa"/>
            <w:tcBorders>
              <w:top w:val="nil"/>
              <w:left w:val="single" w:sz="2" w:space="0" w:color="000000"/>
              <w:bottom w:val="single" w:sz="2" w:space="0" w:color="000000"/>
              <w:right w:val="nil"/>
            </w:tcBorders>
          </w:tcPr>
          <w:p w14:paraId="28EBE87A"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7D424BA9" w14:textId="77777777" w:rsidR="00BB0E2D" w:rsidRDefault="00BB0E2D" w:rsidP="002D46F6">
            <w:pPr>
              <w:rPr>
                <w:sz w:val="16"/>
                <w:szCs w:val="16"/>
                <w:lang w:val="en-US"/>
              </w:rPr>
            </w:pPr>
            <w:r>
              <w:rPr>
                <w:sz w:val="16"/>
                <w:szCs w:val="16"/>
                <w:lang w:val="en-US"/>
              </w:rPr>
              <w:t>23203226000401</w:t>
            </w:r>
          </w:p>
        </w:tc>
        <w:tc>
          <w:tcPr>
            <w:tcW w:w="4613" w:type="dxa"/>
            <w:tcBorders>
              <w:top w:val="nil"/>
              <w:left w:val="single" w:sz="2" w:space="0" w:color="000000"/>
              <w:bottom w:val="single" w:sz="2" w:space="0" w:color="000000"/>
              <w:right w:val="nil"/>
            </w:tcBorders>
          </w:tcPr>
          <w:p w14:paraId="735D8D33"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14:paraId="66FED2A3" w14:textId="77777777" w:rsidR="00BB0E2D" w:rsidRDefault="00BB0E2D" w:rsidP="002D46F6">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58E3B3D2" w14:textId="77777777" w:rsidR="00BB0E2D" w:rsidRDefault="00BB0E2D" w:rsidP="002D46F6">
            <w:pPr>
              <w:rPr>
                <w:sz w:val="18"/>
                <w:szCs w:val="18"/>
                <w:lang w:val="en-US"/>
              </w:rPr>
            </w:pPr>
            <w:r>
              <w:rPr>
                <w:sz w:val="18"/>
                <w:szCs w:val="18"/>
                <w:lang w:val="en-US"/>
              </w:rPr>
              <w:t>1,03</w:t>
            </w:r>
          </w:p>
        </w:tc>
        <w:tc>
          <w:tcPr>
            <w:tcW w:w="1119" w:type="dxa"/>
            <w:tcBorders>
              <w:top w:val="nil"/>
              <w:left w:val="single" w:sz="2" w:space="0" w:color="000000"/>
              <w:bottom w:val="single" w:sz="2" w:space="0" w:color="000000"/>
              <w:right w:val="single" w:sz="2" w:space="0" w:color="000000"/>
            </w:tcBorders>
            <w:vAlign w:val="center"/>
          </w:tcPr>
          <w:p w14:paraId="32765BC0" w14:textId="77777777" w:rsidR="00BB0E2D" w:rsidRDefault="00BB0E2D" w:rsidP="002D46F6">
            <w:pPr>
              <w:rPr>
                <w:sz w:val="18"/>
                <w:szCs w:val="18"/>
                <w:lang w:val="en-US"/>
              </w:rPr>
            </w:pPr>
          </w:p>
        </w:tc>
      </w:tr>
      <w:tr w:rsidR="00BB0E2D" w14:paraId="76AAA262" w14:textId="77777777" w:rsidTr="002D46F6">
        <w:tc>
          <w:tcPr>
            <w:tcW w:w="699" w:type="dxa"/>
            <w:tcBorders>
              <w:top w:val="nil"/>
              <w:left w:val="single" w:sz="2" w:space="0" w:color="000000"/>
              <w:bottom w:val="single" w:sz="2" w:space="0" w:color="000000"/>
              <w:right w:val="nil"/>
            </w:tcBorders>
          </w:tcPr>
          <w:p w14:paraId="0CCD5EF6"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3DC0B858" w14:textId="77777777" w:rsidR="00BB0E2D" w:rsidRDefault="00BB0E2D" w:rsidP="002D46F6">
            <w:pPr>
              <w:rPr>
                <w:sz w:val="16"/>
                <w:szCs w:val="16"/>
                <w:lang w:val="en-US"/>
              </w:rPr>
            </w:pPr>
            <w:r>
              <w:rPr>
                <w:sz w:val="16"/>
                <w:szCs w:val="16"/>
                <w:lang w:val="en-US"/>
              </w:rPr>
              <w:t>2952220000000</w:t>
            </w:r>
          </w:p>
        </w:tc>
        <w:tc>
          <w:tcPr>
            <w:tcW w:w="4613" w:type="dxa"/>
            <w:tcBorders>
              <w:top w:val="nil"/>
              <w:left w:val="single" w:sz="2" w:space="0" w:color="000000"/>
              <w:bottom w:val="single" w:sz="2" w:space="0" w:color="000000"/>
              <w:right w:val="nil"/>
            </w:tcBorders>
          </w:tcPr>
          <w:p w14:paraId="256CE28D"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5D3BF690"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06EED1E" w14:textId="77777777" w:rsidR="00BB0E2D" w:rsidRDefault="00BB0E2D" w:rsidP="002D46F6">
            <w:pPr>
              <w:rPr>
                <w:sz w:val="18"/>
                <w:szCs w:val="18"/>
                <w:lang w:val="en-US"/>
              </w:rPr>
            </w:pPr>
            <w:r>
              <w:rPr>
                <w:sz w:val="18"/>
                <w:szCs w:val="18"/>
                <w:lang w:val="en-US"/>
              </w:rPr>
              <w:t>0,30</w:t>
            </w:r>
          </w:p>
        </w:tc>
        <w:tc>
          <w:tcPr>
            <w:tcW w:w="1119" w:type="dxa"/>
            <w:tcBorders>
              <w:top w:val="nil"/>
              <w:left w:val="single" w:sz="2" w:space="0" w:color="000000"/>
              <w:bottom w:val="single" w:sz="2" w:space="0" w:color="000000"/>
              <w:right w:val="single" w:sz="2" w:space="0" w:color="000000"/>
            </w:tcBorders>
            <w:vAlign w:val="center"/>
          </w:tcPr>
          <w:p w14:paraId="1A8B8CF0" w14:textId="77777777" w:rsidR="00BB0E2D" w:rsidRDefault="00BB0E2D" w:rsidP="002D46F6">
            <w:pPr>
              <w:rPr>
                <w:sz w:val="18"/>
                <w:szCs w:val="18"/>
                <w:lang w:val="en-US"/>
              </w:rPr>
            </w:pPr>
          </w:p>
        </w:tc>
      </w:tr>
      <w:tr w:rsidR="00BB0E2D" w14:paraId="0E47068A" w14:textId="77777777" w:rsidTr="002D46F6">
        <w:tc>
          <w:tcPr>
            <w:tcW w:w="699" w:type="dxa"/>
            <w:tcBorders>
              <w:top w:val="single" w:sz="2" w:space="0" w:color="000000"/>
              <w:left w:val="single" w:sz="2" w:space="0" w:color="000000"/>
              <w:bottom w:val="single" w:sz="2" w:space="0" w:color="000000"/>
              <w:right w:val="nil"/>
            </w:tcBorders>
            <w:vAlign w:val="center"/>
          </w:tcPr>
          <w:p w14:paraId="0B248995" w14:textId="77777777" w:rsidR="00BB0E2D" w:rsidRDefault="00BB0E2D" w:rsidP="002D46F6">
            <w:pPr>
              <w:jc w:val="center"/>
              <w:rPr>
                <w:sz w:val="22"/>
                <w:szCs w:val="22"/>
                <w:lang w:val="en-US"/>
              </w:rPr>
            </w:pPr>
            <w:r>
              <w:rPr>
                <w:lang w:val="en-US"/>
              </w:rPr>
              <w:t xml:space="preserve"> </w:t>
            </w:r>
            <w:r>
              <w:rPr>
                <w:sz w:val="22"/>
                <w:szCs w:val="22"/>
                <w:lang w:val="en-US"/>
              </w:rPr>
              <w:t>55</w:t>
            </w:r>
          </w:p>
        </w:tc>
        <w:tc>
          <w:tcPr>
            <w:tcW w:w="1537" w:type="dxa"/>
            <w:tcBorders>
              <w:top w:val="single" w:sz="2" w:space="0" w:color="000000"/>
              <w:left w:val="single" w:sz="2" w:space="0" w:color="000000"/>
              <w:bottom w:val="single" w:sz="2" w:space="0" w:color="000000"/>
              <w:right w:val="nil"/>
            </w:tcBorders>
            <w:vAlign w:val="center"/>
          </w:tcPr>
          <w:p w14:paraId="13BED5E6" w14:textId="77777777" w:rsidR="00BB0E2D" w:rsidRDefault="00BB0E2D" w:rsidP="002D46F6">
            <w:pPr>
              <w:jc w:val="center"/>
              <w:rPr>
                <w:sz w:val="22"/>
                <w:szCs w:val="22"/>
                <w:lang w:val="en-US"/>
              </w:rPr>
            </w:pPr>
            <w:r>
              <w:rPr>
                <w:sz w:val="22"/>
                <w:szCs w:val="22"/>
                <w:lang w:val="en-US"/>
              </w:rPr>
              <w:t>DB16H</w:t>
            </w:r>
          </w:p>
          <w:p w14:paraId="1B2097F2"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C71EC04"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Strat de rulare din  beton asfaltic cu criblura BA 16 rul.,SM SR EN 13108-1:2016, bitum 50/70 SM SR EN 12591, in grosime de 4,0 cm, cu asternere mecanica (a/b conform proiect - 0,0974 tn/m2) (nisipul bituminat si otel din norma se exclude)</w:t>
            </w:r>
          </w:p>
        </w:tc>
        <w:tc>
          <w:tcPr>
            <w:tcW w:w="978" w:type="dxa"/>
            <w:tcBorders>
              <w:top w:val="single" w:sz="2" w:space="0" w:color="000000"/>
              <w:left w:val="single" w:sz="2" w:space="0" w:color="000000"/>
              <w:bottom w:val="single" w:sz="2" w:space="0" w:color="000000"/>
              <w:right w:val="nil"/>
            </w:tcBorders>
            <w:vAlign w:val="center"/>
          </w:tcPr>
          <w:p w14:paraId="49782BC5" w14:textId="77777777" w:rsidR="00BB0E2D" w:rsidRDefault="00BB0E2D" w:rsidP="002D46F6">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2340800"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1239CE6" w14:textId="77777777" w:rsidR="00BB0E2D" w:rsidRDefault="00BB0E2D" w:rsidP="002D46F6">
            <w:pPr>
              <w:jc w:val="right"/>
              <w:rPr>
                <w:lang w:val="en-US"/>
              </w:rPr>
            </w:pPr>
            <w:r>
              <w:rPr>
                <w:lang w:val="en-US"/>
              </w:rPr>
              <w:t>536,90</w:t>
            </w:r>
          </w:p>
        </w:tc>
      </w:tr>
      <w:tr w:rsidR="00BB0E2D" w14:paraId="12ED8A50" w14:textId="77777777" w:rsidTr="002D46F6">
        <w:tc>
          <w:tcPr>
            <w:tcW w:w="699" w:type="dxa"/>
            <w:tcBorders>
              <w:top w:val="nil"/>
              <w:left w:val="single" w:sz="2" w:space="0" w:color="000000"/>
              <w:bottom w:val="single" w:sz="2" w:space="0" w:color="000000"/>
              <w:right w:val="nil"/>
            </w:tcBorders>
          </w:tcPr>
          <w:p w14:paraId="55D28D96"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098E88D7" w14:textId="77777777" w:rsidR="00BB0E2D" w:rsidRDefault="00BB0E2D" w:rsidP="002D46F6">
            <w:pPr>
              <w:rPr>
                <w:sz w:val="16"/>
                <w:szCs w:val="16"/>
                <w:lang w:val="en-US"/>
              </w:rPr>
            </w:pPr>
            <w:r>
              <w:rPr>
                <w:sz w:val="16"/>
                <w:szCs w:val="16"/>
                <w:lang w:val="en-US"/>
              </w:rPr>
              <w:t>7129040010110</w:t>
            </w:r>
          </w:p>
        </w:tc>
        <w:tc>
          <w:tcPr>
            <w:tcW w:w="4613" w:type="dxa"/>
            <w:tcBorders>
              <w:top w:val="nil"/>
              <w:left w:val="single" w:sz="2" w:space="0" w:color="000000"/>
              <w:bottom w:val="single" w:sz="2" w:space="0" w:color="000000"/>
              <w:right w:val="nil"/>
            </w:tcBorders>
          </w:tcPr>
          <w:p w14:paraId="3C244F50"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5803742C" w14:textId="77777777" w:rsidR="00BB0E2D" w:rsidRDefault="00BB0E2D" w:rsidP="002D46F6">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178C9A19" w14:textId="77777777" w:rsidR="00BB0E2D" w:rsidRDefault="00BB0E2D" w:rsidP="002D46F6">
            <w:pPr>
              <w:rPr>
                <w:sz w:val="18"/>
                <w:szCs w:val="18"/>
                <w:lang w:val="en-US"/>
              </w:rPr>
            </w:pPr>
            <w:r>
              <w:rPr>
                <w:sz w:val="18"/>
                <w:szCs w:val="18"/>
                <w:lang w:val="en-US"/>
              </w:rPr>
              <w:t>0,05</w:t>
            </w:r>
          </w:p>
        </w:tc>
        <w:tc>
          <w:tcPr>
            <w:tcW w:w="1119" w:type="dxa"/>
            <w:tcBorders>
              <w:top w:val="nil"/>
              <w:left w:val="single" w:sz="2" w:space="0" w:color="000000"/>
              <w:bottom w:val="single" w:sz="2" w:space="0" w:color="000000"/>
              <w:right w:val="single" w:sz="2" w:space="0" w:color="000000"/>
            </w:tcBorders>
            <w:vAlign w:val="center"/>
          </w:tcPr>
          <w:p w14:paraId="080069F5" w14:textId="77777777" w:rsidR="00BB0E2D" w:rsidRDefault="00BB0E2D" w:rsidP="002D46F6">
            <w:pPr>
              <w:rPr>
                <w:sz w:val="18"/>
                <w:szCs w:val="18"/>
                <w:lang w:val="en-US"/>
              </w:rPr>
            </w:pPr>
          </w:p>
        </w:tc>
      </w:tr>
      <w:tr w:rsidR="00BB0E2D" w14:paraId="6BFA4BCD" w14:textId="77777777" w:rsidTr="002D46F6">
        <w:tc>
          <w:tcPr>
            <w:tcW w:w="699" w:type="dxa"/>
            <w:tcBorders>
              <w:top w:val="nil"/>
              <w:left w:val="single" w:sz="2" w:space="0" w:color="000000"/>
              <w:bottom w:val="single" w:sz="2" w:space="0" w:color="000000"/>
              <w:right w:val="nil"/>
            </w:tcBorders>
          </w:tcPr>
          <w:p w14:paraId="3DDFDC48"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501278FE" w14:textId="77777777" w:rsidR="00BB0E2D" w:rsidRDefault="00BB0E2D" w:rsidP="002D46F6">
            <w:pPr>
              <w:rPr>
                <w:sz w:val="16"/>
                <w:szCs w:val="16"/>
                <w:lang w:val="en-US"/>
              </w:rPr>
            </w:pPr>
            <w:r>
              <w:rPr>
                <w:sz w:val="16"/>
                <w:szCs w:val="16"/>
                <w:lang w:val="en-US"/>
              </w:rPr>
              <w:t>111100010001311</w:t>
            </w:r>
          </w:p>
        </w:tc>
        <w:tc>
          <w:tcPr>
            <w:tcW w:w="4613" w:type="dxa"/>
            <w:tcBorders>
              <w:top w:val="nil"/>
              <w:left w:val="single" w:sz="2" w:space="0" w:color="000000"/>
              <w:bottom w:val="single" w:sz="2" w:space="0" w:color="000000"/>
              <w:right w:val="nil"/>
            </w:tcBorders>
          </w:tcPr>
          <w:p w14:paraId="6FB88302"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Mixtura asfaltica BA16</w:t>
            </w:r>
          </w:p>
        </w:tc>
        <w:tc>
          <w:tcPr>
            <w:tcW w:w="978" w:type="dxa"/>
            <w:tcBorders>
              <w:top w:val="nil"/>
              <w:left w:val="single" w:sz="2" w:space="0" w:color="000000"/>
              <w:bottom w:val="single" w:sz="2" w:space="0" w:color="000000"/>
              <w:right w:val="nil"/>
            </w:tcBorders>
            <w:vAlign w:val="center"/>
          </w:tcPr>
          <w:p w14:paraId="1486E2A8" w14:textId="77777777" w:rsidR="00BB0E2D" w:rsidRDefault="00BB0E2D" w:rsidP="002D46F6">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15B21556" w14:textId="77777777" w:rsidR="00BB0E2D" w:rsidRDefault="00BB0E2D" w:rsidP="002D46F6">
            <w:pPr>
              <w:rPr>
                <w:sz w:val="18"/>
                <w:szCs w:val="18"/>
                <w:lang w:val="en-US"/>
              </w:rPr>
            </w:pPr>
            <w:r>
              <w:rPr>
                <w:sz w:val="18"/>
                <w:szCs w:val="18"/>
                <w:lang w:val="en-US"/>
              </w:rPr>
              <w:t>0,0974</w:t>
            </w:r>
          </w:p>
        </w:tc>
        <w:tc>
          <w:tcPr>
            <w:tcW w:w="1119" w:type="dxa"/>
            <w:tcBorders>
              <w:top w:val="nil"/>
              <w:left w:val="single" w:sz="2" w:space="0" w:color="000000"/>
              <w:bottom w:val="single" w:sz="2" w:space="0" w:color="000000"/>
              <w:right w:val="single" w:sz="2" w:space="0" w:color="000000"/>
            </w:tcBorders>
            <w:vAlign w:val="center"/>
          </w:tcPr>
          <w:p w14:paraId="6BE93099" w14:textId="77777777" w:rsidR="00BB0E2D" w:rsidRDefault="00BB0E2D" w:rsidP="002D46F6">
            <w:pPr>
              <w:rPr>
                <w:sz w:val="18"/>
                <w:szCs w:val="18"/>
                <w:lang w:val="en-US"/>
              </w:rPr>
            </w:pPr>
          </w:p>
        </w:tc>
      </w:tr>
      <w:tr w:rsidR="00BB0E2D" w14:paraId="7CA0F2FB" w14:textId="77777777" w:rsidTr="002D46F6">
        <w:tc>
          <w:tcPr>
            <w:tcW w:w="699" w:type="dxa"/>
            <w:tcBorders>
              <w:top w:val="nil"/>
              <w:left w:val="single" w:sz="2" w:space="0" w:color="000000"/>
              <w:bottom w:val="single" w:sz="2" w:space="0" w:color="000000"/>
              <w:right w:val="nil"/>
            </w:tcBorders>
          </w:tcPr>
          <w:p w14:paraId="7C3AD8CD"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789C2EE0" w14:textId="77777777" w:rsidR="00BB0E2D" w:rsidRDefault="00BB0E2D" w:rsidP="002D46F6">
            <w:pPr>
              <w:rPr>
                <w:sz w:val="16"/>
                <w:szCs w:val="16"/>
                <w:lang w:val="en-US"/>
              </w:rPr>
            </w:pPr>
            <w:r>
              <w:rPr>
                <w:sz w:val="16"/>
                <w:szCs w:val="16"/>
                <w:lang w:val="en-US"/>
              </w:rPr>
              <w:t>2952240004010</w:t>
            </w:r>
          </w:p>
        </w:tc>
        <w:tc>
          <w:tcPr>
            <w:tcW w:w="4613" w:type="dxa"/>
            <w:tcBorders>
              <w:top w:val="nil"/>
              <w:left w:val="single" w:sz="2" w:space="0" w:color="000000"/>
              <w:bottom w:val="single" w:sz="2" w:space="0" w:color="000000"/>
              <w:right w:val="nil"/>
            </w:tcBorders>
          </w:tcPr>
          <w:p w14:paraId="1ABF31B3"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33E27047"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0FA1BE1" w14:textId="77777777" w:rsidR="00BB0E2D" w:rsidRDefault="00BB0E2D" w:rsidP="002D46F6">
            <w:pPr>
              <w:rPr>
                <w:sz w:val="18"/>
                <w:szCs w:val="18"/>
                <w:lang w:val="en-US"/>
              </w:rPr>
            </w:pPr>
            <w:r>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660C302C" w14:textId="77777777" w:rsidR="00BB0E2D" w:rsidRDefault="00BB0E2D" w:rsidP="002D46F6">
            <w:pPr>
              <w:rPr>
                <w:sz w:val="18"/>
                <w:szCs w:val="18"/>
                <w:lang w:val="en-US"/>
              </w:rPr>
            </w:pPr>
          </w:p>
        </w:tc>
      </w:tr>
      <w:tr w:rsidR="00BB0E2D" w14:paraId="49052CE7" w14:textId="77777777" w:rsidTr="002D46F6">
        <w:tc>
          <w:tcPr>
            <w:tcW w:w="699" w:type="dxa"/>
            <w:tcBorders>
              <w:top w:val="nil"/>
              <w:left w:val="single" w:sz="2" w:space="0" w:color="000000"/>
              <w:bottom w:val="single" w:sz="2" w:space="0" w:color="000000"/>
              <w:right w:val="nil"/>
            </w:tcBorders>
          </w:tcPr>
          <w:p w14:paraId="45966FB5"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37485B94" w14:textId="77777777" w:rsidR="00BB0E2D" w:rsidRDefault="00BB0E2D" w:rsidP="002D46F6">
            <w:pPr>
              <w:rPr>
                <w:sz w:val="16"/>
                <w:szCs w:val="16"/>
                <w:lang w:val="en-US"/>
              </w:rPr>
            </w:pPr>
            <w:r>
              <w:rPr>
                <w:sz w:val="16"/>
                <w:szCs w:val="16"/>
                <w:lang w:val="en-US"/>
              </w:rPr>
              <w:t>2952240004003</w:t>
            </w:r>
          </w:p>
        </w:tc>
        <w:tc>
          <w:tcPr>
            <w:tcW w:w="4613" w:type="dxa"/>
            <w:tcBorders>
              <w:top w:val="nil"/>
              <w:left w:val="single" w:sz="2" w:space="0" w:color="000000"/>
              <w:bottom w:val="single" w:sz="2" w:space="0" w:color="000000"/>
              <w:right w:val="nil"/>
            </w:tcBorders>
          </w:tcPr>
          <w:p w14:paraId="6DEE1B06"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628FA259"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B542333" w14:textId="77777777" w:rsidR="00BB0E2D" w:rsidRDefault="00BB0E2D" w:rsidP="002D46F6">
            <w:pPr>
              <w:rPr>
                <w:sz w:val="18"/>
                <w:szCs w:val="18"/>
                <w:lang w:val="en-US"/>
              </w:rPr>
            </w:pPr>
            <w:r>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25D72077" w14:textId="77777777" w:rsidR="00BB0E2D" w:rsidRDefault="00BB0E2D" w:rsidP="002D46F6">
            <w:pPr>
              <w:rPr>
                <w:sz w:val="18"/>
                <w:szCs w:val="18"/>
                <w:lang w:val="en-US"/>
              </w:rPr>
            </w:pPr>
          </w:p>
        </w:tc>
      </w:tr>
      <w:tr w:rsidR="00BB0E2D" w14:paraId="5112B133" w14:textId="77777777" w:rsidTr="002D46F6">
        <w:tc>
          <w:tcPr>
            <w:tcW w:w="699" w:type="dxa"/>
            <w:tcBorders>
              <w:top w:val="nil"/>
              <w:left w:val="single" w:sz="2" w:space="0" w:color="000000"/>
              <w:bottom w:val="single" w:sz="2" w:space="0" w:color="000000"/>
              <w:right w:val="nil"/>
            </w:tcBorders>
          </w:tcPr>
          <w:p w14:paraId="6698722E"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01614DDE" w14:textId="77777777" w:rsidR="00BB0E2D" w:rsidRDefault="00BB0E2D" w:rsidP="002D46F6">
            <w:pPr>
              <w:rPr>
                <w:sz w:val="16"/>
                <w:szCs w:val="16"/>
                <w:lang w:val="en-US"/>
              </w:rPr>
            </w:pPr>
            <w:r>
              <w:rPr>
                <w:sz w:val="16"/>
                <w:szCs w:val="16"/>
                <w:lang w:val="en-US"/>
              </w:rPr>
              <w:t>2952240005100</w:t>
            </w:r>
          </w:p>
        </w:tc>
        <w:tc>
          <w:tcPr>
            <w:tcW w:w="4613" w:type="dxa"/>
            <w:tcBorders>
              <w:top w:val="nil"/>
              <w:left w:val="single" w:sz="2" w:space="0" w:color="000000"/>
              <w:bottom w:val="single" w:sz="2" w:space="0" w:color="000000"/>
              <w:right w:val="nil"/>
            </w:tcBorders>
          </w:tcPr>
          <w:p w14:paraId="0CF4FA7E"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2D3A7A22"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76C3ED6" w14:textId="77777777" w:rsidR="00BB0E2D" w:rsidRDefault="00BB0E2D" w:rsidP="002D46F6">
            <w:pPr>
              <w:rPr>
                <w:sz w:val="18"/>
                <w:szCs w:val="18"/>
                <w:lang w:val="en-US"/>
              </w:rPr>
            </w:pPr>
            <w:r>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4EB356B8" w14:textId="77777777" w:rsidR="00BB0E2D" w:rsidRDefault="00BB0E2D" w:rsidP="002D46F6">
            <w:pPr>
              <w:rPr>
                <w:sz w:val="18"/>
                <w:szCs w:val="18"/>
                <w:lang w:val="en-US"/>
              </w:rPr>
            </w:pPr>
          </w:p>
        </w:tc>
      </w:tr>
      <w:tr w:rsidR="00BB0E2D" w14:paraId="5B83FEE9" w14:textId="77777777" w:rsidTr="002D46F6">
        <w:tc>
          <w:tcPr>
            <w:tcW w:w="699" w:type="dxa"/>
            <w:tcBorders>
              <w:top w:val="nil"/>
              <w:left w:val="single" w:sz="2" w:space="0" w:color="000000"/>
              <w:bottom w:val="nil"/>
              <w:right w:val="nil"/>
            </w:tcBorders>
          </w:tcPr>
          <w:p w14:paraId="5524E1FE" w14:textId="77777777" w:rsidR="00BB0E2D" w:rsidRDefault="00BB0E2D" w:rsidP="002D46F6">
            <w:pPr>
              <w:jc w:val="center"/>
              <w:rPr>
                <w:lang w:val="en-US"/>
              </w:rPr>
            </w:pPr>
            <w:r>
              <w:rPr>
                <w:lang w:val="en-US"/>
              </w:rPr>
              <w:t xml:space="preserve"> </w:t>
            </w:r>
          </w:p>
        </w:tc>
        <w:tc>
          <w:tcPr>
            <w:tcW w:w="1537" w:type="dxa"/>
            <w:tcBorders>
              <w:top w:val="nil"/>
              <w:left w:val="single" w:sz="2" w:space="0" w:color="000000"/>
              <w:bottom w:val="nil"/>
              <w:right w:val="nil"/>
            </w:tcBorders>
          </w:tcPr>
          <w:p w14:paraId="02FEBFC5" w14:textId="77777777" w:rsidR="00BB0E2D" w:rsidRDefault="00BB0E2D" w:rsidP="002D46F6">
            <w:pPr>
              <w:rPr>
                <w:lang w:val="en-US"/>
              </w:rPr>
            </w:pPr>
          </w:p>
        </w:tc>
        <w:tc>
          <w:tcPr>
            <w:tcW w:w="4613" w:type="dxa"/>
            <w:tcBorders>
              <w:top w:val="nil"/>
              <w:left w:val="single" w:sz="2" w:space="0" w:color="000000"/>
              <w:bottom w:val="nil"/>
              <w:right w:val="nil"/>
            </w:tcBorders>
          </w:tcPr>
          <w:p w14:paraId="020F8AAA" w14:textId="77777777" w:rsidR="00BB0E2D" w:rsidRDefault="00BB0E2D" w:rsidP="002D46F6">
            <w:pPr>
              <w:rPr>
                <w:rFonts w:ascii="Times New Roman CYR" w:hAnsi="Times New Roman CYR" w:cs="Times New Roman CYR"/>
                <w:b/>
                <w:bCs/>
                <w:sz w:val="22"/>
                <w:szCs w:val="22"/>
                <w:lang/>
              </w:rPr>
            </w:pPr>
            <w:r>
              <w:rPr>
                <w:rFonts w:ascii="Times New Roman CYR" w:hAnsi="Times New Roman CYR" w:cs="Times New Roman CYR"/>
                <w:b/>
                <w:bCs/>
                <w:sz w:val="22"/>
                <w:szCs w:val="22"/>
                <w:lang/>
              </w:rPr>
              <w:t>5.2. Amenajarea acceselor in curti</w:t>
            </w:r>
          </w:p>
        </w:tc>
        <w:tc>
          <w:tcPr>
            <w:tcW w:w="978" w:type="dxa"/>
            <w:tcBorders>
              <w:top w:val="nil"/>
              <w:left w:val="single" w:sz="2" w:space="0" w:color="000000"/>
              <w:bottom w:val="nil"/>
              <w:right w:val="nil"/>
            </w:tcBorders>
          </w:tcPr>
          <w:p w14:paraId="294741AD" w14:textId="77777777" w:rsidR="00BB0E2D" w:rsidRDefault="00BB0E2D" w:rsidP="002D46F6">
            <w:pPr>
              <w:rPr>
                <w:lang w:val="en-US"/>
              </w:rPr>
            </w:pPr>
          </w:p>
        </w:tc>
        <w:tc>
          <w:tcPr>
            <w:tcW w:w="1118" w:type="dxa"/>
            <w:tcBorders>
              <w:top w:val="nil"/>
              <w:left w:val="single" w:sz="2" w:space="0" w:color="000000"/>
              <w:bottom w:val="nil"/>
              <w:right w:val="nil"/>
            </w:tcBorders>
          </w:tcPr>
          <w:p w14:paraId="2DAF50E0" w14:textId="77777777" w:rsidR="00BB0E2D" w:rsidRDefault="00BB0E2D" w:rsidP="002D46F6">
            <w:pPr>
              <w:rPr>
                <w:lang w:val="en-US"/>
              </w:rPr>
            </w:pPr>
          </w:p>
        </w:tc>
        <w:tc>
          <w:tcPr>
            <w:tcW w:w="1119" w:type="dxa"/>
            <w:tcBorders>
              <w:top w:val="nil"/>
              <w:left w:val="single" w:sz="2" w:space="0" w:color="000000"/>
              <w:bottom w:val="nil"/>
              <w:right w:val="single" w:sz="2" w:space="0" w:color="000000"/>
            </w:tcBorders>
          </w:tcPr>
          <w:p w14:paraId="39BE7B11" w14:textId="77777777" w:rsidR="00BB0E2D" w:rsidRDefault="00BB0E2D" w:rsidP="002D46F6">
            <w:pPr>
              <w:rPr>
                <w:lang w:val="en-US"/>
              </w:rPr>
            </w:pPr>
          </w:p>
        </w:tc>
      </w:tr>
      <w:tr w:rsidR="00BB0E2D" w14:paraId="252E8D95" w14:textId="77777777" w:rsidTr="002D46F6">
        <w:tc>
          <w:tcPr>
            <w:tcW w:w="699" w:type="dxa"/>
            <w:tcBorders>
              <w:top w:val="single" w:sz="2" w:space="0" w:color="000000"/>
              <w:left w:val="single" w:sz="2" w:space="0" w:color="000000"/>
              <w:bottom w:val="single" w:sz="2" w:space="0" w:color="000000"/>
              <w:right w:val="nil"/>
            </w:tcBorders>
            <w:vAlign w:val="center"/>
          </w:tcPr>
          <w:p w14:paraId="71D71246" w14:textId="77777777" w:rsidR="00BB0E2D" w:rsidRDefault="00BB0E2D" w:rsidP="002D46F6">
            <w:pPr>
              <w:jc w:val="center"/>
              <w:rPr>
                <w:sz w:val="22"/>
                <w:szCs w:val="22"/>
                <w:lang w:val="en-US"/>
              </w:rPr>
            </w:pPr>
            <w:r>
              <w:rPr>
                <w:sz w:val="22"/>
                <w:szCs w:val="22"/>
                <w:lang w:val="en-US"/>
              </w:rPr>
              <w:t>56</w:t>
            </w:r>
          </w:p>
        </w:tc>
        <w:tc>
          <w:tcPr>
            <w:tcW w:w="1537" w:type="dxa"/>
            <w:tcBorders>
              <w:top w:val="single" w:sz="2" w:space="0" w:color="000000"/>
              <w:left w:val="single" w:sz="2" w:space="0" w:color="000000"/>
              <w:bottom w:val="single" w:sz="2" w:space="0" w:color="000000"/>
              <w:right w:val="nil"/>
            </w:tcBorders>
            <w:vAlign w:val="center"/>
          </w:tcPr>
          <w:p w14:paraId="62E4FB44" w14:textId="77777777" w:rsidR="00BB0E2D" w:rsidRDefault="00BB0E2D" w:rsidP="002D46F6">
            <w:pPr>
              <w:jc w:val="center"/>
              <w:rPr>
                <w:sz w:val="22"/>
                <w:szCs w:val="22"/>
                <w:lang w:val="en-US"/>
              </w:rPr>
            </w:pPr>
            <w:r>
              <w:rPr>
                <w:sz w:val="22"/>
                <w:szCs w:val="22"/>
                <w:lang w:val="en-US"/>
              </w:rPr>
              <w:t>TsC54C</w:t>
            </w:r>
          </w:p>
          <w:p w14:paraId="058858DE"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AC5E51C"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Strat de baza din materiale granulare fr. 8-63mm, conform SM SR EN 13242+A1:2010, din pietris concasat, GA85 LA30, H=20 cm</w:t>
            </w:r>
          </w:p>
        </w:tc>
        <w:tc>
          <w:tcPr>
            <w:tcW w:w="978" w:type="dxa"/>
            <w:tcBorders>
              <w:top w:val="single" w:sz="2" w:space="0" w:color="000000"/>
              <w:left w:val="single" w:sz="2" w:space="0" w:color="000000"/>
              <w:bottom w:val="single" w:sz="2" w:space="0" w:color="000000"/>
              <w:right w:val="nil"/>
            </w:tcBorders>
            <w:vAlign w:val="center"/>
          </w:tcPr>
          <w:p w14:paraId="74F3404E" w14:textId="77777777" w:rsidR="00BB0E2D" w:rsidRDefault="00BB0E2D" w:rsidP="002D46F6">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2F6E813"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531DE6B" w14:textId="77777777" w:rsidR="00BB0E2D" w:rsidRDefault="00BB0E2D" w:rsidP="002D46F6">
            <w:pPr>
              <w:jc w:val="right"/>
              <w:rPr>
                <w:lang w:val="en-US"/>
              </w:rPr>
            </w:pPr>
            <w:r>
              <w:rPr>
                <w:lang w:val="en-US"/>
              </w:rPr>
              <w:t>195,78</w:t>
            </w:r>
          </w:p>
        </w:tc>
      </w:tr>
      <w:tr w:rsidR="00BB0E2D" w14:paraId="447F306E" w14:textId="77777777" w:rsidTr="002D46F6">
        <w:tc>
          <w:tcPr>
            <w:tcW w:w="699" w:type="dxa"/>
            <w:tcBorders>
              <w:top w:val="nil"/>
              <w:left w:val="single" w:sz="2" w:space="0" w:color="000000"/>
              <w:bottom w:val="single" w:sz="2" w:space="0" w:color="000000"/>
              <w:right w:val="nil"/>
            </w:tcBorders>
          </w:tcPr>
          <w:p w14:paraId="05FA5763"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6FF724AA" w14:textId="77777777" w:rsidR="00BB0E2D" w:rsidRDefault="00BB0E2D" w:rsidP="002D46F6">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77467455"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4E9D457" w14:textId="77777777" w:rsidR="00BB0E2D" w:rsidRDefault="00BB0E2D" w:rsidP="002D46F6">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9840A5C" w14:textId="77777777" w:rsidR="00BB0E2D" w:rsidRDefault="00BB0E2D" w:rsidP="002D46F6">
            <w:pPr>
              <w:rPr>
                <w:sz w:val="18"/>
                <w:szCs w:val="18"/>
                <w:lang w:val="en-US"/>
              </w:rPr>
            </w:pPr>
            <w:r>
              <w:rPr>
                <w:sz w:val="18"/>
                <w:szCs w:val="18"/>
                <w:lang w:val="en-US"/>
              </w:rPr>
              <w:t>0,99</w:t>
            </w:r>
          </w:p>
        </w:tc>
        <w:tc>
          <w:tcPr>
            <w:tcW w:w="1119" w:type="dxa"/>
            <w:tcBorders>
              <w:top w:val="nil"/>
              <w:left w:val="single" w:sz="2" w:space="0" w:color="000000"/>
              <w:bottom w:val="single" w:sz="2" w:space="0" w:color="000000"/>
              <w:right w:val="single" w:sz="2" w:space="0" w:color="000000"/>
            </w:tcBorders>
            <w:vAlign w:val="center"/>
          </w:tcPr>
          <w:p w14:paraId="598E55D2" w14:textId="77777777" w:rsidR="00BB0E2D" w:rsidRDefault="00BB0E2D" w:rsidP="002D46F6">
            <w:pPr>
              <w:rPr>
                <w:sz w:val="18"/>
                <w:szCs w:val="18"/>
                <w:lang w:val="en-US"/>
              </w:rPr>
            </w:pPr>
          </w:p>
        </w:tc>
      </w:tr>
      <w:tr w:rsidR="00BB0E2D" w14:paraId="04723CE3" w14:textId="77777777" w:rsidTr="002D46F6">
        <w:tc>
          <w:tcPr>
            <w:tcW w:w="699" w:type="dxa"/>
            <w:tcBorders>
              <w:top w:val="nil"/>
              <w:left w:val="single" w:sz="2" w:space="0" w:color="000000"/>
              <w:bottom w:val="single" w:sz="2" w:space="0" w:color="000000"/>
              <w:right w:val="nil"/>
            </w:tcBorders>
          </w:tcPr>
          <w:p w14:paraId="5E71CF50"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4F2B2AB8" w14:textId="77777777" w:rsidR="00BB0E2D" w:rsidRDefault="00BB0E2D" w:rsidP="002D46F6">
            <w:pPr>
              <w:rPr>
                <w:sz w:val="16"/>
                <w:szCs w:val="16"/>
                <w:lang w:val="en-US"/>
              </w:rPr>
            </w:pPr>
            <w:r>
              <w:rPr>
                <w:sz w:val="16"/>
                <w:szCs w:val="16"/>
                <w:lang w:val="en-US"/>
              </w:rPr>
              <w:t>1421102200068GALA</w:t>
            </w:r>
          </w:p>
        </w:tc>
        <w:tc>
          <w:tcPr>
            <w:tcW w:w="4613" w:type="dxa"/>
            <w:tcBorders>
              <w:top w:val="nil"/>
              <w:left w:val="single" w:sz="2" w:space="0" w:color="000000"/>
              <w:bottom w:val="single" w:sz="2" w:space="0" w:color="000000"/>
              <w:right w:val="nil"/>
            </w:tcBorders>
          </w:tcPr>
          <w:p w14:paraId="4612BBF2"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Pietris concasat, GA85 LA30 fr.8-63mm</w:t>
            </w:r>
          </w:p>
        </w:tc>
        <w:tc>
          <w:tcPr>
            <w:tcW w:w="978" w:type="dxa"/>
            <w:tcBorders>
              <w:top w:val="nil"/>
              <w:left w:val="single" w:sz="2" w:space="0" w:color="000000"/>
              <w:bottom w:val="single" w:sz="2" w:space="0" w:color="000000"/>
              <w:right w:val="nil"/>
            </w:tcBorders>
            <w:vAlign w:val="center"/>
          </w:tcPr>
          <w:p w14:paraId="57C10A5B" w14:textId="77777777" w:rsidR="00BB0E2D" w:rsidRDefault="00BB0E2D" w:rsidP="002D46F6">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23B71DED" w14:textId="77777777" w:rsidR="00BB0E2D" w:rsidRDefault="00BB0E2D" w:rsidP="002D46F6">
            <w:pPr>
              <w:rPr>
                <w:sz w:val="18"/>
                <w:szCs w:val="18"/>
                <w:lang w:val="en-US"/>
              </w:rPr>
            </w:pPr>
            <w:r>
              <w:rPr>
                <w:sz w:val="18"/>
                <w:szCs w:val="18"/>
                <w:lang w:val="en-US"/>
              </w:rPr>
              <w:t>1,15</w:t>
            </w:r>
          </w:p>
        </w:tc>
        <w:tc>
          <w:tcPr>
            <w:tcW w:w="1119" w:type="dxa"/>
            <w:tcBorders>
              <w:top w:val="nil"/>
              <w:left w:val="single" w:sz="2" w:space="0" w:color="000000"/>
              <w:bottom w:val="single" w:sz="2" w:space="0" w:color="000000"/>
              <w:right w:val="single" w:sz="2" w:space="0" w:color="000000"/>
            </w:tcBorders>
            <w:vAlign w:val="center"/>
          </w:tcPr>
          <w:p w14:paraId="4303D0E8" w14:textId="77777777" w:rsidR="00BB0E2D" w:rsidRDefault="00BB0E2D" w:rsidP="002D46F6">
            <w:pPr>
              <w:rPr>
                <w:sz w:val="18"/>
                <w:szCs w:val="18"/>
                <w:lang w:val="en-US"/>
              </w:rPr>
            </w:pPr>
          </w:p>
        </w:tc>
      </w:tr>
      <w:tr w:rsidR="00BB0E2D" w14:paraId="4065E901" w14:textId="77777777" w:rsidTr="002D46F6">
        <w:tc>
          <w:tcPr>
            <w:tcW w:w="699" w:type="dxa"/>
            <w:tcBorders>
              <w:top w:val="nil"/>
              <w:left w:val="single" w:sz="2" w:space="0" w:color="000000"/>
              <w:bottom w:val="single" w:sz="2" w:space="0" w:color="000000"/>
              <w:right w:val="nil"/>
            </w:tcBorders>
          </w:tcPr>
          <w:p w14:paraId="2D967375"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7FD822AC" w14:textId="77777777" w:rsidR="00BB0E2D" w:rsidRDefault="00BB0E2D" w:rsidP="002D46F6">
            <w:pPr>
              <w:rPr>
                <w:sz w:val="16"/>
                <w:szCs w:val="16"/>
                <w:lang w:val="en-US"/>
              </w:rPr>
            </w:pPr>
            <w:r>
              <w:rPr>
                <w:sz w:val="16"/>
                <w:szCs w:val="16"/>
                <w:lang w:val="en-US"/>
              </w:rPr>
              <w:t>2592270004021</w:t>
            </w:r>
          </w:p>
        </w:tc>
        <w:tc>
          <w:tcPr>
            <w:tcW w:w="4613" w:type="dxa"/>
            <w:tcBorders>
              <w:top w:val="nil"/>
              <w:left w:val="single" w:sz="2" w:space="0" w:color="000000"/>
              <w:bottom w:val="single" w:sz="2" w:space="0" w:color="000000"/>
              <w:right w:val="nil"/>
            </w:tcBorders>
          </w:tcPr>
          <w:p w14:paraId="21B71227"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14:paraId="07402AC7"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3B5C825" w14:textId="77777777" w:rsidR="00BB0E2D" w:rsidRDefault="00BB0E2D" w:rsidP="002D46F6">
            <w:pPr>
              <w:rPr>
                <w:sz w:val="18"/>
                <w:szCs w:val="18"/>
                <w:lang w:val="en-US"/>
              </w:rPr>
            </w:pPr>
            <w:r>
              <w:rPr>
                <w:sz w:val="18"/>
                <w:szCs w:val="18"/>
                <w:lang w:val="en-US"/>
              </w:rPr>
              <w:t>0,42</w:t>
            </w:r>
          </w:p>
        </w:tc>
        <w:tc>
          <w:tcPr>
            <w:tcW w:w="1119" w:type="dxa"/>
            <w:tcBorders>
              <w:top w:val="nil"/>
              <w:left w:val="single" w:sz="2" w:space="0" w:color="000000"/>
              <w:bottom w:val="single" w:sz="2" w:space="0" w:color="000000"/>
              <w:right w:val="single" w:sz="2" w:space="0" w:color="000000"/>
            </w:tcBorders>
            <w:vAlign w:val="center"/>
          </w:tcPr>
          <w:p w14:paraId="2FCC0198" w14:textId="77777777" w:rsidR="00BB0E2D" w:rsidRDefault="00BB0E2D" w:rsidP="002D46F6">
            <w:pPr>
              <w:rPr>
                <w:sz w:val="18"/>
                <w:szCs w:val="18"/>
                <w:lang w:val="en-US"/>
              </w:rPr>
            </w:pPr>
          </w:p>
        </w:tc>
      </w:tr>
      <w:tr w:rsidR="00BB0E2D" w14:paraId="696BCE09" w14:textId="77777777" w:rsidTr="002D46F6">
        <w:tc>
          <w:tcPr>
            <w:tcW w:w="699" w:type="dxa"/>
            <w:tcBorders>
              <w:top w:val="single" w:sz="2" w:space="0" w:color="000000"/>
              <w:left w:val="single" w:sz="2" w:space="0" w:color="000000"/>
              <w:bottom w:val="single" w:sz="2" w:space="0" w:color="000000"/>
              <w:right w:val="nil"/>
            </w:tcBorders>
            <w:vAlign w:val="center"/>
          </w:tcPr>
          <w:p w14:paraId="20A89B77" w14:textId="77777777" w:rsidR="00BB0E2D" w:rsidRDefault="00BB0E2D" w:rsidP="002D46F6">
            <w:pPr>
              <w:jc w:val="center"/>
              <w:rPr>
                <w:sz w:val="22"/>
                <w:szCs w:val="22"/>
                <w:lang w:val="en-US"/>
              </w:rPr>
            </w:pPr>
            <w:r>
              <w:rPr>
                <w:lang w:val="en-US"/>
              </w:rPr>
              <w:t xml:space="preserve"> </w:t>
            </w:r>
            <w:r>
              <w:rPr>
                <w:sz w:val="22"/>
                <w:szCs w:val="22"/>
                <w:lang w:val="en-US"/>
              </w:rPr>
              <w:t>57</w:t>
            </w:r>
          </w:p>
        </w:tc>
        <w:tc>
          <w:tcPr>
            <w:tcW w:w="1537" w:type="dxa"/>
            <w:tcBorders>
              <w:top w:val="single" w:sz="2" w:space="0" w:color="000000"/>
              <w:left w:val="single" w:sz="2" w:space="0" w:color="000000"/>
              <w:bottom w:val="single" w:sz="2" w:space="0" w:color="000000"/>
              <w:right w:val="nil"/>
            </w:tcBorders>
            <w:vAlign w:val="center"/>
          </w:tcPr>
          <w:p w14:paraId="7F60DE5F" w14:textId="77777777" w:rsidR="00BB0E2D" w:rsidRDefault="00BB0E2D" w:rsidP="002D46F6">
            <w:pPr>
              <w:jc w:val="center"/>
              <w:rPr>
                <w:sz w:val="22"/>
                <w:szCs w:val="22"/>
                <w:lang w:val="en-US"/>
              </w:rPr>
            </w:pPr>
            <w:r>
              <w:rPr>
                <w:sz w:val="22"/>
                <w:szCs w:val="22"/>
                <w:lang w:val="en-US"/>
              </w:rPr>
              <w:t>DE18A</w:t>
            </w:r>
          </w:p>
          <w:p w14:paraId="423FE0EA"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7A45B55"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Pavaje executate din placi de trotuare din beton prefabricat asezate pe un strat din amestec uscat de ciment si nisip, in proportie 1:6, rostuit cu amestec uscat de ciment si nisip, grosime strat de 5 cm (Pavaj h=6cm )</w:t>
            </w:r>
          </w:p>
        </w:tc>
        <w:tc>
          <w:tcPr>
            <w:tcW w:w="978" w:type="dxa"/>
            <w:tcBorders>
              <w:top w:val="single" w:sz="2" w:space="0" w:color="000000"/>
              <w:left w:val="single" w:sz="2" w:space="0" w:color="000000"/>
              <w:bottom w:val="single" w:sz="2" w:space="0" w:color="000000"/>
              <w:right w:val="nil"/>
            </w:tcBorders>
            <w:vAlign w:val="center"/>
          </w:tcPr>
          <w:p w14:paraId="67509C0D" w14:textId="77777777" w:rsidR="00BB0E2D" w:rsidRDefault="00BB0E2D" w:rsidP="002D46F6">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A7F8634"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94C2673" w14:textId="77777777" w:rsidR="00BB0E2D" w:rsidRDefault="00BB0E2D" w:rsidP="002D46F6">
            <w:pPr>
              <w:jc w:val="right"/>
              <w:rPr>
                <w:lang w:val="en-US"/>
              </w:rPr>
            </w:pPr>
            <w:r>
              <w:rPr>
                <w:lang w:val="en-US"/>
              </w:rPr>
              <w:t>978,60</w:t>
            </w:r>
          </w:p>
        </w:tc>
      </w:tr>
      <w:tr w:rsidR="00BB0E2D" w14:paraId="64AB7B67" w14:textId="77777777" w:rsidTr="002D46F6">
        <w:tc>
          <w:tcPr>
            <w:tcW w:w="699" w:type="dxa"/>
            <w:tcBorders>
              <w:top w:val="nil"/>
              <w:left w:val="single" w:sz="2" w:space="0" w:color="000000"/>
              <w:bottom w:val="single" w:sz="2" w:space="0" w:color="000000"/>
              <w:right w:val="nil"/>
            </w:tcBorders>
          </w:tcPr>
          <w:p w14:paraId="67CC1B50"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1C40C96C" w14:textId="77777777" w:rsidR="00BB0E2D" w:rsidRDefault="00BB0E2D" w:rsidP="002D46F6">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7C7BE349"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37CB6A6C" w14:textId="77777777" w:rsidR="00BB0E2D" w:rsidRDefault="00BB0E2D" w:rsidP="002D46F6">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11BE714D" w14:textId="77777777" w:rsidR="00BB0E2D" w:rsidRDefault="00BB0E2D" w:rsidP="002D46F6">
            <w:pPr>
              <w:rPr>
                <w:sz w:val="18"/>
                <w:szCs w:val="18"/>
                <w:lang w:val="en-US"/>
              </w:rPr>
            </w:pPr>
            <w:r>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520D5610" w14:textId="77777777" w:rsidR="00BB0E2D" w:rsidRDefault="00BB0E2D" w:rsidP="002D46F6">
            <w:pPr>
              <w:rPr>
                <w:sz w:val="18"/>
                <w:szCs w:val="18"/>
                <w:lang w:val="en-US"/>
              </w:rPr>
            </w:pPr>
          </w:p>
        </w:tc>
      </w:tr>
      <w:tr w:rsidR="00BB0E2D" w14:paraId="4E71C169" w14:textId="77777777" w:rsidTr="002D46F6">
        <w:tc>
          <w:tcPr>
            <w:tcW w:w="699" w:type="dxa"/>
            <w:tcBorders>
              <w:top w:val="nil"/>
              <w:left w:val="single" w:sz="2" w:space="0" w:color="000000"/>
              <w:bottom w:val="single" w:sz="2" w:space="0" w:color="000000"/>
              <w:right w:val="nil"/>
            </w:tcBorders>
          </w:tcPr>
          <w:p w14:paraId="21AA0539"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12971747" w14:textId="77777777" w:rsidR="00BB0E2D" w:rsidRDefault="00BB0E2D" w:rsidP="002D46F6">
            <w:pPr>
              <w:rPr>
                <w:sz w:val="16"/>
                <w:szCs w:val="16"/>
                <w:lang w:val="en-US"/>
              </w:rPr>
            </w:pPr>
            <w:r>
              <w:rPr>
                <w:sz w:val="16"/>
                <w:szCs w:val="16"/>
                <w:lang w:val="en-US"/>
              </w:rPr>
              <w:t>9310060019922</w:t>
            </w:r>
          </w:p>
        </w:tc>
        <w:tc>
          <w:tcPr>
            <w:tcW w:w="4613" w:type="dxa"/>
            <w:tcBorders>
              <w:top w:val="nil"/>
              <w:left w:val="single" w:sz="2" w:space="0" w:color="000000"/>
              <w:bottom w:val="single" w:sz="2" w:space="0" w:color="000000"/>
              <w:right w:val="nil"/>
            </w:tcBorders>
          </w:tcPr>
          <w:p w14:paraId="4964C1C7"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396AD7F8" w14:textId="77777777" w:rsidR="00BB0E2D" w:rsidRDefault="00BB0E2D" w:rsidP="002D46F6">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2EC156B" w14:textId="77777777" w:rsidR="00BB0E2D" w:rsidRDefault="00BB0E2D" w:rsidP="002D46F6">
            <w:pPr>
              <w:rPr>
                <w:sz w:val="18"/>
                <w:szCs w:val="18"/>
                <w:lang w:val="en-US"/>
              </w:rPr>
            </w:pPr>
            <w:r>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45FE78EC" w14:textId="77777777" w:rsidR="00BB0E2D" w:rsidRDefault="00BB0E2D" w:rsidP="002D46F6">
            <w:pPr>
              <w:rPr>
                <w:sz w:val="18"/>
                <w:szCs w:val="18"/>
                <w:lang w:val="en-US"/>
              </w:rPr>
            </w:pPr>
          </w:p>
        </w:tc>
      </w:tr>
      <w:tr w:rsidR="00BB0E2D" w14:paraId="5241E6FF" w14:textId="77777777" w:rsidTr="002D46F6">
        <w:tc>
          <w:tcPr>
            <w:tcW w:w="699" w:type="dxa"/>
            <w:tcBorders>
              <w:top w:val="nil"/>
              <w:left w:val="single" w:sz="2" w:space="0" w:color="000000"/>
              <w:bottom w:val="single" w:sz="2" w:space="0" w:color="000000"/>
              <w:right w:val="nil"/>
            </w:tcBorders>
          </w:tcPr>
          <w:p w14:paraId="7D15C483"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4720E0F5" w14:textId="77777777" w:rsidR="00BB0E2D" w:rsidRDefault="00BB0E2D" w:rsidP="002D46F6">
            <w:pPr>
              <w:rPr>
                <w:sz w:val="16"/>
                <w:szCs w:val="16"/>
                <w:lang w:val="en-US"/>
              </w:rPr>
            </w:pPr>
            <w:r>
              <w:rPr>
                <w:sz w:val="16"/>
                <w:szCs w:val="16"/>
                <w:lang w:val="en-US"/>
              </w:rPr>
              <w:t>2661112800655-6</w:t>
            </w:r>
          </w:p>
        </w:tc>
        <w:tc>
          <w:tcPr>
            <w:tcW w:w="4613" w:type="dxa"/>
            <w:tcBorders>
              <w:top w:val="nil"/>
              <w:left w:val="single" w:sz="2" w:space="0" w:color="000000"/>
              <w:bottom w:val="single" w:sz="2" w:space="0" w:color="000000"/>
              <w:right w:val="nil"/>
            </w:tcBorders>
          </w:tcPr>
          <w:p w14:paraId="5362EB26"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Pavaj h=6cm</w:t>
            </w:r>
          </w:p>
        </w:tc>
        <w:tc>
          <w:tcPr>
            <w:tcW w:w="978" w:type="dxa"/>
            <w:tcBorders>
              <w:top w:val="nil"/>
              <w:left w:val="single" w:sz="2" w:space="0" w:color="000000"/>
              <w:bottom w:val="single" w:sz="2" w:space="0" w:color="000000"/>
              <w:right w:val="nil"/>
            </w:tcBorders>
            <w:vAlign w:val="center"/>
          </w:tcPr>
          <w:p w14:paraId="14E3E9F9" w14:textId="77777777" w:rsidR="00BB0E2D" w:rsidRDefault="00BB0E2D" w:rsidP="002D46F6">
            <w:pPr>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tcPr>
          <w:p w14:paraId="0693AEC8" w14:textId="77777777" w:rsidR="00BB0E2D" w:rsidRDefault="00BB0E2D" w:rsidP="002D46F6">
            <w:pPr>
              <w:rPr>
                <w:sz w:val="18"/>
                <w:szCs w:val="18"/>
                <w:lang w:val="en-US"/>
              </w:rPr>
            </w:pPr>
            <w:r>
              <w:rPr>
                <w:sz w:val="18"/>
                <w:szCs w:val="18"/>
                <w:lang w:val="en-US"/>
              </w:rPr>
              <w:t>1,015</w:t>
            </w:r>
          </w:p>
        </w:tc>
        <w:tc>
          <w:tcPr>
            <w:tcW w:w="1119" w:type="dxa"/>
            <w:tcBorders>
              <w:top w:val="nil"/>
              <w:left w:val="single" w:sz="2" w:space="0" w:color="000000"/>
              <w:bottom w:val="single" w:sz="2" w:space="0" w:color="000000"/>
              <w:right w:val="single" w:sz="2" w:space="0" w:color="000000"/>
            </w:tcBorders>
            <w:vAlign w:val="center"/>
          </w:tcPr>
          <w:p w14:paraId="6AA4E068" w14:textId="77777777" w:rsidR="00BB0E2D" w:rsidRDefault="00BB0E2D" w:rsidP="002D46F6">
            <w:pPr>
              <w:rPr>
                <w:sz w:val="18"/>
                <w:szCs w:val="18"/>
                <w:lang w:val="en-US"/>
              </w:rPr>
            </w:pPr>
          </w:p>
        </w:tc>
      </w:tr>
      <w:tr w:rsidR="00BB0E2D" w14:paraId="1849875A" w14:textId="77777777" w:rsidTr="002D46F6">
        <w:tc>
          <w:tcPr>
            <w:tcW w:w="699" w:type="dxa"/>
            <w:tcBorders>
              <w:top w:val="nil"/>
              <w:left w:val="single" w:sz="2" w:space="0" w:color="000000"/>
              <w:bottom w:val="single" w:sz="2" w:space="0" w:color="000000"/>
              <w:right w:val="nil"/>
            </w:tcBorders>
          </w:tcPr>
          <w:p w14:paraId="4547B015"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6A3B0199" w14:textId="77777777" w:rsidR="00BB0E2D" w:rsidRDefault="00BB0E2D" w:rsidP="002D46F6">
            <w:pPr>
              <w:rPr>
                <w:sz w:val="16"/>
                <w:szCs w:val="16"/>
                <w:lang w:val="en-US"/>
              </w:rPr>
            </w:pPr>
            <w:r>
              <w:rPr>
                <w:sz w:val="16"/>
                <w:szCs w:val="16"/>
                <w:lang w:val="en-US"/>
              </w:rPr>
              <w:t>2651122100027-1</w:t>
            </w:r>
          </w:p>
        </w:tc>
        <w:tc>
          <w:tcPr>
            <w:tcW w:w="4613" w:type="dxa"/>
            <w:tcBorders>
              <w:top w:val="nil"/>
              <w:left w:val="single" w:sz="2" w:space="0" w:color="000000"/>
              <w:bottom w:val="single" w:sz="2" w:space="0" w:color="000000"/>
              <w:right w:val="nil"/>
            </w:tcBorders>
          </w:tcPr>
          <w:p w14:paraId="74B940F7"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01FE43A3" w14:textId="77777777" w:rsidR="00BB0E2D" w:rsidRDefault="00BB0E2D" w:rsidP="002D46F6">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12757A17" w14:textId="77777777" w:rsidR="00BB0E2D" w:rsidRDefault="00BB0E2D" w:rsidP="002D46F6">
            <w:pPr>
              <w:rPr>
                <w:sz w:val="18"/>
                <w:szCs w:val="18"/>
                <w:lang w:val="en-US"/>
              </w:rPr>
            </w:pPr>
            <w:r>
              <w:rPr>
                <w:sz w:val="18"/>
                <w:szCs w:val="18"/>
                <w:lang w:val="en-US"/>
              </w:rPr>
              <w:t>1,60</w:t>
            </w:r>
          </w:p>
        </w:tc>
        <w:tc>
          <w:tcPr>
            <w:tcW w:w="1119" w:type="dxa"/>
            <w:tcBorders>
              <w:top w:val="nil"/>
              <w:left w:val="single" w:sz="2" w:space="0" w:color="000000"/>
              <w:bottom w:val="single" w:sz="2" w:space="0" w:color="000000"/>
              <w:right w:val="single" w:sz="2" w:space="0" w:color="000000"/>
            </w:tcBorders>
            <w:vAlign w:val="center"/>
          </w:tcPr>
          <w:p w14:paraId="3FD98ED6" w14:textId="77777777" w:rsidR="00BB0E2D" w:rsidRDefault="00BB0E2D" w:rsidP="002D46F6">
            <w:pPr>
              <w:rPr>
                <w:sz w:val="18"/>
                <w:szCs w:val="18"/>
                <w:lang w:val="en-US"/>
              </w:rPr>
            </w:pPr>
          </w:p>
        </w:tc>
      </w:tr>
      <w:tr w:rsidR="00BB0E2D" w14:paraId="45781CE9" w14:textId="77777777" w:rsidTr="002D46F6">
        <w:tc>
          <w:tcPr>
            <w:tcW w:w="699" w:type="dxa"/>
            <w:tcBorders>
              <w:top w:val="nil"/>
              <w:left w:val="single" w:sz="2" w:space="0" w:color="000000"/>
              <w:bottom w:val="single" w:sz="2" w:space="0" w:color="000000"/>
              <w:right w:val="nil"/>
            </w:tcBorders>
          </w:tcPr>
          <w:p w14:paraId="57DA58D7"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6E8F2571" w14:textId="77777777" w:rsidR="00BB0E2D" w:rsidRDefault="00BB0E2D" w:rsidP="002D46F6">
            <w:pPr>
              <w:rPr>
                <w:sz w:val="16"/>
                <w:szCs w:val="16"/>
                <w:lang w:val="en-US"/>
              </w:rPr>
            </w:pPr>
            <w:r>
              <w:rPr>
                <w:sz w:val="16"/>
                <w:szCs w:val="16"/>
                <w:lang w:val="en-US"/>
              </w:rPr>
              <w:t>26511221004421</w:t>
            </w:r>
          </w:p>
        </w:tc>
        <w:tc>
          <w:tcPr>
            <w:tcW w:w="4613" w:type="dxa"/>
            <w:tcBorders>
              <w:top w:val="nil"/>
              <w:left w:val="single" w:sz="2" w:space="0" w:color="000000"/>
              <w:bottom w:val="single" w:sz="2" w:space="0" w:color="000000"/>
              <w:right w:val="nil"/>
            </w:tcBorders>
          </w:tcPr>
          <w:p w14:paraId="049C4B21"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7AFAD3D4" w14:textId="77777777" w:rsidR="00BB0E2D" w:rsidRDefault="00BB0E2D" w:rsidP="002D46F6">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039D579E" w14:textId="77777777" w:rsidR="00BB0E2D" w:rsidRDefault="00BB0E2D" w:rsidP="002D46F6">
            <w:pPr>
              <w:rPr>
                <w:sz w:val="18"/>
                <w:szCs w:val="18"/>
                <w:lang w:val="en-US"/>
              </w:rPr>
            </w:pPr>
            <w:r>
              <w:rPr>
                <w:sz w:val="18"/>
                <w:szCs w:val="18"/>
                <w:lang w:val="en-US"/>
              </w:rPr>
              <w:t>7,87</w:t>
            </w:r>
          </w:p>
        </w:tc>
        <w:tc>
          <w:tcPr>
            <w:tcW w:w="1119" w:type="dxa"/>
            <w:tcBorders>
              <w:top w:val="nil"/>
              <w:left w:val="single" w:sz="2" w:space="0" w:color="000000"/>
              <w:bottom w:val="single" w:sz="2" w:space="0" w:color="000000"/>
              <w:right w:val="single" w:sz="2" w:space="0" w:color="000000"/>
            </w:tcBorders>
            <w:vAlign w:val="center"/>
          </w:tcPr>
          <w:p w14:paraId="4636F595" w14:textId="77777777" w:rsidR="00BB0E2D" w:rsidRDefault="00BB0E2D" w:rsidP="002D46F6">
            <w:pPr>
              <w:rPr>
                <w:sz w:val="18"/>
                <w:szCs w:val="18"/>
                <w:lang w:val="en-US"/>
              </w:rPr>
            </w:pPr>
          </w:p>
        </w:tc>
      </w:tr>
      <w:tr w:rsidR="00BB0E2D" w14:paraId="2D88C548" w14:textId="77777777" w:rsidTr="002D46F6">
        <w:tc>
          <w:tcPr>
            <w:tcW w:w="699" w:type="dxa"/>
            <w:tcBorders>
              <w:top w:val="nil"/>
              <w:left w:val="single" w:sz="2" w:space="0" w:color="000000"/>
              <w:bottom w:val="single" w:sz="2" w:space="0" w:color="000000"/>
              <w:right w:val="nil"/>
            </w:tcBorders>
          </w:tcPr>
          <w:p w14:paraId="2BF9F0EF"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2E9CD5F2" w14:textId="77777777" w:rsidR="00BB0E2D" w:rsidRDefault="00BB0E2D" w:rsidP="002D46F6">
            <w:pPr>
              <w:rPr>
                <w:sz w:val="16"/>
                <w:szCs w:val="16"/>
                <w:lang w:val="en-US"/>
              </w:rPr>
            </w:pPr>
            <w:r>
              <w:rPr>
                <w:sz w:val="16"/>
                <w:szCs w:val="16"/>
                <w:lang w:val="en-US"/>
              </w:rPr>
              <w:t>1421102200546</w:t>
            </w:r>
          </w:p>
        </w:tc>
        <w:tc>
          <w:tcPr>
            <w:tcW w:w="4613" w:type="dxa"/>
            <w:tcBorders>
              <w:top w:val="nil"/>
              <w:left w:val="single" w:sz="2" w:space="0" w:color="000000"/>
              <w:bottom w:val="single" w:sz="2" w:space="0" w:color="000000"/>
              <w:right w:val="nil"/>
            </w:tcBorders>
          </w:tcPr>
          <w:p w14:paraId="51C86594"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Nisip pentru constructii 0,3-0,7 mm (pentru rosturi)</w:t>
            </w:r>
          </w:p>
        </w:tc>
        <w:tc>
          <w:tcPr>
            <w:tcW w:w="978" w:type="dxa"/>
            <w:tcBorders>
              <w:top w:val="nil"/>
              <w:left w:val="single" w:sz="2" w:space="0" w:color="000000"/>
              <w:bottom w:val="single" w:sz="2" w:space="0" w:color="000000"/>
              <w:right w:val="nil"/>
            </w:tcBorders>
            <w:vAlign w:val="center"/>
          </w:tcPr>
          <w:p w14:paraId="0FEDAF3E" w14:textId="77777777" w:rsidR="00BB0E2D" w:rsidRDefault="00BB0E2D" w:rsidP="002D46F6">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2C689426" w14:textId="77777777" w:rsidR="00BB0E2D" w:rsidRDefault="00BB0E2D" w:rsidP="002D46F6">
            <w:pPr>
              <w:rPr>
                <w:sz w:val="18"/>
                <w:szCs w:val="18"/>
                <w:lang w:val="en-US"/>
              </w:rPr>
            </w:pPr>
            <w:r>
              <w:rPr>
                <w:sz w:val="18"/>
                <w:szCs w:val="18"/>
                <w:lang w:val="en-US"/>
              </w:rPr>
              <w:t>0,005</w:t>
            </w:r>
          </w:p>
        </w:tc>
        <w:tc>
          <w:tcPr>
            <w:tcW w:w="1119" w:type="dxa"/>
            <w:tcBorders>
              <w:top w:val="nil"/>
              <w:left w:val="single" w:sz="2" w:space="0" w:color="000000"/>
              <w:bottom w:val="single" w:sz="2" w:space="0" w:color="000000"/>
              <w:right w:val="single" w:sz="2" w:space="0" w:color="000000"/>
            </w:tcBorders>
            <w:vAlign w:val="center"/>
          </w:tcPr>
          <w:p w14:paraId="4308393E" w14:textId="77777777" w:rsidR="00BB0E2D" w:rsidRDefault="00BB0E2D" w:rsidP="002D46F6">
            <w:pPr>
              <w:rPr>
                <w:sz w:val="18"/>
                <w:szCs w:val="18"/>
                <w:lang w:val="en-US"/>
              </w:rPr>
            </w:pPr>
          </w:p>
        </w:tc>
      </w:tr>
      <w:tr w:rsidR="00BB0E2D" w14:paraId="56F864E2" w14:textId="77777777" w:rsidTr="002D46F6">
        <w:tc>
          <w:tcPr>
            <w:tcW w:w="699" w:type="dxa"/>
            <w:tcBorders>
              <w:top w:val="nil"/>
              <w:left w:val="single" w:sz="2" w:space="0" w:color="000000"/>
              <w:bottom w:val="single" w:sz="2" w:space="0" w:color="000000"/>
              <w:right w:val="nil"/>
            </w:tcBorders>
          </w:tcPr>
          <w:p w14:paraId="7305391D"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2A6D0533" w14:textId="77777777" w:rsidR="00BB0E2D" w:rsidRDefault="00BB0E2D" w:rsidP="002D46F6">
            <w:pPr>
              <w:rPr>
                <w:sz w:val="16"/>
                <w:szCs w:val="16"/>
                <w:lang w:val="en-US"/>
              </w:rPr>
            </w:pPr>
            <w:r>
              <w:rPr>
                <w:sz w:val="16"/>
                <w:szCs w:val="16"/>
                <w:lang w:val="en-US"/>
              </w:rPr>
              <w:t>1421102200547</w:t>
            </w:r>
          </w:p>
        </w:tc>
        <w:tc>
          <w:tcPr>
            <w:tcW w:w="4613" w:type="dxa"/>
            <w:tcBorders>
              <w:top w:val="nil"/>
              <w:left w:val="single" w:sz="2" w:space="0" w:color="000000"/>
              <w:bottom w:val="single" w:sz="2" w:space="0" w:color="000000"/>
              <w:right w:val="nil"/>
            </w:tcBorders>
          </w:tcPr>
          <w:p w14:paraId="336D2C27"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Nisip pentru constructii 0,3-0,7 mm (pentru strat)</w:t>
            </w:r>
          </w:p>
        </w:tc>
        <w:tc>
          <w:tcPr>
            <w:tcW w:w="978" w:type="dxa"/>
            <w:tcBorders>
              <w:top w:val="nil"/>
              <w:left w:val="single" w:sz="2" w:space="0" w:color="000000"/>
              <w:bottom w:val="single" w:sz="2" w:space="0" w:color="000000"/>
              <w:right w:val="nil"/>
            </w:tcBorders>
            <w:vAlign w:val="center"/>
          </w:tcPr>
          <w:p w14:paraId="7E43979A" w14:textId="77777777" w:rsidR="00BB0E2D" w:rsidRDefault="00BB0E2D" w:rsidP="002D46F6">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021BDB12" w14:textId="77777777" w:rsidR="00BB0E2D" w:rsidRDefault="00BB0E2D" w:rsidP="002D46F6">
            <w:pPr>
              <w:rPr>
                <w:sz w:val="18"/>
                <w:szCs w:val="18"/>
                <w:lang w:val="en-US"/>
              </w:rPr>
            </w:pPr>
            <w:r>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01AFF937" w14:textId="77777777" w:rsidR="00BB0E2D" w:rsidRDefault="00BB0E2D" w:rsidP="002D46F6">
            <w:pPr>
              <w:rPr>
                <w:sz w:val="18"/>
                <w:szCs w:val="18"/>
                <w:lang w:val="en-US"/>
              </w:rPr>
            </w:pPr>
          </w:p>
        </w:tc>
      </w:tr>
      <w:tr w:rsidR="00BB0E2D" w14:paraId="560CC13E" w14:textId="77777777" w:rsidTr="002D46F6">
        <w:tc>
          <w:tcPr>
            <w:tcW w:w="699" w:type="dxa"/>
            <w:tcBorders>
              <w:top w:val="nil"/>
              <w:left w:val="single" w:sz="2" w:space="0" w:color="000000"/>
              <w:bottom w:val="single" w:sz="2" w:space="0" w:color="000000"/>
              <w:right w:val="nil"/>
            </w:tcBorders>
          </w:tcPr>
          <w:p w14:paraId="124321E5"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3477FA53" w14:textId="77777777" w:rsidR="00BB0E2D" w:rsidRDefault="00BB0E2D" w:rsidP="002D46F6">
            <w:pPr>
              <w:rPr>
                <w:sz w:val="16"/>
                <w:szCs w:val="16"/>
                <w:lang w:val="en-US"/>
              </w:rPr>
            </w:pPr>
            <w:r>
              <w:rPr>
                <w:sz w:val="16"/>
                <w:szCs w:val="16"/>
                <w:lang w:val="en-US"/>
              </w:rPr>
              <w:t>2881116002701</w:t>
            </w:r>
          </w:p>
        </w:tc>
        <w:tc>
          <w:tcPr>
            <w:tcW w:w="4613" w:type="dxa"/>
            <w:tcBorders>
              <w:top w:val="nil"/>
              <w:left w:val="single" w:sz="2" w:space="0" w:color="000000"/>
              <w:bottom w:val="single" w:sz="2" w:space="0" w:color="000000"/>
              <w:right w:val="nil"/>
            </w:tcBorders>
          </w:tcPr>
          <w:p w14:paraId="79CB1B77"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Disc pentru taiat placi</w:t>
            </w:r>
          </w:p>
        </w:tc>
        <w:tc>
          <w:tcPr>
            <w:tcW w:w="978" w:type="dxa"/>
            <w:tcBorders>
              <w:top w:val="nil"/>
              <w:left w:val="single" w:sz="2" w:space="0" w:color="000000"/>
              <w:bottom w:val="single" w:sz="2" w:space="0" w:color="000000"/>
              <w:right w:val="nil"/>
            </w:tcBorders>
            <w:vAlign w:val="center"/>
          </w:tcPr>
          <w:p w14:paraId="7FE991D9" w14:textId="77777777" w:rsidR="00BB0E2D" w:rsidRDefault="00BB0E2D" w:rsidP="002D46F6">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3E8D2825" w14:textId="77777777" w:rsidR="00BB0E2D" w:rsidRDefault="00BB0E2D" w:rsidP="002D46F6">
            <w:pPr>
              <w:rPr>
                <w:sz w:val="18"/>
                <w:szCs w:val="18"/>
                <w:lang w:val="en-US"/>
              </w:rPr>
            </w:pPr>
            <w:r>
              <w:rPr>
                <w:sz w:val="18"/>
                <w:szCs w:val="18"/>
                <w:lang w:val="en-US"/>
              </w:rPr>
              <w:t>0,02</w:t>
            </w:r>
          </w:p>
        </w:tc>
        <w:tc>
          <w:tcPr>
            <w:tcW w:w="1119" w:type="dxa"/>
            <w:tcBorders>
              <w:top w:val="nil"/>
              <w:left w:val="single" w:sz="2" w:space="0" w:color="000000"/>
              <w:bottom w:val="single" w:sz="2" w:space="0" w:color="000000"/>
              <w:right w:val="single" w:sz="2" w:space="0" w:color="000000"/>
            </w:tcBorders>
            <w:vAlign w:val="center"/>
          </w:tcPr>
          <w:p w14:paraId="4849E616" w14:textId="77777777" w:rsidR="00BB0E2D" w:rsidRDefault="00BB0E2D" w:rsidP="002D46F6">
            <w:pPr>
              <w:rPr>
                <w:sz w:val="18"/>
                <w:szCs w:val="18"/>
                <w:lang w:val="en-US"/>
              </w:rPr>
            </w:pPr>
          </w:p>
        </w:tc>
      </w:tr>
      <w:tr w:rsidR="00BB0E2D" w14:paraId="0B0BAD16" w14:textId="77777777" w:rsidTr="002D46F6">
        <w:tc>
          <w:tcPr>
            <w:tcW w:w="699" w:type="dxa"/>
            <w:tcBorders>
              <w:top w:val="single" w:sz="2" w:space="0" w:color="000000"/>
              <w:left w:val="single" w:sz="2" w:space="0" w:color="000000"/>
              <w:bottom w:val="single" w:sz="2" w:space="0" w:color="000000"/>
              <w:right w:val="nil"/>
            </w:tcBorders>
            <w:vAlign w:val="center"/>
          </w:tcPr>
          <w:p w14:paraId="425E4CE7" w14:textId="77777777" w:rsidR="00BB0E2D" w:rsidRDefault="00BB0E2D" w:rsidP="002D46F6">
            <w:pPr>
              <w:jc w:val="center"/>
              <w:rPr>
                <w:sz w:val="22"/>
                <w:szCs w:val="22"/>
                <w:lang w:val="en-US"/>
              </w:rPr>
            </w:pPr>
            <w:r>
              <w:rPr>
                <w:lang w:val="en-US"/>
              </w:rPr>
              <w:t xml:space="preserve"> </w:t>
            </w:r>
            <w:r>
              <w:rPr>
                <w:sz w:val="22"/>
                <w:szCs w:val="22"/>
                <w:lang w:val="en-US"/>
              </w:rPr>
              <w:t>58</w:t>
            </w:r>
          </w:p>
        </w:tc>
        <w:tc>
          <w:tcPr>
            <w:tcW w:w="1537" w:type="dxa"/>
            <w:tcBorders>
              <w:top w:val="single" w:sz="2" w:space="0" w:color="000000"/>
              <w:left w:val="single" w:sz="2" w:space="0" w:color="000000"/>
              <w:bottom w:val="single" w:sz="2" w:space="0" w:color="000000"/>
              <w:right w:val="nil"/>
            </w:tcBorders>
            <w:vAlign w:val="center"/>
          </w:tcPr>
          <w:p w14:paraId="36B90A8B" w14:textId="77777777" w:rsidR="00BB0E2D" w:rsidRDefault="00BB0E2D" w:rsidP="002D46F6">
            <w:pPr>
              <w:jc w:val="center"/>
              <w:rPr>
                <w:sz w:val="22"/>
                <w:szCs w:val="22"/>
                <w:lang w:val="en-US"/>
              </w:rPr>
            </w:pPr>
            <w:r>
              <w:rPr>
                <w:sz w:val="22"/>
                <w:szCs w:val="22"/>
                <w:lang w:val="en-US"/>
              </w:rPr>
              <w:t>DE11A</w:t>
            </w:r>
          </w:p>
          <w:p w14:paraId="73D63B0D"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CA469A4"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Instalarea bordurii mici 100.20.8,  (pe fundatie de beton C16/20, norma - 0,048 m3/buc)</w:t>
            </w:r>
          </w:p>
        </w:tc>
        <w:tc>
          <w:tcPr>
            <w:tcW w:w="978" w:type="dxa"/>
            <w:tcBorders>
              <w:top w:val="single" w:sz="2" w:space="0" w:color="000000"/>
              <w:left w:val="single" w:sz="2" w:space="0" w:color="000000"/>
              <w:bottom w:val="single" w:sz="2" w:space="0" w:color="000000"/>
              <w:right w:val="nil"/>
            </w:tcBorders>
            <w:vAlign w:val="center"/>
          </w:tcPr>
          <w:p w14:paraId="4A75A573" w14:textId="77777777" w:rsidR="00BB0E2D" w:rsidRDefault="00BB0E2D" w:rsidP="002D46F6">
            <w:pPr>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1E5903C5"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7F271FC" w14:textId="77777777" w:rsidR="00BB0E2D" w:rsidRDefault="00BB0E2D" w:rsidP="002D46F6">
            <w:pPr>
              <w:jc w:val="right"/>
              <w:rPr>
                <w:lang w:val="en-US"/>
              </w:rPr>
            </w:pPr>
            <w:r>
              <w:rPr>
                <w:lang w:val="en-US"/>
              </w:rPr>
              <w:t>387,00</w:t>
            </w:r>
          </w:p>
        </w:tc>
      </w:tr>
      <w:tr w:rsidR="00BB0E2D" w14:paraId="762E05C1" w14:textId="77777777" w:rsidTr="002D46F6">
        <w:tc>
          <w:tcPr>
            <w:tcW w:w="699" w:type="dxa"/>
            <w:tcBorders>
              <w:top w:val="nil"/>
              <w:left w:val="single" w:sz="2" w:space="0" w:color="000000"/>
              <w:bottom w:val="single" w:sz="2" w:space="0" w:color="000000"/>
              <w:right w:val="nil"/>
            </w:tcBorders>
          </w:tcPr>
          <w:p w14:paraId="59FBE4FB"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2F8C4FAB" w14:textId="77777777" w:rsidR="00BB0E2D" w:rsidRDefault="00BB0E2D" w:rsidP="002D46F6">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34D92ED6"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AE687CF" w14:textId="77777777" w:rsidR="00BB0E2D" w:rsidRDefault="00BB0E2D" w:rsidP="002D46F6">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8F4CF4A" w14:textId="77777777" w:rsidR="00BB0E2D" w:rsidRDefault="00BB0E2D" w:rsidP="002D46F6">
            <w:pPr>
              <w:rPr>
                <w:sz w:val="18"/>
                <w:szCs w:val="18"/>
                <w:lang w:val="en-US"/>
              </w:rPr>
            </w:pPr>
            <w:r>
              <w:rPr>
                <w:sz w:val="18"/>
                <w:szCs w:val="18"/>
                <w:lang w:val="en-US"/>
              </w:rPr>
              <w:t>0,12</w:t>
            </w:r>
          </w:p>
        </w:tc>
        <w:tc>
          <w:tcPr>
            <w:tcW w:w="1119" w:type="dxa"/>
            <w:tcBorders>
              <w:top w:val="nil"/>
              <w:left w:val="single" w:sz="2" w:space="0" w:color="000000"/>
              <w:bottom w:val="single" w:sz="2" w:space="0" w:color="000000"/>
              <w:right w:val="single" w:sz="2" w:space="0" w:color="000000"/>
            </w:tcBorders>
            <w:vAlign w:val="center"/>
          </w:tcPr>
          <w:p w14:paraId="72C12179" w14:textId="77777777" w:rsidR="00BB0E2D" w:rsidRDefault="00BB0E2D" w:rsidP="002D46F6">
            <w:pPr>
              <w:rPr>
                <w:sz w:val="18"/>
                <w:szCs w:val="18"/>
                <w:lang w:val="en-US"/>
              </w:rPr>
            </w:pPr>
          </w:p>
        </w:tc>
      </w:tr>
      <w:tr w:rsidR="00BB0E2D" w14:paraId="4F7AA8BE" w14:textId="77777777" w:rsidTr="002D46F6">
        <w:tc>
          <w:tcPr>
            <w:tcW w:w="699" w:type="dxa"/>
            <w:tcBorders>
              <w:top w:val="nil"/>
              <w:left w:val="single" w:sz="2" w:space="0" w:color="000000"/>
              <w:bottom w:val="single" w:sz="2" w:space="0" w:color="000000"/>
              <w:right w:val="nil"/>
            </w:tcBorders>
          </w:tcPr>
          <w:p w14:paraId="5E9FC568"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32651035" w14:textId="77777777" w:rsidR="00BB0E2D" w:rsidRDefault="00BB0E2D" w:rsidP="002D46F6">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6A2B8A88"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236E75F9" w14:textId="77777777" w:rsidR="00BB0E2D" w:rsidRDefault="00BB0E2D" w:rsidP="002D46F6">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FB0A0E1" w14:textId="77777777" w:rsidR="00BB0E2D" w:rsidRDefault="00BB0E2D" w:rsidP="002D46F6">
            <w:pPr>
              <w:rPr>
                <w:sz w:val="18"/>
                <w:szCs w:val="18"/>
                <w:lang w:val="en-US"/>
              </w:rPr>
            </w:pPr>
            <w:r>
              <w:rPr>
                <w:sz w:val="18"/>
                <w:szCs w:val="18"/>
                <w:lang w:val="en-US"/>
              </w:rPr>
              <w:t>0,18</w:t>
            </w:r>
          </w:p>
        </w:tc>
        <w:tc>
          <w:tcPr>
            <w:tcW w:w="1119" w:type="dxa"/>
            <w:tcBorders>
              <w:top w:val="nil"/>
              <w:left w:val="single" w:sz="2" w:space="0" w:color="000000"/>
              <w:bottom w:val="single" w:sz="2" w:space="0" w:color="000000"/>
              <w:right w:val="single" w:sz="2" w:space="0" w:color="000000"/>
            </w:tcBorders>
            <w:vAlign w:val="center"/>
          </w:tcPr>
          <w:p w14:paraId="1618C643" w14:textId="77777777" w:rsidR="00BB0E2D" w:rsidRDefault="00BB0E2D" w:rsidP="002D46F6">
            <w:pPr>
              <w:rPr>
                <w:sz w:val="18"/>
                <w:szCs w:val="18"/>
                <w:lang w:val="en-US"/>
              </w:rPr>
            </w:pPr>
          </w:p>
        </w:tc>
      </w:tr>
      <w:tr w:rsidR="00BB0E2D" w14:paraId="160312B5" w14:textId="77777777" w:rsidTr="002D46F6">
        <w:tc>
          <w:tcPr>
            <w:tcW w:w="699" w:type="dxa"/>
            <w:tcBorders>
              <w:top w:val="nil"/>
              <w:left w:val="single" w:sz="2" w:space="0" w:color="000000"/>
              <w:bottom w:val="single" w:sz="2" w:space="0" w:color="000000"/>
              <w:right w:val="nil"/>
            </w:tcBorders>
          </w:tcPr>
          <w:p w14:paraId="2FA867E7"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6AA6CB74" w14:textId="77777777" w:rsidR="00BB0E2D" w:rsidRDefault="00BB0E2D" w:rsidP="002D46F6">
            <w:pPr>
              <w:rPr>
                <w:sz w:val="16"/>
                <w:szCs w:val="16"/>
                <w:lang w:val="en-US"/>
              </w:rPr>
            </w:pPr>
            <w:r>
              <w:rPr>
                <w:sz w:val="16"/>
                <w:szCs w:val="16"/>
                <w:lang w:val="en-US"/>
              </w:rPr>
              <w:t>26511221000241</w:t>
            </w:r>
          </w:p>
        </w:tc>
        <w:tc>
          <w:tcPr>
            <w:tcW w:w="4613" w:type="dxa"/>
            <w:tcBorders>
              <w:top w:val="nil"/>
              <w:left w:val="single" w:sz="2" w:space="0" w:color="000000"/>
              <w:bottom w:val="single" w:sz="2" w:space="0" w:color="000000"/>
              <w:right w:val="nil"/>
            </w:tcBorders>
          </w:tcPr>
          <w:p w14:paraId="1BD8065F"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Ciment</w:t>
            </w:r>
          </w:p>
        </w:tc>
        <w:tc>
          <w:tcPr>
            <w:tcW w:w="978" w:type="dxa"/>
            <w:tcBorders>
              <w:top w:val="nil"/>
              <w:left w:val="single" w:sz="2" w:space="0" w:color="000000"/>
              <w:bottom w:val="single" w:sz="2" w:space="0" w:color="000000"/>
              <w:right w:val="nil"/>
            </w:tcBorders>
            <w:vAlign w:val="center"/>
          </w:tcPr>
          <w:p w14:paraId="49792D33" w14:textId="77777777" w:rsidR="00BB0E2D" w:rsidRDefault="00BB0E2D" w:rsidP="002D46F6">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48C7CA54" w14:textId="77777777" w:rsidR="00BB0E2D" w:rsidRDefault="00BB0E2D" w:rsidP="002D46F6">
            <w:pPr>
              <w:rPr>
                <w:sz w:val="18"/>
                <w:szCs w:val="18"/>
                <w:lang w:val="en-US"/>
              </w:rPr>
            </w:pPr>
            <w:r>
              <w:rPr>
                <w:sz w:val="18"/>
                <w:szCs w:val="18"/>
                <w:lang w:val="en-US"/>
              </w:rPr>
              <w:t>1,02</w:t>
            </w:r>
          </w:p>
        </w:tc>
        <w:tc>
          <w:tcPr>
            <w:tcW w:w="1119" w:type="dxa"/>
            <w:tcBorders>
              <w:top w:val="nil"/>
              <w:left w:val="single" w:sz="2" w:space="0" w:color="000000"/>
              <w:bottom w:val="single" w:sz="2" w:space="0" w:color="000000"/>
              <w:right w:val="single" w:sz="2" w:space="0" w:color="000000"/>
            </w:tcBorders>
            <w:vAlign w:val="center"/>
          </w:tcPr>
          <w:p w14:paraId="33A9D953" w14:textId="77777777" w:rsidR="00BB0E2D" w:rsidRDefault="00BB0E2D" w:rsidP="002D46F6">
            <w:pPr>
              <w:rPr>
                <w:sz w:val="18"/>
                <w:szCs w:val="18"/>
                <w:lang w:val="en-US"/>
              </w:rPr>
            </w:pPr>
          </w:p>
        </w:tc>
      </w:tr>
      <w:tr w:rsidR="00BB0E2D" w14:paraId="35B752DB" w14:textId="77777777" w:rsidTr="002D46F6">
        <w:tc>
          <w:tcPr>
            <w:tcW w:w="699" w:type="dxa"/>
            <w:tcBorders>
              <w:top w:val="nil"/>
              <w:left w:val="single" w:sz="2" w:space="0" w:color="000000"/>
              <w:bottom w:val="single" w:sz="2" w:space="0" w:color="000000"/>
              <w:right w:val="nil"/>
            </w:tcBorders>
          </w:tcPr>
          <w:p w14:paraId="0EF15D28"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5C8F923C" w14:textId="77777777" w:rsidR="00BB0E2D" w:rsidRDefault="00BB0E2D" w:rsidP="002D46F6">
            <w:pPr>
              <w:rPr>
                <w:sz w:val="16"/>
                <w:szCs w:val="16"/>
                <w:lang w:val="en-US"/>
              </w:rPr>
            </w:pPr>
            <w:r>
              <w:rPr>
                <w:sz w:val="16"/>
                <w:szCs w:val="16"/>
                <w:lang w:val="en-US"/>
              </w:rPr>
              <w:t>2663102100001-16200</w:t>
            </w:r>
          </w:p>
        </w:tc>
        <w:tc>
          <w:tcPr>
            <w:tcW w:w="4613" w:type="dxa"/>
            <w:tcBorders>
              <w:top w:val="nil"/>
              <w:left w:val="single" w:sz="2" w:space="0" w:color="000000"/>
              <w:bottom w:val="single" w:sz="2" w:space="0" w:color="000000"/>
              <w:right w:val="nil"/>
            </w:tcBorders>
          </w:tcPr>
          <w:p w14:paraId="0AE9E550"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Beton clasa C16/20 X0</w:t>
            </w:r>
          </w:p>
        </w:tc>
        <w:tc>
          <w:tcPr>
            <w:tcW w:w="978" w:type="dxa"/>
            <w:tcBorders>
              <w:top w:val="nil"/>
              <w:left w:val="single" w:sz="2" w:space="0" w:color="000000"/>
              <w:bottom w:val="single" w:sz="2" w:space="0" w:color="000000"/>
              <w:right w:val="nil"/>
            </w:tcBorders>
            <w:vAlign w:val="center"/>
          </w:tcPr>
          <w:p w14:paraId="4A0ED58D" w14:textId="77777777" w:rsidR="00BB0E2D" w:rsidRDefault="00BB0E2D" w:rsidP="002D46F6">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3623517F" w14:textId="77777777" w:rsidR="00BB0E2D" w:rsidRDefault="00BB0E2D" w:rsidP="002D46F6">
            <w:pPr>
              <w:rPr>
                <w:sz w:val="18"/>
                <w:szCs w:val="18"/>
                <w:lang w:val="en-US"/>
              </w:rPr>
            </w:pPr>
            <w:r>
              <w:rPr>
                <w:sz w:val="18"/>
                <w:szCs w:val="18"/>
                <w:lang w:val="en-US"/>
              </w:rPr>
              <w:t>0,048</w:t>
            </w:r>
          </w:p>
        </w:tc>
        <w:tc>
          <w:tcPr>
            <w:tcW w:w="1119" w:type="dxa"/>
            <w:tcBorders>
              <w:top w:val="nil"/>
              <w:left w:val="single" w:sz="2" w:space="0" w:color="000000"/>
              <w:bottom w:val="single" w:sz="2" w:space="0" w:color="000000"/>
              <w:right w:val="single" w:sz="2" w:space="0" w:color="000000"/>
            </w:tcBorders>
            <w:vAlign w:val="center"/>
          </w:tcPr>
          <w:p w14:paraId="03FA55B9" w14:textId="77777777" w:rsidR="00BB0E2D" w:rsidRDefault="00BB0E2D" w:rsidP="002D46F6">
            <w:pPr>
              <w:rPr>
                <w:sz w:val="18"/>
                <w:szCs w:val="18"/>
                <w:lang w:val="en-US"/>
              </w:rPr>
            </w:pPr>
          </w:p>
        </w:tc>
      </w:tr>
      <w:tr w:rsidR="00BB0E2D" w14:paraId="6FF879BB" w14:textId="77777777" w:rsidTr="002D46F6">
        <w:tc>
          <w:tcPr>
            <w:tcW w:w="699" w:type="dxa"/>
            <w:tcBorders>
              <w:top w:val="nil"/>
              <w:left w:val="single" w:sz="2" w:space="0" w:color="000000"/>
              <w:bottom w:val="single" w:sz="2" w:space="0" w:color="000000"/>
              <w:right w:val="nil"/>
            </w:tcBorders>
          </w:tcPr>
          <w:p w14:paraId="54F25B52"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70A648BB" w14:textId="77777777" w:rsidR="00BB0E2D" w:rsidRDefault="00BB0E2D" w:rsidP="002D46F6">
            <w:pPr>
              <w:rPr>
                <w:sz w:val="16"/>
                <w:szCs w:val="16"/>
                <w:lang w:val="en-US"/>
              </w:rPr>
            </w:pPr>
            <w:r>
              <w:rPr>
                <w:sz w:val="16"/>
                <w:szCs w:val="16"/>
                <w:lang w:val="en-US"/>
              </w:rPr>
              <w:t>1421102200513</w:t>
            </w:r>
          </w:p>
        </w:tc>
        <w:tc>
          <w:tcPr>
            <w:tcW w:w="4613" w:type="dxa"/>
            <w:tcBorders>
              <w:top w:val="nil"/>
              <w:left w:val="single" w:sz="2" w:space="0" w:color="000000"/>
              <w:bottom w:val="single" w:sz="2" w:space="0" w:color="000000"/>
              <w:right w:val="nil"/>
            </w:tcBorders>
          </w:tcPr>
          <w:p w14:paraId="36411603"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 xml:space="preserve">Nisip </w:t>
            </w:r>
          </w:p>
        </w:tc>
        <w:tc>
          <w:tcPr>
            <w:tcW w:w="978" w:type="dxa"/>
            <w:tcBorders>
              <w:top w:val="nil"/>
              <w:left w:val="single" w:sz="2" w:space="0" w:color="000000"/>
              <w:bottom w:val="single" w:sz="2" w:space="0" w:color="000000"/>
              <w:right w:val="nil"/>
            </w:tcBorders>
            <w:vAlign w:val="center"/>
          </w:tcPr>
          <w:p w14:paraId="79F6301A" w14:textId="77777777" w:rsidR="00BB0E2D" w:rsidRDefault="00BB0E2D" w:rsidP="002D46F6">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74A04C6E" w14:textId="77777777" w:rsidR="00BB0E2D" w:rsidRDefault="00BB0E2D" w:rsidP="002D46F6">
            <w:pPr>
              <w:rPr>
                <w:sz w:val="18"/>
                <w:szCs w:val="18"/>
                <w:lang w:val="en-US"/>
              </w:rPr>
            </w:pPr>
            <w:r>
              <w:rPr>
                <w:sz w:val="18"/>
                <w:szCs w:val="18"/>
                <w:lang w:val="en-US"/>
              </w:rPr>
              <w:t>0,003</w:t>
            </w:r>
          </w:p>
        </w:tc>
        <w:tc>
          <w:tcPr>
            <w:tcW w:w="1119" w:type="dxa"/>
            <w:tcBorders>
              <w:top w:val="nil"/>
              <w:left w:val="single" w:sz="2" w:space="0" w:color="000000"/>
              <w:bottom w:val="single" w:sz="2" w:space="0" w:color="000000"/>
              <w:right w:val="single" w:sz="2" w:space="0" w:color="000000"/>
            </w:tcBorders>
            <w:vAlign w:val="center"/>
          </w:tcPr>
          <w:p w14:paraId="44A102E2" w14:textId="77777777" w:rsidR="00BB0E2D" w:rsidRDefault="00BB0E2D" w:rsidP="002D46F6">
            <w:pPr>
              <w:rPr>
                <w:sz w:val="18"/>
                <w:szCs w:val="18"/>
                <w:lang w:val="en-US"/>
              </w:rPr>
            </w:pPr>
          </w:p>
        </w:tc>
      </w:tr>
      <w:tr w:rsidR="00BB0E2D" w14:paraId="4459252E" w14:textId="77777777" w:rsidTr="002D46F6">
        <w:tc>
          <w:tcPr>
            <w:tcW w:w="699" w:type="dxa"/>
            <w:tcBorders>
              <w:top w:val="nil"/>
              <w:left w:val="single" w:sz="2" w:space="0" w:color="000000"/>
              <w:bottom w:val="single" w:sz="2" w:space="0" w:color="000000"/>
              <w:right w:val="nil"/>
            </w:tcBorders>
          </w:tcPr>
          <w:p w14:paraId="2A62EEC6"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306EF4BA" w14:textId="77777777" w:rsidR="00BB0E2D" w:rsidRDefault="00BB0E2D" w:rsidP="002D46F6">
            <w:pPr>
              <w:rPr>
                <w:sz w:val="16"/>
                <w:szCs w:val="16"/>
                <w:lang w:val="en-US"/>
              </w:rPr>
            </w:pPr>
            <w:r>
              <w:rPr>
                <w:sz w:val="16"/>
                <w:szCs w:val="16"/>
                <w:lang w:val="en-US"/>
              </w:rPr>
              <w:t>2666122800325-1</w:t>
            </w:r>
          </w:p>
        </w:tc>
        <w:tc>
          <w:tcPr>
            <w:tcW w:w="4613" w:type="dxa"/>
            <w:tcBorders>
              <w:top w:val="nil"/>
              <w:left w:val="single" w:sz="2" w:space="0" w:color="000000"/>
              <w:bottom w:val="single" w:sz="2" w:space="0" w:color="000000"/>
              <w:right w:val="nil"/>
            </w:tcBorders>
          </w:tcPr>
          <w:p w14:paraId="2BAF5265"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 xml:space="preserve">Bordura beton pentru trotuare dimensiuni 100 x 20 x 8 </w:t>
            </w:r>
          </w:p>
        </w:tc>
        <w:tc>
          <w:tcPr>
            <w:tcW w:w="978" w:type="dxa"/>
            <w:tcBorders>
              <w:top w:val="nil"/>
              <w:left w:val="single" w:sz="2" w:space="0" w:color="000000"/>
              <w:bottom w:val="single" w:sz="2" w:space="0" w:color="000000"/>
              <w:right w:val="nil"/>
            </w:tcBorders>
            <w:vAlign w:val="center"/>
          </w:tcPr>
          <w:p w14:paraId="7FF8C9D3" w14:textId="77777777" w:rsidR="00BB0E2D" w:rsidRDefault="00BB0E2D" w:rsidP="002D46F6">
            <w:pPr>
              <w:rPr>
                <w:sz w:val="18"/>
                <w:szCs w:val="18"/>
                <w:lang w:val="en-US"/>
              </w:rPr>
            </w:pPr>
            <w:r>
              <w:rPr>
                <w:sz w:val="18"/>
                <w:szCs w:val="18"/>
                <w:lang w:val="en-US"/>
              </w:rPr>
              <w:t>m</w:t>
            </w:r>
          </w:p>
        </w:tc>
        <w:tc>
          <w:tcPr>
            <w:tcW w:w="1118" w:type="dxa"/>
            <w:tcBorders>
              <w:top w:val="nil"/>
              <w:left w:val="single" w:sz="2" w:space="0" w:color="000000"/>
              <w:bottom w:val="single" w:sz="2" w:space="0" w:color="000000"/>
              <w:right w:val="nil"/>
            </w:tcBorders>
            <w:vAlign w:val="center"/>
          </w:tcPr>
          <w:p w14:paraId="06639B64" w14:textId="77777777" w:rsidR="00BB0E2D" w:rsidRDefault="00BB0E2D" w:rsidP="002D46F6">
            <w:pPr>
              <w:rPr>
                <w:sz w:val="18"/>
                <w:szCs w:val="18"/>
                <w:lang w:val="en-US"/>
              </w:rPr>
            </w:pPr>
            <w:r>
              <w:rPr>
                <w:sz w:val="18"/>
                <w:szCs w:val="18"/>
                <w:lang w:val="en-US"/>
              </w:rPr>
              <w:t>1,005</w:t>
            </w:r>
          </w:p>
        </w:tc>
        <w:tc>
          <w:tcPr>
            <w:tcW w:w="1119" w:type="dxa"/>
            <w:tcBorders>
              <w:top w:val="nil"/>
              <w:left w:val="single" w:sz="2" w:space="0" w:color="000000"/>
              <w:bottom w:val="single" w:sz="2" w:space="0" w:color="000000"/>
              <w:right w:val="single" w:sz="2" w:space="0" w:color="000000"/>
            </w:tcBorders>
            <w:vAlign w:val="center"/>
          </w:tcPr>
          <w:p w14:paraId="364D08D8" w14:textId="77777777" w:rsidR="00BB0E2D" w:rsidRDefault="00BB0E2D" w:rsidP="002D46F6">
            <w:pPr>
              <w:rPr>
                <w:sz w:val="18"/>
                <w:szCs w:val="18"/>
                <w:lang w:val="en-US"/>
              </w:rPr>
            </w:pPr>
          </w:p>
        </w:tc>
      </w:tr>
      <w:tr w:rsidR="00BB0E2D" w14:paraId="4545D6FB" w14:textId="77777777" w:rsidTr="002D46F6">
        <w:tc>
          <w:tcPr>
            <w:tcW w:w="699" w:type="dxa"/>
            <w:tcBorders>
              <w:top w:val="nil"/>
              <w:left w:val="single" w:sz="2" w:space="0" w:color="000000"/>
              <w:bottom w:val="single" w:sz="2" w:space="0" w:color="000000"/>
              <w:right w:val="nil"/>
            </w:tcBorders>
          </w:tcPr>
          <w:p w14:paraId="2AF41FF7"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727B20CB" w14:textId="77777777" w:rsidR="00BB0E2D" w:rsidRDefault="00BB0E2D" w:rsidP="002D46F6">
            <w:pPr>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tcPr>
          <w:p w14:paraId="78A5F252"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Apa pentru mortare si betoane</w:t>
            </w:r>
          </w:p>
        </w:tc>
        <w:tc>
          <w:tcPr>
            <w:tcW w:w="978" w:type="dxa"/>
            <w:tcBorders>
              <w:top w:val="nil"/>
              <w:left w:val="single" w:sz="2" w:space="0" w:color="000000"/>
              <w:bottom w:val="single" w:sz="2" w:space="0" w:color="000000"/>
              <w:right w:val="nil"/>
            </w:tcBorders>
            <w:vAlign w:val="center"/>
          </w:tcPr>
          <w:p w14:paraId="114E2742" w14:textId="77777777" w:rsidR="00BB0E2D" w:rsidRDefault="00BB0E2D" w:rsidP="002D46F6">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7E44BF01" w14:textId="77777777" w:rsidR="00BB0E2D" w:rsidRDefault="00BB0E2D" w:rsidP="002D46F6">
            <w:pPr>
              <w:rPr>
                <w:sz w:val="18"/>
                <w:szCs w:val="18"/>
                <w:lang w:val="en-US"/>
              </w:rPr>
            </w:pPr>
            <w:r>
              <w:rPr>
                <w:sz w:val="18"/>
                <w:szCs w:val="18"/>
                <w:lang w:val="en-US"/>
              </w:rPr>
              <w:t>0,003</w:t>
            </w:r>
          </w:p>
        </w:tc>
        <w:tc>
          <w:tcPr>
            <w:tcW w:w="1119" w:type="dxa"/>
            <w:tcBorders>
              <w:top w:val="nil"/>
              <w:left w:val="single" w:sz="2" w:space="0" w:color="000000"/>
              <w:bottom w:val="single" w:sz="2" w:space="0" w:color="000000"/>
              <w:right w:val="single" w:sz="2" w:space="0" w:color="000000"/>
            </w:tcBorders>
            <w:vAlign w:val="center"/>
          </w:tcPr>
          <w:p w14:paraId="2E6073C3" w14:textId="77777777" w:rsidR="00BB0E2D" w:rsidRDefault="00BB0E2D" w:rsidP="002D46F6">
            <w:pPr>
              <w:rPr>
                <w:sz w:val="18"/>
                <w:szCs w:val="18"/>
                <w:lang w:val="en-US"/>
              </w:rPr>
            </w:pPr>
          </w:p>
        </w:tc>
      </w:tr>
      <w:tr w:rsidR="00BB0E2D" w14:paraId="3DA36973" w14:textId="77777777" w:rsidTr="002D46F6">
        <w:tc>
          <w:tcPr>
            <w:tcW w:w="699" w:type="dxa"/>
            <w:tcBorders>
              <w:top w:val="nil"/>
              <w:left w:val="single" w:sz="2" w:space="0" w:color="000000"/>
              <w:bottom w:val="nil"/>
              <w:right w:val="nil"/>
            </w:tcBorders>
          </w:tcPr>
          <w:p w14:paraId="23553E8A" w14:textId="77777777" w:rsidR="00BB0E2D" w:rsidRDefault="00BB0E2D" w:rsidP="002D46F6">
            <w:pPr>
              <w:jc w:val="center"/>
              <w:rPr>
                <w:lang w:val="en-US"/>
              </w:rPr>
            </w:pPr>
            <w:r>
              <w:rPr>
                <w:lang w:val="en-US"/>
              </w:rPr>
              <w:t xml:space="preserve"> </w:t>
            </w:r>
          </w:p>
        </w:tc>
        <w:tc>
          <w:tcPr>
            <w:tcW w:w="1537" w:type="dxa"/>
            <w:tcBorders>
              <w:top w:val="nil"/>
              <w:left w:val="single" w:sz="2" w:space="0" w:color="000000"/>
              <w:bottom w:val="nil"/>
              <w:right w:val="nil"/>
            </w:tcBorders>
          </w:tcPr>
          <w:p w14:paraId="184D086E" w14:textId="77777777" w:rsidR="00BB0E2D" w:rsidRDefault="00BB0E2D" w:rsidP="002D46F6">
            <w:pPr>
              <w:rPr>
                <w:lang w:val="en-US"/>
              </w:rPr>
            </w:pPr>
          </w:p>
        </w:tc>
        <w:tc>
          <w:tcPr>
            <w:tcW w:w="4613" w:type="dxa"/>
            <w:tcBorders>
              <w:top w:val="nil"/>
              <w:left w:val="single" w:sz="2" w:space="0" w:color="000000"/>
              <w:bottom w:val="nil"/>
              <w:right w:val="nil"/>
            </w:tcBorders>
          </w:tcPr>
          <w:p w14:paraId="5E4924B3" w14:textId="77777777" w:rsidR="00BB0E2D" w:rsidRDefault="00BB0E2D" w:rsidP="002D46F6">
            <w:pPr>
              <w:rPr>
                <w:rFonts w:ascii="Times New Roman CYR" w:hAnsi="Times New Roman CYR" w:cs="Times New Roman CYR"/>
                <w:b/>
                <w:bCs/>
                <w:sz w:val="22"/>
                <w:szCs w:val="22"/>
                <w:lang/>
              </w:rPr>
            </w:pPr>
            <w:r>
              <w:rPr>
                <w:rFonts w:ascii="Times New Roman CYR" w:hAnsi="Times New Roman CYR" w:cs="Times New Roman CYR"/>
                <w:b/>
                <w:bCs/>
                <w:sz w:val="22"/>
                <w:szCs w:val="22"/>
                <w:lang/>
              </w:rPr>
              <w:t xml:space="preserve">5.3. Amenajarea trotuarului proiectat </w:t>
            </w:r>
          </w:p>
        </w:tc>
        <w:tc>
          <w:tcPr>
            <w:tcW w:w="978" w:type="dxa"/>
            <w:tcBorders>
              <w:top w:val="nil"/>
              <w:left w:val="single" w:sz="2" w:space="0" w:color="000000"/>
              <w:bottom w:val="nil"/>
              <w:right w:val="nil"/>
            </w:tcBorders>
          </w:tcPr>
          <w:p w14:paraId="3711BE78" w14:textId="77777777" w:rsidR="00BB0E2D" w:rsidRDefault="00BB0E2D" w:rsidP="002D46F6">
            <w:pPr>
              <w:rPr>
                <w:lang w:val="en-US"/>
              </w:rPr>
            </w:pPr>
          </w:p>
        </w:tc>
        <w:tc>
          <w:tcPr>
            <w:tcW w:w="1118" w:type="dxa"/>
            <w:tcBorders>
              <w:top w:val="nil"/>
              <w:left w:val="single" w:sz="2" w:space="0" w:color="000000"/>
              <w:bottom w:val="nil"/>
              <w:right w:val="nil"/>
            </w:tcBorders>
          </w:tcPr>
          <w:p w14:paraId="3EC4DA76" w14:textId="77777777" w:rsidR="00BB0E2D" w:rsidRDefault="00BB0E2D" w:rsidP="002D46F6">
            <w:pPr>
              <w:rPr>
                <w:lang w:val="en-US"/>
              </w:rPr>
            </w:pPr>
          </w:p>
        </w:tc>
        <w:tc>
          <w:tcPr>
            <w:tcW w:w="1119" w:type="dxa"/>
            <w:tcBorders>
              <w:top w:val="nil"/>
              <w:left w:val="single" w:sz="2" w:space="0" w:color="000000"/>
              <w:bottom w:val="nil"/>
              <w:right w:val="single" w:sz="2" w:space="0" w:color="000000"/>
            </w:tcBorders>
          </w:tcPr>
          <w:p w14:paraId="20FDA4AE" w14:textId="77777777" w:rsidR="00BB0E2D" w:rsidRDefault="00BB0E2D" w:rsidP="002D46F6">
            <w:pPr>
              <w:rPr>
                <w:lang w:val="en-US"/>
              </w:rPr>
            </w:pPr>
          </w:p>
        </w:tc>
      </w:tr>
      <w:tr w:rsidR="00BB0E2D" w14:paraId="0B416D20" w14:textId="77777777" w:rsidTr="002D46F6">
        <w:tc>
          <w:tcPr>
            <w:tcW w:w="699" w:type="dxa"/>
            <w:tcBorders>
              <w:top w:val="single" w:sz="2" w:space="0" w:color="000000"/>
              <w:left w:val="single" w:sz="2" w:space="0" w:color="000000"/>
              <w:bottom w:val="single" w:sz="2" w:space="0" w:color="000000"/>
              <w:right w:val="nil"/>
            </w:tcBorders>
            <w:vAlign w:val="center"/>
          </w:tcPr>
          <w:p w14:paraId="41112A22" w14:textId="77777777" w:rsidR="00BB0E2D" w:rsidRDefault="00BB0E2D" w:rsidP="002D46F6">
            <w:pPr>
              <w:jc w:val="center"/>
              <w:rPr>
                <w:sz w:val="22"/>
                <w:szCs w:val="22"/>
                <w:lang w:val="en-US"/>
              </w:rPr>
            </w:pPr>
            <w:r>
              <w:rPr>
                <w:sz w:val="22"/>
                <w:szCs w:val="22"/>
                <w:lang w:val="en-US"/>
              </w:rPr>
              <w:t>59</w:t>
            </w:r>
          </w:p>
        </w:tc>
        <w:tc>
          <w:tcPr>
            <w:tcW w:w="1537" w:type="dxa"/>
            <w:tcBorders>
              <w:top w:val="single" w:sz="2" w:space="0" w:color="000000"/>
              <w:left w:val="single" w:sz="2" w:space="0" w:color="000000"/>
              <w:bottom w:val="single" w:sz="2" w:space="0" w:color="000000"/>
              <w:right w:val="nil"/>
            </w:tcBorders>
            <w:vAlign w:val="center"/>
          </w:tcPr>
          <w:p w14:paraId="4A8A2D86" w14:textId="77777777" w:rsidR="00BB0E2D" w:rsidRDefault="00BB0E2D" w:rsidP="002D46F6">
            <w:pPr>
              <w:jc w:val="center"/>
              <w:rPr>
                <w:sz w:val="22"/>
                <w:szCs w:val="22"/>
                <w:lang w:val="en-US"/>
              </w:rPr>
            </w:pPr>
            <w:r>
              <w:rPr>
                <w:sz w:val="22"/>
                <w:szCs w:val="22"/>
                <w:lang w:val="en-US"/>
              </w:rPr>
              <w:t>Dl111</w:t>
            </w:r>
          </w:p>
          <w:p w14:paraId="320138FC"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3F3E413"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 xml:space="preserve">Executarea mecanizata a straturilor de fundatie cu h=12 cm din piatra sparta la trotuare (paitra </w:t>
            </w:r>
            <w:r>
              <w:rPr>
                <w:rFonts w:ascii="Times New Roman CYR" w:hAnsi="Times New Roman CYR" w:cs="Times New Roman CYR"/>
                <w:sz w:val="22"/>
                <w:szCs w:val="22"/>
                <w:lang/>
              </w:rPr>
              <w:lastRenderedPageBreak/>
              <w:t>sparta LA30 fr.8-63mm )</w:t>
            </w:r>
          </w:p>
        </w:tc>
        <w:tc>
          <w:tcPr>
            <w:tcW w:w="978" w:type="dxa"/>
            <w:tcBorders>
              <w:top w:val="single" w:sz="2" w:space="0" w:color="000000"/>
              <w:left w:val="single" w:sz="2" w:space="0" w:color="000000"/>
              <w:bottom w:val="single" w:sz="2" w:space="0" w:color="000000"/>
              <w:right w:val="nil"/>
            </w:tcBorders>
            <w:vAlign w:val="center"/>
          </w:tcPr>
          <w:p w14:paraId="6E81A682" w14:textId="77777777" w:rsidR="00BB0E2D" w:rsidRDefault="00BB0E2D" w:rsidP="002D46F6">
            <w:pPr>
              <w:jc w:val="center"/>
              <w:rPr>
                <w:sz w:val="22"/>
                <w:szCs w:val="22"/>
                <w:lang w:val="en-US"/>
              </w:rPr>
            </w:pPr>
            <w:r>
              <w:rPr>
                <w:sz w:val="22"/>
                <w:szCs w:val="22"/>
                <w:lang w:val="en-US"/>
              </w:rPr>
              <w:lastRenderedPageBreak/>
              <w:t>m2</w:t>
            </w:r>
          </w:p>
        </w:tc>
        <w:tc>
          <w:tcPr>
            <w:tcW w:w="1118" w:type="dxa"/>
            <w:tcBorders>
              <w:top w:val="single" w:sz="2" w:space="0" w:color="000000"/>
              <w:left w:val="single" w:sz="2" w:space="0" w:color="000000"/>
              <w:bottom w:val="single" w:sz="2" w:space="0" w:color="000000"/>
              <w:right w:val="nil"/>
            </w:tcBorders>
            <w:vAlign w:val="center"/>
          </w:tcPr>
          <w:p w14:paraId="7EDDC1EF"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C65DFA5" w14:textId="77777777" w:rsidR="00BB0E2D" w:rsidRDefault="00BB0E2D" w:rsidP="002D46F6">
            <w:pPr>
              <w:jc w:val="right"/>
              <w:rPr>
                <w:lang w:val="en-US"/>
              </w:rPr>
            </w:pPr>
            <w:r>
              <w:rPr>
                <w:lang w:val="en-US"/>
              </w:rPr>
              <w:t>461,20</w:t>
            </w:r>
          </w:p>
        </w:tc>
      </w:tr>
      <w:tr w:rsidR="00BB0E2D" w14:paraId="69CDB2A4" w14:textId="77777777" w:rsidTr="002D46F6">
        <w:tc>
          <w:tcPr>
            <w:tcW w:w="699" w:type="dxa"/>
            <w:tcBorders>
              <w:top w:val="nil"/>
              <w:left w:val="single" w:sz="2" w:space="0" w:color="000000"/>
              <w:bottom w:val="single" w:sz="2" w:space="0" w:color="000000"/>
              <w:right w:val="nil"/>
            </w:tcBorders>
          </w:tcPr>
          <w:p w14:paraId="6804103B"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7EEF9CB1" w14:textId="77777777" w:rsidR="00BB0E2D" w:rsidRDefault="00BB0E2D" w:rsidP="002D46F6">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495B3CC5"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4C371ED1" w14:textId="77777777" w:rsidR="00BB0E2D" w:rsidRDefault="00BB0E2D" w:rsidP="002D46F6">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9A61C2D" w14:textId="77777777" w:rsidR="00BB0E2D" w:rsidRDefault="00BB0E2D" w:rsidP="002D46F6">
            <w:pPr>
              <w:rPr>
                <w:sz w:val="18"/>
                <w:szCs w:val="18"/>
                <w:lang w:val="en-US"/>
              </w:rPr>
            </w:pPr>
            <w:r>
              <w:rPr>
                <w:sz w:val="18"/>
                <w:szCs w:val="18"/>
                <w:lang w:val="en-US"/>
              </w:rPr>
              <w:t>0,256</w:t>
            </w:r>
          </w:p>
        </w:tc>
        <w:tc>
          <w:tcPr>
            <w:tcW w:w="1119" w:type="dxa"/>
            <w:tcBorders>
              <w:top w:val="nil"/>
              <w:left w:val="single" w:sz="2" w:space="0" w:color="000000"/>
              <w:bottom w:val="single" w:sz="2" w:space="0" w:color="000000"/>
              <w:right w:val="single" w:sz="2" w:space="0" w:color="000000"/>
            </w:tcBorders>
            <w:vAlign w:val="center"/>
          </w:tcPr>
          <w:p w14:paraId="7493EBE5" w14:textId="77777777" w:rsidR="00BB0E2D" w:rsidRDefault="00BB0E2D" w:rsidP="002D46F6">
            <w:pPr>
              <w:rPr>
                <w:sz w:val="18"/>
                <w:szCs w:val="18"/>
                <w:lang w:val="en-US"/>
              </w:rPr>
            </w:pPr>
          </w:p>
        </w:tc>
      </w:tr>
      <w:tr w:rsidR="00BB0E2D" w14:paraId="27A9D48A" w14:textId="77777777" w:rsidTr="002D46F6">
        <w:tc>
          <w:tcPr>
            <w:tcW w:w="699" w:type="dxa"/>
            <w:tcBorders>
              <w:top w:val="nil"/>
              <w:left w:val="single" w:sz="2" w:space="0" w:color="000000"/>
              <w:bottom w:val="single" w:sz="2" w:space="0" w:color="000000"/>
              <w:right w:val="nil"/>
            </w:tcBorders>
          </w:tcPr>
          <w:p w14:paraId="134B2090"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442CE5C4" w14:textId="77777777" w:rsidR="00BB0E2D" w:rsidRDefault="00BB0E2D" w:rsidP="002D46F6">
            <w:pPr>
              <w:rPr>
                <w:sz w:val="16"/>
                <w:szCs w:val="16"/>
                <w:lang w:val="en-US"/>
              </w:rPr>
            </w:pPr>
            <w:r>
              <w:rPr>
                <w:sz w:val="16"/>
                <w:szCs w:val="16"/>
                <w:lang w:val="en-US"/>
              </w:rPr>
              <w:t>1411122201672-863</w:t>
            </w:r>
          </w:p>
        </w:tc>
        <w:tc>
          <w:tcPr>
            <w:tcW w:w="4613" w:type="dxa"/>
            <w:tcBorders>
              <w:top w:val="nil"/>
              <w:left w:val="single" w:sz="2" w:space="0" w:color="000000"/>
              <w:bottom w:val="single" w:sz="2" w:space="0" w:color="000000"/>
              <w:right w:val="nil"/>
            </w:tcBorders>
          </w:tcPr>
          <w:p w14:paraId="0977658D"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Paitra sparta LA30 fr.8-63 mm</w:t>
            </w:r>
          </w:p>
        </w:tc>
        <w:tc>
          <w:tcPr>
            <w:tcW w:w="978" w:type="dxa"/>
            <w:tcBorders>
              <w:top w:val="nil"/>
              <w:left w:val="single" w:sz="2" w:space="0" w:color="000000"/>
              <w:bottom w:val="single" w:sz="2" w:space="0" w:color="000000"/>
              <w:right w:val="nil"/>
            </w:tcBorders>
            <w:vAlign w:val="center"/>
          </w:tcPr>
          <w:p w14:paraId="447F816D" w14:textId="77777777" w:rsidR="00BB0E2D" w:rsidRDefault="00BB0E2D" w:rsidP="002D46F6">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6A951D12" w14:textId="77777777" w:rsidR="00BB0E2D" w:rsidRDefault="00BB0E2D" w:rsidP="002D46F6">
            <w:pPr>
              <w:rPr>
                <w:sz w:val="18"/>
                <w:szCs w:val="18"/>
                <w:lang w:val="en-US"/>
              </w:rPr>
            </w:pPr>
            <w:r>
              <w:rPr>
                <w:sz w:val="18"/>
                <w:szCs w:val="18"/>
                <w:lang w:val="en-US"/>
              </w:rPr>
              <w:t>0,174</w:t>
            </w:r>
          </w:p>
        </w:tc>
        <w:tc>
          <w:tcPr>
            <w:tcW w:w="1119" w:type="dxa"/>
            <w:tcBorders>
              <w:top w:val="nil"/>
              <w:left w:val="single" w:sz="2" w:space="0" w:color="000000"/>
              <w:bottom w:val="single" w:sz="2" w:space="0" w:color="000000"/>
              <w:right w:val="single" w:sz="2" w:space="0" w:color="000000"/>
            </w:tcBorders>
            <w:vAlign w:val="center"/>
          </w:tcPr>
          <w:p w14:paraId="758919A5" w14:textId="77777777" w:rsidR="00BB0E2D" w:rsidRDefault="00BB0E2D" w:rsidP="002D46F6">
            <w:pPr>
              <w:rPr>
                <w:sz w:val="18"/>
                <w:szCs w:val="18"/>
                <w:lang w:val="en-US"/>
              </w:rPr>
            </w:pPr>
          </w:p>
        </w:tc>
      </w:tr>
      <w:tr w:rsidR="00BB0E2D" w14:paraId="18C7F910" w14:textId="77777777" w:rsidTr="002D46F6">
        <w:tc>
          <w:tcPr>
            <w:tcW w:w="699" w:type="dxa"/>
            <w:tcBorders>
              <w:top w:val="nil"/>
              <w:left w:val="single" w:sz="2" w:space="0" w:color="000000"/>
              <w:bottom w:val="single" w:sz="2" w:space="0" w:color="000000"/>
              <w:right w:val="nil"/>
            </w:tcBorders>
          </w:tcPr>
          <w:p w14:paraId="394B86E1"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218229ED" w14:textId="77777777" w:rsidR="00BB0E2D" w:rsidRDefault="00BB0E2D" w:rsidP="002D46F6">
            <w:pPr>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tcPr>
          <w:p w14:paraId="198F27D1"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23F731AD" w14:textId="77777777" w:rsidR="00BB0E2D" w:rsidRDefault="00BB0E2D" w:rsidP="002D46F6">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5D398EE4" w14:textId="77777777" w:rsidR="00BB0E2D" w:rsidRDefault="00BB0E2D" w:rsidP="002D46F6">
            <w:pPr>
              <w:rPr>
                <w:sz w:val="18"/>
                <w:szCs w:val="18"/>
                <w:lang w:val="en-US"/>
              </w:rPr>
            </w:pPr>
            <w:r>
              <w:rPr>
                <w:sz w:val="18"/>
                <w:szCs w:val="18"/>
                <w:lang w:val="en-US"/>
              </w:rPr>
              <w:t>0,02</w:t>
            </w:r>
          </w:p>
        </w:tc>
        <w:tc>
          <w:tcPr>
            <w:tcW w:w="1119" w:type="dxa"/>
            <w:tcBorders>
              <w:top w:val="nil"/>
              <w:left w:val="single" w:sz="2" w:space="0" w:color="000000"/>
              <w:bottom w:val="single" w:sz="2" w:space="0" w:color="000000"/>
              <w:right w:val="single" w:sz="2" w:space="0" w:color="000000"/>
            </w:tcBorders>
            <w:vAlign w:val="center"/>
          </w:tcPr>
          <w:p w14:paraId="042BA0E4" w14:textId="77777777" w:rsidR="00BB0E2D" w:rsidRDefault="00BB0E2D" w:rsidP="002D46F6">
            <w:pPr>
              <w:rPr>
                <w:sz w:val="18"/>
                <w:szCs w:val="18"/>
                <w:lang w:val="en-US"/>
              </w:rPr>
            </w:pPr>
          </w:p>
        </w:tc>
      </w:tr>
      <w:tr w:rsidR="00BB0E2D" w14:paraId="26CF3D14" w14:textId="77777777" w:rsidTr="002D46F6">
        <w:tc>
          <w:tcPr>
            <w:tcW w:w="699" w:type="dxa"/>
            <w:tcBorders>
              <w:top w:val="nil"/>
              <w:left w:val="single" w:sz="2" w:space="0" w:color="000000"/>
              <w:bottom w:val="single" w:sz="2" w:space="0" w:color="000000"/>
              <w:right w:val="nil"/>
            </w:tcBorders>
          </w:tcPr>
          <w:p w14:paraId="4AAA910F"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0C8BD9C6" w14:textId="77777777" w:rsidR="00BB0E2D" w:rsidRDefault="00BB0E2D" w:rsidP="002D46F6">
            <w:pPr>
              <w:rPr>
                <w:sz w:val="16"/>
                <w:szCs w:val="16"/>
                <w:lang w:val="en-US"/>
              </w:rPr>
            </w:pPr>
            <w:r>
              <w:rPr>
                <w:sz w:val="16"/>
                <w:szCs w:val="16"/>
                <w:lang w:val="en-US"/>
              </w:rPr>
              <w:t>2952240004105</w:t>
            </w:r>
          </w:p>
        </w:tc>
        <w:tc>
          <w:tcPr>
            <w:tcW w:w="4613" w:type="dxa"/>
            <w:tcBorders>
              <w:top w:val="nil"/>
              <w:left w:val="single" w:sz="2" w:space="0" w:color="000000"/>
              <w:bottom w:val="single" w:sz="2" w:space="0" w:color="000000"/>
              <w:right w:val="nil"/>
            </w:tcBorders>
          </w:tcPr>
          <w:p w14:paraId="6C2E34ED"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Compactor 5-6 t</w:t>
            </w:r>
          </w:p>
        </w:tc>
        <w:tc>
          <w:tcPr>
            <w:tcW w:w="978" w:type="dxa"/>
            <w:tcBorders>
              <w:top w:val="nil"/>
              <w:left w:val="single" w:sz="2" w:space="0" w:color="000000"/>
              <w:bottom w:val="single" w:sz="2" w:space="0" w:color="000000"/>
              <w:right w:val="nil"/>
            </w:tcBorders>
            <w:vAlign w:val="center"/>
          </w:tcPr>
          <w:p w14:paraId="43B16A8C"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8515FD8" w14:textId="77777777" w:rsidR="00BB0E2D" w:rsidRDefault="00BB0E2D" w:rsidP="002D46F6">
            <w:pPr>
              <w:rPr>
                <w:sz w:val="18"/>
                <w:szCs w:val="18"/>
                <w:lang w:val="en-US"/>
              </w:rPr>
            </w:pPr>
            <w:r>
              <w:rPr>
                <w:sz w:val="18"/>
                <w:szCs w:val="18"/>
                <w:lang w:val="en-US"/>
              </w:rPr>
              <w:t>0,0146</w:t>
            </w:r>
          </w:p>
        </w:tc>
        <w:tc>
          <w:tcPr>
            <w:tcW w:w="1119" w:type="dxa"/>
            <w:tcBorders>
              <w:top w:val="nil"/>
              <w:left w:val="single" w:sz="2" w:space="0" w:color="000000"/>
              <w:bottom w:val="single" w:sz="2" w:space="0" w:color="000000"/>
              <w:right w:val="single" w:sz="2" w:space="0" w:color="000000"/>
            </w:tcBorders>
            <w:vAlign w:val="center"/>
          </w:tcPr>
          <w:p w14:paraId="34D692EC" w14:textId="77777777" w:rsidR="00BB0E2D" w:rsidRDefault="00BB0E2D" w:rsidP="002D46F6">
            <w:pPr>
              <w:rPr>
                <w:sz w:val="18"/>
                <w:szCs w:val="18"/>
                <w:lang w:val="en-US"/>
              </w:rPr>
            </w:pPr>
          </w:p>
        </w:tc>
      </w:tr>
      <w:tr w:rsidR="00BB0E2D" w14:paraId="41A13B73" w14:textId="77777777" w:rsidTr="002D46F6">
        <w:tc>
          <w:tcPr>
            <w:tcW w:w="699" w:type="dxa"/>
            <w:tcBorders>
              <w:top w:val="nil"/>
              <w:left w:val="single" w:sz="2" w:space="0" w:color="000000"/>
              <w:bottom w:val="single" w:sz="2" w:space="0" w:color="000000"/>
              <w:right w:val="nil"/>
            </w:tcBorders>
          </w:tcPr>
          <w:p w14:paraId="7766FDD5"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4524BEDA" w14:textId="77777777" w:rsidR="00BB0E2D" w:rsidRDefault="00BB0E2D" w:rsidP="002D46F6">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2DBA8F62"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691B6270"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A9C5999" w14:textId="77777777" w:rsidR="00BB0E2D" w:rsidRDefault="00BB0E2D" w:rsidP="002D46F6">
            <w:pPr>
              <w:rPr>
                <w:sz w:val="18"/>
                <w:szCs w:val="18"/>
                <w:lang w:val="en-US"/>
              </w:rPr>
            </w:pPr>
            <w:r>
              <w:rPr>
                <w:sz w:val="18"/>
                <w:szCs w:val="18"/>
                <w:lang w:val="en-US"/>
              </w:rPr>
              <w:t>0,0055</w:t>
            </w:r>
          </w:p>
        </w:tc>
        <w:tc>
          <w:tcPr>
            <w:tcW w:w="1119" w:type="dxa"/>
            <w:tcBorders>
              <w:top w:val="nil"/>
              <w:left w:val="single" w:sz="2" w:space="0" w:color="000000"/>
              <w:bottom w:val="single" w:sz="2" w:space="0" w:color="000000"/>
              <w:right w:val="single" w:sz="2" w:space="0" w:color="000000"/>
            </w:tcBorders>
            <w:vAlign w:val="center"/>
          </w:tcPr>
          <w:p w14:paraId="3B262689" w14:textId="77777777" w:rsidR="00BB0E2D" w:rsidRDefault="00BB0E2D" w:rsidP="002D46F6">
            <w:pPr>
              <w:rPr>
                <w:sz w:val="18"/>
                <w:szCs w:val="18"/>
                <w:lang w:val="en-US"/>
              </w:rPr>
            </w:pPr>
          </w:p>
        </w:tc>
      </w:tr>
      <w:tr w:rsidR="00BB0E2D" w14:paraId="2F272998" w14:textId="77777777" w:rsidTr="002D46F6">
        <w:tc>
          <w:tcPr>
            <w:tcW w:w="699" w:type="dxa"/>
            <w:tcBorders>
              <w:top w:val="single" w:sz="2" w:space="0" w:color="000000"/>
              <w:left w:val="single" w:sz="2" w:space="0" w:color="000000"/>
              <w:bottom w:val="single" w:sz="2" w:space="0" w:color="000000"/>
              <w:right w:val="nil"/>
            </w:tcBorders>
            <w:vAlign w:val="center"/>
          </w:tcPr>
          <w:p w14:paraId="617270E9" w14:textId="77777777" w:rsidR="00BB0E2D" w:rsidRDefault="00BB0E2D" w:rsidP="002D46F6">
            <w:pPr>
              <w:jc w:val="center"/>
              <w:rPr>
                <w:sz w:val="22"/>
                <w:szCs w:val="22"/>
                <w:lang w:val="en-US"/>
              </w:rPr>
            </w:pPr>
            <w:r>
              <w:rPr>
                <w:lang w:val="en-US"/>
              </w:rPr>
              <w:t xml:space="preserve"> </w:t>
            </w:r>
            <w:r>
              <w:rPr>
                <w:sz w:val="22"/>
                <w:szCs w:val="22"/>
                <w:lang w:val="en-US"/>
              </w:rPr>
              <w:t>60</w:t>
            </w:r>
          </w:p>
        </w:tc>
        <w:tc>
          <w:tcPr>
            <w:tcW w:w="1537" w:type="dxa"/>
            <w:tcBorders>
              <w:top w:val="single" w:sz="2" w:space="0" w:color="000000"/>
              <w:left w:val="single" w:sz="2" w:space="0" w:color="000000"/>
              <w:bottom w:val="single" w:sz="2" w:space="0" w:color="000000"/>
              <w:right w:val="nil"/>
            </w:tcBorders>
            <w:vAlign w:val="center"/>
          </w:tcPr>
          <w:p w14:paraId="7E627514" w14:textId="77777777" w:rsidR="00BB0E2D" w:rsidRDefault="00BB0E2D" w:rsidP="002D46F6">
            <w:pPr>
              <w:jc w:val="center"/>
              <w:rPr>
                <w:sz w:val="22"/>
                <w:szCs w:val="22"/>
                <w:lang w:val="en-US"/>
              </w:rPr>
            </w:pPr>
            <w:r>
              <w:rPr>
                <w:sz w:val="22"/>
                <w:szCs w:val="22"/>
                <w:lang w:val="en-US"/>
              </w:rPr>
              <w:t>DI112</w:t>
            </w:r>
          </w:p>
          <w:p w14:paraId="223289B0"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7D8DD5D"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Pentru fiecare 1 cm schimbare a grosimii stratului de piatra sparta se adauga sau se scade la norma Dl111 (k=3)</w:t>
            </w:r>
          </w:p>
        </w:tc>
        <w:tc>
          <w:tcPr>
            <w:tcW w:w="978" w:type="dxa"/>
            <w:tcBorders>
              <w:top w:val="single" w:sz="2" w:space="0" w:color="000000"/>
              <w:left w:val="single" w:sz="2" w:space="0" w:color="000000"/>
              <w:bottom w:val="single" w:sz="2" w:space="0" w:color="000000"/>
              <w:right w:val="nil"/>
            </w:tcBorders>
            <w:vAlign w:val="center"/>
          </w:tcPr>
          <w:p w14:paraId="25B0E3A5" w14:textId="77777777" w:rsidR="00BB0E2D" w:rsidRDefault="00BB0E2D" w:rsidP="002D46F6">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E1A06E3"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786F30E" w14:textId="77777777" w:rsidR="00BB0E2D" w:rsidRDefault="00BB0E2D" w:rsidP="002D46F6">
            <w:pPr>
              <w:jc w:val="right"/>
              <w:rPr>
                <w:lang w:val="en-US"/>
              </w:rPr>
            </w:pPr>
            <w:r>
              <w:rPr>
                <w:lang w:val="en-US"/>
              </w:rPr>
              <w:t>461,20</w:t>
            </w:r>
          </w:p>
        </w:tc>
      </w:tr>
      <w:tr w:rsidR="00BB0E2D" w14:paraId="41753980" w14:textId="77777777" w:rsidTr="002D46F6">
        <w:tc>
          <w:tcPr>
            <w:tcW w:w="699" w:type="dxa"/>
            <w:tcBorders>
              <w:top w:val="nil"/>
              <w:left w:val="single" w:sz="2" w:space="0" w:color="000000"/>
              <w:bottom w:val="single" w:sz="2" w:space="0" w:color="000000"/>
              <w:right w:val="nil"/>
            </w:tcBorders>
          </w:tcPr>
          <w:p w14:paraId="0C7366F7"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4241D4CB" w14:textId="77777777" w:rsidR="00BB0E2D" w:rsidRDefault="00BB0E2D" w:rsidP="002D46F6">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728D3906"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2ED18DBF" w14:textId="77777777" w:rsidR="00BB0E2D" w:rsidRDefault="00BB0E2D" w:rsidP="002D46F6">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837A7E3" w14:textId="77777777" w:rsidR="00BB0E2D" w:rsidRDefault="00BB0E2D" w:rsidP="002D46F6">
            <w:pPr>
              <w:rPr>
                <w:sz w:val="18"/>
                <w:szCs w:val="18"/>
                <w:lang w:val="en-US"/>
              </w:rPr>
            </w:pPr>
            <w:r>
              <w:rPr>
                <w:sz w:val="18"/>
                <w:szCs w:val="18"/>
                <w:lang w:val="en-US"/>
              </w:rPr>
              <w:t>0,0135</w:t>
            </w:r>
          </w:p>
        </w:tc>
        <w:tc>
          <w:tcPr>
            <w:tcW w:w="1119" w:type="dxa"/>
            <w:tcBorders>
              <w:top w:val="nil"/>
              <w:left w:val="single" w:sz="2" w:space="0" w:color="000000"/>
              <w:bottom w:val="single" w:sz="2" w:space="0" w:color="000000"/>
              <w:right w:val="single" w:sz="2" w:space="0" w:color="000000"/>
            </w:tcBorders>
            <w:vAlign w:val="center"/>
          </w:tcPr>
          <w:p w14:paraId="4A307E97" w14:textId="77777777" w:rsidR="00BB0E2D" w:rsidRDefault="00BB0E2D" w:rsidP="002D46F6">
            <w:pPr>
              <w:rPr>
                <w:sz w:val="18"/>
                <w:szCs w:val="18"/>
                <w:lang w:val="en-US"/>
              </w:rPr>
            </w:pPr>
          </w:p>
        </w:tc>
      </w:tr>
      <w:tr w:rsidR="00BB0E2D" w14:paraId="1CA49164" w14:textId="77777777" w:rsidTr="002D46F6">
        <w:tc>
          <w:tcPr>
            <w:tcW w:w="699" w:type="dxa"/>
            <w:tcBorders>
              <w:top w:val="nil"/>
              <w:left w:val="single" w:sz="2" w:space="0" w:color="000000"/>
              <w:bottom w:val="single" w:sz="2" w:space="0" w:color="000000"/>
              <w:right w:val="nil"/>
            </w:tcBorders>
          </w:tcPr>
          <w:p w14:paraId="492BCAC0"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300E0D21" w14:textId="77777777" w:rsidR="00BB0E2D" w:rsidRDefault="00BB0E2D" w:rsidP="002D46F6">
            <w:pPr>
              <w:rPr>
                <w:sz w:val="16"/>
                <w:szCs w:val="16"/>
                <w:lang w:val="en-US"/>
              </w:rPr>
            </w:pPr>
            <w:r>
              <w:rPr>
                <w:sz w:val="16"/>
                <w:szCs w:val="16"/>
                <w:lang w:val="en-US"/>
              </w:rPr>
              <w:t>1411122201672-863</w:t>
            </w:r>
          </w:p>
        </w:tc>
        <w:tc>
          <w:tcPr>
            <w:tcW w:w="4613" w:type="dxa"/>
            <w:tcBorders>
              <w:top w:val="nil"/>
              <w:left w:val="single" w:sz="2" w:space="0" w:color="000000"/>
              <w:bottom w:val="single" w:sz="2" w:space="0" w:color="000000"/>
              <w:right w:val="nil"/>
            </w:tcBorders>
          </w:tcPr>
          <w:p w14:paraId="261A7B9D"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Paitra sparta LA30 fr.8-63 mm</w:t>
            </w:r>
          </w:p>
        </w:tc>
        <w:tc>
          <w:tcPr>
            <w:tcW w:w="978" w:type="dxa"/>
            <w:tcBorders>
              <w:top w:val="nil"/>
              <w:left w:val="single" w:sz="2" w:space="0" w:color="000000"/>
              <w:bottom w:val="single" w:sz="2" w:space="0" w:color="000000"/>
              <w:right w:val="nil"/>
            </w:tcBorders>
            <w:vAlign w:val="center"/>
          </w:tcPr>
          <w:p w14:paraId="6104FA98" w14:textId="77777777" w:rsidR="00BB0E2D" w:rsidRDefault="00BB0E2D" w:rsidP="002D46F6">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170E7AC7" w14:textId="77777777" w:rsidR="00BB0E2D" w:rsidRDefault="00BB0E2D" w:rsidP="002D46F6">
            <w:pPr>
              <w:rPr>
                <w:sz w:val="18"/>
                <w:szCs w:val="18"/>
                <w:lang w:val="en-US"/>
              </w:rPr>
            </w:pPr>
            <w:r>
              <w:rPr>
                <w:sz w:val="18"/>
                <w:szCs w:val="18"/>
                <w:lang w:val="en-US"/>
              </w:rPr>
              <w:t>0,0057</w:t>
            </w:r>
          </w:p>
        </w:tc>
        <w:tc>
          <w:tcPr>
            <w:tcW w:w="1119" w:type="dxa"/>
            <w:tcBorders>
              <w:top w:val="nil"/>
              <w:left w:val="single" w:sz="2" w:space="0" w:color="000000"/>
              <w:bottom w:val="single" w:sz="2" w:space="0" w:color="000000"/>
              <w:right w:val="single" w:sz="2" w:space="0" w:color="000000"/>
            </w:tcBorders>
            <w:vAlign w:val="center"/>
          </w:tcPr>
          <w:p w14:paraId="2188EACD" w14:textId="77777777" w:rsidR="00BB0E2D" w:rsidRDefault="00BB0E2D" w:rsidP="002D46F6">
            <w:pPr>
              <w:rPr>
                <w:sz w:val="18"/>
                <w:szCs w:val="18"/>
                <w:lang w:val="en-US"/>
              </w:rPr>
            </w:pPr>
          </w:p>
        </w:tc>
      </w:tr>
      <w:tr w:rsidR="00BB0E2D" w14:paraId="5858889F" w14:textId="77777777" w:rsidTr="002D46F6">
        <w:tc>
          <w:tcPr>
            <w:tcW w:w="699" w:type="dxa"/>
            <w:tcBorders>
              <w:top w:val="single" w:sz="2" w:space="0" w:color="000000"/>
              <w:left w:val="single" w:sz="2" w:space="0" w:color="000000"/>
              <w:bottom w:val="single" w:sz="2" w:space="0" w:color="000000"/>
              <w:right w:val="nil"/>
            </w:tcBorders>
            <w:vAlign w:val="center"/>
          </w:tcPr>
          <w:p w14:paraId="706A77C7" w14:textId="77777777" w:rsidR="00BB0E2D" w:rsidRDefault="00BB0E2D" w:rsidP="002D46F6">
            <w:pPr>
              <w:jc w:val="center"/>
              <w:rPr>
                <w:sz w:val="22"/>
                <w:szCs w:val="22"/>
                <w:lang w:val="en-US"/>
              </w:rPr>
            </w:pPr>
            <w:r>
              <w:rPr>
                <w:lang w:val="en-US"/>
              </w:rPr>
              <w:t xml:space="preserve"> </w:t>
            </w:r>
            <w:r>
              <w:rPr>
                <w:sz w:val="22"/>
                <w:szCs w:val="22"/>
                <w:lang w:val="en-US"/>
              </w:rPr>
              <w:t>61</w:t>
            </w:r>
          </w:p>
        </w:tc>
        <w:tc>
          <w:tcPr>
            <w:tcW w:w="1537" w:type="dxa"/>
            <w:tcBorders>
              <w:top w:val="single" w:sz="2" w:space="0" w:color="000000"/>
              <w:left w:val="single" w:sz="2" w:space="0" w:color="000000"/>
              <w:bottom w:val="single" w:sz="2" w:space="0" w:color="000000"/>
              <w:right w:val="nil"/>
            </w:tcBorders>
            <w:vAlign w:val="center"/>
          </w:tcPr>
          <w:p w14:paraId="3F81EDF3" w14:textId="77777777" w:rsidR="00BB0E2D" w:rsidRDefault="00BB0E2D" w:rsidP="002D46F6">
            <w:pPr>
              <w:jc w:val="center"/>
              <w:rPr>
                <w:sz w:val="22"/>
                <w:szCs w:val="22"/>
                <w:lang w:val="en-US"/>
              </w:rPr>
            </w:pPr>
            <w:r>
              <w:rPr>
                <w:sz w:val="22"/>
                <w:szCs w:val="22"/>
                <w:lang w:val="en-US"/>
              </w:rPr>
              <w:t>DE18A</w:t>
            </w:r>
          </w:p>
          <w:p w14:paraId="76926940"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9DCC49E"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Pavaje executate din placi de trotuare din beton prefabricat asezate pe un strat din amestec uscat de ciment si nisip, in proportie 1:6, rostuit cu amestec uscat de ciment si nisip, grosime strat de 5 cm (Pavaj h=6cm )</w:t>
            </w:r>
          </w:p>
        </w:tc>
        <w:tc>
          <w:tcPr>
            <w:tcW w:w="978" w:type="dxa"/>
            <w:tcBorders>
              <w:top w:val="single" w:sz="2" w:space="0" w:color="000000"/>
              <w:left w:val="single" w:sz="2" w:space="0" w:color="000000"/>
              <w:bottom w:val="single" w:sz="2" w:space="0" w:color="000000"/>
              <w:right w:val="nil"/>
            </w:tcBorders>
            <w:vAlign w:val="center"/>
          </w:tcPr>
          <w:p w14:paraId="556FD1B7" w14:textId="77777777" w:rsidR="00BB0E2D" w:rsidRDefault="00BB0E2D" w:rsidP="002D46F6">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DCD3E09"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5D1AFF9" w14:textId="77777777" w:rsidR="00BB0E2D" w:rsidRDefault="00BB0E2D" w:rsidP="002D46F6">
            <w:pPr>
              <w:jc w:val="right"/>
              <w:rPr>
                <w:lang w:val="en-US"/>
              </w:rPr>
            </w:pPr>
            <w:r>
              <w:rPr>
                <w:lang w:val="en-US"/>
              </w:rPr>
              <w:t>461,20</w:t>
            </w:r>
          </w:p>
        </w:tc>
      </w:tr>
      <w:tr w:rsidR="00BB0E2D" w14:paraId="2D964BB3" w14:textId="77777777" w:rsidTr="002D46F6">
        <w:tc>
          <w:tcPr>
            <w:tcW w:w="699" w:type="dxa"/>
            <w:tcBorders>
              <w:top w:val="nil"/>
              <w:left w:val="single" w:sz="2" w:space="0" w:color="000000"/>
              <w:bottom w:val="single" w:sz="2" w:space="0" w:color="000000"/>
              <w:right w:val="nil"/>
            </w:tcBorders>
          </w:tcPr>
          <w:p w14:paraId="577E1932"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1B998069" w14:textId="77777777" w:rsidR="00BB0E2D" w:rsidRDefault="00BB0E2D" w:rsidP="002D46F6">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6AE00F8A"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30C10158" w14:textId="77777777" w:rsidR="00BB0E2D" w:rsidRDefault="00BB0E2D" w:rsidP="002D46F6">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75D4922" w14:textId="77777777" w:rsidR="00BB0E2D" w:rsidRDefault="00BB0E2D" w:rsidP="002D46F6">
            <w:pPr>
              <w:rPr>
                <w:sz w:val="18"/>
                <w:szCs w:val="18"/>
                <w:lang w:val="en-US"/>
              </w:rPr>
            </w:pPr>
            <w:r>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50CB9815" w14:textId="77777777" w:rsidR="00BB0E2D" w:rsidRDefault="00BB0E2D" w:rsidP="002D46F6">
            <w:pPr>
              <w:rPr>
                <w:sz w:val="18"/>
                <w:szCs w:val="18"/>
                <w:lang w:val="en-US"/>
              </w:rPr>
            </w:pPr>
          </w:p>
        </w:tc>
      </w:tr>
      <w:tr w:rsidR="00BB0E2D" w14:paraId="1789FADC" w14:textId="77777777" w:rsidTr="002D46F6">
        <w:tc>
          <w:tcPr>
            <w:tcW w:w="699" w:type="dxa"/>
            <w:tcBorders>
              <w:top w:val="nil"/>
              <w:left w:val="single" w:sz="2" w:space="0" w:color="000000"/>
              <w:bottom w:val="single" w:sz="2" w:space="0" w:color="000000"/>
              <w:right w:val="nil"/>
            </w:tcBorders>
          </w:tcPr>
          <w:p w14:paraId="79E2E558"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10856093" w14:textId="77777777" w:rsidR="00BB0E2D" w:rsidRDefault="00BB0E2D" w:rsidP="002D46F6">
            <w:pPr>
              <w:rPr>
                <w:sz w:val="16"/>
                <w:szCs w:val="16"/>
                <w:lang w:val="en-US"/>
              </w:rPr>
            </w:pPr>
            <w:r>
              <w:rPr>
                <w:sz w:val="16"/>
                <w:szCs w:val="16"/>
                <w:lang w:val="en-US"/>
              </w:rPr>
              <w:t>9310060019922</w:t>
            </w:r>
          </w:p>
        </w:tc>
        <w:tc>
          <w:tcPr>
            <w:tcW w:w="4613" w:type="dxa"/>
            <w:tcBorders>
              <w:top w:val="nil"/>
              <w:left w:val="single" w:sz="2" w:space="0" w:color="000000"/>
              <w:bottom w:val="single" w:sz="2" w:space="0" w:color="000000"/>
              <w:right w:val="nil"/>
            </w:tcBorders>
          </w:tcPr>
          <w:p w14:paraId="67D6A7C3"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30EEE52B" w14:textId="77777777" w:rsidR="00BB0E2D" w:rsidRDefault="00BB0E2D" w:rsidP="002D46F6">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7DA69BA" w14:textId="77777777" w:rsidR="00BB0E2D" w:rsidRDefault="00BB0E2D" w:rsidP="002D46F6">
            <w:pPr>
              <w:rPr>
                <w:sz w:val="18"/>
                <w:szCs w:val="18"/>
                <w:lang w:val="en-US"/>
              </w:rPr>
            </w:pPr>
            <w:r>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7116ECDE" w14:textId="77777777" w:rsidR="00BB0E2D" w:rsidRDefault="00BB0E2D" w:rsidP="002D46F6">
            <w:pPr>
              <w:rPr>
                <w:sz w:val="18"/>
                <w:szCs w:val="18"/>
                <w:lang w:val="en-US"/>
              </w:rPr>
            </w:pPr>
          </w:p>
        </w:tc>
      </w:tr>
      <w:tr w:rsidR="00BB0E2D" w14:paraId="3BB43B98" w14:textId="77777777" w:rsidTr="002D46F6">
        <w:tc>
          <w:tcPr>
            <w:tcW w:w="699" w:type="dxa"/>
            <w:tcBorders>
              <w:top w:val="nil"/>
              <w:left w:val="single" w:sz="2" w:space="0" w:color="000000"/>
              <w:bottom w:val="single" w:sz="2" w:space="0" w:color="000000"/>
              <w:right w:val="nil"/>
            </w:tcBorders>
          </w:tcPr>
          <w:p w14:paraId="2369874A"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2277F2A8" w14:textId="77777777" w:rsidR="00BB0E2D" w:rsidRDefault="00BB0E2D" w:rsidP="002D46F6">
            <w:pPr>
              <w:rPr>
                <w:sz w:val="16"/>
                <w:szCs w:val="16"/>
                <w:lang w:val="en-US"/>
              </w:rPr>
            </w:pPr>
            <w:r>
              <w:rPr>
                <w:sz w:val="16"/>
                <w:szCs w:val="16"/>
                <w:lang w:val="en-US"/>
              </w:rPr>
              <w:t>2661112800655-6</w:t>
            </w:r>
          </w:p>
        </w:tc>
        <w:tc>
          <w:tcPr>
            <w:tcW w:w="4613" w:type="dxa"/>
            <w:tcBorders>
              <w:top w:val="nil"/>
              <w:left w:val="single" w:sz="2" w:space="0" w:color="000000"/>
              <w:bottom w:val="single" w:sz="2" w:space="0" w:color="000000"/>
              <w:right w:val="nil"/>
            </w:tcBorders>
          </w:tcPr>
          <w:p w14:paraId="6EA4E986"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Pavaj h=6cm</w:t>
            </w:r>
          </w:p>
        </w:tc>
        <w:tc>
          <w:tcPr>
            <w:tcW w:w="978" w:type="dxa"/>
            <w:tcBorders>
              <w:top w:val="nil"/>
              <w:left w:val="single" w:sz="2" w:space="0" w:color="000000"/>
              <w:bottom w:val="single" w:sz="2" w:space="0" w:color="000000"/>
              <w:right w:val="nil"/>
            </w:tcBorders>
            <w:vAlign w:val="center"/>
          </w:tcPr>
          <w:p w14:paraId="479FB95B" w14:textId="77777777" w:rsidR="00BB0E2D" w:rsidRDefault="00BB0E2D" w:rsidP="002D46F6">
            <w:pPr>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tcPr>
          <w:p w14:paraId="5596C5AD" w14:textId="77777777" w:rsidR="00BB0E2D" w:rsidRDefault="00BB0E2D" w:rsidP="002D46F6">
            <w:pPr>
              <w:rPr>
                <w:sz w:val="18"/>
                <w:szCs w:val="18"/>
                <w:lang w:val="en-US"/>
              </w:rPr>
            </w:pPr>
            <w:r>
              <w:rPr>
                <w:sz w:val="18"/>
                <w:szCs w:val="18"/>
                <w:lang w:val="en-US"/>
              </w:rPr>
              <w:t>1,015</w:t>
            </w:r>
          </w:p>
        </w:tc>
        <w:tc>
          <w:tcPr>
            <w:tcW w:w="1119" w:type="dxa"/>
            <w:tcBorders>
              <w:top w:val="nil"/>
              <w:left w:val="single" w:sz="2" w:space="0" w:color="000000"/>
              <w:bottom w:val="single" w:sz="2" w:space="0" w:color="000000"/>
              <w:right w:val="single" w:sz="2" w:space="0" w:color="000000"/>
            </w:tcBorders>
            <w:vAlign w:val="center"/>
          </w:tcPr>
          <w:p w14:paraId="142A7416" w14:textId="77777777" w:rsidR="00BB0E2D" w:rsidRDefault="00BB0E2D" w:rsidP="002D46F6">
            <w:pPr>
              <w:rPr>
                <w:sz w:val="18"/>
                <w:szCs w:val="18"/>
                <w:lang w:val="en-US"/>
              </w:rPr>
            </w:pPr>
          </w:p>
        </w:tc>
      </w:tr>
      <w:tr w:rsidR="00BB0E2D" w14:paraId="34609F7D" w14:textId="77777777" w:rsidTr="002D46F6">
        <w:tc>
          <w:tcPr>
            <w:tcW w:w="699" w:type="dxa"/>
            <w:tcBorders>
              <w:top w:val="nil"/>
              <w:left w:val="single" w:sz="2" w:space="0" w:color="000000"/>
              <w:bottom w:val="single" w:sz="2" w:space="0" w:color="000000"/>
              <w:right w:val="nil"/>
            </w:tcBorders>
          </w:tcPr>
          <w:p w14:paraId="0C5F1AA0"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378D2EE3" w14:textId="77777777" w:rsidR="00BB0E2D" w:rsidRDefault="00BB0E2D" w:rsidP="002D46F6">
            <w:pPr>
              <w:rPr>
                <w:sz w:val="16"/>
                <w:szCs w:val="16"/>
                <w:lang w:val="en-US"/>
              </w:rPr>
            </w:pPr>
            <w:r>
              <w:rPr>
                <w:sz w:val="16"/>
                <w:szCs w:val="16"/>
                <w:lang w:val="en-US"/>
              </w:rPr>
              <w:t>2651122100027-1</w:t>
            </w:r>
          </w:p>
        </w:tc>
        <w:tc>
          <w:tcPr>
            <w:tcW w:w="4613" w:type="dxa"/>
            <w:tcBorders>
              <w:top w:val="nil"/>
              <w:left w:val="single" w:sz="2" w:space="0" w:color="000000"/>
              <w:bottom w:val="single" w:sz="2" w:space="0" w:color="000000"/>
              <w:right w:val="nil"/>
            </w:tcBorders>
          </w:tcPr>
          <w:p w14:paraId="3E4C8E3C"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19F9707C" w14:textId="77777777" w:rsidR="00BB0E2D" w:rsidRDefault="00BB0E2D" w:rsidP="002D46F6">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115D12FA" w14:textId="77777777" w:rsidR="00BB0E2D" w:rsidRDefault="00BB0E2D" w:rsidP="002D46F6">
            <w:pPr>
              <w:rPr>
                <w:sz w:val="18"/>
                <w:szCs w:val="18"/>
                <w:lang w:val="en-US"/>
              </w:rPr>
            </w:pPr>
            <w:r>
              <w:rPr>
                <w:sz w:val="18"/>
                <w:szCs w:val="18"/>
                <w:lang w:val="en-US"/>
              </w:rPr>
              <w:t>1,60</w:t>
            </w:r>
          </w:p>
        </w:tc>
        <w:tc>
          <w:tcPr>
            <w:tcW w:w="1119" w:type="dxa"/>
            <w:tcBorders>
              <w:top w:val="nil"/>
              <w:left w:val="single" w:sz="2" w:space="0" w:color="000000"/>
              <w:bottom w:val="single" w:sz="2" w:space="0" w:color="000000"/>
              <w:right w:val="single" w:sz="2" w:space="0" w:color="000000"/>
            </w:tcBorders>
            <w:vAlign w:val="center"/>
          </w:tcPr>
          <w:p w14:paraId="3AADB0B3" w14:textId="77777777" w:rsidR="00BB0E2D" w:rsidRDefault="00BB0E2D" w:rsidP="002D46F6">
            <w:pPr>
              <w:rPr>
                <w:sz w:val="18"/>
                <w:szCs w:val="18"/>
                <w:lang w:val="en-US"/>
              </w:rPr>
            </w:pPr>
          </w:p>
        </w:tc>
      </w:tr>
      <w:tr w:rsidR="00BB0E2D" w14:paraId="366A31ED" w14:textId="77777777" w:rsidTr="002D46F6">
        <w:tc>
          <w:tcPr>
            <w:tcW w:w="699" w:type="dxa"/>
            <w:tcBorders>
              <w:top w:val="nil"/>
              <w:left w:val="single" w:sz="2" w:space="0" w:color="000000"/>
              <w:bottom w:val="single" w:sz="2" w:space="0" w:color="000000"/>
              <w:right w:val="nil"/>
            </w:tcBorders>
          </w:tcPr>
          <w:p w14:paraId="79D35DCA"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3CC2175A" w14:textId="77777777" w:rsidR="00BB0E2D" w:rsidRDefault="00BB0E2D" w:rsidP="002D46F6">
            <w:pPr>
              <w:rPr>
                <w:sz w:val="16"/>
                <w:szCs w:val="16"/>
                <w:lang w:val="en-US"/>
              </w:rPr>
            </w:pPr>
            <w:r>
              <w:rPr>
                <w:sz w:val="16"/>
                <w:szCs w:val="16"/>
                <w:lang w:val="en-US"/>
              </w:rPr>
              <w:t>26511221004421</w:t>
            </w:r>
          </w:p>
        </w:tc>
        <w:tc>
          <w:tcPr>
            <w:tcW w:w="4613" w:type="dxa"/>
            <w:tcBorders>
              <w:top w:val="nil"/>
              <w:left w:val="single" w:sz="2" w:space="0" w:color="000000"/>
              <w:bottom w:val="single" w:sz="2" w:space="0" w:color="000000"/>
              <w:right w:val="nil"/>
            </w:tcBorders>
          </w:tcPr>
          <w:p w14:paraId="7D06B308"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050F23DC" w14:textId="77777777" w:rsidR="00BB0E2D" w:rsidRDefault="00BB0E2D" w:rsidP="002D46F6">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30DF5C41" w14:textId="77777777" w:rsidR="00BB0E2D" w:rsidRDefault="00BB0E2D" w:rsidP="002D46F6">
            <w:pPr>
              <w:rPr>
                <w:sz w:val="18"/>
                <w:szCs w:val="18"/>
                <w:lang w:val="en-US"/>
              </w:rPr>
            </w:pPr>
            <w:r>
              <w:rPr>
                <w:sz w:val="18"/>
                <w:szCs w:val="18"/>
                <w:lang w:val="en-US"/>
              </w:rPr>
              <w:t>7,87</w:t>
            </w:r>
          </w:p>
        </w:tc>
        <w:tc>
          <w:tcPr>
            <w:tcW w:w="1119" w:type="dxa"/>
            <w:tcBorders>
              <w:top w:val="nil"/>
              <w:left w:val="single" w:sz="2" w:space="0" w:color="000000"/>
              <w:bottom w:val="single" w:sz="2" w:space="0" w:color="000000"/>
              <w:right w:val="single" w:sz="2" w:space="0" w:color="000000"/>
            </w:tcBorders>
            <w:vAlign w:val="center"/>
          </w:tcPr>
          <w:p w14:paraId="03E2FF56" w14:textId="77777777" w:rsidR="00BB0E2D" w:rsidRDefault="00BB0E2D" w:rsidP="002D46F6">
            <w:pPr>
              <w:rPr>
                <w:sz w:val="18"/>
                <w:szCs w:val="18"/>
                <w:lang w:val="en-US"/>
              </w:rPr>
            </w:pPr>
          </w:p>
        </w:tc>
      </w:tr>
      <w:tr w:rsidR="00BB0E2D" w14:paraId="6E18717F" w14:textId="77777777" w:rsidTr="002D46F6">
        <w:tc>
          <w:tcPr>
            <w:tcW w:w="699" w:type="dxa"/>
            <w:tcBorders>
              <w:top w:val="nil"/>
              <w:left w:val="single" w:sz="2" w:space="0" w:color="000000"/>
              <w:bottom w:val="single" w:sz="2" w:space="0" w:color="000000"/>
              <w:right w:val="nil"/>
            </w:tcBorders>
          </w:tcPr>
          <w:p w14:paraId="230A26F8"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5785B1B6" w14:textId="77777777" w:rsidR="00BB0E2D" w:rsidRDefault="00BB0E2D" w:rsidP="002D46F6">
            <w:pPr>
              <w:rPr>
                <w:sz w:val="16"/>
                <w:szCs w:val="16"/>
                <w:lang w:val="en-US"/>
              </w:rPr>
            </w:pPr>
            <w:r>
              <w:rPr>
                <w:sz w:val="16"/>
                <w:szCs w:val="16"/>
                <w:lang w:val="en-US"/>
              </w:rPr>
              <w:t>1421102200546</w:t>
            </w:r>
          </w:p>
        </w:tc>
        <w:tc>
          <w:tcPr>
            <w:tcW w:w="4613" w:type="dxa"/>
            <w:tcBorders>
              <w:top w:val="nil"/>
              <w:left w:val="single" w:sz="2" w:space="0" w:color="000000"/>
              <w:bottom w:val="single" w:sz="2" w:space="0" w:color="000000"/>
              <w:right w:val="nil"/>
            </w:tcBorders>
          </w:tcPr>
          <w:p w14:paraId="3EFF871B"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Nisip pentru constructii 0,3-0,7 mm (pentru rosturi)</w:t>
            </w:r>
          </w:p>
        </w:tc>
        <w:tc>
          <w:tcPr>
            <w:tcW w:w="978" w:type="dxa"/>
            <w:tcBorders>
              <w:top w:val="nil"/>
              <w:left w:val="single" w:sz="2" w:space="0" w:color="000000"/>
              <w:bottom w:val="single" w:sz="2" w:space="0" w:color="000000"/>
              <w:right w:val="nil"/>
            </w:tcBorders>
            <w:vAlign w:val="center"/>
          </w:tcPr>
          <w:p w14:paraId="6BEEF78A" w14:textId="77777777" w:rsidR="00BB0E2D" w:rsidRDefault="00BB0E2D" w:rsidP="002D46F6">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499B5614" w14:textId="77777777" w:rsidR="00BB0E2D" w:rsidRDefault="00BB0E2D" w:rsidP="002D46F6">
            <w:pPr>
              <w:rPr>
                <w:sz w:val="18"/>
                <w:szCs w:val="18"/>
                <w:lang w:val="en-US"/>
              </w:rPr>
            </w:pPr>
            <w:r>
              <w:rPr>
                <w:sz w:val="18"/>
                <w:szCs w:val="18"/>
                <w:lang w:val="en-US"/>
              </w:rPr>
              <w:t>0,005</w:t>
            </w:r>
          </w:p>
        </w:tc>
        <w:tc>
          <w:tcPr>
            <w:tcW w:w="1119" w:type="dxa"/>
            <w:tcBorders>
              <w:top w:val="nil"/>
              <w:left w:val="single" w:sz="2" w:space="0" w:color="000000"/>
              <w:bottom w:val="single" w:sz="2" w:space="0" w:color="000000"/>
              <w:right w:val="single" w:sz="2" w:space="0" w:color="000000"/>
            </w:tcBorders>
            <w:vAlign w:val="center"/>
          </w:tcPr>
          <w:p w14:paraId="67421B26" w14:textId="77777777" w:rsidR="00BB0E2D" w:rsidRDefault="00BB0E2D" w:rsidP="002D46F6">
            <w:pPr>
              <w:rPr>
                <w:sz w:val="18"/>
                <w:szCs w:val="18"/>
                <w:lang w:val="en-US"/>
              </w:rPr>
            </w:pPr>
          </w:p>
        </w:tc>
      </w:tr>
      <w:tr w:rsidR="00BB0E2D" w14:paraId="5B7BD078" w14:textId="77777777" w:rsidTr="002D46F6">
        <w:tc>
          <w:tcPr>
            <w:tcW w:w="699" w:type="dxa"/>
            <w:tcBorders>
              <w:top w:val="nil"/>
              <w:left w:val="single" w:sz="2" w:space="0" w:color="000000"/>
              <w:bottom w:val="single" w:sz="2" w:space="0" w:color="000000"/>
              <w:right w:val="nil"/>
            </w:tcBorders>
          </w:tcPr>
          <w:p w14:paraId="3AC6F62B"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7DDEB226" w14:textId="77777777" w:rsidR="00BB0E2D" w:rsidRDefault="00BB0E2D" w:rsidP="002D46F6">
            <w:pPr>
              <w:rPr>
                <w:sz w:val="16"/>
                <w:szCs w:val="16"/>
                <w:lang w:val="en-US"/>
              </w:rPr>
            </w:pPr>
            <w:r>
              <w:rPr>
                <w:sz w:val="16"/>
                <w:szCs w:val="16"/>
                <w:lang w:val="en-US"/>
              </w:rPr>
              <w:t>1421102200547</w:t>
            </w:r>
          </w:p>
        </w:tc>
        <w:tc>
          <w:tcPr>
            <w:tcW w:w="4613" w:type="dxa"/>
            <w:tcBorders>
              <w:top w:val="nil"/>
              <w:left w:val="single" w:sz="2" w:space="0" w:color="000000"/>
              <w:bottom w:val="single" w:sz="2" w:space="0" w:color="000000"/>
              <w:right w:val="nil"/>
            </w:tcBorders>
          </w:tcPr>
          <w:p w14:paraId="63655689"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Nisip pentru constructii 0,3-0,7 mm (pentru strat)</w:t>
            </w:r>
          </w:p>
        </w:tc>
        <w:tc>
          <w:tcPr>
            <w:tcW w:w="978" w:type="dxa"/>
            <w:tcBorders>
              <w:top w:val="nil"/>
              <w:left w:val="single" w:sz="2" w:space="0" w:color="000000"/>
              <w:bottom w:val="single" w:sz="2" w:space="0" w:color="000000"/>
              <w:right w:val="nil"/>
            </w:tcBorders>
            <w:vAlign w:val="center"/>
          </w:tcPr>
          <w:p w14:paraId="41B5B3D7" w14:textId="77777777" w:rsidR="00BB0E2D" w:rsidRDefault="00BB0E2D" w:rsidP="002D46F6">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72C1126C" w14:textId="77777777" w:rsidR="00BB0E2D" w:rsidRDefault="00BB0E2D" w:rsidP="002D46F6">
            <w:pPr>
              <w:rPr>
                <w:sz w:val="18"/>
                <w:szCs w:val="18"/>
                <w:lang w:val="en-US"/>
              </w:rPr>
            </w:pPr>
            <w:r>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73ECB8D6" w14:textId="77777777" w:rsidR="00BB0E2D" w:rsidRDefault="00BB0E2D" w:rsidP="002D46F6">
            <w:pPr>
              <w:rPr>
                <w:sz w:val="18"/>
                <w:szCs w:val="18"/>
                <w:lang w:val="en-US"/>
              </w:rPr>
            </w:pPr>
          </w:p>
        </w:tc>
      </w:tr>
      <w:tr w:rsidR="00BB0E2D" w14:paraId="20DB72C3" w14:textId="77777777" w:rsidTr="002D46F6">
        <w:tc>
          <w:tcPr>
            <w:tcW w:w="699" w:type="dxa"/>
            <w:tcBorders>
              <w:top w:val="nil"/>
              <w:left w:val="single" w:sz="2" w:space="0" w:color="000000"/>
              <w:bottom w:val="single" w:sz="2" w:space="0" w:color="000000"/>
              <w:right w:val="nil"/>
            </w:tcBorders>
          </w:tcPr>
          <w:p w14:paraId="37F966A2"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75E322ED" w14:textId="77777777" w:rsidR="00BB0E2D" w:rsidRDefault="00BB0E2D" w:rsidP="002D46F6">
            <w:pPr>
              <w:rPr>
                <w:sz w:val="16"/>
                <w:szCs w:val="16"/>
                <w:lang w:val="en-US"/>
              </w:rPr>
            </w:pPr>
            <w:r>
              <w:rPr>
                <w:sz w:val="16"/>
                <w:szCs w:val="16"/>
                <w:lang w:val="en-US"/>
              </w:rPr>
              <w:t>2881116002701</w:t>
            </w:r>
          </w:p>
        </w:tc>
        <w:tc>
          <w:tcPr>
            <w:tcW w:w="4613" w:type="dxa"/>
            <w:tcBorders>
              <w:top w:val="nil"/>
              <w:left w:val="single" w:sz="2" w:space="0" w:color="000000"/>
              <w:bottom w:val="single" w:sz="2" w:space="0" w:color="000000"/>
              <w:right w:val="nil"/>
            </w:tcBorders>
          </w:tcPr>
          <w:p w14:paraId="25BFC247"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Disc pentru taiat placi</w:t>
            </w:r>
          </w:p>
        </w:tc>
        <w:tc>
          <w:tcPr>
            <w:tcW w:w="978" w:type="dxa"/>
            <w:tcBorders>
              <w:top w:val="nil"/>
              <w:left w:val="single" w:sz="2" w:space="0" w:color="000000"/>
              <w:bottom w:val="single" w:sz="2" w:space="0" w:color="000000"/>
              <w:right w:val="nil"/>
            </w:tcBorders>
            <w:vAlign w:val="center"/>
          </w:tcPr>
          <w:p w14:paraId="488CF216" w14:textId="77777777" w:rsidR="00BB0E2D" w:rsidRDefault="00BB0E2D" w:rsidP="002D46F6">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62301D17" w14:textId="77777777" w:rsidR="00BB0E2D" w:rsidRDefault="00BB0E2D" w:rsidP="002D46F6">
            <w:pPr>
              <w:rPr>
                <w:sz w:val="18"/>
                <w:szCs w:val="18"/>
                <w:lang w:val="en-US"/>
              </w:rPr>
            </w:pPr>
            <w:r>
              <w:rPr>
                <w:sz w:val="18"/>
                <w:szCs w:val="18"/>
                <w:lang w:val="en-US"/>
              </w:rPr>
              <w:t>0,02</w:t>
            </w:r>
          </w:p>
        </w:tc>
        <w:tc>
          <w:tcPr>
            <w:tcW w:w="1119" w:type="dxa"/>
            <w:tcBorders>
              <w:top w:val="nil"/>
              <w:left w:val="single" w:sz="2" w:space="0" w:color="000000"/>
              <w:bottom w:val="single" w:sz="2" w:space="0" w:color="000000"/>
              <w:right w:val="single" w:sz="2" w:space="0" w:color="000000"/>
            </w:tcBorders>
            <w:vAlign w:val="center"/>
          </w:tcPr>
          <w:p w14:paraId="6AD8F928" w14:textId="77777777" w:rsidR="00BB0E2D" w:rsidRDefault="00BB0E2D" w:rsidP="002D46F6">
            <w:pPr>
              <w:rPr>
                <w:sz w:val="18"/>
                <w:szCs w:val="18"/>
                <w:lang w:val="en-US"/>
              </w:rPr>
            </w:pPr>
          </w:p>
        </w:tc>
      </w:tr>
      <w:tr w:rsidR="00BB0E2D" w14:paraId="0559824A" w14:textId="77777777" w:rsidTr="002D46F6">
        <w:tc>
          <w:tcPr>
            <w:tcW w:w="699" w:type="dxa"/>
            <w:tcBorders>
              <w:top w:val="single" w:sz="2" w:space="0" w:color="000000"/>
              <w:left w:val="single" w:sz="2" w:space="0" w:color="000000"/>
              <w:bottom w:val="single" w:sz="2" w:space="0" w:color="000000"/>
              <w:right w:val="nil"/>
            </w:tcBorders>
            <w:vAlign w:val="center"/>
          </w:tcPr>
          <w:p w14:paraId="1DCE66A7" w14:textId="77777777" w:rsidR="00BB0E2D" w:rsidRDefault="00BB0E2D" w:rsidP="002D46F6">
            <w:pPr>
              <w:jc w:val="center"/>
              <w:rPr>
                <w:sz w:val="22"/>
                <w:szCs w:val="22"/>
                <w:lang w:val="en-US"/>
              </w:rPr>
            </w:pPr>
            <w:r>
              <w:rPr>
                <w:lang w:val="en-US"/>
              </w:rPr>
              <w:t xml:space="preserve"> </w:t>
            </w:r>
            <w:r>
              <w:rPr>
                <w:sz w:val="22"/>
                <w:szCs w:val="22"/>
                <w:lang w:val="en-US"/>
              </w:rPr>
              <w:t>62</w:t>
            </w:r>
          </w:p>
        </w:tc>
        <w:tc>
          <w:tcPr>
            <w:tcW w:w="1537" w:type="dxa"/>
            <w:tcBorders>
              <w:top w:val="single" w:sz="2" w:space="0" w:color="000000"/>
              <w:left w:val="single" w:sz="2" w:space="0" w:color="000000"/>
              <w:bottom w:val="single" w:sz="2" w:space="0" w:color="000000"/>
              <w:right w:val="nil"/>
            </w:tcBorders>
            <w:vAlign w:val="center"/>
          </w:tcPr>
          <w:p w14:paraId="1244D6E8" w14:textId="77777777" w:rsidR="00BB0E2D" w:rsidRDefault="00BB0E2D" w:rsidP="002D46F6">
            <w:pPr>
              <w:jc w:val="center"/>
              <w:rPr>
                <w:sz w:val="22"/>
                <w:szCs w:val="22"/>
                <w:lang w:val="en-US"/>
              </w:rPr>
            </w:pPr>
            <w:r>
              <w:rPr>
                <w:sz w:val="22"/>
                <w:szCs w:val="22"/>
                <w:lang w:val="en-US"/>
              </w:rPr>
              <w:t>DE11A</w:t>
            </w:r>
          </w:p>
          <w:p w14:paraId="75F54BA2"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E637F62"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Instalarea bordurii mici 100.20.8,  (pe fundatie de beton C16/20 X0 norma - 0,048 m3/buc)</w:t>
            </w:r>
          </w:p>
        </w:tc>
        <w:tc>
          <w:tcPr>
            <w:tcW w:w="978" w:type="dxa"/>
            <w:tcBorders>
              <w:top w:val="single" w:sz="2" w:space="0" w:color="000000"/>
              <w:left w:val="single" w:sz="2" w:space="0" w:color="000000"/>
              <w:bottom w:val="single" w:sz="2" w:space="0" w:color="000000"/>
              <w:right w:val="nil"/>
            </w:tcBorders>
            <w:vAlign w:val="center"/>
          </w:tcPr>
          <w:p w14:paraId="2A1AC445" w14:textId="77777777" w:rsidR="00BB0E2D" w:rsidRDefault="00BB0E2D" w:rsidP="002D46F6">
            <w:pPr>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5FE85398"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EDBE7D3" w14:textId="77777777" w:rsidR="00BB0E2D" w:rsidRDefault="00BB0E2D" w:rsidP="002D46F6">
            <w:pPr>
              <w:jc w:val="right"/>
              <w:rPr>
                <w:lang w:val="en-US"/>
              </w:rPr>
            </w:pPr>
            <w:r>
              <w:rPr>
                <w:lang w:val="en-US"/>
              </w:rPr>
              <w:t>334,00</w:t>
            </w:r>
          </w:p>
        </w:tc>
      </w:tr>
      <w:tr w:rsidR="00BB0E2D" w14:paraId="4F23D823" w14:textId="77777777" w:rsidTr="002D46F6">
        <w:tc>
          <w:tcPr>
            <w:tcW w:w="699" w:type="dxa"/>
            <w:tcBorders>
              <w:top w:val="nil"/>
              <w:left w:val="single" w:sz="2" w:space="0" w:color="000000"/>
              <w:bottom w:val="single" w:sz="2" w:space="0" w:color="000000"/>
              <w:right w:val="nil"/>
            </w:tcBorders>
          </w:tcPr>
          <w:p w14:paraId="55E8154B"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4385B1DE" w14:textId="77777777" w:rsidR="00BB0E2D" w:rsidRDefault="00BB0E2D" w:rsidP="002D46F6">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7B056065"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84FFF3A" w14:textId="77777777" w:rsidR="00BB0E2D" w:rsidRDefault="00BB0E2D" w:rsidP="002D46F6">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FFF0333" w14:textId="77777777" w:rsidR="00BB0E2D" w:rsidRDefault="00BB0E2D" w:rsidP="002D46F6">
            <w:pPr>
              <w:rPr>
                <w:sz w:val="18"/>
                <w:szCs w:val="18"/>
                <w:lang w:val="en-US"/>
              </w:rPr>
            </w:pPr>
            <w:r>
              <w:rPr>
                <w:sz w:val="18"/>
                <w:szCs w:val="18"/>
                <w:lang w:val="en-US"/>
              </w:rPr>
              <w:t>0,12</w:t>
            </w:r>
          </w:p>
        </w:tc>
        <w:tc>
          <w:tcPr>
            <w:tcW w:w="1119" w:type="dxa"/>
            <w:tcBorders>
              <w:top w:val="nil"/>
              <w:left w:val="single" w:sz="2" w:space="0" w:color="000000"/>
              <w:bottom w:val="single" w:sz="2" w:space="0" w:color="000000"/>
              <w:right w:val="single" w:sz="2" w:space="0" w:color="000000"/>
            </w:tcBorders>
            <w:vAlign w:val="center"/>
          </w:tcPr>
          <w:p w14:paraId="052A9F09" w14:textId="77777777" w:rsidR="00BB0E2D" w:rsidRDefault="00BB0E2D" w:rsidP="002D46F6">
            <w:pPr>
              <w:rPr>
                <w:sz w:val="18"/>
                <w:szCs w:val="18"/>
                <w:lang w:val="en-US"/>
              </w:rPr>
            </w:pPr>
          </w:p>
        </w:tc>
      </w:tr>
      <w:tr w:rsidR="00BB0E2D" w14:paraId="209E3A5B" w14:textId="77777777" w:rsidTr="002D46F6">
        <w:tc>
          <w:tcPr>
            <w:tcW w:w="699" w:type="dxa"/>
            <w:tcBorders>
              <w:top w:val="nil"/>
              <w:left w:val="single" w:sz="2" w:space="0" w:color="000000"/>
              <w:bottom w:val="single" w:sz="2" w:space="0" w:color="000000"/>
              <w:right w:val="nil"/>
            </w:tcBorders>
          </w:tcPr>
          <w:p w14:paraId="2D279593"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62A20097" w14:textId="77777777" w:rsidR="00BB0E2D" w:rsidRDefault="00BB0E2D" w:rsidP="002D46F6">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7BFD990A"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4AE4FBF5" w14:textId="77777777" w:rsidR="00BB0E2D" w:rsidRDefault="00BB0E2D" w:rsidP="002D46F6">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DA2D26D" w14:textId="77777777" w:rsidR="00BB0E2D" w:rsidRDefault="00BB0E2D" w:rsidP="002D46F6">
            <w:pPr>
              <w:rPr>
                <w:sz w:val="18"/>
                <w:szCs w:val="18"/>
                <w:lang w:val="en-US"/>
              </w:rPr>
            </w:pPr>
            <w:r>
              <w:rPr>
                <w:sz w:val="18"/>
                <w:szCs w:val="18"/>
                <w:lang w:val="en-US"/>
              </w:rPr>
              <w:t>0,18</w:t>
            </w:r>
          </w:p>
        </w:tc>
        <w:tc>
          <w:tcPr>
            <w:tcW w:w="1119" w:type="dxa"/>
            <w:tcBorders>
              <w:top w:val="nil"/>
              <w:left w:val="single" w:sz="2" w:space="0" w:color="000000"/>
              <w:bottom w:val="single" w:sz="2" w:space="0" w:color="000000"/>
              <w:right w:val="single" w:sz="2" w:space="0" w:color="000000"/>
            </w:tcBorders>
            <w:vAlign w:val="center"/>
          </w:tcPr>
          <w:p w14:paraId="7A6F7311" w14:textId="77777777" w:rsidR="00BB0E2D" w:rsidRDefault="00BB0E2D" w:rsidP="002D46F6">
            <w:pPr>
              <w:rPr>
                <w:sz w:val="18"/>
                <w:szCs w:val="18"/>
                <w:lang w:val="en-US"/>
              </w:rPr>
            </w:pPr>
          </w:p>
        </w:tc>
      </w:tr>
      <w:tr w:rsidR="00BB0E2D" w14:paraId="28C91734" w14:textId="77777777" w:rsidTr="002D46F6">
        <w:tc>
          <w:tcPr>
            <w:tcW w:w="699" w:type="dxa"/>
            <w:tcBorders>
              <w:top w:val="nil"/>
              <w:left w:val="single" w:sz="2" w:space="0" w:color="000000"/>
              <w:bottom w:val="single" w:sz="2" w:space="0" w:color="000000"/>
              <w:right w:val="nil"/>
            </w:tcBorders>
          </w:tcPr>
          <w:p w14:paraId="71316D2D"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1036596D" w14:textId="77777777" w:rsidR="00BB0E2D" w:rsidRDefault="00BB0E2D" w:rsidP="002D46F6">
            <w:pPr>
              <w:rPr>
                <w:sz w:val="16"/>
                <w:szCs w:val="16"/>
                <w:lang w:val="en-US"/>
              </w:rPr>
            </w:pPr>
            <w:r>
              <w:rPr>
                <w:sz w:val="16"/>
                <w:szCs w:val="16"/>
                <w:lang w:val="en-US"/>
              </w:rPr>
              <w:t>26511221000241</w:t>
            </w:r>
          </w:p>
        </w:tc>
        <w:tc>
          <w:tcPr>
            <w:tcW w:w="4613" w:type="dxa"/>
            <w:tcBorders>
              <w:top w:val="nil"/>
              <w:left w:val="single" w:sz="2" w:space="0" w:color="000000"/>
              <w:bottom w:val="single" w:sz="2" w:space="0" w:color="000000"/>
              <w:right w:val="nil"/>
            </w:tcBorders>
          </w:tcPr>
          <w:p w14:paraId="10116AAA"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Ciment</w:t>
            </w:r>
          </w:p>
        </w:tc>
        <w:tc>
          <w:tcPr>
            <w:tcW w:w="978" w:type="dxa"/>
            <w:tcBorders>
              <w:top w:val="nil"/>
              <w:left w:val="single" w:sz="2" w:space="0" w:color="000000"/>
              <w:bottom w:val="single" w:sz="2" w:space="0" w:color="000000"/>
              <w:right w:val="nil"/>
            </w:tcBorders>
            <w:vAlign w:val="center"/>
          </w:tcPr>
          <w:p w14:paraId="0735BADA" w14:textId="77777777" w:rsidR="00BB0E2D" w:rsidRDefault="00BB0E2D" w:rsidP="002D46F6">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334DEE6D" w14:textId="77777777" w:rsidR="00BB0E2D" w:rsidRDefault="00BB0E2D" w:rsidP="002D46F6">
            <w:pPr>
              <w:rPr>
                <w:sz w:val="18"/>
                <w:szCs w:val="18"/>
                <w:lang w:val="en-US"/>
              </w:rPr>
            </w:pPr>
            <w:r>
              <w:rPr>
                <w:sz w:val="18"/>
                <w:szCs w:val="18"/>
                <w:lang w:val="en-US"/>
              </w:rPr>
              <w:t>1,02</w:t>
            </w:r>
          </w:p>
        </w:tc>
        <w:tc>
          <w:tcPr>
            <w:tcW w:w="1119" w:type="dxa"/>
            <w:tcBorders>
              <w:top w:val="nil"/>
              <w:left w:val="single" w:sz="2" w:space="0" w:color="000000"/>
              <w:bottom w:val="single" w:sz="2" w:space="0" w:color="000000"/>
              <w:right w:val="single" w:sz="2" w:space="0" w:color="000000"/>
            </w:tcBorders>
            <w:vAlign w:val="center"/>
          </w:tcPr>
          <w:p w14:paraId="4FC08C09" w14:textId="77777777" w:rsidR="00BB0E2D" w:rsidRDefault="00BB0E2D" w:rsidP="002D46F6">
            <w:pPr>
              <w:rPr>
                <w:sz w:val="18"/>
                <w:szCs w:val="18"/>
                <w:lang w:val="en-US"/>
              </w:rPr>
            </w:pPr>
          </w:p>
        </w:tc>
      </w:tr>
      <w:tr w:rsidR="00BB0E2D" w14:paraId="72B50265" w14:textId="77777777" w:rsidTr="002D46F6">
        <w:tc>
          <w:tcPr>
            <w:tcW w:w="699" w:type="dxa"/>
            <w:tcBorders>
              <w:top w:val="nil"/>
              <w:left w:val="single" w:sz="2" w:space="0" w:color="000000"/>
              <w:bottom w:val="single" w:sz="2" w:space="0" w:color="000000"/>
              <w:right w:val="nil"/>
            </w:tcBorders>
          </w:tcPr>
          <w:p w14:paraId="458BE8E0"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2371C20D" w14:textId="77777777" w:rsidR="00BB0E2D" w:rsidRDefault="00BB0E2D" w:rsidP="002D46F6">
            <w:pPr>
              <w:rPr>
                <w:sz w:val="16"/>
                <w:szCs w:val="16"/>
                <w:lang w:val="en-US"/>
              </w:rPr>
            </w:pPr>
            <w:r>
              <w:rPr>
                <w:sz w:val="16"/>
                <w:szCs w:val="16"/>
                <w:lang w:val="en-US"/>
              </w:rPr>
              <w:t>2663102100001-16200</w:t>
            </w:r>
          </w:p>
        </w:tc>
        <w:tc>
          <w:tcPr>
            <w:tcW w:w="4613" w:type="dxa"/>
            <w:tcBorders>
              <w:top w:val="nil"/>
              <w:left w:val="single" w:sz="2" w:space="0" w:color="000000"/>
              <w:bottom w:val="single" w:sz="2" w:space="0" w:color="000000"/>
              <w:right w:val="nil"/>
            </w:tcBorders>
          </w:tcPr>
          <w:p w14:paraId="5E2E3D0B"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Beton clasa C16/20 X0</w:t>
            </w:r>
          </w:p>
        </w:tc>
        <w:tc>
          <w:tcPr>
            <w:tcW w:w="978" w:type="dxa"/>
            <w:tcBorders>
              <w:top w:val="nil"/>
              <w:left w:val="single" w:sz="2" w:space="0" w:color="000000"/>
              <w:bottom w:val="single" w:sz="2" w:space="0" w:color="000000"/>
              <w:right w:val="nil"/>
            </w:tcBorders>
            <w:vAlign w:val="center"/>
          </w:tcPr>
          <w:p w14:paraId="2EE8C469" w14:textId="77777777" w:rsidR="00BB0E2D" w:rsidRDefault="00BB0E2D" w:rsidP="002D46F6">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32C3BBD3" w14:textId="77777777" w:rsidR="00BB0E2D" w:rsidRDefault="00BB0E2D" w:rsidP="002D46F6">
            <w:pPr>
              <w:rPr>
                <w:sz w:val="18"/>
                <w:szCs w:val="18"/>
                <w:lang w:val="en-US"/>
              </w:rPr>
            </w:pPr>
            <w:r>
              <w:rPr>
                <w:sz w:val="18"/>
                <w:szCs w:val="18"/>
                <w:lang w:val="en-US"/>
              </w:rPr>
              <w:t>0,048</w:t>
            </w:r>
          </w:p>
        </w:tc>
        <w:tc>
          <w:tcPr>
            <w:tcW w:w="1119" w:type="dxa"/>
            <w:tcBorders>
              <w:top w:val="nil"/>
              <w:left w:val="single" w:sz="2" w:space="0" w:color="000000"/>
              <w:bottom w:val="single" w:sz="2" w:space="0" w:color="000000"/>
              <w:right w:val="single" w:sz="2" w:space="0" w:color="000000"/>
            </w:tcBorders>
            <w:vAlign w:val="center"/>
          </w:tcPr>
          <w:p w14:paraId="1A0952AA" w14:textId="77777777" w:rsidR="00BB0E2D" w:rsidRDefault="00BB0E2D" w:rsidP="002D46F6">
            <w:pPr>
              <w:rPr>
                <w:sz w:val="18"/>
                <w:szCs w:val="18"/>
                <w:lang w:val="en-US"/>
              </w:rPr>
            </w:pPr>
          </w:p>
        </w:tc>
      </w:tr>
      <w:tr w:rsidR="00BB0E2D" w14:paraId="3BE04BAB" w14:textId="77777777" w:rsidTr="002D46F6">
        <w:tc>
          <w:tcPr>
            <w:tcW w:w="699" w:type="dxa"/>
            <w:tcBorders>
              <w:top w:val="nil"/>
              <w:left w:val="single" w:sz="2" w:space="0" w:color="000000"/>
              <w:bottom w:val="single" w:sz="2" w:space="0" w:color="000000"/>
              <w:right w:val="nil"/>
            </w:tcBorders>
          </w:tcPr>
          <w:p w14:paraId="2529D733"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513198C4" w14:textId="77777777" w:rsidR="00BB0E2D" w:rsidRDefault="00BB0E2D" w:rsidP="002D46F6">
            <w:pPr>
              <w:rPr>
                <w:sz w:val="16"/>
                <w:szCs w:val="16"/>
                <w:lang w:val="en-US"/>
              </w:rPr>
            </w:pPr>
            <w:r>
              <w:rPr>
                <w:sz w:val="16"/>
                <w:szCs w:val="16"/>
                <w:lang w:val="en-US"/>
              </w:rPr>
              <w:t>1421102200513</w:t>
            </w:r>
          </w:p>
        </w:tc>
        <w:tc>
          <w:tcPr>
            <w:tcW w:w="4613" w:type="dxa"/>
            <w:tcBorders>
              <w:top w:val="nil"/>
              <w:left w:val="single" w:sz="2" w:space="0" w:color="000000"/>
              <w:bottom w:val="single" w:sz="2" w:space="0" w:color="000000"/>
              <w:right w:val="nil"/>
            </w:tcBorders>
          </w:tcPr>
          <w:p w14:paraId="76BE7DDA"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 xml:space="preserve">Nisip </w:t>
            </w:r>
          </w:p>
        </w:tc>
        <w:tc>
          <w:tcPr>
            <w:tcW w:w="978" w:type="dxa"/>
            <w:tcBorders>
              <w:top w:val="nil"/>
              <w:left w:val="single" w:sz="2" w:space="0" w:color="000000"/>
              <w:bottom w:val="single" w:sz="2" w:space="0" w:color="000000"/>
              <w:right w:val="nil"/>
            </w:tcBorders>
            <w:vAlign w:val="center"/>
          </w:tcPr>
          <w:p w14:paraId="04EF0E8F" w14:textId="77777777" w:rsidR="00BB0E2D" w:rsidRDefault="00BB0E2D" w:rsidP="002D46F6">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620E28E3" w14:textId="77777777" w:rsidR="00BB0E2D" w:rsidRDefault="00BB0E2D" w:rsidP="002D46F6">
            <w:pPr>
              <w:rPr>
                <w:sz w:val="18"/>
                <w:szCs w:val="18"/>
                <w:lang w:val="en-US"/>
              </w:rPr>
            </w:pPr>
            <w:r>
              <w:rPr>
                <w:sz w:val="18"/>
                <w:szCs w:val="18"/>
                <w:lang w:val="en-US"/>
              </w:rPr>
              <w:t>0,003</w:t>
            </w:r>
          </w:p>
        </w:tc>
        <w:tc>
          <w:tcPr>
            <w:tcW w:w="1119" w:type="dxa"/>
            <w:tcBorders>
              <w:top w:val="nil"/>
              <w:left w:val="single" w:sz="2" w:space="0" w:color="000000"/>
              <w:bottom w:val="single" w:sz="2" w:space="0" w:color="000000"/>
              <w:right w:val="single" w:sz="2" w:space="0" w:color="000000"/>
            </w:tcBorders>
            <w:vAlign w:val="center"/>
          </w:tcPr>
          <w:p w14:paraId="54437B5C" w14:textId="77777777" w:rsidR="00BB0E2D" w:rsidRDefault="00BB0E2D" w:rsidP="002D46F6">
            <w:pPr>
              <w:rPr>
                <w:sz w:val="18"/>
                <w:szCs w:val="18"/>
                <w:lang w:val="en-US"/>
              </w:rPr>
            </w:pPr>
          </w:p>
        </w:tc>
      </w:tr>
      <w:tr w:rsidR="00BB0E2D" w14:paraId="0BD628AC" w14:textId="77777777" w:rsidTr="002D46F6">
        <w:tc>
          <w:tcPr>
            <w:tcW w:w="699" w:type="dxa"/>
            <w:tcBorders>
              <w:top w:val="nil"/>
              <w:left w:val="single" w:sz="2" w:space="0" w:color="000000"/>
              <w:bottom w:val="single" w:sz="2" w:space="0" w:color="000000"/>
              <w:right w:val="nil"/>
            </w:tcBorders>
          </w:tcPr>
          <w:p w14:paraId="26C3B165"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3C79341A" w14:textId="77777777" w:rsidR="00BB0E2D" w:rsidRDefault="00BB0E2D" w:rsidP="002D46F6">
            <w:pPr>
              <w:rPr>
                <w:sz w:val="16"/>
                <w:szCs w:val="16"/>
                <w:lang w:val="en-US"/>
              </w:rPr>
            </w:pPr>
            <w:r>
              <w:rPr>
                <w:sz w:val="16"/>
                <w:szCs w:val="16"/>
                <w:lang w:val="en-US"/>
              </w:rPr>
              <w:t>2666122800325-1</w:t>
            </w:r>
          </w:p>
        </w:tc>
        <w:tc>
          <w:tcPr>
            <w:tcW w:w="4613" w:type="dxa"/>
            <w:tcBorders>
              <w:top w:val="nil"/>
              <w:left w:val="single" w:sz="2" w:space="0" w:color="000000"/>
              <w:bottom w:val="single" w:sz="2" w:space="0" w:color="000000"/>
              <w:right w:val="nil"/>
            </w:tcBorders>
          </w:tcPr>
          <w:p w14:paraId="10D09D12"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 xml:space="preserve">Bordura beton pentru trotuare dimensiuni 100 x 20 x 8 </w:t>
            </w:r>
          </w:p>
        </w:tc>
        <w:tc>
          <w:tcPr>
            <w:tcW w:w="978" w:type="dxa"/>
            <w:tcBorders>
              <w:top w:val="nil"/>
              <w:left w:val="single" w:sz="2" w:space="0" w:color="000000"/>
              <w:bottom w:val="single" w:sz="2" w:space="0" w:color="000000"/>
              <w:right w:val="nil"/>
            </w:tcBorders>
            <w:vAlign w:val="center"/>
          </w:tcPr>
          <w:p w14:paraId="2E2663ED" w14:textId="77777777" w:rsidR="00BB0E2D" w:rsidRDefault="00BB0E2D" w:rsidP="002D46F6">
            <w:pPr>
              <w:rPr>
                <w:sz w:val="18"/>
                <w:szCs w:val="18"/>
                <w:lang w:val="en-US"/>
              </w:rPr>
            </w:pPr>
            <w:r>
              <w:rPr>
                <w:sz w:val="18"/>
                <w:szCs w:val="18"/>
                <w:lang w:val="en-US"/>
              </w:rPr>
              <w:t>m</w:t>
            </w:r>
          </w:p>
        </w:tc>
        <w:tc>
          <w:tcPr>
            <w:tcW w:w="1118" w:type="dxa"/>
            <w:tcBorders>
              <w:top w:val="nil"/>
              <w:left w:val="single" w:sz="2" w:space="0" w:color="000000"/>
              <w:bottom w:val="single" w:sz="2" w:space="0" w:color="000000"/>
              <w:right w:val="nil"/>
            </w:tcBorders>
            <w:vAlign w:val="center"/>
          </w:tcPr>
          <w:p w14:paraId="11D45145" w14:textId="77777777" w:rsidR="00BB0E2D" w:rsidRDefault="00BB0E2D" w:rsidP="002D46F6">
            <w:pPr>
              <w:rPr>
                <w:sz w:val="18"/>
                <w:szCs w:val="18"/>
                <w:lang w:val="en-US"/>
              </w:rPr>
            </w:pPr>
            <w:r>
              <w:rPr>
                <w:sz w:val="18"/>
                <w:szCs w:val="18"/>
                <w:lang w:val="en-US"/>
              </w:rPr>
              <w:t>1,005</w:t>
            </w:r>
          </w:p>
        </w:tc>
        <w:tc>
          <w:tcPr>
            <w:tcW w:w="1119" w:type="dxa"/>
            <w:tcBorders>
              <w:top w:val="nil"/>
              <w:left w:val="single" w:sz="2" w:space="0" w:color="000000"/>
              <w:bottom w:val="single" w:sz="2" w:space="0" w:color="000000"/>
              <w:right w:val="single" w:sz="2" w:space="0" w:color="000000"/>
            </w:tcBorders>
            <w:vAlign w:val="center"/>
          </w:tcPr>
          <w:p w14:paraId="193E7333" w14:textId="77777777" w:rsidR="00BB0E2D" w:rsidRDefault="00BB0E2D" w:rsidP="002D46F6">
            <w:pPr>
              <w:rPr>
                <w:sz w:val="18"/>
                <w:szCs w:val="18"/>
                <w:lang w:val="en-US"/>
              </w:rPr>
            </w:pPr>
          </w:p>
        </w:tc>
      </w:tr>
      <w:tr w:rsidR="00BB0E2D" w14:paraId="65C47AC5" w14:textId="77777777" w:rsidTr="002D46F6">
        <w:tc>
          <w:tcPr>
            <w:tcW w:w="699" w:type="dxa"/>
            <w:tcBorders>
              <w:top w:val="nil"/>
              <w:left w:val="single" w:sz="2" w:space="0" w:color="000000"/>
              <w:bottom w:val="single" w:sz="2" w:space="0" w:color="000000"/>
              <w:right w:val="nil"/>
            </w:tcBorders>
          </w:tcPr>
          <w:p w14:paraId="31E30A5A"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6E10FD8D" w14:textId="77777777" w:rsidR="00BB0E2D" w:rsidRDefault="00BB0E2D" w:rsidP="002D46F6">
            <w:pPr>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tcPr>
          <w:p w14:paraId="1CDC08C7"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Apa pentru mortare si betoane</w:t>
            </w:r>
          </w:p>
        </w:tc>
        <w:tc>
          <w:tcPr>
            <w:tcW w:w="978" w:type="dxa"/>
            <w:tcBorders>
              <w:top w:val="nil"/>
              <w:left w:val="single" w:sz="2" w:space="0" w:color="000000"/>
              <w:bottom w:val="single" w:sz="2" w:space="0" w:color="000000"/>
              <w:right w:val="nil"/>
            </w:tcBorders>
            <w:vAlign w:val="center"/>
          </w:tcPr>
          <w:p w14:paraId="40498C31" w14:textId="77777777" w:rsidR="00BB0E2D" w:rsidRDefault="00BB0E2D" w:rsidP="002D46F6">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6093FBBB" w14:textId="77777777" w:rsidR="00BB0E2D" w:rsidRDefault="00BB0E2D" w:rsidP="002D46F6">
            <w:pPr>
              <w:rPr>
                <w:sz w:val="18"/>
                <w:szCs w:val="18"/>
                <w:lang w:val="en-US"/>
              </w:rPr>
            </w:pPr>
            <w:r>
              <w:rPr>
                <w:sz w:val="18"/>
                <w:szCs w:val="18"/>
                <w:lang w:val="en-US"/>
              </w:rPr>
              <w:t>0,003</w:t>
            </w:r>
          </w:p>
        </w:tc>
        <w:tc>
          <w:tcPr>
            <w:tcW w:w="1119" w:type="dxa"/>
            <w:tcBorders>
              <w:top w:val="nil"/>
              <w:left w:val="single" w:sz="2" w:space="0" w:color="000000"/>
              <w:bottom w:val="single" w:sz="2" w:space="0" w:color="000000"/>
              <w:right w:val="single" w:sz="2" w:space="0" w:color="000000"/>
            </w:tcBorders>
            <w:vAlign w:val="center"/>
          </w:tcPr>
          <w:p w14:paraId="282D1D29" w14:textId="77777777" w:rsidR="00BB0E2D" w:rsidRDefault="00BB0E2D" w:rsidP="002D46F6">
            <w:pPr>
              <w:rPr>
                <w:sz w:val="18"/>
                <w:szCs w:val="18"/>
                <w:lang w:val="en-US"/>
              </w:rPr>
            </w:pPr>
          </w:p>
        </w:tc>
      </w:tr>
      <w:tr w:rsidR="00BB0E2D" w14:paraId="195A7822" w14:textId="77777777" w:rsidTr="002D46F6">
        <w:tc>
          <w:tcPr>
            <w:tcW w:w="699" w:type="dxa"/>
            <w:tcBorders>
              <w:top w:val="nil"/>
              <w:left w:val="single" w:sz="2" w:space="0" w:color="000000"/>
              <w:bottom w:val="nil"/>
              <w:right w:val="nil"/>
            </w:tcBorders>
          </w:tcPr>
          <w:p w14:paraId="3DA6BF58" w14:textId="77777777" w:rsidR="00BB0E2D" w:rsidRDefault="00BB0E2D" w:rsidP="002D46F6">
            <w:pPr>
              <w:jc w:val="center"/>
              <w:rPr>
                <w:lang w:val="en-US"/>
              </w:rPr>
            </w:pPr>
            <w:r>
              <w:rPr>
                <w:lang w:val="en-US"/>
              </w:rPr>
              <w:t xml:space="preserve"> </w:t>
            </w:r>
          </w:p>
        </w:tc>
        <w:tc>
          <w:tcPr>
            <w:tcW w:w="1537" w:type="dxa"/>
            <w:tcBorders>
              <w:top w:val="nil"/>
              <w:left w:val="single" w:sz="2" w:space="0" w:color="000000"/>
              <w:bottom w:val="nil"/>
              <w:right w:val="nil"/>
            </w:tcBorders>
          </w:tcPr>
          <w:p w14:paraId="41075C66" w14:textId="77777777" w:rsidR="00BB0E2D" w:rsidRDefault="00BB0E2D" w:rsidP="002D46F6">
            <w:pPr>
              <w:rPr>
                <w:lang w:val="en-US"/>
              </w:rPr>
            </w:pPr>
          </w:p>
        </w:tc>
        <w:tc>
          <w:tcPr>
            <w:tcW w:w="4613" w:type="dxa"/>
            <w:tcBorders>
              <w:top w:val="nil"/>
              <w:left w:val="single" w:sz="2" w:space="0" w:color="000000"/>
              <w:bottom w:val="nil"/>
              <w:right w:val="nil"/>
            </w:tcBorders>
          </w:tcPr>
          <w:p w14:paraId="52708F31" w14:textId="77777777" w:rsidR="00BB0E2D" w:rsidRDefault="00BB0E2D" w:rsidP="002D46F6">
            <w:pPr>
              <w:rPr>
                <w:rFonts w:ascii="Times New Roman CYR" w:hAnsi="Times New Roman CYR" w:cs="Times New Roman CYR"/>
                <w:b/>
                <w:bCs/>
                <w:sz w:val="22"/>
                <w:szCs w:val="22"/>
                <w:lang/>
              </w:rPr>
            </w:pPr>
            <w:r>
              <w:rPr>
                <w:rFonts w:ascii="Times New Roman CYR" w:hAnsi="Times New Roman CYR" w:cs="Times New Roman CYR"/>
                <w:b/>
                <w:bCs/>
                <w:sz w:val="22"/>
                <w:szCs w:val="22"/>
                <w:lang/>
              </w:rPr>
              <w:t>6. Capitolul V.  Instalatii de semnalizare rutiera</w:t>
            </w:r>
          </w:p>
        </w:tc>
        <w:tc>
          <w:tcPr>
            <w:tcW w:w="978" w:type="dxa"/>
            <w:tcBorders>
              <w:top w:val="nil"/>
              <w:left w:val="single" w:sz="2" w:space="0" w:color="000000"/>
              <w:bottom w:val="nil"/>
              <w:right w:val="nil"/>
            </w:tcBorders>
          </w:tcPr>
          <w:p w14:paraId="43323859" w14:textId="77777777" w:rsidR="00BB0E2D" w:rsidRDefault="00BB0E2D" w:rsidP="002D46F6">
            <w:pPr>
              <w:rPr>
                <w:lang w:val="en-US"/>
              </w:rPr>
            </w:pPr>
          </w:p>
        </w:tc>
        <w:tc>
          <w:tcPr>
            <w:tcW w:w="1118" w:type="dxa"/>
            <w:tcBorders>
              <w:top w:val="nil"/>
              <w:left w:val="single" w:sz="2" w:space="0" w:color="000000"/>
              <w:bottom w:val="nil"/>
              <w:right w:val="nil"/>
            </w:tcBorders>
          </w:tcPr>
          <w:p w14:paraId="78A8773C" w14:textId="77777777" w:rsidR="00BB0E2D" w:rsidRDefault="00BB0E2D" w:rsidP="002D46F6">
            <w:pPr>
              <w:rPr>
                <w:lang w:val="en-US"/>
              </w:rPr>
            </w:pPr>
          </w:p>
        </w:tc>
        <w:tc>
          <w:tcPr>
            <w:tcW w:w="1119" w:type="dxa"/>
            <w:tcBorders>
              <w:top w:val="nil"/>
              <w:left w:val="single" w:sz="2" w:space="0" w:color="000000"/>
              <w:bottom w:val="nil"/>
              <w:right w:val="single" w:sz="2" w:space="0" w:color="000000"/>
            </w:tcBorders>
          </w:tcPr>
          <w:p w14:paraId="71F32EE2" w14:textId="77777777" w:rsidR="00BB0E2D" w:rsidRDefault="00BB0E2D" w:rsidP="002D46F6">
            <w:pPr>
              <w:rPr>
                <w:lang w:val="en-US"/>
              </w:rPr>
            </w:pPr>
          </w:p>
        </w:tc>
      </w:tr>
      <w:tr w:rsidR="00BB0E2D" w14:paraId="43312EDF" w14:textId="77777777" w:rsidTr="002D46F6">
        <w:tc>
          <w:tcPr>
            <w:tcW w:w="699" w:type="dxa"/>
            <w:tcBorders>
              <w:top w:val="nil"/>
              <w:left w:val="single" w:sz="2" w:space="0" w:color="000000"/>
              <w:bottom w:val="nil"/>
              <w:right w:val="nil"/>
            </w:tcBorders>
          </w:tcPr>
          <w:p w14:paraId="3EBF76B6" w14:textId="77777777" w:rsidR="00BB0E2D" w:rsidRDefault="00BB0E2D" w:rsidP="002D46F6">
            <w:pPr>
              <w:jc w:val="center"/>
              <w:rPr>
                <w:lang w:val="en-US"/>
              </w:rPr>
            </w:pPr>
          </w:p>
        </w:tc>
        <w:tc>
          <w:tcPr>
            <w:tcW w:w="1537" w:type="dxa"/>
            <w:tcBorders>
              <w:top w:val="nil"/>
              <w:left w:val="single" w:sz="2" w:space="0" w:color="000000"/>
              <w:bottom w:val="nil"/>
              <w:right w:val="nil"/>
            </w:tcBorders>
          </w:tcPr>
          <w:p w14:paraId="5239ED19" w14:textId="77777777" w:rsidR="00BB0E2D" w:rsidRDefault="00BB0E2D" w:rsidP="002D46F6">
            <w:pPr>
              <w:rPr>
                <w:lang w:val="en-US"/>
              </w:rPr>
            </w:pPr>
          </w:p>
        </w:tc>
        <w:tc>
          <w:tcPr>
            <w:tcW w:w="4613" w:type="dxa"/>
            <w:tcBorders>
              <w:top w:val="nil"/>
              <w:left w:val="single" w:sz="2" w:space="0" w:color="000000"/>
              <w:bottom w:val="nil"/>
              <w:right w:val="nil"/>
            </w:tcBorders>
          </w:tcPr>
          <w:p w14:paraId="1349AEC7" w14:textId="77777777" w:rsidR="00BB0E2D" w:rsidRDefault="00BB0E2D" w:rsidP="002D46F6">
            <w:pPr>
              <w:rPr>
                <w:rFonts w:ascii="Times New Roman CYR" w:hAnsi="Times New Roman CYR" w:cs="Times New Roman CYR"/>
                <w:b/>
                <w:bCs/>
                <w:sz w:val="22"/>
                <w:szCs w:val="22"/>
                <w:lang/>
              </w:rPr>
            </w:pPr>
            <w:r>
              <w:rPr>
                <w:rFonts w:ascii="Times New Roman CYR" w:hAnsi="Times New Roman CYR" w:cs="Times New Roman CYR"/>
                <w:b/>
                <w:bCs/>
                <w:sz w:val="22"/>
                <w:szCs w:val="22"/>
                <w:lang/>
              </w:rPr>
              <w:t>6.1. Amenajarea indicatoarelor rutiere</w:t>
            </w:r>
          </w:p>
        </w:tc>
        <w:tc>
          <w:tcPr>
            <w:tcW w:w="978" w:type="dxa"/>
            <w:tcBorders>
              <w:top w:val="nil"/>
              <w:left w:val="single" w:sz="2" w:space="0" w:color="000000"/>
              <w:bottom w:val="nil"/>
              <w:right w:val="nil"/>
            </w:tcBorders>
          </w:tcPr>
          <w:p w14:paraId="0CC2C1D7" w14:textId="77777777" w:rsidR="00BB0E2D" w:rsidRDefault="00BB0E2D" w:rsidP="002D46F6">
            <w:pPr>
              <w:rPr>
                <w:lang w:val="en-US"/>
              </w:rPr>
            </w:pPr>
          </w:p>
        </w:tc>
        <w:tc>
          <w:tcPr>
            <w:tcW w:w="1118" w:type="dxa"/>
            <w:tcBorders>
              <w:top w:val="nil"/>
              <w:left w:val="single" w:sz="2" w:space="0" w:color="000000"/>
              <w:bottom w:val="nil"/>
              <w:right w:val="nil"/>
            </w:tcBorders>
          </w:tcPr>
          <w:p w14:paraId="26931BC4" w14:textId="77777777" w:rsidR="00BB0E2D" w:rsidRDefault="00BB0E2D" w:rsidP="002D46F6">
            <w:pPr>
              <w:rPr>
                <w:lang w:val="en-US"/>
              </w:rPr>
            </w:pPr>
          </w:p>
        </w:tc>
        <w:tc>
          <w:tcPr>
            <w:tcW w:w="1119" w:type="dxa"/>
            <w:tcBorders>
              <w:top w:val="nil"/>
              <w:left w:val="single" w:sz="2" w:space="0" w:color="000000"/>
              <w:bottom w:val="nil"/>
              <w:right w:val="single" w:sz="2" w:space="0" w:color="000000"/>
            </w:tcBorders>
          </w:tcPr>
          <w:p w14:paraId="749CECB1" w14:textId="77777777" w:rsidR="00BB0E2D" w:rsidRDefault="00BB0E2D" w:rsidP="002D46F6">
            <w:pPr>
              <w:rPr>
                <w:lang w:val="en-US"/>
              </w:rPr>
            </w:pPr>
          </w:p>
        </w:tc>
      </w:tr>
      <w:tr w:rsidR="00BB0E2D" w14:paraId="59F7ED85" w14:textId="77777777" w:rsidTr="002D46F6">
        <w:tc>
          <w:tcPr>
            <w:tcW w:w="699" w:type="dxa"/>
            <w:tcBorders>
              <w:top w:val="single" w:sz="2" w:space="0" w:color="000000"/>
              <w:left w:val="single" w:sz="2" w:space="0" w:color="000000"/>
              <w:bottom w:val="single" w:sz="2" w:space="0" w:color="000000"/>
              <w:right w:val="nil"/>
            </w:tcBorders>
            <w:vAlign w:val="center"/>
          </w:tcPr>
          <w:p w14:paraId="50E0027E" w14:textId="77777777" w:rsidR="00BB0E2D" w:rsidRDefault="00BB0E2D" w:rsidP="002D46F6">
            <w:pPr>
              <w:jc w:val="center"/>
              <w:rPr>
                <w:sz w:val="22"/>
                <w:szCs w:val="22"/>
                <w:lang w:val="en-US"/>
              </w:rPr>
            </w:pPr>
            <w:r>
              <w:rPr>
                <w:sz w:val="22"/>
                <w:szCs w:val="22"/>
                <w:lang w:val="en-US"/>
              </w:rPr>
              <w:t>63</w:t>
            </w:r>
          </w:p>
        </w:tc>
        <w:tc>
          <w:tcPr>
            <w:tcW w:w="1537" w:type="dxa"/>
            <w:tcBorders>
              <w:top w:val="single" w:sz="2" w:space="0" w:color="000000"/>
              <w:left w:val="single" w:sz="2" w:space="0" w:color="000000"/>
              <w:bottom w:val="single" w:sz="2" w:space="0" w:color="000000"/>
              <w:right w:val="nil"/>
            </w:tcBorders>
            <w:vAlign w:val="center"/>
          </w:tcPr>
          <w:p w14:paraId="3CCC81AD" w14:textId="77777777" w:rsidR="00BB0E2D" w:rsidRDefault="00BB0E2D" w:rsidP="002D46F6">
            <w:pPr>
              <w:jc w:val="center"/>
              <w:rPr>
                <w:sz w:val="22"/>
                <w:szCs w:val="22"/>
                <w:lang w:val="en-US"/>
              </w:rPr>
            </w:pPr>
            <w:r>
              <w:rPr>
                <w:sz w:val="22"/>
                <w:szCs w:val="22"/>
                <w:lang w:val="en-US"/>
              </w:rPr>
              <w:t>DF18A</w:t>
            </w:r>
          </w:p>
          <w:p w14:paraId="0C97A4E4"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09D668B"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Plantarea stilpilor pentru indicatoare pentru circulatie rutiera din metal, confectionati industrial (CKM1.30)</w:t>
            </w:r>
          </w:p>
        </w:tc>
        <w:tc>
          <w:tcPr>
            <w:tcW w:w="978" w:type="dxa"/>
            <w:tcBorders>
              <w:top w:val="single" w:sz="2" w:space="0" w:color="000000"/>
              <w:left w:val="single" w:sz="2" w:space="0" w:color="000000"/>
              <w:bottom w:val="single" w:sz="2" w:space="0" w:color="000000"/>
              <w:right w:val="nil"/>
            </w:tcBorders>
            <w:vAlign w:val="center"/>
          </w:tcPr>
          <w:p w14:paraId="2173A050" w14:textId="77777777" w:rsidR="00BB0E2D" w:rsidRDefault="00BB0E2D" w:rsidP="002D46F6">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6BD9F148"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30A374B" w14:textId="77777777" w:rsidR="00BB0E2D" w:rsidRDefault="00BB0E2D" w:rsidP="002D46F6">
            <w:pPr>
              <w:jc w:val="right"/>
              <w:rPr>
                <w:lang w:val="en-US"/>
              </w:rPr>
            </w:pPr>
            <w:r>
              <w:rPr>
                <w:lang w:val="en-US"/>
              </w:rPr>
              <w:t>7,00</w:t>
            </w:r>
          </w:p>
        </w:tc>
      </w:tr>
      <w:tr w:rsidR="00BB0E2D" w14:paraId="43FCD0BC" w14:textId="77777777" w:rsidTr="002D46F6">
        <w:tc>
          <w:tcPr>
            <w:tcW w:w="699" w:type="dxa"/>
            <w:tcBorders>
              <w:top w:val="nil"/>
              <w:left w:val="single" w:sz="2" w:space="0" w:color="000000"/>
              <w:bottom w:val="single" w:sz="2" w:space="0" w:color="000000"/>
              <w:right w:val="nil"/>
            </w:tcBorders>
          </w:tcPr>
          <w:p w14:paraId="175FE6C7"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55252381" w14:textId="77777777" w:rsidR="00BB0E2D" w:rsidRDefault="00BB0E2D" w:rsidP="002D46F6">
            <w:pPr>
              <w:rPr>
                <w:sz w:val="16"/>
                <w:szCs w:val="16"/>
                <w:lang w:val="en-US"/>
              </w:rPr>
            </w:pPr>
            <w:r>
              <w:rPr>
                <w:sz w:val="16"/>
                <w:szCs w:val="16"/>
                <w:lang w:val="en-US"/>
              </w:rPr>
              <w:t>7123010010200</w:t>
            </w:r>
          </w:p>
        </w:tc>
        <w:tc>
          <w:tcPr>
            <w:tcW w:w="4613" w:type="dxa"/>
            <w:tcBorders>
              <w:top w:val="nil"/>
              <w:left w:val="single" w:sz="2" w:space="0" w:color="000000"/>
              <w:bottom w:val="single" w:sz="2" w:space="0" w:color="000000"/>
              <w:right w:val="nil"/>
            </w:tcBorders>
          </w:tcPr>
          <w:p w14:paraId="0CCFE315"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1E476097" w14:textId="77777777" w:rsidR="00BB0E2D" w:rsidRDefault="00BB0E2D" w:rsidP="002D46F6">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3515108" w14:textId="77777777" w:rsidR="00BB0E2D" w:rsidRDefault="00BB0E2D" w:rsidP="002D46F6">
            <w:pPr>
              <w:rPr>
                <w:sz w:val="18"/>
                <w:szCs w:val="18"/>
                <w:lang w:val="en-US"/>
              </w:rPr>
            </w:pPr>
            <w:r>
              <w:rPr>
                <w:sz w:val="18"/>
                <w:szCs w:val="18"/>
                <w:lang w:val="en-US"/>
              </w:rPr>
              <w:t>0,33</w:t>
            </w:r>
          </w:p>
        </w:tc>
        <w:tc>
          <w:tcPr>
            <w:tcW w:w="1119" w:type="dxa"/>
            <w:tcBorders>
              <w:top w:val="nil"/>
              <w:left w:val="single" w:sz="2" w:space="0" w:color="000000"/>
              <w:bottom w:val="single" w:sz="2" w:space="0" w:color="000000"/>
              <w:right w:val="single" w:sz="2" w:space="0" w:color="000000"/>
            </w:tcBorders>
            <w:vAlign w:val="center"/>
          </w:tcPr>
          <w:p w14:paraId="519E6105" w14:textId="77777777" w:rsidR="00BB0E2D" w:rsidRDefault="00BB0E2D" w:rsidP="002D46F6">
            <w:pPr>
              <w:rPr>
                <w:sz w:val="18"/>
                <w:szCs w:val="18"/>
                <w:lang w:val="en-US"/>
              </w:rPr>
            </w:pPr>
          </w:p>
        </w:tc>
      </w:tr>
      <w:tr w:rsidR="00BB0E2D" w14:paraId="06154444" w14:textId="77777777" w:rsidTr="002D46F6">
        <w:tc>
          <w:tcPr>
            <w:tcW w:w="699" w:type="dxa"/>
            <w:tcBorders>
              <w:top w:val="nil"/>
              <w:left w:val="single" w:sz="2" w:space="0" w:color="000000"/>
              <w:bottom w:val="single" w:sz="2" w:space="0" w:color="000000"/>
              <w:right w:val="nil"/>
            </w:tcBorders>
          </w:tcPr>
          <w:p w14:paraId="54E0A6EB"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4970716B" w14:textId="77777777" w:rsidR="00BB0E2D" w:rsidRDefault="00BB0E2D" w:rsidP="002D46F6">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79BBECDC"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97AAFB4" w14:textId="77777777" w:rsidR="00BB0E2D" w:rsidRDefault="00BB0E2D" w:rsidP="002D46F6">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2B368EE" w14:textId="77777777" w:rsidR="00BB0E2D" w:rsidRDefault="00BB0E2D" w:rsidP="002D46F6">
            <w:pPr>
              <w:rPr>
                <w:sz w:val="18"/>
                <w:szCs w:val="18"/>
                <w:lang w:val="en-US"/>
              </w:rPr>
            </w:pPr>
            <w:r>
              <w:rPr>
                <w:sz w:val="18"/>
                <w:szCs w:val="18"/>
                <w:lang w:val="en-US"/>
              </w:rPr>
              <w:t>0,76</w:t>
            </w:r>
          </w:p>
        </w:tc>
        <w:tc>
          <w:tcPr>
            <w:tcW w:w="1119" w:type="dxa"/>
            <w:tcBorders>
              <w:top w:val="nil"/>
              <w:left w:val="single" w:sz="2" w:space="0" w:color="000000"/>
              <w:bottom w:val="single" w:sz="2" w:space="0" w:color="000000"/>
              <w:right w:val="single" w:sz="2" w:space="0" w:color="000000"/>
            </w:tcBorders>
            <w:vAlign w:val="center"/>
          </w:tcPr>
          <w:p w14:paraId="27CD3274" w14:textId="77777777" w:rsidR="00BB0E2D" w:rsidRDefault="00BB0E2D" w:rsidP="002D46F6">
            <w:pPr>
              <w:rPr>
                <w:sz w:val="18"/>
                <w:szCs w:val="18"/>
                <w:lang w:val="en-US"/>
              </w:rPr>
            </w:pPr>
          </w:p>
        </w:tc>
      </w:tr>
      <w:tr w:rsidR="00BB0E2D" w14:paraId="39BCDFF8" w14:textId="77777777" w:rsidTr="002D46F6">
        <w:tc>
          <w:tcPr>
            <w:tcW w:w="699" w:type="dxa"/>
            <w:tcBorders>
              <w:top w:val="nil"/>
              <w:left w:val="single" w:sz="2" w:space="0" w:color="000000"/>
              <w:bottom w:val="single" w:sz="2" w:space="0" w:color="000000"/>
              <w:right w:val="nil"/>
            </w:tcBorders>
          </w:tcPr>
          <w:p w14:paraId="78E89A0D"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0E6ACB27" w14:textId="77777777" w:rsidR="00BB0E2D" w:rsidRDefault="00BB0E2D" w:rsidP="002D46F6">
            <w:pPr>
              <w:rPr>
                <w:sz w:val="16"/>
                <w:szCs w:val="16"/>
                <w:lang w:val="en-US"/>
              </w:rPr>
            </w:pPr>
            <w:r>
              <w:rPr>
                <w:sz w:val="16"/>
                <w:szCs w:val="16"/>
                <w:lang w:val="en-US"/>
              </w:rPr>
              <w:t>2663102100001-15</w:t>
            </w:r>
          </w:p>
        </w:tc>
        <w:tc>
          <w:tcPr>
            <w:tcW w:w="4613" w:type="dxa"/>
            <w:tcBorders>
              <w:top w:val="nil"/>
              <w:left w:val="single" w:sz="2" w:space="0" w:color="000000"/>
              <w:bottom w:val="single" w:sz="2" w:space="0" w:color="000000"/>
              <w:right w:val="nil"/>
            </w:tcBorders>
          </w:tcPr>
          <w:p w14:paraId="32005655"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Beton clasa C12/15</w:t>
            </w:r>
          </w:p>
        </w:tc>
        <w:tc>
          <w:tcPr>
            <w:tcW w:w="978" w:type="dxa"/>
            <w:tcBorders>
              <w:top w:val="nil"/>
              <w:left w:val="single" w:sz="2" w:space="0" w:color="000000"/>
              <w:bottom w:val="single" w:sz="2" w:space="0" w:color="000000"/>
              <w:right w:val="nil"/>
            </w:tcBorders>
            <w:vAlign w:val="center"/>
          </w:tcPr>
          <w:p w14:paraId="51FCD970" w14:textId="77777777" w:rsidR="00BB0E2D" w:rsidRDefault="00BB0E2D" w:rsidP="002D46F6">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6C2E805E" w14:textId="77777777" w:rsidR="00BB0E2D" w:rsidRDefault="00BB0E2D" w:rsidP="002D46F6">
            <w:pPr>
              <w:rPr>
                <w:sz w:val="18"/>
                <w:szCs w:val="18"/>
                <w:lang w:val="en-US"/>
              </w:rPr>
            </w:pPr>
            <w:r>
              <w:rPr>
                <w:sz w:val="18"/>
                <w:szCs w:val="18"/>
                <w:lang w:val="en-US"/>
              </w:rPr>
              <w:t>0,058</w:t>
            </w:r>
          </w:p>
        </w:tc>
        <w:tc>
          <w:tcPr>
            <w:tcW w:w="1119" w:type="dxa"/>
            <w:tcBorders>
              <w:top w:val="nil"/>
              <w:left w:val="single" w:sz="2" w:space="0" w:color="000000"/>
              <w:bottom w:val="single" w:sz="2" w:space="0" w:color="000000"/>
              <w:right w:val="single" w:sz="2" w:space="0" w:color="000000"/>
            </w:tcBorders>
            <w:vAlign w:val="center"/>
          </w:tcPr>
          <w:p w14:paraId="4EFF7874" w14:textId="77777777" w:rsidR="00BB0E2D" w:rsidRDefault="00BB0E2D" w:rsidP="002D46F6">
            <w:pPr>
              <w:rPr>
                <w:sz w:val="18"/>
                <w:szCs w:val="18"/>
                <w:lang w:val="en-US"/>
              </w:rPr>
            </w:pPr>
          </w:p>
        </w:tc>
      </w:tr>
      <w:tr w:rsidR="00BB0E2D" w14:paraId="762419B0" w14:textId="77777777" w:rsidTr="002D46F6">
        <w:tc>
          <w:tcPr>
            <w:tcW w:w="699" w:type="dxa"/>
            <w:tcBorders>
              <w:top w:val="nil"/>
              <w:left w:val="single" w:sz="2" w:space="0" w:color="000000"/>
              <w:bottom w:val="single" w:sz="2" w:space="0" w:color="000000"/>
              <w:right w:val="nil"/>
            </w:tcBorders>
          </w:tcPr>
          <w:p w14:paraId="1DE9012A"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0EDE7A75" w14:textId="77777777" w:rsidR="00BB0E2D" w:rsidRDefault="00BB0E2D" w:rsidP="002D46F6">
            <w:pPr>
              <w:rPr>
                <w:sz w:val="16"/>
                <w:szCs w:val="16"/>
                <w:lang w:val="en-US"/>
              </w:rPr>
            </w:pPr>
            <w:r>
              <w:rPr>
                <w:sz w:val="16"/>
                <w:szCs w:val="16"/>
                <w:lang w:val="en-US"/>
              </w:rPr>
              <w:t>2811106301794-130</w:t>
            </w:r>
          </w:p>
        </w:tc>
        <w:tc>
          <w:tcPr>
            <w:tcW w:w="4613" w:type="dxa"/>
            <w:tcBorders>
              <w:top w:val="nil"/>
              <w:left w:val="single" w:sz="2" w:space="0" w:color="000000"/>
              <w:bottom w:val="single" w:sz="2" w:space="0" w:color="000000"/>
              <w:right w:val="nil"/>
            </w:tcBorders>
          </w:tcPr>
          <w:p w14:paraId="080C97F3"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Stilp metalic confectionat industrial  CKM1.30</w:t>
            </w:r>
          </w:p>
        </w:tc>
        <w:tc>
          <w:tcPr>
            <w:tcW w:w="978" w:type="dxa"/>
            <w:tcBorders>
              <w:top w:val="nil"/>
              <w:left w:val="single" w:sz="2" w:space="0" w:color="000000"/>
              <w:bottom w:val="single" w:sz="2" w:space="0" w:color="000000"/>
              <w:right w:val="nil"/>
            </w:tcBorders>
            <w:vAlign w:val="center"/>
          </w:tcPr>
          <w:p w14:paraId="662DF6A7" w14:textId="77777777" w:rsidR="00BB0E2D" w:rsidRDefault="00BB0E2D" w:rsidP="002D46F6">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0C5C5969" w14:textId="77777777" w:rsidR="00BB0E2D" w:rsidRDefault="00BB0E2D" w:rsidP="002D46F6">
            <w:pPr>
              <w:rPr>
                <w:sz w:val="18"/>
                <w:szCs w:val="18"/>
                <w:lang w:val="en-US"/>
              </w:rPr>
            </w:pPr>
            <w:r>
              <w:rPr>
                <w:sz w:val="18"/>
                <w:szCs w:val="18"/>
                <w:lang w:val="en-US"/>
              </w:rPr>
              <w:t>1,00</w:t>
            </w:r>
          </w:p>
        </w:tc>
        <w:tc>
          <w:tcPr>
            <w:tcW w:w="1119" w:type="dxa"/>
            <w:tcBorders>
              <w:top w:val="nil"/>
              <w:left w:val="single" w:sz="2" w:space="0" w:color="000000"/>
              <w:bottom w:val="single" w:sz="2" w:space="0" w:color="000000"/>
              <w:right w:val="single" w:sz="2" w:space="0" w:color="000000"/>
            </w:tcBorders>
            <w:vAlign w:val="center"/>
          </w:tcPr>
          <w:p w14:paraId="4DDEC478" w14:textId="77777777" w:rsidR="00BB0E2D" w:rsidRDefault="00BB0E2D" w:rsidP="002D46F6">
            <w:pPr>
              <w:rPr>
                <w:sz w:val="18"/>
                <w:szCs w:val="18"/>
                <w:lang w:val="en-US"/>
              </w:rPr>
            </w:pPr>
          </w:p>
        </w:tc>
      </w:tr>
      <w:tr w:rsidR="00BB0E2D" w14:paraId="7D14E583" w14:textId="77777777" w:rsidTr="002D46F6">
        <w:tc>
          <w:tcPr>
            <w:tcW w:w="699" w:type="dxa"/>
            <w:tcBorders>
              <w:top w:val="single" w:sz="2" w:space="0" w:color="000000"/>
              <w:left w:val="single" w:sz="2" w:space="0" w:color="000000"/>
              <w:bottom w:val="single" w:sz="2" w:space="0" w:color="000000"/>
              <w:right w:val="nil"/>
            </w:tcBorders>
            <w:vAlign w:val="center"/>
          </w:tcPr>
          <w:p w14:paraId="61FA7CEE" w14:textId="77777777" w:rsidR="00BB0E2D" w:rsidRDefault="00BB0E2D" w:rsidP="002D46F6">
            <w:pPr>
              <w:jc w:val="center"/>
              <w:rPr>
                <w:sz w:val="22"/>
                <w:szCs w:val="22"/>
                <w:lang w:val="en-US"/>
              </w:rPr>
            </w:pPr>
            <w:r>
              <w:rPr>
                <w:lang w:val="en-US"/>
              </w:rPr>
              <w:t xml:space="preserve"> </w:t>
            </w:r>
            <w:r>
              <w:rPr>
                <w:sz w:val="22"/>
                <w:szCs w:val="22"/>
                <w:lang w:val="en-US"/>
              </w:rPr>
              <w:t>64</w:t>
            </w:r>
          </w:p>
        </w:tc>
        <w:tc>
          <w:tcPr>
            <w:tcW w:w="1537" w:type="dxa"/>
            <w:tcBorders>
              <w:top w:val="single" w:sz="2" w:space="0" w:color="000000"/>
              <w:left w:val="single" w:sz="2" w:space="0" w:color="000000"/>
              <w:bottom w:val="single" w:sz="2" w:space="0" w:color="000000"/>
              <w:right w:val="nil"/>
            </w:tcBorders>
            <w:vAlign w:val="center"/>
          </w:tcPr>
          <w:p w14:paraId="6197AA60" w14:textId="77777777" w:rsidR="00BB0E2D" w:rsidRDefault="00BB0E2D" w:rsidP="002D46F6">
            <w:pPr>
              <w:jc w:val="center"/>
              <w:rPr>
                <w:sz w:val="22"/>
                <w:szCs w:val="22"/>
                <w:lang w:val="en-US"/>
              </w:rPr>
            </w:pPr>
            <w:r>
              <w:rPr>
                <w:sz w:val="22"/>
                <w:szCs w:val="22"/>
                <w:lang w:val="en-US"/>
              </w:rPr>
              <w:t>DF18A</w:t>
            </w:r>
          </w:p>
          <w:p w14:paraId="126FFEA4"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D88A447"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Plantarea stilpilor pentru indicatoare pentru circulatie rutiera din metal, confectionati industrial (CKM2.40)</w:t>
            </w:r>
          </w:p>
        </w:tc>
        <w:tc>
          <w:tcPr>
            <w:tcW w:w="978" w:type="dxa"/>
            <w:tcBorders>
              <w:top w:val="single" w:sz="2" w:space="0" w:color="000000"/>
              <w:left w:val="single" w:sz="2" w:space="0" w:color="000000"/>
              <w:bottom w:val="single" w:sz="2" w:space="0" w:color="000000"/>
              <w:right w:val="nil"/>
            </w:tcBorders>
            <w:vAlign w:val="center"/>
          </w:tcPr>
          <w:p w14:paraId="2E133BAB" w14:textId="77777777" w:rsidR="00BB0E2D" w:rsidRDefault="00BB0E2D" w:rsidP="002D46F6">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32E4DCF9"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0FE0BBC" w14:textId="77777777" w:rsidR="00BB0E2D" w:rsidRDefault="00BB0E2D" w:rsidP="002D46F6">
            <w:pPr>
              <w:jc w:val="right"/>
              <w:rPr>
                <w:lang w:val="en-US"/>
              </w:rPr>
            </w:pPr>
            <w:r>
              <w:rPr>
                <w:lang w:val="en-US"/>
              </w:rPr>
              <w:t>1,00</w:t>
            </w:r>
          </w:p>
        </w:tc>
      </w:tr>
      <w:tr w:rsidR="00BB0E2D" w14:paraId="09E858BB" w14:textId="77777777" w:rsidTr="002D46F6">
        <w:tc>
          <w:tcPr>
            <w:tcW w:w="699" w:type="dxa"/>
            <w:tcBorders>
              <w:top w:val="nil"/>
              <w:left w:val="single" w:sz="2" w:space="0" w:color="000000"/>
              <w:bottom w:val="single" w:sz="2" w:space="0" w:color="000000"/>
              <w:right w:val="nil"/>
            </w:tcBorders>
          </w:tcPr>
          <w:p w14:paraId="25B5D7F7"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4C2ADE7E" w14:textId="77777777" w:rsidR="00BB0E2D" w:rsidRDefault="00BB0E2D" w:rsidP="002D46F6">
            <w:pPr>
              <w:rPr>
                <w:sz w:val="16"/>
                <w:szCs w:val="16"/>
                <w:lang w:val="en-US"/>
              </w:rPr>
            </w:pPr>
            <w:r>
              <w:rPr>
                <w:sz w:val="16"/>
                <w:szCs w:val="16"/>
                <w:lang w:val="en-US"/>
              </w:rPr>
              <w:t>7123010010200</w:t>
            </w:r>
          </w:p>
        </w:tc>
        <w:tc>
          <w:tcPr>
            <w:tcW w:w="4613" w:type="dxa"/>
            <w:tcBorders>
              <w:top w:val="nil"/>
              <w:left w:val="single" w:sz="2" w:space="0" w:color="000000"/>
              <w:bottom w:val="single" w:sz="2" w:space="0" w:color="000000"/>
              <w:right w:val="nil"/>
            </w:tcBorders>
          </w:tcPr>
          <w:p w14:paraId="23A677B8"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444B8F8E" w14:textId="77777777" w:rsidR="00BB0E2D" w:rsidRDefault="00BB0E2D" w:rsidP="002D46F6">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21CF1FE4" w14:textId="77777777" w:rsidR="00BB0E2D" w:rsidRDefault="00BB0E2D" w:rsidP="002D46F6">
            <w:pPr>
              <w:rPr>
                <w:sz w:val="18"/>
                <w:szCs w:val="18"/>
                <w:lang w:val="en-US"/>
              </w:rPr>
            </w:pPr>
            <w:r>
              <w:rPr>
                <w:sz w:val="18"/>
                <w:szCs w:val="18"/>
                <w:lang w:val="en-US"/>
              </w:rPr>
              <w:t>0,33</w:t>
            </w:r>
          </w:p>
        </w:tc>
        <w:tc>
          <w:tcPr>
            <w:tcW w:w="1119" w:type="dxa"/>
            <w:tcBorders>
              <w:top w:val="nil"/>
              <w:left w:val="single" w:sz="2" w:space="0" w:color="000000"/>
              <w:bottom w:val="single" w:sz="2" w:space="0" w:color="000000"/>
              <w:right w:val="single" w:sz="2" w:space="0" w:color="000000"/>
            </w:tcBorders>
            <w:vAlign w:val="center"/>
          </w:tcPr>
          <w:p w14:paraId="2207377C" w14:textId="77777777" w:rsidR="00BB0E2D" w:rsidRDefault="00BB0E2D" w:rsidP="002D46F6">
            <w:pPr>
              <w:rPr>
                <w:sz w:val="18"/>
                <w:szCs w:val="18"/>
                <w:lang w:val="en-US"/>
              </w:rPr>
            </w:pPr>
          </w:p>
        </w:tc>
      </w:tr>
      <w:tr w:rsidR="00BB0E2D" w14:paraId="0D748AD8" w14:textId="77777777" w:rsidTr="002D46F6">
        <w:tc>
          <w:tcPr>
            <w:tcW w:w="699" w:type="dxa"/>
            <w:tcBorders>
              <w:top w:val="nil"/>
              <w:left w:val="single" w:sz="2" w:space="0" w:color="000000"/>
              <w:bottom w:val="single" w:sz="2" w:space="0" w:color="000000"/>
              <w:right w:val="nil"/>
            </w:tcBorders>
          </w:tcPr>
          <w:p w14:paraId="31A0B8C1"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7DDC8E24" w14:textId="77777777" w:rsidR="00BB0E2D" w:rsidRDefault="00BB0E2D" w:rsidP="002D46F6">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1145E69A"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1AC6E99" w14:textId="77777777" w:rsidR="00BB0E2D" w:rsidRDefault="00BB0E2D" w:rsidP="002D46F6">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F1BB675" w14:textId="77777777" w:rsidR="00BB0E2D" w:rsidRDefault="00BB0E2D" w:rsidP="002D46F6">
            <w:pPr>
              <w:rPr>
                <w:sz w:val="18"/>
                <w:szCs w:val="18"/>
                <w:lang w:val="en-US"/>
              </w:rPr>
            </w:pPr>
            <w:r>
              <w:rPr>
                <w:sz w:val="18"/>
                <w:szCs w:val="18"/>
                <w:lang w:val="en-US"/>
              </w:rPr>
              <w:t>0,76</w:t>
            </w:r>
          </w:p>
        </w:tc>
        <w:tc>
          <w:tcPr>
            <w:tcW w:w="1119" w:type="dxa"/>
            <w:tcBorders>
              <w:top w:val="nil"/>
              <w:left w:val="single" w:sz="2" w:space="0" w:color="000000"/>
              <w:bottom w:val="single" w:sz="2" w:space="0" w:color="000000"/>
              <w:right w:val="single" w:sz="2" w:space="0" w:color="000000"/>
            </w:tcBorders>
            <w:vAlign w:val="center"/>
          </w:tcPr>
          <w:p w14:paraId="353355EF" w14:textId="77777777" w:rsidR="00BB0E2D" w:rsidRDefault="00BB0E2D" w:rsidP="002D46F6">
            <w:pPr>
              <w:rPr>
                <w:sz w:val="18"/>
                <w:szCs w:val="18"/>
                <w:lang w:val="en-US"/>
              </w:rPr>
            </w:pPr>
          </w:p>
        </w:tc>
      </w:tr>
      <w:tr w:rsidR="00BB0E2D" w14:paraId="40EF8A11" w14:textId="77777777" w:rsidTr="002D46F6">
        <w:tc>
          <w:tcPr>
            <w:tcW w:w="699" w:type="dxa"/>
            <w:tcBorders>
              <w:top w:val="nil"/>
              <w:left w:val="single" w:sz="2" w:space="0" w:color="000000"/>
              <w:bottom w:val="single" w:sz="2" w:space="0" w:color="000000"/>
              <w:right w:val="nil"/>
            </w:tcBorders>
          </w:tcPr>
          <w:p w14:paraId="4AFF2BDA"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3A422A8E" w14:textId="77777777" w:rsidR="00BB0E2D" w:rsidRDefault="00BB0E2D" w:rsidP="002D46F6">
            <w:pPr>
              <w:rPr>
                <w:sz w:val="16"/>
                <w:szCs w:val="16"/>
                <w:lang w:val="en-US"/>
              </w:rPr>
            </w:pPr>
            <w:r>
              <w:rPr>
                <w:sz w:val="16"/>
                <w:szCs w:val="16"/>
                <w:lang w:val="en-US"/>
              </w:rPr>
              <w:t>2663102100001-15</w:t>
            </w:r>
          </w:p>
        </w:tc>
        <w:tc>
          <w:tcPr>
            <w:tcW w:w="4613" w:type="dxa"/>
            <w:tcBorders>
              <w:top w:val="nil"/>
              <w:left w:val="single" w:sz="2" w:space="0" w:color="000000"/>
              <w:bottom w:val="single" w:sz="2" w:space="0" w:color="000000"/>
              <w:right w:val="nil"/>
            </w:tcBorders>
          </w:tcPr>
          <w:p w14:paraId="176753B1"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Beton clasa C12/15</w:t>
            </w:r>
          </w:p>
        </w:tc>
        <w:tc>
          <w:tcPr>
            <w:tcW w:w="978" w:type="dxa"/>
            <w:tcBorders>
              <w:top w:val="nil"/>
              <w:left w:val="single" w:sz="2" w:space="0" w:color="000000"/>
              <w:bottom w:val="single" w:sz="2" w:space="0" w:color="000000"/>
              <w:right w:val="nil"/>
            </w:tcBorders>
            <w:vAlign w:val="center"/>
          </w:tcPr>
          <w:p w14:paraId="7202796D" w14:textId="77777777" w:rsidR="00BB0E2D" w:rsidRDefault="00BB0E2D" w:rsidP="002D46F6">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63F9396A" w14:textId="77777777" w:rsidR="00BB0E2D" w:rsidRDefault="00BB0E2D" w:rsidP="002D46F6">
            <w:pPr>
              <w:rPr>
                <w:sz w:val="18"/>
                <w:szCs w:val="18"/>
                <w:lang w:val="en-US"/>
              </w:rPr>
            </w:pPr>
            <w:r>
              <w:rPr>
                <w:sz w:val="18"/>
                <w:szCs w:val="18"/>
                <w:lang w:val="en-US"/>
              </w:rPr>
              <w:t>0,069</w:t>
            </w:r>
          </w:p>
        </w:tc>
        <w:tc>
          <w:tcPr>
            <w:tcW w:w="1119" w:type="dxa"/>
            <w:tcBorders>
              <w:top w:val="nil"/>
              <w:left w:val="single" w:sz="2" w:space="0" w:color="000000"/>
              <w:bottom w:val="single" w:sz="2" w:space="0" w:color="000000"/>
              <w:right w:val="single" w:sz="2" w:space="0" w:color="000000"/>
            </w:tcBorders>
            <w:vAlign w:val="center"/>
          </w:tcPr>
          <w:p w14:paraId="6B1C8A39" w14:textId="77777777" w:rsidR="00BB0E2D" w:rsidRDefault="00BB0E2D" w:rsidP="002D46F6">
            <w:pPr>
              <w:rPr>
                <w:sz w:val="18"/>
                <w:szCs w:val="18"/>
                <w:lang w:val="en-US"/>
              </w:rPr>
            </w:pPr>
          </w:p>
        </w:tc>
      </w:tr>
      <w:tr w:rsidR="00BB0E2D" w14:paraId="11FF0A26" w14:textId="77777777" w:rsidTr="002D46F6">
        <w:tc>
          <w:tcPr>
            <w:tcW w:w="699" w:type="dxa"/>
            <w:tcBorders>
              <w:top w:val="nil"/>
              <w:left w:val="single" w:sz="2" w:space="0" w:color="000000"/>
              <w:bottom w:val="single" w:sz="2" w:space="0" w:color="000000"/>
              <w:right w:val="nil"/>
            </w:tcBorders>
          </w:tcPr>
          <w:p w14:paraId="40909474"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059BFDA9" w14:textId="77777777" w:rsidR="00BB0E2D" w:rsidRDefault="00BB0E2D" w:rsidP="002D46F6">
            <w:pPr>
              <w:rPr>
                <w:sz w:val="16"/>
                <w:szCs w:val="16"/>
                <w:lang w:val="en-US"/>
              </w:rPr>
            </w:pPr>
            <w:r>
              <w:rPr>
                <w:sz w:val="16"/>
                <w:szCs w:val="16"/>
                <w:lang w:val="en-US"/>
              </w:rPr>
              <w:t>2811106301794-240</w:t>
            </w:r>
          </w:p>
        </w:tc>
        <w:tc>
          <w:tcPr>
            <w:tcW w:w="4613" w:type="dxa"/>
            <w:tcBorders>
              <w:top w:val="nil"/>
              <w:left w:val="single" w:sz="2" w:space="0" w:color="000000"/>
              <w:bottom w:val="single" w:sz="2" w:space="0" w:color="000000"/>
              <w:right w:val="nil"/>
            </w:tcBorders>
          </w:tcPr>
          <w:p w14:paraId="4C5EF5DD"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Stilp metalic confectionat industrial  CKM2.40</w:t>
            </w:r>
          </w:p>
        </w:tc>
        <w:tc>
          <w:tcPr>
            <w:tcW w:w="978" w:type="dxa"/>
            <w:tcBorders>
              <w:top w:val="nil"/>
              <w:left w:val="single" w:sz="2" w:space="0" w:color="000000"/>
              <w:bottom w:val="single" w:sz="2" w:space="0" w:color="000000"/>
              <w:right w:val="nil"/>
            </w:tcBorders>
            <w:vAlign w:val="center"/>
          </w:tcPr>
          <w:p w14:paraId="720B0556" w14:textId="77777777" w:rsidR="00BB0E2D" w:rsidRDefault="00BB0E2D" w:rsidP="002D46F6">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2BD89D38" w14:textId="77777777" w:rsidR="00BB0E2D" w:rsidRDefault="00BB0E2D" w:rsidP="002D46F6">
            <w:pPr>
              <w:rPr>
                <w:sz w:val="18"/>
                <w:szCs w:val="18"/>
                <w:lang w:val="en-US"/>
              </w:rPr>
            </w:pPr>
            <w:r>
              <w:rPr>
                <w:sz w:val="18"/>
                <w:szCs w:val="18"/>
                <w:lang w:val="en-US"/>
              </w:rPr>
              <w:t>1,00</w:t>
            </w:r>
          </w:p>
        </w:tc>
        <w:tc>
          <w:tcPr>
            <w:tcW w:w="1119" w:type="dxa"/>
            <w:tcBorders>
              <w:top w:val="nil"/>
              <w:left w:val="single" w:sz="2" w:space="0" w:color="000000"/>
              <w:bottom w:val="single" w:sz="2" w:space="0" w:color="000000"/>
              <w:right w:val="single" w:sz="2" w:space="0" w:color="000000"/>
            </w:tcBorders>
            <w:vAlign w:val="center"/>
          </w:tcPr>
          <w:p w14:paraId="30143341" w14:textId="77777777" w:rsidR="00BB0E2D" w:rsidRDefault="00BB0E2D" w:rsidP="002D46F6">
            <w:pPr>
              <w:rPr>
                <w:sz w:val="18"/>
                <w:szCs w:val="18"/>
                <w:lang w:val="en-US"/>
              </w:rPr>
            </w:pPr>
          </w:p>
        </w:tc>
      </w:tr>
      <w:tr w:rsidR="00BB0E2D" w14:paraId="2BB673A5" w14:textId="77777777" w:rsidTr="002D46F6">
        <w:tc>
          <w:tcPr>
            <w:tcW w:w="699" w:type="dxa"/>
            <w:tcBorders>
              <w:top w:val="single" w:sz="2" w:space="0" w:color="000000"/>
              <w:left w:val="single" w:sz="2" w:space="0" w:color="000000"/>
              <w:bottom w:val="single" w:sz="2" w:space="0" w:color="000000"/>
              <w:right w:val="nil"/>
            </w:tcBorders>
            <w:vAlign w:val="center"/>
          </w:tcPr>
          <w:p w14:paraId="00351CDD" w14:textId="77777777" w:rsidR="00BB0E2D" w:rsidRDefault="00BB0E2D" w:rsidP="002D46F6">
            <w:pPr>
              <w:jc w:val="center"/>
              <w:rPr>
                <w:sz w:val="22"/>
                <w:szCs w:val="22"/>
                <w:lang w:val="en-US"/>
              </w:rPr>
            </w:pPr>
            <w:r>
              <w:rPr>
                <w:lang w:val="en-US"/>
              </w:rPr>
              <w:t xml:space="preserve"> </w:t>
            </w:r>
            <w:r>
              <w:rPr>
                <w:sz w:val="22"/>
                <w:szCs w:val="22"/>
                <w:lang w:val="en-US"/>
              </w:rPr>
              <w:t>65</w:t>
            </w:r>
          </w:p>
        </w:tc>
        <w:tc>
          <w:tcPr>
            <w:tcW w:w="1537" w:type="dxa"/>
            <w:tcBorders>
              <w:top w:val="single" w:sz="2" w:space="0" w:color="000000"/>
              <w:left w:val="single" w:sz="2" w:space="0" w:color="000000"/>
              <w:bottom w:val="single" w:sz="2" w:space="0" w:color="000000"/>
              <w:right w:val="nil"/>
            </w:tcBorders>
            <w:vAlign w:val="center"/>
          </w:tcPr>
          <w:p w14:paraId="10A10196" w14:textId="77777777" w:rsidR="00BB0E2D" w:rsidRDefault="00BB0E2D" w:rsidP="002D46F6">
            <w:pPr>
              <w:jc w:val="center"/>
              <w:rPr>
                <w:sz w:val="22"/>
                <w:szCs w:val="22"/>
                <w:lang w:val="en-US"/>
              </w:rPr>
            </w:pPr>
            <w:r>
              <w:rPr>
                <w:sz w:val="22"/>
                <w:szCs w:val="22"/>
                <w:lang w:val="en-US"/>
              </w:rPr>
              <w:t>DF19A</w:t>
            </w:r>
          </w:p>
          <w:p w14:paraId="0BC68CEC"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B18E8C5"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Montarea indicatoarelor pentru circulatie rutiera din tabla din otel sau aluminiu pe un stilp gata plantat - indicatoare A700</w:t>
            </w:r>
          </w:p>
        </w:tc>
        <w:tc>
          <w:tcPr>
            <w:tcW w:w="978" w:type="dxa"/>
            <w:tcBorders>
              <w:top w:val="single" w:sz="2" w:space="0" w:color="000000"/>
              <w:left w:val="single" w:sz="2" w:space="0" w:color="000000"/>
              <w:bottom w:val="single" w:sz="2" w:space="0" w:color="000000"/>
              <w:right w:val="nil"/>
            </w:tcBorders>
            <w:vAlign w:val="center"/>
          </w:tcPr>
          <w:p w14:paraId="65A6B1F3" w14:textId="77777777" w:rsidR="00BB0E2D" w:rsidRDefault="00BB0E2D" w:rsidP="002D46F6">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705A845"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F15359C" w14:textId="77777777" w:rsidR="00BB0E2D" w:rsidRDefault="00BB0E2D" w:rsidP="002D46F6">
            <w:pPr>
              <w:jc w:val="right"/>
              <w:rPr>
                <w:lang w:val="en-US"/>
              </w:rPr>
            </w:pPr>
            <w:r>
              <w:rPr>
                <w:lang w:val="en-US"/>
              </w:rPr>
              <w:t>5,00</w:t>
            </w:r>
          </w:p>
        </w:tc>
      </w:tr>
      <w:tr w:rsidR="00BB0E2D" w14:paraId="331AAF19" w14:textId="77777777" w:rsidTr="002D46F6">
        <w:tc>
          <w:tcPr>
            <w:tcW w:w="699" w:type="dxa"/>
            <w:tcBorders>
              <w:top w:val="nil"/>
              <w:left w:val="single" w:sz="2" w:space="0" w:color="000000"/>
              <w:bottom w:val="single" w:sz="2" w:space="0" w:color="000000"/>
              <w:right w:val="nil"/>
            </w:tcBorders>
          </w:tcPr>
          <w:p w14:paraId="117F4FD8"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5C26CF35" w14:textId="77777777" w:rsidR="00BB0E2D" w:rsidRDefault="00BB0E2D" w:rsidP="002D46F6">
            <w:pPr>
              <w:rPr>
                <w:sz w:val="16"/>
                <w:szCs w:val="16"/>
                <w:lang w:val="en-US"/>
              </w:rPr>
            </w:pPr>
            <w:r>
              <w:rPr>
                <w:sz w:val="16"/>
                <w:szCs w:val="16"/>
                <w:lang w:val="en-US"/>
              </w:rPr>
              <w:t>7124010010700</w:t>
            </w:r>
          </w:p>
        </w:tc>
        <w:tc>
          <w:tcPr>
            <w:tcW w:w="4613" w:type="dxa"/>
            <w:tcBorders>
              <w:top w:val="nil"/>
              <w:left w:val="single" w:sz="2" w:space="0" w:color="000000"/>
              <w:bottom w:val="single" w:sz="2" w:space="0" w:color="000000"/>
              <w:right w:val="nil"/>
            </w:tcBorders>
          </w:tcPr>
          <w:p w14:paraId="57E817DE"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7DE883E6" w14:textId="77777777" w:rsidR="00BB0E2D" w:rsidRDefault="00BB0E2D" w:rsidP="002D46F6">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C19101B" w14:textId="77777777" w:rsidR="00BB0E2D" w:rsidRDefault="00BB0E2D" w:rsidP="002D46F6">
            <w:pPr>
              <w:rPr>
                <w:sz w:val="18"/>
                <w:szCs w:val="18"/>
                <w:lang w:val="en-US"/>
              </w:rPr>
            </w:pPr>
            <w:r>
              <w:rPr>
                <w:sz w:val="18"/>
                <w:szCs w:val="18"/>
                <w:lang w:val="en-US"/>
              </w:rPr>
              <w:t>0,22</w:t>
            </w:r>
          </w:p>
        </w:tc>
        <w:tc>
          <w:tcPr>
            <w:tcW w:w="1119" w:type="dxa"/>
            <w:tcBorders>
              <w:top w:val="nil"/>
              <w:left w:val="single" w:sz="2" w:space="0" w:color="000000"/>
              <w:bottom w:val="single" w:sz="2" w:space="0" w:color="000000"/>
              <w:right w:val="single" w:sz="2" w:space="0" w:color="000000"/>
            </w:tcBorders>
            <w:vAlign w:val="center"/>
          </w:tcPr>
          <w:p w14:paraId="488BB7E5" w14:textId="77777777" w:rsidR="00BB0E2D" w:rsidRDefault="00BB0E2D" w:rsidP="002D46F6">
            <w:pPr>
              <w:rPr>
                <w:sz w:val="18"/>
                <w:szCs w:val="18"/>
                <w:lang w:val="en-US"/>
              </w:rPr>
            </w:pPr>
          </w:p>
        </w:tc>
      </w:tr>
      <w:tr w:rsidR="00BB0E2D" w14:paraId="0AC4FFC3" w14:textId="77777777" w:rsidTr="002D46F6">
        <w:tc>
          <w:tcPr>
            <w:tcW w:w="699" w:type="dxa"/>
            <w:tcBorders>
              <w:top w:val="nil"/>
              <w:left w:val="single" w:sz="2" w:space="0" w:color="000000"/>
              <w:bottom w:val="single" w:sz="2" w:space="0" w:color="000000"/>
              <w:right w:val="nil"/>
            </w:tcBorders>
          </w:tcPr>
          <w:p w14:paraId="21BC22EF"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4994DDED" w14:textId="77777777" w:rsidR="00BB0E2D" w:rsidRDefault="00BB0E2D" w:rsidP="002D46F6">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6F12A24A"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8E8DEE1" w14:textId="77777777" w:rsidR="00BB0E2D" w:rsidRDefault="00BB0E2D" w:rsidP="002D46F6">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8BB2A17" w14:textId="77777777" w:rsidR="00BB0E2D" w:rsidRDefault="00BB0E2D" w:rsidP="002D46F6">
            <w:pPr>
              <w:rPr>
                <w:sz w:val="18"/>
                <w:szCs w:val="18"/>
                <w:lang w:val="en-US"/>
              </w:rPr>
            </w:pPr>
            <w:r>
              <w:rPr>
                <w:sz w:val="18"/>
                <w:szCs w:val="18"/>
                <w:lang w:val="en-US"/>
              </w:rPr>
              <w:t>0,22</w:t>
            </w:r>
          </w:p>
        </w:tc>
        <w:tc>
          <w:tcPr>
            <w:tcW w:w="1119" w:type="dxa"/>
            <w:tcBorders>
              <w:top w:val="nil"/>
              <w:left w:val="single" w:sz="2" w:space="0" w:color="000000"/>
              <w:bottom w:val="single" w:sz="2" w:space="0" w:color="000000"/>
              <w:right w:val="single" w:sz="2" w:space="0" w:color="000000"/>
            </w:tcBorders>
            <w:vAlign w:val="center"/>
          </w:tcPr>
          <w:p w14:paraId="1F4A91B8" w14:textId="77777777" w:rsidR="00BB0E2D" w:rsidRDefault="00BB0E2D" w:rsidP="002D46F6">
            <w:pPr>
              <w:rPr>
                <w:sz w:val="18"/>
                <w:szCs w:val="18"/>
                <w:lang w:val="en-US"/>
              </w:rPr>
            </w:pPr>
          </w:p>
        </w:tc>
      </w:tr>
      <w:tr w:rsidR="00BB0E2D" w14:paraId="689EFC42" w14:textId="77777777" w:rsidTr="002D46F6">
        <w:tc>
          <w:tcPr>
            <w:tcW w:w="699" w:type="dxa"/>
            <w:tcBorders>
              <w:top w:val="nil"/>
              <w:left w:val="single" w:sz="2" w:space="0" w:color="000000"/>
              <w:bottom w:val="single" w:sz="2" w:space="0" w:color="000000"/>
              <w:right w:val="nil"/>
            </w:tcBorders>
          </w:tcPr>
          <w:p w14:paraId="42948CFE"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57F1CC1B" w14:textId="77777777" w:rsidR="00BB0E2D" w:rsidRDefault="00BB0E2D" w:rsidP="002D46F6">
            <w:pPr>
              <w:rPr>
                <w:sz w:val="16"/>
                <w:szCs w:val="16"/>
                <w:lang w:val="en-US"/>
              </w:rPr>
            </w:pPr>
            <w:r>
              <w:rPr>
                <w:sz w:val="16"/>
                <w:szCs w:val="16"/>
                <w:lang w:val="en-US"/>
              </w:rPr>
              <w:t>2615107326105-7070</w:t>
            </w:r>
          </w:p>
        </w:tc>
        <w:tc>
          <w:tcPr>
            <w:tcW w:w="4613" w:type="dxa"/>
            <w:tcBorders>
              <w:top w:val="nil"/>
              <w:left w:val="single" w:sz="2" w:space="0" w:color="000000"/>
              <w:bottom w:val="single" w:sz="2" w:space="0" w:color="000000"/>
              <w:right w:val="nil"/>
            </w:tcBorders>
          </w:tcPr>
          <w:p w14:paraId="72300DDC"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Indicatoare(А700)</w:t>
            </w:r>
          </w:p>
        </w:tc>
        <w:tc>
          <w:tcPr>
            <w:tcW w:w="978" w:type="dxa"/>
            <w:tcBorders>
              <w:top w:val="nil"/>
              <w:left w:val="single" w:sz="2" w:space="0" w:color="000000"/>
              <w:bottom w:val="single" w:sz="2" w:space="0" w:color="000000"/>
              <w:right w:val="nil"/>
            </w:tcBorders>
            <w:vAlign w:val="center"/>
          </w:tcPr>
          <w:p w14:paraId="389099E6" w14:textId="77777777" w:rsidR="00BB0E2D" w:rsidRDefault="00BB0E2D" w:rsidP="002D46F6">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1E6CD277" w14:textId="77777777" w:rsidR="00BB0E2D" w:rsidRDefault="00BB0E2D" w:rsidP="002D46F6">
            <w:pPr>
              <w:rPr>
                <w:sz w:val="18"/>
                <w:szCs w:val="18"/>
                <w:lang w:val="en-US"/>
              </w:rPr>
            </w:pPr>
            <w:r>
              <w:rPr>
                <w:sz w:val="18"/>
                <w:szCs w:val="18"/>
                <w:lang w:val="en-US"/>
              </w:rPr>
              <w:t>1,00</w:t>
            </w:r>
          </w:p>
        </w:tc>
        <w:tc>
          <w:tcPr>
            <w:tcW w:w="1119" w:type="dxa"/>
            <w:tcBorders>
              <w:top w:val="nil"/>
              <w:left w:val="single" w:sz="2" w:space="0" w:color="000000"/>
              <w:bottom w:val="single" w:sz="2" w:space="0" w:color="000000"/>
              <w:right w:val="single" w:sz="2" w:space="0" w:color="000000"/>
            </w:tcBorders>
            <w:vAlign w:val="center"/>
          </w:tcPr>
          <w:p w14:paraId="4FD2E4C3" w14:textId="77777777" w:rsidR="00BB0E2D" w:rsidRDefault="00BB0E2D" w:rsidP="002D46F6">
            <w:pPr>
              <w:rPr>
                <w:sz w:val="18"/>
                <w:szCs w:val="18"/>
                <w:lang w:val="en-US"/>
              </w:rPr>
            </w:pPr>
          </w:p>
        </w:tc>
      </w:tr>
      <w:tr w:rsidR="00BB0E2D" w14:paraId="1ECB5589" w14:textId="77777777" w:rsidTr="002D46F6">
        <w:tc>
          <w:tcPr>
            <w:tcW w:w="699" w:type="dxa"/>
            <w:tcBorders>
              <w:top w:val="nil"/>
              <w:left w:val="single" w:sz="2" w:space="0" w:color="000000"/>
              <w:bottom w:val="single" w:sz="2" w:space="0" w:color="000000"/>
              <w:right w:val="nil"/>
            </w:tcBorders>
          </w:tcPr>
          <w:p w14:paraId="36404DA3"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5BEF4200" w14:textId="77777777" w:rsidR="00BB0E2D" w:rsidRDefault="00BB0E2D" w:rsidP="002D46F6">
            <w:pPr>
              <w:rPr>
                <w:sz w:val="16"/>
                <w:szCs w:val="16"/>
                <w:lang w:val="en-US"/>
              </w:rPr>
            </w:pPr>
            <w:r>
              <w:rPr>
                <w:sz w:val="16"/>
                <w:szCs w:val="16"/>
                <w:lang w:val="en-US"/>
              </w:rPr>
              <w:t>2874115819963</w:t>
            </w:r>
          </w:p>
        </w:tc>
        <w:tc>
          <w:tcPr>
            <w:tcW w:w="4613" w:type="dxa"/>
            <w:tcBorders>
              <w:top w:val="nil"/>
              <w:left w:val="single" w:sz="2" w:space="0" w:color="000000"/>
              <w:bottom w:val="single" w:sz="2" w:space="0" w:color="000000"/>
              <w:right w:val="nil"/>
            </w:tcBorders>
          </w:tcPr>
          <w:p w14:paraId="04C3E766"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6A90EF05" w14:textId="77777777" w:rsidR="00BB0E2D" w:rsidRDefault="00BB0E2D" w:rsidP="002D46F6">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552E9125" w14:textId="77777777" w:rsidR="00BB0E2D" w:rsidRDefault="00BB0E2D" w:rsidP="002D46F6">
            <w:pPr>
              <w:rPr>
                <w:sz w:val="18"/>
                <w:szCs w:val="18"/>
                <w:lang w:val="en-US"/>
              </w:rPr>
            </w:pPr>
            <w:r>
              <w:rPr>
                <w:sz w:val="18"/>
                <w:szCs w:val="18"/>
                <w:lang w:val="en-US"/>
              </w:rPr>
              <w:t>4,00</w:t>
            </w:r>
          </w:p>
        </w:tc>
        <w:tc>
          <w:tcPr>
            <w:tcW w:w="1119" w:type="dxa"/>
            <w:tcBorders>
              <w:top w:val="nil"/>
              <w:left w:val="single" w:sz="2" w:space="0" w:color="000000"/>
              <w:bottom w:val="single" w:sz="2" w:space="0" w:color="000000"/>
              <w:right w:val="single" w:sz="2" w:space="0" w:color="000000"/>
            </w:tcBorders>
            <w:vAlign w:val="center"/>
          </w:tcPr>
          <w:p w14:paraId="76831BB8" w14:textId="77777777" w:rsidR="00BB0E2D" w:rsidRDefault="00BB0E2D" w:rsidP="002D46F6">
            <w:pPr>
              <w:rPr>
                <w:sz w:val="18"/>
                <w:szCs w:val="18"/>
                <w:lang w:val="en-US"/>
              </w:rPr>
            </w:pPr>
          </w:p>
        </w:tc>
      </w:tr>
      <w:tr w:rsidR="00BB0E2D" w14:paraId="1EA71E3C" w14:textId="77777777" w:rsidTr="002D46F6">
        <w:tc>
          <w:tcPr>
            <w:tcW w:w="699" w:type="dxa"/>
            <w:tcBorders>
              <w:top w:val="nil"/>
              <w:left w:val="single" w:sz="2" w:space="0" w:color="000000"/>
              <w:bottom w:val="single" w:sz="2" w:space="0" w:color="000000"/>
              <w:right w:val="nil"/>
            </w:tcBorders>
          </w:tcPr>
          <w:p w14:paraId="799D2DA0"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1DEC508F" w14:textId="77777777" w:rsidR="00BB0E2D" w:rsidRDefault="00BB0E2D" w:rsidP="002D46F6">
            <w:pPr>
              <w:rPr>
                <w:sz w:val="16"/>
                <w:szCs w:val="16"/>
                <w:lang w:val="en-US"/>
              </w:rPr>
            </w:pPr>
            <w:r>
              <w:rPr>
                <w:sz w:val="16"/>
                <w:szCs w:val="16"/>
                <w:lang w:val="en-US"/>
              </w:rPr>
              <w:t>2874115804668</w:t>
            </w:r>
          </w:p>
        </w:tc>
        <w:tc>
          <w:tcPr>
            <w:tcW w:w="4613" w:type="dxa"/>
            <w:tcBorders>
              <w:top w:val="nil"/>
              <w:left w:val="single" w:sz="2" w:space="0" w:color="000000"/>
              <w:bottom w:val="single" w:sz="2" w:space="0" w:color="000000"/>
              <w:right w:val="nil"/>
            </w:tcBorders>
          </w:tcPr>
          <w:p w14:paraId="0DDB33FA"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2D65AFE0" w14:textId="77777777" w:rsidR="00BB0E2D" w:rsidRDefault="00BB0E2D" w:rsidP="002D46F6">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3118E4BD" w14:textId="77777777" w:rsidR="00BB0E2D" w:rsidRDefault="00BB0E2D" w:rsidP="002D46F6">
            <w:pPr>
              <w:rPr>
                <w:sz w:val="18"/>
                <w:szCs w:val="18"/>
                <w:lang w:val="en-US"/>
              </w:rPr>
            </w:pPr>
            <w:r>
              <w:rPr>
                <w:sz w:val="18"/>
                <w:szCs w:val="18"/>
                <w:lang w:val="en-US"/>
              </w:rPr>
              <w:t>2,00</w:t>
            </w:r>
          </w:p>
        </w:tc>
        <w:tc>
          <w:tcPr>
            <w:tcW w:w="1119" w:type="dxa"/>
            <w:tcBorders>
              <w:top w:val="nil"/>
              <w:left w:val="single" w:sz="2" w:space="0" w:color="000000"/>
              <w:bottom w:val="single" w:sz="2" w:space="0" w:color="000000"/>
              <w:right w:val="single" w:sz="2" w:space="0" w:color="000000"/>
            </w:tcBorders>
            <w:vAlign w:val="center"/>
          </w:tcPr>
          <w:p w14:paraId="230C01A0" w14:textId="77777777" w:rsidR="00BB0E2D" w:rsidRDefault="00BB0E2D" w:rsidP="002D46F6">
            <w:pPr>
              <w:rPr>
                <w:sz w:val="18"/>
                <w:szCs w:val="18"/>
                <w:lang w:val="en-US"/>
              </w:rPr>
            </w:pPr>
          </w:p>
        </w:tc>
      </w:tr>
      <w:tr w:rsidR="00BB0E2D" w14:paraId="1B09D52A" w14:textId="77777777" w:rsidTr="002D46F6">
        <w:tc>
          <w:tcPr>
            <w:tcW w:w="699" w:type="dxa"/>
            <w:tcBorders>
              <w:top w:val="nil"/>
              <w:left w:val="single" w:sz="2" w:space="0" w:color="000000"/>
              <w:bottom w:val="single" w:sz="2" w:space="0" w:color="000000"/>
              <w:right w:val="nil"/>
            </w:tcBorders>
          </w:tcPr>
          <w:p w14:paraId="0C3FA5BD"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00C5F125" w14:textId="77777777" w:rsidR="00BB0E2D" w:rsidRDefault="00BB0E2D" w:rsidP="002D46F6">
            <w:pPr>
              <w:rPr>
                <w:sz w:val="16"/>
                <w:szCs w:val="16"/>
                <w:lang w:val="en-US"/>
              </w:rPr>
            </w:pPr>
            <w:r>
              <w:rPr>
                <w:sz w:val="16"/>
                <w:szCs w:val="16"/>
                <w:lang w:val="en-US"/>
              </w:rPr>
              <w:t>2874135840405</w:t>
            </w:r>
          </w:p>
        </w:tc>
        <w:tc>
          <w:tcPr>
            <w:tcW w:w="4613" w:type="dxa"/>
            <w:tcBorders>
              <w:top w:val="nil"/>
              <w:left w:val="single" w:sz="2" w:space="0" w:color="000000"/>
              <w:bottom w:val="single" w:sz="2" w:space="0" w:color="000000"/>
              <w:right w:val="nil"/>
            </w:tcBorders>
          </w:tcPr>
          <w:p w14:paraId="44C0D5BC"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34D4571A" w14:textId="77777777" w:rsidR="00BB0E2D" w:rsidRDefault="00BB0E2D" w:rsidP="002D46F6">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511E6287" w14:textId="77777777" w:rsidR="00BB0E2D" w:rsidRDefault="00BB0E2D" w:rsidP="002D46F6">
            <w:pPr>
              <w:rPr>
                <w:sz w:val="18"/>
                <w:szCs w:val="18"/>
                <w:lang w:val="en-US"/>
              </w:rPr>
            </w:pPr>
            <w:r>
              <w:rPr>
                <w:sz w:val="18"/>
                <w:szCs w:val="18"/>
                <w:lang w:val="en-US"/>
              </w:rPr>
              <w:t>4,00</w:t>
            </w:r>
          </w:p>
        </w:tc>
        <w:tc>
          <w:tcPr>
            <w:tcW w:w="1119" w:type="dxa"/>
            <w:tcBorders>
              <w:top w:val="nil"/>
              <w:left w:val="single" w:sz="2" w:space="0" w:color="000000"/>
              <w:bottom w:val="single" w:sz="2" w:space="0" w:color="000000"/>
              <w:right w:val="single" w:sz="2" w:space="0" w:color="000000"/>
            </w:tcBorders>
            <w:vAlign w:val="center"/>
          </w:tcPr>
          <w:p w14:paraId="15B6A5F8" w14:textId="77777777" w:rsidR="00BB0E2D" w:rsidRDefault="00BB0E2D" w:rsidP="002D46F6">
            <w:pPr>
              <w:rPr>
                <w:sz w:val="18"/>
                <w:szCs w:val="18"/>
                <w:lang w:val="en-US"/>
              </w:rPr>
            </w:pPr>
          </w:p>
        </w:tc>
      </w:tr>
      <w:tr w:rsidR="00BB0E2D" w14:paraId="10E09EB2" w14:textId="77777777" w:rsidTr="002D46F6">
        <w:tc>
          <w:tcPr>
            <w:tcW w:w="699" w:type="dxa"/>
            <w:tcBorders>
              <w:top w:val="nil"/>
              <w:left w:val="single" w:sz="2" w:space="0" w:color="000000"/>
              <w:bottom w:val="single" w:sz="2" w:space="0" w:color="000000"/>
              <w:right w:val="nil"/>
            </w:tcBorders>
          </w:tcPr>
          <w:p w14:paraId="63437D54"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2F2BEDE3" w14:textId="77777777" w:rsidR="00BB0E2D" w:rsidRDefault="00BB0E2D" w:rsidP="002D46F6">
            <w:pPr>
              <w:rPr>
                <w:sz w:val="16"/>
                <w:szCs w:val="16"/>
                <w:lang w:val="en-US"/>
              </w:rPr>
            </w:pPr>
            <w:r>
              <w:rPr>
                <w:sz w:val="16"/>
                <w:szCs w:val="16"/>
                <w:lang w:val="en-US"/>
              </w:rPr>
              <w:t>2874115842685</w:t>
            </w:r>
          </w:p>
        </w:tc>
        <w:tc>
          <w:tcPr>
            <w:tcW w:w="4613" w:type="dxa"/>
            <w:tcBorders>
              <w:top w:val="nil"/>
              <w:left w:val="single" w:sz="2" w:space="0" w:color="000000"/>
              <w:bottom w:val="single" w:sz="2" w:space="0" w:color="000000"/>
              <w:right w:val="nil"/>
            </w:tcBorders>
          </w:tcPr>
          <w:p w14:paraId="4351E64C"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37FCBA5E" w14:textId="77777777" w:rsidR="00BB0E2D" w:rsidRDefault="00BB0E2D" w:rsidP="002D46F6">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758669EF" w14:textId="77777777" w:rsidR="00BB0E2D" w:rsidRDefault="00BB0E2D" w:rsidP="002D46F6">
            <w:pPr>
              <w:rPr>
                <w:sz w:val="18"/>
                <w:szCs w:val="18"/>
                <w:lang w:val="en-US"/>
              </w:rPr>
            </w:pPr>
            <w:r>
              <w:rPr>
                <w:sz w:val="18"/>
                <w:szCs w:val="18"/>
                <w:lang w:val="en-US"/>
              </w:rPr>
              <w:t>2,00</w:t>
            </w:r>
          </w:p>
        </w:tc>
        <w:tc>
          <w:tcPr>
            <w:tcW w:w="1119" w:type="dxa"/>
            <w:tcBorders>
              <w:top w:val="nil"/>
              <w:left w:val="single" w:sz="2" w:space="0" w:color="000000"/>
              <w:bottom w:val="single" w:sz="2" w:space="0" w:color="000000"/>
              <w:right w:val="single" w:sz="2" w:space="0" w:color="000000"/>
            </w:tcBorders>
            <w:vAlign w:val="center"/>
          </w:tcPr>
          <w:p w14:paraId="409AE219" w14:textId="77777777" w:rsidR="00BB0E2D" w:rsidRDefault="00BB0E2D" w:rsidP="002D46F6">
            <w:pPr>
              <w:rPr>
                <w:sz w:val="18"/>
                <w:szCs w:val="18"/>
                <w:lang w:val="en-US"/>
              </w:rPr>
            </w:pPr>
          </w:p>
        </w:tc>
      </w:tr>
      <w:tr w:rsidR="00BB0E2D" w14:paraId="2B0D4D87" w14:textId="77777777" w:rsidTr="002D46F6">
        <w:tc>
          <w:tcPr>
            <w:tcW w:w="699" w:type="dxa"/>
            <w:tcBorders>
              <w:top w:val="nil"/>
              <w:left w:val="single" w:sz="2" w:space="0" w:color="000000"/>
              <w:bottom w:val="single" w:sz="2" w:space="0" w:color="000000"/>
              <w:right w:val="nil"/>
            </w:tcBorders>
          </w:tcPr>
          <w:p w14:paraId="1434BC54"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462995B1" w14:textId="77777777" w:rsidR="00BB0E2D" w:rsidRDefault="00BB0E2D" w:rsidP="002D46F6">
            <w:pPr>
              <w:rPr>
                <w:sz w:val="16"/>
                <w:szCs w:val="16"/>
                <w:lang w:val="en-US"/>
              </w:rPr>
            </w:pPr>
            <w:r>
              <w:rPr>
                <w:sz w:val="16"/>
                <w:szCs w:val="16"/>
                <w:lang w:val="en-US"/>
              </w:rPr>
              <w:t>2874125881230</w:t>
            </w:r>
          </w:p>
        </w:tc>
        <w:tc>
          <w:tcPr>
            <w:tcW w:w="4613" w:type="dxa"/>
            <w:tcBorders>
              <w:top w:val="nil"/>
              <w:left w:val="single" w:sz="2" w:space="0" w:color="000000"/>
              <w:bottom w:val="single" w:sz="2" w:space="0" w:color="000000"/>
              <w:right w:val="nil"/>
            </w:tcBorders>
          </w:tcPr>
          <w:p w14:paraId="44608376"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45A02FBE" w14:textId="77777777" w:rsidR="00BB0E2D" w:rsidRDefault="00BB0E2D" w:rsidP="002D46F6">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2D5458C0" w14:textId="77777777" w:rsidR="00BB0E2D" w:rsidRDefault="00BB0E2D" w:rsidP="002D46F6">
            <w:pPr>
              <w:rPr>
                <w:sz w:val="18"/>
                <w:szCs w:val="18"/>
                <w:lang w:val="en-US"/>
              </w:rPr>
            </w:pPr>
            <w:r>
              <w:rPr>
                <w:sz w:val="18"/>
                <w:szCs w:val="18"/>
                <w:lang w:val="en-US"/>
              </w:rPr>
              <w:t>0,02</w:t>
            </w:r>
          </w:p>
        </w:tc>
        <w:tc>
          <w:tcPr>
            <w:tcW w:w="1119" w:type="dxa"/>
            <w:tcBorders>
              <w:top w:val="nil"/>
              <w:left w:val="single" w:sz="2" w:space="0" w:color="000000"/>
              <w:bottom w:val="single" w:sz="2" w:space="0" w:color="000000"/>
              <w:right w:val="single" w:sz="2" w:space="0" w:color="000000"/>
            </w:tcBorders>
            <w:vAlign w:val="center"/>
          </w:tcPr>
          <w:p w14:paraId="17DD9798" w14:textId="77777777" w:rsidR="00BB0E2D" w:rsidRDefault="00BB0E2D" w:rsidP="002D46F6">
            <w:pPr>
              <w:rPr>
                <w:sz w:val="18"/>
                <w:szCs w:val="18"/>
                <w:lang w:val="en-US"/>
              </w:rPr>
            </w:pPr>
          </w:p>
        </w:tc>
      </w:tr>
      <w:tr w:rsidR="00BB0E2D" w14:paraId="6819D297" w14:textId="77777777" w:rsidTr="002D46F6">
        <w:tc>
          <w:tcPr>
            <w:tcW w:w="699" w:type="dxa"/>
            <w:tcBorders>
              <w:top w:val="nil"/>
              <w:left w:val="single" w:sz="2" w:space="0" w:color="000000"/>
              <w:bottom w:val="single" w:sz="2" w:space="0" w:color="000000"/>
              <w:right w:val="nil"/>
            </w:tcBorders>
          </w:tcPr>
          <w:p w14:paraId="38640D6F"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7164298C" w14:textId="77777777" w:rsidR="00BB0E2D" w:rsidRDefault="00BB0E2D" w:rsidP="002D46F6">
            <w:pPr>
              <w:rPr>
                <w:sz w:val="16"/>
                <w:szCs w:val="16"/>
                <w:lang w:val="en-US"/>
              </w:rPr>
            </w:pPr>
            <w:r>
              <w:rPr>
                <w:sz w:val="16"/>
                <w:szCs w:val="16"/>
                <w:lang w:val="en-US"/>
              </w:rPr>
              <w:t>2874115883030</w:t>
            </w:r>
          </w:p>
        </w:tc>
        <w:tc>
          <w:tcPr>
            <w:tcW w:w="4613" w:type="dxa"/>
            <w:tcBorders>
              <w:top w:val="nil"/>
              <w:left w:val="single" w:sz="2" w:space="0" w:color="000000"/>
              <w:bottom w:val="single" w:sz="2" w:space="0" w:color="000000"/>
              <w:right w:val="nil"/>
            </w:tcBorders>
          </w:tcPr>
          <w:p w14:paraId="2A9AD1FA"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10762FE0" w14:textId="77777777" w:rsidR="00BB0E2D" w:rsidRDefault="00BB0E2D" w:rsidP="002D46F6">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211765DD" w14:textId="77777777" w:rsidR="00BB0E2D" w:rsidRDefault="00BB0E2D" w:rsidP="002D46F6">
            <w:pPr>
              <w:rPr>
                <w:sz w:val="18"/>
                <w:szCs w:val="18"/>
                <w:lang w:val="en-US"/>
              </w:rPr>
            </w:pPr>
            <w:r>
              <w:rPr>
                <w:sz w:val="18"/>
                <w:szCs w:val="18"/>
                <w:lang w:val="en-US"/>
              </w:rPr>
              <w:t>0,04</w:t>
            </w:r>
          </w:p>
        </w:tc>
        <w:tc>
          <w:tcPr>
            <w:tcW w:w="1119" w:type="dxa"/>
            <w:tcBorders>
              <w:top w:val="nil"/>
              <w:left w:val="single" w:sz="2" w:space="0" w:color="000000"/>
              <w:bottom w:val="single" w:sz="2" w:space="0" w:color="000000"/>
              <w:right w:val="single" w:sz="2" w:space="0" w:color="000000"/>
            </w:tcBorders>
            <w:vAlign w:val="center"/>
          </w:tcPr>
          <w:p w14:paraId="19AB9FB0" w14:textId="77777777" w:rsidR="00BB0E2D" w:rsidRDefault="00BB0E2D" w:rsidP="002D46F6">
            <w:pPr>
              <w:rPr>
                <w:sz w:val="18"/>
                <w:szCs w:val="18"/>
                <w:lang w:val="en-US"/>
              </w:rPr>
            </w:pPr>
          </w:p>
        </w:tc>
      </w:tr>
      <w:tr w:rsidR="00BB0E2D" w14:paraId="398C4566" w14:textId="77777777" w:rsidTr="002D46F6">
        <w:tc>
          <w:tcPr>
            <w:tcW w:w="699" w:type="dxa"/>
            <w:tcBorders>
              <w:top w:val="single" w:sz="2" w:space="0" w:color="000000"/>
              <w:left w:val="single" w:sz="2" w:space="0" w:color="000000"/>
              <w:bottom w:val="single" w:sz="2" w:space="0" w:color="000000"/>
              <w:right w:val="nil"/>
            </w:tcBorders>
            <w:vAlign w:val="center"/>
          </w:tcPr>
          <w:p w14:paraId="41B0D8C7" w14:textId="77777777" w:rsidR="00BB0E2D" w:rsidRDefault="00BB0E2D" w:rsidP="002D46F6">
            <w:pPr>
              <w:jc w:val="center"/>
              <w:rPr>
                <w:sz w:val="22"/>
                <w:szCs w:val="22"/>
                <w:lang w:val="en-US"/>
              </w:rPr>
            </w:pPr>
            <w:r>
              <w:rPr>
                <w:lang w:val="en-US"/>
              </w:rPr>
              <w:t xml:space="preserve"> </w:t>
            </w:r>
            <w:r>
              <w:rPr>
                <w:sz w:val="22"/>
                <w:szCs w:val="22"/>
                <w:lang w:val="en-US"/>
              </w:rPr>
              <w:t>66</w:t>
            </w:r>
          </w:p>
        </w:tc>
        <w:tc>
          <w:tcPr>
            <w:tcW w:w="1537" w:type="dxa"/>
            <w:tcBorders>
              <w:top w:val="single" w:sz="2" w:space="0" w:color="000000"/>
              <w:left w:val="single" w:sz="2" w:space="0" w:color="000000"/>
              <w:bottom w:val="single" w:sz="2" w:space="0" w:color="000000"/>
              <w:right w:val="nil"/>
            </w:tcBorders>
            <w:vAlign w:val="center"/>
          </w:tcPr>
          <w:p w14:paraId="38790FAD" w14:textId="77777777" w:rsidR="00BB0E2D" w:rsidRDefault="00BB0E2D" w:rsidP="002D46F6">
            <w:pPr>
              <w:jc w:val="center"/>
              <w:rPr>
                <w:sz w:val="22"/>
                <w:szCs w:val="22"/>
                <w:lang w:val="en-US"/>
              </w:rPr>
            </w:pPr>
            <w:r>
              <w:rPr>
                <w:sz w:val="22"/>
                <w:szCs w:val="22"/>
                <w:lang w:val="en-US"/>
              </w:rPr>
              <w:t>DF19A</w:t>
            </w:r>
          </w:p>
          <w:p w14:paraId="175B4155"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2E6196C"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Montarea indicatoarelor pentru circulatie rutiera din tabla din otel sau aluminiu pe un stilp gata plantat - indicatoare B700</w:t>
            </w:r>
          </w:p>
        </w:tc>
        <w:tc>
          <w:tcPr>
            <w:tcW w:w="978" w:type="dxa"/>
            <w:tcBorders>
              <w:top w:val="single" w:sz="2" w:space="0" w:color="000000"/>
              <w:left w:val="single" w:sz="2" w:space="0" w:color="000000"/>
              <w:bottom w:val="single" w:sz="2" w:space="0" w:color="000000"/>
              <w:right w:val="nil"/>
            </w:tcBorders>
            <w:vAlign w:val="center"/>
          </w:tcPr>
          <w:p w14:paraId="7069F8E8" w14:textId="77777777" w:rsidR="00BB0E2D" w:rsidRDefault="00BB0E2D" w:rsidP="002D46F6">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C7ED0B9"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81A0707" w14:textId="77777777" w:rsidR="00BB0E2D" w:rsidRDefault="00BB0E2D" w:rsidP="002D46F6">
            <w:pPr>
              <w:jc w:val="right"/>
              <w:rPr>
                <w:lang w:val="en-US"/>
              </w:rPr>
            </w:pPr>
            <w:r>
              <w:rPr>
                <w:lang w:val="en-US"/>
              </w:rPr>
              <w:t>2,00</w:t>
            </w:r>
          </w:p>
        </w:tc>
      </w:tr>
      <w:tr w:rsidR="00BB0E2D" w14:paraId="2F841675" w14:textId="77777777" w:rsidTr="002D46F6">
        <w:tc>
          <w:tcPr>
            <w:tcW w:w="699" w:type="dxa"/>
            <w:tcBorders>
              <w:top w:val="nil"/>
              <w:left w:val="single" w:sz="2" w:space="0" w:color="000000"/>
              <w:bottom w:val="single" w:sz="2" w:space="0" w:color="000000"/>
              <w:right w:val="nil"/>
            </w:tcBorders>
          </w:tcPr>
          <w:p w14:paraId="554F3A30"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5B781F00" w14:textId="77777777" w:rsidR="00BB0E2D" w:rsidRDefault="00BB0E2D" w:rsidP="002D46F6">
            <w:pPr>
              <w:rPr>
                <w:sz w:val="16"/>
                <w:szCs w:val="16"/>
                <w:lang w:val="en-US"/>
              </w:rPr>
            </w:pPr>
            <w:r>
              <w:rPr>
                <w:sz w:val="16"/>
                <w:szCs w:val="16"/>
                <w:lang w:val="en-US"/>
              </w:rPr>
              <w:t>7124010010700</w:t>
            </w:r>
          </w:p>
        </w:tc>
        <w:tc>
          <w:tcPr>
            <w:tcW w:w="4613" w:type="dxa"/>
            <w:tcBorders>
              <w:top w:val="nil"/>
              <w:left w:val="single" w:sz="2" w:space="0" w:color="000000"/>
              <w:bottom w:val="single" w:sz="2" w:space="0" w:color="000000"/>
              <w:right w:val="nil"/>
            </w:tcBorders>
          </w:tcPr>
          <w:p w14:paraId="2A4A1B7E"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780D781A" w14:textId="77777777" w:rsidR="00BB0E2D" w:rsidRDefault="00BB0E2D" w:rsidP="002D46F6">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7C57AA7" w14:textId="77777777" w:rsidR="00BB0E2D" w:rsidRDefault="00BB0E2D" w:rsidP="002D46F6">
            <w:pPr>
              <w:rPr>
                <w:sz w:val="18"/>
                <w:szCs w:val="18"/>
                <w:lang w:val="en-US"/>
              </w:rPr>
            </w:pPr>
            <w:r>
              <w:rPr>
                <w:sz w:val="18"/>
                <w:szCs w:val="18"/>
                <w:lang w:val="en-US"/>
              </w:rPr>
              <w:t>0,22</w:t>
            </w:r>
          </w:p>
        </w:tc>
        <w:tc>
          <w:tcPr>
            <w:tcW w:w="1119" w:type="dxa"/>
            <w:tcBorders>
              <w:top w:val="nil"/>
              <w:left w:val="single" w:sz="2" w:space="0" w:color="000000"/>
              <w:bottom w:val="single" w:sz="2" w:space="0" w:color="000000"/>
              <w:right w:val="single" w:sz="2" w:space="0" w:color="000000"/>
            </w:tcBorders>
            <w:vAlign w:val="center"/>
          </w:tcPr>
          <w:p w14:paraId="2DFF203A" w14:textId="77777777" w:rsidR="00BB0E2D" w:rsidRDefault="00BB0E2D" w:rsidP="002D46F6">
            <w:pPr>
              <w:rPr>
                <w:sz w:val="18"/>
                <w:szCs w:val="18"/>
                <w:lang w:val="en-US"/>
              </w:rPr>
            </w:pPr>
          </w:p>
        </w:tc>
      </w:tr>
      <w:tr w:rsidR="00BB0E2D" w14:paraId="42CE3183" w14:textId="77777777" w:rsidTr="002D46F6">
        <w:tc>
          <w:tcPr>
            <w:tcW w:w="699" w:type="dxa"/>
            <w:tcBorders>
              <w:top w:val="nil"/>
              <w:left w:val="single" w:sz="2" w:space="0" w:color="000000"/>
              <w:bottom w:val="single" w:sz="2" w:space="0" w:color="000000"/>
              <w:right w:val="nil"/>
            </w:tcBorders>
          </w:tcPr>
          <w:p w14:paraId="795E419F"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300856AA" w14:textId="77777777" w:rsidR="00BB0E2D" w:rsidRDefault="00BB0E2D" w:rsidP="002D46F6">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4AF192CC"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0996A30" w14:textId="77777777" w:rsidR="00BB0E2D" w:rsidRDefault="00BB0E2D" w:rsidP="002D46F6">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88B7142" w14:textId="77777777" w:rsidR="00BB0E2D" w:rsidRDefault="00BB0E2D" w:rsidP="002D46F6">
            <w:pPr>
              <w:rPr>
                <w:sz w:val="18"/>
                <w:szCs w:val="18"/>
                <w:lang w:val="en-US"/>
              </w:rPr>
            </w:pPr>
            <w:r>
              <w:rPr>
                <w:sz w:val="18"/>
                <w:szCs w:val="18"/>
                <w:lang w:val="en-US"/>
              </w:rPr>
              <w:t>0,22</w:t>
            </w:r>
          </w:p>
        </w:tc>
        <w:tc>
          <w:tcPr>
            <w:tcW w:w="1119" w:type="dxa"/>
            <w:tcBorders>
              <w:top w:val="nil"/>
              <w:left w:val="single" w:sz="2" w:space="0" w:color="000000"/>
              <w:bottom w:val="single" w:sz="2" w:space="0" w:color="000000"/>
              <w:right w:val="single" w:sz="2" w:space="0" w:color="000000"/>
            </w:tcBorders>
            <w:vAlign w:val="center"/>
          </w:tcPr>
          <w:p w14:paraId="68849ED5" w14:textId="77777777" w:rsidR="00BB0E2D" w:rsidRDefault="00BB0E2D" w:rsidP="002D46F6">
            <w:pPr>
              <w:rPr>
                <w:sz w:val="18"/>
                <w:szCs w:val="18"/>
                <w:lang w:val="en-US"/>
              </w:rPr>
            </w:pPr>
          </w:p>
        </w:tc>
      </w:tr>
      <w:tr w:rsidR="00BB0E2D" w14:paraId="2FF595E9" w14:textId="77777777" w:rsidTr="002D46F6">
        <w:tc>
          <w:tcPr>
            <w:tcW w:w="699" w:type="dxa"/>
            <w:tcBorders>
              <w:top w:val="nil"/>
              <w:left w:val="single" w:sz="2" w:space="0" w:color="000000"/>
              <w:bottom w:val="single" w:sz="2" w:space="0" w:color="000000"/>
              <w:right w:val="nil"/>
            </w:tcBorders>
          </w:tcPr>
          <w:p w14:paraId="7B4E4A26"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057F92AA" w14:textId="77777777" w:rsidR="00BB0E2D" w:rsidRDefault="00BB0E2D" w:rsidP="002D46F6">
            <w:pPr>
              <w:rPr>
                <w:sz w:val="16"/>
                <w:szCs w:val="16"/>
                <w:lang w:val="en-US"/>
              </w:rPr>
            </w:pPr>
            <w:r>
              <w:rPr>
                <w:sz w:val="16"/>
                <w:szCs w:val="16"/>
                <w:lang w:val="en-US"/>
              </w:rPr>
              <w:t>2615107326105-7007</w:t>
            </w:r>
          </w:p>
        </w:tc>
        <w:tc>
          <w:tcPr>
            <w:tcW w:w="4613" w:type="dxa"/>
            <w:tcBorders>
              <w:top w:val="nil"/>
              <w:left w:val="single" w:sz="2" w:space="0" w:color="000000"/>
              <w:bottom w:val="single" w:sz="2" w:space="0" w:color="000000"/>
              <w:right w:val="nil"/>
            </w:tcBorders>
          </w:tcPr>
          <w:p w14:paraId="0A2A24CE"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Indicatoare B700</w:t>
            </w:r>
          </w:p>
        </w:tc>
        <w:tc>
          <w:tcPr>
            <w:tcW w:w="978" w:type="dxa"/>
            <w:tcBorders>
              <w:top w:val="nil"/>
              <w:left w:val="single" w:sz="2" w:space="0" w:color="000000"/>
              <w:bottom w:val="single" w:sz="2" w:space="0" w:color="000000"/>
              <w:right w:val="nil"/>
            </w:tcBorders>
            <w:vAlign w:val="center"/>
          </w:tcPr>
          <w:p w14:paraId="0DD2AA49" w14:textId="77777777" w:rsidR="00BB0E2D" w:rsidRDefault="00BB0E2D" w:rsidP="002D46F6">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65DB75E1" w14:textId="77777777" w:rsidR="00BB0E2D" w:rsidRDefault="00BB0E2D" w:rsidP="002D46F6">
            <w:pPr>
              <w:rPr>
                <w:sz w:val="18"/>
                <w:szCs w:val="18"/>
                <w:lang w:val="en-US"/>
              </w:rPr>
            </w:pPr>
            <w:r>
              <w:rPr>
                <w:sz w:val="18"/>
                <w:szCs w:val="18"/>
                <w:lang w:val="en-US"/>
              </w:rPr>
              <w:t>1,00</w:t>
            </w:r>
          </w:p>
        </w:tc>
        <w:tc>
          <w:tcPr>
            <w:tcW w:w="1119" w:type="dxa"/>
            <w:tcBorders>
              <w:top w:val="nil"/>
              <w:left w:val="single" w:sz="2" w:space="0" w:color="000000"/>
              <w:bottom w:val="single" w:sz="2" w:space="0" w:color="000000"/>
              <w:right w:val="single" w:sz="2" w:space="0" w:color="000000"/>
            </w:tcBorders>
            <w:vAlign w:val="center"/>
          </w:tcPr>
          <w:p w14:paraId="2F461DE5" w14:textId="77777777" w:rsidR="00BB0E2D" w:rsidRDefault="00BB0E2D" w:rsidP="002D46F6">
            <w:pPr>
              <w:rPr>
                <w:sz w:val="18"/>
                <w:szCs w:val="18"/>
                <w:lang w:val="en-US"/>
              </w:rPr>
            </w:pPr>
          </w:p>
        </w:tc>
      </w:tr>
      <w:tr w:rsidR="00BB0E2D" w14:paraId="0FAC9638" w14:textId="77777777" w:rsidTr="002D46F6">
        <w:tc>
          <w:tcPr>
            <w:tcW w:w="699" w:type="dxa"/>
            <w:tcBorders>
              <w:top w:val="nil"/>
              <w:left w:val="single" w:sz="2" w:space="0" w:color="000000"/>
              <w:bottom w:val="single" w:sz="2" w:space="0" w:color="000000"/>
              <w:right w:val="nil"/>
            </w:tcBorders>
          </w:tcPr>
          <w:p w14:paraId="7B84DC90"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330E871C" w14:textId="77777777" w:rsidR="00BB0E2D" w:rsidRDefault="00BB0E2D" w:rsidP="002D46F6">
            <w:pPr>
              <w:rPr>
                <w:sz w:val="16"/>
                <w:szCs w:val="16"/>
                <w:lang w:val="en-US"/>
              </w:rPr>
            </w:pPr>
            <w:r>
              <w:rPr>
                <w:sz w:val="16"/>
                <w:szCs w:val="16"/>
                <w:lang w:val="en-US"/>
              </w:rPr>
              <w:t>2874115819963</w:t>
            </w:r>
          </w:p>
        </w:tc>
        <w:tc>
          <w:tcPr>
            <w:tcW w:w="4613" w:type="dxa"/>
            <w:tcBorders>
              <w:top w:val="nil"/>
              <w:left w:val="single" w:sz="2" w:space="0" w:color="000000"/>
              <w:bottom w:val="single" w:sz="2" w:space="0" w:color="000000"/>
              <w:right w:val="nil"/>
            </w:tcBorders>
          </w:tcPr>
          <w:p w14:paraId="4F620E52"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7FCC2EC3" w14:textId="77777777" w:rsidR="00BB0E2D" w:rsidRDefault="00BB0E2D" w:rsidP="002D46F6">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572AD9E9" w14:textId="77777777" w:rsidR="00BB0E2D" w:rsidRDefault="00BB0E2D" w:rsidP="002D46F6">
            <w:pPr>
              <w:rPr>
                <w:sz w:val="18"/>
                <w:szCs w:val="18"/>
                <w:lang w:val="en-US"/>
              </w:rPr>
            </w:pPr>
            <w:r>
              <w:rPr>
                <w:sz w:val="18"/>
                <w:szCs w:val="18"/>
                <w:lang w:val="en-US"/>
              </w:rPr>
              <w:t>4,00</w:t>
            </w:r>
          </w:p>
        </w:tc>
        <w:tc>
          <w:tcPr>
            <w:tcW w:w="1119" w:type="dxa"/>
            <w:tcBorders>
              <w:top w:val="nil"/>
              <w:left w:val="single" w:sz="2" w:space="0" w:color="000000"/>
              <w:bottom w:val="single" w:sz="2" w:space="0" w:color="000000"/>
              <w:right w:val="single" w:sz="2" w:space="0" w:color="000000"/>
            </w:tcBorders>
            <w:vAlign w:val="center"/>
          </w:tcPr>
          <w:p w14:paraId="21F6AF37" w14:textId="77777777" w:rsidR="00BB0E2D" w:rsidRDefault="00BB0E2D" w:rsidP="002D46F6">
            <w:pPr>
              <w:rPr>
                <w:sz w:val="18"/>
                <w:szCs w:val="18"/>
                <w:lang w:val="en-US"/>
              </w:rPr>
            </w:pPr>
          </w:p>
        </w:tc>
      </w:tr>
      <w:tr w:rsidR="00BB0E2D" w14:paraId="54FA3CC7" w14:textId="77777777" w:rsidTr="002D46F6">
        <w:tc>
          <w:tcPr>
            <w:tcW w:w="699" w:type="dxa"/>
            <w:tcBorders>
              <w:top w:val="nil"/>
              <w:left w:val="single" w:sz="2" w:space="0" w:color="000000"/>
              <w:bottom w:val="single" w:sz="2" w:space="0" w:color="000000"/>
              <w:right w:val="nil"/>
            </w:tcBorders>
          </w:tcPr>
          <w:p w14:paraId="6B0B8F86"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358DF5D3" w14:textId="77777777" w:rsidR="00BB0E2D" w:rsidRDefault="00BB0E2D" w:rsidP="002D46F6">
            <w:pPr>
              <w:rPr>
                <w:sz w:val="16"/>
                <w:szCs w:val="16"/>
                <w:lang w:val="en-US"/>
              </w:rPr>
            </w:pPr>
            <w:r>
              <w:rPr>
                <w:sz w:val="16"/>
                <w:szCs w:val="16"/>
                <w:lang w:val="en-US"/>
              </w:rPr>
              <w:t>2874115804668</w:t>
            </w:r>
          </w:p>
        </w:tc>
        <w:tc>
          <w:tcPr>
            <w:tcW w:w="4613" w:type="dxa"/>
            <w:tcBorders>
              <w:top w:val="nil"/>
              <w:left w:val="single" w:sz="2" w:space="0" w:color="000000"/>
              <w:bottom w:val="single" w:sz="2" w:space="0" w:color="000000"/>
              <w:right w:val="nil"/>
            </w:tcBorders>
          </w:tcPr>
          <w:p w14:paraId="221C79F1"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397EE7AC" w14:textId="77777777" w:rsidR="00BB0E2D" w:rsidRDefault="00BB0E2D" w:rsidP="002D46F6">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548A7226" w14:textId="77777777" w:rsidR="00BB0E2D" w:rsidRDefault="00BB0E2D" w:rsidP="002D46F6">
            <w:pPr>
              <w:rPr>
                <w:sz w:val="18"/>
                <w:szCs w:val="18"/>
                <w:lang w:val="en-US"/>
              </w:rPr>
            </w:pPr>
            <w:r>
              <w:rPr>
                <w:sz w:val="18"/>
                <w:szCs w:val="18"/>
                <w:lang w:val="en-US"/>
              </w:rPr>
              <w:t>2,00</w:t>
            </w:r>
          </w:p>
        </w:tc>
        <w:tc>
          <w:tcPr>
            <w:tcW w:w="1119" w:type="dxa"/>
            <w:tcBorders>
              <w:top w:val="nil"/>
              <w:left w:val="single" w:sz="2" w:space="0" w:color="000000"/>
              <w:bottom w:val="single" w:sz="2" w:space="0" w:color="000000"/>
              <w:right w:val="single" w:sz="2" w:space="0" w:color="000000"/>
            </w:tcBorders>
            <w:vAlign w:val="center"/>
          </w:tcPr>
          <w:p w14:paraId="5E49EC47" w14:textId="77777777" w:rsidR="00BB0E2D" w:rsidRDefault="00BB0E2D" w:rsidP="002D46F6">
            <w:pPr>
              <w:rPr>
                <w:sz w:val="18"/>
                <w:szCs w:val="18"/>
                <w:lang w:val="en-US"/>
              </w:rPr>
            </w:pPr>
          </w:p>
        </w:tc>
      </w:tr>
      <w:tr w:rsidR="00BB0E2D" w14:paraId="1DD2448B" w14:textId="77777777" w:rsidTr="002D46F6">
        <w:tc>
          <w:tcPr>
            <w:tcW w:w="699" w:type="dxa"/>
            <w:tcBorders>
              <w:top w:val="nil"/>
              <w:left w:val="single" w:sz="2" w:space="0" w:color="000000"/>
              <w:bottom w:val="single" w:sz="2" w:space="0" w:color="000000"/>
              <w:right w:val="nil"/>
            </w:tcBorders>
          </w:tcPr>
          <w:p w14:paraId="1EFA8818"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0C43C67B" w14:textId="77777777" w:rsidR="00BB0E2D" w:rsidRDefault="00BB0E2D" w:rsidP="002D46F6">
            <w:pPr>
              <w:rPr>
                <w:sz w:val="16"/>
                <w:szCs w:val="16"/>
                <w:lang w:val="en-US"/>
              </w:rPr>
            </w:pPr>
            <w:r>
              <w:rPr>
                <w:sz w:val="16"/>
                <w:szCs w:val="16"/>
                <w:lang w:val="en-US"/>
              </w:rPr>
              <w:t>2874135840405</w:t>
            </w:r>
          </w:p>
        </w:tc>
        <w:tc>
          <w:tcPr>
            <w:tcW w:w="4613" w:type="dxa"/>
            <w:tcBorders>
              <w:top w:val="nil"/>
              <w:left w:val="single" w:sz="2" w:space="0" w:color="000000"/>
              <w:bottom w:val="single" w:sz="2" w:space="0" w:color="000000"/>
              <w:right w:val="nil"/>
            </w:tcBorders>
          </w:tcPr>
          <w:p w14:paraId="1F221448"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7970DF73" w14:textId="77777777" w:rsidR="00BB0E2D" w:rsidRDefault="00BB0E2D" w:rsidP="002D46F6">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7A39420C" w14:textId="77777777" w:rsidR="00BB0E2D" w:rsidRDefault="00BB0E2D" w:rsidP="002D46F6">
            <w:pPr>
              <w:rPr>
                <w:sz w:val="18"/>
                <w:szCs w:val="18"/>
                <w:lang w:val="en-US"/>
              </w:rPr>
            </w:pPr>
            <w:r>
              <w:rPr>
                <w:sz w:val="18"/>
                <w:szCs w:val="18"/>
                <w:lang w:val="en-US"/>
              </w:rPr>
              <w:t>4,00</w:t>
            </w:r>
          </w:p>
        </w:tc>
        <w:tc>
          <w:tcPr>
            <w:tcW w:w="1119" w:type="dxa"/>
            <w:tcBorders>
              <w:top w:val="nil"/>
              <w:left w:val="single" w:sz="2" w:space="0" w:color="000000"/>
              <w:bottom w:val="single" w:sz="2" w:space="0" w:color="000000"/>
              <w:right w:val="single" w:sz="2" w:space="0" w:color="000000"/>
            </w:tcBorders>
            <w:vAlign w:val="center"/>
          </w:tcPr>
          <w:p w14:paraId="01A7CF8F" w14:textId="77777777" w:rsidR="00BB0E2D" w:rsidRDefault="00BB0E2D" w:rsidP="002D46F6">
            <w:pPr>
              <w:rPr>
                <w:sz w:val="18"/>
                <w:szCs w:val="18"/>
                <w:lang w:val="en-US"/>
              </w:rPr>
            </w:pPr>
          </w:p>
        </w:tc>
      </w:tr>
      <w:tr w:rsidR="00BB0E2D" w14:paraId="61BACFE3" w14:textId="77777777" w:rsidTr="002D46F6">
        <w:tc>
          <w:tcPr>
            <w:tcW w:w="699" w:type="dxa"/>
            <w:tcBorders>
              <w:top w:val="nil"/>
              <w:left w:val="single" w:sz="2" w:space="0" w:color="000000"/>
              <w:bottom w:val="single" w:sz="2" w:space="0" w:color="000000"/>
              <w:right w:val="nil"/>
            </w:tcBorders>
          </w:tcPr>
          <w:p w14:paraId="269C46B1"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5450AA23" w14:textId="77777777" w:rsidR="00BB0E2D" w:rsidRDefault="00BB0E2D" w:rsidP="002D46F6">
            <w:pPr>
              <w:rPr>
                <w:sz w:val="16"/>
                <w:szCs w:val="16"/>
                <w:lang w:val="en-US"/>
              </w:rPr>
            </w:pPr>
            <w:r>
              <w:rPr>
                <w:sz w:val="16"/>
                <w:szCs w:val="16"/>
                <w:lang w:val="en-US"/>
              </w:rPr>
              <w:t>2874115842685</w:t>
            </w:r>
          </w:p>
        </w:tc>
        <w:tc>
          <w:tcPr>
            <w:tcW w:w="4613" w:type="dxa"/>
            <w:tcBorders>
              <w:top w:val="nil"/>
              <w:left w:val="single" w:sz="2" w:space="0" w:color="000000"/>
              <w:bottom w:val="single" w:sz="2" w:space="0" w:color="000000"/>
              <w:right w:val="nil"/>
            </w:tcBorders>
          </w:tcPr>
          <w:p w14:paraId="359BDAE4"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37293AB7" w14:textId="77777777" w:rsidR="00BB0E2D" w:rsidRDefault="00BB0E2D" w:rsidP="002D46F6">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43BE48CF" w14:textId="77777777" w:rsidR="00BB0E2D" w:rsidRDefault="00BB0E2D" w:rsidP="002D46F6">
            <w:pPr>
              <w:rPr>
                <w:sz w:val="18"/>
                <w:szCs w:val="18"/>
                <w:lang w:val="en-US"/>
              </w:rPr>
            </w:pPr>
            <w:r>
              <w:rPr>
                <w:sz w:val="18"/>
                <w:szCs w:val="18"/>
                <w:lang w:val="en-US"/>
              </w:rPr>
              <w:t>2,00</w:t>
            </w:r>
          </w:p>
        </w:tc>
        <w:tc>
          <w:tcPr>
            <w:tcW w:w="1119" w:type="dxa"/>
            <w:tcBorders>
              <w:top w:val="nil"/>
              <w:left w:val="single" w:sz="2" w:space="0" w:color="000000"/>
              <w:bottom w:val="single" w:sz="2" w:space="0" w:color="000000"/>
              <w:right w:val="single" w:sz="2" w:space="0" w:color="000000"/>
            </w:tcBorders>
            <w:vAlign w:val="center"/>
          </w:tcPr>
          <w:p w14:paraId="75FC0E3A" w14:textId="77777777" w:rsidR="00BB0E2D" w:rsidRDefault="00BB0E2D" w:rsidP="002D46F6">
            <w:pPr>
              <w:rPr>
                <w:sz w:val="18"/>
                <w:szCs w:val="18"/>
                <w:lang w:val="en-US"/>
              </w:rPr>
            </w:pPr>
          </w:p>
        </w:tc>
      </w:tr>
      <w:tr w:rsidR="00BB0E2D" w14:paraId="12CBCE4F" w14:textId="77777777" w:rsidTr="002D46F6">
        <w:tc>
          <w:tcPr>
            <w:tcW w:w="699" w:type="dxa"/>
            <w:tcBorders>
              <w:top w:val="nil"/>
              <w:left w:val="single" w:sz="2" w:space="0" w:color="000000"/>
              <w:bottom w:val="single" w:sz="2" w:space="0" w:color="000000"/>
              <w:right w:val="nil"/>
            </w:tcBorders>
          </w:tcPr>
          <w:p w14:paraId="56C62B3A"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0B754244" w14:textId="77777777" w:rsidR="00BB0E2D" w:rsidRDefault="00BB0E2D" w:rsidP="002D46F6">
            <w:pPr>
              <w:rPr>
                <w:sz w:val="16"/>
                <w:szCs w:val="16"/>
                <w:lang w:val="en-US"/>
              </w:rPr>
            </w:pPr>
            <w:r>
              <w:rPr>
                <w:sz w:val="16"/>
                <w:szCs w:val="16"/>
                <w:lang w:val="en-US"/>
              </w:rPr>
              <w:t>2874125881230</w:t>
            </w:r>
          </w:p>
        </w:tc>
        <w:tc>
          <w:tcPr>
            <w:tcW w:w="4613" w:type="dxa"/>
            <w:tcBorders>
              <w:top w:val="nil"/>
              <w:left w:val="single" w:sz="2" w:space="0" w:color="000000"/>
              <w:bottom w:val="single" w:sz="2" w:space="0" w:color="000000"/>
              <w:right w:val="nil"/>
            </w:tcBorders>
          </w:tcPr>
          <w:p w14:paraId="2C7BD749"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25FEE848" w14:textId="77777777" w:rsidR="00BB0E2D" w:rsidRDefault="00BB0E2D" w:rsidP="002D46F6">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3F21E70D" w14:textId="77777777" w:rsidR="00BB0E2D" w:rsidRDefault="00BB0E2D" w:rsidP="002D46F6">
            <w:pPr>
              <w:rPr>
                <w:sz w:val="18"/>
                <w:szCs w:val="18"/>
                <w:lang w:val="en-US"/>
              </w:rPr>
            </w:pPr>
            <w:r>
              <w:rPr>
                <w:sz w:val="18"/>
                <w:szCs w:val="18"/>
                <w:lang w:val="en-US"/>
              </w:rPr>
              <w:t>0,02</w:t>
            </w:r>
          </w:p>
        </w:tc>
        <w:tc>
          <w:tcPr>
            <w:tcW w:w="1119" w:type="dxa"/>
            <w:tcBorders>
              <w:top w:val="nil"/>
              <w:left w:val="single" w:sz="2" w:space="0" w:color="000000"/>
              <w:bottom w:val="single" w:sz="2" w:space="0" w:color="000000"/>
              <w:right w:val="single" w:sz="2" w:space="0" w:color="000000"/>
            </w:tcBorders>
            <w:vAlign w:val="center"/>
          </w:tcPr>
          <w:p w14:paraId="12A9AFD9" w14:textId="77777777" w:rsidR="00BB0E2D" w:rsidRDefault="00BB0E2D" w:rsidP="002D46F6">
            <w:pPr>
              <w:rPr>
                <w:sz w:val="18"/>
                <w:szCs w:val="18"/>
                <w:lang w:val="en-US"/>
              </w:rPr>
            </w:pPr>
          </w:p>
        </w:tc>
      </w:tr>
      <w:tr w:rsidR="00BB0E2D" w14:paraId="0FCC1D31" w14:textId="77777777" w:rsidTr="002D46F6">
        <w:tc>
          <w:tcPr>
            <w:tcW w:w="699" w:type="dxa"/>
            <w:tcBorders>
              <w:top w:val="nil"/>
              <w:left w:val="single" w:sz="2" w:space="0" w:color="000000"/>
              <w:bottom w:val="single" w:sz="2" w:space="0" w:color="000000"/>
              <w:right w:val="nil"/>
            </w:tcBorders>
          </w:tcPr>
          <w:p w14:paraId="2FB66233"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02E20C88" w14:textId="77777777" w:rsidR="00BB0E2D" w:rsidRDefault="00BB0E2D" w:rsidP="002D46F6">
            <w:pPr>
              <w:rPr>
                <w:sz w:val="16"/>
                <w:szCs w:val="16"/>
                <w:lang w:val="en-US"/>
              </w:rPr>
            </w:pPr>
            <w:r>
              <w:rPr>
                <w:sz w:val="16"/>
                <w:szCs w:val="16"/>
                <w:lang w:val="en-US"/>
              </w:rPr>
              <w:t>2874115883030</w:t>
            </w:r>
          </w:p>
        </w:tc>
        <w:tc>
          <w:tcPr>
            <w:tcW w:w="4613" w:type="dxa"/>
            <w:tcBorders>
              <w:top w:val="nil"/>
              <w:left w:val="single" w:sz="2" w:space="0" w:color="000000"/>
              <w:bottom w:val="single" w:sz="2" w:space="0" w:color="000000"/>
              <w:right w:val="nil"/>
            </w:tcBorders>
          </w:tcPr>
          <w:p w14:paraId="35077441"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7A03B9F4" w14:textId="77777777" w:rsidR="00BB0E2D" w:rsidRDefault="00BB0E2D" w:rsidP="002D46F6">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7C01BC66" w14:textId="77777777" w:rsidR="00BB0E2D" w:rsidRDefault="00BB0E2D" w:rsidP="002D46F6">
            <w:pPr>
              <w:rPr>
                <w:sz w:val="18"/>
                <w:szCs w:val="18"/>
                <w:lang w:val="en-US"/>
              </w:rPr>
            </w:pPr>
            <w:r>
              <w:rPr>
                <w:sz w:val="18"/>
                <w:szCs w:val="18"/>
                <w:lang w:val="en-US"/>
              </w:rPr>
              <w:t>0,04</w:t>
            </w:r>
          </w:p>
        </w:tc>
        <w:tc>
          <w:tcPr>
            <w:tcW w:w="1119" w:type="dxa"/>
            <w:tcBorders>
              <w:top w:val="nil"/>
              <w:left w:val="single" w:sz="2" w:space="0" w:color="000000"/>
              <w:bottom w:val="single" w:sz="2" w:space="0" w:color="000000"/>
              <w:right w:val="single" w:sz="2" w:space="0" w:color="000000"/>
            </w:tcBorders>
            <w:vAlign w:val="center"/>
          </w:tcPr>
          <w:p w14:paraId="69A59182" w14:textId="77777777" w:rsidR="00BB0E2D" w:rsidRDefault="00BB0E2D" w:rsidP="002D46F6">
            <w:pPr>
              <w:rPr>
                <w:sz w:val="18"/>
                <w:szCs w:val="18"/>
                <w:lang w:val="en-US"/>
              </w:rPr>
            </w:pPr>
          </w:p>
        </w:tc>
      </w:tr>
      <w:tr w:rsidR="00BB0E2D" w14:paraId="395C5BEE" w14:textId="77777777" w:rsidTr="002D46F6">
        <w:tc>
          <w:tcPr>
            <w:tcW w:w="699" w:type="dxa"/>
            <w:tcBorders>
              <w:top w:val="single" w:sz="2" w:space="0" w:color="000000"/>
              <w:left w:val="single" w:sz="2" w:space="0" w:color="000000"/>
              <w:bottom w:val="single" w:sz="2" w:space="0" w:color="000000"/>
              <w:right w:val="nil"/>
            </w:tcBorders>
            <w:vAlign w:val="center"/>
          </w:tcPr>
          <w:p w14:paraId="2488A909" w14:textId="77777777" w:rsidR="00BB0E2D" w:rsidRDefault="00BB0E2D" w:rsidP="002D46F6">
            <w:pPr>
              <w:jc w:val="center"/>
              <w:rPr>
                <w:sz w:val="22"/>
                <w:szCs w:val="22"/>
                <w:lang w:val="en-US"/>
              </w:rPr>
            </w:pPr>
            <w:r>
              <w:rPr>
                <w:lang w:val="en-US"/>
              </w:rPr>
              <w:t xml:space="preserve"> </w:t>
            </w:r>
            <w:r>
              <w:rPr>
                <w:sz w:val="22"/>
                <w:szCs w:val="22"/>
                <w:lang w:val="en-US"/>
              </w:rPr>
              <w:t>67</w:t>
            </w:r>
          </w:p>
        </w:tc>
        <w:tc>
          <w:tcPr>
            <w:tcW w:w="1537" w:type="dxa"/>
            <w:tcBorders>
              <w:top w:val="single" w:sz="2" w:space="0" w:color="000000"/>
              <w:left w:val="single" w:sz="2" w:space="0" w:color="000000"/>
              <w:bottom w:val="single" w:sz="2" w:space="0" w:color="000000"/>
              <w:right w:val="nil"/>
            </w:tcBorders>
            <w:vAlign w:val="center"/>
          </w:tcPr>
          <w:p w14:paraId="29C975A5" w14:textId="77777777" w:rsidR="00BB0E2D" w:rsidRDefault="00BB0E2D" w:rsidP="002D46F6">
            <w:pPr>
              <w:jc w:val="center"/>
              <w:rPr>
                <w:sz w:val="22"/>
                <w:szCs w:val="22"/>
                <w:lang w:val="en-US"/>
              </w:rPr>
            </w:pPr>
            <w:r>
              <w:rPr>
                <w:sz w:val="22"/>
                <w:szCs w:val="22"/>
                <w:lang w:val="en-US"/>
              </w:rPr>
              <w:t>DF19A</w:t>
            </w:r>
          </w:p>
          <w:p w14:paraId="30B2F756"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CC76127"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Montarea indicatoarelor pentru circulatie rutiera din tabla din otel sau aluminiu pe un stilp gata plantat - indicatoare B900</w:t>
            </w:r>
          </w:p>
        </w:tc>
        <w:tc>
          <w:tcPr>
            <w:tcW w:w="978" w:type="dxa"/>
            <w:tcBorders>
              <w:top w:val="single" w:sz="2" w:space="0" w:color="000000"/>
              <w:left w:val="single" w:sz="2" w:space="0" w:color="000000"/>
              <w:bottom w:val="single" w:sz="2" w:space="0" w:color="000000"/>
              <w:right w:val="nil"/>
            </w:tcBorders>
            <w:vAlign w:val="center"/>
          </w:tcPr>
          <w:p w14:paraId="67E6F6DF" w14:textId="77777777" w:rsidR="00BB0E2D" w:rsidRDefault="00BB0E2D" w:rsidP="002D46F6">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299C3D2"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FFA1DF6" w14:textId="77777777" w:rsidR="00BB0E2D" w:rsidRDefault="00BB0E2D" w:rsidP="002D46F6">
            <w:pPr>
              <w:jc w:val="right"/>
              <w:rPr>
                <w:lang w:val="en-US"/>
              </w:rPr>
            </w:pPr>
            <w:r>
              <w:rPr>
                <w:lang w:val="en-US"/>
              </w:rPr>
              <w:t>2,00</w:t>
            </w:r>
          </w:p>
        </w:tc>
      </w:tr>
      <w:tr w:rsidR="00BB0E2D" w14:paraId="158E7A76" w14:textId="77777777" w:rsidTr="002D46F6">
        <w:tc>
          <w:tcPr>
            <w:tcW w:w="699" w:type="dxa"/>
            <w:tcBorders>
              <w:top w:val="nil"/>
              <w:left w:val="single" w:sz="2" w:space="0" w:color="000000"/>
              <w:bottom w:val="single" w:sz="2" w:space="0" w:color="000000"/>
              <w:right w:val="nil"/>
            </w:tcBorders>
          </w:tcPr>
          <w:p w14:paraId="273F9327"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4CFD02E7" w14:textId="77777777" w:rsidR="00BB0E2D" w:rsidRDefault="00BB0E2D" w:rsidP="002D46F6">
            <w:pPr>
              <w:rPr>
                <w:sz w:val="16"/>
                <w:szCs w:val="16"/>
                <w:lang w:val="en-US"/>
              </w:rPr>
            </w:pPr>
            <w:r>
              <w:rPr>
                <w:sz w:val="16"/>
                <w:szCs w:val="16"/>
                <w:lang w:val="en-US"/>
              </w:rPr>
              <w:t>7124010010700</w:t>
            </w:r>
          </w:p>
        </w:tc>
        <w:tc>
          <w:tcPr>
            <w:tcW w:w="4613" w:type="dxa"/>
            <w:tcBorders>
              <w:top w:val="nil"/>
              <w:left w:val="single" w:sz="2" w:space="0" w:color="000000"/>
              <w:bottom w:val="single" w:sz="2" w:space="0" w:color="000000"/>
              <w:right w:val="nil"/>
            </w:tcBorders>
          </w:tcPr>
          <w:p w14:paraId="2165398D"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435DA3B3" w14:textId="77777777" w:rsidR="00BB0E2D" w:rsidRDefault="00BB0E2D" w:rsidP="002D46F6">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A5DDCD2" w14:textId="77777777" w:rsidR="00BB0E2D" w:rsidRDefault="00BB0E2D" w:rsidP="002D46F6">
            <w:pPr>
              <w:rPr>
                <w:sz w:val="18"/>
                <w:szCs w:val="18"/>
                <w:lang w:val="en-US"/>
              </w:rPr>
            </w:pPr>
            <w:r>
              <w:rPr>
                <w:sz w:val="18"/>
                <w:szCs w:val="18"/>
                <w:lang w:val="en-US"/>
              </w:rPr>
              <w:t>0,22</w:t>
            </w:r>
          </w:p>
        </w:tc>
        <w:tc>
          <w:tcPr>
            <w:tcW w:w="1119" w:type="dxa"/>
            <w:tcBorders>
              <w:top w:val="nil"/>
              <w:left w:val="single" w:sz="2" w:space="0" w:color="000000"/>
              <w:bottom w:val="single" w:sz="2" w:space="0" w:color="000000"/>
              <w:right w:val="single" w:sz="2" w:space="0" w:color="000000"/>
            </w:tcBorders>
            <w:vAlign w:val="center"/>
          </w:tcPr>
          <w:p w14:paraId="7DED5979" w14:textId="77777777" w:rsidR="00BB0E2D" w:rsidRDefault="00BB0E2D" w:rsidP="002D46F6">
            <w:pPr>
              <w:rPr>
                <w:sz w:val="18"/>
                <w:szCs w:val="18"/>
                <w:lang w:val="en-US"/>
              </w:rPr>
            </w:pPr>
          </w:p>
        </w:tc>
      </w:tr>
      <w:tr w:rsidR="00BB0E2D" w14:paraId="1CAC138B" w14:textId="77777777" w:rsidTr="002D46F6">
        <w:tc>
          <w:tcPr>
            <w:tcW w:w="699" w:type="dxa"/>
            <w:tcBorders>
              <w:top w:val="nil"/>
              <w:left w:val="single" w:sz="2" w:space="0" w:color="000000"/>
              <w:bottom w:val="single" w:sz="2" w:space="0" w:color="000000"/>
              <w:right w:val="nil"/>
            </w:tcBorders>
          </w:tcPr>
          <w:p w14:paraId="15FCABF4"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195D7421" w14:textId="77777777" w:rsidR="00BB0E2D" w:rsidRDefault="00BB0E2D" w:rsidP="002D46F6">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313CCA37"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4266A9D" w14:textId="77777777" w:rsidR="00BB0E2D" w:rsidRDefault="00BB0E2D" w:rsidP="002D46F6">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0D4B937" w14:textId="77777777" w:rsidR="00BB0E2D" w:rsidRDefault="00BB0E2D" w:rsidP="002D46F6">
            <w:pPr>
              <w:rPr>
                <w:sz w:val="18"/>
                <w:szCs w:val="18"/>
                <w:lang w:val="en-US"/>
              </w:rPr>
            </w:pPr>
            <w:r>
              <w:rPr>
                <w:sz w:val="18"/>
                <w:szCs w:val="18"/>
                <w:lang w:val="en-US"/>
              </w:rPr>
              <w:t>0,22</w:t>
            </w:r>
          </w:p>
        </w:tc>
        <w:tc>
          <w:tcPr>
            <w:tcW w:w="1119" w:type="dxa"/>
            <w:tcBorders>
              <w:top w:val="nil"/>
              <w:left w:val="single" w:sz="2" w:space="0" w:color="000000"/>
              <w:bottom w:val="single" w:sz="2" w:space="0" w:color="000000"/>
              <w:right w:val="single" w:sz="2" w:space="0" w:color="000000"/>
            </w:tcBorders>
            <w:vAlign w:val="center"/>
          </w:tcPr>
          <w:p w14:paraId="0BD244F5" w14:textId="77777777" w:rsidR="00BB0E2D" w:rsidRDefault="00BB0E2D" w:rsidP="002D46F6">
            <w:pPr>
              <w:rPr>
                <w:sz w:val="18"/>
                <w:szCs w:val="18"/>
                <w:lang w:val="en-US"/>
              </w:rPr>
            </w:pPr>
          </w:p>
        </w:tc>
      </w:tr>
      <w:tr w:rsidR="00BB0E2D" w14:paraId="730603CB" w14:textId="77777777" w:rsidTr="002D46F6">
        <w:tc>
          <w:tcPr>
            <w:tcW w:w="699" w:type="dxa"/>
            <w:tcBorders>
              <w:top w:val="nil"/>
              <w:left w:val="single" w:sz="2" w:space="0" w:color="000000"/>
              <w:bottom w:val="single" w:sz="2" w:space="0" w:color="000000"/>
              <w:right w:val="nil"/>
            </w:tcBorders>
          </w:tcPr>
          <w:p w14:paraId="1076793E"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2C15E66A" w14:textId="77777777" w:rsidR="00BB0E2D" w:rsidRDefault="00BB0E2D" w:rsidP="002D46F6">
            <w:pPr>
              <w:rPr>
                <w:sz w:val="16"/>
                <w:szCs w:val="16"/>
                <w:lang w:val="en-US"/>
              </w:rPr>
            </w:pPr>
            <w:r>
              <w:rPr>
                <w:sz w:val="16"/>
                <w:szCs w:val="16"/>
                <w:lang w:val="en-US"/>
              </w:rPr>
              <w:t>2615107326105-9009</w:t>
            </w:r>
          </w:p>
        </w:tc>
        <w:tc>
          <w:tcPr>
            <w:tcW w:w="4613" w:type="dxa"/>
            <w:tcBorders>
              <w:top w:val="nil"/>
              <w:left w:val="single" w:sz="2" w:space="0" w:color="000000"/>
              <w:bottom w:val="single" w:sz="2" w:space="0" w:color="000000"/>
              <w:right w:val="nil"/>
            </w:tcBorders>
          </w:tcPr>
          <w:p w14:paraId="5F352E66"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Indicatoare B900</w:t>
            </w:r>
          </w:p>
        </w:tc>
        <w:tc>
          <w:tcPr>
            <w:tcW w:w="978" w:type="dxa"/>
            <w:tcBorders>
              <w:top w:val="nil"/>
              <w:left w:val="single" w:sz="2" w:space="0" w:color="000000"/>
              <w:bottom w:val="single" w:sz="2" w:space="0" w:color="000000"/>
              <w:right w:val="nil"/>
            </w:tcBorders>
            <w:vAlign w:val="center"/>
          </w:tcPr>
          <w:p w14:paraId="1641DA3F" w14:textId="77777777" w:rsidR="00BB0E2D" w:rsidRDefault="00BB0E2D" w:rsidP="002D46F6">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775E5888" w14:textId="77777777" w:rsidR="00BB0E2D" w:rsidRDefault="00BB0E2D" w:rsidP="002D46F6">
            <w:pPr>
              <w:rPr>
                <w:sz w:val="18"/>
                <w:szCs w:val="18"/>
                <w:lang w:val="en-US"/>
              </w:rPr>
            </w:pPr>
            <w:r>
              <w:rPr>
                <w:sz w:val="18"/>
                <w:szCs w:val="18"/>
                <w:lang w:val="en-US"/>
              </w:rPr>
              <w:t>1,00</w:t>
            </w:r>
          </w:p>
        </w:tc>
        <w:tc>
          <w:tcPr>
            <w:tcW w:w="1119" w:type="dxa"/>
            <w:tcBorders>
              <w:top w:val="nil"/>
              <w:left w:val="single" w:sz="2" w:space="0" w:color="000000"/>
              <w:bottom w:val="single" w:sz="2" w:space="0" w:color="000000"/>
              <w:right w:val="single" w:sz="2" w:space="0" w:color="000000"/>
            </w:tcBorders>
            <w:vAlign w:val="center"/>
          </w:tcPr>
          <w:p w14:paraId="79775BB4" w14:textId="77777777" w:rsidR="00BB0E2D" w:rsidRDefault="00BB0E2D" w:rsidP="002D46F6">
            <w:pPr>
              <w:rPr>
                <w:sz w:val="18"/>
                <w:szCs w:val="18"/>
                <w:lang w:val="en-US"/>
              </w:rPr>
            </w:pPr>
          </w:p>
        </w:tc>
      </w:tr>
      <w:tr w:rsidR="00BB0E2D" w14:paraId="49A591DB" w14:textId="77777777" w:rsidTr="002D46F6">
        <w:tc>
          <w:tcPr>
            <w:tcW w:w="699" w:type="dxa"/>
            <w:tcBorders>
              <w:top w:val="nil"/>
              <w:left w:val="single" w:sz="2" w:space="0" w:color="000000"/>
              <w:bottom w:val="single" w:sz="2" w:space="0" w:color="000000"/>
              <w:right w:val="nil"/>
            </w:tcBorders>
          </w:tcPr>
          <w:p w14:paraId="48CC893E"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69B9EB29" w14:textId="77777777" w:rsidR="00BB0E2D" w:rsidRDefault="00BB0E2D" w:rsidP="002D46F6">
            <w:pPr>
              <w:rPr>
                <w:sz w:val="16"/>
                <w:szCs w:val="16"/>
                <w:lang w:val="en-US"/>
              </w:rPr>
            </w:pPr>
            <w:r>
              <w:rPr>
                <w:sz w:val="16"/>
                <w:szCs w:val="16"/>
                <w:lang w:val="en-US"/>
              </w:rPr>
              <w:t>2874115819963</w:t>
            </w:r>
          </w:p>
        </w:tc>
        <w:tc>
          <w:tcPr>
            <w:tcW w:w="4613" w:type="dxa"/>
            <w:tcBorders>
              <w:top w:val="nil"/>
              <w:left w:val="single" w:sz="2" w:space="0" w:color="000000"/>
              <w:bottom w:val="single" w:sz="2" w:space="0" w:color="000000"/>
              <w:right w:val="nil"/>
            </w:tcBorders>
          </w:tcPr>
          <w:p w14:paraId="1C7F635B"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5E135D45" w14:textId="77777777" w:rsidR="00BB0E2D" w:rsidRDefault="00BB0E2D" w:rsidP="002D46F6">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27EDF749" w14:textId="77777777" w:rsidR="00BB0E2D" w:rsidRDefault="00BB0E2D" w:rsidP="002D46F6">
            <w:pPr>
              <w:rPr>
                <w:sz w:val="18"/>
                <w:szCs w:val="18"/>
                <w:lang w:val="en-US"/>
              </w:rPr>
            </w:pPr>
            <w:r>
              <w:rPr>
                <w:sz w:val="18"/>
                <w:szCs w:val="18"/>
                <w:lang w:val="en-US"/>
              </w:rPr>
              <w:t>4,00</w:t>
            </w:r>
          </w:p>
        </w:tc>
        <w:tc>
          <w:tcPr>
            <w:tcW w:w="1119" w:type="dxa"/>
            <w:tcBorders>
              <w:top w:val="nil"/>
              <w:left w:val="single" w:sz="2" w:space="0" w:color="000000"/>
              <w:bottom w:val="single" w:sz="2" w:space="0" w:color="000000"/>
              <w:right w:val="single" w:sz="2" w:space="0" w:color="000000"/>
            </w:tcBorders>
            <w:vAlign w:val="center"/>
          </w:tcPr>
          <w:p w14:paraId="6F346F7A" w14:textId="77777777" w:rsidR="00BB0E2D" w:rsidRDefault="00BB0E2D" w:rsidP="002D46F6">
            <w:pPr>
              <w:rPr>
                <w:sz w:val="18"/>
                <w:szCs w:val="18"/>
                <w:lang w:val="en-US"/>
              </w:rPr>
            </w:pPr>
          </w:p>
        </w:tc>
      </w:tr>
      <w:tr w:rsidR="00BB0E2D" w14:paraId="35C8B8DD" w14:textId="77777777" w:rsidTr="002D46F6">
        <w:tc>
          <w:tcPr>
            <w:tcW w:w="699" w:type="dxa"/>
            <w:tcBorders>
              <w:top w:val="nil"/>
              <w:left w:val="single" w:sz="2" w:space="0" w:color="000000"/>
              <w:bottom w:val="single" w:sz="2" w:space="0" w:color="000000"/>
              <w:right w:val="nil"/>
            </w:tcBorders>
          </w:tcPr>
          <w:p w14:paraId="6FD96608"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022C3B31" w14:textId="77777777" w:rsidR="00BB0E2D" w:rsidRDefault="00BB0E2D" w:rsidP="002D46F6">
            <w:pPr>
              <w:rPr>
                <w:sz w:val="16"/>
                <w:szCs w:val="16"/>
                <w:lang w:val="en-US"/>
              </w:rPr>
            </w:pPr>
            <w:r>
              <w:rPr>
                <w:sz w:val="16"/>
                <w:szCs w:val="16"/>
                <w:lang w:val="en-US"/>
              </w:rPr>
              <w:t>2874115804668</w:t>
            </w:r>
          </w:p>
        </w:tc>
        <w:tc>
          <w:tcPr>
            <w:tcW w:w="4613" w:type="dxa"/>
            <w:tcBorders>
              <w:top w:val="nil"/>
              <w:left w:val="single" w:sz="2" w:space="0" w:color="000000"/>
              <w:bottom w:val="single" w:sz="2" w:space="0" w:color="000000"/>
              <w:right w:val="nil"/>
            </w:tcBorders>
          </w:tcPr>
          <w:p w14:paraId="75E78B0F"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4ECEAA7F" w14:textId="77777777" w:rsidR="00BB0E2D" w:rsidRDefault="00BB0E2D" w:rsidP="002D46F6">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696FB80E" w14:textId="77777777" w:rsidR="00BB0E2D" w:rsidRDefault="00BB0E2D" w:rsidP="002D46F6">
            <w:pPr>
              <w:rPr>
                <w:sz w:val="18"/>
                <w:szCs w:val="18"/>
                <w:lang w:val="en-US"/>
              </w:rPr>
            </w:pPr>
            <w:r>
              <w:rPr>
                <w:sz w:val="18"/>
                <w:szCs w:val="18"/>
                <w:lang w:val="en-US"/>
              </w:rPr>
              <w:t>2,00</w:t>
            </w:r>
          </w:p>
        </w:tc>
        <w:tc>
          <w:tcPr>
            <w:tcW w:w="1119" w:type="dxa"/>
            <w:tcBorders>
              <w:top w:val="nil"/>
              <w:left w:val="single" w:sz="2" w:space="0" w:color="000000"/>
              <w:bottom w:val="single" w:sz="2" w:space="0" w:color="000000"/>
              <w:right w:val="single" w:sz="2" w:space="0" w:color="000000"/>
            </w:tcBorders>
            <w:vAlign w:val="center"/>
          </w:tcPr>
          <w:p w14:paraId="7DF4DCD4" w14:textId="77777777" w:rsidR="00BB0E2D" w:rsidRDefault="00BB0E2D" w:rsidP="002D46F6">
            <w:pPr>
              <w:rPr>
                <w:sz w:val="18"/>
                <w:szCs w:val="18"/>
                <w:lang w:val="en-US"/>
              </w:rPr>
            </w:pPr>
          </w:p>
        </w:tc>
      </w:tr>
      <w:tr w:rsidR="00BB0E2D" w14:paraId="2CB6F584" w14:textId="77777777" w:rsidTr="002D46F6">
        <w:tc>
          <w:tcPr>
            <w:tcW w:w="699" w:type="dxa"/>
            <w:tcBorders>
              <w:top w:val="nil"/>
              <w:left w:val="single" w:sz="2" w:space="0" w:color="000000"/>
              <w:bottom w:val="single" w:sz="2" w:space="0" w:color="000000"/>
              <w:right w:val="nil"/>
            </w:tcBorders>
          </w:tcPr>
          <w:p w14:paraId="7068B5E6"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7C171A8F" w14:textId="77777777" w:rsidR="00BB0E2D" w:rsidRDefault="00BB0E2D" w:rsidP="002D46F6">
            <w:pPr>
              <w:rPr>
                <w:sz w:val="16"/>
                <w:szCs w:val="16"/>
                <w:lang w:val="en-US"/>
              </w:rPr>
            </w:pPr>
            <w:r>
              <w:rPr>
                <w:sz w:val="16"/>
                <w:szCs w:val="16"/>
                <w:lang w:val="en-US"/>
              </w:rPr>
              <w:t>2874135840405</w:t>
            </w:r>
          </w:p>
        </w:tc>
        <w:tc>
          <w:tcPr>
            <w:tcW w:w="4613" w:type="dxa"/>
            <w:tcBorders>
              <w:top w:val="nil"/>
              <w:left w:val="single" w:sz="2" w:space="0" w:color="000000"/>
              <w:bottom w:val="single" w:sz="2" w:space="0" w:color="000000"/>
              <w:right w:val="nil"/>
            </w:tcBorders>
          </w:tcPr>
          <w:p w14:paraId="1D62D045"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72DCA554" w14:textId="77777777" w:rsidR="00BB0E2D" w:rsidRDefault="00BB0E2D" w:rsidP="002D46F6">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15BF858C" w14:textId="77777777" w:rsidR="00BB0E2D" w:rsidRDefault="00BB0E2D" w:rsidP="002D46F6">
            <w:pPr>
              <w:rPr>
                <w:sz w:val="18"/>
                <w:szCs w:val="18"/>
                <w:lang w:val="en-US"/>
              </w:rPr>
            </w:pPr>
            <w:r>
              <w:rPr>
                <w:sz w:val="18"/>
                <w:szCs w:val="18"/>
                <w:lang w:val="en-US"/>
              </w:rPr>
              <w:t>4,00</w:t>
            </w:r>
          </w:p>
        </w:tc>
        <w:tc>
          <w:tcPr>
            <w:tcW w:w="1119" w:type="dxa"/>
            <w:tcBorders>
              <w:top w:val="nil"/>
              <w:left w:val="single" w:sz="2" w:space="0" w:color="000000"/>
              <w:bottom w:val="single" w:sz="2" w:space="0" w:color="000000"/>
              <w:right w:val="single" w:sz="2" w:space="0" w:color="000000"/>
            </w:tcBorders>
            <w:vAlign w:val="center"/>
          </w:tcPr>
          <w:p w14:paraId="6F731343" w14:textId="77777777" w:rsidR="00BB0E2D" w:rsidRDefault="00BB0E2D" w:rsidP="002D46F6">
            <w:pPr>
              <w:rPr>
                <w:sz w:val="18"/>
                <w:szCs w:val="18"/>
                <w:lang w:val="en-US"/>
              </w:rPr>
            </w:pPr>
          </w:p>
        </w:tc>
      </w:tr>
      <w:tr w:rsidR="00BB0E2D" w14:paraId="6F0547DF" w14:textId="77777777" w:rsidTr="002D46F6">
        <w:tc>
          <w:tcPr>
            <w:tcW w:w="699" w:type="dxa"/>
            <w:tcBorders>
              <w:top w:val="nil"/>
              <w:left w:val="single" w:sz="2" w:space="0" w:color="000000"/>
              <w:bottom w:val="single" w:sz="2" w:space="0" w:color="000000"/>
              <w:right w:val="nil"/>
            </w:tcBorders>
          </w:tcPr>
          <w:p w14:paraId="01F58C51"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4414BE37" w14:textId="77777777" w:rsidR="00BB0E2D" w:rsidRDefault="00BB0E2D" w:rsidP="002D46F6">
            <w:pPr>
              <w:rPr>
                <w:sz w:val="16"/>
                <w:szCs w:val="16"/>
                <w:lang w:val="en-US"/>
              </w:rPr>
            </w:pPr>
            <w:r>
              <w:rPr>
                <w:sz w:val="16"/>
                <w:szCs w:val="16"/>
                <w:lang w:val="en-US"/>
              </w:rPr>
              <w:t>2874115842685</w:t>
            </w:r>
          </w:p>
        </w:tc>
        <w:tc>
          <w:tcPr>
            <w:tcW w:w="4613" w:type="dxa"/>
            <w:tcBorders>
              <w:top w:val="nil"/>
              <w:left w:val="single" w:sz="2" w:space="0" w:color="000000"/>
              <w:bottom w:val="single" w:sz="2" w:space="0" w:color="000000"/>
              <w:right w:val="nil"/>
            </w:tcBorders>
          </w:tcPr>
          <w:p w14:paraId="6AD22610"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1B0B1BBE" w14:textId="77777777" w:rsidR="00BB0E2D" w:rsidRDefault="00BB0E2D" w:rsidP="002D46F6">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1433F91B" w14:textId="77777777" w:rsidR="00BB0E2D" w:rsidRDefault="00BB0E2D" w:rsidP="002D46F6">
            <w:pPr>
              <w:rPr>
                <w:sz w:val="18"/>
                <w:szCs w:val="18"/>
                <w:lang w:val="en-US"/>
              </w:rPr>
            </w:pPr>
            <w:r>
              <w:rPr>
                <w:sz w:val="18"/>
                <w:szCs w:val="18"/>
                <w:lang w:val="en-US"/>
              </w:rPr>
              <w:t>2,00</w:t>
            </w:r>
          </w:p>
        </w:tc>
        <w:tc>
          <w:tcPr>
            <w:tcW w:w="1119" w:type="dxa"/>
            <w:tcBorders>
              <w:top w:val="nil"/>
              <w:left w:val="single" w:sz="2" w:space="0" w:color="000000"/>
              <w:bottom w:val="single" w:sz="2" w:space="0" w:color="000000"/>
              <w:right w:val="single" w:sz="2" w:space="0" w:color="000000"/>
            </w:tcBorders>
            <w:vAlign w:val="center"/>
          </w:tcPr>
          <w:p w14:paraId="28E83350" w14:textId="77777777" w:rsidR="00BB0E2D" w:rsidRDefault="00BB0E2D" w:rsidP="002D46F6">
            <w:pPr>
              <w:rPr>
                <w:sz w:val="18"/>
                <w:szCs w:val="18"/>
                <w:lang w:val="en-US"/>
              </w:rPr>
            </w:pPr>
          </w:p>
        </w:tc>
      </w:tr>
      <w:tr w:rsidR="00BB0E2D" w14:paraId="5BDA9309" w14:textId="77777777" w:rsidTr="002D46F6">
        <w:tc>
          <w:tcPr>
            <w:tcW w:w="699" w:type="dxa"/>
            <w:tcBorders>
              <w:top w:val="nil"/>
              <w:left w:val="single" w:sz="2" w:space="0" w:color="000000"/>
              <w:bottom w:val="single" w:sz="2" w:space="0" w:color="000000"/>
              <w:right w:val="nil"/>
            </w:tcBorders>
          </w:tcPr>
          <w:p w14:paraId="38A31E9D"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64DA3663" w14:textId="77777777" w:rsidR="00BB0E2D" w:rsidRDefault="00BB0E2D" w:rsidP="002D46F6">
            <w:pPr>
              <w:rPr>
                <w:sz w:val="16"/>
                <w:szCs w:val="16"/>
                <w:lang w:val="en-US"/>
              </w:rPr>
            </w:pPr>
            <w:r>
              <w:rPr>
                <w:sz w:val="16"/>
                <w:szCs w:val="16"/>
                <w:lang w:val="en-US"/>
              </w:rPr>
              <w:t>2874125881230</w:t>
            </w:r>
          </w:p>
        </w:tc>
        <w:tc>
          <w:tcPr>
            <w:tcW w:w="4613" w:type="dxa"/>
            <w:tcBorders>
              <w:top w:val="nil"/>
              <w:left w:val="single" w:sz="2" w:space="0" w:color="000000"/>
              <w:bottom w:val="single" w:sz="2" w:space="0" w:color="000000"/>
              <w:right w:val="nil"/>
            </w:tcBorders>
          </w:tcPr>
          <w:p w14:paraId="22656D80"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282692CE" w14:textId="77777777" w:rsidR="00BB0E2D" w:rsidRDefault="00BB0E2D" w:rsidP="002D46F6">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6ADAB15D" w14:textId="77777777" w:rsidR="00BB0E2D" w:rsidRDefault="00BB0E2D" w:rsidP="002D46F6">
            <w:pPr>
              <w:rPr>
                <w:sz w:val="18"/>
                <w:szCs w:val="18"/>
                <w:lang w:val="en-US"/>
              </w:rPr>
            </w:pPr>
            <w:r>
              <w:rPr>
                <w:sz w:val="18"/>
                <w:szCs w:val="18"/>
                <w:lang w:val="en-US"/>
              </w:rPr>
              <w:t>0,02</w:t>
            </w:r>
          </w:p>
        </w:tc>
        <w:tc>
          <w:tcPr>
            <w:tcW w:w="1119" w:type="dxa"/>
            <w:tcBorders>
              <w:top w:val="nil"/>
              <w:left w:val="single" w:sz="2" w:space="0" w:color="000000"/>
              <w:bottom w:val="single" w:sz="2" w:space="0" w:color="000000"/>
              <w:right w:val="single" w:sz="2" w:space="0" w:color="000000"/>
            </w:tcBorders>
            <w:vAlign w:val="center"/>
          </w:tcPr>
          <w:p w14:paraId="62D33664" w14:textId="77777777" w:rsidR="00BB0E2D" w:rsidRDefault="00BB0E2D" w:rsidP="002D46F6">
            <w:pPr>
              <w:rPr>
                <w:sz w:val="18"/>
                <w:szCs w:val="18"/>
                <w:lang w:val="en-US"/>
              </w:rPr>
            </w:pPr>
          </w:p>
        </w:tc>
      </w:tr>
      <w:tr w:rsidR="00BB0E2D" w14:paraId="19101DA0" w14:textId="77777777" w:rsidTr="002D46F6">
        <w:tc>
          <w:tcPr>
            <w:tcW w:w="699" w:type="dxa"/>
            <w:tcBorders>
              <w:top w:val="nil"/>
              <w:left w:val="single" w:sz="2" w:space="0" w:color="000000"/>
              <w:bottom w:val="single" w:sz="2" w:space="0" w:color="000000"/>
              <w:right w:val="nil"/>
            </w:tcBorders>
          </w:tcPr>
          <w:p w14:paraId="6B47B202"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3884EC97" w14:textId="77777777" w:rsidR="00BB0E2D" w:rsidRDefault="00BB0E2D" w:rsidP="002D46F6">
            <w:pPr>
              <w:rPr>
                <w:sz w:val="16"/>
                <w:szCs w:val="16"/>
                <w:lang w:val="en-US"/>
              </w:rPr>
            </w:pPr>
            <w:r>
              <w:rPr>
                <w:sz w:val="16"/>
                <w:szCs w:val="16"/>
                <w:lang w:val="en-US"/>
              </w:rPr>
              <w:t>2874115883030</w:t>
            </w:r>
          </w:p>
        </w:tc>
        <w:tc>
          <w:tcPr>
            <w:tcW w:w="4613" w:type="dxa"/>
            <w:tcBorders>
              <w:top w:val="nil"/>
              <w:left w:val="single" w:sz="2" w:space="0" w:color="000000"/>
              <w:bottom w:val="single" w:sz="2" w:space="0" w:color="000000"/>
              <w:right w:val="nil"/>
            </w:tcBorders>
          </w:tcPr>
          <w:p w14:paraId="5E752C0E"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5027EEB3" w14:textId="77777777" w:rsidR="00BB0E2D" w:rsidRDefault="00BB0E2D" w:rsidP="002D46F6">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26FD2C29" w14:textId="77777777" w:rsidR="00BB0E2D" w:rsidRDefault="00BB0E2D" w:rsidP="002D46F6">
            <w:pPr>
              <w:rPr>
                <w:sz w:val="18"/>
                <w:szCs w:val="18"/>
                <w:lang w:val="en-US"/>
              </w:rPr>
            </w:pPr>
            <w:r>
              <w:rPr>
                <w:sz w:val="18"/>
                <w:szCs w:val="18"/>
                <w:lang w:val="en-US"/>
              </w:rPr>
              <w:t>0,04</w:t>
            </w:r>
          </w:p>
        </w:tc>
        <w:tc>
          <w:tcPr>
            <w:tcW w:w="1119" w:type="dxa"/>
            <w:tcBorders>
              <w:top w:val="nil"/>
              <w:left w:val="single" w:sz="2" w:space="0" w:color="000000"/>
              <w:bottom w:val="single" w:sz="2" w:space="0" w:color="000000"/>
              <w:right w:val="single" w:sz="2" w:space="0" w:color="000000"/>
            </w:tcBorders>
            <w:vAlign w:val="center"/>
          </w:tcPr>
          <w:p w14:paraId="5993E048" w14:textId="77777777" w:rsidR="00BB0E2D" w:rsidRDefault="00BB0E2D" w:rsidP="002D46F6">
            <w:pPr>
              <w:rPr>
                <w:sz w:val="18"/>
                <w:szCs w:val="18"/>
                <w:lang w:val="en-US"/>
              </w:rPr>
            </w:pPr>
          </w:p>
        </w:tc>
      </w:tr>
      <w:tr w:rsidR="00BB0E2D" w14:paraId="088AD5DD" w14:textId="77777777" w:rsidTr="002D46F6">
        <w:tc>
          <w:tcPr>
            <w:tcW w:w="699" w:type="dxa"/>
            <w:tcBorders>
              <w:top w:val="single" w:sz="2" w:space="0" w:color="000000"/>
              <w:left w:val="single" w:sz="2" w:space="0" w:color="000000"/>
              <w:bottom w:val="single" w:sz="2" w:space="0" w:color="000000"/>
              <w:right w:val="nil"/>
            </w:tcBorders>
            <w:vAlign w:val="center"/>
          </w:tcPr>
          <w:p w14:paraId="1A4D3315" w14:textId="77777777" w:rsidR="00BB0E2D" w:rsidRDefault="00BB0E2D" w:rsidP="002D46F6">
            <w:pPr>
              <w:jc w:val="center"/>
              <w:rPr>
                <w:sz w:val="22"/>
                <w:szCs w:val="22"/>
                <w:lang w:val="en-US"/>
              </w:rPr>
            </w:pPr>
            <w:r>
              <w:rPr>
                <w:lang w:val="en-US"/>
              </w:rPr>
              <w:t xml:space="preserve"> </w:t>
            </w:r>
            <w:r>
              <w:rPr>
                <w:sz w:val="22"/>
                <w:szCs w:val="22"/>
                <w:lang w:val="en-US"/>
              </w:rPr>
              <w:t>68</w:t>
            </w:r>
          </w:p>
        </w:tc>
        <w:tc>
          <w:tcPr>
            <w:tcW w:w="1537" w:type="dxa"/>
            <w:tcBorders>
              <w:top w:val="single" w:sz="2" w:space="0" w:color="000000"/>
              <w:left w:val="single" w:sz="2" w:space="0" w:color="000000"/>
              <w:bottom w:val="single" w:sz="2" w:space="0" w:color="000000"/>
              <w:right w:val="nil"/>
            </w:tcBorders>
            <w:vAlign w:val="center"/>
          </w:tcPr>
          <w:p w14:paraId="1EAD69B3" w14:textId="77777777" w:rsidR="00BB0E2D" w:rsidRDefault="00BB0E2D" w:rsidP="002D46F6">
            <w:pPr>
              <w:jc w:val="center"/>
              <w:rPr>
                <w:sz w:val="22"/>
                <w:szCs w:val="22"/>
                <w:lang w:val="en-US"/>
              </w:rPr>
            </w:pPr>
            <w:r>
              <w:rPr>
                <w:sz w:val="22"/>
                <w:szCs w:val="22"/>
                <w:lang w:val="en-US"/>
              </w:rPr>
              <w:t>DF19A</w:t>
            </w:r>
          </w:p>
          <w:p w14:paraId="7DBCACEC"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A42E314"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Montarea indicatoarelor rutiere BH600x900</w:t>
            </w:r>
          </w:p>
        </w:tc>
        <w:tc>
          <w:tcPr>
            <w:tcW w:w="978" w:type="dxa"/>
            <w:tcBorders>
              <w:top w:val="single" w:sz="2" w:space="0" w:color="000000"/>
              <w:left w:val="single" w:sz="2" w:space="0" w:color="000000"/>
              <w:bottom w:val="single" w:sz="2" w:space="0" w:color="000000"/>
              <w:right w:val="nil"/>
            </w:tcBorders>
            <w:vAlign w:val="center"/>
          </w:tcPr>
          <w:p w14:paraId="030E4E29" w14:textId="77777777" w:rsidR="00BB0E2D" w:rsidRDefault="00BB0E2D" w:rsidP="002D46F6">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56D930D8"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5339FEB" w14:textId="77777777" w:rsidR="00BB0E2D" w:rsidRDefault="00BB0E2D" w:rsidP="002D46F6">
            <w:pPr>
              <w:jc w:val="right"/>
              <w:rPr>
                <w:lang w:val="en-US"/>
              </w:rPr>
            </w:pPr>
            <w:r>
              <w:rPr>
                <w:lang w:val="en-US"/>
              </w:rPr>
              <w:t>2,00</w:t>
            </w:r>
          </w:p>
        </w:tc>
      </w:tr>
      <w:tr w:rsidR="00BB0E2D" w14:paraId="19291C26" w14:textId="77777777" w:rsidTr="002D46F6">
        <w:tc>
          <w:tcPr>
            <w:tcW w:w="699" w:type="dxa"/>
            <w:tcBorders>
              <w:top w:val="nil"/>
              <w:left w:val="single" w:sz="2" w:space="0" w:color="000000"/>
              <w:bottom w:val="single" w:sz="2" w:space="0" w:color="000000"/>
              <w:right w:val="nil"/>
            </w:tcBorders>
          </w:tcPr>
          <w:p w14:paraId="513B2A71"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65D822DD" w14:textId="77777777" w:rsidR="00BB0E2D" w:rsidRDefault="00BB0E2D" w:rsidP="002D46F6">
            <w:pPr>
              <w:rPr>
                <w:sz w:val="16"/>
                <w:szCs w:val="16"/>
                <w:lang w:val="en-US"/>
              </w:rPr>
            </w:pPr>
            <w:r>
              <w:rPr>
                <w:sz w:val="16"/>
                <w:szCs w:val="16"/>
                <w:lang w:val="en-US"/>
              </w:rPr>
              <w:t>7124010010700</w:t>
            </w:r>
          </w:p>
        </w:tc>
        <w:tc>
          <w:tcPr>
            <w:tcW w:w="4613" w:type="dxa"/>
            <w:tcBorders>
              <w:top w:val="nil"/>
              <w:left w:val="single" w:sz="2" w:space="0" w:color="000000"/>
              <w:bottom w:val="single" w:sz="2" w:space="0" w:color="000000"/>
              <w:right w:val="nil"/>
            </w:tcBorders>
          </w:tcPr>
          <w:p w14:paraId="2FBE751E"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389FCAE7" w14:textId="77777777" w:rsidR="00BB0E2D" w:rsidRDefault="00BB0E2D" w:rsidP="002D46F6">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6537D2F0" w14:textId="77777777" w:rsidR="00BB0E2D" w:rsidRDefault="00BB0E2D" w:rsidP="002D46F6">
            <w:pPr>
              <w:rPr>
                <w:sz w:val="18"/>
                <w:szCs w:val="18"/>
                <w:lang w:val="en-US"/>
              </w:rPr>
            </w:pPr>
            <w:r>
              <w:rPr>
                <w:sz w:val="18"/>
                <w:szCs w:val="18"/>
                <w:lang w:val="en-US"/>
              </w:rPr>
              <w:t>0,22</w:t>
            </w:r>
          </w:p>
        </w:tc>
        <w:tc>
          <w:tcPr>
            <w:tcW w:w="1119" w:type="dxa"/>
            <w:tcBorders>
              <w:top w:val="nil"/>
              <w:left w:val="single" w:sz="2" w:space="0" w:color="000000"/>
              <w:bottom w:val="single" w:sz="2" w:space="0" w:color="000000"/>
              <w:right w:val="single" w:sz="2" w:space="0" w:color="000000"/>
            </w:tcBorders>
            <w:vAlign w:val="center"/>
          </w:tcPr>
          <w:p w14:paraId="29A424EB" w14:textId="77777777" w:rsidR="00BB0E2D" w:rsidRDefault="00BB0E2D" w:rsidP="002D46F6">
            <w:pPr>
              <w:rPr>
                <w:sz w:val="18"/>
                <w:szCs w:val="18"/>
                <w:lang w:val="en-US"/>
              </w:rPr>
            </w:pPr>
          </w:p>
        </w:tc>
      </w:tr>
      <w:tr w:rsidR="00BB0E2D" w14:paraId="63632923" w14:textId="77777777" w:rsidTr="002D46F6">
        <w:tc>
          <w:tcPr>
            <w:tcW w:w="699" w:type="dxa"/>
            <w:tcBorders>
              <w:top w:val="nil"/>
              <w:left w:val="single" w:sz="2" w:space="0" w:color="000000"/>
              <w:bottom w:val="single" w:sz="2" w:space="0" w:color="000000"/>
              <w:right w:val="nil"/>
            </w:tcBorders>
          </w:tcPr>
          <w:p w14:paraId="592989F0"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299D9581" w14:textId="77777777" w:rsidR="00BB0E2D" w:rsidRDefault="00BB0E2D" w:rsidP="002D46F6">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1D7D3D1F"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89E9E22" w14:textId="77777777" w:rsidR="00BB0E2D" w:rsidRDefault="00BB0E2D" w:rsidP="002D46F6">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28257052" w14:textId="77777777" w:rsidR="00BB0E2D" w:rsidRDefault="00BB0E2D" w:rsidP="002D46F6">
            <w:pPr>
              <w:rPr>
                <w:sz w:val="18"/>
                <w:szCs w:val="18"/>
                <w:lang w:val="en-US"/>
              </w:rPr>
            </w:pPr>
            <w:r>
              <w:rPr>
                <w:sz w:val="18"/>
                <w:szCs w:val="18"/>
                <w:lang w:val="en-US"/>
              </w:rPr>
              <w:t>0,22</w:t>
            </w:r>
          </w:p>
        </w:tc>
        <w:tc>
          <w:tcPr>
            <w:tcW w:w="1119" w:type="dxa"/>
            <w:tcBorders>
              <w:top w:val="nil"/>
              <w:left w:val="single" w:sz="2" w:space="0" w:color="000000"/>
              <w:bottom w:val="single" w:sz="2" w:space="0" w:color="000000"/>
              <w:right w:val="single" w:sz="2" w:space="0" w:color="000000"/>
            </w:tcBorders>
            <w:vAlign w:val="center"/>
          </w:tcPr>
          <w:p w14:paraId="3F52B7D4" w14:textId="77777777" w:rsidR="00BB0E2D" w:rsidRDefault="00BB0E2D" w:rsidP="002D46F6">
            <w:pPr>
              <w:rPr>
                <w:sz w:val="18"/>
                <w:szCs w:val="18"/>
                <w:lang w:val="en-US"/>
              </w:rPr>
            </w:pPr>
          </w:p>
        </w:tc>
      </w:tr>
      <w:tr w:rsidR="00BB0E2D" w14:paraId="70F6D554" w14:textId="77777777" w:rsidTr="002D46F6">
        <w:tc>
          <w:tcPr>
            <w:tcW w:w="699" w:type="dxa"/>
            <w:tcBorders>
              <w:top w:val="nil"/>
              <w:left w:val="single" w:sz="2" w:space="0" w:color="000000"/>
              <w:bottom w:val="single" w:sz="2" w:space="0" w:color="000000"/>
              <w:right w:val="nil"/>
            </w:tcBorders>
          </w:tcPr>
          <w:p w14:paraId="6E2E1DD8"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7A3BEA84" w14:textId="77777777" w:rsidR="00BB0E2D" w:rsidRDefault="00BB0E2D" w:rsidP="002D46F6">
            <w:pPr>
              <w:rPr>
                <w:sz w:val="16"/>
                <w:szCs w:val="16"/>
                <w:lang w:val="en-US"/>
              </w:rPr>
            </w:pPr>
            <w:r>
              <w:rPr>
                <w:sz w:val="16"/>
                <w:szCs w:val="16"/>
                <w:lang w:val="en-US"/>
              </w:rPr>
              <w:t>26151073261051-6090</w:t>
            </w:r>
          </w:p>
        </w:tc>
        <w:tc>
          <w:tcPr>
            <w:tcW w:w="4613" w:type="dxa"/>
            <w:tcBorders>
              <w:top w:val="nil"/>
              <w:left w:val="single" w:sz="2" w:space="0" w:color="000000"/>
              <w:bottom w:val="single" w:sz="2" w:space="0" w:color="000000"/>
              <w:right w:val="nil"/>
            </w:tcBorders>
          </w:tcPr>
          <w:p w14:paraId="67A0BE51"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Indicator BH600x900</w:t>
            </w:r>
          </w:p>
        </w:tc>
        <w:tc>
          <w:tcPr>
            <w:tcW w:w="978" w:type="dxa"/>
            <w:tcBorders>
              <w:top w:val="nil"/>
              <w:left w:val="single" w:sz="2" w:space="0" w:color="000000"/>
              <w:bottom w:val="single" w:sz="2" w:space="0" w:color="000000"/>
              <w:right w:val="nil"/>
            </w:tcBorders>
            <w:vAlign w:val="center"/>
          </w:tcPr>
          <w:p w14:paraId="1CB206B7" w14:textId="77777777" w:rsidR="00BB0E2D" w:rsidRDefault="00BB0E2D" w:rsidP="002D46F6">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74B8536C" w14:textId="77777777" w:rsidR="00BB0E2D" w:rsidRDefault="00BB0E2D" w:rsidP="002D46F6">
            <w:pPr>
              <w:rPr>
                <w:sz w:val="18"/>
                <w:szCs w:val="18"/>
                <w:lang w:val="en-US"/>
              </w:rPr>
            </w:pPr>
            <w:r>
              <w:rPr>
                <w:sz w:val="18"/>
                <w:szCs w:val="18"/>
                <w:lang w:val="en-US"/>
              </w:rPr>
              <w:t>1,00</w:t>
            </w:r>
          </w:p>
        </w:tc>
        <w:tc>
          <w:tcPr>
            <w:tcW w:w="1119" w:type="dxa"/>
            <w:tcBorders>
              <w:top w:val="nil"/>
              <w:left w:val="single" w:sz="2" w:space="0" w:color="000000"/>
              <w:bottom w:val="single" w:sz="2" w:space="0" w:color="000000"/>
              <w:right w:val="single" w:sz="2" w:space="0" w:color="000000"/>
            </w:tcBorders>
            <w:vAlign w:val="center"/>
          </w:tcPr>
          <w:p w14:paraId="5E65583C" w14:textId="77777777" w:rsidR="00BB0E2D" w:rsidRDefault="00BB0E2D" w:rsidP="002D46F6">
            <w:pPr>
              <w:rPr>
                <w:sz w:val="18"/>
                <w:szCs w:val="18"/>
                <w:lang w:val="en-US"/>
              </w:rPr>
            </w:pPr>
          </w:p>
        </w:tc>
      </w:tr>
      <w:tr w:rsidR="00BB0E2D" w14:paraId="7D69D8EE" w14:textId="77777777" w:rsidTr="002D46F6">
        <w:tc>
          <w:tcPr>
            <w:tcW w:w="699" w:type="dxa"/>
            <w:tcBorders>
              <w:top w:val="nil"/>
              <w:left w:val="single" w:sz="2" w:space="0" w:color="000000"/>
              <w:bottom w:val="single" w:sz="2" w:space="0" w:color="000000"/>
              <w:right w:val="nil"/>
            </w:tcBorders>
          </w:tcPr>
          <w:p w14:paraId="4862E80F"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156D5A8C" w14:textId="77777777" w:rsidR="00BB0E2D" w:rsidRDefault="00BB0E2D" w:rsidP="002D46F6">
            <w:pPr>
              <w:rPr>
                <w:sz w:val="16"/>
                <w:szCs w:val="16"/>
                <w:lang w:val="en-US"/>
              </w:rPr>
            </w:pPr>
            <w:r>
              <w:rPr>
                <w:sz w:val="16"/>
                <w:szCs w:val="16"/>
                <w:lang w:val="en-US"/>
              </w:rPr>
              <w:t>2874115819963</w:t>
            </w:r>
          </w:p>
        </w:tc>
        <w:tc>
          <w:tcPr>
            <w:tcW w:w="4613" w:type="dxa"/>
            <w:tcBorders>
              <w:top w:val="nil"/>
              <w:left w:val="single" w:sz="2" w:space="0" w:color="000000"/>
              <w:bottom w:val="single" w:sz="2" w:space="0" w:color="000000"/>
              <w:right w:val="nil"/>
            </w:tcBorders>
          </w:tcPr>
          <w:p w14:paraId="1F377132"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2CFE57D1" w14:textId="77777777" w:rsidR="00BB0E2D" w:rsidRDefault="00BB0E2D" w:rsidP="002D46F6">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347BBFCC" w14:textId="77777777" w:rsidR="00BB0E2D" w:rsidRDefault="00BB0E2D" w:rsidP="002D46F6">
            <w:pPr>
              <w:rPr>
                <w:sz w:val="18"/>
                <w:szCs w:val="18"/>
                <w:lang w:val="en-US"/>
              </w:rPr>
            </w:pPr>
            <w:r>
              <w:rPr>
                <w:sz w:val="18"/>
                <w:szCs w:val="18"/>
                <w:lang w:val="en-US"/>
              </w:rPr>
              <w:t>4,00</w:t>
            </w:r>
          </w:p>
        </w:tc>
        <w:tc>
          <w:tcPr>
            <w:tcW w:w="1119" w:type="dxa"/>
            <w:tcBorders>
              <w:top w:val="nil"/>
              <w:left w:val="single" w:sz="2" w:space="0" w:color="000000"/>
              <w:bottom w:val="single" w:sz="2" w:space="0" w:color="000000"/>
              <w:right w:val="single" w:sz="2" w:space="0" w:color="000000"/>
            </w:tcBorders>
            <w:vAlign w:val="center"/>
          </w:tcPr>
          <w:p w14:paraId="0A79CAE8" w14:textId="77777777" w:rsidR="00BB0E2D" w:rsidRDefault="00BB0E2D" w:rsidP="002D46F6">
            <w:pPr>
              <w:rPr>
                <w:sz w:val="18"/>
                <w:szCs w:val="18"/>
                <w:lang w:val="en-US"/>
              </w:rPr>
            </w:pPr>
          </w:p>
        </w:tc>
      </w:tr>
      <w:tr w:rsidR="00BB0E2D" w14:paraId="4F8BBD12" w14:textId="77777777" w:rsidTr="002D46F6">
        <w:tc>
          <w:tcPr>
            <w:tcW w:w="699" w:type="dxa"/>
            <w:tcBorders>
              <w:top w:val="nil"/>
              <w:left w:val="single" w:sz="2" w:space="0" w:color="000000"/>
              <w:bottom w:val="single" w:sz="2" w:space="0" w:color="000000"/>
              <w:right w:val="nil"/>
            </w:tcBorders>
          </w:tcPr>
          <w:p w14:paraId="60B41A92"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786C3378" w14:textId="77777777" w:rsidR="00BB0E2D" w:rsidRDefault="00BB0E2D" w:rsidP="002D46F6">
            <w:pPr>
              <w:rPr>
                <w:sz w:val="16"/>
                <w:szCs w:val="16"/>
                <w:lang w:val="en-US"/>
              </w:rPr>
            </w:pPr>
            <w:r>
              <w:rPr>
                <w:sz w:val="16"/>
                <w:szCs w:val="16"/>
                <w:lang w:val="en-US"/>
              </w:rPr>
              <w:t>2874115804668</w:t>
            </w:r>
          </w:p>
        </w:tc>
        <w:tc>
          <w:tcPr>
            <w:tcW w:w="4613" w:type="dxa"/>
            <w:tcBorders>
              <w:top w:val="nil"/>
              <w:left w:val="single" w:sz="2" w:space="0" w:color="000000"/>
              <w:bottom w:val="single" w:sz="2" w:space="0" w:color="000000"/>
              <w:right w:val="nil"/>
            </w:tcBorders>
          </w:tcPr>
          <w:p w14:paraId="69FF7A07"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08F94CEB" w14:textId="77777777" w:rsidR="00BB0E2D" w:rsidRDefault="00BB0E2D" w:rsidP="002D46F6">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5F0875D6" w14:textId="77777777" w:rsidR="00BB0E2D" w:rsidRDefault="00BB0E2D" w:rsidP="002D46F6">
            <w:pPr>
              <w:rPr>
                <w:sz w:val="18"/>
                <w:szCs w:val="18"/>
                <w:lang w:val="en-US"/>
              </w:rPr>
            </w:pPr>
            <w:r>
              <w:rPr>
                <w:sz w:val="18"/>
                <w:szCs w:val="18"/>
                <w:lang w:val="en-US"/>
              </w:rPr>
              <w:t>2,00</w:t>
            </w:r>
          </w:p>
        </w:tc>
        <w:tc>
          <w:tcPr>
            <w:tcW w:w="1119" w:type="dxa"/>
            <w:tcBorders>
              <w:top w:val="nil"/>
              <w:left w:val="single" w:sz="2" w:space="0" w:color="000000"/>
              <w:bottom w:val="single" w:sz="2" w:space="0" w:color="000000"/>
              <w:right w:val="single" w:sz="2" w:space="0" w:color="000000"/>
            </w:tcBorders>
            <w:vAlign w:val="center"/>
          </w:tcPr>
          <w:p w14:paraId="629D81DC" w14:textId="77777777" w:rsidR="00BB0E2D" w:rsidRDefault="00BB0E2D" w:rsidP="002D46F6">
            <w:pPr>
              <w:rPr>
                <w:sz w:val="18"/>
                <w:szCs w:val="18"/>
                <w:lang w:val="en-US"/>
              </w:rPr>
            </w:pPr>
          </w:p>
        </w:tc>
      </w:tr>
      <w:tr w:rsidR="00BB0E2D" w14:paraId="1885B4B8" w14:textId="77777777" w:rsidTr="002D46F6">
        <w:tc>
          <w:tcPr>
            <w:tcW w:w="699" w:type="dxa"/>
            <w:tcBorders>
              <w:top w:val="nil"/>
              <w:left w:val="single" w:sz="2" w:space="0" w:color="000000"/>
              <w:bottom w:val="single" w:sz="2" w:space="0" w:color="000000"/>
              <w:right w:val="nil"/>
            </w:tcBorders>
          </w:tcPr>
          <w:p w14:paraId="3EE147D0"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638CBC18" w14:textId="77777777" w:rsidR="00BB0E2D" w:rsidRDefault="00BB0E2D" w:rsidP="002D46F6">
            <w:pPr>
              <w:rPr>
                <w:sz w:val="16"/>
                <w:szCs w:val="16"/>
                <w:lang w:val="en-US"/>
              </w:rPr>
            </w:pPr>
            <w:r>
              <w:rPr>
                <w:sz w:val="16"/>
                <w:szCs w:val="16"/>
                <w:lang w:val="en-US"/>
              </w:rPr>
              <w:t>2874135840405</w:t>
            </w:r>
          </w:p>
        </w:tc>
        <w:tc>
          <w:tcPr>
            <w:tcW w:w="4613" w:type="dxa"/>
            <w:tcBorders>
              <w:top w:val="nil"/>
              <w:left w:val="single" w:sz="2" w:space="0" w:color="000000"/>
              <w:bottom w:val="single" w:sz="2" w:space="0" w:color="000000"/>
              <w:right w:val="nil"/>
            </w:tcBorders>
          </w:tcPr>
          <w:p w14:paraId="2918D424"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388F2060" w14:textId="77777777" w:rsidR="00BB0E2D" w:rsidRDefault="00BB0E2D" w:rsidP="002D46F6">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65D9DEA9" w14:textId="77777777" w:rsidR="00BB0E2D" w:rsidRDefault="00BB0E2D" w:rsidP="002D46F6">
            <w:pPr>
              <w:rPr>
                <w:sz w:val="18"/>
                <w:szCs w:val="18"/>
                <w:lang w:val="en-US"/>
              </w:rPr>
            </w:pPr>
            <w:r>
              <w:rPr>
                <w:sz w:val="18"/>
                <w:szCs w:val="18"/>
                <w:lang w:val="en-US"/>
              </w:rPr>
              <w:t>4,00</w:t>
            </w:r>
          </w:p>
        </w:tc>
        <w:tc>
          <w:tcPr>
            <w:tcW w:w="1119" w:type="dxa"/>
            <w:tcBorders>
              <w:top w:val="nil"/>
              <w:left w:val="single" w:sz="2" w:space="0" w:color="000000"/>
              <w:bottom w:val="single" w:sz="2" w:space="0" w:color="000000"/>
              <w:right w:val="single" w:sz="2" w:space="0" w:color="000000"/>
            </w:tcBorders>
            <w:vAlign w:val="center"/>
          </w:tcPr>
          <w:p w14:paraId="723FE6C9" w14:textId="77777777" w:rsidR="00BB0E2D" w:rsidRDefault="00BB0E2D" w:rsidP="002D46F6">
            <w:pPr>
              <w:rPr>
                <w:sz w:val="18"/>
                <w:szCs w:val="18"/>
                <w:lang w:val="en-US"/>
              </w:rPr>
            </w:pPr>
          </w:p>
        </w:tc>
      </w:tr>
      <w:tr w:rsidR="00BB0E2D" w14:paraId="2810468C" w14:textId="77777777" w:rsidTr="002D46F6">
        <w:tc>
          <w:tcPr>
            <w:tcW w:w="699" w:type="dxa"/>
            <w:tcBorders>
              <w:top w:val="nil"/>
              <w:left w:val="single" w:sz="2" w:space="0" w:color="000000"/>
              <w:bottom w:val="single" w:sz="2" w:space="0" w:color="000000"/>
              <w:right w:val="nil"/>
            </w:tcBorders>
          </w:tcPr>
          <w:p w14:paraId="5C72A885"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35B7E091" w14:textId="77777777" w:rsidR="00BB0E2D" w:rsidRDefault="00BB0E2D" w:rsidP="002D46F6">
            <w:pPr>
              <w:rPr>
                <w:sz w:val="16"/>
                <w:szCs w:val="16"/>
                <w:lang w:val="en-US"/>
              </w:rPr>
            </w:pPr>
            <w:r>
              <w:rPr>
                <w:sz w:val="16"/>
                <w:szCs w:val="16"/>
                <w:lang w:val="en-US"/>
              </w:rPr>
              <w:t>2874115842685</w:t>
            </w:r>
          </w:p>
        </w:tc>
        <w:tc>
          <w:tcPr>
            <w:tcW w:w="4613" w:type="dxa"/>
            <w:tcBorders>
              <w:top w:val="nil"/>
              <w:left w:val="single" w:sz="2" w:space="0" w:color="000000"/>
              <w:bottom w:val="single" w:sz="2" w:space="0" w:color="000000"/>
              <w:right w:val="nil"/>
            </w:tcBorders>
          </w:tcPr>
          <w:p w14:paraId="6A2EE3E1"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23E91A56" w14:textId="77777777" w:rsidR="00BB0E2D" w:rsidRDefault="00BB0E2D" w:rsidP="002D46F6">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40A428CA" w14:textId="77777777" w:rsidR="00BB0E2D" w:rsidRDefault="00BB0E2D" w:rsidP="002D46F6">
            <w:pPr>
              <w:rPr>
                <w:sz w:val="18"/>
                <w:szCs w:val="18"/>
                <w:lang w:val="en-US"/>
              </w:rPr>
            </w:pPr>
            <w:r>
              <w:rPr>
                <w:sz w:val="18"/>
                <w:szCs w:val="18"/>
                <w:lang w:val="en-US"/>
              </w:rPr>
              <w:t>2,00</w:t>
            </w:r>
          </w:p>
        </w:tc>
        <w:tc>
          <w:tcPr>
            <w:tcW w:w="1119" w:type="dxa"/>
            <w:tcBorders>
              <w:top w:val="nil"/>
              <w:left w:val="single" w:sz="2" w:space="0" w:color="000000"/>
              <w:bottom w:val="single" w:sz="2" w:space="0" w:color="000000"/>
              <w:right w:val="single" w:sz="2" w:space="0" w:color="000000"/>
            </w:tcBorders>
            <w:vAlign w:val="center"/>
          </w:tcPr>
          <w:p w14:paraId="74BD9529" w14:textId="77777777" w:rsidR="00BB0E2D" w:rsidRDefault="00BB0E2D" w:rsidP="002D46F6">
            <w:pPr>
              <w:rPr>
                <w:sz w:val="18"/>
                <w:szCs w:val="18"/>
                <w:lang w:val="en-US"/>
              </w:rPr>
            </w:pPr>
          </w:p>
        </w:tc>
      </w:tr>
      <w:tr w:rsidR="00BB0E2D" w14:paraId="73DA7226" w14:textId="77777777" w:rsidTr="002D46F6">
        <w:tc>
          <w:tcPr>
            <w:tcW w:w="699" w:type="dxa"/>
            <w:tcBorders>
              <w:top w:val="nil"/>
              <w:left w:val="single" w:sz="2" w:space="0" w:color="000000"/>
              <w:bottom w:val="single" w:sz="2" w:space="0" w:color="000000"/>
              <w:right w:val="nil"/>
            </w:tcBorders>
          </w:tcPr>
          <w:p w14:paraId="136F3E0E"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2DAC66B8" w14:textId="77777777" w:rsidR="00BB0E2D" w:rsidRDefault="00BB0E2D" w:rsidP="002D46F6">
            <w:pPr>
              <w:rPr>
                <w:sz w:val="16"/>
                <w:szCs w:val="16"/>
                <w:lang w:val="en-US"/>
              </w:rPr>
            </w:pPr>
            <w:r>
              <w:rPr>
                <w:sz w:val="16"/>
                <w:szCs w:val="16"/>
                <w:lang w:val="en-US"/>
              </w:rPr>
              <w:t>2874125881230</w:t>
            </w:r>
          </w:p>
        </w:tc>
        <w:tc>
          <w:tcPr>
            <w:tcW w:w="4613" w:type="dxa"/>
            <w:tcBorders>
              <w:top w:val="nil"/>
              <w:left w:val="single" w:sz="2" w:space="0" w:color="000000"/>
              <w:bottom w:val="single" w:sz="2" w:space="0" w:color="000000"/>
              <w:right w:val="nil"/>
            </w:tcBorders>
          </w:tcPr>
          <w:p w14:paraId="49ED6D32"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3482F487" w14:textId="77777777" w:rsidR="00BB0E2D" w:rsidRDefault="00BB0E2D" w:rsidP="002D46F6">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1EEB9EF6" w14:textId="77777777" w:rsidR="00BB0E2D" w:rsidRDefault="00BB0E2D" w:rsidP="002D46F6">
            <w:pPr>
              <w:rPr>
                <w:sz w:val="18"/>
                <w:szCs w:val="18"/>
                <w:lang w:val="en-US"/>
              </w:rPr>
            </w:pPr>
            <w:r>
              <w:rPr>
                <w:sz w:val="18"/>
                <w:szCs w:val="18"/>
                <w:lang w:val="en-US"/>
              </w:rPr>
              <w:t>0,02</w:t>
            </w:r>
          </w:p>
        </w:tc>
        <w:tc>
          <w:tcPr>
            <w:tcW w:w="1119" w:type="dxa"/>
            <w:tcBorders>
              <w:top w:val="nil"/>
              <w:left w:val="single" w:sz="2" w:space="0" w:color="000000"/>
              <w:bottom w:val="single" w:sz="2" w:space="0" w:color="000000"/>
              <w:right w:val="single" w:sz="2" w:space="0" w:color="000000"/>
            </w:tcBorders>
            <w:vAlign w:val="center"/>
          </w:tcPr>
          <w:p w14:paraId="503DF485" w14:textId="77777777" w:rsidR="00BB0E2D" w:rsidRDefault="00BB0E2D" w:rsidP="002D46F6">
            <w:pPr>
              <w:rPr>
                <w:sz w:val="18"/>
                <w:szCs w:val="18"/>
                <w:lang w:val="en-US"/>
              </w:rPr>
            </w:pPr>
          </w:p>
        </w:tc>
      </w:tr>
      <w:tr w:rsidR="00BB0E2D" w14:paraId="3321858A" w14:textId="77777777" w:rsidTr="002D46F6">
        <w:tc>
          <w:tcPr>
            <w:tcW w:w="699" w:type="dxa"/>
            <w:tcBorders>
              <w:top w:val="nil"/>
              <w:left w:val="single" w:sz="2" w:space="0" w:color="000000"/>
              <w:bottom w:val="single" w:sz="2" w:space="0" w:color="000000"/>
              <w:right w:val="nil"/>
            </w:tcBorders>
          </w:tcPr>
          <w:p w14:paraId="1E5A01DC"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7E061788" w14:textId="77777777" w:rsidR="00BB0E2D" w:rsidRDefault="00BB0E2D" w:rsidP="002D46F6">
            <w:pPr>
              <w:rPr>
                <w:sz w:val="16"/>
                <w:szCs w:val="16"/>
                <w:lang w:val="en-US"/>
              </w:rPr>
            </w:pPr>
            <w:r>
              <w:rPr>
                <w:sz w:val="16"/>
                <w:szCs w:val="16"/>
                <w:lang w:val="en-US"/>
              </w:rPr>
              <w:t>2874115883030</w:t>
            </w:r>
          </w:p>
        </w:tc>
        <w:tc>
          <w:tcPr>
            <w:tcW w:w="4613" w:type="dxa"/>
            <w:tcBorders>
              <w:top w:val="nil"/>
              <w:left w:val="single" w:sz="2" w:space="0" w:color="000000"/>
              <w:bottom w:val="single" w:sz="2" w:space="0" w:color="000000"/>
              <w:right w:val="nil"/>
            </w:tcBorders>
          </w:tcPr>
          <w:p w14:paraId="4AC1A89A"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026E00E1" w14:textId="77777777" w:rsidR="00BB0E2D" w:rsidRDefault="00BB0E2D" w:rsidP="002D46F6">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51245E8D" w14:textId="77777777" w:rsidR="00BB0E2D" w:rsidRDefault="00BB0E2D" w:rsidP="002D46F6">
            <w:pPr>
              <w:rPr>
                <w:sz w:val="18"/>
                <w:szCs w:val="18"/>
                <w:lang w:val="en-US"/>
              </w:rPr>
            </w:pPr>
            <w:r>
              <w:rPr>
                <w:sz w:val="18"/>
                <w:szCs w:val="18"/>
                <w:lang w:val="en-US"/>
              </w:rPr>
              <w:t>0,04</w:t>
            </w:r>
          </w:p>
        </w:tc>
        <w:tc>
          <w:tcPr>
            <w:tcW w:w="1119" w:type="dxa"/>
            <w:tcBorders>
              <w:top w:val="nil"/>
              <w:left w:val="single" w:sz="2" w:space="0" w:color="000000"/>
              <w:bottom w:val="single" w:sz="2" w:space="0" w:color="000000"/>
              <w:right w:val="single" w:sz="2" w:space="0" w:color="000000"/>
            </w:tcBorders>
            <w:vAlign w:val="center"/>
          </w:tcPr>
          <w:p w14:paraId="7B4C2482" w14:textId="77777777" w:rsidR="00BB0E2D" w:rsidRDefault="00BB0E2D" w:rsidP="002D46F6">
            <w:pPr>
              <w:rPr>
                <w:sz w:val="18"/>
                <w:szCs w:val="18"/>
                <w:lang w:val="en-US"/>
              </w:rPr>
            </w:pPr>
          </w:p>
        </w:tc>
      </w:tr>
      <w:tr w:rsidR="00BB0E2D" w14:paraId="02F659AF" w14:textId="77777777" w:rsidTr="002D46F6">
        <w:tc>
          <w:tcPr>
            <w:tcW w:w="699" w:type="dxa"/>
            <w:tcBorders>
              <w:top w:val="nil"/>
              <w:left w:val="single" w:sz="2" w:space="0" w:color="000000"/>
              <w:bottom w:val="nil"/>
              <w:right w:val="nil"/>
            </w:tcBorders>
          </w:tcPr>
          <w:p w14:paraId="280CD1C8" w14:textId="77777777" w:rsidR="00BB0E2D" w:rsidRDefault="00BB0E2D" w:rsidP="002D46F6">
            <w:pPr>
              <w:jc w:val="center"/>
              <w:rPr>
                <w:lang w:val="en-US"/>
              </w:rPr>
            </w:pPr>
            <w:r>
              <w:rPr>
                <w:lang w:val="en-US"/>
              </w:rPr>
              <w:t xml:space="preserve"> </w:t>
            </w:r>
          </w:p>
        </w:tc>
        <w:tc>
          <w:tcPr>
            <w:tcW w:w="1537" w:type="dxa"/>
            <w:tcBorders>
              <w:top w:val="nil"/>
              <w:left w:val="single" w:sz="2" w:space="0" w:color="000000"/>
              <w:bottom w:val="nil"/>
              <w:right w:val="nil"/>
            </w:tcBorders>
          </w:tcPr>
          <w:p w14:paraId="0ED8A68C" w14:textId="77777777" w:rsidR="00BB0E2D" w:rsidRDefault="00BB0E2D" w:rsidP="002D46F6">
            <w:pPr>
              <w:rPr>
                <w:lang w:val="en-US"/>
              </w:rPr>
            </w:pPr>
          </w:p>
        </w:tc>
        <w:tc>
          <w:tcPr>
            <w:tcW w:w="4613" w:type="dxa"/>
            <w:tcBorders>
              <w:top w:val="nil"/>
              <w:left w:val="single" w:sz="2" w:space="0" w:color="000000"/>
              <w:bottom w:val="nil"/>
              <w:right w:val="nil"/>
            </w:tcBorders>
          </w:tcPr>
          <w:p w14:paraId="287A07E0" w14:textId="77777777" w:rsidR="00BB0E2D" w:rsidRDefault="00BB0E2D" w:rsidP="002D46F6">
            <w:pPr>
              <w:rPr>
                <w:rFonts w:ascii="Times New Roman CYR" w:hAnsi="Times New Roman CYR" w:cs="Times New Roman CYR"/>
                <w:b/>
                <w:bCs/>
                <w:sz w:val="22"/>
                <w:szCs w:val="22"/>
                <w:lang/>
              </w:rPr>
            </w:pPr>
            <w:r>
              <w:rPr>
                <w:rFonts w:ascii="Times New Roman CYR" w:hAnsi="Times New Roman CYR" w:cs="Times New Roman CYR"/>
                <w:b/>
                <w:bCs/>
                <w:sz w:val="22"/>
                <w:szCs w:val="22"/>
                <w:lang/>
              </w:rPr>
              <w:t>6.2. Amenajarea marcajului rutier</w:t>
            </w:r>
          </w:p>
        </w:tc>
        <w:tc>
          <w:tcPr>
            <w:tcW w:w="978" w:type="dxa"/>
            <w:tcBorders>
              <w:top w:val="nil"/>
              <w:left w:val="single" w:sz="2" w:space="0" w:color="000000"/>
              <w:bottom w:val="nil"/>
              <w:right w:val="nil"/>
            </w:tcBorders>
          </w:tcPr>
          <w:p w14:paraId="6C8CECFF" w14:textId="77777777" w:rsidR="00BB0E2D" w:rsidRDefault="00BB0E2D" w:rsidP="002D46F6">
            <w:pPr>
              <w:rPr>
                <w:lang w:val="en-US"/>
              </w:rPr>
            </w:pPr>
          </w:p>
        </w:tc>
        <w:tc>
          <w:tcPr>
            <w:tcW w:w="1118" w:type="dxa"/>
            <w:tcBorders>
              <w:top w:val="nil"/>
              <w:left w:val="single" w:sz="2" w:space="0" w:color="000000"/>
              <w:bottom w:val="nil"/>
              <w:right w:val="nil"/>
            </w:tcBorders>
          </w:tcPr>
          <w:p w14:paraId="756CDD8E" w14:textId="77777777" w:rsidR="00BB0E2D" w:rsidRDefault="00BB0E2D" w:rsidP="002D46F6">
            <w:pPr>
              <w:rPr>
                <w:lang w:val="en-US"/>
              </w:rPr>
            </w:pPr>
          </w:p>
        </w:tc>
        <w:tc>
          <w:tcPr>
            <w:tcW w:w="1119" w:type="dxa"/>
            <w:tcBorders>
              <w:top w:val="nil"/>
              <w:left w:val="single" w:sz="2" w:space="0" w:color="000000"/>
              <w:bottom w:val="nil"/>
              <w:right w:val="single" w:sz="2" w:space="0" w:color="000000"/>
            </w:tcBorders>
          </w:tcPr>
          <w:p w14:paraId="6C7C9894" w14:textId="77777777" w:rsidR="00BB0E2D" w:rsidRDefault="00BB0E2D" w:rsidP="002D46F6">
            <w:pPr>
              <w:rPr>
                <w:lang w:val="en-US"/>
              </w:rPr>
            </w:pPr>
          </w:p>
        </w:tc>
      </w:tr>
      <w:tr w:rsidR="00BB0E2D" w14:paraId="2E70D7C0" w14:textId="77777777" w:rsidTr="002D46F6">
        <w:tc>
          <w:tcPr>
            <w:tcW w:w="699" w:type="dxa"/>
            <w:tcBorders>
              <w:top w:val="single" w:sz="2" w:space="0" w:color="000000"/>
              <w:left w:val="single" w:sz="2" w:space="0" w:color="000000"/>
              <w:bottom w:val="single" w:sz="2" w:space="0" w:color="000000"/>
              <w:right w:val="nil"/>
            </w:tcBorders>
            <w:vAlign w:val="center"/>
          </w:tcPr>
          <w:p w14:paraId="3FDB420D" w14:textId="77777777" w:rsidR="00BB0E2D" w:rsidRDefault="00BB0E2D" w:rsidP="002D46F6">
            <w:pPr>
              <w:jc w:val="center"/>
              <w:rPr>
                <w:sz w:val="22"/>
                <w:szCs w:val="22"/>
                <w:lang w:val="en-US"/>
              </w:rPr>
            </w:pPr>
            <w:r>
              <w:rPr>
                <w:sz w:val="22"/>
                <w:szCs w:val="22"/>
                <w:lang w:val="en-US"/>
              </w:rPr>
              <w:t>69</w:t>
            </w:r>
          </w:p>
        </w:tc>
        <w:tc>
          <w:tcPr>
            <w:tcW w:w="1537" w:type="dxa"/>
            <w:tcBorders>
              <w:top w:val="single" w:sz="2" w:space="0" w:color="000000"/>
              <w:left w:val="single" w:sz="2" w:space="0" w:color="000000"/>
              <w:bottom w:val="single" w:sz="2" w:space="0" w:color="000000"/>
              <w:right w:val="nil"/>
            </w:tcBorders>
            <w:vAlign w:val="center"/>
          </w:tcPr>
          <w:p w14:paraId="5981BE65" w14:textId="77777777" w:rsidR="00BB0E2D" w:rsidRDefault="00BB0E2D" w:rsidP="002D46F6">
            <w:pPr>
              <w:jc w:val="center"/>
              <w:rPr>
                <w:sz w:val="22"/>
                <w:szCs w:val="22"/>
                <w:lang w:val="en-US"/>
              </w:rPr>
            </w:pPr>
            <w:r>
              <w:rPr>
                <w:sz w:val="22"/>
                <w:szCs w:val="22"/>
                <w:lang w:val="en-US"/>
              </w:rPr>
              <w:t>DF17A(F)</w:t>
            </w:r>
          </w:p>
          <w:p w14:paraId="61721915"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1392626"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Marcaje longitudinale, transversale si diverse, executate mecanizat, cu vopsea, pe suprafete carosabile (alba)</w:t>
            </w:r>
          </w:p>
        </w:tc>
        <w:tc>
          <w:tcPr>
            <w:tcW w:w="978" w:type="dxa"/>
            <w:tcBorders>
              <w:top w:val="single" w:sz="2" w:space="0" w:color="000000"/>
              <w:left w:val="single" w:sz="2" w:space="0" w:color="000000"/>
              <w:bottom w:val="single" w:sz="2" w:space="0" w:color="000000"/>
              <w:right w:val="nil"/>
            </w:tcBorders>
            <w:vAlign w:val="center"/>
          </w:tcPr>
          <w:p w14:paraId="387972BF" w14:textId="77777777" w:rsidR="00BB0E2D" w:rsidRDefault="00BB0E2D" w:rsidP="002D46F6">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633D54A"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D8A51CC" w14:textId="77777777" w:rsidR="00BB0E2D" w:rsidRDefault="00BB0E2D" w:rsidP="002D46F6">
            <w:pPr>
              <w:jc w:val="right"/>
              <w:rPr>
                <w:lang w:val="en-US"/>
              </w:rPr>
            </w:pPr>
            <w:r>
              <w:rPr>
                <w:lang w:val="en-US"/>
              </w:rPr>
              <w:t>173,70</w:t>
            </w:r>
          </w:p>
        </w:tc>
      </w:tr>
      <w:tr w:rsidR="00BB0E2D" w14:paraId="2FAA2792" w14:textId="77777777" w:rsidTr="002D46F6">
        <w:tc>
          <w:tcPr>
            <w:tcW w:w="699" w:type="dxa"/>
            <w:tcBorders>
              <w:top w:val="nil"/>
              <w:left w:val="single" w:sz="2" w:space="0" w:color="000000"/>
              <w:bottom w:val="single" w:sz="2" w:space="0" w:color="000000"/>
              <w:right w:val="nil"/>
            </w:tcBorders>
          </w:tcPr>
          <w:p w14:paraId="3A11B605"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5480AC6A" w14:textId="77777777" w:rsidR="00BB0E2D" w:rsidRDefault="00BB0E2D" w:rsidP="002D46F6">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67634D1A"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791BC2E" w14:textId="77777777" w:rsidR="00BB0E2D" w:rsidRDefault="00BB0E2D" w:rsidP="002D46F6">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CED1377" w14:textId="77777777" w:rsidR="00BB0E2D" w:rsidRDefault="00BB0E2D" w:rsidP="002D46F6">
            <w:pPr>
              <w:rPr>
                <w:sz w:val="18"/>
                <w:szCs w:val="18"/>
                <w:lang w:val="en-US"/>
              </w:rPr>
            </w:pPr>
            <w:r>
              <w:rPr>
                <w:sz w:val="18"/>
                <w:szCs w:val="18"/>
                <w:lang w:val="en-US"/>
              </w:rPr>
              <w:t>0,016</w:t>
            </w:r>
          </w:p>
        </w:tc>
        <w:tc>
          <w:tcPr>
            <w:tcW w:w="1119" w:type="dxa"/>
            <w:tcBorders>
              <w:top w:val="nil"/>
              <w:left w:val="single" w:sz="2" w:space="0" w:color="000000"/>
              <w:bottom w:val="single" w:sz="2" w:space="0" w:color="000000"/>
              <w:right w:val="single" w:sz="2" w:space="0" w:color="000000"/>
            </w:tcBorders>
            <w:vAlign w:val="center"/>
          </w:tcPr>
          <w:p w14:paraId="0E10A582" w14:textId="77777777" w:rsidR="00BB0E2D" w:rsidRDefault="00BB0E2D" w:rsidP="002D46F6">
            <w:pPr>
              <w:rPr>
                <w:sz w:val="18"/>
                <w:szCs w:val="18"/>
                <w:lang w:val="en-US"/>
              </w:rPr>
            </w:pPr>
          </w:p>
        </w:tc>
      </w:tr>
      <w:tr w:rsidR="00BB0E2D" w14:paraId="3A1B4019" w14:textId="77777777" w:rsidTr="002D46F6">
        <w:tc>
          <w:tcPr>
            <w:tcW w:w="699" w:type="dxa"/>
            <w:tcBorders>
              <w:top w:val="nil"/>
              <w:left w:val="single" w:sz="2" w:space="0" w:color="000000"/>
              <w:bottom w:val="single" w:sz="2" w:space="0" w:color="000000"/>
              <w:right w:val="nil"/>
            </w:tcBorders>
          </w:tcPr>
          <w:p w14:paraId="2DBCE07C"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41FCC3B9" w14:textId="77777777" w:rsidR="00BB0E2D" w:rsidRDefault="00BB0E2D" w:rsidP="002D46F6">
            <w:pPr>
              <w:rPr>
                <w:sz w:val="16"/>
                <w:szCs w:val="16"/>
                <w:lang w:val="en-US"/>
              </w:rPr>
            </w:pPr>
            <w:r>
              <w:rPr>
                <w:sz w:val="16"/>
                <w:szCs w:val="16"/>
                <w:lang w:val="en-US"/>
              </w:rPr>
              <w:t>7141020013300</w:t>
            </w:r>
          </w:p>
        </w:tc>
        <w:tc>
          <w:tcPr>
            <w:tcW w:w="4613" w:type="dxa"/>
            <w:tcBorders>
              <w:top w:val="nil"/>
              <w:left w:val="single" w:sz="2" w:space="0" w:color="000000"/>
              <w:bottom w:val="single" w:sz="2" w:space="0" w:color="000000"/>
              <w:right w:val="nil"/>
            </w:tcBorders>
          </w:tcPr>
          <w:p w14:paraId="18ED5F69"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6571F265" w14:textId="77777777" w:rsidR="00BB0E2D" w:rsidRDefault="00BB0E2D" w:rsidP="002D46F6">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F6CEFD2" w14:textId="77777777" w:rsidR="00BB0E2D" w:rsidRDefault="00BB0E2D" w:rsidP="002D46F6">
            <w:pPr>
              <w:rPr>
                <w:sz w:val="18"/>
                <w:szCs w:val="18"/>
                <w:lang w:val="en-US"/>
              </w:rPr>
            </w:pPr>
            <w:r>
              <w:rPr>
                <w:sz w:val="18"/>
                <w:szCs w:val="18"/>
                <w:lang w:val="en-US"/>
              </w:rPr>
              <w:t>0,016</w:t>
            </w:r>
          </w:p>
        </w:tc>
        <w:tc>
          <w:tcPr>
            <w:tcW w:w="1119" w:type="dxa"/>
            <w:tcBorders>
              <w:top w:val="nil"/>
              <w:left w:val="single" w:sz="2" w:space="0" w:color="000000"/>
              <w:bottom w:val="single" w:sz="2" w:space="0" w:color="000000"/>
              <w:right w:val="single" w:sz="2" w:space="0" w:color="000000"/>
            </w:tcBorders>
            <w:vAlign w:val="center"/>
          </w:tcPr>
          <w:p w14:paraId="7139310A" w14:textId="77777777" w:rsidR="00BB0E2D" w:rsidRDefault="00BB0E2D" w:rsidP="002D46F6">
            <w:pPr>
              <w:rPr>
                <w:sz w:val="18"/>
                <w:szCs w:val="18"/>
                <w:lang w:val="en-US"/>
              </w:rPr>
            </w:pPr>
          </w:p>
        </w:tc>
      </w:tr>
      <w:tr w:rsidR="00BB0E2D" w14:paraId="5E8F7030" w14:textId="77777777" w:rsidTr="002D46F6">
        <w:tc>
          <w:tcPr>
            <w:tcW w:w="699" w:type="dxa"/>
            <w:tcBorders>
              <w:top w:val="nil"/>
              <w:left w:val="single" w:sz="2" w:space="0" w:color="000000"/>
              <w:bottom w:val="single" w:sz="2" w:space="0" w:color="000000"/>
              <w:right w:val="nil"/>
            </w:tcBorders>
          </w:tcPr>
          <w:p w14:paraId="4276D579"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63E86D5A" w14:textId="77777777" w:rsidR="00BB0E2D" w:rsidRDefault="00BB0E2D" w:rsidP="002D46F6">
            <w:pPr>
              <w:rPr>
                <w:sz w:val="16"/>
                <w:szCs w:val="16"/>
                <w:lang w:val="en-US"/>
              </w:rPr>
            </w:pPr>
            <w:r>
              <w:rPr>
                <w:sz w:val="16"/>
                <w:szCs w:val="16"/>
                <w:lang w:val="en-US"/>
              </w:rPr>
              <w:t>2430126108720</w:t>
            </w:r>
          </w:p>
        </w:tc>
        <w:tc>
          <w:tcPr>
            <w:tcW w:w="4613" w:type="dxa"/>
            <w:tcBorders>
              <w:top w:val="nil"/>
              <w:left w:val="single" w:sz="2" w:space="0" w:color="000000"/>
              <w:bottom w:val="single" w:sz="2" w:space="0" w:color="000000"/>
              <w:right w:val="nil"/>
            </w:tcBorders>
          </w:tcPr>
          <w:p w14:paraId="66B81333"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 xml:space="preserve">Email alb </w:t>
            </w:r>
          </w:p>
        </w:tc>
        <w:tc>
          <w:tcPr>
            <w:tcW w:w="978" w:type="dxa"/>
            <w:tcBorders>
              <w:top w:val="nil"/>
              <w:left w:val="single" w:sz="2" w:space="0" w:color="000000"/>
              <w:bottom w:val="single" w:sz="2" w:space="0" w:color="000000"/>
              <w:right w:val="nil"/>
            </w:tcBorders>
            <w:vAlign w:val="center"/>
          </w:tcPr>
          <w:p w14:paraId="3EC56EE2" w14:textId="77777777" w:rsidR="00BB0E2D" w:rsidRDefault="00BB0E2D" w:rsidP="002D46F6">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373BA866" w14:textId="77777777" w:rsidR="00BB0E2D" w:rsidRDefault="00BB0E2D" w:rsidP="002D46F6">
            <w:pPr>
              <w:rPr>
                <w:sz w:val="18"/>
                <w:szCs w:val="18"/>
                <w:lang w:val="en-US"/>
              </w:rPr>
            </w:pPr>
            <w:r>
              <w:rPr>
                <w:sz w:val="18"/>
                <w:szCs w:val="18"/>
                <w:lang w:val="en-US"/>
              </w:rPr>
              <w:t>0,73</w:t>
            </w:r>
          </w:p>
        </w:tc>
        <w:tc>
          <w:tcPr>
            <w:tcW w:w="1119" w:type="dxa"/>
            <w:tcBorders>
              <w:top w:val="nil"/>
              <w:left w:val="single" w:sz="2" w:space="0" w:color="000000"/>
              <w:bottom w:val="single" w:sz="2" w:space="0" w:color="000000"/>
              <w:right w:val="single" w:sz="2" w:space="0" w:color="000000"/>
            </w:tcBorders>
            <w:vAlign w:val="center"/>
          </w:tcPr>
          <w:p w14:paraId="06B811CC" w14:textId="77777777" w:rsidR="00BB0E2D" w:rsidRDefault="00BB0E2D" w:rsidP="002D46F6">
            <w:pPr>
              <w:rPr>
                <w:sz w:val="18"/>
                <w:szCs w:val="18"/>
                <w:lang w:val="en-US"/>
              </w:rPr>
            </w:pPr>
          </w:p>
        </w:tc>
      </w:tr>
      <w:tr w:rsidR="00BB0E2D" w14:paraId="4F1B402C" w14:textId="77777777" w:rsidTr="002D46F6">
        <w:tc>
          <w:tcPr>
            <w:tcW w:w="699" w:type="dxa"/>
            <w:tcBorders>
              <w:top w:val="nil"/>
              <w:left w:val="single" w:sz="2" w:space="0" w:color="000000"/>
              <w:bottom w:val="single" w:sz="2" w:space="0" w:color="000000"/>
              <w:right w:val="nil"/>
            </w:tcBorders>
          </w:tcPr>
          <w:p w14:paraId="3FCFBA4E"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1F2B0626" w14:textId="77777777" w:rsidR="00BB0E2D" w:rsidRDefault="00BB0E2D" w:rsidP="002D46F6">
            <w:pPr>
              <w:rPr>
                <w:sz w:val="16"/>
                <w:szCs w:val="16"/>
                <w:lang w:val="en-US"/>
              </w:rPr>
            </w:pPr>
            <w:r>
              <w:rPr>
                <w:sz w:val="16"/>
                <w:szCs w:val="16"/>
                <w:lang w:val="en-US"/>
              </w:rPr>
              <w:t>2430226109418</w:t>
            </w:r>
          </w:p>
        </w:tc>
        <w:tc>
          <w:tcPr>
            <w:tcW w:w="4613" w:type="dxa"/>
            <w:tcBorders>
              <w:top w:val="nil"/>
              <w:left w:val="single" w:sz="2" w:space="0" w:color="000000"/>
              <w:bottom w:val="single" w:sz="2" w:space="0" w:color="000000"/>
              <w:right w:val="nil"/>
            </w:tcBorders>
          </w:tcPr>
          <w:p w14:paraId="5097A20A"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Diluant pt.produse de marcare D.009-3 NI 1708-61 A9</w:t>
            </w:r>
          </w:p>
        </w:tc>
        <w:tc>
          <w:tcPr>
            <w:tcW w:w="978" w:type="dxa"/>
            <w:tcBorders>
              <w:top w:val="nil"/>
              <w:left w:val="single" w:sz="2" w:space="0" w:color="000000"/>
              <w:bottom w:val="single" w:sz="2" w:space="0" w:color="000000"/>
              <w:right w:val="nil"/>
            </w:tcBorders>
            <w:vAlign w:val="center"/>
          </w:tcPr>
          <w:p w14:paraId="64304959" w14:textId="77777777" w:rsidR="00BB0E2D" w:rsidRDefault="00BB0E2D" w:rsidP="002D46F6">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2B7AD4DE" w14:textId="77777777" w:rsidR="00BB0E2D" w:rsidRDefault="00BB0E2D" w:rsidP="002D46F6">
            <w:pPr>
              <w:rPr>
                <w:sz w:val="18"/>
                <w:szCs w:val="18"/>
                <w:lang w:val="en-US"/>
              </w:rPr>
            </w:pPr>
            <w:r>
              <w:rPr>
                <w:sz w:val="18"/>
                <w:szCs w:val="18"/>
                <w:lang w:val="en-US"/>
              </w:rPr>
              <w:t>0,056</w:t>
            </w:r>
          </w:p>
        </w:tc>
        <w:tc>
          <w:tcPr>
            <w:tcW w:w="1119" w:type="dxa"/>
            <w:tcBorders>
              <w:top w:val="nil"/>
              <w:left w:val="single" w:sz="2" w:space="0" w:color="000000"/>
              <w:bottom w:val="single" w:sz="2" w:space="0" w:color="000000"/>
              <w:right w:val="single" w:sz="2" w:space="0" w:color="000000"/>
            </w:tcBorders>
            <w:vAlign w:val="center"/>
          </w:tcPr>
          <w:p w14:paraId="224513F4" w14:textId="77777777" w:rsidR="00BB0E2D" w:rsidRDefault="00BB0E2D" w:rsidP="002D46F6">
            <w:pPr>
              <w:rPr>
                <w:sz w:val="18"/>
                <w:szCs w:val="18"/>
                <w:lang w:val="en-US"/>
              </w:rPr>
            </w:pPr>
          </w:p>
        </w:tc>
      </w:tr>
      <w:tr w:rsidR="00BB0E2D" w14:paraId="7AADC841" w14:textId="77777777" w:rsidTr="002D46F6">
        <w:tc>
          <w:tcPr>
            <w:tcW w:w="699" w:type="dxa"/>
            <w:tcBorders>
              <w:top w:val="nil"/>
              <w:left w:val="single" w:sz="2" w:space="0" w:color="000000"/>
              <w:bottom w:val="single" w:sz="2" w:space="0" w:color="000000"/>
              <w:right w:val="nil"/>
            </w:tcBorders>
          </w:tcPr>
          <w:p w14:paraId="6379AB3A"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4DAAC8B4" w14:textId="77777777" w:rsidR="00BB0E2D" w:rsidRDefault="00BB0E2D" w:rsidP="002D46F6">
            <w:pPr>
              <w:rPr>
                <w:sz w:val="16"/>
                <w:szCs w:val="16"/>
                <w:lang w:val="en-US"/>
              </w:rPr>
            </w:pPr>
            <w:r>
              <w:rPr>
                <w:sz w:val="16"/>
                <w:szCs w:val="16"/>
                <w:lang w:val="en-US"/>
              </w:rPr>
              <w:t>2513206621650</w:t>
            </w:r>
          </w:p>
        </w:tc>
        <w:tc>
          <w:tcPr>
            <w:tcW w:w="4613" w:type="dxa"/>
            <w:tcBorders>
              <w:top w:val="nil"/>
              <w:left w:val="single" w:sz="2" w:space="0" w:color="000000"/>
              <w:bottom w:val="single" w:sz="2" w:space="0" w:color="000000"/>
              <w:right w:val="nil"/>
            </w:tcBorders>
          </w:tcPr>
          <w:p w14:paraId="2BE28C2A"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Microbe reflectorizante</w:t>
            </w:r>
          </w:p>
        </w:tc>
        <w:tc>
          <w:tcPr>
            <w:tcW w:w="978" w:type="dxa"/>
            <w:tcBorders>
              <w:top w:val="nil"/>
              <w:left w:val="single" w:sz="2" w:space="0" w:color="000000"/>
              <w:bottom w:val="single" w:sz="2" w:space="0" w:color="000000"/>
              <w:right w:val="nil"/>
            </w:tcBorders>
            <w:vAlign w:val="center"/>
          </w:tcPr>
          <w:p w14:paraId="2D27FAE1" w14:textId="77777777" w:rsidR="00BB0E2D" w:rsidRDefault="00BB0E2D" w:rsidP="002D46F6">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71D0587C" w14:textId="77777777" w:rsidR="00BB0E2D" w:rsidRDefault="00BB0E2D" w:rsidP="002D46F6">
            <w:pPr>
              <w:rPr>
                <w:sz w:val="18"/>
                <w:szCs w:val="18"/>
                <w:lang w:val="en-US"/>
              </w:rPr>
            </w:pPr>
            <w:r>
              <w:rPr>
                <w:sz w:val="18"/>
                <w:szCs w:val="18"/>
                <w:lang w:val="en-US"/>
              </w:rPr>
              <w:t>0,35</w:t>
            </w:r>
          </w:p>
        </w:tc>
        <w:tc>
          <w:tcPr>
            <w:tcW w:w="1119" w:type="dxa"/>
            <w:tcBorders>
              <w:top w:val="nil"/>
              <w:left w:val="single" w:sz="2" w:space="0" w:color="000000"/>
              <w:bottom w:val="single" w:sz="2" w:space="0" w:color="000000"/>
              <w:right w:val="single" w:sz="2" w:space="0" w:color="000000"/>
            </w:tcBorders>
            <w:vAlign w:val="center"/>
          </w:tcPr>
          <w:p w14:paraId="60DF8993" w14:textId="77777777" w:rsidR="00BB0E2D" w:rsidRDefault="00BB0E2D" w:rsidP="002D46F6">
            <w:pPr>
              <w:rPr>
                <w:sz w:val="18"/>
                <w:szCs w:val="18"/>
                <w:lang w:val="en-US"/>
              </w:rPr>
            </w:pPr>
          </w:p>
        </w:tc>
      </w:tr>
      <w:tr w:rsidR="00BB0E2D" w14:paraId="31E974F3" w14:textId="77777777" w:rsidTr="002D46F6">
        <w:tc>
          <w:tcPr>
            <w:tcW w:w="699" w:type="dxa"/>
            <w:tcBorders>
              <w:top w:val="nil"/>
              <w:left w:val="single" w:sz="2" w:space="0" w:color="000000"/>
              <w:bottom w:val="single" w:sz="2" w:space="0" w:color="000000"/>
              <w:right w:val="nil"/>
            </w:tcBorders>
          </w:tcPr>
          <w:p w14:paraId="77E86F7A"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2B09A3EB" w14:textId="77777777" w:rsidR="00BB0E2D" w:rsidRDefault="00BB0E2D" w:rsidP="002D46F6">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2BE226F2"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1DFCCAB6"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5F975D2" w14:textId="77777777" w:rsidR="00BB0E2D" w:rsidRDefault="00BB0E2D" w:rsidP="002D46F6">
            <w:pPr>
              <w:rPr>
                <w:sz w:val="18"/>
                <w:szCs w:val="18"/>
                <w:lang w:val="en-US"/>
              </w:rPr>
            </w:pPr>
            <w:r>
              <w:rPr>
                <w:sz w:val="18"/>
                <w:szCs w:val="18"/>
                <w:lang w:val="en-US"/>
              </w:rPr>
              <w:t>0,0155</w:t>
            </w:r>
          </w:p>
        </w:tc>
        <w:tc>
          <w:tcPr>
            <w:tcW w:w="1119" w:type="dxa"/>
            <w:tcBorders>
              <w:top w:val="nil"/>
              <w:left w:val="single" w:sz="2" w:space="0" w:color="000000"/>
              <w:bottom w:val="single" w:sz="2" w:space="0" w:color="000000"/>
              <w:right w:val="single" w:sz="2" w:space="0" w:color="000000"/>
            </w:tcBorders>
            <w:vAlign w:val="center"/>
          </w:tcPr>
          <w:p w14:paraId="4E29BAA0" w14:textId="77777777" w:rsidR="00BB0E2D" w:rsidRDefault="00BB0E2D" w:rsidP="002D46F6">
            <w:pPr>
              <w:rPr>
                <w:sz w:val="18"/>
                <w:szCs w:val="18"/>
                <w:lang w:val="en-US"/>
              </w:rPr>
            </w:pPr>
          </w:p>
        </w:tc>
      </w:tr>
      <w:tr w:rsidR="00BB0E2D" w14:paraId="274BDC4A" w14:textId="77777777" w:rsidTr="002D46F6">
        <w:tc>
          <w:tcPr>
            <w:tcW w:w="699" w:type="dxa"/>
            <w:tcBorders>
              <w:top w:val="nil"/>
              <w:left w:val="single" w:sz="2" w:space="0" w:color="000000"/>
              <w:bottom w:val="single" w:sz="2" w:space="0" w:color="000000"/>
              <w:right w:val="nil"/>
            </w:tcBorders>
          </w:tcPr>
          <w:p w14:paraId="64386C89"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63A8B0F0" w14:textId="77777777" w:rsidR="00BB0E2D" w:rsidRDefault="00BB0E2D" w:rsidP="002D46F6">
            <w:pPr>
              <w:rPr>
                <w:sz w:val="16"/>
                <w:szCs w:val="16"/>
                <w:lang w:val="en-US"/>
              </w:rPr>
            </w:pPr>
            <w:r>
              <w:rPr>
                <w:sz w:val="16"/>
                <w:szCs w:val="16"/>
                <w:lang w:val="en-US"/>
              </w:rPr>
              <w:t>2940340004200</w:t>
            </w:r>
          </w:p>
        </w:tc>
        <w:tc>
          <w:tcPr>
            <w:tcW w:w="4613" w:type="dxa"/>
            <w:tcBorders>
              <w:top w:val="nil"/>
              <w:left w:val="single" w:sz="2" w:space="0" w:color="000000"/>
              <w:bottom w:val="single" w:sz="2" w:space="0" w:color="000000"/>
              <w:right w:val="nil"/>
            </w:tcBorders>
          </w:tcPr>
          <w:p w14:paraId="5998D9FA"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Masina de trasat benzi marcaj motor termic 29-33 kw 40-45 cp</w:t>
            </w:r>
          </w:p>
        </w:tc>
        <w:tc>
          <w:tcPr>
            <w:tcW w:w="978" w:type="dxa"/>
            <w:tcBorders>
              <w:top w:val="nil"/>
              <w:left w:val="single" w:sz="2" w:space="0" w:color="000000"/>
              <w:bottom w:val="single" w:sz="2" w:space="0" w:color="000000"/>
              <w:right w:val="nil"/>
            </w:tcBorders>
            <w:vAlign w:val="center"/>
          </w:tcPr>
          <w:p w14:paraId="57EF3026"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E1703F7" w14:textId="77777777" w:rsidR="00BB0E2D" w:rsidRDefault="00BB0E2D" w:rsidP="002D46F6">
            <w:pPr>
              <w:rPr>
                <w:sz w:val="18"/>
                <w:szCs w:val="18"/>
                <w:lang w:val="en-US"/>
              </w:rPr>
            </w:pPr>
            <w:r>
              <w:rPr>
                <w:sz w:val="18"/>
                <w:szCs w:val="18"/>
                <w:lang w:val="en-US"/>
              </w:rPr>
              <w:t>0,0106</w:t>
            </w:r>
          </w:p>
        </w:tc>
        <w:tc>
          <w:tcPr>
            <w:tcW w:w="1119" w:type="dxa"/>
            <w:tcBorders>
              <w:top w:val="nil"/>
              <w:left w:val="single" w:sz="2" w:space="0" w:color="000000"/>
              <w:bottom w:val="single" w:sz="2" w:space="0" w:color="000000"/>
              <w:right w:val="single" w:sz="2" w:space="0" w:color="000000"/>
            </w:tcBorders>
            <w:vAlign w:val="center"/>
          </w:tcPr>
          <w:p w14:paraId="23FFCC43" w14:textId="77777777" w:rsidR="00BB0E2D" w:rsidRDefault="00BB0E2D" w:rsidP="002D46F6">
            <w:pPr>
              <w:rPr>
                <w:sz w:val="18"/>
                <w:szCs w:val="18"/>
                <w:lang w:val="en-US"/>
              </w:rPr>
            </w:pPr>
          </w:p>
        </w:tc>
      </w:tr>
      <w:tr w:rsidR="00BB0E2D" w14:paraId="57CA8F90" w14:textId="77777777" w:rsidTr="002D46F6">
        <w:tc>
          <w:tcPr>
            <w:tcW w:w="699" w:type="dxa"/>
            <w:tcBorders>
              <w:top w:val="single" w:sz="2" w:space="0" w:color="000000"/>
              <w:left w:val="single" w:sz="2" w:space="0" w:color="000000"/>
              <w:bottom w:val="single" w:sz="2" w:space="0" w:color="000000"/>
              <w:right w:val="nil"/>
            </w:tcBorders>
            <w:vAlign w:val="center"/>
          </w:tcPr>
          <w:p w14:paraId="244ED455" w14:textId="77777777" w:rsidR="00BB0E2D" w:rsidRDefault="00BB0E2D" w:rsidP="002D46F6">
            <w:pPr>
              <w:jc w:val="center"/>
              <w:rPr>
                <w:sz w:val="22"/>
                <w:szCs w:val="22"/>
                <w:lang w:val="en-US"/>
              </w:rPr>
            </w:pPr>
            <w:r>
              <w:rPr>
                <w:lang w:val="en-US"/>
              </w:rPr>
              <w:t xml:space="preserve"> </w:t>
            </w:r>
            <w:r>
              <w:rPr>
                <w:sz w:val="22"/>
                <w:szCs w:val="22"/>
                <w:lang w:val="en-US"/>
              </w:rPr>
              <w:t>70</w:t>
            </w:r>
          </w:p>
        </w:tc>
        <w:tc>
          <w:tcPr>
            <w:tcW w:w="1537" w:type="dxa"/>
            <w:tcBorders>
              <w:top w:val="single" w:sz="2" w:space="0" w:color="000000"/>
              <w:left w:val="single" w:sz="2" w:space="0" w:color="000000"/>
              <w:bottom w:val="single" w:sz="2" w:space="0" w:color="000000"/>
              <w:right w:val="nil"/>
            </w:tcBorders>
            <w:vAlign w:val="center"/>
          </w:tcPr>
          <w:p w14:paraId="7F34855C" w14:textId="77777777" w:rsidR="00BB0E2D" w:rsidRDefault="00BB0E2D" w:rsidP="002D46F6">
            <w:pPr>
              <w:jc w:val="center"/>
              <w:rPr>
                <w:sz w:val="22"/>
                <w:szCs w:val="22"/>
                <w:lang w:val="en-US"/>
              </w:rPr>
            </w:pPr>
            <w:r>
              <w:rPr>
                <w:sz w:val="22"/>
                <w:szCs w:val="22"/>
                <w:lang w:val="en-US"/>
              </w:rPr>
              <w:t>DF17A(F)</w:t>
            </w:r>
          </w:p>
          <w:p w14:paraId="1CED1B60"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F3FFC94"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Marcaje longitudinale, transversale si diverse, executate mecanizat, cu vopsea, pe suprafete carosabile (galben)</w:t>
            </w:r>
          </w:p>
        </w:tc>
        <w:tc>
          <w:tcPr>
            <w:tcW w:w="978" w:type="dxa"/>
            <w:tcBorders>
              <w:top w:val="single" w:sz="2" w:space="0" w:color="000000"/>
              <w:left w:val="single" w:sz="2" w:space="0" w:color="000000"/>
              <w:bottom w:val="single" w:sz="2" w:space="0" w:color="000000"/>
              <w:right w:val="nil"/>
            </w:tcBorders>
            <w:vAlign w:val="center"/>
          </w:tcPr>
          <w:p w14:paraId="64C99746" w14:textId="77777777" w:rsidR="00BB0E2D" w:rsidRDefault="00BB0E2D" w:rsidP="002D46F6">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4BD4CA5"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D322538" w14:textId="77777777" w:rsidR="00BB0E2D" w:rsidRDefault="00BB0E2D" w:rsidP="002D46F6">
            <w:pPr>
              <w:jc w:val="right"/>
              <w:rPr>
                <w:lang w:val="en-US"/>
              </w:rPr>
            </w:pPr>
            <w:r>
              <w:rPr>
                <w:lang w:val="en-US"/>
              </w:rPr>
              <w:t>4,60</w:t>
            </w:r>
          </w:p>
        </w:tc>
      </w:tr>
      <w:tr w:rsidR="00BB0E2D" w14:paraId="7C48FFB5" w14:textId="77777777" w:rsidTr="002D46F6">
        <w:tc>
          <w:tcPr>
            <w:tcW w:w="699" w:type="dxa"/>
            <w:tcBorders>
              <w:top w:val="nil"/>
              <w:left w:val="single" w:sz="2" w:space="0" w:color="000000"/>
              <w:bottom w:val="single" w:sz="2" w:space="0" w:color="000000"/>
              <w:right w:val="nil"/>
            </w:tcBorders>
          </w:tcPr>
          <w:p w14:paraId="10F26653"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3E4C3DEB" w14:textId="77777777" w:rsidR="00BB0E2D" w:rsidRDefault="00BB0E2D" w:rsidP="002D46F6">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0DF029F4"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186375A" w14:textId="77777777" w:rsidR="00BB0E2D" w:rsidRDefault="00BB0E2D" w:rsidP="002D46F6">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25065D00" w14:textId="77777777" w:rsidR="00BB0E2D" w:rsidRDefault="00BB0E2D" w:rsidP="002D46F6">
            <w:pPr>
              <w:rPr>
                <w:sz w:val="18"/>
                <w:szCs w:val="18"/>
                <w:lang w:val="en-US"/>
              </w:rPr>
            </w:pPr>
            <w:r>
              <w:rPr>
                <w:sz w:val="18"/>
                <w:szCs w:val="18"/>
                <w:lang w:val="en-US"/>
              </w:rPr>
              <w:t>0,016</w:t>
            </w:r>
          </w:p>
        </w:tc>
        <w:tc>
          <w:tcPr>
            <w:tcW w:w="1119" w:type="dxa"/>
            <w:tcBorders>
              <w:top w:val="nil"/>
              <w:left w:val="single" w:sz="2" w:space="0" w:color="000000"/>
              <w:bottom w:val="single" w:sz="2" w:space="0" w:color="000000"/>
              <w:right w:val="single" w:sz="2" w:space="0" w:color="000000"/>
            </w:tcBorders>
            <w:vAlign w:val="center"/>
          </w:tcPr>
          <w:p w14:paraId="002A92A9" w14:textId="77777777" w:rsidR="00BB0E2D" w:rsidRDefault="00BB0E2D" w:rsidP="002D46F6">
            <w:pPr>
              <w:rPr>
                <w:sz w:val="18"/>
                <w:szCs w:val="18"/>
                <w:lang w:val="en-US"/>
              </w:rPr>
            </w:pPr>
          </w:p>
        </w:tc>
      </w:tr>
      <w:tr w:rsidR="00BB0E2D" w14:paraId="1DE99C71" w14:textId="77777777" w:rsidTr="002D46F6">
        <w:tc>
          <w:tcPr>
            <w:tcW w:w="699" w:type="dxa"/>
            <w:tcBorders>
              <w:top w:val="nil"/>
              <w:left w:val="single" w:sz="2" w:space="0" w:color="000000"/>
              <w:bottom w:val="single" w:sz="2" w:space="0" w:color="000000"/>
              <w:right w:val="nil"/>
            </w:tcBorders>
          </w:tcPr>
          <w:p w14:paraId="1786CA4E"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290BC451" w14:textId="77777777" w:rsidR="00BB0E2D" w:rsidRDefault="00BB0E2D" w:rsidP="002D46F6">
            <w:pPr>
              <w:rPr>
                <w:sz w:val="16"/>
                <w:szCs w:val="16"/>
                <w:lang w:val="en-US"/>
              </w:rPr>
            </w:pPr>
            <w:r>
              <w:rPr>
                <w:sz w:val="16"/>
                <w:szCs w:val="16"/>
                <w:lang w:val="en-US"/>
              </w:rPr>
              <w:t>7141020013300</w:t>
            </w:r>
          </w:p>
        </w:tc>
        <w:tc>
          <w:tcPr>
            <w:tcW w:w="4613" w:type="dxa"/>
            <w:tcBorders>
              <w:top w:val="nil"/>
              <w:left w:val="single" w:sz="2" w:space="0" w:color="000000"/>
              <w:bottom w:val="single" w:sz="2" w:space="0" w:color="000000"/>
              <w:right w:val="nil"/>
            </w:tcBorders>
          </w:tcPr>
          <w:p w14:paraId="437710D2"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49CD275F" w14:textId="77777777" w:rsidR="00BB0E2D" w:rsidRDefault="00BB0E2D" w:rsidP="002D46F6">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E6C549B" w14:textId="77777777" w:rsidR="00BB0E2D" w:rsidRDefault="00BB0E2D" w:rsidP="002D46F6">
            <w:pPr>
              <w:rPr>
                <w:sz w:val="18"/>
                <w:szCs w:val="18"/>
                <w:lang w:val="en-US"/>
              </w:rPr>
            </w:pPr>
            <w:r>
              <w:rPr>
                <w:sz w:val="18"/>
                <w:szCs w:val="18"/>
                <w:lang w:val="en-US"/>
              </w:rPr>
              <w:t>0,016</w:t>
            </w:r>
          </w:p>
        </w:tc>
        <w:tc>
          <w:tcPr>
            <w:tcW w:w="1119" w:type="dxa"/>
            <w:tcBorders>
              <w:top w:val="nil"/>
              <w:left w:val="single" w:sz="2" w:space="0" w:color="000000"/>
              <w:bottom w:val="single" w:sz="2" w:space="0" w:color="000000"/>
              <w:right w:val="single" w:sz="2" w:space="0" w:color="000000"/>
            </w:tcBorders>
            <w:vAlign w:val="center"/>
          </w:tcPr>
          <w:p w14:paraId="7CF6AA21" w14:textId="77777777" w:rsidR="00BB0E2D" w:rsidRDefault="00BB0E2D" w:rsidP="002D46F6">
            <w:pPr>
              <w:rPr>
                <w:sz w:val="18"/>
                <w:szCs w:val="18"/>
                <w:lang w:val="en-US"/>
              </w:rPr>
            </w:pPr>
          </w:p>
        </w:tc>
      </w:tr>
      <w:tr w:rsidR="00BB0E2D" w14:paraId="6BCDF3CD" w14:textId="77777777" w:rsidTr="002D46F6">
        <w:tc>
          <w:tcPr>
            <w:tcW w:w="699" w:type="dxa"/>
            <w:tcBorders>
              <w:top w:val="nil"/>
              <w:left w:val="single" w:sz="2" w:space="0" w:color="000000"/>
              <w:bottom w:val="single" w:sz="2" w:space="0" w:color="000000"/>
              <w:right w:val="nil"/>
            </w:tcBorders>
          </w:tcPr>
          <w:p w14:paraId="26235679"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34B91502" w14:textId="77777777" w:rsidR="00BB0E2D" w:rsidRDefault="00BB0E2D" w:rsidP="002D46F6">
            <w:pPr>
              <w:rPr>
                <w:sz w:val="16"/>
                <w:szCs w:val="16"/>
                <w:lang w:val="en-US"/>
              </w:rPr>
            </w:pPr>
            <w:r>
              <w:rPr>
                <w:sz w:val="16"/>
                <w:szCs w:val="16"/>
                <w:lang w:val="en-US"/>
              </w:rPr>
              <w:t>2430126108720g</w:t>
            </w:r>
          </w:p>
        </w:tc>
        <w:tc>
          <w:tcPr>
            <w:tcW w:w="4613" w:type="dxa"/>
            <w:tcBorders>
              <w:top w:val="nil"/>
              <w:left w:val="single" w:sz="2" w:space="0" w:color="000000"/>
              <w:bottom w:val="single" w:sz="2" w:space="0" w:color="000000"/>
              <w:right w:val="nil"/>
            </w:tcBorders>
          </w:tcPr>
          <w:p w14:paraId="3B67B848"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Email galben</w:t>
            </w:r>
          </w:p>
        </w:tc>
        <w:tc>
          <w:tcPr>
            <w:tcW w:w="978" w:type="dxa"/>
            <w:tcBorders>
              <w:top w:val="nil"/>
              <w:left w:val="single" w:sz="2" w:space="0" w:color="000000"/>
              <w:bottom w:val="single" w:sz="2" w:space="0" w:color="000000"/>
              <w:right w:val="nil"/>
            </w:tcBorders>
            <w:vAlign w:val="center"/>
          </w:tcPr>
          <w:p w14:paraId="151571BC" w14:textId="77777777" w:rsidR="00BB0E2D" w:rsidRDefault="00BB0E2D" w:rsidP="002D46F6">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72B8E906" w14:textId="77777777" w:rsidR="00BB0E2D" w:rsidRDefault="00BB0E2D" w:rsidP="002D46F6">
            <w:pPr>
              <w:rPr>
                <w:sz w:val="18"/>
                <w:szCs w:val="18"/>
                <w:lang w:val="en-US"/>
              </w:rPr>
            </w:pPr>
            <w:r>
              <w:rPr>
                <w:sz w:val="18"/>
                <w:szCs w:val="18"/>
                <w:lang w:val="en-US"/>
              </w:rPr>
              <w:t>0,73</w:t>
            </w:r>
          </w:p>
        </w:tc>
        <w:tc>
          <w:tcPr>
            <w:tcW w:w="1119" w:type="dxa"/>
            <w:tcBorders>
              <w:top w:val="nil"/>
              <w:left w:val="single" w:sz="2" w:space="0" w:color="000000"/>
              <w:bottom w:val="single" w:sz="2" w:space="0" w:color="000000"/>
              <w:right w:val="single" w:sz="2" w:space="0" w:color="000000"/>
            </w:tcBorders>
            <w:vAlign w:val="center"/>
          </w:tcPr>
          <w:p w14:paraId="3AD08012" w14:textId="77777777" w:rsidR="00BB0E2D" w:rsidRDefault="00BB0E2D" w:rsidP="002D46F6">
            <w:pPr>
              <w:rPr>
                <w:sz w:val="18"/>
                <w:szCs w:val="18"/>
                <w:lang w:val="en-US"/>
              </w:rPr>
            </w:pPr>
          </w:p>
        </w:tc>
      </w:tr>
      <w:tr w:rsidR="00BB0E2D" w14:paraId="4359FB7A" w14:textId="77777777" w:rsidTr="002D46F6">
        <w:tc>
          <w:tcPr>
            <w:tcW w:w="699" w:type="dxa"/>
            <w:tcBorders>
              <w:top w:val="nil"/>
              <w:left w:val="single" w:sz="2" w:space="0" w:color="000000"/>
              <w:bottom w:val="single" w:sz="2" w:space="0" w:color="000000"/>
              <w:right w:val="nil"/>
            </w:tcBorders>
          </w:tcPr>
          <w:p w14:paraId="570EE154"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70E735E5" w14:textId="77777777" w:rsidR="00BB0E2D" w:rsidRDefault="00BB0E2D" w:rsidP="002D46F6">
            <w:pPr>
              <w:rPr>
                <w:sz w:val="16"/>
                <w:szCs w:val="16"/>
                <w:lang w:val="en-US"/>
              </w:rPr>
            </w:pPr>
            <w:r>
              <w:rPr>
                <w:sz w:val="16"/>
                <w:szCs w:val="16"/>
                <w:lang w:val="en-US"/>
              </w:rPr>
              <w:t>2430226109418</w:t>
            </w:r>
          </w:p>
        </w:tc>
        <w:tc>
          <w:tcPr>
            <w:tcW w:w="4613" w:type="dxa"/>
            <w:tcBorders>
              <w:top w:val="nil"/>
              <w:left w:val="single" w:sz="2" w:space="0" w:color="000000"/>
              <w:bottom w:val="single" w:sz="2" w:space="0" w:color="000000"/>
              <w:right w:val="nil"/>
            </w:tcBorders>
          </w:tcPr>
          <w:p w14:paraId="710B7EFC"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Diluant pt.produse de marcare D.009-3 NI 1708-61 A9</w:t>
            </w:r>
          </w:p>
        </w:tc>
        <w:tc>
          <w:tcPr>
            <w:tcW w:w="978" w:type="dxa"/>
            <w:tcBorders>
              <w:top w:val="nil"/>
              <w:left w:val="single" w:sz="2" w:space="0" w:color="000000"/>
              <w:bottom w:val="single" w:sz="2" w:space="0" w:color="000000"/>
              <w:right w:val="nil"/>
            </w:tcBorders>
            <w:vAlign w:val="center"/>
          </w:tcPr>
          <w:p w14:paraId="61137FDB" w14:textId="77777777" w:rsidR="00BB0E2D" w:rsidRDefault="00BB0E2D" w:rsidP="002D46F6">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441CED91" w14:textId="77777777" w:rsidR="00BB0E2D" w:rsidRDefault="00BB0E2D" w:rsidP="002D46F6">
            <w:pPr>
              <w:rPr>
                <w:sz w:val="18"/>
                <w:szCs w:val="18"/>
                <w:lang w:val="en-US"/>
              </w:rPr>
            </w:pPr>
            <w:r>
              <w:rPr>
                <w:sz w:val="18"/>
                <w:szCs w:val="18"/>
                <w:lang w:val="en-US"/>
              </w:rPr>
              <w:t>0,056</w:t>
            </w:r>
          </w:p>
        </w:tc>
        <w:tc>
          <w:tcPr>
            <w:tcW w:w="1119" w:type="dxa"/>
            <w:tcBorders>
              <w:top w:val="nil"/>
              <w:left w:val="single" w:sz="2" w:space="0" w:color="000000"/>
              <w:bottom w:val="single" w:sz="2" w:space="0" w:color="000000"/>
              <w:right w:val="single" w:sz="2" w:space="0" w:color="000000"/>
            </w:tcBorders>
            <w:vAlign w:val="center"/>
          </w:tcPr>
          <w:p w14:paraId="24D2BAEE" w14:textId="77777777" w:rsidR="00BB0E2D" w:rsidRDefault="00BB0E2D" w:rsidP="002D46F6">
            <w:pPr>
              <w:rPr>
                <w:sz w:val="18"/>
                <w:szCs w:val="18"/>
                <w:lang w:val="en-US"/>
              </w:rPr>
            </w:pPr>
          </w:p>
        </w:tc>
      </w:tr>
      <w:tr w:rsidR="00BB0E2D" w14:paraId="376AC99F" w14:textId="77777777" w:rsidTr="002D46F6">
        <w:tc>
          <w:tcPr>
            <w:tcW w:w="699" w:type="dxa"/>
            <w:tcBorders>
              <w:top w:val="nil"/>
              <w:left w:val="single" w:sz="2" w:space="0" w:color="000000"/>
              <w:bottom w:val="single" w:sz="2" w:space="0" w:color="000000"/>
              <w:right w:val="nil"/>
            </w:tcBorders>
          </w:tcPr>
          <w:p w14:paraId="6E1147F1"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2801D37A" w14:textId="77777777" w:rsidR="00BB0E2D" w:rsidRDefault="00BB0E2D" w:rsidP="002D46F6">
            <w:pPr>
              <w:rPr>
                <w:sz w:val="16"/>
                <w:szCs w:val="16"/>
                <w:lang w:val="en-US"/>
              </w:rPr>
            </w:pPr>
            <w:r>
              <w:rPr>
                <w:sz w:val="16"/>
                <w:szCs w:val="16"/>
                <w:lang w:val="en-US"/>
              </w:rPr>
              <w:t>2513206621650</w:t>
            </w:r>
          </w:p>
        </w:tc>
        <w:tc>
          <w:tcPr>
            <w:tcW w:w="4613" w:type="dxa"/>
            <w:tcBorders>
              <w:top w:val="nil"/>
              <w:left w:val="single" w:sz="2" w:space="0" w:color="000000"/>
              <w:bottom w:val="single" w:sz="2" w:space="0" w:color="000000"/>
              <w:right w:val="nil"/>
            </w:tcBorders>
          </w:tcPr>
          <w:p w14:paraId="691AAA96"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Microbe reflectorizante</w:t>
            </w:r>
          </w:p>
        </w:tc>
        <w:tc>
          <w:tcPr>
            <w:tcW w:w="978" w:type="dxa"/>
            <w:tcBorders>
              <w:top w:val="nil"/>
              <w:left w:val="single" w:sz="2" w:space="0" w:color="000000"/>
              <w:bottom w:val="single" w:sz="2" w:space="0" w:color="000000"/>
              <w:right w:val="nil"/>
            </w:tcBorders>
            <w:vAlign w:val="center"/>
          </w:tcPr>
          <w:p w14:paraId="3F0F3055" w14:textId="77777777" w:rsidR="00BB0E2D" w:rsidRDefault="00BB0E2D" w:rsidP="002D46F6">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44BDFFAD" w14:textId="77777777" w:rsidR="00BB0E2D" w:rsidRDefault="00BB0E2D" w:rsidP="002D46F6">
            <w:pPr>
              <w:rPr>
                <w:sz w:val="18"/>
                <w:szCs w:val="18"/>
                <w:lang w:val="en-US"/>
              </w:rPr>
            </w:pPr>
            <w:r>
              <w:rPr>
                <w:sz w:val="18"/>
                <w:szCs w:val="18"/>
                <w:lang w:val="en-US"/>
              </w:rPr>
              <w:t>0,35</w:t>
            </w:r>
          </w:p>
        </w:tc>
        <w:tc>
          <w:tcPr>
            <w:tcW w:w="1119" w:type="dxa"/>
            <w:tcBorders>
              <w:top w:val="nil"/>
              <w:left w:val="single" w:sz="2" w:space="0" w:color="000000"/>
              <w:bottom w:val="single" w:sz="2" w:space="0" w:color="000000"/>
              <w:right w:val="single" w:sz="2" w:space="0" w:color="000000"/>
            </w:tcBorders>
            <w:vAlign w:val="center"/>
          </w:tcPr>
          <w:p w14:paraId="48065EAC" w14:textId="77777777" w:rsidR="00BB0E2D" w:rsidRDefault="00BB0E2D" w:rsidP="002D46F6">
            <w:pPr>
              <w:rPr>
                <w:sz w:val="18"/>
                <w:szCs w:val="18"/>
                <w:lang w:val="en-US"/>
              </w:rPr>
            </w:pPr>
          </w:p>
        </w:tc>
      </w:tr>
      <w:tr w:rsidR="00BB0E2D" w14:paraId="3417C7D5" w14:textId="77777777" w:rsidTr="002D46F6">
        <w:tc>
          <w:tcPr>
            <w:tcW w:w="699" w:type="dxa"/>
            <w:tcBorders>
              <w:top w:val="nil"/>
              <w:left w:val="single" w:sz="2" w:space="0" w:color="000000"/>
              <w:bottom w:val="single" w:sz="2" w:space="0" w:color="000000"/>
              <w:right w:val="nil"/>
            </w:tcBorders>
          </w:tcPr>
          <w:p w14:paraId="16C5AA23"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381CBE3B" w14:textId="77777777" w:rsidR="00BB0E2D" w:rsidRDefault="00BB0E2D" w:rsidP="002D46F6">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41BABC25"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33D0A1B2"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5D803BA" w14:textId="77777777" w:rsidR="00BB0E2D" w:rsidRDefault="00BB0E2D" w:rsidP="002D46F6">
            <w:pPr>
              <w:rPr>
                <w:sz w:val="18"/>
                <w:szCs w:val="18"/>
                <w:lang w:val="en-US"/>
              </w:rPr>
            </w:pPr>
            <w:r>
              <w:rPr>
                <w:sz w:val="18"/>
                <w:szCs w:val="18"/>
                <w:lang w:val="en-US"/>
              </w:rPr>
              <w:t>0,0155</w:t>
            </w:r>
          </w:p>
        </w:tc>
        <w:tc>
          <w:tcPr>
            <w:tcW w:w="1119" w:type="dxa"/>
            <w:tcBorders>
              <w:top w:val="nil"/>
              <w:left w:val="single" w:sz="2" w:space="0" w:color="000000"/>
              <w:bottom w:val="single" w:sz="2" w:space="0" w:color="000000"/>
              <w:right w:val="single" w:sz="2" w:space="0" w:color="000000"/>
            </w:tcBorders>
            <w:vAlign w:val="center"/>
          </w:tcPr>
          <w:p w14:paraId="2B13DD26" w14:textId="77777777" w:rsidR="00BB0E2D" w:rsidRDefault="00BB0E2D" w:rsidP="002D46F6">
            <w:pPr>
              <w:rPr>
                <w:sz w:val="18"/>
                <w:szCs w:val="18"/>
                <w:lang w:val="en-US"/>
              </w:rPr>
            </w:pPr>
          </w:p>
        </w:tc>
      </w:tr>
      <w:tr w:rsidR="00BB0E2D" w14:paraId="168B0818" w14:textId="77777777" w:rsidTr="002D46F6">
        <w:tc>
          <w:tcPr>
            <w:tcW w:w="699" w:type="dxa"/>
            <w:tcBorders>
              <w:top w:val="nil"/>
              <w:left w:val="single" w:sz="2" w:space="0" w:color="000000"/>
              <w:bottom w:val="single" w:sz="2" w:space="0" w:color="000000"/>
              <w:right w:val="nil"/>
            </w:tcBorders>
          </w:tcPr>
          <w:p w14:paraId="0F5A05BB"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0B9A9820" w14:textId="77777777" w:rsidR="00BB0E2D" w:rsidRDefault="00BB0E2D" w:rsidP="002D46F6">
            <w:pPr>
              <w:rPr>
                <w:sz w:val="16"/>
                <w:szCs w:val="16"/>
                <w:lang w:val="en-US"/>
              </w:rPr>
            </w:pPr>
            <w:r>
              <w:rPr>
                <w:sz w:val="16"/>
                <w:szCs w:val="16"/>
                <w:lang w:val="en-US"/>
              </w:rPr>
              <w:t>2940340004200</w:t>
            </w:r>
          </w:p>
        </w:tc>
        <w:tc>
          <w:tcPr>
            <w:tcW w:w="4613" w:type="dxa"/>
            <w:tcBorders>
              <w:top w:val="nil"/>
              <w:left w:val="single" w:sz="2" w:space="0" w:color="000000"/>
              <w:bottom w:val="single" w:sz="2" w:space="0" w:color="000000"/>
              <w:right w:val="nil"/>
            </w:tcBorders>
          </w:tcPr>
          <w:p w14:paraId="44CAB826"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Masina de trasat benzi marcaj motor termic 29-33 kw 40-45 cp</w:t>
            </w:r>
          </w:p>
        </w:tc>
        <w:tc>
          <w:tcPr>
            <w:tcW w:w="978" w:type="dxa"/>
            <w:tcBorders>
              <w:top w:val="nil"/>
              <w:left w:val="single" w:sz="2" w:space="0" w:color="000000"/>
              <w:bottom w:val="single" w:sz="2" w:space="0" w:color="000000"/>
              <w:right w:val="nil"/>
            </w:tcBorders>
            <w:vAlign w:val="center"/>
          </w:tcPr>
          <w:p w14:paraId="3007704F"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86C4CC2" w14:textId="77777777" w:rsidR="00BB0E2D" w:rsidRDefault="00BB0E2D" w:rsidP="002D46F6">
            <w:pPr>
              <w:rPr>
                <w:sz w:val="18"/>
                <w:szCs w:val="18"/>
                <w:lang w:val="en-US"/>
              </w:rPr>
            </w:pPr>
            <w:r>
              <w:rPr>
                <w:sz w:val="18"/>
                <w:szCs w:val="18"/>
                <w:lang w:val="en-US"/>
              </w:rPr>
              <w:t>0,0106</w:t>
            </w:r>
          </w:p>
        </w:tc>
        <w:tc>
          <w:tcPr>
            <w:tcW w:w="1119" w:type="dxa"/>
            <w:tcBorders>
              <w:top w:val="nil"/>
              <w:left w:val="single" w:sz="2" w:space="0" w:color="000000"/>
              <w:bottom w:val="single" w:sz="2" w:space="0" w:color="000000"/>
              <w:right w:val="single" w:sz="2" w:space="0" w:color="000000"/>
            </w:tcBorders>
            <w:vAlign w:val="center"/>
          </w:tcPr>
          <w:p w14:paraId="5DC981F2" w14:textId="77777777" w:rsidR="00BB0E2D" w:rsidRDefault="00BB0E2D" w:rsidP="002D46F6">
            <w:pPr>
              <w:rPr>
                <w:sz w:val="18"/>
                <w:szCs w:val="18"/>
                <w:lang w:val="en-US"/>
              </w:rPr>
            </w:pPr>
          </w:p>
        </w:tc>
      </w:tr>
      <w:tr w:rsidR="00BB0E2D" w14:paraId="241C71BA" w14:textId="77777777" w:rsidTr="002D46F6">
        <w:tc>
          <w:tcPr>
            <w:tcW w:w="699" w:type="dxa"/>
            <w:tcBorders>
              <w:top w:val="single" w:sz="2" w:space="0" w:color="000000"/>
              <w:left w:val="single" w:sz="2" w:space="0" w:color="000000"/>
              <w:bottom w:val="single" w:sz="2" w:space="0" w:color="000000"/>
              <w:right w:val="nil"/>
            </w:tcBorders>
            <w:vAlign w:val="center"/>
          </w:tcPr>
          <w:p w14:paraId="6EC238C3" w14:textId="77777777" w:rsidR="00BB0E2D" w:rsidRDefault="00BB0E2D" w:rsidP="002D46F6">
            <w:pPr>
              <w:jc w:val="center"/>
              <w:rPr>
                <w:sz w:val="22"/>
                <w:szCs w:val="22"/>
                <w:lang w:val="en-US"/>
              </w:rPr>
            </w:pPr>
            <w:r>
              <w:rPr>
                <w:lang w:val="en-US"/>
              </w:rPr>
              <w:t xml:space="preserve"> </w:t>
            </w:r>
            <w:r>
              <w:rPr>
                <w:sz w:val="22"/>
                <w:szCs w:val="22"/>
                <w:lang w:val="en-US"/>
              </w:rPr>
              <w:t>71</w:t>
            </w:r>
          </w:p>
        </w:tc>
        <w:tc>
          <w:tcPr>
            <w:tcW w:w="1537" w:type="dxa"/>
            <w:tcBorders>
              <w:top w:val="single" w:sz="2" w:space="0" w:color="000000"/>
              <w:left w:val="single" w:sz="2" w:space="0" w:color="000000"/>
              <w:bottom w:val="single" w:sz="2" w:space="0" w:color="000000"/>
              <w:right w:val="nil"/>
            </w:tcBorders>
            <w:vAlign w:val="center"/>
          </w:tcPr>
          <w:p w14:paraId="2C088BF3" w14:textId="77777777" w:rsidR="00BB0E2D" w:rsidRDefault="00BB0E2D" w:rsidP="002D46F6">
            <w:pPr>
              <w:jc w:val="center"/>
              <w:rPr>
                <w:sz w:val="22"/>
                <w:szCs w:val="22"/>
                <w:lang w:val="en-US"/>
              </w:rPr>
            </w:pPr>
            <w:r>
              <w:rPr>
                <w:sz w:val="22"/>
                <w:szCs w:val="22"/>
                <w:lang w:val="en-US"/>
              </w:rPr>
              <w:t>DF17A(F)</w:t>
            </w:r>
          </w:p>
          <w:p w14:paraId="5EEDAD89" w14:textId="77777777" w:rsidR="00BB0E2D" w:rsidRDefault="00BB0E2D" w:rsidP="002D46F6">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F274CD1" w14:textId="77777777" w:rsidR="00BB0E2D" w:rsidRDefault="00BB0E2D" w:rsidP="002D46F6">
            <w:pPr>
              <w:rPr>
                <w:rFonts w:ascii="Times New Roman CYR" w:hAnsi="Times New Roman CYR" w:cs="Times New Roman CYR"/>
                <w:sz w:val="22"/>
                <w:szCs w:val="22"/>
                <w:lang/>
              </w:rPr>
            </w:pPr>
            <w:r>
              <w:rPr>
                <w:rFonts w:ascii="Times New Roman CYR" w:hAnsi="Times New Roman CYR" w:cs="Times New Roman CYR"/>
                <w:sz w:val="22"/>
                <w:szCs w:val="22"/>
                <w:lang/>
              </w:rPr>
              <w:t>Marcaje longitudinale, transversale si diverse, executate mecanizat, cu vopsea, pe suprafete carosabile (rosu)</w:t>
            </w:r>
          </w:p>
        </w:tc>
        <w:tc>
          <w:tcPr>
            <w:tcW w:w="978" w:type="dxa"/>
            <w:tcBorders>
              <w:top w:val="single" w:sz="2" w:space="0" w:color="000000"/>
              <w:left w:val="single" w:sz="2" w:space="0" w:color="000000"/>
              <w:bottom w:val="single" w:sz="2" w:space="0" w:color="000000"/>
              <w:right w:val="nil"/>
            </w:tcBorders>
            <w:vAlign w:val="center"/>
          </w:tcPr>
          <w:p w14:paraId="01BAC4EC" w14:textId="77777777" w:rsidR="00BB0E2D" w:rsidRDefault="00BB0E2D" w:rsidP="002D46F6">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52140C9" w14:textId="77777777" w:rsidR="00BB0E2D" w:rsidRDefault="00BB0E2D" w:rsidP="002D46F6">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7BF61ED" w14:textId="77777777" w:rsidR="00BB0E2D" w:rsidRDefault="00BB0E2D" w:rsidP="002D46F6">
            <w:pPr>
              <w:jc w:val="right"/>
              <w:rPr>
                <w:lang w:val="en-US"/>
              </w:rPr>
            </w:pPr>
            <w:r>
              <w:rPr>
                <w:lang w:val="en-US"/>
              </w:rPr>
              <w:t>33,60</w:t>
            </w:r>
          </w:p>
        </w:tc>
      </w:tr>
      <w:tr w:rsidR="00BB0E2D" w14:paraId="4F0C46C1" w14:textId="77777777" w:rsidTr="002D46F6">
        <w:tc>
          <w:tcPr>
            <w:tcW w:w="699" w:type="dxa"/>
            <w:tcBorders>
              <w:top w:val="nil"/>
              <w:left w:val="single" w:sz="2" w:space="0" w:color="000000"/>
              <w:bottom w:val="single" w:sz="2" w:space="0" w:color="000000"/>
              <w:right w:val="nil"/>
            </w:tcBorders>
          </w:tcPr>
          <w:p w14:paraId="7243C1FC"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2C75E373" w14:textId="77777777" w:rsidR="00BB0E2D" w:rsidRDefault="00BB0E2D" w:rsidP="002D46F6">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41A372D7"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679878F" w14:textId="77777777" w:rsidR="00BB0E2D" w:rsidRDefault="00BB0E2D" w:rsidP="002D46F6">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6F52508A" w14:textId="77777777" w:rsidR="00BB0E2D" w:rsidRDefault="00BB0E2D" w:rsidP="002D46F6">
            <w:pPr>
              <w:rPr>
                <w:sz w:val="18"/>
                <w:szCs w:val="18"/>
                <w:lang w:val="en-US"/>
              </w:rPr>
            </w:pPr>
            <w:r>
              <w:rPr>
                <w:sz w:val="18"/>
                <w:szCs w:val="18"/>
                <w:lang w:val="en-US"/>
              </w:rPr>
              <w:t>0,016</w:t>
            </w:r>
          </w:p>
        </w:tc>
        <w:tc>
          <w:tcPr>
            <w:tcW w:w="1119" w:type="dxa"/>
            <w:tcBorders>
              <w:top w:val="nil"/>
              <w:left w:val="single" w:sz="2" w:space="0" w:color="000000"/>
              <w:bottom w:val="single" w:sz="2" w:space="0" w:color="000000"/>
              <w:right w:val="single" w:sz="2" w:space="0" w:color="000000"/>
            </w:tcBorders>
            <w:vAlign w:val="center"/>
          </w:tcPr>
          <w:p w14:paraId="43E8A4EF" w14:textId="77777777" w:rsidR="00BB0E2D" w:rsidRDefault="00BB0E2D" w:rsidP="002D46F6">
            <w:pPr>
              <w:rPr>
                <w:sz w:val="18"/>
                <w:szCs w:val="18"/>
                <w:lang w:val="en-US"/>
              </w:rPr>
            </w:pPr>
          </w:p>
        </w:tc>
      </w:tr>
      <w:tr w:rsidR="00BB0E2D" w14:paraId="452E04CF" w14:textId="77777777" w:rsidTr="002D46F6">
        <w:tc>
          <w:tcPr>
            <w:tcW w:w="699" w:type="dxa"/>
            <w:tcBorders>
              <w:top w:val="nil"/>
              <w:left w:val="single" w:sz="2" w:space="0" w:color="000000"/>
              <w:bottom w:val="single" w:sz="2" w:space="0" w:color="000000"/>
              <w:right w:val="nil"/>
            </w:tcBorders>
          </w:tcPr>
          <w:p w14:paraId="25034377"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093FEE8C" w14:textId="77777777" w:rsidR="00BB0E2D" w:rsidRDefault="00BB0E2D" w:rsidP="002D46F6">
            <w:pPr>
              <w:rPr>
                <w:sz w:val="16"/>
                <w:szCs w:val="16"/>
                <w:lang w:val="en-US"/>
              </w:rPr>
            </w:pPr>
            <w:r>
              <w:rPr>
                <w:sz w:val="16"/>
                <w:szCs w:val="16"/>
                <w:lang w:val="en-US"/>
              </w:rPr>
              <w:t>7141020013300</w:t>
            </w:r>
          </w:p>
        </w:tc>
        <w:tc>
          <w:tcPr>
            <w:tcW w:w="4613" w:type="dxa"/>
            <w:tcBorders>
              <w:top w:val="nil"/>
              <w:left w:val="single" w:sz="2" w:space="0" w:color="000000"/>
              <w:bottom w:val="single" w:sz="2" w:space="0" w:color="000000"/>
              <w:right w:val="nil"/>
            </w:tcBorders>
          </w:tcPr>
          <w:p w14:paraId="74AF1AD1"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7CA4B956" w14:textId="77777777" w:rsidR="00BB0E2D" w:rsidRDefault="00BB0E2D" w:rsidP="002D46F6">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6670A5B" w14:textId="77777777" w:rsidR="00BB0E2D" w:rsidRDefault="00BB0E2D" w:rsidP="002D46F6">
            <w:pPr>
              <w:rPr>
                <w:sz w:val="18"/>
                <w:szCs w:val="18"/>
                <w:lang w:val="en-US"/>
              </w:rPr>
            </w:pPr>
            <w:r>
              <w:rPr>
                <w:sz w:val="18"/>
                <w:szCs w:val="18"/>
                <w:lang w:val="en-US"/>
              </w:rPr>
              <w:t>0,016</w:t>
            </w:r>
          </w:p>
        </w:tc>
        <w:tc>
          <w:tcPr>
            <w:tcW w:w="1119" w:type="dxa"/>
            <w:tcBorders>
              <w:top w:val="nil"/>
              <w:left w:val="single" w:sz="2" w:space="0" w:color="000000"/>
              <w:bottom w:val="single" w:sz="2" w:space="0" w:color="000000"/>
              <w:right w:val="single" w:sz="2" w:space="0" w:color="000000"/>
            </w:tcBorders>
            <w:vAlign w:val="center"/>
          </w:tcPr>
          <w:p w14:paraId="4A053779" w14:textId="77777777" w:rsidR="00BB0E2D" w:rsidRDefault="00BB0E2D" w:rsidP="002D46F6">
            <w:pPr>
              <w:rPr>
                <w:sz w:val="18"/>
                <w:szCs w:val="18"/>
                <w:lang w:val="en-US"/>
              </w:rPr>
            </w:pPr>
          </w:p>
        </w:tc>
      </w:tr>
      <w:tr w:rsidR="00BB0E2D" w14:paraId="1C51B0C3" w14:textId="77777777" w:rsidTr="002D46F6">
        <w:tc>
          <w:tcPr>
            <w:tcW w:w="699" w:type="dxa"/>
            <w:tcBorders>
              <w:top w:val="nil"/>
              <w:left w:val="single" w:sz="2" w:space="0" w:color="000000"/>
              <w:bottom w:val="single" w:sz="2" w:space="0" w:color="000000"/>
              <w:right w:val="nil"/>
            </w:tcBorders>
          </w:tcPr>
          <w:p w14:paraId="117B499A"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41C3489A" w14:textId="77777777" w:rsidR="00BB0E2D" w:rsidRDefault="00BB0E2D" w:rsidP="002D46F6">
            <w:pPr>
              <w:rPr>
                <w:sz w:val="16"/>
                <w:szCs w:val="16"/>
                <w:lang w:val="en-US"/>
              </w:rPr>
            </w:pPr>
            <w:r>
              <w:rPr>
                <w:sz w:val="16"/>
                <w:szCs w:val="16"/>
                <w:lang w:val="en-US"/>
              </w:rPr>
              <w:t>2430126108720r</w:t>
            </w:r>
          </w:p>
        </w:tc>
        <w:tc>
          <w:tcPr>
            <w:tcW w:w="4613" w:type="dxa"/>
            <w:tcBorders>
              <w:top w:val="nil"/>
              <w:left w:val="single" w:sz="2" w:space="0" w:color="000000"/>
              <w:bottom w:val="single" w:sz="2" w:space="0" w:color="000000"/>
              <w:right w:val="nil"/>
            </w:tcBorders>
          </w:tcPr>
          <w:p w14:paraId="7BC50380"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Email rosu</w:t>
            </w:r>
          </w:p>
        </w:tc>
        <w:tc>
          <w:tcPr>
            <w:tcW w:w="978" w:type="dxa"/>
            <w:tcBorders>
              <w:top w:val="nil"/>
              <w:left w:val="single" w:sz="2" w:space="0" w:color="000000"/>
              <w:bottom w:val="single" w:sz="2" w:space="0" w:color="000000"/>
              <w:right w:val="nil"/>
            </w:tcBorders>
            <w:vAlign w:val="center"/>
          </w:tcPr>
          <w:p w14:paraId="5024313F" w14:textId="77777777" w:rsidR="00BB0E2D" w:rsidRDefault="00BB0E2D" w:rsidP="002D46F6">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17821F5F" w14:textId="77777777" w:rsidR="00BB0E2D" w:rsidRDefault="00BB0E2D" w:rsidP="002D46F6">
            <w:pPr>
              <w:rPr>
                <w:sz w:val="18"/>
                <w:szCs w:val="18"/>
                <w:lang w:val="en-US"/>
              </w:rPr>
            </w:pPr>
            <w:r>
              <w:rPr>
                <w:sz w:val="18"/>
                <w:szCs w:val="18"/>
                <w:lang w:val="en-US"/>
              </w:rPr>
              <w:t>0,73</w:t>
            </w:r>
          </w:p>
        </w:tc>
        <w:tc>
          <w:tcPr>
            <w:tcW w:w="1119" w:type="dxa"/>
            <w:tcBorders>
              <w:top w:val="nil"/>
              <w:left w:val="single" w:sz="2" w:space="0" w:color="000000"/>
              <w:bottom w:val="single" w:sz="2" w:space="0" w:color="000000"/>
              <w:right w:val="single" w:sz="2" w:space="0" w:color="000000"/>
            </w:tcBorders>
            <w:vAlign w:val="center"/>
          </w:tcPr>
          <w:p w14:paraId="75FA3F0C" w14:textId="77777777" w:rsidR="00BB0E2D" w:rsidRDefault="00BB0E2D" w:rsidP="002D46F6">
            <w:pPr>
              <w:rPr>
                <w:sz w:val="18"/>
                <w:szCs w:val="18"/>
                <w:lang w:val="en-US"/>
              </w:rPr>
            </w:pPr>
          </w:p>
        </w:tc>
      </w:tr>
      <w:tr w:rsidR="00BB0E2D" w14:paraId="65E09325" w14:textId="77777777" w:rsidTr="002D46F6">
        <w:tc>
          <w:tcPr>
            <w:tcW w:w="699" w:type="dxa"/>
            <w:tcBorders>
              <w:top w:val="nil"/>
              <w:left w:val="single" w:sz="2" w:space="0" w:color="000000"/>
              <w:bottom w:val="single" w:sz="2" w:space="0" w:color="000000"/>
              <w:right w:val="nil"/>
            </w:tcBorders>
          </w:tcPr>
          <w:p w14:paraId="04F6F6FE"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116E3310" w14:textId="77777777" w:rsidR="00BB0E2D" w:rsidRDefault="00BB0E2D" w:rsidP="002D46F6">
            <w:pPr>
              <w:rPr>
                <w:sz w:val="16"/>
                <w:szCs w:val="16"/>
                <w:lang w:val="en-US"/>
              </w:rPr>
            </w:pPr>
            <w:r>
              <w:rPr>
                <w:sz w:val="16"/>
                <w:szCs w:val="16"/>
                <w:lang w:val="en-US"/>
              </w:rPr>
              <w:t>2430226109418</w:t>
            </w:r>
          </w:p>
        </w:tc>
        <w:tc>
          <w:tcPr>
            <w:tcW w:w="4613" w:type="dxa"/>
            <w:tcBorders>
              <w:top w:val="nil"/>
              <w:left w:val="single" w:sz="2" w:space="0" w:color="000000"/>
              <w:bottom w:val="single" w:sz="2" w:space="0" w:color="000000"/>
              <w:right w:val="nil"/>
            </w:tcBorders>
          </w:tcPr>
          <w:p w14:paraId="4BA9968C"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Diluant pt.produse de marcare D.009-3 NI 1708-61 A9</w:t>
            </w:r>
          </w:p>
        </w:tc>
        <w:tc>
          <w:tcPr>
            <w:tcW w:w="978" w:type="dxa"/>
            <w:tcBorders>
              <w:top w:val="nil"/>
              <w:left w:val="single" w:sz="2" w:space="0" w:color="000000"/>
              <w:bottom w:val="single" w:sz="2" w:space="0" w:color="000000"/>
              <w:right w:val="nil"/>
            </w:tcBorders>
            <w:vAlign w:val="center"/>
          </w:tcPr>
          <w:p w14:paraId="4401595E" w14:textId="77777777" w:rsidR="00BB0E2D" w:rsidRDefault="00BB0E2D" w:rsidP="002D46F6">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02CE4331" w14:textId="77777777" w:rsidR="00BB0E2D" w:rsidRDefault="00BB0E2D" w:rsidP="002D46F6">
            <w:pPr>
              <w:rPr>
                <w:sz w:val="18"/>
                <w:szCs w:val="18"/>
                <w:lang w:val="en-US"/>
              </w:rPr>
            </w:pPr>
            <w:r>
              <w:rPr>
                <w:sz w:val="18"/>
                <w:szCs w:val="18"/>
                <w:lang w:val="en-US"/>
              </w:rPr>
              <w:t>0,056</w:t>
            </w:r>
          </w:p>
        </w:tc>
        <w:tc>
          <w:tcPr>
            <w:tcW w:w="1119" w:type="dxa"/>
            <w:tcBorders>
              <w:top w:val="nil"/>
              <w:left w:val="single" w:sz="2" w:space="0" w:color="000000"/>
              <w:bottom w:val="single" w:sz="2" w:space="0" w:color="000000"/>
              <w:right w:val="single" w:sz="2" w:space="0" w:color="000000"/>
            </w:tcBorders>
            <w:vAlign w:val="center"/>
          </w:tcPr>
          <w:p w14:paraId="3DF472B0" w14:textId="77777777" w:rsidR="00BB0E2D" w:rsidRDefault="00BB0E2D" w:rsidP="002D46F6">
            <w:pPr>
              <w:rPr>
                <w:sz w:val="18"/>
                <w:szCs w:val="18"/>
                <w:lang w:val="en-US"/>
              </w:rPr>
            </w:pPr>
          </w:p>
        </w:tc>
      </w:tr>
      <w:tr w:rsidR="00BB0E2D" w14:paraId="4CB28038" w14:textId="77777777" w:rsidTr="002D46F6">
        <w:tc>
          <w:tcPr>
            <w:tcW w:w="699" w:type="dxa"/>
            <w:tcBorders>
              <w:top w:val="nil"/>
              <w:left w:val="single" w:sz="2" w:space="0" w:color="000000"/>
              <w:bottom w:val="single" w:sz="2" w:space="0" w:color="000000"/>
              <w:right w:val="nil"/>
            </w:tcBorders>
          </w:tcPr>
          <w:p w14:paraId="7379CEAD"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22FAB3B1" w14:textId="77777777" w:rsidR="00BB0E2D" w:rsidRDefault="00BB0E2D" w:rsidP="002D46F6">
            <w:pPr>
              <w:rPr>
                <w:sz w:val="16"/>
                <w:szCs w:val="16"/>
                <w:lang w:val="en-US"/>
              </w:rPr>
            </w:pPr>
            <w:r>
              <w:rPr>
                <w:sz w:val="16"/>
                <w:szCs w:val="16"/>
                <w:lang w:val="en-US"/>
              </w:rPr>
              <w:t>2513206621650</w:t>
            </w:r>
          </w:p>
        </w:tc>
        <w:tc>
          <w:tcPr>
            <w:tcW w:w="4613" w:type="dxa"/>
            <w:tcBorders>
              <w:top w:val="nil"/>
              <w:left w:val="single" w:sz="2" w:space="0" w:color="000000"/>
              <w:bottom w:val="single" w:sz="2" w:space="0" w:color="000000"/>
              <w:right w:val="nil"/>
            </w:tcBorders>
          </w:tcPr>
          <w:p w14:paraId="06CC55E9"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Microbe reflectorizante</w:t>
            </w:r>
          </w:p>
        </w:tc>
        <w:tc>
          <w:tcPr>
            <w:tcW w:w="978" w:type="dxa"/>
            <w:tcBorders>
              <w:top w:val="nil"/>
              <w:left w:val="single" w:sz="2" w:space="0" w:color="000000"/>
              <w:bottom w:val="single" w:sz="2" w:space="0" w:color="000000"/>
              <w:right w:val="nil"/>
            </w:tcBorders>
            <w:vAlign w:val="center"/>
          </w:tcPr>
          <w:p w14:paraId="68087F7E" w14:textId="77777777" w:rsidR="00BB0E2D" w:rsidRDefault="00BB0E2D" w:rsidP="002D46F6">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290FF94A" w14:textId="77777777" w:rsidR="00BB0E2D" w:rsidRDefault="00BB0E2D" w:rsidP="002D46F6">
            <w:pPr>
              <w:rPr>
                <w:sz w:val="18"/>
                <w:szCs w:val="18"/>
                <w:lang w:val="en-US"/>
              </w:rPr>
            </w:pPr>
            <w:r>
              <w:rPr>
                <w:sz w:val="18"/>
                <w:szCs w:val="18"/>
                <w:lang w:val="en-US"/>
              </w:rPr>
              <w:t>0,35</w:t>
            </w:r>
          </w:p>
        </w:tc>
        <w:tc>
          <w:tcPr>
            <w:tcW w:w="1119" w:type="dxa"/>
            <w:tcBorders>
              <w:top w:val="nil"/>
              <w:left w:val="single" w:sz="2" w:space="0" w:color="000000"/>
              <w:bottom w:val="single" w:sz="2" w:space="0" w:color="000000"/>
              <w:right w:val="single" w:sz="2" w:space="0" w:color="000000"/>
            </w:tcBorders>
            <w:vAlign w:val="center"/>
          </w:tcPr>
          <w:p w14:paraId="64DB50AA" w14:textId="77777777" w:rsidR="00BB0E2D" w:rsidRDefault="00BB0E2D" w:rsidP="002D46F6">
            <w:pPr>
              <w:rPr>
                <w:sz w:val="18"/>
                <w:szCs w:val="18"/>
                <w:lang w:val="en-US"/>
              </w:rPr>
            </w:pPr>
          </w:p>
        </w:tc>
      </w:tr>
      <w:tr w:rsidR="00BB0E2D" w14:paraId="06D64FD3" w14:textId="77777777" w:rsidTr="002D46F6">
        <w:tc>
          <w:tcPr>
            <w:tcW w:w="699" w:type="dxa"/>
            <w:tcBorders>
              <w:top w:val="nil"/>
              <w:left w:val="single" w:sz="2" w:space="0" w:color="000000"/>
              <w:bottom w:val="single" w:sz="2" w:space="0" w:color="000000"/>
              <w:right w:val="nil"/>
            </w:tcBorders>
          </w:tcPr>
          <w:p w14:paraId="76EDC4D9"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1AA5B73D" w14:textId="77777777" w:rsidR="00BB0E2D" w:rsidRDefault="00BB0E2D" w:rsidP="002D46F6">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6273631E"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7FAE6C6E"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182C5CC" w14:textId="77777777" w:rsidR="00BB0E2D" w:rsidRDefault="00BB0E2D" w:rsidP="002D46F6">
            <w:pPr>
              <w:rPr>
                <w:sz w:val="18"/>
                <w:szCs w:val="18"/>
                <w:lang w:val="en-US"/>
              </w:rPr>
            </w:pPr>
            <w:r>
              <w:rPr>
                <w:sz w:val="18"/>
                <w:szCs w:val="18"/>
                <w:lang w:val="en-US"/>
              </w:rPr>
              <w:t>0,0155</w:t>
            </w:r>
          </w:p>
        </w:tc>
        <w:tc>
          <w:tcPr>
            <w:tcW w:w="1119" w:type="dxa"/>
            <w:tcBorders>
              <w:top w:val="nil"/>
              <w:left w:val="single" w:sz="2" w:space="0" w:color="000000"/>
              <w:bottom w:val="single" w:sz="2" w:space="0" w:color="000000"/>
              <w:right w:val="single" w:sz="2" w:space="0" w:color="000000"/>
            </w:tcBorders>
            <w:vAlign w:val="center"/>
          </w:tcPr>
          <w:p w14:paraId="70EB1D77" w14:textId="77777777" w:rsidR="00BB0E2D" w:rsidRDefault="00BB0E2D" w:rsidP="002D46F6">
            <w:pPr>
              <w:rPr>
                <w:sz w:val="18"/>
                <w:szCs w:val="18"/>
                <w:lang w:val="en-US"/>
              </w:rPr>
            </w:pPr>
          </w:p>
        </w:tc>
      </w:tr>
      <w:tr w:rsidR="00BB0E2D" w14:paraId="62397581" w14:textId="77777777" w:rsidTr="002D46F6">
        <w:tc>
          <w:tcPr>
            <w:tcW w:w="699" w:type="dxa"/>
            <w:tcBorders>
              <w:top w:val="nil"/>
              <w:left w:val="single" w:sz="2" w:space="0" w:color="000000"/>
              <w:bottom w:val="single" w:sz="2" w:space="0" w:color="000000"/>
              <w:right w:val="nil"/>
            </w:tcBorders>
          </w:tcPr>
          <w:p w14:paraId="66C11336" w14:textId="77777777" w:rsidR="00BB0E2D" w:rsidRDefault="00BB0E2D" w:rsidP="002D46F6">
            <w:pPr>
              <w:rPr>
                <w:lang w:val="en-US"/>
              </w:rPr>
            </w:pPr>
          </w:p>
        </w:tc>
        <w:tc>
          <w:tcPr>
            <w:tcW w:w="1537" w:type="dxa"/>
            <w:tcBorders>
              <w:top w:val="nil"/>
              <w:left w:val="single" w:sz="2" w:space="0" w:color="000000"/>
              <w:bottom w:val="single" w:sz="2" w:space="0" w:color="000000"/>
              <w:right w:val="nil"/>
            </w:tcBorders>
            <w:vAlign w:val="center"/>
          </w:tcPr>
          <w:p w14:paraId="180AFC5A" w14:textId="77777777" w:rsidR="00BB0E2D" w:rsidRDefault="00BB0E2D" w:rsidP="002D46F6">
            <w:pPr>
              <w:rPr>
                <w:sz w:val="16"/>
                <w:szCs w:val="16"/>
                <w:lang w:val="en-US"/>
              </w:rPr>
            </w:pPr>
            <w:r>
              <w:rPr>
                <w:sz w:val="16"/>
                <w:szCs w:val="16"/>
                <w:lang w:val="en-US"/>
              </w:rPr>
              <w:t>2940340004200</w:t>
            </w:r>
          </w:p>
        </w:tc>
        <w:tc>
          <w:tcPr>
            <w:tcW w:w="4613" w:type="dxa"/>
            <w:tcBorders>
              <w:top w:val="nil"/>
              <w:left w:val="single" w:sz="2" w:space="0" w:color="000000"/>
              <w:bottom w:val="single" w:sz="2" w:space="0" w:color="000000"/>
              <w:right w:val="nil"/>
            </w:tcBorders>
          </w:tcPr>
          <w:p w14:paraId="787FB43A" w14:textId="77777777" w:rsidR="00BB0E2D" w:rsidRDefault="00BB0E2D" w:rsidP="002D46F6">
            <w:pPr>
              <w:rPr>
                <w:rFonts w:ascii="Times New Roman CYR" w:hAnsi="Times New Roman CYR" w:cs="Times New Roman CYR"/>
                <w:sz w:val="18"/>
                <w:szCs w:val="18"/>
                <w:lang/>
              </w:rPr>
            </w:pPr>
            <w:r>
              <w:rPr>
                <w:rFonts w:ascii="Times New Roman CYR" w:hAnsi="Times New Roman CYR" w:cs="Times New Roman CYR"/>
                <w:sz w:val="18"/>
                <w:szCs w:val="18"/>
                <w:lang/>
              </w:rPr>
              <w:t>Masina de trasat benzi marcaj motor termic 29-33 kw 40-45 cp</w:t>
            </w:r>
          </w:p>
        </w:tc>
        <w:tc>
          <w:tcPr>
            <w:tcW w:w="978" w:type="dxa"/>
            <w:tcBorders>
              <w:top w:val="nil"/>
              <w:left w:val="single" w:sz="2" w:space="0" w:color="000000"/>
              <w:bottom w:val="single" w:sz="2" w:space="0" w:color="000000"/>
              <w:right w:val="nil"/>
            </w:tcBorders>
            <w:vAlign w:val="center"/>
          </w:tcPr>
          <w:p w14:paraId="5632035D" w14:textId="77777777" w:rsidR="00BB0E2D" w:rsidRDefault="00BB0E2D" w:rsidP="002D46F6">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7B7EF02" w14:textId="77777777" w:rsidR="00BB0E2D" w:rsidRDefault="00BB0E2D" w:rsidP="002D46F6">
            <w:pPr>
              <w:rPr>
                <w:sz w:val="18"/>
                <w:szCs w:val="18"/>
                <w:lang w:val="en-US"/>
              </w:rPr>
            </w:pPr>
            <w:r>
              <w:rPr>
                <w:sz w:val="18"/>
                <w:szCs w:val="18"/>
                <w:lang w:val="en-US"/>
              </w:rPr>
              <w:t>0,0106</w:t>
            </w:r>
          </w:p>
        </w:tc>
        <w:tc>
          <w:tcPr>
            <w:tcW w:w="1119" w:type="dxa"/>
            <w:tcBorders>
              <w:top w:val="nil"/>
              <w:left w:val="single" w:sz="2" w:space="0" w:color="000000"/>
              <w:bottom w:val="single" w:sz="2" w:space="0" w:color="000000"/>
              <w:right w:val="single" w:sz="2" w:space="0" w:color="000000"/>
            </w:tcBorders>
            <w:vAlign w:val="center"/>
          </w:tcPr>
          <w:p w14:paraId="465912F7" w14:textId="77777777" w:rsidR="00BB0E2D" w:rsidRDefault="00BB0E2D" w:rsidP="002D46F6">
            <w:pPr>
              <w:rPr>
                <w:sz w:val="18"/>
                <w:szCs w:val="18"/>
                <w:lang w:val="en-US"/>
              </w:rPr>
            </w:pPr>
          </w:p>
        </w:tc>
      </w:tr>
    </w:tbl>
    <w:p w14:paraId="1532CC3F" w14:textId="77777777" w:rsidR="00BB0E2D" w:rsidRDefault="00BB0E2D" w:rsidP="0051497A">
      <w:pPr>
        <w:jc w:val="center"/>
        <w:rPr>
          <w:b/>
          <w:bCs/>
          <w:sz w:val="28"/>
          <w:szCs w:val="28"/>
        </w:rPr>
      </w:pPr>
    </w:p>
    <w:p w14:paraId="40862315" w14:textId="77777777" w:rsidR="0051497A" w:rsidRDefault="0051497A" w:rsidP="0051497A">
      <w:pPr>
        <w:jc w:val="center"/>
        <w:rPr>
          <w:b/>
          <w:bCs/>
          <w:sz w:val="28"/>
          <w:szCs w:val="28"/>
          <w:lang w:val="en-US"/>
        </w:rPr>
      </w:pPr>
    </w:p>
    <w:p w14:paraId="11999864" w14:textId="77777777" w:rsidR="00EE149D" w:rsidRPr="00EA34D8" w:rsidRDefault="00EE149D" w:rsidP="00EE149D">
      <w:pPr>
        <w:ind w:firstLine="709"/>
        <w:jc w:val="both"/>
        <w:rPr>
          <w:b/>
          <w:lang w:val="en-US"/>
        </w:rPr>
      </w:pPr>
      <w:r w:rsidRPr="00EA34D8">
        <w:rPr>
          <w:b/>
          <w:lang w:val="en-US"/>
        </w:rPr>
        <w:t>18. Documente obligatorii la depunerea ofertei</w:t>
      </w:r>
    </w:p>
    <w:p w14:paraId="4C77E69B" w14:textId="41A2F87D" w:rsidR="00EE149D" w:rsidRDefault="00EE149D" w:rsidP="00EE149D">
      <w:pPr>
        <w:ind w:firstLine="709"/>
        <w:jc w:val="both"/>
        <w:rPr>
          <w:lang w:val="en-US"/>
        </w:rPr>
      </w:pPr>
      <w:r w:rsidRPr="00EA34D8">
        <w:rPr>
          <w:lang w:val="en-US"/>
        </w:rPr>
        <w:t>La punctul dat autoritatea contractantă indică care documente sunt obligatorii de a fi prezentate la depunerea ofertei prin intermediul SIA RSAP. La fel, tot aici</w:t>
      </w:r>
      <w:r>
        <w:rPr>
          <w:lang w:val="en-US"/>
        </w:rPr>
        <w:t xml:space="preserve"> </w:t>
      </w:r>
      <w:r w:rsidRPr="00EA34D8">
        <w:rPr>
          <w:lang w:val="en-US"/>
        </w:rPr>
        <w:t>se indică documentele ce conțin date cu caracter personal, care nu se depun prin intermediul SIA RSAP și nu sunt publice pentru toți.</w:t>
      </w:r>
    </w:p>
    <w:tbl>
      <w:tblPr>
        <w:tblStyle w:val="af1"/>
        <w:tblW w:w="10456" w:type="dxa"/>
        <w:tblLayout w:type="fixed"/>
        <w:tblLook w:val="04A0" w:firstRow="1" w:lastRow="0" w:firstColumn="1" w:lastColumn="0" w:noHBand="0" w:noVBand="1"/>
      </w:tblPr>
      <w:tblGrid>
        <w:gridCol w:w="829"/>
        <w:gridCol w:w="2114"/>
        <w:gridCol w:w="6237"/>
        <w:gridCol w:w="1276"/>
      </w:tblGrid>
      <w:tr w:rsidR="0051497A" w:rsidRPr="0051497A" w14:paraId="31AECE9B" w14:textId="77777777" w:rsidTr="00667558">
        <w:tc>
          <w:tcPr>
            <w:tcW w:w="829" w:type="dxa"/>
            <w:shd w:val="clear" w:color="auto" w:fill="D9D9D9" w:themeFill="background1" w:themeFillShade="D9"/>
            <w:vAlign w:val="center"/>
          </w:tcPr>
          <w:p w14:paraId="17015E6F" w14:textId="77777777" w:rsidR="0051497A" w:rsidRPr="0051497A" w:rsidRDefault="0051497A" w:rsidP="00667558">
            <w:pPr>
              <w:tabs>
                <w:tab w:val="left" w:pos="612"/>
              </w:tabs>
              <w:spacing w:before="120" w:after="120"/>
              <w:jc w:val="center"/>
              <w:rPr>
                <w:b/>
                <w:iCs/>
                <w:sz w:val="20"/>
                <w:szCs w:val="20"/>
              </w:rPr>
            </w:pPr>
            <w:r w:rsidRPr="0051497A">
              <w:rPr>
                <w:b/>
                <w:iCs/>
                <w:sz w:val="20"/>
                <w:szCs w:val="20"/>
              </w:rPr>
              <w:t>Nr. d/o</w:t>
            </w:r>
          </w:p>
        </w:tc>
        <w:tc>
          <w:tcPr>
            <w:tcW w:w="2114" w:type="dxa"/>
            <w:shd w:val="clear" w:color="auto" w:fill="D9D9D9" w:themeFill="background1" w:themeFillShade="D9"/>
            <w:vAlign w:val="center"/>
          </w:tcPr>
          <w:p w14:paraId="2A907BCD" w14:textId="77777777" w:rsidR="0051497A" w:rsidRPr="0051497A" w:rsidRDefault="0051497A" w:rsidP="00667558">
            <w:pPr>
              <w:tabs>
                <w:tab w:val="left" w:pos="612"/>
              </w:tabs>
              <w:spacing w:before="120" w:after="120"/>
              <w:jc w:val="center"/>
              <w:rPr>
                <w:b/>
                <w:iCs/>
                <w:sz w:val="20"/>
                <w:szCs w:val="20"/>
              </w:rPr>
            </w:pPr>
            <w:r w:rsidRPr="0051497A">
              <w:rPr>
                <w:b/>
                <w:iCs/>
                <w:sz w:val="20"/>
                <w:szCs w:val="20"/>
              </w:rPr>
              <w:t>Descrierea criteriului/cerinței</w:t>
            </w:r>
          </w:p>
        </w:tc>
        <w:tc>
          <w:tcPr>
            <w:tcW w:w="6237" w:type="dxa"/>
            <w:shd w:val="clear" w:color="auto" w:fill="D9D9D9" w:themeFill="background1" w:themeFillShade="D9"/>
            <w:vAlign w:val="center"/>
          </w:tcPr>
          <w:p w14:paraId="03EA3926" w14:textId="77777777" w:rsidR="0051497A" w:rsidRPr="0051497A" w:rsidRDefault="0051497A" w:rsidP="00667558">
            <w:pPr>
              <w:tabs>
                <w:tab w:val="left" w:pos="612"/>
              </w:tabs>
              <w:spacing w:before="120" w:after="120"/>
              <w:jc w:val="center"/>
              <w:rPr>
                <w:b/>
                <w:iCs/>
                <w:sz w:val="20"/>
                <w:szCs w:val="20"/>
              </w:rPr>
            </w:pPr>
            <w:r w:rsidRPr="0051497A">
              <w:rPr>
                <w:b/>
                <w:iCs/>
                <w:sz w:val="20"/>
                <w:szCs w:val="20"/>
              </w:rPr>
              <w:t>Mod de demonstrare a îndeplinirii criteriului/cerinței:</w:t>
            </w:r>
          </w:p>
        </w:tc>
        <w:tc>
          <w:tcPr>
            <w:tcW w:w="1276" w:type="dxa"/>
            <w:shd w:val="clear" w:color="auto" w:fill="D9D9D9" w:themeFill="background1" w:themeFillShade="D9"/>
            <w:vAlign w:val="center"/>
          </w:tcPr>
          <w:p w14:paraId="4B9F19D5" w14:textId="77777777" w:rsidR="0051497A" w:rsidRPr="0051497A" w:rsidRDefault="0051497A" w:rsidP="00667558">
            <w:pPr>
              <w:tabs>
                <w:tab w:val="left" w:pos="612"/>
              </w:tabs>
              <w:spacing w:before="120" w:after="120"/>
              <w:jc w:val="center"/>
              <w:rPr>
                <w:b/>
                <w:iCs/>
                <w:sz w:val="20"/>
                <w:szCs w:val="20"/>
              </w:rPr>
            </w:pPr>
            <w:r w:rsidRPr="0051497A">
              <w:rPr>
                <w:b/>
                <w:iCs/>
                <w:sz w:val="20"/>
                <w:szCs w:val="20"/>
              </w:rPr>
              <w:t>Obligativitatea</w:t>
            </w:r>
          </w:p>
        </w:tc>
      </w:tr>
      <w:tr w:rsidR="0051497A" w:rsidRPr="0051497A" w14:paraId="125F1DCB" w14:textId="77777777" w:rsidTr="00667558">
        <w:tc>
          <w:tcPr>
            <w:tcW w:w="10456" w:type="dxa"/>
            <w:gridSpan w:val="4"/>
            <w:shd w:val="clear" w:color="auto" w:fill="auto"/>
            <w:vAlign w:val="center"/>
          </w:tcPr>
          <w:p w14:paraId="1A38DC10" w14:textId="77777777" w:rsidR="0051497A" w:rsidRPr="0051497A" w:rsidRDefault="0051497A" w:rsidP="00667558">
            <w:pPr>
              <w:tabs>
                <w:tab w:val="left" w:pos="612"/>
              </w:tabs>
              <w:spacing w:before="120" w:after="120"/>
              <w:jc w:val="center"/>
              <w:rPr>
                <w:b/>
                <w:i/>
                <w:iCs/>
                <w:sz w:val="20"/>
                <w:szCs w:val="20"/>
              </w:rPr>
            </w:pPr>
            <w:r w:rsidRPr="0051497A">
              <w:rPr>
                <w:b/>
                <w:i/>
                <w:color w:val="000000"/>
                <w:sz w:val="20"/>
                <w:szCs w:val="20"/>
              </w:rPr>
              <w:t>Documentele ce constituie oferta</w:t>
            </w:r>
          </w:p>
        </w:tc>
      </w:tr>
      <w:tr w:rsidR="0051497A" w:rsidRPr="0051497A" w14:paraId="1A5A1EFB" w14:textId="77777777" w:rsidTr="00667558">
        <w:trPr>
          <w:trHeight w:val="510"/>
        </w:trPr>
        <w:tc>
          <w:tcPr>
            <w:tcW w:w="829" w:type="dxa"/>
            <w:shd w:val="clear" w:color="auto" w:fill="auto"/>
          </w:tcPr>
          <w:p w14:paraId="6606AF43" w14:textId="77777777" w:rsidR="0051497A" w:rsidRPr="0051497A" w:rsidRDefault="0051497A" w:rsidP="00667558">
            <w:pPr>
              <w:pStyle w:val="a"/>
              <w:tabs>
                <w:tab w:val="left" w:pos="612"/>
              </w:tabs>
              <w:spacing w:before="100" w:after="100"/>
              <w:ind w:left="0"/>
              <w:rPr>
                <w:b/>
                <w:iCs/>
                <w:sz w:val="20"/>
                <w:szCs w:val="20"/>
                <w:lang w:val="ro-RO"/>
              </w:rPr>
            </w:pPr>
            <w:r w:rsidRPr="0051497A">
              <w:rPr>
                <w:b/>
                <w:iCs/>
                <w:sz w:val="20"/>
                <w:szCs w:val="20"/>
                <w:lang w:val="ro-RO"/>
              </w:rPr>
              <w:t>1</w:t>
            </w:r>
          </w:p>
        </w:tc>
        <w:tc>
          <w:tcPr>
            <w:tcW w:w="2114" w:type="dxa"/>
            <w:shd w:val="clear" w:color="auto" w:fill="auto"/>
          </w:tcPr>
          <w:p w14:paraId="297E9839" w14:textId="77777777" w:rsidR="0051497A" w:rsidRPr="0051497A" w:rsidRDefault="0051497A" w:rsidP="00667558">
            <w:pPr>
              <w:tabs>
                <w:tab w:val="left" w:pos="612"/>
              </w:tabs>
              <w:spacing w:before="100" w:after="100"/>
              <w:rPr>
                <w:iCs/>
                <w:sz w:val="20"/>
                <w:szCs w:val="20"/>
              </w:rPr>
            </w:pPr>
            <w:r w:rsidRPr="0051497A">
              <w:rPr>
                <w:iCs/>
                <w:sz w:val="20"/>
                <w:szCs w:val="20"/>
              </w:rPr>
              <w:t>DUAE</w:t>
            </w:r>
          </w:p>
        </w:tc>
        <w:tc>
          <w:tcPr>
            <w:tcW w:w="6237" w:type="dxa"/>
            <w:shd w:val="clear" w:color="auto" w:fill="auto"/>
          </w:tcPr>
          <w:p w14:paraId="78A29859" w14:textId="77777777" w:rsidR="0051497A" w:rsidRPr="0051497A" w:rsidRDefault="0051497A" w:rsidP="00667558">
            <w:pPr>
              <w:tabs>
                <w:tab w:val="left" w:pos="612"/>
              </w:tabs>
              <w:spacing w:after="100"/>
              <w:rPr>
                <w:color w:val="000000"/>
                <w:sz w:val="20"/>
                <w:szCs w:val="20"/>
              </w:rPr>
            </w:pPr>
            <w:r w:rsidRPr="0051497A">
              <w:rPr>
                <w:color w:val="000000"/>
                <w:sz w:val="20"/>
                <w:szCs w:val="20"/>
              </w:rPr>
              <w:t xml:space="preserve">Formularul standard al Documentului Unic de Achiziții European aprobat prin Ordinul Ministerului Finanțelor nr. 72 din 11.06.2020, cu modificările ulterioare aprobate prin Ordinul Ministerului Finanțelor nr. 146 din 24.11.2020, îl găsiți atașat de către AC pe platforma achiziții.md. </w:t>
            </w:r>
          </w:p>
          <w:p w14:paraId="10BB7FC7" w14:textId="77777777" w:rsidR="0051497A" w:rsidRPr="0051497A" w:rsidRDefault="0051497A" w:rsidP="00667558">
            <w:pPr>
              <w:tabs>
                <w:tab w:val="left" w:pos="612"/>
              </w:tabs>
              <w:spacing w:after="100"/>
              <w:rPr>
                <w:i/>
                <w:color w:val="000000"/>
                <w:sz w:val="20"/>
                <w:szCs w:val="20"/>
              </w:rPr>
            </w:pPr>
            <w:r w:rsidRPr="0051497A">
              <w:rPr>
                <w:i/>
                <w:color w:val="000000"/>
                <w:sz w:val="20"/>
                <w:szCs w:val="20"/>
              </w:rPr>
              <w:t xml:space="preserve">Original - confirmat prin aplicarea semnăturii electronice a ofertantului. </w:t>
            </w:r>
          </w:p>
        </w:tc>
        <w:tc>
          <w:tcPr>
            <w:tcW w:w="1276" w:type="dxa"/>
            <w:shd w:val="clear" w:color="auto" w:fill="auto"/>
          </w:tcPr>
          <w:p w14:paraId="0421A8EC" w14:textId="77777777" w:rsidR="0051497A" w:rsidRPr="0051497A" w:rsidRDefault="0051497A" w:rsidP="00667558">
            <w:pPr>
              <w:tabs>
                <w:tab w:val="left" w:pos="612"/>
              </w:tabs>
              <w:spacing w:before="120" w:after="120"/>
              <w:rPr>
                <w:iCs/>
                <w:sz w:val="20"/>
                <w:szCs w:val="20"/>
              </w:rPr>
            </w:pPr>
            <w:r w:rsidRPr="0051497A">
              <w:rPr>
                <w:color w:val="000000"/>
                <w:sz w:val="20"/>
                <w:szCs w:val="20"/>
              </w:rPr>
              <w:t>Obligatoriu</w:t>
            </w:r>
            <w:r w:rsidRPr="0051497A">
              <w:rPr>
                <w:iCs/>
                <w:sz w:val="20"/>
                <w:szCs w:val="20"/>
              </w:rPr>
              <w:t xml:space="preserve"> </w:t>
            </w:r>
          </w:p>
        </w:tc>
      </w:tr>
      <w:tr w:rsidR="0051497A" w:rsidRPr="0051497A" w14:paraId="0CBF13CC" w14:textId="77777777" w:rsidTr="00667558">
        <w:trPr>
          <w:trHeight w:val="510"/>
        </w:trPr>
        <w:tc>
          <w:tcPr>
            <w:tcW w:w="829" w:type="dxa"/>
            <w:shd w:val="clear" w:color="auto" w:fill="auto"/>
          </w:tcPr>
          <w:p w14:paraId="0E635456" w14:textId="77777777" w:rsidR="0051497A" w:rsidRPr="0051497A" w:rsidRDefault="0051497A" w:rsidP="00667558">
            <w:pPr>
              <w:pStyle w:val="a"/>
              <w:tabs>
                <w:tab w:val="left" w:pos="612"/>
              </w:tabs>
              <w:spacing w:before="100" w:after="100"/>
              <w:ind w:left="0"/>
              <w:rPr>
                <w:b/>
                <w:iCs/>
                <w:sz w:val="20"/>
                <w:szCs w:val="20"/>
                <w:lang w:val="ro-RO"/>
              </w:rPr>
            </w:pPr>
            <w:r w:rsidRPr="0051497A">
              <w:rPr>
                <w:b/>
                <w:iCs/>
                <w:sz w:val="20"/>
                <w:szCs w:val="20"/>
                <w:lang w:val="ro-RO"/>
              </w:rPr>
              <w:t>2</w:t>
            </w:r>
          </w:p>
        </w:tc>
        <w:tc>
          <w:tcPr>
            <w:tcW w:w="2114" w:type="dxa"/>
            <w:shd w:val="clear" w:color="auto" w:fill="auto"/>
          </w:tcPr>
          <w:p w14:paraId="13A70FDB" w14:textId="77777777" w:rsidR="0051497A" w:rsidRPr="0051497A" w:rsidRDefault="0051497A" w:rsidP="00667558">
            <w:pPr>
              <w:tabs>
                <w:tab w:val="left" w:pos="612"/>
              </w:tabs>
              <w:spacing w:before="100" w:after="100"/>
              <w:rPr>
                <w:iCs/>
                <w:sz w:val="20"/>
                <w:szCs w:val="20"/>
              </w:rPr>
            </w:pPr>
            <w:r w:rsidRPr="0051497A">
              <w:rPr>
                <w:color w:val="000000"/>
                <w:sz w:val="20"/>
                <w:szCs w:val="20"/>
              </w:rPr>
              <w:t>Devizele locale aferente ofertei</w:t>
            </w:r>
          </w:p>
        </w:tc>
        <w:tc>
          <w:tcPr>
            <w:tcW w:w="6237" w:type="dxa"/>
            <w:shd w:val="clear" w:color="auto" w:fill="auto"/>
          </w:tcPr>
          <w:p w14:paraId="0B180945" w14:textId="77777777" w:rsidR="0051497A" w:rsidRPr="0051497A" w:rsidRDefault="0051497A" w:rsidP="00667558">
            <w:pPr>
              <w:tabs>
                <w:tab w:val="left" w:pos="612"/>
              </w:tabs>
              <w:spacing w:after="100"/>
              <w:rPr>
                <w:sz w:val="20"/>
                <w:szCs w:val="20"/>
              </w:rPr>
            </w:pPr>
            <w:r w:rsidRPr="0051497A">
              <w:rPr>
                <w:i/>
                <w:color w:val="000000"/>
                <w:sz w:val="20"/>
                <w:szCs w:val="20"/>
              </w:rPr>
              <w:t>Original - confirmat prin aplicarea semnăturii electronice a ofertantului</w:t>
            </w:r>
            <w:r w:rsidRPr="0051497A">
              <w:rPr>
                <w:color w:val="000000"/>
                <w:sz w:val="20"/>
                <w:szCs w:val="20"/>
              </w:rPr>
              <w:t xml:space="preserve"> </w:t>
            </w:r>
            <w:r w:rsidRPr="0051497A">
              <w:rPr>
                <w:b/>
                <w:color w:val="000000"/>
                <w:sz w:val="20"/>
                <w:szCs w:val="20"/>
              </w:rPr>
              <w:t>Forma 3, 5,7</w:t>
            </w:r>
          </w:p>
        </w:tc>
        <w:tc>
          <w:tcPr>
            <w:tcW w:w="1276" w:type="dxa"/>
            <w:shd w:val="clear" w:color="auto" w:fill="auto"/>
          </w:tcPr>
          <w:p w14:paraId="34286533" w14:textId="77777777" w:rsidR="0051497A" w:rsidRPr="0051497A" w:rsidRDefault="0051497A" w:rsidP="00667558">
            <w:pPr>
              <w:tabs>
                <w:tab w:val="left" w:pos="612"/>
              </w:tabs>
              <w:spacing w:before="120" w:after="120"/>
              <w:rPr>
                <w:iCs/>
                <w:sz w:val="20"/>
                <w:szCs w:val="20"/>
              </w:rPr>
            </w:pPr>
            <w:r w:rsidRPr="0051497A">
              <w:rPr>
                <w:color w:val="000000"/>
                <w:sz w:val="20"/>
                <w:szCs w:val="20"/>
              </w:rPr>
              <w:t>Obligatoriu</w:t>
            </w:r>
          </w:p>
        </w:tc>
      </w:tr>
      <w:tr w:rsidR="0051497A" w:rsidRPr="0051497A" w14:paraId="56FCCF95" w14:textId="77777777" w:rsidTr="00667558">
        <w:trPr>
          <w:trHeight w:val="510"/>
        </w:trPr>
        <w:tc>
          <w:tcPr>
            <w:tcW w:w="829" w:type="dxa"/>
            <w:shd w:val="clear" w:color="auto" w:fill="auto"/>
          </w:tcPr>
          <w:p w14:paraId="19672A6A" w14:textId="77777777" w:rsidR="0051497A" w:rsidRPr="0051497A" w:rsidRDefault="0051497A" w:rsidP="00667558">
            <w:pPr>
              <w:pStyle w:val="a"/>
              <w:tabs>
                <w:tab w:val="left" w:pos="612"/>
              </w:tabs>
              <w:ind w:left="0"/>
              <w:rPr>
                <w:b/>
                <w:iCs/>
                <w:sz w:val="20"/>
                <w:szCs w:val="20"/>
                <w:lang w:val="ro-RO"/>
              </w:rPr>
            </w:pPr>
            <w:r w:rsidRPr="0051497A">
              <w:rPr>
                <w:b/>
                <w:iCs/>
                <w:sz w:val="20"/>
                <w:szCs w:val="20"/>
                <w:lang w:val="ro-RO"/>
              </w:rPr>
              <w:t>3</w:t>
            </w:r>
          </w:p>
        </w:tc>
        <w:tc>
          <w:tcPr>
            <w:tcW w:w="2114" w:type="dxa"/>
            <w:shd w:val="clear" w:color="auto" w:fill="auto"/>
          </w:tcPr>
          <w:p w14:paraId="25D2EBEB" w14:textId="77777777" w:rsidR="0051497A" w:rsidRPr="0051497A" w:rsidRDefault="0051497A" w:rsidP="00667558">
            <w:pPr>
              <w:pStyle w:val="a7"/>
              <w:tabs>
                <w:tab w:val="left" w:pos="567"/>
              </w:tabs>
              <w:rPr>
                <w:rFonts w:ascii="Times New Roman" w:hAnsi="Times New Roman"/>
                <w:sz w:val="20"/>
              </w:rPr>
            </w:pPr>
            <w:r w:rsidRPr="0051497A">
              <w:rPr>
                <w:rFonts w:ascii="Times New Roman" w:hAnsi="Times New Roman"/>
                <w:sz w:val="20"/>
              </w:rPr>
              <w:t>Cerere de participare</w:t>
            </w:r>
          </w:p>
        </w:tc>
        <w:tc>
          <w:tcPr>
            <w:tcW w:w="6237" w:type="dxa"/>
            <w:shd w:val="clear" w:color="auto" w:fill="auto"/>
          </w:tcPr>
          <w:p w14:paraId="27B14DD2" w14:textId="77777777" w:rsidR="0051497A" w:rsidRPr="0051497A" w:rsidRDefault="0051497A" w:rsidP="00667558">
            <w:pPr>
              <w:tabs>
                <w:tab w:val="left" w:pos="612"/>
              </w:tabs>
              <w:jc w:val="center"/>
              <w:rPr>
                <w:b/>
                <w:color w:val="000000"/>
                <w:sz w:val="20"/>
                <w:szCs w:val="20"/>
              </w:rPr>
            </w:pPr>
            <w:r w:rsidRPr="0051497A">
              <w:rPr>
                <w:b/>
                <w:color w:val="000000"/>
                <w:sz w:val="20"/>
                <w:szCs w:val="20"/>
              </w:rPr>
              <w:t>Anexa nr. 7</w:t>
            </w:r>
          </w:p>
          <w:p w14:paraId="580334A6" w14:textId="77777777" w:rsidR="0051497A" w:rsidRPr="0051497A" w:rsidRDefault="0051497A" w:rsidP="00667558">
            <w:pPr>
              <w:tabs>
                <w:tab w:val="left" w:pos="612"/>
              </w:tabs>
              <w:rPr>
                <w:iCs/>
                <w:sz w:val="20"/>
                <w:szCs w:val="20"/>
              </w:rPr>
            </w:pPr>
            <w:r w:rsidRPr="0051497A">
              <w:rPr>
                <w:i/>
                <w:color w:val="000000"/>
                <w:sz w:val="20"/>
                <w:szCs w:val="20"/>
              </w:rPr>
              <w:t>Original - confirmat prin aplicarea semnăturii electronice a ofertantului</w:t>
            </w:r>
          </w:p>
        </w:tc>
        <w:tc>
          <w:tcPr>
            <w:tcW w:w="1276" w:type="dxa"/>
            <w:shd w:val="clear" w:color="auto" w:fill="auto"/>
          </w:tcPr>
          <w:p w14:paraId="0E07A976" w14:textId="77777777" w:rsidR="0051497A" w:rsidRPr="0051497A" w:rsidRDefault="0051497A" w:rsidP="00667558">
            <w:pPr>
              <w:tabs>
                <w:tab w:val="left" w:pos="612"/>
              </w:tabs>
              <w:rPr>
                <w:iCs/>
                <w:sz w:val="20"/>
                <w:szCs w:val="20"/>
              </w:rPr>
            </w:pPr>
            <w:r w:rsidRPr="0051497A">
              <w:rPr>
                <w:color w:val="000000"/>
                <w:sz w:val="20"/>
                <w:szCs w:val="20"/>
              </w:rPr>
              <w:t>Obligatoriu</w:t>
            </w:r>
          </w:p>
        </w:tc>
      </w:tr>
      <w:tr w:rsidR="0051497A" w:rsidRPr="0051497A" w14:paraId="02ECFD3F" w14:textId="77777777" w:rsidTr="00667558">
        <w:trPr>
          <w:trHeight w:val="510"/>
        </w:trPr>
        <w:tc>
          <w:tcPr>
            <w:tcW w:w="829" w:type="dxa"/>
            <w:shd w:val="clear" w:color="auto" w:fill="auto"/>
          </w:tcPr>
          <w:p w14:paraId="3BB47E6A" w14:textId="77777777" w:rsidR="0051497A" w:rsidRPr="0051497A" w:rsidRDefault="0051497A" w:rsidP="00667558">
            <w:pPr>
              <w:pStyle w:val="a"/>
              <w:tabs>
                <w:tab w:val="left" w:pos="612"/>
              </w:tabs>
              <w:ind w:left="0"/>
              <w:rPr>
                <w:b/>
                <w:iCs/>
                <w:sz w:val="20"/>
                <w:szCs w:val="20"/>
                <w:lang w:val="ro-RO"/>
              </w:rPr>
            </w:pPr>
            <w:r w:rsidRPr="0051497A">
              <w:rPr>
                <w:b/>
                <w:iCs/>
                <w:sz w:val="20"/>
                <w:szCs w:val="20"/>
                <w:lang w:val="ro-RO"/>
              </w:rPr>
              <w:t>4</w:t>
            </w:r>
          </w:p>
        </w:tc>
        <w:tc>
          <w:tcPr>
            <w:tcW w:w="2114" w:type="dxa"/>
            <w:shd w:val="clear" w:color="auto" w:fill="auto"/>
          </w:tcPr>
          <w:p w14:paraId="166288F2" w14:textId="77777777" w:rsidR="0051497A" w:rsidRPr="0051497A" w:rsidRDefault="0051497A" w:rsidP="00667558">
            <w:pPr>
              <w:pStyle w:val="2"/>
              <w:tabs>
                <w:tab w:val="left" w:pos="567"/>
              </w:tabs>
              <w:spacing w:before="0"/>
              <w:outlineLvl w:val="1"/>
              <w:rPr>
                <w:rFonts w:ascii="Times New Roman" w:hAnsi="Times New Roman" w:cs="Times New Roman"/>
                <w:b w:val="0"/>
                <w:color w:val="auto"/>
                <w:sz w:val="20"/>
                <w:szCs w:val="20"/>
              </w:rPr>
            </w:pPr>
            <w:r w:rsidRPr="0051497A">
              <w:rPr>
                <w:rFonts w:ascii="Times New Roman" w:hAnsi="Times New Roman" w:cs="Times New Roman"/>
                <w:b w:val="0"/>
                <w:color w:val="auto"/>
                <w:sz w:val="20"/>
                <w:szCs w:val="20"/>
              </w:rPr>
              <w:t>Declaraţie</w:t>
            </w:r>
          </w:p>
          <w:p w14:paraId="5D2C569F" w14:textId="77777777" w:rsidR="0051497A" w:rsidRPr="0051497A" w:rsidRDefault="0051497A" w:rsidP="00667558">
            <w:pPr>
              <w:pStyle w:val="a7"/>
              <w:tabs>
                <w:tab w:val="left" w:pos="567"/>
              </w:tabs>
              <w:rPr>
                <w:rFonts w:ascii="Times New Roman" w:hAnsi="Times New Roman"/>
                <w:b/>
                <w:sz w:val="20"/>
              </w:rPr>
            </w:pPr>
            <w:proofErr w:type="spellStart"/>
            <w:r w:rsidRPr="0051497A">
              <w:rPr>
                <w:rFonts w:ascii="Times New Roman" w:hAnsi="Times New Roman"/>
                <w:sz w:val="20"/>
                <w:lang w:val="en-US"/>
              </w:rPr>
              <w:t>privind</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valabilitatea</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ofertei</w:t>
            </w:r>
            <w:proofErr w:type="spellEnd"/>
          </w:p>
        </w:tc>
        <w:tc>
          <w:tcPr>
            <w:tcW w:w="6237" w:type="dxa"/>
            <w:shd w:val="clear" w:color="auto" w:fill="auto"/>
          </w:tcPr>
          <w:p w14:paraId="09040023" w14:textId="77777777" w:rsidR="0051497A" w:rsidRPr="0051497A" w:rsidRDefault="0051497A" w:rsidP="00667558">
            <w:pPr>
              <w:tabs>
                <w:tab w:val="left" w:pos="612"/>
              </w:tabs>
              <w:jc w:val="center"/>
              <w:rPr>
                <w:b/>
                <w:color w:val="000000"/>
                <w:sz w:val="20"/>
                <w:szCs w:val="20"/>
              </w:rPr>
            </w:pPr>
            <w:r w:rsidRPr="0051497A">
              <w:rPr>
                <w:b/>
                <w:color w:val="000000"/>
                <w:sz w:val="20"/>
                <w:szCs w:val="20"/>
              </w:rPr>
              <w:t>Anexa nr. 8</w:t>
            </w:r>
          </w:p>
          <w:p w14:paraId="7985E12E" w14:textId="77777777" w:rsidR="0051497A" w:rsidRPr="0051497A" w:rsidRDefault="0051497A" w:rsidP="00667558">
            <w:pPr>
              <w:tabs>
                <w:tab w:val="left" w:pos="612"/>
              </w:tabs>
              <w:rPr>
                <w:b/>
                <w:color w:val="000000"/>
                <w:sz w:val="20"/>
                <w:szCs w:val="20"/>
              </w:rPr>
            </w:pPr>
            <w:r w:rsidRPr="0051497A">
              <w:rPr>
                <w:i/>
                <w:color w:val="000000"/>
                <w:sz w:val="20"/>
                <w:szCs w:val="20"/>
              </w:rPr>
              <w:t>Original - confirmat prin aplicarea semnăturii electronice a ofertantului</w:t>
            </w:r>
          </w:p>
        </w:tc>
        <w:tc>
          <w:tcPr>
            <w:tcW w:w="1276" w:type="dxa"/>
            <w:shd w:val="clear" w:color="auto" w:fill="auto"/>
          </w:tcPr>
          <w:p w14:paraId="201C90D5" w14:textId="77777777" w:rsidR="0051497A" w:rsidRPr="0051497A" w:rsidRDefault="0051497A" w:rsidP="00667558">
            <w:pPr>
              <w:tabs>
                <w:tab w:val="left" w:pos="612"/>
              </w:tabs>
              <w:rPr>
                <w:iCs/>
                <w:sz w:val="20"/>
                <w:szCs w:val="20"/>
              </w:rPr>
            </w:pPr>
            <w:r w:rsidRPr="0051497A">
              <w:rPr>
                <w:color w:val="000000"/>
                <w:sz w:val="20"/>
                <w:szCs w:val="20"/>
              </w:rPr>
              <w:t>Obligatoriu</w:t>
            </w:r>
          </w:p>
        </w:tc>
      </w:tr>
      <w:tr w:rsidR="0051497A" w:rsidRPr="0051497A" w14:paraId="7305C84E" w14:textId="77777777" w:rsidTr="00667558">
        <w:trPr>
          <w:trHeight w:val="510"/>
        </w:trPr>
        <w:tc>
          <w:tcPr>
            <w:tcW w:w="829" w:type="dxa"/>
            <w:shd w:val="clear" w:color="auto" w:fill="auto"/>
          </w:tcPr>
          <w:p w14:paraId="58BC0066" w14:textId="77777777" w:rsidR="0051497A" w:rsidRPr="0051497A" w:rsidRDefault="0051497A" w:rsidP="00667558">
            <w:pPr>
              <w:pStyle w:val="a"/>
              <w:tabs>
                <w:tab w:val="left" w:pos="612"/>
              </w:tabs>
              <w:ind w:left="0"/>
              <w:rPr>
                <w:b/>
                <w:iCs/>
                <w:sz w:val="20"/>
                <w:szCs w:val="20"/>
                <w:lang w:val="ro-RO"/>
              </w:rPr>
            </w:pPr>
            <w:r w:rsidRPr="0051497A">
              <w:rPr>
                <w:b/>
                <w:iCs/>
                <w:sz w:val="20"/>
                <w:szCs w:val="20"/>
                <w:lang w:val="ro-RO"/>
              </w:rPr>
              <w:t>5</w:t>
            </w:r>
          </w:p>
        </w:tc>
        <w:tc>
          <w:tcPr>
            <w:tcW w:w="2114" w:type="dxa"/>
            <w:shd w:val="clear" w:color="auto" w:fill="auto"/>
          </w:tcPr>
          <w:p w14:paraId="3F6830D5" w14:textId="77777777" w:rsidR="0051497A" w:rsidRPr="0051497A" w:rsidRDefault="0051497A" w:rsidP="00667558">
            <w:pPr>
              <w:tabs>
                <w:tab w:val="left" w:pos="612"/>
              </w:tabs>
              <w:rPr>
                <w:color w:val="000000"/>
                <w:sz w:val="20"/>
                <w:szCs w:val="20"/>
              </w:rPr>
            </w:pPr>
            <w:r w:rsidRPr="0051497A">
              <w:rPr>
                <w:color w:val="000000"/>
                <w:sz w:val="20"/>
                <w:szCs w:val="20"/>
              </w:rPr>
              <w:t>Garanția pentru ofertă</w:t>
            </w:r>
          </w:p>
          <w:p w14:paraId="1B263BD0" w14:textId="77777777" w:rsidR="0051497A" w:rsidRPr="0051497A" w:rsidRDefault="0051497A" w:rsidP="00667558">
            <w:pPr>
              <w:tabs>
                <w:tab w:val="left" w:pos="612"/>
              </w:tabs>
              <w:rPr>
                <w:iCs/>
                <w:sz w:val="20"/>
                <w:szCs w:val="20"/>
              </w:rPr>
            </w:pPr>
            <w:r w:rsidRPr="0051497A">
              <w:rPr>
                <w:color w:val="000000"/>
                <w:sz w:val="20"/>
                <w:szCs w:val="20"/>
              </w:rPr>
              <w:t xml:space="preserve">1 % </w:t>
            </w:r>
          </w:p>
        </w:tc>
        <w:tc>
          <w:tcPr>
            <w:tcW w:w="6237" w:type="dxa"/>
            <w:shd w:val="clear" w:color="auto" w:fill="auto"/>
          </w:tcPr>
          <w:p w14:paraId="24D16BA3" w14:textId="77777777" w:rsidR="0051497A" w:rsidRPr="0051497A" w:rsidRDefault="0051497A" w:rsidP="00667558">
            <w:pPr>
              <w:tabs>
                <w:tab w:val="left" w:pos="612"/>
              </w:tabs>
              <w:jc w:val="center"/>
              <w:rPr>
                <w:b/>
                <w:color w:val="000000"/>
                <w:sz w:val="20"/>
                <w:szCs w:val="20"/>
              </w:rPr>
            </w:pPr>
            <w:r w:rsidRPr="0051497A">
              <w:rPr>
                <w:b/>
                <w:color w:val="000000"/>
                <w:sz w:val="20"/>
                <w:szCs w:val="20"/>
              </w:rPr>
              <w:t>Anexa nr. 9</w:t>
            </w:r>
          </w:p>
          <w:p w14:paraId="111B1439" w14:textId="77777777" w:rsidR="0051497A" w:rsidRPr="0051497A" w:rsidRDefault="0051497A" w:rsidP="00667558">
            <w:pPr>
              <w:tabs>
                <w:tab w:val="left" w:pos="612"/>
              </w:tabs>
              <w:rPr>
                <w:sz w:val="20"/>
                <w:szCs w:val="20"/>
              </w:rPr>
            </w:pPr>
            <w:r w:rsidRPr="0051497A">
              <w:rPr>
                <w:sz w:val="20"/>
                <w:szCs w:val="20"/>
              </w:rPr>
              <w:t xml:space="preserve">1 % din valoarea ofertei fără TVA, original, emisă de o bancă comercială </w:t>
            </w:r>
          </w:p>
          <w:p w14:paraId="56E39789" w14:textId="77777777" w:rsidR="0051497A" w:rsidRPr="0051497A" w:rsidRDefault="0051497A" w:rsidP="00667558">
            <w:pPr>
              <w:tabs>
                <w:tab w:val="left" w:pos="612"/>
              </w:tabs>
              <w:rPr>
                <w:b/>
                <w:color w:val="000000"/>
                <w:sz w:val="20"/>
                <w:szCs w:val="20"/>
              </w:rPr>
            </w:pPr>
            <w:r w:rsidRPr="0051497A">
              <w:rPr>
                <w:b/>
                <w:color w:val="000000"/>
                <w:sz w:val="20"/>
                <w:szCs w:val="20"/>
              </w:rPr>
              <w:t xml:space="preserve">sau </w:t>
            </w:r>
          </w:p>
          <w:p w14:paraId="743951E3" w14:textId="77777777" w:rsidR="0051497A" w:rsidRPr="0051497A" w:rsidRDefault="0051497A" w:rsidP="00667558">
            <w:pPr>
              <w:tabs>
                <w:tab w:val="left" w:pos="612"/>
              </w:tabs>
              <w:rPr>
                <w:iCs/>
                <w:sz w:val="20"/>
                <w:szCs w:val="20"/>
              </w:rPr>
            </w:pPr>
            <w:r w:rsidRPr="0051497A">
              <w:rPr>
                <w:sz w:val="20"/>
                <w:szCs w:val="20"/>
              </w:rPr>
              <w:t xml:space="preserve"> transfer la contul autorităţii contractante</w:t>
            </w:r>
          </w:p>
        </w:tc>
        <w:tc>
          <w:tcPr>
            <w:tcW w:w="1276" w:type="dxa"/>
            <w:shd w:val="clear" w:color="auto" w:fill="auto"/>
          </w:tcPr>
          <w:p w14:paraId="5607599D" w14:textId="77777777" w:rsidR="0051497A" w:rsidRPr="0051497A" w:rsidRDefault="0051497A" w:rsidP="00667558">
            <w:pPr>
              <w:tabs>
                <w:tab w:val="left" w:pos="612"/>
              </w:tabs>
              <w:rPr>
                <w:iCs/>
                <w:sz w:val="20"/>
                <w:szCs w:val="20"/>
              </w:rPr>
            </w:pPr>
            <w:r w:rsidRPr="0051497A">
              <w:rPr>
                <w:color w:val="000000"/>
                <w:sz w:val="20"/>
                <w:szCs w:val="20"/>
              </w:rPr>
              <w:t>Obligatoriu</w:t>
            </w:r>
          </w:p>
        </w:tc>
      </w:tr>
      <w:tr w:rsidR="0051497A" w:rsidRPr="0051497A" w14:paraId="66607ADA" w14:textId="77777777" w:rsidTr="00667558">
        <w:trPr>
          <w:trHeight w:val="510"/>
        </w:trPr>
        <w:tc>
          <w:tcPr>
            <w:tcW w:w="10456" w:type="dxa"/>
            <w:gridSpan w:val="4"/>
            <w:shd w:val="clear" w:color="auto" w:fill="auto"/>
          </w:tcPr>
          <w:p w14:paraId="3FE2443C" w14:textId="77777777" w:rsidR="0051497A" w:rsidRPr="0051497A" w:rsidRDefault="0051497A" w:rsidP="00667558">
            <w:pPr>
              <w:tabs>
                <w:tab w:val="left" w:pos="612"/>
              </w:tabs>
              <w:spacing w:before="120" w:after="120"/>
              <w:jc w:val="center"/>
              <w:rPr>
                <w:b/>
                <w:i/>
                <w:iCs/>
                <w:sz w:val="20"/>
                <w:szCs w:val="20"/>
              </w:rPr>
            </w:pPr>
            <w:r w:rsidRPr="0051497A">
              <w:rPr>
                <w:b/>
                <w:i/>
                <w:color w:val="000000"/>
                <w:sz w:val="20"/>
                <w:szCs w:val="20"/>
              </w:rPr>
              <w:t>Documente de calificare</w:t>
            </w:r>
          </w:p>
        </w:tc>
      </w:tr>
      <w:tr w:rsidR="0051497A" w:rsidRPr="0051497A" w14:paraId="5A3BF890" w14:textId="77777777" w:rsidTr="00667558">
        <w:tc>
          <w:tcPr>
            <w:tcW w:w="829" w:type="dxa"/>
            <w:shd w:val="clear" w:color="auto" w:fill="auto"/>
          </w:tcPr>
          <w:p w14:paraId="1E55DADC" w14:textId="77777777" w:rsidR="0051497A" w:rsidRPr="0051497A" w:rsidRDefault="0051497A" w:rsidP="00667558">
            <w:pPr>
              <w:pStyle w:val="a"/>
              <w:tabs>
                <w:tab w:val="left" w:pos="612"/>
              </w:tabs>
              <w:spacing w:before="100" w:after="100"/>
              <w:ind w:left="0"/>
              <w:rPr>
                <w:b/>
                <w:iCs/>
                <w:sz w:val="20"/>
                <w:szCs w:val="20"/>
                <w:lang w:val="ro-RO"/>
              </w:rPr>
            </w:pPr>
            <w:r w:rsidRPr="0051497A">
              <w:rPr>
                <w:b/>
                <w:iCs/>
                <w:sz w:val="20"/>
                <w:szCs w:val="20"/>
                <w:lang w:val="ro-RO"/>
              </w:rPr>
              <w:t>6</w:t>
            </w:r>
          </w:p>
        </w:tc>
        <w:tc>
          <w:tcPr>
            <w:tcW w:w="2114" w:type="dxa"/>
            <w:shd w:val="clear" w:color="auto" w:fill="auto"/>
          </w:tcPr>
          <w:p w14:paraId="5EB9DF58" w14:textId="77777777" w:rsidR="0051497A" w:rsidRPr="0051497A" w:rsidRDefault="0051497A" w:rsidP="00667558">
            <w:pPr>
              <w:pStyle w:val="a7"/>
              <w:tabs>
                <w:tab w:val="left" w:pos="567"/>
              </w:tabs>
              <w:rPr>
                <w:rFonts w:ascii="Times New Roman" w:hAnsi="Times New Roman"/>
                <w:sz w:val="20"/>
              </w:rPr>
            </w:pPr>
            <w:proofErr w:type="spellStart"/>
            <w:r w:rsidRPr="0051497A">
              <w:rPr>
                <w:rFonts w:ascii="Times New Roman" w:hAnsi="Times New Roman"/>
                <w:sz w:val="20"/>
                <w:lang w:val="en-US"/>
              </w:rPr>
              <w:t>Grafic</w:t>
            </w:r>
            <w:proofErr w:type="spellEnd"/>
            <w:r w:rsidRPr="0051497A">
              <w:rPr>
                <w:rFonts w:ascii="Times New Roman" w:hAnsi="Times New Roman"/>
                <w:sz w:val="20"/>
                <w:lang w:val="en-US"/>
              </w:rPr>
              <w:t xml:space="preserve"> de </w:t>
            </w:r>
            <w:proofErr w:type="spellStart"/>
            <w:r w:rsidRPr="0051497A">
              <w:rPr>
                <w:rFonts w:ascii="Times New Roman" w:hAnsi="Times New Roman"/>
                <w:sz w:val="20"/>
                <w:lang w:val="en-US"/>
              </w:rPr>
              <w:t>executare</w:t>
            </w:r>
            <w:proofErr w:type="spellEnd"/>
            <w:r w:rsidRPr="0051497A">
              <w:rPr>
                <w:rFonts w:ascii="Times New Roman" w:hAnsi="Times New Roman"/>
                <w:sz w:val="20"/>
                <w:lang w:val="en-US"/>
              </w:rPr>
              <w:t xml:space="preserve"> a </w:t>
            </w:r>
            <w:proofErr w:type="spellStart"/>
            <w:r w:rsidRPr="0051497A">
              <w:rPr>
                <w:rFonts w:ascii="Times New Roman" w:hAnsi="Times New Roman"/>
                <w:sz w:val="20"/>
                <w:lang w:val="en-US"/>
              </w:rPr>
              <w:t>lucrărilor</w:t>
            </w:r>
            <w:proofErr w:type="spellEnd"/>
          </w:p>
        </w:tc>
        <w:tc>
          <w:tcPr>
            <w:tcW w:w="6237" w:type="dxa"/>
            <w:shd w:val="clear" w:color="auto" w:fill="auto"/>
          </w:tcPr>
          <w:p w14:paraId="1BBA205E" w14:textId="77777777" w:rsidR="0051497A" w:rsidRPr="0051497A" w:rsidRDefault="0051497A" w:rsidP="00667558">
            <w:pPr>
              <w:tabs>
                <w:tab w:val="left" w:pos="612"/>
              </w:tabs>
              <w:jc w:val="center"/>
              <w:rPr>
                <w:b/>
                <w:color w:val="000000"/>
                <w:sz w:val="20"/>
                <w:szCs w:val="20"/>
              </w:rPr>
            </w:pPr>
            <w:r w:rsidRPr="0051497A">
              <w:rPr>
                <w:b/>
                <w:color w:val="000000"/>
                <w:sz w:val="20"/>
                <w:szCs w:val="20"/>
              </w:rPr>
              <w:t>Anexa nr. 10</w:t>
            </w:r>
          </w:p>
          <w:p w14:paraId="4E78711E" w14:textId="77777777" w:rsidR="0051497A" w:rsidRPr="0051497A" w:rsidRDefault="0051497A" w:rsidP="00667558">
            <w:pPr>
              <w:tabs>
                <w:tab w:val="left" w:pos="612"/>
              </w:tabs>
              <w:spacing w:before="60" w:after="60"/>
              <w:rPr>
                <w:i/>
                <w:color w:val="000000"/>
                <w:sz w:val="20"/>
                <w:szCs w:val="20"/>
              </w:rPr>
            </w:pPr>
            <w:r w:rsidRPr="0051497A">
              <w:rPr>
                <w:i/>
                <w:color w:val="000000"/>
                <w:sz w:val="20"/>
                <w:szCs w:val="20"/>
              </w:rPr>
              <w:t>Original - confirmat prin aplicarea semnăturii electronice a ofertantului</w:t>
            </w:r>
          </w:p>
        </w:tc>
        <w:tc>
          <w:tcPr>
            <w:tcW w:w="1276" w:type="dxa"/>
            <w:shd w:val="clear" w:color="auto" w:fill="auto"/>
          </w:tcPr>
          <w:p w14:paraId="7D9863DC" w14:textId="77777777" w:rsidR="0051497A" w:rsidRPr="0051497A" w:rsidRDefault="0051497A" w:rsidP="00667558">
            <w:pPr>
              <w:tabs>
                <w:tab w:val="left" w:pos="612"/>
              </w:tabs>
              <w:spacing w:before="120" w:after="120"/>
              <w:rPr>
                <w:color w:val="000000"/>
                <w:sz w:val="20"/>
                <w:szCs w:val="20"/>
              </w:rPr>
            </w:pPr>
            <w:r w:rsidRPr="0051497A">
              <w:rPr>
                <w:color w:val="000000"/>
                <w:sz w:val="20"/>
                <w:szCs w:val="20"/>
              </w:rPr>
              <w:t>Obligatoriu</w:t>
            </w:r>
          </w:p>
        </w:tc>
      </w:tr>
      <w:tr w:rsidR="0051497A" w:rsidRPr="0051497A" w14:paraId="3B299B36" w14:textId="77777777" w:rsidTr="00667558">
        <w:tc>
          <w:tcPr>
            <w:tcW w:w="829" w:type="dxa"/>
            <w:shd w:val="clear" w:color="auto" w:fill="auto"/>
          </w:tcPr>
          <w:p w14:paraId="49BBA014" w14:textId="77777777" w:rsidR="0051497A" w:rsidRPr="0051497A" w:rsidRDefault="0051497A" w:rsidP="00667558">
            <w:pPr>
              <w:pStyle w:val="a"/>
              <w:tabs>
                <w:tab w:val="left" w:pos="612"/>
              </w:tabs>
              <w:spacing w:before="100" w:after="100"/>
              <w:ind w:left="0"/>
              <w:rPr>
                <w:b/>
                <w:iCs/>
                <w:sz w:val="20"/>
                <w:szCs w:val="20"/>
                <w:lang w:val="ro-RO"/>
              </w:rPr>
            </w:pPr>
            <w:r w:rsidRPr="0051497A">
              <w:rPr>
                <w:b/>
                <w:iCs/>
                <w:sz w:val="20"/>
                <w:szCs w:val="20"/>
                <w:lang w:val="ro-RO"/>
              </w:rPr>
              <w:lastRenderedPageBreak/>
              <w:t>7</w:t>
            </w:r>
          </w:p>
        </w:tc>
        <w:tc>
          <w:tcPr>
            <w:tcW w:w="2114" w:type="dxa"/>
            <w:shd w:val="clear" w:color="auto" w:fill="auto"/>
          </w:tcPr>
          <w:p w14:paraId="3DF8EB18" w14:textId="77777777" w:rsidR="0051497A" w:rsidRPr="0051497A" w:rsidRDefault="0051497A" w:rsidP="00667558">
            <w:pPr>
              <w:tabs>
                <w:tab w:val="left" w:pos="612"/>
              </w:tabs>
              <w:spacing w:before="100" w:after="60"/>
              <w:rPr>
                <w:iCs/>
                <w:sz w:val="20"/>
                <w:szCs w:val="20"/>
              </w:rPr>
            </w:pPr>
            <w:r w:rsidRPr="0051497A">
              <w:rPr>
                <w:sz w:val="20"/>
                <w:szCs w:val="20"/>
              </w:rPr>
              <w:t>Garanția lucrărilor executate 5 ani</w:t>
            </w:r>
          </w:p>
        </w:tc>
        <w:tc>
          <w:tcPr>
            <w:tcW w:w="6237" w:type="dxa"/>
            <w:shd w:val="clear" w:color="auto" w:fill="auto"/>
          </w:tcPr>
          <w:p w14:paraId="115FCAAB" w14:textId="77777777" w:rsidR="0051497A" w:rsidRPr="0051497A" w:rsidRDefault="0051497A" w:rsidP="00667558">
            <w:pPr>
              <w:tabs>
                <w:tab w:val="left" w:pos="612"/>
              </w:tabs>
              <w:spacing w:before="60" w:after="60"/>
              <w:rPr>
                <w:iCs/>
                <w:sz w:val="20"/>
                <w:szCs w:val="20"/>
              </w:rPr>
            </w:pPr>
            <w:r w:rsidRPr="0051497A">
              <w:rPr>
                <w:i/>
                <w:color w:val="000000"/>
                <w:sz w:val="20"/>
                <w:szCs w:val="20"/>
              </w:rPr>
              <w:t>Original - confirmat prin aplicarea semnăturii electronice a ofertantului</w:t>
            </w:r>
          </w:p>
        </w:tc>
        <w:tc>
          <w:tcPr>
            <w:tcW w:w="1276" w:type="dxa"/>
            <w:shd w:val="clear" w:color="auto" w:fill="auto"/>
          </w:tcPr>
          <w:p w14:paraId="22EEB885" w14:textId="77777777" w:rsidR="0051497A" w:rsidRPr="0051497A" w:rsidRDefault="0051497A" w:rsidP="00667558">
            <w:pPr>
              <w:tabs>
                <w:tab w:val="left" w:pos="612"/>
              </w:tabs>
              <w:spacing w:before="100" w:after="100"/>
              <w:rPr>
                <w:iCs/>
                <w:sz w:val="20"/>
                <w:szCs w:val="20"/>
              </w:rPr>
            </w:pPr>
            <w:r w:rsidRPr="0051497A">
              <w:rPr>
                <w:color w:val="000000"/>
                <w:sz w:val="20"/>
                <w:szCs w:val="20"/>
              </w:rPr>
              <w:t>Obligatoriu</w:t>
            </w:r>
          </w:p>
        </w:tc>
      </w:tr>
      <w:tr w:rsidR="0051497A" w:rsidRPr="0051497A" w14:paraId="64100880" w14:textId="77777777" w:rsidTr="00667558">
        <w:tc>
          <w:tcPr>
            <w:tcW w:w="829" w:type="dxa"/>
            <w:shd w:val="clear" w:color="auto" w:fill="auto"/>
          </w:tcPr>
          <w:p w14:paraId="463438BD" w14:textId="77777777" w:rsidR="0051497A" w:rsidRPr="0051497A" w:rsidRDefault="0051497A" w:rsidP="00667558">
            <w:pPr>
              <w:pStyle w:val="a"/>
              <w:tabs>
                <w:tab w:val="left" w:pos="612"/>
              </w:tabs>
              <w:spacing w:before="100" w:after="100"/>
              <w:ind w:left="0"/>
              <w:rPr>
                <w:b/>
                <w:iCs/>
                <w:sz w:val="20"/>
                <w:szCs w:val="20"/>
                <w:lang w:val="ro-RO"/>
              </w:rPr>
            </w:pPr>
            <w:r w:rsidRPr="0051497A">
              <w:rPr>
                <w:b/>
                <w:iCs/>
                <w:sz w:val="20"/>
                <w:szCs w:val="20"/>
                <w:lang w:val="ro-RO"/>
              </w:rPr>
              <w:t>8</w:t>
            </w:r>
          </w:p>
        </w:tc>
        <w:tc>
          <w:tcPr>
            <w:tcW w:w="2114" w:type="dxa"/>
            <w:shd w:val="clear" w:color="auto" w:fill="auto"/>
          </w:tcPr>
          <w:p w14:paraId="5C71877F" w14:textId="77777777" w:rsidR="0051497A" w:rsidRPr="0051497A" w:rsidRDefault="0051497A" w:rsidP="00667558">
            <w:pPr>
              <w:tabs>
                <w:tab w:val="left" w:pos="612"/>
              </w:tabs>
              <w:spacing w:before="100" w:after="100"/>
              <w:rPr>
                <w:iCs/>
                <w:sz w:val="20"/>
                <w:szCs w:val="20"/>
              </w:rPr>
            </w:pPr>
            <w:r w:rsidRPr="0051497A">
              <w:rPr>
                <w:iCs/>
                <w:sz w:val="20"/>
                <w:szCs w:val="20"/>
              </w:rPr>
              <w:t>Declarație privind experiență similară</w:t>
            </w:r>
          </w:p>
        </w:tc>
        <w:tc>
          <w:tcPr>
            <w:tcW w:w="6237" w:type="dxa"/>
            <w:shd w:val="clear" w:color="auto" w:fill="auto"/>
          </w:tcPr>
          <w:p w14:paraId="0A67EF01" w14:textId="77777777" w:rsidR="0051497A" w:rsidRPr="0051497A" w:rsidRDefault="0051497A" w:rsidP="00667558">
            <w:pPr>
              <w:tabs>
                <w:tab w:val="left" w:pos="612"/>
              </w:tabs>
              <w:spacing w:before="60" w:after="60"/>
              <w:jc w:val="center"/>
              <w:rPr>
                <w:b/>
                <w:color w:val="000000"/>
                <w:sz w:val="20"/>
                <w:szCs w:val="20"/>
              </w:rPr>
            </w:pPr>
            <w:r w:rsidRPr="0051497A">
              <w:rPr>
                <w:b/>
                <w:color w:val="000000"/>
                <w:sz w:val="20"/>
                <w:szCs w:val="20"/>
              </w:rPr>
              <w:t>Anexa nr. 12</w:t>
            </w:r>
          </w:p>
          <w:p w14:paraId="5048A100" w14:textId="77777777" w:rsidR="0051497A" w:rsidRPr="0051497A" w:rsidRDefault="0051497A" w:rsidP="00667558">
            <w:pPr>
              <w:tabs>
                <w:tab w:val="left" w:pos="612"/>
              </w:tabs>
              <w:spacing w:before="60" w:after="60"/>
              <w:rPr>
                <w:iCs/>
                <w:sz w:val="20"/>
                <w:szCs w:val="20"/>
              </w:rPr>
            </w:pPr>
            <w:r w:rsidRPr="0051497A">
              <w:rPr>
                <w:i/>
                <w:color w:val="000000"/>
                <w:sz w:val="20"/>
                <w:szCs w:val="20"/>
              </w:rPr>
              <w:t>Original - confirmat prin aplicarea semnăturii electronice a ofertantului</w:t>
            </w:r>
            <w:r w:rsidRPr="0051497A">
              <w:rPr>
                <w:iCs/>
                <w:sz w:val="20"/>
                <w:szCs w:val="20"/>
              </w:rPr>
              <w:t xml:space="preserve"> </w:t>
            </w:r>
          </w:p>
          <w:p w14:paraId="0D555A37" w14:textId="77777777" w:rsidR="0051497A" w:rsidRPr="0051497A" w:rsidRDefault="0051497A" w:rsidP="00667558">
            <w:pPr>
              <w:tabs>
                <w:tab w:val="left" w:pos="612"/>
              </w:tabs>
              <w:spacing w:before="60" w:after="60"/>
              <w:rPr>
                <w:iCs/>
                <w:sz w:val="20"/>
                <w:szCs w:val="20"/>
              </w:rPr>
            </w:pPr>
            <w:r w:rsidRPr="0051497A">
              <w:rPr>
                <w:iCs/>
                <w:sz w:val="20"/>
                <w:szCs w:val="20"/>
              </w:rPr>
              <w:t>Ofertantul (operator economic sau membrii asocierii împreună) trebuie să demonstreze că au finalizat în ultimii 5 ani (calculați până la data limită de depunere a ofertelor):</w:t>
            </w:r>
          </w:p>
          <w:p w14:paraId="1E72A1F6" w14:textId="77777777" w:rsidR="0051497A" w:rsidRPr="0051497A" w:rsidRDefault="0051497A" w:rsidP="00667558">
            <w:pPr>
              <w:tabs>
                <w:tab w:val="left" w:pos="612"/>
              </w:tabs>
              <w:spacing w:before="60" w:after="60"/>
              <w:rPr>
                <w:iCs/>
                <w:sz w:val="20"/>
                <w:szCs w:val="20"/>
              </w:rPr>
            </w:pPr>
            <w:r w:rsidRPr="0051497A">
              <w:rPr>
                <w:iCs/>
                <w:sz w:val="20"/>
                <w:szCs w:val="20"/>
              </w:rPr>
              <w:t>- un contract ce a avut ca obiect execuția unor lucrări similare cu cele ce fac obiectul contractului ce urmează a fi atribuit, cel puțin egal cu 75% din valoarea viitorului contract (</w:t>
            </w:r>
            <w:r w:rsidRPr="0051497A">
              <w:rPr>
                <w:i/>
                <w:iCs/>
                <w:sz w:val="20"/>
                <w:szCs w:val="20"/>
              </w:rPr>
              <w:t>copia contractului, copia procesului verbal de recepție a lucrărilor executate</w:t>
            </w:r>
            <w:r w:rsidRPr="0051497A">
              <w:rPr>
                <w:iCs/>
                <w:sz w:val="20"/>
                <w:szCs w:val="20"/>
              </w:rPr>
              <w:t>)</w:t>
            </w:r>
          </w:p>
          <w:p w14:paraId="2EBC13C3" w14:textId="77777777" w:rsidR="0051497A" w:rsidRPr="0051497A" w:rsidRDefault="0051497A" w:rsidP="00667558">
            <w:pPr>
              <w:tabs>
                <w:tab w:val="left" w:pos="612"/>
              </w:tabs>
              <w:spacing w:before="60" w:after="60"/>
              <w:rPr>
                <w:color w:val="000000"/>
                <w:sz w:val="20"/>
                <w:szCs w:val="20"/>
              </w:rPr>
            </w:pPr>
            <w:r w:rsidRPr="0051497A">
              <w:rPr>
                <w:color w:val="000000"/>
                <w:sz w:val="20"/>
                <w:szCs w:val="20"/>
              </w:rPr>
              <w:t xml:space="preserve">- sau valoarea cumulată a tuturor contractelor executate în ultimul an de activitate să fie egală sau mai mare decât valoarea viitorului contract. Operatorul economic trebuie să nominalizeze contractul/ contractele în baza cărora se întrunesc cerinţele stabilite, pentru fiecare dintre acestea prezentându-se informaţii detaliate, conform următoarelor documente suport: </w:t>
            </w:r>
          </w:p>
          <w:p w14:paraId="004EFEEE" w14:textId="77777777" w:rsidR="0051497A" w:rsidRPr="0051497A" w:rsidRDefault="0051497A" w:rsidP="00667558">
            <w:pPr>
              <w:tabs>
                <w:tab w:val="left" w:pos="612"/>
              </w:tabs>
              <w:spacing w:before="60" w:after="60"/>
              <w:rPr>
                <w:color w:val="000000"/>
                <w:sz w:val="20"/>
                <w:szCs w:val="20"/>
              </w:rPr>
            </w:pPr>
            <w:r w:rsidRPr="0051497A">
              <w:rPr>
                <w:color w:val="000000"/>
                <w:sz w:val="20"/>
                <w:szCs w:val="20"/>
              </w:rPr>
              <w:t xml:space="preserve">- copii ale respectivului/ respectivelor contract/ contracte, astfel încât autoritatea contractantă să poată identifica natura lucrărilor executate, valoarea acestora şi preţul; </w:t>
            </w:r>
          </w:p>
          <w:p w14:paraId="719690D4" w14:textId="77777777" w:rsidR="0051497A" w:rsidRPr="0051497A" w:rsidRDefault="0051497A" w:rsidP="00667558">
            <w:pPr>
              <w:tabs>
                <w:tab w:val="left" w:pos="612"/>
              </w:tabs>
              <w:spacing w:before="60" w:after="60"/>
              <w:rPr>
                <w:iCs/>
                <w:sz w:val="20"/>
                <w:szCs w:val="20"/>
              </w:rPr>
            </w:pPr>
            <w:r w:rsidRPr="0051497A">
              <w:rPr>
                <w:color w:val="000000"/>
                <w:sz w:val="20"/>
                <w:szCs w:val="20"/>
              </w:rPr>
              <w:t>- procesul verbal de recepţie la terminarea lucrărilor care atestă executarea lucrărilor</w:t>
            </w:r>
          </w:p>
        </w:tc>
        <w:tc>
          <w:tcPr>
            <w:tcW w:w="1276" w:type="dxa"/>
            <w:shd w:val="clear" w:color="auto" w:fill="auto"/>
          </w:tcPr>
          <w:p w14:paraId="383F00D7" w14:textId="77777777" w:rsidR="0051497A" w:rsidRPr="0051497A" w:rsidRDefault="0051497A" w:rsidP="00667558">
            <w:pPr>
              <w:tabs>
                <w:tab w:val="left" w:pos="612"/>
              </w:tabs>
              <w:spacing w:before="120" w:after="120"/>
              <w:rPr>
                <w:iCs/>
                <w:sz w:val="20"/>
                <w:szCs w:val="20"/>
              </w:rPr>
            </w:pPr>
            <w:r w:rsidRPr="0051497A">
              <w:rPr>
                <w:color w:val="000000"/>
                <w:sz w:val="20"/>
                <w:szCs w:val="20"/>
              </w:rPr>
              <w:t>Obligatoriu</w:t>
            </w:r>
          </w:p>
        </w:tc>
      </w:tr>
      <w:tr w:rsidR="0051497A" w:rsidRPr="0051497A" w14:paraId="167CD56B" w14:textId="77777777" w:rsidTr="00667558">
        <w:tc>
          <w:tcPr>
            <w:tcW w:w="829" w:type="dxa"/>
            <w:shd w:val="clear" w:color="auto" w:fill="auto"/>
          </w:tcPr>
          <w:p w14:paraId="562312E1" w14:textId="77777777" w:rsidR="0051497A" w:rsidRPr="0051497A" w:rsidRDefault="0051497A" w:rsidP="00667558">
            <w:pPr>
              <w:pStyle w:val="a"/>
              <w:tabs>
                <w:tab w:val="left" w:pos="612"/>
              </w:tabs>
              <w:spacing w:before="100" w:after="100"/>
              <w:ind w:left="0"/>
              <w:rPr>
                <w:b/>
                <w:iCs/>
                <w:sz w:val="20"/>
                <w:szCs w:val="20"/>
                <w:lang w:val="ro-RO"/>
              </w:rPr>
            </w:pPr>
            <w:r w:rsidRPr="0051497A">
              <w:rPr>
                <w:b/>
                <w:iCs/>
                <w:sz w:val="20"/>
                <w:szCs w:val="20"/>
                <w:lang w:val="ro-RO"/>
              </w:rPr>
              <w:t>9</w:t>
            </w:r>
          </w:p>
        </w:tc>
        <w:tc>
          <w:tcPr>
            <w:tcW w:w="2114" w:type="dxa"/>
            <w:shd w:val="clear" w:color="auto" w:fill="auto"/>
          </w:tcPr>
          <w:p w14:paraId="1A982FA9" w14:textId="77777777" w:rsidR="0051497A" w:rsidRPr="0051497A" w:rsidRDefault="0051497A" w:rsidP="00667558">
            <w:pPr>
              <w:pStyle w:val="a7"/>
              <w:tabs>
                <w:tab w:val="left" w:pos="567"/>
              </w:tabs>
              <w:rPr>
                <w:rFonts w:ascii="Times New Roman" w:hAnsi="Times New Roman"/>
                <w:b/>
                <w:sz w:val="20"/>
                <w:lang w:val="en-US"/>
              </w:rPr>
            </w:pPr>
            <w:proofErr w:type="spellStart"/>
            <w:r w:rsidRPr="0051497A">
              <w:rPr>
                <w:rFonts w:ascii="Times New Roman" w:eastAsia="PMingLiU" w:hAnsi="Times New Roman"/>
                <w:sz w:val="20"/>
                <w:lang w:val="en-US" w:eastAsia="zh-CN"/>
              </w:rPr>
              <w:t>Declarație</w:t>
            </w:r>
            <w:proofErr w:type="spellEnd"/>
            <w:r w:rsidRPr="0051497A">
              <w:rPr>
                <w:rFonts w:ascii="Times New Roman" w:eastAsia="PMingLiU" w:hAnsi="Times New Roman"/>
                <w:sz w:val="20"/>
                <w:lang w:val="en-US" w:eastAsia="zh-CN"/>
              </w:rPr>
              <w:t xml:space="preserve"> </w:t>
            </w:r>
            <w:proofErr w:type="spellStart"/>
            <w:r w:rsidRPr="0051497A">
              <w:rPr>
                <w:rFonts w:ascii="Times New Roman" w:eastAsia="PMingLiU" w:hAnsi="Times New Roman"/>
                <w:sz w:val="20"/>
                <w:lang w:val="en-US" w:eastAsia="zh-CN"/>
              </w:rPr>
              <w:t>privind</w:t>
            </w:r>
            <w:proofErr w:type="spellEnd"/>
            <w:r w:rsidRPr="0051497A">
              <w:rPr>
                <w:rFonts w:ascii="Times New Roman" w:eastAsia="PMingLiU" w:hAnsi="Times New Roman"/>
                <w:sz w:val="20"/>
                <w:lang w:val="en-US" w:eastAsia="zh-CN"/>
              </w:rPr>
              <w:t xml:space="preserve"> </w:t>
            </w:r>
            <w:proofErr w:type="spellStart"/>
            <w:r w:rsidRPr="0051497A">
              <w:rPr>
                <w:rFonts w:ascii="Times New Roman" w:hAnsi="Times New Roman"/>
                <w:sz w:val="20"/>
                <w:lang w:val="en-US"/>
              </w:rPr>
              <w:t>lista</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principalelor</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lucrări</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executate</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în</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ultimul</w:t>
            </w:r>
            <w:proofErr w:type="spellEnd"/>
            <w:r w:rsidRPr="0051497A">
              <w:rPr>
                <w:rFonts w:ascii="Times New Roman" w:hAnsi="Times New Roman"/>
                <w:sz w:val="20"/>
                <w:lang w:val="en-US"/>
              </w:rPr>
              <w:t xml:space="preserve"> an de </w:t>
            </w:r>
            <w:proofErr w:type="spellStart"/>
            <w:r w:rsidRPr="0051497A">
              <w:rPr>
                <w:rFonts w:ascii="Times New Roman" w:hAnsi="Times New Roman"/>
                <w:sz w:val="20"/>
                <w:lang w:val="en-US"/>
              </w:rPr>
              <w:t>activitate</w:t>
            </w:r>
            <w:proofErr w:type="spellEnd"/>
          </w:p>
        </w:tc>
        <w:tc>
          <w:tcPr>
            <w:tcW w:w="6237" w:type="dxa"/>
            <w:shd w:val="clear" w:color="auto" w:fill="auto"/>
          </w:tcPr>
          <w:p w14:paraId="5B692BC7" w14:textId="77777777" w:rsidR="0051497A" w:rsidRPr="0051497A" w:rsidRDefault="0051497A" w:rsidP="00667558">
            <w:pPr>
              <w:tabs>
                <w:tab w:val="left" w:pos="612"/>
              </w:tabs>
              <w:jc w:val="center"/>
              <w:rPr>
                <w:b/>
                <w:color w:val="000000"/>
                <w:sz w:val="20"/>
                <w:szCs w:val="20"/>
              </w:rPr>
            </w:pPr>
            <w:r w:rsidRPr="0051497A">
              <w:rPr>
                <w:b/>
                <w:color w:val="000000"/>
                <w:sz w:val="20"/>
                <w:szCs w:val="20"/>
              </w:rPr>
              <w:t>Anexa nr. 13</w:t>
            </w:r>
          </w:p>
          <w:p w14:paraId="6CC152C6" w14:textId="77777777" w:rsidR="0051497A" w:rsidRPr="0051497A" w:rsidRDefault="0051497A" w:rsidP="00667558">
            <w:pPr>
              <w:tabs>
                <w:tab w:val="left" w:pos="612"/>
              </w:tabs>
              <w:spacing w:before="60" w:after="60"/>
              <w:rPr>
                <w:b/>
                <w:color w:val="000000"/>
                <w:sz w:val="20"/>
                <w:szCs w:val="20"/>
              </w:rPr>
            </w:pPr>
            <w:r w:rsidRPr="0051497A">
              <w:rPr>
                <w:i/>
                <w:color w:val="000000"/>
                <w:sz w:val="20"/>
                <w:szCs w:val="20"/>
              </w:rPr>
              <w:t>Original - confirmat prin aplicarea semnăturii electronice a ofertantului</w:t>
            </w:r>
          </w:p>
        </w:tc>
        <w:tc>
          <w:tcPr>
            <w:tcW w:w="1276" w:type="dxa"/>
            <w:shd w:val="clear" w:color="auto" w:fill="auto"/>
          </w:tcPr>
          <w:p w14:paraId="4F915BD5" w14:textId="77777777" w:rsidR="0051497A" w:rsidRPr="0051497A" w:rsidRDefault="0051497A" w:rsidP="00667558">
            <w:pPr>
              <w:tabs>
                <w:tab w:val="left" w:pos="612"/>
              </w:tabs>
              <w:spacing w:before="120" w:after="120"/>
              <w:rPr>
                <w:color w:val="000000"/>
                <w:sz w:val="20"/>
                <w:szCs w:val="20"/>
              </w:rPr>
            </w:pPr>
            <w:r w:rsidRPr="0051497A">
              <w:rPr>
                <w:color w:val="000000"/>
                <w:sz w:val="20"/>
                <w:szCs w:val="20"/>
              </w:rPr>
              <w:t>Obligatoriu</w:t>
            </w:r>
          </w:p>
        </w:tc>
      </w:tr>
      <w:tr w:rsidR="0051497A" w:rsidRPr="0051497A" w14:paraId="5CD54430" w14:textId="77777777" w:rsidTr="00667558">
        <w:tc>
          <w:tcPr>
            <w:tcW w:w="829" w:type="dxa"/>
            <w:shd w:val="clear" w:color="auto" w:fill="auto"/>
          </w:tcPr>
          <w:p w14:paraId="4E1437F2" w14:textId="77777777" w:rsidR="0051497A" w:rsidRPr="0051497A" w:rsidRDefault="0051497A" w:rsidP="00667558">
            <w:pPr>
              <w:pStyle w:val="a"/>
              <w:tabs>
                <w:tab w:val="left" w:pos="612"/>
              </w:tabs>
              <w:spacing w:before="100" w:after="100"/>
              <w:ind w:left="0"/>
              <w:rPr>
                <w:b/>
                <w:iCs/>
                <w:sz w:val="20"/>
                <w:szCs w:val="20"/>
                <w:lang w:val="ro-RO"/>
              </w:rPr>
            </w:pPr>
            <w:r w:rsidRPr="0051497A">
              <w:rPr>
                <w:b/>
                <w:iCs/>
                <w:sz w:val="20"/>
                <w:szCs w:val="20"/>
                <w:lang w:val="ro-RO"/>
              </w:rPr>
              <w:t>10</w:t>
            </w:r>
          </w:p>
        </w:tc>
        <w:tc>
          <w:tcPr>
            <w:tcW w:w="2114" w:type="dxa"/>
            <w:shd w:val="clear" w:color="auto" w:fill="auto"/>
          </w:tcPr>
          <w:p w14:paraId="78B32317" w14:textId="77777777" w:rsidR="0051497A" w:rsidRPr="0051497A" w:rsidRDefault="0051497A" w:rsidP="00667558">
            <w:pPr>
              <w:tabs>
                <w:tab w:val="left" w:pos="612"/>
              </w:tabs>
              <w:spacing w:before="100" w:after="100"/>
              <w:rPr>
                <w:iCs/>
                <w:sz w:val="20"/>
                <w:szCs w:val="20"/>
              </w:rPr>
            </w:pPr>
            <w:r w:rsidRPr="0051497A">
              <w:rPr>
                <w:iCs/>
                <w:sz w:val="20"/>
                <w:szCs w:val="20"/>
              </w:rPr>
              <w:t>Declarație privind dotările specifice, utilajul și echipamentul necesar pentru îndeplinirea corespunzătoare a contractului</w:t>
            </w:r>
          </w:p>
        </w:tc>
        <w:tc>
          <w:tcPr>
            <w:tcW w:w="6237" w:type="dxa"/>
            <w:shd w:val="clear" w:color="auto" w:fill="auto"/>
          </w:tcPr>
          <w:p w14:paraId="0B5623F1" w14:textId="77777777" w:rsidR="0051497A" w:rsidRPr="0051497A" w:rsidRDefault="0051497A" w:rsidP="00667558">
            <w:pPr>
              <w:tabs>
                <w:tab w:val="left" w:pos="612"/>
              </w:tabs>
              <w:spacing w:before="60" w:after="60"/>
              <w:jc w:val="center"/>
              <w:rPr>
                <w:b/>
                <w:iCs/>
                <w:sz w:val="20"/>
                <w:szCs w:val="20"/>
              </w:rPr>
            </w:pPr>
            <w:r w:rsidRPr="0051497A">
              <w:rPr>
                <w:b/>
                <w:color w:val="000000"/>
                <w:sz w:val="20"/>
                <w:szCs w:val="20"/>
              </w:rPr>
              <w:t>Anexa</w:t>
            </w:r>
            <w:r w:rsidRPr="0051497A">
              <w:rPr>
                <w:b/>
                <w:iCs/>
                <w:sz w:val="20"/>
                <w:szCs w:val="20"/>
              </w:rPr>
              <w:t xml:space="preserve">  nr.14</w:t>
            </w:r>
          </w:p>
          <w:p w14:paraId="02AD8E53" w14:textId="77777777" w:rsidR="0051497A" w:rsidRPr="0051497A" w:rsidRDefault="0051497A" w:rsidP="00667558">
            <w:pPr>
              <w:tabs>
                <w:tab w:val="left" w:pos="612"/>
              </w:tabs>
              <w:spacing w:before="100" w:after="100"/>
              <w:rPr>
                <w:iCs/>
                <w:sz w:val="20"/>
                <w:szCs w:val="20"/>
              </w:rPr>
            </w:pPr>
            <w:r w:rsidRPr="0051497A">
              <w:rPr>
                <w:i/>
                <w:color w:val="000000"/>
                <w:sz w:val="20"/>
                <w:szCs w:val="20"/>
              </w:rPr>
              <w:t>Original - confirmat prin aplicarea semnăturii electronice a ofertantului</w:t>
            </w:r>
          </w:p>
        </w:tc>
        <w:tc>
          <w:tcPr>
            <w:tcW w:w="1276" w:type="dxa"/>
            <w:shd w:val="clear" w:color="auto" w:fill="auto"/>
          </w:tcPr>
          <w:p w14:paraId="5739BB5A" w14:textId="77777777" w:rsidR="0051497A" w:rsidRPr="0051497A" w:rsidRDefault="0051497A" w:rsidP="00667558">
            <w:pPr>
              <w:tabs>
                <w:tab w:val="left" w:pos="612"/>
              </w:tabs>
              <w:spacing w:before="100" w:after="100"/>
              <w:rPr>
                <w:iCs/>
                <w:sz w:val="20"/>
                <w:szCs w:val="20"/>
              </w:rPr>
            </w:pPr>
            <w:r w:rsidRPr="0051497A">
              <w:rPr>
                <w:color w:val="000000"/>
                <w:sz w:val="20"/>
                <w:szCs w:val="20"/>
              </w:rPr>
              <w:t>Obligatoriu</w:t>
            </w:r>
          </w:p>
        </w:tc>
      </w:tr>
      <w:tr w:rsidR="0051497A" w:rsidRPr="0051497A" w14:paraId="5378BFA6" w14:textId="77777777" w:rsidTr="00667558">
        <w:tc>
          <w:tcPr>
            <w:tcW w:w="829" w:type="dxa"/>
            <w:shd w:val="clear" w:color="auto" w:fill="auto"/>
          </w:tcPr>
          <w:p w14:paraId="7CA5C3C5" w14:textId="77777777" w:rsidR="0051497A" w:rsidRPr="0051497A" w:rsidRDefault="0051497A" w:rsidP="00667558">
            <w:pPr>
              <w:pStyle w:val="a"/>
              <w:tabs>
                <w:tab w:val="left" w:pos="612"/>
              </w:tabs>
              <w:spacing w:before="100" w:after="100"/>
              <w:ind w:left="0"/>
              <w:rPr>
                <w:b/>
                <w:iCs/>
                <w:sz w:val="20"/>
                <w:szCs w:val="20"/>
                <w:lang w:val="ro-RO"/>
              </w:rPr>
            </w:pPr>
            <w:r w:rsidRPr="0051497A">
              <w:rPr>
                <w:b/>
                <w:iCs/>
                <w:sz w:val="20"/>
                <w:szCs w:val="20"/>
                <w:lang w:val="ro-RO"/>
              </w:rPr>
              <w:t>11</w:t>
            </w:r>
          </w:p>
        </w:tc>
        <w:tc>
          <w:tcPr>
            <w:tcW w:w="2114" w:type="dxa"/>
            <w:shd w:val="clear" w:color="auto" w:fill="auto"/>
          </w:tcPr>
          <w:p w14:paraId="7E5450B4" w14:textId="77777777" w:rsidR="0051497A" w:rsidRPr="0051497A" w:rsidRDefault="0051497A" w:rsidP="00667558">
            <w:pPr>
              <w:tabs>
                <w:tab w:val="left" w:pos="612"/>
              </w:tabs>
              <w:spacing w:before="100" w:after="100"/>
              <w:rPr>
                <w:iCs/>
                <w:sz w:val="20"/>
                <w:szCs w:val="20"/>
              </w:rPr>
            </w:pPr>
            <w:r w:rsidRPr="0051497A">
              <w:rPr>
                <w:iCs/>
                <w:sz w:val="20"/>
                <w:szCs w:val="20"/>
              </w:rPr>
              <w:t>Declarație privind personalul de specialitate și/sau a experților propus/propuși pentru implementarea contractului</w:t>
            </w:r>
          </w:p>
        </w:tc>
        <w:tc>
          <w:tcPr>
            <w:tcW w:w="6237" w:type="dxa"/>
            <w:shd w:val="clear" w:color="auto" w:fill="auto"/>
          </w:tcPr>
          <w:p w14:paraId="03A8F810" w14:textId="77777777" w:rsidR="0051497A" w:rsidRPr="0051497A" w:rsidRDefault="0051497A" w:rsidP="00667558">
            <w:pPr>
              <w:tabs>
                <w:tab w:val="left" w:pos="612"/>
              </w:tabs>
              <w:spacing w:before="100" w:after="100"/>
              <w:jc w:val="center"/>
              <w:rPr>
                <w:b/>
                <w:iCs/>
                <w:sz w:val="20"/>
                <w:szCs w:val="20"/>
              </w:rPr>
            </w:pPr>
            <w:r w:rsidRPr="0051497A">
              <w:rPr>
                <w:b/>
                <w:color w:val="000000"/>
                <w:sz w:val="20"/>
                <w:szCs w:val="20"/>
              </w:rPr>
              <w:t>Anexa</w:t>
            </w:r>
            <w:r w:rsidRPr="0051497A">
              <w:rPr>
                <w:b/>
                <w:iCs/>
                <w:sz w:val="20"/>
                <w:szCs w:val="20"/>
              </w:rPr>
              <w:t xml:space="preserve"> nr.15</w:t>
            </w:r>
          </w:p>
          <w:p w14:paraId="04413C3B" w14:textId="77777777" w:rsidR="0051497A" w:rsidRPr="0051497A" w:rsidRDefault="0051497A" w:rsidP="00667558">
            <w:pPr>
              <w:tabs>
                <w:tab w:val="right" w:pos="426"/>
              </w:tabs>
              <w:spacing w:before="120"/>
              <w:rPr>
                <w:sz w:val="20"/>
                <w:szCs w:val="20"/>
              </w:rPr>
            </w:pPr>
            <w:r w:rsidRPr="0051497A">
              <w:rPr>
                <w:i/>
                <w:color w:val="000000"/>
                <w:sz w:val="20"/>
                <w:szCs w:val="20"/>
              </w:rPr>
              <w:t>Original - confirmat prin aplicarea semnăturii electronice a ofertantului</w:t>
            </w:r>
            <w:r w:rsidRPr="0051497A">
              <w:rPr>
                <w:sz w:val="20"/>
                <w:szCs w:val="20"/>
              </w:rPr>
              <w:t xml:space="preserve"> </w:t>
            </w:r>
          </w:p>
          <w:p w14:paraId="55B062AC" w14:textId="77777777" w:rsidR="0051497A" w:rsidRPr="0051497A" w:rsidRDefault="0051497A" w:rsidP="00667558">
            <w:pPr>
              <w:tabs>
                <w:tab w:val="right" w:pos="426"/>
              </w:tabs>
              <w:spacing w:before="120"/>
              <w:rPr>
                <w:sz w:val="20"/>
                <w:szCs w:val="20"/>
              </w:rPr>
            </w:pPr>
            <w:r w:rsidRPr="0051497A">
              <w:rPr>
                <w:sz w:val="20"/>
                <w:szCs w:val="20"/>
              </w:rPr>
              <w:t>Perioada de mobilizare (durata de la data primirii dispoziției de începere a lucrărilor până la data începerii executării) max. 5 zile calendaristice, declarație semnată de către ofertant.</w:t>
            </w:r>
          </w:p>
        </w:tc>
        <w:tc>
          <w:tcPr>
            <w:tcW w:w="1276" w:type="dxa"/>
            <w:shd w:val="clear" w:color="auto" w:fill="auto"/>
          </w:tcPr>
          <w:p w14:paraId="6AC64603" w14:textId="77777777" w:rsidR="0051497A" w:rsidRPr="0051497A" w:rsidRDefault="0051497A" w:rsidP="00667558">
            <w:pPr>
              <w:tabs>
                <w:tab w:val="left" w:pos="612"/>
              </w:tabs>
              <w:spacing w:before="100" w:after="100"/>
              <w:rPr>
                <w:iCs/>
                <w:sz w:val="20"/>
                <w:szCs w:val="20"/>
              </w:rPr>
            </w:pPr>
            <w:r w:rsidRPr="0051497A">
              <w:rPr>
                <w:color w:val="000000"/>
                <w:sz w:val="20"/>
                <w:szCs w:val="20"/>
              </w:rPr>
              <w:t>Obligatoriu</w:t>
            </w:r>
          </w:p>
        </w:tc>
      </w:tr>
      <w:tr w:rsidR="0051497A" w:rsidRPr="0051497A" w14:paraId="2AE31CB6" w14:textId="77777777" w:rsidTr="00667558">
        <w:tc>
          <w:tcPr>
            <w:tcW w:w="829" w:type="dxa"/>
            <w:shd w:val="clear" w:color="auto" w:fill="auto"/>
          </w:tcPr>
          <w:p w14:paraId="5A5D25FC" w14:textId="77777777" w:rsidR="0051497A" w:rsidRPr="0051497A" w:rsidRDefault="0051497A" w:rsidP="00667558">
            <w:pPr>
              <w:pStyle w:val="a"/>
              <w:tabs>
                <w:tab w:val="left" w:pos="612"/>
              </w:tabs>
              <w:spacing w:before="100" w:after="100"/>
              <w:ind w:left="0"/>
              <w:rPr>
                <w:b/>
                <w:iCs/>
                <w:sz w:val="20"/>
                <w:szCs w:val="20"/>
                <w:lang w:val="ro-RO"/>
              </w:rPr>
            </w:pPr>
            <w:r w:rsidRPr="0051497A">
              <w:rPr>
                <w:b/>
                <w:iCs/>
                <w:sz w:val="20"/>
                <w:szCs w:val="20"/>
                <w:lang w:val="ro-RO"/>
              </w:rPr>
              <w:t>12</w:t>
            </w:r>
          </w:p>
        </w:tc>
        <w:tc>
          <w:tcPr>
            <w:tcW w:w="2114" w:type="dxa"/>
            <w:shd w:val="clear" w:color="auto" w:fill="auto"/>
          </w:tcPr>
          <w:p w14:paraId="428716DA" w14:textId="77777777" w:rsidR="0051497A" w:rsidRPr="0051497A" w:rsidRDefault="0051497A" w:rsidP="00667558">
            <w:pPr>
              <w:rPr>
                <w:rFonts w:eastAsia="SimSun"/>
                <w:bCs/>
                <w:iCs/>
                <w:sz w:val="20"/>
                <w:szCs w:val="20"/>
                <w:lang w:eastAsia="zh-CN"/>
              </w:rPr>
            </w:pPr>
            <w:r w:rsidRPr="0051497A">
              <w:rPr>
                <w:rFonts w:eastAsia="SimSun"/>
                <w:bCs/>
                <w:iCs/>
                <w:sz w:val="20"/>
                <w:szCs w:val="20"/>
                <w:lang w:eastAsia="zh-CN"/>
              </w:rPr>
              <w:t>Lista subcontractanților</w:t>
            </w:r>
          </w:p>
          <w:p w14:paraId="53848F06" w14:textId="77777777" w:rsidR="0051497A" w:rsidRPr="0051497A" w:rsidRDefault="0051497A" w:rsidP="00667558">
            <w:pPr>
              <w:rPr>
                <w:rFonts w:eastAsia="SimSun"/>
                <w:bCs/>
                <w:iCs/>
                <w:sz w:val="20"/>
                <w:szCs w:val="20"/>
                <w:lang w:eastAsia="zh-CN"/>
              </w:rPr>
            </w:pPr>
            <w:r w:rsidRPr="0051497A">
              <w:rPr>
                <w:rFonts w:eastAsia="SimSun"/>
                <w:bCs/>
                <w:iCs/>
                <w:sz w:val="20"/>
                <w:szCs w:val="20"/>
                <w:lang w:eastAsia="zh-CN"/>
              </w:rPr>
              <w:t>şi partea/părţile din contract care sunt</w:t>
            </w:r>
          </w:p>
          <w:p w14:paraId="1F6FAD40" w14:textId="77777777" w:rsidR="0051497A" w:rsidRPr="0051497A" w:rsidRDefault="0051497A" w:rsidP="00667558">
            <w:pPr>
              <w:rPr>
                <w:rFonts w:eastAsia="SimSun"/>
                <w:bCs/>
                <w:iCs/>
                <w:sz w:val="20"/>
                <w:szCs w:val="20"/>
                <w:lang w:eastAsia="zh-CN"/>
              </w:rPr>
            </w:pPr>
            <w:r w:rsidRPr="0051497A">
              <w:rPr>
                <w:rFonts w:eastAsia="SimSun"/>
                <w:bCs/>
                <w:iCs/>
                <w:sz w:val="20"/>
                <w:szCs w:val="20"/>
                <w:lang w:eastAsia="zh-CN"/>
              </w:rPr>
              <w:t>îndeplinite de aceştia</w:t>
            </w:r>
          </w:p>
        </w:tc>
        <w:tc>
          <w:tcPr>
            <w:tcW w:w="6237" w:type="dxa"/>
            <w:shd w:val="clear" w:color="auto" w:fill="auto"/>
          </w:tcPr>
          <w:p w14:paraId="1A564273" w14:textId="77777777" w:rsidR="0051497A" w:rsidRPr="0051497A" w:rsidRDefault="0051497A" w:rsidP="00667558">
            <w:pPr>
              <w:tabs>
                <w:tab w:val="left" w:pos="612"/>
              </w:tabs>
              <w:spacing w:before="100" w:after="100"/>
              <w:jc w:val="center"/>
              <w:rPr>
                <w:b/>
                <w:iCs/>
                <w:sz w:val="20"/>
                <w:szCs w:val="20"/>
              </w:rPr>
            </w:pPr>
            <w:r w:rsidRPr="0051497A">
              <w:rPr>
                <w:b/>
                <w:color w:val="000000"/>
                <w:sz w:val="20"/>
                <w:szCs w:val="20"/>
              </w:rPr>
              <w:t>Anexa</w:t>
            </w:r>
            <w:r w:rsidRPr="0051497A">
              <w:rPr>
                <w:b/>
                <w:iCs/>
                <w:sz w:val="20"/>
                <w:szCs w:val="20"/>
              </w:rPr>
              <w:t xml:space="preserve"> nr.16</w:t>
            </w:r>
          </w:p>
          <w:p w14:paraId="7A3FF337" w14:textId="77777777" w:rsidR="0051497A" w:rsidRPr="0051497A" w:rsidRDefault="0051497A" w:rsidP="00667558">
            <w:pPr>
              <w:tabs>
                <w:tab w:val="right" w:pos="426"/>
              </w:tabs>
              <w:spacing w:before="120"/>
              <w:rPr>
                <w:sz w:val="20"/>
                <w:szCs w:val="20"/>
              </w:rPr>
            </w:pPr>
            <w:r w:rsidRPr="0051497A">
              <w:rPr>
                <w:i/>
                <w:color w:val="000000"/>
                <w:sz w:val="20"/>
                <w:szCs w:val="20"/>
              </w:rPr>
              <w:t>Original - confirmat prin aplicarea semnăturii electronice a ofertantului</w:t>
            </w:r>
            <w:r w:rsidRPr="0051497A">
              <w:rPr>
                <w:sz w:val="20"/>
                <w:szCs w:val="20"/>
              </w:rPr>
              <w:t xml:space="preserve"> </w:t>
            </w:r>
          </w:p>
          <w:p w14:paraId="02628317" w14:textId="77777777" w:rsidR="0051497A" w:rsidRPr="0051497A" w:rsidRDefault="0051497A" w:rsidP="00667558">
            <w:pPr>
              <w:tabs>
                <w:tab w:val="left" w:pos="612"/>
              </w:tabs>
              <w:spacing w:before="100" w:after="100"/>
              <w:jc w:val="center"/>
              <w:rPr>
                <w:b/>
                <w:color w:val="000000"/>
                <w:sz w:val="20"/>
                <w:szCs w:val="20"/>
              </w:rPr>
            </w:pPr>
          </w:p>
        </w:tc>
        <w:tc>
          <w:tcPr>
            <w:tcW w:w="1276" w:type="dxa"/>
            <w:shd w:val="clear" w:color="auto" w:fill="auto"/>
          </w:tcPr>
          <w:p w14:paraId="184BB172" w14:textId="77777777" w:rsidR="0051497A" w:rsidRPr="0051497A" w:rsidRDefault="0051497A" w:rsidP="00667558">
            <w:pPr>
              <w:tabs>
                <w:tab w:val="left" w:pos="612"/>
              </w:tabs>
              <w:spacing w:before="100" w:after="100"/>
              <w:rPr>
                <w:color w:val="000000"/>
                <w:sz w:val="20"/>
                <w:szCs w:val="20"/>
              </w:rPr>
            </w:pPr>
            <w:r w:rsidRPr="0051497A">
              <w:rPr>
                <w:color w:val="000000"/>
                <w:sz w:val="20"/>
                <w:szCs w:val="20"/>
              </w:rPr>
              <w:t>Obligatoriu</w:t>
            </w:r>
          </w:p>
        </w:tc>
      </w:tr>
      <w:tr w:rsidR="0051497A" w:rsidRPr="0051497A" w14:paraId="30C73C88" w14:textId="77777777" w:rsidTr="00667558">
        <w:tc>
          <w:tcPr>
            <w:tcW w:w="829" w:type="dxa"/>
            <w:shd w:val="clear" w:color="auto" w:fill="auto"/>
          </w:tcPr>
          <w:p w14:paraId="65D148BB" w14:textId="77777777" w:rsidR="0051497A" w:rsidRPr="0051497A" w:rsidRDefault="0051497A" w:rsidP="00667558">
            <w:pPr>
              <w:pStyle w:val="a"/>
              <w:tabs>
                <w:tab w:val="left" w:pos="612"/>
              </w:tabs>
              <w:spacing w:before="100" w:after="100"/>
              <w:ind w:left="0"/>
              <w:rPr>
                <w:b/>
                <w:iCs/>
                <w:sz w:val="20"/>
                <w:szCs w:val="20"/>
                <w:lang w:val="ro-RO"/>
              </w:rPr>
            </w:pPr>
            <w:r w:rsidRPr="0051497A">
              <w:rPr>
                <w:b/>
                <w:iCs/>
                <w:sz w:val="20"/>
                <w:szCs w:val="20"/>
                <w:lang w:val="ro-RO"/>
              </w:rPr>
              <w:t>13</w:t>
            </w:r>
          </w:p>
        </w:tc>
        <w:tc>
          <w:tcPr>
            <w:tcW w:w="2114" w:type="dxa"/>
            <w:shd w:val="clear" w:color="auto" w:fill="auto"/>
          </w:tcPr>
          <w:p w14:paraId="28E02D3D" w14:textId="77777777" w:rsidR="0051497A" w:rsidRPr="0051497A" w:rsidRDefault="0051497A" w:rsidP="00667558">
            <w:pPr>
              <w:pStyle w:val="a7"/>
              <w:tabs>
                <w:tab w:val="left" w:pos="567"/>
              </w:tabs>
              <w:rPr>
                <w:rFonts w:ascii="Times New Roman" w:eastAsia="SimSun" w:hAnsi="Times New Roman"/>
                <w:bCs/>
                <w:iCs/>
                <w:sz w:val="20"/>
                <w:lang w:val="en-US" w:eastAsia="zh-CN"/>
              </w:rPr>
            </w:pPr>
            <w:proofErr w:type="spellStart"/>
            <w:r w:rsidRPr="0051497A">
              <w:rPr>
                <w:rFonts w:ascii="Times New Roman" w:hAnsi="Times New Roman"/>
                <w:sz w:val="20"/>
                <w:lang w:val="en-US"/>
              </w:rPr>
              <w:t>Informaţii</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privind</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asocierea</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în</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vederea</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participării</w:t>
            </w:r>
            <w:proofErr w:type="spellEnd"/>
            <w:r w:rsidRPr="0051497A">
              <w:rPr>
                <w:rFonts w:ascii="Times New Roman" w:hAnsi="Times New Roman"/>
                <w:sz w:val="20"/>
                <w:lang w:val="en-US"/>
              </w:rPr>
              <w:t xml:space="preserve"> la </w:t>
            </w:r>
            <w:proofErr w:type="spellStart"/>
            <w:r w:rsidRPr="0051497A">
              <w:rPr>
                <w:rFonts w:ascii="Times New Roman" w:hAnsi="Times New Roman"/>
                <w:sz w:val="20"/>
                <w:lang w:val="en-US"/>
              </w:rPr>
              <w:t>procedura</w:t>
            </w:r>
            <w:proofErr w:type="spellEnd"/>
            <w:r w:rsidRPr="0051497A">
              <w:rPr>
                <w:rFonts w:ascii="Times New Roman" w:hAnsi="Times New Roman"/>
                <w:sz w:val="20"/>
                <w:lang w:val="en-US"/>
              </w:rPr>
              <w:t xml:space="preserve"> de </w:t>
            </w:r>
            <w:proofErr w:type="spellStart"/>
            <w:r w:rsidRPr="0051497A">
              <w:rPr>
                <w:rFonts w:ascii="Times New Roman" w:hAnsi="Times New Roman"/>
                <w:sz w:val="20"/>
                <w:lang w:val="en-US"/>
              </w:rPr>
              <w:t>atribuirea</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executării</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obiectivului</w:t>
            </w:r>
            <w:proofErr w:type="spellEnd"/>
            <w:r w:rsidRPr="0051497A">
              <w:rPr>
                <w:rFonts w:ascii="Times New Roman" w:hAnsi="Times New Roman"/>
                <w:sz w:val="20"/>
                <w:lang w:val="en-US"/>
              </w:rPr>
              <w:t xml:space="preserve"> de </w:t>
            </w:r>
            <w:proofErr w:type="spellStart"/>
            <w:r w:rsidRPr="0051497A">
              <w:rPr>
                <w:rFonts w:ascii="Times New Roman" w:hAnsi="Times New Roman"/>
                <w:sz w:val="20"/>
                <w:lang w:val="en-US"/>
              </w:rPr>
              <w:t>investiție</w:t>
            </w:r>
            <w:proofErr w:type="spellEnd"/>
          </w:p>
        </w:tc>
        <w:tc>
          <w:tcPr>
            <w:tcW w:w="6237" w:type="dxa"/>
            <w:shd w:val="clear" w:color="auto" w:fill="auto"/>
          </w:tcPr>
          <w:p w14:paraId="3B3447F0" w14:textId="77777777" w:rsidR="0051497A" w:rsidRPr="0051497A" w:rsidRDefault="0051497A" w:rsidP="00667558">
            <w:pPr>
              <w:tabs>
                <w:tab w:val="left" w:pos="612"/>
              </w:tabs>
              <w:spacing w:before="100" w:after="100"/>
              <w:jc w:val="center"/>
              <w:rPr>
                <w:b/>
                <w:iCs/>
                <w:sz w:val="20"/>
                <w:szCs w:val="20"/>
              </w:rPr>
            </w:pPr>
            <w:r w:rsidRPr="0051497A">
              <w:rPr>
                <w:b/>
                <w:color w:val="000000"/>
                <w:sz w:val="20"/>
                <w:szCs w:val="20"/>
              </w:rPr>
              <w:t>Anexa</w:t>
            </w:r>
            <w:r w:rsidRPr="0051497A">
              <w:rPr>
                <w:b/>
                <w:iCs/>
                <w:sz w:val="20"/>
                <w:szCs w:val="20"/>
              </w:rPr>
              <w:t xml:space="preserve"> nr.17</w:t>
            </w:r>
          </w:p>
          <w:p w14:paraId="5FB8A6AA" w14:textId="77777777" w:rsidR="0051497A" w:rsidRPr="0051497A" w:rsidRDefault="0051497A" w:rsidP="00667558">
            <w:pPr>
              <w:tabs>
                <w:tab w:val="right" w:pos="426"/>
              </w:tabs>
              <w:spacing w:before="120"/>
              <w:rPr>
                <w:sz w:val="20"/>
                <w:szCs w:val="20"/>
              </w:rPr>
            </w:pPr>
            <w:r w:rsidRPr="0051497A">
              <w:rPr>
                <w:i/>
                <w:color w:val="000000"/>
                <w:sz w:val="20"/>
                <w:szCs w:val="20"/>
              </w:rPr>
              <w:t>Original - confirmat prin aplicarea semnăturii electronice a ofertantului</w:t>
            </w:r>
            <w:r w:rsidRPr="0051497A">
              <w:rPr>
                <w:sz w:val="20"/>
                <w:szCs w:val="20"/>
              </w:rPr>
              <w:t xml:space="preserve"> </w:t>
            </w:r>
          </w:p>
          <w:p w14:paraId="49DEB7DA" w14:textId="77777777" w:rsidR="0051497A" w:rsidRPr="0051497A" w:rsidRDefault="0051497A" w:rsidP="00667558">
            <w:pPr>
              <w:tabs>
                <w:tab w:val="left" w:pos="612"/>
              </w:tabs>
              <w:spacing w:before="100" w:after="100"/>
              <w:jc w:val="center"/>
              <w:rPr>
                <w:b/>
                <w:color w:val="000000"/>
                <w:sz w:val="20"/>
                <w:szCs w:val="20"/>
              </w:rPr>
            </w:pPr>
          </w:p>
        </w:tc>
        <w:tc>
          <w:tcPr>
            <w:tcW w:w="1276" w:type="dxa"/>
            <w:shd w:val="clear" w:color="auto" w:fill="auto"/>
          </w:tcPr>
          <w:p w14:paraId="003FF5D9" w14:textId="77777777" w:rsidR="0051497A" w:rsidRPr="0051497A" w:rsidRDefault="0051497A" w:rsidP="00667558">
            <w:pPr>
              <w:tabs>
                <w:tab w:val="left" w:pos="612"/>
              </w:tabs>
              <w:spacing w:before="100" w:after="100"/>
              <w:rPr>
                <w:color w:val="000000"/>
                <w:sz w:val="20"/>
                <w:szCs w:val="20"/>
              </w:rPr>
            </w:pPr>
            <w:r w:rsidRPr="0051497A">
              <w:rPr>
                <w:color w:val="000000"/>
                <w:sz w:val="20"/>
                <w:szCs w:val="20"/>
              </w:rPr>
              <w:t>Obligatoriu</w:t>
            </w:r>
          </w:p>
        </w:tc>
      </w:tr>
      <w:tr w:rsidR="0051497A" w:rsidRPr="0051497A" w14:paraId="0BCB7B9F" w14:textId="77777777" w:rsidTr="00667558">
        <w:tc>
          <w:tcPr>
            <w:tcW w:w="829" w:type="dxa"/>
            <w:shd w:val="clear" w:color="auto" w:fill="auto"/>
          </w:tcPr>
          <w:p w14:paraId="6669F7CF" w14:textId="77777777" w:rsidR="0051497A" w:rsidRPr="0051497A" w:rsidRDefault="0051497A" w:rsidP="00667558">
            <w:pPr>
              <w:pStyle w:val="a"/>
              <w:tabs>
                <w:tab w:val="left" w:pos="612"/>
              </w:tabs>
              <w:spacing w:before="100" w:after="100"/>
              <w:ind w:left="0"/>
              <w:rPr>
                <w:b/>
                <w:iCs/>
                <w:sz w:val="20"/>
                <w:szCs w:val="20"/>
                <w:lang w:val="ro-RO"/>
              </w:rPr>
            </w:pPr>
            <w:r w:rsidRPr="0051497A">
              <w:rPr>
                <w:b/>
                <w:iCs/>
                <w:sz w:val="20"/>
                <w:szCs w:val="20"/>
                <w:lang w:val="ro-RO"/>
              </w:rPr>
              <w:t>14</w:t>
            </w:r>
          </w:p>
        </w:tc>
        <w:tc>
          <w:tcPr>
            <w:tcW w:w="2114" w:type="dxa"/>
            <w:shd w:val="clear" w:color="auto" w:fill="auto"/>
          </w:tcPr>
          <w:p w14:paraId="0A54B697" w14:textId="77777777" w:rsidR="0051497A" w:rsidRPr="0051497A" w:rsidRDefault="0051497A" w:rsidP="00667558">
            <w:pPr>
              <w:spacing w:before="72"/>
              <w:rPr>
                <w:b/>
                <w:color w:val="000000"/>
                <w:w w:val="90"/>
                <w:sz w:val="20"/>
                <w:szCs w:val="20"/>
              </w:rPr>
            </w:pPr>
            <w:r w:rsidRPr="0051497A">
              <w:rPr>
                <w:b/>
                <w:color w:val="000000"/>
                <w:w w:val="90"/>
                <w:sz w:val="20"/>
                <w:szCs w:val="20"/>
              </w:rPr>
              <w:t xml:space="preserve">AVIZ </w:t>
            </w:r>
            <w:r w:rsidRPr="0051497A">
              <w:rPr>
                <w:rFonts w:eastAsia="PMingLiU"/>
                <w:sz w:val="20"/>
                <w:szCs w:val="20"/>
                <w:lang w:eastAsia="zh-CN"/>
              </w:rPr>
              <w:t>pentru participare la licitațiile publice de lucrări din domeniul construcțiilor și instalațiilor</w:t>
            </w:r>
          </w:p>
        </w:tc>
        <w:tc>
          <w:tcPr>
            <w:tcW w:w="6237" w:type="dxa"/>
            <w:shd w:val="clear" w:color="auto" w:fill="auto"/>
          </w:tcPr>
          <w:p w14:paraId="6EED7207" w14:textId="77777777" w:rsidR="0051497A" w:rsidRPr="0051497A" w:rsidRDefault="0051497A" w:rsidP="00667558">
            <w:pPr>
              <w:tabs>
                <w:tab w:val="left" w:pos="612"/>
              </w:tabs>
              <w:spacing w:before="100" w:after="100"/>
              <w:jc w:val="center"/>
              <w:rPr>
                <w:b/>
                <w:iCs/>
                <w:sz w:val="20"/>
                <w:szCs w:val="20"/>
              </w:rPr>
            </w:pPr>
            <w:r w:rsidRPr="0051497A">
              <w:rPr>
                <w:b/>
                <w:color w:val="000000"/>
                <w:sz w:val="20"/>
                <w:szCs w:val="20"/>
              </w:rPr>
              <w:t>Anexa</w:t>
            </w:r>
            <w:r w:rsidRPr="0051497A">
              <w:rPr>
                <w:b/>
                <w:iCs/>
                <w:sz w:val="20"/>
                <w:szCs w:val="20"/>
              </w:rPr>
              <w:t xml:space="preserve"> nr.22</w:t>
            </w:r>
          </w:p>
          <w:p w14:paraId="263C7912" w14:textId="77777777" w:rsidR="0051497A" w:rsidRPr="0051497A" w:rsidRDefault="0051497A" w:rsidP="00667558">
            <w:pPr>
              <w:tabs>
                <w:tab w:val="right" w:pos="426"/>
              </w:tabs>
              <w:spacing w:before="120"/>
              <w:rPr>
                <w:sz w:val="20"/>
                <w:szCs w:val="20"/>
              </w:rPr>
            </w:pPr>
            <w:r w:rsidRPr="0051497A">
              <w:rPr>
                <w:i/>
                <w:color w:val="000000"/>
                <w:sz w:val="20"/>
                <w:szCs w:val="20"/>
              </w:rPr>
              <w:t>Original - confirmat prin aplicarea semnăturii electronice a ofertantului</w:t>
            </w:r>
            <w:r w:rsidRPr="0051497A">
              <w:rPr>
                <w:sz w:val="20"/>
                <w:szCs w:val="20"/>
              </w:rPr>
              <w:t xml:space="preserve"> </w:t>
            </w:r>
          </w:p>
          <w:p w14:paraId="78FD6B0C" w14:textId="77777777" w:rsidR="0051497A" w:rsidRPr="0051497A" w:rsidRDefault="0051497A" w:rsidP="00667558">
            <w:pPr>
              <w:tabs>
                <w:tab w:val="left" w:pos="612"/>
              </w:tabs>
              <w:spacing w:before="100" w:after="100"/>
              <w:jc w:val="center"/>
              <w:rPr>
                <w:b/>
                <w:color w:val="000000"/>
                <w:sz w:val="20"/>
                <w:szCs w:val="20"/>
              </w:rPr>
            </w:pPr>
          </w:p>
        </w:tc>
        <w:tc>
          <w:tcPr>
            <w:tcW w:w="1276" w:type="dxa"/>
            <w:shd w:val="clear" w:color="auto" w:fill="auto"/>
          </w:tcPr>
          <w:p w14:paraId="2D009E73" w14:textId="77777777" w:rsidR="0051497A" w:rsidRPr="0051497A" w:rsidRDefault="0051497A" w:rsidP="00667558">
            <w:pPr>
              <w:tabs>
                <w:tab w:val="left" w:pos="612"/>
              </w:tabs>
              <w:spacing w:before="100" w:after="100"/>
              <w:rPr>
                <w:color w:val="000000"/>
                <w:sz w:val="20"/>
                <w:szCs w:val="20"/>
              </w:rPr>
            </w:pPr>
            <w:r w:rsidRPr="0051497A">
              <w:rPr>
                <w:color w:val="000000"/>
                <w:sz w:val="20"/>
                <w:szCs w:val="20"/>
              </w:rPr>
              <w:t>Obligatoriu</w:t>
            </w:r>
          </w:p>
        </w:tc>
      </w:tr>
      <w:tr w:rsidR="00656FAA" w:rsidRPr="0051497A" w14:paraId="48387AAD" w14:textId="77777777" w:rsidTr="00667558">
        <w:tc>
          <w:tcPr>
            <w:tcW w:w="829" w:type="dxa"/>
            <w:shd w:val="clear" w:color="auto" w:fill="auto"/>
          </w:tcPr>
          <w:p w14:paraId="18522E13" w14:textId="77777777" w:rsidR="00656FAA" w:rsidRPr="0051497A" w:rsidRDefault="00656FAA" w:rsidP="00667558">
            <w:pPr>
              <w:pStyle w:val="a"/>
              <w:tabs>
                <w:tab w:val="left" w:pos="612"/>
              </w:tabs>
              <w:spacing w:before="100" w:after="100"/>
              <w:ind w:left="0"/>
              <w:rPr>
                <w:b/>
                <w:iCs/>
                <w:sz w:val="20"/>
                <w:szCs w:val="20"/>
                <w:lang w:val="ro-RO"/>
              </w:rPr>
            </w:pPr>
            <w:r w:rsidRPr="0051497A">
              <w:rPr>
                <w:b/>
                <w:iCs/>
                <w:sz w:val="20"/>
                <w:szCs w:val="20"/>
                <w:lang w:val="ro-RO"/>
              </w:rPr>
              <w:t>15</w:t>
            </w:r>
          </w:p>
        </w:tc>
        <w:tc>
          <w:tcPr>
            <w:tcW w:w="2114" w:type="dxa"/>
            <w:shd w:val="clear" w:color="auto" w:fill="auto"/>
          </w:tcPr>
          <w:p w14:paraId="23BE41EE" w14:textId="0BA6E5DC" w:rsidR="00656FAA" w:rsidRPr="0051497A" w:rsidRDefault="00656FAA" w:rsidP="00667558">
            <w:pPr>
              <w:tabs>
                <w:tab w:val="left" w:pos="612"/>
              </w:tabs>
              <w:spacing w:before="100" w:after="100"/>
              <w:rPr>
                <w:iCs/>
                <w:sz w:val="20"/>
                <w:szCs w:val="20"/>
              </w:rPr>
            </w:pPr>
            <w:r w:rsidRPr="00A44377">
              <w:rPr>
                <w:iCs/>
                <w:sz w:val="20"/>
                <w:szCs w:val="20"/>
              </w:rPr>
              <w:t>Certificat privind lipsa datoriilor la bugetul public național</w:t>
            </w:r>
          </w:p>
        </w:tc>
        <w:tc>
          <w:tcPr>
            <w:tcW w:w="6237" w:type="dxa"/>
            <w:shd w:val="clear" w:color="auto" w:fill="auto"/>
          </w:tcPr>
          <w:p w14:paraId="7D12C57D" w14:textId="77777777" w:rsidR="00656FAA" w:rsidRDefault="00656FAA" w:rsidP="006B6280">
            <w:pPr>
              <w:tabs>
                <w:tab w:val="left" w:pos="612"/>
              </w:tabs>
              <w:spacing w:before="100" w:after="100"/>
              <w:rPr>
                <w:b/>
                <w:iCs/>
                <w:sz w:val="20"/>
                <w:szCs w:val="20"/>
              </w:rPr>
            </w:pPr>
            <w:r w:rsidRPr="00CE086D">
              <w:rPr>
                <w:b/>
                <w:iCs/>
                <w:sz w:val="20"/>
                <w:szCs w:val="20"/>
              </w:rPr>
              <w:t>Eliberat din cabinetul personal al contribuabilului</w:t>
            </w:r>
          </w:p>
          <w:p w14:paraId="542F34DC" w14:textId="77777777" w:rsidR="00656FAA" w:rsidRPr="00CE086D" w:rsidRDefault="00656FAA" w:rsidP="006B6280">
            <w:pPr>
              <w:tabs>
                <w:tab w:val="left" w:pos="612"/>
              </w:tabs>
              <w:spacing w:before="100" w:after="100"/>
              <w:rPr>
                <w:b/>
                <w:iCs/>
                <w:sz w:val="20"/>
                <w:szCs w:val="20"/>
              </w:rPr>
            </w:pPr>
            <w:r w:rsidRPr="00CE086D">
              <w:rPr>
                <w:b/>
                <w:iCs/>
                <w:sz w:val="20"/>
                <w:szCs w:val="20"/>
              </w:rPr>
              <w:t xml:space="preserve"> https://</w:t>
            </w:r>
            <w:r>
              <w:rPr>
                <w:b/>
                <w:iCs/>
                <w:sz w:val="20"/>
                <w:szCs w:val="20"/>
              </w:rPr>
              <w:t>evo.gov.md</w:t>
            </w:r>
          </w:p>
          <w:p w14:paraId="32F0CCB1" w14:textId="320BBDB4" w:rsidR="00656FAA" w:rsidRPr="0051497A" w:rsidRDefault="00656FAA" w:rsidP="00667558">
            <w:pPr>
              <w:tabs>
                <w:tab w:val="left" w:pos="612"/>
              </w:tabs>
              <w:spacing w:before="100" w:after="100"/>
              <w:rPr>
                <w:iCs/>
                <w:sz w:val="20"/>
                <w:szCs w:val="20"/>
              </w:rPr>
            </w:pPr>
            <w:r w:rsidRPr="00A44377">
              <w:rPr>
                <w:i/>
                <w:color w:val="000000"/>
                <w:sz w:val="20"/>
                <w:szCs w:val="20"/>
              </w:rPr>
              <w:lastRenderedPageBreak/>
              <w:t xml:space="preserve">Original sau copie - confirmat prin aplicarea semnăturii electronice a ofertantului </w:t>
            </w:r>
          </w:p>
        </w:tc>
        <w:tc>
          <w:tcPr>
            <w:tcW w:w="1276" w:type="dxa"/>
            <w:shd w:val="clear" w:color="auto" w:fill="auto"/>
          </w:tcPr>
          <w:p w14:paraId="5AE96E47" w14:textId="77777777" w:rsidR="00656FAA" w:rsidRPr="0051497A" w:rsidRDefault="00656FAA" w:rsidP="00667558">
            <w:pPr>
              <w:tabs>
                <w:tab w:val="left" w:pos="612"/>
              </w:tabs>
              <w:spacing w:before="100" w:after="100"/>
              <w:rPr>
                <w:iCs/>
                <w:sz w:val="20"/>
                <w:szCs w:val="20"/>
              </w:rPr>
            </w:pPr>
            <w:r w:rsidRPr="0051497A">
              <w:rPr>
                <w:color w:val="000000"/>
                <w:sz w:val="20"/>
                <w:szCs w:val="20"/>
              </w:rPr>
              <w:lastRenderedPageBreak/>
              <w:t>Obligatoriu</w:t>
            </w:r>
          </w:p>
        </w:tc>
      </w:tr>
      <w:tr w:rsidR="00656FAA" w:rsidRPr="0051497A" w14:paraId="7E328B42" w14:textId="77777777" w:rsidTr="00667558">
        <w:tc>
          <w:tcPr>
            <w:tcW w:w="829" w:type="dxa"/>
            <w:shd w:val="clear" w:color="auto" w:fill="auto"/>
          </w:tcPr>
          <w:p w14:paraId="39C7135E" w14:textId="77777777" w:rsidR="00656FAA" w:rsidRPr="0051497A" w:rsidRDefault="00656FAA" w:rsidP="00667558">
            <w:pPr>
              <w:pStyle w:val="a"/>
              <w:tabs>
                <w:tab w:val="left" w:pos="612"/>
              </w:tabs>
              <w:spacing w:before="100" w:after="100"/>
              <w:ind w:left="0"/>
              <w:rPr>
                <w:b/>
                <w:iCs/>
                <w:sz w:val="20"/>
                <w:szCs w:val="20"/>
                <w:lang w:val="ro-RO"/>
              </w:rPr>
            </w:pPr>
            <w:r w:rsidRPr="0051497A">
              <w:rPr>
                <w:b/>
                <w:iCs/>
                <w:sz w:val="20"/>
                <w:szCs w:val="20"/>
                <w:lang w:val="ro-RO"/>
              </w:rPr>
              <w:lastRenderedPageBreak/>
              <w:t>16</w:t>
            </w:r>
          </w:p>
        </w:tc>
        <w:tc>
          <w:tcPr>
            <w:tcW w:w="2114" w:type="dxa"/>
            <w:shd w:val="clear" w:color="auto" w:fill="auto"/>
          </w:tcPr>
          <w:p w14:paraId="253ED2CB" w14:textId="5ADC1263" w:rsidR="00656FAA" w:rsidRPr="0051497A" w:rsidRDefault="00656FAA" w:rsidP="00667558">
            <w:pPr>
              <w:tabs>
                <w:tab w:val="left" w:pos="612"/>
              </w:tabs>
              <w:spacing w:before="100" w:after="100"/>
              <w:rPr>
                <w:iCs/>
                <w:sz w:val="20"/>
                <w:szCs w:val="20"/>
              </w:rPr>
            </w:pPr>
            <w:r w:rsidRPr="00A44377">
              <w:rPr>
                <w:iCs/>
                <w:sz w:val="20"/>
                <w:szCs w:val="20"/>
              </w:rPr>
              <w:t xml:space="preserve">Certificat de atestare tehnică profesională a </w:t>
            </w:r>
            <w:r>
              <w:rPr>
                <w:iCs/>
                <w:sz w:val="20"/>
                <w:szCs w:val="20"/>
              </w:rPr>
              <w:t>responsabilului tehnic</w:t>
            </w:r>
          </w:p>
        </w:tc>
        <w:tc>
          <w:tcPr>
            <w:tcW w:w="6237" w:type="dxa"/>
            <w:shd w:val="clear" w:color="auto" w:fill="auto"/>
          </w:tcPr>
          <w:p w14:paraId="762980D2" w14:textId="527E5503" w:rsidR="00656FAA" w:rsidRPr="0051497A" w:rsidRDefault="00656FAA" w:rsidP="00667558">
            <w:pPr>
              <w:tabs>
                <w:tab w:val="left" w:pos="612"/>
              </w:tabs>
              <w:spacing w:before="100" w:after="60"/>
              <w:rPr>
                <w:iCs/>
                <w:sz w:val="20"/>
                <w:szCs w:val="20"/>
              </w:rPr>
            </w:pPr>
            <w:r w:rsidRPr="00A44377">
              <w:rPr>
                <w:i/>
                <w:color w:val="000000"/>
                <w:sz w:val="20"/>
                <w:szCs w:val="20"/>
              </w:rPr>
              <w:t>copie - confirmat prin aplicarea semnăturii electronice a ofertantului</w:t>
            </w:r>
          </w:p>
        </w:tc>
        <w:tc>
          <w:tcPr>
            <w:tcW w:w="1276" w:type="dxa"/>
            <w:shd w:val="clear" w:color="auto" w:fill="auto"/>
          </w:tcPr>
          <w:p w14:paraId="313FF8A4" w14:textId="77777777" w:rsidR="00656FAA" w:rsidRPr="0051497A" w:rsidRDefault="00656FAA" w:rsidP="00667558">
            <w:pPr>
              <w:tabs>
                <w:tab w:val="left" w:pos="612"/>
              </w:tabs>
              <w:spacing w:before="100" w:after="100"/>
              <w:rPr>
                <w:iCs/>
                <w:sz w:val="20"/>
                <w:szCs w:val="20"/>
              </w:rPr>
            </w:pPr>
            <w:r w:rsidRPr="0051497A">
              <w:rPr>
                <w:color w:val="000000"/>
                <w:sz w:val="20"/>
                <w:szCs w:val="20"/>
              </w:rPr>
              <w:t>Obligatoriu</w:t>
            </w:r>
          </w:p>
        </w:tc>
      </w:tr>
      <w:tr w:rsidR="0051497A" w:rsidRPr="0051497A" w14:paraId="7348905B" w14:textId="77777777" w:rsidTr="00667558">
        <w:tc>
          <w:tcPr>
            <w:tcW w:w="10456" w:type="dxa"/>
            <w:gridSpan w:val="4"/>
            <w:shd w:val="clear" w:color="auto" w:fill="auto"/>
          </w:tcPr>
          <w:p w14:paraId="74156174" w14:textId="77777777" w:rsidR="0051497A" w:rsidRPr="0051497A" w:rsidRDefault="0051497A" w:rsidP="00667558">
            <w:pPr>
              <w:pStyle w:val="af2"/>
              <w:rPr>
                <w:i/>
                <w:color w:val="000000"/>
                <w:sz w:val="20"/>
                <w:szCs w:val="20"/>
                <w:highlight w:val="yellow"/>
                <w:lang w:val="en-US"/>
              </w:rPr>
            </w:pPr>
            <w:proofErr w:type="spellStart"/>
            <w:r w:rsidRPr="0051497A">
              <w:rPr>
                <w:b/>
                <w:i/>
                <w:color w:val="000000"/>
                <w:sz w:val="20"/>
                <w:szCs w:val="20"/>
                <w:highlight w:val="yellow"/>
                <w:lang w:val="en-US"/>
              </w:rPr>
              <w:t>Notă</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În</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cazul</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în</w:t>
            </w:r>
            <w:proofErr w:type="spellEnd"/>
            <w:r w:rsidRPr="0051497A">
              <w:rPr>
                <w:i/>
                <w:color w:val="000000"/>
                <w:sz w:val="20"/>
                <w:szCs w:val="20"/>
                <w:highlight w:val="yellow"/>
                <w:lang w:val="en-US"/>
              </w:rPr>
              <w:t xml:space="preserve"> care </w:t>
            </w:r>
            <w:proofErr w:type="spellStart"/>
            <w:r w:rsidRPr="0051497A">
              <w:rPr>
                <w:i/>
                <w:color w:val="000000"/>
                <w:sz w:val="20"/>
                <w:szCs w:val="20"/>
                <w:highlight w:val="yellow"/>
                <w:lang w:val="en-US"/>
              </w:rPr>
              <w:t>documentele</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ofertelor</w:t>
            </w:r>
            <w:proofErr w:type="spellEnd"/>
            <w:r w:rsidRPr="0051497A">
              <w:rPr>
                <w:i/>
                <w:color w:val="000000"/>
                <w:sz w:val="20"/>
                <w:szCs w:val="20"/>
                <w:highlight w:val="yellow"/>
                <w:lang w:val="en-US"/>
              </w:rPr>
              <w:t xml:space="preserve"> nu </w:t>
            </w:r>
            <w:proofErr w:type="spellStart"/>
            <w:r w:rsidRPr="0051497A">
              <w:rPr>
                <w:i/>
                <w:color w:val="000000"/>
                <w:sz w:val="20"/>
                <w:szCs w:val="20"/>
                <w:highlight w:val="yellow"/>
                <w:lang w:val="en-US"/>
              </w:rPr>
              <w:t>vor</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avea</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aplicată</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semnătura</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electronică</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acestea</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vor</w:t>
            </w:r>
            <w:proofErr w:type="spellEnd"/>
            <w:r w:rsidRPr="0051497A">
              <w:rPr>
                <w:i/>
                <w:color w:val="000000"/>
                <w:sz w:val="20"/>
                <w:szCs w:val="20"/>
                <w:highlight w:val="yellow"/>
                <w:lang w:val="en-US"/>
              </w:rPr>
              <w:t xml:space="preserve"> fi </w:t>
            </w:r>
            <w:proofErr w:type="spellStart"/>
            <w:r w:rsidRPr="0051497A">
              <w:rPr>
                <w:i/>
                <w:color w:val="000000"/>
                <w:sz w:val="20"/>
                <w:szCs w:val="20"/>
                <w:highlight w:val="yellow"/>
                <w:lang w:val="en-US"/>
              </w:rPr>
              <w:t>respinse</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în</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conformitate</w:t>
            </w:r>
            <w:proofErr w:type="spellEnd"/>
            <w:r w:rsidRPr="0051497A">
              <w:rPr>
                <w:i/>
                <w:color w:val="000000"/>
                <w:sz w:val="20"/>
                <w:szCs w:val="20"/>
                <w:highlight w:val="yellow"/>
                <w:lang w:val="en-US"/>
              </w:rPr>
              <w:t xml:space="preserve"> cu </w:t>
            </w:r>
            <w:proofErr w:type="spellStart"/>
            <w:r w:rsidRPr="0051497A">
              <w:rPr>
                <w:i/>
                <w:color w:val="000000"/>
                <w:sz w:val="20"/>
                <w:szCs w:val="20"/>
                <w:highlight w:val="yellow"/>
                <w:lang w:val="en-US"/>
              </w:rPr>
              <w:t>Lege</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nr</w:t>
            </w:r>
            <w:proofErr w:type="spellEnd"/>
            <w:r w:rsidRPr="0051497A">
              <w:rPr>
                <w:i/>
                <w:color w:val="000000"/>
                <w:sz w:val="20"/>
                <w:szCs w:val="20"/>
                <w:highlight w:val="yellow"/>
                <w:lang w:val="en-US"/>
              </w:rPr>
              <w:t xml:space="preserve"> 131 </w:t>
            </w:r>
            <w:proofErr w:type="gramStart"/>
            <w:r w:rsidRPr="0051497A">
              <w:rPr>
                <w:i/>
                <w:color w:val="000000"/>
                <w:sz w:val="20"/>
                <w:szCs w:val="20"/>
                <w:highlight w:val="yellow"/>
                <w:lang w:val="en-US"/>
              </w:rPr>
              <w:t>din ,</w:t>
            </w:r>
            <w:proofErr w:type="gramEnd"/>
            <w:r w:rsidRPr="0051497A">
              <w:rPr>
                <w:i/>
                <w:color w:val="000000"/>
                <w:sz w:val="20"/>
                <w:szCs w:val="20"/>
                <w:highlight w:val="yellow"/>
                <w:lang w:val="en-US"/>
              </w:rPr>
              <w:t xml:space="preserve"> art. 33, </w:t>
            </w:r>
            <w:proofErr w:type="spellStart"/>
            <w:r w:rsidRPr="0051497A">
              <w:rPr>
                <w:i/>
                <w:color w:val="000000"/>
                <w:sz w:val="20"/>
                <w:szCs w:val="20"/>
                <w:highlight w:val="yellow"/>
                <w:lang w:val="en-US"/>
              </w:rPr>
              <w:t>alin</w:t>
            </w:r>
            <w:proofErr w:type="spellEnd"/>
            <w:r w:rsidRPr="0051497A">
              <w:rPr>
                <w:i/>
                <w:color w:val="000000"/>
                <w:sz w:val="20"/>
                <w:szCs w:val="20"/>
                <w:highlight w:val="yellow"/>
                <w:lang w:val="en-US"/>
              </w:rPr>
              <w:t xml:space="preserve">. (14), lit. </w:t>
            </w:r>
            <w:proofErr w:type="spellStart"/>
            <w:r w:rsidRPr="0051497A">
              <w:rPr>
                <w:i/>
                <w:color w:val="000000"/>
                <w:sz w:val="20"/>
                <w:szCs w:val="20"/>
                <w:highlight w:val="yellow"/>
                <w:lang w:val="en-US"/>
              </w:rPr>
              <w:t>i</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și</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Hotărârea</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nr</w:t>
            </w:r>
            <w:proofErr w:type="spellEnd"/>
            <w:r w:rsidRPr="0051497A">
              <w:rPr>
                <w:i/>
                <w:color w:val="000000"/>
                <w:sz w:val="20"/>
                <w:szCs w:val="20"/>
                <w:highlight w:val="yellow"/>
                <w:lang w:val="en-US"/>
              </w:rPr>
              <w:t xml:space="preserve"> 986 din 10.10.2018 </w:t>
            </w:r>
            <w:proofErr w:type="spellStart"/>
            <w:r w:rsidRPr="0051497A">
              <w:rPr>
                <w:i/>
                <w:color w:val="000000"/>
                <w:sz w:val="20"/>
                <w:szCs w:val="20"/>
                <w:highlight w:val="yellow"/>
                <w:lang w:val="en-US"/>
              </w:rPr>
              <w:t>pentru</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aprobarea</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Regulamentului</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privind</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modul</w:t>
            </w:r>
            <w:proofErr w:type="spellEnd"/>
            <w:r w:rsidRPr="0051497A">
              <w:rPr>
                <w:i/>
                <w:color w:val="000000"/>
                <w:sz w:val="20"/>
                <w:szCs w:val="20"/>
                <w:highlight w:val="yellow"/>
                <w:lang w:val="en-US"/>
              </w:rPr>
              <w:t xml:space="preserve"> de </w:t>
            </w:r>
            <w:proofErr w:type="spellStart"/>
            <w:r w:rsidRPr="0051497A">
              <w:rPr>
                <w:i/>
                <w:color w:val="000000"/>
                <w:sz w:val="20"/>
                <w:szCs w:val="20"/>
                <w:highlight w:val="yellow"/>
                <w:lang w:val="en-US"/>
              </w:rPr>
              <w:t>ținere</w:t>
            </w:r>
            <w:proofErr w:type="spellEnd"/>
            <w:r w:rsidRPr="0051497A">
              <w:rPr>
                <w:i/>
                <w:color w:val="000000"/>
                <w:sz w:val="20"/>
                <w:szCs w:val="20"/>
                <w:highlight w:val="yellow"/>
                <w:lang w:val="en-US"/>
              </w:rPr>
              <w:t xml:space="preserve"> a </w:t>
            </w:r>
            <w:proofErr w:type="spellStart"/>
            <w:r w:rsidRPr="0051497A">
              <w:rPr>
                <w:i/>
                <w:color w:val="000000"/>
                <w:sz w:val="20"/>
                <w:szCs w:val="20"/>
                <w:highlight w:val="yellow"/>
                <w:lang w:val="en-US"/>
              </w:rPr>
              <w:t>Registrului</w:t>
            </w:r>
            <w:proofErr w:type="spellEnd"/>
            <w:r w:rsidRPr="0051497A">
              <w:rPr>
                <w:i/>
                <w:color w:val="000000"/>
                <w:sz w:val="20"/>
                <w:szCs w:val="20"/>
                <w:highlight w:val="yellow"/>
                <w:lang w:val="en-US"/>
              </w:rPr>
              <w:t xml:space="preserve"> de stat al </w:t>
            </w:r>
            <w:proofErr w:type="spellStart"/>
            <w:r w:rsidRPr="0051497A">
              <w:rPr>
                <w:i/>
                <w:color w:val="000000"/>
                <w:sz w:val="20"/>
                <w:szCs w:val="20"/>
                <w:highlight w:val="yellow"/>
                <w:lang w:val="en-US"/>
              </w:rPr>
              <w:t>achizițiilor</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publice</w:t>
            </w:r>
            <w:proofErr w:type="spellEnd"/>
            <w:r w:rsidRPr="0051497A">
              <w:rPr>
                <w:i/>
                <w:color w:val="000000"/>
                <w:sz w:val="20"/>
                <w:szCs w:val="20"/>
                <w:highlight w:val="yellow"/>
                <w:lang w:val="en-US"/>
              </w:rPr>
              <w:t xml:space="preserve"> format de </w:t>
            </w:r>
            <w:proofErr w:type="spellStart"/>
            <w:r w:rsidRPr="0051497A">
              <w:rPr>
                <w:i/>
                <w:color w:val="000000"/>
                <w:sz w:val="20"/>
                <w:szCs w:val="20"/>
                <w:highlight w:val="yellow"/>
                <w:lang w:val="en-US"/>
              </w:rPr>
              <w:t>Sistemul</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informațional</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automatizat</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Registrul</w:t>
            </w:r>
            <w:proofErr w:type="spellEnd"/>
            <w:r w:rsidRPr="0051497A">
              <w:rPr>
                <w:i/>
                <w:color w:val="000000"/>
                <w:sz w:val="20"/>
                <w:szCs w:val="20"/>
                <w:highlight w:val="yellow"/>
                <w:lang w:val="en-US"/>
              </w:rPr>
              <w:t xml:space="preserve"> de stat al </w:t>
            </w:r>
            <w:proofErr w:type="spellStart"/>
            <w:r w:rsidRPr="0051497A">
              <w:rPr>
                <w:i/>
                <w:color w:val="000000"/>
                <w:sz w:val="20"/>
                <w:szCs w:val="20"/>
                <w:highlight w:val="yellow"/>
                <w:lang w:val="en-US"/>
              </w:rPr>
              <w:t>achizițiilor</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publice</w:t>
            </w:r>
            <w:proofErr w:type="spellEnd"/>
            <w:r w:rsidRPr="0051497A">
              <w:rPr>
                <w:i/>
                <w:color w:val="000000"/>
                <w:sz w:val="20"/>
                <w:szCs w:val="20"/>
                <w:highlight w:val="yellow"/>
                <w:lang w:val="en-US"/>
              </w:rPr>
              <w:t>” (</w:t>
            </w:r>
            <w:proofErr w:type="spellStart"/>
            <w:r w:rsidRPr="0051497A">
              <w:rPr>
                <w:i/>
                <w:color w:val="000000"/>
                <w:sz w:val="20"/>
                <w:szCs w:val="20"/>
                <w:highlight w:val="yellow"/>
                <w:lang w:val="en-US"/>
              </w:rPr>
              <w:t>MTender</w:t>
            </w:r>
            <w:proofErr w:type="spellEnd"/>
            <w:r w:rsidRPr="0051497A">
              <w:rPr>
                <w:i/>
                <w:color w:val="000000"/>
                <w:sz w:val="20"/>
                <w:szCs w:val="20"/>
                <w:highlight w:val="yellow"/>
                <w:lang w:val="en-US"/>
              </w:rPr>
              <w:t>) pct. 105</w:t>
            </w:r>
          </w:p>
        </w:tc>
      </w:tr>
    </w:tbl>
    <w:p w14:paraId="5453F489" w14:textId="77777777" w:rsidR="00EE149D" w:rsidRDefault="00EE149D" w:rsidP="00EE149D">
      <w:pPr>
        <w:ind w:firstLine="709"/>
        <w:jc w:val="both"/>
      </w:pPr>
    </w:p>
    <w:p w14:paraId="5E860508" w14:textId="77777777" w:rsidR="00EB53B0" w:rsidRDefault="00EB53B0" w:rsidP="00EE149D">
      <w:pPr>
        <w:ind w:firstLine="709"/>
        <w:jc w:val="both"/>
      </w:pPr>
    </w:p>
    <w:p w14:paraId="4CA9E52A" w14:textId="77777777" w:rsidR="00EE149D" w:rsidRPr="00EA34D8" w:rsidRDefault="00EE149D" w:rsidP="00EE149D">
      <w:pPr>
        <w:ind w:firstLine="709"/>
        <w:jc w:val="both"/>
        <w:rPr>
          <w:b/>
          <w:lang w:val="en-US"/>
        </w:rPr>
      </w:pPr>
      <w:r w:rsidRPr="00EA34D8">
        <w:rPr>
          <w:b/>
          <w:lang w:val="en-US"/>
        </w:rPr>
        <w:t>19. Documente obligatorii la evaluarea ofertelor</w:t>
      </w:r>
    </w:p>
    <w:p w14:paraId="2CC9495C" w14:textId="77777777" w:rsidR="00EE149D" w:rsidRDefault="00EE149D" w:rsidP="00EE149D">
      <w:pPr>
        <w:ind w:firstLine="709"/>
        <w:jc w:val="both"/>
        <w:rPr>
          <w:lang w:val="en-US"/>
        </w:rPr>
      </w:pPr>
      <w:r w:rsidRPr="00EA34D8">
        <w:rPr>
          <w:lang w:val="en-US"/>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9D09868" w14:textId="77777777" w:rsidR="00BE4740" w:rsidRDefault="00BE4740" w:rsidP="00EE149D">
      <w:pPr>
        <w:ind w:firstLine="709"/>
        <w:jc w:val="both"/>
      </w:pPr>
    </w:p>
    <w:tbl>
      <w:tblPr>
        <w:tblStyle w:val="af1"/>
        <w:tblW w:w="10456" w:type="dxa"/>
        <w:tblLayout w:type="fixed"/>
        <w:tblLook w:val="04A0" w:firstRow="1" w:lastRow="0" w:firstColumn="1" w:lastColumn="0" w:noHBand="0" w:noVBand="1"/>
      </w:tblPr>
      <w:tblGrid>
        <w:gridCol w:w="829"/>
        <w:gridCol w:w="2114"/>
        <w:gridCol w:w="6237"/>
        <w:gridCol w:w="1276"/>
      </w:tblGrid>
      <w:tr w:rsidR="0051497A" w:rsidRPr="0051497A" w14:paraId="0C74FBC3" w14:textId="77777777" w:rsidTr="00667558">
        <w:tc>
          <w:tcPr>
            <w:tcW w:w="829" w:type="dxa"/>
            <w:shd w:val="clear" w:color="auto" w:fill="D9D9D9" w:themeFill="background1" w:themeFillShade="D9"/>
            <w:vAlign w:val="center"/>
          </w:tcPr>
          <w:p w14:paraId="41D6DE95" w14:textId="77777777" w:rsidR="0051497A" w:rsidRPr="0051497A" w:rsidRDefault="0051497A" w:rsidP="00667558">
            <w:pPr>
              <w:tabs>
                <w:tab w:val="left" w:pos="612"/>
              </w:tabs>
              <w:spacing w:before="120" w:after="120"/>
              <w:jc w:val="center"/>
              <w:rPr>
                <w:b/>
                <w:iCs/>
                <w:sz w:val="20"/>
                <w:szCs w:val="20"/>
              </w:rPr>
            </w:pPr>
            <w:r w:rsidRPr="0051497A">
              <w:rPr>
                <w:b/>
                <w:iCs/>
                <w:sz w:val="20"/>
                <w:szCs w:val="20"/>
              </w:rPr>
              <w:t>Nr. d/o</w:t>
            </w:r>
          </w:p>
        </w:tc>
        <w:tc>
          <w:tcPr>
            <w:tcW w:w="2114" w:type="dxa"/>
            <w:shd w:val="clear" w:color="auto" w:fill="D9D9D9" w:themeFill="background1" w:themeFillShade="D9"/>
            <w:vAlign w:val="center"/>
          </w:tcPr>
          <w:p w14:paraId="6B25C6C7" w14:textId="77777777" w:rsidR="0051497A" w:rsidRPr="0051497A" w:rsidRDefault="0051497A" w:rsidP="00667558">
            <w:pPr>
              <w:tabs>
                <w:tab w:val="left" w:pos="612"/>
              </w:tabs>
              <w:spacing w:before="120" w:after="120"/>
              <w:jc w:val="center"/>
              <w:rPr>
                <w:b/>
                <w:iCs/>
                <w:sz w:val="20"/>
                <w:szCs w:val="20"/>
              </w:rPr>
            </w:pPr>
            <w:r w:rsidRPr="0051497A">
              <w:rPr>
                <w:b/>
                <w:iCs/>
                <w:sz w:val="20"/>
                <w:szCs w:val="20"/>
              </w:rPr>
              <w:t>Descrierea criteriului/cerinței</w:t>
            </w:r>
          </w:p>
        </w:tc>
        <w:tc>
          <w:tcPr>
            <w:tcW w:w="6237" w:type="dxa"/>
            <w:shd w:val="clear" w:color="auto" w:fill="D9D9D9" w:themeFill="background1" w:themeFillShade="D9"/>
            <w:vAlign w:val="center"/>
          </w:tcPr>
          <w:p w14:paraId="2347B987" w14:textId="77777777" w:rsidR="0051497A" w:rsidRPr="0051497A" w:rsidRDefault="0051497A" w:rsidP="00667558">
            <w:pPr>
              <w:tabs>
                <w:tab w:val="left" w:pos="612"/>
              </w:tabs>
              <w:spacing w:before="120" w:after="120"/>
              <w:jc w:val="center"/>
              <w:rPr>
                <w:b/>
                <w:iCs/>
                <w:sz w:val="20"/>
                <w:szCs w:val="20"/>
              </w:rPr>
            </w:pPr>
            <w:r w:rsidRPr="0051497A">
              <w:rPr>
                <w:b/>
                <w:iCs/>
                <w:sz w:val="20"/>
                <w:szCs w:val="20"/>
              </w:rPr>
              <w:t>Mod de demonstrare a îndeplinirii criteriului/cerinței:</w:t>
            </w:r>
          </w:p>
        </w:tc>
        <w:tc>
          <w:tcPr>
            <w:tcW w:w="1276" w:type="dxa"/>
            <w:shd w:val="clear" w:color="auto" w:fill="D9D9D9" w:themeFill="background1" w:themeFillShade="D9"/>
            <w:vAlign w:val="center"/>
          </w:tcPr>
          <w:p w14:paraId="11A545D7" w14:textId="77777777" w:rsidR="0051497A" w:rsidRPr="0051497A" w:rsidRDefault="0051497A" w:rsidP="00667558">
            <w:pPr>
              <w:tabs>
                <w:tab w:val="left" w:pos="612"/>
              </w:tabs>
              <w:spacing w:before="120" w:after="120"/>
              <w:jc w:val="center"/>
              <w:rPr>
                <w:b/>
                <w:iCs/>
                <w:sz w:val="20"/>
                <w:szCs w:val="20"/>
              </w:rPr>
            </w:pPr>
            <w:r w:rsidRPr="0051497A">
              <w:rPr>
                <w:b/>
                <w:iCs/>
                <w:sz w:val="20"/>
                <w:szCs w:val="20"/>
              </w:rPr>
              <w:t>Obligativitatea</w:t>
            </w:r>
          </w:p>
        </w:tc>
      </w:tr>
      <w:tr w:rsidR="0051497A" w:rsidRPr="0051497A" w14:paraId="1B4D5211" w14:textId="77777777" w:rsidTr="00667558">
        <w:tc>
          <w:tcPr>
            <w:tcW w:w="10456" w:type="dxa"/>
            <w:gridSpan w:val="4"/>
            <w:shd w:val="clear" w:color="auto" w:fill="auto"/>
            <w:vAlign w:val="center"/>
          </w:tcPr>
          <w:p w14:paraId="7EEB1338" w14:textId="77777777" w:rsidR="0051497A" w:rsidRPr="0051497A" w:rsidRDefault="0051497A" w:rsidP="00667558">
            <w:pPr>
              <w:tabs>
                <w:tab w:val="left" w:pos="612"/>
              </w:tabs>
              <w:spacing w:before="120" w:after="120"/>
              <w:jc w:val="center"/>
              <w:rPr>
                <w:b/>
                <w:i/>
                <w:iCs/>
                <w:sz w:val="20"/>
                <w:szCs w:val="20"/>
              </w:rPr>
            </w:pPr>
            <w:r w:rsidRPr="0051497A">
              <w:rPr>
                <w:b/>
                <w:i/>
                <w:color w:val="000000"/>
                <w:sz w:val="20"/>
                <w:szCs w:val="20"/>
              </w:rPr>
              <w:t>Documentele ce constituie oferta</w:t>
            </w:r>
          </w:p>
        </w:tc>
      </w:tr>
      <w:tr w:rsidR="0051497A" w:rsidRPr="0051497A" w14:paraId="7C59E15C" w14:textId="77777777" w:rsidTr="00667558">
        <w:trPr>
          <w:trHeight w:val="510"/>
        </w:trPr>
        <w:tc>
          <w:tcPr>
            <w:tcW w:w="829" w:type="dxa"/>
            <w:shd w:val="clear" w:color="auto" w:fill="auto"/>
          </w:tcPr>
          <w:p w14:paraId="00522049" w14:textId="77777777" w:rsidR="0051497A" w:rsidRPr="0051497A" w:rsidRDefault="0051497A" w:rsidP="00667558">
            <w:pPr>
              <w:pStyle w:val="a"/>
              <w:tabs>
                <w:tab w:val="left" w:pos="612"/>
              </w:tabs>
              <w:spacing w:before="100" w:after="100"/>
              <w:ind w:left="0"/>
              <w:rPr>
                <w:b/>
                <w:iCs/>
                <w:sz w:val="20"/>
                <w:szCs w:val="20"/>
                <w:lang w:val="ro-RO"/>
              </w:rPr>
            </w:pPr>
            <w:r w:rsidRPr="0051497A">
              <w:rPr>
                <w:b/>
                <w:iCs/>
                <w:sz w:val="20"/>
                <w:szCs w:val="20"/>
                <w:lang w:val="ro-RO"/>
              </w:rPr>
              <w:t>1</w:t>
            </w:r>
          </w:p>
        </w:tc>
        <w:tc>
          <w:tcPr>
            <w:tcW w:w="2114" w:type="dxa"/>
            <w:shd w:val="clear" w:color="auto" w:fill="auto"/>
          </w:tcPr>
          <w:p w14:paraId="69AD3648" w14:textId="77777777" w:rsidR="0051497A" w:rsidRPr="0051497A" w:rsidRDefault="0051497A" w:rsidP="00667558">
            <w:pPr>
              <w:tabs>
                <w:tab w:val="left" w:pos="612"/>
              </w:tabs>
              <w:spacing w:before="100" w:after="100"/>
              <w:rPr>
                <w:iCs/>
                <w:sz w:val="20"/>
                <w:szCs w:val="20"/>
              </w:rPr>
            </w:pPr>
            <w:r w:rsidRPr="0051497A">
              <w:rPr>
                <w:iCs/>
                <w:sz w:val="20"/>
                <w:szCs w:val="20"/>
              </w:rPr>
              <w:t>DUAE</w:t>
            </w:r>
          </w:p>
        </w:tc>
        <w:tc>
          <w:tcPr>
            <w:tcW w:w="6237" w:type="dxa"/>
            <w:shd w:val="clear" w:color="auto" w:fill="auto"/>
          </w:tcPr>
          <w:p w14:paraId="350856FA" w14:textId="77777777" w:rsidR="0051497A" w:rsidRPr="0051497A" w:rsidRDefault="0051497A" w:rsidP="00667558">
            <w:pPr>
              <w:tabs>
                <w:tab w:val="left" w:pos="612"/>
              </w:tabs>
              <w:spacing w:after="100"/>
              <w:rPr>
                <w:color w:val="000000"/>
                <w:sz w:val="20"/>
                <w:szCs w:val="20"/>
              </w:rPr>
            </w:pPr>
            <w:r w:rsidRPr="0051497A">
              <w:rPr>
                <w:color w:val="000000"/>
                <w:sz w:val="20"/>
                <w:szCs w:val="20"/>
              </w:rPr>
              <w:t xml:space="preserve">Formularul standard al Documentului Unic de Achiziții European aprobat prin Ordinul Ministerului Finanțelor nr. 72 din 11.06.2020, cu modificările ulterioare aprobate prin Ordinul Ministerului Finanțelor nr. 146 din 24.11.2020, îl găsiți atașat de către AC pe platforma achiziții.md. </w:t>
            </w:r>
          </w:p>
          <w:p w14:paraId="1BFD8F7C" w14:textId="77777777" w:rsidR="0051497A" w:rsidRPr="0051497A" w:rsidRDefault="0051497A" w:rsidP="00667558">
            <w:pPr>
              <w:tabs>
                <w:tab w:val="left" w:pos="612"/>
              </w:tabs>
              <w:spacing w:after="100"/>
              <w:rPr>
                <w:i/>
                <w:color w:val="000000"/>
                <w:sz w:val="20"/>
                <w:szCs w:val="20"/>
              </w:rPr>
            </w:pPr>
            <w:r w:rsidRPr="0051497A">
              <w:rPr>
                <w:i/>
                <w:color w:val="000000"/>
                <w:sz w:val="20"/>
                <w:szCs w:val="20"/>
              </w:rPr>
              <w:t xml:space="preserve">Original - confirmat prin aplicarea semnăturii electronice a ofertantului. </w:t>
            </w:r>
          </w:p>
        </w:tc>
        <w:tc>
          <w:tcPr>
            <w:tcW w:w="1276" w:type="dxa"/>
            <w:shd w:val="clear" w:color="auto" w:fill="auto"/>
          </w:tcPr>
          <w:p w14:paraId="697659A4" w14:textId="77777777" w:rsidR="0051497A" w:rsidRPr="0051497A" w:rsidRDefault="0051497A" w:rsidP="00667558">
            <w:pPr>
              <w:tabs>
                <w:tab w:val="left" w:pos="612"/>
              </w:tabs>
              <w:spacing w:before="120" w:after="120"/>
              <w:rPr>
                <w:iCs/>
                <w:sz w:val="20"/>
                <w:szCs w:val="20"/>
              </w:rPr>
            </w:pPr>
            <w:r w:rsidRPr="0051497A">
              <w:rPr>
                <w:color w:val="000000"/>
                <w:sz w:val="20"/>
                <w:szCs w:val="20"/>
              </w:rPr>
              <w:t>Obligatoriu</w:t>
            </w:r>
            <w:r w:rsidRPr="0051497A">
              <w:rPr>
                <w:iCs/>
                <w:sz w:val="20"/>
                <w:szCs w:val="20"/>
              </w:rPr>
              <w:t xml:space="preserve"> </w:t>
            </w:r>
          </w:p>
        </w:tc>
      </w:tr>
      <w:tr w:rsidR="0051497A" w:rsidRPr="0051497A" w14:paraId="073BC6B4" w14:textId="77777777" w:rsidTr="00667558">
        <w:trPr>
          <w:trHeight w:val="510"/>
        </w:trPr>
        <w:tc>
          <w:tcPr>
            <w:tcW w:w="829" w:type="dxa"/>
            <w:shd w:val="clear" w:color="auto" w:fill="auto"/>
          </w:tcPr>
          <w:p w14:paraId="1F277F22" w14:textId="77777777" w:rsidR="0051497A" w:rsidRPr="0051497A" w:rsidRDefault="0051497A" w:rsidP="00667558">
            <w:pPr>
              <w:pStyle w:val="a"/>
              <w:tabs>
                <w:tab w:val="left" w:pos="612"/>
              </w:tabs>
              <w:spacing w:before="100" w:after="100"/>
              <w:ind w:left="0"/>
              <w:rPr>
                <w:b/>
                <w:iCs/>
                <w:sz w:val="20"/>
                <w:szCs w:val="20"/>
                <w:lang w:val="ro-RO"/>
              </w:rPr>
            </w:pPr>
            <w:r w:rsidRPr="0051497A">
              <w:rPr>
                <w:b/>
                <w:iCs/>
                <w:sz w:val="20"/>
                <w:szCs w:val="20"/>
                <w:lang w:val="ro-RO"/>
              </w:rPr>
              <w:t>2</w:t>
            </w:r>
          </w:p>
        </w:tc>
        <w:tc>
          <w:tcPr>
            <w:tcW w:w="2114" w:type="dxa"/>
            <w:shd w:val="clear" w:color="auto" w:fill="auto"/>
          </w:tcPr>
          <w:p w14:paraId="494506CE" w14:textId="77777777" w:rsidR="0051497A" w:rsidRPr="0051497A" w:rsidRDefault="0051497A" w:rsidP="00667558">
            <w:pPr>
              <w:tabs>
                <w:tab w:val="left" w:pos="612"/>
              </w:tabs>
              <w:spacing w:before="100" w:after="100"/>
              <w:rPr>
                <w:iCs/>
                <w:sz w:val="20"/>
                <w:szCs w:val="20"/>
              </w:rPr>
            </w:pPr>
            <w:r w:rsidRPr="0051497A">
              <w:rPr>
                <w:color w:val="000000"/>
                <w:sz w:val="20"/>
                <w:szCs w:val="20"/>
              </w:rPr>
              <w:t>Devizele locale aferente ofertei</w:t>
            </w:r>
          </w:p>
        </w:tc>
        <w:tc>
          <w:tcPr>
            <w:tcW w:w="6237" w:type="dxa"/>
            <w:shd w:val="clear" w:color="auto" w:fill="auto"/>
          </w:tcPr>
          <w:p w14:paraId="7822E34D" w14:textId="77777777" w:rsidR="0051497A" w:rsidRPr="0051497A" w:rsidRDefault="0051497A" w:rsidP="00667558">
            <w:pPr>
              <w:tabs>
                <w:tab w:val="left" w:pos="612"/>
              </w:tabs>
              <w:spacing w:after="100"/>
              <w:rPr>
                <w:sz w:val="20"/>
                <w:szCs w:val="20"/>
              </w:rPr>
            </w:pPr>
            <w:r w:rsidRPr="0051497A">
              <w:rPr>
                <w:i/>
                <w:color w:val="000000"/>
                <w:sz w:val="20"/>
                <w:szCs w:val="20"/>
              </w:rPr>
              <w:t>Original - confirmat prin aplicarea semnăturii electronice a ofertantului</w:t>
            </w:r>
            <w:r w:rsidRPr="0051497A">
              <w:rPr>
                <w:color w:val="000000"/>
                <w:sz w:val="20"/>
                <w:szCs w:val="20"/>
              </w:rPr>
              <w:t xml:space="preserve"> </w:t>
            </w:r>
            <w:r w:rsidRPr="0051497A">
              <w:rPr>
                <w:b/>
                <w:color w:val="000000"/>
                <w:sz w:val="20"/>
                <w:szCs w:val="20"/>
              </w:rPr>
              <w:t>Forma 3, 5,7</w:t>
            </w:r>
          </w:p>
        </w:tc>
        <w:tc>
          <w:tcPr>
            <w:tcW w:w="1276" w:type="dxa"/>
            <w:shd w:val="clear" w:color="auto" w:fill="auto"/>
          </w:tcPr>
          <w:p w14:paraId="6D76F256" w14:textId="77777777" w:rsidR="0051497A" w:rsidRPr="0051497A" w:rsidRDefault="0051497A" w:rsidP="00667558">
            <w:pPr>
              <w:tabs>
                <w:tab w:val="left" w:pos="612"/>
              </w:tabs>
              <w:spacing w:before="120" w:after="120"/>
              <w:rPr>
                <w:iCs/>
                <w:sz w:val="20"/>
                <w:szCs w:val="20"/>
              </w:rPr>
            </w:pPr>
            <w:r w:rsidRPr="0051497A">
              <w:rPr>
                <w:color w:val="000000"/>
                <w:sz w:val="20"/>
                <w:szCs w:val="20"/>
              </w:rPr>
              <w:t>Obligatoriu</w:t>
            </w:r>
          </w:p>
        </w:tc>
      </w:tr>
      <w:tr w:rsidR="0051497A" w:rsidRPr="0051497A" w14:paraId="0EEB6D63" w14:textId="77777777" w:rsidTr="00667558">
        <w:trPr>
          <w:trHeight w:val="510"/>
        </w:trPr>
        <w:tc>
          <w:tcPr>
            <w:tcW w:w="829" w:type="dxa"/>
            <w:shd w:val="clear" w:color="auto" w:fill="auto"/>
          </w:tcPr>
          <w:p w14:paraId="1B42ABCD" w14:textId="77777777" w:rsidR="0051497A" w:rsidRPr="0051497A" w:rsidRDefault="0051497A" w:rsidP="00667558">
            <w:pPr>
              <w:pStyle w:val="a"/>
              <w:tabs>
                <w:tab w:val="left" w:pos="612"/>
              </w:tabs>
              <w:ind w:left="0"/>
              <w:rPr>
                <w:b/>
                <w:iCs/>
                <w:sz w:val="20"/>
                <w:szCs w:val="20"/>
                <w:lang w:val="ro-RO"/>
              </w:rPr>
            </w:pPr>
            <w:r w:rsidRPr="0051497A">
              <w:rPr>
                <w:b/>
                <w:iCs/>
                <w:sz w:val="20"/>
                <w:szCs w:val="20"/>
                <w:lang w:val="ro-RO"/>
              </w:rPr>
              <w:t>3</w:t>
            </w:r>
          </w:p>
        </w:tc>
        <w:tc>
          <w:tcPr>
            <w:tcW w:w="2114" w:type="dxa"/>
            <w:shd w:val="clear" w:color="auto" w:fill="auto"/>
          </w:tcPr>
          <w:p w14:paraId="67C5AB17" w14:textId="77777777" w:rsidR="0051497A" w:rsidRPr="0051497A" w:rsidRDefault="0051497A" w:rsidP="00667558">
            <w:pPr>
              <w:pStyle w:val="a7"/>
              <w:tabs>
                <w:tab w:val="left" w:pos="567"/>
              </w:tabs>
              <w:rPr>
                <w:rFonts w:ascii="Times New Roman" w:hAnsi="Times New Roman"/>
                <w:sz w:val="20"/>
              </w:rPr>
            </w:pPr>
            <w:r w:rsidRPr="0051497A">
              <w:rPr>
                <w:rFonts w:ascii="Times New Roman" w:hAnsi="Times New Roman"/>
                <w:sz w:val="20"/>
              </w:rPr>
              <w:t>Cerere de participare</w:t>
            </w:r>
          </w:p>
        </w:tc>
        <w:tc>
          <w:tcPr>
            <w:tcW w:w="6237" w:type="dxa"/>
            <w:shd w:val="clear" w:color="auto" w:fill="auto"/>
          </w:tcPr>
          <w:p w14:paraId="25418678" w14:textId="77777777" w:rsidR="0051497A" w:rsidRPr="0051497A" w:rsidRDefault="0051497A" w:rsidP="00667558">
            <w:pPr>
              <w:tabs>
                <w:tab w:val="left" w:pos="612"/>
              </w:tabs>
              <w:jc w:val="center"/>
              <w:rPr>
                <w:b/>
                <w:color w:val="000000"/>
                <w:sz w:val="20"/>
                <w:szCs w:val="20"/>
              </w:rPr>
            </w:pPr>
            <w:r w:rsidRPr="0051497A">
              <w:rPr>
                <w:b/>
                <w:color w:val="000000"/>
                <w:sz w:val="20"/>
                <w:szCs w:val="20"/>
              </w:rPr>
              <w:t>Anexa nr. 7</w:t>
            </w:r>
          </w:p>
          <w:p w14:paraId="5DD07FC3" w14:textId="77777777" w:rsidR="0051497A" w:rsidRPr="0051497A" w:rsidRDefault="0051497A" w:rsidP="00667558">
            <w:pPr>
              <w:tabs>
                <w:tab w:val="left" w:pos="612"/>
              </w:tabs>
              <w:rPr>
                <w:iCs/>
                <w:sz w:val="20"/>
                <w:szCs w:val="20"/>
              </w:rPr>
            </w:pPr>
            <w:r w:rsidRPr="0051497A">
              <w:rPr>
                <w:i/>
                <w:color w:val="000000"/>
                <w:sz w:val="20"/>
                <w:szCs w:val="20"/>
              </w:rPr>
              <w:t>Original - confirmat prin aplicarea semnăturii electronice a ofertantului</w:t>
            </w:r>
          </w:p>
        </w:tc>
        <w:tc>
          <w:tcPr>
            <w:tcW w:w="1276" w:type="dxa"/>
            <w:shd w:val="clear" w:color="auto" w:fill="auto"/>
          </w:tcPr>
          <w:p w14:paraId="22C23156" w14:textId="77777777" w:rsidR="0051497A" w:rsidRPr="0051497A" w:rsidRDefault="0051497A" w:rsidP="00667558">
            <w:pPr>
              <w:tabs>
                <w:tab w:val="left" w:pos="612"/>
              </w:tabs>
              <w:rPr>
                <w:iCs/>
                <w:sz w:val="20"/>
                <w:szCs w:val="20"/>
              </w:rPr>
            </w:pPr>
            <w:r w:rsidRPr="0051497A">
              <w:rPr>
                <w:color w:val="000000"/>
                <w:sz w:val="20"/>
                <w:szCs w:val="20"/>
              </w:rPr>
              <w:t>Obligatoriu</w:t>
            </w:r>
          </w:p>
        </w:tc>
      </w:tr>
      <w:tr w:rsidR="0051497A" w:rsidRPr="0051497A" w14:paraId="5FA312CB" w14:textId="77777777" w:rsidTr="00667558">
        <w:trPr>
          <w:trHeight w:val="510"/>
        </w:trPr>
        <w:tc>
          <w:tcPr>
            <w:tcW w:w="829" w:type="dxa"/>
            <w:shd w:val="clear" w:color="auto" w:fill="auto"/>
          </w:tcPr>
          <w:p w14:paraId="78D02AD4" w14:textId="77777777" w:rsidR="0051497A" w:rsidRPr="0051497A" w:rsidRDefault="0051497A" w:rsidP="00667558">
            <w:pPr>
              <w:pStyle w:val="a"/>
              <w:tabs>
                <w:tab w:val="left" w:pos="612"/>
              </w:tabs>
              <w:ind w:left="0"/>
              <w:rPr>
                <w:b/>
                <w:iCs/>
                <w:sz w:val="20"/>
                <w:szCs w:val="20"/>
                <w:lang w:val="ro-RO"/>
              </w:rPr>
            </w:pPr>
            <w:r w:rsidRPr="0051497A">
              <w:rPr>
                <w:b/>
                <w:iCs/>
                <w:sz w:val="20"/>
                <w:szCs w:val="20"/>
                <w:lang w:val="ro-RO"/>
              </w:rPr>
              <w:t>4</w:t>
            </w:r>
          </w:p>
        </w:tc>
        <w:tc>
          <w:tcPr>
            <w:tcW w:w="2114" w:type="dxa"/>
            <w:shd w:val="clear" w:color="auto" w:fill="auto"/>
          </w:tcPr>
          <w:p w14:paraId="65080C3C" w14:textId="77777777" w:rsidR="0051497A" w:rsidRPr="0051497A" w:rsidRDefault="0051497A" w:rsidP="00667558">
            <w:pPr>
              <w:pStyle w:val="2"/>
              <w:tabs>
                <w:tab w:val="left" w:pos="567"/>
              </w:tabs>
              <w:spacing w:before="0"/>
              <w:outlineLvl w:val="1"/>
              <w:rPr>
                <w:rFonts w:ascii="Times New Roman" w:hAnsi="Times New Roman" w:cs="Times New Roman"/>
                <w:b w:val="0"/>
                <w:color w:val="auto"/>
                <w:sz w:val="20"/>
                <w:szCs w:val="20"/>
              </w:rPr>
            </w:pPr>
            <w:r w:rsidRPr="0051497A">
              <w:rPr>
                <w:rFonts w:ascii="Times New Roman" w:hAnsi="Times New Roman" w:cs="Times New Roman"/>
                <w:b w:val="0"/>
                <w:color w:val="auto"/>
                <w:sz w:val="20"/>
                <w:szCs w:val="20"/>
              </w:rPr>
              <w:t>Declaraţie</w:t>
            </w:r>
          </w:p>
          <w:p w14:paraId="00CA585B" w14:textId="77777777" w:rsidR="0051497A" w:rsidRPr="0051497A" w:rsidRDefault="0051497A" w:rsidP="00667558">
            <w:pPr>
              <w:pStyle w:val="a7"/>
              <w:tabs>
                <w:tab w:val="left" w:pos="567"/>
              </w:tabs>
              <w:rPr>
                <w:rFonts w:ascii="Times New Roman" w:hAnsi="Times New Roman"/>
                <w:b/>
                <w:sz w:val="20"/>
              </w:rPr>
            </w:pPr>
            <w:proofErr w:type="spellStart"/>
            <w:r w:rsidRPr="0051497A">
              <w:rPr>
                <w:rFonts w:ascii="Times New Roman" w:hAnsi="Times New Roman"/>
                <w:sz w:val="20"/>
                <w:lang w:val="en-US"/>
              </w:rPr>
              <w:t>privind</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valabilitatea</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ofertei</w:t>
            </w:r>
            <w:proofErr w:type="spellEnd"/>
          </w:p>
        </w:tc>
        <w:tc>
          <w:tcPr>
            <w:tcW w:w="6237" w:type="dxa"/>
            <w:shd w:val="clear" w:color="auto" w:fill="auto"/>
          </w:tcPr>
          <w:p w14:paraId="6DAC4684" w14:textId="77777777" w:rsidR="0051497A" w:rsidRPr="0051497A" w:rsidRDefault="0051497A" w:rsidP="00667558">
            <w:pPr>
              <w:tabs>
                <w:tab w:val="left" w:pos="612"/>
              </w:tabs>
              <w:jc w:val="center"/>
              <w:rPr>
                <w:b/>
                <w:color w:val="000000"/>
                <w:sz w:val="20"/>
                <w:szCs w:val="20"/>
              </w:rPr>
            </w:pPr>
            <w:r w:rsidRPr="0051497A">
              <w:rPr>
                <w:b/>
                <w:color w:val="000000"/>
                <w:sz w:val="20"/>
                <w:szCs w:val="20"/>
              </w:rPr>
              <w:t>Anexa nr. 8</w:t>
            </w:r>
          </w:p>
          <w:p w14:paraId="051A1D49" w14:textId="77777777" w:rsidR="0051497A" w:rsidRPr="0051497A" w:rsidRDefault="0051497A" w:rsidP="00667558">
            <w:pPr>
              <w:tabs>
                <w:tab w:val="left" w:pos="612"/>
              </w:tabs>
              <w:rPr>
                <w:b/>
                <w:color w:val="000000"/>
                <w:sz w:val="20"/>
                <w:szCs w:val="20"/>
              </w:rPr>
            </w:pPr>
            <w:r w:rsidRPr="0051497A">
              <w:rPr>
                <w:i/>
                <w:color w:val="000000"/>
                <w:sz w:val="20"/>
                <w:szCs w:val="20"/>
              </w:rPr>
              <w:t>Original - confirmat prin aplicarea semnăturii electronice a ofertantului</w:t>
            </w:r>
          </w:p>
        </w:tc>
        <w:tc>
          <w:tcPr>
            <w:tcW w:w="1276" w:type="dxa"/>
            <w:shd w:val="clear" w:color="auto" w:fill="auto"/>
          </w:tcPr>
          <w:p w14:paraId="55E2249A" w14:textId="77777777" w:rsidR="0051497A" w:rsidRPr="0051497A" w:rsidRDefault="0051497A" w:rsidP="00667558">
            <w:pPr>
              <w:tabs>
                <w:tab w:val="left" w:pos="612"/>
              </w:tabs>
              <w:rPr>
                <w:iCs/>
                <w:sz w:val="20"/>
                <w:szCs w:val="20"/>
              </w:rPr>
            </w:pPr>
            <w:r w:rsidRPr="0051497A">
              <w:rPr>
                <w:color w:val="000000"/>
                <w:sz w:val="20"/>
                <w:szCs w:val="20"/>
              </w:rPr>
              <w:t>Obligatoriu</w:t>
            </w:r>
          </w:p>
        </w:tc>
      </w:tr>
      <w:tr w:rsidR="0051497A" w:rsidRPr="0051497A" w14:paraId="210EDBBE" w14:textId="77777777" w:rsidTr="00667558">
        <w:trPr>
          <w:trHeight w:val="510"/>
        </w:trPr>
        <w:tc>
          <w:tcPr>
            <w:tcW w:w="829" w:type="dxa"/>
            <w:shd w:val="clear" w:color="auto" w:fill="auto"/>
          </w:tcPr>
          <w:p w14:paraId="0E14D056" w14:textId="77777777" w:rsidR="0051497A" w:rsidRPr="0051497A" w:rsidRDefault="0051497A" w:rsidP="00667558">
            <w:pPr>
              <w:pStyle w:val="a"/>
              <w:tabs>
                <w:tab w:val="left" w:pos="612"/>
              </w:tabs>
              <w:ind w:left="0"/>
              <w:rPr>
                <w:b/>
                <w:iCs/>
                <w:sz w:val="20"/>
                <w:szCs w:val="20"/>
                <w:lang w:val="ro-RO"/>
              </w:rPr>
            </w:pPr>
            <w:r w:rsidRPr="0051497A">
              <w:rPr>
                <w:b/>
                <w:iCs/>
                <w:sz w:val="20"/>
                <w:szCs w:val="20"/>
                <w:lang w:val="ro-RO"/>
              </w:rPr>
              <w:t>5</w:t>
            </w:r>
          </w:p>
        </w:tc>
        <w:tc>
          <w:tcPr>
            <w:tcW w:w="2114" w:type="dxa"/>
            <w:shd w:val="clear" w:color="auto" w:fill="auto"/>
          </w:tcPr>
          <w:p w14:paraId="4F893DDF" w14:textId="77777777" w:rsidR="0051497A" w:rsidRPr="0051497A" w:rsidRDefault="0051497A" w:rsidP="00667558">
            <w:pPr>
              <w:tabs>
                <w:tab w:val="left" w:pos="612"/>
              </w:tabs>
              <w:rPr>
                <w:color w:val="000000"/>
                <w:sz w:val="20"/>
                <w:szCs w:val="20"/>
              </w:rPr>
            </w:pPr>
            <w:r w:rsidRPr="0051497A">
              <w:rPr>
                <w:color w:val="000000"/>
                <w:sz w:val="20"/>
                <w:szCs w:val="20"/>
              </w:rPr>
              <w:t>Garanția pentru ofertă</w:t>
            </w:r>
          </w:p>
          <w:p w14:paraId="5F176A8D" w14:textId="77777777" w:rsidR="0051497A" w:rsidRPr="0051497A" w:rsidRDefault="0051497A" w:rsidP="00667558">
            <w:pPr>
              <w:tabs>
                <w:tab w:val="left" w:pos="612"/>
              </w:tabs>
              <w:rPr>
                <w:iCs/>
                <w:sz w:val="20"/>
                <w:szCs w:val="20"/>
              </w:rPr>
            </w:pPr>
            <w:r w:rsidRPr="0051497A">
              <w:rPr>
                <w:color w:val="000000"/>
                <w:sz w:val="20"/>
                <w:szCs w:val="20"/>
              </w:rPr>
              <w:t xml:space="preserve">1 % </w:t>
            </w:r>
          </w:p>
        </w:tc>
        <w:tc>
          <w:tcPr>
            <w:tcW w:w="6237" w:type="dxa"/>
            <w:shd w:val="clear" w:color="auto" w:fill="auto"/>
          </w:tcPr>
          <w:p w14:paraId="205F9B8F" w14:textId="77777777" w:rsidR="0051497A" w:rsidRPr="0051497A" w:rsidRDefault="0051497A" w:rsidP="00667558">
            <w:pPr>
              <w:tabs>
                <w:tab w:val="left" w:pos="612"/>
              </w:tabs>
              <w:jc w:val="center"/>
              <w:rPr>
                <w:b/>
                <w:color w:val="000000"/>
                <w:sz w:val="20"/>
                <w:szCs w:val="20"/>
              </w:rPr>
            </w:pPr>
            <w:r w:rsidRPr="0051497A">
              <w:rPr>
                <w:b/>
                <w:color w:val="000000"/>
                <w:sz w:val="20"/>
                <w:szCs w:val="20"/>
              </w:rPr>
              <w:t>Anexa nr. 9</w:t>
            </w:r>
          </w:p>
          <w:p w14:paraId="0EDF8BDA" w14:textId="77777777" w:rsidR="0051497A" w:rsidRPr="0051497A" w:rsidRDefault="0051497A" w:rsidP="00667558">
            <w:pPr>
              <w:tabs>
                <w:tab w:val="left" w:pos="612"/>
              </w:tabs>
              <w:rPr>
                <w:sz w:val="20"/>
                <w:szCs w:val="20"/>
              </w:rPr>
            </w:pPr>
            <w:r w:rsidRPr="0051497A">
              <w:rPr>
                <w:sz w:val="20"/>
                <w:szCs w:val="20"/>
              </w:rPr>
              <w:t xml:space="preserve">1 % din valoarea ofertei fără TVA, original, emisă de o bancă comercială </w:t>
            </w:r>
          </w:p>
          <w:p w14:paraId="3104E7F0" w14:textId="77777777" w:rsidR="0051497A" w:rsidRPr="0051497A" w:rsidRDefault="0051497A" w:rsidP="00667558">
            <w:pPr>
              <w:tabs>
                <w:tab w:val="left" w:pos="612"/>
              </w:tabs>
              <w:rPr>
                <w:b/>
                <w:color w:val="000000"/>
                <w:sz w:val="20"/>
                <w:szCs w:val="20"/>
              </w:rPr>
            </w:pPr>
            <w:r w:rsidRPr="0051497A">
              <w:rPr>
                <w:b/>
                <w:color w:val="000000"/>
                <w:sz w:val="20"/>
                <w:szCs w:val="20"/>
              </w:rPr>
              <w:t xml:space="preserve">sau </w:t>
            </w:r>
          </w:p>
          <w:p w14:paraId="2442AF71" w14:textId="77777777" w:rsidR="0051497A" w:rsidRPr="0051497A" w:rsidRDefault="0051497A" w:rsidP="00667558">
            <w:pPr>
              <w:tabs>
                <w:tab w:val="left" w:pos="612"/>
              </w:tabs>
              <w:rPr>
                <w:iCs/>
                <w:sz w:val="20"/>
                <w:szCs w:val="20"/>
              </w:rPr>
            </w:pPr>
            <w:r w:rsidRPr="0051497A">
              <w:rPr>
                <w:sz w:val="20"/>
                <w:szCs w:val="20"/>
              </w:rPr>
              <w:t xml:space="preserve"> transfer la contul autorităţii contractante</w:t>
            </w:r>
          </w:p>
        </w:tc>
        <w:tc>
          <w:tcPr>
            <w:tcW w:w="1276" w:type="dxa"/>
            <w:shd w:val="clear" w:color="auto" w:fill="auto"/>
          </w:tcPr>
          <w:p w14:paraId="2D513FF1" w14:textId="77777777" w:rsidR="0051497A" w:rsidRPr="0051497A" w:rsidRDefault="0051497A" w:rsidP="00667558">
            <w:pPr>
              <w:tabs>
                <w:tab w:val="left" w:pos="612"/>
              </w:tabs>
              <w:rPr>
                <w:iCs/>
                <w:sz w:val="20"/>
                <w:szCs w:val="20"/>
              </w:rPr>
            </w:pPr>
            <w:r w:rsidRPr="0051497A">
              <w:rPr>
                <w:color w:val="000000"/>
                <w:sz w:val="20"/>
                <w:szCs w:val="20"/>
              </w:rPr>
              <w:t>Obligatoriu</w:t>
            </w:r>
          </w:p>
        </w:tc>
      </w:tr>
      <w:tr w:rsidR="0051497A" w:rsidRPr="0051497A" w14:paraId="67494B6B" w14:textId="77777777" w:rsidTr="00667558">
        <w:trPr>
          <w:trHeight w:val="510"/>
        </w:trPr>
        <w:tc>
          <w:tcPr>
            <w:tcW w:w="10456" w:type="dxa"/>
            <w:gridSpan w:val="4"/>
            <w:shd w:val="clear" w:color="auto" w:fill="auto"/>
          </w:tcPr>
          <w:p w14:paraId="5210BDAC" w14:textId="77777777" w:rsidR="0051497A" w:rsidRPr="0051497A" w:rsidRDefault="0051497A" w:rsidP="00667558">
            <w:pPr>
              <w:tabs>
                <w:tab w:val="left" w:pos="612"/>
              </w:tabs>
              <w:spacing w:before="120" w:after="120"/>
              <w:jc w:val="center"/>
              <w:rPr>
                <w:b/>
                <w:i/>
                <w:iCs/>
                <w:sz w:val="20"/>
                <w:szCs w:val="20"/>
              </w:rPr>
            </w:pPr>
            <w:r w:rsidRPr="0051497A">
              <w:rPr>
                <w:b/>
                <w:i/>
                <w:color w:val="000000"/>
                <w:sz w:val="20"/>
                <w:szCs w:val="20"/>
              </w:rPr>
              <w:t>Documente de calificare</w:t>
            </w:r>
          </w:p>
        </w:tc>
      </w:tr>
      <w:tr w:rsidR="0051497A" w:rsidRPr="0051497A" w14:paraId="501D3838" w14:textId="77777777" w:rsidTr="00667558">
        <w:tc>
          <w:tcPr>
            <w:tcW w:w="829" w:type="dxa"/>
            <w:shd w:val="clear" w:color="auto" w:fill="auto"/>
          </w:tcPr>
          <w:p w14:paraId="01DF4335" w14:textId="77777777" w:rsidR="0051497A" w:rsidRPr="0051497A" w:rsidRDefault="0051497A" w:rsidP="00667558">
            <w:pPr>
              <w:pStyle w:val="a"/>
              <w:tabs>
                <w:tab w:val="left" w:pos="612"/>
              </w:tabs>
              <w:spacing w:before="100" w:after="100"/>
              <w:ind w:left="0"/>
              <w:rPr>
                <w:b/>
                <w:iCs/>
                <w:sz w:val="20"/>
                <w:szCs w:val="20"/>
                <w:lang w:val="ro-RO"/>
              </w:rPr>
            </w:pPr>
            <w:r w:rsidRPr="0051497A">
              <w:rPr>
                <w:b/>
                <w:iCs/>
                <w:sz w:val="20"/>
                <w:szCs w:val="20"/>
                <w:lang w:val="ro-RO"/>
              </w:rPr>
              <w:t>6</w:t>
            </w:r>
          </w:p>
        </w:tc>
        <w:tc>
          <w:tcPr>
            <w:tcW w:w="2114" w:type="dxa"/>
            <w:shd w:val="clear" w:color="auto" w:fill="auto"/>
          </w:tcPr>
          <w:p w14:paraId="6D21FAFA" w14:textId="77777777" w:rsidR="0051497A" w:rsidRPr="0051497A" w:rsidRDefault="0051497A" w:rsidP="00667558">
            <w:pPr>
              <w:pStyle w:val="a7"/>
              <w:tabs>
                <w:tab w:val="left" w:pos="567"/>
              </w:tabs>
              <w:rPr>
                <w:rFonts w:ascii="Times New Roman" w:hAnsi="Times New Roman"/>
                <w:sz w:val="20"/>
              </w:rPr>
            </w:pPr>
            <w:proofErr w:type="spellStart"/>
            <w:r w:rsidRPr="0051497A">
              <w:rPr>
                <w:rFonts w:ascii="Times New Roman" w:hAnsi="Times New Roman"/>
                <w:sz w:val="20"/>
                <w:lang w:val="en-US"/>
              </w:rPr>
              <w:t>Grafic</w:t>
            </w:r>
            <w:proofErr w:type="spellEnd"/>
            <w:r w:rsidRPr="0051497A">
              <w:rPr>
                <w:rFonts w:ascii="Times New Roman" w:hAnsi="Times New Roman"/>
                <w:sz w:val="20"/>
                <w:lang w:val="en-US"/>
              </w:rPr>
              <w:t xml:space="preserve"> de </w:t>
            </w:r>
            <w:proofErr w:type="spellStart"/>
            <w:r w:rsidRPr="0051497A">
              <w:rPr>
                <w:rFonts w:ascii="Times New Roman" w:hAnsi="Times New Roman"/>
                <w:sz w:val="20"/>
                <w:lang w:val="en-US"/>
              </w:rPr>
              <w:t>executare</w:t>
            </w:r>
            <w:proofErr w:type="spellEnd"/>
            <w:r w:rsidRPr="0051497A">
              <w:rPr>
                <w:rFonts w:ascii="Times New Roman" w:hAnsi="Times New Roman"/>
                <w:sz w:val="20"/>
                <w:lang w:val="en-US"/>
              </w:rPr>
              <w:t xml:space="preserve"> a </w:t>
            </w:r>
            <w:proofErr w:type="spellStart"/>
            <w:r w:rsidRPr="0051497A">
              <w:rPr>
                <w:rFonts w:ascii="Times New Roman" w:hAnsi="Times New Roman"/>
                <w:sz w:val="20"/>
                <w:lang w:val="en-US"/>
              </w:rPr>
              <w:t>lucrărilor</w:t>
            </w:r>
            <w:proofErr w:type="spellEnd"/>
          </w:p>
        </w:tc>
        <w:tc>
          <w:tcPr>
            <w:tcW w:w="6237" w:type="dxa"/>
            <w:shd w:val="clear" w:color="auto" w:fill="auto"/>
          </w:tcPr>
          <w:p w14:paraId="4BA647E7" w14:textId="77777777" w:rsidR="0051497A" w:rsidRPr="0051497A" w:rsidRDefault="0051497A" w:rsidP="00667558">
            <w:pPr>
              <w:tabs>
                <w:tab w:val="left" w:pos="612"/>
              </w:tabs>
              <w:jc w:val="center"/>
              <w:rPr>
                <w:b/>
                <w:color w:val="000000"/>
                <w:sz w:val="20"/>
                <w:szCs w:val="20"/>
              </w:rPr>
            </w:pPr>
            <w:r w:rsidRPr="0051497A">
              <w:rPr>
                <w:b/>
                <w:color w:val="000000"/>
                <w:sz w:val="20"/>
                <w:szCs w:val="20"/>
              </w:rPr>
              <w:t>Anexa nr. 10</w:t>
            </w:r>
          </w:p>
          <w:p w14:paraId="452135B8" w14:textId="77777777" w:rsidR="0051497A" w:rsidRPr="0051497A" w:rsidRDefault="0051497A" w:rsidP="00667558">
            <w:pPr>
              <w:tabs>
                <w:tab w:val="left" w:pos="612"/>
              </w:tabs>
              <w:spacing w:before="60" w:after="60"/>
              <w:rPr>
                <w:i/>
                <w:color w:val="000000"/>
                <w:sz w:val="20"/>
                <w:szCs w:val="20"/>
              </w:rPr>
            </w:pPr>
            <w:r w:rsidRPr="0051497A">
              <w:rPr>
                <w:i/>
                <w:color w:val="000000"/>
                <w:sz w:val="20"/>
                <w:szCs w:val="20"/>
              </w:rPr>
              <w:t>Original - confirmat prin aplicarea semnăturii electronice a ofertantului</w:t>
            </w:r>
          </w:p>
        </w:tc>
        <w:tc>
          <w:tcPr>
            <w:tcW w:w="1276" w:type="dxa"/>
            <w:shd w:val="clear" w:color="auto" w:fill="auto"/>
          </w:tcPr>
          <w:p w14:paraId="2616B4A7" w14:textId="77777777" w:rsidR="0051497A" w:rsidRPr="0051497A" w:rsidRDefault="0051497A" w:rsidP="00667558">
            <w:pPr>
              <w:tabs>
                <w:tab w:val="left" w:pos="612"/>
              </w:tabs>
              <w:spacing w:before="120" w:after="120"/>
              <w:rPr>
                <w:color w:val="000000"/>
                <w:sz w:val="20"/>
                <w:szCs w:val="20"/>
              </w:rPr>
            </w:pPr>
            <w:r w:rsidRPr="0051497A">
              <w:rPr>
                <w:color w:val="000000"/>
                <w:sz w:val="20"/>
                <w:szCs w:val="20"/>
              </w:rPr>
              <w:t>Obligatoriu</w:t>
            </w:r>
          </w:p>
        </w:tc>
      </w:tr>
      <w:tr w:rsidR="0051497A" w:rsidRPr="0051497A" w14:paraId="379CFCB3" w14:textId="77777777" w:rsidTr="00667558">
        <w:tc>
          <w:tcPr>
            <w:tcW w:w="829" w:type="dxa"/>
            <w:shd w:val="clear" w:color="auto" w:fill="auto"/>
          </w:tcPr>
          <w:p w14:paraId="0C02961D" w14:textId="77777777" w:rsidR="0051497A" w:rsidRPr="0051497A" w:rsidRDefault="0051497A" w:rsidP="00667558">
            <w:pPr>
              <w:pStyle w:val="a"/>
              <w:tabs>
                <w:tab w:val="left" w:pos="612"/>
              </w:tabs>
              <w:spacing w:before="100" w:after="100"/>
              <w:ind w:left="0"/>
              <w:rPr>
                <w:b/>
                <w:iCs/>
                <w:sz w:val="20"/>
                <w:szCs w:val="20"/>
                <w:lang w:val="ro-RO"/>
              </w:rPr>
            </w:pPr>
            <w:r w:rsidRPr="0051497A">
              <w:rPr>
                <w:b/>
                <w:iCs/>
                <w:sz w:val="20"/>
                <w:szCs w:val="20"/>
                <w:lang w:val="ro-RO"/>
              </w:rPr>
              <w:t>7</w:t>
            </w:r>
          </w:p>
        </w:tc>
        <w:tc>
          <w:tcPr>
            <w:tcW w:w="2114" w:type="dxa"/>
            <w:shd w:val="clear" w:color="auto" w:fill="auto"/>
          </w:tcPr>
          <w:p w14:paraId="5A457AE0" w14:textId="77777777" w:rsidR="0051497A" w:rsidRPr="0051497A" w:rsidRDefault="0051497A" w:rsidP="00667558">
            <w:pPr>
              <w:tabs>
                <w:tab w:val="left" w:pos="612"/>
              </w:tabs>
              <w:spacing w:before="100" w:after="60"/>
              <w:rPr>
                <w:iCs/>
                <w:sz w:val="20"/>
                <w:szCs w:val="20"/>
              </w:rPr>
            </w:pPr>
            <w:r w:rsidRPr="0051497A">
              <w:rPr>
                <w:sz w:val="20"/>
                <w:szCs w:val="20"/>
              </w:rPr>
              <w:t>Garanția lucrărilor executate 5 ani</w:t>
            </w:r>
          </w:p>
        </w:tc>
        <w:tc>
          <w:tcPr>
            <w:tcW w:w="6237" w:type="dxa"/>
            <w:shd w:val="clear" w:color="auto" w:fill="auto"/>
          </w:tcPr>
          <w:p w14:paraId="3687C0E3" w14:textId="77777777" w:rsidR="0051497A" w:rsidRPr="0051497A" w:rsidRDefault="0051497A" w:rsidP="00667558">
            <w:pPr>
              <w:tabs>
                <w:tab w:val="left" w:pos="612"/>
              </w:tabs>
              <w:spacing w:before="60" w:after="60"/>
              <w:rPr>
                <w:iCs/>
                <w:sz w:val="20"/>
                <w:szCs w:val="20"/>
              </w:rPr>
            </w:pPr>
            <w:r w:rsidRPr="0051497A">
              <w:rPr>
                <w:i/>
                <w:color w:val="000000"/>
                <w:sz w:val="20"/>
                <w:szCs w:val="20"/>
              </w:rPr>
              <w:t>Original - confirmat prin aplicarea semnăturii electronice a ofertantului</w:t>
            </w:r>
          </w:p>
        </w:tc>
        <w:tc>
          <w:tcPr>
            <w:tcW w:w="1276" w:type="dxa"/>
            <w:shd w:val="clear" w:color="auto" w:fill="auto"/>
          </w:tcPr>
          <w:p w14:paraId="10FF9252" w14:textId="77777777" w:rsidR="0051497A" w:rsidRPr="0051497A" w:rsidRDefault="0051497A" w:rsidP="00667558">
            <w:pPr>
              <w:tabs>
                <w:tab w:val="left" w:pos="612"/>
              </w:tabs>
              <w:spacing w:before="100" w:after="100"/>
              <w:rPr>
                <w:iCs/>
                <w:sz w:val="20"/>
                <w:szCs w:val="20"/>
              </w:rPr>
            </w:pPr>
            <w:r w:rsidRPr="0051497A">
              <w:rPr>
                <w:color w:val="000000"/>
                <w:sz w:val="20"/>
                <w:szCs w:val="20"/>
              </w:rPr>
              <w:t>Obligatoriu</w:t>
            </w:r>
          </w:p>
        </w:tc>
      </w:tr>
      <w:tr w:rsidR="0051497A" w:rsidRPr="0051497A" w14:paraId="74AD29CB" w14:textId="77777777" w:rsidTr="00667558">
        <w:tc>
          <w:tcPr>
            <w:tcW w:w="829" w:type="dxa"/>
            <w:shd w:val="clear" w:color="auto" w:fill="auto"/>
          </w:tcPr>
          <w:p w14:paraId="1C973F9D" w14:textId="77777777" w:rsidR="0051497A" w:rsidRPr="0051497A" w:rsidRDefault="0051497A" w:rsidP="00667558">
            <w:pPr>
              <w:pStyle w:val="a"/>
              <w:tabs>
                <w:tab w:val="left" w:pos="612"/>
              </w:tabs>
              <w:spacing w:before="100" w:after="100"/>
              <w:ind w:left="0"/>
              <w:rPr>
                <w:b/>
                <w:iCs/>
                <w:sz w:val="20"/>
                <w:szCs w:val="20"/>
                <w:lang w:val="ro-RO"/>
              </w:rPr>
            </w:pPr>
            <w:r w:rsidRPr="0051497A">
              <w:rPr>
                <w:b/>
                <w:iCs/>
                <w:sz w:val="20"/>
                <w:szCs w:val="20"/>
                <w:lang w:val="ro-RO"/>
              </w:rPr>
              <w:t>8</w:t>
            </w:r>
          </w:p>
        </w:tc>
        <w:tc>
          <w:tcPr>
            <w:tcW w:w="2114" w:type="dxa"/>
            <w:shd w:val="clear" w:color="auto" w:fill="auto"/>
          </w:tcPr>
          <w:p w14:paraId="717022AE" w14:textId="77777777" w:rsidR="0051497A" w:rsidRPr="0051497A" w:rsidRDefault="0051497A" w:rsidP="00667558">
            <w:pPr>
              <w:tabs>
                <w:tab w:val="left" w:pos="612"/>
              </w:tabs>
              <w:spacing w:before="100" w:after="100"/>
              <w:rPr>
                <w:iCs/>
                <w:sz w:val="20"/>
                <w:szCs w:val="20"/>
              </w:rPr>
            </w:pPr>
            <w:r w:rsidRPr="0051497A">
              <w:rPr>
                <w:iCs/>
                <w:sz w:val="20"/>
                <w:szCs w:val="20"/>
              </w:rPr>
              <w:t>Declarație privind experiență similară</w:t>
            </w:r>
          </w:p>
        </w:tc>
        <w:tc>
          <w:tcPr>
            <w:tcW w:w="6237" w:type="dxa"/>
            <w:shd w:val="clear" w:color="auto" w:fill="auto"/>
          </w:tcPr>
          <w:p w14:paraId="75EF5356" w14:textId="77777777" w:rsidR="0051497A" w:rsidRPr="0051497A" w:rsidRDefault="0051497A" w:rsidP="00667558">
            <w:pPr>
              <w:tabs>
                <w:tab w:val="left" w:pos="612"/>
              </w:tabs>
              <w:spacing w:before="60" w:after="60"/>
              <w:jc w:val="center"/>
              <w:rPr>
                <w:b/>
                <w:color w:val="000000"/>
                <w:sz w:val="20"/>
                <w:szCs w:val="20"/>
              </w:rPr>
            </w:pPr>
            <w:r w:rsidRPr="0051497A">
              <w:rPr>
                <w:b/>
                <w:color w:val="000000"/>
                <w:sz w:val="20"/>
                <w:szCs w:val="20"/>
              </w:rPr>
              <w:t>Anexa nr. 12</w:t>
            </w:r>
          </w:p>
          <w:p w14:paraId="795CFA42" w14:textId="77777777" w:rsidR="0051497A" w:rsidRPr="0051497A" w:rsidRDefault="0051497A" w:rsidP="00667558">
            <w:pPr>
              <w:tabs>
                <w:tab w:val="left" w:pos="612"/>
              </w:tabs>
              <w:spacing w:before="60" w:after="60"/>
              <w:rPr>
                <w:iCs/>
                <w:sz w:val="20"/>
                <w:szCs w:val="20"/>
              </w:rPr>
            </w:pPr>
            <w:r w:rsidRPr="0051497A">
              <w:rPr>
                <w:i/>
                <w:color w:val="000000"/>
                <w:sz w:val="20"/>
                <w:szCs w:val="20"/>
              </w:rPr>
              <w:t>Original - confirmat prin aplicarea semnăturii electronice a ofertantului</w:t>
            </w:r>
            <w:r w:rsidRPr="0051497A">
              <w:rPr>
                <w:iCs/>
                <w:sz w:val="20"/>
                <w:szCs w:val="20"/>
              </w:rPr>
              <w:t xml:space="preserve"> </w:t>
            </w:r>
          </w:p>
          <w:p w14:paraId="7EF9A517" w14:textId="77777777" w:rsidR="0051497A" w:rsidRPr="0051497A" w:rsidRDefault="0051497A" w:rsidP="00667558">
            <w:pPr>
              <w:tabs>
                <w:tab w:val="left" w:pos="612"/>
              </w:tabs>
              <w:spacing w:before="60" w:after="60"/>
              <w:rPr>
                <w:iCs/>
                <w:sz w:val="20"/>
                <w:szCs w:val="20"/>
              </w:rPr>
            </w:pPr>
            <w:r w:rsidRPr="0051497A">
              <w:rPr>
                <w:iCs/>
                <w:sz w:val="20"/>
                <w:szCs w:val="20"/>
              </w:rPr>
              <w:t>Ofertantul (operator economic sau membrii asocierii împreună) trebuie să demonstreze că au finalizat în ultimii 5 ani (calculați până la data limită de depunere a ofertelor):</w:t>
            </w:r>
          </w:p>
          <w:p w14:paraId="4A3F71F2" w14:textId="77777777" w:rsidR="0051497A" w:rsidRPr="0051497A" w:rsidRDefault="0051497A" w:rsidP="00667558">
            <w:pPr>
              <w:tabs>
                <w:tab w:val="left" w:pos="612"/>
              </w:tabs>
              <w:spacing w:before="60" w:after="60"/>
              <w:rPr>
                <w:iCs/>
                <w:sz w:val="20"/>
                <w:szCs w:val="20"/>
              </w:rPr>
            </w:pPr>
            <w:r w:rsidRPr="0051497A">
              <w:rPr>
                <w:iCs/>
                <w:sz w:val="20"/>
                <w:szCs w:val="20"/>
              </w:rPr>
              <w:t>- un contract ce a avut ca obiect execuția unor lucrări similare cu cele ce fac obiectul contractului ce urmează a fi atribuit, cel puțin egal cu 75% din valoarea viitorului contract (</w:t>
            </w:r>
            <w:r w:rsidRPr="0051497A">
              <w:rPr>
                <w:i/>
                <w:iCs/>
                <w:sz w:val="20"/>
                <w:szCs w:val="20"/>
              </w:rPr>
              <w:t>copia contractului, copia procesului verbal de recepție a lucrărilor executate</w:t>
            </w:r>
            <w:r w:rsidRPr="0051497A">
              <w:rPr>
                <w:iCs/>
                <w:sz w:val="20"/>
                <w:szCs w:val="20"/>
              </w:rPr>
              <w:t>)</w:t>
            </w:r>
          </w:p>
          <w:p w14:paraId="7F031DDD" w14:textId="77777777" w:rsidR="0051497A" w:rsidRPr="0051497A" w:rsidRDefault="0051497A" w:rsidP="00667558">
            <w:pPr>
              <w:tabs>
                <w:tab w:val="left" w:pos="612"/>
              </w:tabs>
              <w:spacing w:before="60" w:after="60"/>
              <w:rPr>
                <w:color w:val="000000"/>
                <w:sz w:val="20"/>
                <w:szCs w:val="20"/>
              </w:rPr>
            </w:pPr>
            <w:r w:rsidRPr="0051497A">
              <w:rPr>
                <w:color w:val="000000"/>
                <w:sz w:val="20"/>
                <w:szCs w:val="20"/>
              </w:rPr>
              <w:t xml:space="preserve">- sau valoarea cumulată a tuturor contractelor executate în ultimul an de activitate să fie egală sau mai mare decât valoarea viitorului contract. Operatorul economic trebuie să nominalizeze contractul/ contractele în </w:t>
            </w:r>
            <w:r w:rsidRPr="0051497A">
              <w:rPr>
                <w:color w:val="000000"/>
                <w:sz w:val="20"/>
                <w:szCs w:val="20"/>
              </w:rPr>
              <w:lastRenderedPageBreak/>
              <w:t xml:space="preserve">baza cărora se întrunesc cerinţele stabilite, pentru fiecare dintre acestea prezentându-se informaţii detaliate, conform următoarelor documente suport: </w:t>
            </w:r>
          </w:p>
          <w:p w14:paraId="359D9608" w14:textId="77777777" w:rsidR="0051497A" w:rsidRPr="0051497A" w:rsidRDefault="0051497A" w:rsidP="00667558">
            <w:pPr>
              <w:tabs>
                <w:tab w:val="left" w:pos="612"/>
              </w:tabs>
              <w:spacing w:before="60" w:after="60"/>
              <w:rPr>
                <w:color w:val="000000"/>
                <w:sz w:val="20"/>
                <w:szCs w:val="20"/>
              </w:rPr>
            </w:pPr>
            <w:r w:rsidRPr="0051497A">
              <w:rPr>
                <w:color w:val="000000"/>
                <w:sz w:val="20"/>
                <w:szCs w:val="20"/>
              </w:rPr>
              <w:t xml:space="preserve">- copii ale respectivului/ respectivelor contract/ contracte, astfel încât autoritatea contractantă să poată identifica natura lucrărilor executate, valoarea acestora şi preţul; </w:t>
            </w:r>
          </w:p>
          <w:p w14:paraId="79917636" w14:textId="77777777" w:rsidR="0051497A" w:rsidRPr="0051497A" w:rsidRDefault="0051497A" w:rsidP="00667558">
            <w:pPr>
              <w:tabs>
                <w:tab w:val="left" w:pos="612"/>
              </w:tabs>
              <w:spacing w:before="60" w:after="60"/>
              <w:rPr>
                <w:iCs/>
                <w:sz w:val="20"/>
                <w:szCs w:val="20"/>
              </w:rPr>
            </w:pPr>
            <w:r w:rsidRPr="0051497A">
              <w:rPr>
                <w:color w:val="000000"/>
                <w:sz w:val="20"/>
                <w:szCs w:val="20"/>
              </w:rPr>
              <w:t>- procesul verbal de recepţie la terminarea lucrărilor care atestă executarea lucrărilor</w:t>
            </w:r>
          </w:p>
        </w:tc>
        <w:tc>
          <w:tcPr>
            <w:tcW w:w="1276" w:type="dxa"/>
            <w:shd w:val="clear" w:color="auto" w:fill="auto"/>
          </w:tcPr>
          <w:p w14:paraId="5C70F67E" w14:textId="77777777" w:rsidR="0051497A" w:rsidRPr="0051497A" w:rsidRDefault="0051497A" w:rsidP="00667558">
            <w:pPr>
              <w:tabs>
                <w:tab w:val="left" w:pos="612"/>
              </w:tabs>
              <w:spacing w:before="120" w:after="120"/>
              <w:rPr>
                <w:iCs/>
                <w:sz w:val="20"/>
                <w:szCs w:val="20"/>
              </w:rPr>
            </w:pPr>
            <w:r w:rsidRPr="0051497A">
              <w:rPr>
                <w:color w:val="000000"/>
                <w:sz w:val="20"/>
                <w:szCs w:val="20"/>
              </w:rPr>
              <w:lastRenderedPageBreak/>
              <w:t>Obligatoriu</w:t>
            </w:r>
          </w:p>
        </w:tc>
      </w:tr>
      <w:tr w:rsidR="0051497A" w:rsidRPr="0051497A" w14:paraId="799D39F0" w14:textId="77777777" w:rsidTr="00667558">
        <w:tc>
          <w:tcPr>
            <w:tcW w:w="829" w:type="dxa"/>
            <w:shd w:val="clear" w:color="auto" w:fill="auto"/>
          </w:tcPr>
          <w:p w14:paraId="322951C6" w14:textId="77777777" w:rsidR="0051497A" w:rsidRPr="0051497A" w:rsidRDefault="0051497A" w:rsidP="00667558">
            <w:pPr>
              <w:pStyle w:val="a"/>
              <w:tabs>
                <w:tab w:val="left" w:pos="612"/>
              </w:tabs>
              <w:spacing w:before="100" w:after="100"/>
              <w:ind w:left="0"/>
              <w:rPr>
                <w:b/>
                <w:iCs/>
                <w:sz w:val="20"/>
                <w:szCs w:val="20"/>
                <w:lang w:val="ro-RO"/>
              </w:rPr>
            </w:pPr>
            <w:r w:rsidRPr="0051497A">
              <w:rPr>
                <w:b/>
                <w:iCs/>
                <w:sz w:val="20"/>
                <w:szCs w:val="20"/>
                <w:lang w:val="ro-RO"/>
              </w:rPr>
              <w:lastRenderedPageBreak/>
              <w:t>9</w:t>
            </w:r>
          </w:p>
        </w:tc>
        <w:tc>
          <w:tcPr>
            <w:tcW w:w="2114" w:type="dxa"/>
            <w:shd w:val="clear" w:color="auto" w:fill="auto"/>
          </w:tcPr>
          <w:p w14:paraId="7632EA86" w14:textId="77777777" w:rsidR="0051497A" w:rsidRPr="0051497A" w:rsidRDefault="0051497A" w:rsidP="00667558">
            <w:pPr>
              <w:pStyle w:val="a7"/>
              <w:tabs>
                <w:tab w:val="left" w:pos="567"/>
              </w:tabs>
              <w:rPr>
                <w:rFonts w:ascii="Times New Roman" w:hAnsi="Times New Roman"/>
                <w:b/>
                <w:sz w:val="20"/>
                <w:lang w:val="en-US"/>
              </w:rPr>
            </w:pPr>
            <w:proofErr w:type="spellStart"/>
            <w:r w:rsidRPr="0051497A">
              <w:rPr>
                <w:rFonts w:ascii="Times New Roman" w:eastAsia="PMingLiU" w:hAnsi="Times New Roman"/>
                <w:sz w:val="20"/>
                <w:lang w:val="en-US" w:eastAsia="zh-CN"/>
              </w:rPr>
              <w:t>Declarație</w:t>
            </w:r>
            <w:proofErr w:type="spellEnd"/>
            <w:r w:rsidRPr="0051497A">
              <w:rPr>
                <w:rFonts w:ascii="Times New Roman" w:eastAsia="PMingLiU" w:hAnsi="Times New Roman"/>
                <w:sz w:val="20"/>
                <w:lang w:val="en-US" w:eastAsia="zh-CN"/>
              </w:rPr>
              <w:t xml:space="preserve"> </w:t>
            </w:r>
            <w:proofErr w:type="spellStart"/>
            <w:r w:rsidRPr="0051497A">
              <w:rPr>
                <w:rFonts w:ascii="Times New Roman" w:eastAsia="PMingLiU" w:hAnsi="Times New Roman"/>
                <w:sz w:val="20"/>
                <w:lang w:val="en-US" w:eastAsia="zh-CN"/>
              </w:rPr>
              <w:t>privind</w:t>
            </w:r>
            <w:proofErr w:type="spellEnd"/>
            <w:r w:rsidRPr="0051497A">
              <w:rPr>
                <w:rFonts w:ascii="Times New Roman" w:eastAsia="PMingLiU" w:hAnsi="Times New Roman"/>
                <w:sz w:val="20"/>
                <w:lang w:val="en-US" w:eastAsia="zh-CN"/>
              </w:rPr>
              <w:t xml:space="preserve"> </w:t>
            </w:r>
            <w:proofErr w:type="spellStart"/>
            <w:r w:rsidRPr="0051497A">
              <w:rPr>
                <w:rFonts w:ascii="Times New Roman" w:hAnsi="Times New Roman"/>
                <w:sz w:val="20"/>
                <w:lang w:val="en-US"/>
              </w:rPr>
              <w:t>lista</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principalelor</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lucrări</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executate</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în</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ultimul</w:t>
            </w:r>
            <w:proofErr w:type="spellEnd"/>
            <w:r w:rsidRPr="0051497A">
              <w:rPr>
                <w:rFonts w:ascii="Times New Roman" w:hAnsi="Times New Roman"/>
                <w:sz w:val="20"/>
                <w:lang w:val="en-US"/>
              </w:rPr>
              <w:t xml:space="preserve"> an de </w:t>
            </w:r>
            <w:proofErr w:type="spellStart"/>
            <w:r w:rsidRPr="0051497A">
              <w:rPr>
                <w:rFonts w:ascii="Times New Roman" w:hAnsi="Times New Roman"/>
                <w:sz w:val="20"/>
                <w:lang w:val="en-US"/>
              </w:rPr>
              <w:t>activitate</w:t>
            </w:r>
            <w:proofErr w:type="spellEnd"/>
          </w:p>
        </w:tc>
        <w:tc>
          <w:tcPr>
            <w:tcW w:w="6237" w:type="dxa"/>
            <w:shd w:val="clear" w:color="auto" w:fill="auto"/>
          </w:tcPr>
          <w:p w14:paraId="1A5C0F77" w14:textId="77777777" w:rsidR="0051497A" w:rsidRPr="0051497A" w:rsidRDefault="0051497A" w:rsidP="00667558">
            <w:pPr>
              <w:tabs>
                <w:tab w:val="left" w:pos="612"/>
              </w:tabs>
              <w:jc w:val="center"/>
              <w:rPr>
                <w:b/>
                <w:color w:val="000000"/>
                <w:sz w:val="20"/>
                <w:szCs w:val="20"/>
              </w:rPr>
            </w:pPr>
            <w:r w:rsidRPr="0051497A">
              <w:rPr>
                <w:b/>
                <w:color w:val="000000"/>
                <w:sz w:val="20"/>
                <w:szCs w:val="20"/>
              </w:rPr>
              <w:t>Anexa nr. 13</w:t>
            </w:r>
          </w:p>
          <w:p w14:paraId="58CA1A93" w14:textId="77777777" w:rsidR="0051497A" w:rsidRPr="0051497A" w:rsidRDefault="0051497A" w:rsidP="00667558">
            <w:pPr>
              <w:tabs>
                <w:tab w:val="left" w:pos="612"/>
              </w:tabs>
              <w:spacing w:before="60" w:after="60"/>
              <w:rPr>
                <w:b/>
                <w:color w:val="000000"/>
                <w:sz w:val="20"/>
                <w:szCs w:val="20"/>
              </w:rPr>
            </w:pPr>
            <w:r w:rsidRPr="0051497A">
              <w:rPr>
                <w:i/>
                <w:color w:val="000000"/>
                <w:sz w:val="20"/>
                <w:szCs w:val="20"/>
              </w:rPr>
              <w:t>Original - confirmat prin aplicarea semnăturii electronice a ofertantului</w:t>
            </w:r>
          </w:p>
        </w:tc>
        <w:tc>
          <w:tcPr>
            <w:tcW w:w="1276" w:type="dxa"/>
            <w:shd w:val="clear" w:color="auto" w:fill="auto"/>
          </w:tcPr>
          <w:p w14:paraId="5C6A6B24" w14:textId="77777777" w:rsidR="0051497A" w:rsidRPr="0051497A" w:rsidRDefault="0051497A" w:rsidP="00667558">
            <w:pPr>
              <w:tabs>
                <w:tab w:val="left" w:pos="612"/>
              </w:tabs>
              <w:spacing w:before="120" w:after="120"/>
              <w:rPr>
                <w:color w:val="000000"/>
                <w:sz w:val="20"/>
                <w:szCs w:val="20"/>
              </w:rPr>
            </w:pPr>
            <w:r w:rsidRPr="0051497A">
              <w:rPr>
                <w:color w:val="000000"/>
                <w:sz w:val="20"/>
                <w:szCs w:val="20"/>
              </w:rPr>
              <w:t>Obligatoriu</w:t>
            </w:r>
          </w:p>
        </w:tc>
      </w:tr>
      <w:tr w:rsidR="0051497A" w:rsidRPr="0051497A" w14:paraId="53E47DD5" w14:textId="77777777" w:rsidTr="00667558">
        <w:tc>
          <w:tcPr>
            <w:tcW w:w="829" w:type="dxa"/>
            <w:shd w:val="clear" w:color="auto" w:fill="auto"/>
          </w:tcPr>
          <w:p w14:paraId="1FC4A1AD" w14:textId="77777777" w:rsidR="0051497A" w:rsidRPr="0051497A" w:rsidRDefault="0051497A" w:rsidP="00667558">
            <w:pPr>
              <w:pStyle w:val="a"/>
              <w:tabs>
                <w:tab w:val="left" w:pos="612"/>
              </w:tabs>
              <w:spacing w:before="100" w:after="100"/>
              <w:ind w:left="0"/>
              <w:rPr>
                <w:b/>
                <w:iCs/>
                <w:sz w:val="20"/>
                <w:szCs w:val="20"/>
                <w:lang w:val="ro-RO"/>
              </w:rPr>
            </w:pPr>
            <w:r w:rsidRPr="0051497A">
              <w:rPr>
                <w:b/>
                <w:iCs/>
                <w:sz w:val="20"/>
                <w:szCs w:val="20"/>
                <w:lang w:val="ro-RO"/>
              </w:rPr>
              <w:t>10</w:t>
            </w:r>
          </w:p>
        </w:tc>
        <w:tc>
          <w:tcPr>
            <w:tcW w:w="2114" w:type="dxa"/>
            <w:shd w:val="clear" w:color="auto" w:fill="auto"/>
          </w:tcPr>
          <w:p w14:paraId="557B3C7E" w14:textId="77777777" w:rsidR="0051497A" w:rsidRPr="0051497A" w:rsidRDefault="0051497A" w:rsidP="00667558">
            <w:pPr>
              <w:tabs>
                <w:tab w:val="left" w:pos="612"/>
              </w:tabs>
              <w:spacing w:before="100" w:after="100"/>
              <w:rPr>
                <w:iCs/>
                <w:sz w:val="20"/>
                <w:szCs w:val="20"/>
              </w:rPr>
            </w:pPr>
            <w:r w:rsidRPr="0051497A">
              <w:rPr>
                <w:iCs/>
                <w:sz w:val="20"/>
                <w:szCs w:val="20"/>
              </w:rPr>
              <w:t>Declarație privind dotările specifice, utilajul și echipamentul necesar pentru îndeplinirea corespunzătoare a contractului</w:t>
            </w:r>
          </w:p>
        </w:tc>
        <w:tc>
          <w:tcPr>
            <w:tcW w:w="6237" w:type="dxa"/>
            <w:shd w:val="clear" w:color="auto" w:fill="auto"/>
          </w:tcPr>
          <w:p w14:paraId="73CC9506" w14:textId="77777777" w:rsidR="0051497A" w:rsidRPr="0051497A" w:rsidRDefault="0051497A" w:rsidP="00667558">
            <w:pPr>
              <w:tabs>
                <w:tab w:val="left" w:pos="612"/>
              </w:tabs>
              <w:spacing w:before="60" w:after="60"/>
              <w:jc w:val="center"/>
              <w:rPr>
                <w:b/>
                <w:iCs/>
                <w:sz w:val="20"/>
                <w:szCs w:val="20"/>
              </w:rPr>
            </w:pPr>
            <w:r w:rsidRPr="0051497A">
              <w:rPr>
                <w:b/>
                <w:color w:val="000000"/>
                <w:sz w:val="20"/>
                <w:szCs w:val="20"/>
              </w:rPr>
              <w:t>Anexa</w:t>
            </w:r>
            <w:r w:rsidRPr="0051497A">
              <w:rPr>
                <w:b/>
                <w:iCs/>
                <w:sz w:val="20"/>
                <w:szCs w:val="20"/>
              </w:rPr>
              <w:t xml:space="preserve">  nr.14</w:t>
            </w:r>
          </w:p>
          <w:p w14:paraId="0A7DEC90" w14:textId="77777777" w:rsidR="0051497A" w:rsidRPr="0051497A" w:rsidRDefault="0051497A" w:rsidP="00667558">
            <w:pPr>
              <w:tabs>
                <w:tab w:val="left" w:pos="612"/>
              </w:tabs>
              <w:spacing w:before="100" w:after="100"/>
              <w:rPr>
                <w:iCs/>
                <w:sz w:val="20"/>
                <w:szCs w:val="20"/>
              </w:rPr>
            </w:pPr>
            <w:r w:rsidRPr="0051497A">
              <w:rPr>
                <w:i/>
                <w:color w:val="000000"/>
                <w:sz w:val="20"/>
                <w:szCs w:val="20"/>
              </w:rPr>
              <w:t>Original - confirmat prin aplicarea semnăturii electronice a ofertantului</w:t>
            </w:r>
          </w:p>
        </w:tc>
        <w:tc>
          <w:tcPr>
            <w:tcW w:w="1276" w:type="dxa"/>
            <w:shd w:val="clear" w:color="auto" w:fill="auto"/>
          </w:tcPr>
          <w:p w14:paraId="1BE8FAA6" w14:textId="77777777" w:rsidR="0051497A" w:rsidRPr="0051497A" w:rsidRDefault="0051497A" w:rsidP="00667558">
            <w:pPr>
              <w:tabs>
                <w:tab w:val="left" w:pos="612"/>
              </w:tabs>
              <w:spacing w:before="100" w:after="100"/>
              <w:rPr>
                <w:iCs/>
                <w:sz w:val="20"/>
                <w:szCs w:val="20"/>
              </w:rPr>
            </w:pPr>
            <w:r w:rsidRPr="0051497A">
              <w:rPr>
                <w:color w:val="000000"/>
                <w:sz w:val="20"/>
                <w:szCs w:val="20"/>
              </w:rPr>
              <w:t>Obligatoriu</w:t>
            </w:r>
          </w:p>
        </w:tc>
      </w:tr>
      <w:tr w:rsidR="0051497A" w:rsidRPr="0051497A" w14:paraId="45096355" w14:textId="77777777" w:rsidTr="00667558">
        <w:tc>
          <w:tcPr>
            <w:tcW w:w="829" w:type="dxa"/>
            <w:shd w:val="clear" w:color="auto" w:fill="auto"/>
          </w:tcPr>
          <w:p w14:paraId="7FBC31D0" w14:textId="77777777" w:rsidR="0051497A" w:rsidRPr="0051497A" w:rsidRDefault="0051497A" w:rsidP="00667558">
            <w:pPr>
              <w:pStyle w:val="a"/>
              <w:tabs>
                <w:tab w:val="left" w:pos="612"/>
              </w:tabs>
              <w:spacing w:before="100" w:after="100"/>
              <w:ind w:left="0"/>
              <w:rPr>
                <w:b/>
                <w:iCs/>
                <w:sz w:val="20"/>
                <w:szCs w:val="20"/>
                <w:lang w:val="ro-RO"/>
              </w:rPr>
            </w:pPr>
            <w:r w:rsidRPr="0051497A">
              <w:rPr>
                <w:b/>
                <w:iCs/>
                <w:sz w:val="20"/>
                <w:szCs w:val="20"/>
                <w:lang w:val="ro-RO"/>
              </w:rPr>
              <w:t>11</w:t>
            </w:r>
          </w:p>
        </w:tc>
        <w:tc>
          <w:tcPr>
            <w:tcW w:w="2114" w:type="dxa"/>
            <w:shd w:val="clear" w:color="auto" w:fill="auto"/>
          </w:tcPr>
          <w:p w14:paraId="71CFE5CE" w14:textId="77777777" w:rsidR="0051497A" w:rsidRPr="0051497A" w:rsidRDefault="0051497A" w:rsidP="00667558">
            <w:pPr>
              <w:tabs>
                <w:tab w:val="left" w:pos="612"/>
              </w:tabs>
              <w:spacing w:before="100" w:after="100"/>
              <w:rPr>
                <w:iCs/>
                <w:sz w:val="20"/>
                <w:szCs w:val="20"/>
              </w:rPr>
            </w:pPr>
            <w:r w:rsidRPr="0051497A">
              <w:rPr>
                <w:iCs/>
                <w:sz w:val="20"/>
                <w:szCs w:val="20"/>
              </w:rPr>
              <w:t>Declarație privind personalul de specialitate și/sau a experților propus/propuși pentru implementarea contractului</w:t>
            </w:r>
          </w:p>
        </w:tc>
        <w:tc>
          <w:tcPr>
            <w:tcW w:w="6237" w:type="dxa"/>
            <w:shd w:val="clear" w:color="auto" w:fill="auto"/>
          </w:tcPr>
          <w:p w14:paraId="4FB00998" w14:textId="77777777" w:rsidR="0051497A" w:rsidRPr="0051497A" w:rsidRDefault="0051497A" w:rsidP="00667558">
            <w:pPr>
              <w:tabs>
                <w:tab w:val="left" w:pos="612"/>
              </w:tabs>
              <w:spacing w:before="100" w:after="100"/>
              <w:jc w:val="center"/>
              <w:rPr>
                <w:b/>
                <w:iCs/>
                <w:sz w:val="20"/>
                <w:szCs w:val="20"/>
              </w:rPr>
            </w:pPr>
            <w:r w:rsidRPr="0051497A">
              <w:rPr>
                <w:b/>
                <w:color w:val="000000"/>
                <w:sz w:val="20"/>
                <w:szCs w:val="20"/>
              </w:rPr>
              <w:t>Anexa</w:t>
            </w:r>
            <w:r w:rsidRPr="0051497A">
              <w:rPr>
                <w:b/>
                <w:iCs/>
                <w:sz w:val="20"/>
                <w:szCs w:val="20"/>
              </w:rPr>
              <w:t xml:space="preserve"> nr.15</w:t>
            </w:r>
          </w:p>
          <w:p w14:paraId="2F6CEC81" w14:textId="77777777" w:rsidR="0051497A" w:rsidRPr="0051497A" w:rsidRDefault="0051497A" w:rsidP="00667558">
            <w:pPr>
              <w:tabs>
                <w:tab w:val="right" w:pos="426"/>
              </w:tabs>
              <w:spacing w:before="120"/>
              <w:rPr>
                <w:sz w:val="20"/>
                <w:szCs w:val="20"/>
              </w:rPr>
            </w:pPr>
            <w:r w:rsidRPr="0051497A">
              <w:rPr>
                <w:i/>
                <w:color w:val="000000"/>
                <w:sz w:val="20"/>
                <w:szCs w:val="20"/>
              </w:rPr>
              <w:t>Original - confirmat prin aplicarea semnăturii electronice a ofertantului</w:t>
            </w:r>
            <w:r w:rsidRPr="0051497A">
              <w:rPr>
                <w:sz w:val="20"/>
                <w:szCs w:val="20"/>
              </w:rPr>
              <w:t xml:space="preserve"> </w:t>
            </w:r>
          </w:p>
          <w:p w14:paraId="00B9D401" w14:textId="77777777" w:rsidR="0051497A" w:rsidRPr="0051497A" w:rsidRDefault="0051497A" w:rsidP="00667558">
            <w:pPr>
              <w:tabs>
                <w:tab w:val="right" w:pos="426"/>
              </w:tabs>
              <w:spacing w:before="120"/>
              <w:rPr>
                <w:sz w:val="20"/>
                <w:szCs w:val="20"/>
              </w:rPr>
            </w:pPr>
            <w:r w:rsidRPr="0051497A">
              <w:rPr>
                <w:sz w:val="20"/>
                <w:szCs w:val="20"/>
              </w:rPr>
              <w:t>Perioada de mobilizare (durata de la data primirii dispoziției de începere a lucrărilor până la data începerii executării) max. 5 zile calendaristice, declarație semnată de către ofertant.</w:t>
            </w:r>
          </w:p>
        </w:tc>
        <w:tc>
          <w:tcPr>
            <w:tcW w:w="1276" w:type="dxa"/>
            <w:shd w:val="clear" w:color="auto" w:fill="auto"/>
          </w:tcPr>
          <w:p w14:paraId="7406D43F" w14:textId="77777777" w:rsidR="0051497A" w:rsidRPr="0051497A" w:rsidRDefault="0051497A" w:rsidP="00667558">
            <w:pPr>
              <w:tabs>
                <w:tab w:val="left" w:pos="612"/>
              </w:tabs>
              <w:spacing w:before="100" w:after="100"/>
              <w:rPr>
                <w:iCs/>
                <w:sz w:val="20"/>
                <w:szCs w:val="20"/>
              </w:rPr>
            </w:pPr>
            <w:r w:rsidRPr="0051497A">
              <w:rPr>
                <w:color w:val="000000"/>
                <w:sz w:val="20"/>
                <w:szCs w:val="20"/>
              </w:rPr>
              <w:t>Obligatoriu</w:t>
            </w:r>
          </w:p>
        </w:tc>
      </w:tr>
      <w:tr w:rsidR="0051497A" w:rsidRPr="0051497A" w14:paraId="7231694D" w14:textId="77777777" w:rsidTr="00667558">
        <w:tc>
          <w:tcPr>
            <w:tcW w:w="829" w:type="dxa"/>
            <w:shd w:val="clear" w:color="auto" w:fill="auto"/>
          </w:tcPr>
          <w:p w14:paraId="14348F38" w14:textId="77777777" w:rsidR="0051497A" w:rsidRPr="0051497A" w:rsidRDefault="0051497A" w:rsidP="00667558">
            <w:pPr>
              <w:pStyle w:val="a"/>
              <w:tabs>
                <w:tab w:val="left" w:pos="612"/>
              </w:tabs>
              <w:spacing w:before="100" w:after="100"/>
              <w:ind w:left="0"/>
              <w:rPr>
                <w:b/>
                <w:iCs/>
                <w:sz w:val="20"/>
                <w:szCs w:val="20"/>
                <w:lang w:val="ro-RO"/>
              </w:rPr>
            </w:pPr>
            <w:r w:rsidRPr="0051497A">
              <w:rPr>
                <w:b/>
                <w:iCs/>
                <w:sz w:val="20"/>
                <w:szCs w:val="20"/>
                <w:lang w:val="ro-RO"/>
              </w:rPr>
              <w:t>12</w:t>
            </w:r>
          </w:p>
        </w:tc>
        <w:tc>
          <w:tcPr>
            <w:tcW w:w="2114" w:type="dxa"/>
            <w:shd w:val="clear" w:color="auto" w:fill="auto"/>
          </w:tcPr>
          <w:p w14:paraId="3F671AEE" w14:textId="77777777" w:rsidR="0051497A" w:rsidRPr="0051497A" w:rsidRDefault="0051497A" w:rsidP="00667558">
            <w:pPr>
              <w:rPr>
                <w:rFonts w:eastAsia="SimSun"/>
                <w:bCs/>
                <w:iCs/>
                <w:sz w:val="20"/>
                <w:szCs w:val="20"/>
                <w:lang w:eastAsia="zh-CN"/>
              </w:rPr>
            </w:pPr>
            <w:r w:rsidRPr="0051497A">
              <w:rPr>
                <w:rFonts w:eastAsia="SimSun"/>
                <w:bCs/>
                <w:iCs/>
                <w:sz w:val="20"/>
                <w:szCs w:val="20"/>
                <w:lang w:eastAsia="zh-CN"/>
              </w:rPr>
              <w:t>Lista subcontractanților</w:t>
            </w:r>
          </w:p>
          <w:p w14:paraId="7180F027" w14:textId="77777777" w:rsidR="0051497A" w:rsidRPr="0051497A" w:rsidRDefault="0051497A" w:rsidP="00667558">
            <w:pPr>
              <w:rPr>
                <w:rFonts w:eastAsia="SimSun"/>
                <w:bCs/>
                <w:iCs/>
                <w:sz w:val="20"/>
                <w:szCs w:val="20"/>
                <w:lang w:eastAsia="zh-CN"/>
              </w:rPr>
            </w:pPr>
            <w:r w:rsidRPr="0051497A">
              <w:rPr>
                <w:rFonts w:eastAsia="SimSun"/>
                <w:bCs/>
                <w:iCs/>
                <w:sz w:val="20"/>
                <w:szCs w:val="20"/>
                <w:lang w:eastAsia="zh-CN"/>
              </w:rPr>
              <w:t>şi partea/părţile din contract care sunt</w:t>
            </w:r>
          </w:p>
          <w:p w14:paraId="7A8A043F" w14:textId="77777777" w:rsidR="0051497A" w:rsidRPr="0051497A" w:rsidRDefault="0051497A" w:rsidP="00667558">
            <w:pPr>
              <w:rPr>
                <w:rFonts w:eastAsia="SimSun"/>
                <w:bCs/>
                <w:iCs/>
                <w:sz w:val="20"/>
                <w:szCs w:val="20"/>
                <w:lang w:eastAsia="zh-CN"/>
              </w:rPr>
            </w:pPr>
            <w:r w:rsidRPr="0051497A">
              <w:rPr>
                <w:rFonts w:eastAsia="SimSun"/>
                <w:bCs/>
                <w:iCs/>
                <w:sz w:val="20"/>
                <w:szCs w:val="20"/>
                <w:lang w:eastAsia="zh-CN"/>
              </w:rPr>
              <w:t>îndeplinite de aceştia</w:t>
            </w:r>
          </w:p>
        </w:tc>
        <w:tc>
          <w:tcPr>
            <w:tcW w:w="6237" w:type="dxa"/>
            <w:shd w:val="clear" w:color="auto" w:fill="auto"/>
          </w:tcPr>
          <w:p w14:paraId="1BD1DD4D" w14:textId="77777777" w:rsidR="0051497A" w:rsidRPr="0051497A" w:rsidRDefault="0051497A" w:rsidP="00667558">
            <w:pPr>
              <w:tabs>
                <w:tab w:val="left" w:pos="612"/>
              </w:tabs>
              <w:spacing w:before="100" w:after="100"/>
              <w:jc w:val="center"/>
              <w:rPr>
                <w:b/>
                <w:iCs/>
                <w:sz w:val="20"/>
                <w:szCs w:val="20"/>
              </w:rPr>
            </w:pPr>
            <w:r w:rsidRPr="0051497A">
              <w:rPr>
                <w:b/>
                <w:color w:val="000000"/>
                <w:sz w:val="20"/>
                <w:szCs w:val="20"/>
              </w:rPr>
              <w:t>Anexa</w:t>
            </w:r>
            <w:r w:rsidRPr="0051497A">
              <w:rPr>
                <w:b/>
                <w:iCs/>
                <w:sz w:val="20"/>
                <w:szCs w:val="20"/>
              </w:rPr>
              <w:t xml:space="preserve"> nr.16</w:t>
            </w:r>
          </w:p>
          <w:p w14:paraId="5D23828D" w14:textId="77777777" w:rsidR="0051497A" w:rsidRPr="0051497A" w:rsidRDefault="0051497A" w:rsidP="00667558">
            <w:pPr>
              <w:tabs>
                <w:tab w:val="right" w:pos="426"/>
              </w:tabs>
              <w:spacing w:before="120"/>
              <w:rPr>
                <w:sz w:val="20"/>
                <w:szCs w:val="20"/>
              </w:rPr>
            </w:pPr>
            <w:r w:rsidRPr="0051497A">
              <w:rPr>
                <w:i/>
                <w:color w:val="000000"/>
                <w:sz w:val="20"/>
                <w:szCs w:val="20"/>
              </w:rPr>
              <w:t>Original - confirmat prin aplicarea semnăturii electronice a ofertantului</w:t>
            </w:r>
            <w:r w:rsidRPr="0051497A">
              <w:rPr>
                <w:sz w:val="20"/>
                <w:szCs w:val="20"/>
              </w:rPr>
              <w:t xml:space="preserve"> </w:t>
            </w:r>
          </w:p>
          <w:p w14:paraId="3654422D" w14:textId="77777777" w:rsidR="0051497A" w:rsidRPr="0051497A" w:rsidRDefault="0051497A" w:rsidP="00667558">
            <w:pPr>
              <w:tabs>
                <w:tab w:val="left" w:pos="612"/>
              </w:tabs>
              <w:spacing w:before="100" w:after="100"/>
              <w:jc w:val="center"/>
              <w:rPr>
                <w:b/>
                <w:color w:val="000000"/>
                <w:sz w:val="20"/>
                <w:szCs w:val="20"/>
              </w:rPr>
            </w:pPr>
          </w:p>
        </w:tc>
        <w:tc>
          <w:tcPr>
            <w:tcW w:w="1276" w:type="dxa"/>
            <w:shd w:val="clear" w:color="auto" w:fill="auto"/>
          </w:tcPr>
          <w:p w14:paraId="597B81DA" w14:textId="77777777" w:rsidR="0051497A" w:rsidRPr="0051497A" w:rsidRDefault="0051497A" w:rsidP="00667558">
            <w:pPr>
              <w:tabs>
                <w:tab w:val="left" w:pos="612"/>
              </w:tabs>
              <w:spacing w:before="100" w:after="100"/>
              <w:rPr>
                <w:color w:val="000000"/>
                <w:sz w:val="20"/>
                <w:szCs w:val="20"/>
              </w:rPr>
            </w:pPr>
            <w:r w:rsidRPr="0051497A">
              <w:rPr>
                <w:color w:val="000000"/>
                <w:sz w:val="20"/>
                <w:szCs w:val="20"/>
              </w:rPr>
              <w:t>Obligatoriu</w:t>
            </w:r>
          </w:p>
        </w:tc>
      </w:tr>
      <w:tr w:rsidR="0051497A" w:rsidRPr="0051497A" w14:paraId="2AB59EF6" w14:textId="77777777" w:rsidTr="00667558">
        <w:tc>
          <w:tcPr>
            <w:tcW w:w="829" w:type="dxa"/>
            <w:shd w:val="clear" w:color="auto" w:fill="auto"/>
          </w:tcPr>
          <w:p w14:paraId="6CA19865" w14:textId="77777777" w:rsidR="0051497A" w:rsidRPr="0051497A" w:rsidRDefault="0051497A" w:rsidP="00667558">
            <w:pPr>
              <w:pStyle w:val="a"/>
              <w:tabs>
                <w:tab w:val="left" w:pos="612"/>
              </w:tabs>
              <w:spacing w:before="100" w:after="100"/>
              <w:ind w:left="0"/>
              <w:rPr>
                <w:b/>
                <w:iCs/>
                <w:sz w:val="20"/>
                <w:szCs w:val="20"/>
                <w:lang w:val="ro-RO"/>
              </w:rPr>
            </w:pPr>
            <w:r w:rsidRPr="0051497A">
              <w:rPr>
                <w:b/>
                <w:iCs/>
                <w:sz w:val="20"/>
                <w:szCs w:val="20"/>
                <w:lang w:val="ro-RO"/>
              </w:rPr>
              <w:t>13</w:t>
            </w:r>
          </w:p>
        </w:tc>
        <w:tc>
          <w:tcPr>
            <w:tcW w:w="2114" w:type="dxa"/>
            <w:shd w:val="clear" w:color="auto" w:fill="auto"/>
          </w:tcPr>
          <w:p w14:paraId="0E604A6A" w14:textId="77777777" w:rsidR="0051497A" w:rsidRPr="0051497A" w:rsidRDefault="0051497A" w:rsidP="00667558">
            <w:pPr>
              <w:pStyle w:val="a7"/>
              <w:tabs>
                <w:tab w:val="left" w:pos="567"/>
              </w:tabs>
              <w:rPr>
                <w:rFonts w:ascii="Times New Roman" w:eastAsia="SimSun" w:hAnsi="Times New Roman"/>
                <w:bCs/>
                <w:iCs/>
                <w:sz w:val="20"/>
                <w:lang w:val="en-US" w:eastAsia="zh-CN"/>
              </w:rPr>
            </w:pPr>
            <w:proofErr w:type="spellStart"/>
            <w:r w:rsidRPr="0051497A">
              <w:rPr>
                <w:rFonts w:ascii="Times New Roman" w:hAnsi="Times New Roman"/>
                <w:sz w:val="20"/>
                <w:lang w:val="en-US"/>
              </w:rPr>
              <w:t>Informaţii</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privind</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asocierea</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în</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vederea</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participării</w:t>
            </w:r>
            <w:proofErr w:type="spellEnd"/>
            <w:r w:rsidRPr="0051497A">
              <w:rPr>
                <w:rFonts w:ascii="Times New Roman" w:hAnsi="Times New Roman"/>
                <w:sz w:val="20"/>
                <w:lang w:val="en-US"/>
              </w:rPr>
              <w:t xml:space="preserve"> la </w:t>
            </w:r>
            <w:proofErr w:type="spellStart"/>
            <w:r w:rsidRPr="0051497A">
              <w:rPr>
                <w:rFonts w:ascii="Times New Roman" w:hAnsi="Times New Roman"/>
                <w:sz w:val="20"/>
                <w:lang w:val="en-US"/>
              </w:rPr>
              <w:t>procedura</w:t>
            </w:r>
            <w:proofErr w:type="spellEnd"/>
            <w:r w:rsidRPr="0051497A">
              <w:rPr>
                <w:rFonts w:ascii="Times New Roman" w:hAnsi="Times New Roman"/>
                <w:sz w:val="20"/>
                <w:lang w:val="en-US"/>
              </w:rPr>
              <w:t xml:space="preserve"> de </w:t>
            </w:r>
            <w:proofErr w:type="spellStart"/>
            <w:r w:rsidRPr="0051497A">
              <w:rPr>
                <w:rFonts w:ascii="Times New Roman" w:hAnsi="Times New Roman"/>
                <w:sz w:val="20"/>
                <w:lang w:val="en-US"/>
              </w:rPr>
              <w:t>atribuirea</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executării</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obiectivului</w:t>
            </w:r>
            <w:proofErr w:type="spellEnd"/>
            <w:r w:rsidRPr="0051497A">
              <w:rPr>
                <w:rFonts w:ascii="Times New Roman" w:hAnsi="Times New Roman"/>
                <w:sz w:val="20"/>
                <w:lang w:val="en-US"/>
              </w:rPr>
              <w:t xml:space="preserve"> de </w:t>
            </w:r>
            <w:proofErr w:type="spellStart"/>
            <w:r w:rsidRPr="0051497A">
              <w:rPr>
                <w:rFonts w:ascii="Times New Roman" w:hAnsi="Times New Roman"/>
                <w:sz w:val="20"/>
                <w:lang w:val="en-US"/>
              </w:rPr>
              <w:t>investiție</w:t>
            </w:r>
            <w:proofErr w:type="spellEnd"/>
          </w:p>
        </w:tc>
        <w:tc>
          <w:tcPr>
            <w:tcW w:w="6237" w:type="dxa"/>
            <w:shd w:val="clear" w:color="auto" w:fill="auto"/>
          </w:tcPr>
          <w:p w14:paraId="1F137164" w14:textId="77777777" w:rsidR="0051497A" w:rsidRPr="0051497A" w:rsidRDefault="0051497A" w:rsidP="00667558">
            <w:pPr>
              <w:tabs>
                <w:tab w:val="left" w:pos="612"/>
              </w:tabs>
              <w:spacing w:before="100" w:after="100"/>
              <w:jc w:val="center"/>
              <w:rPr>
                <w:b/>
                <w:iCs/>
                <w:sz w:val="20"/>
                <w:szCs w:val="20"/>
              </w:rPr>
            </w:pPr>
            <w:r w:rsidRPr="0051497A">
              <w:rPr>
                <w:b/>
                <w:color w:val="000000"/>
                <w:sz w:val="20"/>
                <w:szCs w:val="20"/>
              </w:rPr>
              <w:t>Anexa</w:t>
            </w:r>
            <w:r w:rsidRPr="0051497A">
              <w:rPr>
                <w:b/>
                <w:iCs/>
                <w:sz w:val="20"/>
                <w:szCs w:val="20"/>
              </w:rPr>
              <w:t xml:space="preserve"> nr.17</w:t>
            </w:r>
          </w:p>
          <w:p w14:paraId="47F1DB99" w14:textId="77777777" w:rsidR="0051497A" w:rsidRPr="0051497A" w:rsidRDefault="0051497A" w:rsidP="00667558">
            <w:pPr>
              <w:tabs>
                <w:tab w:val="right" w:pos="426"/>
              </w:tabs>
              <w:spacing w:before="120"/>
              <w:rPr>
                <w:sz w:val="20"/>
                <w:szCs w:val="20"/>
              </w:rPr>
            </w:pPr>
            <w:r w:rsidRPr="0051497A">
              <w:rPr>
                <w:i/>
                <w:color w:val="000000"/>
                <w:sz w:val="20"/>
                <w:szCs w:val="20"/>
              </w:rPr>
              <w:t>Original - confirmat prin aplicarea semnăturii electronice a ofertantului</w:t>
            </w:r>
            <w:r w:rsidRPr="0051497A">
              <w:rPr>
                <w:sz w:val="20"/>
                <w:szCs w:val="20"/>
              </w:rPr>
              <w:t xml:space="preserve"> </w:t>
            </w:r>
          </w:p>
          <w:p w14:paraId="2482675B" w14:textId="77777777" w:rsidR="0051497A" w:rsidRPr="0051497A" w:rsidRDefault="0051497A" w:rsidP="00667558">
            <w:pPr>
              <w:tabs>
                <w:tab w:val="left" w:pos="612"/>
              </w:tabs>
              <w:spacing w:before="100" w:after="100"/>
              <w:jc w:val="center"/>
              <w:rPr>
                <w:b/>
                <w:color w:val="000000"/>
                <w:sz w:val="20"/>
                <w:szCs w:val="20"/>
              </w:rPr>
            </w:pPr>
          </w:p>
        </w:tc>
        <w:tc>
          <w:tcPr>
            <w:tcW w:w="1276" w:type="dxa"/>
            <w:shd w:val="clear" w:color="auto" w:fill="auto"/>
          </w:tcPr>
          <w:p w14:paraId="39C3E1AE" w14:textId="77777777" w:rsidR="0051497A" w:rsidRPr="0051497A" w:rsidRDefault="0051497A" w:rsidP="00667558">
            <w:pPr>
              <w:tabs>
                <w:tab w:val="left" w:pos="612"/>
              </w:tabs>
              <w:spacing w:before="100" w:after="100"/>
              <w:rPr>
                <w:color w:val="000000"/>
                <w:sz w:val="20"/>
                <w:szCs w:val="20"/>
              </w:rPr>
            </w:pPr>
            <w:r w:rsidRPr="0051497A">
              <w:rPr>
                <w:color w:val="000000"/>
                <w:sz w:val="20"/>
                <w:szCs w:val="20"/>
              </w:rPr>
              <w:t>Obligatoriu</w:t>
            </w:r>
          </w:p>
        </w:tc>
      </w:tr>
      <w:tr w:rsidR="0051497A" w:rsidRPr="0051497A" w14:paraId="0F0794BF" w14:textId="77777777" w:rsidTr="00667558">
        <w:tc>
          <w:tcPr>
            <w:tcW w:w="829" w:type="dxa"/>
            <w:shd w:val="clear" w:color="auto" w:fill="auto"/>
          </w:tcPr>
          <w:p w14:paraId="14A0198A" w14:textId="77777777" w:rsidR="0051497A" w:rsidRPr="0051497A" w:rsidRDefault="0051497A" w:rsidP="00667558">
            <w:pPr>
              <w:pStyle w:val="a"/>
              <w:tabs>
                <w:tab w:val="left" w:pos="612"/>
              </w:tabs>
              <w:spacing w:before="100" w:after="100"/>
              <w:ind w:left="0"/>
              <w:rPr>
                <w:b/>
                <w:iCs/>
                <w:sz w:val="20"/>
                <w:szCs w:val="20"/>
                <w:lang w:val="ro-RO"/>
              </w:rPr>
            </w:pPr>
            <w:r w:rsidRPr="0051497A">
              <w:rPr>
                <w:b/>
                <w:iCs/>
                <w:sz w:val="20"/>
                <w:szCs w:val="20"/>
                <w:lang w:val="ro-RO"/>
              </w:rPr>
              <w:t>14</w:t>
            </w:r>
          </w:p>
        </w:tc>
        <w:tc>
          <w:tcPr>
            <w:tcW w:w="2114" w:type="dxa"/>
            <w:shd w:val="clear" w:color="auto" w:fill="auto"/>
          </w:tcPr>
          <w:p w14:paraId="5D007243" w14:textId="77777777" w:rsidR="0051497A" w:rsidRPr="0051497A" w:rsidRDefault="0051497A" w:rsidP="00667558">
            <w:pPr>
              <w:spacing w:before="72"/>
              <w:rPr>
                <w:b/>
                <w:color w:val="000000"/>
                <w:w w:val="90"/>
                <w:sz w:val="20"/>
                <w:szCs w:val="20"/>
              </w:rPr>
            </w:pPr>
            <w:r w:rsidRPr="0051497A">
              <w:rPr>
                <w:b/>
                <w:color w:val="000000"/>
                <w:w w:val="90"/>
                <w:sz w:val="20"/>
                <w:szCs w:val="20"/>
              </w:rPr>
              <w:t xml:space="preserve">AVIZ </w:t>
            </w:r>
            <w:r w:rsidRPr="0051497A">
              <w:rPr>
                <w:rFonts w:eastAsia="PMingLiU"/>
                <w:sz w:val="20"/>
                <w:szCs w:val="20"/>
                <w:lang w:eastAsia="zh-CN"/>
              </w:rPr>
              <w:t>pentru participare la licitațiile publice de lucrări din domeniul construcțiilor și instalațiilor</w:t>
            </w:r>
          </w:p>
        </w:tc>
        <w:tc>
          <w:tcPr>
            <w:tcW w:w="6237" w:type="dxa"/>
            <w:shd w:val="clear" w:color="auto" w:fill="auto"/>
          </w:tcPr>
          <w:p w14:paraId="752C57D7" w14:textId="77777777" w:rsidR="0051497A" w:rsidRPr="0051497A" w:rsidRDefault="0051497A" w:rsidP="00667558">
            <w:pPr>
              <w:tabs>
                <w:tab w:val="left" w:pos="612"/>
              </w:tabs>
              <w:spacing w:before="100" w:after="100"/>
              <w:jc w:val="center"/>
              <w:rPr>
                <w:b/>
                <w:iCs/>
                <w:sz w:val="20"/>
                <w:szCs w:val="20"/>
              </w:rPr>
            </w:pPr>
            <w:r w:rsidRPr="0051497A">
              <w:rPr>
                <w:b/>
                <w:color w:val="000000"/>
                <w:sz w:val="20"/>
                <w:szCs w:val="20"/>
              </w:rPr>
              <w:t>Anexa</w:t>
            </w:r>
            <w:r w:rsidRPr="0051497A">
              <w:rPr>
                <w:b/>
                <w:iCs/>
                <w:sz w:val="20"/>
                <w:szCs w:val="20"/>
              </w:rPr>
              <w:t xml:space="preserve"> nr.22</w:t>
            </w:r>
          </w:p>
          <w:p w14:paraId="4132DBB3" w14:textId="77777777" w:rsidR="0051497A" w:rsidRPr="0051497A" w:rsidRDefault="0051497A" w:rsidP="00667558">
            <w:pPr>
              <w:tabs>
                <w:tab w:val="right" w:pos="426"/>
              </w:tabs>
              <w:spacing w:before="120"/>
              <w:rPr>
                <w:sz w:val="20"/>
                <w:szCs w:val="20"/>
              </w:rPr>
            </w:pPr>
            <w:r w:rsidRPr="0051497A">
              <w:rPr>
                <w:i/>
                <w:color w:val="000000"/>
                <w:sz w:val="20"/>
                <w:szCs w:val="20"/>
              </w:rPr>
              <w:t>Original - confirmat prin aplicarea semnăturii electronice a ofertantului</w:t>
            </w:r>
            <w:r w:rsidRPr="0051497A">
              <w:rPr>
                <w:sz w:val="20"/>
                <w:szCs w:val="20"/>
              </w:rPr>
              <w:t xml:space="preserve"> </w:t>
            </w:r>
          </w:p>
          <w:p w14:paraId="572340F6" w14:textId="77777777" w:rsidR="0051497A" w:rsidRPr="0051497A" w:rsidRDefault="0051497A" w:rsidP="00667558">
            <w:pPr>
              <w:tabs>
                <w:tab w:val="left" w:pos="612"/>
              </w:tabs>
              <w:spacing w:before="100" w:after="100"/>
              <w:jc w:val="center"/>
              <w:rPr>
                <w:b/>
                <w:color w:val="000000"/>
                <w:sz w:val="20"/>
                <w:szCs w:val="20"/>
              </w:rPr>
            </w:pPr>
          </w:p>
        </w:tc>
        <w:tc>
          <w:tcPr>
            <w:tcW w:w="1276" w:type="dxa"/>
            <w:shd w:val="clear" w:color="auto" w:fill="auto"/>
          </w:tcPr>
          <w:p w14:paraId="7E7FFC86" w14:textId="77777777" w:rsidR="0051497A" w:rsidRPr="0051497A" w:rsidRDefault="0051497A" w:rsidP="00667558">
            <w:pPr>
              <w:tabs>
                <w:tab w:val="left" w:pos="612"/>
              </w:tabs>
              <w:spacing w:before="100" w:after="100"/>
              <w:rPr>
                <w:color w:val="000000"/>
                <w:sz w:val="20"/>
                <w:szCs w:val="20"/>
              </w:rPr>
            </w:pPr>
            <w:r w:rsidRPr="0051497A">
              <w:rPr>
                <w:color w:val="000000"/>
                <w:sz w:val="20"/>
                <w:szCs w:val="20"/>
              </w:rPr>
              <w:t>Obligatoriu</w:t>
            </w:r>
          </w:p>
        </w:tc>
      </w:tr>
      <w:tr w:rsidR="00656FAA" w:rsidRPr="0051497A" w14:paraId="573E7217" w14:textId="77777777" w:rsidTr="00667558">
        <w:tc>
          <w:tcPr>
            <w:tcW w:w="829" w:type="dxa"/>
            <w:shd w:val="clear" w:color="auto" w:fill="auto"/>
          </w:tcPr>
          <w:p w14:paraId="30E224CD" w14:textId="77777777" w:rsidR="00656FAA" w:rsidRPr="0051497A" w:rsidRDefault="00656FAA" w:rsidP="00667558">
            <w:pPr>
              <w:pStyle w:val="a"/>
              <w:tabs>
                <w:tab w:val="left" w:pos="612"/>
              </w:tabs>
              <w:spacing w:before="100" w:after="100"/>
              <w:ind w:left="0"/>
              <w:rPr>
                <w:b/>
                <w:iCs/>
                <w:sz w:val="20"/>
                <w:szCs w:val="20"/>
                <w:lang w:val="ro-RO"/>
              </w:rPr>
            </w:pPr>
            <w:r w:rsidRPr="0051497A">
              <w:rPr>
                <w:b/>
                <w:iCs/>
                <w:sz w:val="20"/>
                <w:szCs w:val="20"/>
                <w:lang w:val="ro-RO"/>
              </w:rPr>
              <w:t>15</w:t>
            </w:r>
          </w:p>
        </w:tc>
        <w:tc>
          <w:tcPr>
            <w:tcW w:w="2114" w:type="dxa"/>
            <w:shd w:val="clear" w:color="auto" w:fill="auto"/>
          </w:tcPr>
          <w:p w14:paraId="6EAA95E6" w14:textId="0D03CB79" w:rsidR="00656FAA" w:rsidRPr="0051497A" w:rsidRDefault="00656FAA" w:rsidP="00667558">
            <w:pPr>
              <w:tabs>
                <w:tab w:val="left" w:pos="612"/>
              </w:tabs>
              <w:spacing w:before="100" w:after="100"/>
              <w:rPr>
                <w:iCs/>
                <w:sz w:val="20"/>
                <w:szCs w:val="20"/>
              </w:rPr>
            </w:pPr>
            <w:r w:rsidRPr="00A44377">
              <w:rPr>
                <w:iCs/>
                <w:sz w:val="20"/>
                <w:szCs w:val="20"/>
              </w:rPr>
              <w:t>Certificat privind lipsa datoriilor la bugetul public național</w:t>
            </w:r>
          </w:p>
        </w:tc>
        <w:tc>
          <w:tcPr>
            <w:tcW w:w="6237" w:type="dxa"/>
            <w:shd w:val="clear" w:color="auto" w:fill="auto"/>
          </w:tcPr>
          <w:p w14:paraId="01B4446A" w14:textId="77777777" w:rsidR="00656FAA" w:rsidRDefault="00656FAA" w:rsidP="006B6280">
            <w:pPr>
              <w:tabs>
                <w:tab w:val="left" w:pos="612"/>
              </w:tabs>
              <w:spacing w:before="100" w:after="100"/>
              <w:rPr>
                <w:b/>
                <w:iCs/>
                <w:sz w:val="20"/>
                <w:szCs w:val="20"/>
              </w:rPr>
            </w:pPr>
            <w:r w:rsidRPr="00CE086D">
              <w:rPr>
                <w:b/>
                <w:iCs/>
                <w:sz w:val="20"/>
                <w:szCs w:val="20"/>
              </w:rPr>
              <w:t>Eliberat din cabinetul personal al contribuabilului</w:t>
            </w:r>
          </w:p>
          <w:p w14:paraId="7BB15585" w14:textId="77777777" w:rsidR="00656FAA" w:rsidRPr="00CE086D" w:rsidRDefault="00656FAA" w:rsidP="006B6280">
            <w:pPr>
              <w:tabs>
                <w:tab w:val="left" w:pos="612"/>
              </w:tabs>
              <w:spacing w:before="100" w:after="100"/>
              <w:rPr>
                <w:b/>
                <w:iCs/>
                <w:sz w:val="20"/>
                <w:szCs w:val="20"/>
              </w:rPr>
            </w:pPr>
            <w:r w:rsidRPr="00CE086D">
              <w:rPr>
                <w:b/>
                <w:iCs/>
                <w:sz w:val="20"/>
                <w:szCs w:val="20"/>
              </w:rPr>
              <w:t xml:space="preserve"> https://</w:t>
            </w:r>
            <w:r>
              <w:rPr>
                <w:b/>
                <w:iCs/>
                <w:sz w:val="20"/>
                <w:szCs w:val="20"/>
              </w:rPr>
              <w:t>evo.gov.md</w:t>
            </w:r>
          </w:p>
          <w:p w14:paraId="060D9BB6" w14:textId="5D2AC64E" w:rsidR="00656FAA" w:rsidRPr="0051497A" w:rsidRDefault="00656FAA" w:rsidP="00667558">
            <w:pPr>
              <w:tabs>
                <w:tab w:val="left" w:pos="612"/>
              </w:tabs>
              <w:spacing w:before="100" w:after="100"/>
              <w:rPr>
                <w:iCs/>
                <w:sz w:val="20"/>
                <w:szCs w:val="20"/>
              </w:rPr>
            </w:pPr>
            <w:r w:rsidRPr="00A44377">
              <w:rPr>
                <w:i/>
                <w:color w:val="000000"/>
                <w:sz w:val="20"/>
                <w:szCs w:val="20"/>
              </w:rPr>
              <w:t xml:space="preserve">Original sau copie - confirmat prin aplicarea semnăturii electronice a ofertantului </w:t>
            </w:r>
          </w:p>
        </w:tc>
        <w:tc>
          <w:tcPr>
            <w:tcW w:w="1276" w:type="dxa"/>
            <w:shd w:val="clear" w:color="auto" w:fill="auto"/>
          </w:tcPr>
          <w:p w14:paraId="531B3EA0" w14:textId="77777777" w:rsidR="00656FAA" w:rsidRPr="0051497A" w:rsidRDefault="00656FAA" w:rsidP="00667558">
            <w:pPr>
              <w:tabs>
                <w:tab w:val="left" w:pos="612"/>
              </w:tabs>
              <w:spacing w:before="100" w:after="100"/>
              <w:rPr>
                <w:iCs/>
                <w:sz w:val="20"/>
                <w:szCs w:val="20"/>
              </w:rPr>
            </w:pPr>
            <w:r w:rsidRPr="0051497A">
              <w:rPr>
                <w:color w:val="000000"/>
                <w:sz w:val="20"/>
                <w:szCs w:val="20"/>
              </w:rPr>
              <w:t>Obligatoriu</w:t>
            </w:r>
          </w:p>
        </w:tc>
      </w:tr>
      <w:tr w:rsidR="00656FAA" w:rsidRPr="0051497A" w14:paraId="59A8CA8C" w14:textId="77777777" w:rsidTr="00667558">
        <w:tc>
          <w:tcPr>
            <w:tcW w:w="829" w:type="dxa"/>
            <w:shd w:val="clear" w:color="auto" w:fill="auto"/>
          </w:tcPr>
          <w:p w14:paraId="11ABC0C3" w14:textId="77777777" w:rsidR="00656FAA" w:rsidRPr="0051497A" w:rsidRDefault="00656FAA" w:rsidP="00667558">
            <w:pPr>
              <w:pStyle w:val="a"/>
              <w:tabs>
                <w:tab w:val="left" w:pos="612"/>
              </w:tabs>
              <w:spacing w:before="100" w:after="100"/>
              <w:ind w:left="0"/>
              <w:rPr>
                <w:b/>
                <w:iCs/>
                <w:sz w:val="20"/>
                <w:szCs w:val="20"/>
                <w:lang w:val="ro-RO"/>
              </w:rPr>
            </w:pPr>
            <w:r w:rsidRPr="0051497A">
              <w:rPr>
                <w:b/>
                <w:iCs/>
                <w:sz w:val="20"/>
                <w:szCs w:val="20"/>
                <w:lang w:val="ro-RO"/>
              </w:rPr>
              <w:t>16</w:t>
            </w:r>
          </w:p>
        </w:tc>
        <w:tc>
          <w:tcPr>
            <w:tcW w:w="2114" w:type="dxa"/>
            <w:shd w:val="clear" w:color="auto" w:fill="auto"/>
          </w:tcPr>
          <w:p w14:paraId="050EBB9B" w14:textId="0C7C652E" w:rsidR="00656FAA" w:rsidRPr="0051497A" w:rsidRDefault="00656FAA" w:rsidP="00667558">
            <w:pPr>
              <w:tabs>
                <w:tab w:val="left" w:pos="612"/>
              </w:tabs>
              <w:spacing w:before="100" w:after="100"/>
              <w:rPr>
                <w:iCs/>
                <w:sz w:val="20"/>
                <w:szCs w:val="20"/>
              </w:rPr>
            </w:pPr>
            <w:r w:rsidRPr="00A44377">
              <w:rPr>
                <w:iCs/>
                <w:sz w:val="20"/>
                <w:szCs w:val="20"/>
              </w:rPr>
              <w:t xml:space="preserve">Certificat de atestare tehnică profesională a </w:t>
            </w:r>
            <w:r>
              <w:rPr>
                <w:iCs/>
                <w:sz w:val="20"/>
                <w:szCs w:val="20"/>
              </w:rPr>
              <w:t>responsabilului tehnic</w:t>
            </w:r>
          </w:p>
        </w:tc>
        <w:tc>
          <w:tcPr>
            <w:tcW w:w="6237" w:type="dxa"/>
            <w:shd w:val="clear" w:color="auto" w:fill="auto"/>
          </w:tcPr>
          <w:p w14:paraId="213FD6B8" w14:textId="56D6A0F0" w:rsidR="00656FAA" w:rsidRPr="0051497A" w:rsidRDefault="00656FAA" w:rsidP="00667558">
            <w:pPr>
              <w:tabs>
                <w:tab w:val="left" w:pos="612"/>
              </w:tabs>
              <w:spacing w:before="100" w:after="60"/>
              <w:rPr>
                <w:iCs/>
                <w:sz w:val="20"/>
                <w:szCs w:val="20"/>
              </w:rPr>
            </w:pPr>
            <w:r w:rsidRPr="00A44377">
              <w:rPr>
                <w:i/>
                <w:color w:val="000000"/>
                <w:sz w:val="20"/>
                <w:szCs w:val="20"/>
              </w:rPr>
              <w:t>copie - confirmat prin aplicarea semnăturii electronice a ofertantului</w:t>
            </w:r>
          </w:p>
        </w:tc>
        <w:tc>
          <w:tcPr>
            <w:tcW w:w="1276" w:type="dxa"/>
            <w:shd w:val="clear" w:color="auto" w:fill="auto"/>
          </w:tcPr>
          <w:p w14:paraId="291D072B" w14:textId="77777777" w:rsidR="00656FAA" w:rsidRPr="0051497A" w:rsidRDefault="00656FAA" w:rsidP="00667558">
            <w:pPr>
              <w:tabs>
                <w:tab w:val="left" w:pos="612"/>
              </w:tabs>
              <w:spacing w:before="100" w:after="100"/>
              <w:rPr>
                <w:iCs/>
                <w:sz w:val="20"/>
                <w:szCs w:val="20"/>
              </w:rPr>
            </w:pPr>
            <w:r w:rsidRPr="0051497A">
              <w:rPr>
                <w:color w:val="000000"/>
                <w:sz w:val="20"/>
                <w:szCs w:val="20"/>
              </w:rPr>
              <w:t>Obligatoriu</w:t>
            </w:r>
          </w:p>
        </w:tc>
      </w:tr>
      <w:tr w:rsidR="0051497A" w:rsidRPr="0051497A" w14:paraId="340848E8" w14:textId="77777777" w:rsidTr="00667558">
        <w:tc>
          <w:tcPr>
            <w:tcW w:w="10456" w:type="dxa"/>
            <w:gridSpan w:val="4"/>
            <w:shd w:val="clear" w:color="auto" w:fill="auto"/>
          </w:tcPr>
          <w:p w14:paraId="3B6F331A" w14:textId="77777777" w:rsidR="0051497A" w:rsidRPr="0051497A" w:rsidRDefault="0051497A" w:rsidP="00667558">
            <w:pPr>
              <w:pStyle w:val="af2"/>
              <w:rPr>
                <w:i/>
                <w:color w:val="000000"/>
                <w:sz w:val="20"/>
                <w:szCs w:val="20"/>
                <w:highlight w:val="yellow"/>
                <w:lang w:val="en-US"/>
              </w:rPr>
            </w:pPr>
            <w:proofErr w:type="spellStart"/>
            <w:r w:rsidRPr="0051497A">
              <w:rPr>
                <w:b/>
                <w:i/>
                <w:color w:val="000000"/>
                <w:sz w:val="20"/>
                <w:szCs w:val="20"/>
                <w:highlight w:val="yellow"/>
                <w:lang w:val="en-US"/>
              </w:rPr>
              <w:t>Notă</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În</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cazul</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în</w:t>
            </w:r>
            <w:proofErr w:type="spellEnd"/>
            <w:r w:rsidRPr="0051497A">
              <w:rPr>
                <w:i/>
                <w:color w:val="000000"/>
                <w:sz w:val="20"/>
                <w:szCs w:val="20"/>
                <w:highlight w:val="yellow"/>
                <w:lang w:val="en-US"/>
              </w:rPr>
              <w:t xml:space="preserve"> care </w:t>
            </w:r>
            <w:proofErr w:type="spellStart"/>
            <w:r w:rsidRPr="0051497A">
              <w:rPr>
                <w:i/>
                <w:color w:val="000000"/>
                <w:sz w:val="20"/>
                <w:szCs w:val="20"/>
                <w:highlight w:val="yellow"/>
                <w:lang w:val="en-US"/>
              </w:rPr>
              <w:t>documentele</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ofertelor</w:t>
            </w:r>
            <w:proofErr w:type="spellEnd"/>
            <w:r w:rsidRPr="0051497A">
              <w:rPr>
                <w:i/>
                <w:color w:val="000000"/>
                <w:sz w:val="20"/>
                <w:szCs w:val="20"/>
                <w:highlight w:val="yellow"/>
                <w:lang w:val="en-US"/>
              </w:rPr>
              <w:t xml:space="preserve"> nu </w:t>
            </w:r>
            <w:proofErr w:type="spellStart"/>
            <w:r w:rsidRPr="0051497A">
              <w:rPr>
                <w:i/>
                <w:color w:val="000000"/>
                <w:sz w:val="20"/>
                <w:szCs w:val="20"/>
                <w:highlight w:val="yellow"/>
                <w:lang w:val="en-US"/>
              </w:rPr>
              <w:t>vor</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avea</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aplicată</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semnătura</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electronică</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acestea</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vor</w:t>
            </w:r>
            <w:proofErr w:type="spellEnd"/>
            <w:r w:rsidRPr="0051497A">
              <w:rPr>
                <w:i/>
                <w:color w:val="000000"/>
                <w:sz w:val="20"/>
                <w:szCs w:val="20"/>
                <w:highlight w:val="yellow"/>
                <w:lang w:val="en-US"/>
              </w:rPr>
              <w:t xml:space="preserve"> fi </w:t>
            </w:r>
            <w:proofErr w:type="spellStart"/>
            <w:r w:rsidRPr="0051497A">
              <w:rPr>
                <w:i/>
                <w:color w:val="000000"/>
                <w:sz w:val="20"/>
                <w:szCs w:val="20"/>
                <w:highlight w:val="yellow"/>
                <w:lang w:val="en-US"/>
              </w:rPr>
              <w:t>respinse</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în</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conformitate</w:t>
            </w:r>
            <w:proofErr w:type="spellEnd"/>
            <w:r w:rsidRPr="0051497A">
              <w:rPr>
                <w:i/>
                <w:color w:val="000000"/>
                <w:sz w:val="20"/>
                <w:szCs w:val="20"/>
                <w:highlight w:val="yellow"/>
                <w:lang w:val="en-US"/>
              </w:rPr>
              <w:t xml:space="preserve"> cu </w:t>
            </w:r>
            <w:proofErr w:type="spellStart"/>
            <w:r w:rsidRPr="0051497A">
              <w:rPr>
                <w:i/>
                <w:color w:val="000000"/>
                <w:sz w:val="20"/>
                <w:szCs w:val="20"/>
                <w:highlight w:val="yellow"/>
                <w:lang w:val="en-US"/>
              </w:rPr>
              <w:t>Lege</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nr</w:t>
            </w:r>
            <w:proofErr w:type="spellEnd"/>
            <w:r w:rsidRPr="0051497A">
              <w:rPr>
                <w:i/>
                <w:color w:val="000000"/>
                <w:sz w:val="20"/>
                <w:szCs w:val="20"/>
                <w:highlight w:val="yellow"/>
                <w:lang w:val="en-US"/>
              </w:rPr>
              <w:t xml:space="preserve"> 131 </w:t>
            </w:r>
            <w:proofErr w:type="gramStart"/>
            <w:r w:rsidRPr="0051497A">
              <w:rPr>
                <w:i/>
                <w:color w:val="000000"/>
                <w:sz w:val="20"/>
                <w:szCs w:val="20"/>
                <w:highlight w:val="yellow"/>
                <w:lang w:val="en-US"/>
              </w:rPr>
              <w:t>din ,</w:t>
            </w:r>
            <w:proofErr w:type="gramEnd"/>
            <w:r w:rsidRPr="0051497A">
              <w:rPr>
                <w:i/>
                <w:color w:val="000000"/>
                <w:sz w:val="20"/>
                <w:szCs w:val="20"/>
                <w:highlight w:val="yellow"/>
                <w:lang w:val="en-US"/>
              </w:rPr>
              <w:t xml:space="preserve"> art. 33, </w:t>
            </w:r>
            <w:proofErr w:type="spellStart"/>
            <w:r w:rsidRPr="0051497A">
              <w:rPr>
                <w:i/>
                <w:color w:val="000000"/>
                <w:sz w:val="20"/>
                <w:szCs w:val="20"/>
                <w:highlight w:val="yellow"/>
                <w:lang w:val="en-US"/>
              </w:rPr>
              <w:t>alin</w:t>
            </w:r>
            <w:proofErr w:type="spellEnd"/>
            <w:r w:rsidRPr="0051497A">
              <w:rPr>
                <w:i/>
                <w:color w:val="000000"/>
                <w:sz w:val="20"/>
                <w:szCs w:val="20"/>
                <w:highlight w:val="yellow"/>
                <w:lang w:val="en-US"/>
              </w:rPr>
              <w:t xml:space="preserve">. (14), lit. </w:t>
            </w:r>
            <w:proofErr w:type="spellStart"/>
            <w:r w:rsidRPr="0051497A">
              <w:rPr>
                <w:i/>
                <w:color w:val="000000"/>
                <w:sz w:val="20"/>
                <w:szCs w:val="20"/>
                <w:highlight w:val="yellow"/>
                <w:lang w:val="en-US"/>
              </w:rPr>
              <w:t>i</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și</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Hotărârea</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nr</w:t>
            </w:r>
            <w:proofErr w:type="spellEnd"/>
            <w:r w:rsidRPr="0051497A">
              <w:rPr>
                <w:i/>
                <w:color w:val="000000"/>
                <w:sz w:val="20"/>
                <w:szCs w:val="20"/>
                <w:highlight w:val="yellow"/>
                <w:lang w:val="en-US"/>
              </w:rPr>
              <w:t xml:space="preserve"> 986 din 10.10.2018 </w:t>
            </w:r>
            <w:proofErr w:type="spellStart"/>
            <w:r w:rsidRPr="0051497A">
              <w:rPr>
                <w:i/>
                <w:color w:val="000000"/>
                <w:sz w:val="20"/>
                <w:szCs w:val="20"/>
                <w:highlight w:val="yellow"/>
                <w:lang w:val="en-US"/>
              </w:rPr>
              <w:t>pentru</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aprobarea</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Regulamentului</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privind</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modul</w:t>
            </w:r>
            <w:proofErr w:type="spellEnd"/>
            <w:r w:rsidRPr="0051497A">
              <w:rPr>
                <w:i/>
                <w:color w:val="000000"/>
                <w:sz w:val="20"/>
                <w:szCs w:val="20"/>
                <w:highlight w:val="yellow"/>
                <w:lang w:val="en-US"/>
              </w:rPr>
              <w:t xml:space="preserve"> de </w:t>
            </w:r>
            <w:proofErr w:type="spellStart"/>
            <w:r w:rsidRPr="0051497A">
              <w:rPr>
                <w:i/>
                <w:color w:val="000000"/>
                <w:sz w:val="20"/>
                <w:szCs w:val="20"/>
                <w:highlight w:val="yellow"/>
                <w:lang w:val="en-US"/>
              </w:rPr>
              <w:t>ținere</w:t>
            </w:r>
            <w:proofErr w:type="spellEnd"/>
            <w:r w:rsidRPr="0051497A">
              <w:rPr>
                <w:i/>
                <w:color w:val="000000"/>
                <w:sz w:val="20"/>
                <w:szCs w:val="20"/>
                <w:highlight w:val="yellow"/>
                <w:lang w:val="en-US"/>
              </w:rPr>
              <w:t xml:space="preserve"> a </w:t>
            </w:r>
            <w:proofErr w:type="spellStart"/>
            <w:r w:rsidRPr="0051497A">
              <w:rPr>
                <w:i/>
                <w:color w:val="000000"/>
                <w:sz w:val="20"/>
                <w:szCs w:val="20"/>
                <w:highlight w:val="yellow"/>
                <w:lang w:val="en-US"/>
              </w:rPr>
              <w:t>Registrului</w:t>
            </w:r>
            <w:proofErr w:type="spellEnd"/>
            <w:r w:rsidRPr="0051497A">
              <w:rPr>
                <w:i/>
                <w:color w:val="000000"/>
                <w:sz w:val="20"/>
                <w:szCs w:val="20"/>
                <w:highlight w:val="yellow"/>
                <w:lang w:val="en-US"/>
              </w:rPr>
              <w:t xml:space="preserve"> de stat al </w:t>
            </w:r>
            <w:proofErr w:type="spellStart"/>
            <w:r w:rsidRPr="0051497A">
              <w:rPr>
                <w:i/>
                <w:color w:val="000000"/>
                <w:sz w:val="20"/>
                <w:szCs w:val="20"/>
                <w:highlight w:val="yellow"/>
                <w:lang w:val="en-US"/>
              </w:rPr>
              <w:t>achizițiilor</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publice</w:t>
            </w:r>
            <w:proofErr w:type="spellEnd"/>
            <w:r w:rsidRPr="0051497A">
              <w:rPr>
                <w:i/>
                <w:color w:val="000000"/>
                <w:sz w:val="20"/>
                <w:szCs w:val="20"/>
                <w:highlight w:val="yellow"/>
                <w:lang w:val="en-US"/>
              </w:rPr>
              <w:t xml:space="preserve"> format de </w:t>
            </w:r>
            <w:proofErr w:type="spellStart"/>
            <w:r w:rsidRPr="0051497A">
              <w:rPr>
                <w:i/>
                <w:color w:val="000000"/>
                <w:sz w:val="20"/>
                <w:szCs w:val="20"/>
                <w:highlight w:val="yellow"/>
                <w:lang w:val="en-US"/>
              </w:rPr>
              <w:t>Sistemul</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informațional</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automatizat</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Registrul</w:t>
            </w:r>
            <w:proofErr w:type="spellEnd"/>
            <w:r w:rsidRPr="0051497A">
              <w:rPr>
                <w:i/>
                <w:color w:val="000000"/>
                <w:sz w:val="20"/>
                <w:szCs w:val="20"/>
                <w:highlight w:val="yellow"/>
                <w:lang w:val="en-US"/>
              </w:rPr>
              <w:t xml:space="preserve"> de stat al </w:t>
            </w:r>
            <w:proofErr w:type="spellStart"/>
            <w:r w:rsidRPr="0051497A">
              <w:rPr>
                <w:i/>
                <w:color w:val="000000"/>
                <w:sz w:val="20"/>
                <w:szCs w:val="20"/>
                <w:highlight w:val="yellow"/>
                <w:lang w:val="en-US"/>
              </w:rPr>
              <w:t>achizițiilor</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publice</w:t>
            </w:r>
            <w:proofErr w:type="spellEnd"/>
            <w:r w:rsidRPr="0051497A">
              <w:rPr>
                <w:i/>
                <w:color w:val="000000"/>
                <w:sz w:val="20"/>
                <w:szCs w:val="20"/>
                <w:highlight w:val="yellow"/>
                <w:lang w:val="en-US"/>
              </w:rPr>
              <w:t>” (</w:t>
            </w:r>
            <w:proofErr w:type="spellStart"/>
            <w:r w:rsidRPr="0051497A">
              <w:rPr>
                <w:i/>
                <w:color w:val="000000"/>
                <w:sz w:val="20"/>
                <w:szCs w:val="20"/>
                <w:highlight w:val="yellow"/>
                <w:lang w:val="en-US"/>
              </w:rPr>
              <w:t>MTender</w:t>
            </w:r>
            <w:proofErr w:type="spellEnd"/>
            <w:r w:rsidRPr="0051497A">
              <w:rPr>
                <w:i/>
                <w:color w:val="000000"/>
                <w:sz w:val="20"/>
                <w:szCs w:val="20"/>
                <w:highlight w:val="yellow"/>
                <w:lang w:val="en-US"/>
              </w:rPr>
              <w:t>) pct. 105</w:t>
            </w:r>
          </w:p>
        </w:tc>
      </w:tr>
    </w:tbl>
    <w:p w14:paraId="40CD3295" w14:textId="77777777" w:rsidR="001F6E5A" w:rsidRPr="00FF430B" w:rsidRDefault="001F6E5A" w:rsidP="00196AB4">
      <w:pPr>
        <w:jc w:val="both"/>
      </w:pPr>
      <w:bookmarkStart w:id="15" w:name="_GoBack"/>
      <w:bookmarkEnd w:id="15"/>
    </w:p>
    <w:sectPr w:rsidR="001F6E5A" w:rsidRPr="00FF430B" w:rsidSect="00DB41A6">
      <w:footerReference w:type="default" r:id="rId9"/>
      <w:pgSz w:w="11906" w:h="16838"/>
      <w:pgMar w:top="567" w:right="566" w:bottom="993"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93AB78" w14:textId="77777777" w:rsidR="00880ED8" w:rsidRDefault="00880ED8" w:rsidP="00A20ACF">
      <w:r>
        <w:separator/>
      </w:r>
    </w:p>
  </w:endnote>
  <w:endnote w:type="continuationSeparator" w:id="0">
    <w:p w14:paraId="7D195840" w14:textId="77777777" w:rsidR="00880ED8" w:rsidRDefault="00880ED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Liberation Sans">
    <w:altName w:val="Arial"/>
    <w:panose1 w:val="00000000000000000000"/>
    <w:charset w:val="CC"/>
    <w:family w:val="swiss"/>
    <w:notTrueType/>
    <w:pitch w:val="variable"/>
    <w:sig w:usb0="00000201" w:usb1="00000000" w:usb2="00000000" w:usb3="00000000" w:csb0="00000004" w:csb1="00000000"/>
  </w:font>
  <w:font w:name="Microsoft YaHei">
    <w:panose1 w:val="020B0503020204020204"/>
    <w:charset w:val="86"/>
    <w:family w:val="swiss"/>
    <w:pitch w:val="variable"/>
    <w:sig w:usb0="80000287" w:usb1="2ACF3C50" w:usb2="00000016" w:usb3="00000000" w:csb0="0004001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667558" w:rsidRDefault="00667558">
        <w:pPr>
          <w:pStyle w:val="a4"/>
          <w:jc w:val="right"/>
        </w:pPr>
        <w:r>
          <w:fldChar w:fldCharType="begin"/>
        </w:r>
        <w:r>
          <w:instrText xml:space="preserve"> PAGE   \* MERGEFORMAT </w:instrText>
        </w:r>
        <w:r>
          <w:fldChar w:fldCharType="separate"/>
        </w:r>
        <w:r w:rsidR="007A4FBA">
          <w:t>26</w:t>
        </w:r>
        <w:r>
          <w:fldChar w:fldCharType="end"/>
        </w:r>
      </w:p>
    </w:sdtContent>
  </w:sdt>
  <w:p w14:paraId="075618FA" w14:textId="77777777" w:rsidR="00667558" w:rsidRDefault="0066755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8B490C" w14:textId="77777777" w:rsidR="00880ED8" w:rsidRDefault="00880ED8" w:rsidP="00A20ACF">
      <w:r>
        <w:separator/>
      </w:r>
    </w:p>
  </w:footnote>
  <w:footnote w:type="continuationSeparator" w:id="0">
    <w:p w14:paraId="02167CB8" w14:textId="77777777" w:rsidR="00880ED8" w:rsidRDefault="00880ED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0E15A5E"/>
    <w:multiLevelType w:val="hybridMultilevel"/>
    <w:tmpl w:val="6C9AE1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180B1B95"/>
    <w:multiLevelType w:val="hybridMultilevel"/>
    <w:tmpl w:val="649C1B94"/>
    <w:lvl w:ilvl="0" w:tplc="F294A182">
      <w:start w:val="1"/>
      <w:numFmt w:val="decimal"/>
      <w:lvlText w:val="%1."/>
      <w:lvlJc w:val="left"/>
      <w:pPr>
        <w:ind w:left="828" w:hanging="360"/>
      </w:pPr>
      <w:rPr>
        <w:rFonts w:hint="default"/>
      </w:rPr>
    </w:lvl>
    <w:lvl w:ilvl="1" w:tplc="04090019" w:tentative="1">
      <w:start w:val="1"/>
      <w:numFmt w:val="lowerLetter"/>
      <w:lvlText w:val="%2."/>
      <w:lvlJc w:val="left"/>
      <w:pPr>
        <w:ind w:left="1548" w:hanging="360"/>
      </w:pPr>
    </w:lvl>
    <w:lvl w:ilvl="2" w:tplc="0409001B" w:tentative="1">
      <w:start w:val="1"/>
      <w:numFmt w:val="lowerRoman"/>
      <w:lvlText w:val="%3."/>
      <w:lvlJc w:val="right"/>
      <w:pPr>
        <w:ind w:left="2268" w:hanging="180"/>
      </w:pPr>
    </w:lvl>
    <w:lvl w:ilvl="3" w:tplc="0409000F" w:tentative="1">
      <w:start w:val="1"/>
      <w:numFmt w:val="decimal"/>
      <w:lvlText w:val="%4."/>
      <w:lvlJc w:val="left"/>
      <w:pPr>
        <w:ind w:left="2988" w:hanging="360"/>
      </w:pPr>
    </w:lvl>
    <w:lvl w:ilvl="4" w:tplc="04090019" w:tentative="1">
      <w:start w:val="1"/>
      <w:numFmt w:val="lowerLetter"/>
      <w:lvlText w:val="%5."/>
      <w:lvlJc w:val="left"/>
      <w:pPr>
        <w:ind w:left="3708" w:hanging="360"/>
      </w:pPr>
    </w:lvl>
    <w:lvl w:ilvl="5" w:tplc="0409001B" w:tentative="1">
      <w:start w:val="1"/>
      <w:numFmt w:val="lowerRoman"/>
      <w:lvlText w:val="%6."/>
      <w:lvlJc w:val="right"/>
      <w:pPr>
        <w:ind w:left="4428" w:hanging="180"/>
      </w:pPr>
    </w:lvl>
    <w:lvl w:ilvl="6" w:tplc="0409000F" w:tentative="1">
      <w:start w:val="1"/>
      <w:numFmt w:val="decimal"/>
      <w:lvlText w:val="%7."/>
      <w:lvlJc w:val="left"/>
      <w:pPr>
        <w:ind w:left="5148" w:hanging="360"/>
      </w:pPr>
    </w:lvl>
    <w:lvl w:ilvl="7" w:tplc="04090019" w:tentative="1">
      <w:start w:val="1"/>
      <w:numFmt w:val="lowerLetter"/>
      <w:lvlText w:val="%8."/>
      <w:lvlJc w:val="left"/>
      <w:pPr>
        <w:ind w:left="5868" w:hanging="360"/>
      </w:pPr>
    </w:lvl>
    <w:lvl w:ilvl="8" w:tplc="0409001B" w:tentative="1">
      <w:start w:val="1"/>
      <w:numFmt w:val="lowerRoman"/>
      <w:lvlText w:val="%9."/>
      <w:lvlJc w:val="right"/>
      <w:pPr>
        <w:ind w:left="6588" w:hanging="180"/>
      </w:p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8">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03741DE"/>
    <w:multiLevelType w:val="hybridMultilevel"/>
    <w:tmpl w:val="66DC8C1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5"/>
  </w:num>
  <w:num w:numId="3">
    <w:abstractNumId w:val="20"/>
  </w:num>
  <w:num w:numId="4">
    <w:abstractNumId w:val="19"/>
  </w:num>
  <w:num w:numId="5">
    <w:abstractNumId w:val="10"/>
  </w:num>
  <w:num w:numId="6">
    <w:abstractNumId w:val="13"/>
  </w:num>
  <w:num w:numId="7">
    <w:abstractNumId w:val="12"/>
  </w:num>
  <w:num w:numId="8">
    <w:abstractNumId w:val="6"/>
  </w:num>
  <w:num w:numId="9">
    <w:abstractNumId w:val="18"/>
  </w:num>
  <w:num w:numId="10">
    <w:abstractNumId w:val="8"/>
  </w:num>
  <w:num w:numId="11">
    <w:abstractNumId w:val="14"/>
  </w:num>
  <w:num w:numId="12">
    <w:abstractNumId w:val="15"/>
  </w:num>
  <w:num w:numId="13">
    <w:abstractNumId w:val="23"/>
  </w:num>
  <w:num w:numId="14">
    <w:abstractNumId w:val="17"/>
  </w:num>
  <w:num w:numId="15">
    <w:abstractNumId w:val="16"/>
  </w:num>
  <w:num w:numId="16">
    <w:abstractNumId w:val="21"/>
  </w:num>
  <w:num w:numId="17">
    <w:abstractNumId w:val="9"/>
  </w:num>
  <w:num w:numId="18">
    <w:abstractNumId w:val="7"/>
  </w:num>
  <w:num w:numId="19">
    <w:abstractNumId w:val="5"/>
  </w:num>
  <w:num w:numId="20">
    <w:abstractNumId w:val="24"/>
  </w:num>
  <w:num w:numId="21">
    <w:abstractNumId w:val="1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7CA5"/>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AE1"/>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775"/>
    <w:rsid w:val="00072940"/>
    <w:rsid w:val="00073EB7"/>
    <w:rsid w:val="00073FF9"/>
    <w:rsid w:val="00074305"/>
    <w:rsid w:val="00077F47"/>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327"/>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3BFD"/>
    <w:rsid w:val="000D4488"/>
    <w:rsid w:val="000D4587"/>
    <w:rsid w:val="000D4758"/>
    <w:rsid w:val="000D5968"/>
    <w:rsid w:val="000D6DCD"/>
    <w:rsid w:val="000E30ED"/>
    <w:rsid w:val="000E3E29"/>
    <w:rsid w:val="000E4AEA"/>
    <w:rsid w:val="000E4D7D"/>
    <w:rsid w:val="000E518B"/>
    <w:rsid w:val="000E53CE"/>
    <w:rsid w:val="000F13FE"/>
    <w:rsid w:val="000F36A9"/>
    <w:rsid w:val="000F52DC"/>
    <w:rsid w:val="000F5924"/>
    <w:rsid w:val="000F5A5D"/>
    <w:rsid w:val="000F650B"/>
    <w:rsid w:val="000F6CDC"/>
    <w:rsid w:val="000F7FA0"/>
    <w:rsid w:val="001007F6"/>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A15"/>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6F1A"/>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A7A1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47B62"/>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09B9"/>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AB4"/>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0A7"/>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3B04"/>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4E38"/>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497A"/>
    <w:rsid w:val="005157B4"/>
    <w:rsid w:val="00516840"/>
    <w:rsid w:val="00516A3C"/>
    <w:rsid w:val="005212EA"/>
    <w:rsid w:val="005229B2"/>
    <w:rsid w:val="00522B45"/>
    <w:rsid w:val="00523447"/>
    <w:rsid w:val="005271BF"/>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4FD3"/>
    <w:rsid w:val="00567156"/>
    <w:rsid w:val="00570670"/>
    <w:rsid w:val="00570CF8"/>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5AD"/>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3B3"/>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61F1"/>
    <w:rsid w:val="00656FAA"/>
    <w:rsid w:val="00657833"/>
    <w:rsid w:val="006620F8"/>
    <w:rsid w:val="0066281E"/>
    <w:rsid w:val="006636C7"/>
    <w:rsid w:val="006638BF"/>
    <w:rsid w:val="00666A9B"/>
    <w:rsid w:val="00667558"/>
    <w:rsid w:val="00667B1F"/>
    <w:rsid w:val="00667C91"/>
    <w:rsid w:val="00671D40"/>
    <w:rsid w:val="00673164"/>
    <w:rsid w:val="0067392B"/>
    <w:rsid w:val="00674E63"/>
    <w:rsid w:val="006755A1"/>
    <w:rsid w:val="0067769C"/>
    <w:rsid w:val="00680AC9"/>
    <w:rsid w:val="006819B2"/>
    <w:rsid w:val="0068226E"/>
    <w:rsid w:val="00684D44"/>
    <w:rsid w:val="006901DE"/>
    <w:rsid w:val="006904AB"/>
    <w:rsid w:val="006911D3"/>
    <w:rsid w:val="006912C8"/>
    <w:rsid w:val="0069378A"/>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4C7A"/>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28E"/>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6834"/>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98B"/>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4FBA"/>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27C58"/>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67B1"/>
    <w:rsid w:val="00867DA9"/>
    <w:rsid w:val="008726D2"/>
    <w:rsid w:val="00873EA6"/>
    <w:rsid w:val="00873EEA"/>
    <w:rsid w:val="00875CFC"/>
    <w:rsid w:val="00877B36"/>
    <w:rsid w:val="00880ED8"/>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4D3B"/>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3543"/>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175F"/>
    <w:rsid w:val="00952061"/>
    <w:rsid w:val="009530EF"/>
    <w:rsid w:val="009545A4"/>
    <w:rsid w:val="009549F9"/>
    <w:rsid w:val="00955F6F"/>
    <w:rsid w:val="009561E1"/>
    <w:rsid w:val="00960B07"/>
    <w:rsid w:val="0096256E"/>
    <w:rsid w:val="009626BA"/>
    <w:rsid w:val="00962A3C"/>
    <w:rsid w:val="00962C56"/>
    <w:rsid w:val="00964783"/>
    <w:rsid w:val="00964B0B"/>
    <w:rsid w:val="009666F7"/>
    <w:rsid w:val="00966FD0"/>
    <w:rsid w:val="009700A7"/>
    <w:rsid w:val="00970339"/>
    <w:rsid w:val="0097083F"/>
    <w:rsid w:val="0097477A"/>
    <w:rsid w:val="009747EF"/>
    <w:rsid w:val="00974C17"/>
    <w:rsid w:val="00975CB3"/>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14E5"/>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16B3E"/>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160D"/>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2E86"/>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7DDA"/>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A52"/>
    <w:rsid w:val="00BA6F95"/>
    <w:rsid w:val="00BA7076"/>
    <w:rsid w:val="00BA7C99"/>
    <w:rsid w:val="00BA7FF4"/>
    <w:rsid w:val="00BB04C2"/>
    <w:rsid w:val="00BB0773"/>
    <w:rsid w:val="00BB0C40"/>
    <w:rsid w:val="00BB0E2D"/>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740"/>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254"/>
    <w:rsid w:val="00D913AB"/>
    <w:rsid w:val="00D91D57"/>
    <w:rsid w:val="00D925B0"/>
    <w:rsid w:val="00D9313C"/>
    <w:rsid w:val="00DA1062"/>
    <w:rsid w:val="00DA1153"/>
    <w:rsid w:val="00DA2348"/>
    <w:rsid w:val="00DA331F"/>
    <w:rsid w:val="00DA39E1"/>
    <w:rsid w:val="00DA3C87"/>
    <w:rsid w:val="00DA3FCA"/>
    <w:rsid w:val="00DA5198"/>
    <w:rsid w:val="00DA6115"/>
    <w:rsid w:val="00DA661D"/>
    <w:rsid w:val="00DB0EE7"/>
    <w:rsid w:val="00DB2B83"/>
    <w:rsid w:val="00DB41A6"/>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1306"/>
    <w:rsid w:val="00E01B9A"/>
    <w:rsid w:val="00E03760"/>
    <w:rsid w:val="00E04773"/>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53B0"/>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914"/>
    <w:rsid w:val="00ED0E8A"/>
    <w:rsid w:val="00ED14CA"/>
    <w:rsid w:val="00ED2398"/>
    <w:rsid w:val="00ED23FA"/>
    <w:rsid w:val="00ED2571"/>
    <w:rsid w:val="00ED3247"/>
    <w:rsid w:val="00ED40A7"/>
    <w:rsid w:val="00ED593B"/>
    <w:rsid w:val="00ED5AA4"/>
    <w:rsid w:val="00EE149D"/>
    <w:rsid w:val="00EE204E"/>
    <w:rsid w:val="00EF08C9"/>
    <w:rsid w:val="00EF143F"/>
    <w:rsid w:val="00EF1DD2"/>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59C4"/>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3788"/>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075"/>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C712E"/>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uiPriority w:val="99"/>
    <w:qFormat/>
    <w:rsid w:val="00A20ACF"/>
    <w:pPr>
      <w:jc w:val="center"/>
    </w:pPr>
    <w:rPr>
      <w:b/>
      <w:noProof w:val="0"/>
      <w:sz w:val="32"/>
      <w:szCs w:val="20"/>
      <w:lang w:val="en-US" w:eastAsia="ru-RU"/>
    </w:rPr>
  </w:style>
  <w:style w:type="character" w:customStyle="1" w:styleId="ac">
    <w:name w:val="Подзаголовок Знак"/>
    <w:basedOn w:val="a1"/>
    <w:link w:val="ab"/>
    <w:uiPriority w:val="11"/>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923543"/>
  </w:style>
  <w:style w:type="character" w:customStyle="1" w:styleId="cef1edeee2edeee9f8f0e8f4f2">
    <w:name w:val="Оceсf1нedоeeвe2нedоeeйe9 шf8рf0иe8фf4тf2"/>
    <w:uiPriority w:val="99"/>
    <w:rsid w:val="0051497A"/>
  </w:style>
  <w:style w:type="paragraph" w:customStyle="1" w:styleId="c7e0e3eeebeee2eeea">
    <w:name w:val="Зc7аe0гe3оeeлebоeeвe2оeeкea"/>
    <w:basedOn w:val="a0"/>
    <w:next w:val="a7"/>
    <w:uiPriority w:val="99"/>
    <w:rsid w:val="0051497A"/>
    <w:pPr>
      <w:keepNext/>
      <w:widowControl w:val="0"/>
      <w:autoSpaceDE w:val="0"/>
      <w:autoSpaceDN w:val="0"/>
      <w:adjustRightInd w:val="0"/>
      <w:spacing w:before="240" w:after="120"/>
    </w:pPr>
    <w:rPr>
      <w:rFonts w:ascii="Liberation Sans" w:eastAsia="Microsoft YaHei" w:hAnsi="Liberation Sans" w:cs="Arial"/>
      <w:noProof w:val="0"/>
      <w:sz w:val="28"/>
      <w:szCs w:val="28"/>
      <w:lang w:val="ru-RU" w:eastAsia="ru-RU"/>
    </w:rPr>
  </w:style>
  <w:style w:type="paragraph" w:styleId="aff3">
    <w:name w:val="List"/>
    <w:basedOn w:val="a7"/>
    <w:uiPriority w:val="99"/>
    <w:rsid w:val="0051497A"/>
    <w:pPr>
      <w:widowControl w:val="0"/>
      <w:autoSpaceDE w:val="0"/>
      <w:autoSpaceDN w:val="0"/>
      <w:adjustRightInd w:val="0"/>
    </w:pPr>
    <w:rPr>
      <w:rFonts w:ascii="Arial" w:eastAsiaTheme="minorEastAsia" w:hAnsi="Liberation Serif" w:cs="Arial"/>
      <w:szCs w:val="24"/>
      <w:lang w:val="ru-RU" w:eastAsia="ru-RU"/>
    </w:rPr>
  </w:style>
  <w:style w:type="paragraph" w:customStyle="1" w:styleId="d3eae0e7e0f2e5ebfc">
    <w:name w:val="Уd3кeaаe0зe7аe0тf2еe5лebьfc"/>
    <w:basedOn w:val="a0"/>
    <w:uiPriority w:val="99"/>
    <w:rsid w:val="0051497A"/>
    <w:pPr>
      <w:widowControl w:val="0"/>
      <w:suppressLineNumbers/>
      <w:autoSpaceDE w:val="0"/>
      <w:autoSpaceDN w:val="0"/>
      <w:adjustRightInd w:val="0"/>
    </w:pPr>
    <w:rPr>
      <w:rFonts w:ascii="Arial" w:eastAsiaTheme="minorEastAsia" w:hAnsi="Liberation Serif" w:cs="Arial"/>
      <w:noProof w:val="0"/>
      <w:lang w:val="ru-RU" w:eastAsia="ru-RU"/>
    </w:rPr>
  </w:style>
  <w:style w:type="paragraph" w:styleId="aff4">
    <w:name w:val="Title"/>
    <w:basedOn w:val="a0"/>
    <w:next w:val="a0"/>
    <w:link w:val="12"/>
    <w:uiPriority w:val="10"/>
    <w:qFormat/>
    <w:rsid w:val="00667558"/>
    <w:pPr>
      <w:pBdr>
        <w:bottom w:val="single" w:sz="8" w:space="4" w:color="5B9BD5" w:themeColor="accent1"/>
      </w:pBdr>
      <w:spacing w:after="300"/>
      <w:contextualSpacing/>
    </w:pPr>
    <w:rPr>
      <w:rFonts w:ascii="Cambria" w:hAnsi="Cambria"/>
      <w:b/>
      <w:bCs/>
      <w:noProof w:val="0"/>
      <w:kern w:val="28"/>
      <w:sz w:val="32"/>
      <w:szCs w:val="32"/>
      <w:lang w:val="x-none"/>
    </w:rPr>
  </w:style>
  <w:style w:type="character" w:customStyle="1" w:styleId="12">
    <w:name w:val="Название Знак1"/>
    <w:link w:val="aff4"/>
    <w:uiPriority w:val="10"/>
    <w:locked/>
    <w:rsid w:val="00667558"/>
    <w:rPr>
      <w:rFonts w:ascii="Cambria" w:eastAsia="Times New Roman" w:hAnsi="Cambria" w:cs="Times New Roman"/>
      <w:b/>
      <w:bCs/>
      <w:kern w:val="28"/>
      <w:sz w:val="32"/>
      <w:szCs w:val="32"/>
      <w:lang w:val="x-none" w:eastAsia="en-US"/>
    </w:rPr>
  </w:style>
  <w:style w:type="character" w:customStyle="1" w:styleId="aff5">
    <w:name w:val="Название Знак"/>
    <w:basedOn w:val="a1"/>
    <w:uiPriority w:val="10"/>
    <w:rsid w:val="00667558"/>
    <w:rPr>
      <w:rFonts w:asciiTheme="majorHAnsi" w:eastAsiaTheme="majorEastAsia" w:hAnsiTheme="majorHAnsi" w:cstheme="majorBidi"/>
      <w:noProof/>
      <w:color w:val="323E4F" w:themeColor="text2" w:themeShade="BF"/>
      <w:spacing w:val="5"/>
      <w:kern w:val="28"/>
      <w:sz w:val="52"/>
      <w:szCs w:val="52"/>
      <w:lang w:val="ro-RO"/>
    </w:rPr>
  </w:style>
  <w:style w:type="paragraph" w:customStyle="1" w:styleId="aff6">
    <w:basedOn w:val="a0"/>
    <w:next w:val="a7"/>
    <w:link w:val="aff7"/>
    <w:uiPriority w:val="10"/>
    <w:qFormat/>
    <w:rsid w:val="00DA3FCA"/>
    <w:pPr>
      <w:keepNext/>
      <w:widowControl w:val="0"/>
      <w:autoSpaceDE w:val="0"/>
      <w:autoSpaceDN w:val="0"/>
      <w:adjustRightInd w:val="0"/>
      <w:spacing w:before="240" w:after="120"/>
    </w:pPr>
    <w:rPr>
      <w:rFonts w:ascii="Cambria" w:hAnsi="Cambria"/>
      <w:b/>
      <w:bCs/>
      <w:noProof w:val="0"/>
      <w:kern w:val="28"/>
      <w:sz w:val="32"/>
      <w:szCs w:val="32"/>
      <w:lang w:val="x-none"/>
    </w:rPr>
  </w:style>
  <w:style w:type="character" w:customStyle="1" w:styleId="aff7">
    <w:name w:val="Заголовок Знак"/>
    <w:link w:val="aff6"/>
    <w:uiPriority w:val="10"/>
    <w:locked/>
    <w:rsid w:val="00DA3FCA"/>
    <w:rPr>
      <w:rFonts w:ascii="Cambria" w:eastAsia="Times New Roman" w:hAnsi="Cambria" w:cs="Times New Roman"/>
      <w:b/>
      <w:bCs/>
      <w:kern w:val="28"/>
      <w:sz w:val="32"/>
      <w:szCs w:val="32"/>
      <w:lang w:val="x-none" w:eastAsia="en-US"/>
    </w:rPr>
  </w:style>
  <w:style w:type="paragraph" w:customStyle="1" w:styleId="Index">
    <w:name w:val="Index"/>
    <w:basedOn w:val="a0"/>
    <w:uiPriority w:val="99"/>
    <w:rsid w:val="00DA3FCA"/>
    <w:pPr>
      <w:widowControl w:val="0"/>
      <w:autoSpaceDE w:val="0"/>
      <w:autoSpaceDN w:val="0"/>
      <w:adjustRightInd w:val="0"/>
    </w:pPr>
    <w:rPr>
      <w:rFonts w:ascii="Arial" w:hAnsi="Arial" w:cs="Tahoma"/>
      <w:noProof w:val="0"/>
      <w:sz w:val="20"/>
      <w:szCs w:val="20"/>
      <w:lang w:val="ru-RU"/>
    </w:rPr>
  </w:style>
  <w:style w:type="paragraph" w:customStyle="1" w:styleId="Index1">
    <w:name w:val="Index1"/>
    <w:basedOn w:val="a0"/>
    <w:uiPriority w:val="99"/>
    <w:rsid w:val="00DA3FCA"/>
    <w:pPr>
      <w:widowControl w:val="0"/>
      <w:autoSpaceDE w:val="0"/>
      <w:autoSpaceDN w:val="0"/>
      <w:adjustRightInd w:val="0"/>
    </w:pPr>
    <w:rPr>
      <w:rFonts w:ascii="Arial" w:hAnsi="Arial" w:cs="Tahoma"/>
      <w:noProof w:val="0"/>
      <w:sz w:val="20"/>
      <w:szCs w:val="20"/>
      <w:lang w:val="ru-RU"/>
    </w:rPr>
  </w:style>
  <w:style w:type="paragraph" w:customStyle="1" w:styleId="WW-Title">
    <w:name w:val="WW-Title"/>
    <w:basedOn w:val="a0"/>
    <w:next w:val="a7"/>
    <w:uiPriority w:val="99"/>
    <w:rsid w:val="00DA3FC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
    <w:name w:val="WW-caption"/>
    <w:basedOn w:val="a0"/>
    <w:uiPriority w:val="99"/>
    <w:rsid w:val="00DA3FCA"/>
    <w:pPr>
      <w:widowControl w:val="0"/>
      <w:autoSpaceDE w:val="0"/>
      <w:autoSpaceDN w:val="0"/>
      <w:adjustRightInd w:val="0"/>
      <w:spacing w:before="120" w:after="120"/>
    </w:pPr>
    <w:rPr>
      <w:rFonts w:ascii="Arial" w:hAnsi="Arial" w:cs="Tahoma"/>
      <w:i/>
      <w:iCs/>
      <w:noProof w:val="0"/>
      <w:lang w:val="ru-RU"/>
    </w:rPr>
  </w:style>
  <w:style w:type="paragraph" w:customStyle="1" w:styleId="WW-Index">
    <w:name w:val="WW-Index"/>
    <w:basedOn w:val="a0"/>
    <w:uiPriority w:val="99"/>
    <w:rsid w:val="00DA3FCA"/>
    <w:pPr>
      <w:widowControl w:val="0"/>
      <w:autoSpaceDE w:val="0"/>
      <w:autoSpaceDN w:val="0"/>
      <w:adjustRightInd w:val="0"/>
    </w:pPr>
    <w:rPr>
      <w:rFonts w:ascii="Arial" w:hAnsi="Arial" w:cs="Tahoma"/>
      <w:noProof w:val="0"/>
      <w:sz w:val="20"/>
      <w:szCs w:val="20"/>
      <w:lang w:val="ru-RU"/>
    </w:rPr>
  </w:style>
  <w:style w:type="paragraph" w:customStyle="1" w:styleId="WW-Title1">
    <w:name w:val="WW-Title1"/>
    <w:basedOn w:val="a0"/>
    <w:next w:val="a7"/>
    <w:uiPriority w:val="99"/>
    <w:rsid w:val="00DA3FC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
    <w:name w:val="WW-caption1"/>
    <w:basedOn w:val="a0"/>
    <w:uiPriority w:val="99"/>
    <w:rsid w:val="00DA3FCA"/>
    <w:pPr>
      <w:widowControl w:val="0"/>
      <w:autoSpaceDE w:val="0"/>
      <w:autoSpaceDN w:val="0"/>
      <w:adjustRightInd w:val="0"/>
      <w:spacing w:before="120" w:after="120"/>
    </w:pPr>
    <w:rPr>
      <w:rFonts w:ascii="Arial" w:hAnsi="Arial" w:cs="Tahoma"/>
      <w:i/>
      <w:iCs/>
      <w:noProof w:val="0"/>
      <w:lang w:val="ru-RU"/>
    </w:rPr>
  </w:style>
  <w:style w:type="paragraph" w:customStyle="1" w:styleId="WW-Index1">
    <w:name w:val="WW-Index1"/>
    <w:basedOn w:val="a0"/>
    <w:uiPriority w:val="99"/>
    <w:rsid w:val="00DA3FCA"/>
    <w:pPr>
      <w:widowControl w:val="0"/>
      <w:autoSpaceDE w:val="0"/>
      <w:autoSpaceDN w:val="0"/>
      <w:adjustRightInd w:val="0"/>
    </w:pPr>
    <w:rPr>
      <w:rFonts w:ascii="Arial" w:hAnsi="Arial" w:cs="Tahoma"/>
      <w:noProof w:val="0"/>
      <w:sz w:val="20"/>
      <w:szCs w:val="20"/>
      <w:lang w:val="ru-RU"/>
    </w:rPr>
  </w:style>
  <w:style w:type="paragraph" w:customStyle="1" w:styleId="WW-Title11">
    <w:name w:val="WW-Title11"/>
    <w:basedOn w:val="a0"/>
    <w:next w:val="a7"/>
    <w:uiPriority w:val="99"/>
    <w:rsid w:val="00DA3FC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1">
    <w:name w:val="WW-caption11"/>
    <w:basedOn w:val="a0"/>
    <w:uiPriority w:val="99"/>
    <w:rsid w:val="00DA3FCA"/>
    <w:pPr>
      <w:widowControl w:val="0"/>
      <w:autoSpaceDE w:val="0"/>
      <w:autoSpaceDN w:val="0"/>
      <w:adjustRightInd w:val="0"/>
      <w:spacing w:before="120" w:after="120"/>
    </w:pPr>
    <w:rPr>
      <w:rFonts w:ascii="Arial" w:hAnsi="Arial" w:cs="Tahoma"/>
      <w:i/>
      <w:iCs/>
      <w:noProof w:val="0"/>
      <w:lang w:val="ru-RU"/>
    </w:rPr>
  </w:style>
  <w:style w:type="paragraph" w:customStyle="1" w:styleId="WW-Index11">
    <w:name w:val="WW-Index11"/>
    <w:basedOn w:val="a0"/>
    <w:uiPriority w:val="99"/>
    <w:rsid w:val="00DA3FCA"/>
    <w:pPr>
      <w:widowControl w:val="0"/>
      <w:autoSpaceDE w:val="0"/>
      <w:autoSpaceDN w:val="0"/>
      <w:adjustRightInd w:val="0"/>
    </w:pPr>
    <w:rPr>
      <w:rFonts w:ascii="Arial" w:hAnsi="Arial" w:cs="Tahoma"/>
      <w:noProof w:val="0"/>
      <w:sz w:val="20"/>
      <w:szCs w:val="20"/>
      <w:lang w:val="ru-RU"/>
    </w:rPr>
  </w:style>
  <w:style w:type="paragraph" w:customStyle="1" w:styleId="WW-caption111">
    <w:name w:val="WW-caption111"/>
    <w:basedOn w:val="a0"/>
    <w:uiPriority w:val="99"/>
    <w:rsid w:val="00DA3FCA"/>
    <w:pPr>
      <w:widowControl w:val="0"/>
      <w:autoSpaceDE w:val="0"/>
      <w:autoSpaceDN w:val="0"/>
      <w:adjustRightInd w:val="0"/>
      <w:spacing w:before="120" w:after="120"/>
    </w:pPr>
    <w:rPr>
      <w:rFonts w:ascii="Arial" w:hAnsi="Arial" w:cs="Tahoma"/>
      <w:i/>
      <w:iCs/>
      <w:noProof w:val="0"/>
      <w:lang w:val="ru-RU"/>
    </w:rPr>
  </w:style>
  <w:style w:type="paragraph" w:customStyle="1" w:styleId="WW-Index111">
    <w:name w:val="WW-Index111"/>
    <w:basedOn w:val="a0"/>
    <w:uiPriority w:val="99"/>
    <w:rsid w:val="00DA3FCA"/>
    <w:pPr>
      <w:widowControl w:val="0"/>
      <w:autoSpaceDE w:val="0"/>
      <w:autoSpaceDN w:val="0"/>
      <w:adjustRightInd w:val="0"/>
    </w:pPr>
    <w:rPr>
      <w:rFonts w:ascii="Arial" w:hAnsi="Arial" w:cs="Tahoma"/>
      <w:noProof w:val="0"/>
      <w:sz w:val="20"/>
      <w:szCs w:val="20"/>
      <w:lang w:val="ru-RU"/>
    </w:rPr>
  </w:style>
  <w:style w:type="paragraph" w:customStyle="1" w:styleId="WW-Title111">
    <w:name w:val="WW-Title111"/>
    <w:basedOn w:val="a0"/>
    <w:next w:val="a7"/>
    <w:uiPriority w:val="99"/>
    <w:rsid w:val="00DA3FC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111">
    <w:name w:val="WW-caption1111"/>
    <w:basedOn w:val="a0"/>
    <w:uiPriority w:val="99"/>
    <w:rsid w:val="00DA3FCA"/>
    <w:pPr>
      <w:widowControl w:val="0"/>
      <w:autoSpaceDE w:val="0"/>
      <w:autoSpaceDN w:val="0"/>
      <w:adjustRightInd w:val="0"/>
      <w:spacing w:before="120" w:after="120"/>
    </w:pPr>
    <w:rPr>
      <w:rFonts w:ascii="Arial" w:hAnsi="Arial" w:cs="Tahoma"/>
      <w:i/>
      <w:iCs/>
      <w:noProof w:val="0"/>
      <w:lang w:val="ru-RU"/>
    </w:rPr>
  </w:style>
  <w:style w:type="paragraph" w:customStyle="1" w:styleId="WW-Index1111">
    <w:name w:val="WW-Index1111"/>
    <w:basedOn w:val="a0"/>
    <w:uiPriority w:val="99"/>
    <w:rsid w:val="00DA3FCA"/>
    <w:pPr>
      <w:widowControl w:val="0"/>
      <w:autoSpaceDE w:val="0"/>
      <w:autoSpaceDN w:val="0"/>
      <w:adjustRightInd w:val="0"/>
    </w:pPr>
    <w:rPr>
      <w:rFonts w:ascii="Arial" w:hAnsi="Arial" w:cs="Tahoma"/>
      <w:noProof w:val="0"/>
      <w:sz w:val="20"/>
      <w:szCs w:val="20"/>
      <w:lang w:val="ru-RU"/>
    </w:rPr>
  </w:style>
  <w:style w:type="paragraph" w:customStyle="1" w:styleId="aff8">
    <w:name w:val="Îáû÷íûé"/>
    <w:uiPriority w:val="99"/>
    <w:rsid w:val="00DA3FCA"/>
    <w:pPr>
      <w:widowControl w:val="0"/>
      <w:autoSpaceDE w:val="0"/>
      <w:autoSpaceDN w:val="0"/>
      <w:adjustRightInd w:val="0"/>
      <w:spacing w:after="0" w:line="240" w:lineRule="auto"/>
    </w:pPr>
    <w:rPr>
      <w:rFonts w:ascii="Times New Roman" w:eastAsia="Times New Roman" w:hAnsi="Times New Roman" w:cs="Times New Roman"/>
      <w:sz w:val="20"/>
      <w:szCs w:val="20"/>
      <w:lang w:val="ru-RU"/>
    </w:rPr>
  </w:style>
  <w:style w:type="paragraph" w:customStyle="1" w:styleId="TableContents">
    <w:name w:val="Table Contents"/>
    <w:basedOn w:val="a0"/>
    <w:uiPriority w:val="99"/>
    <w:rsid w:val="00DA3FCA"/>
    <w:pPr>
      <w:widowControl w:val="0"/>
      <w:autoSpaceDE w:val="0"/>
      <w:autoSpaceDN w:val="0"/>
      <w:adjustRightInd w:val="0"/>
    </w:pPr>
    <w:rPr>
      <w:noProof w:val="0"/>
      <w:sz w:val="20"/>
      <w:szCs w:val="20"/>
      <w:lang w:val="ru-RU"/>
    </w:rPr>
  </w:style>
  <w:style w:type="paragraph" w:customStyle="1" w:styleId="TableHeading">
    <w:name w:val="Table Heading"/>
    <w:basedOn w:val="TableContents"/>
    <w:uiPriority w:val="99"/>
    <w:rsid w:val="00DA3FCA"/>
    <w:pPr>
      <w:jc w:val="center"/>
    </w:pPr>
    <w:rPr>
      <w:b/>
      <w:bCs/>
    </w:rPr>
  </w:style>
  <w:style w:type="paragraph" w:customStyle="1" w:styleId="WW-TableContents">
    <w:name w:val="WW-Table Contents"/>
    <w:basedOn w:val="a0"/>
    <w:uiPriority w:val="99"/>
    <w:rsid w:val="00DA3FCA"/>
    <w:pPr>
      <w:widowControl w:val="0"/>
      <w:autoSpaceDE w:val="0"/>
      <w:autoSpaceDN w:val="0"/>
      <w:adjustRightInd w:val="0"/>
    </w:pPr>
    <w:rPr>
      <w:noProof w:val="0"/>
      <w:sz w:val="20"/>
      <w:szCs w:val="20"/>
      <w:lang w:val="ru-RU"/>
    </w:rPr>
  </w:style>
  <w:style w:type="paragraph" w:customStyle="1" w:styleId="WW-TableHeading">
    <w:name w:val="WW-Table Heading"/>
    <w:basedOn w:val="WW-TableContents"/>
    <w:uiPriority w:val="99"/>
    <w:rsid w:val="00DA3FCA"/>
    <w:pPr>
      <w:jc w:val="center"/>
    </w:pPr>
    <w:rPr>
      <w:b/>
      <w:bCs/>
    </w:rPr>
  </w:style>
  <w:style w:type="paragraph" w:customStyle="1" w:styleId="WW-TableContents1">
    <w:name w:val="WW-Table Contents1"/>
    <w:basedOn w:val="a0"/>
    <w:uiPriority w:val="99"/>
    <w:rsid w:val="00DA3FCA"/>
    <w:pPr>
      <w:widowControl w:val="0"/>
      <w:autoSpaceDE w:val="0"/>
      <w:autoSpaceDN w:val="0"/>
      <w:adjustRightInd w:val="0"/>
    </w:pPr>
    <w:rPr>
      <w:noProof w:val="0"/>
      <w:sz w:val="20"/>
      <w:szCs w:val="20"/>
      <w:lang w:val="ru-RU"/>
    </w:rPr>
  </w:style>
  <w:style w:type="paragraph" w:customStyle="1" w:styleId="WW-TableHeading1">
    <w:name w:val="WW-Table Heading1"/>
    <w:basedOn w:val="WW-TableContents1"/>
    <w:uiPriority w:val="99"/>
    <w:rsid w:val="00DA3FCA"/>
    <w:pPr>
      <w:jc w:val="center"/>
    </w:pPr>
    <w:rPr>
      <w:b/>
      <w:bCs/>
    </w:rPr>
  </w:style>
  <w:style w:type="paragraph" w:customStyle="1" w:styleId="WW-TableContents12">
    <w:name w:val="WW-Table Contents12"/>
    <w:basedOn w:val="a0"/>
    <w:uiPriority w:val="99"/>
    <w:rsid w:val="00DA3FCA"/>
    <w:pPr>
      <w:widowControl w:val="0"/>
      <w:autoSpaceDE w:val="0"/>
      <w:autoSpaceDN w:val="0"/>
      <w:adjustRightInd w:val="0"/>
    </w:pPr>
    <w:rPr>
      <w:noProof w:val="0"/>
      <w:sz w:val="20"/>
      <w:szCs w:val="20"/>
      <w:lang w:val="ru-RU"/>
    </w:rPr>
  </w:style>
  <w:style w:type="paragraph" w:customStyle="1" w:styleId="WW-TableHeading12">
    <w:name w:val="WW-Table Heading12"/>
    <w:basedOn w:val="WW-TableContents12"/>
    <w:uiPriority w:val="99"/>
    <w:rsid w:val="00DA3FCA"/>
    <w:pPr>
      <w:jc w:val="center"/>
    </w:pPr>
    <w:rPr>
      <w:b/>
      <w:bCs/>
    </w:rPr>
  </w:style>
  <w:style w:type="paragraph" w:customStyle="1" w:styleId="WW-TableContents123">
    <w:name w:val="WW-Table Contents123"/>
    <w:basedOn w:val="a0"/>
    <w:uiPriority w:val="99"/>
    <w:rsid w:val="00DA3FCA"/>
    <w:pPr>
      <w:widowControl w:val="0"/>
      <w:autoSpaceDE w:val="0"/>
      <w:autoSpaceDN w:val="0"/>
      <w:adjustRightInd w:val="0"/>
    </w:pPr>
    <w:rPr>
      <w:noProof w:val="0"/>
      <w:sz w:val="20"/>
      <w:szCs w:val="20"/>
      <w:lang w:val="ru-RU"/>
    </w:rPr>
  </w:style>
  <w:style w:type="paragraph" w:customStyle="1" w:styleId="WW-TableHeading123">
    <w:name w:val="WW-Table Heading123"/>
    <w:basedOn w:val="WW-TableContents123"/>
    <w:uiPriority w:val="99"/>
    <w:rsid w:val="00DA3FCA"/>
    <w:pPr>
      <w:jc w:val="center"/>
    </w:pPr>
    <w:rPr>
      <w:b/>
      <w:bCs/>
    </w:rPr>
  </w:style>
  <w:style w:type="paragraph" w:customStyle="1" w:styleId="WW-TableContents1234">
    <w:name w:val="WW-Table Contents1234"/>
    <w:basedOn w:val="a0"/>
    <w:uiPriority w:val="99"/>
    <w:rsid w:val="00DA3FCA"/>
    <w:pPr>
      <w:widowControl w:val="0"/>
      <w:autoSpaceDE w:val="0"/>
      <w:autoSpaceDN w:val="0"/>
      <w:adjustRightInd w:val="0"/>
    </w:pPr>
    <w:rPr>
      <w:noProof w:val="0"/>
      <w:sz w:val="20"/>
      <w:szCs w:val="20"/>
      <w:lang w:val="ru-RU"/>
    </w:rPr>
  </w:style>
  <w:style w:type="paragraph" w:customStyle="1" w:styleId="WW-TableHeading1234">
    <w:name w:val="WW-Table Heading1234"/>
    <w:basedOn w:val="WW-TableContents1234"/>
    <w:uiPriority w:val="99"/>
    <w:rsid w:val="00DA3FCA"/>
    <w:pPr>
      <w:jc w:val="center"/>
    </w:pPr>
    <w:rPr>
      <w:b/>
      <w:bCs/>
    </w:rPr>
  </w:style>
  <w:style w:type="paragraph" w:customStyle="1" w:styleId="TableContents1">
    <w:name w:val="Table Contents1"/>
    <w:basedOn w:val="a0"/>
    <w:uiPriority w:val="99"/>
    <w:rsid w:val="00DA3FCA"/>
    <w:pPr>
      <w:widowControl w:val="0"/>
      <w:autoSpaceDE w:val="0"/>
      <w:autoSpaceDN w:val="0"/>
      <w:adjustRightInd w:val="0"/>
    </w:pPr>
    <w:rPr>
      <w:noProof w:val="0"/>
      <w:sz w:val="20"/>
      <w:szCs w:val="20"/>
      <w:lang w:val="ru-RU"/>
    </w:rPr>
  </w:style>
  <w:style w:type="paragraph" w:customStyle="1" w:styleId="TableHeading1">
    <w:name w:val="Table Heading1"/>
    <w:basedOn w:val="TableContents1"/>
    <w:uiPriority w:val="99"/>
    <w:rsid w:val="00DA3FCA"/>
    <w:pPr>
      <w:jc w:val="center"/>
    </w:pPr>
    <w:rPr>
      <w:b/>
      <w:bCs/>
    </w:rPr>
  </w:style>
  <w:style w:type="character" w:customStyle="1" w:styleId="aff9">
    <w:name w:val="Îñíîâíîé øðèôò"/>
    <w:uiPriority w:val="99"/>
    <w:rsid w:val="00DA3FCA"/>
    <w:rPr>
      <w:rFonts w:eastAsia="Times New Roman"/>
      <w:lang w:val="en-US" w:eastAsia="en-US"/>
    </w:rPr>
  </w:style>
  <w:style w:type="paragraph" w:styleId="affa">
    <w:basedOn w:val="a0"/>
    <w:next w:val="a7"/>
    <w:uiPriority w:val="99"/>
    <w:qFormat/>
    <w:rsid w:val="00BB0E2D"/>
    <w:pPr>
      <w:keepNext/>
      <w:widowControl w:val="0"/>
      <w:autoSpaceDE w:val="0"/>
      <w:autoSpaceDN w:val="0"/>
      <w:adjustRightInd w:val="0"/>
      <w:spacing w:before="240" w:after="120"/>
    </w:pPr>
    <w:rPr>
      <w:rFonts w:ascii="Arial" w:hAnsi="Arial" w:cs="Tahoma"/>
      <w:noProof w:val="0"/>
      <w:sz w:val="28"/>
      <w:szCs w:val="28"/>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uiPriority w:val="99"/>
    <w:qFormat/>
    <w:rsid w:val="00A20ACF"/>
    <w:pPr>
      <w:jc w:val="center"/>
    </w:pPr>
    <w:rPr>
      <w:b/>
      <w:noProof w:val="0"/>
      <w:sz w:val="32"/>
      <w:szCs w:val="20"/>
      <w:lang w:val="en-US" w:eastAsia="ru-RU"/>
    </w:rPr>
  </w:style>
  <w:style w:type="character" w:customStyle="1" w:styleId="ac">
    <w:name w:val="Подзаголовок Знак"/>
    <w:basedOn w:val="a1"/>
    <w:link w:val="ab"/>
    <w:uiPriority w:val="11"/>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923543"/>
  </w:style>
  <w:style w:type="character" w:customStyle="1" w:styleId="cef1edeee2edeee9f8f0e8f4f2">
    <w:name w:val="Оceсf1нedоeeвe2нedоeeйe9 шf8рf0иe8фf4тf2"/>
    <w:uiPriority w:val="99"/>
    <w:rsid w:val="0051497A"/>
  </w:style>
  <w:style w:type="paragraph" w:customStyle="1" w:styleId="c7e0e3eeebeee2eeea">
    <w:name w:val="Зc7аe0гe3оeeлebоeeвe2оeeкea"/>
    <w:basedOn w:val="a0"/>
    <w:next w:val="a7"/>
    <w:uiPriority w:val="99"/>
    <w:rsid w:val="0051497A"/>
    <w:pPr>
      <w:keepNext/>
      <w:widowControl w:val="0"/>
      <w:autoSpaceDE w:val="0"/>
      <w:autoSpaceDN w:val="0"/>
      <w:adjustRightInd w:val="0"/>
      <w:spacing w:before="240" w:after="120"/>
    </w:pPr>
    <w:rPr>
      <w:rFonts w:ascii="Liberation Sans" w:eastAsia="Microsoft YaHei" w:hAnsi="Liberation Sans" w:cs="Arial"/>
      <w:noProof w:val="0"/>
      <w:sz w:val="28"/>
      <w:szCs w:val="28"/>
      <w:lang w:val="ru-RU" w:eastAsia="ru-RU"/>
    </w:rPr>
  </w:style>
  <w:style w:type="paragraph" w:styleId="aff3">
    <w:name w:val="List"/>
    <w:basedOn w:val="a7"/>
    <w:uiPriority w:val="99"/>
    <w:rsid w:val="0051497A"/>
    <w:pPr>
      <w:widowControl w:val="0"/>
      <w:autoSpaceDE w:val="0"/>
      <w:autoSpaceDN w:val="0"/>
      <w:adjustRightInd w:val="0"/>
    </w:pPr>
    <w:rPr>
      <w:rFonts w:ascii="Arial" w:eastAsiaTheme="minorEastAsia" w:hAnsi="Liberation Serif" w:cs="Arial"/>
      <w:szCs w:val="24"/>
      <w:lang w:val="ru-RU" w:eastAsia="ru-RU"/>
    </w:rPr>
  </w:style>
  <w:style w:type="paragraph" w:customStyle="1" w:styleId="d3eae0e7e0f2e5ebfc">
    <w:name w:val="Уd3кeaаe0зe7аe0тf2еe5лebьfc"/>
    <w:basedOn w:val="a0"/>
    <w:uiPriority w:val="99"/>
    <w:rsid w:val="0051497A"/>
    <w:pPr>
      <w:widowControl w:val="0"/>
      <w:suppressLineNumbers/>
      <w:autoSpaceDE w:val="0"/>
      <w:autoSpaceDN w:val="0"/>
      <w:adjustRightInd w:val="0"/>
    </w:pPr>
    <w:rPr>
      <w:rFonts w:ascii="Arial" w:eastAsiaTheme="minorEastAsia" w:hAnsi="Liberation Serif" w:cs="Arial"/>
      <w:noProof w:val="0"/>
      <w:lang w:val="ru-RU" w:eastAsia="ru-RU"/>
    </w:rPr>
  </w:style>
  <w:style w:type="paragraph" w:styleId="aff4">
    <w:name w:val="Title"/>
    <w:basedOn w:val="a0"/>
    <w:next w:val="a0"/>
    <w:link w:val="12"/>
    <w:uiPriority w:val="10"/>
    <w:qFormat/>
    <w:rsid w:val="00667558"/>
    <w:pPr>
      <w:pBdr>
        <w:bottom w:val="single" w:sz="8" w:space="4" w:color="5B9BD5" w:themeColor="accent1"/>
      </w:pBdr>
      <w:spacing w:after="300"/>
      <w:contextualSpacing/>
    </w:pPr>
    <w:rPr>
      <w:rFonts w:ascii="Cambria" w:hAnsi="Cambria"/>
      <w:b/>
      <w:bCs/>
      <w:noProof w:val="0"/>
      <w:kern w:val="28"/>
      <w:sz w:val="32"/>
      <w:szCs w:val="32"/>
      <w:lang w:val="x-none"/>
    </w:rPr>
  </w:style>
  <w:style w:type="character" w:customStyle="1" w:styleId="12">
    <w:name w:val="Название Знак1"/>
    <w:link w:val="aff4"/>
    <w:uiPriority w:val="10"/>
    <w:locked/>
    <w:rsid w:val="00667558"/>
    <w:rPr>
      <w:rFonts w:ascii="Cambria" w:eastAsia="Times New Roman" w:hAnsi="Cambria" w:cs="Times New Roman"/>
      <w:b/>
      <w:bCs/>
      <w:kern w:val="28"/>
      <w:sz w:val="32"/>
      <w:szCs w:val="32"/>
      <w:lang w:val="x-none" w:eastAsia="en-US"/>
    </w:rPr>
  </w:style>
  <w:style w:type="character" w:customStyle="1" w:styleId="aff5">
    <w:name w:val="Название Знак"/>
    <w:basedOn w:val="a1"/>
    <w:uiPriority w:val="10"/>
    <w:rsid w:val="00667558"/>
    <w:rPr>
      <w:rFonts w:asciiTheme="majorHAnsi" w:eastAsiaTheme="majorEastAsia" w:hAnsiTheme="majorHAnsi" w:cstheme="majorBidi"/>
      <w:noProof/>
      <w:color w:val="323E4F" w:themeColor="text2" w:themeShade="BF"/>
      <w:spacing w:val="5"/>
      <w:kern w:val="28"/>
      <w:sz w:val="52"/>
      <w:szCs w:val="52"/>
      <w:lang w:val="ro-RO"/>
    </w:rPr>
  </w:style>
  <w:style w:type="paragraph" w:customStyle="1" w:styleId="aff6">
    <w:basedOn w:val="a0"/>
    <w:next w:val="a7"/>
    <w:link w:val="aff7"/>
    <w:uiPriority w:val="10"/>
    <w:qFormat/>
    <w:rsid w:val="00DA3FCA"/>
    <w:pPr>
      <w:keepNext/>
      <w:widowControl w:val="0"/>
      <w:autoSpaceDE w:val="0"/>
      <w:autoSpaceDN w:val="0"/>
      <w:adjustRightInd w:val="0"/>
      <w:spacing w:before="240" w:after="120"/>
    </w:pPr>
    <w:rPr>
      <w:rFonts w:ascii="Cambria" w:hAnsi="Cambria"/>
      <w:b/>
      <w:bCs/>
      <w:noProof w:val="0"/>
      <w:kern w:val="28"/>
      <w:sz w:val="32"/>
      <w:szCs w:val="32"/>
      <w:lang w:val="x-none"/>
    </w:rPr>
  </w:style>
  <w:style w:type="character" w:customStyle="1" w:styleId="aff7">
    <w:name w:val="Заголовок Знак"/>
    <w:link w:val="aff6"/>
    <w:uiPriority w:val="10"/>
    <w:locked/>
    <w:rsid w:val="00DA3FCA"/>
    <w:rPr>
      <w:rFonts w:ascii="Cambria" w:eastAsia="Times New Roman" w:hAnsi="Cambria" w:cs="Times New Roman"/>
      <w:b/>
      <w:bCs/>
      <w:kern w:val="28"/>
      <w:sz w:val="32"/>
      <w:szCs w:val="32"/>
      <w:lang w:val="x-none" w:eastAsia="en-US"/>
    </w:rPr>
  </w:style>
  <w:style w:type="paragraph" w:customStyle="1" w:styleId="Index">
    <w:name w:val="Index"/>
    <w:basedOn w:val="a0"/>
    <w:uiPriority w:val="99"/>
    <w:rsid w:val="00DA3FCA"/>
    <w:pPr>
      <w:widowControl w:val="0"/>
      <w:autoSpaceDE w:val="0"/>
      <w:autoSpaceDN w:val="0"/>
      <w:adjustRightInd w:val="0"/>
    </w:pPr>
    <w:rPr>
      <w:rFonts w:ascii="Arial" w:hAnsi="Arial" w:cs="Tahoma"/>
      <w:noProof w:val="0"/>
      <w:sz w:val="20"/>
      <w:szCs w:val="20"/>
      <w:lang w:val="ru-RU"/>
    </w:rPr>
  </w:style>
  <w:style w:type="paragraph" w:customStyle="1" w:styleId="Index1">
    <w:name w:val="Index1"/>
    <w:basedOn w:val="a0"/>
    <w:uiPriority w:val="99"/>
    <w:rsid w:val="00DA3FCA"/>
    <w:pPr>
      <w:widowControl w:val="0"/>
      <w:autoSpaceDE w:val="0"/>
      <w:autoSpaceDN w:val="0"/>
      <w:adjustRightInd w:val="0"/>
    </w:pPr>
    <w:rPr>
      <w:rFonts w:ascii="Arial" w:hAnsi="Arial" w:cs="Tahoma"/>
      <w:noProof w:val="0"/>
      <w:sz w:val="20"/>
      <w:szCs w:val="20"/>
      <w:lang w:val="ru-RU"/>
    </w:rPr>
  </w:style>
  <w:style w:type="paragraph" w:customStyle="1" w:styleId="WW-Title">
    <w:name w:val="WW-Title"/>
    <w:basedOn w:val="a0"/>
    <w:next w:val="a7"/>
    <w:uiPriority w:val="99"/>
    <w:rsid w:val="00DA3FC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
    <w:name w:val="WW-caption"/>
    <w:basedOn w:val="a0"/>
    <w:uiPriority w:val="99"/>
    <w:rsid w:val="00DA3FCA"/>
    <w:pPr>
      <w:widowControl w:val="0"/>
      <w:autoSpaceDE w:val="0"/>
      <w:autoSpaceDN w:val="0"/>
      <w:adjustRightInd w:val="0"/>
      <w:spacing w:before="120" w:after="120"/>
    </w:pPr>
    <w:rPr>
      <w:rFonts w:ascii="Arial" w:hAnsi="Arial" w:cs="Tahoma"/>
      <w:i/>
      <w:iCs/>
      <w:noProof w:val="0"/>
      <w:lang w:val="ru-RU"/>
    </w:rPr>
  </w:style>
  <w:style w:type="paragraph" w:customStyle="1" w:styleId="WW-Index">
    <w:name w:val="WW-Index"/>
    <w:basedOn w:val="a0"/>
    <w:uiPriority w:val="99"/>
    <w:rsid w:val="00DA3FCA"/>
    <w:pPr>
      <w:widowControl w:val="0"/>
      <w:autoSpaceDE w:val="0"/>
      <w:autoSpaceDN w:val="0"/>
      <w:adjustRightInd w:val="0"/>
    </w:pPr>
    <w:rPr>
      <w:rFonts w:ascii="Arial" w:hAnsi="Arial" w:cs="Tahoma"/>
      <w:noProof w:val="0"/>
      <w:sz w:val="20"/>
      <w:szCs w:val="20"/>
      <w:lang w:val="ru-RU"/>
    </w:rPr>
  </w:style>
  <w:style w:type="paragraph" w:customStyle="1" w:styleId="WW-Title1">
    <w:name w:val="WW-Title1"/>
    <w:basedOn w:val="a0"/>
    <w:next w:val="a7"/>
    <w:uiPriority w:val="99"/>
    <w:rsid w:val="00DA3FC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
    <w:name w:val="WW-caption1"/>
    <w:basedOn w:val="a0"/>
    <w:uiPriority w:val="99"/>
    <w:rsid w:val="00DA3FCA"/>
    <w:pPr>
      <w:widowControl w:val="0"/>
      <w:autoSpaceDE w:val="0"/>
      <w:autoSpaceDN w:val="0"/>
      <w:adjustRightInd w:val="0"/>
      <w:spacing w:before="120" w:after="120"/>
    </w:pPr>
    <w:rPr>
      <w:rFonts w:ascii="Arial" w:hAnsi="Arial" w:cs="Tahoma"/>
      <w:i/>
      <w:iCs/>
      <w:noProof w:val="0"/>
      <w:lang w:val="ru-RU"/>
    </w:rPr>
  </w:style>
  <w:style w:type="paragraph" w:customStyle="1" w:styleId="WW-Index1">
    <w:name w:val="WW-Index1"/>
    <w:basedOn w:val="a0"/>
    <w:uiPriority w:val="99"/>
    <w:rsid w:val="00DA3FCA"/>
    <w:pPr>
      <w:widowControl w:val="0"/>
      <w:autoSpaceDE w:val="0"/>
      <w:autoSpaceDN w:val="0"/>
      <w:adjustRightInd w:val="0"/>
    </w:pPr>
    <w:rPr>
      <w:rFonts w:ascii="Arial" w:hAnsi="Arial" w:cs="Tahoma"/>
      <w:noProof w:val="0"/>
      <w:sz w:val="20"/>
      <w:szCs w:val="20"/>
      <w:lang w:val="ru-RU"/>
    </w:rPr>
  </w:style>
  <w:style w:type="paragraph" w:customStyle="1" w:styleId="WW-Title11">
    <w:name w:val="WW-Title11"/>
    <w:basedOn w:val="a0"/>
    <w:next w:val="a7"/>
    <w:uiPriority w:val="99"/>
    <w:rsid w:val="00DA3FC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1">
    <w:name w:val="WW-caption11"/>
    <w:basedOn w:val="a0"/>
    <w:uiPriority w:val="99"/>
    <w:rsid w:val="00DA3FCA"/>
    <w:pPr>
      <w:widowControl w:val="0"/>
      <w:autoSpaceDE w:val="0"/>
      <w:autoSpaceDN w:val="0"/>
      <w:adjustRightInd w:val="0"/>
      <w:spacing w:before="120" w:after="120"/>
    </w:pPr>
    <w:rPr>
      <w:rFonts w:ascii="Arial" w:hAnsi="Arial" w:cs="Tahoma"/>
      <w:i/>
      <w:iCs/>
      <w:noProof w:val="0"/>
      <w:lang w:val="ru-RU"/>
    </w:rPr>
  </w:style>
  <w:style w:type="paragraph" w:customStyle="1" w:styleId="WW-Index11">
    <w:name w:val="WW-Index11"/>
    <w:basedOn w:val="a0"/>
    <w:uiPriority w:val="99"/>
    <w:rsid w:val="00DA3FCA"/>
    <w:pPr>
      <w:widowControl w:val="0"/>
      <w:autoSpaceDE w:val="0"/>
      <w:autoSpaceDN w:val="0"/>
      <w:adjustRightInd w:val="0"/>
    </w:pPr>
    <w:rPr>
      <w:rFonts w:ascii="Arial" w:hAnsi="Arial" w:cs="Tahoma"/>
      <w:noProof w:val="0"/>
      <w:sz w:val="20"/>
      <w:szCs w:val="20"/>
      <w:lang w:val="ru-RU"/>
    </w:rPr>
  </w:style>
  <w:style w:type="paragraph" w:customStyle="1" w:styleId="WW-caption111">
    <w:name w:val="WW-caption111"/>
    <w:basedOn w:val="a0"/>
    <w:uiPriority w:val="99"/>
    <w:rsid w:val="00DA3FCA"/>
    <w:pPr>
      <w:widowControl w:val="0"/>
      <w:autoSpaceDE w:val="0"/>
      <w:autoSpaceDN w:val="0"/>
      <w:adjustRightInd w:val="0"/>
      <w:spacing w:before="120" w:after="120"/>
    </w:pPr>
    <w:rPr>
      <w:rFonts w:ascii="Arial" w:hAnsi="Arial" w:cs="Tahoma"/>
      <w:i/>
      <w:iCs/>
      <w:noProof w:val="0"/>
      <w:lang w:val="ru-RU"/>
    </w:rPr>
  </w:style>
  <w:style w:type="paragraph" w:customStyle="1" w:styleId="WW-Index111">
    <w:name w:val="WW-Index111"/>
    <w:basedOn w:val="a0"/>
    <w:uiPriority w:val="99"/>
    <w:rsid w:val="00DA3FCA"/>
    <w:pPr>
      <w:widowControl w:val="0"/>
      <w:autoSpaceDE w:val="0"/>
      <w:autoSpaceDN w:val="0"/>
      <w:adjustRightInd w:val="0"/>
    </w:pPr>
    <w:rPr>
      <w:rFonts w:ascii="Arial" w:hAnsi="Arial" w:cs="Tahoma"/>
      <w:noProof w:val="0"/>
      <w:sz w:val="20"/>
      <w:szCs w:val="20"/>
      <w:lang w:val="ru-RU"/>
    </w:rPr>
  </w:style>
  <w:style w:type="paragraph" w:customStyle="1" w:styleId="WW-Title111">
    <w:name w:val="WW-Title111"/>
    <w:basedOn w:val="a0"/>
    <w:next w:val="a7"/>
    <w:uiPriority w:val="99"/>
    <w:rsid w:val="00DA3FC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111">
    <w:name w:val="WW-caption1111"/>
    <w:basedOn w:val="a0"/>
    <w:uiPriority w:val="99"/>
    <w:rsid w:val="00DA3FCA"/>
    <w:pPr>
      <w:widowControl w:val="0"/>
      <w:autoSpaceDE w:val="0"/>
      <w:autoSpaceDN w:val="0"/>
      <w:adjustRightInd w:val="0"/>
      <w:spacing w:before="120" w:after="120"/>
    </w:pPr>
    <w:rPr>
      <w:rFonts w:ascii="Arial" w:hAnsi="Arial" w:cs="Tahoma"/>
      <w:i/>
      <w:iCs/>
      <w:noProof w:val="0"/>
      <w:lang w:val="ru-RU"/>
    </w:rPr>
  </w:style>
  <w:style w:type="paragraph" w:customStyle="1" w:styleId="WW-Index1111">
    <w:name w:val="WW-Index1111"/>
    <w:basedOn w:val="a0"/>
    <w:uiPriority w:val="99"/>
    <w:rsid w:val="00DA3FCA"/>
    <w:pPr>
      <w:widowControl w:val="0"/>
      <w:autoSpaceDE w:val="0"/>
      <w:autoSpaceDN w:val="0"/>
      <w:adjustRightInd w:val="0"/>
    </w:pPr>
    <w:rPr>
      <w:rFonts w:ascii="Arial" w:hAnsi="Arial" w:cs="Tahoma"/>
      <w:noProof w:val="0"/>
      <w:sz w:val="20"/>
      <w:szCs w:val="20"/>
      <w:lang w:val="ru-RU"/>
    </w:rPr>
  </w:style>
  <w:style w:type="paragraph" w:customStyle="1" w:styleId="aff8">
    <w:name w:val="Îáû÷íûé"/>
    <w:uiPriority w:val="99"/>
    <w:rsid w:val="00DA3FCA"/>
    <w:pPr>
      <w:widowControl w:val="0"/>
      <w:autoSpaceDE w:val="0"/>
      <w:autoSpaceDN w:val="0"/>
      <w:adjustRightInd w:val="0"/>
      <w:spacing w:after="0" w:line="240" w:lineRule="auto"/>
    </w:pPr>
    <w:rPr>
      <w:rFonts w:ascii="Times New Roman" w:eastAsia="Times New Roman" w:hAnsi="Times New Roman" w:cs="Times New Roman"/>
      <w:sz w:val="20"/>
      <w:szCs w:val="20"/>
      <w:lang w:val="ru-RU"/>
    </w:rPr>
  </w:style>
  <w:style w:type="paragraph" w:customStyle="1" w:styleId="TableContents">
    <w:name w:val="Table Contents"/>
    <w:basedOn w:val="a0"/>
    <w:uiPriority w:val="99"/>
    <w:rsid w:val="00DA3FCA"/>
    <w:pPr>
      <w:widowControl w:val="0"/>
      <w:autoSpaceDE w:val="0"/>
      <w:autoSpaceDN w:val="0"/>
      <w:adjustRightInd w:val="0"/>
    </w:pPr>
    <w:rPr>
      <w:noProof w:val="0"/>
      <w:sz w:val="20"/>
      <w:szCs w:val="20"/>
      <w:lang w:val="ru-RU"/>
    </w:rPr>
  </w:style>
  <w:style w:type="paragraph" w:customStyle="1" w:styleId="TableHeading">
    <w:name w:val="Table Heading"/>
    <w:basedOn w:val="TableContents"/>
    <w:uiPriority w:val="99"/>
    <w:rsid w:val="00DA3FCA"/>
    <w:pPr>
      <w:jc w:val="center"/>
    </w:pPr>
    <w:rPr>
      <w:b/>
      <w:bCs/>
    </w:rPr>
  </w:style>
  <w:style w:type="paragraph" w:customStyle="1" w:styleId="WW-TableContents">
    <w:name w:val="WW-Table Contents"/>
    <w:basedOn w:val="a0"/>
    <w:uiPriority w:val="99"/>
    <w:rsid w:val="00DA3FCA"/>
    <w:pPr>
      <w:widowControl w:val="0"/>
      <w:autoSpaceDE w:val="0"/>
      <w:autoSpaceDN w:val="0"/>
      <w:adjustRightInd w:val="0"/>
    </w:pPr>
    <w:rPr>
      <w:noProof w:val="0"/>
      <w:sz w:val="20"/>
      <w:szCs w:val="20"/>
      <w:lang w:val="ru-RU"/>
    </w:rPr>
  </w:style>
  <w:style w:type="paragraph" w:customStyle="1" w:styleId="WW-TableHeading">
    <w:name w:val="WW-Table Heading"/>
    <w:basedOn w:val="WW-TableContents"/>
    <w:uiPriority w:val="99"/>
    <w:rsid w:val="00DA3FCA"/>
    <w:pPr>
      <w:jc w:val="center"/>
    </w:pPr>
    <w:rPr>
      <w:b/>
      <w:bCs/>
    </w:rPr>
  </w:style>
  <w:style w:type="paragraph" w:customStyle="1" w:styleId="WW-TableContents1">
    <w:name w:val="WW-Table Contents1"/>
    <w:basedOn w:val="a0"/>
    <w:uiPriority w:val="99"/>
    <w:rsid w:val="00DA3FCA"/>
    <w:pPr>
      <w:widowControl w:val="0"/>
      <w:autoSpaceDE w:val="0"/>
      <w:autoSpaceDN w:val="0"/>
      <w:adjustRightInd w:val="0"/>
    </w:pPr>
    <w:rPr>
      <w:noProof w:val="0"/>
      <w:sz w:val="20"/>
      <w:szCs w:val="20"/>
      <w:lang w:val="ru-RU"/>
    </w:rPr>
  </w:style>
  <w:style w:type="paragraph" w:customStyle="1" w:styleId="WW-TableHeading1">
    <w:name w:val="WW-Table Heading1"/>
    <w:basedOn w:val="WW-TableContents1"/>
    <w:uiPriority w:val="99"/>
    <w:rsid w:val="00DA3FCA"/>
    <w:pPr>
      <w:jc w:val="center"/>
    </w:pPr>
    <w:rPr>
      <w:b/>
      <w:bCs/>
    </w:rPr>
  </w:style>
  <w:style w:type="paragraph" w:customStyle="1" w:styleId="WW-TableContents12">
    <w:name w:val="WW-Table Contents12"/>
    <w:basedOn w:val="a0"/>
    <w:uiPriority w:val="99"/>
    <w:rsid w:val="00DA3FCA"/>
    <w:pPr>
      <w:widowControl w:val="0"/>
      <w:autoSpaceDE w:val="0"/>
      <w:autoSpaceDN w:val="0"/>
      <w:adjustRightInd w:val="0"/>
    </w:pPr>
    <w:rPr>
      <w:noProof w:val="0"/>
      <w:sz w:val="20"/>
      <w:szCs w:val="20"/>
      <w:lang w:val="ru-RU"/>
    </w:rPr>
  </w:style>
  <w:style w:type="paragraph" w:customStyle="1" w:styleId="WW-TableHeading12">
    <w:name w:val="WW-Table Heading12"/>
    <w:basedOn w:val="WW-TableContents12"/>
    <w:uiPriority w:val="99"/>
    <w:rsid w:val="00DA3FCA"/>
    <w:pPr>
      <w:jc w:val="center"/>
    </w:pPr>
    <w:rPr>
      <w:b/>
      <w:bCs/>
    </w:rPr>
  </w:style>
  <w:style w:type="paragraph" w:customStyle="1" w:styleId="WW-TableContents123">
    <w:name w:val="WW-Table Contents123"/>
    <w:basedOn w:val="a0"/>
    <w:uiPriority w:val="99"/>
    <w:rsid w:val="00DA3FCA"/>
    <w:pPr>
      <w:widowControl w:val="0"/>
      <w:autoSpaceDE w:val="0"/>
      <w:autoSpaceDN w:val="0"/>
      <w:adjustRightInd w:val="0"/>
    </w:pPr>
    <w:rPr>
      <w:noProof w:val="0"/>
      <w:sz w:val="20"/>
      <w:szCs w:val="20"/>
      <w:lang w:val="ru-RU"/>
    </w:rPr>
  </w:style>
  <w:style w:type="paragraph" w:customStyle="1" w:styleId="WW-TableHeading123">
    <w:name w:val="WW-Table Heading123"/>
    <w:basedOn w:val="WW-TableContents123"/>
    <w:uiPriority w:val="99"/>
    <w:rsid w:val="00DA3FCA"/>
    <w:pPr>
      <w:jc w:val="center"/>
    </w:pPr>
    <w:rPr>
      <w:b/>
      <w:bCs/>
    </w:rPr>
  </w:style>
  <w:style w:type="paragraph" w:customStyle="1" w:styleId="WW-TableContents1234">
    <w:name w:val="WW-Table Contents1234"/>
    <w:basedOn w:val="a0"/>
    <w:uiPriority w:val="99"/>
    <w:rsid w:val="00DA3FCA"/>
    <w:pPr>
      <w:widowControl w:val="0"/>
      <w:autoSpaceDE w:val="0"/>
      <w:autoSpaceDN w:val="0"/>
      <w:adjustRightInd w:val="0"/>
    </w:pPr>
    <w:rPr>
      <w:noProof w:val="0"/>
      <w:sz w:val="20"/>
      <w:szCs w:val="20"/>
      <w:lang w:val="ru-RU"/>
    </w:rPr>
  </w:style>
  <w:style w:type="paragraph" w:customStyle="1" w:styleId="WW-TableHeading1234">
    <w:name w:val="WW-Table Heading1234"/>
    <w:basedOn w:val="WW-TableContents1234"/>
    <w:uiPriority w:val="99"/>
    <w:rsid w:val="00DA3FCA"/>
    <w:pPr>
      <w:jc w:val="center"/>
    </w:pPr>
    <w:rPr>
      <w:b/>
      <w:bCs/>
    </w:rPr>
  </w:style>
  <w:style w:type="paragraph" w:customStyle="1" w:styleId="TableContents1">
    <w:name w:val="Table Contents1"/>
    <w:basedOn w:val="a0"/>
    <w:uiPriority w:val="99"/>
    <w:rsid w:val="00DA3FCA"/>
    <w:pPr>
      <w:widowControl w:val="0"/>
      <w:autoSpaceDE w:val="0"/>
      <w:autoSpaceDN w:val="0"/>
      <w:adjustRightInd w:val="0"/>
    </w:pPr>
    <w:rPr>
      <w:noProof w:val="0"/>
      <w:sz w:val="20"/>
      <w:szCs w:val="20"/>
      <w:lang w:val="ru-RU"/>
    </w:rPr>
  </w:style>
  <w:style w:type="paragraph" w:customStyle="1" w:styleId="TableHeading1">
    <w:name w:val="Table Heading1"/>
    <w:basedOn w:val="TableContents1"/>
    <w:uiPriority w:val="99"/>
    <w:rsid w:val="00DA3FCA"/>
    <w:pPr>
      <w:jc w:val="center"/>
    </w:pPr>
    <w:rPr>
      <w:b/>
      <w:bCs/>
    </w:rPr>
  </w:style>
  <w:style w:type="character" w:customStyle="1" w:styleId="aff9">
    <w:name w:val="Îñíîâíîé øðèôò"/>
    <w:uiPriority w:val="99"/>
    <w:rsid w:val="00DA3FCA"/>
    <w:rPr>
      <w:rFonts w:eastAsia="Times New Roman"/>
      <w:lang w:val="en-US" w:eastAsia="en-US"/>
    </w:rPr>
  </w:style>
  <w:style w:type="paragraph" w:styleId="affa">
    <w:basedOn w:val="a0"/>
    <w:next w:val="a7"/>
    <w:uiPriority w:val="99"/>
    <w:qFormat/>
    <w:rsid w:val="00BB0E2D"/>
    <w:pPr>
      <w:keepNext/>
      <w:widowControl w:val="0"/>
      <w:autoSpaceDE w:val="0"/>
      <w:autoSpaceDN w:val="0"/>
      <w:adjustRightInd w:val="0"/>
      <w:spacing w:before="240" w:after="120"/>
    </w:pPr>
    <w:rPr>
      <w:rFonts w:ascii="Arial" w:hAnsi="Arial" w:cs="Tahoma"/>
      <w:noProof w:val="0"/>
      <w:sz w:val="28"/>
      <w:szCs w:val="2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8782DA-FFF4-4DA0-98E8-7E9B7FBC5F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26</Pages>
  <Words>7942</Words>
  <Characters>45273</Characters>
  <Application>Microsoft Office Word</Application>
  <DocSecurity>0</DocSecurity>
  <Lines>377</Lines>
  <Paragraphs>106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53109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34</cp:revision>
  <cp:lastPrinted>2021-06-01T11:52:00Z</cp:lastPrinted>
  <dcterms:created xsi:type="dcterms:W3CDTF">2022-02-04T10:01:00Z</dcterms:created>
  <dcterms:modified xsi:type="dcterms:W3CDTF">2026-04-29T10:12:00Z</dcterms:modified>
</cp:coreProperties>
</file>