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A609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A609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A609E">
      <w:pPr>
        <w:pStyle w:val="a"/>
        <w:numPr>
          <w:ilvl w:val="0"/>
          <w:numId w:val="3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CA609E">
      <w:pPr>
        <w:pStyle w:val="a"/>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CA609E">
      <w:pPr>
        <w:pStyle w:val="a"/>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CA609E">
      <w:pPr>
        <w:pStyle w:val="a"/>
        <w:numPr>
          <w:ilvl w:val="0"/>
          <w:numId w:val="34"/>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CA609E">
      <w:pPr>
        <w:pStyle w:val="a"/>
        <w:numPr>
          <w:ilvl w:val="0"/>
          <w:numId w:val="34"/>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CA609E">
      <w:pPr>
        <w:pStyle w:val="a"/>
        <w:numPr>
          <w:ilvl w:val="0"/>
          <w:numId w:val="3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A609E">
      <w:pPr>
        <w:pStyle w:val="a"/>
        <w:numPr>
          <w:ilvl w:val="0"/>
          <w:numId w:val="3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A609E">
      <w:pPr>
        <w:pStyle w:val="a"/>
        <w:numPr>
          <w:ilvl w:val="0"/>
          <w:numId w:val="3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A609E">
      <w:pPr>
        <w:pStyle w:val="a"/>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A609E">
      <w:pPr>
        <w:pStyle w:val="a"/>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A609E">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A609E">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CA609E">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CA609E">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A609E">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74F8C" w:rsidP="00CA609E">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A609E">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A609E">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A609E">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CA609E">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CA609E">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CA609E">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CA609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CA609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CA609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CA609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CA609E">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CA609E">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CA609E">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CA609E">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CA609E">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F4C63A8" w14:textId="77777777" w:rsidR="00E21484" w:rsidRDefault="00E21484" w:rsidP="00E21484">
      <w:pPr>
        <w:spacing w:before="120"/>
        <w:jc w:val="center"/>
        <w:outlineLvl w:val="0"/>
        <w:rPr>
          <w:b/>
          <w:noProof w:val="0"/>
          <w:sz w:val="28"/>
          <w:szCs w:val="28"/>
          <w:lang w:eastAsia="ru-RU"/>
        </w:rPr>
      </w:pPr>
      <w:r>
        <w:rPr>
          <w:b/>
          <w:sz w:val="28"/>
          <w:szCs w:val="28"/>
          <w:lang w:eastAsia="ru-RU"/>
        </w:rPr>
        <w:t>ANUNȚ DE PARTICIPARE, INCLUSIV PENTRU PROCEDURILE DE PRESELECȚIE/PROCEDURILE NEGOCIATE</w:t>
      </w:r>
    </w:p>
    <w:p w14:paraId="40981194" w14:textId="77777777" w:rsidR="00E21484" w:rsidRDefault="00E21484" w:rsidP="00E21484">
      <w:pPr>
        <w:rPr>
          <w:sz w:val="20"/>
          <w:szCs w:val="20"/>
          <w:lang w:eastAsia="ru-RU"/>
        </w:rPr>
      </w:pPr>
    </w:p>
    <w:p w14:paraId="24E723AC" w14:textId="77777777" w:rsidR="00E21484" w:rsidRDefault="00E21484" w:rsidP="00E21484">
      <w:pPr>
        <w:shd w:val="clear" w:color="auto" w:fill="FFFFFF" w:themeFill="background1"/>
        <w:spacing w:before="120"/>
        <w:rPr>
          <w:b/>
          <w:shd w:val="clear" w:color="auto" w:fill="FFFFFF" w:themeFill="background1"/>
          <w:lang w:eastAsia="ru-RU"/>
        </w:rPr>
      </w:pPr>
      <w:r>
        <w:rPr>
          <w:b/>
          <w:lang w:eastAsia="ru-RU"/>
        </w:rPr>
        <w:t xml:space="preserve">privind achiziționarea lucrărilor la </w:t>
      </w:r>
      <w:r>
        <w:rPr>
          <w:b/>
          <w:i/>
          <w:sz w:val="28"/>
          <w:szCs w:val="28"/>
        </w:rPr>
        <w:t xml:space="preserve">Terenul de minifotbal </w:t>
      </w:r>
      <w:r>
        <w:rPr>
          <w:b/>
          <w:bCs/>
          <w:i/>
          <w:lang w:val="ro-MD"/>
        </w:rPr>
        <w:t xml:space="preserve">la Gimnaziului  </w:t>
      </w:r>
      <w:r>
        <w:rPr>
          <w:b/>
          <w:bCs/>
          <w:i/>
        </w:rPr>
        <w:t>Ștefan cel Mare din s.Molovata, raionul Dubasari</w:t>
      </w:r>
      <w:r>
        <w:rPr>
          <w:b/>
          <w:shd w:val="clear" w:color="auto" w:fill="FFFFFF" w:themeFill="background1"/>
          <w:lang w:eastAsia="ru-RU"/>
        </w:rPr>
        <w:t xml:space="preserve"> </w:t>
      </w:r>
    </w:p>
    <w:p w14:paraId="52504D35" w14:textId="77777777" w:rsidR="00E21484" w:rsidRDefault="00E21484" w:rsidP="00E21484">
      <w:pPr>
        <w:shd w:val="clear" w:color="auto" w:fill="FFFFFF" w:themeFill="background1"/>
        <w:spacing w:before="120"/>
        <w:rPr>
          <w:b/>
          <w:lang w:eastAsia="ru-RU"/>
        </w:rPr>
      </w:pPr>
      <w:r>
        <w:rPr>
          <w:b/>
          <w:lang w:eastAsia="ru-RU"/>
        </w:rPr>
        <w:t xml:space="preserve">prin procedura de achiziție  </w:t>
      </w:r>
      <w:r>
        <w:rPr>
          <w:b/>
          <w:i/>
          <w:lang w:eastAsia="ru-RU"/>
        </w:rPr>
        <w:t>COP</w:t>
      </w:r>
    </w:p>
    <w:p w14:paraId="6DAECE48" w14:textId="77777777" w:rsidR="00E21484" w:rsidRDefault="00E21484" w:rsidP="00E21484">
      <w:pPr>
        <w:tabs>
          <w:tab w:val="left" w:pos="284"/>
          <w:tab w:val="right" w:pos="9531"/>
        </w:tabs>
        <w:spacing w:before="120"/>
        <w:rPr>
          <w:b/>
        </w:rPr>
      </w:pPr>
      <w:r>
        <w:rPr>
          <w:b/>
        </w:rPr>
        <w:t>*Procedura a fost inclusă în planul de achiziții publice a autorității contractante (Da/Nu):DA</w:t>
      </w:r>
    </w:p>
    <w:p w14:paraId="662C8CCD" w14:textId="77777777" w:rsidR="00E21484" w:rsidRDefault="00E21484" w:rsidP="00CA609E">
      <w:pPr>
        <w:numPr>
          <w:ilvl w:val="0"/>
          <w:numId w:val="36"/>
        </w:numPr>
        <w:shd w:val="clear" w:color="auto" w:fill="FFFFFF" w:themeFill="background1"/>
        <w:tabs>
          <w:tab w:val="left" w:pos="284"/>
          <w:tab w:val="right" w:pos="9531"/>
        </w:tabs>
        <w:spacing w:before="120"/>
        <w:ind w:left="284" w:hanging="284"/>
        <w:rPr>
          <w:b/>
          <w:lang w:eastAsia="ru-RU"/>
        </w:rPr>
      </w:pPr>
      <w:r>
        <w:rPr>
          <w:b/>
          <w:lang w:eastAsia="ru-RU"/>
        </w:rPr>
        <w:t xml:space="preserve">Denumirea autorității contractante: </w:t>
      </w:r>
      <w:r>
        <w:rPr>
          <w:b/>
          <w:bCs/>
          <w:i/>
        </w:rPr>
        <w:t xml:space="preserve">I.P </w:t>
      </w:r>
      <w:r>
        <w:rPr>
          <w:b/>
          <w:bCs/>
          <w:i/>
          <w:lang w:val="ro-MD"/>
        </w:rPr>
        <w:t xml:space="preserve">Gimnaziului  </w:t>
      </w:r>
      <w:r>
        <w:rPr>
          <w:b/>
          <w:bCs/>
          <w:i/>
        </w:rPr>
        <w:t>Ștefan cel Mare din s.Molovata, raionul Dubasari</w:t>
      </w:r>
    </w:p>
    <w:p w14:paraId="56227CFF" w14:textId="77777777" w:rsidR="00E21484" w:rsidRDefault="00E21484" w:rsidP="00CA609E">
      <w:pPr>
        <w:numPr>
          <w:ilvl w:val="0"/>
          <w:numId w:val="36"/>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i/>
        </w:rPr>
        <w:t>1013620000146</w:t>
      </w:r>
    </w:p>
    <w:p w14:paraId="04222B64" w14:textId="77777777" w:rsidR="00E21484" w:rsidRDefault="00E21484" w:rsidP="00CA609E">
      <w:pPr>
        <w:numPr>
          <w:ilvl w:val="0"/>
          <w:numId w:val="36"/>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rFonts w:eastAsia="Cambria"/>
          <w:b/>
          <w:i/>
          <w:lang w:val="ro-MD"/>
        </w:rPr>
        <w:t>s.Molovata, rl Dubasari</w:t>
      </w:r>
    </w:p>
    <w:p w14:paraId="2DE74C42" w14:textId="77777777" w:rsidR="00E21484" w:rsidRDefault="00E21484" w:rsidP="00CA609E">
      <w:pPr>
        <w:numPr>
          <w:ilvl w:val="0"/>
          <w:numId w:val="36"/>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rFonts w:eastAsia="Cambria"/>
          <w:b/>
          <w:i/>
          <w:lang w:val="ro-MD"/>
        </w:rPr>
        <w:t>024854039, 079520346</w:t>
      </w:r>
    </w:p>
    <w:p w14:paraId="1D654AE8" w14:textId="77777777" w:rsidR="00E21484" w:rsidRDefault="00E21484" w:rsidP="00CA609E">
      <w:pPr>
        <w:numPr>
          <w:ilvl w:val="0"/>
          <w:numId w:val="36"/>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rFonts w:eastAsia="Cambria"/>
          <w:b/>
          <w:i/>
          <w:lang w:val="ro-MD"/>
        </w:rPr>
        <w:t>liceumolovata@mail.ru</w:t>
      </w:r>
    </w:p>
    <w:p w14:paraId="51F77255" w14:textId="77777777" w:rsidR="00E21484" w:rsidRDefault="00E21484" w:rsidP="00CA609E">
      <w:pPr>
        <w:numPr>
          <w:ilvl w:val="0"/>
          <w:numId w:val="36"/>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pe platforma achiziții.md</w:t>
      </w:r>
    </w:p>
    <w:p w14:paraId="1CEA0EBB" w14:textId="77777777" w:rsidR="00E21484" w:rsidRDefault="00E21484" w:rsidP="00CA609E">
      <w:pPr>
        <w:numPr>
          <w:ilvl w:val="0"/>
          <w:numId w:val="36"/>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A43EC55" w14:textId="77777777" w:rsidR="00E21484" w:rsidRDefault="00E21484" w:rsidP="00CA609E">
      <w:pPr>
        <w:numPr>
          <w:ilvl w:val="0"/>
          <w:numId w:val="36"/>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0" w:type="dxa"/>
        <w:tblInd w:w="-455" w:type="dxa"/>
        <w:tblLayout w:type="fixed"/>
        <w:tblLook w:val="04A0" w:firstRow="1" w:lastRow="0" w:firstColumn="1" w:lastColumn="0" w:noHBand="0" w:noVBand="1"/>
      </w:tblPr>
      <w:tblGrid>
        <w:gridCol w:w="537"/>
        <w:gridCol w:w="1444"/>
        <w:gridCol w:w="2410"/>
        <w:gridCol w:w="1134"/>
        <w:gridCol w:w="590"/>
        <w:gridCol w:w="2273"/>
        <w:gridCol w:w="1687"/>
      </w:tblGrid>
      <w:tr w:rsidR="00E21484" w14:paraId="4748EE79" w14:textId="77777777" w:rsidTr="00E21484">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7ACE4EE5" w14:textId="77777777" w:rsidR="00E21484" w:rsidRDefault="00E21484">
            <w:pPr>
              <w:shd w:val="clear" w:color="auto" w:fill="FFFFFF" w:themeFill="background1"/>
              <w:spacing w:before="120"/>
              <w:jc w:val="center"/>
              <w:rPr>
                <w:b/>
                <w:sz w:val="20"/>
                <w:szCs w:val="20"/>
                <w:lang w:eastAsia="ru-RU"/>
              </w:rPr>
            </w:pPr>
            <w:r>
              <w:rPr>
                <w:b/>
                <w:sz w:val="20"/>
                <w:szCs w:val="20"/>
                <w:lang w:eastAsia="ru-RU"/>
              </w:rPr>
              <w:lastRenderedPageBreak/>
              <w:t>Nr. d/o</w:t>
            </w:r>
          </w:p>
        </w:tc>
        <w:tc>
          <w:tcPr>
            <w:tcW w:w="1444" w:type="dxa"/>
            <w:tcBorders>
              <w:top w:val="single" w:sz="4" w:space="0" w:color="auto"/>
              <w:left w:val="single" w:sz="4" w:space="0" w:color="auto"/>
              <w:bottom w:val="single" w:sz="4" w:space="0" w:color="auto"/>
              <w:right w:val="single" w:sz="4" w:space="0" w:color="auto"/>
            </w:tcBorders>
            <w:vAlign w:val="center"/>
            <w:hideMark/>
          </w:tcPr>
          <w:p w14:paraId="57B5951C"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C263EFE"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4B7EBA"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Unitatea de măsură</w:t>
            </w:r>
          </w:p>
        </w:tc>
        <w:tc>
          <w:tcPr>
            <w:tcW w:w="590" w:type="dxa"/>
            <w:tcBorders>
              <w:top w:val="single" w:sz="4" w:space="0" w:color="auto"/>
              <w:left w:val="single" w:sz="4" w:space="0" w:color="auto"/>
              <w:bottom w:val="single" w:sz="4" w:space="0" w:color="auto"/>
              <w:right w:val="single" w:sz="4" w:space="0" w:color="auto"/>
            </w:tcBorders>
            <w:vAlign w:val="center"/>
            <w:hideMark/>
          </w:tcPr>
          <w:p w14:paraId="75496123"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Cantitatea</w:t>
            </w:r>
          </w:p>
        </w:tc>
        <w:tc>
          <w:tcPr>
            <w:tcW w:w="2273" w:type="dxa"/>
            <w:tcBorders>
              <w:top w:val="single" w:sz="4" w:space="0" w:color="auto"/>
              <w:left w:val="single" w:sz="4" w:space="0" w:color="auto"/>
              <w:bottom w:val="single" w:sz="4" w:space="0" w:color="auto"/>
              <w:right w:val="single" w:sz="4" w:space="0" w:color="auto"/>
            </w:tcBorders>
            <w:vAlign w:val="center"/>
            <w:hideMark/>
          </w:tcPr>
          <w:p w14:paraId="1B206511"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hideMark/>
          </w:tcPr>
          <w:p w14:paraId="44D1FFA3" w14:textId="77777777" w:rsidR="00E21484" w:rsidRDefault="00E21484">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21484" w14:paraId="4DF0D83F" w14:textId="77777777" w:rsidTr="00E21484">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53F18520" w14:textId="77777777" w:rsidR="00E21484" w:rsidRDefault="00E21484">
            <w:pPr>
              <w:shd w:val="clear" w:color="auto" w:fill="FFFFFF" w:themeFill="background1"/>
              <w:spacing w:before="120"/>
              <w:rPr>
                <w:b/>
                <w:i/>
                <w:lang w:eastAsia="ru-RU"/>
              </w:rPr>
            </w:pPr>
            <w:r>
              <w:rPr>
                <w:b/>
                <w:i/>
                <w:lang w:eastAsia="ru-RU"/>
              </w:rPr>
              <w:t>1.</w:t>
            </w:r>
          </w:p>
        </w:tc>
        <w:tc>
          <w:tcPr>
            <w:tcW w:w="1444" w:type="dxa"/>
            <w:tcBorders>
              <w:top w:val="single" w:sz="4" w:space="0" w:color="auto"/>
              <w:left w:val="single" w:sz="4" w:space="0" w:color="auto"/>
              <w:bottom w:val="single" w:sz="4" w:space="0" w:color="auto"/>
              <w:right w:val="single" w:sz="4" w:space="0" w:color="auto"/>
            </w:tcBorders>
            <w:vAlign w:val="center"/>
            <w:hideMark/>
          </w:tcPr>
          <w:p w14:paraId="738D0F6A" w14:textId="77777777" w:rsidR="00E21484" w:rsidRDefault="00E21484">
            <w:pPr>
              <w:rPr>
                <w:b/>
                <w:i/>
                <w:lang w:eastAsia="ru-RU"/>
              </w:rPr>
            </w:pPr>
            <w:r>
              <w:rPr>
                <w:b/>
                <w:i/>
                <w:shd w:val="clear" w:color="auto" w:fill="FFFEEE"/>
              </w:rPr>
              <w:t>45453000-7</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59539D7" w14:textId="77777777" w:rsidR="00E21484" w:rsidRDefault="00E21484">
            <w:pPr>
              <w:shd w:val="clear" w:color="auto" w:fill="FFFFFF" w:themeFill="background1"/>
              <w:spacing w:before="120"/>
              <w:rPr>
                <w:b/>
                <w:i/>
                <w:lang w:eastAsia="ru-RU"/>
              </w:rPr>
            </w:pPr>
            <w:r>
              <w:rPr>
                <w:b/>
                <w:i/>
                <w:sz w:val="28"/>
                <w:szCs w:val="28"/>
              </w:rPr>
              <w:t xml:space="preserve">Terenul de minifotbal </w:t>
            </w:r>
            <w:r>
              <w:rPr>
                <w:b/>
                <w:bCs/>
                <w:i/>
                <w:lang w:val="ro-MD"/>
              </w:rPr>
              <w:t xml:space="preserve">la Gimnaziului  </w:t>
            </w:r>
            <w:r>
              <w:rPr>
                <w:b/>
                <w:bCs/>
                <w:i/>
              </w:rPr>
              <w:t>Ștefan cel Mare din s.Molovata, raionul Dubasar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D8A8F9" w14:textId="77777777" w:rsidR="00E21484" w:rsidRDefault="00E21484">
            <w:pPr>
              <w:shd w:val="clear" w:color="auto" w:fill="FFFFFF" w:themeFill="background1"/>
              <w:spacing w:before="120"/>
              <w:rPr>
                <w:b/>
                <w:i/>
                <w:lang w:eastAsia="ru-RU"/>
              </w:rPr>
            </w:pPr>
            <w:r>
              <w:rPr>
                <w:b/>
                <w:i/>
                <w:lang w:eastAsia="ru-RU"/>
              </w:rPr>
              <w:t>Unitate economică</w:t>
            </w:r>
          </w:p>
        </w:tc>
        <w:tc>
          <w:tcPr>
            <w:tcW w:w="590" w:type="dxa"/>
            <w:tcBorders>
              <w:top w:val="single" w:sz="4" w:space="0" w:color="auto"/>
              <w:left w:val="single" w:sz="4" w:space="0" w:color="auto"/>
              <w:bottom w:val="single" w:sz="4" w:space="0" w:color="auto"/>
              <w:right w:val="single" w:sz="4" w:space="0" w:color="auto"/>
            </w:tcBorders>
            <w:vAlign w:val="center"/>
            <w:hideMark/>
          </w:tcPr>
          <w:p w14:paraId="3AD73751" w14:textId="77777777" w:rsidR="00E21484" w:rsidRDefault="00E21484">
            <w:pPr>
              <w:shd w:val="clear" w:color="auto" w:fill="FFFFFF" w:themeFill="background1"/>
              <w:spacing w:before="120"/>
              <w:rPr>
                <w:b/>
                <w:i/>
                <w:lang w:eastAsia="ru-RU"/>
              </w:rPr>
            </w:pPr>
            <w:r>
              <w:rPr>
                <w:b/>
                <w:i/>
                <w:lang w:eastAsia="ru-RU"/>
              </w:rPr>
              <w:t>1</w:t>
            </w:r>
          </w:p>
        </w:tc>
        <w:tc>
          <w:tcPr>
            <w:tcW w:w="2273" w:type="dxa"/>
            <w:tcBorders>
              <w:top w:val="single" w:sz="4" w:space="0" w:color="auto"/>
              <w:left w:val="single" w:sz="4" w:space="0" w:color="auto"/>
              <w:bottom w:val="single" w:sz="4" w:space="0" w:color="auto"/>
              <w:right w:val="single" w:sz="4" w:space="0" w:color="auto"/>
            </w:tcBorders>
            <w:vAlign w:val="center"/>
            <w:hideMark/>
          </w:tcPr>
          <w:p w14:paraId="6D71F69D" w14:textId="77777777" w:rsidR="00E21484" w:rsidRDefault="00E21484">
            <w:pPr>
              <w:shd w:val="clear" w:color="auto" w:fill="FFFFFF" w:themeFill="background1"/>
              <w:spacing w:before="120"/>
              <w:rPr>
                <w:b/>
                <w:i/>
                <w:lang w:eastAsia="ru-RU"/>
              </w:rPr>
            </w:pPr>
            <w:r>
              <w:rPr>
                <w:b/>
                <w:i/>
                <w:lang w:eastAsia="ru-RU"/>
              </w:rPr>
              <w:t>Conform NLC, documentației tehnice pentru lucrări</w:t>
            </w:r>
          </w:p>
        </w:tc>
        <w:tc>
          <w:tcPr>
            <w:tcW w:w="1687" w:type="dxa"/>
            <w:tcBorders>
              <w:top w:val="single" w:sz="4" w:space="0" w:color="auto"/>
              <w:left w:val="single" w:sz="4" w:space="0" w:color="auto"/>
              <w:bottom w:val="single" w:sz="4" w:space="0" w:color="auto"/>
              <w:right w:val="single" w:sz="4" w:space="0" w:color="auto"/>
            </w:tcBorders>
          </w:tcPr>
          <w:p w14:paraId="480EDD38" w14:textId="77777777" w:rsidR="00E21484" w:rsidRDefault="00E21484">
            <w:pPr>
              <w:shd w:val="clear" w:color="auto" w:fill="FFFFFF" w:themeFill="background1"/>
              <w:spacing w:before="120"/>
              <w:rPr>
                <w:b/>
                <w:i/>
                <w:lang w:eastAsia="ru-RU"/>
              </w:rPr>
            </w:pPr>
          </w:p>
          <w:p w14:paraId="7D4994AB" w14:textId="77777777" w:rsidR="00E21484" w:rsidRDefault="00E21484">
            <w:pPr>
              <w:shd w:val="clear" w:color="auto" w:fill="FFFFFF" w:themeFill="background1"/>
              <w:spacing w:before="120"/>
              <w:rPr>
                <w:b/>
                <w:i/>
                <w:lang w:eastAsia="ru-RU"/>
              </w:rPr>
            </w:pPr>
            <w:r>
              <w:rPr>
                <w:b/>
                <w:i/>
                <w:lang w:eastAsia="ru-RU"/>
              </w:rPr>
              <w:t>372040,21</w:t>
            </w:r>
          </w:p>
          <w:p w14:paraId="0AD95079" w14:textId="77777777" w:rsidR="00E21484" w:rsidRDefault="00E21484">
            <w:pPr>
              <w:shd w:val="clear" w:color="auto" w:fill="FFFFFF" w:themeFill="background1"/>
              <w:spacing w:before="120"/>
              <w:rPr>
                <w:b/>
                <w:i/>
                <w:lang w:eastAsia="ru-RU"/>
              </w:rPr>
            </w:pPr>
          </w:p>
        </w:tc>
      </w:tr>
      <w:tr w:rsidR="00E21484" w14:paraId="19264B15" w14:textId="77777777" w:rsidTr="00E21484">
        <w:trPr>
          <w:trHeight w:val="397"/>
        </w:trPr>
        <w:tc>
          <w:tcPr>
            <w:tcW w:w="8388" w:type="dxa"/>
            <w:gridSpan w:val="6"/>
            <w:tcBorders>
              <w:top w:val="single" w:sz="4" w:space="0" w:color="auto"/>
              <w:left w:val="single" w:sz="4" w:space="0" w:color="auto"/>
              <w:bottom w:val="single" w:sz="4" w:space="0" w:color="auto"/>
              <w:right w:val="single" w:sz="4" w:space="0" w:color="auto"/>
            </w:tcBorders>
            <w:vAlign w:val="center"/>
            <w:hideMark/>
          </w:tcPr>
          <w:p w14:paraId="2BA4BBC2" w14:textId="77777777" w:rsidR="00E21484" w:rsidRDefault="00E21484">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687" w:type="dxa"/>
            <w:tcBorders>
              <w:top w:val="single" w:sz="4" w:space="0" w:color="auto"/>
              <w:left w:val="single" w:sz="4" w:space="0" w:color="auto"/>
              <w:bottom w:val="single" w:sz="4" w:space="0" w:color="auto"/>
              <w:right w:val="single" w:sz="4" w:space="0" w:color="auto"/>
            </w:tcBorders>
            <w:hideMark/>
          </w:tcPr>
          <w:p w14:paraId="69C3D744" w14:textId="77777777" w:rsidR="00E21484" w:rsidRDefault="00E21484">
            <w:pPr>
              <w:shd w:val="clear" w:color="auto" w:fill="FFFFFF" w:themeFill="background1"/>
              <w:spacing w:before="120"/>
              <w:jc w:val="center"/>
              <w:rPr>
                <w:b/>
                <w:lang w:eastAsia="ru-RU"/>
              </w:rPr>
            </w:pPr>
            <w:r>
              <w:rPr>
                <w:b/>
                <w:lang w:eastAsia="ru-RU"/>
              </w:rPr>
              <w:t>372040,21</w:t>
            </w:r>
          </w:p>
        </w:tc>
      </w:tr>
    </w:tbl>
    <w:p w14:paraId="6D1B3660" w14:textId="77777777" w:rsidR="00E21484" w:rsidRDefault="00E21484" w:rsidP="00CA609E">
      <w:pPr>
        <w:numPr>
          <w:ilvl w:val="0"/>
          <w:numId w:val="36"/>
        </w:numPr>
        <w:shd w:val="clear" w:color="auto" w:fill="FFFFFF" w:themeFill="background1"/>
        <w:tabs>
          <w:tab w:val="right" w:pos="426"/>
        </w:tabs>
        <w:spacing w:before="120"/>
        <w:ind w:left="360"/>
        <w:rPr>
          <w:b/>
          <w:lang w:val="en-US" w:eastAsia="ru-RU"/>
        </w:rPr>
      </w:pPr>
      <w:r>
        <w:rPr>
          <w:b/>
          <w:lang w:eastAsia="ru-RU"/>
        </w:rPr>
        <w:t xml:space="preserve">În cazul procedurilor de preselecție se indică numărul minim al candidaţilor şi, dacă este cazul, numărul maxim al acestora. </w:t>
      </w:r>
      <w:r>
        <w:rPr>
          <w:b/>
          <w:i/>
          <w:u w:val="single"/>
          <w:lang w:eastAsia="ru-RU"/>
        </w:rPr>
        <w:t>Nu se  cere</w:t>
      </w:r>
    </w:p>
    <w:p w14:paraId="4801E13C" w14:textId="77777777" w:rsidR="00E21484" w:rsidRDefault="00E21484" w:rsidP="00CA609E">
      <w:pPr>
        <w:numPr>
          <w:ilvl w:val="0"/>
          <w:numId w:val="36"/>
        </w:numPr>
        <w:shd w:val="clear" w:color="auto" w:fill="FFFFFF" w:themeFill="background1"/>
        <w:tabs>
          <w:tab w:val="right" w:pos="426"/>
        </w:tabs>
        <w:ind w:left="357"/>
        <w:rPr>
          <w:b/>
          <w:lang w:eastAsia="ru-RU"/>
        </w:rPr>
      </w:pPr>
      <w:r>
        <w:rPr>
          <w:b/>
          <w:lang w:eastAsia="ru-RU"/>
        </w:rPr>
        <w:t xml:space="preserve">În cazul în care contractul este împărțit pe loturi, un operator economic poate depune </w:t>
      </w:r>
    </w:p>
    <w:p w14:paraId="0B2A850E" w14:textId="77777777" w:rsidR="00E21484" w:rsidRDefault="00E21484" w:rsidP="00E21484">
      <w:pPr>
        <w:shd w:val="clear" w:color="auto" w:fill="FFFFFF" w:themeFill="background1"/>
        <w:tabs>
          <w:tab w:val="right" w:pos="426"/>
        </w:tabs>
        <w:ind w:left="357"/>
        <w:rPr>
          <w:b/>
          <w:lang w:eastAsia="ru-RU"/>
        </w:rPr>
      </w:pPr>
      <w:r>
        <w:rPr>
          <w:b/>
          <w:lang w:eastAsia="ru-RU"/>
        </w:rPr>
        <w:t>oferta (se va selecta):</w:t>
      </w:r>
      <w:r>
        <w:rPr>
          <w:b/>
          <w:i/>
          <w:u w:val="single"/>
          <w:lang w:eastAsia="ru-RU"/>
        </w:rPr>
        <w:t xml:space="preserve"> Nu se  cere</w:t>
      </w:r>
    </w:p>
    <w:p w14:paraId="793F1DC9" w14:textId="77777777" w:rsidR="00E21484" w:rsidRDefault="00E21484" w:rsidP="00E21484">
      <w:pPr>
        <w:shd w:val="clear" w:color="auto" w:fill="FFFFFF" w:themeFill="background1"/>
        <w:tabs>
          <w:tab w:val="right" w:pos="426"/>
        </w:tabs>
        <w:ind w:left="357"/>
        <w:rPr>
          <w:b/>
          <w:lang w:eastAsia="ru-RU"/>
        </w:rPr>
      </w:pPr>
    </w:p>
    <w:p w14:paraId="05668E9A" w14:textId="77777777" w:rsidR="00E21484" w:rsidRDefault="00E21484" w:rsidP="00CA609E">
      <w:pPr>
        <w:numPr>
          <w:ilvl w:val="0"/>
          <w:numId w:val="37"/>
        </w:numPr>
        <w:shd w:val="clear" w:color="auto" w:fill="FFFFFF" w:themeFill="background1"/>
        <w:tabs>
          <w:tab w:val="right" w:pos="426"/>
        </w:tabs>
        <w:rPr>
          <w:lang w:eastAsia="ru-RU"/>
        </w:rPr>
      </w:pPr>
      <w:r>
        <w:rPr>
          <w:lang w:eastAsia="ru-RU"/>
        </w:rPr>
        <w:t>Pentru un singur lot;</w:t>
      </w:r>
    </w:p>
    <w:p w14:paraId="4A7950AF" w14:textId="77777777" w:rsidR="00E21484" w:rsidRDefault="00E21484" w:rsidP="00CA609E">
      <w:pPr>
        <w:numPr>
          <w:ilvl w:val="0"/>
          <w:numId w:val="37"/>
        </w:numPr>
        <w:shd w:val="clear" w:color="auto" w:fill="FFFFFF" w:themeFill="background1"/>
        <w:tabs>
          <w:tab w:val="right" w:pos="426"/>
        </w:tabs>
        <w:rPr>
          <w:lang w:eastAsia="ru-RU"/>
        </w:rPr>
      </w:pPr>
      <w:r>
        <w:rPr>
          <w:lang w:eastAsia="ru-RU"/>
        </w:rPr>
        <w:t>Pentru mai multe loturi;</w:t>
      </w:r>
    </w:p>
    <w:p w14:paraId="2B191FE5" w14:textId="77777777" w:rsidR="00E21484" w:rsidRDefault="00E21484" w:rsidP="00CA609E">
      <w:pPr>
        <w:numPr>
          <w:ilvl w:val="0"/>
          <w:numId w:val="37"/>
        </w:numPr>
        <w:shd w:val="clear" w:color="auto" w:fill="FFFFFF" w:themeFill="background1"/>
        <w:tabs>
          <w:tab w:val="right" w:pos="426"/>
        </w:tabs>
        <w:rPr>
          <w:lang w:eastAsia="ru-RU"/>
        </w:rPr>
      </w:pPr>
      <w:r>
        <w:rPr>
          <w:lang w:eastAsia="ru-RU"/>
        </w:rPr>
        <w:t>Pentru toate loturile;</w:t>
      </w:r>
    </w:p>
    <w:p w14:paraId="7DE95141" w14:textId="77777777" w:rsidR="00E21484" w:rsidRDefault="00E21484" w:rsidP="00CA609E">
      <w:pPr>
        <w:numPr>
          <w:ilvl w:val="0"/>
          <w:numId w:val="37"/>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14:paraId="7ADF2C3C"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 xml:space="preserve">Admiterea sau interzicerea ofertelor alternative: </w:t>
      </w:r>
      <w:r>
        <w:rPr>
          <w:b/>
          <w:i/>
          <w:lang w:eastAsia="ru-RU"/>
        </w:rPr>
        <w:t>nu se admite</w:t>
      </w:r>
      <w:r>
        <w:rPr>
          <w:b/>
          <w:lang w:eastAsia="ru-RU"/>
        </w:rPr>
        <w:t xml:space="preserve"> </w:t>
      </w:r>
    </w:p>
    <w:p w14:paraId="5EB1034A"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 xml:space="preserve">Termenii și condițiile de prestare/executare solicitați: </w:t>
      </w:r>
      <w:r>
        <w:rPr>
          <w:b/>
          <w:i/>
          <w:lang w:eastAsia="ru-RU"/>
        </w:rPr>
        <w:t>60 zile</w:t>
      </w:r>
    </w:p>
    <w:p w14:paraId="47D813B6" w14:textId="77777777" w:rsidR="00E21484" w:rsidRDefault="00E21484" w:rsidP="00CA609E">
      <w:pPr>
        <w:numPr>
          <w:ilvl w:val="0"/>
          <w:numId w:val="36"/>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Termenul de valabilitate a contractului: </w:t>
      </w:r>
      <w:r>
        <w:rPr>
          <w:b/>
          <w:i/>
          <w:lang w:eastAsia="ru-RU"/>
        </w:rPr>
        <w:t>2023 cu extindere în caz de necessitate.</w:t>
      </w:r>
    </w:p>
    <w:p w14:paraId="47790130" w14:textId="77777777" w:rsidR="00E21484" w:rsidRDefault="00E21484" w:rsidP="00CA609E">
      <w:pPr>
        <w:numPr>
          <w:ilvl w:val="0"/>
          <w:numId w:val="36"/>
        </w:numPr>
        <w:tabs>
          <w:tab w:val="right" w:pos="426"/>
        </w:tabs>
        <w:spacing w:before="120"/>
        <w:ind w:left="360"/>
        <w:rPr>
          <w:sz w:val="20"/>
          <w:lang w:eastAsia="ru-RU"/>
        </w:rPr>
      </w:pPr>
      <w:r>
        <w:rPr>
          <w:b/>
          <w:lang w:eastAsia="ru-RU"/>
        </w:rPr>
        <w:t xml:space="preserve">Contract de achiziție rezervat atelierelor protejate sau că acesta poate fi executat numai în cadrul unor programe de angajare protejată (după caz): </w:t>
      </w:r>
      <w:r>
        <w:rPr>
          <w:b/>
          <w:i/>
          <w:lang w:eastAsia="ru-RU"/>
        </w:rPr>
        <w:t>nu se cere</w:t>
      </w:r>
    </w:p>
    <w:p w14:paraId="082F60A3" w14:textId="77777777" w:rsidR="00E21484" w:rsidRDefault="00E21484" w:rsidP="00CA609E">
      <w:pPr>
        <w:numPr>
          <w:ilvl w:val="0"/>
          <w:numId w:val="36"/>
        </w:numPr>
        <w:shd w:val="clear" w:color="auto" w:fill="FFFFFF" w:themeFill="background1"/>
        <w:tabs>
          <w:tab w:val="right" w:pos="426"/>
        </w:tabs>
        <w:spacing w:before="120"/>
        <w:ind w:left="360"/>
        <w:contextualSpacing/>
        <w:rPr>
          <w:sz w:val="20"/>
          <w:lang w:eastAsia="ru-RU"/>
        </w:rPr>
      </w:pPr>
      <w:r>
        <w:rPr>
          <w:b/>
          <w:lang w:eastAsia="ru-RU"/>
        </w:rPr>
        <w:t xml:space="preserve">Prestarea serviciului este rezervată unei anumite profesii în temeiul unor legisau al unor acte administrative (după caz): </w:t>
      </w:r>
      <w:r>
        <w:rPr>
          <w:b/>
          <w:i/>
          <w:lang w:eastAsia="ru-RU"/>
        </w:rPr>
        <w:t>------</w:t>
      </w:r>
    </w:p>
    <w:p w14:paraId="1C9B0AA9"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5"/>
        <w:gridCol w:w="4175"/>
        <w:gridCol w:w="2680"/>
        <w:gridCol w:w="1596"/>
      </w:tblGrid>
      <w:tr w:rsidR="00E21484" w14:paraId="373ECFB9"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02F4A6C7" w14:textId="77777777" w:rsidR="00E21484" w:rsidRDefault="00E21484">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4494" w:type="dxa"/>
            <w:tcBorders>
              <w:top w:val="single" w:sz="4" w:space="0" w:color="auto"/>
              <w:left w:val="single" w:sz="4" w:space="0" w:color="auto"/>
              <w:bottom w:val="single" w:sz="4" w:space="0" w:color="auto"/>
              <w:right w:val="single" w:sz="4" w:space="0" w:color="auto"/>
            </w:tcBorders>
            <w:hideMark/>
          </w:tcPr>
          <w:p w14:paraId="7EAEC84D" w14:textId="77777777" w:rsidR="00E21484" w:rsidRDefault="00E2148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2879" w:type="dxa"/>
            <w:tcBorders>
              <w:top w:val="single" w:sz="4" w:space="0" w:color="auto"/>
              <w:left w:val="single" w:sz="4" w:space="0" w:color="auto"/>
              <w:bottom w:val="single" w:sz="4" w:space="0" w:color="auto"/>
              <w:right w:val="single" w:sz="4" w:space="0" w:color="auto"/>
            </w:tcBorders>
            <w:hideMark/>
          </w:tcPr>
          <w:p w14:paraId="12473208" w14:textId="77777777" w:rsidR="00E21484" w:rsidRDefault="00E21484">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50571148" w14:textId="77777777" w:rsidR="00E21484" w:rsidRDefault="00E2148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E21484" w14:paraId="218643D2"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7FB3BA81" w14:textId="77777777" w:rsidR="00E21484" w:rsidRDefault="00E21484">
            <w:pPr>
              <w:shd w:val="clear" w:color="auto" w:fill="FFFFFF" w:themeFill="background1"/>
              <w:tabs>
                <w:tab w:val="left" w:pos="612"/>
              </w:tabs>
              <w:spacing w:before="120"/>
              <w:rPr>
                <w:i/>
                <w:iCs/>
                <w:lang w:eastAsia="ru-RU"/>
              </w:rPr>
            </w:pPr>
            <w:r>
              <w:rPr>
                <w:i/>
                <w:iCs/>
                <w:lang w:eastAsia="ru-RU"/>
              </w:rPr>
              <w:t>1.</w:t>
            </w:r>
          </w:p>
        </w:tc>
        <w:tc>
          <w:tcPr>
            <w:tcW w:w="4494" w:type="dxa"/>
            <w:tcBorders>
              <w:top w:val="single" w:sz="4" w:space="0" w:color="auto"/>
              <w:left w:val="single" w:sz="4" w:space="0" w:color="auto"/>
              <w:bottom w:val="single" w:sz="4" w:space="0" w:color="auto"/>
              <w:right w:val="single" w:sz="4" w:space="0" w:color="auto"/>
            </w:tcBorders>
            <w:hideMark/>
          </w:tcPr>
          <w:p w14:paraId="2D06DFF3" w14:textId="77777777" w:rsidR="00E21484" w:rsidRDefault="00E21484">
            <w:pPr>
              <w:shd w:val="clear" w:color="auto" w:fill="FFFFFF" w:themeFill="background1"/>
              <w:tabs>
                <w:tab w:val="left" w:pos="612"/>
              </w:tabs>
              <w:spacing w:before="120"/>
              <w:rPr>
                <w:i/>
                <w:iCs/>
                <w:lang w:eastAsia="ru-RU"/>
              </w:rPr>
            </w:pPr>
            <w:r>
              <w:rPr>
                <w:i/>
                <w:iCs/>
                <w:lang w:eastAsia="ru-RU"/>
              </w:rPr>
              <w:t>Deviz-oferta, forma nr.3,5,7</w:t>
            </w:r>
          </w:p>
        </w:tc>
        <w:tc>
          <w:tcPr>
            <w:tcW w:w="2879" w:type="dxa"/>
            <w:tcBorders>
              <w:top w:val="single" w:sz="4" w:space="0" w:color="auto"/>
              <w:left w:val="single" w:sz="4" w:space="0" w:color="auto"/>
              <w:bottom w:val="single" w:sz="4" w:space="0" w:color="auto"/>
              <w:right w:val="single" w:sz="4" w:space="0" w:color="auto"/>
            </w:tcBorders>
            <w:hideMark/>
          </w:tcPr>
          <w:p w14:paraId="7BCA3521"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17653A9C"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7C94AD22"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36E49E44" w14:textId="77777777" w:rsidR="00E21484" w:rsidRDefault="00E21484">
            <w:pPr>
              <w:shd w:val="clear" w:color="auto" w:fill="FFFFFF" w:themeFill="background1"/>
              <w:tabs>
                <w:tab w:val="left" w:pos="612"/>
              </w:tabs>
              <w:spacing w:before="120"/>
              <w:rPr>
                <w:i/>
                <w:iCs/>
                <w:lang w:eastAsia="ru-RU"/>
              </w:rPr>
            </w:pPr>
            <w:r>
              <w:rPr>
                <w:i/>
                <w:iCs/>
                <w:lang w:eastAsia="ru-RU"/>
              </w:rPr>
              <w:t>2.</w:t>
            </w:r>
          </w:p>
        </w:tc>
        <w:tc>
          <w:tcPr>
            <w:tcW w:w="4494" w:type="dxa"/>
            <w:tcBorders>
              <w:top w:val="single" w:sz="4" w:space="0" w:color="auto"/>
              <w:left w:val="single" w:sz="4" w:space="0" w:color="auto"/>
              <w:bottom w:val="single" w:sz="4" w:space="0" w:color="auto"/>
              <w:right w:val="single" w:sz="4" w:space="0" w:color="auto"/>
            </w:tcBorders>
            <w:hideMark/>
          </w:tcPr>
          <w:p w14:paraId="7B985B69" w14:textId="77777777" w:rsidR="00E21484" w:rsidRDefault="00E21484">
            <w:pPr>
              <w:pStyle w:val="a7"/>
              <w:tabs>
                <w:tab w:val="left" w:pos="567"/>
              </w:tabs>
              <w:rPr>
                <w:rFonts w:ascii="Times New Roman" w:hAnsi="Times New Roman"/>
                <w:i/>
                <w:szCs w:val="24"/>
                <w:lang w:val="ro-MD"/>
              </w:rPr>
            </w:pPr>
            <w:r>
              <w:rPr>
                <w:rFonts w:ascii="Times New Roman" w:hAnsi="Times New Roman"/>
                <w:i/>
                <w:szCs w:val="24"/>
                <w:lang w:val="ro-MD"/>
              </w:rPr>
              <w:t>CERERE DE PARTICIPARE</w:t>
            </w:r>
          </w:p>
        </w:tc>
        <w:tc>
          <w:tcPr>
            <w:tcW w:w="2879" w:type="dxa"/>
            <w:tcBorders>
              <w:top w:val="single" w:sz="4" w:space="0" w:color="auto"/>
              <w:left w:val="single" w:sz="4" w:space="0" w:color="auto"/>
              <w:bottom w:val="single" w:sz="4" w:space="0" w:color="auto"/>
              <w:right w:val="single" w:sz="4" w:space="0" w:color="auto"/>
            </w:tcBorders>
            <w:hideMark/>
          </w:tcPr>
          <w:p w14:paraId="1EF7BAA4"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20BFE3D9"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4566BA0E"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6EC2DF1E"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3.</w:t>
            </w:r>
          </w:p>
        </w:tc>
        <w:tc>
          <w:tcPr>
            <w:tcW w:w="4494" w:type="dxa"/>
            <w:tcBorders>
              <w:top w:val="single" w:sz="4" w:space="0" w:color="auto"/>
              <w:left w:val="single" w:sz="4" w:space="0" w:color="auto"/>
              <w:bottom w:val="single" w:sz="4" w:space="0" w:color="auto"/>
              <w:right w:val="single" w:sz="4" w:space="0" w:color="auto"/>
            </w:tcBorders>
            <w:hideMark/>
          </w:tcPr>
          <w:p w14:paraId="44F68626" w14:textId="77777777" w:rsidR="00E21484" w:rsidRDefault="00E21484">
            <w:pPr>
              <w:pStyle w:val="2"/>
              <w:tabs>
                <w:tab w:val="left" w:pos="567"/>
              </w:tabs>
              <w:spacing w:before="0"/>
              <w:outlineLvl w:val="1"/>
              <w:rPr>
                <w:rFonts w:ascii="Times New Roman" w:hAnsi="Times New Roman" w:cs="Times New Roman"/>
                <w:i/>
                <w:color w:val="auto"/>
                <w:sz w:val="24"/>
                <w:szCs w:val="24"/>
                <w:lang w:val="ro-MD"/>
              </w:rPr>
            </w:pPr>
            <w:r>
              <w:rPr>
                <w:rFonts w:ascii="Times New Roman" w:hAnsi="Times New Roman" w:cs="Times New Roman"/>
                <w:i/>
                <w:color w:val="auto"/>
                <w:sz w:val="24"/>
                <w:szCs w:val="24"/>
                <w:lang w:val="ro-MD"/>
              </w:rPr>
              <w:t>DECLARAŢIE</w:t>
            </w:r>
          </w:p>
          <w:p w14:paraId="40852A35" w14:textId="77777777" w:rsidR="00E21484" w:rsidRDefault="00E21484">
            <w:pPr>
              <w:pStyle w:val="a7"/>
              <w:tabs>
                <w:tab w:val="left" w:pos="567"/>
              </w:tabs>
              <w:rPr>
                <w:rFonts w:ascii="Times New Roman" w:hAnsi="Times New Roman"/>
                <w:i/>
                <w:szCs w:val="24"/>
                <w:lang w:val="ro-MD"/>
              </w:rPr>
            </w:pPr>
            <w:r>
              <w:rPr>
                <w:rFonts w:ascii="Times New Roman" w:hAnsi="Times New Roman"/>
                <w:i/>
                <w:szCs w:val="24"/>
                <w:lang w:val="ro-MD"/>
              </w:rPr>
              <w:t>privind valabilitatea ofertei</w:t>
            </w:r>
          </w:p>
        </w:tc>
        <w:tc>
          <w:tcPr>
            <w:tcW w:w="2879" w:type="dxa"/>
            <w:tcBorders>
              <w:top w:val="single" w:sz="4" w:space="0" w:color="auto"/>
              <w:left w:val="single" w:sz="4" w:space="0" w:color="auto"/>
              <w:bottom w:val="single" w:sz="4" w:space="0" w:color="auto"/>
              <w:right w:val="single" w:sz="4" w:space="0" w:color="auto"/>
            </w:tcBorders>
            <w:hideMark/>
          </w:tcPr>
          <w:p w14:paraId="4FB11B41"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586F6AF2"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551352D7"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10FC7365"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4.</w:t>
            </w:r>
          </w:p>
        </w:tc>
        <w:tc>
          <w:tcPr>
            <w:tcW w:w="4494" w:type="dxa"/>
            <w:tcBorders>
              <w:top w:val="single" w:sz="4" w:space="0" w:color="auto"/>
              <w:left w:val="single" w:sz="4" w:space="0" w:color="auto"/>
              <w:bottom w:val="single" w:sz="4" w:space="0" w:color="auto"/>
              <w:right w:val="single" w:sz="4" w:space="0" w:color="auto"/>
            </w:tcBorders>
            <w:hideMark/>
          </w:tcPr>
          <w:p w14:paraId="3FE3A808" w14:textId="77777777" w:rsidR="00E21484" w:rsidRDefault="00E21484">
            <w:pPr>
              <w:pStyle w:val="a7"/>
              <w:tabs>
                <w:tab w:val="left" w:pos="567"/>
              </w:tabs>
              <w:rPr>
                <w:rFonts w:ascii="Times New Roman" w:hAnsi="Times New Roman"/>
                <w:i/>
                <w:szCs w:val="24"/>
                <w:lang w:val="ro-MD"/>
              </w:rPr>
            </w:pPr>
            <w:r>
              <w:rPr>
                <w:rFonts w:ascii="Times New Roman" w:hAnsi="Times New Roman"/>
                <w:i/>
                <w:szCs w:val="24"/>
                <w:lang w:val="ro-MD"/>
              </w:rPr>
              <w:t>GRAFIC DE  EXECUTARE A LUCRĂRILOR</w:t>
            </w:r>
          </w:p>
        </w:tc>
        <w:tc>
          <w:tcPr>
            <w:tcW w:w="2879" w:type="dxa"/>
            <w:tcBorders>
              <w:top w:val="single" w:sz="4" w:space="0" w:color="auto"/>
              <w:left w:val="single" w:sz="4" w:space="0" w:color="auto"/>
              <w:bottom w:val="single" w:sz="4" w:space="0" w:color="auto"/>
              <w:right w:val="single" w:sz="4" w:space="0" w:color="auto"/>
            </w:tcBorders>
            <w:hideMark/>
          </w:tcPr>
          <w:p w14:paraId="1BB2198B"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1A8AACC9"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092E4B7B"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615DE84E"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lastRenderedPageBreak/>
              <w:t>5.</w:t>
            </w:r>
          </w:p>
        </w:tc>
        <w:tc>
          <w:tcPr>
            <w:tcW w:w="4494" w:type="dxa"/>
            <w:tcBorders>
              <w:top w:val="single" w:sz="4" w:space="0" w:color="auto"/>
              <w:left w:val="single" w:sz="4" w:space="0" w:color="auto"/>
              <w:bottom w:val="single" w:sz="4" w:space="0" w:color="auto"/>
              <w:right w:val="single" w:sz="4" w:space="0" w:color="auto"/>
            </w:tcBorders>
            <w:hideMark/>
          </w:tcPr>
          <w:p w14:paraId="6AA5EF3F" w14:textId="77777777" w:rsidR="00E21484" w:rsidRDefault="00E21484">
            <w:pPr>
              <w:rPr>
                <w:rFonts w:eastAsia="PMingLiU"/>
                <w:i/>
                <w:lang w:val="ro-MD"/>
              </w:rPr>
            </w:pPr>
            <w:r>
              <w:rPr>
                <w:rFonts w:eastAsia="PMingLiU"/>
                <w:i/>
                <w:lang w:val="ro-MD"/>
              </w:rPr>
              <w:t>DECLARAȚIE</w:t>
            </w:r>
          </w:p>
          <w:p w14:paraId="7AD827D6" w14:textId="77777777" w:rsidR="00E21484" w:rsidRDefault="00E21484">
            <w:pPr>
              <w:pStyle w:val="a7"/>
              <w:tabs>
                <w:tab w:val="left" w:pos="567"/>
              </w:tabs>
              <w:rPr>
                <w:rFonts w:ascii="Times New Roman" w:eastAsia="SimSun" w:hAnsi="Times New Roman"/>
                <w:i/>
                <w:szCs w:val="24"/>
                <w:lang w:val="ro-MD"/>
              </w:rPr>
            </w:pPr>
            <w:r>
              <w:rPr>
                <w:rFonts w:ascii="Times New Roman" w:hAnsi="Times New Roman"/>
                <w:i/>
                <w:szCs w:val="24"/>
                <w:lang w:val="ro-MD"/>
              </w:rPr>
              <w:t>privind experienţa similară</w:t>
            </w:r>
          </w:p>
        </w:tc>
        <w:tc>
          <w:tcPr>
            <w:tcW w:w="2879" w:type="dxa"/>
            <w:tcBorders>
              <w:top w:val="single" w:sz="4" w:space="0" w:color="auto"/>
              <w:left w:val="single" w:sz="4" w:space="0" w:color="auto"/>
              <w:bottom w:val="single" w:sz="4" w:space="0" w:color="auto"/>
              <w:right w:val="single" w:sz="4" w:space="0" w:color="auto"/>
            </w:tcBorders>
            <w:hideMark/>
          </w:tcPr>
          <w:p w14:paraId="517D48C8"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4E5E0D3A"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38C93522"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50126641"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6.</w:t>
            </w:r>
          </w:p>
        </w:tc>
        <w:tc>
          <w:tcPr>
            <w:tcW w:w="4494" w:type="dxa"/>
            <w:tcBorders>
              <w:top w:val="single" w:sz="4" w:space="0" w:color="auto"/>
              <w:left w:val="single" w:sz="4" w:space="0" w:color="auto"/>
              <w:bottom w:val="single" w:sz="4" w:space="0" w:color="auto"/>
              <w:right w:val="single" w:sz="4" w:space="0" w:color="auto"/>
            </w:tcBorders>
            <w:hideMark/>
          </w:tcPr>
          <w:p w14:paraId="6CE9AAC5" w14:textId="77777777" w:rsidR="00E21484" w:rsidRDefault="00E21484">
            <w:pPr>
              <w:pStyle w:val="a7"/>
              <w:tabs>
                <w:tab w:val="left" w:pos="567"/>
              </w:tabs>
              <w:rPr>
                <w:rFonts w:ascii="Times New Roman" w:eastAsia="PMingLiU" w:hAnsi="Times New Roman"/>
                <w:i/>
                <w:szCs w:val="24"/>
                <w:lang w:val="ro-MD"/>
              </w:rPr>
            </w:pPr>
            <w:r>
              <w:rPr>
                <w:rFonts w:ascii="Times New Roman" w:eastAsia="PMingLiU" w:hAnsi="Times New Roman"/>
                <w:i/>
                <w:szCs w:val="24"/>
                <w:lang w:val="ro-MD"/>
              </w:rPr>
              <w:t xml:space="preserve">DECLARAȚIE  privind </w:t>
            </w:r>
            <w:r>
              <w:rPr>
                <w:rFonts w:ascii="Times New Roman" w:hAnsi="Times New Roman"/>
                <w:i/>
                <w:szCs w:val="24"/>
                <w:lang w:val="ro-MD"/>
              </w:rPr>
              <w:t>lista principalelor lucrări executate în ultimul an de activitate</w:t>
            </w:r>
          </w:p>
        </w:tc>
        <w:tc>
          <w:tcPr>
            <w:tcW w:w="2879" w:type="dxa"/>
            <w:tcBorders>
              <w:top w:val="single" w:sz="4" w:space="0" w:color="auto"/>
              <w:left w:val="single" w:sz="4" w:space="0" w:color="auto"/>
              <w:bottom w:val="single" w:sz="4" w:space="0" w:color="auto"/>
              <w:right w:val="single" w:sz="4" w:space="0" w:color="auto"/>
            </w:tcBorders>
            <w:hideMark/>
          </w:tcPr>
          <w:p w14:paraId="5B493BA1" w14:textId="77777777" w:rsidR="00E21484" w:rsidRDefault="00E21484">
            <w:pPr>
              <w:shd w:val="clear" w:color="auto" w:fill="FFFFFF" w:themeFill="background1"/>
              <w:tabs>
                <w:tab w:val="left" w:pos="612"/>
              </w:tabs>
              <w:spacing w:before="120"/>
              <w:rPr>
                <w:rFonts w:eastAsia="SimSun"/>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23817744"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5A7260FE"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1A08337E"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7.</w:t>
            </w:r>
          </w:p>
        </w:tc>
        <w:tc>
          <w:tcPr>
            <w:tcW w:w="4494" w:type="dxa"/>
            <w:tcBorders>
              <w:top w:val="single" w:sz="4" w:space="0" w:color="auto"/>
              <w:left w:val="single" w:sz="4" w:space="0" w:color="auto"/>
              <w:bottom w:val="single" w:sz="4" w:space="0" w:color="auto"/>
              <w:right w:val="single" w:sz="4" w:space="0" w:color="auto"/>
            </w:tcBorders>
            <w:hideMark/>
          </w:tcPr>
          <w:p w14:paraId="47AC2FF5" w14:textId="77777777" w:rsidR="00E21484" w:rsidRDefault="00E21484">
            <w:pPr>
              <w:keepNext/>
              <w:ind w:firstLine="1"/>
              <w:outlineLvl w:val="1"/>
              <w:rPr>
                <w:rFonts w:eastAsia="PMingLiU"/>
                <w:bCs/>
                <w:i/>
                <w:iCs/>
                <w:lang w:val="ro-MD"/>
              </w:rPr>
            </w:pPr>
            <w:r>
              <w:rPr>
                <w:rFonts w:eastAsia="PMingLiU"/>
                <w:bCs/>
                <w:i/>
                <w:iCs/>
                <w:lang w:val="ro-MD"/>
              </w:rPr>
              <w:t>DECLARAŢIE</w:t>
            </w:r>
          </w:p>
          <w:p w14:paraId="33B892E9" w14:textId="77777777" w:rsidR="00E21484" w:rsidRDefault="00E21484">
            <w:pPr>
              <w:tabs>
                <w:tab w:val="left" w:pos="720"/>
              </w:tabs>
              <w:outlineLvl w:val="1"/>
              <w:rPr>
                <w:rFonts w:eastAsia="PMingLiU"/>
                <w:i/>
                <w:lang w:val="ro-MD"/>
              </w:rPr>
            </w:pPr>
            <w:r>
              <w:rPr>
                <w:rFonts w:eastAsia="PMingLiU"/>
                <w:i/>
                <w:lang w:val="ro-MD"/>
              </w:rPr>
              <w:t xml:space="preserve">privind dotările specifice, utilajul şi echipamentul necesar </w:t>
            </w:r>
            <w:r>
              <w:rPr>
                <w:rFonts w:eastAsia="PMingLiU"/>
                <w:bCs/>
                <w:i/>
                <w:spacing w:val="-2"/>
                <w:lang w:val="ro-MD"/>
              </w:rPr>
              <w:t xml:space="preserve">pentru </w:t>
            </w:r>
            <w:r>
              <w:rPr>
                <w:rFonts w:eastAsia="PMingLiU"/>
                <w:i/>
                <w:lang w:val="ro-MD"/>
              </w:rPr>
              <w:t>îndeplinirea corespunzătoare a contractului</w:t>
            </w:r>
          </w:p>
        </w:tc>
        <w:tc>
          <w:tcPr>
            <w:tcW w:w="2879" w:type="dxa"/>
            <w:tcBorders>
              <w:top w:val="single" w:sz="4" w:space="0" w:color="auto"/>
              <w:left w:val="single" w:sz="4" w:space="0" w:color="auto"/>
              <w:bottom w:val="single" w:sz="4" w:space="0" w:color="auto"/>
              <w:right w:val="single" w:sz="4" w:space="0" w:color="auto"/>
            </w:tcBorders>
            <w:hideMark/>
          </w:tcPr>
          <w:p w14:paraId="4AE8C45E" w14:textId="77777777" w:rsidR="00E21484" w:rsidRDefault="00E21484">
            <w:pPr>
              <w:shd w:val="clear" w:color="auto" w:fill="FFFFFF" w:themeFill="background1"/>
              <w:tabs>
                <w:tab w:val="left" w:pos="612"/>
              </w:tabs>
              <w:spacing w:before="120"/>
              <w:rPr>
                <w:rFonts w:eastAsia="SimSun"/>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5EC22E2D"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5B7D30F5"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70FFD8A5"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8.</w:t>
            </w:r>
          </w:p>
        </w:tc>
        <w:tc>
          <w:tcPr>
            <w:tcW w:w="4494" w:type="dxa"/>
            <w:tcBorders>
              <w:top w:val="single" w:sz="4" w:space="0" w:color="auto"/>
              <w:left w:val="single" w:sz="4" w:space="0" w:color="auto"/>
              <w:bottom w:val="single" w:sz="4" w:space="0" w:color="auto"/>
              <w:right w:val="single" w:sz="4" w:space="0" w:color="auto"/>
            </w:tcBorders>
            <w:hideMark/>
          </w:tcPr>
          <w:p w14:paraId="2227331F" w14:textId="77777777" w:rsidR="00E21484" w:rsidRDefault="00E21484">
            <w:pPr>
              <w:rPr>
                <w:rFonts w:eastAsia="PMingLiU"/>
                <w:i/>
                <w:lang w:val="ro-MD"/>
              </w:rPr>
            </w:pPr>
            <w:r>
              <w:rPr>
                <w:rFonts w:eastAsia="PMingLiU"/>
                <w:i/>
                <w:lang w:val="ro-MD"/>
              </w:rPr>
              <w:t>DECLARAŢIE privind personalul de specialitate propus pentru implementarea contractului</w:t>
            </w:r>
          </w:p>
        </w:tc>
        <w:tc>
          <w:tcPr>
            <w:tcW w:w="2879" w:type="dxa"/>
            <w:tcBorders>
              <w:top w:val="single" w:sz="4" w:space="0" w:color="auto"/>
              <w:left w:val="single" w:sz="4" w:space="0" w:color="auto"/>
              <w:bottom w:val="single" w:sz="4" w:space="0" w:color="auto"/>
              <w:right w:val="single" w:sz="4" w:space="0" w:color="auto"/>
            </w:tcBorders>
            <w:hideMark/>
          </w:tcPr>
          <w:p w14:paraId="54E0E56E" w14:textId="77777777" w:rsidR="00E21484" w:rsidRDefault="00E21484">
            <w:pPr>
              <w:shd w:val="clear" w:color="auto" w:fill="FFFFFF" w:themeFill="background1"/>
              <w:tabs>
                <w:tab w:val="left" w:pos="612"/>
              </w:tabs>
              <w:spacing w:before="120"/>
              <w:rPr>
                <w:rFonts w:eastAsia="SimSun"/>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52CE9D81"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651AE504"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6CCC11B3"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9.</w:t>
            </w:r>
          </w:p>
        </w:tc>
        <w:tc>
          <w:tcPr>
            <w:tcW w:w="4494" w:type="dxa"/>
            <w:tcBorders>
              <w:top w:val="single" w:sz="4" w:space="0" w:color="auto"/>
              <w:left w:val="single" w:sz="4" w:space="0" w:color="auto"/>
              <w:bottom w:val="single" w:sz="4" w:space="0" w:color="auto"/>
              <w:right w:val="single" w:sz="4" w:space="0" w:color="auto"/>
            </w:tcBorders>
            <w:hideMark/>
          </w:tcPr>
          <w:p w14:paraId="6BCFF30A" w14:textId="77777777" w:rsidR="00E21484" w:rsidRDefault="00E21484">
            <w:pPr>
              <w:rPr>
                <w:rFonts w:eastAsia="SimSun"/>
                <w:bCs/>
                <w:i/>
                <w:iCs/>
                <w:lang w:val="ro-MD"/>
              </w:rPr>
            </w:pPr>
            <w:r>
              <w:rPr>
                <w:bCs/>
                <w:i/>
                <w:iCs/>
                <w:lang w:val="ro-MD"/>
              </w:rPr>
              <w:t>LISTA SUBCONTRACTANȚILOR</w:t>
            </w:r>
          </w:p>
          <w:p w14:paraId="23ABBFF2" w14:textId="77777777" w:rsidR="00E21484" w:rsidRDefault="00E21484">
            <w:pPr>
              <w:rPr>
                <w:bCs/>
                <w:i/>
                <w:iCs/>
                <w:lang w:val="ro-MD"/>
              </w:rPr>
            </w:pPr>
            <w:r>
              <w:rPr>
                <w:bCs/>
                <w:i/>
                <w:iCs/>
                <w:lang w:val="ro-MD"/>
              </w:rPr>
              <w:t>ŞI PARTEA/PĂRŢILE DIN CONTRACT CARE SUNT ÎNDEPLINITE DE ACEŞTIA</w:t>
            </w:r>
          </w:p>
        </w:tc>
        <w:tc>
          <w:tcPr>
            <w:tcW w:w="2879" w:type="dxa"/>
            <w:tcBorders>
              <w:top w:val="single" w:sz="4" w:space="0" w:color="auto"/>
              <w:left w:val="single" w:sz="4" w:space="0" w:color="auto"/>
              <w:bottom w:val="single" w:sz="4" w:space="0" w:color="auto"/>
              <w:right w:val="single" w:sz="4" w:space="0" w:color="auto"/>
            </w:tcBorders>
            <w:hideMark/>
          </w:tcPr>
          <w:p w14:paraId="0EEF5D64"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0FDE7AD5"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60EA7888"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53D0A7AA"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10.</w:t>
            </w:r>
          </w:p>
        </w:tc>
        <w:tc>
          <w:tcPr>
            <w:tcW w:w="4494" w:type="dxa"/>
            <w:tcBorders>
              <w:top w:val="single" w:sz="4" w:space="0" w:color="auto"/>
              <w:left w:val="single" w:sz="4" w:space="0" w:color="auto"/>
              <w:bottom w:val="single" w:sz="4" w:space="0" w:color="auto"/>
              <w:right w:val="single" w:sz="4" w:space="0" w:color="auto"/>
            </w:tcBorders>
            <w:hideMark/>
          </w:tcPr>
          <w:p w14:paraId="06BCFD1A" w14:textId="77777777" w:rsidR="00E21484" w:rsidRDefault="00E21484">
            <w:pPr>
              <w:pStyle w:val="a7"/>
              <w:tabs>
                <w:tab w:val="left" w:pos="567"/>
              </w:tabs>
              <w:rPr>
                <w:rFonts w:ascii="Times New Roman" w:hAnsi="Times New Roman"/>
                <w:i/>
                <w:szCs w:val="24"/>
                <w:lang w:val="ro-MD"/>
              </w:rPr>
            </w:pPr>
            <w:r>
              <w:rPr>
                <w:rFonts w:ascii="Times New Roman" w:hAnsi="Times New Roman"/>
                <w:i/>
                <w:szCs w:val="24"/>
                <w:lang w:val="ro-MD"/>
              </w:rPr>
              <w:t>INFORMAŢII PRIVIND ASOCIEREA</w:t>
            </w:r>
          </w:p>
        </w:tc>
        <w:tc>
          <w:tcPr>
            <w:tcW w:w="2879" w:type="dxa"/>
            <w:tcBorders>
              <w:top w:val="single" w:sz="4" w:space="0" w:color="auto"/>
              <w:left w:val="single" w:sz="4" w:space="0" w:color="auto"/>
              <w:bottom w:val="single" w:sz="4" w:space="0" w:color="auto"/>
              <w:right w:val="single" w:sz="4" w:space="0" w:color="auto"/>
            </w:tcBorders>
            <w:hideMark/>
          </w:tcPr>
          <w:p w14:paraId="1B4687D8" w14:textId="77777777" w:rsidR="00E21484" w:rsidRDefault="00E21484">
            <w:pPr>
              <w:shd w:val="clear" w:color="auto" w:fill="FFFFFF" w:themeFill="background1"/>
              <w:tabs>
                <w:tab w:val="left" w:pos="612"/>
              </w:tabs>
              <w:spacing w:before="120"/>
              <w:rPr>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7BD62230"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r w:rsidR="00E21484" w14:paraId="44A706B1" w14:textId="77777777" w:rsidTr="00E21484">
        <w:tc>
          <w:tcPr>
            <w:tcW w:w="576" w:type="dxa"/>
            <w:tcBorders>
              <w:top w:val="single" w:sz="4" w:space="0" w:color="auto"/>
              <w:left w:val="single" w:sz="4" w:space="0" w:color="auto"/>
              <w:bottom w:val="single" w:sz="4" w:space="0" w:color="auto"/>
              <w:right w:val="single" w:sz="4" w:space="0" w:color="auto"/>
            </w:tcBorders>
            <w:hideMark/>
          </w:tcPr>
          <w:p w14:paraId="1E1EE53B" w14:textId="77777777" w:rsidR="00E21484" w:rsidRDefault="00E21484">
            <w:pPr>
              <w:shd w:val="clear" w:color="auto" w:fill="FFFFFF" w:themeFill="background1"/>
              <w:tabs>
                <w:tab w:val="left" w:pos="612"/>
              </w:tabs>
              <w:spacing w:before="120"/>
              <w:rPr>
                <w:rFonts w:asciiTheme="minorHAnsi" w:hAnsiTheme="minorHAnsi" w:cstheme="minorBidi"/>
                <w:i/>
                <w:iCs/>
                <w:lang w:eastAsia="ru-RU"/>
              </w:rPr>
            </w:pPr>
            <w:r>
              <w:rPr>
                <w:i/>
                <w:iCs/>
                <w:lang w:eastAsia="ru-RU"/>
              </w:rPr>
              <w:t>11.</w:t>
            </w:r>
          </w:p>
        </w:tc>
        <w:tc>
          <w:tcPr>
            <w:tcW w:w="4494" w:type="dxa"/>
            <w:tcBorders>
              <w:top w:val="single" w:sz="4" w:space="0" w:color="auto"/>
              <w:left w:val="single" w:sz="4" w:space="0" w:color="auto"/>
              <w:bottom w:val="single" w:sz="4" w:space="0" w:color="auto"/>
              <w:right w:val="single" w:sz="4" w:space="0" w:color="auto"/>
            </w:tcBorders>
            <w:hideMark/>
          </w:tcPr>
          <w:p w14:paraId="224CCA86" w14:textId="77777777" w:rsidR="00E21484" w:rsidRDefault="00E21484">
            <w:pPr>
              <w:spacing w:before="72"/>
              <w:rPr>
                <w:rFonts w:eastAsia="PMingLiU"/>
                <w:i/>
                <w:lang w:val="ro-MD"/>
              </w:rPr>
            </w:pPr>
            <w:r>
              <w:rPr>
                <w:i/>
                <w:color w:val="000000"/>
                <w:w w:val="90"/>
                <w:lang w:val="ro-MD"/>
              </w:rPr>
              <w:t xml:space="preserve">AVIZ </w:t>
            </w:r>
            <w:r>
              <w:rPr>
                <w:rFonts w:eastAsia="PMingLiU"/>
                <w:i/>
                <w:lang w:val="ro-MD"/>
              </w:rPr>
              <w:t>pentru participare la licitațiile publice de lucrări din domeniul construcțiilor și instalațiilor</w:t>
            </w:r>
          </w:p>
        </w:tc>
        <w:tc>
          <w:tcPr>
            <w:tcW w:w="2879" w:type="dxa"/>
            <w:tcBorders>
              <w:top w:val="single" w:sz="4" w:space="0" w:color="auto"/>
              <w:left w:val="single" w:sz="4" w:space="0" w:color="auto"/>
              <w:bottom w:val="single" w:sz="4" w:space="0" w:color="auto"/>
              <w:right w:val="single" w:sz="4" w:space="0" w:color="auto"/>
            </w:tcBorders>
            <w:hideMark/>
          </w:tcPr>
          <w:p w14:paraId="77023218" w14:textId="77777777" w:rsidR="00E21484" w:rsidRDefault="00E21484">
            <w:pPr>
              <w:shd w:val="clear" w:color="auto" w:fill="FFFFFF" w:themeFill="background1"/>
              <w:tabs>
                <w:tab w:val="left" w:pos="612"/>
              </w:tabs>
              <w:spacing w:before="120"/>
              <w:rPr>
                <w:rFonts w:eastAsia="SimSun"/>
                <w:i/>
                <w:iCs/>
                <w:lang w:eastAsia="ru-RU"/>
              </w:rPr>
            </w:pPr>
            <w:r>
              <w:rPr>
                <w:i/>
                <w:iCs/>
                <w:lang w:eastAsia="ru-RU"/>
              </w:rPr>
              <w:t>cu aplicarea semnaturii si stampilei</w:t>
            </w:r>
          </w:p>
        </w:tc>
        <w:tc>
          <w:tcPr>
            <w:tcW w:w="1621" w:type="dxa"/>
            <w:tcBorders>
              <w:top w:val="single" w:sz="4" w:space="0" w:color="auto"/>
              <w:left w:val="single" w:sz="4" w:space="0" w:color="auto"/>
              <w:bottom w:val="single" w:sz="4" w:space="0" w:color="auto"/>
              <w:right w:val="single" w:sz="4" w:space="0" w:color="auto"/>
            </w:tcBorders>
            <w:hideMark/>
          </w:tcPr>
          <w:p w14:paraId="2A48C47F" w14:textId="77777777" w:rsidR="00E21484" w:rsidRDefault="00E21484">
            <w:pPr>
              <w:shd w:val="clear" w:color="auto" w:fill="FFFFFF" w:themeFill="background1"/>
              <w:tabs>
                <w:tab w:val="left" w:pos="612"/>
              </w:tabs>
              <w:spacing w:before="120"/>
              <w:rPr>
                <w:i/>
                <w:iCs/>
                <w:lang w:eastAsia="ru-RU"/>
              </w:rPr>
            </w:pPr>
            <w:r>
              <w:rPr>
                <w:i/>
                <w:iCs/>
                <w:lang w:eastAsia="ru-RU"/>
              </w:rPr>
              <w:t>obligatoriu</w:t>
            </w:r>
          </w:p>
        </w:tc>
      </w:tr>
    </w:tbl>
    <w:p w14:paraId="56B883E0" w14:textId="77777777" w:rsidR="00E21484" w:rsidRDefault="00E21484" w:rsidP="00CA609E">
      <w:pPr>
        <w:numPr>
          <w:ilvl w:val="0"/>
          <w:numId w:val="36"/>
        </w:numPr>
        <w:shd w:val="clear" w:color="auto" w:fill="FFFFFF" w:themeFill="background1"/>
        <w:tabs>
          <w:tab w:val="right" w:pos="426"/>
        </w:tabs>
        <w:spacing w:before="120"/>
        <w:ind w:left="360"/>
        <w:rPr>
          <w:b/>
          <w:lang w:val="en-US" w:eastAsia="ru-RU"/>
        </w:rPr>
      </w:pPr>
      <w:r>
        <w:rPr>
          <w:b/>
          <w:lang w:eastAsia="ru-RU"/>
        </w:rPr>
        <w:t xml:space="preserve">Garanția pentru ofertă,  </w:t>
      </w:r>
      <w:r>
        <w:rPr>
          <w:b/>
          <w:i/>
          <w:u w:val="single"/>
          <w:lang w:eastAsia="ru-RU"/>
        </w:rPr>
        <w:t>Nu se  cere</w:t>
      </w:r>
      <w:r>
        <w:rPr>
          <w:b/>
          <w:lang w:eastAsia="ru-RU"/>
        </w:rPr>
        <w:t>.</w:t>
      </w:r>
    </w:p>
    <w:p w14:paraId="7FA7FE77"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 xml:space="preserve">Termenul de garanție a lucrărilor sau serviciilor de proiectare și de lucrări  </w:t>
      </w:r>
      <w:r>
        <w:rPr>
          <w:b/>
          <w:i/>
          <w:u w:val="single"/>
          <w:lang w:eastAsia="ru-RU"/>
        </w:rPr>
        <w:t>5 ani</w:t>
      </w:r>
      <w:r>
        <w:rPr>
          <w:b/>
          <w:lang w:eastAsia="ru-RU"/>
        </w:rPr>
        <w:t>.</w:t>
      </w:r>
    </w:p>
    <w:p w14:paraId="6ADA101E"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 xml:space="preserve">Garanția de bună execuție a contractului, după caz </w:t>
      </w:r>
      <w:r>
        <w:rPr>
          <w:b/>
          <w:i/>
          <w:u w:val="single"/>
          <w:lang w:eastAsia="ru-RU"/>
        </w:rPr>
        <w:t>Nu se  cere</w:t>
      </w:r>
      <w:r>
        <w:rPr>
          <w:b/>
          <w:lang w:eastAsia="ru-RU"/>
        </w:rPr>
        <w:t>.</w:t>
      </w:r>
    </w:p>
    <w:p w14:paraId="4AA93686"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w:t>
      </w:r>
      <w:r>
        <w:rPr>
          <w:b/>
          <w:i/>
          <w:u w:val="single"/>
          <w:lang w:eastAsia="ru-RU"/>
        </w:rPr>
        <w:t xml:space="preserve"> Nu se  cere</w:t>
      </w:r>
      <w:r>
        <w:rPr>
          <w:b/>
          <w:lang w:eastAsia="ru-RU"/>
        </w:rPr>
        <w:t>.</w:t>
      </w:r>
    </w:p>
    <w:p w14:paraId="589D949C"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w:t>
      </w:r>
      <w:r>
        <w:rPr>
          <w:b/>
          <w:i/>
          <w:u w:val="single"/>
          <w:lang w:eastAsia="ru-RU"/>
        </w:rPr>
        <w:t xml:space="preserve"> Nu se  cere</w:t>
      </w:r>
      <w:r>
        <w:rPr>
          <w:b/>
          <w:lang w:eastAsia="ru-RU"/>
        </w:rPr>
        <w:t>.</w:t>
      </w:r>
    </w:p>
    <w:p w14:paraId="305B0E06" w14:textId="77777777" w:rsidR="00E21484" w:rsidRDefault="00E21484" w:rsidP="00CA609E">
      <w:pPr>
        <w:numPr>
          <w:ilvl w:val="0"/>
          <w:numId w:val="36"/>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xml:space="preserve">): </w:t>
      </w:r>
      <w:bookmarkStart w:id="46" w:name="_Hlk71621175"/>
      <w:r>
        <w:rPr>
          <w:b/>
          <w:i/>
          <w:u w:val="single"/>
          <w:lang w:eastAsia="ru-RU"/>
        </w:rPr>
        <w:t>Nu se  cere</w:t>
      </w:r>
      <w:r>
        <w:rPr>
          <w:b/>
          <w:lang w:eastAsia="ru-RU"/>
        </w:rPr>
        <w:t>.</w:t>
      </w:r>
    </w:p>
    <w:p w14:paraId="3035BE7E" w14:textId="77777777" w:rsidR="00E21484" w:rsidRDefault="00E21484" w:rsidP="00CA609E">
      <w:pPr>
        <w:numPr>
          <w:ilvl w:val="0"/>
          <w:numId w:val="36"/>
        </w:numPr>
        <w:tabs>
          <w:tab w:val="right" w:pos="426"/>
        </w:tabs>
        <w:spacing w:before="120"/>
        <w:ind w:left="0" w:firstLine="0"/>
        <w:rPr>
          <w:b/>
          <w:lang w:eastAsia="ru-RU"/>
        </w:rPr>
      </w:pPr>
      <w:r>
        <w:rPr>
          <w:b/>
          <w:lang w:eastAsia="ru-RU"/>
        </w:rPr>
        <w:t>Ofertele se prezintă în valută</w:t>
      </w:r>
      <w:bookmarkEnd w:id="46"/>
      <w:r>
        <w:rPr>
          <w:b/>
          <w:lang w:eastAsia="ru-RU"/>
        </w:rPr>
        <w:t xml:space="preserve"> </w:t>
      </w:r>
      <w:r>
        <w:rPr>
          <w:b/>
          <w:i/>
          <w:u w:val="single"/>
          <w:lang w:eastAsia="ru-RU"/>
        </w:rPr>
        <w:t>Lei MD</w:t>
      </w:r>
    </w:p>
    <w:p w14:paraId="18D9B819" w14:textId="77777777" w:rsidR="00E21484" w:rsidRDefault="00E21484" w:rsidP="00CA609E">
      <w:pPr>
        <w:numPr>
          <w:ilvl w:val="0"/>
          <w:numId w:val="36"/>
        </w:numPr>
        <w:tabs>
          <w:tab w:val="right" w:pos="426"/>
        </w:tabs>
        <w:spacing w:before="120"/>
        <w:ind w:left="0" w:firstLine="0"/>
        <w:rPr>
          <w:b/>
          <w:lang w:eastAsia="ru-RU"/>
        </w:rPr>
      </w:pPr>
      <w:r>
        <w:rPr>
          <w:b/>
          <w:lang w:eastAsia="ru-RU"/>
        </w:rPr>
        <w:t xml:space="preserve">Criteriul de evaluare aplicat pentru atribuirea contractului: </w:t>
      </w:r>
      <w:r>
        <w:rPr>
          <w:lang w:val="ro-MD" w:eastAsia="ro-RO"/>
        </w:rPr>
        <w:t xml:space="preserve"> </w:t>
      </w:r>
      <w:r>
        <w:rPr>
          <w:b/>
          <w:i/>
          <w:u w:val="single"/>
          <w:lang w:val="ro-MD" w:eastAsia="ro-RO"/>
        </w:rPr>
        <w:t>Prețul cel mai scăzut</w:t>
      </w:r>
    </w:p>
    <w:p w14:paraId="73786621" w14:textId="77777777" w:rsidR="00E21484" w:rsidRDefault="00E21484" w:rsidP="00CA609E">
      <w:pPr>
        <w:numPr>
          <w:ilvl w:val="0"/>
          <w:numId w:val="36"/>
        </w:numPr>
        <w:shd w:val="clear" w:color="auto" w:fill="FFFFFF" w:themeFill="background1"/>
        <w:tabs>
          <w:tab w:val="right" w:pos="426"/>
        </w:tabs>
        <w:spacing w:before="120"/>
        <w:ind w:left="0" w:firstLine="0"/>
        <w:rPr>
          <w:b/>
          <w:i/>
          <w:u w:val="single"/>
          <w:lang w:eastAsia="ru-RU"/>
        </w:rPr>
      </w:pPr>
      <w:r>
        <w:rPr>
          <w:b/>
          <w:lang w:eastAsia="ru-RU"/>
        </w:rPr>
        <w:t xml:space="preserve">Termenul limită de depunere/deschidere a ofertelor: </w:t>
      </w:r>
      <w:r>
        <w:rPr>
          <w:b/>
          <w:i/>
          <w:u w:val="single"/>
          <w:lang w:eastAsia="ru-RU"/>
        </w:rPr>
        <w:t>conform anuntului pe platforma achizitii.md</w:t>
      </w:r>
    </w:p>
    <w:p w14:paraId="6CF2F207"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r>
        <w:rPr>
          <w:b/>
          <w:i/>
          <w:u w:val="single"/>
          <w:lang w:eastAsia="ru-RU"/>
        </w:rPr>
        <w:t>conform anuntului pe platforma achizitii.md</w:t>
      </w:r>
      <w:r>
        <w:rPr>
          <w:b/>
          <w:lang w:eastAsia="ru-RU"/>
        </w:rPr>
        <w:t xml:space="preserve"> </w:t>
      </w:r>
    </w:p>
    <w:p w14:paraId="3F3BE211" w14:textId="77777777" w:rsidR="00E21484" w:rsidRDefault="00E21484" w:rsidP="00CA609E">
      <w:pPr>
        <w:numPr>
          <w:ilvl w:val="0"/>
          <w:numId w:val="36"/>
        </w:numPr>
        <w:tabs>
          <w:tab w:val="right" w:pos="426"/>
        </w:tabs>
        <w:spacing w:before="120"/>
        <w:ind w:left="0" w:firstLine="0"/>
        <w:rPr>
          <w:b/>
          <w:i/>
          <w:u w:val="single"/>
          <w:lang w:eastAsia="ru-RU"/>
        </w:rPr>
      </w:pPr>
      <w:r>
        <w:rPr>
          <w:b/>
          <w:lang w:eastAsia="ru-RU"/>
        </w:rPr>
        <w:t xml:space="preserve">Termenul de valabilitate a ofertelor: </w:t>
      </w:r>
      <w:r>
        <w:rPr>
          <w:b/>
          <w:i/>
          <w:u w:val="single"/>
          <w:lang w:eastAsia="ru-RU"/>
        </w:rPr>
        <w:t>30 zile.</w:t>
      </w:r>
    </w:p>
    <w:p w14:paraId="775C72D3" w14:textId="77777777" w:rsidR="00E21484" w:rsidRDefault="00E21484" w:rsidP="00CA609E">
      <w:pPr>
        <w:numPr>
          <w:ilvl w:val="0"/>
          <w:numId w:val="36"/>
        </w:numPr>
        <w:tabs>
          <w:tab w:val="right" w:pos="426"/>
        </w:tabs>
        <w:spacing w:before="120"/>
        <w:ind w:left="0" w:firstLine="0"/>
        <w:rPr>
          <w:b/>
          <w:i/>
          <w:u w:val="single"/>
          <w:lang w:eastAsia="ru-RU"/>
        </w:rPr>
      </w:pPr>
      <w:r>
        <w:rPr>
          <w:b/>
          <w:lang w:eastAsia="ru-RU"/>
        </w:rPr>
        <w:t xml:space="preserve">Locul deschiderii ofertelor: </w:t>
      </w:r>
      <w:r>
        <w:rPr>
          <w:b/>
          <w:i/>
          <w:u w:val="single"/>
          <w:lang w:eastAsia="ru-RU"/>
        </w:rPr>
        <w:t>conform anuntului pe platforma achizitii.md</w:t>
      </w:r>
    </w:p>
    <w:p w14:paraId="30AE01E3" w14:textId="77777777" w:rsidR="00E21484" w:rsidRDefault="00E21484" w:rsidP="00CA609E">
      <w:pPr>
        <w:numPr>
          <w:ilvl w:val="0"/>
          <w:numId w:val="36"/>
        </w:numPr>
        <w:tabs>
          <w:tab w:val="right" w:pos="426"/>
        </w:tabs>
        <w:spacing w:before="120"/>
        <w:ind w:left="0" w:firstLine="0"/>
        <w:rPr>
          <w:b/>
          <w:i/>
          <w:lang w:eastAsia="ru-RU"/>
        </w:rPr>
      </w:pPr>
      <w:r>
        <w:rPr>
          <w:b/>
          <w:i/>
          <w:lang w:eastAsia="ru-RU"/>
        </w:rPr>
        <w:t xml:space="preserve">Ofertele întârziate vor fi respinse. </w:t>
      </w:r>
    </w:p>
    <w:p w14:paraId="1E8B3769" w14:textId="77777777" w:rsidR="00E21484" w:rsidRDefault="00E21484" w:rsidP="00CA609E">
      <w:pPr>
        <w:numPr>
          <w:ilvl w:val="0"/>
          <w:numId w:val="36"/>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u w:val="single"/>
          <w:lang w:eastAsia="ru-RU"/>
        </w:rPr>
        <w:t>conform anuntului pe platforma achizitii.md</w:t>
      </w:r>
      <w:r>
        <w:rPr>
          <w:b/>
          <w:lang w:eastAsia="ru-RU"/>
        </w:rPr>
        <w:t>.</w:t>
      </w:r>
    </w:p>
    <w:p w14:paraId="5DD977BB" w14:textId="77777777" w:rsidR="00E21484" w:rsidRDefault="00E21484" w:rsidP="00CA609E">
      <w:pPr>
        <w:numPr>
          <w:ilvl w:val="0"/>
          <w:numId w:val="36"/>
        </w:numPr>
        <w:shd w:val="clear" w:color="auto" w:fill="FFFFFF" w:themeFill="background1"/>
        <w:tabs>
          <w:tab w:val="right" w:pos="426"/>
        </w:tabs>
        <w:spacing w:before="120"/>
        <w:ind w:left="450" w:hanging="450"/>
        <w:rPr>
          <w:b/>
          <w:lang w:eastAsia="ru-RU"/>
        </w:rPr>
      </w:pPr>
      <w:r>
        <w:rPr>
          <w:b/>
          <w:lang w:eastAsia="ru-RU"/>
        </w:rPr>
        <w:t xml:space="preserve">Limba sau limbile în care trebuie redactate ofertele sau cererile de participare: </w:t>
      </w:r>
      <w:r>
        <w:rPr>
          <w:b/>
          <w:i/>
          <w:lang w:eastAsia="ru-RU"/>
        </w:rPr>
        <w:t>de stat</w:t>
      </w:r>
      <w:r>
        <w:rPr>
          <w:b/>
          <w:lang w:eastAsia="ru-RU"/>
        </w:rPr>
        <w:t xml:space="preserve"> </w:t>
      </w:r>
    </w:p>
    <w:p w14:paraId="7AD330CC" w14:textId="77777777" w:rsidR="00E21484" w:rsidRDefault="00E21484" w:rsidP="00CA609E">
      <w:pPr>
        <w:numPr>
          <w:ilvl w:val="0"/>
          <w:numId w:val="36"/>
        </w:numPr>
        <w:shd w:val="clear" w:color="auto" w:fill="FFFFFF" w:themeFill="background1"/>
        <w:tabs>
          <w:tab w:val="right" w:pos="426"/>
        </w:tabs>
        <w:spacing w:before="120"/>
        <w:ind w:left="360"/>
        <w:rPr>
          <w:sz w:val="20"/>
          <w:lang w:eastAsia="ru-RU"/>
        </w:rPr>
      </w:pPr>
      <w:r>
        <w:rPr>
          <w:b/>
          <w:lang w:eastAsia="ru-RU"/>
        </w:rPr>
        <w:lastRenderedPageBreak/>
        <w:t xml:space="preserve">Respectivul contract se referă la un proiect și/sau program finanțat din fonduri ale Uniunii Europene: </w:t>
      </w:r>
      <w:r>
        <w:rPr>
          <w:b/>
          <w:i/>
          <w:u w:val="single"/>
          <w:lang w:eastAsia="ru-RU"/>
        </w:rPr>
        <w:t>Nu se  cere</w:t>
      </w:r>
      <w:r>
        <w:rPr>
          <w:b/>
          <w:lang w:eastAsia="ru-RU"/>
        </w:rPr>
        <w:t xml:space="preserve">. </w:t>
      </w:r>
    </w:p>
    <w:p w14:paraId="13040995"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1CF05C31" w14:textId="77777777" w:rsidR="00E21484" w:rsidRDefault="00E21484" w:rsidP="00E21484">
      <w:pPr>
        <w:shd w:val="clear" w:color="auto" w:fill="FFFFFF" w:themeFill="background1"/>
        <w:tabs>
          <w:tab w:val="right" w:pos="426"/>
        </w:tabs>
        <w:ind w:left="450"/>
        <w:rPr>
          <w:b/>
          <w:i/>
          <w:lang w:eastAsia="ru-RU"/>
        </w:rPr>
      </w:pPr>
      <w:r>
        <w:rPr>
          <w:b/>
          <w:i/>
          <w:lang w:eastAsia="ru-RU"/>
        </w:rPr>
        <w:t>Agenția Națională pentru Soluționarea Contestațiilor</w:t>
      </w:r>
    </w:p>
    <w:p w14:paraId="4C0D8D15" w14:textId="77777777" w:rsidR="00E21484" w:rsidRDefault="00E21484" w:rsidP="00E21484">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3EEA2AD5" w14:textId="77777777" w:rsidR="00E21484" w:rsidRDefault="00E21484" w:rsidP="00E21484">
      <w:pPr>
        <w:shd w:val="clear" w:color="auto" w:fill="FFFFFF" w:themeFill="background1"/>
        <w:tabs>
          <w:tab w:val="right" w:pos="426"/>
        </w:tabs>
        <w:ind w:left="450"/>
        <w:rPr>
          <w:b/>
          <w:i/>
          <w:lang w:eastAsia="ru-RU"/>
        </w:rPr>
      </w:pPr>
      <w:r>
        <w:rPr>
          <w:b/>
          <w:i/>
          <w:lang w:eastAsia="ru-RU"/>
        </w:rPr>
        <w:t>Tel/Fax/email: 022-820 652, 022 820-651, contestatii@ansc.md</w:t>
      </w:r>
    </w:p>
    <w:p w14:paraId="3879FCCE"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w:t>
      </w:r>
      <w:r>
        <w:rPr>
          <w:b/>
          <w:i/>
          <w:u w:val="single"/>
          <w:lang w:eastAsia="ru-RU"/>
        </w:rPr>
        <w:t xml:space="preserve"> Nu se  cere</w:t>
      </w:r>
      <w:r>
        <w:rPr>
          <w:b/>
          <w:lang w:eastAsia="ru-RU"/>
        </w:rPr>
        <w:t>.</w:t>
      </w:r>
    </w:p>
    <w:p w14:paraId="3AE432FE"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w:t>
      </w:r>
      <w:r>
        <w:rPr>
          <w:b/>
          <w:i/>
          <w:u w:val="single"/>
          <w:lang w:eastAsia="ru-RU"/>
        </w:rPr>
        <w:t xml:space="preserve"> Nu se  cere</w:t>
      </w:r>
      <w:r>
        <w:rPr>
          <w:b/>
          <w:lang w:eastAsia="ru-RU"/>
        </w:rPr>
        <w:t>.</w:t>
      </w:r>
    </w:p>
    <w:p w14:paraId="5F85110A" w14:textId="77777777" w:rsidR="00E21484" w:rsidRDefault="00E21484" w:rsidP="00CA609E">
      <w:pPr>
        <w:numPr>
          <w:ilvl w:val="0"/>
          <w:numId w:val="36"/>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w:t>
      </w:r>
      <w:r>
        <w:rPr>
          <w:b/>
          <w:i/>
          <w:u w:val="single"/>
          <w:lang w:eastAsia="ru-RU"/>
        </w:rPr>
        <w:t xml:space="preserve"> Nu se  cere</w:t>
      </w:r>
      <w:r>
        <w:rPr>
          <w:b/>
          <w:lang w:eastAsia="ru-RU"/>
        </w:rPr>
        <w:t>.</w:t>
      </w:r>
    </w:p>
    <w:p w14:paraId="0EEB9383"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w:t>
      </w:r>
      <w:r>
        <w:rPr>
          <w:b/>
          <w:i/>
          <w:u w:val="single"/>
          <w:lang w:eastAsia="ru-RU"/>
        </w:rPr>
        <w:t xml:space="preserve"> Nu se  cere</w:t>
      </w:r>
      <w:r>
        <w:rPr>
          <w:b/>
          <w:lang w:eastAsia="ru-RU"/>
        </w:rPr>
        <w:t xml:space="preserve">. </w:t>
      </w:r>
    </w:p>
    <w:p w14:paraId="7E86CB1F"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142B6FDB" w14:textId="77777777" w:rsidR="00E21484" w:rsidRDefault="00E21484" w:rsidP="00E2148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E21484" w14:paraId="672E32A2" w14:textId="77777777" w:rsidTr="00E21484">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16EE751" w14:textId="77777777" w:rsidR="00E21484" w:rsidRDefault="00E21484">
            <w:pPr>
              <w:shd w:val="clear" w:color="auto" w:fill="FFFFFF" w:themeFill="background1"/>
              <w:tabs>
                <w:tab w:val="right" w:pos="426"/>
              </w:tabs>
              <w:rPr>
                <w:b/>
                <w:lang w:eastAsia="ru-RU"/>
              </w:rPr>
            </w:pPr>
            <w:r>
              <w:rPr>
                <w:b/>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14:paraId="76AD088E" w14:textId="77777777" w:rsidR="00E21484" w:rsidRDefault="00E21484">
            <w:pPr>
              <w:shd w:val="clear" w:color="auto" w:fill="FFFFFF" w:themeFill="background1"/>
              <w:tabs>
                <w:tab w:val="right" w:pos="426"/>
              </w:tabs>
              <w:rPr>
                <w:b/>
                <w:lang w:eastAsia="ru-RU"/>
              </w:rPr>
            </w:pPr>
            <w:r>
              <w:rPr>
                <w:b/>
                <w:lang w:eastAsia="ru-RU"/>
              </w:rPr>
              <w:t>Se va utiliza/accepta sau nu</w:t>
            </w:r>
          </w:p>
        </w:tc>
      </w:tr>
      <w:tr w:rsidR="00E21484" w14:paraId="36824C24" w14:textId="77777777" w:rsidTr="00E21484">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72596536" w14:textId="77777777" w:rsidR="00E21484" w:rsidRDefault="00E21484">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6A8CCC30" w14:textId="77777777" w:rsidR="00E21484" w:rsidRDefault="00E21484">
            <w:pPr>
              <w:shd w:val="clear" w:color="auto" w:fill="FFFFFF" w:themeFill="background1"/>
              <w:tabs>
                <w:tab w:val="right" w:pos="426"/>
              </w:tabs>
              <w:rPr>
                <w:lang w:eastAsia="ru-RU"/>
              </w:rPr>
            </w:pPr>
          </w:p>
        </w:tc>
      </w:tr>
      <w:tr w:rsidR="00E21484" w14:paraId="1F969BC0" w14:textId="77777777" w:rsidTr="00E21484">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3FAFE0D6" w14:textId="77777777" w:rsidR="00E21484" w:rsidRDefault="00E21484">
            <w:pPr>
              <w:shd w:val="clear" w:color="auto" w:fill="FFFFFF" w:themeFill="background1"/>
              <w:tabs>
                <w:tab w:val="right" w:pos="426"/>
              </w:tabs>
              <w:rPr>
                <w:lang w:eastAsia="ru-RU"/>
              </w:rPr>
            </w:pPr>
            <w:r>
              <w:rPr>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595150D3" w14:textId="77777777" w:rsidR="00E21484" w:rsidRDefault="00E21484">
            <w:pPr>
              <w:shd w:val="clear" w:color="auto" w:fill="FFFFFF" w:themeFill="background1"/>
              <w:tabs>
                <w:tab w:val="right" w:pos="426"/>
              </w:tabs>
              <w:rPr>
                <w:lang w:eastAsia="ru-RU"/>
              </w:rPr>
            </w:pPr>
          </w:p>
        </w:tc>
      </w:tr>
      <w:tr w:rsidR="00E21484" w14:paraId="4636DA52" w14:textId="77777777" w:rsidTr="00E21484">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6FE1DA35" w14:textId="77777777" w:rsidR="00E21484" w:rsidRDefault="00E21484">
            <w:pPr>
              <w:shd w:val="clear" w:color="auto" w:fill="FFFFFF" w:themeFill="background1"/>
              <w:tabs>
                <w:tab w:val="right" w:pos="426"/>
              </w:tabs>
              <w:rPr>
                <w:lang w:eastAsia="ru-RU"/>
              </w:rPr>
            </w:pPr>
            <w:r>
              <w:rPr>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467D0BB4" w14:textId="77777777" w:rsidR="00E21484" w:rsidRDefault="00E21484">
            <w:pPr>
              <w:shd w:val="clear" w:color="auto" w:fill="FFFFFF" w:themeFill="background1"/>
              <w:tabs>
                <w:tab w:val="right" w:pos="426"/>
              </w:tabs>
              <w:rPr>
                <w:lang w:eastAsia="ru-RU"/>
              </w:rPr>
            </w:pPr>
          </w:p>
        </w:tc>
      </w:tr>
      <w:tr w:rsidR="00E21484" w14:paraId="785044A6" w14:textId="77777777" w:rsidTr="00E21484">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14:paraId="41626523" w14:textId="77777777" w:rsidR="00E21484" w:rsidRDefault="00E21484">
            <w:pPr>
              <w:shd w:val="clear" w:color="auto" w:fill="FFFFFF" w:themeFill="background1"/>
              <w:tabs>
                <w:tab w:val="right" w:pos="426"/>
              </w:tabs>
              <w:rPr>
                <w:lang w:eastAsia="ru-RU"/>
              </w:rPr>
            </w:pPr>
            <w:r>
              <w:rPr>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14:paraId="76CED863" w14:textId="77777777" w:rsidR="00E21484" w:rsidRDefault="00E21484">
            <w:pPr>
              <w:shd w:val="clear" w:color="auto" w:fill="FFFFFF" w:themeFill="background1"/>
              <w:tabs>
                <w:tab w:val="right" w:pos="426"/>
              </w:tabs>
              <w:rPr>
                <w:lang w:eastAsia="ru-RU"/>
              </w:rPr>
            </w:pPr>
          </w:p>
        </w:tc>
      </w:tr>
    </w:tbl>
    <w:p w14:paraId="3A6689B8" w14:textId="77777777" w:rsidR="00E21484" w:rsidRDefault="00E21484" w:rsidP="00E21484">
      <w:pPr>
        <w:shd w:val="clear" w:color="auto" w:fill="FFFFFF" w:themeFill="background1"/>
        <w:tabs>
          <w:tab w:val="right" w:pos="426"/>
        </w:tabs>
        <w:spacing w:before="120"/>
        <w:contextualSpacing/>
        <w:rPr>
          <w:sz w:val="20"/>
          <w:lang w:val="en-US" w:eastAsia="ru-RU"/>
        </w:rPr>
      </w:pPr>
      <w:r>
        <w:rPr>
          <w:b/>
          <w:lang w:eastAsia="ru-RU"/>
        </w:rPr>
        <w:t>39. Contractul intră sub incidența Acordului privind achizițiile guvernamentale al Organizației Mondiale a Comerțului (numai în cazul anunțurilor transmise spre publicare în Jurnalul Oficial al Uniunii Europene): Nu</w:t>
      </w:r>
    </w:p>
    <w:p w14:paraId="0ABE239A" w14:textId="77777777" w:rsidR="00E21484" w:rsidRDefault="00E21484" w:rsidP="00CA609E">
      <w:pPr>
        <w:numPr>
          <w:ilvl w:val="0"/>
          <w:numId w:val="36"/>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14:paraId="3B68708F" w14:textId="77777777" w:rsidR="00E21484" w:rsidRDefault="00E21484" w:rsidP="00E21484">
      <w:pPr>
        <w:shd w:val="clear" w:color="auto" w:fill="FFFFFF" w:themeFill="background1"/>
        <w:spacing w:before="120" w:after="120"/>
        <w:rPr>
          <w:b/>
          <w:lang w:eastAsia="ru-RU"/>
        </w:rPr>
      </w:pPr>
    </w:p>
    <w:p w14:paraId="30B2FED5" w14:textId="77777777" w:rsidR="00E21484" w:rsidRDefault="00E21484" w:rsidP="00E21484">
      <w:pPr>
        <w:shd w:val="clear" w:color="auto" w:fill="FFFFFF" w:themeFill="background1"/>
        <w:spacing w:before="120" w:after="120"/>
        <w:rPr>
          <w:b/>
          <w:lang w:eastAsia="ru-RU"/>
        </w:rPr>
      </w:pPr>
    </w:p>
    <w:p w14:paraId="5DE705E6" w14:textId="77777777" w:rsidR="00E21484" w:rsidRDefault="00E21484" w:rsidP="00E21484">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5E55FD6D"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23E81C2F" w14:textId="1EA87029"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3EE3AA3D" w14:textId="4DFF2A23"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51006C29" w14:textId="24691716"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6EA7743E" w14:textId="3C7548B3"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7A72C3B4" w14:textId="688C1D7C"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6254163B" w14:textId="08AF1023"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3F0ACEB4" w14:textId="312B50BC"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65C509C5" w14:textId="379F1CFA"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6E276BCC" w14:textId="2663414F"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48CD2F7E" w14:textId="62005A5D"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42978CC8" w14:textId="1093E6FF" w:rsidR="00012695" w:rsidRDefault="00012695" w:rsidP="002A6E99">
      <w:pPr>
        <w:pStyle w:val="Style3"/>
        <w:tabs>
          <w:tab w:val="left" w:pos="567"/>
        </w:tabs>
        <w:spacing w:before="0" w:beforeAutospacing="0" w:after="0"/>
        <w:ind w:left="0" w:firstLine="0"/>
        <w:jc w:val="center"/>
        <w:rPr>
          <w:rFonts w:eastAsia="PMingLiU"/>
          <w:lang w:val="ro-MD" w:eastAsia="zh-CN"/>
        </w:rPr>
      </w:pPr>
    </w:p>
    <w:p w14:paraId="15117A5D" w14:textId="77777777" w:rsidR="00012695" w:rsidRPr="00FF430B" w:rsidRDefault="00012695"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CA609E">
      <w:pPr>
        <w:pStyle w:val="a"/>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CA609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CA609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CA609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CA609E">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CA609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CA609E">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CA609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CA609E">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CA609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CA609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CA609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CA609E">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CA609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CA609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CA609E">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CA609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CA609E">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CA609E">
      <w:pPr>
        <w:numPr>
          <w:ilvl w:val="0"/>
          <w:numId w:val="27"/>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CA609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CA609E">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CA609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CA609E">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A609E">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CA609E">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CA609E">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CA609E">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CA609E">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2F7C0EE3" w14:textId="7C18FEE9" w:rsidR="009D62FF" w:rsidRPr="00FF430B" w:rsidRDefault="009D62FF" w:rsidP="009D62FF">
      <w:pPr>
        <w:jc w:val="both"/>
        <w:rPr>
          <w:rFonts w:eastAsia="Calibri"/>
          <w:noProof w:val="0"/>
          <w:lang w:val="ro-MD"/>
        </w:rPr>
      </w:pPr>
      <w:r w:rsidRPr="00012695">
        <w:rPr>
          <w:rFonts w:eastAsia="Calibri"/>
          <w:b/>
          <w:i/>
          <w:noProof w:val="0"/>
          <w:color w:val="FF0000"/>
          <w:sz w:val="20"/>
          <w:szCs w:val="20"/>
          <w:lang w:val="ro-MD"/>
        </w:rPr>
        <w:t>Notă:</w:t>
      </w:r>
      <w:r w:rsidR="00EC30C2" w:rsidRPr="00012695">
        <w:rPr>
          <w:rFonts w:eastAsia="Calibri"/>
          <w:b/>
          <w:i/>
          <w:noProof w:val="0"/>
          <w:color w:val="FF0000"/>
          <w:sz w:val="20"/>
          <w:szCs w:val="20"/>
          <w:lang w:val="ro-MD"/>
        </w:rPr>
        <w:t xml:space="preserve"> </w:t>
      </w:r>
      <w:r w:rsidRPr="00012695">
        <w:rPr>
          <w:rFonts w:eastAsia="Calibri"/>
          <w:i/>
          <w:noProof w:val="0"/>
          <w:sz w:val="20"/>
          <w:szCs w:val="20"/>
          <w:lang w:val="ro-MD"/>
        </w:rPr>
        <w:t>A</w:t>
      </w:r>
      <w:r w:rsidRPr="00012695">
        <w:rPr>
          <w:rFonts w:eastAsia="Calibri"/>
          <w:i/>
          <w:noProof w:val="0"/>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012695">
        <w:rPr>
          <w:i/>
          <w:noProof w:val="0"/>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12695">
        <w:rPr>
          <w:rFonts w:eastAsia="Calibri"/>
          <w:i/>
          <w:noProof w:val="0"/>
          <w:sz w:val="20"/>
          <w:szCs w:val="20"/>
          <w:bdr w:val="none" w:sz="0" w:space="0" w:color="auto" w:frame="1"/>
          <w:shd w:val="clear" w:color="auto" w:fill="FFFFFF"/>
          <w:lang w:val="ro-MD"/>
        </w:rPr>
        <w:t xml:space="preserve"> (art. 30 al Legii nr. 131</w:t>
      </w:r>
      <w:r w:rsidR="00C32CB2" w:rsidRPr="00012695">
        <w:rPr>
          <w:rFonts w:eastAsia="Calibri"/>
          <w:i/>
          <w:noProof w:val="0"/>
          <w:sz w:val="20"/>
          <w:szCs w:val="20"/>
          <w:bdr w:val="none" w:sz="0" w:space="0" w:color="auto" w:frame="1"/>
          <w:shd w:val="clear" w:color="auto" w:fill="FFFFFF"/>
          <w:lang w:val="ro-MD"/>
        </w:rPr>
        <w:t>/</w:t>
      </w:r>
      <w:r w:rsidRPr="00012695">
        <w:rPr>
          <w:rFonts w:eastAsia="Calibri"/>
          <w:i/>
          <w:noProof w:val="0"/>
          <w:sz w:val="20"/>
          <w:szCs w:val="20"/>
          <w:bdr w:val="none" w:sz="0" w:space="0" w:color="auto" w:frame="1"/>
          <w:shd w:val="clear" w:color="auto" w:fill="FFFFFF"/>
          <w:lang w:val="ro-MD"/>
        </w:rPr>
        <w:t>2015 privind achizițiile publice)</w:t>
      </w:r>
      <w:r w:rsidRPr="00FF430B">
        <w:rPr>
          <w:rFonts w:eastAsia="Calibri"/>
          <w:i/>
          <w:noProof w:val="0"/>
          <w:bdr w:val="none" w:sz="0" w:space="0" w:color="auto" w:frame="1"/>
          <w:shd w:val="clear" w:color="auto" w:fill="FFFFFF"/>
          <w:lang w:val="ro-MD"/>
        </w:rPr>
        <w:t>.</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CA609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CA609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CA609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CA609E">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CA609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65525FE"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A609E">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12F66124"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A609E">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012695" w:rsidRDefault="00A227F2" w:rsidP="00012695">
      <w:pPr>
        <w:pStyle w:val="a7"/>
        <w:tabs>
          <w:tab w:val="left" w:pos="567"/>
        </w:tabs>
        <w:jc w:val="center"/>
        <w:rPr>
          <w:rFonts w:ascii="Times New Roman" w:hAnsi="Times New Roman"/>
          <w:sz w:val="20"/>
          <w:lang w:val="ro-MD"/>
        </w:rPr>
      </w:pPr>
      <w:r w:rsidRPr="00012695">
        <w:rPr>
          <w:rFonts w:ascii="Times New Roman" w:hAnsi="Times New Roman"/>
          <w:sz w:val="20"/>
          <w:lang w:val="ro-MD"/>
        </w:rPr>
        <w:t>pentru participare cu ofertă la procedura de atribuire a contractului de achiziţie publică</w:t>
      </w:r>
    </w:p>
    <w:p w14:paraId="45F1820E" w14:textId="77777777" w:rsidR="00AA1372" w:rsidRPr="00012695" w:rsidRDefault="00AA1372" w:rsidP="00012695">
      <w:pPr>
        <w:pStyle w:val="a7"/>
        <w:tabs>
          <w:tab w:val="left" w:pos="567"/>
        </w:tabs>
        <w:rPr>
          <w:rFonts w:ascii="Times New Roman" w:hAnsi="Times New Roman"/>
          <w:sz w:val="20"/>
          <w:lang w:val="ro-MD"/>
        </w:rPr>
      </w:pPr>
    </w:p>
    <w:p w14:paraId="5D1725F5" w14:textId="77777777" w:rsidR="00AA1372" w:rsidRPr="00012695" w:rsidRDefault="00AA1372" w:rsidP="00012695">
      <w:pPr>
        <w:pStyle w:val="a7"/>
        <w:tabs>
          <w:tab w:val="left" w:pos="567"/>
        </w:tabs>
        <w:rPr>
          <w:rFonts w:ascii="Times New Roman" w:hAnsi="Times New Roman"/>
          <w:sz w:val="20"/>
          <w:lang w:val="ro-MD"/>
        </w:rPr>
      </w:pPr>
    </w:p>
    <w:p w14:paraId="5C17FDCC"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Către_________________________________________________________________________</w:t>
      </w:r>
    </w:p>
    <w:p w14:paraId="1F705420"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ab/>
      </w:r>
      <w:r w:rsidRPr="00012695">
        <w:rPr>
          <w:rFonts w:ascii="Times New Roman" w:hAnsi="Times New Roman"/>
          <w:sz w:val="20"/>
          <w:lang w:val="ro-MD"/>
        </w:rPr>
        <w:tab/>
      </w:r>
      <w:r w:rsidR="00E706C1" w:rsidRPr="00012695">
        <w:rPr>
          <w:rFonts w:ascii="Times New Roman" w:hAnsi="Times New Roman"/>
          <w:sz w:val="20"/>
          <w:lang w:val="ro-MD"/>
        </w:rPr>
        <w:t xml:space="preserve">                        </w:t>
      </w:r>
      <w:r w:rsidRPr="00012695">
        <w:rPr>
          <w:rFonts w:ascii="Times New Roman" w:hAnsi="Times New Roman"/>
          <w:sz w:val="20"/>
          <w:lang w:val="ro-MD"/>
        </w:rPr>
        <w:t>(denumirea autorităţii contractante şi adresa completă)</w:t>
      </w:r>
    </w:p>
    <w:p w14:paraId="3358215F"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_____________________________________________________________________________</w:t>
      </w:r>
    </w:p>
    <w:p w14:paraId="570519DE"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cu privire la procedura de atribuire a contractului ____________________________________________________________________________,</w:t>
      </w:r>
    </w:p>
    <w:p w14:paraId="79BE4A1D"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ab/>
      </w:r>
      <w:r w:rsidRPr="00012695">
        <w:rPr>
          <w:rFonts w:ascii="Times New Roman" w:hAnsi="Times New Roman"/>
          <w:sz w:val="20"/>
          <w:lang w:val="ro-MD"/>
        </w:rPr>
        <w:tab/>
      </w:r>
      <w:r w:rsidRPr="00012695">
        <w:rPr>
          <w:rFonts w:ascii="Times New Roman" w:hAnsi="Times New Roman"/>
          <w:sz w:val="20"/>
          <w:lang w:val="ro-MD"/>
        </w:rPr>
        <w:tab/>
      </w:r>
      <w:r w:rsidR="00E706C1" w:rsidRPr="00012695">
        <w:rPr>
          <w:rFonts w:ascii="Times New Roman" w:hAnsi="Times New Roman"/>
          <w:sz w:val="20"/>
          <w:lang w:val="ro-MD"/>
        </w:rPr>
        <w:t xml:space="preserve">             </w:t>
      </w:r>
      <w:r w:rsidRPr="00012695">
        <w:rPr>
          <w:rFonts w:ascii="Times New Roman" w:hAnsi="Times New Roman"/>
          <w:sz w:val="20"/>
          <w:lang w:val="ro-MD"/>
        </w:rPr>
        <w:t>(denumirea contractului de achiziţie publică)</w:t>
      </w:r>
    </w:p>
    <w:p w14:paraId="142E2D07" w14:textId="77777777" w:rsidR="00E319CD" w:rsidRPr="00012695" w:rsidRDefault="00A227F2" w:rsidP="00012695">
      <w:pPr>
        <w:pStyle w:val="a7"/>
        <w:tabs>
          <w:tab w:val="left" w:pos="567"/>
        </w:tabs>
        <w:jc w:val="center"/>
        <w:rPr>
          <w:rFonts w:ascii="Times New Roman" w:hAnsi="Times New Roman"/>
          <w:sz w:val="20"/>
          <w:lang w:val="ro-MD"/>
        </w:rPr>
      </w:pPr>
      <w:r w:rsidRPr="00012695">
        <w:rPr>
          <w:rFonts w:ascii="Times New Roman" w:hAnsi="Times New Roman"/>
          <w:sz w:val="20"/>
          <w:lang w:val="ro-MD"/>
        </w:rPr>
        <w:t xml:space="preserve">subsemnaţii___________________________________________________________________, </w:t>
      </w:r>
    </w:p>
    <w:p w14:paraId="4A822E00" w14:textId="77777777" w:rsidR="00AA1372" w:rsidRPr="00012695" w:rsidRDefault="00A227F2" w:rsidP="00012695">
      <w:pPr>
        <w:pStyle w:val="a7"/>
        <w:tabs>
          <w:tab w:val="left" w:pos="567"/>
        </w:tabs>
        <w:jc w:val="center"/>
        <w:rPr>
          <w:rFonts w:ascii="Times New Roman" w:hAnsi="Times New Roman"/>
          <w:sz w:val="20"/>
          <w:lang w:val="ro-MD"/>
        </w:rPr>
      </w:pPr>
      <w:r w:rsidRPr="00012695">
        <w:rPr>
          <w:rFonts w:ascii="Times New Roman" w:hAnsi="Times New Roman"/>
          <w:sz w:val="20"/>
          <w:lang w:val="ro-MD"/>
        </w:rPr>
        <w:t xml:space="preserve"> (denumirea băncii)</w:t>
      </w:r>
    </w:p>
    <w:p w14:paraId="7F2B8246"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 xml:space="preserve"> înregistrat la________________________________________</w:t>
      </w:r>
      <w:r w:rsidR="00A75527" w:rsidRPr="00012695">
        <w:rPr>
          <w:rFonts w:ascii="Times New Roman" w:hAnsi="Times New Roman"/>
          <w:sz w:val="20"/>
          <w:lang w:val="ro-MD"/>
        </w:rPr>
        <w:t>__________________________</w:t>
      </w:r>
      <w:r w:rsidRPr="00012695">
        <w:rPr>
          <w:rFonts w:ascii="Times New Roman" w:hAnsi="Times New Roman"/>
          <w:sz w:val="20"/>
          <w:lang w:val="ro-MD"/>
        </w:rPr>
        <w:t>,</w:t>
      </w:r>
    </w:p>
    <w:p w14:paraId="4331B42F" w14:textId="77777777" w:rsidR="00AA1372" w:rsidRPr="00012695" w:rsidRDefault="00A227F2" w:rsidP="00012695">
      <w:pPr>
        <w:pStyle w:val="a7"/>
        <w:tabs>
          <w:tab w:val="left" w:pos="567"/>
        </w:tabs>
        <w:jc w:val="center"/>
        <w:rPr>
          <w:rFonts w:ascii="Times New Roman" w:hAnsi="Times New Roman"/>
          <w:sz w:val="20"/>
          <w:lang w:val="ro-MD"/>
        </w:rPr>
      </w:pPr>
      <w:r w:rsidRPr="00012695">
        <w:rPr>
          <w:rFonts w:ascii="Times New Roman" w:hAnsi="Times New Roman"/>
          <w:sz w:val="20"/>
          <w:lang w:val="ro-MD"/>
        </w:rPr>
        <w:t>(adresa băncii)</w:t>
      </w:r>
    </w:p>
    <w:p w14:paraId="64DA598C" w14:textId="77777777" w:rsidR="00E319CD"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 xml:space="preserve">ne  obligăm faţă de ___________________________________________________________ să </w:t>
      </w:r>
    </w:p>
    <w:p w14:paraId="27AA2DF9"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 xml:space="preserve">                                             (denumirea autorităţii contractante</w:t>
      </w:r>
      <w:r w:rsidR="00A75527" w:rsidRPr="00012695">
        <w:rPr>
          <w:rFonts w:ascii="Times New Roman" w:hAnsi="Times New Roman"/>
          <w:sz w:val="20"/>
          <w:lang w:val="ro-MD"/>
        </w:rPr>
        <w:t>)</w:t>
      </w:r>
    </w:p>
    <w:p w14:paraId="46B26254" w14:textId="77777777" w:rsidR="00AA1372" w:rsidRPr="00012695" w:rsidRDefault="00A227F2" w:rsidP="00012695">
      <w:pPr>
        <w:pStyle w:val="a7"/>
        <w:tabs>
          <w:tab w:val="left" w:pos="567"/>
        </w:tabs>
        <w:jc w:val="center"/>
        <w:rPr>
          <w:rFonts w:ascii="Times New Roman" w:hAnsi="Times New Roman"/>
          <w:sz w:val="20"/>
          <w:lang w:val="ro-MD"/>
        </w:rPr>
      </w:pPr>
      <w:r w:rsidRPr="00012695">
        <w:rPr>
          <w:rFonts w:ascii="Times New Roman" w:hAnsi="Times New Roman"/>
          <w:sz w:val="20"/>
          <w:lang w:val="ro-MD"/>
        </w:rPr>
        <w:t>plătim suma de__________________________________________, la prima sa cerere scrisă şi                                                                                    (suma în litere şi în cifre)</w:t>
      </w:r>
    </w:p>
    <w:p w14:paraId="4473052F"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ab/>
      </w:r>
      <w:r w:rsidRPr="00012695">
        <w:rPr>
          <w:rFonts w:ascii="Times New Roman" w:hAnsi="Times New Roman"/>
          <w:sz w:val="20"/>
          <w:lang w:val="ro-MD"/>
        </w:rPr>
        <w:tab/>
      </w:r>
      <w:r w:rsidRPr="00012695">
        <w:rPr>
          <w:rFonts w:ascii="Times New Roman" w:hAnsi="Times New Roman"/>
          <w:sz w:val="20"/>
          <w:lang w:val="ro-MD"/>
        </w:rPr>
        <w:tab/>
      </w:r>
      <w:r w:rsidRPr="00012695">
        <w:rPr>
          <w:rFonts w:ascii="Times New Roman" w:hAnsi="Times New Roman"/>
          <w:sz w:val="20"/>
          <w:lang w:val="ro-MD"/>
        </w:rPr>
        <w:tab/>
      </w:r>
    </w:p>
    <w:p w14:paraId="0B9ABFA8" w14:textId="77777777" w:rsidR="00AA1372" w:rsidRPr="00012695" w:rsidRDefault="00A227F2" w:rsidP="00012695">
      <w:pPr>
        <w:pStyle w:val="a7"/>
        <w:tabs>
          <w:tab w:val="left" w:pos="567"/>
        </w:tabs>
        <w:jc w:val="both"/>
        <w:rPr>
          <w:rFonts w:ascii="Times New Roman" w:hAnsi="Times New Roman"/>
          <w:sz w:val="20"/>
          <w:lang w:val="ro-MD"/>
        </w:rPr>
      </w:pPr>
      <w:r w:rsidRPr="00012695">
        <w:rPr>
          <w:rFonts w:ascii="Times New Roman" w:hAnsi="Times New Roman"/>
          <w:sz w:val="20"/>
          <w:lang w:val="ro-MD"/>
        </w:rPr>
        <w:t>fără ca acesta să aibă obligaţia de a-şi motiva cererea respectivă, cu condiţia</w:t>
      </w:r>
      <w:r w:rsidR="00A75527" w:rsidRPr="00012695">
        <w:rPr>
          <w:rFonts w:ascii="Times New Roman" w:hAnsi="Times New Roman"/>
          <w:sz w:val="20"/>
          <w:lang w:val="ro-MD"/>
        </w:rPr>
        <w:t>,</w:t>
      </w:r>
      <w:r w:rsidRPr="00012695">
        <w:rPr>
          <w:rFonts w:ascii="Times New Roman" w:hAnsi="Times New Roman"/>
          <w:sz w:val="20"/>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012695" w:rsidRDefault="00A227F2" w:rsidP="00012695">
      <w:pPr>
        <w:pStyle w:val="a7"/>
        <w:numPr>
          <w:ilvl w:val="0"/>
          <w:numId w:val="7"/>
        </w:numPr>
        <w:tabs>
          <w:tab w:val="left" w:pos="1069"/>
        </w:tabs>
        <w:ind w:left="0" w:hanging="502"/>
        <w:jc w:val="both"/>
        <w:rPr>
          <w:rFonts w:ascii="Times New Roman" w:hAnsi="Times New Roman"/>
          <w:sz w:val="20"/>
          <w:lang w:val="ro-MD"/>
        </w:rPr>
      </w:pPr>
      <w:r w:rsidRPr="00012695">
        <w:rPr>
          <w:rFonts w:ascii="Times New Roman" w:hAnsi="Times New Roman"/>
          <w:sz w:val="20"/>
          <w:lang w:val="ro-MD"/>
        </w:rPr>
        <w:t>Ofertantul ____________________________________________________________________</w:t>
      </w:r>
    </w:p>
    <w:p w14:paraId="75F2E962" w14:textId="77777777" w:rsidR="00AA1372" w:rsidRPr="00012695" w:rsidRDefault="00A227F2" w:rsidP="00012695">
      <w:pPr>
        <w:pStyle w:val="a7"/>
        <w:tabs>
          <w:tab w:val="left" w:pos="1069"/>
        </w:tabs>
        <w:rPr>
          <w:rFonts w:ascii="Times New Roman" w:hAnsi="Times New Roman"/>
          <w:sz w:val="20"/>
          <w:lang w:val="ro-MD"/>
        </w:rPr>
      </w:pPr>
      <w:r w:rsidRPr="00012695">
        <w:rPr>
          <w:rFonts w:ascii="Times New Roman" w:hAnsi="Times New Roman"/>
          <w:sz w:val="20"/>
          <w:lang w:val="ro-MD"/>
        </w:rPr>
        <w:tab/>
      </w:r>
      <w:r w:rsidRPr="00012695">
        <w:rPr>
          <w:rFonts w:ascii="Times New Roman" w:hAnsi="Times New Roman"/>
          <w:sz w:val="20"/>
          <w:lang w:val="ro-MD"/>
        </w:rPr>
        <w:tab/>
      </w:r>
      <w:r w:rsidRPr="00012695">
        <w:rPr>
          <w:rFonts w:ascii="Times New Roman" w:hAnsi="Times New Roman"/>
          <w:sz w:val="20"/>
          <w:lang w:val="ro-MD"/>
        </w:rPr>
        <w:tab/>
      </w:r>
      <w:r w:rsidRPr="00012695">
        <w:rPr>
          <w:rFonts w:ascii="Times New Roman" w:hAnsi="Times New Roman"/>
          <w:sz w:val="20"/>
          <w:lang w:val="ro-MD"/>
        </w:rPr>
        <w:tab/>
        <w:t xml:space="preserve">(denumirea ofertantului)                                </w:t>
      </w:r>
    </w:p>
    <w:p w14:paraId="02F05389" w14:textId="77777777" w:rsidR="00AA1372" w:rsidRPr="00012695" w:rsidRDefault="00A227F2" w:rsidP="00012695">
      <w:pPr>
        <w:pStyle w:val="a7"/>
        <w:tabs>
          <w:tab w:val="left" w:pos="567"/>
        </w:tabs>
        <w:ind w:hanging="349"/>
        <w:rPr>
          <w:rFonts w:ascii="Times New Roman" w:hAnsi="Times New Roman"/>
          <w:sz w:val="20"/>
          <w:lang w:val="ro-MD"/>
        </w:rPr>
      </w:pPr>
      <w:r w:rsidRPr="00012695">
        <w:rPr>
          <w:rFonts w:ascii="Times New Roman" w:hAnsi="Times New Roman"/>
          <w:sz w:val="20"/>
          <w:lang w:val="ro-MD"/>
        </w:rPr>
        <w:t>îşi  retrage sau modifică oferta în perioada de  valabilitate a acesteia;</w:t>
      </w:r>
    </w:p>
    <w:p w14:paraId="58C156DB" w14:textId="77777777" w:rsidR="00905A43" w:rsidRPr="00012695" w:rsidRDefault="006D20F4" w:rsidP="00012695">
      <w:pPr>
        <w:pStyle w:val="a7"/>
        <w:tabs>
          <w:tab w:val="left" w:pos="567"/>
        </w:tabs>
        <w:ind w:left="-284"/>
        <w:jc w:val="both"/>
        <w:rPr>
          <w:rFonts w:ascii="Times New Roman" w:hAnsi="Times New Roman"/>
          <w:sz w:val="20"/>
          <w:lang w:val="ro-MD"/>
        </w:rPr>
      </w:pPr>
      <w:r w:rsidRPr="00012695">
        <w:rPr>
          <w:rFonts w:ascii="Times New Roman" w:hAnsi="Times New Roman"/>
          <w:sz w:val="20"/>
          <w:lang w:val="ro-MD"/>
        </w:rPr>
        <w:t xml:space="preserve">Prezenta ofertă rămâne valabilă pentru perioada de </w:t>
      </w:r>
      <w:r w:rsidR="00590C16" w:rsidRPr="00012695">
        <w:rPr>
          <w:rFonts w:ascii="Times New Roman" w:hAnsi="Times New Roman"/>
          <w:sz w:val="20"/>
          <w:lang w:val="ro-MD"/>
        </w:rPr>
        <w:t>timp specificată în Anunțul de p</w:t>
      </w:r>
      <w:r w:rsidRPr="00012695">
        <w:rPr>
          <w:rFonts w:ascii="Times New Roman" w:hAnsi="Times New Roman"/>
          <w:sz w:val="20"/>
          <w:lang w:val="ro-MD"/>
        </w:rPr>
        <w:t>articipare</w:t>
      </w:r>
      <w:r w:rsidR="001B1E45" w:rsidRPr="00012695">
        <w:rPr>
          <w:rFonts w:ascii="Times New Roman" w:hAnsi="Times New Roman"/>
          <w:sz w:val="20"/>
          <w:lang w:val="ro-MD"/>
        </w:rPr>
        <w:t xml:space="preserve"> (</w:t>
      </w:r>
      <w:r w:rsidR="00590C16" w:rsidRPr="00012695">
        <w:rPr>
          <w:rFonts w:ascii="Times New Roman" w:hAnsi="Times New Roman"/>
          <w:sz w:val="20"/>
          <w:lang w:val="ro-MD"/>
        </w:rPr>
        <w:t>a</w:t>
      </w:r>
      <w:r w:rsidR="001B1E45" w:rsidRPr="00012695">
        <w:rPr>
          <w:rFonts w:ascii="Times New Roman" w:hAnsi="Times New Roman"/>
          <w:sz w:val="20"/>
          <w:lang w:val="ro-MD"/>
        </w:rPr>
        <w:t>nexa nr.2)</w:t>
      </w:r>
      <w:r w:rsidRPr="00012695">
        <w:rPr>
          <w:rFonts w:ascii="Times New Roman" w:hAnsi="Times New Roman"/>
          <w:sz w:val="20"/>
          <w:lang w:val="ro-MD"/>
        </w:rPr>
        <w:t>, începînd cu data-limită pentru depunerea ofertei,</w:t>
      </w:r>
      <w:r w:rsidR="00590C16" w:rsidRPr="00012695">
        <w:rPr>
          <w:rFonts w:ascii="Times New Roman" w:hAnsi="Times New Roman"/>
          <w:sz w:val="20"/>
          <w:lang w:val="ro-MD"/>
        </w:rPr>
        <w:t xml:space="preserve"> în conformitate cu Anunțul de p</w:t>
      </w:r>
      <w:r w:rsidRPr="00012695">
        <w:rPr>
          <w:rFonts w:ascii="Times New Roman" w:hAnsi="Times New Roman"/>
          <w:sz w:val="20"/>
          <w:lang w:val="ro-MD"/>
        </w:rPr>
        <w:t>articipare</w:t>
      </w:r>
      <w:r w:rsidR="001B1E45" w:rsidRPr="00012695">
        <w:rPr>
          <w:rFonts w:ascii="Times New Roman" w:hAnsi="Times New Roman"/>
          <w:sz w:val="20"/>
          <w:lang w:val="ro-MD"/>
        </w:rPr>
        <w:t xml:space="preserve"> (</w:t>
      </w:r>
      <w:r w:rsidR="00590C16" w:rsidRPr="00012695">
        <w:rPr>
          <w:rFonts w:ascii="Times New Roman" w:hAnsi="Times New Roman"/>
          <w:sz w:val="20"/>
          <w:lang w:val="ro-MD"/>
        </w:rPr>
        <w:t>a</w:t>
      </w:r>
      <w:r w:rsidR="001B1E45" w:rsidRPr="00012695">
        <w:rPr>
          <w:rFonts w:ascii="Times New Roman" w:hAnsi="Times New Roman"/>
          <w:sz w:val="20"/>
          <w:lang w:val="ro-MD"/>
        </w:rPr>
        <w:t xml:space="preserve">nexa nr.2) </w:t>
      </w:r>
      <w:r w:rsidRPr="00012695">
        <w:rPr>
          <w:rFonts w:ascii="Times New Roman" w:hAnsi="Times New Roman"/>
          <w:sz w:val="20"/>
          <w:lang w:val="ro-MD"/>
        </w:rPr>
        <w:t>și rămâne obligatorie şi poate fi acceptată în orice moment până la expirarea acestei perioade;</w:t>
      </w:r>
    </w:p>
    <w:p w14:paraId="0C2DF039" w14:textId="77777777" w:rsidR="00AA1372" w:rsidRPr="00012695" w:rsidRDefault="00A227F2" w:rsidP="00012695">
      <w:pPr>
        <w:pStyle w:val="a7"/>
        <w:numPr>
          <w:ilvl w:val="0"/>
          <w:numId w:val="7"/>
        </w:numPr>
        <w:tabs>
          <w:tab w:val="left" w:pos="567"/>
        </w:tabs>
        <w:ind w:left="0" w:hanging="349"/>
        <w:jc w:val="both"/>
        <w:rPr>
          <w:rFonts w:ascii="Times New Roman" w:hAnsi="Times New Roman"/>
          <w:sz w:val="20"/>
          <w:lang w:val="ro-MD"/>
        </w:rPr>
      </w:pPr>
      <w:r w:rsidRPr="00012695">
        <w:rPr>
          <w:rFonts w:ascii="Times New Roman" w:hAnsi="Times New Roman"/>
          <w:sz w:val="20"/>
          <w:lang w:val="ro-MD"/>
        </w:rPr>
        <w:t>Oferta sa fiind stabilită câştigătoare, ofertantul _______________________________________</w:t>
      </w:r>
    </w:p>
    <w:p w14:paraId="59656AF6" w14:textId="77777777" w:rsidR="00AA1372" w:rsidRPr="00012695" w:rsidRDefault="00E706C1" w:rsidP="00012695">
      <w:pPr>
        <w:pStyle w:val="a7"/>
        <w:tabs>
          <w:tab w:val="left" w:pos="567"/>
        </w:tabs>
        <w:rPr>
          <w:rFonts w:ascii="Times New Roman" w:hAnsi="Times New Roman"/>
          <w:sz w:val="20"/>
          <w:lang w:val="ro-MD"/>
        </w:rPr>
      </w:pPr>
      <w:r w:rsidRPr="00012695">
        <w:rPr>
          <w:rFonts w:ascii="Times New Roman" w:hAnsi="Times New Roman"/>
          <w:sz w:val="20"/>
          <w:lang w:val="ro-MD"/>
        </w:rPr>
        <w:t xml:space="preserve">                                                                                         </w:t>
      </w:r>
      <w:r w:rsidR="00A227F2" w:rsidRPr="00012695">
        <w:rPr>
          <w:rFonts w:ascii="Times New Roman" w:hAnsi="Times New Roman"/>
          <w:sz w:val="20"/>
          <w:lang w:val="ro-MD"/>
        </w:rPr>
        <w:t>(denumirea ofertantului)</w:t>
      </w:r>
    </w:p>
    <w:p w14:paraId="22C5384F" w14:textId="77777777" w:rsidR="00AA1372" w:rsidRPr="00012695" w:rsidRDefault="00A227F2" w:rsidP="00012695">
      <w:pPr>
        <w:pStyle w:val="a7"/>
        <w:tabs>
          <w:tab w:val="left" w:pos="567"/>
        </w:tabs>
        <w:ind w:hanging="349"/>
        <w:rPr>
          <w:rFonts w:ascii="Times New Roman" w:hAnsi="Times New Roman"/>
          <w:sz w:val="20"/>
          <w:lang w:val="ro-MD"/>
        </w:rPr>
      </w:pPr>
      <w:r w:rsidRPr="00012695">
        <w:rPr>
          <w:rFonts w:ascii="Times New Roman" w:hAnsi="Times New Roman"/>
          <w:sz w:val="20"/>
          <w:lang w:val="ro-MD"/>
        </w:rPr>
        <w:t>nu a constituit garanţia de bună execuție;</w:t>
      </w:r>
    </w:p>
    <w:p w14:paraId="030DF97B" w14:textId="77777777" w:rsidR="00AA1372" w:rsidRPr="00012695" w:rsidRDefault="00A227F2" w:rsidP="00012695">
      <w:pPr>
        <w:pStyle w:val="a7"/>
        <w:numPr>
          <w:ilvl w:val="0"/>
          <w:numId w:val="7"/>
        </w:numPr>
        <w:tabs>
          <w:tab w:val="left" w:pos="567"/>
        </w:tabs>
        <w:ind w:left="0" w:hanging="349"/>
        <w:jc w:val="both"/>
        <w:rPr>
          <w:rFonts w:ascii="Times New Roman" w:hAnsi="Times New Roman"/>
          <w:sz w:val="20"/>
          <w:lang w:val="ro-MD"/>
        </w:rPr>
      </w:pPr>
      <w:r w:rsidRPr="00012695">
        <w:rPr>
          <w:rFonts w:ascii="Times New Roman" w:hAnsi="Times New Roman"/>
          <w:sz w:val="20"/>
          <w:lang w:val="ro-MD"/>
        </w:rPr>
        <w:t>Oferta sa fiind stabilită câştigătoare, ofertantul _______________________________________</w:t>
      </w:r>
    </w:p>
    <w:p w14:paraId="4A28A1CD" w14:textId="77777777" w:rsidR="00AA1372" w:rsidRPr="00012695" w:rsidRDefault="00A227F2" w:rsidP="00012695">
      <w:pPr>
        <w:pStyle w:val="a7"/>
        <w:tabs>
          <w:tab w:val="left" w:pos="567"/>
        </w:tabs>
        <w:ind w:hanging="349"/>
        <w:rPr>
          <w:rFonts w:ascii="Times New Roman" w:hAnsi="Times New Roman"/>
          <w:sz w:val="20"/>
          <w:lang w:val="ro-MD"/>
        </w:rPr>
      </w:pPr>
      <w:r w:rsidRPr="00012695">
        <w:rPr>
          <w:rFonts w:ascii="Times New Roman" w:hAnsi="Times New Roman"/>
          <w:sz w:val="20"/>
          <w:lang w:val="ro-MD"/>
        </w:rPr>
        <w:tab/>
      </w:r>
      <w:r w:rsidRPr="00012695">
        <w:rPr>
          <w:rFonts w:ascii="Times New Roman" w:hAnsi="Times New Roman"/>
          <w:sz w:val="20"/>
          <w:lang w:val="ro-MD"/>
        </w:rPr>
        <w:tab/>
      </w:r>
      <w:r w:rsidR="00E706C1" w:rsidRPr="00012695">
        <w:rPr>
          <w:rFonts w:ascii="Times New Roman" w:hAnsi="Times New Roman"/>
          <w:sz w:val="20"/>
          <w:lang w:val="ro-MD"/>
        </w:rPr>
        <w:t xml:space="preserve">                                                                              </w:t>
      </w:r>
      <w:r w:rsidRPr="00012695">
        <w:rPr>
          <w:rFonts w:ascii="Times New Roman" w:hAnsi="Times New Roman"/>
          <w:sz w:val="20"/>
          <w:lang w:val="ro-MD"/>
        </w:rPr>
        <w:t xml:space="preserve">(denumirea ofertantului) </w:t>
      </w:r>
    </w:p>
    <w:p w14:paraId="13D3FF35" w14:textId="77777777" w:rsidR="00AA1372" w:rsidRPr="00012695" w:rsidRDefault="00A227F2" w:rsidP="00012695">
      <w:pPr>
        <w:pStyle w:val="a7"/>
        <w:tabs>
          <w:tab w:val="left" w:pos="567"/>
        </w:tabs>
        <w:ind w:hanging="349"/>
        <w:rPr>
          <w:rFonts w:ascii="Times New Roman" w:hAnsi="Times New Roman"/>
          <w:sz w:val="20"/>
          <w:lang w:val="ro-MD"/>
        </w:rPr>
      </w:pPr>
      <w:r w:rsidRPr="00012695">
        <w:rPr>
          <w:rFonts w:ascii="Times New Roman" w:hAnsi="Times New Roman"/>
          <w:sz w:val="20"/>
          <w:lang w:val="ro-MD"/>
        </w:rPr>
        <w:t xml:space="preserve">      a refuzat să semneze contractul de achiziţie publică de lucrări;</w:t>
      </w:r>
    </w:p>
    <w:p w14:paraId="46F2548B" w14:textId="77777777" w:rsidR="00AA1372" w:rsidRPr="00012695" w:rsidRDefault="00AA1372" w:rsidP="00012695">
      <w:pPr>
        <w:pStyle w:val="a7"/>
        <w:tabs>
          <w:tab w:val="left" w:pos="567"/>
        </w:tabs>
        <w:ind w:hanging="502"/>
        <w:rPr>
          <w:rFonts w:ascii="Times New Roman" w:hAnsi="Times New Roman"/>
          <w:sz w:val="20"/>
          <w:lang w:val="ro-MD"/>
        </w:rPr>
      </w:pPr>
    </w:p>
    <w:p w14:paraId="59A22C7D" w14:textId="77777777" w:rsidR="00AA1372" w:rsidRPr="00012695" w:rsidRDefault="00A227F2" w:rsidP="00012695">
      <w:pPr>
        <w:pStyle w:val="a7"/>
        <w:tabs>
          <w:tab w:val="left" w:pos="567"/>
        </w:tabs>
        <w:jc w:val="both"/>
        <w:rPr>
          <w:rFonts w:ascii="Times New Roman" w:hAnsi="Times New Roman"/>
          <w:sz w:val="20"/>
          <w:lang w:val="ro-MD"/>
        </w:rPr>
      </w:pPr>
      <w:r w:rsidRPr="00012695">
        <w:rPr>
          <w:rFonts w:ascii="Times New Roman" w:hAnsi="Times New Roman"/>
          <w:sz w:val="20"/>
          <w:lang w:val="ro-MD"/>
        </w:rPr>
        <w:t>Nu se execută vreo condiţie, specificată în documen</w:t>
      </w:r>
      <w:r w:rsidR="008726D2" w:rsidRPr="00012695">
        <w:rPr>
          <w:rFonts w:ascii="Times New Roman" w:hAnsi="Times New Roman"/>
          <w:sz w:val="20"/>
          <w:lang w:val="ro-MD"/>
        </w:rPr>
        <w:t xml:space="preserve">ația de atribuire </w:t>
      </w:r>
      <w:r w:rsidRPr="00012695">
        <w:rPr>
          <w:rFonts w:ascii="Times New Roman" w:hAnsi="Times New Roman"/>
          <w:sz w:val="20"/>
          <w:lang w:val="ro-MD"/>
        </w:rPr>
        <w:t>înainte de semnarea contractului de achiziţie publică de lucrări.</w:t>
      </w:r>
    </w:p>
    <w:p w14:paraId="3D91A900" w14:textId="77777777"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Prezenta garanţie este valabilă p</w:t>
      </w:r>
      <w:r w:rsidR="008726D2" w:rsidRPr="00012695">
        <w:rPr>
          <w:rFonts w:ascii="Times New Roman" w:hAnsi="Times New Roman"/>
          <w:sz w:val="20"/>
          <w:lang w:val="ro-MD"/>
        </w:rPr>
        <w:t>â</w:t>
      </w:r>
      <w:r w:rsidRPr="00012695">
        <w:rPr>
          <w:rFonts w:ascii="Times New Roman" w:hAnsi="Times New Roman"/>
          <w:sz w:val="20"/>
          <w:lang w:val="ro-MD"/>
        </w:rPr>
        <w:t>nă la data de _______________________________________</w:t>
      </w:r>
    </w:p>
    <w:p w14:paraId="180D4CEE" w14:textId="46366CE1" w:rsidR="00AA1372" w:rsidRPr="00012695" w:rsidRDefault="00A227F2" w:rsidP="00012695">
      <w:pPr>
        <w:pStyle w:val="a7"/>
        <w:tabs>
          <w:tab w:val="left" w:pos="567"/>
        </w:tabs>
        <w:rPr>
          <w:rFonts w:ascii="Times New Roman" w:hAnsi="Times New Roman"/>
          <w:sz w:val="20"/>
          <w:lang w:val="ro-MD"/>
        </w:rPr>
      </w:pPr>
      <w:r w:rsidRPr="00012695">
        <w:rPr>
          <w:rFonts w:ascii="Times New Roman" w:hAnsi="Times New Roman"/>
          <w:sz w:val="20"/>
          <w:lang w:val="ro-MD"/>
        </w:rPr>
        <w:t>Parafată de Banca___________________________________ în</w:t>
      </w:r>
      <w:r w:rsidR="00DF4DCF" w:rsidRPr="00012695">
        <w:rPr>
          <w:rFonts w:ascii="Times New Roman" w:hAnsi="Times New Roman"/>
          <w:sz w:val="20"/>
          <w:lang w:val="ro-MD"/>
        </w:rPr>
        <w:t xml:space="preserve"> </w:t>
      </w:r>
      <w:r w:rsidRPr="00012695">
        <w:rPr>
          <w:rFonts w:ascii="Times New Roman" w:hAnsi="Times New Roman"/>
          <w:sz w:val="20"/>
          <w:lang w:val="ro-MD"/>
        </w:rPr>
        <w:t xml:space="preserve">ziua___luna____anul_______  </w:t>
      </w:r>
    </w:p>
    <w:p w14:paraId="514CF777" w14:textId="77777777" w:rsidR="00AA1372" w:rsidRPr="00FF430B" w:rsidRDefault="00E706C1" w:rsidP="00012695">
      <w:pPr>
        <w:pStyle w:val="a7"/>
        <w:tabs>
          <w:tab w:val="left" w:pos="567"/>
        </w:tabs>
        <w:rPr>
          <w:rFonts w:ascii="Times New Roman" w:hAnsi="Times New Roman"/>
          <w:szCs w:val="24"/>
          <w:lang w:val="ro-MD"/>
        </w:rPr>
      </w:pPr>
      <w:r w:rsidRPr="00012695">
        <w:rPr>
          <w:rFonts w:ascii="Times New Roman" w:hAnsi="Times New Roman"/>
          <w:sz w:val="20"/>
          <w:lang w:val="ro-MD"/>
        </w:rPr>
        <w:t xml:space="preserve">                                          </w:t>
      </w:r>
      <w:r w:rsidR="00A227F2" w:rsidRPr="00012695">
        <w:rPr>
          <w:rFonts w:ascii="Times New Roman" w:hAnsi="Times New Roman"/>
          <w:sz w:val="20"/>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1E1FB7DF" w:rsidR="002927B7" w:rsidRDefault="002927B7" w:rsidP="00196AB4">
      <w:pPr>
        <w:spacing w:after="200" w:line="276" w:lineRule="auto"/>
        <w:jc w:val="center"/>
        <w:rPr>
          <w:lang w:val="ro-MD" w:eastAsia="zh-CN"/>
        </w:rPr>
      </w:pPr>
    </w:p>
    <w:p w14:paraId="41DDA5C7" w14:textId="727F31D9" w:rsidR="00012695" w:rsidRDefault="00012695" w:rsidP="00196AB4">
      <w:pPr>
        <w:spacing w:after="200" w:line="276" w:lineRule="auto"/>
        <w:jc w:val="center"/>
        <w:rPr>
          <w:lang w:val="ro-MD" w:eastAsia="zh-CN"/>
        </w:rPr>
      </w:pPr>
    </w:p>
    <w:p w14:paraId="14A852DD" w14:textId="77777777" w:rsidR="00012695" w:rsidRPr="00FF430B" w:rsidRDefault="00012695"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42DAAA4" w:rsidR="00B65C93" w:rsidRDefault="00B65C93" w:rsidP="00F43D02">
      <w:pPr>
        <w:jc w:val="both"/>
        <w:rPr>
          <w:rFonts w:eastAsia="PMingLiU"/>
          <w:lang w:val="ro-MD" w:eastAsia="zh-CN"/>
        </w:rPr>
      </w:pPr>
    </w:p>
    <w:p w14:paraId="16F85BB4" w14:textId="5F934892" w:rsidR="00012695" w:rsidRDefault="00012695" w:rsidP="00F43D02">
      <w:pPr>
        <w:jc w:val="both"/>
        <w:rPr>
          <w:rFonts w:eastAsia="PMingLiU"/>
          <w:lang w:val="ro-MD" w:eastAsia="zh-CN"/>
        </w:rPr>
      </w:pPr>
    </w:p>
    <w:p w14:paraId="3053E2A8" w14:textId="458C12C4" w:rsidR="00012695" w:rsidRDefault="00012695" w:rsidP="00F43D02">
      <w:pPr>
        <w:jc w:val="both"/>
        <w:rPr>
          <w:rFonts w:eastAsia="PMingLiU"/>
          <w:lang w:val="ro-MD" w:eastAsia="zh-CN"/>
        </w:rPr>
      </w:pPr>
    </w:p>
    <w:p w14:paraId="29B8C9F0" w14:textId="110BF41E" w:rsidR="00012695" w:rsidRDefault="00012695" w:rsidP="00F43D02">
      <w:pPr>
        <w:jc w:val="both"/>
        <w:rPr>
          <w:rFonts w:eastAsia="PMingLiU"/>
          <w:lang w:val="ro-MD" w:eastAsia="zh-CN"/>
        </w:rPr>
      </w:pPr>
    </w:p>
    <w:p w14:paraId="12A0ECA2" w14:textId="589780C8" w:rsidR="00012695" w:rsidRDefault="00012695" w:rsidP="00F43D02">
      <w:pPr>
        <w:jc w:val="both"/>
        <w:rPr>
          <w:rFonts w:eastAsia="PMingLiU"/>
          <w:lang w:val="ro-MD" w:eastAsia="zh-CN"/>
        </w:rPr>
      </w:pPr>
    </w:p>
    <w:p w14:paraId="473454BE" w14:textId="20937333" w:rsidR="00012695" w:rsidRDefault="00012695" w:rsidP="00F43D02">
      <w:pPr>
        <w:jc w:val="both"/>
        <w:rPr>
          <w:rFonts w:eastAsia="PMingLiU"/>
          <w:lang w:val="ro-MD" w:eastAsia="zh-CN"/>
        </w:rPr>
      </w:pPr>
    </w:p>
    <w:p w14:paraId="53B7272B" w14:textId="4181696F" w:rsidR="00012695" w:rsidRDefault="00012695" w:rsidP="00F43D02">
      <w:pPr>
        <w:jc w:val="both"/>
        <w:rPr>
          <w:rFonts w:eastAsia="PMingLiU"/>
          <w:lang w:val="ro-MD" w:eastAsia="zh-CN"/>
        </w:rPr>
      </w:pPr>
    </w:p>
    <w:p w14:paraId="1CB69EFE" w14:textId="34405BD0" w:rsidR="00012695" w:rsidRDefault="00012695" w:rsidP="00F43D02">
      <w:pPr>
        <w:jc w:val="both"/>
        <w:rPr>
          <w:rFonts w:eastAsia="PMingLiU"/>
          <w:lang w:val="ro-MD" w:eastAsia="zh-CN"/>
        </w:rPr>
      </w:pPr>
    </w:p>
    <w:p w14:paraId="240F0186" w14:textId="77777777" w:rsidR="00012695" w:rsidRPr="00FF430B" w:rsidRDefault="00012695"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3577D2A6"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w:t>
      </w:r>
      <w:r w:rsidR="00012695">
        <w:rPr>
          <w:rFonts w:ascii="Times New Roman" w:hAnsi="Times New Roman"/>
          <w:szCs w:val="24"/>
          <w:lang w:val="ro-MD"/>
        </w:rPr>
        <w:t>rea lucrărilor _______________</w:t>
      </w:r>
    </w:p>
    <w:p w14:paraId="6AB5250E" w14:textId="030B504D"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w:t>
      </w:r>
      <w:r w:rsidR="00012695">
        <w:rPr>
          <w:rFonts w:ascii="Times New Roman" w:hAnsi="Times New Roman"/>
          <w:szCs w:val="24"/>
          <w:lang w:val="ro-MD"/>
        </w:rPr>
        <w:t>-verbal de recepţie</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6F548D98"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w:t>
      </w:r>
      <w:r w:rsidR="00012695">
        <w:rPr>
          <w:rFonts w:ascii="Times New Roman" w:hAnsi="Times New Roman"/>
          <w:szCs w:val="24"/>
          <w:lang w:val="ro-MD"/>
        </w:rPr>
        <w:t>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FF430B" w:rsidRDefault="00BA7FF4" w:rsidP="00BA7FF4">
      <w:pPr>
        <w:jc w:val="right"/>
        <w:rPr>
          <w:noProof w:val="0"/>
          <w:sz w:val="22"/>
          <w:szCs w:val="22"/>
          <w:lang w:val="ro-MD"/>
        </w:rPr>
      </w:pPr>
      <w:bookmarkStart w:id="51"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012695" w:rsidRDefault="0003591A" w:rsidP="008C0290">
      <w:pPr>
        <w:tabs>
          <w:tab w:val="left" w:pos="567"/>
        </w:tabs>
        <w:jc w:val="both"/>
        <w:rPr>
          <w:sz w:val="20"/>
          <w:szCs w:val="20"/>
          <w:lang w:val="ro-MD"/>
        </w:rPr>
      </w:pPr>
      <w:r w:rsidRPr="00012695">
        <w:rPr>
          <w:sz w:val="20"/>
          <w:szCs w:val="20"/>
          <w:lang w:val="ro-MD"/>
        </w:rPr>
        <w:t>____________________________________________________________________________</w:t>
      </w:r>
    </w:p>
    <w:p w14:paraId="5524E47C" w14:textId="77777777" w:rsidR="00AA1372" w:rsidRPr="00012695" w:rsidRDefault="0003591A" w:rsidP="008C0290">
      <w:pPr>
        <w:tabs>
          <w:tab w:val="left" w:pos="567"/>
        </w:tabs>
        <w:jc w:val="center"/>
        <w:rPr>
          <w:b/>
          <w:sz w:val="20"/>
          <w:szCs w:val="20"/>
          <w:lang w:val="ro-MD"/>
        </w:rPr>
      </w:pPr>
      <w:r w:rsidRPr="00012695">
        <w:rPr>
          <w:b/>
          <w:sz w:val="20"/>
          <w:szCs w:val="20"/>
          <w:lang w:val="ro-MD"/>
        </w:rPr>
        <w:t>(denumirea)</w:t>
      </w:r>
    </w:p>
    <w:p w14:paraId="035E40F1" w14:textId="77777777" w:rsidR="00AA1372" w:rsidRPr="00012695" w:rsidRDefault="0003591A" w:rsidP="008C0290">
      <w:pPr>
        <w:tabs>
          <w:tab w:val="left" w:pos="567"/>
        </w:tabs>
        <w:jc w:val="both"/>
        <w:rPr>
          <w:sz w:val="20"/>
          <w:szCs w:val="20"/>
          <w:u w:val="single"/>
          <w:lang w:val="ro-MD"/>
        </w:rPr>
      </w:pPr>
      <w:r w:rsidRPr="00012695">
        <w:rPr>
          <w:b/>
          <w:sz w:val="20"/>
          <w:szCs w:val="20"/>
          <w:lang w:val="ro-MD"/>
        </w:rPr>
        <w:t>1.Părţi contractante</w:t>
      </w:r>
      <w:r w:rsidRPr="00012695">
        <w:rPr>
          <w:sz w:val="20"/>
          <w:szCs w:val="20"/>
          <w:lang w:val="ro-MD"/>
        </w:rPr>
        <w:t xml:space="preserve"> ( agenţi economici)</w:t>
      </w:r>
    </w:p>
    <w:p w14:paraId="51EE1380" w14:textId="77777777" w:rsidR="00AA1372" w:rsidRPr="00012695" w:rsidRDefault="0003591A" w:rsidP="002F556B">
      <w:pPr>
        <w:numPr>
          <w:ilvl w:val="0"/>
          <w:numId w:val="5"/>
        </w:numPr>
        <w:tabs>
          <w:tab w:val="clear" w:pos="1069"/>
          <w:tab w:val="left" w:pos="567"/>
          <w:tab w:val="left" w:pos="1080"/>
        </w:tabs>
        <w:ind w:left="0" w:firstLine="0"/>
        <w:jc w:val="both"/>
        <w:rPr>
          <w:sz w:val="20"/>
          <w:szCs w:val="20"/>
          <w:lang w:val="ro-MD"/>
        </w:rPr>
      </w:pPr>
      <w:r w:rsidRPr="00012695">
        <w:rPr>
          <w:sz w:val="20"/>
          <w:szCs w:val="20"/>
          <w:lang w:val="ro-MD"/>
        </w:rPr>
        <w:t>________________________________________________________________________</w:t>
      </w:r>
    </w:p>
    <w:p w14:paraId="356EE6F3" w14:textId="77777777" w:rsidR="00AA1372" w:rsidRPr="00012695" w:rsidRDefault="0003591A" w:rsidP="002F556B">
      <w:pPr>
        <w:numPr>
          <w:ilvl w:val="0"/>
          <w:numId w:val="5"/>
        </w:numPr>
        <w:tabs>
          <w:tab w:val="clear" w:pos="1069"/>
          <w:tab w:val="left" w:pos="567"/>
          <w:tab w:val="left" w:pos="1080"/>
        </w:tabs>
        <w:ind w:left="0" w:firstLine="0"/>
        <w:jc w:val="both"/>
        <w:rPr>
          <w:sz w:val="20"/>
          <w:szCs w:val="20"/>
          <w:lang w:val="ro-MD"/>
        </w:rPr>
      </w:pPr>
      <w:r w:rsidRPr="00012695">
        <w:rPr>
          <w:sz w:val="20"/>
          <w:szCs w:val="20"/>
          <w:lang w:val="ro-MD"/>
        </w:rPr>
        <w:t>________________________________________________________________________</w:t>
      </w:r>
    </w:p>
    <w:p w14:paraId="7A9EBCC2" w14:textId="77777777" w:rsidR="00AA1372" w:rsidRPr="00012695" w:rsidRDefault="0003591A" w:rsidP="002F556B">
      <w:pPr>
        <w:numPr>
          <w:ilvl w:val="0"/>
          <w:numId w:val="5"/>
        </w:numPr>
        <w:tabs>
          <w:tab w:val="clear" w:pos="1069"/>
          <w:tab w:val="left" w:pos="567"/>
          <w:tab w:val="left" w:pos="1080"/>
        </w:tabs>
        <w:ind w:left="0" w:firstLine="0"/>
        <w:jc w:val="both"/>
        <w:rPr>
          <w:sz w:val="20"/>
          <w:szCs w:val="20"/>
          <w:lang w:val="ro-MD"/>
        </w:rPr>
      </w:pPr>
      <w:r w:rsidRPr="00012695">
        <w:rPr>
          <w:sz w:val="20"/>
          <w:szCs w:val="20"/>
          <w:lang w:val="ro-MD"/>
        </w:rPr>
        <w:t>________________________________________________________________________</w:t>
      </w:r>
    </w:p>
    <w:p w14:paraId="36BC5F6E" w14:textId="77777777" w:rsidR="00AA1372" w:rsidRPr="00012695" w:rsidRDefault="0003591A" w:rsidP="008C0290">
      <w:pPr>
        <w:tabs>
          <w:tab w:val="left" w:pos="567"/>
        </w:tabs>
        <w:jc w:val="both"/>
        <w:rPr>
          <w:sz w:val="20"/>
          <w:szCs w:val="20"/>
          <w:lang w:val="ro-MD"/>
        </w:rPr>
      </w:pPr>
      <w:r w:rsidRPr="00012695">
        <w:rPr>
          <w:b/>
          <w:sz w:val="20"/>
          <w:szCs w:val="20"/>
          <w:lang w:val="ro-MD"/>
        </w:rPr>
        <w:t xml:space="preserve">2. Adrese, telefon, fax </w:t>
      </w:r>
      <w:r w:rsidRPr="00012695">
        <w:rPr>
          <w:sz w:val="20"/>
          <w:szCs w:val="20"/>
          <w:lang w:val="ro-MD"/>
        </w:rPr>
        <w:t xml:space="preserve"> </w:t>
      </w:r>
      <w:r w:rsidR="009E719D" w:rsidRPr="00012695">
        <w:rPr>
          <w:sz w:val="20"/>
          <w:szCs w:val="20"/>
          <w:lang w:val="ro-MD"/>
        </w:rPr>
        <w:t>ale</w:t>
      </w:r>
      <w:r w:rsidRPr="00012695">
        <w:rPr>
          <w:sz w:val="20"/>
          <w:szCs w:val="20"/>
          <w:lang w:val="ro-MD"/>
        </w:rPr>
        <w:t xml:space="preserve"> partenerilor (părţi contractante):</w:t>
      </w:r>
    </w:p>
    <w:p w14:paraId="73A5C9A9" w14:textId="77777777" w:rsidR="00AA1372" w:rsidRPr="00012695" w:rsidRDefault="0003591A" w:rsidP="002F556B">
      <w:pPr>
        <w:pStyle w:val="a"/>
        <w:numPr>
          <w:ilvl w:val="0"/>
          <w:numId w:val="6"/>
        </w:numPr>
        <w:tabs>
          <w:tab w:val="clear" w:pos="1069"/>
          <w:tab w:val="clear" w:pos="1134"/>
          <w:tab w:val="left" w:pos="567"/>
          <w:tab w:val="left" w:pos="1080"/>
        </w:tabs>
        <w:ind w:left="0" w:firstLine="0"/>
        <w:contextualSpacing/>
        <w:rPr>
          <w:sz w:val="20"/>
          <w:szCs w:val="20"/>
          <w:lang w:val="ro-MD"/>
        </w:rPr>
      </w:pPr>
      <w:r w:rsidRPr="00012695">
        <w:rPr>
          <w:sz w:val="20"/>
          <w:szCs w:val="20"/>
          <w:lang w:val="ro-MD"/>
        </w:rPr>
        <w:t>________________________________________________________________________</w:t>
      </w:r>
    </w:p>
    <w:p w14:paraId="3A365C45" w14:textId="77777777" w:rsidR="00AA1372" w:rsidRPr="00012695" w:rsidRDefault="0003591A" w:rsidP="002F556B">
      <w:pPr>
        <w:pStyle w:val="a"/>
        <w:numPr>
          <w:ilvl w:val="0"/>
          <w:numId w:val="6"/>
        </w:numPr>
        <w:tabs>
          <w:tab w:val="clear" w:pos="1069"/>
          <w:tab w:val="clear" w:pos="1134"/>
          <w:tab w:val="left" w:pos="567"/>
          <w:tab w:val="left" w:pos="1080"/>
        </w:tabs>
        <w:ind w:left="0" w:firstLine="0"/>
        <w:contextualSpacing/>
        <w:rPr>
          <w:sz w:val="20"/>
          <w:szCs w:val="20"/>
          <w:lang w:val="ro-MD"/>
        </w:rPr>
      </w:pPr>
      <w:r w:rsidRPr="00012695">
        <w:rPr>
          <w:sz w:val="20"/>
          <w:szCs w:val="20"/>
          <w:lang w:val="ro-MD"/>
        </w:rPr>
        <w:t>________________________________________________________________________</w:t>
      </w:r>
    </w:p>
    <w:p w14:paraId="527E90EB" w14:textId="77777777" w:rsidR="00AA1372" w:rsidRPr="00012695" w:rsidRDefault="00A227F2" w:rsidP="002F556B">
      <w:pPr>
        <w:pStyle w:val="a"/>
        <w:numPr>
          <w:ilvl w:val="0"/>
          <w:numId w:val="6"/>
        </w:numPr>
        <w:tabs>
          <w:tab w:val="clear" w:pos="1069"/>
          <w:tab w:val="clear" w:pos="1134"/>
          <w:tab w:val="left" w:pos="567"/>
          <w:tab w:val="left" w:pos="1080"/>
        </w:tabs>
        <w:ind w:left="0" w:firstLine="0"/>
        <w:contextualSpacing/>
        <w:rPr>
          <w:sz w:val="20"/>
          <w:szCs w:val="20"/>
          <w:lang w:val="ro-MD"/>
        </w:rPr>
      </w:pPr>
      <w:r w:rsidRPr="00012695">
        <w:rPr>
          <w:sz w:val="20"/>
          <w:szCs w:val="20"/>
          <w:lang w:val="ro-MD"/>
        </w:rPr>
        <w:t>________________________________________________________________________</w:t>
      </w:r>
    </w:p>
    <w:p w14:paraId="5C8A56A5" w14:textId="77777777" w:rsidR="00AA1372" w:rsidRPr="00012695" w:rsidRDefault="00A227F2" w:rsidP="008C0290">
      <w:pPr>
        <w:tabs>
          <w:tab w:val="left" w:pos="567"/>
        </w:tabs>
        <w:jc w:val="both"/>
        <w:rPr>
          <w:sz w:val="20"/>
          <w:szCs w:val="20"/>
          <w:lang w:val="ro-MD"/>
        </w:rPr>
      </w:pPr>
      <w:r w:rsidRPr="00012695">
        <w:rPr>
          <w:b/>
          <w:sz w:val="20"/>
          <w:szCs w:val="20"/>
          <w:lang w:val="ro-MD"/>
        </w:rPr>
        <w:t>3. Informaţii privind modul de asociere:</w:t>
      </w:r>
    </w:p>
    <w:p w14:paraId="422AD886" w14:textId="77777777" w:rsidR="00AA1372" w:rsidRPr="00012695" w:rsidRDefault="00A227F2" w:rsidP="008C0290">
      <w:pPr>
        <w:pStyle w:val="a7"/>
        <w:tabs>
          <w:tab w:val="left" w:pos="567"/>
        </w:tabs>
        <w:jc w:val="both"/>
        <w:rPr>
          <w:rFonts w:ascii="Times New Roman" w:hAnsi="Times New Roman"/>
          <w:sz w:val="20"/>
          <w:lang w:val="ro-MD"/>
        </w:rPr>
      </w:pPr>
      <w:r w:rsidRPr="00012695">
        <w:rPr>
          <w:rFonts w:ascii="Times New Roman" w:hAnsi="Times New Roman"/>
          <w:sz w:val="20"/>
          <w:lang w:val="ro-MD"/>
        </w:rPr>
        <w:t>a) Data încheierii contractului de asociere __________________________________________</w:t>
      </w:r>
    </w:p>
    <w:p w14:paraId="00C16BB1" w14:textId="77777777" w:rsidR="00AA1372" w:rsidRPr="00012695" w:rsidRDefault="00A227F2" w:rsidP="008C0290">
      <w:pPr>
        <w:tabs>
          <w:tab w:val="left" w:pos="567"/>
        </w:tabs>
        <w:jc w:val="both"/>
        <w:rPr>
          <w:sz w:val="20"/>
          <w:szCs w:val="20"/>
          <w:lang w:val="ro-MD"/>
        </w:rPr>
      </w:pPr>
      <w:r w:rsidRPr="00012695">
        <w:rPr>
          <w:sz w:val="20"/>
          <w:szCs w:val="20"/>
          <w:lang w:val="ro-MD"/>
        </w:rPr>
        <w:t>b) Locul şi data înregistrării asociaţiei______________________________________________</w:t>
      </w:r>
    </w:p>
    <w:p w14:paraId="174D2511" w14:textId="77777777" w:rsidR="00AA1372" w:rsidRPr="00012695" w:rsidRDefault="00A227F2" w:rsidP="008C0290">
      <w:pPr>
        <w:pStyle w:val="a4"/>
        <w:tabs>
          <w:tab w:val="left" w:pos="567"/>
        </w:tabs>
        <w:jc w:val="both"/>
        <w:rPr>
          <w:sz w:val="20"/>
          <w:szCs w:val="20"/>
          <w:lang w:val="ro-MD"/>
        </w:rPr>
      </w:pPr>
      <w:r w:rsidRPr="00012695">
        <w:rPr>
          <w:sz w:val="20"/>
          <w:szCs w:val="20"/>
          <w:lang w:val="ro-MD"/>
        </w:rPr>
        <w:t>c) Activităţi economice ce se vor realiza în comun ____________________________________</w:t>
      </w:r>
    </w:p>
    <w:p w14:paraId="0593C6C3" w14:textId="77777777" w:rsidR="00AA1372" w:rsidRPr="00012695" w:rsidRDefault="00A227F2" w:rsidP="008C0290">
      <w:pPr>
        <w:tabs>
          <w:tab w:val="left" w:pos="567"/>
        </w:tabs>
        <w:jc w:val="both"/>
        <w:rPr>
          <w:sz w:val="20"/>
          <w:szCs w:val="20"/>
          <w:lang w:val="ro-MD"/>
        </w:rPr>
      </w:pPr>
      <w:r w:rsidRPr="00012695">
        <w:rPr>
          <w:sz w:val="20"/>
          <w:szCs w:val="20"/>
          <w:lang w:val="ro-MD"/>
        </w:rPr>
        <w:t>_____________________________________________________________________________</w:t>
      </w:r>
    </w:p>
    <w:p w14:paraId="113CCDB1" w14:textId="77777777" w:rsidR="00355106" w:rsidRPr="00012695" w:rsidRDefault="00A227F2" w:rsidP="008C0290">
      <w:pPr>
        <w:tabs>
          <w:tab w:val="left" w:pos="284"/>
        </w:tabs>
        <w:jc w:val="both"/>
        <w:rPr>
          <w:sz w:val="20"/>
          <w:szCs w:val="20"/>
          <w:lang w:val="ro-MD"/>
        </w:rPr>
      </w:pPr>
      <w:r w:rsidRPr="00012695">
        <w:rPr>
          <w:sz w:val="20"/>
          <w:szCs w:val="20"/>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012695" w:rsidRDefault="00A227F2" w:rsidP="008C0290">
      <w:pPr>
        <w:tabs>
          <w:tab w:val="left" w:pos="567"/>
        </w:tabs>
        <w:jc w:val="both"/>
        <w:rPr>
          <w:sz w:val="20"/>
          <w:szCs w:val="20"/>
          <w:lang w:val="ro-MD"/>
        </w:rPr>
      </w:pPr>
      <w:r w:rsidRPr="00012695">
        <w:rPr>
          <w:sz w:val="20"/>
          <w:szCs w:val="20"/>
          <w:lang w:val="ro-MD"/>
        </w:rPr>
        <w:t>e) Valoarea  și cota procentuală a lucrărilor executate de fiecare asociat ___________________</w:t>
      </w:r>
    </w:p>
    <w:p w14:paraId="2DE010E5" w14:textId="77777777" w:rsidR="00355106" w:rsidRPr="00012695" w:rsidRDefault="00A227F2" w:rsidP="008C0290">
      <w:pPr>
        <w:tabs>
          <w:tab w:val="left" w:pos="567"/>
        </w:tabs>
        <w:jc w:val="both"/>
        <w:rPr>
          <w:sz w:val="20"/>
          <w:szCs w:val="20"/>
          <w:lang w:val="ro-MD"/>
        </w:rPr>
      </w:pPr>
      <w:r w:rsidRPr="00012695">
        <w:rPr>
          <w:sz w:val="20"/>
          <w:szCs w:val="20"/>
          <w:lang w:val="ro-MD"/>
        </w:rPr>
        <w:t>_____________________________________________________________________________</w:t>
      </w:r>
    </w:p>
    <w:p w14:paraId="07F4FD0F" w14:textId="77777777" w:rsidR="00355106" w:rsidRPr="00012695" w:rsidRDefault="00A227F2" w:rsidP="008C0290">
      <w:pPr>
        <w:tabs>
          <w:tab w:val="left" w:pos="567"/>
        </w:tabs>
        <w:jc w:val="both"/>
        <w:rPr>
          <w:sz w:val="20"/>
          <w:szCs w:val="20"/>
          <w:lang w:val="ro-MD"/>
        </w:rPr>
      </w:pPr>
      <w:r w:rsidRPr="00012695">
        <w:rPr>
          <w:sz w:val="20"/>
          <w:szCs w:val="20"/>
          <w:lang w:val="ro-MD"/>
        </w:rPr>
        <w:t>f) Condiţii de administrare a asociaţiei______________________________________________</w:t>
      </w:r>
    </w:p>
    <w:p w14:paraId="5C9CD016" w14:textId="77777777" w:rsidR="00355106" w:rsidRPr="00012695" w:rsidRDefault="00A227F2" w:rsidP="008C0290">
      <w:pPr>
        <w:tabs>
          <w:tab w:val="left" w:pos="567"/>
        </w:tabs>
        <w:jc w:val="both"/>
        <w:rPr>
          <w:sz w:val="20"/>
          <w:szCs w:val="20"/>
          <w:lang w:val="ro-MD"/>
        </w:rPr>
      </w:pPr>
      <w:r w:rsidRPr="00012695">
        <w:rPr>
          <w:sz w:val="20"/>
          <w:szCs w:val="20"/>
          <w:lang w:val="ro-MD"/>
        </w:rPr>
        <w:t>g) Modalitatea de împărţire a rezultatelor activităţii economice comune desfăşurate ____________________________________________________________________________</w:t>
      </w:r>
    </w:p>
    <w:p w14:paraId="06E7B935" w14:textId="77777777" w:rsidR="00AA1372" w:rsidRPr="00012695" w:rsidRDefault="00A227F2" w:rsidP="008C0290">
      <w:pPr>
        <w:tabs>
          <w:tab w:val="left" w:pos="567"/>
        </w:tabs>
        <w:jc w:val="both"/>
        <w:rPr>
          <w:sz w:val="20"/>
          <w:szCs w:val="20"/>
          <w:lang w:val="ro-MD"/>
        </w:rPr>
      </w:pPr>
      <w:r w:rsidRPr="00012695">
        <w:rPr>
          <w:sz w:val="20"/>
          <w:szCs w:val="20"/>
          <w:lang w:val="ro-MD"/>
        </w:rPr>
        <w:t>h) Cauze de încetare a asociaţiei şi modul de împărţire a rezultatelor   lichidării_____________________________________________________________________</w:t>
      </w:r>
    </w:p>
    <w:p w14:paraId="02B8D83C" w14:textId="77777777" w:rsidR="00355106" w:rsidRPr="00012695" w:rsidRDefault="00A227F2" w:rsidP="008C0290">
      <w:pPr>
        <w:tabs>
          <w:tab w:val="left" w:pos="567"/>
        </w:tabs>
        <w:jc w:val="both"/>
        <w:rPr>
          <w:sz w:val="20"/>
          <w:szCs w:val="20"/>
          <w:lang w:val="ro-MD"/>
        </w:rPr>
      </w:pPr>
      <w:r w:rsidRPr="00012695">
        <w:rPr>
          <w:sz w:val="20"/>
          <w:szCs w:val="20"/>
          <w:lang w:val="ro-MD"/>
        </w:rPr>
        <w:t>i) Repartizarea fizică, valorică</w:t>
      </w:r>
      <w:r w:rsidR="0019071C" w:rsidRPr="00012695">
        <w:rPr>
          <w:sz w:val="20"/>
          <w:szCs w:val="20"/>
          <w:lang w:val="ro-MD"/>
        </w:rPr>
        <w:t xml:space="preserve"> </w:t>
      </w:r>
      <w:r w:rsidRPr="00012695">
        <w:rPr>
          <w:sz w:val="20"/>
          <w:szCs w:val="20"/>
          <w:lang w:val="ro-MD"/>
        </w:rPr>
        <w:t>şi procentuală între fiecare asociat pentru executarea obiectivului supus licitaţiei________________________________________________________________</w:t>
      </w:r>
    </w:p>
    <w:p w14:paraId="084C2F32" w14:textId="77777777" w:rsidR="00AA1372" w:rsidRPr="00012695" w:rsidRDefault="00A227F2" w:rsidP="008C0290">
      <w:pPr>
        <w:tabs>
          <w:tab w:val="left" w:pos="567"/>
        </w:tabs>
        <w:jc w:val="both"/>
        <w:rPr>
          <w:sz w:val="20"/>
          <w:szCs w:val="20"/>
          <w:lang w:val="ro-MD"/>
        </w:rPr>
      </w:pPr>
      <w:r w:rsidRPr="00012695">
        <w:rPr>
          <w:sz w:val="20"/>
          <w:szCs w:val="20"/>
          <w:lang w:val="ro-MD"/>
        </w:rPr>
        <w:t>j) Alte cauze__________________________________________________________________</w:t>
      </w:r>
    </w:p>
    <w:p w14:paraId="6DBB49E2" w14:textId="77777777" w:rsidR="008C0290" w:rsidRPr="00012695" w:rsidRDefault="008C0290" w:rsidP="008C0290">
      <w:pPr>
        <w:jc w:val="both"/>
        <w:rPr>
          <w:rFonts w:eastAsia="PMingLiU"/>
          <w:sz w:val="20"/>
          <w:szCs w:val="20"/>
          <w:lang w:val="ro-MD" w:eastAsia="zh-CN"/>
        </w:rPr>
      </w:pPr>
    </w:p>
    <w:p w14:paraId="450E6731" w14:textId="77777777" w:rsidR="00B27D8B" w:rsidRPr="00012695" w:rsidRDefault="00B27D8B" w:rsidP="008C0290">
      <w:pPr>
        <w:jc w:val="both"/>
        <w:rPr>
          <w:rFonts w:eastAsia="PMingLiU"/>
          <w:sz w:val="20"/>
          <w:szCs w:val="20"/>
          <w:lang w:val="ro-MD" w:eastAsia="zh-CN"/>
        </w:rPr>
      </w:pPr>
    </w:p>
    <w:p w14:paraId="54999658"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 xml:space="preserve">Data completării __________________________________                           </w:t>
      </w:r>
      <w:r w:rsidRPr="00012695">
        <w:rPr>
          <w:rFonts w:eastAsia="PMingLiU"/>
          <w:sz w:val="20"/>
          <w:szCs w:val="20"/>
          <w:lang w:val="ro-MD" w:eastAsia="zh-CN"/>
        </w:rPr>
        <w:tab/>
      </w:r>
      <w:r w:rsidRPr="00012695">
        <w:rPr>
          <w:rFonts w:eastAsia="PMingLiU"/>
          <w:sz w:val="20"/>
          <w:szCs w:val="20"/>
          <w:lang w:val="ro-MD" w:eastAsia="zh-CN"/>
        </w:rPr>
        <w:tab/>
      </w:r>
    </w:p>
    <w:p w14:paraId="23299C1E"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Semnat Liderul Asociației: __________________________</w:t>
      </w:r>
    </w:p>
    <w:p w14:paraId="0E56DED4"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Nume: __________________________________________</w:t>
      </w:r>
    </w:p>
    <w:p w14:paraId="35AF19C6"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 xml:space="preserve">Funcţia </w:t>
      </w:r>
      <w:r w:rsidR="00590C16" w:rsidRPr="00012695">
        <w:rPr>
          <w:rFonts w:eastAsia="PMingLiU"/>
          <w:sz w:val="20"/>
          <w:szCs w:val="20"/>
          <w:lang w:val="ro-MD" w:eastAsia="zh-CN"/>
        </w:rPr>
        <w:t>în cadrul întreprinderii</w:t>
      </w:r>
      <w:r w:rsidRPr="00012695">
        <w:rPr>
          <w:rFonts w:eastAsia="PMingLiU"/>
          <w:sz w:val="20"/>
          <w:szCs w:val="20"/>
          <w:lang w:val="ro-MD" w:eastAsia="zh-CN"/>
        </w:rPr>
        <w:t>: ____________________________</w:t>
      </w:r>
    </w:p>
    <w:p w14:paraId="197C8198"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 xml:space="preserve">Denumirea </w:t>
      </w:r>
      <w:r w:rsidR="00401517" w:rsidRPr="00012695">
        <w:rPr>
          <w:rFonts w:eastAsia="PMingLiU"/>
          <w:sz w:val="20"/>
          <w:szCs w:val="20"/>
          <w:lang w:val="ro-MD" w:eastAsia="zh-CN"/>
        </w:rPr>
        <w:t>întreprinderii</w:t>
      </w:r>
      <w:r w:rsidRPr="00012695">
        <w:rPr>
          <w:rFonts w:eastAsia="PMingLiU"/>
          <w:sz w:val="20"/>
          <w:szCs w:val="20"/>
          <w:lang w:val="ro-MD" w:eastAsia="zh-CN"/>
        </w:rPr>
        <w:t>: _________________________________</w:t>
      </w:r>
    </w:p>
    <w:p w14:paraId="588474B1" w14:textId="77777777" w:rsidR="00AA1372" w:rsidRPr="00012695" w:rsidRDefault="00AA1372" w:rsidP="008C0290">
      <w:pPr>
        <w:jc w:val="both"/>
        <w:rPr>
          <w:rFonts w:eastAsia="PMingLiU"/>
          <w:sz w:val="20"/>
          <w:szCs w:val="20"/>
          <w:lang w:val="ro-MD" w:eastAsia="zh-CN"/>
        </w:rPr>
      </w:pPr>
    </w:p>
    <w:p w14:paraId="6C7D8749"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 xml:space="preserve">Semnat Asociatul </w:t>
      </w:r>
      <w:r w:rsidR="005B24DA" w:rsidRPr="00012695">
        <w:rPr>
          <w:rFonts w:eastAsia="PMingLiU"/>
          <w:sz w:val="20"/>
          <w:szCs w:val="20"/>
          <w:lang w:val="ro-MD" w:eastAsia="zh-CN"/>
        </w:rPr>
        <w:t>s</w:t>
      </w:r>
      <w:r w:rsidRPr="00012695">
        <w:rPr>
          <w:rFonts w:eastAsia="PMingLiU"/>
          <w:sz w:val="20"/>
          <w:szCs w:val="20"/>
          <w:lang w:val="ro-MD" w:eastAsia="zh-CN"/>
        </w:rPr>
        <w:t>ecund: __________________________</w:t>
      </w:r>
    </w:p>
    <w:p w14:paraId="26BBE552"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Nume: __________________________________________</w:t>
      </w:r>
    </w:p>
    <w:p w14:paraId="1159408D" w14:textId="77777777" w:rsidR="00AA1372" w:rsidRPr="00012695" w:rsidRDefault="00A227F2" w:rsidP="008C0290">
      <w:pPr>
        <w:jc w:val="both"/>
        <w:rPr>
          <w:rFonts w:eastAsia="PMingLiU"/>
          <w:sz w:val="20"/>
          <w:szCs w:val="20"/>
          <w:lang w:val="ro-MD" w:eastAsia="zh-CN"/>
        </w:rPr>
      </w:pPr>
      <w:r w:rsidRPr="00012695">
        <w:rPr>
          <w:rFonts w:eastAsia="PMingLiU"/>
          <w:sz w:val="20"/>
          <w:szCs w:val="20"/>
          <w:lang w:val="ro-MD" w:eastAsia="zh-CN"/>
        </w:rPr>
        <w:t xml:space="preserve">Funcţia </w:t>
      </w:r>
      <w:r w:rsidR="00590C16" w:rsidRPr="00012695">
        <w:rPr>
          <w:rFonts w:eastAsia="PMingLiU"/>
          <w:sz w:val="20"/>
          <w:szCs w:val="20"/>
          <w:lang w:val="ro-MD" w:eastAsia="zh-CN"/>
        </w:rPr>
        <w:t>în cadrul întreprinderii</w:t>
      </w:r>
      <w:r w:rsidRPr="00012695">
        <w:rPr>
          <w:rFonts w:eastAsia="PMingLiU"/>
          <w:sz w:val="20"/>
          <w:szCs w:val="20"/>
          <w:lang w:val="ro-MD" w:eastAsia="zh-CN"/>
        </w:rPr>
        <w:t>: ____________________________</w:t>
      </w:r>
    </w:p>
    <w:p w14:paraId="280E18D2" w14:textId="77777777" w:rsidR="00A1178E" w:rsidRPr="00012695" w:rsidRDefault="00A227F2" w:rsidP="00A1178E">
      <w:pPr>
        <w:tabs>
          <w:tab w:val="left" w:pos="567"/>
        </w:tabs>
        <w:jc w:val="both"/>
        <w:rPr>
          <w:rFonts w:eastAsia="PMingLiU"/>
          <w:sz w:val="20"/>
          <w:szCs w:val="20"/>
          <w:lang w:val="ro-MD" w:eastAsia="zh-CN"/>
        </w:rPr>
      </w:pPr>
      <w:r w:rsidRPr="00012695">
        <w:rPr>
          <w:rFonts w:eastAsia="PMingLiU"/>
          <w:sz w:val="20"/>
          <w:szCs w:val="20"/>
          <w:lang w:val="ro-MD" w:eastAsia="zh-CN"/>
        </w:rPr>
        <w:t xml:space="preserve">Denumirea </w:t>
      </w:r>
      <w:r w:rsidR="00401517" w:rsidRPr="00012695">
        <w:rPr>
          <w:rFonts w:eastAsia="PMingLiU"/>
          <w:sz w:val="20"/>
          <w:szCs w:val="20"/>
          <w:lang w:val="ro-MD" w:eastAsia="zh-CN"/>
        </w:rPr>
        <w:t>întreprinderii</w:t>
      </w:r>
      <w:r w:rsidRPr="00012695">
        <w:rPr>
          <w:rFonts w:eastAsia="PMingLiU"/>
          <w:sz w:val="20"/>
          <w:szCs w:val="20"/>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1136EBDC" w:rsidR="00B27D8B" w:rsidRDefault="00B27D8B" w:rsidP="00A1178E">
      <w:pPr>
        <w:tabs>
          <w:tab w:val="left" w:pos="567"/>
        </w:tabs>
        <w:jc w:val="center"/>
        <w:rPr>
          <w:b/>
          <w:color w:val="000000"/>
          <w:w w:val="90"/>
          <w:lang w:val="ro-MD"/>
        </w:rPr>
      </w:pPr>
    </w:p>
    <w:p w14:paraId="0302FF63" w14:textId="65B69CFE" w:rsidR="00012695" w:rsidRDefault="00012695" w:rsidP="00A1178E">
      <w:pPr>
        <w:tabs>
          <w:tab w:val="left" w:pos="567"/>
        </w:tabs>
        <w:jc w:val="center"/>
        <w:rPr>
          <w:b/>
          <w:color w:val="000000"/>
          <w:w w:val="90"/>
          <w:lang w:val="ro-MD"/>
        </w:rPr>
      </w:pPr>
    </w:p>
    <w:p w14:paraId="29B1B73C" w14:textId="4B762039" w:rsidR="00012695" w:rsidRDefault="00012695" w:rsidP="00A1178E">
      <w:pPr>
        <w:tabs>
          <w:tab w:val="left" w:pos="567"/>
        </w:tabs>
        <w:jc w:val="center"/>
        <w:rPr>
          <w:b/>
          <w:color w:val="000000"/>
          <w:w w:val="90"/>
          <w:lang w:val="ro-MD"/>
        </w:rPr>
      </w:pPr>
    </w:p>
    <w:p w14:paraId="0DBEFC62" w14:textId="77777777" w:rsidR="00012695" w:rsidRDefault="00012695"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012695" w:rsidRDefault="00AC7DAC" w:rsidP="00AC7DAC">
      <w:pPr>
        <w:shd w:val="clear" w:color="auto" w:fill="FFFFFF"/>
        <w:spacing w:before="504"/>
        <w:jc w:val="both"/>
        <w:rPr>
          <w:spacing w:val="-3"/>
          <w:sz w:val="22"/>
          <w:szCs w:val="22"/>
          <w:lang w:val="ro-MD"/>
        </w:rPr>
      </w:pPr>
      <w:r w:rsidRPr="00012695">
        <w:rPr>
          <w:spacing w:val="-3"/>
          <w:sz w:val="22"/>
          <w:szCs w:val="22"/>
          <w:lang w:val="ro-MD"/>
        </w:rPr>
        <w:t>Către, ...............................................................................</w:t>
      </w:r>
      <w:r w:rsidR="00FB2FFC" w:rsidRPr="00012695">
        <w:rPr>
          <w:spacing w:val="-3"/>
          <w:sz w:val="22"/>
          <w:szCs w:val="22"/>
          <w:lang w:val="ro-MD"/>
        </w:rPr>
        <w:t>................................................................</w:t>
      </w:r>
      <w:r w:rsidRPr="00012695">
        <w:rPr>
          <w:spacing w:val="-3"/>
          <w:sz w:val="22"/>
          <w:szCs w:val="22"/>
          <w:lang w:val="ro-MD"/>
        </w:rPr>
        <w:t>.</w:t>
      </w:r>
    </w:p>
    <w:p w14:paraId="0FCFE5D0" w14:textId="77777777" w:rsidR="00AC7DAC" w:rsidRPr="00012695" w:rsidRDefault="0019071C" w:rsidP="00AC7DAC">
      <w:pPr>
        <w:shd w:val="clear" w:color="auto" w:fill="FFFFFF"/>
        <w:jc w:val="both"/>
        <w:rPr>
          <w:i/>
          <w:sz w:val="22"/>
          <w:szCs w:val="22"/>
          <w:lang w:val="ro-MD"/>
        </w:rPr>
      </w:pPr>
      <w:r w:rsidRPr="00012695">
        <w:rPr>
          <w:i/>
          <w:sz w:val="22"/>
          <w:szCs w:val="22"/>
          <w:lang w:val="ro-MD"/>
        </w:rPr>
        <w:t xml:space="preserve">                            </w:t>
      </w:r>
      <w:r w:rsidR="00AC7DAC" w:rsidRPr="00012695">
        <w:rPr>
          <w:i/>
          <w:sz w:val="22"/>
          <w:szCs w:val="22"/>
          <w:lang w:val="ro-MD"/>
        </w:rPr>
        <w:t>(denumirea autorităţii contractante şi adresa completă)</w:t>
      </w:r>
    </w:p>
    <w:p w14:paraId="35B01A9B" w14:textId="77777777" w:rsidR="00AC7DAC" w:rsidRPr="00012695" w:rsidRDefault="00AC7DAC" w:rsidP="00AC7DAC">
      <w:pPr>
        <w:shd w:val="clear" w:color="auto" w:fill="FFFFFF"/>
        <w:tabs>
          <w:tab w:val="left" w:leader="dot" w:pos="7166"/>
        </w:tabs>
        <w:jc w:val="both"/>
        <w:rPr>
          <w:sz w:val="22"/>
          <w:szCs w:val="22"/>
          <w:lang w:val="ro-MD"/>
        </w:rPr>
      </w:pPr>
      <w:r w:rsidRPr="00012695">
        <w:rPr>
          <w:sz w:val="22"/>
          <w:szCs w:val="22"/>
          <w:lang w:val="ro-MD"/>
        </w:rPr>
        <w:t>Cu privire la procedura pen</w:t>
      </w:r>
      <w:r w:rsidR="00E26A0E" w:rsidRPr="00012695">
        <w:rPr>
          <w:sz w:val="22"/>
          <w:szCs w:val="22"/>
          <w:lang w:val="ro-MD"/>
        </w:rPr>
        <w:t>tru atribuirea contractului ...</w:t>
      </w:r>
      <w:r w:rsidRPr="00012695">
        <w:rPr>
          <w:sz w:val="22"/>
          <w:szCs w:val="22"/>
          <w:lang w:val="ro-MD"/>
        </w:rPr>
        <w:t>.............</w:t>
      </w:r>
      <w:r w:rsidR="00FB2FFC" w:rsidRPr="00012695">
        <w:rPr>
          <w:sz w:val="22"/>
          <w:szCs w:val="22"/>
          <w:lang w:val="ro-MD"/>
        </w:rPr>
        <w:t>.........................................</w:t>
      </w:r>
      <w:r w:rsidRPr="00012695">
        <w:rPr>
          <w:sz w:val="22"/>
          <w:szCs w:val="22"/>
          <w:lang w:val="ro-MD"/>
        </w:rPr>
        <w:t>.............</w:t>
      </w:r>
    </w:p>
    <w:p w14:paraId="3FF96F12" w14:textId="77777777" w:rsidR="00AC7DAC" w:rsidRPr="00012695" w:rsidRDefault="00AC7DAC" w:rsidP="00AC7DAC">
      <w:pPr>
        <w:shd w:val="clear" w:color="auto" w:fill="FFFFFF"/>
        <w:tabs>
          <w:tab w:val="left" w:leader="dot" w:pos="7166"/>
        </w:tabs>
        <w:jc w:val="both"/>
        <w:rPr>
          <w:sz w:val="22"/>
          <w:szCs w:val="22"/>
          <w:lang w:val="ro-MD"/>
        </w:rPr>
      </w:pPr>
      <w:r w:rsidRPr="00012695">
        <w:rPr>
          <w:i/>
          <w:sz w:val="22"/>
          <w:szCs w:val="22"/>
          <w:lang w:val="ro-MD"/>
        </w:rPr>
        <w:t>(denumirea contractului de achiziţie publică),</w:t>
      </w:r>
      <w:r w:rsidRPr="00012695">
        <w:rPr>
          <w:sz w:val="22"/>
          <w:szCs w:val="22"/>
          <w:lang w:val="ro-MD"/>
        </w:rPr>
        <w:t xml:space="preserve"> noi .......................(</w:t>
      </w:r>
      <w:r w:rsidRPr="00012695">
        <w:rPr>
          <w:i/>
          <w:sz w:val="22"/>
          <w:szCs w:val="22"/>
          <w:lang w:val="ro-MD"/>
        </w:rPr>
        <w:t>denumirea terţului susţinător financiar)</w:t>
      </w:r>
      <w:r w:rsidRPr="00012695">
        <w:rPr>
          <w:sz w:val="22"/>
          <w:szCs w:val="22"/>
          <w:lang w:val="ro-MD"/>
        </w:rPr>
        <w:t xml:space="preserve">, având sediul înregistrat </w:t>
      </w:r>
      <w:r w:rsidRPr="00012695">
        <w:rPr>
          <w:spacing w:val="-7"/>
          <w:sz w:val="22"/>
          <w:szCs w:val="22"/>
          <w:lang w:val="ro-MD"/>
        </w:rPr>
        <w:t xml:space="preserve">la .................. </w:t>
      </w:r>
      <w:r w:rsidRPr="00012695">
        <w:rPr>
          <w:sz w:val="22"/>
          <w:szCs w:val="22"/>
          <w:lang w:val="ro-MD"/>
        </w:rPr>
        <w:t>(</w:t>
      </w:r>
      <w:r w:rsidRPr="00012695">
        <w:rPr>
          <w:i/>
          <w:sz w:val="22"/>
          <w:szCs w:val="22"/>
          <w:lang w:val="ro-MD"/>
        </w:rPr>
        <w:t>adresa terţului</w:t>
      </w:r>
      <w:r w:rsidR="0019071C" w:rsidRPr="00012695">
        <w:rPr>
          <w:i/>
          <w:sz w:val="22"/>
          <w:szCs w:val="22"/>
          <w:lang w:val="ro-MD"/>
        </w:rPr>
        <w:t xml:space="preserve"> </w:t>
      </w:r>
      <w:r w:rsidRPr="00012695">
        <w:rPr>
          <w:i/>
          <w:sz w:val="22"/>
          <w:szCs w:val="22"/>
          <w:lang w:val="ro-MD"/>
        </w:rPr>
        <w:t>susţinător financiar)</w:t>
      </w:r>
      <w:r w:rsidRPr="00012695">
        <w:rPr>
          <w:sz w:val="22"/>
          <w:szCs w:val="22"/>
          <w:lang w:val="ro-MD"/>
        </w:rPr>
        <w:t>, ne obligăm, în mod ferm, necondiţionat şi irevocabil, să punem la dispoziţia ................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ofertantului/candidatului</w:t>
      </w:r>
      <w:r w:rsidRPr="00012695">
        <w:rPr>
          <w:sz w:val="22"/>
          <w:szCs w:val="22"/>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012695" w:rsidRDefault="00AC7DAC" w:rsidP="00AC7DAC">
      <w:pPr>
        <w:shd w:val="clear" w:color="auto" w:fill="FFFFFF"/>
        <w:jc w:val="both"/>
        <w:rPr>
          <w:sz w:val="22"/>
          <w:szCs w:val="22"/>
          <w:lang w:val="ro-MD"/>
        </w:rPr>
      </w:pPr>
      <w:r w:rsidRPr="00012695">
        <w:rPr>
          <w:sz w:val="22"/>
          <w:szCs w:val="22"/>
          <w:lang w:val="ro-MD"/>
        </w:rPr>
        <w:t>Acordarea susţinerii financiare nu implică alte costuri pentru achizitor, cu excepţia celor care au fost incluse în propunerea financiară.</w:t>
      </w:r>
    </w:p>
    <w:p w14:paraId="706B8862" w14:textId="77777777" w:rsidR="00AC7DAC" w:rsidRPr="00012695" w:rsidRDefault="00AC7DAC" w:rsidP="00AC7DAC">
      <w:pPr>
        <w:shd w:val="clear" w:color="auto" w:fill="FFFFFF"/>
        <w:jc w:val="both"/>
        <w:rPr>
          <w:sz w:val="22"/>
          <w:szCs w:val="22"/>
          <w:lang w:val="ro-MD"/>
        </w:rPr>
      </w:pPr>
      <w:r w:rsidRPr="00012695">
        <w:rPr>
          <w:sz w:val="22"/>
          <w:szCs w:val="22"/>
          <w:lang w:val="ro-MD"/>
        </w:rPr>
        <w:t>În acest sens, ne obligăm în mod ferm, necondiţionat şi irevocabil, să punem la dispoziţia ..........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 xml:space="preserve">ofertantului/candidatului) </w:t>
      </w:r>
      <w:r w:rsidRPr="00012695">
        <w:rPr>
          <w:sz w:val="22"/>
          <w:szCs w:val="22"/>
          <w:lang w:val="ro-MD"/>
        </w:rPr>
        <w:t>suma de .................................................................. (valoarea totală/parţială din propunerea financiară), necesară pentru îndeplinirea integrală, reglementară şi la termen a contractului de achiziţie publică.</w:t>
      </w:r>
    </w:p>
    <w:p w14:paraId="685C0BE3" w14:textId="77777777" w:rsidR="00AC7DAC" w:rsidRPr="00012695" w:rsidRDefault="00AC7DAC" w:rsidP="00AC7DAC">
      <w:pPr>
        <w:shd w:val="clear" w:color="auto" w:fill="FFFFFF"/>
        <w:jc w:val="both"/>
        <w:rPr>
          <w:sz w:val="22"/>
          <w:szCs w:val="22"/>
          <w:lang w:val="ro-MD"/>
        </w:rPr>
      </w:pPr>
      <w:r w:rsidRPr="00012695">
        <w:rPr>
          <w:sz w:val="22"/>
          <w:szCs w:val="22"/>
          <w:lang w:val="ro-MD"/>
        </w:rPr>
        <w:t>Noi, ............................................ (</w:t>
      </w:r>
      <w:r w:rsidRPr="00012695">
        <w:rPr>
          <w:i/>
          <w:sz w:val="22"/>
          <w:szCs w:val="22"/>
          <w:lang w:val="ro-MD"/>
        </w:rPr>
        <w:t>denumirea terţului susţinător financiar),</w:t>
      </w:r>
      <w:r w:rsidRPr="00012695">
        <w:rPr>
          <w:sz w:val="22"/>
          <w:szCs w:val="22"/>
          <w:lang w:val="ro-MD"/>
        </w:rPr>
        <w:t xml:space="preserve"> declarăm că înţelegem să răspundem faţă de autoritatea contractantă pentru neexecutarea oricărei obligaţii asumate de ..... (</w:t>
      </w:r>
      <w:r w:rsidR="0056297D" w:rsidRPr="00012695">
        <w:rPr>
          <w:i/>
          <w:sz w:val="22"/>
          <w:szCs w:val="22"/>
          <w:lang w:val="ro-MD"/>
        </w:rPr>
        <w:t>denumire</w:t>
      </w:r>
      <w:r w:rsidR="005B24DA" w:rsidRPr="00012695">
        <w:rPr>
          <w:i/>
          <w:sz w:val="22"/>
          <w:szCs w:val="22"/>
          <w:lang w:val="ro-MD"/>
        </w:rPr>
        <w:t>a</w:t>
      </w:r>
      <w:r w:rsidR="0056297D" w:rsidRPr="00012695">
        <w:rPr>
          <w:i/>
          <w:sz w:val="22"/>
          <w:szCs w:val="22"/>
          <w:lang w:val="ro-MD"/>
        </w:rPr>
        <w:t xml:space="preserve"> ofertant</w:t>
      </w:r>
      <w:r w:rsidR="005B24DA" w:rsidRPr="00012695">
        <w:rPr>
          <w:i/>
          <w:sz w:val="22"/>
          <w:szCs w:val="22"/>
          <w:lang w:val="ro-MD"/>
        </w:rPr>
        <w:t>ului</w:t>
      </w:r>
      <w:r w:rsidRPr="00012695">
        <w:rPr>
          <w:i/>
          <w:sz w:val="22"/>
          <w:szCs w:val="22"/>
          <w:lang w:val="ro-MD"/>
        </w:rPr>
        <w:t>)</w:t>
      </w:r>
      <w:r w:rsidRPr="00012695">
        <w:rPr>
          <w:sz w:val="22"/>
          <w:szCs w:val="22"/>
          <w:lang w:val="ro-MD"/>
        </w:rPr>
        <w:t>, în baza contractului de achiziţie publică şi pentru care ......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ofertantului/candidatului)</w:t>
      </w:r>
      <w:r w:rsidRPr="00012695">
        <w:rPr>
          <w:sz w:val="22"/>
          <w:szCs w:val="22"/>
          <w:lang w:val="ro-MD"/>
        </w:rPr>
        <w:t xml:space="preserve"> a primit susţinerea financiară conform prezentului angajament, renunţând în acest sens, definitiv şi irevocabil, la invocarea beneficiului de diviziune. </w:t>
      </w:r>
    </w:p>
    <w:p w14:paraId="2E410012" w14:textId="77777777" w:rsidR="00AC7DAC" w:rsidRPr="00012695" w:rsidRDefault="00AC7DAC" w:rsidP="00AC7DAC">
      <w:pPr>
        <w:shd w:val="clear" w:color="auto" w:fill="FFFFFF"/>
        <w:jc w:val="both"/>
        <w:rPr>
          <w:sz w:val="22"/>
          <w:szCs w:val="22"/>
          <w:lang w:val="ro-MD"/>
        </w:rPr>
      </w:pPr>
      <w:r w:rsidRPr="00012695">
        <w:rPr>
          <w:sz w:val="22"/>
          <w:szCs w:val="22"/>
          <w:lang w:val="ro-MD"/>
        </w:rPr>
        <w:t xml:space="preserve">Noi, ..................... </w:t>
      </w:r>
      <w:r w:rsidRPr="00012695">
        <w:rPr>
          <w:i/>
          <w:sz w:val="22"/>
          <w:szCs w:val="22"/>
          <w:lang w:val="ro-MD"/>
        </w:rPr>
        <w:t>(denumirea terţului susţinător financiar)</w:t>
      </w:r>
      <w:r w:rsidRPr="00012695">
        <w:rPr>
          <w:sz w:val="22"/>
          <w:szCs w:val="22"/>
          <w:lang w:val="ro-MD"/>
        </w:rPr>
        <w:t>, declarăm că înţelegem să renunţam definitiv şi irevocabil la dreptul de a invoca orice excepţie de neexecutare, atât faţă de autoritatea contractantă, cât şi faţă de ............ (</w:t>
      </w:r>
      <w:r w:rsidRPr="00012695">
        <w:rPr>
          <w:i/>
          <w:sz w:val="22"/>
          <w:szCs w:val="22"/>
          <w:lang w:val="ro-MD"/>
        </w:rPr>
        <w:t>denumire</w:t>
      </w:r>
      <w:r w:rsidR="005B24DA" w:rsidRPr="00012695">
        <w:rPr>
          <w:i/>
          <w:sz w:val="22"/>
          <w:szCs w:val="22"/>
          <w:lang w:val="ro-MD"/>
        </w:rPr>
        <w:t>a</w:t>
      </w:r>
      <w:r w:rsidRPr="00012695">
        <w:rPr>
          <w:i/>
          <w:sz w:val="22"/>
          <w:szCs w:val="22"/>
          <w:lang w:val="ro-MD"/>
        </w:rPr>
        <w:t xml:space="preserve"> ofertant</w:t>
      </w:r>
      <w:r w:rsidR="005B24DA" w:rsidRPr="00012695">
        <w:rPr>
          <w:i/>
          <w:sz w:val="22"/>
          <w:szCs w:val="22"/>
          <w:lang w:val="ro-MD"/>
        </w:rPr>
        <w:t>ului</w:t>
      </w:r>
      <w:r w:rsidRPr="00012695">
        <w:rPr>
          <w:i/>
          <w:sz w:val="22"/>
          <w:szCs w:val="22"/>
          <w:lang w:val="ro-MD"/>
        </w:rPr>
        <w:t>/candidat</w:t>
      </w:r>
      <w:r w:rsidR="005B24DA" w:rsidRPr="00012695">
        <w:rPr>
          <w:i/>
          <w:sz w:val="22"/>
          <w:szCs w:val="22"/>
          <w:lang w:val="ro-MD"/>
        </w:rPr>
        <w:t>ului</w:t>
      </w:r>
      <w:r w:rsidRPr="00012695">
        <w:rPr>
          <w:i/>
          <w:sz w:val="22"/>
          <w:szCs w:val="22"/>
          <w:lang w:val="ro-MD"/>
        </w:rPr>
        <w:t>),</w:t>
      </w:r>
      <w:r w:rsidRPr="00012695">
        <w:rPr>
          <w:sz w:val="22"/>
          <w:szCs w:val="22"/>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012695" w:rsidRDefault="00AC7DAC" w:rsidP="00AC7DAC">
      <w:pPr>
        <w:shd w:val="clear" w:color="auto" w:fill="FFFFFF"/>
        <w:jc w:val="both"/>
        <w:rPr>
          <w:spacing w:val="-1"/>
          <w:sz w:val="22"/>
          <w:szCs w:val="22"/>
          <w:lang w:val="ro-MD"/>
        </w:rPr>
      </w:pPr>
      <w:r w:rsidRPr="00012695">
        <w:rPr>
          <w:spacing w:val="-1"/>
          <w:sz w:val="22"/>
          <w:szCs w:val="22"/>
          <w:lang w:val="ro-MD"/>
        </w:rPr>
        <w:t>Noi,..................................</w:t>
      </w:r>
      <w:r w:rsidRPr="00012695">
        <w:rPr>
          <w:i/>
          <w:sz w:val="22"/>
          <w:szCs w:val="22"/>
          <w:lang w:val="ro-MD"/>
        </w:rPr>
        <w:t xml:space="preserve"> (denumirea terţului susţinător financiar),</w:t>
      </w:r>
      <w:r w:rsidRPr="00012695">
        <w:rPr>
          <w:sz w:val="22"/>
          <w:szCs w:val="22"/>
          <w:lang w:val="ro-MD"/>
        </w:rPr>
        <w:t xml:space="preserve"> declarăm că înţelegem să răspundem pentru prejudiciile cauzate autorităţii contractante ca urmare a nerespectării obligaţiilor prevăzute în angajament.</w:t>
      </w:r>
    </w:p>
    <w:p w14:paraId="0CF6D263" w14:textId="77777777" w:rsidR="00AC7DAC" w:rsidRPr="00012695" w:rsidRDefault="00AC7DAC" w:rsidP="00AC7DAC">
      <w:pPr>
        <w:shd w:val="clear" w:color="auto" w:fill="FFFFFF"/>
        <w:jc w:val="both"/>
        <w:rPr>
          <w:spacing w:val="-1"/>
          <w:sz w:val="22"/>
          <w:szCs w:val="22"/>
          <w:lang w:val="ro-MD"/>
        </w:rPr>
      </w:pPr>
      <w:r w:rsidRPr="00012695">
        <w:rPr>
          <w:spacing w:val="-1"/>
          <w:sz w:val="22"/>
          <w:szCs w:val="22"/>
          <w:lang w:val="ro-MD"/>
        </w:rPr>
        <w:t>Prezentul reprezintă angajamentul nostru ferm încheiat în conformitate cu prevederile art.</w:t>
      </w:r>
      <w:r w:rsidR="0056297D" w:rsidRPr="00012695">
        <w:rPr>
          <w:spacing w:val="-1"/>
          <w:sz w:val="22"/>
          <w:szCs w:val="22"/>
          <w:lang w:val="ro-MD"/>
        </w:rPr>
        <w:t>21</w:t>
      </w:r>
      <w:r w:rsidRPr="00012695">
        <w:rPr>
          <w:spacing w:val="-1"/>
          <w:sz w:val="22"/>
          <w:szCs w:val="22"/>
          <w:lang w:val="ro-MD"/>
        </w:rPr>
        <w:t xml:space="preserve"> alin.(</w:t>
      </w:r>
      <w:r w:rsidR="0056297D" w:rsidRPr="00012695">
        <w:rPr>
          <w:spacing w:val="-1"/>
          <w:sz w:val="22"/>
          <w:szCs w:val="22"/>
          <w:lang w:val="ro-MD"/>
        </w:rPr>
        <w:t>6</w:t>
      </w:r>
      <w:r w:rsidRPr="00012695">
        <w:rPr>
          <w:spacing w:val="-1"/>
          <w:sz w:val="22"/>
          <w:szCs w:val="22"/>
          <w:lang w:val="ro-MD"/>
        </w:rPr>
        <w:t xml:space="preserve">) </w:t>
      </w:r>
      <w:r w:rsidR="0056297D" w:rsidRPr="00012695">
        <w:rPr>
          <w:spacing w:val="-1"/>
          <w:sz w:val="22"/>
          <w:szCs w:val="22"/>
          <w:lang w:val="ro-MD"/>
        </w:rPr>
        <w:t>al</w:t>
      </w:r>
      <w:r w:rsidR="0019071C" w:rsidRPr="00012695">
        <w:rPr>
          <w:spacing w:val="-1"/>
          <w:sz w:val="22"/>
          <w:szCs w:val="22"/>
          <w:lang w:val="ro-MD"/>
        </w:rPr>
        <w:t xml:space="preserve"> </w:t>
      </w:r>
      <w:r w:rsidR="0056297D" w:rsidRPr="00012695">
        <w:rPr>
          <w:spacing w:val="-1"/>
          <w:sz w:val="22"/>
          <w:szCs w:val="22"/>
          <w:lang w:val="ro-MD"/>
        </w:rPr>
        <w:t xml:space="preserve">Legii </w:t>
      </w:r>
      <w:r w:rsidR="0019071C" w:rsidRPr="00012695">
        <w:rPr>
          <w:spacing w:val="-1"/>
          <w:sz w:val="22"/>
          <w:szCs w:val="22"/>
          <w:lang w:val="ro-MD"/>
        </w:rPr>
        <w:t>nr.</w:t>
      </w:r>
      <w:r w:rsidR="0056297D" w:rsidRPr="00012695">
        <w:rPr>
          <w:spacing w:val="-1"/>
          <w:sz w:val="22"/>
          <w:szCs w:val="22"/>
          <w:lang w:val="ro-MD"/>
        </w:rPr>
        <w:t>131/2015 privind achizițiile publice</w:t>
      </w:r>
      <w:r w:rsidRPr="00012695">
        <w:rPr>
          <w:spacing w:val="-1"/>
          <w:sz w:val="22"/>
          <w:szCs w:val="22"/>
          <w:lang w:val="ro-MD"/>
        </w:rPr>
        <w:t>, care dă dreptul autorităţii contractante de a solicita, în mod legitim, îndeplinirea de către noi a anumitor obligaţii care decurg din susţinerea financiară acordată ..............................................................</w:t>
      </w:r>
      <w:r w:rsidRPr="00012695">
        <w:rPr>
          <w:sz w:val="22"/>
          <w:szCs w:val="22"/>
          <w:lang w:val="ro-MD"/>
        </w:rPr>
        <w:t xml:space="preserve">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ofertantului/candidatului).</w:t>
      </w:r>
    </w:p>
    <w:p w14:paraId="73F1DC34" w14:textId="77777777" w:rsidR="00AC7DAC" w:rsidRPr="00012695" w:rsidRDefault="00AC7DAC" w:rsidP="00AC7DAC">
      <w:pPr>
        <w:shd w:val="clear" w:color="auto" w:fill="FFFFFF"/>
        <w:jc w:val="both"/>
        <w:rPr>
          <w:spacing w:val="-1"/>
          <w:sz w:val="22"/>
          <w:szCs w:val="22"/>
          <w:lang w:val="ro-MD"/>
        </w:rPr>
      </w:pPr>
    </w:p>
    <w:p w14:paraId="2099B898" w14:textId="77777777" w:rsidR="00B27D8B" w:rsidRPr="00012695" w:rsidRDefault="00B27D8B" w:rsidP="00AC7DAC">
      <w:pPr>
        <w:shd w:val="clear" w:color="auto" w:fill="FFFFFF"/>
        <w:jc w:val="both"/>
        <w:rPr>
          <w:spacing w:val="-1"/>
          <w:sz w:val="22"/>
          <w:szCs w:val="22"/>
          <w:lang w:val="ro-MD"/>
        </w:rPr>
      </w:pPr>
    </w:p>
    <w:p w14:paraId="444B62E1" w14:textId="77777777" w:rsidR="00B27D8B" w:rsidRPr="00012695" w:rsidRDefault="00B27D8B" w:rsidP="00AC7DAC">
      <w:pPr>
        <w:shd w:val="clear" w:color="auto" w:fill="FFFFFF"/>
        <w:jc w:val="both"/>
        <w:rPr>
          <w:spacing w:val="-1"/>
          <w:sz w:val="22"/>
          <w:szCs w:val="22"/>
          <w:lang w:val="ro-MD"/>
        </w:rPr>
      </w:pPr>
    </w:p>
    <w:p w14:paraId="1B1D2C67" w14:textId="77777777" w:rsidR="00AC7DAC" w:rsidRPr="00012695" w:rsidRDefault="00AC7DAC" w:rsidP="00AC7DAC">
      <w:pPr>
        <w:shd w:val="clear" w:color="auto" w:fill="FFFFFF"/>
        <w:jc w:val="both"/>
        <w:rPr>
          <w:spacing w:val="-1"/>
          <w:sz w:val="22"/>
          <w:szCs w:val="22"/>
          <w:lang w:val="ro-MD"/>
        </w:rPr>
      </w:pPr>
    </w:p>
    <w:p w14:paraId="493D3D04" w14:textId="77777777" w:rsidR="00AC7DAC" w:rsidRPr="00012695" w:rsidRDefault="00AC7DAC" w:rsidP="00AC7DAC">
      <w:pPr>
        <w:shd w:val="clear" w:color="auto" w:fill="FFFFFF"/>
        <w:jc w:val="both"/>
        <w:rPr>
          <w:spacing w:val="-1"/>
          <w:sz w:val="22"/>
          <w:szCs w:val="22"/>
          <w:lang w:val="ro-MD"/>
        </w:rPr>
      </w:pPr>
    </w:p>
    <w:p w14:paraId="4D5A94E0" w14:textId="77777777" w:rsidR="00AC7DAC" w:rsidRPr="00012695" w:rsidRDefault="00AC7DAC" w:rsidP="009E719D">
      <w:pPr>
        <w:shd w:val="clear" w:color="auto" w:fill="FFFFFF"/>
        <w:jc w:val="right"/>
        <w:rPr>
          <w:spacing w:val="-1"/>
          <w:sz w:val="22"/>
          <w:szCs w:val="22"/>
          <w:lang w:val="ro-MD"/>
        </w:rPr>
      </w:pPr>
      <w:r w:rsidRPr="00012695">
        <w:rPr>
          <w:spacing w:val="-1"/>
          <w:sz w:val="22"/>
          <w:szCs w:val="22"/>
          <w:lang w:val="ro-MD"/>
        </w:rPr>
        <w:t>Data completării,</w:t>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t xml:space="preserve">                                        Terţ susţinător,</w:t>
      </w:r>
      <w:r w:rsidRPr="00012695">
        <w:rPr>
          <w:i/>
          <w:spacing w:val="-1"/>
          <w:sz w:val="22"/>
          <w:szCs w:val="22"/>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012695" w:rsidRDefault="00FB2FFC" w:rsidP="006A6FDA">
      <w:pPr>
        <w:shd w:val="clear" w:color="auto" w:fill="FFFFFF"/>
        <w:jc w:val="center"/>
        <w:rPr>
          <w:sz w:val="22"/>
          <w:szCs w:val="22"/>
          <w:lang w:val="ro-MD"/>
        </w:rPr>
      </w:pPr>
    </w:p>
    <w:p w14:paraId="05A61CEC" w14:textId="77777777" w:rsidR="006A6FDA" w:rsidRPr="00012695" w:rsidRDefault="006A6FDA" w:rsidP="006A6FDA">
      <w:pPr>
        <w:shd w:val="clear" w:color="auto" w:fill="FFFFFF"/>
        <w:rPr>
          <w:sz w:val="22"/>
          <w:szCs w:val="22"/>
          <w:lang w:val="ro-MD"/>
        </w:rPr>
      </w:pPr>
      <w:r w:rsidRPr="00012695">
        <w:rPr>
          <w:spacing w:val="-2"/>
          <w:sz w:val="22"/>
          <w:szCs w:val="22"/>
          <w:lang w:val="ro-MD"/>
        </w:rPr>
        <w:t>Către</w:t>
      </w:r>
      <w:r w:rsidRPr="00012695">
        <w:rPr>
          <w:sz w:val="22"/>
          <w:szCs w:val="22"/>
          <w:lang w:val="ro-MD"/>
        </w:rPr>
        <w:t>, ..................................</w:t>
      </w:r>
      <w:r w:rsidR="00FB2FFC" w:rsidRPr="00012695">
        <w:rPr>
          <w:sz w:val="22"/>
          <w:szCs w:val="22"/>
          <w:lang w:val="ro-MD"/>
        </w:rPr>
        <w:t>.......................................................................................................</w:t>
      </w:r>
      <w:r w:rsidRPr="00012695">
        <w:rPr>
          <w:sz w:val="22"/>
          <w:szCs w:val="22"/>
          <w:lang w:val="ro-MD"/>
        </w:rPr>
        <w:t>........</w:t>
      </w:r>
    </w:p>
    <w:p w14:paraId="50B02BC0" w14:textId="77777777" w:rsidR="006A6FDA" w:rsidRPr="00012695" w:rsidRDefault="0019071C" w:rsidP="006A6FDA">
      <w:pPr>
        <w:shd w:val="clear" w:color="auto" w:fill="FFFFFF"/>
        <w:spacing w:before="5"/>
        <w:rPr>
          <w:i/>
          <w:sz w:val="22"/>
          <w:szCs w:val="22"/>
          <w:lang w:val="ro-MD"/>
        </w:rPr>
      </w:pPr>
      <w:r w:rsidRPr="00012695">
        <w:rPr>
          <w:i/>
          <w:sz w:val="22"/>
          <w:szCs w:val="22"/>
          <w:lang w:val="ro-MD"/>
        </w:rPr>
        <w:t xml:space="preserve">                                   </w:t>
      </w:r>
      <w:r w:rsidR="006A6FDA" w:rsidRPr="00012695">
        <w:rPr>
          <w:i/>
          <w:sz w:val="22"/>
          <w:szCs w:val="22"/>
          <w:lang w:val="ro-MD"/>
        </w:rPr>
        <w:t>(denumirea autorităţii contractante şi adresa completă)</w:t>
      </w:r>
    </w:p>
    <w:p w14:paraId="118B506D" w14:textId="77777777" w:rsidR="006A6FDA" w:rsidRPr="00012695" w:rsidRDefault="006A6FDA" w:rsidP="006A6FDA">
      <w:pPr>
        <w:shd w:val="clear" w:color="auto" w:fill="FFFFFF"/>
        <w:tabs>
          <w:tab w:val="left" w:leader="dot" w:pos="7181"/>
        </w:tabs>
        <w:jc w:val="both"/>
        <w:rPr>
          <w:sz w:val="22"/>
          <w:szCs w:val="22"/>
          <w:lang w:val="ro-MD"/>
        </w:rPr>
      </w:pPr>
      <w:r w:rsidRPr="00012695">
        <w:rPr>
          <w:sz w:val="22"/>
          <w:szCs w:val="22"/>
          <w:lang w:val="ro-MD"/>
        </w:rPr>
        <w:t>Cu privire la procedura pentru atribuirea contractului ................</w:t>
      </w:r>
      <w:r w:rsidRPr="00012695">
        <w:rPr>
          <w:i/>
          <w:sz w:val="22"/>
          <w:szCs w:val="22"/>
          <w:lang w:val="ro-MD"/>
        </w:rPr>
        <w:t>...... (denumirea contractului de achiziţie publică)</w:t>
      </w:r>
      <w:r w:rsidRPr="00012695">
        <w:rPr>
          <w:sz w:val="22"/>
          <w:szCs w:val="22"/>
          <w:lang w:val="ro-MD"/>
        </w:rPr>
        <w:t xml:space="preserve">, noi ............. </w:t>
      </w:r>
      <w:r w:rsidRPr="00012695">
        <w:rPr>
          <w:i/>
          <w:sz w:val="22"/>
          <w:szCs w:val="22"/>
          <w:lang w:val="ro-MD"/>
        </w:rPr>
        <w:t>(denumirea terţului susţinător tehnic şi profesional</w:t>
      </w:r>
      <w:r w:rsidRPr="00012695">
        <w:rPr>
          <w:sz w:val="22"/>
          <w:szCs w:val="22"/>
          <w:lang w:val="ro-MD"/>
        </w:rPr>
        <w:t>), având sediul înregistrat la .......... .............</w:t>
      </w:r>
      <w:r w:rsidRPr="00012695">
        <w:rPr>
          <w:i/>
          <w:sz w:val="22"/>
          <w:szCs w:val="22"/>
          <w:lang w:val="ro-MD"/>
        </w:rPr>
        <w:t>(adresa terţului susţinător tehnic şi profesional)</w:t>
      </w:r>
      <w:r w:rsidRPr="00012695">
        <w:rPr>
          <w:sz w:val="22"/>
          <w:szCs w:val="22"/>
          <w:lang w:val="ro-MD"/>
        </w:rPr>
        <w:t>, ne obligăm, în mod ferm, necondiţionat şi irevocabil, să punem la dispoziţia.............. (</w:t>
      </w:r>
      <w:r w:rsidRPr="00012695">
        <w:rPr>
          <w:i/>
          <w:sz w:val="22"/>
          <w:szCs w:val="22"/>
          <w:lang w:val="ro-MD"/>
        </w:rPr>
        <w:t>denumirea ofertantului)</w:t>
      </w:r>
      <w:r w:rsidRPr="00012695">
        <w:rPr>
          <w:sz w:val="22"/>
          <w:szCs w:val="22"/>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012695" w:rsidRDefault="006A6FDA" w:rsidP="006A6FDA">
      <w:pPr>
        <w:shd w:val="clear" w:color="auto" w:fill="FFFFFF"/>
        <w:tabs>
          <w:tab w:val="left" w:leader="dot" w:pos="7181"/>
        </w:tabs>
        <w:jc w:val="both"/>
        <w:rPr>
          <w:sz w:val="22"/>
          <w:szCs w:val="22"/>
          <w:lang w:val="ro-MD"/>
        </w:rPr>
      </w:pPr>
      <w:r w:rsidRPr="00012695">
        <w:rPr>
          <w:sz w:val="22"/>
          <w:szCs w:val="22"/>
          <w:lang w:val="ro-MD"/>
        </w:rPr>
        <w:t>Acordarea susţinerii tehnice şi profesionale nu implică alte costuri pentru achizitor, cu excepţia celor care au fost incluse în propunerea financiară.</w:t>
      </w:r>
    </w:p>
    <w:p w14:paraId="147D9E6A" w14:textId="77777777" w:rsidR="006A6FDA" w:rsidRPr="00012695" w:rsidRDefault="006A6FDA" w:rsidP="006A6FDA">
      <w:pPr>
        <w:shd w:val="clear" w:color="auto" w:fill="FFFFFF"/>
        <w:jc w:val="both"/>
        <w:rPr>
          <w:sz w:val="22"/>
          <w:szCs w:val="22"/>
          <w:lang w:val="ro-MD"/>
        </w:rPr>
      </w:pPr>
      <w:r w:rsidRPr="00012695">
        <w:rPr>
          <w:sz w:val="22"/>
          <w:szCs w:val="22"/>
          <w:lang w:val="ro-MD"/>
        </w:rPr>
        <w:t>În acest sens, ne obligăm în mod ferm, necondiţionat şi irevocabil, să punem la dispoziţia ..........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 xml:space="preserve">ofertantului/candidatului) </w:t>
      </w:r>
      <w:r w:rsidRPr="00012695">
        <w:rPr>
          <w:sz w:val="22"/>
          <w:szCs w:val="22"/>
          <w:lang w:val="ro-MD"/>
        </w:rPr>
        <w:t>resursele tehnice şi/sau profesionale de .................</w:t>
      </w:r>
      <w:r w:rsidR="00E26A0E" w:rsidRPr="00012695">
        <w:rPr>
          <w:sz w:val="22"/>
          <w:szCs w:val="22"/>
          <w:lang w:val="ro-MD"/>
        </w:rPr>
        <w:t>..........................</w:t>
      </w:r>
      <w:r w:rsidRPr="00012695">
        <w:rPr>
          <w:sz w:val="22"/>
          <w:szCs w:val="22"/>
          <w:lang w:val="ro-MD"/>
        </w:rPr>
        <w:t>..................................................................necesar</w:t>
      </w:r>
      <w:r w:rsidR="005B24DA" w:rsidRPr="00012695">
        <w:rPr>
          <w:sz w:val="22"/>
          <w:szCs w:val="22"/>
          <w:lang w:val="ro-MD"/>
        </w:rPr>
        <w:t>e</w:t>
      </w:r>
      <w:r w:rsidRPr="00012695">
        <w:rPr>
          <w:sz w:val="22"/>
          <w:szCs w:val="22"/>
          <w:lang w:val="ro-MD"/>
        </w:rPr>
        <w:t xml:space="preserve"> pentru îndeplinirea integrală, reglementară şi la termen a contractului de achiziţie publică.</w:t>
      </w:r>
    </w:p>
    <w:p w14:paraId="3232FCCF" w14:textId="77777777" w:rsidR="006A6FDA" w:rsidRPr="00012695" w:rsidRDefault="006A6FDA" w:rsidP="006A6FDA">
      <w:pPr>
        <w:shd w:val="clear" w:color="auto" w:fill="FFFFFF"/>
        <w:jc w:val="both"/>
        <w:rPr>
          <w:sz w:val="22"/>
          <w:szCs w:val="22"/>
          <w:lang w:val="ro-MD"/>
        </w:rPr>
      </w:pPr>
      <w:r w:rsidRPr="00012695">
        <w:rPr>
          <w:sz w:val="22"/>
          <w:szCs w:val="22"/>
          <w:lang w:val="ro-MD"/>
        </w:rPr>
        <w:t xml:space="preserve">Noi, ....................... </w:t>
      </w:r>
      <w:r w:rsidRPr="00012695">
        <w:rPr>
          <w:i/>
          <w:sz w:val="22"/>
          <w:szCs w:val="22"/>
          <w:lang w:val="ro-MD"/>
        </w:rPr>
        <w:t>(denumirea terţului susţinător tehnic şiprofesional),</w:t>
      </w:r>
      <w:r w:rsidRPr="00012695">
        <w:rPr>
          <w:sz w:val="22"/>
          <w:szCs w:val="22"/>
          <w:lang w:val="ro-MD"/>
        </w:rPr>
        <w:t xml:space="preserve"> declarăm că înţelegem să răspundem, în mod necondiţionat, faţă de autoritatea contractantă pentru neexecutarea oricărei obligaţii asumate de ....................... </w:t>
      </w:r>
      <w:r w:rsidRPr="00012695">
        <w:rPr>
          <w:i/>
          <w:sz w:val="22"/>
          <w:szCs w:val="22"/>
          <w:lang w:val="ro-MD"/>
        </w:rPr>
        <w:t>(denumire</w:t>
      </w:r>
      <w:r w:rsidR="005B24DA" w:rsidRPr="00012695">
        <w:rPr>
          <w:i/>
          <w:sz w:val="22"/>
          <w:szCs w:val="22"/>
          <w:lang w:val="ro-MD"/>
        </w:rPr>
        <w:t>a</w:t>
      </w:r>
      <w:r w:rsidRPr="00012695">
        <w:rPr>
          <w:i/>
          <w:sz w:val="22"/>
          <w:szCs w:val="22"/>
          <w:lang w:val="ro-MD"/>
        </w:rPr>
        <w:t xml:space="preserve"> ofertant</w:t>
      </w:r>
      <w:r w:rsidR="005B24DA" w:rsidRPr="00012695">
        <w:rPr>
          <w:i/>
          <w:sz w:val="22"/>
          <w:szCs w:val="22"/>
          <w:lang w:val="ro-MD"/>
        </w:rPr>
        <w:t>ului</w:t>
      </w:r>
      <w:r w:rsidRPr="00012695">
        <w:rPr>
          <w:i/>
          <w:sz w:val="22"/>
          <w:szCs w:val="22"/>
          <w:lang w:val="ro-MD"/>
        </w:rPr>
        <w:t>/candidatului)</w:t>
      </w:r>
      <w:r w:rsidRPr="00012695">
        <w:rPr>
          <w:sz w:val="22"/>
          <w:szCs w:val="22"/>
          <w:lang w:val="ro-MD"/>
        </w:rPr>
        <w:t xml:space="preserve">, în baza contractului de achiziţie publică, şi pentru care ................ </w:t>
      </w:r>
      <w:r w:rsidRPr="00012695">
        <w:rPr>
          <w:i/>
          <w:sz w:val="22"/>
          <w:szCs w:val="22"/>
          <w:lang w:val="ro-MD"/>
        </w:rPr>
        <w:t>(denumire operatorul/candidatului)</w:t>
      </w:r>
      <w:r w:rsidRPr="00012695">
        <w:rPr>
          <w:sz w:val="22"/>
          <w:szCs w:val="22"/>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012695" w:rsidRDefault="006A6FDA" w:rsidP="006A6FDA">
      <w:pPr>
        <w:shd w:val="clear" w:color="auto" w:fill="FFFFFF"/>
        <w:jc w:val="both"/>
        <w:rPr>
          <w:sz w:val="22"/>
          <w:szCs w:val="22"/>
          <w:lang w:val="ro-MD"/>
        </w:rPr>
      </w:pPr>
      <w:r w:rsidRPr="00012695">
        <w:rPr>
          <w:sz w:val="22"/>
          <w:szCs w:val="22"/>
          <w:lang w:val="ro-MD"/>
        </w:rPr>
        <w:t xml:space="preserve">Noi, .................. </w:t>
      </w:r>
      <w:r w:rsidRPr="00012695">
        <w:rPr>
          <w:i/>
          <w:sz w:val="22"/>
          <w:szCs w:val="22"/>
          <w:lang w:val="ro-MD"/>
        </w:rPr>
        <w:t>(denumirea terţului susţinător tehnic şi profesional),</w:t>
      </w:r>
      <w:r w:rsidRPr="00012695">
        <w:rPr>
          <w:sz w:val="22"/>
          <w:szCs w:val="22"/>
          <w:lang w:val="ro-MD"/>
        </w:rPr>
        <w:t xml:space="preserve"> declarăm c</w:t>
      </w:r>
      <w:r w:rsidR="005B24DA" w:rsidRPr="00012695">
        <w:rPr>
          <w:sz w:val="22"/>
          <w:szCs w:val="22"/>
          <w:lang w:val="ro-MD"/>
        </w:rPr>
        <w:t>ă</w:t>
      </w:r>
      <w:r w:rsidRPr="00012695">
        <w:rPr>
          <w:sz w:val="22"/>
          <w:szCs w:val="22"/>
          <w:lang w:val="ro-MD"/>
        </w:rPr>
        <w:t xml:space="preserve"> înţelegem să renunţăm definitiv şi irevocabil la dreptul de a invoca orice excepţie de neexecutare, atât faţă de autoritatea contractantă, cât şi faţă de ................. (</w:t>
      </w:r>
      <w:r w:rsidRPr="00012695">
        <w:rPr>
          <w:i/>
          <w:sz w:val="22"/>
          <w:szCs w:val="22"/>
          <w:lang w:val="ro-MD"/>
        </w:rPr>
        <w:t>denumire ofertant),</w:t>
      </w:r>
      <w:r w:rsidRPr="00012695">
        <w:rPr>
          <w:sz w:val="22"/>
          <w:szCs w:val="22"/>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012695" w:rsidRDefault="006A6FDA" w:rsidP="006A6FDA">
      <w:pPr>
        <w:shd w:val="clear" w:color="auto" w:fill="FFFFFF"/>
        <w:jc w:val="both"/>
        <w:rPr>
          <w:spacing w:val="-1"/>
          <w:sz w:val="22"/>
          <w:szCs w:val="22"/>
          <w:lang w:val="ro-MD"/>
        </w:rPr>
      </w:pPr>
      <w:r w:rsidRPr="00012695">
        <w:rPr>
          <w:spacing w:val="-1"/>
          <w:sz w:val="22"/>
          <w:szCs w:val="22"/>
          <w:lang w:val="ro-MD"/>
        </w:rPr>
        <w:t>Noi,..................................</w:t>
      </w:r>
      <w:r w:rsidR="0019071C" w:rsidRPr="00012695">
        <w:rPr>
          <w:i/>
          <w:sz w:val="22"/>
          <w:szCs w:val="22"/>
          <w:lang w:val="ro-MD"/>
        </w:rPr>
        <w:t xml:space="preserve"> (denumirea </w:t>
      </w:r>
      <w:r w:rsidRPr="00012695">
        <w:rPr>
          <w:i/>
          <w:sz w:val="22"/>
          <w:szCs w:val="22"/>
          <w:lang w:val="ro-MD"/>
        </w:rPr>
        <w:t>terţului susţinător tehnic şi profesional),</w:t>
      </w:r>
      <w:r w:rsidRPr="00012695">
        <w:rPr>
          <w:sz w:val="22"/>
          <w:szCs w:val="22"/>
          <w:lang w:val="ro-MD"/>
        </w:rPr>
        <w:t xml:space="preserve"> declarăm că înţelegem să răspundem pentru prejudiciile cauzate autorităţii contractante ca urmare a nerespectării obligaţiilor prevăzute în angajament.</w:t>
      </w:r>
    </w:p>
    <w:p w14:paraId="4B0479C1" w14:textId="77777777" w:rsidR="006A6FDA" w:rsidRPr="00012695" w:rsidRDefault="006A6FDA" w:rsidP="006A6FDA">
      <w:pPr>
        <w:shd w:val="clear" w:color="auto" w:fill="FFFFFF"/>
        <w:jc w:val="both"/>
        <w:rPr>
          <w:spacing w:val="-1"/>
          <w:sz w:val="22"/>
          <w:szCs w:val="22"/>
          <w:lang w:val="ro-MD"/>
        </w:rPr>
      </w:pPr>
      <w:r w:rsidRPr="00012695">
        <w:rPr>
          <w:spacing w:val="-1"/>
          <w:sz w:val="22"/>
          <w:szCs w:val="22"/>
          <w:lang w:val="ro-MD"/>
        </w:rPr>
        <w:t xml:space="preserve">Prezentul reprezintă angajamentul nostru ferm încheiat în conformitate cu prevederile </w:t>
      </w:r>
      <w:r w:rsidR="00653E70" w:rsidRPr="00012695">
        <w:rPr>
          <w:spacing w:val="-1"/>
          <w:sz w:val="22"/>
          <w:szCs w:val="22"/>
          <w:lang w:val="ro-MD"/>
        </w:rPr>
        <w:t>art.2</w:t>
      </w:r>
      <w:r w:rsidR="00B43C8E" w:rsidRPr="00012695">
        <w:rPr>
          <w:spacing w:val="-1"/>
          <w:sz w:val="22"/>
          <w:szCs w:val="22"/>
          <w:lang w:val="ro-MD"/>
        </w:rPr>
        <w:t>2</w:t>
      </w:r>
      <w:r w:rsidR="00653E70" w:rsidRPr="00012695">
        <w:rPr>
          <w:spacing w:val="-1"/>
          <w:sz w:val="22"/>
          <w:szCs w:val="22"/>
          <w:lang w:val="ro-MD"/>
        </w:rPr>
        <w:t xml:space="preserve"> alin.(6) al Legii</w:t>
      </w:r>
      <w:r w:rsidR="001F420F" w:rsidRPr="00012695">
        <w:rPr>
          <w:spacing w:val="-1"/>
          <w:sz w:val="22"/>
          <w:szCs w:val="22"/>
          <w:lang w:val="ro-MD"/>
        </w:rPr>
        <w:t xml:space="preserve"> nr.</w:t>
      </w:r>
      <w:r w:rsidR="00653E70" w:rsidRPr="00012695">
        <w:rPr>
          <w:spacing w:val="-1"/>
          <w:sz w:val="22"/>
          <w:szCs w:val="22"/>
          <w:lang w:val="ro-MD"/>
        </w:rPr>
        <w:t>131/2015 privind achizițiile publice</w:t>
      </w:r>
      <w:r w:rsidRPr="00012695">
        <w:rPr>
          <w:spacing w:val="-1"/>
          <w:sz w:val="22"/>
          <w:szCs w:val="22"/>
          <w:lang w:val="ro-MD"/>
        </w:rPr>
        <w:t>, care dă dreptul autorităţii contractante de a solicita, în mod legitim, îndeplinirea de către noi a anumitor obligaţii care decurg din susţinerea tehnică şi prof</w:t>
      </w:r>
      <w:r w:rsidR="00E26A0E" w:rsidRPr="00012695">
        <w:rPr>
          <w:spacing w:val="-1"/>
          <w:sz w:val="22"/>
          <w:szCs w:val="22"/>
          <w:lang w:val="ro-MD"/>
        </w:rPr>
        <w:t>esională acordat</w:t>
      </w:r>
      <w:r w:rsidR="005B24DA" w:rsidRPr="00012695">
        <w:rPr>
          <w:spacing w:val="-1"/>
          <w:sz w:val="22"/>
          <w:szCs w:val="22"/>
          <w:lang w:val="ro-MD"/>
        </w:rPr>
        <w:t>ă</w:t>
      </w:r>
      <w:r w:rsidR="00E26A0E" w:rsidRPr="00012695">
        <w:rPr>
          <w:spacing w:val="-1"/>
          <w:sz w:val="22"/>
          <w:szCs w:val="22"/>
          <w:lang w:val="ro-MD"/>
        </w:rPr>
        <w:t>…………………</w:t>
      </w:r>
      <w:r w:rsidRPr="00012695">
        <w:rPr>
          <w:spacing w:val="-1"/>
          <w:sz w:val="22"/>
          <w:szCs w:val="22"/>
          <w:lang w:val="ro-MD"/>
        </w:rPr>
        <w:t>................................................</w:t>
      </w:r>
      <w:r w:rsidRPr="00012695">
        <w:rPr>
          <w:sz w:val="22"/>
          <w:szCs w:val="22"/>
          <w:lang w:val="ro-MD"/>
        </w:rPr>
        <w:t xml:space="preserve"> (</w:t>
      </w:r>
      <w:r w:rsidRPr="00012695">
        <w:rPr>
          <w:i/>
          <w:sz w:val="22"/>
          <w:szCs w:val="22"/>
          <w:lang w:val="ro-MD"/>
        </w:rPr>
        <w:t>denumirea</w:t>
      </w:r>
      <w:r w:rsidR="0019071C" w:rsidRPr="00012695">
        <w:rPr>
          <w:i/>
          <w:sz w:val="22"/>
          <w:szCs w:val="22"/>
          <w:lang w:val="ro-MD"/>
        </w:rPr>
        <w:t xml:space="preserve"> </w:t>
      </w:r>
      <w:r w:rsidRPr="00012695">
        <w:rPr>
          <w:i/>
          <w:sz w:val="22"/>
          <w:szCs w:val="22"/>
          <w:lang w:val="ro-MD"/>
        </w:rPr>
        <w:t>ofertantului/candidatului).</w:t>
      </w:r>
    </w:p>
    <w:p w14:paraId="05BFAC7F" w14:textId="77777777" w:rsidR="006A6FDA" w:rsidRPr="00012695" w:rsidRDefault="006A6FDA" w:rsidP="006A6FDA">
      <w:pPr>
        <w:shd w:val="clear" w:color="auto" w:fill="FFFFFF"/>
        <w:rPr>
          <w:spacing w:val="-1"/>
          <w:sz w:val="22"/>
          <w:szCs w:val="22"/>
          <w:lang w:val="ro-MD"/>
        </w:rPr>
      </w:pPr>
    </w:p>
    <w:p w14:paraId="25492D46" w14:textId="77777777" w:rsidR="006A6FDA" w:rsidRPr="00012695" w:rsidRDefault="006A6FDA" w:rsidP="006A6FDA">
      <w:pPr>
        <w:shd w:val="clear" w:color="auto" w:fill="FFFFFF"/>
        <w:rPr>
          <w:spacing w:val="-1"/>
          <w:sz w:val="22"/>
          <w:szCs w:val="22"/>
          <w:lang w:val="ro-MD"/>
        </w:rPr>
      </w:pPr>
    </w:p>
    <w:p w14:paraId="035AA58F" w14:textId="77777777" w:rsidR="006A6FDA" w:rsidRPr="00012695" w:rsidRDefault="006A6FDA" w:rsidP="006A6FDA">
      <w:pPr>
        <w:shd w:val="clear" w:color="auto" w:fill="FFFFFF"/>
        <w:rPr>
          <w:spacing w:val="-1"/>
          <w:sz w:val="22"/>
          <w:szCs w:val="22"/>
          <w:lang w:val="ro-MD"/>
        </w:rPr>
      </w:pPr>
      <w:r w:rsidRPr="00012695">
        <w:rPr>
          <w:spacing w:val="-1"/>
          <w:sz w:val="22"/>
          <w:szCs w:val="22"/>
          <w:lang w:val="ro-MD"/>
        </w:rPr>
        <w:t>Data completării,</w:t>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t>Terţ susţinător,</w:t>
      </w:r>
    </w:p>
    <w:p w14:paraId="478E0B3B" w14:textId="77777777" w:rsidR="006A6FDA" w:rsidRPr="00012695" w:rsidRDefault="006A6FDA" w:rsidP="006A6FDA">
      <w:pPr>
        <w:shd w:val="clear" w:color="auto" w:fill="FFFFFF"/>
        <w:rPr>
          <w:spacing w:val="-1"/>
          <w:sz w:val="22"/>
          <w:szCs w:val="22"/>
          <w:lang w:val="ro-MD"/>
        </w:rPr>
      </w:pPr>
      <w:r w:rsidRPr="00012695">
        <w:rPr>
          <w:spacing w:val="-1"/>
          <w:sz w:val="22"/>
          <w:szCs w:val="22"/>
          <w:lang w:val="ro-MD"/>
        </w:rPr>
        <w:t>...........................</w:t>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r>
      <w:r w:rsidRPr="00012695">
        <w:rPr>
          <w:spacing w:val="-1"/>
          <w:sz w:val="22"/>
          <w:szCs w:val="22"/>
          <w:lang w:val="ro-MD"/>
        </w:rPr>
        <w:tab/>
        <w:t>.....................</w:t>
      </w:r>
    </w:p>
    <w:p w14:paraId="2F51BDB0" w14:textId="77777777" w:rsidR="006A6FDA" w:rsidRPr="00FF430B" w:rsidRDefault="006A6FDA" w:rsidP="009E719D">
      <w:pPr>
        <w:shd w:val="clear" w:color="auto" w:fill="FFFFFF"/>
        <w:jc w:val="right"/>
        <w:rPr>
          <w:i/>
          <w:spacing w:val="-1"/>
          <w:lang w:val="ro-MD"/>
        </w:rPr>
      </w:pPr>
      <w:r w:rsidRPr="00012695">
        <w:rPr>
          <w:i/>
          <w:spacing w:val="-1"/>
          <w:sz w:val="22"/>
          <w:szCs w:val="22"/>
          <w:lang w:val="ro-MD"/>
        </w:rPr>
        <w:t>(semnătură autorizată</w:t>
      </w:r>
      <w:r w:rsidRPr="00FF430B">
        <w:rPr>
          <w:i/>
          <w:spacing w:val="-1"/>
          <w:lang w:val="ro-MD"/>
        </w:rPr>
        <w:t>)</w:t>
      </w:r>
    </w:p>
    <w:p w14:paraId="6DE6C7F3" w14:textId="77777777" w:rsidR="00F85D58" w:rsidRPr="00FF430B" w:rsidRDefault="00F85D58" w:rsidP="00A1178E">
      <w:pPr>
        <w:tabs>
          <w:tab w:val="left" w:pos="567"/>
        </w:tabs>
        <w:jc w:val="center"/>
        <w:rPr>
          <w:b/>
          <w:color w:val="000000"/>
          <w:w w:val="90"/>
          <w:lang w:val="ro-MD"/>
        </w:rPr>
      </w:pPr>
    </w:p>
    <w:p w14:paraId="14C047C6" w14:textId="77777777" w:rsidR="00012695" w:rsidRDefault="00012695" w:rsidP="00BA7FF4">
      <w:pPr>
        <w:jc w:val="right"/>
        <w:rPr>
          <w:noProof w:val="0"/>
          <w:lang w:val="ro-MD"/>
        </w:rPr>
      </w:pPr>
    </w:p>
    <w:p w14:paraId="4991AC43" w14:textId="0E9211C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012695" w:rsidRDefault="005C6BF4" w:rsidP="005C6BF4">
      <w:pPr>
        <w:shd w:val="clear" w:color="auto" w:fill="FFFFFF"/>
        <w:spacing w:line="276" w:lineRule="auto"/>
        <w:rPr>
          <w:rFonts w:eastAsia="Calibri"/>
          <w:sz w:val="22"/>
          <w:szCs w:val="22"/>
          <w:lang w:val="ro-MD"/>
        </w:rPr>
      </w:pPr>
    </w:p>
    <w:p w14:paraId="374C35E0" w14:textId="77777777" w:rsidR="005C6BF4" w:rsidRPr="00012695" w:rsidRDefault="005C6BF4" w:rsidP="005C6BF4">
      <w:pPr>
        <w:spacing w:after="200" w:line="276" w:lineRule="auto"/>
        <w:jc w:val="center"/>
        <w:rPr>
          <w:rFonts w:eastAsia="Calibri"/>
          <w:b/>
          <w:sz w:val="22"/>
          <w:szCs w:val="22"/>
          <w:lang w:val="ro-MD"/>
        </w:rPr>
      </w:pPr>
      <w:r w:rsidRPr="00012695">
        <w:rPr>
          <w:rFonts w:eastAsia="Calibri"/>
          <w:b/>
          <w:sz w:val="22"/>
          <w:szCs w:val="22"/>
          <w:lang w:val="ro-MD"/>
        </w:rPr>
        <w:t>Declaraţie</w:t>
      </w:r>
    </w:p>
    <w:p w14:paraId="01BB913E" w14:textId="77777777" w:rsidR="005C6BF4" w:rsidRPr="00012695" w:rsidRDefault="005C6BF4" w:rsidP="00FB2FFC">
      <w:pPr>
        <w:shd w:val="clear" w:color="auto" w:fill="FFFFFF"/>
        <w:spacing w:after="200" w:line="276" w:lineRule="auto"/>
        <w:jc w:val="both"/>
        <w:rPr>
          <w:rFonts w:eastAsia="Calibri"/>
          <w:sz w:val="22"/>
          <w:szCs w:val="22"/>
          <w:lang w:val="ro-MD"/>
        </w:rPr>
      </w:pPr>
      <w:r w:rsidRPr="00012695">
        <w:rPr>
          <w:rFonts w:eastAsia="Calibri"/>
          <w:sz w:val="22"/>
          <w:szCs w:val="22"/>
          <w:lang w:val="ro-MD"/>
        </w:rPr>
        <w:t>Subsemnatul, reprezentant împuternicit al .......</w:t>
      </w:r>
      <w:r w:rsidR="00FB2FFC" w:rsidRPr="00012695">
        <w:rPr>
          <w:rFonts w:eastAsia="Calibri"/>
          <w:sz w:val="22"/>
          <w:szCs w:val="22"/>
          <w:lang w:val="ro-MD"/>
        </w:rPr>
        <w:t>.......................................</w:t>
      </w:r>
      <w:r w:rsidRPr="00012695">
        <w:rPr>
          <w:rFonts w:eastAsia="Calibri"/>
          <w:sz w:val="22"/>
          <w:szCs w:val="22"/>
          <w:lang w:val="ro-MD"/>
        </w:rPr>
        <w:t xml:space="preserve">.(denumirea terţului susţinător tehnic </w:t>
      </w:r>
      <w:r w:rsidR="005B24DA" w:rsidRPr="00012695">
        <w:rPr>
          <w:rFonts w:eastAsia="Calibri"/>
          <w:sz w:val="22"/>
          <w:szCs w:val="22"/>
          <w:lang w:val="ro-MD"/>
        </w:rPr>
        <w:t>ș</w:t>
      </w:r>
      <w:r w:rsidRPr="00012695">
        <w:rPr>
          <w:rFonts w:eastAsia="Calibri"/>
          <w:sz w:val="22"/>
          <w:szCs w:val="22"/>
          <w:lang w:val="ro-MD"/>
        </w:rPr>
        <w:t xml:space="preserve">i profesional), declar pe propria răspundere, sub sancţiunile aplicabile faptei de fals în acte publice, că datele prezentate în tabelul anexat privind efectivul mediu anual al personalului </w:t>
      </w:r>
      <w:r w:rsidR="00653E70" w:rsidRPr="00012695">
        <w:rPr>
          <w:rFonts w:eastAsia="Calibri"/>
          <w:sz w:val="22"/>
          <w:szCs w:val="22"/>
          <w:lang w:val="ro-MD"/>
        </w:rPr>
        <w:t xml:space="preserve">de specialitate </w:t>
      </w:r>
      <w:r w:rsidRPr="00012695">
        <w:rPr>
          <w:rFonts w:eastAsia="Calibri"/>
          <w:sz w:val="22"/>
          <w:szCs w:val="22"/>
          <w:lang w:val="ro-MD"/>
        </w:rPr>
        <w:t xml:space="preserve">angajat care urmează a fi efectiv alocat pentru </w:t>
      </w:r>
      <w:r w:rsidR="005B24DA" w:rsidRPr="00012695">
        <w:rPr>
          <w:rFonts w:eastAsia="Calibri"/>
          <w:sz w:val="22"/>
          <w:szCs w:val="22"/>
          <w:lang w:val="ro-MD"/>
        </w:rPr>
        <w:t>î</w:t>
      </w:r>
      <w:r w:rsidRPr="00012695">
        <w:rPr>
          <w:rFonts w:eastAsia="Calibri"/>
          <w:sz w:val="22"/>
          <w:szCs w:val="22"/>
          <w:lang w:val="ro-MD"/>
        </w:rPr>
        <w:t>ndeplinirea contractului de achiziţie publică.................................................... sunt reale.</w:t>
      </w:r>
    </w:p>
    <w:p w14:paraId="13BFBA36" w14:textId="77777777" w:rsidR="005C6BF4" w:rsidRPr="00012695" w:rsidRDefault="005C6BF4" w:rsidP="005C6BF4">
      <w:pPr>
        <w:shd w:val="clear" w:color="auto" w:fill="FFFFFF"/>
        <w:spacing w:after="200" w:line="276" w:lineRule="auto"/>
        <w:ind w:right="6"/>
        <w:jc w:val="center"/>
        <w:rPr>
          <w:rFonts w:eastAsia="Calibri"/>
          <w:b/>
          <w:sz w:val="22"/>
          <w:szCs w:val="22"/>
          <w:lang w:val="ro-MD"/>
        </w:rPr>
      </w:pPr>
      <w:r w:rsidRPr="00012695">
        <w:rPr>
          <w:rFonts w:eastAsia="Calibri"/>
          <w:b/>
          <w:spacing w:val="-3"/>
          <w:sz w:val="22"/>
          <w:szCs w:val="22"/>
          <w:lang w:val="ro-MD"/>
        </w:rPr>
        <w:t>LISTA</w:t>
      </w:r>
    </w:p>
    <w:p w14:paraId="3D57766C" w14:textId="77777777" w:rsidR="005C6BF4" w:rsidRPr="00012695" w:rsidRDefault="005C6BF4" w:rsidP="00653E70">
      <w:pPr>
        <w:shd w:val="clear" w:color="auto" w:fill="FFFFFF"/>
        <w:ind w:right="14"/>
        <w:jc w:val="center"/>
        <w:rPr>
          <w:rFonts w:eastAsia="Calibri"/>
          <w:sz w:val="22"/>
          <w:szCs w:val="22"/>
          <w:lang w:val="ro-MD"/>
        </w:rPr>
      </w:pPr>
      <w:r w:rsidRPr="00012695">
        <w:rPr>
          <w:rFonts w:eastAsia="Calibri"/>
          <w:sz w:val="22"/>
          <w:szCs w:val="22"/>
          <w:lang w:val="ro-MD"/>
        </w:rPr>
        <w:t xml:space="preserve">privind personalului </w:t>
      </w:r>
      <w:r w:rsidR="00653E70" w:rsidRPr="00012695">
        <w:rPr>
          <w:rFonts w:eastAsia="Calibri"/>
          <w:sz w:val="22"/>
          <w:szCs w:val="22"/>
          <w:lang w:val="ro-MD"/>
        </w:rPr>
        <w:t xml:space="preserve">de specialitate </w:t>
      </w:r>
      <w:r w:rsidRPr="00012695">
        <w:rPr>
          <w:rFonts w:eastAsia="Calibri"/>
          <w:sz w:val="22"/>
          <w:szCs w:val="22"/>
          <w:lang w:val="ro-MD"/>
        </w:rPr>
        <w:t>angajat care urmează a fi efectiv</w:t>
      </w:r>
    </w:p>
    <w:p w14:paraId="5F66DEAE" w14:textId="77777777" w:rsidR="005C6BF4" w:rsidRPr="00012695" w:rsidRDefault="005C6BF4" w:rsidP="00653E70">
      <w:pPr>
        <w:shd w:val="clear" w:color="auto" w:fill="FFFFFF"/>
        <w:ind w:right="10"/>
        <w:jc w:val="center"/>
        <w:rPr>
          <w:rFonts w:eastAsia="Calibri"/>
          <w:sz w:val="22"/>
          <w:szCs w:val="22"/>
          <w:lang w:val="ro-MD"/>
        </w:rPr>
      </w:pPr>
      <w:r w:rsidRPr="00012695">
        <w:rPr>
          <w:rFonts w:eastAsia="Calibri"/>
          <w:sz w:val="22"/>
          <w:szCs w:val="22"/>
          <w:lang w:val="ro-MD"/>
        </w:rPr>
        <w:t>alocat pentru îndeplinirea contractului de achiziţie publică</w:t>
      </w:r>
    </w:p>
    <w:p w14:paraId="0879A410" w14:textId="77777777" w:rsidR="00653E70" w:rsidRPr="00012695" w:rsidRDefault="00653E70" w:rsidP="00653E70">
      <w:pPr>
        <w:shd w:val="clear" w:color="auto" w:fill="FFFFFF"/>
        <w:ind w:right="10"/>
        <w:jc w:val="center"/>
        <w:rPr>
          <w:rFonts w:eastAsia="Calibri"/>
          <w:sz w:val="22"/>
          <w:szCs w:val="22"/>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012695" w14:paraId="706CD7AB" w14:textId="77777777" w:rsidTr="008A2F19">
        <w:trPr>
          <w:jc w:val="center"/>
        </w:trPr>
        <w:tc>
          <w:tcPr>
            <w:tcW w:w="3023" w:type="dxa"/>
            <w:shd w:val="clear" w:color="auto" w:fill="auto"/>
          </w:tcPr>
          <w:p w14:paraId="3D97AE0A" w14:textId="77777777" w:rsidR="005C6BF4" w:rsidRPr="00012695" w:rsidRDefault="005C6BF4" w:rsidP="008A2F19">
            <w:pPr>
              <w:rPr>
                <w:rFonts w:eastAsia="Calibri"/>
                <w:sz w:val="22"/>
                <w:szCs w:val="22"/>
                <w:lang w:val="ro-MD" w:eastAsia="ro-RO"/>
              </w:rPr>
            </w:pPr>
          </w:p>
        </w:tc>
        <w:tc>
          <w:tcPr>
            <w:tcW w:w="1757" w:type="dxa"/>
            <w:shd w:val="clear" w:color="auto" w:fill="auto"/>
          </w:tcPr>
          <w:p w14:paraId="7EFC8042" w14:textId="77777777" w:rsidR="005C6BF4" w:rsidRPr="00012695" w:rsidRDefault="005C6BF4" w:rsidP="008A2F19">
            <w:pPr>
              <w:jc w:val="center"/>
              <w:rPr>
                <w:rFonts w:eastAsia="Calibri"/>
                <w:sz w:val="22"/>
                <w:szCs w:val="22"/>
                <w:lang w:val="ro-MD" w:eastAsia="ro-RO"/>
              </w:rPr>
            </w:pPr>
            <w:r w:rsidRPr="00012695">
              <w:rPr>
                <w:rFonts w:eastAsia="Calibri"/>
                <w:sz w:val="22"/>
                <w:szCs w:val="22"/>
                <w:lang w:val="ro-MD" w:eastAsia="ro-RO"/>
              </w:rPr>
              <w:t>Anul 1</w:t>
            </w:r>
          </w:p>
        </w:tc>
        <w:tc>
          <w:tcPr>
            <w:tcW w:w="1845" w:type="dxa"/>
            <w:shd w:val="clear" w:color="auto" w:fill="auto"/>
          </w:tcPr>
          <w:p w14:paraId="37D160E2" w14:textId="77777777" w:rsidR="005C6BF4" w:rsidRPr="00012695" w:rsidRDefault="005C6BF4" w:rsidP="008A2F19">
            <w:pPr>
              <w:jc w:val="center"/>
              <w:rPr>
                <w:rFonts w:eastAsia="Calibri"/>
                <w:sz w:val="22"/>
                <w:szCs w:val="22"/>
                <w:lang w:val="ro-MD" w:eastAsia="ro-RO"/>
              </w:rPr>
            </w:pPr>
            <w:r w:rsidRPr="00012695">
              <w:rPr>
                <w:rFonts w:eastAsia="Calibri"/>
                <w:sz w:val="22"/>
                <w:szCs w:val="22"/>
                <w:lang w:val="ro-MD" w:eastAsia="ro-RO"/>
              </w:rPr>
              <w:t>Anul 2</w:t>
            </w:r>
          </w:p>
        </w:tc>
        <w:tc>
          <w:tcPr>
            <w:tcW w:w="1757" w:type="dxa"/>
            <w:shd w:val="clear" w:color="auto" w:fill="auto"/>
          </w:tcPr>
          <w:p w14:paraId="767E9025" w14:textId="77777777" w:rsidR="005C6BF4" w:rsidRPr="00012695" w:rsidRDefault="005C6BF4" w:rsidP="008A2F19">
            <w:pPr>
              <w:jc w:val="center"/>
              <w:rPr>
                <w:rFonts w:eastAsia="Calibri"/>
                <w:sz w:val="22"/>
                <w:szCs w:val="22"/>
                <w:lang w:val="ro-MD" w:eastAsia="ro-RO"/>
              </w:rPr>
            </w:pPr>
            <w:r w:rsidRPr="00012695">
              <w:rPr>
                <w:rFonts w:eastAsia="Calibri"/>
                <w:sz w:val="22"/>
                <w:szCs w:val="22"/>
                <w:lang w:val="ro-MD" w:eastAsia="ro-RO"/>
              </w:rPr>
              <w:t>Anul 3</w:t>
            </w:r>
          </w:p>
        </w:tc>
      </w:tr>
      <w:tr w:rsidR="005C6BF4" w:rsidRPr="00012695" w14:paraId="25F89DA9" w14:textId="77777777" w:rsidTr="008A2F19">
        <w:trPr>
          <w:jc w:val="center"/>
        </w:trPr>
        <w:tc>
          <w:tcPr>
            <w:tcW w:w="3023" w:type="dxa"/>
            <w:shd w:val="clear" w:color="auto" w:fill="auto"/>
          </w:tcPr>
          <w:p w14:paraId="1A9AC19F" w14:textId="77777777" w:rsidR="005C6BF4" w:rsidRPr="00012695" w:rsidRDefault="000B70AD" w:rsidP="008A2F19">
            <w:pPr>
              <w:rPr>
                <w:rFonts w:eastAsia="Calibri"/>
                <w:sz w:val="22"/>
                <w:szCs w:val="22"/>
                <w:lang w:val="ro-MD" w:eastAsia="ro-RO"/>
              </w:rPr>
            </w:pPr>
            <w:r w:rsidRPr="00012695">
              <w:rPr>
                <w:rFonts w:eastAsia="Calibri"/>
                <w:sz w:val="22"/>
                <w:szCs w:val="22"/>
                <w:lang w:val="ro-MD"/>
              </w:rPr>
              <w:t>Personalul de specialitate</w:t>
            </w:r>
          </w:p>
        </w:tc>
        <w:tc>
          <w:tcPr>
            <w:tcW w:w="1757" w:type="dxa"/>
            <w:shd w:val="clear" w:color="auto" w:fill="auto"/>
          </w:tcPr>
          <w:p w14:paraId="3E02A609" w14:textId="77777777" w:rsidR="005C6BF4" w:rsidRPr="00012695" w:rsidRDefault="005C6BF4" w:rsidP="008A2F19">
            <w:pPr>
              <w:rPr>
                <w:rFonts w:eastAsia="Calibri"/>
                <w:sz w:val="22"/>
                <w:szCs w:val="22"/>
                <w:lang w:val="ro-MD" w:eastAsia="ro-RO"/>
              </w:rPr>
            </w:pPr>
          </w:p>
        </w:tc>
        <w:tc>
          <w:tcPr>
            <w:tcW w:w="1845" w:type="dxa"/>
            <w:shd w:val="clear" w:color="auto" w:fill="auto"/>
          </w:tcPr>
          <w:p w14:paraId="06A886BB" w14:textId="77777777" w:rsidR="005C6BF4" w:rsidRPr="00012695" w:rsidRDefault="005C6BF4" w:rsidP="008A2F19">
            <w:pPr>
              <w:rPr>
                <w:rFonts w:eastAsia="Calibri"/>
                <w:sz w:val="22"/>
                <w:szCs w:val="22"/>
                <w:lang w:val="ro-MD" w:eastAsia="ro-RO"/>
              </w:rPr>
            </w:pPr>
          </w:p>
        </w:tc>
        <w:tc>
          <w:tcPr>
            <w:tcW w:w="1757" w:type="dxa"/>
            <w:shd w:val="clear" w:color="auto" w:fill="auto"/>
          </w:tcPr>
          <w:p w14:paraId="0A457726" w14:textId="77777777" w:rsidR="005C6BF4" w:rsidRPr="00012695" w:rsidRDefault="005C6BF4" w:rsidP="008A2F19">
            <w:pPr>
              <w:rPr>
                <w:rFonts w:eastAsia="Calibri"/>
                <w:sz w:val="22"/>
                <w:szCs w:val="22"/>
                <w:lang w:val="ro-MD" w:eastAsia="ro-RO"/>
              </w:rPr>
            </w:pPr>
          </w:p>
        </w:tc>
      </w:tr>
      <w:tr w:rsidR="005C6BF4" w:rsidRPr="00012695" w14:paraId="6D3211EF" w14:textId="77777777" w:rsidTr="008A2F19">
        <w:trPr>
          <w:jc w:val="center"/>
        </w:trPr>
        <w:tc>
          <w:tcPr>
            <w:tcW w:w="3023" w:type="dxa"/>
            <w:shd w:val="clear" w:color="auto" w:fill="auto"/>
          </w:tcPr>
          <w:p w14:paraId="4DC5205B" w14:textId="77777777" w:rsidR="005C6BF4" w:rsidRPr="00012695" w:rsidRDefault="000B70AD" w:rsidP="000B70AD">
            <w:pPr>
              <w:jc w:val="center"/>
              <w:rPr>
                <w:rFonts w:eastAsia="Calibri"/>
                <w:sz w:val="22"/>
                <w:szCs w:val="22"/>
                <w:lang w:val="ro-MD" w:eastAsia="ro-RO"/>
              </w:rPr>
            </w:pPr>
            <w:r w:rsidRPr="00012695">
              <w:rPr>
                <w:rFonts w:eastAsia="Calibri"/>
                <w:sz w:val="22"/>
                <w:szCs w:val="22"/>
                <w:lang w:val="ro-MD" w:eastAsia="ro-RO"/>
              </w:rPr>
              <w:t>…………</w:t>
            </w:r>
          </w:p>
        </w:tc>
        <w:tc>
          <w:tcPr>
            <w:tcW w:w="1757" w:type="dxa"/>
            <w:shd w:val="clear" w:color="auto" w:fill="auto"/>
          </w:tcPr>
          <w:p w14:paraId="1E77133C" w14:textId="77777777" w:rsidR="005C6BF4" w:rsidRPr="00012695" w:rsidRDefault="005C6BF4" w:rsidP="008A2F19">
            <w:pPr>
              <w:rPr>
                <w:rFonts w:eastAsia="Calibri"/>
                <w:sz w:val="22"/>
                <w:szCs w:val="22"/>
                <w:lang w:val="ro-MD" w:eastAsia="ro-RO"/>
              </w:rPr>
            </w:pPr>
          </w:p>
        </w:tc>
        <w:tc>
          <w:tcPr>
            <w:tcW w:w="1845" w:type="dxa"/>
            <w:shd w:val="clear" w:color="auto" w:fill="auto"/>
          </w:tcPr>
          <w:p w14:paraId="5929A5E9" w14:textId="77777777" w:rsidR="005C6BF4" w:rsidRPr="00012695" w:rsidRDefault="005C6BF4" w:rsidP="008A2F19">
            <w:pPr>
              <w:rPr>
                <w:rFonts w:eastAsia="Calibri"/>
                <w:sz w:val="22"/>
                <w:szCs w:val="22"/>
                <w:lang w:val="ro-MD" w:eastAsia="ro-RO"/>
              </w:rPr>
            </w:pPr>
          </w:p>
        </w:tc>
        <w:tc>
          <w:tcPr>
            <w:tcW w:w="1757" w:type="dxa"/>
            <w:shd w:val="clear" w:color="auto" w:fill="auto"/>
          </w:tcPr>
          <w:p w14:paraId="2DCEAF91" w14:textId="77777777" w:rsidR="005C6BF4" w:rsidRPr="00012695" w:rsidRDefault="005C6BF4" w:rsidP="008A2F19">
            <w:pPr>
              <w:rPr>
                <w:rFonts w:eastAsia="Calibri"/>
                <w:sz w:val="22"/>
                <w:szCs w:val="22"/>
                <w:lang w:val="ro-MD" w:eastAsia="ro-RO"/>
              </w:rPr>
            </w:pPr>
          </w:p>
        </w:tc>
      </w:tr>
      <w:tr w:rsidR="005C6BF4" w:rsidRPr="00012695" w14:paraId="3D14D58F" w14:textId="77777777" w:rsidTr="008A2F19">
        <w:trPr>
          <w:jc w:val="center"/>
        </w:trPr>
        <w:tc>
          <w:tcPr>
            <w:tcW w:w="3023" w:type="dxa"/>
            <w:shd w:val="clear" w:color="auto" w:fill="auto"/>
          </w:tcPr>
          <w:p w14:paraId="34E6E9DF" w14:textId="77777777" w:rsidR="005C6BF4" w:rsidRPr="00012695" w:rsidRDefault="000B70AD" w:rsidP="000B70AD">
            <w:pPr>
              <w:jc w:val="center"/>
              <w:rPr>
                <w:rFonts w:eastAsia="Calibri"/>
                <w:sz w:val="22"/>
                <w:szCs w:val="22"/>
                <w:lang w:val="ro-MD" w:eastAsia="ro-RO"/>
              </w:rPr>
            </w:pPr>
            <w:r w:rsidRPr="00012695">
              <w:rPr>
                <w:rFonts w:eastAsia="Calibri"/>
                <w:sz w:val="22"/>
                <w:szCs w:val="22"/>
                <w:lang w:val="ro-MD" w:eastAsia="ro-RO"/>
              </w:rPr>
              <w:t>…………</w:t>
            </w:r>
          </w:p>
        </w:tc>
        <w:tc>
          <w:tcPr>
            <w:tcW w:w="1757" w:type="dxa"/>
            <w:shd w:val="clear" w:color="auto" w:fill="auto"/>
          </w:tcPr>
          <w:p w14:paraId="19A6E728" w14:textId="77777777" w:rsidR="005C6BF4" w:rsidRPr="00012695" w:rsidRDefault="005C6BF4" w:rsidP="008A2F19">
            <w:pPr>
              <w:rPr>
                <w:rFonts w:eastAsia="Calibri"/>
                <w:sz w:val="22"/>
                <w:szCs w:val="22"/>
                <w:lang w:val="ro-MD" w:eastAsia="ro-RO"/>
              </w:rPr>
            </w:pPr>
          </w:p>
        </w:tc>
        <w:tc>
          <w:tcPr>
            <w:tcW w:w="1845" w:type="dxa"/>
            <w:shd w:val="clear" w:color="auto" w:fill="auto"/>
          </w:tcPr>
          <w:p w14:paraId="32FEA686" w14:textId="77777777" w:rsidR="005C6BF4" w:rsidRPr="00012695" w:rsidRDefault="005C6BF4" w:rsidP="008A2F19">
            <w:pPr>
              <w:rPr>
                <w:rFonts w:eastAsia="Calibri"/>
                <w:sz w:val="22"/>
                <w:szCs w:val="22"/>
                <w:lang w:val="ro-MD" w:eastAsia="ro-RO"/>
              </w:rPr>
            </w:pPr>
          </w:p>
        </w:tc>
        <w:tc>
          <w:tcPr>
            <w:tcW w:w="1757" w:type="dxa"/>
            <w:shd w:val="clear" w:color="auto" w:fill="auto"/>
          </w:tcPr>
          <w:p w14:paraId="6E4736F9" w14:textId="77777777" w:rsidR="005C6BF4" w:rsidRPr="00012695" w:rsidRDefault="005C6BF4" w:rsidP="008A2F19">
            <w:pPr>
              <w:rPr>
                <w:rFonts w:eastAsia="Calibri"/>
                <w:sz w:val="22"/>
                <w:szCs w:val="22"/>
                <w:lang w:val="ro-MD" w:eastAsia="ro-RO"/>
              </w:rPr>
            </w:pPr>
          </w:p>
        </w:tc>
      </w:tr>
      <w:tr w:rsidR="005C6BF4" w:rsidRPr="00012695" w14:paraId="2B0D75CE" w14:textId="77777777" w:rsidTr="008A2F19">
        <w:trPr>
          <w:jc w:val="center"/>
        </w:trPr>
        <w:tc>
          <w:tcPr>
            <w:tcW w:w="3023" w:type="dxa"/>
            <w:shd w:val="clear" w:color="auto" w:fill="auto"/>
          </w:tcPr>
          <w:p w14:paraId="6351A664" w14:textId="77777777" w:rsidR="005C6BF4" w:rsidRPr="00012695" w:rsidRDefault="000B70AD" w:rsidP="000B70AD">
            <w:pPr>
              <w:jc w:val="center"/>
              <w:rPr>
                <w:rFonts w:eastAsia="Calibri"/>
                <w:sz w:val="22"/>
                <w:szCs w:val="22"/>
                <w:lang w:val="ro-MD" w:eastAsia="ro-RO"/>
              </w:rPr>
            </w:pPr>
            <w:r w:rsidRPr="00012695">
              <w:rPr>
                <w:rFonts w:eastAsia="Calibri"/>
                <w:sz w:val="22"/>
                <w:szCs w:val="22"/>
                <w:lang w:val="ro-MD" w:eastAsia="ro-RO"/>
              </w:rPr>
              <w:t>………….</w:t>
            </w:r>
          </w:p>
        </w:tc>
        <w:tc>
          <w:tcPr>
            <w:tcW w:w="1757" w:type="dxa"/>
            <w:shd w:val="clear" w:color="auto" w:fill="auto"/>
          </w:tcPr>
          <w:p w14:paraId="4E692331" w14:textId="77777777" w:rsidR="005C6BF4" w:rsidRPr="00012695" w:rsidRDefault="005C6BF4" w:rsidP="008A2F19">
            <w:pPr>
              <w:rPr>
                <w:rFonts w:eastAsia="Calibri"/>
                <w:sz w:val="22"/>
                <w:szCs w:val="22"/>
                <w:lang w:val="ro-MD" w:eastAsia="ro-RO"/>
              </w:rPr>
            </w:pPr>
          </w:p>
        </w:tc>
        <w:tc>
          <w:tcPr>
            <w:tcW w:w="1845" w:type="dxa"/>
            <w:shd w:val="clear" w:color="auto" w:fill="auto"/>
          </w:tcPr>
          <w:p w14:paraId="3277F8FA" w14:textId="77777777" w:rsidR="005C6BF4" w:rsidRPr="00012695" w:rsidRDefault="005C6BF4" w:rsidP="008A2F19">
            <w:pPr>
              <w:rPr>
                <w:rFonts w:eastAsia="Calibri"/>
                <w:sz w:val="22"/>
                <w:szCs w:val="22"/>
                <w:lang w:val="ro-MD" w:eastAsia="ro-RO"/>
              </w:rPr>
            </w:pPr>
          </w:p>
        </w:tc>
        <w:tc>
          <w:tcPr>
            <w:tcW w:w="1757" w:type="dxa"/>
            <w:shd w:val="clear" w:color="auto" w:fill="auto"/>
          </w:tcPr>
          <w:p w14:paraId="3F97510F" w14:textId="77777777" w:rsidR="005C6BF4" w:rsidRPr="00012695" w:rsidRDefault="005C6BF4" w:rsidP="008A2F19">
            <w:pPr>
              <w:rPr>
                <w:rFonts w:eastAsia="Calibri"/>
                <w:sz w:val="22"/>
                <w:szCs w:val="22"/>
                <w:lang w:val="ro-MD" w:eastAsia="ro-RO"/>
              </w:rPr>
            </w:pPr>
          </w:p>
        </w:tc>
      </w:tr>
    </w:tbl>
    <w:p w14:paraId="3E6D3302" w14:textId="77777777" w:rsidR="00653E70" w:rsidRPr="00012695" w:rsidRDefault="00653E70" w:rsidP="005C6BF4">
      <w:pPr>
        <w:shd w:val="clear" w:color="auto" w:fill="FFFFFF"/>
        <w:spacing w:line="276" w:lineRule="auto"/>
        <w:ind w:firstLine="1080"/>
        <w:jc w:val="both"/>
        <w:rPr>
          <w:rFonts w:eastAsia="Calibri"/>
          <w:sz w:val="22"/>
          <w:szCs w:val="22"/>
          <w:lang w:val="ro-MD"/>
        </w:rPr>
      </w:pPr>
    </w:p>
    <w:p w14:paraId="7E4A9F07" w14:textId="77777777" w:rsidR="005C6BF4" w:rsidRPr="00012695" w:rsidRDefault="005C6BF4" w:rsidP="00E93A68">
      <w:pPr>
        <w:shd w:val="clear" w:color="auto" w:fill="FFFFFF"/>
        <w:tabs>
          <w:tab w:val="left" w:pos="284"/>
        </w:tabs>
        <w:spacing w:line="276" w:lineRule="auto"/>
        <w:jc w:val="both"/>
        <w:rPr>
          <w:rFonts w:eastAsia="Calibri"/>
          <w:sz w:val="22"/>
          <w:szCs w:val="22"/>
          <w:lang w:val="ro-MD"/>
        </w:rPr>
      </w:pPr>
      <w:r w:rsidRPr="00012695">
        <w:rPr>
          <w:rFonts w:eastAsia="Calibri"/>
          <w:sz w:val="22"/>
          <w:szCs w:val="22"/>
          <w:lang w:val="ro-MD"/>
        </w:rPr>
        <w:t xml:space="preserve">Anexez declaraţiei, CV-urile personalului </w:t>
      </w:r>
      <w:r w:rsidR="000B70AD" w:rsidRPr="00012695">
        <w:rPr>
          <w:rFonts w:eastAsia="Calibri"/>
          <w:sz w:val="22"/>
          <w:szCs w:val="22"/>
          <w:lang w:val="ro-MD"/>
        </w:rPr>
        <w:t>de specialitate</w:t>
      </w:r>
      <w:r w:rsidR="005B24DA" w:rsidRPr="00012695">
        <w:rPr>
          <w:rFonts w:eastAsia="Calibri"/>
          <w:sz w:val="22"/>
          <w:szCs w:val="22"/>
          <w:lang w:val="ro-MD"/>
        </w:rPr>
        <w:t>,</w:t>
      </w:r>
      <w:r w:rsidR="0019071C" w:rsidRPr="00012695">
        <w:rPr>
          <w:rFonts w:eastAsia="Calibri"/>
          <w:sz w:val="22"/>
          <w:szCs w:val="22"/>
          <w:lang w:val="ro-MD"/>
        </w:rPr>
        <w:t xml:space="preserve"> </w:t>
      </w:r>
      <w:r w:rsidRPr="00012695">
        <w:rPr>
          <w:rFonts w:eastAsia="Calibri"/>
          <w:sz w:val="22"/>
          <w:szCs w:val="22"/>
          <w:lang w:val="ro-MD"/>
        </w:rPr>
        <w:t>precum şi ale personalului care va fi alocat efectiv pentru îndeplinirea contractului de achiziţie publică.</w:t>
      </w:r>
    </w:p>
    <w:p w14:paraId="0FC3BE71" w14:textId="77777777" w:rsidR="005C6BF4" w:rsidRPr="00012695" w:rsidRDefault="005C6BF4" w:rsidP="00E93A68">
      <w:pPr>
        <w:shd w:val="clear" w:color="auto" w:fill="FFFFFF"/>
        <w:tabs>
          <w:tab w:val="left" w:pos="284"/>
        </w:tabs>
        <w:spacing w:line="276" w:lineRule="auto"/>
        <w:jc w:val="both"/>
        <w:rPr>
          <w:rFonts w:eastAsia="Calibri"/>
          <w:sz w:val="22"/>
          <w:szCs w:val="22"/>
          <w:lang w:val="ro-MD"/>
        </w:rPr>
      </w:pPr>
      <w:r w:rsidRPr="00012695">
        <w:rPr>
          <w:rFonts w:eastAsia="Calibri"/>
          <w:sz w:val="22"/>
          <w:szCs w:val="22"/>
          <w:lang w:val="ro-MD"/>
        </w:rPr>
        <w:t xml:space="preserve">Subsemnatul declar că informaţiile furnizate, referitoare la experienţa anterioară, capacităţile tehnice şi personalul </w:t>
      </w:r>
      <w:r w:rsidR="000B70AD" w:rsidRPr="00012695">
        <w:rPr>
          <w:rFonts w:eastAsia="Calibri"/>
          <w:sz w:val="22"/>
          <w:szCs w:val="22"/>
          <w:lang w:val="ro-MD"/>
        </w:rPr>
        <w:t xml:space="preserve">de specialitate </w:t>
      </w:r>
      <w:r w:rsidRPr="00012695">
        <w:rPr>
          <w:rFonts w:eastAsia="Calibri"/>
          <w:sz w:val="22"/>
          <w:szCs w:val="22"/>
          <w:lang w:val="ro-MD"/>
        </w:rPr>
        <w:t xml:space="preserve">angajat </w:t>
      </w:r>
      <w:r w:rsidR="000B70AD" w:rsidRPr="00012695">
        <w:rPr>
          <w:rFonts w:eastAsia="Calibri"/>
          <w:sz w:val="22"/>
          <w:szCs w:val="22"/>
          <w:lang w:val="ro-MD"/>
        </w:rPr>
        <w:t>sunt</w:t>
      </w:r>
      <w:r w:rsidRPr="00012695">
        <w:rPr>
          <w:rFonts w:eastAsia="Calibri"/>
          <w:sz w:val="22"/>
          <w:szCs w:val="22"/>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012695" w:rsidRDefault="005C6BF4" w:rsidP="00FB2FFC">
      <w:pPr>
        <w:shd w:val="clear" w:color="auto" w:fill="FFFFFF"/>
        <w:spacing w:line="276" w:lineRule="auto"/>
        <w:jc w:val="both"/>
        <w:rPr>
          <w:rFonts w:eastAsia="Calibri"/>
          <w:sz w:val="22"/>
          <w:szCs w:val="22"/>
          <w:lang w:val="ro-MD"/>
        </w:rPr>
      </w:pPr>
      <w:r w:rsidRPr="00012695">
        <w:rPr>
          <w:rFonts w:eastAsia="Calibri"/>
          <w:sz w:val="22"/>
          <w:szCs w:val="22"/>
          <w:lang w:val="ro-MD"/>
        </w:rPr>
        <w:t>Subsemnatul autorizez prin prezenta orice instituţie, societate comercială, bancă, alte persoane juridice să furnizeze informaţii reprezentanţilor autorizaţi ai .........</w:t>
      </w:r>
      <w:r w:rsidR="00FB2FFC" w:rsidRPr="00012695">
        <w:rPr>
          <w:rFonts w:eastAsia="Calibri"/>
          <w:sz w:val="22"/>
          <w:szCs w:val="22"/>
          <w:lang w:val="ro-MD"/>
        </w:rPr>
        <w:t>........................</w:t>
      </w:r>
      <w:r w:rsidRPr="00012695">
        <w:rPr>
          <w:rFonts w:eastAsia="Calibri"/>
          <w:sz w:val="22"/>
          <w:szCs w:val="22"/>
          <w:lang w:val="ro-MD"/>
        </w:rPr>
        <w:t>.. (</w:t>
      </w:r>
      <w:r w:rsidRPr="00012695">
        <w:rPr>
          <w:rFonts w:eastAsia="Calibri"/>
          <w:i/>
          <w:sz w:val="22"/>
          <w:szCs w:val="22"/>
          <w:lang w:val="ro-MD"/>
        </w:rPr>
        <w:t>denumirea şi adresa autorităţii contractante)</w:t>
      </w:r>
      <w:r w:rsidRPr="00012695">
        <w:rPr>
          <w:rFonts w:eastAsia="Calibri"/>
          <w:sz w:val="22"/>
          <w:szCs w:val="22"/>
          <w:lang w:val="ro-MD"/>
        </w:rPr>
        <w:t xml:space="preserve"> cu privire la orice aspect tehnic şi financiar în legătură cu activitatea noastră.</w:t>
      </w:r>
    </w:p>
    <w:p w14:paraId="7FEA2018" w14:textId="77777777" w:rsidR="00FB2FFC" w:rsidRPr="00012695" w:rsidRDefault="005C6BF4" w:rsidP="00FB2FFC">
      <w:pPr>
        <w:shd w:val="clear" w:color="auto" w:fill="FFFFFF"/>
        <w:spacing w:line="276" w:lineRule="auto"/>
        <w:jc w:val="both"/>
        <w:rPr>
          <w:rFonts w:eastAsia="Calibri"/>
          <w:sz w:val="22"/>
          <w:szCs w:val="22"/>
          <w:lang w:val="ro-MD"/>
        </w:rPr>
      </w:pPr>
      <w:r w:rsidRPr="00012695">
        <w:rPr>
          <w:rFonts w:eastAsia="Calibri"/>
          <w:sz w:val="22"/>
          <w:szCs w:val="22"/>
          <w:lang w:val="ro-MD"/>
        </w:rPr>
        <w:t>Prezenta declaraţie este anexă la „Angajamentul ferm” privind susţinerea noastră tehnică şi profesională oferită ...............</w:t>
      </w:r>
      <w:r w:rsidR="00FB2FFC" w:rsidRPr="00012695">
        <w:rPr>
          <w:rFonts w:eastAsia="Calibri"/>
          <w:sz w:val="22"/>
          <w:szCs w:val="22"/>
          <w:lang w:val="ro-MD"/>
        </w:rPr>
        <w:t>...........................</w:t>
      </w:r>
      <w:r w:rsidRPr="00012695">
        <w:rPr>
          <w:rFonts w:eastAsia="Calibri"/>
          <w:sz w:val="22"/>
          <w:szCs w:val="22"/>
          <w:lang w:val="ro-MD"/>
        </w:rPr>
        <w:t>...................................</w:t>
      </w:r>
    </w:p>
    <w:p w14:paraId="53DE237E" w14:textId="77777777" w:rsidR="005C6BF4" w:rsidRPr="00012695" w:rsidRDefault="005C6BF4" w:rsidP="00FB2FFC">
      <w:pPr>
        <w:shd w:val="clear" w:color="auto" w:fill="FFFFFF"/>
        <w:spacing w:line="276" w:lineRule="auto"/>
        <w:jc w:val="both"/>
        <w:rPr>
          <w:rFonts w:eastAsia="Calibri"/>
          <w:sz w:val="22"/>
          <w:szCs w:val="22"/>
          <w:lang w:val="ro-MD"/>
        </w:rPr>
      </w:pPr>
      <w:r w:rsidRPr="00012695">
        <w:rPr>
          <w:rFonts w:eastAsia="Calibri"/>
          <w:sz w:val="22"/>
          <w:szCs w:val="22"/>
          <w:lang w:val="ro-MD"/>
        </w:rPr>
        <w:t>(</w:t>
      </w:r>
      <w:r w:rsidRPr="00012695">
        <w:rPr>
          <w:rFonts w:eastAsia="Calibri"/>
          <w:i/>
          <w:sz w:val="22"/>
          <w:szCs w:val="22"/>
          <w:lang w:val="ro-MD"/>
        </w:rPr>
        <w:t xml:space="preserve">denumirea </w:t>
      </w:r>
      <w:r w:rsidR="000B70AD" w:rsidRPr="00012695">
        <w:rPr>
          <w:rFonts w:eastAsia="Calibri"/>
          <w:i/>
          <w:sz w:val="22"/>
          <w:szCs w:val="22"/>
          <w:lang w:val="ro-MD"/>
        </w:rPr>
        <w:t>ofertantului/candidatului</w:t>
      </w:r>
      <w:r w:rsidRPr="00012695">
        <w:rPr>
          <w:rFonts w:eastAsia="Calibri"/>
          <w:i/>
          <w:sz w:val="22"/>
          <w:szCs w:val="22"/>
          <w:lang w:val="ro-MD"/>
        </w:rPr>
        <w:t>).</w:t>
      </w:r>
    </w:p>
    <w:p w14:paraId="0C046C79" w14:textId="77777777" w:rsidR="00E26A0E" w:rsidRPr="00012695" w:rsidRDefault="00E26A0E" w:rsidP="005C6BF4">
      <w:pPr>
        <w:shd w:val="clear" w:color="auto" w:fill="FFFFFF"/>
        <w:spacing w:after="200" w:line="276" w:lineRule="auto"/>
        <w:ind w:firstLine="720"/>
        <w:rPr>
          <w:rFonts w:eastAsia="Calibri"/>
          <w:spacing w:val="-1"/>
          <w:sz w:val="22"/>
          <w:szCs w:val="22"/>
          <w:lang w:val="ro-MD"/>
        </w:rPr>
      </w:pPr>
    </w:p>
    <w:p w14:paraId="20C20D50" w14:textId="77777777" w:rsidR="002927B7" w:rsidRPr="00012695" w:rsidRDefault="002927B7" w:rsidP="005C6BF4">
      <w:pPr>
        <w:shd w:val="clear" w:color="auto" w:fill="FFFFFF"/>
        <w:spacing w:after="200" w:line="276" w:lineRule="auto"/>
        <w:ind w:firstLine="720"/>
        <w:rPr>
          <w:rFonts w:eastAsia="Calibri"/>
          <w:spacing w:val="-1"/>
          <w:sz w:val="22"/>
          <w:szCs w:val="22"/>
          <w:lang w:val="ro-MD"/>
        </w:rPr>
      </w:pPr>
    </w:p>
    <w:p w14:paraId="4F85881C" w14:textId="77777777" w:rsidR="005C6BF4" w:rsidRPr="00012695" w:rsidRDefault="005C6BF4" w:rsidP="005C6BF4">
      <w:pPr>
        <w:shd w:val="clear" w:color="auto" w:fill="FFFFFF"/>
        <w:spacing w:after="200" w:line="276" w:lineRule="auto"/>
        <w:ind w:firstLine="720"/>
        <w:rPr>
          <w:rFonts w:eastAsia="Calibri"/>
          <w:spacing w:val="-1"/>
          <w:sz w:val="22"/>
          <w:szCs w:val="22"/>
          <w:lang w:val="ro-MD"/>
        </w:rPr>
      </w:pPr>
      <w:r w:rsidRPr="00012695">
        <w:rPr>
          <w:rFonts w:eastAsia="Calibri"/>
          <w:spacing w:val="-1"/>
          <w:sz w:val="22"/>
          <w:szCs w:val="22"/>
          <w:lang w:val="ro-MD"/>
        </w:rPr>
        <w:t>Data completării,</w:t>
      </w:r>
      <w:r w:rsidRPr="00012695">
        <w:rPr>
          <w:rFonts w:eastAsia="Calibri"/>
          <w:spacing w:val="-1"/>
          <w:sz w:val="22"/>
          <w:szCs w:val="22"/>
          <w:lang w:val="ro-MD"/>
        </w:rPr>
        <w:tab/>
      </w:r>
      <w:r w:rsidRPr="00012695">
        <w:rPr>
          <w:rFonts w:eastAsia="Calibri"/>
          <w:spacing w:val="-1"/>
          <w:sz w:val="22"/>
          <w:szCs w:val="22"/>
          <w:lang w:val="ro-MD"/>
        </w:rPr>
        <w:tab/>
      </w:r>
      <w:r w:rsidRPr="00012695">
        <w:rPr>
          <w:rFonts w:eastAsia="Calibri"/>
          <w:spacing w:val="-1"/>
          <w:sz w:val="22"/>
          <w:szCs w:val="22"/>
          <w:lang w:val="ro-MD"/>
        </w:rPr>
        <w:tab/>
      </w:r>
      <w:r w:rsidRPr="00012695">
        <w:rPr>
          <w:rFonts w:eastAsia="Calibri"/>
          <w:spacing w:val="-1"/>
          <w:sz w:val="22"/>
          <w:szCs w:val="22"/>
          <w:lang w:val="ro-MD"/>
        </w:rPr>
        <w:tab/>
      </w:r>
      <w:r w:rsidRPr="00012695">
        <w:rPr>
          <w:rFonts w:eastAsia="Calibri"/>
          <w:spacing w:val="-1"/>
          <w:sz w:val="22"/>
          <w:szCs w:val="22"/>
          <w:lang w:val="ro-MD"/>
        </w:rPr>
        <w:tab/>
        <w:t>Terţ susţinător,</w:t>
      </w:r>
    </w:p>
    <w:p w14:paraId="50C3700A" w14:textId="77777777" w:rsidR="005C6BF4" w:rsidRPr="00012695" w:rsidRDefault="005C6BF4" w:rsidP="005C6BF4">
      <w:pPr>
        <w:spacing w:after="200" w:line="276" w:lineRule="auto"/>
        <w:ind w:left="5040" w:firstLine="720"/>
        <w:jc w:val="both"/>
        <w:rPr>
          <w:rFonts w:eastAsia="Calibri"/>
          <w:i/>
          <w:spacing w:val="-1"/>
          <w:sz w:val="22"/>
          <w:szCs w:val="22"/>
          <w:lang w:val="ro-MD"/>
        </w:rPr>
      </w:pPr>
      <w:r w:rsidRPr="00012695">
        <w:rPr>
          <w:rFonts w:eastAsia="Calibri"/>
          <w:i/>
          <w:spacing w:val="-1"/>
          <w:sz w:val="22"/>
          <w:szCs w:val="22"/>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CA609E">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5915958F" w:rsidR="00FF5CB2" w:rsidRDefault="00FF5CB2" w:rsidP="006C4C0E">
      <w:pPr>
        <w:tabs>
          <w:tab w:val="left" w:leader="underscore" w:pos="6465"/>
          <w:tab w:val="right" w:leader="underscore" w:pos="9777"/>
        </w:tabs>
        <w:spacing w:line="302" w:lineRule="auto"/>
        <w:rPr>
          <w:rFonts w:eastAsia="PMingLiU"/>
          <w:lang w:val="ro-MD" w:eastAsia="zh-CN"/>
        </w:rPr>
      </w:pPr>
    </w:p>
    <w:p w14:paraId="2C17621F" w14:textId="368858FF" w:rsidR="00012695" w:rsidRDefault="00012695" w:rsidP="006C4C0E">
      <w:pPr>
        <w:tabs>
          <w:tab w:val="left" w:leader="underscore" w:pos="6465"/>
          <w:tab w:val="right" w:leader="underscore" w:pos="9777"/>
        </w:tabs>
        <w:spacing w:line="302" w:lineRule="auto"/>
        <w:rPr>
          <w:rFonts w:eastAsia="PMingLiU"/>
          <w:lang w:val="ro-MD" w:eastAsia="zh-CN"/>
        </w:rPr>
      </w:pPr>
    </w:p>
    <w:p w14:paraId="27CB1225" w14:textId="77777777" w:rsidR="00012695" w:rsidRPr="00FF430B" w:rsidRDefault="00012695"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77475426" w14:textId="77777777" w:rsidR="00E21484" w:rsidRDefault="00E21484" w:rsidP="00E21484">
      <w:pPr>
        <w:jc w:val="center"/>
        <w:rPr>
          <w:b/>
          <w:noProof w:val="0"/>
          <w:sz w:val="28"/>
          <w:szCs w:val="28"/>
          <w:lang w:val="en-US"/>
        </w:rPr>
      </w:pPr>
      <w:r>
        <w:rPr>
          <w:b/>
          <w:sz w:val="28"/>
          <w:szCs w:val="28"/>
          <w:lang w:val="en-US"/>
        </w:rPr>
        <w:t>CAIET DE SARCINI</w:t>
      </w:r>
    </w:p>
    <w:p w14:paraId="06741BDC" w14:textId="77777777" w:rsidR="00E21484" w:rsidRDefault="00E21484" w:rsidP="00E21484">
      <w:pPr>
        <w:jc w:val="center"/>
        <w:rPr>
          <w:b/>
          <w:sz w:val="28"/>
          <w:szCs w:val="28"/>
          <w:lang w:val="en-US"/>
        </w:rPr>
      </w:pPr>
      <w:r>
        <w:rPr>
          <w:b/>
          <w:sz w:val="28"/>
          <w:szCs w:val="28"/>
          <w:lang w:val="en-US"/>
        </w:rPr>
        <w:t>PENTRU CEREREA OFERTEI DE PREȚ</w:t>
      </w:r>
    </w:p>
    <w:p w14:paraId="2F5D89AF" w14:textId="77777777" w:rsidR="00E21484" w:rsidRDefault="00E21484" w:rsidP="00E21484">
      <w:pPr>
        <w:jc w:val="both"/>
        <w:rPr>
          <w:sz w:val="28"/>
          <w:szCs w:val="28"/>
          <w:lang w:val="en-US"/>
        </w:rPr>
      </w:pPr>
    </w:p>
    <w:p w14:paraId="3277D258" w14:textId="77777777" w:rsidR="00E21484" w:rsidRDefault="00E21484" w:rsidP="00E21484">
      <w:pPr>
        <w:jc w:val="both"/>
        <w:rPr>
          <w:b/>
          <w:i/>
          <w:sz w:val="28"/>
          <w:szCs w:val="28"/>
          <w:lang w:val="en-US"/>
        </w:rPr>
      </w:pPr>
      <w:r>
        <w:rPr>
          <w:b/>
          <w:sz w:val="28"/>
          <w:szCs w:val="28"/>
          <w:lang w:val="en-US"/>
        </w:rPr>
        <w:t>Obiectul:</w:t>
      </w:r>
      <w:r>
        <w:rPr>
          <w:sz w:val="28"/>
          <w:szCs w:val="28"/>
          <w:lang w:val="en-US"/>
        </w:rPr>
        <w:t xml:space="preserve"> </w:t>
      </w:r>
      <w:r>
        <w:rPr>
          <w:b/>
          <w:i/>
          <w:sz w:val="28"/>
          <w:szCs w:val="28"/>
          <w:lang w:val="en-US"/>
        </w:rPr>
        <w:t>Teren de minifotbal I.P. Gimnaziul ”Ștefan cel Mare” din s. Molovata,</w:t>
      </w:r>
    </w:p>
    <w:p w14:paraId="39CD56A8" w14:textId="77777777" w:rsidR="00E21484" w:rsidRDefault="00E21484" w:rsidP="00E21484">
      <w:pPr>
        <w:jc w:val="both"/>
        <w:rPr>
          <w:b/>
          <w:i/>
          <w:sz w:val="28"/>
          <w:szCs w:val="28"/>
          <w:lang w:val="en-US"/>
        </w:rPr>
      </w:pPr>
      <w:r>
        <w:rPr>
          <w:b/>
          <w:i/>
          <w:sz w:val="28"/>
          <w:szCs w:val="28"/>
          <w:lang w:val="en-US"/>
        </w:rPr>
        <w:t>raionul Dubăsari</w:t>
      </w:r>
    </w:p>
    <w:p w14:paraId="158238F6" w14:textId="77777777" w:rsidR="00E21484" w:rsidRDefault="00E21484" w:rsidP="00E21484">
      <w:pPr>
        <w:jc w:val="both"/>
        <w:rPr>
          <w:b/>
          <w:i/>
          <w:sz w:val="28"/>
          <w:szCs w:val="28"/>
          <w:lang w:val="en-US"/>
        </w:rPr>
      </w:pPr>
    </w:p>
    <w:p w14:paraId="3FCFE53F" w14:textId="77777777" w:rsidR="00E21484" w:rsidRDefault="00E21484" w:rsidP="00E21484">
      <w:pPr>
        <w:jc w:val="both"/>
        <w:rPr>
          <w:b/>
          <w:i/>
          <w:sz w:val="28"/>
          <w:szCs w:val="28"/>
          <w:lang w:val="en-US"/>
        </w:rPr>
      </w:pPr>
      <w:r>
        <w:rPr>
          <w:b/>
          <w:i/>
          <w:sz w:val="28"/>
          <w:szCs w:val="28"/>
          <w:lang w:val="en-US"/>
        </w:rPr>
        <w:t>Autoritatea contractantă: I.P. Gimnaziul ”Ștefan cel Mare” din s. Molovata,</w:t>
      </w:r>
    </w:p>
    <w:p w14:paraId="259A7E5A" w14:textId="77777777" w:rsidR="00E21484" w:rsidRDefault="00E21484" w:rsidP="00E21484">
      <w:pPr>
        <w:jc w:val="both"/>
        <w:rPr>
          <w:b/>
          <w:i/>
          <w:sz w:val="28"/>
          <w:szCs w:val="28"/>
          <w:lang w:val="en-US"/>
        </w:rPr>
      </w:pPr>
      <w:r>
        <w:rPr>
          <w:b/>
          <w:i/>
          <w:sz w:val="28"/>
          <w:szCs w:val="28"/>
          <w:lang w:val="en-US"/>
        </w:rPr>
        <w:t>raionul Dubăsari</w:t>
      </w:r>
    </w:p>
    <w:p w14:paraId="32EDFBB8" w14:textId="77777777" w:rsidR="00E21484" w:rsidRDefault="00E21484" w:rsidP="00E21484">
      <w:pPr>
        <w:jc w:val="both"/>
        <w:rPr>
          <w:b/>
          <w:i/>
          <w:sz w:val="28"/>
          <w:szCs w:val="28"/>
          <w:lang w:val="en-US"/>
        </w:rPr>
      </w:pPr>
    </w:p>
    <w:p w14:paraId="6EDE7E15" w14:textId="77777777" w:rsidR="00E21484" w:rsidRDefault="00E21484" w:rsidP="00E21484">
      <w:pPr>
        <w:jc w:val="both"/>
        <w:rPr>
          <w:b/>
          <w:sz w:val="28"/>
          <w:szCs w:val="28"/>
          <w:lang w:val="en-US"/>
        </w:rPr>
      </w:pPr>
      <w:r>
        <w:rPr>
          <w:b/>
          <w:sz w:val="28"/>
          <w:szCs w:val="28"/>
          <w:lang w:val="en-US"/>
        </w:rPr>
        <w:t>IDNO 1013620000146</w:t>
      </w:r>
    </w:p>
    <w:p w14:paraId="6897ED54" w14:textId="77777777" w:rsidR="00E21484" w:rsidRDefault="00E21484" w:rsidP="00E21484">
      <w:pPr>
        <w:jc w:val="both"/>
        <w:rPr>
          <w:sz w:val="28"/>
          <w:szCs w:val="28"/>
          <w:lang w:val="en-US"/>
        </w:rPr>
      </w:pPr>
    </w:p>
    <w:p w14:paraId="2778998A" w14:textId="77777777" w:rsidR="00E21484" w:rsidRDefault="00E21484" w:rsidP="00CA609E">
      <w:pPr>
        <w:numPr>
          <w:ilvl w:val="0"/>
          <w:numId w:val="38"/>
        </w:numPr>
        <w:autoSpaceDE w:val="0"/>
        <w:autoSpaceDN w:val="0"/>
        <w:spacing w:line="276" w:lineRule="auto"/>
        <w:ind w:left="426" w:hanging="426"/>
        <w:jc w:val="both"/>
        <w:rPr>
          <w:sz w:val="28"/>
          <w:szCs w:val="28"/>
          <w:lang w:val="en-US"/>
        </w:rPr>
      </w:pPr>
      <w:r>
        <w:rPr>
          <w:b/>
          <w:sz w:val="28"/>
          <w:szCs w:val="28"/>
          <w:lang w:val="en-US"/>
        </w:rPr>
        <w:t>Adresa:</w:t>
      </w:r>
      <w:r>
        <w:rPr>
          <w:sz w:val="28"/>
          <w:szCs w:val="28"/>
          <w:lang w:val="en-US"/>
        </w:rPr>
        <w:t xml:space="preserve"> s. Molovata, raionul Dubăsari</w:t>
      </w:r>
    </w:p>
    <w:p w14:paraId="58A71DCB" w14:textId="77777777" w:rsidR="00E21484" w:rsidRDefault="00E21484" w:rsidP="00CA609E">
      <w:pPr>
        <w:numPr>
          <w:ilvl w:val="0"/>
          <w:numId w:val="38"/>
        </w:numPr>
        <w:autoSpaceDE w:val="0"/>
        <w:autoSpaceDN w:val="0"/>
        <w:spacing w:line="276" w:lineRule="auto"/>
        <w:ind w:left="426" w:hanging="426"/>
        <w:jc w:val="both"/>
        <w:rPr>
          <w:sz w:val="28"/>
          <w:szCs w:val="28"/>
          <w:lang w:val="en-US"/>
        </w:rPr>
      </w:pPr>
      <w:r>
        <w:rPr>
          <w:b/>
          <w:sz w:val="28"/>
          <w:szCs w:val="28"/>
          <w:lang w:val="en-US"/>
        </w:rPr>
        <w:t xml:space="preserve">Descriere generală a obiectului:  </w:t>
      </w:r>
      <w:r>
        <w:rPr>
          <w:b/>
          <w:i/>
          <w:sz w:val="28"/>
          <w:szCs w:val="28"/>
          <w:lang w:val="en-US"/>
        </w:rPr>
        <w:t>Construcția terenului de minifotbal I.P. Gimnaziul ”Ștefan cel Mare” din s. Molovata, raionul Dubăsari.</w:t>
      </w:r>
    </w:p>
    <w:p w14:paraId="1E2EECB5" w14:textId="77777777" w:rsidR="00E21484" w:rsidRDefault="00E21484" w:rsidP="00CA609E">
      <w:pPr>
        <w:numPr>
          <w:ilvl w:val="0"/>
          <w:numId w:val="38"/>
        </w:numPr>
        <w:autoSpaceDE w:val="0"/>
        <w:autoSpaceDN w:val="0"/>
        <w:spacing w:line="276" w:lineRule="auto"/>
        <w:ind w:left="426" w:hanging="426"/>
        <w:jc w:val="both"/>
        <w:rPr>
          <w:sz w:val="28"/>
          <w:szCs w:val="28"/>
          <w:lang w:val="en-US"/>
        </w:rPr>
      </w:pPr>
      <w:r>
        <w:rPr>
          <w:b/>
          <w:sz w:val="28"/>
          <w:szCs w:val="28"/>
          <w:lang w:val="en-US"/>
        </w:rPr>
        <w:t>Materiale, compatibilități, reglementări tehnice și standarde utilizate-</w:t>
      </w:r>
      <w:r>
        <w:rPr>
          <w:sz w:val="28"/>
          <w:szCs w:val="28"/>
          <w:lang w:val="en-US"/>
        </w:rPr>
        <w:t>Lucrările vor fi efectuate în conformitate cu normele și standardele în vigoare, totodată executate în modul cel mai corect și complet, astfel încât să conducă la îndeplinirea condițiilor cerute de caietul de sarcini.</w:t>
      </w:r>
    </w:p>
    <w:p w14:paraId="093BAE2E"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sz w:val="28"/>
          <w:szCs w:val="28"/>
          <w:lang w:val="en-US"/>
        </w:rPr>
        <w:t xml:space="preserve">Furnizarea, păstrarea protecția materialelor și a  lucrărilor- </w:t>
      </w:r>
      <w:r>
        <w:rPr>
          <w:sz w:val="28"/>
          <w:szCs w:val="28"/>
          <w:lang w:val="en-US"/>
        </w:rPr>
        <w:t>Executantul câştigător va furniza toate materialele, lucrările, sculele, echipamentele, serviciile de administrație, inspecție, va efectua toate încercările în conformitate cu cerințele ce intervin pe parcursul lucrărilor de execuție</w:t>
      </w:r>
      <w:r>
        <w:rPr>
          <w:bCs/>
          <w:color w:val="000000"/>
          <w:sz w:val="28"/>
          <w:szCs w:val="28"/>
          <w:lang w:val="en-US"/>
        </w:rPr>
        <w:t xml:space="preserve"> ,îşi v-a asuma cheltuielile ce ţin de transportarea, manipularea şi depozitarea materialelor utilizate,</w:t>
      </w:r>
      <w:r>
        <w:rPr>
          <w:sz w:val="28"/>
          <w:szCs w:val="28"/>
          <w:lang w:val="en-US"/>
        </w:rPr>
        <w:t xml:space="preserve"> va coordona cu beneficiarul spațiul necesar depozitării materialelor.</w:t>
      </w:r>
    </w:p>
    <w:p w14:paraId="5195C6B1"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sz w:val="28"/>
          <w:szCs w:val="28"/>
          <w:lang w:val="en-US"/>
        </w:rPr>
        <w:t>Securitatea construcţiilor şi a terenurilor aferente -</w:t>
      </w:r>
      <w:r>
        <w:rPr>
          <w:sz w:val="28"/>
          <w:szCs w:val="28"/>
          <w:lang w:val="en-US"/>
        </w:rPr>
        <w:t>Executantul va asigura:</w:t>
      </w:r>
    </w:p>
    <w:p w14:paraId="79F4660A" w14:textId="77777777" w:rsidR="00E21484" w:rsidRDefault="00E21484" w:rsidP="00E21484">
      <w:pPr>
        <w:pStyle w:val="a"/>
        <w:shd w:val="clear" w:color="auto" w:fill="FFFFFF"/>
        <w:tabs>
          <w:tab w:val="left" w:pos="0"/>
          <w:tab w:val="left" w:pos="426"/>
        </w:tabs>
        <w:ind w:left="426"/>
        <w:rPr>
          <w:b/>
          <w:sz w:val="28"/>
          <w:szCs w:val="28"/>
          <w:lang w:val="ro-RO"/>
        </w:rPr>
      </w:pPr>
      <w:r>
        <w:rPr>
          <w:b/>
          <w:sz w:val="28"/>
          <w:szCs w:val="28"/>
        </w:rPr>
        <w:t>-</w:t>
      </w:r>
      <w:r>
        <w:rPr>
          <w:sz w:val="28"/>
          <w:szCs w:val="28"/>
        </w:rPr>
        <w:t xml:space="preserve"> curăţenia şi ordinea pe şantier şi va veghea  respectarea condiţiilor elementare de igienă.</w:t>
      </w:r>
    </w:p>
    <w:p w14:paraId="2FFB837F" w14:textId="77777777" w:rsidR="00E21484" w:rsidRDefault="00E21484" w:rsidP="00E21484">
      <w:pPr>
        <w:shd w:val="clear" w:color="auto" w:fill="FFFFFF"/>
        <w:tabs>
          <w:tab w:val="left" w:pos="0"/>
          <w:tab w:val="left" w:pos="426"/>
        </w:tabs>
        <w:ind w:left="426"/>
        <w:jc w:val="both"/>
        <w:rPr>
          <w:sz w:val="28"/>
          <w:szCs w:val="28"/>
          <w:lang w:val="ro-MD"/>
        </w:rPr>
      </w:pPr>
      <w:r>
        <w:rPr>
          <w:sz w:val="28"/>
          <w:szCs w:val="28"/>
          <w:lang w:val="en-US"/>
        </w:rPr>
        <w:t xml:space="preserve"> - în jurul locului de lucru pe teren, se vor instala îngrădiri şi tabele indicatoare "Atenţie se lucrează".</w:t>
      </w:r>
      <w:r>
        <w:rPr>
          <w:sz w:val="28"/>
          <w:szCs w:val="28"/>
          <w:lang w:val="ro-MD"/>
        </w:rPr>
        <w:t xml:space="preserve"> </w:t>
      </w:r>
      <w:r>
        <w:rPr>
          <w:sz w:val="28"/>
          <w:szCs w:val="28"/>
          <w:lang w:val="en-US"/>
        </w:rPr>
        <w:t>Nu se admit accese improvizate, iar căile de acces vor fi degajate de materiale şi obstacole.</w:t>
      </w:r>
    </w:p>
    <w:p w14:paraId="5EF06E56"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bCs/>
          <w:color w:val="000000"/>
          <w:sz w:val="28"/>
          <w:szCs w:val="28"/>
          <w:lang w:val="en-US"/>
        </w:rPr>
        <w:t>Încercări, instrucţiuni, garanţii ale furnizorilor, desene şi scheme de execuţie-</w:t>
      </w:r>
      <w:r>
        <w:rPr>
          <w:b/>
          <w:sz w:val="28"/>
          <w:szCs w:val="28"/>
          <w:lang w:val="en-US"/>
        </w:rPr>
        <w:t xml:space="preserve"> </w:t>
      </w:r>
      <w:r>
        <w:rPr>
          <w:color w:val="333333"/>
          <w:sz w:val="28"/>
          <w:szCs w:val="28"/>
          <w:lang w:val="hu-HU"/>
        </w:rPr>
        <w:t>Partea contractantă deține de proiect tehnic</w:t>
      </w:r>
      <w:r>
        <w:rPr>
          <w:bCs/>
          <w:color w:val="000000"/>
          <w:sz w:val="28"/>
          <w:szCs w:val="28"/>
          <w:lang w:val="en-US"/>
        </w:rPr>
        <w:t>, cartea tehnică</w:t>
      </w:r>
      <w:r>
        <w:rPr>
          <w:b/>
          <w:sz w:val="28"/>
          <w:szCs w:val="28"/>
          <w:lang w:val="en-US"/>
        </w:rPr>
        <w:t xml:space="preserve"> </w:t>
      </w:r>
      <w:r>
        <w:rPr>
          <w:bCs/>
          <w:color w:val="000000"/>
          <w:sz w:val="28"/>
          <w:szCs w:val="28"/>
          <w:lang w:val="en-US"/>
        </w:rPr>
        <w:t xml:space="preserve">La control vor participa benificiarul autoritatea publică locală și dirigintele de șantier, responsabilul tehnic vor încheia procese-verbale semnate de toți participanții la control. </w:t>
      </w:r>
    </w:p>
    <w:p w14:paraId="48C5B2DB"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sz w:val="28"/>
          <w:szCs w:val="28"/>
          <w:lang w:val="en-US"/>
        </w:rPr>
        <w:lastRenderedPageBreak/>
        <w:t xml:space="preserve">Trasarea geodezică a lucrărilor, toleranţe de execuţie- </w:t>
      </w:r>
      <w:r>
        <w:rPr>
          <w:sz w:val="28"/>
          <w:szCs w:val="28"/>
          <w:lang w:val="en-US"/>
        </w:rPr>
        <w:t>Lucrările vor fi executate conform proiectului tehnic și în conformitate cu normele și standardele în vigoare.</w:t>
      </w:r>
    </w:p>
    <w:p w14:paraId="636B5EB0"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sz w:val="28"/>
          <w:szCs w:val="28"/>
          <w:lang w:val="en-US"/>
        </w:rPr>
        <w:t>Măsuri de precauţie pentru a asigura siguranţa-</w:t>
      </w:r>
      <w:r>
        <w:rPr>
          <w:sz w:val="28"/>
          <w:szCs w:val="28"/>
          <w:lang w:val="en-US"/>
        </w:rPr>
        <w:t xml:space="preserve"> Executorul este obligat să asigure ordinea pe şantier fiind obligat să ia toate măsurile de a realiza dispozitivele necesare astfel ca lucrătorii săi şi toţi cei care activează pe şantier, să fie feriţi de accidente. </w:t>
      </w:r>
      <w:r>
        <w:rPr>
          <w:sz w:val="28"/>
          <w:szCs w:val="28"/>
        </w:rPr>
        <w:t xml:space="preserve">Pentru orice accident suferit pe şantier, în timpul şi din cauza naturii lucrărilor, executantul rămâne responsabil, atât faţă de familia accidentaţilor, cât şi faţă de autorităţi, fără recurs contra autorităţii contractante. Executantul va asigura curăţenia şi ordinea pe şantier şi va veghea la respectarea condiţiilor elementare de igienă. </w:t>
      </w:r>
      <w:r>
        <w:rPr>
          <w:b/>
          <w:sz w:val="28"/>
          <w:szCs w:val="28"/>
        </w:rPr>
        <w:t xml:space="preserve"> </w:t>
      </w:r>
      <w:r>
        <w:rPr>
          <w:sz w:val="28"/>
          <w:szCs w:val="28"/>
        </w:rPr>
        <w:t>Să dispună de echipamente, utilaje, forţa de muncă să fie asigurată cu echipamente individuale speciale pentru asigurarea protecţiei muncitorilor.</w:t>
      </w:r>
    </w:p>
    <w:p w14:paraId="291C6BB1" w14:textId="77777777" w:rsidR="00E21484" w:rsidRDefault="00E21484" w:rsidP="00CA609E">
      <w:pPr>
        <w:numPr>
          <w:ilvl w:val="0"/>
          <w:numId w:val="38"/>
        </w:numPr>
        <w:autoSpaceDE w:val="0"/>
        <w:autoSpaceDN w:val="0"/>
        <w:spacing w:line="276" w:lineRule="auto"/>
        <w:ind w:left="426" w:hanging="426"/>
        <w:jc w:val="both"/>
        <w:rPr>
          <w:b/>
          <w:sz w:val="28"/>
          <w:szCs w:val="28"/>
          <w:lang w:val="en-US"/>
        </w:rPr>
      </w:pPr>
      <w:r>
        <w:rPr>
          <w:b/>
          <w:sz w:val="28"/>
          <w:szCs w:val="28"/>
          <w:lang w:val="en-US"/>
        </w:rPr>
        <w:t>Cerinţe privind calculul costului.</w:t>
      </w:r>
      <w:r>
        <w:rPr>
          <w:sz w:val="28"/>
          <w:szCs w:val="28"/>
          <w:lang w:val="en-US"/>
        </w:rPr>
        <w:t xml:space="preserve"> Operatorul economic la întocmirea ofertei, va ține cont de amplasarea teritorială a obiectului (platoul Ustea s. Molovata) și va include în prețul ofertei toate cheltuielile aferente.</w:t>
      </w:r>
    </w:p>
    <w:p w14:paraId="425C3267" w14:textId="77777777" w:rsidR="00E21484" w:rsidRPr="00E21484" w:rsidRDefault="00E21484" w:rsidP="00CA609E">
      <w:pPr>
        <w:pStyle w:val="af2"/>
        <w:numPr>
          <w:ilvl w:val="0"/>
          <w:numId w:val="38"/>
        </w:numPr>
        <w:tabs>
          <w:tab w:val="left" w:pos="0"/>
        </w:tabs>
        <w:autoSpaceDE w:val="0"/>
        <w:autoSpaceDN w:val="0"/>
        <w:spacing w:line="276" w:lineRule="auto"/>
        <w:ind w:left="426"/>
        <w:contextualSpacing/>
        <w:jc w:val="left"/>
        <w:rPr>
          <w:b/>
          <w:sz w:val="28"/>
          <w:szCs w:val="28"/>
          <w:lang w:val="en-US"/>
        </w:rPr>
      </w:pPr>
      <w:r>
        <w:rPr>
          <w:b/>
          <w:bCs/>
          <w:color w:val="000000"/>
          <w:sz w:val="28"/>
          <w:szCs w:val="28"/>
          <w:lang w:val="en-US"/>
        </w:rPr>
        <w:t>Termenii de executare a lucrărilor de construcţie; Terminul de execuţie  -</w:t>
      </w:r>
      <w:r w:rsidRPr="00E21484">
        <w:rPr>
          <w:b/>
          <w:sz w:val="28"/>
          <w:szCs w:val="28"/>
          <w:lang w:val="en-US"/>
        </w:rPr>
        <w:t xml:space="preserve"> 60 zile.</w:t>
      </w:r>
    </w:p>
    <w:p w14:paraId="66066FBC" w14:textId="77777777" w:rsidR="00E21484" w:rsidRDefault="00E21484" w:rsidP="00E21484">
      <w:pPr>
        <w:ind w:left="720"/>
        <w:jc w:val="both"/>
        <w:rPr>
          <w:b/>
          <w:bCs/>
          <w:sz w:val="28"/>
          <w:szCs w:val="28"/>
          <w:lang w:val="en-US"/>
        </w:rPr>
      </w:pPr>
    </w:p>
    <w:p w14:paraId="1FF962BB" w14:textId="77777777" w:rsidR="00E21484" w:rsidRDefault="00E21484" w:rsidP="00CA609E">
      <w:pPr>
        <w:numPr>
          <w:ilvl w:val="0"/>
          <w:numId w:val="38"/>
        </w:numPr>
        <w:autoSpaceDE w:val="0"/>
        <w:autoSpaceDN w:val="0"/>
        <w:ind w:left="426"/>
        <w:jc w:val="both"/>
        <w:rPr>
          <w:b/>
          <w:bCs/>
          <w:sz w:val="28"/>
          <w:szCs w:val="28"/>
          <w:lang w:val="en-US"/>
        </w:rPr>
      </w:pPr>
      <w:r>
        <w:rPr>
          <w:b/>
          <w:bCs/>
          <w:sz w:val="28"/>
          <w:szCs w:val="28"/>
          <w:lang w:val="en-US"/>
        </w:rPr>
        <w:t xml:space="preserve"> Lista cu cantita</w:t>
      </w:r>
      <w:r>
        <w:rPr>
          <w:b/>
          <w:bCs/>
          <w:sz w:val="28"/>
          <w:szCs w:val="28"/>
        </w:rPr>
        <w:t>ţile de lucrări</w:t>
      </w:r>
      <w:r>
        <w:rPr>
          <w:b/>
          <w:bCs/>
          <w:sz w:val="28"/>
          <w:szCs w:val="28"/>
          <w:lang w:val="en-US"/>
        </w:rPr>
        <w:t xml:space="preserve"> </w:t>
      </w:r>
    </w:p>
    <w:p w14:paraId="3D4D54D5" w14:textId="77777777" w:rsidR="00E21484" w:rsidRDefault="00E21484" w:rsidP="00E21484">
      <w:pPr>
        <w:jc w:val="both"/>
        <w:rPr>
          <w:sz w:val="28"/>
          <w:szCs w:val="28"/>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21484" w14:paraId="3F72DF9E" w14:textId="77777777" w:rsidTr="00E21484">
        <w:trPr>
          <w:cantSplit/>
          <w:trHeight w:val="322"/>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ABC525C" w14:textId="77777777" w:rsidR="00E21484" w:rsidRDefault="00E21484">
            <w:pPr>
              <w:ind w:right="-108"/>
              <w:jc w:val="both"/>
              <w:rPr>
                <w:sz w:val="28"/>
                <w:szCs w:val="28"/>
                <w:lang w:val="en-US"/>
              </w:rPr>
            </w:pPr>
            <w:r>
              <w:rPr>
                <w:sz w:val="28"/>
                <w:szCs w:val="28"/>
                <w:lang w:val="en-US"/>
              </w:rPr>
              <w:t>№</w:t>
            </w:r>
          </w:p>
          <w:p w14:paraId="05B06B3E" w14:textId="77777777" w:rsidR="00E21484" w:rsidRDefault="00E21484">
            <w:pPr>
              <w:ind w:right="-108"/>
              <w:jc w:val="both"/>
              <w:rPr>
                <w:sz w:val="28"/>
                <w:szCs w:val="28"/>
                <w:lang w:val="en-US"/>
              </w:rPr>
            </w:pPr>
            <w:r>
              <w:rPr>
                <w:sz w:val="28"/>
                <w:szCs w:val="28"/>
                <w:lang w:val="en-US"/>
              </w:rPr>
              <w:t xml:space="preserve"> crt.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C0ED881" w14:textId="77777777" w:rsidR="00E21484" w:rsidRDefault="00E21484">
            <w:pPr>
              <w:ind w:left="-120" w:right="-108"/>
              <w:jc w:val="both"/>
              <w:rPr>
                <w:sz w:val="28"/>
                <w:szCs w:val="28"/>
                <w:lang w:val="en-US"/>
              </w:rPr>
            </w:pPr>
            <w:r>
              <w:rPr>
                <w:sz w:val="28"/>
                <w:szCs w:val="28"/>
              </w:rPr>
              <w:t>Simbol</w:t>
            </w:r>
            <w:r>
              <w:rPr>
                <w:sz w:val="28"/>
                <w:szCs w:val="28"/>
                <w:lang w:val="en-US"/>
              </w:rPr>
              <w:t xml:space="preserve"> </w:t>
            </w:r>
            <w:r>
              <w:rPr>
                <w:sz w:val="28"/>
                <w:szCs w:val="28"/>
              </w:rPr>
              <w:t xml:space="preserve">norme si cod </w:t>
            </w:r>
            <w:r>
              <w:rPr>
                <w:sz w:val="28"/>
                <w:szCs w:val="28"/>
                <w:lang w:val="en-US"/>
              </w:rPr>
              <w:t xml:space="preserve"> </w:t>
            </w:r>
            <w:r>
              <w:rPr>
                <w:sz w:val="28"/>
                <w:szCs w:val="28"/>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4094A26F" w14:textId="77777777" w:rsidR="00E21484" w:rsidRDefault="00E21484">
            <w:pPr>
              <w:jc w:val="both"/>
              <w:rPr>
                <w:sz w:val="28"/>
                <w:szCs w:val="28"/>
              </w:rPr>
            </w:pPr>
          </w:p>
          <w:p w14:paraId="21284070" w14:textId="77777777" w:rsidR="00E21484" w:rsidRDefault="00E21484">
            <w:pPr>
              <w:jc w:val="both"/>
              <w:rPr>
                <w:sz w:val="28"/>
                <w:szCs w:val="28"/>
                <w:lang w:val="ru-RU"/>
              </w:rPr>
            </w:pPr>
            <w:r>
              <w:rPr>
                <w:sz w:val="28"/>
                <w:szCs w:val="28"/>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03CC070" w14:textId="77777777" w:rsidR="00E21484" w:rsidRDefault="00E21484">
            <w:pPr>
              <w:ind w:left="-108" w:right="-108"/>
              <w:jc w:val="both"/>
              <w:rPr>
                <w:sz w:val="28"/>
                <w:szCs w:val="28"/>
              </w:rPr>
            </w:pPr>
            <w:r>
              <w:rPr>
                <w:sz w:val="28"/>
                <w:szCs w:val="28"/>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55AF418F" w14:textId="77777777" w:rsidR="00E21484" w:rsidRDefault="00E21484">
            <w:pPr>
              <w:ind w:left="-108" w:right="-108"/>
              <w:jc w:val="both"/>
              <w:rPr>
                <w:sz w:val="28"/>
                <w:szCs w:val="28"/>
                <w:lang w:val="en-US"/>
              </w:rPr>
            </w:pPr>
            <w:r>
              <w:rPr>
                <w:sz w:val="28"/>
                <w:szCs w:val="28"/>
              </w:rPr>
              <w:t xml:space="preserve">Volum </w:t>
            </w:r>
          </w:p>
        </w:tc>
      </w:tr>
      <w:tr w:rsidR="00E21484" w14:paraId="604F750E" w14:textId="77777777" w:rsidTr="00E21484">
        <w:trPr>
          <w:cantSplit/>
          <w:trHeight w:val="458"/>
        </w:trPr>
        <w:tc>
          <w:tcPr>
            <w:tcW w:w="709" w:type="dxa"/>
            <w:vMerge/>
            <w:tcBorders>
              <w:top w:val="single" w:sz="6" w:space="0" w:color="auto"/>
              <w:left w:val="single" w:sz="6" w:space="0" w:color="auto"/>
              <w:bottom w:val="single" w:sz="6" w:space="0" w:color="auto"/>
              <w:right w:val="nil"/>
            </w:tcBorders>
            <w:vAlign w:val="center"/>
            <w:hideMark/>
          </w:tcPr>
          <w:p w14:paraId="34F993FB" w14:textId="77777777" w:rsidR="00E21484" w:rsidRDefault="00E21484">
            <w:pPr>
              <w:rPr>
                <w:sz w:val="28"/>
                <w:szCs w:val="28"/>
                <w:lang w:val="en-US" w:eastAsia="ru-RU"/>
              </w:rPr>
            </w:pPr>
          </w:p>
        </w:tc>
        <w:tc>
          <w:tcPr>
            <w:tcW w:w="1701" w:type="dxa"/>
            <w:vMerge/>
            <w:tcBorders>
              <w:top w:val="single" w:sz="6" w:space="0" w:color="auto"/>
              <w:left w:val="single" w:sz="6" w:space="0" w:color="auto"/>
              <w:bottom w:val="single" w:sz="6" w:space="0" w:color="auto"/>
              <w:right w:val="nil"/>
            </w:tcBorders>
            <w:vAlign w:val="center"/>
            <w:hideMark/>
          </w:tcPr>
          <w:p w14:paraId="65AEC705" w14:textId="77777777" w:rsidR="00E21484" w:rsidRDefault="00E21484">
            <w:pPr>
              <w:rPr>
                <w:sz w:val="28"/>
                <w:szCs w:val="28"/>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7D15E58D" w14:textId="77777777" w:rsidR="00E21484" w:rsidRDefault="00E21484">
            <w:pPr>
              <w:rPr>
                <w:sz w:val="28"/>
                <w:szCs w:val="28"/>
                <w:lang w:val="ru-RU" w:eastAsia="ru-RU"/>
              </w:rPr>
            </w:pPr>
          </w:p>
        </w:tc>
        <w:tc>
          <w:tcPr>
            <w:tcW w:w="1560" w:type="dxa"/>
            <w:vMerge/>
            <w:tcBorders>
              <w:top w:val="single" w:sz="6" w:space="0" w:color="auto"/>
              <w:left w:val="single" w:sz="6" w:space="0" w:color="auto"/>
              <w:bottom w:val="single" w:sz="6" w:space="0" w:color="auto"/>
              <w:right w:val="nil"/>
            </w:tcBorders>
            <w:vAlign w:val="center"/>
            <w:hideMark/>
          </w:tcPr>
          <w:p w14:paraId="4C145127" w14:textId="77777777" w:rsidR="00E21484" w:rsidRDefault="00E21484">
            <w:pPr>
              <w:rPr>
                <w:sz w:val="28"/>
                <w:szCs w:val="28"/>
                <w:lang w:val="ru-RU" w:eastAsia="ru-RU"/>
              </w:rPr>
            </w:pPr>
          </w:p>
        </w:tc>
        <w:tc>
          <w:tcPr>
            <w:tcW w:w="1559" w:type="dxa"/>
            <w:vMerge/>
            <w:tcBorders>
              <w:top w:val="single" w:sz="6" w:space="0" w:color="auto"/>
              <w:left w:val="single" w:sz="6" w:space="0" w:color="auto"/>
              <w:bottom w:val="single" w:sz="6" w:space="0" w:color="auto"/>
              <w:right w:val="single" w:sz="4" w:space="0" w:color="auto"/>
            </w:tcBorders>
            <w:vAlign w:val="center"/>
            <w:hideMark/>
          </w:tcPr>
          <w:p w14:paraId="427A139E" w14:textId="77777777" w:rsidR="00E21484" w:rsidRDefault="00E21484">
            <w:pPr>
              <w:rPr>
                <w:sz w:val="28"/>
                <w:szCs w:val="28"/>
                <w:lang w:val="en-US" w:eastAsia="ru-RU"/>
              </w:rPr>
            </w:pPr>
          </w:p>
        </w:tc>
      </w:tr>
    </w:tbl>
    <w:p w14:paraId="634A8010" w14:textId="77777777" w:rsidR="00E21484" w:rsidRDefault="00E21484" w:rsidP="00E21484">
      <w:pPr>
        <w:jc w:val="both"/>
        <w:rPr>
          <w:sz w:val="28"/>
          <w:szCs w:val="28"/>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21484" w14:paraId="558B836A" w14:textId="77777777" w:rsidTr="00E21484">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C1FC7D2" w14:textId="77777777" w:rsidR="00E21484" w:rsidRDefault="00E21484">
            <w:pPr>
              <w:ind w:right="-108"/>
              <w:jc w:val="both"/>
              <w:rPr>
                <w:sz w:val="28"/>
                <w:szCs w:val="28"/>
                <w:lang w:val="ru-RU"/>
              </w:rPr>
            </w:pPr>
            <w:r>
              <w:rPr>
                <w:sz w:val="28"/>
                <w:szCs w:val="28"/>
              </w:rPr>
              <w:t>1</w:t>
            </w:r>
          </w:p>
        </w:tc>
        <w:tc>
          <w:tcPr>
            <w:tcW w:w="1701" w:type="dxa"/>
            <w:tcBorders>
              <w:top w:val="single" w:sz="6" w:space="0" w:color="auto"/>
              <w:left w:val="single" w:sz="6" w:space="0" w:color="auto"/>
              <w:bottom w:val="double" w:sz="6" w:space="0" w:color="auto"/>
              <w:right w:val="nil"/>
            </w:tcBorders>
            <w:shd w:val="pct5" w:color="auto" w:fill="auto"/>
            <w:hideMark/>
          </w:tcPr>
          <w:p w14:paraId="2A418D3F" w14:textId="77777777" w:rsidR="00E21484" w:rsidRDefault="00E21484">
            <w:pPr>
              <w:ind w:left="-120" w:right="-108"/>
              <w:jc w:val="both"/>
              <w:rPr>
                <w:sz w:val="28"/>
                <w:szCs w:val="28"/>
              </w:rPr>
            </w:pPr>
            <w:r>
              <w:rPr>
                <w:sz w:val="28"/>
                <w:szCs w:val="28"/>
              </w:rPr>
              <w:t>2</w:t>
            </w:r>
          </w:p>
        </w:tc>
        <w:tc>
          <w:tcPr>
            <w:tcW w:w="4961" w:type="dxa"/>
            <w:tcBorders>
              <w:top w:val="single" w:sz="6" w:space="0" w:color="auto"/>
              <w:left w:val="single" w:sz="6" w:space="0" w:color="auto"/>
              <w:bottom w:val="double" w:sz="6" w:space="0" w:color="auto"/>
              <w:right w:val="nil"/>
            </w:tcBorders>
            <w:shd w:val="pct5" w:color="auto" w:fill="auto"/>
            <w:hideMark/>
          </w:tcPr>
          <w:p w14:paraId="2FD46814" w14:textId="77777777" w:rsidR="00E21484" w:rsidRDefault="00E21484">
            <w:pPr>
              <w:jc w:val="both"/>
              <w:rPr>
                <w:sz w:val="28"/>
                <w:szCs w:val="28"/>
              </w:rPr>
            </w:pPr>
            <w:r>
              <w:rPr>
                <w:sz w:val="28"/>
                <w:szCs w:val="28"/>
              </w:rPr>
              <w:t>3</w:t>
            </w:r>
          </w:p>
        </w:tc>
        <w:tc>
          <w:tcPr>
            <w:tcW w:w="1560" w:type="dxa"/>
            <w:tcBorders>
              <w:top w:val="single" w:sz="6" w:space="0" w:color="auto"/>
              <w:left w:val="single" w:sz="6" w:space="0" w:color="auto"/>
              <w:bottom w:val="double" w:sz="6" w:space="0" w:color="auto"/>
              <w:right w:val="nil"/>
            </w:tcBorders>
            <w:shd w:val="pct5" w:color="auto" w:fill="auto"/>
            <w:hideMark/>
          </w:tcPr>
          <w:p w14:paraId="02A997F8" w14:textId="77777777" w:rsidR="00E21484" w:rsidRDefault="00E21484">
            <w:pPr>
              <w:ind w:left="-108" w:right="-108"/>
              <w:jc w:val="both"/>
              <w:rPr>
                <w:sz w:val="28"/>
                <w:szCs w:val="28"/>
              </w:rPr>
            </w:pPr>
            <w:r>
              <w:rPr>
                <w:sz w:val="28"/>
                <w:szCs w:val="28"/>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F37AA42" w14:textId="77777777" w:rsidR="00E21484" w:rsidRDefault="00E21484">
            <w:pPr>
              <w:ind w:left="-108" w:right="-108"/>
              <w:jc w:val="both"/>
              <w:rPr>
                <w:sz w:val="28"/>
                <w:szCs w:val="28"/>
              </w:rPr>
            </w:pPr>
            <w:r>
              <w:rPr>
                <w:sz w:val="28"/>
                <w:szCs w:val="28"/>
              </w:rPr>
              <w:t>5</w:t>
            </w:r>
          </w:p>
        </w:tc>
      </w:tr>
      <w:tr w:rsidR="00E21484" w14:paraId="55B2D835" w14:textId="77777777" w:rsidTr="00E21484">
        <w:tc>
          <w:tcPr>
            <w:tcW w:w="709" w:type="dxa"/>
            <w:tcBorders>
              <w:top w:val="nil"/>
              <w:left w:val="single" w:sz="6" w:space="0" w:color="auto"/>
              <w:bottom w:val="nil"/>
              <w:right w:val="nil"/>
            </w:tcBorders>
          </w:tcPr>
          <w:p w14:paraId="643D5764" w14:textId="77777777" w:rsidR="00E21484" w:rsidRDefault="00E21484">
            <w:pPr>
              <w:jc w:val="both"/>
              <w:rPr>
                <w:sz w:val="28"/>
                <w:szCs w:val="28"/>
              </w:rPr>
            </w:pPr>
          </w:p>
        </w:tc>
        <w:tc>
          <w:tcPr>
            <w:tcW w:w="1701" w:type="dxa"/>
            <w:tcBorders>
              <w:top w:val="nil"/>
              <w:left w:val="single" w:sz="6" w:space="0" w:color="auto"/>
              <w:bottom w:val="nil"/>
              <w:right w:val="nil"/>
            </w:tcBorders>
          </w:tcPr>
          <w:p w14:paraId="204E8806" w14:textId="77777777" w:rsidR="00E21484" w:rsidRDefault="00E21484">
            <w:pPr>
              <w:jc w:val="both"/>
              <w:rPr>
                <w:sz w:val="28"/>
                <w:szCs w:val="28"/>
              </w:rPr>
            </w:pPr>
          </w:p>
        </w:tc>
        <w:tc>
          <w:tcPr>
            <w:tcW w:w="4961" w:type="dxa"/>
            <w:tcBorders>
              <w:top w:val="nil"/>
              <w:left w:val="single" w:sz="6" w:space="0" w:color="auto"/>
              <w:bottom w:val="nil"/>
              <w:right w:val="nil"/>
            </w:tcBorders>
          </w:tcPr>
          <w:p w14:paraId="7FC508D8" w14:textId="77777777" w:rsidR="00E21484" w:rsidRDefault="00E21484">
            <w:pPr>
              <w:jc w:val="both"/>
              <w:rPr>
                <w:b/>
                <w:bCs/>
                <w:sz w:val="28"/>
                <w:szCs w:val="28"/>
                <w:lang w:val="en-US"/>
              </w:rPr>
            </w:pPr>
            <w:r>
              <w:rPr>
                <w:b/>
                <w:bCs/>
                <w:sz w:val="28"/>
                <w:szCs w:val="28"/>
                <w:lang w:val="en-US"/>
              </w:rPr>
              <w:t xml:space="preserve">Capitolul </w:t>
            </w:r>
            <w:r>
              <w:rPr>
                <w:b/>
                <w:bCs/>
                <w:sz w:val="28"/>
                <w:szCs w:val="28"/>
              </w:rPr>
              <w:t>1. Teren pentru minifotbal</w:t>
            </w:r>
          </w:p>
          <w:p w14:paraId="44F14F4A" w14:textId="77777777" w:rsidR="00E21484" w:rsidRDefault="00E21484">
            <w:pPr>
              <w:jc w:val="both"/>
              <w:rPr>
                <w:b/>
                <w:bCs/>
                <w:sz w:val="28"/>
                <w:szCs w:val="28"/>
                <w:lang w:val="ru-RU"/>
              </w:rPr>
            </w:pPr>
          </w:p>
        </w:tc>
        <w:tc>
          <w:tcPr>
            <w:tcW w:w="1560" w:type="dxa"/>
            <w:tcBorders>
              <w:top w:val="nil"/>
              <w:left w:val="single" w:sz="6" w:space="0" w:color="auto"/>
              <w:bottom w:val="nil"/>
              <w:right w:val="nil"/>
            </w:tcBorders>
          </w:tcPr>
          <w:p w14:paraId="787B976E" w14:textId="77777777" w:rsidR="00E21484" w:rsidRDefault="00E21484">
            <w:pPr>
              <w:jc w:val="both"/>
              <w:rPr>
                <w:sz w:val="28"/>
                <w:szCs w:val="28"/>
              </w:rPr>
            </w:pPr>
          </w:p>
        </w:tc>
        <w:tc>
          <w:tcPr>
            <w:tcW w:w="1559" w:type="dxa"/>
            <w:tcBorders>
              <w:top w:val="nil"/>
              <w:left w:val="single" w:sz="6" w:space="0" w:color="auto"/>
              <w:bottom w:val="nil"/>
              <w:right w:val="single" w:sz="4" w:space="0" w:color="auto"/>
            </w:tcBorders>
          </w:tcPr>
          <w:p w14:paraId="386D5717" w14:textId="77777777" w:rsidR="00E21484" w:rsidRDefault="00E21484">
            <w:pPr>
              <w:jc w:val="both"/>
              <w:rPr>
                <w:sz w:val="28"/>
                <w:szCs w:val="28"/>
              </w:rPr>
            </w:pPr>
          </w:p>
        </w:tc>
      </w:tr>
      <w:tr w:rsidR="00E21484" w14:paraId="2C6ED34E"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491D54B3" w14:textId="77777777" w:rsidR="00E21484" w:rsidRDefault="00E21484">
            <w:pPr>
              <w:jc w:val="both"/>
              <w:rPr>
                <w:sz w:val="28"/>
                <w:szCs w:val="28"/>
              </w:rPr>
            </w:pPr>
            <w:r>
              <w:rPr>
                <w:sz w:val="28"/>
                <w:szCs w:val="28"/>
              </w:rPr>
              <w:t>1</w:t>
            </w:r>
          </w:p>
        </w:tc>
        <w:tc>
          <w:tcPr>
            <w:tcW w:w="1701" w:type="dxa"/>
            <w:tcBorders>
              <w:top w:val="single" w:sz="4" w:space="0" w:color="auto"/>
              <w:left w:val="single" w:sz="6" w:space="0" w:color="auto"/>
              <w:bottom w:val="single" w:sz="4" w:space="0" w:color="auto"/>
              <w:right w:val="single" w:sz="6" w:space="0" w:color="auto"/>
            </w:tcBorders>
            <w:vAlign w:val="center"/>
          </w:tcPr>
          <w:p w14:paraId="05474301" w14:textId="77777777" w:rsidR="00E21484" w:rsidRDefault="00E21484">
            <w:pPr>
              <w:jc w:val="both"/>
              <w:rPr>
                <w:sz w:val="28"/>
                <w:szCs w:val="28"/>
                <w:lang w:val="en-US"/>
              </w:rPr>
            </w:pPr>
            <w:r>
              <w:rPr>
                <w:sz w:val="28"/>
                <w:szCs w:val="28"/>
                <w:lang w:val="en-US"/>
              </w:rPr>
              <w:t>TsC03F1</w:t>
            </w:r>
          </w:p>
          <w:p w14:paraId="19E22707"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FFEAB9" w14:textId="77777777" w:rsidR="00E21484" w:rsidRDefault="00E21484">
            <w:pPr>
              <w:adjustRightInd w:val="0"/>
              <w:jc w:val="both"/>
              <w:rPr>
                <w:sz w:val="28"/>
                <w:szCs w:val="28"/>
                <w:lang w:val="en-US"/>
              </w:rPr>
            </w:pPr>
            <w:r>
              <w:rPr>
                <w:sz w:val="28"/>
                <w:szCs w:val="28"/>
                <w:lang w:val="en-US"/>
              </w:rPr>
              <w:t xml:space="preserve">Sapatura mecanica cu excavatorul de 0,40-0,70 mc, cu motor cu ardere interna si comanda hidraulica, in pamint cu umiditate naturala, descarcare in autovehicule teren catg. </w:t>
            </w:r>
            <w:r>
              <w:rPr>
                <w:sz w:val="28"/>
                <w:szCs w:val="28"/>
              </w:rPr>
              <w:t>II</w:t>
            </w:r>
          </w:p>
          <w:p w14:paraId="5BDC7101" w14:textId="77777777" w:rsidR="00E21484" w:rsidRDefault="00E21484">
            <w:pPr>
              <w:jc w:val="both"/>
              <w:rPr>
                <w:sz w:val="28"/>
                <w:szCs w:val="28"/>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E81D3D" w14:textId="77777777" w:rsidR="00E21484" w:rsidRDefault="00E21484">
            <w:pPr>
              <w:jc w:val="both"/>
              <w:rPr>
                <w:sz w:val="28"/>
                <w:szCs w:val="28"/>
              </w:rPr>
            </w:pPr>
            <w:r>
              <w:rPr>
                <w:sz w:val="28"/>
                <w:szCs w:val="28"/>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B679E4" w14:textId="77777777" w:rsidR="00E21484" w:rsidRDefault="00E21484">
            <w:pPr>
              <w:jc w:val="both"/>
              <w:rPr>
                <w:sz w:val="28"/>
                <w:szCs w:val="28"/>
              </w:rPr>
            </w:pPr>
            <w:r>
              <w:rPr>
                <w:sz w:val="28"/>
                <w:szCs w:val="28"/>
              </w:rPr>
              <w:t>1,8200</w:t>
            </w:r>
          </w:p>
        </w:tc>
      </w:tr>
      <w:tr w:rsidR="00E21484" w14:paraId="4A25787B"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32AD2902" w14:textId="77777777" w:rsidR="00E21484" w:rsidRDefault="00E21484">
            <w:pPr>
              <w:jc w:val="both"/>
              <w:rPr>
                <w:sz w:val="28"/>
                <w:szCs w:val="28"/>
              </w:rPr>
            </w:pPr>
            <w:r>
              <w:rPr>
                <w:sz w:val="28"/>
                <w:szCs w:val="28"/>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380B0B1E" w14:textId="77777777" w:rsidR="00E21484" w:rsidRDefault="00E21484">
            <w:pPr>
              <w:jc w:val="both"/>
              <w:rPr>
                <w:sz w:val="28"/>
                <w:szCs w:val="28"/>
                <w:lang w:val="en-US"/>
              </w:rPr>
            </w:pPr>
            <w:r>
              <w:rPr>
                <w:sz w:val="28"/>
                <w:szCs w:val="28"/>
                <w:lang w:val="en-US"/>
              </w:rPr>
              <w:t>TsE06A</w:t>
            </w:r>
          </w:p>
          <w:p w14:paraId="1AB64C20"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933360" w14:textId="77777777" w:rsidR="00E21484" w:rsidRDefault="00E21484">
            <w:pPr>
              <w:adjustRightInd w:val="0"/>
              <w:jc w:val="both"/>
              <w:rPr>
                <w:sz w:val="28"/>
                <w:szCs w:val="28"/>
                <w:lang w:val="en-US"/>
              </w:rPr>
            </w:pPr>
            <w:r>
              <w:rPr>
                <w:sz w:val="28"/>
                <w:szCs w:val="28"/>
                <w:lang w:val="en-US"/>
              </w:rPr>
              <w:t>Pregatirea platformei de pamint in vederea asternerii unui strat izolator sau de reparatie din nisip sau balast, prin nivelare manuala si compactare cu rulou compresor static autopropulsat, de 10-12 t, in teren necoeziv</w:t>
            </w:r>
          </w:p>
          <w:p w14:paraId="5026DC37"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DB0ADC" w14:textId="77777777" w:rsidR="00E21484" w:rsidRDefault="00E21484">
            <w:pPr>
              <w:jc w:val="both"/>
              <w:rPr>
                <w:sz w:val="28"/>
                <w:szCs w:val="28"/>
                <w:lang w:val="ru-RU"/>
              </w:rPr>
            </w:pPr>
            <w:r>
              <w:rPr>
                <w:sz w:val="28"/>
                <w:szCs w:val="28"/>
              </w:rP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3C94CE" w14:textId="77777777" w:rsidR="00E21484" w:rsidRDefault="00E21484">
            <w:pPr>
              <w:jc w:val="both"/>
              <w:rPr>
                <w:sz w:val="28"/>
                <w:szCs w:val="28"/>
              </w:rPr>
            </w:pPr>
            <w:r>
              <w:rPr>
                <w:sz w:val="28"/>
                <w:szCs w:val="28"/>
              </w:rPr>
              <w:t>6,0800</w:t>
            </w:r>
          </w:p>
        </w:tc>
      </w:tr>
      <w:tr w:rsidR="00E21484" w14:paraId="0E853977"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1A8BD1C4" w14:textId="77777777" w:rsidR="00E21484" w:rsidRDefault="00E21484">
            <w:pPr>
              <w:jc w:val="both"/>
              <w:rPr>
                <w:sz w:val="28"/>
                <w:szCs w:val="28"/>
              </w:rPr>
            </w:pPr>
            <w:r>
              <w:rPr>
                <w:sz w:val="28"/>
                <w:szCs w:val="28"/>
              </w:rPr>
              <w:lastRenderedPageBreak/>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0FAFFD5" w14:textId="77777777" w:rsidR="00E21484" w:rsidRDefault="00E21484">
            <w:pPr>
              <w:jc w:val="both"/>
              <w:rPr>
                <w:sz w:val="28"/>
                <w:szCs w:val="28"/>
                <w:lang w:val="en-US"/>
              </w:rPr>
            </w:pPr>
            <w:r>
              <w:rPr>
                <w:sz w:val="28"/>
                <w:szCs w:val="28"/>
                <w:lang w:val="en-US"/>
              </w:rPr>
              <w:t>DI111</w:t>
            </w:r>
          </w:p>
          <w:p w14:paraId="383547A0"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099645" w14:textId="77777777" w:rsidR="00E21484" w:rsidRDefault="00E21484">
            <w:pPr>
              <w:adjustRightInd w:val="0"/>
              <w:jc w:val="both"/>
              <w:rPr>
                <w:sz w:val="28"/>
                <w:szCs w:val="28"/>
                <w:lang w:val="en-US"/>
              </w:rPr>
            </w:pPr>
            <w:r>
              <w:rPr>
                <w:sz w:val="28"/>
                <w:szCs w:val="28"/>
                <w:lang w:val="en-US"/>
              </w:rPr>
              <w:t>Executarea mecanizata a straturilor de fundatie cu h=12 cm din piatra sparta compactat</w:t>
            </w:r>
          </w:p>
          <w:p w14:paraId="5DD6D5DE"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D788C8" w14:textId="77777777" w:rsidR="00E21484" w:rsidRDefault="00E21484">
            <w:pPr>
              <w:jc w:val="both"/>
              <w:rPr>
                <w:sz w:val="28"/>
                <w:szCs w:val="28"/>
                <w:lang w:val="ru-RU"/>
              </w:rPr>
            </w:pPr>
            <w:r>
              <w:rPr>
                <w:sz w:val="28"/>
                <w:szCs w:val="2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A7200D" w14:textId="77777777" w:rsidR="00E21484" w:rsidRDefault="00E21484">
            <w:pPr>
              <w:jc w:val="both"/>
              <w:rPr>
                <w:sz w:val="28"/>
                <w:szCs w:val="28"/>
              </w:rPr>
            </w:pPr>
            <w:r>
              <w:rPr>
                <w:sz w:val="28"/>
                <w:szCs w:val="28"/>
              </w:rPr>
              <w:t>608,0000</w:t>
            </w:r>
          </w:p>
        </w:tc>
      </w:tr>
      <w:tr w:rsidR="00E21484" w14:paraId="6A2158DE"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27FA3A30" w14:textId="77777777" w:rsidR="00E21484" w:rsidRDefault="00E21484">
            <w:pPr>
              <w:jc w:val="both"/>
              <w:rPr>
                <w:sz w:val="28"/>
                <w:szCs w:val="28"/>
              </w:rPr>
            </w:pPr>
            <w:r>
              <w:rPr>
                <w:sz w:val="28"/>
                <w:szCs w:val="28"/>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5970081" w14:textId="77777777" w:rsidR="00E21484" w:rsidRDefault="00E21484">
            <w:pPr>
              <w:jc w:val="both"/>
              <w:rPr>
                <w:sz w:val="28"/>
                <w:szCs w:val="28"/>
                <w:lang w:val="en-US"/>
              </w:rPr>
            </w:pPr>
            <w:r>
              <w:rPr>
                <w:sz w:val="28"/>
                <w:szCs w:val="28"/>
                <w:lang w:val="en-US"/>
              </w:rPr>
              <w:t>TsC54C</w:t>
            </w:r>
          </w:p>
          <w:p w14:paraId="4CFB3020"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721E9B" w14:textId="77777777" w:rsidR="00E21484" w:rsidRDefault="00E21484">
            <w:pPr>
              <w:adjustRightInd w:val="0"/>
              <w:jc w:val="both"/>
              <w:rPr>
                <w:sz w:val="28"/>
                <w:szCs w:val="28"/>
                <w:lang w:val="en-US"/>
              </w:rPr>
            </w:pPr>
            <w:r>
              <w:rPr>
                <w:sz w:val="28"/>
                <w:szCs w:val="28"/>
                <w:lang w:val="en-US"/>
              </w:rPr>
              <w:t>Strat de fundatie din pietris h=5 cm compactat</w:t>
            </w:r>
          </w:p>
          <w:p w14:paraId="440CF820"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97B8F8" w14:textId="77777777" w:rsidR="00E21484" w:rsidRDefault="00E21484">
            <w:pPr>
              <w:jc w:val="both"/>
              <w:rPr>
                <w:sz w:val="28"/>
                <w:szCs w:val="28"/>
                <w:lang w:val="ru-RU"/>
              </w:rPr>
            </w:pPr>
            <w:r>
              <w:rPr>
                <w:sz w:val="28"/>
                <w:szCs w:val="2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FD7AA" w14:textId="77777777" w:rsidR="00E21484" w:rsidRDefault="00E21484">
            <w:pPr>
              <w:jc w:val="both"/>
              <w:rPr>
                <w:sz w:val="28"/>
                <w:szCs w:val="28"/>
              </w:rPr>
            </w:pPr>
            <w:r>
              <w:rPr>
                <w:sz w:val="28"/>
                <w:szCs w:val="28"/>
              </w:rPr>
              <w:t>30,4000</w:t>
            </w:r>
          </w:p>
        </w:tc>
      </w:tr>
      <w:tr w:rsidR="00E21484" w14:paraId="2C2633AA" w14:textId="77777777" w:rsidTr="00E21484">
        <w:tc>
          <w:tcPr>
            <w:tcW w:w="709" w:type="dxa"/>
            <w:tcBorders>
              <w:top w:val="nil"/>
              <w:left w:val="single" w:sz="6" w:space="0" w:color="auto"/>
              <w:bottom w:val="nil"/>
              <w:right w:val="nil"/>
            </w:tcBorders>
            <w:hideMark/>
          </w:tcPr>
          <w:p w14:paraId="1C5B1AC3" w14:textId="77777777" w:rsidR="00E21484" w:rsidRDefault="00E21484">
            <w:pPr>
              <w:jc w:val="both"/>
              <w:rPr>
                <w:sz w:val="28"/>
                <w:szCs w:val="28"/>
              </w:rPr>
            </w:pPr>
            <w:r>
              <w:rPr>
                <w:sz w:val="28"/>
                <w:szCs w:val="28"/>
              </w:rPr>
              <w:t xml:space="preserve"> </w:t>
            </w:r>
          </w:p>
        </w:tc>
        <w:tc>
          <w:tcPr>
            <w:tcW w:w="1701" w:type="dxa"/>
            <w:tcBorders>
              <w:top w:val="nil"/>
              <w:left w:val="single" w:sz="6" w:space="0" w:color="auto"/>
              <w:bottom w:val="nil"/>
              <w:right w:val="nil"/>
            </w:tcBorders>
          </w:tcPr>
          <w:p w14:paraId="6E1E63B5" w14:textId="77777777" w:rsidR="00E21484" w:rsidRDefault="00E21484">
            <w:pPr>
              <w:jc w:val="both"/>
              <w:rPr>
                <w:sz w:val="28"/>
                <w:szCs w:val="28"/>
              </w:rPr>
            </w:pPr>
          </w:p>
        </w:tc>
        <w:tc>
          <w:tcPr>
            <w:tcW w:w="4961" w:type="dxa"/>
            <w:tcBorders>
              <w:top w:val="nil"/>
              <w:left w:val="single" w:sz="6" w:space="0" w:color="auto"/>
              <w:bottom w:val="nil"/>
              <w:right w:val="nil"/>
            </w:tcBorders>
          </w:tcPr>
          <w:p w14:paraId="1EE411CA" w14:textId="77777777" w:rsidR="00E21484" w:rsidRDefault="00E21484">
            <w:pPr>
              <w:jc w:val="both"/>
              <w:rPr>
                <w:b/>
                <w:bCs/>
                <w:sz w:val="28"/>
                <w:szCs w:val="28"/>
                <w:lang w:val="en-US"/>
              </w:rPr>
            </w:pPr>
            <w:r>
              <w:rPr>
                <w:b/>
                <w:bCs/>
                <w:sz w:val="28"/>
                <w:szCs w:val="28"/>
                <w:lang w:val="en-US"/>
              </w:rPr>
              <w:t>Capitolul 2. Euro gard - gard de metal din panou bordurat zincat</w:t>
            </w:r>
          </w:p>
          <w:p w14:paraId="2E8B2FC0" w14:textId="77777777" w:rsidR="00E21484" w:rsidRDefault="00E21484">
            <w:pPr>
              <w:jc w:val="both"/>
              <w:rPr>
                <w:b/>
                <w:bCs/>
                <w:sz w:val="28"/>
                <w:szCs w:val="28"/>
                <w:lang w:val="en-US"/>
              </w:rPr>
            </w:pPr>
          </w:p>
        </w:tc>
        <w:tc>
          <w:tcPr>
            <w:tcW w:w="1560" w:type="dxa"/>
            <w:tcBorders>
              <w:top w:val="nil"/>
              <w:left w:val="single" w:sz="6" w:space="0" w:color="auto"/>
              <w:bottom w:val="nil"/>
              <w:right w:val="nil"/>
            </w:tcBorders>
          </w:tcPr>
          <w:p w14:paraId="2CB3A986" w14:textId="77777777" w:rsidR="00E21484" w:rsidRDefault="00E21484">
            <w:pPr>
              <w:jc w:val="both"/>
              <w:rPr>
                <w:sz w:val="28"/>
                <w:szCs w:val="28"/>
                <w:lang w:val="en-US"/>
              </w:rPr>
            </w:pPr>
          </w:p>
        </w:tc>
        <w:tc>
          <w:tcPr>
            <w:tcW w:w="1559" w:type="dxa"/>
            <w:tcBorders>
              <w:top w:val="nil"/>
              <w:left w:val="single" w:sz="6" w:space="0" w:color="auto"/>
              <w:bottom w:val="nil"/>
              <w:right w:val="single" w:sz="4" w:space="0" w:color="auto"/>
            </w:tcBorders>
          </w:tcPr>
          <w:p w14:paraId="037B4C2E" w14:textId="77777777" w:rsidR="00E21484" w:rsidRDefault="00E21484">
            <w:pPr>
              <w:jc w:val="both"/>
              <w:rPr>
                <w:sz w:val="28"/>
                <w:szCs w:val="28"/>
                <w:lang w:val="en-US"/>
              </w:rPr>
            </w:pPr>
          </w:p>
        </w:tc>
      </w:tr>
      <w:tr w:rsidR="00E21484" w14:paraId="7FE3BACA"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5098C804" w14:textId="77777777" w:rsidR="00E21484" w:rsidRDefault="00E21484">
            <w:pPr>
              <w:jc w:val="both"/>
              <w:rPr>
                <w:sz w:val="28"/>
                <w:szCs w:val="28"/>
                <w:lang w:val="ru-RU"/>
              </w:rPr>
            </w:pPr>
            <w:r>
              <w:rPr>
                <w:sz w:val="28"/>
                <w:szCs w:val="28"/>
              </w:rPr>
              <w:t>5</w:t>
            </w:r>
          </w:p>
        </w:tc>
        <w:tc>
          <w:tcPr>
            <w:tcW w:w="1701" w:type="dxa"/>
            <w:tcBorders>
              <w:top w:val="single" w:sz="4" w:space="0" w:color="auto"/>
              <w:left w:val="single" w:sz="6" w:space="0" w:color="auto"/>
              <w:bottom w:val="single" w:sz="4" w:space="0" w:color="auto"/>
              <w:right w:val="single" w:sz="6" w:space="0" w:color="auto"/>
            </w:tcBorders>
            <w:vAlign w:val="center"/>
          </w:tcPr>
          <w:p w14:paraId="103E1154" w14:textId="77777777" w:rsidR="00E21484" w:rsidRDefault="00E21484">
            <w:pPr>
              <w:jc w:val="both"/>
              <w:rPr>
                <w:sz w:val="28"/>
                <w:szCs w:val="28"/>
                <w:lang w:val="en-US"/>
              </w:rPr>
            </w:pPr>
            <w:r>
              <w:rPr>
                <w:sz w:val="28"/>
                <w:szCs w:val="28"/>
                <w:lang w:val="en-US"/>
              </w:rPr>
              <w:t>CO06B4</w:t>
            </w:r>
          </w:p>
          <w:p w14:paraId="382B8F1E"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1E564D" w14:textId="77777777" w:rsidR="00E21484" w:rsidRDefault="00E21484">
            <w:pPr>
              <w:adjustRightInd w:val="0"/>
              <w:jc w:val="both"/>
              <w:rPr>
                <w:sz w:val="28"/>
                <w:szCs w:val="28"/>
                <w:lang w:val="en-US"/>
              </w:rPr>
            </w:pPr>
            <w:r>
              <w:rPr>
                <w:sz w:val="28"/>
                <w:szCs w:val="28"/>
                <w:lang w:val="en-US"/>
              </w:rPr>
              <w:t>Imprejmuiri din plasa de sirma cu panouri de gard din rama  fixata pe zava zincatal montati la 2,5 m distanta interax prin burare cu piatra sparta, cu inaltimea la coama de 4 m, pentru utilizarea betonului simplu marfa la plantarea stilpilor metalici (se exclude: Panouri de</w:t>
            </w:r>
          </w:p>
          <w:p w14:paraId="78E1B118" w14:textId="77777777" w:rsidR="00E21484" w:rsidRDefault="00E21484">
            <w:pPr>
              <w:adjustRightInd w:val="0"/>
              <w:jc w:val="both"/>
              <w:rPr>
                <w:sz w:val="28"/>
                <w:szCs w:val="28"/>
                <w:lang w:val="en-US"/>
              </w:rPr>
            </w:pPr>
            <w:r>
              <w:rPr>
                <w:sz w:val="28"/>
                <w:szCs w:val="28"/>
                <w:lang w:val="en-US"/>
              </w:rPr>
              <w:t>gard din rama de otel rotund si plasa de sirma, Stilpi metalici inclusiv piese de fixare)</w:t>
            </w:r>
          </w:p>
          <w:p w14:paraId="0553DFEE" w14:textId="77777777" w:rsidR="00E21484" w:rsidRDefault="00E21484">
            <w:pPr>
              <w:adjustRightInd w:val="0"/>
              <w:jc w:val="both"/>
              <w:rPr>
                <w:sz w:val="28"/>
                <w:szCs w:val="28"/>
                <w:lang w:val="en-US"/>
              </w:rPr>
            </w:pPr>
            <w:r>
              <w:rPr>
                <w:sz w:val="28"/>
                <w:szCs w:val="28"/>
                <w:lang w:val="en-US"/>
              </w:rPr>
              <w:t>Material marunt (cuie, sirma de otel)=1,0275</w:t>
            </w:r>
          </w:p>
          <w:p w14:paraId="7DC26AD3"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8917CA" w14:textId="77777777" w:rsidR="00E21484" w:rsidRDefault="00E21484">
            <w:pPr>
              <w:jc w:val="both"/>
              <w:rPr>
                <w:sz w:val="28"/>
                <w:szCs w:val="28"/>
                <w:lang w:val="ru-RU"/>
              </w:rPr>
            </w:pPr>
            <w:r>
              <w:rPr>
                <w:sz w:val="28"/>
                <w:szCs w:val="28"/>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627307" w14:textId="77777777" w:rsidR="00E21484" w:rsidRDefault="00E21484">
            <w:pPr>
              <w:jc w:val="both"/>
              <w:rPr>
                <w:sz w:val="28"/>
                <w:szCs w:val="28"/>
              </w:rPr>
            </w:pPr>
            <w:r>
              <w:rPr>
                <w:sz w:val="28"/>
                <w:szCs w:val="28"/>
              </w:rPr>
              <w:t>85,0000</w:t>
            </w:r>
          </w:p>
        </w:tc>
      </w:tr>
      <w:tr w:rsidR="00E21484" w14:paraId="35C04705"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5E81E346" w14:textId="77777777" w:rsidR="00E21484" w:rsidRDefault="00E21484">
            <w:pPr>
              <w:jc w:val="both"/>
              <w:rPr>
                <w:sz w:val="28"/>
                <w:szCs w:val="28"/>
              </w:rPr>
            </w:pPr>
            <w:r>
              <w:rPr>
                <w:sz w:val="28"/>
                <w:szCs w:val="28"/>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37F8D311" w14:textId="77777777" w:rsidR="00E21484" w:rsidRDefault="00E21484">
            <w:pPr>
              <w:jc w:val="both"/>
              <w:rPr>
                <w:sz w:val="28"/>
                <w:szCs w:val="28"/>
                <w:lang w:val="en-US"/>
              </w:rPr>
            </w:pPr>
            <w:r>
              <w:rPr>
                <w:sz w:val="28"/>
                <w:szCs w:val="28"/>
                <w:lang w:val="en-US"/>
              </w:rPr>
              <w:t>Panou gard ECO H -2,</w:t>
            </w:r>
          </w:p>
          <w:p w14:paraId="5FC5F676"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88CEB0D" w14:textId="77777777" w:rsidR="00E21484" w:rsidRDefault="00E21484">
            <w:pPr>
              <w:adjustRightInd w:val="0"/>
              <w:jc w:val="both"/>
              <w:rPr>
                <w:sz w:val="28"/>
                <w:szCs w:val="28"/>
                <w:lang w:val="en-US"/>
              </w:rPr>
            </w:pPr>
            <w:r>
              <w:rPr>
                <w:sz w:val="28"/>
                <w:szCs w:val="28"/>
                <w:lang w:val="en-US"/>
              </w:rPr>
              <w:t>Imprejmuiri metalice din Panou gard ECO H-2,0 m, Lungimea panoului - 2,5 m D-3,8 mm zincat si vopsit culoarea verde, Diametrul s</w:t>
            </w:r>
            <w:r>
              <w:rPr>
                <w:sz w:val="28"/>
                <w:szCs w:val="28"/>
              </w:rPr>
              <w:t>о</w:t>
            </w:r>
            <w:r>
              <w:rPr>
                <w:sz w:val="28"/>
                <w:szCs w:val="28"/>
                <w:lang w:val="en-US"/>
              </w:rPr>
              <w:t>rmei - 3,8 mm; Celula - 200 x 55 mm;  Acoperirea - Zinc + vopsea polimerica</w:t>
            </w:r>
          </w:p>
          <w:p w14:paraId="612237EC"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C84FA4" w14:textId="77777777" w:rsidR="00E21484" w:rsidRDefault="00E21484">
            <w:pPr>
              <w:jc w:val="both"/>
              <w:rPr>
                <w:sz w:val="28"/>
                <w:szCs w:val="28"/>
                <w:lang w:val="ru-RU"/>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A450E6" w14:textId="77777777" w:rsidR="00E21484" w:rsidRDefault="00E21484">
            <w:pPr>
              <w:jc w:val="both"/>
              <w:rPr>
                <w:sz w:val="28"/>
                <w:szCs w:val="28"/>
              </w:rPr>
            </w:pPr>
            <w:r>
              <w:rPr>
                <w:sz w:val="28"/>
                <w:szCs w:val="28"/>
              </w:rPr>
              <w:t>80,0000</w:t>
            </w:r>
          </w:p>
        </w:tc>
      </w:tr>
      <w:tr w:rsidR="00E21484" w14:paraId="2596441C"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2C715EE3" w14:textId="77777777" w:rsidR="00E21484" w:rsidRDefault="00E21484">
            <w:pPr>
              <w:jc w:val="both"/>
              <w:rPr>
                <w:sz w:val="28"/>
                <w:szCs w:val="28"/>
              </w:rPr>
            </w:pPr>
            <w:r>
              <w:rPr>
                <w:sz w:val="28"/>
                <w:szCs w:val="28"/>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1451FCAA" w14:textId="77777777" w:rsidR="00E21484" w:rsidRDefault="00E21484">
            <w:pPr>
              <w:jc w:val="both"/>
              <w:rPr>
                <w:sz w:val="28"/>
                <w:szCs w:val="28"/>
                <w:lang w:val="en-US"/>
              </w:rPr>
            </w:pPr>
            <w:r>
              <w:rPr>
                <w:sz w:val="28"/>
                <w:szCs w:val="28"/>
                <w:lang w:val="en-US"/>
              </w:rPr>
              <w:t>Teava zincata</w:t>
            </w:r>
          </w:p>
          <w:p w14:paraId="2856C333"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38B5345" w14:textId="77777777" w:rsidR="00E21484" w:rsidRDefault="00E21484">
            <w:pPr>
              <w:adjustRightInd w:val="0"/>
              <w:jc w:val="both"/>
              <w:rPr>
                <w:sz w:val="28"/>
                <w:szCs w:val="28"/>
                <w:lang w:val="en-US"/>
              </w:rPr>
            </w:pPr>
            <w:r>
              <w:rPr>
                <w:sz w:val="28"/>
                <w:szCs w:val="28"/>
                <w:lang w:val="en-US"/>
              </w:rPr>
              <w:t>Teava zincata pentru eurogard cu acoperire polimerica cu efect decorativ si de protectie- Teava ECO 20 L-6m 60x40; Acoperirea - Zinc si vopsea polimerica; Montarea - in beton. Nota: Se monteaza in groapa 300x300x700 mm, care apoi se betoneaza;</w:t>
            </w:r>
          </w:p>
          <w:p w14:paraId="33064C71"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AF64BE" w14:textId="77777777" w:rsidR="00E21484" w:rsidRDefault="00E21484">
            <w:pPr>
              <w:jc w:val="both"/>
              <w:rPr>
                <w:sz w:val="28"/>
                <w:szCs w:val="28"/>
                <w:lang w:val="ru-RU"/>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B890C2" w14:textId="77777777" w:rsidR="00E21484" w:rsidRDefault="00E21484">
            <w:pPr>
              <w:jc w:val="both"/>
              <w:rPr>
                <w:sz w:val="28"/>
                <w:szCs w:val="28"/>
              </w:rPr>
            </w:pPr>
            <w:r>
              <w:rPr>
                <w:sz w:val="28"/>
                <w:szCs w:val="28"/>
              </w:rPr>
              <w:t>40,0000</w:t>
            </w:r>
          </w:p>
        </w:tc>
      </w:tr>
      <w:tr w:rsidR="00E21484" w14:paraId="01544637"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10BFB3A7" w14:textId="77777777" w:rsidR="00E21484" w:rsidRDefault="00E21484">
            <w:pPr>
              <w:jc w:val="both"/>
              <w:rPr>
                <w:sz w:val="28"/>
                <w:szCs w:val="28"/>
              </w:rPr>
            </w:pPr>
            <w:r>
              <w:rPr>
                <w:sz w:val="28"/>
                <w:szCs w:val="28"/>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255BBA1A" w14:textId="77777777" w:rsidR="00E21484" w:rsidRDefault="00E21484">
            <w:pPr>
              <w:jc w:val="both"/>
              <w:rPr>
                <w:sz w:val="28"/>
                <w:szCs w:val="28"/>
                <w:lang w:val="en-US"/>
              </w:rPr>
            </w:pPr>
            <w:r>
              <w:rPr>
                <w:sz w:val="28"/>
                <w:szCs w:val="28"/>
                <w:lang w:val="en-US"/>
              </w:rPr>
              <w:t>Element de fixare</w:t>
            </w:r>
          </w:p>
          <w:p w14:paraId="4AFF4645"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37A234" w14:textId="77777777" w:rsidR="00E21484" w:rsidRDefault="00E21484">
            <w:pPr>
              <w:adjustRightInd w:val="0"/>
              <w:jc w:val="both"/>
              <w:rPr>
                <w:sz w:val="28"/>
                <w:szCs w:val="28"/>
                <w:lang w:val="en-US"/>
              </w:rPr>
            </w:pPr>
            <w:r>
              <w:rPr>
                <w:sz w:val="28"/>
                <w:szCs w:val="28"/>
                <w:lang w:val="en-US"/>
              </w:rPr>
              <w:t>Element de fixare Standard zincat si vopsit</w:t>
            </w:r>
          </w:p>
          <w:p w14:paraId="77567642"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03CC38" w14:textId="77777777" w:rsidR="00E21484" w:rsidRDefault="00E21484">
            <w:pPr>
              <w:jc w:val="both"/>
              <w:rPr>
                <w:sz w:val="28"/>
                <w:szCs w:val="28"/>
                <w:lang w:val="ru-RU"/>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BE5F20" w14:textId="77777777" w:rsidR="00E21484" w:rsidRDefault="00E21484">
            <w:pPr>
              <w:jc w:val="both"/>
              <w:rPr>
                <w:sz w:val="28"/>
                <w:szCs w:val="28"/>
              </w:rPr>
            </w:pPr>
            <w:r>
              <w:rPr>
                <w:sz w:val="28"/>
                <w:szCs w:val="28"/>
              </w:rPr>
              <w:t>320,0000</w:t>
            </w:r>
          </w:p>
        </w:tc>
      </w:tr>
      <w:tr w:rsidR="00E21484" w14:paraId="29005016"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19165B90" w14:textId="77777777" w:rsidR="00E21484" w:rsidRDefault="00E21484">
            <w:pPr>
              <w:jc w:val="both"/>
              <w:rPr>
                <w:sz w:val="28"/>
                <w:szCs w:val="28"/>
              </w:rPr>
            </w:pPr>
            <w:r>
              <w:rPr>
                <w:sz w:val="28"/>
                <w:szCs w:val="28"/>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09C363E8" w14:textId="77777777" w:rsidR="00E21484" w:rsidRDefault="00E21484">
            <w:pPr>
              <w:jc w:val="both"/>
              <w:rPr>
                <w:sz w:val="28"/>
                <w:szCs w:val="28"/>
                <w:lang w:val="en-US"/>
              </w:rPr>
            </w:pPr>
            <w:r>
              <w:rPr>
                <w:sz w:val="28"/>
                <w:szCs w:val="28"/>
                <w:lang w:val="en-US"/>
              </w:rPr>
              <w:t>Capac</w:t>
            </w:r>
          </w:p>
          <w:p w14:paraId="27DC69ED"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D8727D" w14:textId="77777777" w:rsidR="00E21484" w:rsidRDefault="00E21484">
            <w:pPr>
              <w:adjustRightInd w:val="0"/>
              <w:jc w:val="both"/>
              <w:rPr>
                <w:sz w:val="28"/>
                <w:szCs w:val="28"/>
                <w:lang w:val="en-US"/>
              </w:rPr>
            </w:pPr>
            <w:r>
              <w:rPr>
                <w:sz w:val="28"/>
                <w:szCs w:val="28"/>
              </w:rPr>
              <w:t>Capac 60x40mm verde</w:t>
            </w:r>
          </w:p>
          <w:p w14:paraId="03AD0F40" w14:textId="77777777" w:rsidR="00E21484" w:rsidRDefault="00E21484">
            <w:pPr>
              <w:jc w:val="both"/>
              <w:rPr>
                <w:sz w:val="28"/>
                <w:szCs w:val="28"/>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2EC05A" w14:textId="77777777" w:rsidR="00E21484" w:rsidRDefault="00E21484">
            <w:pPr>
              <w:jc w:val="both"/>
              <w:rPr>
                <w:sz w:val="28"/>
                <w:szCs w:val="28"/>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95F5B8" w14:textId="77777777" w:rsidR="00E21484" w:rsidRDefault="00E21484">
            <w:pPr>
              <w:jc w:val="both"/>
              <w:rPr>
                <w:sz w:val="28"/>
                <w:szCs w:val="28"/>
              </w:rPr>
            </w:pPr>
            <w:r>
              <w:rPr>
                <w:sz w:val="28"/>
                <w:szCs w:val="28"/>
              </w:rPr>
              <w:t>40,0000</w:t>
            </w:r>
          </w:p>
        </w:tc>
      </w:tr>
      <w:tr w:rsidR="00E21484" w14:paraId="5B00C920"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0C0D3755" w14:textId="77777777" w:rsidR="00E21484" w:rsidRDefault="00E21484">
            <w:pPr>
              <w:jc w:val="both"/>
              <w:rPr>
                <w:sz w:val="28"/>
                <w:szCs w:val="28"/>
              </w:rPr>
            </w:pPr>
            <w:r>
              <w:rPr>
                <w:sz w:val="28"/>
                <w:szCs w:val="28"/>
              </w:rPr>
              <w:lastRenderedPageBreak/>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2107B76" w14:textId="77777777" w:rsidR="00E21484" w:rsidRDefault="00E21484">
            <w:pPr>
              <w:jc w:val="both"/>
              <w:rPr>
                <w:sz w:val="28"/>
                <w:szCs w:val="28"/>
                <w:lang w:val="en-US"/>
              </w:rPr>
            </w:pPr>
            <w:r>
              <w:rPr>
                <w:sz w:val="28"/>
                <w:szCs w:val="28"/>
                <w:lang w:val="en-US"/>
              </w:rPr>
              <w:t>CK14A</w:t>
            </w:r>
          </w:p>
          <w:p w14:paraId="7D5D57EC"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02F4E5" w14:textId="77777777" w:rsidR="00E21484" w:rsidRDefault="00E21484">
            <w:pPr>
              <w:adjustRightInd w:val="0"/>
              <w:jc w:val="both"/>
              <w:rPr>
                <w:sz w:val="28"/>
                <w:szCs w:val="28"/>
                <w:lang w:val="en-US"/>
              </w:rPr>
            </w:pPr>
            <w:r>
              <w:rPr>
                <w:sz w:val="28"/>
                <w:szCs w:val="28"/>
                <w:lang w:val="en-US"/>
              </w:rPr>
              <w:t>Poartita pentru euro gard H -2,05m, L-0,8m: Deschiderea - dreapta exterior Stilpi si teava - 50x50x2mm Rama din teava 40x40x2mm Sirma panoului 3,8mm Acoperirea panoului - zinc sau zinc + vopsea: Acoperirea stilpilor si canatului - vopsea verde: zavor central si 2 de jos (se exclude: Porti metalice inclusiv accesoriile (bratari, praznuri, calcai, pinten de oprire, etc.,))</w:t>
            </w:r>
          </w:p>
          <w:p w14:paraId="6979A7EA"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2BBB16" w14:textId="77777777" w:rsidR="00E21484" w:rsidRDefault="00E21484">
            <w:pPr>
              <w:jc w:val="both"/>
              <w:rPr>
                <w:sz w:val="28"/>
                <w:szCs w:val="28"/>
                <w:lang w:val="ru-RU"/>
              </w:rPr>
            </w:pPr>
            <w:r>
              <w:rPr>
                <w:sz w:val="28"/>
                <w:szCs w:val="2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B522B1" w14:textId="77777777" w:rsidR="00E21484" w:rsidRDefault="00E21484">
            <w:pPr>
              <w:jc w:val="both"/>
              <w:rPr>
                <w:sz w:val="28"/>
                <w:szCs w:val="28"/>
              </w:rPr>
            </w:pPr>
            <w:r>
              <w:rPr>
                <w:sz w:val="28"/>
                <w:szCs w:val="28"/>
              </w:rPr>
              <w:t>1,6400</w:t>
            </w:r>
          </w:p>
        </w:tc>
      </w:tr>
      <w:tr w:rsidR="00E21484" w14:paraId="61A5BCA1"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4830AEE2" w14:textId="77777777" w:rsidR="00E21484" w:rsidRDefault="00E21484">
            <w:pPr>
              <w:jc w:val="both"/>
              <w:rPr>
                <w:sz w:val="28"/>
                <w:szCs w:val="28"/>
              </w:rPr>
            </w:pPr>
            <w:r>
              <w:rPr>
                <w:sz w:val="28"/>
                <w:szCs w:val="28"/>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0EB20147" w14:textId="77777777" w:rsidR="00E21484" w:rsidRDefault="00E21484">
            <w:pPr>
              <w:jc w:val="both"/>
              <w:rPr>
                <w:sz w:val="28"/>
                <w:szCs w:val="28"/>
                <w:lang w:val="en-US"/>
              </w:rPr>
            </w:pPr>
            <w:r>
              <w:rPr>
                <w:sz w:val="28"/>
                <w:szCs w:val="28"/>
                <w:lang w:val="en-US"/>
              </w:rPr>
              <w:t>Poarta</w:t>
            </w:r>
          </w:p>
          <w:p w14:paraId="5DE7A6DB"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F903E4" w14:textId="77777777" w:rsidR="00E21484" w:rsidRDefault="00E21484">
            <w:pPr>
              <w:adjustRightInd w:val="0"/>
              <w:jc w:val="both"/>
              <w:rPr>
                <w:sz w:val="28"/>
                <w:szCs w:val="28"/>
                <w:lang w:val="en-US"/>
              </w:rPr>
            </w:pPr>
            <w:r>
              <w:rPr>
                <w:sz w:val="28"/>
                <w:szCs w:val="28"/>
                <w:lang w:val="en-US"/>
              </w:rPr>
              <w:t>Portita pentru euro gard gard H-2,05 m L-0.8 m; Deschiderea - dreapta exterior; Stilpi si teava - 50x50x2 mm; Rama din teava - 40x40x2 mm; S</w:t>
            </w:r>
            <w:r>
              <w:rPr>
                <w:sz w:val="28"/>
                <w:szCs w:val="28"/>
              </w:rPr>
              <w:t>о</w:t>
            </w:r>
            <w:r>
              <w:rPr>
                <w:sz w:val="28"/>
                <w:szCs w:val="28"/>
                <w:lang w:val="en-US"/>
              </w:rPr>
              <w:t>rma panoului - 3,8 mm; Acoperirea panoului - zinc sau zinc + vopsea; Acoperirea st</w:t>
            </w:r>
            <w:r>
              <w:rPr>
                <w:sz w:val="28"/>
                <w:szCs w:val="28"/>
              </w:rPr>
              <w:t>о</w:t>
            </w:r>
            <w:r>
              <w:rPr>
                <w:sz w:val="28"/>
                <w:szCs w:val="28"/>
                <w:lang w:val="en-US"/>
              </w:rPr>
              <w:t>lpilor si canatului - vopsea verde; zavor central si 2 de jos</w:t>
            </w:r>
          </w:p>
          <w:p w14:paraId="5E16FD9F"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0C94A7" w14:textId="77777777" w:rsidR="00E21484" w:rsidRDefault="00E21484">
            <w:pPr>
              <w:jc w:val="both"/>
              <w:rPr>
                <w:sz w:val="28"/>
                <w:szCs w:val="28"/>
                <w:lang w:val="ru-RU"/>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AFA6FC" w14:textId="77777777" w:rsidR="00E21484" w:rsidRDefault="00E21484">
            <w:pPr>
              <w:jc w:val="both"/>
              <w:rPr>
                <w:sz w:val="28"/>
                <w:szCs w:val="28"/>
              </w:rPr>
            </w:pPr>
            <w:r>
              <w:rPr>
                <w:sz w:val="28"/>
                <w:szCs w:val="28"/>
              </w:rPr>
              <w:t>1,0000</w:t>
            </w:r>
          </w:p>
        </w:tc>
      </w:tr>
      <w:tr w:rsidR="00E21484" w14:paraId="4946840B"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2E425756" w14:textId="77777777" w:rsidR="00E21484" w:rsidRDefault="00E21484">
            <w:pPr>
              <w:jc w:val="both"/>
              <w:rPr>
                <w:sz w:val="28"/>
                <w:szCs w:val="28"/>
              </w:rPr>
            </w:pPr>
            <w:r>
              <w:rPr>
                <w:sz w:val="28"/>
                <w:szCs w:val="28"/>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421D58D5" w14:textId="77777777" w:rsidR="00E21484" w:rsidRDefault="00E21484">
            <w:pPr>
              <w:jc w:val="both"/>
              <w:rPr>
                <w:sz w:val="28"/>
                <w:szCs w:val="28"/>
                <w:lang w:val="en-US"/>
              </w:rPr>
            </w:pPr>
            <w:r>
              <w:rPr>
                <w:sz w:val="28"/>
                <w:szCs w:val="28"/>
                <w:lang w:val="en-US"/>
              </w:rPr>
              <w:t>CK14A</w:t>
            </w:r>
          </w:p>
          <w:p w14:paraId="7AE5AE01"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515945" w14:textId="77777777" w:rsidR="00E21484" w:rsidRDefault="00E21484">
            <w:pPr>
              <w:adjustRightInd w:val="0"/>
              <w:jc w:val="both"/>
              <w:rPr>
                <w:sz w:val="28"/>
                <w:szCs w:val="28"/>
                <w:lang w:val="en-US"/>
              </w:rPr>
            </w:pPr>
            <w:r>
              <w:rPr>
                <w:sz w:val="28"/>
                <w:szCs w:val="28"/>
                <w:lang w:val="en-US"/>
              </w:rPr>
              <w:t>Poarta pentru euro gard H -2,0m, L-4m: Deschiderea - afara Stilpi si teava - 100x100x3mm Rama din teava 40x40x2mm Sirma panoului 3,8mm Acoperirea panoului - zinc sau zinc + vopsea: Acoperirea stilpilor si canatului - vopsea verde: zavor central si 2 de jos (se exclude: Porti metalice inclusiv accesoriile (bratari, praznuri, calcai, pinten de oprire, etc.,))</w:t>
            </w:r>
          </w:p>
          <w:p w14:paraId="43DA7E1D"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24F467" w14:textId="77777777" w:rsidR="00E21484" w:rsidRDefault="00E21484">
            <w:pPr>
              <w:jc w:val="both"/>
              <w:rPr>
                <w:sz w:val="28"/>
                <w:szCs w:val="28"/>
                <w:lang w:val="ru-RU"/>
              </w:rPr>
            </w:pPr>
            <w:r>
              <w:rPr>
                <w:sz w:val="28"/>
                <w:szCs w:val="2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C0F367" w14:textId="77777777" w:rsidR="00E21484" w:rsidRDefault="00E21484">
            <w:pPr>
              <w:jc w:val="both"/>
              <w:rPr>
                <w:sz w:val="28"/>
                <w:szCs w:val="28"/>
              </w:rPr>
            </w:pPr>
            <w:r>
              <w:rPr>
                <w:sz w:val="28"/>
                <w:szCs w:val="28"/>
              </w:rPr>
              <w:t>8,0000</w:t>
            </w:r>
          </w:p>
        </w:tc>
      </w:tr>
      <w:tr w:rsidR="00E21484" w14:paraId="1D3546C7"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31447ABB" w14:textId="77777777" w:rsidR="00E21484" w:rsidRDefault="00E21484">
            <w:pPr>
              <w:jc w:val="both"/>
              <w:rPr>
                <w:sz w:val="28"/>
                <w:szCs w:val="28"/>
              </w:rPr>
            </w:pPr>
            <w:r>
              <w:rPr>
                <w:sz w:val="28"/>
                <w:szCs w:val="28"/>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2B251E85" w14:textId="77777777" w:rsidR="00E21484" w:rsidRDefault="00E21484">
            <w:pPr>
              <w:jc w:val="both"/>
              <w:rPr>
                <w:sz w:val="28"/>
                <w:szCs w:val="28"/>
                <w:lang w:val="en-US"/>
              </w:rPr>
            </w:pPr>
            <w:r>
              <w:rPr>
                <w:sz w:val="28"/>
                <w:szCs w:val="28"/>
                <w:lang w:val="en-US"/>
              </w:rPr>
              <w:t>Poarta</w:t>
            </w:r>
          </w:p>
          <w:p w14:paraId="4A108BD7"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D1816E" w14:textId="77777777" w:rsidR="00E21484" w:rsidRDefault="00E21484">
            <w:pPr>
              <w:adjustRightInd w:val="0"/>
              <w:jc w:val="both"/>
              <w:rPr>
                <w:sz w:val="28"/>
                <w:szCs w:val="28"/>
                <w:lang w:val="en-US"/>
              </w:rPr>
            </w:pPr>
            <w:r>
              <w:rPr>
                <w:sz w:val="28"/>
                <w:szCs w:val="28"/>
                <w:lang w:val="en-US"/>
              </w:rPr>
              <w:t>Poarta pentru euro gard H-2,0m L-4m; Deschiderea - afara; St</w:t>
            </w:r>
            <w:r>
              <w:rPr>
                <w:sz w:val="28"/>
                <w:szCs w:val="28"/>
              </w:rPr>
              <w:t>о</w:t>
            </w:r>
            <w:r>
              <w:rPr>
                <w:sz w:val="28"/>
                <w:szCs w:val="28"/>
                <w:lang w:val="en-US"/>
              </w:rPr>
              <w:t>lpli si teava - 100x100x3 mm; Rama din teava - 40x40x2 mm; S</w:t>
            </w:r>
            <w:r>
              <w:rPr>
                <w:sz w:val="28"/>
                <w:szCs w:val="28"/>
              </w:rPr>
              <w:t>о</w:t>
            </w:r>
            <w:r>
              <w:rPr>
                <w:sz w:val="28"/>
                <w:szCs w:val="28"/>
                <w:lang w:val="en-US"/>
              </w:rPr>
              <w:t>rma panoului - 3,8 mm; Acoperirea panoului - zinc sau zinc + vopsea; Acoperirea stilpilor si canatului - vopsea verde; zavor central si 2 de jos</w:t>
            </w:r>
          </w:p>
          <w:p w14:paraId="3B5F605B"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006597" w14:textId="77777777" w:rsidR="00E21484" w:rsidRDefault="00E21484">
            <w:pPr>
              <w:jc w:val="both"/>
              <w:rPr>
                <w:sz w:val="28"/>
                <w:szCs w:val="28"/>
                <w:lang w:val="ru-RU"/>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46263A" w14:textId="77777777" w:rsidR="00E21484" w:rsidRDefault="00E21484">
            <w:pPr>
              <w:jc w:val="both"/>
              <w:rPr>
                <w:sz w:val="28"/>
                <w:szCs w:val="28"/>
              </w:rPr>
            </w:pPr>
            <w:r>
              <w:rPr>
                <w:sz w:val="28"/>
                <w:szCs w:val="28"/>
              </w:rPr>
              <w:t>1,0000</w:t>
            </w:r>
          </w:p>
        </w:tc>
      </w:tr>
      <w:tr w:rsidR="00E21484" w14:paraId="67CC0BE2"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1FE9139E" w14:textId="77777777" w:rsidR="00E21484" w:rsidRDefault="00E21484">
            <w:pPr>
              <w:jc w:val="both"/>
              <w:rPr>
                <w:sz w:val="28"/>
                <w:szCs w:val="28"/>
              </w:rPr>
            </w:pPr>
            <w:r>
              <w:rPr>
                <w:sz w:val="28"/>
                <w:szCs w:val="28"/>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BA24746" w14:textId="77777777" w:rsidR="00E21484" w:rsidRDefault="00E21484">
            <w:pPr>
              <w:jc w:val="both"/>
              <w:rPr>
                <w:sz w:val="28"/>
                <w:szCs w:val="28"/>
                <w:lang w:val="en-US"/>
              </w:rPr>
            </w:pPr>
            <w:r>
              <w:rPr>
                <w:sz w:val="28"/>
                <w:szCs w:val="28"/>
                <w:lang w:val="en-US"/>
              </w:rPr>
              <w:t>CK33C</w:t>
            </w:r>
          </w:p>
          <w:p w14:paraId="2B952F15"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3C0CA0" w14:textId="77777777" w:rsidR="00E21484" w:rsidRDefault="00E21484">
            <w:pPr>
              <w:adjustRightInd w:val="0"/>
              <w:jc w:val="both"/>
              <w:rPr>
                <w:sz w:val="28"/>
                <w:szCs w:val="28"/>
                <w:lang w:val="en-US"/>
              </w:rPr>
            </w:pPr>
            <w:r>
              <w:rPr>
                <w:sz w:val="28"/>
                <w:szCs w:val="28"/>
              </w:rPr>
              <w:t>Broasca aplicata sistem Yalle</w:t>
            </w:r>
          </w:p>
          <w:p w14:paraId="3BBD215B" w14:textId="77777777" w:rsidR="00E21484" w:rsidRDefault="00E21484">
            <w:pPr>
              <w:jc w:val="both"/>
              <w:rPr>
                <w:sz w:val="28"/>
                <w:szCs w:val="28"/>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B5619E" w14:textId="77777777" w:rsidR="00E21484" w:rsidRDefault="00E21484">
            <w:pPr>
              <w:jc w:val="both"/>
              <w:rPr>
                <w:sz w:val="28"/>
                <w:szCs w:val="28"/>
              </w:rPr>
            </w:pPr>
            <w:r>
              <w:rPr>
                <w:sz w:val="28"/>
                <w:szCs w:val="28"/>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6EE822" w14:textId="77777777" w:rsidR="00E21484" w:rsidRDefault="00E21484">
            <w:pPr>
              <w:jc w:val="both"/>
              <w:rPr>
                <w:sz w:val="28"/>
                <w:szCs w:val="28"/>
              </w:rPr>
            </w:pPr>
            <w:r>
              <w:rPr>
                <w:sz w:val="28"/>
                <w:szCs w:val="28"/>
              </w:rPr>
              <w:t>2,0000</w:t>
            </w:r>
          </w:p>
        </w:tc>
      </w:tr>
      <w:tr w:rsidR="00E21484" w14:paraId="605AF62E"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19F0CB66" w14:textId="77777777" w:rsidR="00E21484" w:rsidRDefault="00E21484">
            <w:pPr>
              <w:jc w:val="both"/>
              <w:rPr>
                <w:sz w:val="28"/>
                <w:szCs w:val="28"/>
              </w:rPr>
            </w:pPr>
            <w:r>
              <w:rPr>
                <w:sz w:val="28"/>
                <w:szCs w:val="28"/>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45B7C9EB" w14:textId="77777777" w:rsidR="00E21484" w:rsidRDefault="00E21484">
            <w:pPr>
              <w:jc w:val="both"/>
              <w:rPr>
                <w:sz w:val="28"/>
                <w:szCs w:val="28"/>
                <w:lang w:val="en-US"/>
              </w:rPr>
            </w:pPr>
            <w:r>
              <w:rPr>
                <w:sz w:val="28"/>
                <w:szCs w:val="28"/>
                <w:lang w:val="en-US"/>
              </w:rPr>
              <w:t>CB14A</w:t>
            </w:r>
          </w:p>
          <w:p w14:paraId="36CA0940"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D19DA9" w14:textId="77777777" w:rsidR="00E21484" w:rsidRDefault="00E21484">
            <w:pPr>
              <w:adjustRightInd w:val="0"/>
              <w:jc w:val="both"/>
              <w:rPr>
                <w:sz w:val="28"/>
                <w:szCs w:val="28"/>
                <w:lang w:val="en-US"/>
              </w:rPr>
            </w:pPr>
            <w:r>
              <w:rPr>
                <w:sz w:val="28"/>
                <w:szCs w:val="28"/>
                <w:lang w:val="en-US"/>
              </w:rPr>
              <w:t>Schela metalica tubulara pentru lucrari pe suprafete verticale la inaltimi pina la 30 m inclusiv, cu imobilizarea schelei timp de 25 zile (200 ore)</w:t>
            </w:r>
          </w:p>
          <w:p w14:paraId="279A4C30"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69A793" w14:textId="77777777" w:rsidR="00E21484" w:rsidRDefault="00E21484">
            <w:pPr>
              <w:jc w:val="both"/>
              <w:rPr>
                <w:sz w:val="28"/>
                <w:szCs w:val="28"/>
                <w:lang w:val="ru-RU"/>
              </w:rPr>
            </w:pPr>
            <w:r>
              <w:rPr>
                <w:sz w:val="28"/>
                <w:szCs w:val="28"/>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4E9FF3" w14:textId="77777777" w:rsidR="00E21484" w:rsidRDefault="00E21484">
            <w:pPr>
              <w:jc w:val="both"/>
              <w:rPr>
                <w:sz w:val="28"/>
                <w:szCs w:val="28"/>
              </w:rPr>
            </w:pPr>
            <w:r>
              <w:rPr>
                <w:sz w:val="28"/>
                <w:szCs w:val="28"/>
              </w:rPr>
              <w:t>170,0000</w:t>
            </w:r>
          </w:p>
        </w:tc>
      </w:tr>
      <w:tr w:rsidR="00E21484" w14:paraId="71C35C51" w14:textId="77777777" w:rsidTr="00E21484">
        <w:tc>
          <w:tcPr>
            <w:tcW w:w="709" w:type="dxa"/>
            <w:tcBorders>
              <w:top w:val="nil"/>
              <w:left w:val="single" w:sz="6" w:space="0" w:color="auto"/>
              <w:bottom w:val="nil"/>
              <w:right w:val="nil"/>
            </w:tcBorders>
            <w:hideMark/>
          </w:tcPr>
          <w:p w14:paraId="1CA338CD" w14:textId="77777777" w:rsidR="00E21484" w:rsidRDefault="00E21484">
            <w:pPr>
              <w:jc w:val="both"/>
              <w:rPr>
                <w:sz w:val="28"/>
                <w:szCs w:val="28"/>
              </w:rPr>
            </w:pPr>
            <w:r>
              <w:rPr>
                <w:sz w:val="28"/>
                <w:szCs w:val="28"/>
              </w:rPr>
              <w:t xml:space="preserve"> </w:t>
            </w:r>
          </w:p>
        </w:tc>
        <w:tc>
          <w:tcPr>
            <w:tcW w:w="1701" w:type="dxa"/>
            <w:tcBorders>
              <w:top w:val="nil"/>
              <w:left w:val="single" w:sz="6" w:space="0" w:color="auto"/>
              <w:bottom w:val="nil"/>
              <w:right w:val="nil"/>
            </w:tcBorders>
          </w:tcPr>
          <w:p w14:paraId="3CC6CE24" w14:textId="77777777" w:rsidR="00E21484" w:rsidRDefault="00E21484">
            <w:pPr>
              <w:jc w:val="both"/>
              <w:rPr>
                <w:sz w:val="28"/>
                <w:szCs w:val="28"/>
              </w:rPr>
            </w:pPr>
          </w:p>
        </w:tc>
        <w:tc>
          <w:tcPr>
            <w:tcW w:w="4961" w:type="dxa"/>
            <w:tcBorders>
              <w:top w:val="nil"/>
              <w:left w:val="single" w:sz="6" w:space="0" w:color="auto"/>
              <w:bottom w:val="nil"/>
              <w:right w:val="nil"/>
            </w:tcBorders>
          </w:tcPr>
          <w:p w14:paraId="31DF015D" w14:textId="77777777" w:rsidR="00E21484" w:rsidRDefault="00E21484">
            <w:pPr>
              <w:jc w:val="both"/>
              <w:rPr>
                <w:b/>
                <w:bCs/>
                <w:sz w:val="28"/>
                <w:szCs w:val="28"/>
                <w:lang w:val="en-US"/>
              </w:rPr>
            </w:pPr>
            <w:r>
              <w:rPr>
                <w:b/>
                <w:bCs/>
                <w:sz w:val="28"/>
                <w:szCs w:val="28"/>
                <w:lang w:val="en-US"/>
              </w:rPr>
              <w:t xml:space="preserve">Capitolul </w:t>
            </w:r>
            <w:r>
              <w:rPr>
                <w:b/>
                <w:bCs/>
                <w:sz w:val="28"/>
                <w:szCs w:val="28"/>
              </w:rPr>
              <w:t>3. Fundament pentru gard</w:t>
            </w:r>
          </w:p>
          <w:p w14:paraId="53440ECC" w14:textId="77777777" w:rsidR="00E21484" w:rsidRDefault="00E21484">
            <w:pPr>
              <w:jc w:val="both"/>
              <w:rPr>
                <w:b/>
                <w:bCs/>
                <w:sz w:val="28"/>
                <w:szCs w:val="28"/>
                <w:lang w:val="ru-RU"/>
              </w:rPr>
            </w:pPr>
          </w:p>
        </w:tc>
        <w:tc>
          <w:tcPr>
            <w:tcW w:w="1560" w:type="dxa"/>
            <w:tcBorders>
              <w:top w:val="nil"/>
              <w:left w:val="single" w:sz="6" w:space="0" w:color="auto"/>
              <w:bottom w:val="nil"/>
              <w:right w:val="nil"/>
            </w:tcBorders>
          </w:tcPr>
          <w:p w14:paraId="74F882EB" w14:textId="77777777" w:rsidR="00E21484" w:rsidRDefault="00E21484">
            <w:pPr>
              <w:jc w:val="both"/>
              <w:rPr>
                <w:sz w:val="28"/>
                <w:szCs w:val="28"/>
              </w:rPr>
            </w:pPr>
          </w:p>
        </w:tc>
        <w:tc>
          <w:tcPr>
            <w:tcW w:w="1559" w:type="dxa"/>
            <w:tcBorders>
              <w:top w:val="nil"/>
              <w:left w:val="single" w:sz="6" w:space="0" w:color="auto"/>
              <w:bottom w:val="nil"/>
              <w:right w:val="single" w:sz="4" w:space="0" w:color="auto"/>
            </w:tcBorders>
          </w:tcPr>
          <w:p w14:paraId="7CC37744" w14:textId="77777777" w:rsidR="00E21484" w:rsidRDefault="00E21484">
            <w:pPr>
              <w:jc w:val="both"/>
              <w:rPr>
                <w:sz w:val="28"/>
                <w:szCs w:val="28"/>
              </w:rPr>
            </w:pPr>
          </w:p>
        </w:tc>
      </w:tr>
      <w:tr w:rsidR="00E21484" w14:paraId="3BB55B5E"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6EB98FED" w14:textId="77777777" w:rsidR="00E21484" w:rsidRDefault="00E21484">
            <w:pPr>
              <w:jc w:val="both"/>
              <w:rPr>
                <w:sz w:val="28"/>
                <w:szCs w:val="28"/>
              </w:rPr>
            </w:pPr>
            <w:r>
              <w:rPr>
                <w:sz w:val="28"/>
                <w:szCs w:val="28"/>
              </w:rPr>
              <w:t>16</w:t>
            </w:r>
          </w:p>
        </w:tc>
        <w:tc>
          <w:tcPr>
            <w:tcW w:w="1701" w:type="dxa"/>
            <w:tcBorders>
              <w:top w:val="single" w:sz="4" w:space="0" w:color="auto"/>
              <w:left w:val="single" w:sz="6" w:space="0" w:color="auto"/>
              <w:bottom w:val="single" w:sz="4" w:space="0" w:color="auto"/>
              <w:right w:val="single" w:sz="6" w:space="0" w:color="auto"/>
            </w:tcBorders>
            <w:vAlign w:val="center"/>
          </w:tcPr>
          <w:p w14:paraId="5FD364B7" w14:textId="77777777" w:rsidR="00E21484" w:rsidRDefault="00E21484">
            <w:pPr>
              <w:jc w:val="both"/>
              <w:rPr>
                <w:sz w:val="28"/>
                <w:szCs w:val="28"/>
                <w:lang w:val="en-US"/>
              </w:rPr>
            </w:pPr>
            <w:r>
              <w:rPr>
                <w:sz w:val="28"/>
                <w:szCs w:val="28"/>
                <w:lang w:val="en-US"/>
              </w:rPr>
              <w:t>DI111</w:t>
            </w:r>
          </w:p>
          <w:p w14:paraId="4BCBB6CB"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305C51" w14:textId="77777777" w:rsidR="00E21484" w:rsidRDefault="00E21484">
            <w:pPr>
              <w:adjustRightInd w:val="0"/>
              <w:jc w:val="both"/>
              <w:rPr>
                <w:sz w:val="28"/>
                <w:szCs w:val="28"/>
                <w:lang w:val="en-US"/>
              </w:rPr>
            </w:pPr>
            <w:r>
              <w:rPr>
                <w:sz w:val="28"/>
                <w:szCs w:val="28"/>
                <w:lang w:val="en-US"/>
              </w:rPr>
              <w:t>Executarea mecanizata a straturilor de fundatie cu h=12 cm din piatra sparta compactat</w:t>
            </w:r>
          </w:p>
          <w:p w14:paraId="17526FB6"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945C41" w14:textId="77777777" w:rsidR="00E21484" w:rsidRDefault="00E21484">
            <w:pPr>
              <w:jc w:val="both"/>
              <w:rPr>
                <w:sz w:val="28"/>
                <w:szCs w:val="28"/>
                <w:lang w:val="ru-RU"/>
              </w:rPr>
            </w:pPr>
            <w:r>
              <w:rPr>
                <w:sz w:val="28"/>
                <w:szCs w:val="2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A3F9DC" w14:textId="77777777" w:rsidR="00E21484" w:rsidRDefault="00E21484">
            <w:pPr>
              <w:jc w:val="both"/>
              <w:rPr>
                <w:sz w:val="28"/>
                <w:szCs w:val="28"/>
              </w:rPr>
            </w:pPr>
            <w:r>
              <w:rPr>
                <w:sz w:val="28"/>
                <w:szCs w:val="28"/>
              </w:rPr>
              <w:t>25,5000</w:t>
            </w:r>
          </w:p>
        </w:tc>
      </w:tr>
      <w:tr w:rsidR="00E21484" w14:paraId="3F9D115B"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377EF4F3" w14:textId="77777777" w:rsidR="00E21484" w:rsidRDefault="00E21484">
            <w:pPr>
              <w:jc w:val="both"/>
              <w:rPr>
                <w:sz w:val="28"/>
                <w:szCs w:val="28"/>
              </w:rPr>
            </w:pPr>
            <w:r>
              <w:rPr>
                <w:sz w:val="28"/>
                <w:szCs w:val="28"/>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C87D2EA" w14:textId="77777777" w:rsidR="00E21484" w:rsidRDefault="00E21484">
            <w:pPr>
              <w:jc w:val="both"/>
              <w:rPr>
                <w:sz w:val="28"/>
                <w:szCs w:val="28"/>
                <w:lang w:val="en-US"/>
              </w:rPr>
            </w:pPr>
            <w:r>
              <w:rPr>
                <w:sz w:val="28"/>
                <w:szCs w:val="28"/>
                <w:lang w:val="en-US"/>
              </w:rPr>
              <w:t>CC01F</w:t>
            </w:r>
          </w:p>
          <w:p w14:paraId="21B31D2C"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72E35E" w14:textId="77777777" w:rsidR="00E21484" w:rsidRDefault="00E21484">
            <w:pPr>
              <w:adjustRightInd w:val="0"/>
              <w:jc w:val="both"/>
              <w:rPr>
                <w:sz w:val="28"/>
                <w:szCs w:val="28"/>
                <w:lang w:val="en-US"/>
              </w:rPr>
            </w:pPr>
            <w:r>
              <w:rPr>
                <w:sz w:val="28"/>
                <w:szCs w:val="28"/>
                <w:lang w:val="en-US"/>
              </w:rPr>
              <w:t>Armaturi din otel beton OB 37 fasonate in ateliere de santier si montate cu diametrul barelor peste  8 mm inclusiv</w:t>
            </w:r>
          </w:p>
          <w:p w14:paraId="25898ACE"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9ECBD7" w14:textId="77777777" w:rsidR="00E21484" w:rsidRDefault="00E21484">
            <w:pPr>
              <w:jc w:val="both"/>
              <w:rPr>
                <w:sz w:val="28"/>
                <w:szCs w:val="28"/>
                <w:lang w:val="ru-RU"/>
              </w:rPr>
            </w:pPr>
            <w:r>
              <w:rPr>
                <w:sz w:val="28"/>
                <w:szCs w:val="28"/>
              </w:rPr>
              <w:t>kg</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FECA20" w14:textId="77777777" w:rsidR="00E21484" w:rsidRDefault="00E21484">
            <w:pPr>
              <w:jc w:val="both"/>
              <w:rPr>
                <w:sz w:val="28"/>
                <w:szCs w:val="28"/>
              </w:rPr>
            </w:pPr>
            <w:r>
              <w:rPr>
                <w:sz w:val="28"/>
                <w:szCs w:val="28"/>
              </w:rPr>
              <w:t>350,0000</w:t>
            </w:r>
          </w:p>
        </w:tc>
      </w:tr>
      <w:tr w:rsidR="00E21484" w14:paraId="510EDFDE"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07AFA0E9" w14:textId="77777777" w:rsidR="00E21484" w:rsidRDefault="00E21484">
            <w:pPr>
              <w:jc w:val="both"/>
              <w:rPr>
                <w:sz w:val="28"/>
                <w:szCs w:val="28"/>
              </w:rPr>
            </w:pPr>
            <w:r>
              <w:rPr>
                <w:sz w:val="28"/>
                <w:szCs w:val="28"/>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77BCBDBE" w14:textId="77777777" w:rsidR="00E21484" w:rsidRDefault="00E21484">
            <w:pPr>
              <w:jc w:val="both"/>
              <w:rPr>
                <w:sz w:val="28"/>
                <w:szCs w:val="28"/>
                <w:lang w:val="en-US"/>
              </w:rPr>
            </w:pPr>
            <w:r>
              <w:rPr>
                <w:sz w:val="28"/>
                <w:szCs w:val="28"/>
                <w:lang w:val="en-US"/>
              </w:rPr>
              <w:t>CA03A3</w:t>
            </w:r>
          </w:p>
          <w:p w14:paraId="1EC81D95"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23A4D5" w14:textId="77777777" w:rsidR="00E21484" w:rsidRDefault="00E21484">
            <w:pPr>
              <w:adjustRightInd w:val="0"/>
              <w:jc w:val="both"/>
              <w:rPr>
                <w:sz w:val="28"/>
                <w:szCs w:val="28"/>
                <w:lang w:val="en-US"/>
              </w:rPr>
            </w:pPr>
            <w:r>
              <w:rPr>
                <w:sz w:val="28"/>
                <w:szCs w:val="28"/>
                <w:lang w:val="en-US"/>
              </w:rPr>
              <w:t>Beton turnat in fundatii, socluri, ziduri de sprijin, pereti sub cota zero, preparat manual si turnarea cu mijloace clasice beton simplu clasa C 5/4 (Bc 5/B 75)</w:t>
            </w:r>
          </w:p>
          <w:p w14:paraId="38777910"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6C340D" w14:textId="77777777" w:rsidR="00E21484" w:rsidRDefault="00E21484">
            <w:pPr>
              <w:jc w:val="both"/>
              <w:rPr>
                <w:sz w:val="28"/>
                <w:szCs w:val="28"/>
                <w:lang w:val="ru-RU"/>
              </w:rPr>
            </w:pPr>
            <w:r>
              <w:rPr>
                <w:sz w:val="28"/>
                <w:szCs w:val="28"/>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15BD61" w14:textId="77777777" w:rsidR="00E21484" w:rsidRDefault="00E21484">
            <w:pPr>
              <w:jc w:val="both"/>
              <w:rPr>
                <w:sz w:val="28"/>
                <w:szCs w:val="28"/>
              </w:rPr>
            </w:pPr>
            <w:r>
              <w:rPr>
                <w:sz w:val="28"/>
                <w:szCs w:val="28"/>
              </w:rPr>
              <w:t>16,0000</w:t>
            </w:r>
          </w:p>
        </w:tc>
      </w:tr>
      <w:tr w:rsidR="00E21484" w14:paraId="1890BCB4"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42AF393D" w14:textId="77777777" w:rsidR="00E21484" w:rsidRDefault="00E21484">
            <w:pPr>
              <w:jc w:val="both"/>
              <w:rPr>
                <w:sz w:val="28"/>
                <w:szCs w:val="28"/>
              </w:rPr>
            </w:pPr>
            <w:r>
              <w:rPr>
                <w:sz w:val="28"/>
                <w:szCs w:val="28"/>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5733C116" w14:textId="77777777" w:rsidR="00E21484" w:rsidRDefault="00E21484">
            <w:pPr>
              <w:jc w:val="both"/>
              <w:rPr>
                <w:sz w:val="28"/>
                <w:szCs w:val="28"/>
                <w:lang w:val="en-US"/>
              </w:rPr>
            </w:pPr>
            <w:r>
              <w:rPr>
                <w:sz w:val="28"/>
                <w:szCs w:val="28"/>
                <w:lang w:val="en-US"/>
              </w:rPr>
              <w:t>CB01A</w:t>
            </w:r>
          </w:p>
          <w:p w14:paraId="7783405B"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48DB53" w14:textId="77777777" w:rsidR="00E21484" w:rsidRDefault="00E21484">
            <w:pPr>
              <w:adjustRightInd w:val="0"/>
              <w:jc w:val="both"/>
              <w:rPr>
                <w:sz w:val="28"/>
                <w:szCs w:val="28"/>
                <w:lang w:val="en-US"/>
              </w:rPr>
            </w:pPr>
            <w:r>
              <w:rPr>
                <w:sz w:val="28"/>
                <w:szCs w:val="28"/>
                <w:lang w:val="en-US"/>
              </w:rPr>
              <w:t>Cofraje, din scinduri de rasinoase, pentru turnarea betonului de monolitizare intre elementele prefabricate (plansee, grinzi si diafragme) inclusiv sprijinirile</w:t>
            </w:r>
          </w:p>
          <w:p w14:paraId="6312A0CB"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AF7AF0" w14:textId="77777777" w:rsidR="00E21484" w:rsidRDefault="00E21484">
            <w:pPr>
              <w:jc w:val="both"/>
              <w:rPr>
                <w:sz w:val="28"/>
                <w:szCs w:val="28"/>
                <w:lang w:val="ru-RU"/>
              </w:rPr>
            </w:pPr>
            <w:r>
              <w:rPr>
                <w:sz w:val="28"/>
                <w:szCs w:val="28"/>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0C43C5" w14:textId="77777777" w:rsidR="00E21484" w:rsidRDefault="00E21484">
            <w:pPr>
              <w:jc w:val="both"/>
              <w:rPr>
                <w:sz w:val="28"/>
                <w:szCs w:val="28"/>
              </w:rPr>
            </w:pPr>
            <w:r>
              <w:rPr>
                <w:sz w:val="28"/>
                <w:szCs w:val="28"/>
              </w:rPr>
              <w:t>51,0000</w:t>
            </w:r>
          </w:p>
        </w:tc>
      </w:tr>
      <w:tr w:rsidR="00E21484" w14:paraId="033DF97B" w14:textId="77777777" w:rsidTr="00E21484">
        <w:tc>
          <w:tcPr>
            <w:tcW w:w="709" w:type="dxa"/>
            <w:tcBorders>
              <w:top w:val="nil"/>
              <w:left w:val="single" w:sz="6" w:space="0" w:color="auto"/>
              <w:bottom w:val="nil"/>
              <w:right w:val="nil"/>
            </w:tcBorders>
            <w:hideMark/>
          </w:tcPr>
          <w:p w14:paraId="03A3FA98" w14:textId="77777777" w:rsidR="00E21484" w:rsidRDefault="00E21484">
            <w:pPr>
              <w:jc w:val="both"/>
              <w:rPr>
                <w:sz w:val="28"/>
                <w:szCs w:val="28"/>
              </w:rPr>
            </w:pPr>
            <w:r>
              <w:rPr>
                <w:sz w:val="28"/>
                <w:szCs w:val="28"/>
              </w:rPr>
              <w:t xml:space="preserve"> </w:t>
            </w:r>
          </w:p>
        </w:tc>
        <w:tc>
          <w:tcPr>
            <w:tcW w:w="1701" w:type="dxa"/>
            <w:tcBorders>
              <w:top w:val="nil"/>
              <w:left w:val="single" w:sz="6" w:space="0" w:color="auto"/>
              <w:bottom w:val="nil"/>
              <w:right w:val="nil"/>
            </w:tcBorders>
          </w:tcPr>
          <w:p w14:paraId="44D14B59" w14:textId="77777777" w:rsidR="00E21484" w:rsidRDefault="00E21484">
            <w:pPr>
              <w:jc w:val="both"/>
              <w:rPr>
                <w:sz w:val="28"/>
                <w:szCs w:val="28"/>
              </w:rPr>
            </w:pPr>
          </w:p>
        </w:tc>
        <w:tc>
          <w:tcPr>
            <w:tcW w:w="4961" w:type="dxa"/>
            <w:tcBorders>
              <w:top w:val="nil"/>
              <w:left w:val="single" w:sz="6" w:space="0" w:color="auto"/>
              <w:bottom w:val="nil"/>
              <w:right w:val="nil"/>
            </w:tcBorders>
          </w:tcPr>
          <w:p w14:paraId="2C445CAA" w14:textId="77777777" w:rsidR="00E21484" w:rsidRDefault="00E21484">
            <w:pPr>
              <w:jc w:val="both"/>
              <w:rPr>
                <w:b/>
                <w:bCs/>
                <w:sz w:val="28"/>
                <w:szCs w:val="28"/>
                <w:lang w:val="en-US"/>
              </w:rPr>
            </w:pPr>
            <w:r>
              <w:rPr>
                <w:b/>
                <w:bCs/>
                <w:sz w:val="28"/>
                <w:szCs w:val="28"/>
                <w:lang w:val="en-US"/>
              </w:rPr>
              <w:t xml:space="preserve">Capitolul </w:t>
            </w:r>
            <w:r>
              <w:rPr>
                <w:b/>
                <w:bCs/>
                <w:sz w:val="28"/>
                <w:szCs w:val="28"/>
              </w:rPr>
              <w:t>4. Lucrari diverse</w:t>
            </w:r>
          </w:p>
          <w:p w14:paraId="55A3BC99" w14:textId="77777777" w:rsidR="00E21484" w:rsidRDefault="00E21484">
            <w:pPr>
              <w:jc w:val="both"/>
              <w:rPr>
                <w:b/>
                <w:bCs/>
                <w:sz w:val="28"/>
                <w:szCs w:val="28"/>
                <w:lang w:val="ru-RU"/>
              </w:rPr>
            </w:pPr>
          </w:p>
        </w:tc>
        <w:tc>
          <w:tcPr>
            <w:tcW w:w="1560" w:type="dxa"/>
            <w:tcBorders>
              <w:top w:val="nil"/>
              <w:left w:val="single" w:sz="6" w:space="0" w:color="auto"/>
              <w:bottom w:val="nil"/>
              <w:right w:val="nil"/>
            </w:tcBorders>
          </w:tcPr>
          <w:p w14:paraId="0587276E" w14:textId="77777777" w:rsidR="00E21484" w:rsidRDefault="00E21484">
            <w:pPr>
              <w:jc w:val="both"/>
              <w:rPr>
                <w:sz w:val="28"/>
                <w:szCs w:val="28"/>
              </w:rPr>
            </w:pPr>
          </w:p>
        </w:tc>
        <w:tc>
          <w:tcPr>
            <w:tcW w:w="1559" w:type="dxa"/>
            <w:tcBorders>
              <w:top w:val="nil"/>
              <w:left w:val="single" w:sz="6" w:space="0" w:color="auto"/>
              <w:bottom w:val="nil"/>
              <w:right w:val="single" w:sz="4" w:space="0" w:color="auto"/>
            </w:tcBorders>
          </w:tcPr>
          <w:p w14:paraId="2D006561" w14:textId="77777777" w:rsidR="00E21484" w:rsidRDefault="00E21484">
            <w:pPr>
              <w:jc w:val="both"/>
              <w:rPr>
                <w:sz w:val="28"/>
                <w:szCs w:val="28"/>
              </w:rPr>
            </w:pPr>
          </w:p>
        </w:tc>
      </w:tr>
      <w:tr w:rsidR="00E21484" w14:paraId="007963B9" w14:textId="77777777" w:rsidTr="00E21484">
        <w:tc>
          <w:tcPr>
            <w:tcW w:w="709" w:type="dxa"/>
            <w:tcBorders>
              <w:top w:val="single" w:sz="4" w:space="0" w:color="auto"/>
              <w:left w:val="single" w:sz="6" w:space="0" w:color="auto"/>
              <w:bottom w:val="single" w:sz="4" w:space="0" w:color="auto"/>
              <w:right w:val="single" w:sz="6" w:space="0" w:color="auto"/>
            </w:tcBorders>
            <w:vAlign w:val="center"/>
            <w:hideMark/>
          </w:tcPr>
          <w:p w14:paraId="7B98A2D8" w14:textId="77777777" w:rsidR="00E21484" w:rsidRDefault="00E21484">
            <w:pPr>
              <w:jc w:val="both"/>
              <w:rPr>
                <w:sz w:val="28"/>
                <w:szCs w:val="28"/>
              </w:rPr>
            </w:pPr>
            <w:r>
              <w:rPr>
                <w:sz w:val="28"/>
                <w:szCs w:val="28"/>
              </w:rPr>
              <w:t>20</w:t>
            </w:r>
          </w:p>
        </w:tc>
        <w:tc>
          <w:tcPr>
            <w:tcW w:w="1701" w:type="dxa"/>
            <w:tcBorders>
              <w:top w:val="single" w:sz="4" w:space="0" w:color="auto"/>
              <w:left w:val="single" w:sz="6" w:space="0" w:color="auto"/>
              <w:bottom w:val="single" w:sz="4" w:space="0" w:color="auto"/>
              <w:right w:val="single" w:sz="6" w:space="0" w:color="auto"/>
            </w:tcBorders>
            <w:vAlign w:val="center"/>
          </w:tcPr>
          <w:p w14:paraId="29AC3D65" w14:textId="77777777" w:rsidR="00E21484" w:rsidRDefault="00E21484">
            <w:pPr>
              <w:jc w:val="both"/>
              <w:rPr>
                <w:sz w:val="28"/>
                <w:szCs w:val="28"/>
                <w:lang w:val="en-US"/>
              </w:rPr>
            </w:pPr>
            <w:r>
              <w:rPr>
                <w:sz w:val="28"/>
                <w:szCs w:val="28"/>
                <w:lang w:val="en-US"/>
              </w:rPr>
              <w:t>TsI50C5</w:t>
            </w:r>
          </w:p>
          <w:p w14:paraId="4FBC1F16" w14:textId="77777777" w:rsidR="00E21484" w:rsidRDefault="00E21484">
            <w:pPr>
              <w:jc w:val="both"/>
              <w:rPr>
                <w:sz w:val="28"/>
                <w:szCs w:val="28"/>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016F32" w14:textId="77777777" w:rsidR="00E21484" w:rsidRDefault="00E21484">
            <w:pPr>
              <w:adjustRightInd w:val="0"/>
              <w:jc w:val="both"/>
              <w:rPr>
                <w:sz w:val="28"/>
                <w:szCs w:val="28"/>
                <w:lang w:val="en-US"/>
              </w:rPr>
            </w:pPr>
            <w:r>
              <w:rPr>
                <w:sz w:val="28"/>
                <w:szCs w:val="28"/>
                <w:lang w:val="en-US"/>
              </w:rPr>
              <w:t>Transportarea pamintului cu autobasculanta de 5 t la distanta de 25 km</w:t>
            </w:r>
          </w:p>
          <w:p w14:paraId="7513DA0E" w14:textId="77777777" w:rsidR="00E21484" w:rsidRDefault="00E21484">
            <w:pPr>
              <w:jc w:val="both"/>
              <w:rPr>
                <w:sz w:val="28"/>
                <w:szCs w:val="28"/>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A145E5" w14:textId="77777777" w:rsidR="00E21484" w:rsidRDefault="00E21484">
            <w:pPr>
              <w:jc w:val="both"/>
              <w:rPr>
                <w:sz w:val="28"/>
                <w:szCs w:val="28"/>
                <w:lang w:val="ru-RU"/>
              </w:rPr>
            </w:pPr>
            <w:r>
              <w:rPr>
                <w:sz w:val="28"/>
                <w:szCs w:val="28"/>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0330F0" w14:textId="77777777" w:rsidR="00E21484" w:rsidRDefault="00E21484">
            <w:pPr>
              <w:jc w:val="both"/>
              <w:rPr>
                <w:sz w:val="28"/>
                <w:szCs w:val="28"/>
              </w:rPr>
            </w:pPr>
            <w:r>
              <w:rPr>
                <w:sz w:val="28"/>
                <w:szCs w:val="28"/>
              </w:rPr>
              <w:t>218,0000</w:t>
            </w:r>
          </w:p>
        </w:tc>
      </w:tr>
    </w:tbl>
    <w:p w14:paraId="4BF35F56" w14:textId="77777777" w:rsidR="00E21484" w:rsidRDefault="00E21484" w:rsidP="00E21484">
      <w:pPr>
        <w:jc w:val="both"/>
        <w:rPr>
          <w:sz w:val="28"/>
          <w:szCs w:val="28"/>
          <w:lang w:val="ru-RU" w:eastAsia="ru-RU"/>
        </w:rPr>
      </w:pPr>
      <w:r>
        <w:rPr>
          <w:sz w:val="28"/>
          <w:szCs w:val="28"/>
        </w:rPr>
        <w:t xml:space="preserve"> </w:t>
      </w:r>
    </w:p>
    <w:p w14:paraId="529D49BF" w14:textId="77777777" w:rsidR="00E21484" w:rsidRDefault="00E21484" w:rsidP="00E21484">
      <w:pPr>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p>
    <w:p w14:paraId="77231214" w14:textId="77777777" w:rsidR="00E21484" w:rsidRDefault="00E21484" w:rsidP="00E21484">
      <w:pPr>
        <w:jc w:val="both"/>
        <w:rPr>
          <w:sz w:val="28"/>
          <w:szCs w:val="28"/>
          <w:lang w:val="en-US"/>
        </w:rPr>
      </w:pPr>
      <w:r>
        <w:rPr>
          <w:sz w:val="28"/>
          <w:szCs w:val="28"/>
          <w:lang w:val="en-US"/>
        </w:rPr>
        <w:tab/>
        <w:t xml:space="preserve">                                                                                                         </w:t>
      </w:r>
    </w:p>
    <w:p w14:paraId="463033C1" w14:textId="17798679" w:rsidR="00E71F7B" w:rsidRPr="00FF430B" w:rsidRDefault="00E21484" w:rsidP="00E21484">
      <w:pPr>
        <w:ind w:firstLine="709"/>
        <w:jc w:val="both"/>
        <w:rPr>
          <w:lang w:val="ro-MD"/>
        </w:rPr>
      </w:pPr>
      <w:r>
        <w:rPr>
          <w:sz w:val="28"/>
          <w:szCs w:val="28"/>
          <w:lang w:val="en-US"/>
        </w:rPr>
        <w:t>Directorul gimnaziului                                                     Stavinschi Maria</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29351374" w:rsidR="000E4D7D" w:rsidRDefault="000E4D7D" w:rsidP="00196AB4">
      <w:pPr>
        <w:jc w:val="both"/>
        <w:rPr>
          <w:b/>
          <w:lang w:val="ro-MD"/>
        </w:rPr>
      </w:pPr>
    </w:p>
    <w:p w14:paraId="743807ED" w14:textId="3C904C9C" w:rsidR="00012695" w:rsidRDefault="00012695" w:rsidP="00196AB4">
      <w:pPr>
        <w:jc w:val="both"/>
        <w:rPr>
          <w:b/>
          <w:lang w:val="ro-MD"/>
        </w:rPr>
      </w:pPr>
    </w:p>
    <w:p w14:paraId="06D7CA27" w14:textId="77777777" w:rsidR="00012695" w:rsidRDefault="00012695" w:rsidP="00196AB4">
      <w:pPr>
        <w:jc w:val="both"/>
        <w:rPr>
          <w:b/>
          <w:lang w:val="ro-MD"/>
        </w:rPr>
      </w:pPr>
    </w:p>
    <w:p w14:paraId="4A15FFD9" w14:textId="490510CE" w:rsidR="00E21484" w:rsidRDefault="00E21484" w:rsidP="00196AB4">
      <w:pPr>
        <w:jc w:val="both"/>
        <w:rPr>
          <w:b/>
          <w:lang w:val="ro-MD"/>
        </w:rPr>
      </w:pPr>
    </w:p>
    <w:p w14:paraId="62629B08" w14:textId="7BE266D5" w:rsidR="00E21484" w:rsidRDefault="00E21484" w:rsidP="00196AB4">
      <w:pPr>
        <w:jc w:val="both"/>
        <w:rPr>
          <w:b/>
          <w:lang w:val="ro-MD"/>
        </w:r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CA609E">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CA609E">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CA609E">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CA609E">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CA609E">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CA609E">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CA609E">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CA609E">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CA609E">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CA609E">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CA609E">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CA609E">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CA609E">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CA609E">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CA609E">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CA609E">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CA609E">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CA609E">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CA609E">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CA609E">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CA609E">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CA609E">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CA609E">
            <w:pPr>
              <w:pStyle w:val="a"/>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CA609E">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CA609E">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CA609E">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CA609E">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CA609E">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CA609E">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CA609E">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CA609E">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CA609E">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CA609E">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CA609E">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CA609E">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CA609E">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CA609E">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CA609E">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CA609E">
            <w:pPr>
              <w:pStyle w:val="af2"/>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CA609E">
            <w:pPr>
              <w:pStyle w:val="af2"/>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CA609E">
            <w:pPr>
              <w:pStyle w:val="a"/>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CA609E">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A609E">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A609E">
            <w:pPr>
              <w:pStyle w:val="a"/>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CA609E">
            <w:pPr>
              <w:pStyle w:val="a"/>
              <w:numPr>
                <w:ilvl w:val="0"/>
                <w:numId w:val="35"/>
              </w:numPr>
              <w:rPr>
                <w:lang w:val="ro-MD"/>
              </w:rPr>
            </w:pPr>
            <w:r w:rsidRPr="00FF430B">
              <w:rPr>
                <w:lang w:val="ro-MD"/>
              </w:rPr>
              <w:t>prin acordul de voinţă al părţilor ;</w:t>
            </w:r>
          </w:p>
          <w:p w14:paraId="0472106D" w14:textId="77777777" w:rsidR="0063773E" w:rsidRPr="00FF430B" w:rsidRDefault="0063773E" w:rsidP="00CA609E">
            <w:pPr>
              <w:pStyle w:val="a"/>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A609E">
            <w:pPr>
              <w:pStyle w:val="a"/>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CF3A0A" w14:textId="77777777" w:rsidR="00B74F8C" w:rsidRDefault="00B74F8C" w:rsidP="00A20ACF">
      <w:r>
        <w:separator/>
      </w:r>
    </w:p>
  </w:endnote>
  <w:endnote w:type="continuationSeparator" w:id="0">
    <w:p w14:paraId="5F31C83A" w14:textId="77777777" w:rsidR="00B74F8C" w:rsidRDefault="00B74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9442EE9" w:rsidR="008F1D40" w:rsidRDefault="008F1D40">
        <w:pPr>
          <w:pStyle w:val="a4"/>
          <w:jc w:val="right"/>
        </w:pPr>
        <w:r>
          <w:fldChar w:fldCharType="begin"/>
        </w:r>
        <w:r>
          <w:instrText xml:space="preserve"> PAGE   \* MERGEFORMAT </w:instrText>
        </w:r>
        <w:r>
          <w:fldChar w:fldCharType="separate"/>
        </w:r>
        <w:r w:rsidR="00610C5F">
          <w:t>10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1BF92" w14:textId="77777777" w:rsidR="00B74F8C" w:rsidRDefault="00B74F8C" w:rsidP="00A20ACF">
      <w:r>
        <w:separator/>
      </w:r>
    </w:p>
  </w:footnote>
  <w:footnote w:type="continuationSeparator" w:id="0">
    <w:p w14:paraId="49B7EF4F" w14:textId="77777777" w:rsidR="00B74F8C" w:rsidRDefault="00B74F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744518C"/>
    <w:multiLevelType w:val="hybridMultilevel"/>
    <w:tmpl w:val="58F89804"/>
    <w:lvl w:ilvl="0" w:tplc="450C3F7A">
      <w:start w:val="1"/>
      <w:numFmt w:val="decimal"/>
      <w:lvlText w:val="%1."/>
      <w:lvlJc w:val="left"/>
      <w:pPr>
        <w:ind w:left="720" w:hanging="360"/>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7"/>
  </w:num>
  <w:num w:numId="7">
    <w:abstractNumId w:val="15"/>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8"/>
  </w:num>
  <w:num w:numId="23">
    <w:abstractNumId w:val="34"/>
  </w:num>
  <w:num w:numId="24">
    <w:abstractNumId w:val="12"/>
  </w:num>
  <w:num w:numId="25">
    <w:abstractNumId w:val="8"/>
  </w:num>
  <w:num w:numId="26">
    <w:abstractNumId w:val="19"/>
  </w:num>
  <w:num w:numId="27">
    <w:abstractNumId w:val="5"/>
  </w:num>
  <w:num w:numId="28">
    <w:abstractNumId w:val="3"/>
  </w:num>
  <w:num w:numId="29">
    <w:abstractNumId w:val="0"/>
  </w:num>
  <w:num w:numId="30">
    <w:abstractNumId w:val="2"/>
  </w:num>
  <w:num w:numId="31">
    <w:abstractNumId w:val="4"/>
  </w:num>
  <w:num w:numId="32">
    <w:abstractNumId w:val="1"/>
  </w:num>
  <w:num w:numId="33">
    <w:abstractNumId w:val="32"/>
  </w:num>
  <w:num w:numId="34">
    <w:abstractNumId w:val="16"/>
  </w:num>
  <w:num w:numId="35">
    <w:abstractNumId w:val="36"/>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69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0C5F"/>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8C"/>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9E"/>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484"/>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E21484"/>
    <w:pPr>
      <w:spacing w:after="0" w:line="240" w:lineRule="auto"/>
    </w:pPr>
    <w:rPr>
      <w:rFonts w:eastAsia="SimSun"/>
      <w:lang w:val="en-U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62817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627489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06924-CCE8-47DB-9DCE-BB02EE692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24737</Words>
  <Characters>141003</Characters>
  <Application>Microsoft Office Word</Application>
  <DocSecurity>0</DocSecurity>
  <Lines>1175</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LT Stefan cel Mare</cp:lastModifiedBy>
  <cp:revision>2</cp:revision>
  <cp:lastPrinted>2021-06-01T11:52:00Z</cp:lastPrinted>
  <dcterms:created xsi:type="dcterms:W3CDTF">2023-08-08T07:50:00Z</dcterms:created>
  <dcterms:modified xsi:type="dcterms:W3CDTF">2023-08-08T07:50:00Z</dcterms:modified>
</cp:coreProperties>
</file>