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3327"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66A36729"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 </w:t>
      </w:r>
      <w:r w:rsidR="00D90D42">
        <w:rPr>
          <w:u w:val="single"/>
        </w:rPr>
        <w:t>Nr. _2</w:t>
      </w:r>
      <w:r w:rsidR="00D90D42">
        <w:rPr>
          <w:u w:val="single"/>
          <w:lang w:val="ru-RU"/>
        </w:rPr>
        <w:t>3</w:t>
      </w:r>
      <w:r w:rsidR="00B70B93" w:rsidRPr="00533382">
        <w:rPr>
          <w:u w:val="single"/>
        </w:rPr>
        <w:t>____din__</w:t>
      </w:r>
      <w:r w:rsidR="00D90D42">
        <w:rPr>
          <w:u w:val="single"/>
          <w:lang w:val="en-US"/>
        </w:rPr>
        <w:t>03.11</w:t>
      </w:r>
      <w:r w:rsidR="00B70B93" w:rsidRPr="00533382">
        <w:rPr>
          <w:u w:val="single"/>
          <w:lang w:val="en-US"/>
        </w:rPr>
        <w:t>.</w:t>
      </w:r>
      <w:r w:rsidR="00B70B93" w:rsidRPr="00533382">
        <w:rPr>
          <w:u w:val="single"/>
        </w:rPr>
        <w:t>2025</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209" w:type="dxa"/>
        <w:tblLook w:val="04A0" w:firstRow="1" w:lastRow="0" w:firstColumn="1" w:lastColumn="0" w:noHBand="0" w:noVBand="1"/>
      </w:tblPr>
      <w:tblGrid>
        <w:gridCol w:w="5949"/>
        <w:gridCol w:w="3260"/>
      </w:tblGrid>
      <w:tr w:rsidR="00B70B93" w:rsidRPr="00EC30C2" w14:paraId="3B6E5218" w14:textId="77777777" w:rsidTr="00B70B93">
        <w:tc>
          <w:tcPr>
            <w:tcW w:w="5949" w:type="dxa"/>
            <w:shd w:val="clear" w:color="auto" w:fill="F2F2F2"/>
          </w:tcPr>
          <w:p w14:paraId="7FD97A6B"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Denumirea autorității contractante</w:t>
            </w:r>
          </w:p>
        </w:tc>
        <w:tc>
          <w:tcPr>
            <w:tcW w:w="3260" w:type="dxa"/>
          </w:tcPr>
          <w:p w14:paraId="553A5F7E" w14:textId="00B3EF5E" w:rsidR="00B70B93" w:rsidRPr="00FF430B" w:rsidRDefault="00B70B93" w:rsidP="00B70B93">
            <w:pPr>
              <w:spacing w:line="276" w:lineRule="auto"/>
              <w:jc w:val="both"/>
              <w:rPr>
                <w:rFonts w:eastAsia="Calibri"/>
                <w:noProof w:val="0"/>
                <w:lang w:val="ro-MD"/>
              </w:rPr>
            </w:pPr>
            <w:r w:rsidRPr="00E42250">
              <w:rPr>
                <w:rFonts w:eastAsia="Cambria"/>
                <w:bCs/>
                <w:lang w:val="ru-RU"/>
              </w:rPr>
              <w:t>Примария</w:t>
            </w:r>
            <w:r w:rsidRPr="00E42250">
              <w:rPr>
                <w:rFonts w:eastAsia="Cambria"/>
                <w:bCs/>
              </w:rPr>
              <w:t xml:space="preserve"> </w:t>
            </w:r>
            <w:r w:rsidRPr="00E42250">
              <w:rPr>
                <w:rFonts w:eastAsia="Cambria"/>
                <w:bCs/>
                <w:lang w:val="ru-RU"/>
              </w:rPr>
              <w:t>мун</w:t>
            </w:r>
            <w:r w:rsidRPr="00E42250">
              <w:rPr>
                <w:rFonts w:eastAsia="Cambria"/>
                <w:bCs/>
              </w:rPr>
              <w:t xml:space="preserve">. </w:t>
            </w:r>
            <w:r w:rsidRPr="00E42250">
              <w:rPr>
                <w:rFonts w:eastAsia="Cambria"/>
                <w:bCs/>
                <w:lang w:val="ru-RU"/>
              </w:rPr>
              <w:t>Комрат</w:t>
            </w:r>
          </w:p>
        </w:tc>
      </w:tr>
      <w:tr w:rsidR="00B70B93" w:rsidRPr="00EC30C2" w14:paraId="71279162" w14:textId="77777777" w:rsidTr="00B70B93">
        <w:tc>
          <w:tcPr>
            <w:tcW w:w="5949" w:type="dxa"/>
            <w:shd w:val="clear" w:color="auto" w:fill="F2F2F2"/>
          </w:tcPr>
          <w:p w14:paraId="12503D16"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IDNO</w:t>
            </w:r>
          </w:p>
        </w:tc>
        <w:tc>
          <w:tcPr>
            <w:tcW w:w="3260" w:type="dxa"/>
          </w:tcPr>
          <w:p w14:paraId="2B442AB8" w14:textId="11F2889F" w:rsidR="00B70B93" w:rsidRPr="00FF430B" w:rsidRDefault="00B70B93" w:rsidP="00B70B93">
            <w:pPr>
              <w:spacing w:line="276" w:lineRule="auto"/>
              <w:jc w:val="both"/>
              <w:rPr>
                <w:rFonts w:eastAsia="Calibri"/>
                <w:noProof w:val="0"/>
                <w:lang w:val="ro-MD"/>
              </w:rPr>
            </w:pPr>
            <w:r w:rsidRPr="00E42250">
              <w:rPr>
                <w:bCs/>
              </w:rPr>
              <w:t>1007601000285</w:t>
            </w:r>
          </w:p>
        </w:tc>
      </w:tr>
      <w:tr w:rsidR="00B70B93" w:rsidRPr="00EC30C2" w14:paraId="311DBD9C" w14:textId="77777777" w:rsidTr="00B70B93">
        <w:tc>
          <w:tcPr>
            <w:tcW w:w="5949" w:type="dxa"/>
            <w:shd w:val="clear" w:color="auto" w:fill="F2F2F2"/>
          </w:tcPr>
          <w:p w14:paraId="160153D1"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Adresa</w:t>
            </w:r>
          </w:p>
        </w:tc>
        <w:tc>
          <w:tcPr>
            <w:tcW w:w="3260" w:type="dxa"/>
          </w:tcPr>
          <w:p w14:paraId="4BF92C1A" w14:textId="206FFA55" w:rsidR="00B70B93" w:rsidRPr="00FF430B" w:rsidRDefault="00B70B93" w:rsidP="00B70B93">
            <w:pPr>
              <w:spacing w:line="276" w:lineRule="auto"/>
              <w:jc w:val="both"/>
              <w:rPr>
                <w:rFonts w:eastAsia="Calibri"/>
                <w:noProof w:val="0"/>
                <w:lang w:val="ro-MD"/>
              </w:rPr>
            </w:pPr>
            <w:r w:rsidRPr="00E42250">
              <w:rPr>
                <w:bCs/>
              </w:rPr>
              <w:t>м</w:t>
            </w:r>
            <w:r w:rsidRPr="00E42250">
              <w:rPr>
                <w:bCs/>
                <w:lang w:val="ru-RU"/>
              </w:rPr>
              <w:t>ун</w:t>
            </w:r>
            <w:r w:rsidRPr="00E42250">
              <w:rPr>
                <w:bCs/>
              </w:rPr>
              <w:t>. Комрат, ул.</w:t>
            </w:r>
            <w:r w:rsidRPr="00E42250">
              <w:rPr>
                <w:bCs/>
                <w:lang w:val="ru-RU"/>
              </w:rPr>
              <w:t xml:space="preserve"> </w:t>
            </w:r>
            <w:r w:rsidRPr="00E42250">
              <w:rPr>
                <w:bCs/>
              </w:rPr>
              <w:t>Третьякова</w:t>
            </w:r>
            <w:r w:rsidRPr="00E42250">
              <w:rPr>
                <w:bCs/>
                <w:lang w:val="ru-RU"/>
              </w:rPr>
              <w:t>,</w:t>
            </w:r>
            <w:r w:rsidRPr="00E42250">
              <w:rPr>
                <w:bCs/>
              </w:rPr>
              <w:t xml:space="preserve"> 36</w:t>
            </w:r>
          </w:p>
        </w:tc>
      </w:tr>
      <w:tr w:rsidR="00B70B93" w:rsidRPr="00EC30C2" w14:paraId="357BA250" w14:textId="77777777" w:rsidTr="00B70B93">
        <w:tc>
          <w:tcPr>
            <w:tcW w:w="5949" w:type="dxa"/>
            <w:shd w:val="clear" w:color="auto" w:fill="F2F2F2"/>
          </w:tcPr>
          <w:p w14:paraId="5CFFCD2E"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Numărul de telefon/fax</w:t>
            </w:r>
          </w:p>
        </w:tc>
        <w:tc>
          <w:tcPr>
            <w:tcW w:w="3260" w:type="dxa"/>
          </w:tcPr>
          <w:p w14:paraId="5C6F50CD" w14:textId="02E34133" w:rsidR="00B70B93" w:rsidRPr="00FF430B" w:rsidRDefault="00B70B93" w:rsidP="00B70B93">
            <w:pPr>
              <w:spacing w:line="276" w:lineRule="auto"/>
              <w:jc w:val="both"/>
              <w:rPr>
                <w:rFonts w:eastAsia="Calibri"/>
                <w:noProof w:val="0"/>
                <w:lang w:val="ro-MD"/>
              </w:rPr>
            </w:pPr>
            <w:r w:rsidRPr="00E42250">
              <w:rPr>
                <w:rFonts w:eastAsia="Cambria"/>
                <w:bCs/>
                <w:lang w:val="ru-RU"/>
              </w:rPr>
              <w:t>0(298) 2-26-60</w:t>
            </w:r>
          </w:p>
        </w:tc>
      </w:tr>
      <w:tr w:rsidR="00B70B93" w:rsidRPr="00EC30C2" w14:paraId="0055E72B" w14:textId="77777777" w:rsidTr="00B70B93">
        <w:tc>
          <w:tcPr>
            <w:tcW w:w="5949" w:type="dxa"/>
            <w:shd w:val="clear" w:color="auto" w:fill="F2F2F2"/>
          </w:tcPr>
          <w:p w14:paraId="630EA8BC"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260" w:type="dxa"/>
          </w:tcPr>
          <w:p w14:paraId="446C0DB0" w14:textId="6348E0BC" w:rsidR="00B70B93" w:rsidRPr="00FF430B" w:rsidRDefault="00B70B93" w:rsidP="00B70B93">
            <w:pPr>
              <w:spacing w:line="276" w:lineRule="auto"/>
              <w:jc w:val="both"/>
              <w:rPr>
                <w:rFonts w:eastAsia="Calibri"/>
                <w:noProof w:val="0"/>
                <w:lang w:val="ro-MD"/>
              </w:rPr>
            </w:pPr>
            <w:r w:rsidRPr="00E42250">
              <w:rPr>
                <w:rFonts w:eastAsia="Cambria"/>
                <w:bCs/>
              </w:rPr>
              <w:t>comrat.primaria@mail.ru</w:t>
            </w:r>
          </w:p>
        </w:tc>
      </w:tr>
      <w:tr w:rsidR="00B70B93" w:rsidRPr="00EC30C2" w14:paraId="6C56F071" w14:textId="77777777" w:rsidTr="00B70B93">
        <w:tc>
          <w:tcPr>
            <w:tcW w:w="5949" w:type="dxa"/>
            <w:shd w:val="clear" w:color="auto" w:fill="F2F2F2"/>
          </w:tcPr>
          <w:p w14:paraId="7A920202"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260" w:type="dxa"/>
          </w:tcPr>
          <w:p w14:paraId="4E63F911" w14:textId="7DE26C04" w:rsidR="00B70B93" w:rsidRPr="00FF430B" w:rsidRDefault="00B70B93" w:rsidP="00B70B93">
            <w:pPr>
              <w:spacing w:line="276" w:lineRule="auto"/>
              <w:jc w:val="both"/>
              <w:rPr>
                <w:rFonts w:eastAsia="Calibri"/>
                <w:noProof w:val="0"/>
                <w:lang w:val="ro-MD"/>
              </w:rPr>
            </w:pPr>
            <w:r w:rsidRPr="00E42250">
              <w:rPr>
                <w:bCs/>
              </w:rPr>
              <w:t>comrat.md</w:t>
            </w:r>
          </w:p>
        </w:tc>
      </w:tr>
      <w:tr w:rsidR="00B70B93" w:rsidRPr="00EC30C2" w14:paraId="32883CAC" w14:textId="77777777" w:rsidTr="00B70B93">
        <w:tc>
          <w:tcPr>
            <w:tcW w:w="5949" w:type="dxa"/>
            <w:shd w:val="clear" w:color="auto" w:fill="F2F2F2"/>
          </w:tcPr>
          <w:p w14:paraId="5E531523"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260" w:type="dxa"/>
          </w:tcPr>
          <w:p w14:paraId="7256DB33" w14:textId="77777777" w:rsidR="00B70B93" w:rsidRPr="00533382" w:rsidRDefault="00B70B93" w:rsidP="00B70B93">
            <w:pPr>
              <w:spacing w:line="276" w:lineRule="auto"/>
              <w:jc w:val="both"/>
              <w:rPr>
                <w:rFonts w:eastAsia="Cambria"/>
                <w:bCs/>
                <w:lang w:val="ru-RU"/>
              </w:rPr>
            </w:pPr>
            <w:r>
              <w:rPr>
                <w:rFonts w:eastAsia="Cambria"/>
                <w:bCs/>
                <w:lang w:val="ru-RU"/>
              </w:rPr>
              <w:t xml:space="preserve">Михайлова Дина </w:t>
            </w:r>
            <w:r w:rsidRPr="00533382">
              <w:rPr>
                <w:rFonts w:eastAsia="Cambria"/>
                <w:bCs/>
                <w:lang w:val="ru-RU"/>
              </w:rPr>
              <w:t>(068371109)</w:t>
            </w:r>
          </w:p>
          <w:p w14:paraId="345EC3BF" w14:textId="09241636" w:rsidR="00B70B93" w:rsidRPr="00FF430B" w:rsidRDefault="00B70B93" w:rsidP="00B70B93">
            <w:pPr>
              <w:spacing w:line="276" w:lineRule="auto"/>
              <w:jc w:val="both"/>
              <w:rPr>
                <w:rFonts w:eastAsia="Calibri"/>
                <w:noProof w:val="0"/>
                <w:lang w:val="ro-MD"/>
              </w:rPr>
            </w:pPr>
            <w:r w:rsidRPr="00E42250">
              <w:rPr>
                <w:rFonts w:eastAsia="Cambria"/>
                <w:bCs/>
              </w:rPr>
              <w:t>comrat</w:t>
            </w:r>
            <w:r w:rsidRPr="00E42250">
              <w:rPr>
                <w:rFonts w:eastAsia="Cambria"/>
                <w:bCs/>
                <w:lang w:val="ru-RU"/>
              </w:rPr>
              <w:t>.</w:t>
            </w:r>
            <w:r w:rsidRPr="00E42250">
              <w:rPr>
                <w:rFonts w:eastAsia="Cambria"/>
                <w:bCs/>
              </w:rPr>
              <w:t>primaria</w:t>
            </w:r>
            <w:r w:rsidRPr="00E42250">
              <w:rPr>
                <w:rFonts w:eastAsia="Cambria"/>
                <w:bCs/>
                <w:lang w:val="ru-RU"/>
              </w:rPr>
              <w:t>@</w:t>
            </w:r>
            <w:r w:rsidRPr="00E42250">
              <w:rPr>
                <w:rFonts w:eastAsia="Cambria"/>
                <w:bCs/>
              </w:rPr>
              <w:t>mail</w:t>
            </w:r>
            <w:r w:rsidRPr="00E42250">
              <w:rPr>
                <w:rFonts w:eastAsia="Cambria"/>
                <w:bCs/>
                <w:lang w:val="ru-RU"/>
              </w:rPr>
              <w:t>.</w:t>
            </w:r>
            <w:r w:rsidRPr="00E42250">
              <w:rPr>
                <w:rFonts w:eastAsia="Cambria"/>
                <w:bCs/>
              </w:rPr>
              <w:t>ru</w:t>
            </w:r>
          </w:p>
        </w:tc>
      </w:tr>
      <w:tr w:rsidR="00B70B93" w:rsidRPr="00EC30C2" w14:paraId="0C2990BF" w14:textId="77777777" w:rsidTr="00B70B93">
        <w:tc>
          <w:tcPr>
            <w:tcW w:w="5949" w:type="dxa"/>
            <w:shd w:val="clear" w:color="auto" w:fill="F2F2F2"/>
          </w:tcPr>
          <w:p w14:paraId="2F8C547F" w14:textId="77777777" w:rsidR="00B70B93" w:rsidRPr="00FF430B" w:rsidRDefault="00B70B93" w:rsidP="00B70B93">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B70B93" w:rsidRPr="00FF430B" w:rsidRDefault="00B70B93" w:rsidP="00B70B93">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260" w:type="dxa"/>
          </w:tcPr>
          <w:p w14:paraId="4C8457CF" w14:textId="4874D1A2" w:rsidR="00B70B93" w:rsidRPr="00FF430B" w:rsidRDefault="00B70B93" w:rsidP="00B70B93">
            <w:pPr>
              <w:spacing w:line="276" w:lineRule="auto"/>
              <w:jc w:val="both"/>
              <w:rPr>
                <w:rFonts w:eastAsia="Calibri"/>
                <w:noProof w:val="0"/>
                <w:lang w:val="ro-MD"/>
              </w:rPr>
            </w:pPr>
            <w:r w:rsidRPr="00E42250">
              <w:rPr>
                <w:bCs/>
              </w:rPr>
              <w:t>achizitii.md</w:t>
            </w:r>
          </w:p>
        </w:tc>
      </w:tr>
      <w:tr w:rsidR="00615E49" w:rsidRPr="00EC30C2" w14:paraId="4CE9DFAB" w14:textId="77777777" w:rsidTr="00B70B93">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260"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356" w:type="dxa"/>
        <w:tblInd w:w="-5" w:type="dxa"/>
        <w:tblLayout w:type="fixed"/>
        <w:tblLook w:val="04A0" w:firstRow="1" w:lastRow="0" w:firstColumn="1" w:lastColumn="0" w:noHBand="0" w:noVBand="1"/>
      </w:tblPr>
      <w:tblGrid>
        <w:gridCol w:w="567"/>
        <w:gridCol w:w="709"/>
        <w:gridCol w:w="1560"/>
        <w:gridCol w:w="1984"/>
        <w:gridCol w:w="1417"/>
        <w:gridCol w:w="3119"/>
      </w:tblGrid>
      <w:tr w:rsidR="00615E49" w:rsidRPr="00EC30C2" w14:paraId="4FC93795" w14:textId="77777777" w:rsidTr="00985BD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3119" w:type="dxa"/>
            <w:tcBorders>
              <w:top w:val="single" w:sz="4" w:space="0" w:color="auto"/>
              <w:left w:val="single" w:sz="4" w:space="0" w:color="auto"/>
              <w:bottom w:val="single" w:sz="4" w:space="0" w:color="auto"/>
              <w:right w:val="single" w:sz="4" w:space="0" w:color="auto"/>
            </w:tcBorders>
            <w:shd w:val="clear" w:color="auto" w:fill="F2F2F2"/>
          </w:tcPr>
          <w:p w14:paraId="7544143C" w14:textId="65F71C60" w:rsidR="00B70B93" w:rsidRDefault="00615E49" w:rsidP="00B70B93">
            <w:pPr>
              <w:spacing w:line="276" w:lineRule="auto"/>
              <w:rPr>
                <w:rFonts w:eastAsia="Calibri"/>
                <w:noProof w:val="0"/>
                <w:sz w:val="18"/>
                <w:lang w:val="ro-MD"/>
              </w:rPr>
            </w:pPr>
            <w:r w:rsidRPr="00B70B93">
              <w:rPr>
                <w:rFonts w:eastAsia="Calibri"/>
                <w:noProof w:val="0"/>
                <w:sz w:val="18"/>
                <w:lang w:val="ro-MD"/>
              </w:rPr>
              <w:t>Valoarea estimată,</w:t>
            </w:r>
            <w:r w:rsidRPr="00B70B93">
              <w:rPr>
                <w:rFonts w:eastAsia="Calibri"/>
                <w:noProof w:val="0"/>
                <w:sz w:val="18"/>
                <w:lang w:val="ro-MD"/>
              </w:rPr>
              <w:br/>
              <w:t>fără TVA</w:t>
            </w:r>
            <w:r w:rsidRPr="00B70B93">
              <w:rPr>
                <w:rFonts w:eastAsia="Calibri"/>
                <w:i/>
                <w:noProof w:val="0"/>
                <w:sz w:val="18"/>
                <w:szCs w:val="20"/>
                <w:lang w:val="ro-MD"/>
              </w:rPr>
              <w:t>(pentru fiecare lot în parte)</w:t>
            </w:r>
          </w:p>
          <w:p w14:paraId="54087EAB" w14:textId="64F04042" w:rsidR="00B70B93" w:rsidRDefault="00B70B93" w:rsidP="00B70B93">
            <w:pPr>
              <w:rPr>
                <w:rFonts w:eastAsia="Calibri"/>
                <w:sz w:val="18"/>
                <w:lang w:val="ro-MD"/>
              </w:rPr>
            </w:pPr>
          </w:p>
          <w:p w14:paraId="6FDE1185" w14:textId="35530A96" w:rsidR="00615E49" w:rsidRPr="00B70B93" w:rsidRDefault="00B70B93" w:rsidP="00B70B93">
            <w:pPr>
              <w:tabs>
                <w:tab w:val="left" w:pos="4239"/>
              </w:tabs>
              <w:rPr>
                <w:rFonts w:eastAsia="Calibri"/>
                <w:sz w:val="18"/>
                <w:lang w:val="ro-MD"/>
              </w:rPr>
            </w:pPr>
            <w:r>
              <w:rPr>
                <w:rFonts w:eastAsia="Calibri"/>
                <w:sz w:val="18"/>
                <w:lang w:val="ro-MD"/>
              </w:rPr>
              <w:tab/>
            </w:r>
          </w:p>
        </w:tc>
      </w:tr>
      <w:tr w:rsidR="00B70B93" w:rsidRPr="00EC30C2" w14:paraId="4FDBB21C" w14:textId="77777777" w:rsidTr="00985BDA">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B70B93" w:rsidRPr="00FF430B" w:rsidRDefault="00B70B93" w:rsidP="00B70B93">
            <w:pPr>
              <w:spacing w:line="276" w:lineRule="auto"/>
              <w:jc w:val="center"/>
              <w:rPr>
                <w:rFonts w:eastAsia="Calibri"/>
                <w:noProof w:val="0"/>
                <w:lang w:val="ro-MD"/>
              </w:rPr>
            </w:pPr>
            <w:r w:rsidRPr="00FF430B">
              <w:rPr>
                <w:rFonts w:eastAsia="Calibri"/>
                <w:noProof w:val="0"/>
                <w:lang w:val="ro-MD"/>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B70B93" w:rsidRPr="00FF430B" w:rsidRDefault="00B70B93" w:rsidP="00B70B93">
            <w:pPr>
              <w:spacing w:line="276" w:lineRule="auto"/>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4AAF92EE" w:rsidR="00B70B93" w:rsidRPr="00FF430B" w:rsidRDefault="006845B2" w:rsidP="00B70B93">
            <w:pPr>
              <w:spacing w:line="276" w:lineRule="auto"/>
              <w:jc w:val="center"/>
              <w:rPr>
                <w:rFonts w:eastAsia="Calibri"/>
                <w:noProof w:val="0"/>
                <w:lang w:val="ro-MD"/>
              </w:rPr>
            </w:pPr>
            <w:r w:rsidRPr="00E42250">
              <w:rPr>
                <w:b/>
                <w:sz w:val="18"/>
                <w:szCs w:val="18"/>
                <w:lang w:val="ru-RU"/>
              </w:rPr>
              <w:t>Лот №1.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4BE86B6" w:rsidR="00B70B93" w:rsidRPr="00FF430B" w:rsidRDefault="00B70B93" w:rsidP="00B70B93">
            <w:pPr>
              <w:spacing w:line="276" w:lineRule="auto"/>
              <w:jc w:val="center"/>
              <w:rPr>
                <w:rFonts w:eastAsia="Calibri"/>
                <w:noProof w:val="0"/>
                <w:lang w:val="ro-MD"/>
              </w:rPr>
            </w:pPr>
            <w:r w:rsidRPr="00E42250">
              <w:rPr>
                <w:b/>
                <w:sz w:val="18"/>
                <w:szCs w:val="18"/>
                <w:lang w:val="ru-RU"/>
              </w:rPr>
              <w:t xml:space="preserve">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B70B93" w:rsidRPr="00FF430B" w:rsidRDefault="00B70B93" w:rsidP="00B70B93">
            <w:pPr>
              <w:spacing w:line="276" w:lineRule="auto"/>
              <w:jc w:val="both"/>
              <w:rPr>
                <w:rFonts w:eastAsia="Calibri"/>
                <w:noProof w:val="0"/>
                <w:lang w:val="ro-MD"/>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77777777" w:rsidR="00B70B93" w:rsidRPr="00B70B93" w:rsidRDefault="00B70B93" w:rsidP="00B70B93">
            <w:pPr>
              <w:spacing w:line="276" w:lineRule="auto"/>
              <w:jc w:val="center"/>
              <w:rPr>
                <w:rFonts w:eastAsia="Calibri"/>
                <w:noProof w:val="0"/>
                <w:sz w:val="18"/>
                <w:lang w:val="ro-MD"/>
              </w:rPr>
            </w:pPr>
          </w:p>
        </w:tc>
      </w:tr>
      <w:tr w:rsidR="00B70B93" w:rsidRPr="00EC30C2" w14:paraId="33F20E24" w14:textId="77777777" w:rsidTr="00985BDA">
        <w:trPr>
          <w:cantSplit/>
          <w:trHeight w:val="130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B70B93" w:rsidRPr="00FF430B" w:rsidRDefault="00B70B93" w:rsidP="00B70B93">
            <w:pPr>
              <w:spacing w:line="276" w:lineRule="auto"/>
              <w:jc w:val="center"/>
              <w:rPr>
                <w:rFonts w:eastAsia="Calibri"/>
                <w:noProof w:val="0"/>
                <w:lang w:val="ro-MD"/>
              </w:rPr>
            </w:pPr>
            <w:r w:rsidRPr="00FF430B">
              <w:rPr>
                <w:rFonts w:eastAsia="Calibri"/>
                <w:noProof w:val="0"/>
                <w:lang w:val="ro-MD"/>
              </w:rPr>
              <w:t>n</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FC9B272" w14:textId="77777777" w:rsidR="00B70B93" w:rsidRPr="00533382" w:rsidRDefault="00B70B93" w:rsidP="00B70B93">
            <w:pPr>
              <w:ind w:left="113" w:right="113"/>
              <w:rPr>
                <w:lang w:val="ru-RU" w:eastAsia="ru-RU"/>
              </w:rPr>
            </w:pPr>
            <w:r w:rsidRPr="00533382">
              <w:rPr>
                <w:rFonts w:ascii="Helvetica" w:hAnsi="Helvetica"/>
                <w:color w:val="333333"/>
                <w:sz w:val="2"/>
                <w:szCs w:val="2"/>
                <w:shd w:val="clear" w:color="auto" w:fill="FFFFFF"/>
                <w:lang w:val="ru-RU" w:eastAsia="ru-RU"/>
              </w:rPr>
              <w:t> </w:t>
            </w:r>
          </w:p>
          <w:p w14:paraId="60CFD45B" w14:textId="77777777" w:rsidR="00D90D42" w:rsidRPr="00D90D42" w:rsidRDefault="00B70B93" w:rsidP="00D90D42">
            <w:pPr>
              <w:rPr>
                <w:noProof w:val="0"/>
                <w:lang w:val="ru-RU" w:eastAsia="ru-RU"/>
              </w:rPr>
            </w:pPr>
            <w:r w:rsidRPr="00E16048">
              <w:rPr>
                <w:rFonts w:ascii="Helvetica" w:hAnsi="Helvetica" w:cs="Helvetica"/>
                <w:color w:val="333333"/>
                <w:sz w:val="2"/>
                <w:szCs w:val="2"/>
                <w:shd w:val="clear" w:color="auto" w:fill="FFFFFF"/>
                <w:lang w:val="ru-RU" w:eastAsia="ru-RU"/>
              </w:rPr>
              <w:t> </w:t>
            </w:r>
            <w:r w:rsidR="00D90D42" w:rsidRPr="00D90D42">
              <w:rPr>
                <w:rFonts w:ascii="Helvetica" w:hAnsi="Helvetica" w:cs="Helvetica"/>
                <w:noProof w:val="0"/>
                <w:color w:val="333333"/>
                <w:sz w:val="2"/>
                <w:szCs w:val="2"/>
                <w:shd w:val="clear" w:color="auto" w:fill="FFFFFF"/>
                <w:lang w:val="ru-RU" w:eastAsia="ru-RU"/>
              </w:rPr>
              <w:t> </w:t>
            </w:r>
          </w:p>
          <w:p w14:paraId="20128060" w14:textId="77777777" w:rsidR="00D90D42" w:rsidRPr="00D90D42" w:rsidRDefault="00D90D42" w:rsidP="00D90D42">
            <w:pPr>
              <w:shd w:val="clear" w:color="auto" w:fill="FFFFFF"/>
              <w:textAlignment w:val="center"/>
              <w:rPr>
                <w:rFonts w:ascii="Helvetica" w:hAnsi="Helvetica" w:cs="Helvetica"/>
                <w:noProof w:val="0"/>
                <w:color w:val="333333"/>
                <w:sz w:val="23"/>
                <w:szCs w:val="23"/>
                <w:lang w:val="ru-RU" w:eastAsia="ru-RU"/>
              </w:rPr>
            </w:pPr>
            <w:r w:rsidRPr="00D90D42">
              <w:rPr>
                <w:rFonts w:ascii="Helvetica" w:hAnsi="Helvetica" w:cs="Helvetica"/>
                <w:noProof w:val="0"/>
                <w:color w:val="333333"/>
                <w:sz w:val="23"/>
                <w:szCs w:val="23"/>
                <w:lang w:val="ru-RU" w:eastAsia="ru-RU"/>
              </w:rPr>
              <w:t>45200000-9</w:t>
            </w:r>
          </w:p>
          <w:p w14:paraId="2D11B5B4" w14:textId="1297B38D" w:rsidR="00B70B93" w:rsidRPr="00FF430B" w:rsidRDefault="00B70B93" w:rsidP="00B70B93">
            <w:pPr>
              <w:spacing w:line="276" w:lineRule="auto"/>
              <w:rPr>
                <w:rFonts w:eastAsia="Calibri"/>
                <w:noProof w:val="0"/>
                <w:lang w:val="ro-MD"/>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17135D42" w:rsidR="00B70B93" w:rsidRPr="00FF430B" w:rsidRDefault="00D90D42" w:rsidP="00DC0D8F">
            <w:pPr>
              <w:spacing w:line="276" w:lineRule="auto"/>
              <w:jc w:val="center"/>
              <w:rPr>
                <w:rFonts w:eastAsia="Calibri"/>
                <w:noProof w:val="0"/>
                <w:lang w:val="ro-MD"/>
              </w:rPr>
            </w:pPr>
            <w:r>
              <w:rPr>
                <w:rFonts w:ascii="Helvetica" w:hAnsi="Helvetica" w:cs="Helvetica"/>
                <w:color w:val="333333"/>
                <w:sz w:val="23"/>
                <w:szCs w:val="23"/>
                <w:shd w:val="clear" w:color="auto" w:fill="FFFFFF"/>
              </w:rPr>
              <w:t>Обустройство тротуаров во дворе ПУ Гимназия им.С. Курогло мун. Комрат</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524FFF57" w:rsidR="00B70B93" w:rsidRPr="00B70B93" w:rsidRDefault="00DC0D8F" w:rsidP="00B70B93">
            <w:pPr>
              <w:spacing w:line="276" w:lineRule="auto"/>
              <w:jc w:val="center"/>
              <w:rPr>
                <w:rFonts w:eastAsia="Calibri"/>
                <w:noProof w:val="0"/>
                <w:lang w:val="ro-MD"/>
              </w:rPr>
            </w:pPr>
            <w:r w:rsidRPr="00B70B93">
              <w:rPr>
                <w:sz w:val="18"/>
                <w:szCs w:val="18"/>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16546487" w:rsidR="00B70B93" w:rsidRPr="00FF430B" w:rsidRDefault="00B70B93" w:rsidP="00B70B93">
            <w:pPr>
              <w:spacing w:line="276" w:lineRule="auto"/>
              <w:jc w:val="both"/>
              <w:rPr>
                <w:rFonts w:eastAsia="Calibri"/>
                <w:noProof w:val="0"/>
                <w:lang w:val="ro-MD"/>
              </w:rPr>
            </w:pPr>
            <w:r>
              <w:rPr>
                <w:sz w:val="18"/>
                <w:szCs w:val="18"/>
              </w:rPr>
              <w:t xml:space="preserve">Работы </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356D0F55" w14:textId="4DA6C149" w:rsidR="00B70B93" w:rsidRPr="00B70B93" w:rsidRDefault="00B70B93" w:rsidP="00B70B93">
            <w:pPr>
              <w:tabs>
                <w:tab w:val="left" w:pos="1173"/>
              </w:tabs>
              <w:spacing w:line="276" w:lineRule="auto"/>
              <w:jc w:val="center"/>
              <w:rPr>
                <w:rFonts w:eastAsia="Calibri"/>
                <w:noProof w:val="0"/>
                <w:sz w:val="18"/>
                <w:lang w:val="ro-MD"/>
              </w:rPr>
            </w:pPr>
            <w:r w:rsidRPr="00B70B93">
              <w:rPr>
                <w:sz w:val="18"/>
                <w:szCs w:val="18"/>
              </w:rPr>
              <w:t>1</w:t>
            </w:r>
          </w:p>
        </w:tc>
      </w:tr>
      <w:tr w:rsidR="00B70B93" w:rsidRPr="00EC30C2" w14:paraId="6B37C169" w14:textId="77777777" w:rsidTr="00985BDA">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D7D270" w14:textId="77777777" w:rsidR="00B70B93" w:rsidRPr="00FF430B" w:rsidRDefault="00B70B93" w:rsidP="00B70B93">
            <w:pPr>
              <w:spacing w:line="276" w:lineRule="auto"/>
              <w:jc w:val="center"/>
              <w:rPr>
                <w:rFonts w:eastAsia="Calibri"/>
                <w:noProof w:val="0"/>
                <w:lang w:val="ro-MD"/>
              </w:rPr>
            </w:pP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7B0CFC1" w14:textId="77777777" w:rsidR="00B70B93" w:rsidRPr="00533382" w:rsidRDefault="00B70B93" w:rsidP="00B70B93">
            <w:pPr>
              <w:ind w:left="113" w:right="113"/>
              <w:rPr>
                <w:rFonts w:ascii="Helvetica" w:hAnsi="Helvetica"/>
                <w:color w:val="333333"/>
                <w:sz w:val="2"/>
                <w:szCs w:val="2"/>
                <w:shd w:val="clear" w:color="auto" w:fill="FFFFFF"/>
                <w:lang w:val="ru-RU"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1EFA60" w14:textId="1151F96B" w:rsidR="00B70B93" w:rsidRDefault="00B70B93" w:rsidP="00B70B93">
            <w:pPr>
              <w:spacing w:line="276" w:lineRule="auto"/>
              <w:jc w:val="center"/>
              <w:rPr>
                <w:b/>
                <w:bCs/>
                <w:sz w:val="32"/>
                <w:szCs w:val="32"/>
              </w:rPr>
            </w:pPr>
            <w:r w:rsidRPr="00E42250">
              <w:rPr>
                <w:sz w:val="20"/>
                <w:szCs w:val="20"/>
                <w:lang w:val="ro-MD"/>
              </w:rPr>
              <w:t>Valoarea estimativă totală</w:t>
            </w:r>
            <w:r w:rsidRPr="009E2481">
              <w:rPr>
                <w:sz w:val="20"/>
                <w:szCs w:val="20"/>
              </w:rPr>
              <w:t xml:space="preserve"> (fara TVA)</w:t>
            </w:r>
          </w:p>
        </w:tc>
        <w:tc>
          <w:tcPr>
            <w:tcW w:w="1984" w:type="dxa"/>
            <w:tcBorders>
              <w:top w:val="single" w:sz="4" w:space="0" w:color="auto"/>
              <w:left w:val="single" w:sz="4" w:space="0" w:color="auto"/>
              <w:bottom w:val="single" w:sz="4" w:space="0" w:color="auto"/>
              <w:right w:val="single" w:sz="4" w:space="0" w:color="auto"/>
            </w:tcBorders>
            <w:shd w:val="clear" w:color="auto" w:fill="auto"/>
          </w:tcPr>
          <w:p w14:paraId="007817DC" w14:textId="4B428465" w:rsidR="00B70B93" w:rsidRDefault="00B70B93" w:rsidP="00B70B93">
            <w:pPr>
              <w:spacing w:line="276" w:lineRule="auto"/>
              <w:jc w:val="center"/>
              <w:rPr>
                <w:sz w:val="18"/>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A380461" w14:textId="77777777" w:rsidR="00B70B93" w:rsidRPr="009E2481" w:rsidRDefault="00B70B93" w:rsidP="00B70B93">
            <w:pPr>
              <w:spacing w:line="276" w:lineRule="auto"/>
              <w:jc w:val="both"/>
              <w:rPr>
                <w:sz w:val="18"/>
                <w:szCs w:val="18"/>
              </w:rPr>
            </w:pP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720CAC37" w14:textId="59B93EAC" w:rsidR="00B70B93" w:rsidRPr="00B70B93" w:rsidRDefault="00D90D42" w:rsidP="00B70B93">
            <w:pPr>
              <w:tabs>
                <w:tab w:val="left" w:pos="4837"/>
              </w:tabs>
              <w:spacing w:line="276" w:lineRule="auto"/>
              <w:jc w:val="center"/>
              <w:rPr>
                <w:color w:val="000000"/>
                <w:sz w:val="18"/>
                <w:szCs w:val="18"/>
              </w:rPr>
            </w:pPr>
            <w:r>
              <w:rPr>
                <w:b/>
                <w:sz w:val="20"/>
                <w:szCs w:val="20"/>
                <w:u w:val="single"/>
                <w:lang w:val="ru-RU"/>
              </w:rPr>
              <w:t>1 141 134,59</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1DC0CCEF" w14:textId="77777777" w:rsidR="00322403" w:rsidRPr="00E42250" w:rsidRDefault="00322403" w:rsidP="00322403">
            <w:pPr>
              <w:pStyle w:val="a"/>
              <w:spacing w:line="276" w:lineRule="auto"/>
              <w:ind w:left="0"/>
            </w:pPr>
            <w:r w:rsidRPr="00E42250">
              <w:rPr>
                <w:lang w:val="ro-MD"/>
              </w:rPr>
              <w:t xml:space="preserve">Cel mai mic pret si </w:t>
            </w:r>
            <w:r w:rsidRPr="00E42250">
              <w:t>operatorul economic câștigător trebuie să fie calificat.</w:t>
            </w:r>
          </w:p>
          <w:p w14:paraId="3EF1D6BF" w14:textId="77777777" w:rsidR="00615E49" w:rsidRPr="00322403" w:rsidRDefault="00615E49" w:rsidP="00615E49">
            <w:pPr>
              <w:spacing w:line="276" w:lineRule="auto"/>
              <w:contextualSpacing/>
              <w:jc w:val="both"/>
              <w:rPr>
                <w:rFonts w:eastAsia="Calibri"/>
                <w:noProof w:val="0"/>
                <w:lang w:val="en-US"/>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615636F"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w:t>
      </w:r>
      <w:r w:rsidR="00715AC7" w:rsidRPr="00715AC7">
        <w:rPr>
          <w:b/>
          <w:u w:val="single"/>
          <w:lang w:val="ro-MD"/>
        </w:rPr>
        <w:t xml:space="preserve"> Анастасов С.И.</w:t>
      </w:r>
      <w:r w:rsidR="00715AC7" w:rsidRPr="00E42250">
        <w:rPr>
          <w:b/>
          <w:lang w:val="ro-MD"/>
        </w:rPr>
        <w:t xml:space="preserve">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0423E3C4" w:rsidR="000E4D7D" w:rsidRPr="00FF430B" w:rsidRDefault="000E4D7D" w:rsidP="00615E49">
      <w:pPr>
        <w:spacing w:after="160" w:line="276" w:lineRule="auto"/>
        <w:rPr>
          <w:rFonts w:ascii="Calibri" w:eastAsia="Calibri" w:hAnsi="Calibri"/>
          <w:noProof w:val="0"/>
          <w:sz w:val="22"/>
          <w:szCs w:val="22"/>
          <w:lang w:val="ro-MD"/>
        </w:rPr>
      </w:pPr>
      <w:bookmarkStart w:id="45" w:name="_GoBack"/>
      <w:bookmarkEnd w:id="45"/>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F92F3D"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14C37216" w:rsidR="00F92F3D" w:rsidRPr="00FF430B" w:rsidRDefault="00F92F3D" w:rsidP="00F92F3D">
            <w:pPr>
              <w:shd w:val="clear" w:color="auto" w:fill="FFFFFF" w:themeFill="background1"/>
              <w:spacing w:before="120"/>
              <w:jc w:val="center"/>
              <w:rPr>
                <w:noProof w:val="0"/>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F92F3D" w:rsidRPr="00FF430B" w:rsidRDefault="00F92F3D" w:rsidP="00F92F3D">
            <w:pPr>
              <w:shd w:val="clear" w:color="auto" w:fill="FFFFFF" w:themeFill="background1"/>
              <w:spacing w:before="120"/>
              <w:jc w:val="center"/>
              <w:rPr>
                <w:noProof w:val="0"/>
                <w:sz w:val="20"/>
                <w:szCs w:val="20"/>
                <w:lang w:val="ro-MD" w:eastAsia="ru-RU"/>
              </w:rPr>
            </w:pPr>
          </w:p>
        </w:tc>
      </w:tr>
      <w:tr w:rsidR="00F92F3D"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F92F3D" w:rsidRPr="00FF430B" w:rsidRDefault="00F92F3D" w:rsidP="00F92F3D">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27634DEA" w:rsidR="00F92F3D" w:rsidRPr="00CB298E" w:rsidRDefault="00F92F3D" w:rsidP="00F92F3D">
            <w:pPr>
              <w:shd w:val="clear" w:color="auto" w:fill="FFFFFF" w:themeFill="background1"/>
              <w:spacing w:before="120"/>
              <w:jc w:val="center"/>
              <w:rPr>
                <w:b/>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5A5B5D" w:rsidRDefault="00BE362C" w:rsidP="002F556B">
      <w:pPr>
        <w:numPr>
          <w:ilvl w:val="0"/>
          <w:numId w:val="26"/>
        </w:numPr>
        <w:shd w:val="clear" w:color="auto" w:fill="FFFFFF" w:themeFill="background1"/>
        <w:tabs>
          <w:tab w:val="right" w:pos="426"/>
        </w:tabs>
        <w:rPr>
          <w:b/>
          <w:noProof w:val="0"/>
          <w:lang w:val="ro-MD" w:eastAsia="ru-RU"/>
        </w:rPr>
      </w:pPr>
      <w:r w:rsidRPr="005A5B5D">
        <w:rPr>
          <w:b/>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09765EEA" w14:textId="77777777" w:rsidR="00E64F27" w:rsidRDefault="00BE362C" w:rsidP="00E64F27">
      <w:pPr>
        <w:shd w:val="clear" w:color="auto" w:fill="FFFFFF" w:themeFill="background1"/>
        <w:tabs>
          <w:tab w:val="right" w:pos="426"/>
        </w:tabs>
        <w:spacing w:before="120"/>
        <w:jc w:val="both"/>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p>
    <w:p w14:paraId="3AF1E4BB" w14:textId="50C46BC0" w:rsidR="00BE362C" w:rsidRPr="00FF430B" w:rsidRDefault="00BE362C" w:rsidP="00E64F27">
      <w:pPr>
        <w:shd w:val="clear" w:color="auto" w:fill="FFFFFF" w:themeFill="background1"/>
        <w:tabs>
          <w:tab w:val="left" w:pos="0"/>
          <w:tab w:val="left" w:pos="284"/>
          <w:tab w:val="left" w:pos="426"/>
        </w:tabs>
        <w:spacing w:before="120"/>
        <w:ind w:left="284"/>
        <w:rPr>
          <w:b/>
          <w:noProof w:val="0"/>
          <w:lang w:val="ro-MD" w:eastAsia="ru-RU"/>
        </w:rPr>
      </w:pPr>
    </w:p>
    <w:p w14:paraId="6CE0A203" w14:textId="27B0D58A"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lastRenderedPageBreak/>
        <w:t>Termenul de valabilitate a contractului</w:t>
      </w:r>
      <w:r w:rsidR="001A1A16" w:rsidRPr="00FF430B">
        <w:rPr>
          <w:b/>
          <w:noProof w:val="0"/>
          <w:lang w:val="ro-MD" w:eastAsia="ru-RU"/>
        </w:rPr>
        <w:t>:___</w:t>
      </w:r>
      <w:r w:rsidR="00C853B9" w:rsidRPr="00C853B9">
        <w:rPr>
          <w:b/>
          <w:noProof w:val="0"/>
          <w:sz w:val="20"/>
          <w:szCs w:val="20"/>
          <w:u w:val="single"/>
          <w:lang w:val="en-US" w:eastAsia="ru-RU"/>
        </w:rPr>
        <w:t xml:space="preserve"> </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508E601C"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w:t>
      </w:r>
      <w:r w:rsidRPr="00FF430B">
        <w:rPr>
          <w:lang w:val="ro-MD"/>
        </w:rPr>
        <w:t>,</w:t>
      </w:r>
      <w:r w:rsidR="00FE38A6" w:rsidRPr="00FF430B">
        <w:rPr>
          <w:lang w:val="ro-MD"/>
        </w:rPr>
        <w:t xml:space="preserve"> </w:t>
      </w:r>
      <w:r w:rsidRPr="00FF430B">
        <w:rPr>
          <w:b/>
          <w:noProof w:val="0"/>
          <w:lang w:val="ro-MD" w:eastAsia="ru-RU"/>
        </w:rPr>
        <w:t>cuantumul__</w:t>
      </w:r>
      <w:r w:rsidR="00C27A5D">
        <w:rPr>
          <w:b/>
          <w:noProof w:val="0"/>
          <w:lang w:val="en-US" w:eastAsia="ru-RU"/>
        </w:rPr>
        <w:t xml:space="preserve"> </w:t>
      </w:r>
      <w:r w:rsidR="007337AC" w:rsidRPr="007337AC">
        <w:rPr>
          <w:b/>
          <w:noProof w:val="0"/>
          <w:lang w:val="en-US" w:eastAsia="ru-RU"/>
        </w:rPr>
        <w:t xml:space="preserve">% </w:t>
      </w:r>
      <w:r w:rsidR="007337AC" w:rsidRPr="008275FF">
        <w:rPr>
          <w:b/>
          <w:sz w:val="22"/>
          <w:szCs w:val="22"/>
          <w:lang w:val="ro-MD" w:eastAsia="ru-RU"/>
        </w:rPr>
        <w:t>din suma ofertei fără TVA</w:t>
      </w:r>
      <w:r w:rsidR="007337AC" w:rsidRPr="00FF430B">
        <w:rPr>
          <w:b/>
          <w:noProof w:val="0"/>
          <w:lang w:val="ro-MD" w:eastAsia="ru-RU"/>
        </w:rPr>
        <w:t xml:space="preserve"> </w:t>
      </w:r>
      <w:r w:rsidRPr="00FF430B">
        <w:rPr>
          <w:b/>
          <w:noProof w:val="0"/>
          <w:lang w:val="ro-MD" w:eastAsia="ru-RU"/>
        </w:rPr>
        <w:t>.</w:t>
      </w:r>
    </w:p>
    <w:p w14:paraId="537A3EA2" w14:textId="5E90DC6E"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w:t>
      </w:r>
      <w:r w:rsidR="00C27A5D">
        <w:rPr>
          <w:b/>
          <w:noProof w:val="0"/>
          <w:lang w:val="en-US" w:eastAsia="ru-RU"/>
        </w:rPr>
        <w:t xml:space="preserve">   </w:t>
      </w:r>
      <w:r w:rsidR="00570B15">
        <w:rPr>
          <w:b/>
          <w:noProof w:val="0"/>
          <w:lang w:val="ru-RU" w:eastAsia="ru-RU"/>
        </w:rPr>
        <w:t>года</w:t>
      </w:r>
      <w:r w:rsidRPr="00FF430B">
        <w:rPr>
          <w:b/>
          <w:noProof w:val="0"/>
          <w:lang w:val="ro-MD" w:eastAsia="ru-RU"/>
        </w:rPr>
        <w:t>.</w:t>
      </w:r>
    </w:p>
    <w:p w14:paraId="13C1C02B" w14:textId="650E4FCF"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00FE38A6" w:rsidRPr="00FF430B">
        <w:rPr>
          <w:b/>
          <w:noProof w:val="0"/>
          <w:lang w:val="ro-MD" w:eastAsia="ru-RU"/>
        </w:rPr>
        <w:t xml:space="preserve"> </w:t>
      </w:r>
      <w:r w:rsidRPr="00FF430B">
        <w:rPr>
          <w:b/>
          <w:noProof w:val="0"/>
          <w:lang w:val="ro-MD" w:eastAsia="ru-RU"/>
        </w:rPr>
        <w:t>cuantumul_</w:t>
      </w:r>
      <w:r w:rsidR="00487728" w:rsidRPr="008275FF">
        <w:rPr>
          <w:b/>
          <w:sz w:val="22"/>
          <w:szCs w:val="22"/>
          <w:lang w:val="ro-MD" w:eastAsia="ru-RU"/>
        </w:rPr>
        <w:t xml:space="preserve"> din suma contractului cu TVA</w:t>
      </w:r>
      <w:r w:rsidR="00487728" w:rsidRPr="00FF430B">
        <w:rPr>
          <w:b/>
          <w:noProof w:val="0"/>
          <w:lang w:val="ro-MD" w:eastAsia="ru-RU"/>
        </w:rPr>
        <w:t xml:space="preserve"> </w:t>
      </w:r>
      <w:r w:rsidRPr="00FF430B">
        <w:rPr>
          <w:b/>
          <w:noProof w:val="0"/>
          <w:lang w:val="ro-MD" w:eastAsia="ru-RU"/>
        </w:rPr>
        <w:t>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3A3237E"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00BE362C" w:rsidRPr="00FF430B">
        <w:rPr>
          <w:b/>
          <w:noProof w:val="0"/>
          <w:lang w:val="ro-MD" w:eastAsia="ru-RU"/>
        </w:rPr>
        <w:t>__</w:t>
      </w:r>
      <w:r w:rsidRPr="00FF430B">
        <w:rPr>
          <w:b/>
          <w:noProof w:val="0"/>
          <w:lang w:val="ro-MD" w:eastAsia="ru-RU"/>
        </w:rPr>
        <w:t>_</w:t>
      </w:r>
      <w:r w:rsidR="00BE362C" w:rsidRPr="00FF430B">
        <w:rPr>
          <w:b/>
          <w:noProof w:val="0"/>
          <w:lang w:val="ro-MD" w:eastAsia="ru-RU"/>
        </w:rPr>
        <w:t>____</w:t>
      </w:r>
    </w:p>
    <w:p w14:paraId="75C232E2" w14:textId="60F38D02"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Pr="00FF430B">
        <w:rPr>
          <w:b/>
          <w:noProof w:val="0"/>
          <w:lang w:val="ro-MD" w:eastAsia="ru-RU"/>
        </w:rPr>
        <w:t>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118B09B"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w:t>
      </w:r>
      <w:r w:rsidR="00F36852" w:rsidRPr="00FF430B">
        <w:rPr>
          <w:b/>
          <w:noProof w:val="0"/>
          <w:lang w:val="ro-MD" w:eastAsia="ru-RU"/>
        </w:rPr>
        <w:t xml:space="preserve"> </w:t>
      </w:r>
      <w:r w:rsidRPr="00FF430B">
        <w:rPr>
          <w:b/>
          <w:noProof w:val="0"/>
          <w:lang w:val="ro-MD" w:eastAsia="ru-RU"/>
        </w:rPr>
        <w:t>_________________________</w:t>
      </w:r>
    </w:p>
    <w:p w14:paraId="4E3C6F91" w14:textId="445FBEBE"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w:t>
      </w:r>
      <w:r w:rsidR="00F36852" w:rsidRPr="00F36852">
        <w:rPr>
          <w:b/>
          <w:sz w:val="22"/>
          <w:szCs w:val="22"/>
          <w:lang w:val="ro-MD" w:eastAsia="ru-RU"/>
        </w:rPr>
        <w:t xml:space="preserve"> </w:t>
      </w:r>
      <w:r w:rsidR="00F36852" w:rsidRPr="00082807">
        <w:rPr>
          <w:b/>
          <w:sz w:val="22"/>
          <w:szCs w:val="22"/>
          <w:lang w:val="ro-MD" w:eastAsia="ru-RU"/>
        </w:rPr>
        <w:t xml:space="preserve">STABILIT </w:t>
      </w:r>
      <w:r w:rsidR="00F36852" w:rsidRPr="00F836A9">
        <w:rPr>
          <w:b/>
          <w:sz w:val="22"/>
          <w:szCs w:val="22"/>
          <w:lang w:val="ro-MD" w:eastAsia="ru-RU"/>
        </w:rPr>
        <w:t>DE SIA</w:t>
      </w:r>
      <w:r w:rsidR="00F36852" w:rsidRPr="008275FF">
        <w:rPr>
          <w:b/>
          <w:sz w:val="22"/>
          <w:szCs w:val="22"/>
          <w:lang w:val="ro-MD" w:eastAsia="ru-RU"/>
        </w:rPr>
        <w:t xml:space="preserve"> RSAP</w:t>
      </w:r>
      <w:r w:rsidR="00F36852" w:rsidRPr="00FF430B">
        <w:rPr>
          <w:b/>
          <w:noProof w:val="0"/>
          <w:lang w:val="ro-MD" w:eastAsia="ru-RU"/>
        </w:rPr>
        <w:t xml:space="preserve"> </w:t>
      </w:r>
      <w:r w:rsidRPr="00FF430B">
        <w:rPr>
          <w:b/>
          <w:noProof w:val="0"/>
          <w:lang w:val="ro-MD" w:eastAsia="ru-RU"/>
        </w:rPr>
        <w:t>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5B3C268A" w:rsidR="00507348" w:rsidRPr="00B70B93"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41D194A" w14:textId="3B6758FB"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3400F30C" w14:textId="422ECF5F" w:rsidR="005B235E" w:rsidRPr="00C27A5D" w:rsidRDefault="00502EFF" w:rsidP="00C27A5D">
      <w:pPr>
        <w:jc w:val="right"/>
        <w:rPr>
          <w:noProof w:val="0"/>
          <w:lang w:val="ro-MD"/>
        </w:rPr>
      </w:pPr>
      <w:r w:rsidRPr="00FF430B">
        <w:rPr>
          <w:noProof w:val="0"/>
          <w:lang w:val="ro-MD"/>
        </w:rPr>
        <w:t>din “____” ________ 20___</w:t>
      </w: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lastRenderedPageBreak/>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lastRenderedPageBreak/>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lastRenderedPageBreak/>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lastRenderedPageBreak/>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4242924E"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w:t>
            </w:r>
            <w:r w:rsidR="0016180F">
              <w:rPr>
                <w:b/>
                <w:lang w:val="ru-RU"/>
              </w:rPr>
              <w:t>открытые</w:t>
            </w:r>
            <w:r w:rsidR="0016180F" w:rsidRPr="00F92F3D">
              <w:rPr>
                <w:b/>
                <w:lang w:val="en-US"/>
              </w:rPr>
              <w:t xml:space="preserve"> </w:t>
            </w:r>
            <w:r w:rsidR="0016180F">
              <w:rPr>
                <w:b/>
                <w:lang w:val="ru-RU"/>
              </w:rPr>
              <w:t>торги</w:t>
            </w:r>
            <w:r w:rsidR="00277847" w:rsidRPr="00F92F3D">
              <w:rPr>
                <w:b/>
                <w:lang w:val="en-US"/>
              </w:rPr>
              <w:t xml:space="preserve"> (</w:t>
            </w:r>
            <w:r w:rsidR="00277847">
              <w:rPr>
                <w:b/>
                <w:lang w:val="ru-RU"/>
              </w:rPr>
              <w:t>работы</w:t>
            </w:r>
            <w:r w:rsidR="00277847" w:rsidRPr="00F92F3D">
              <w:rPr>
                <w:b/>
                <w:lang w:val="en-US"/>
              </w:rPr>
              <w:t>)</w:t>
            </w:r>
            <w:r w:rsidR="00112F50" w:rsidRPr="00FF430B">
              <w:rPr>
                <w:b/>
                <w:lang w:val="ro-MD"/>
              </w:rPr>
              <w:t>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A9123D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w:t>
            </w:r>
            <w:r w:rsidR="00C27A5D" w:rsidRPr="00FF430B">
              <w:rPr>
                <w:i/>
                <w:lang w:val="ro-MD"/>
              </w:rPr>
              <w:t xml:space="preserve"> </w:t>
            </w:r>
            <w:r w:rsidR="009F0FE8" w:rsidRPr="00FF430B">
              <w:rPr>
                <w:i/>
                <w:lang w:val="ro-MD"/>
              </w:rPr>
              <w:t>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24BD4F5"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w:t>
            </w:r>
            <w:r w:rsidR="000476C8" w:rsidRPr="000476C8">
              <w:rPr>
                <w:lang w:val="en-US"/>
              </w:rPr>
              <w:t>5 (</w:t>
            </w:r>
            <w:r w:rsidR="000476C8">
              <w:t>пять</w:t>
            </w:r>
            <w:r w:rsidR="000476C8" w:rsidRPr="000476C8">
              <w:rPr>
                <w:lang w:val="en-US"/>
              </w:rPr>
              <w:t>)</w:t>
            </w:r>
            <w:r w:rsidR="00EA64B0" w:rsidRPr="00FF430B">
              <w:rPr>
                <w:lang w:val="ro-MD"/>
              </w:rPr>
              <w:t>_%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3"/>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3"/>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85B4C4F"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w:t>
            </w:r>
            <w:r w:rsidR="000C29C4" w:rsidRPr="000476C8">
              <w:rPr>
                <w:b/>
                <w:lang w:val="en-US"/>
              </w:rPr>
              <w:t>2 (</w:t>
            </w:r>
            <w:r w:rsidR="000C29C4">
              <w:rPr>
                <w:b/>
              </w:rPr>
              <w:t>два</w:t>
            </w:r>
            <w:r w:rsidR="000C29C4" w:rsidRPr="000476C8">
              <w:rPr>
                <w:b/>
                <w:lang w:val="en-US"/>
              </w:rPr>
              <w:t xml:space="preserve">) </w:t>
            </w:r>
            <w:r w:rsidR="000C29C4">
              <w:rPr>
                <w:b/>
              </w:rPr>
              <w:t>года</w:t>
            </w:r>
            <w:r w:rsidR="00D379F6" w:rsidRPr="00FF430B">
              <w:rPr>
                <w:b/>
                <w:lang w:val="ro-MD"/>
              </w:rPr>
              <w:t>_</w:t>
            </w:r>
            <w:r w:rsidR="00460653" w:rsidRPr="00FF430B">
              <w:rPr>
                <w:lang w:val="ro-MD"/>
              </w:rPr>
              <w:t xml:space="preserve"> ani. </w:t>
            </w:r>
          </w:p>
          <w:p w14:paraId="1CEFAD7D"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3"/>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3"/>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3"/>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3"/>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3"/>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6CCF83A0" w:rsidR="00460653" w:rsidRPr="00FF430B" w:rsidRDefault="007323B6" w:rsidP="002F556B">
            <w:pPr>
              <w:pStyle w:val="af3"/>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0C29C4" w:rsidRPr="000C29C4">
              <w:rPr>
                <w:lang w:val="en-US"/>
              </w:rPr>
              <w:t>31.12.2023</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440DFB39" w14:textId="1905094C" w:rsidR="004D7C86" w:rsidRPr="00FF430B" w:rsidRDefault="000C7E8B" w:rsidP="000C7E8B">
            <w:pPr>
              <w:tabs>
                <w:tab w:val="left" w:pos="2295"/>
              </w:tabs>
              <w:jc w:val="right"/>
              <w:rPr>
                <w:lang w:val="ro-MD"/>
              </w:rPr>
            </w:pPr>
            <w:r>
              <w:rPr>
                <w:lang w:val="ro-MD"/>
              </w:rPr>
              <w:t>Din „____”  _____ 20______</w:t>
            </w: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E6504A" w:rsidRPr="00EC30C2" w14:paraId="30C0C7E2" w14:textId="77777777" w:rsidTr="000B60F3">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E6504A" w:rsidRPr="00FF430B" w:rsidRDefault="00E6504A" w:rsidP="00E6504A">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0F06ED7C" w14:textId="4780CEE1" w:rsidR="00E6504A" w:rsidRPr="00FF430B" w:rsidRDefault="00E6504A" w:rsidP="00E6504A">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7D17562" w14:textId="2766D8CE" w:rsidR="00E6504A" w:rsidRPr="00FF430B" w:rsidRDefault="00E6504A" w:rsidP="00E6504A">
                  <w:pPr>
                    <w:jc w:val="cente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F1B1216" w:rsidR="00E6504A" w:rsidRPr="00F92F3D" w:rsidRDefault="00E6504A" w:rsidP="00E6504A">
                  <w:pPr>
                    <w:jc w:val="center"/>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E6504A" w:rsidRPr="00FF430B" w:rsidRDefault="00E6504A" w:rsidP="00E6504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E6504A" w:rsidRPr="00FF430B" w:rsidRDefault="00E6504A" w:rsidP="00E6504A">
                  <w:pPr>
                    <w:jc w:val="both"/>
                    <w:rPr>
                      <w:noProof w:val="0"/>
                      <w:lang w:val="ro-MD"/>
                    </w:rPr>
                  </w:pPr>
                </w:p>
              </w:tc>
            </w:tr>
            <w:tr w:rsidR="00E6504A"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E6504A" w:rsidRPr="00FF430B" w:rsidRDefault="00E6504A" w:rsidP="00E6504A">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E6504A" w:rsidRPr="00FF430B" w:rsidRDefault="00E6504A" w:rsidP="00E6504A">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E6504A" w:rsidRPr="00FF430B" w:rsidRDefault="00E6504A" w:rsidP="00E6504A">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E6504A" w:rsidRPr="00FF430B" w:rsidRDefault="00E6504A" w:rsidP="00E6504A">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E6504A" w:rsidRPr="00FF430B" w:rsidRDefault="00E6504A" w:rsidP="00E6504A">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E6504A" w:rsidRPr="00FF430B" w:rsidRDefault="00E6504A" w:rsidP="00E6504A">
                  <w:pPr>
                    <w:jc w:val="both"/>
                    <w:rPr>
                      <w:noProof w:val="0"/>
                      <w:lang w:val="ro-MD"/>
                    </w:rPr>
                  </w:pPr>
                </w:p>
              </w:tc>
            </w:tr>
            <w:tr w:rsidR="00E6504A" w:rsidRPr="00EC30C2" w14:paraId="0BADA6D4" w14:textId="77777777" w:rsidTr="004D7C86">
              <w:tc>
                <w:tcPr>
                  <w:tcW w:w="2261" w:type="dxa"/>
                  <w:gridSpan w:val="2"/>
                  <w:tcBorders>
                    <w:top w:val="single" w:sz="6" w:space="0" w:color="000000"/>
                    <w:left w:val="nil"/>
                    <w:bottom w:val="nil"/>
                    <w:right w:val="nil"/>
                  </w:tcBorders>
                </w:tcPr>
                <w:p w14:paraId="235B8284" w14:textId="77777777" w:rsidR="00E6504A" w:rsidRPr="00FF430B" w:rsidRDefault="00E6504A" w:rsidP="00E6504A">
                  <w:pPr>
                    <w:jc w:val="both"/>
                    <w:rPr>
                      <w:noProof w:val="0"/>
                      <w:lang w:val="ro-MD"/>
                    </w:rPr>
                  </w:pPr>
                </w:p>
                <w:p w14:paraId="08AAC997" w14:textId="77777777" w:rsidR="00E6504A" w:rsidRPr="00FF430B" w:rsidRDefault="00E6504A" w:rsidP="00E6504A">
                  <w:pPr>
                    <w:jc w:val="both"/>
                    <w:rPr>
                      <w:noProof w:val="0"/>
                      <w:lang w:val="ro-MD"/>
                    </w:rPr>
                  </w:pPr>
                </w:p>
                <w:p w14:paraId="1B044BD9" w14:textId="77777777" w:rsidR="00E6504A" w:rsidRPr="00FF430B" w:rsidRDefault="00E6504A" w:rsidP="00E6504A">
                  <w:pPr>
                    <w:jc w:val="both"/>
                    <w:rPr>
                      <w:noProof w:val="0"/>
                      <w:lang w:val="ro-MD"/>
                    </w:rPr>
                  </w:pPr>
                </w:p>
                <w:p w14:paraId="0EDE7AD5" w14:textId="77777777" w:rsidR="00E6504A" w:rsidRPr="00FF430B" w:rsidRDefault="00E6504A" w:rsidP="00E6504A">
                  <w:pPr>
                    <w:jc w:val="both"/>
                    <w:rPr>
                      <w:noProof w:val="0"/>
                      <w:lang w:val="ro-MD"/>
                    </w:rPr>
                  </w:pPr>
                </w:p>
                <w:p w14:paraId="081AFD4C" w14:textId="77777777" w:rsidR="00E6504A" w:rsidRPr="00FF430B" w:rsidRDefault="00E6504A" w:rsidP="00E6504A">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E6504A" w:rsidRPr="00FF430B" w:rsidRDefault="00E6504A" w:rsidP="00E6504A">
                  <w:pPr>
                    <w:jc w:val="both"/>
                    <w:rPr>
                      <w:noProof w:val="0"/>
                      <w:lang w:val="ro-MD"/>
                    </w:rPr>
                  </w:pPr>
                  <w:r w:rsidRPr="00FF430B">
                    <w:rPr>
                      <w:noProof w:val="0"/>
                      <w:lang w:val="ro-MD"/>
                    </w:rPr>
                    <w:t> </w:t>
                  </w:r>
                </w:p>
                <w:p w14:paraId="6957264B" w14:textId="4AEBA2F7" w:rsidR="00E6504A" w:rsidRPr="00FF430B" w:rsidRDefault="00E6504A" w:rsidP="00820624">
                  <w:pPr>
                    <w:rPr>
                      <w:b/>
                      <w:bCs/>
                      <w:noProof w:val="0"/>
                      <w:lang w:val="ro-MD"/>
                    </w:rPr>
                  </w:pPr>
                </w:p>
                <w:p w14:paraId="4F64F738" w14:textId="77777777" w:rsidR="00E6504A" w:rsidRPr="00FF430B" w:rsidRDefault="00E6504A" w:rsidP="00E6504A">
                  <w:pPr>
                    <w:jc w:val="center"/>
                    <w:rPr>
                      <w:b/>
                      <w:bCs/>
                      <w:noProof w:val="0"/>
                      <w:lang w:val="ro-MD"/>
                    </w:rPr>
                  </w:pPr>
                </w:p>
                <w:p w14:paraId="6F6CEF5D" w14:textId="77777777" w:rsidR="00E6504A" w:rsidRPr="00FF430B" w:rsidRDefault="00E6504A" w:rsidP="00E6504A">
                  <w:pPr>
                    <w:jc w:val="center"/>
                    <w:rPr>
                      <w:b/>
                      <w:bCs/>
                      <w:noProof w:val="0"/>
                      <w:lang w:val="ro-MD"/>
                    </w:rPr>
                  </w:pPr>
                </w:p>
                <w:p w14:paraId="4127C2B0" w14:textId="77777777" w:rsidR="00E6504A" w:rsidRPr="00FF430B" w:rsidRDefault="00E6504A" w:rsidP="00E6504A">
                  <w:pPr>
                    <w:rPr>
                      <w:b/>
                      <w:bCs/>
                      <w:noProof w:val="0"/>
                      <w:lang w:val="ro-MD"/>
                    </w:rPr>
                  </w:pPr>
                  <w:r w:rsidRPr="00FF430B">
                    <w:rPr>
                      <w:b/>
                      <w:bCs/>
                      <w:noProof w:val="0"/>
                      <w:lang w:val="ro-MD"/>
                    </w:rPr>
                    <w:t xml:space="preserve">                 SEMNĂTURILE PĂRŢILOR</w:t>
                  </w:r>
                </w:p>
                <w:p w14:paraId="2D64B62D" w14:textId="77777777" w:rsidR="00E6504A" w:rsidRPr="00FF430B" w:rsidRDefault="00E6504A" w:rsidP="00E6504A">
                  <w:pPr>
                    <w:rPr>
                      <w:noProof w:val="0"/>
                      <w:lang w:val="ro-MD"/>
                    </w:rPr>
                  </w:pPr>
                </w:p>
              </w:tc>
            </w:tr>
            <w:tr w:rsidR="00E6504A"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E6504A" w:rsidRPr="00FF430B" w:rsidRDefault="00E6504A" w:rsidP="00E6504A">
                  <w:pPr>
                    <w:jc w:val="center"/>
                    <w:rPr>
                      <w:noProof w:val="0"/>
                      <w:lang w:val="ro-MD"/>
                    </w:rPr>
                  </w:pPr>
                  <w:r w:rsidRPr="006A7C1C">
                    <w:rPr>
                      <w:b/>
                      <w:bCs/>
                      <w:noProof w:val="0"/>
                      <w:lang w:val="ro-MD"/>
                    </w:rPr>
                    <w:t>ANTREPRENORU</w:t>
                  </w:r>
                  <w:r>
                    <w:rPr>
                      <w:b/>
                      <w:bCs/>
                      <w:noProof w:val="0"/>
                      <w:lang w:val="ro-MD"/>
                    </w:rPr>
                    <w:t>L</w:t>
                  </w:r>
                </w:p>
                <w:p w14:paraId="50273CFA" w14:textId="77777777" w:rsidR="00E6504A" w:rsidRPr="00FF430B" w:rsidRDefault="00E6504A" w:rsidP="00E6504A">
                  <w:pPr>
                    <w:ind w:firstLine="567"/>
                    <w:jc w:val="both"/>
                    <w:rPr>
                      <w:noProof w:val="0"/>
                      <w:lang w:val="ro-MD"/>
                    </w:rPr>
                  </w:pPr>
                  <w:r w:rsidRPr="00FF430B">
                    <w:rPr>
                      <w:noProof w:val="0"/>
                      <w:lang w:val="ro-MD"/>
                    </w:rPr>
                    <w:t> </w:t>
                  </w:r>
                </w:p>
                <w:p w14:paraId="0C5B10F9" w14:textId="77777777" w:rsidR="00E6504A" w:rsidRPr="00FF430B" w:rsidRDefault="00E6504A" w:rsidP="00E6504A">
                  <w:pPr>
                    <w:ind w:firstLine="567"/>
                    <w:rPr>
                      <w:noProof w:val="0"/>
                      <w:lang w:val="ro-MD"/>
                    </w:rPr>
                  </w:pPr>
                </w:p>
                <w:p w14:paraId="1CA6E53E" w14:textId="77777777" w:rsidR="00E6504A" w:rsidRPr="00FF430B" w:rsidRDefault="00E6504A" w:rsidP="00E6504A">
                  <w:pPr>
                    <w:ind w:firstLine="567"/>
                    <w:rPr>
                      <w:noProof w:val="0"/>
                      <w:lang w:val="ro-MD"/>
                    </w:rPr>
                  </w:pPr>
                </w:p>
              </w:tc>
              <w:tc>
                <w:tcPr>
                  <w:tcW w:w="50" w:type="dxa"/>
                  <w:tcBorders>
                    <w:top w:val="nil"/>
                    <w:left w:val="nil"/>
                    <w:bottom w:val="nil"/>
                    <w:right w:val="nil"/>
                  </w:tcBorders>
                </w:tcPr>
                <w:p w14:paraId="49B54B9F" w14:textId="77777777" w:rsidR="00E6504A" w:rsidRPr="00FF430B" w:rsidRDefault="00E6504A" w:rsidP="00E6504A">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E6504A" w:rsidRPr="00FF430B" w:rsidRDefault="00E6504A" w:rsidP="00E6504A">
                  <w:pPr>
                    <w:rPr>
                      <w:noProof w:val="0"/>
                      <w:lang w:val="ro-MD"/>
                    </w:rPr>
                  </w:pPr>
                  <w:r w:rsidRPr="00FF430B">
                    <w:rPr>
                      <w:b/>
                      <w:bCs/>
                      <w:noProof w:val="0"/>
                      <w:lang w:val="ro-MD"/>
                    </w:rPr>
                    <w:t xml:space="preserve">                               BENEFICIAR</w:t>
                  </w:r>
                </w:p>
                <w:p w14:paraId="16DB761C" w14:textId="77777777" w:rsidR="00E6504A" w:rsidRPr="00FF430B" w:rsidRDefault="00E6504A" w:rsidP="00E6504A">
                  <w:pPr>
                    <w:ind w:firstLine="567"/>
                    <w:jc w:val="both"/>
                    <w:rPr>
                      <w:noProof w:val="0"/>
                      <w:lang w:val="ro-MD"/>
                    </w:rPr>
                  </w:pPr>
                  <w:r w:rsidRPr="00FF430B">
                    <w:rPr>
                      <w:noProof w:val="0"/>
                      <w:lang w:val="ro-MD"/>
                    </w:rPr>
                    <w:t> </w:t>
                  </w:r>
                </w:p>
                <w:p w14:paraId="7C4ED40E" w14:textId="77777777" w:rsidR="00E6504A" w:rsidRPr="00FF430B" w:rsidRDefault="00E6504A" w:rsidP="00E6504A">
                  <w:pPr>
                    <w:rPr>
                      <w:noProof w:val="0"/>
                      <w:lang w:val="ro-MD"/>
                    </w:rPr>
                  </w:pPr>
                </w:p>
                <w:p w14:paraId="772A0CA7" w14:textId="77777777" w:rsidR="00E6504A" w:rsidRPr="00FF430B" w:rsidRDefault="00E6504A" w:rsidP="00E6504A">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2874A3AE" w:rsidR="00803E7E" w:rsidRPr="00FF430B" w:rsidRDefault="00803E7E" w:rsidP="00E6504A">
                  <w:pPr>
                    <w:keepNext/>
                    <w:keepLines/>
                    <w:spacing w:before="200"/>
                    <w:jc w:val="center"/>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2B4DC733" w:rsidR="00803E7E" w:rsidRPr="00FF430B" w:rsidRDefault="00803E7E" w:rsidP="00277847">
                  <w:pPr>
                    <w:keepNext/>
                    <w:keepLines/>
                    <w:spacing w:before="200"/>
                    <w:jc w:val="center"/>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lastRenderedPageBreak/>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3"/>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w:t>
            </w:r>
            <w:r w:rsidR="00C44B96" w:rsidRPr="00FF430B">
              <w:rPr>
                <w:lang w:val="ro-MD"/>
              </w:rPr>
              <w:lastRenderedPageBreak/>
              <w:t>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lastRenderedPageBreak/>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2D4A8" w14:textId="77777777" w:rsidR="00623327" w:rsidRDefault="00623327" w:rsidP="00A20ACF">
      <w:r>
        <w:separator/>
      </w:r>
    </w:p>
  </w:endnote>
  <w:endnote w:type="continuationSeparator" w:id="0">
    <w:p w14:paraId="000B5C2B" w14:textId="77777777" w:rsidR="00623327" w:rsidRDefault="0062332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C27A5D" w:rsidRDefault="00C27A5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6F17F1B" w:rsidR="00C27A5D" w:rsidRDefault="00C27A5D">
        <w:pPr>
          <w:pStyle w:val="a4"/>
          <w:jc w:val="right"/>
        </w:pPr>
        <w:r>
          <w:fldChar w:fldCharType="begin"/>
        </w:r>
        <w:r>
          <w:instrText xml:space="preserve"> PAGE   \* MERGEFORMAT </w:instrText>
        </w:r>
        <w:r>
          <w:fldChar w:fldCharType="separate"/>
        </w:r>
        <w:r w:rsidR="00D90D42">
          <w:t>69</w:t>
        </w:r>
        <w:r>
          <w:fldChar w:fldCharType="end"/>
        </w:r>
      </w:p>
    </w:sdtContent>
  </w:sdt>
  <w:p w14:paraId="075618FA" w14:textId="77777777" w:rsidR="00C27A5D" w:rsidRDefault="00C27A5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1CB26" w14:textId="77777777" w:rsidR="00623327" w:rsidRDefault="00623327" w:rsidP="00A20ACF">
      <w:r>
        <w:separator/>
      </w:r>
    </w:p>
  </w:footnote>
  <w:footnote w:type="continuationSeparator" w:id="0">
    <w:p w14:paraId="008F6D81" w14:textId="77777777" w:rsidR="00623327" w:rsidRDefault="0062332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6C8"/>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0F3"/>
    <w:rsid w:val="000B70AD"/>
    <w:rsid w:val="000B73EB"/>
    <w:rsid w:val="000C00CF"/>
    <w:rsid w:val="000C1F66"/>
    <w:rsid w:val="000C29C4"/>
    <w:rsid w:val="000C3C74"/>
    <w:rsid w:val="000C470A"/>
    <w:rsid w:val="000C5DFB"/>
    <w:rsid w:val="000C6960"/>
    <w:rsid w:val="000C7E8B"/>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80F"/>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3A4"/>
    <w:rsid w:val="002514C3"/>
    <w:rsid w:val="00251B8A"/>
    <w:rsid w:val="00252D6E"/>
    <w:rsid w:val="00252D88"/>
    <w:rsid w:val="00254FF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7847"/>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7F8"/>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2403"/>
    <w:rsid w:val="0032321E"/>
    <w:rsid w:val="00325B75"/>
    <w:rsid w:val="00327654"/>
    <w:rsid w:val="003305D5"/>
    <w:rsid w:val="0033109C"/>
    <w:rsid w:val="003317BE"/>
    <w:rsid w:val="00332F8E"/>
    <w:rsid w:val="00335033"/>
    <w:rsid w:val="00341210"/>
    <w:rsid w:val="003412BD"/>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728"/>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0B15"/>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5B5D"/>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2BE"/>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189"/>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327"/>
    <w:rsid w:val="006234C1"/>
    <w:rsid w:val="0062391F"/>
    <w:rsid w:val="00624F6F"/>
    <w:rsid w:val="00625FC5"/>
    <w:rsid w:val="00627939"/>
    <w:rsid w:val="00627CE2"/>
    <w:rsid w:val="00627D01"/>
    <w:rsid w:val="00631A2C"/>
    <w:rsid w:val="00632D64"/>
    <w:rsid w:val="00633782"/>
    <w:rsid w:val="00634A31"/>
    <w:rsid w:val="00634DB7"/>
    <w:rsid w:val="006356C2"/>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5B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AC7"/>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7AC"/>
    <w:rsid w:val="00734AAD"/>
    <w:rsid w:val="00736134"/>
    <w:rsid w:val="00736B8F"/>
    <w:rsid w:val="00737322"/>
    <w:rsid w:val="00740BE4"/>
    <w:rsid w:val="007414CC"/>
    <w:rsid w:val="00744C5B"/>
    <w:rsid w:val="0074736A"/>
    <w:rsid w:val="0075322C"/>
    <w:rsid w:val="00753976"/>
    <w:rsid w:val="0075524C"/>
    <w:rsid w:val="007554AE"/>
    <w:rsid w:val="0075550B"/>
    <w:rsid w:val="00755D56"/>
    <w:rsid w:val="00757921"/>
    <w:rsid w:val="00760F7F"/>
    <w:rsid w:val="00761938"/>
    <w:rsid w:val="00761F11"/>
    <w:rsid w:val="00761F51"/>
    <w:rsid w:val="00762C15"/>
    <w:rsid w:val="00762C66"/>
    <w:rsid w:val="0076386E"/>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190"/>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62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4DC3"/>
    <w:rsid w:val="0086547A"/>
    <w:rsid w:val="00867DA9"/>
    <w:rsid w:val="008726D2"/>
    <w:rsid w:val="00873EA6"/>
    <w:rsid w:val="00873EEA"/>
    <w:rsid w:val="00875CFC"/>
    <w:rsid w:val="00877B36"/>
    <w:rsid w:val="00881C9F"/>
    <w:rsid w:val="00881F14"/>
    <w:rsid w:val="0088266B"/>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4719"/>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85BDA"/>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3829"/>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E792B"/>
    <w:rsid w:val="009F0FE8"/>
    <w:rsid w:val="009F1716"/>
    <w:rsid w:val="009F1E2C"/>
    <w:rsid w:val="009F3CEA"/>
    <w:rsid w:val="009F48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CBA"/>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01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41BF"/>
    <w:rsid w:val="00AB6768"/>
    <w:rsid w:val="00AB7AE2"/>
    <w:rsid w:val="00AC0B1C"/>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0B9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A5D"/>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3B9"/>
    <w:rsid w:val="00C8761B"/>
    <w:rsid w:val="00C879A4"/>
    <w:rsid w:val="00C91831"/>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98E"/>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9FC"/>
    <w:rsid w:val="00CF2F07"/>
    <w:rsid w:val="00CF330E"/>
    <w:rsid w:val="00CF39BF"/>
    <w:rsid w:val="00CF5083"/>
    <w:rsid w:val="00CF55CA"/>
    <w:rsid w:val="00CF584F"/>
    <w:rsid w:val="00CF7F40"/>
    <w:rsid w:val="00D00043"/>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7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D4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0D8F"/>
    <w:rsid w:val="00DC1946"/>
    <w:rsid w:val="00DC250A"/>
    <w:rsid w:val="00DC6A83"/>
    <w:rsid w:val="00DC79B8"/>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4F27"/>
    <w:rsid w:val="00E6504A"/>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B779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11DD"/>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6852"/>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3D"/>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293"/>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32240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59034374">
      <w:bodyDiv w:val="1"/>
      <w:marLeft w:val="0"/>
      <w:marRight w:val="0"/>
      <w:marTop w:val="0"/>
      <w:marBottom w:val="0"/>
      <w:divBdr>
        <w:top w:val="none" w:sz="0" w:space="0" w:color="auto"/>
        <w:left w:val="none" w:sz="0" w:space="0" w:color="auto"/>
        <w:bottom w:val="none" w:sz="0" w:space="0" w:color="auto"/>
        <w:right w:val="none" w:sz="0" w:space="0" w:color="auto"/>
      </w:divBdr>
      <w:divsChild>
        <w:div w:id="170918604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5DAA6-46AD-4C6D-B349-8244E01E8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69</Pages>
  <Words>24635</Words>
  <Characters>140426</Characters>
  <Application>Microsoft Office Word</Application>
  <DocSecurity>0</DocSecurity>
  <Lines>1170</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46</cp:revision>
  <cp:lastPrinted>2021-06-01T11:52:00Z</cp:lastPrinted>
  <dcterms:created xsi:type="dcterms:W3CDTF">2021-06-14T10:00:00Z</dcterms:created>
  <dcterms:modified xsi:type="dcterms:W3CDTF">2025-11-03T11:43:00Z</dcterms:modified>
</cp:coreProperties>
</file>