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07CE" w:rsidRPr="00FF430B" w:rsidRDefault="00C407CE" w:rsidP="00C805CC">
      <w:pPr>
        <w:tabs>
          <w:tab w:val="left" w:pos="5103"/>
          <w:tab w:val="left" w:pos="10348"/>
        </w:tabs>
        <w:jc w:val="right"/>
        <w:rPr>
          <w:noProof w:val="0"/>
          <w:lang w:eastAsia="ru-RU"/>
        </w:rPr>
      </w:pPr>
      <w:bookmarkStart w:id="0" w:name="_GoBack"/>
      <w:bookmarkEnd w:id="0"/>
      <w:r w:rsidRPr="00FF430B">
        <w:rPr>
          <w:noProof w:val="0"/>
          <w:lang w:eastAsia="ru-RU"/>
        </w:rPr>
        <w:t>APROBATĂ</w:t>
      </w:r>
    </w:p>
    <w:p w:rsidR="00C407CE" w:rsidRPr="00FF430B" w:rsidRDefault="00C407CE" w:rsidP="00AF76C0">
      <w:pPr>
        <w:tabs>
          <w:tab w:val="left" w:pos="5103"/>
          <w:tab w:val="left" w:pos="10348"/>
        </w:tabs>
        <w:jc w:val="right"/>
        <w:rPr>
          <w:noProof w:val="0"/>
          <w:lang w:eastAsia="ru-RU"/>
        </w:rPr>
      </w:pPr>
      <w:r w:rsidRPr="00FF430B">
        <w:rPr>
          <w:noProof w:val="0"/>
          <w:lang w:eastAsia="ru-RU"/>
        </w:rPr>
        <w:t xml:space="preserve"> prin Ordinul </w:t>
      </w:r>
    </w:p>
    <w:p w:rsidR="00C407CE" w:rsidRDefault="00C407CE" w:rsidP="003961E7">
      <w:pPr>
        <w:tabs>
          <w:tab w:val="left" w:pos="5103"/>
          <w:tab w:val="left" w:pos="10348"/>
        </w:tabs>
        <w:jc w:val="right"/>
        <w:rPr>
          <w:noProof w:val="0"/>
          <w:lang w:eastAsia="ru-RU"/>
        </w:rPr>
      </w:pPr>
      <w:r w:rsidRPr="00FF430B">
        <w:rPr>
          <w:noProof w:val="0"/>
          <w:lang w:eastAsia="ru-RU"/>
        </w:rPr>
        <w:t xml:space="preserve">                                               nr.      din _________2021</w:t>
      </w:r>
    </w:p>
    <w:p w:rsidR="00C407CE" w:rsidRPr="00FF430B" w:rsidRDefault="00C407CE" w:rsidP="003961E7">
      <w:pPr>
        <w:tabs>
          <w:tab w:val="left" w:pos="5103"/>
          <w:tab w:val="left" w:pos="10348"/>
        </w:tabs>
        <w:jc w:val="right"/>
        <w:rPr>
          <w:noProof w:val="0"/>
          <w:lang w:eastAsia="ru-RU"/>
        </w:rPr>
      </w:pPr>
    </w:p>
    <w:p w:rsidR="00C407CE" w:rsidRPr="00FF430B" w:rsidRDefault="00C407CE" w:rsidP="003961E7">
      <w:pPr>
        <w:tabs>
          <w:tab w:val="left" w:pos="5103"/>
          <w:tab w:val="left" w:pos="10348"/>
        </w:tabs>
        <w:jc w:val="center"/>
        <w:rPr>
          <w:noProof w:val="0"/>
          <w:lang w:eastAsia="ru-RU"/>
        </w:rPr>
      </w:pPr>
    </w:p>
    <w:p w:rsidR="00C407CE" w:rsidRPr="00FF430B" w:rsidRDefault="00C407CE" w:rsidP="003961E7">
      <w:pPr>
        <w:tabs>
          <w:tab w:val="left" w:pos="5103"/>
          <w:tab w:val="left" w:pos="10348"/>
        </w:tabs>
        <w:jc w:val="center"/>
        <w:rPr>
          <w:b/>
          <w:noProof w:val="0"/>
          <w:lang w:eastAsia="ru-RU"/>
        </w:rPr>
      </w:pPr>
    </w:p>
    <w:p w:rsidR="00C407CE" w:rsidRPr="00FF430B" w:rsidRDefault="00C407CE" w:rsidP="003961E7">
      <w:pPr>
        <w:tabs>
          <w:tab w:val="left" w:pos="5103"/>
          <w:tab w:val="left" w:pos="10348"/>
        </w:tabs>
        <w:jc w:val="center"/>
        <w:rPr>
          <w:b/>
          <w:noProof w:val="0"/>
          <w:lang w:eastAsia="ru-RU"/>
        </w:rPr>
      </w:pPr>
      <w:r w:rsidRPr="00FF430B">
        <w:rPr>
          <w:b/>
          <w:noProof w:val="0"/>
          <w:lang w:eastAsia="ru-RU"/>
        </w:rPr>
        <w:t>DOCUMENTAŢIA STANDARD</w:t>
      </w:r>
    </w:p>
    <w:p w:rsidR="00C407CE" w:rsidRPr="00FF430B" w:rsidRDefault="00C407CE"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C407CE" w:rsidRPr="00FF430B" w:rsidRDefault="00C407CE" w:rsidP="003961E7">
      <w:pPr>
        <w:tabs>
          <w:tab w:val="left" w:pos="5103"/>
          <w:tab w:val="left" w:pos="10348"/>
        </w:tabs>
        <w:jc w:val="center"/>
        <w:rPr>
          <w:noProof w:val="0"/>
          <w:lang w:eastAsia="ru-RU"/>
        </w:rPr>
      </w:pPr>
    </w:p>
    <w:p w:rsidR="00C407CE" w:rsidRPr="00FF430B" w:rsidRDefault="00C407CE" w:rsidP="00196AB4"/>
    <w:p w:rsidR="00C407CE" w:rsidRDefault="00C407CE"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C407CE" w:rsidRPr="007D2250" w:rsidRDefault="00C407CE" w:rsidP="007D2250"/>
    <w:p w:rsidR="00C407CE" w:rsidRPr="00A14C96" w:rsidRDefault="00C407CE"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C407CE" w:rsidRPr="00A14C96" w:rsidRDefault="00C407CE" w:rsidP="007D2250"/>
    <w:p w:rsidR="00C407CE" w:rsidRPr="00FF430B" w:rsidRDefault="00C407CE" w:rsidP="00922F8A">
      <w:pPr>
        <w:pStyle w:val="ListParagraph"/>
        <w:numPr>
          <w:ilvl w:val="0"/>
          <w:numId w:val="19"/>
        </w:numPr>
        <w:tabs>
          <w:tab w:val="clear" w:pos="1134"/>
          <w:tab w:val="left" w:pos="-284"/>
          <w:tab w:val="left" w:pos="196"/>
          <w:tab w:val="left" w:pos="567"/>
        </w:tabs>
        <w:spacing w:after="120"/>
        <w:ind w:left="-284" w:firstLine="284"/>
        <w:rPr>
          <w:color w:val="000000"/>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C407CE" w:rsidRPr="00FF430B" w:rsidRDefault="00C407CE" w:rsidP="00922F8A">
      <w:pPr>
        <w:pStyle w:val="ListParagraph"/>
        <w:numPr>
          <w:ilvl w:val="0"/>
          <w:numId w:val="19"/>
        </w:numPr>
        <w:tabs>
          <w:tab w:val="clear" w:pos="1134"/>
          <w:tab w:val="left" w:pos="-284"/>
          <w:tab w:val="left" w:pos="196"/>
          <w:tab w:val="left" w:pos="567"/>
        </w:tabs>
        <w:spacing w:after="120"/>
        <w:ind w:left="-284" w:firstLine="284"/>
        <w:rPr>
          <w:color w:val="000000"/>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rPr>
        <w:t xml:space="preserve">după cum urmează:     </w:t>
      </w:r>
    </w:p>
    <w:p w:rsidR="00C407CE" w:rsidRPr="00FF430B" w:rsidRDefault="00C407CE"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rPr>
      </w:pPr>
      <w:r w:rsidRPr="00FF430B">
        <w:t>Anunț de intenție (anexa nr.1);</w:t>
      </w:r>
    </w:p>
    <w:p w:rsidR="00C407CE" w:rsidRPr="00FF430B" w:rsidRDefault="00C407CE" w:rsidP="00D8130E">
      <w:pPr>
        <w:pStyle w:val="ListParagraph"/>
        <w:numPr>
          <w:ilvl w:val="0"/>
          <w:numId w:val="49"/>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rsidR="00C407CE" w:rsidRPr="00FF430B" w:rsidRDefault="00C407CE" w:rsidP="00D8130E">
      <w:pPr>
        <w:pStyle w:val="ListParagraph"/>
        <w:numPr>
          <w:ilvl w:val="0"/>
          <w:numId w:val="49"/>
        </w:numPr>
        <w:tabs>
          <w:tab w:val="left" w:pos="-284"/>
          <w:tab w:val="left" w:pos="426"/>
        </w:tabs>
        <w:ind w:left="-284" w:firstLine="284"/>
      </w:pPr>
      <w:r w:rsidRPr="00FF430B">
        <w:t>Invitație de participare la etapele de preselecție/la procedurile negociate (anexa nr. 3);</w:t>
      </w:r>
    </w:p>
    <w:p w:rsidR="00C407CE" w:rsidRPr="00FF430B" w:rsidRDefault="00C407CE" w:rsidP="00D8130E">
      <w:pPr>
        <w:pStyle w:val="ListParagraph"/>
        <w:numPr>
          <w:ilvl w:val="0"/>
          <w:numId w:val="49"/>
        </w:numPr>
        <w:tabs>
          <w:tab w:val="left" w:pos="-284"/>
          <w:tab w:val="left" w:pos="426"/>
        </w:tabs>
        <w:ind w:left="-284" w:firstLine="284"/>
      </w:pPr>
      <w:r w:rsidRPr="00FF430B">
        <w:t>Proces-verbal cu privire la rezultatele preselecției candidaților (anexa nr. 4);</w:t>
      </w:r>
    </w:p>
    <w:p w:rsidR="00C407CE" w:rsidRPr="00FF430B" w:rsidRDefault="00C407CE" w:rsidP="00D8130E">
      <w:pPr>
        <w:pStyle w:val="ListParagraph"/>
        <w:numPr>
          <w:ilvl w:val="0"/>
          <w:numId w:val="49"/>
        </w:numPr>
        <w:tabs>
          <w:tab w:val="left" w:pos="-284"/>
          <w:tab w:val="left" w:pos="426"/>
        </w:tabs>
        <w:ind w:left="-284" w:firstLine="284"/>
      </w:pPr>
      <w:r w:rsidRPr="00FF430B">
        <w:t>Anunț de atribuire (anexa nr. 5);</w:t>
      </w:r>
    </w:p>
    <w:p w:rsidR="00C407CE" w:rsidRPr="00FF430B" w:rsidRDefault="00C407CE" w:rsidP="00D8130E">
      <w:pPr>
        <w:pStyle w:val="ListParagraph"/>
        <w:numPr>
          <w:ilvl w:val="0"/>
          <w:numId w:val="49"/>
        </w:numPr>
        <w:tabs>
          <w:tab w:val="left" w:pos="-284"/>
          <w:tab w:val="left" w:pos="426"/>
        </w:tabs>
        <w:ind w:left="-284" w:firstLine="284"/>
      </w:pPr>
      <w:r w:rsidRPr="00FF430B">
        <w:t>Anunț privind modificarea contractului de achiziții publice/acordului-cadru (anexa nr. 6);</w:t>
      </w:r>
    </w:p>
    <w:p w:rsidR="00C407CE" w:rsidRPr="00FF430B" w:rsidRDefault="00C407CE" w:rsidP="00D8130E">
      <w:pPr>
        <w:pStyle w:val="ListParagraph"/>
        <w:numPr>
          <w:ilvl w:val="0"/>
          <w:numId w:val="49"/>
        </w:numPr>
        <w:tabs>
          <w:tab w:val="left" w:pos="-284"/>
          <w:tab w:val="left" w:pos="426"/>
        </w:tabs>
        <w:ind w:left="-284" w:firstLine="284"/>
      </w:pPr>
      <w:r w:rsidRPr="00FF430B">
        <w:t>Cerere de participare (anexa nr. 7);</w:t>
      </w:r>
    </w:p>
    <w:p w:rsidR="00C407CE" w:rsidRPr="00FF430B" w:rsidRDefault="00C407CE" w:rsidP="00D8130E">
      <w:pPr>
        <w:pStyle w:val="ListParagraph"/>
        <w:numPr>
          <w:ilvl w:val="0"/>
          <w:numId w:val="49"/>
        </w:numPr>
        <w:tabs>
          <w:tab w:val="left" w:pos="-284"/>
          <w:tab w:val="left" w:pos="426"/>
        </w:tabs>
        <w:ind w:left="-284" w:firstLine="284"/>
      </w:pPr>
      <w:r w:rsidRPr="00FF430B">
        <w:t>Declaraţie privind valabilitatea ofertei (anexa nr. 8);</w:t>
      </w:r>
    </w:p>
    <w:p w:rsidR="00C407CE" w:rsidRPr="00FF430B" w:rsidRDefault="00C407CE" w:rsidP="00D8130E">
      <w:pPr>
        <w:pStyle w:val="ListParagraph"/>
        <w:numPr>
          <w:ilvl w:val="0"/>
          <w:numId w:val="49"/>
        </w:numPr>
        <w:tabs>
          <w:tab w:val="left" w:pos="-284"/>
          <w:tab w:val="left" w:pos="426"/>
        </w:tabs>
        <w:ind w:left="-284" w:firstLine="284"/>
      </w:pPr>
      <w:r w:rsidRPr="00FF430B">
        <w:t>Scrisoare  de  garanţie  bancară (anexa nr. 9);</w:t>
      </w:r>
    </w:p>
    <w:p w:rsidR="00C407CE" w:rsidRPr="00FF430B" w:rsidRDefault="00C407CE" w:rsidP="00D8130E">
      <w:pPr>
        <w:pStyle w:val="ListParagraph"/>
        <w:numPr>
          <w:ilvl w:val="0"/>
          <w:numId w:val="49"/>
        </w:numPr>
        <w:tabs>
          <w:tab w:val="clear" w:pos="1134"/>
          <w:tab w:val="left" w:pos="-284"/>
          <w:tab w:val="left" w:pos="426"/>
        </w:tabs>
        <w:ind w:left="-284" w:firstLine="284"/>
      </w:pPr>
      <w:r w:rsidRPr="00FF430B">
        <w:t>Grafic de executare a lucrărilor (anexa nr.</w:t>
      </w:r>
      <w:r>
        <w:t xml:space="preserve"> </w:t>
      </w:r>
      <w:r w:rsidRPr="00FF430B">
        <w:t>10.);</w:t>
      </w:r>
    </w:p>
    <w:p w:rsidR="00C407CE" w:rsidRPr="00FF430B" w:rsidRDefault="00C407CE" w:rsidP="00D8130E">
      <w:pPr>
        <w:pStyle w:val="ListParagraph"/>
        <w:numPr>
          <w:ilvl w:val="0"/>
          <w:numId w:val="49"/>
        </w:numPr>
        <w:tabs>
          <w:tab w:val="clear" w:pos="1134"/>
          <w:tab w:val="left" w:pos="-284"/>
          <w:tab w:val="left" w:pos="426"/>
        </w:tabs>
        <w:ind w:left="-284" w:firstLine="284"/>
      </w:pPr>
      <w:r w:rsidRPr="00FF430B">
        <w:t>Grafic de  executare a documentației de proiect (anexa nr. 11);</w:t>
      </w:r>
    </w:p>
    <w:p w:rsidR="00C407CE" w:rsidRPr="00FF430B" w:rsidRDefault="00C407CE" w:rsidP="00D8130E">
      <w:pPr>
        <w:pStyle w:val="ListParagraph"/>
        <w:numPr>
          <w:ilvl w:val="0"/>
          <w:numId w:val="49"/>
        </w:numPr>
        <w:tabs>
          <w:tab w:val="clear" w:pos="1134"/>
          <w:tab w:val="left" w:pos="-284"/>
          <w:tab w:val="left" w:pos="426"/>
        </w:tabs>
        <w:ind w:left="-284" w:firstLine="284"/>
      </w:pPr>
      <w:r w:rsidRPr="00FF430B">
        <w:t>Declarație privind experienţa similară (anexa nr. 12);</w:t>
      </w:r>
    </w:p>
    <w:p w:rsidR="00C407CE" w:rsidRPr="00FF430B" w:rsidRDefault="00C407CE" w:rsidP="00D8130E">
      <w:pPr>
        <w:pStyle w:val="ListParagraph"/>
        <w:numPr>
          <w:ilvl w:val="0"/>
          <w:numId w:val="49"/>
        </w:numPr>
        <w:tabs>
          <w:tab w:val="clear" w:pos="1134"/>
          <w:tab w:val="left" w:pos="-284"/>
          <w:tab w:val="left" w:pos="426"/>
        </w:tabs>
        <w:ind w:left="-284" w:firstLine="284"/>
      </w:pPr>
      <w:r w:rsidRPr="00FF430B">
        <w:t>Declarație privind lista principalelor lucrări executate în ultimul an de activitate (anexa nr. 13);</w:t>
      </w:r>
    </w:p>
    <w:p w:rsidR="00C407CE" w:rsidRPr="00FF430B" w:rsidRDefault="00C407CE" w:rsidP="00D8130E">
      <w:pPr>
        <w:pStyle w:val="ListParagraph"/>
        <w:numPr>
          <w:ilvl w:val="0"/>
          <w:numId w:val="49"/>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rsidR="00C407CE" w:rsidRPr="00FF430B" w:rsidRDefault="00C407CE" w:rsidP="00D8130E">
      <w:pPr>
        <w:pStyle w:val="ListParagraph"/>
        <w:numPr>
          <w:ilvl w:val="0"/>
          <w:numId w:val="49"/>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rsidR="00C407CE" w:rsidRPr="00FF430B" w:rsidRDefault="00C407CE" w:rsidP="00D8130E">
      <w:pPr>
        <w:pStyle w:val="ListParagraph"/>
        <w:numPr>
          <w:ilvl w:val="0"/>
          <w:numId w:val="49"/>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rsidR="00C407CE" w:rsidRPr="00FF430B" w:rsidRDefault="00C407CE" w:rsidP="00D8130E">
      <w:pPr>
        <w:pStyle w:val="ListParagraph"/>
        <w:numPr>
          <w:ilvl w:val="0"/>
          <w:numId w:val="49"/>
        </w:numPr>
        <w:tabs>
          <w:tab w:val="clear" w:pos="1134"/>
          <w:tab w:val="left" w:pos="-284"/>
          <w:tab w:val="left" w:pos="426"/>
        </w:tabs>
        <w:ind w:left="-284" w:firstLine="284"/>
      </w:pPr>
      <w:r w:rsidRPr="00FF430B">
        <w:t>Informaţii privind asocierea (anexa nr. 17);</w:t>
      </w:r>
    </w:p>
    <w:p w:rsidR="00C407CE" w:rsidRPr="00FF430B" w:rsidRDefault="00C407CE" w:rsidP="00D8130E">
      <w:pPr>
        <w:pStyle w:val="ListParagraph"/>
        <w:numPr>
          <w:ilvl w:val="0"/>
          <w:numId w:val="49"/>
        </w:numPr>
        <w:tabs>
          <w:tab w:val="clear" w:pos="1134"/>
          <w:tab w:val="left" w:pos="-284"/>
          <w:tab w:val="left" w:pos="426"/>
        </w:tabs>
        <w:ind w:left="-284" w:firstLine="284"/>
      </w:pPr>
      <w:r w:rsidRPr="00FF430B">
        <w:t>Angajament terţ susţinător financiar (anexa nr.</w:t>
      </w:r>
      <w:r>
        <w:t xml:space="preserve"> </w:t>
      </w:r>
      <w:r w:rsidRPr="00FF430B">
        <w:t>18);</w:t>
      </w:r>
    </w:p>
    <w:p w:rsidR="00C407CE" w:rsidRPr="00FF430B" w:rsidRDefault="00C407CE" w:rsidP="00D8130E">
      <w:pPr>
        <w:pStyle w:val="ListParagraph"/>
        <w:numPr>
          <w:ilvl w:val="0"/>
          <w:numId w:val="49"/>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rsidR="00C407CE" w:rsidRPr="00FF430B" w:rsidRDefault="00C407CE" w:rsidP="00D8130E">
      <w:pPr>
        <w:pStyle w:val="ListParagraph"/>
        <w:numPr>
          <w:ilvl w:val="0"/>
          <w:numId w:val="49"/>
        </w:numPr>
        <w:tabs>
          <w:tab w:val="clear" w:pos="1134"/>
          <w:tab w:val="left" w:pos="-284"/>
          <w:tab w:val="left" w:pos="426"/>
        </w:tabs>
        <w:ind w:left="-284" w:firstLine="284"/>
      </w:pPr>
      <w:r w:rsidRPr="00FF430B">
        <w:t>Declaraţie terţ susţinător tehnic (anexa nr.</w:t>
      </w:r>
      <w:r>
        <w:t xml:space="preserve"> </w:t>
      </w:r>
      <w:r w:rsidRPr="00FF430B">
        <w:t>20);</w:t>
      </w:r>
    </w:p>
    <w:p w:rsidR="00C407CE" w:rsidRPr="00FF430B" w:rsidRDefault="00C407CE" w:rsidP="00D8130E">
      <w:pPr>
        <w:pStyle w:val="ListParagraph"/>
        <w:numPr>
          <w:ilvl w:val="0"/>
          <w:numId w:val="49"/>
        </w:numPr>
        <w:tabs>
          <w:tab w:val="clear" w:pos="1134"/>
          <w:tab w:val="left" w:pos="-284"/>
          <w:tab w:val="left" w:pos="426"/>
        </w:tabs>
        <w:ind w:left="-284" w:firstLine="284"/>
      </w:pPr>
      <w:r w:rsidRPr="00FF430B">
        <w:t>Declaraţie terţ susţinător profesional (anexa nr.</w:t>
      </w:r>
      <w:r>
        <w:t xml:space="preserve"> </w:t>
      </w:r>
      <w:r w:rsidRPr="00FF430B">
        <w:t>21);</w:t>
      </w:r>
    </w:p>
    <w:p w:rsidR="00C407CE" w:rsidRPr="00FF430B" w:rsidRDefault="00C407CE" w:rsidP="00D8130E">
      <w:pPr>
        <w:pStyle w:val="ListParagraph"/>
        <w:numPr>
          <w:ilvl w:val="0"/>
          <w:numId w:val="49"/>
        </w:numPr>
        <w:tabs>
          <w:tab w:val="clear" w:pos="1134"/>
          <w:tab w:val="left" w:pos="-284"/>
          <w:tab w:val="left" w:pos="426"/>
        </w:tabs>
        <w:ind w:left="-284" w:firstLine="284"/>
      </w:pPr>
      <w:r w:rsidRPr="00FF430B">
        <w:t>Aviz pentru participare la licitațiile publice de lucrări din domeniul construcțiilor și instalațiilor (anexa nr. 22);</w:t>
      </w:r>
    </w:p>
    <w:p w:rsidR="00C407CE" w:rsidRPr="00FF430B" w:rsidRDefault="00C407CE" w:rsidP="00D8130E">
      <w:pPr>
        <w:pStyle w:val="ListParagraph"/>
        <w:numPr>
          <w:ilvl w:val="0"/>
          <w:numId w:val="49"/>
        </w:numPr>
        <w:tabs>
          <w:tab w:val="clear" w:pos="1134"/>
          <w:tab w:val="left" w:pos="-284"/>
          <w:tab w:val="left" w:pos="426"/>
        </w:tabs>
        <w:ind w:left="-284" w:firstLine="284"/>
      </w:pPr>
      <w:r w:rsidRPr="00FF430B">
        <w:t>Caiet de sarcini. Formularul de deviz nr.1 – lista cu cantitățile de lucrări (anexa nr. 23);</w:t>
      </w:r>
    </w:p>
    <w:p w:rsidR="00C407CE" w:rsidRPr="00FF430B" w:rsidRDefault="00C407CE" w:rsidP="00D8130E">
      <w:pPr>
        <w:pStyle w:val="ListParagraph"/>
        <w:numPr>
          <w:ilvl w:val="0"/>
          <w:numId w:val="49"/>
        </w:numPr>
        <w:tabs>
          <w:tab w:val="clear" w:pos="1134"/>
          <w:tab w:val="left" w:pos="-284"/>
          <w:tab w:val="left" w:pos="426"/>
        </w:tabs>
        <w:ind w:left="-284" w:firstLine="284"/>
      </w:pPr>
      <w:r w:rsidRPr="00FF430B">
        <w:t>Caiet de sarcini. Servicii de proiectare (anexa nr. 24);</w:t>
      </w:r>
    </w:p>
    <w:p w:rsidR="00C407CE" w:rsidRPr="00FF430B" w:rsidRDefault="00C407CE" w:rsidP="00D8130E">
      <w:pPr>
        <w:pStyle w:val="ListParagraph"/>
        <w:numPr>
          <w:ilvl w:val="0"/>
          <w:numId w:val="49"/>
        </w:numPr>
        <w:tabs>
          <w:tab w:val="clear" w:pos="1134"/>
          <w:tab w:val="left" w:pos="-284"/>
          <w:tab w:val="left" w:pos="426"/>
        </w:tabs>
        <w:ind w:left="-284" w:firstLine="284"/>
      </w:pPr>
      <w:r w:rsidRPr="00FF430B">
        <w:t>Contract de antrepriză (anexa nr. 25);</w:t>
      </w:r>
    </w:p>
    <w:p w:rsidR="00C407CE" w:rsidRPr="00FF430B" w:rsidRDefault="00C407CE" w:rsidP="00D8130E">
      <w:pPr>
        <w:pStyle w:val="ListParagraph"/>
        <w:numPr>
          <w:ilvl w:val="0"/>
          <w:numId w:val="49"/>
        </w:numPr>
        <w:tabs>
          <w:tab w:val="clear" w:pos="1134"/>
          <w:tab w:val="left" w:pos="-284"/>
          <w:tab w:val="left" w:pos="426"/>
        </w:tabs>
        <w:ind w:left="-284" w:firstLine="284"/>
      </w:pPr>
      <w:r w:rsidRPr="00FF430B">
        <w:t>Contract de achiziţionare a serviciilor de proiectare (anexa nr. 26);</w:t>
      </w:r>
    </w:p>
    <w:p w:rsidR="00C407CE" w:rsidRPr="00FF430B" w:rsidRDefault="00C407CE" w:rsidP="00D8130E">
      <w:pPr>
        <w:pStyle w:val="ListParagraph"/>
        <w:numPr>
          <w:ilvl w:val="0"/>
          <w:numId w:val="49"/>
        </w:numPr>
        <w:tabs>
          <w:tab w:val="clear" w:pos="1134"/>
          <w:tab w:val="left" w:pos="-284"/>
          <w:tab w:val="left" w:pos="426"/>
        </w:tabs>
        <w:ind w:left="-284" w:firstLine="284"/>
      </w:pPr>
      <w:r w:rsidRPr="00FF430B">
        <w:t>Acord adițional (anexa nr. 27);</w:t>
      </w:r>
    </w:p>
    <w:p w:rsidR="00C407CE" w:rsidRPr="00FF430B" w:rsidRDefault="00C407CE" w:rsidP="00D8130E">
      <w:pPr>
        <w:pStyle w:val="ListParagraph"/>
        <w:numPr>
          <w:ilvl w:val="0"/>
          <w:numId w:val="49"/>
        </w:numPr>
        <w:tabs>
          <w:tab w:val="clear" w:pos="1134"/>
          <w:tab w:val="left" w:pos="-284"/>
          <w:tab w:val="left" w:pos="426"/>
        </w:tabs>
        <w:ind w:left="-284" w:firstLine="284"/>
      </w:pPr>
      <w:r w:rsidRPr="00FF430B">
        <w:t>Acord-cadru (anexa nr. 28).</w:t>
      </w:r>
    </w:p>
    <w:p w:rsidR="00C407CE" w:rsidRPr="00FF430B" w:rsidRDefault="00C407CE" w:rsidP="00D8130E">
      <w:pPr>
        <w:pStyle w:val="ListParagraph"/>
        <w:numPr>
          <w:ilvl w:val="0"/>
          <w:numId w:val="0"/>
        </w:numPr>
        <w:tabs>
          <w:tab w:val="clear" w:pos="1134"/>
          <w:tab w:val="left" w:pos="-284"/>
          <w:tab w:val="left" w:pos="196"/>
          <w:tab w:val="left" w:pos="567"/>
        </w:tabs>
        <w:rPr>
          <w:color w:val="000000"/>
        </w:rPr>
      </w:pPr>
    </w:p>
    <w:p w:rsidR="00C407CE" w:rsidRPr="00FF430B" w:rsidRDefault="00C407CE" w:rsidP="00D8130E">
      <w:pPr>
        <w:pStyle w:val="ListParagraph"/>
        <w:numPr>
          <w:ilvl w:val="0"/>
          <w:numId w:val="19"/>
        </w:numPr>
        <w:tabs>
          <w:tab w:val="clear" w:pos="1134"/>
          <w:tab w:val="left" w:pos="-284"/>
          <w:tab w:val="left" w:pos="196"/>
          <w:tab w:val="left" w:pos="567"/>
        </w:tabs>
        <w:ind w:left="-284" w:firstLine="284"/>
        <w:rPr>
          <w:color w:val="000000"/>
        </w:rPr>
      </w:pPr>
      <w:r w:rsidRPr="00FF430B">
        <w:rPr>
          <w:color w:val="000000"/>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rPr>
        <w:t>documentația standard.</w:t>
      </w:r>
    </w:p>
    <w:p w:rsidR="00C407CE" w:rsidRPr="00FF430B" w:rsidRDefault="00C407CE" w:rsidP="00D8130E">
      <w:pPr>
        <w:pStyle w:val="ListParagraph"/>
        <w:numPr>
          <w:ilvl w:val="0"/>
          <w:numId w:val="0"/>
        </w:numPr>
        <w:tabs>
          <w:tab w:val="clear" w:pos="1134"/>
          <w:tab w:val="left" w:pos="-284"/>
          <w:tab w:val="left" w:pos="196"/>
          <w:tab w:val="left" w:pos="567"/>
        </w:tabs>
        <w:rPr>
          <w:color w:val="000000"/>
        </w:rPr>
      </w:pPr>
    </w:p>
    <w:p w:rsidR="00C407CE" w:rsidRPr="00FF430B" w:rsidRDefault="00C407CE" w:rsidP="00D8130E">
      <w:pPr>
        <w:pStyle w:val="ListParagraph"/>
        <w:numPr>
          <w:ilvl w:val="0"/>
          <w:numId w:val="19"/>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C407CE" w:rsidRPr="00FF430B" w:rsidRDefault="00C407CE" w:rsidP="00D8130E">
      <w:pPr>
        <w:pStyle w:val="ListParagraph"/>
        <w:numPr>
          <w:ilvl w:val="0"/>
          <w:numId w:val="0"/>
        </w:numPr>
        <w:ind w:left="360"/>
      </w:pPr>
    </w:p>
    <w:p w:rsidR="00C407CE" w:rsidRPr="00FF430B" w:rsidRDefault="00C407CE" w:rsidP="00D8130E">
      <w:pPr>
        <w:pStyle w:val="ListParagraph"/>
        <w:numPr>
          <w:ilvl w:val="0"/>
          <w:numId w:val="19"/>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rsidR="00C407CE" w:rsidRPr="00FF430B" w:rsidRDefault="00C407CE" w:rsidP="00D8130E">
      <w:pPr>
        <w:pStyle w:val="ListParagraph"/>
        <w:numPr>
          <w:ilvl w:val="0"/>
          <w:numId w:val="0"/>
        </w:numPr>
        <w:ind w:left="357"/>
      </w:pPr>
    </w:p>
    <w:p w:rsidR="00C407CE" w:rsidRPr="00FF430B" w:rsidRDefault="00C407CE" w:rsidP="0038237B">
      <w:pPr>
        <w:pStyle w:val="ListParagraph"/>
        <w:numPr>
          <w:ilvl w:val="0"/>
          <w:numId w:val="19"/>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rsidR="00C407CE" w:rsidRPr="00FF430B" w:rsidRDefault="00C407CE" w:rsidP="00F902A7">
      <w:pPr>
        <w:pStyle w:val="ListParagraph"/>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C407CE" w:rsidRPr="00FF430B" w:rsidRDefault="00C407CE" w:rsidP="00F902A7">
      <w:pPr>
        <w:pStyle w:val="ListParagraph"/>
        <w:numPr>
          <w:ilvl w:val="0"/>
          <w:numId w:val="20"/>
        </w:numPr>
        <w:tabs>
          <w:tab w:val="clear" w:pos="1134"/>
          <w:tab w:val="left" w:pos="-284"/>
          <w:tab w:val="left" w:pos="284"/>
        </w:tabs>
        <w:spacing w:after="120"/>
        <w:ind w:left="-284" w:firstLine="284"/>
      </w:pPr>
      <w:hyperlink r:id="rId7" w:history="1">
        <w:r w:rsidRPr="00FF430B">
          <w:rPr>
            <w:rStyle w:val="Hyperlink"/>
            <w:bCs/>
            <w:color w:val="auto"/>
            <w:u w:val="none"/>
            <w:bdr w:val="none" w:sz="0" w:space="0" w:color="auto" w:frame="1"/>
            <w:shd w:val="clear" w:color="auto" w:fill="FFFFFF"/>
          </w:rPr>
          <w:t>Hotгrвrii Guvernului nr.</w:t>
        </w:r>
        <w:r>
          <w:rPr>
            <w:rStyle w:val="Hyperlink"/>
            <w:bCs/>
            <w:color w:val="auto"/>
            <w:u w:val="none"/>
            <w:bdr w:val="none" w:sz="0" w:space="0" w:color="auto" w:frame="1"/>
            <w:shd w:val="clear" w:color="auto" w:fill="FFFFFF"/>
          </w:rPr>
          <w:t xml:space="preserve"> </w:t>
        </w:r>
        <w:r w:rsidRPr="00FF430B">
          <w:rPr>
            <w:rStyle w:val="Hyperlink"/>
            <w:bCs/>
            <w:color w:val="auto"/>
            <w:u w:val="none"/>
            <w:bdr w:val="none" w:sz="0" w:space="0" w:color="auto" w:frame="1"/>
            <w:shd w:val="clear" w:color="auto" w:fill="FFFFFF"/>
          </w:rPr>
          <w:t>638/2020 pentru aprobarea Regulamentului privind achizițiile publice de lucrгri</w:t>
        </w:r>
      </w:hyperlink>
      <w:r w:rsidRPr="00FF430B">
        <w:rPr>
          <w:rStyle w:val="Strong"/>
          <w:b w:val="0"/>
          <w:bdr w:val="none" w:sz="0" w:space="0" w:color="auto" w:frame="1"/>
          <w:shd w:val="clear" w:color="auto" w:fill="FFFFFF"/>
        </w:rPr>
        <w:t>.</w:t>
      </w:r>
    </w:p>
    <w:p w:rsidR="00C407CE" w:rsidRPr="00FF430B" w:rsidRDefault="00C407CE" w:rsidP="0038237B">
      <w:pPr>
        <w:pStyle w:val="ListParagraph"/>
        <w:numPr>
          <w:ilvl w:val="0"/>
          <w:numId w:val="19"/>
        </w:numPr>
        <w:tabs>
          <w:tab w:val="clear" w:pos="1134"/>
          <w:tab w:val="left" w:pos="-284"/>
          <w:tab w:val="left" w:pos="196"/>
          <w:tab w:val="left" w:pos="567"/>
        </w:tabs>
        <w:spacing w:after="120"/>
        <w:ind w:left="-284" w:firstLine="284"/>
        <w:rPr>
          <w:color w:val="000000"/>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rPr>
        <w:t>Regulamentului cu privire la acordul-cadru ca modalitate specială de atribuire a contractelor de achiziții publice, aprobat prin Hotărârea Guvernului nr.</w:t>
      </w:r>
      <w:r>
        <w:rPr>
          <w:color w:val="000000"/>
        </w:rPr>
        <w:t xml:space="preserve"> </w:t>
      </w:r>
      <w:r w:rsidRPr="00FF430B">
        <w:rPr>
          <w:color w:val="000000"/>
        </w:rPr>
        <w:t>694/2020.</w:t>
      </w:r>
    </w:p>
    <w:p w:rsidR="00C407CE" w:rsidRPr="00FF430B" w:rsidRDefault="00C407CE" w:rsidP="0038237B">
      <w:pPr>
        <w:pStyle w:val="ListParagraph"/>
        <w:numPr>
          <w:ilvl w:val="0"/>
          <w:numId w:val="19"/>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rsidR="00C407CE" w:rsidRPr="00FF430B" w:rsidRDefault="00C407CE" w:rsidP="0038237B">
      <w:pPr>
        <w:pStyle w:val="ListParagraph"/>
        <w:numPr>
          <w:ilvl w:val="0"/>
          <w:numId w:val="19"/>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rsidR="00C407CE" w:rsidRPr="00FF430B" w:rsidRDefault="00C407CE" w:rsidP="00033577">
      <w:pPr>
        <w:pStyle w:val="ListParagraph"/>
        <w:numPr>
          <w:ilvl w:val="0"/>
          <w:numId w:val="19"/>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rsidR="00C407CE" w:rsidRPr="00FF430B" w:rsidRDefault="00C407CE" w:rsidP="0038237B">
      <w:pPr>
        <w:pStyle w:val="ListParagraph"/>
        <w:numPr>
          <w:ilvl w:val="0"/>
          <w:numId w:val="19"/>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C407CE" w:rsidRPr="00FF430B" w:rsidRDefault="00C407CE" w:rsidP="0038237B">
      <w:pPr>
        <w:pStyle w:val="ListParagraph"/>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C407CE" w:rsidRPr="00FF430B" w:rsidRDefault="00C407CE" w:rsidP="0038237B">
      <w:pPr>
        <w:pStyle w:val="ListParagraph"/>
        <w:numPr>
          <w:ilvl w:val="0"/>
          <w:numId w:val="19"/>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rsidR="00C407CE" w:rsidRPr="00FF430B" w:rsidRDefault="00C407CE" w:rsidP="0038237B">
      <w:pPr>
        <w:pStyle w:val="ListParagraph"/>
        <w:numPr>
          <w:ilvl w:val="0"/>
          <w:numId w:val="19"/>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C407CE" w:rsidRPr="00FF430B" w:rsidRDefault="00C407CE" w:rsidP="0038237B">
      <w:pPr>
        <w:pStyle w:val="ListParagraph"/>
        <w:numPr>
          <w:ilvl w:val="0"/>
          <w:numId w:val="19"/>
        </w:numPr>
        <w:tabs>
          <w:tab w:val="clear" w:pos="1134"/>
          <w:tab w:val="left" w:pos="-284"/>
          <w:tab w:val="left" w:pos="196"/>
          <w:tab w:val="left" w:pos="426"/>
        </w:tabs>
        <w:spacing w:after="120"/>
        <w:ind w:left="-284" w:firstLine="284"/>
      </w:pPr>
      <w:r w:rsidRPr="00FF430B">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C407CE" w:rsidRPr="00FF430B" w:rsidRDefault="00C407CE" w:rsidP="0038237B">
      <w:pPr>
        <w:pStyle w:val="ListParagraph"/>
        <w:numPr>
          <w:ilvl w:val="0"/>
          <w:numId w:val="19"/>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1" w:name="_Toc392179963"/>
      <w:bookmarkStart w:id="2" w:name="_Toc392180134"/>
      <w:bookmarkStart w:id="3" w:name="_Toc449539024"/>
    </w:p>
    <w:p w:rsidR="00C407CE" w:rsidRPr="00FF430B" w:rsidRDefault="00C407CE" w:rsidP="0038237B">
      <w:pPr>
        <w:pStyle w:val="ListParagraph"/>
        <w:numPr>
          <w:ilvl w:val="0"/>
          <w:numId w:val="21"/>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4" w:name="_Toc392179964"/>
      <w:bookmarkStart w:id="5" w:name="_Toc392180135"/>
      <w:bookmarkStart w:id="6" w:name="_Toc449539025"/>
      <w:bookmarkEnd w:id="1"/>
      <w:bookmarkEnd w:id="2"/>
      <w:bookmarkEnd w:id="3"/>
    </w:p>
    <w:p w:rsidR="00C407CE" w:rsidRPr="00FF430B" w:rsidRDefault="00C407CE"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4"/>
      <w:bookmarkEnd w:id="5"/>
      <w:bookmarkEnd w:id="6"/>
      <w:r w:rsidRPr="00FF430B">
        <w:t>.</w:t>
      </w:r>
    </w:p>
    <w:p w:rsidR="00C407CE" w:rsidRPr="00FF430B" w:rsidRDefault="00C407CE" w:rsidP="0038237B">
      <w:pPr>
        <w:pStyle w:val="ListParagraph"/>
        <w:numPr>
          <w:ilvl w:val="0"/>
          <w:numId w:val="19"/>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7" w:name="_Toc392179965"/>
      <w:bookmarkStart w:id="8" w:name="_Toc392180136"/>
      <w:bookmarkStart w:id="9" w:name="_Toc449539026"/>
    </w:p>
    <w:p w:rsidR="00C407CE" w:rsidRPr="00FF430B" w:rsidRDefault="00C407CE" w:rsidP="0038237B">
      <w:pPr>
        <w:pStyle w:val="ListParagraph"/>
        <w:numPr>
          <w:ilvl w:val="0"/>
          <w:numId w:val="22"/>
        </w:numPr>
        <w:tabs>
          <w:tab w:val="clear" w:pos="1134"/>
          <w:tab w:val="left" w:pos="-284"/>
          <w:tab w:val="left" w:pos="142"/>
          <w:tab w:val="left" w:pos="426"/>
        </w:tabs>
        <w:spacing w:after="120"/>
        <w:ind w:left="-284" w:firstLine="284"/>
        <w:rPr>
          <w:color w:val="000000"/>
        </w:rPr>
      </w:pPr>
      <w:r w:rsidRPr="00FF430B">
        <w:rPr>
          <w:color w:val="000000"/>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C407CE" w:rsidRPr="00FF430B" w:rsidRDefault="00C407CE" w:rsidP="0038237B">
      <w:pPr>
        <w:pStyle w:val="ListParagraph"/>
        <w:numPr>
          <w:ilvl w:val="0"/>
          <w:numId w:val="22"/>
        </w:numPr>
        <w:tabs>
          <w:tab w:val="clear" w:pos="1134"/>
          <w:tab w:val="left" w:pos="-284"/>
          <w:tab w:val="left" w:pos="142"/>
          <w:tab w:val="left" w:pos="426"/>
        </w:tabs>
        <w:spacing w:after="120"/>
        <w:ind w:left="-284" w:firstLine="284"/>
        <w:rPr>
          <w:color w:val="000000"/>
        </w:rPr>
      </w:pPr>
      <w:r w:rsidRPr="00FF430B">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C407CE" w:rsidRPr="00FF430B" w:rsidRDefault="00C407CE" w:rsidP="0038237B">
      <w:pPr>
        <w:pStyle w:val="ListParagraph"/>
        <w:numPr>
          <w:ilvl w:val="0"/>
          <w:numId w:val="22"/>
        </w:numPr>
        <w:tabs>
          <w:tab w:val="clear" w:pos="1134"/>
          <w:tab w:val="left" w:pos="-284"/>
          <w:tab w:val="left" w:pos="142"/>
          <w:tab w:val="left" w:pos="426"/>
        </w:tabs>
        <w:spacing w:after="120"/>
        <w:ind w:left="-284" w:firstLine="284"/>
        <w:rPr>
          <w:color w:val="000000"/>
        </w:rPr>
      </w:pPr>
      <w:r w:rsidRPr="00FF430B">
        <w:rPr>
          <w:color w:val="000000"/>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C407CE" w:rsidRPr="00FF430B" w:rsidRDefault="00C407CE" w:rsidP="0038237B">
      <w:pPr>
        <w:pStyle w:val="ListParagraph"/>
        <w:numPr>
          <w:ilvl w:val="0"/>
          <w:numId w:val="22"/>
        </w:numPr>
        <w:tabs>
          <w:tab w:val="clear" w:pos="1134"/>
          <w:tab w:val="left" w:pos="-284"/>
          <w:tab w:val="left" w:pos="142"/>
          <w:tab w:val="left" w:pos="426"/>
        </w:tabs>
        <w:spacing w:after="120"/>
        <w:ind w:left="-284" w:firstLine="284"/>
        <w:rPr>
          <w:color w:val="000000"/>
        </w:rPr>
      </w:pPr>
      <w:r w:rsidRPr="00FF430B">
        <w:rPr>
          <w:color w:val="000000"/>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C407CE" w:rsidRPr="00FF430B" w:rsidRDefault="00C407CE" w:rsidP="0038237B">
      <w:pPr>
        <w:pStyle w:val="ListParagraph"/>
        <w:numPr>
          <w:ilvl w:val="0"/>
          <w:numId w:val="22"/>
        </w:numPr>
        <w:tabs>
          <w:tab w:val="clear" w:pos="1134"/>
          <w:tab w:val="left" w:pos="-284"/>
          <w:tab w:val="left" w:pos="142"/>
          <w:tab w:val="left" w:pos="426"/>
        </w:tabs>
        <w:spacing w:after="120"/>
        <w:ind w:left="-284" w:firstLine="284"/>
        <w:rPr>
          <w:color w:val="000000"/>
        </w:rPr>
      </w:pPr>
      <w:r w:rsidRPr="00FF430B">
        <w:rPr>
          <w:color w:val="00000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C407CE" w:rsidRPr="00FF430B" w:rsidRDefault="00C407CE" w:rsidP="009F1E2C">
      <w:pPr>
        <w:pStyle w:val="Heading2"/>
        <w:keepNext w:val="0"/>
        <w:keepLines w:val="0"/>
        <w:tabs>
          <w:tab w:val="left" w:pos="-284"/>
        </w:tabs>
        <w:spacing w:before="0"/>
        <w:ind w:left="-284" w:firstLine="284"/>
        <w:jc w:val="center"/>
        <w:rPr>
          <w:rFonts w:ascii="Times New Roman" w:hAnsi="Times New Roman"/>
          <w:bCs w:val="0"/>
          <w:color w:val="auto"/>
        </w:rPr>
      </w:pPr>
    </w:p>
    <w:p w:rsidR="00C407CE" w:rsidRPr="00FF430B" w:rsidRDefault="00C407CE" w:rsidP="009F1E2C">
      <w:pPr>
        <w:pStyle w:val="Heading2"/>
        <w:keepNext w:val="0"/>
        <w:keepLines w:val="0"/>
        <w:tabs>
          <w:tab w:val="left" w:pos="-284"/>
        </w:tabs>
        <w:spacing w:before="0"/>
        <w:ind w:left="-284" w:firstLine="284"/>
        <w:jc w:val="center"/>
        <w:rPr>
          <w:rFonts w:ascii="Times New Roman" w:hAnsi="Times New Roman"/>
          <w:bCs w:val="0"/>
          <w:color w:val="auto"/>
        </w:rPr>
      </w:pPr>
    </w:p>
    <w:p w:rsidR="00C407CE" w:rsidRPr="00FF430B" w:rsidRDefault="00C407CE" w:rsidP="009F1E2C">
      <w:pPr>
        <w:pStyle w:val="Heading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C407CE" w:rsidRPr="00FF430B" w:rsidRDefault="00C407CE" w:rsidP="00B51DAA"/>
    <w:p w:rsidR="00C407CE" w:rsidRPr="00FF430B" w:rsidRDefault="00C407CE"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C407CE" w:rsidRPr="00FF430B" w:rsidRDefault="00C407CE"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rsidR="00C407CE" w:rsidRPr="00FF430B" w:rsidRDefault="00C407C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C407CE" w:rsidRPr="00FF430B" w:rsidRDefault="00C407C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rsidR="00C407CE" w:rsidRPr="00FF430B" w:rsidRDefault="00C407CE" w:rsidP="009F1E2C">
      <w:pPr>
        <w:pStyle w:val="ListParagraph"/>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C407CE" w:rsidRPr="00FF430B" w:rsidRDefault="00C407CE" w:rsidP="009F1E2C">
      <w:pPr>
        <w:pStyle w:val="ListParagraph"/>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C407CE" w:rsidRPr="00FF430B" w:rsidRDefault="00C407CE"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rPr>
      </w:pPr>
      <w:r w:rsidRPr="00FF430B">
        <w:rPr>
          <w:b/>
        </w:rPr>
        <w:t xml:space="preserve">23. </w:t>
      </w:r>
      <w:r w:rsidRPr="00FF430B">
        <w:rPr>
          <w:color w:val="000000"/>
        </w:rPr>
        <w:t>Pentru confirmarea datelor de calificare în cadrul procedurii de achiziție publică, operatorul economic completează și prezintă DUAE, conform formularului, aprobat prin Ordinul ministrului finanțelor nr.</w:t>
      </w:r>
      <w:r>
        <w:rPr>
          <w:color w:val="000000"/>
        </w:rPr>
        <w:t xml:space="preserve"> </w:t>
      </w:r>
      <w:r w:rsidRPr="00FF430B">
        <w:rPr>
          <w:color w:val="000000"/>
        </w:rPr>
        <w:t>72/2020, în conformitate cu cerințele stabilite de autoritatea contractantă.</w:t>
      </w:r>
    </w:p>
    <w:p w:rsidR="00C407CE" w:rsidRPr="00FF430B" w:rsidRDefault="00C407CE" w:rsidP="009F1E2C">
      <w:pPr>
        <w:pStyle w:val="ListParagraph"/>
        <w:numPr>
          <w:ilvl w:val="0"/>
          <w:numId w:val="0"/>
        </w:numPr>
        <w:tabs>
          <w:tab w:val="clear" w:pos="1134"/>
          <w:tab w:val="left" w:pos="-284"/>
          <w:tab w:val="left" w:pos="142"/>
          <w:tab w:val="left" w:pos="284"/>
        </w:tabs>
        <w:spacing w:after="120"/>
        <w:ind w:left="-284" w:firstLine="284"/>
        <w:rPr>
          <w:color w:val="000000"/>
        </w:rPr>
      </w:pPr>
      <w:r w:rsidRPr="00FF430B">
        <w:rPr>
          <w:b/>
        </w:rPr>
        <w:t xml:space="preserve">24. </w:t>
      </w:r>
      <w:r w:rsidRPr="00FF430B">
        <w:rPr>
          <w:color w:val="000000"/>
        </w:rPr>
        <w:t>Prezentarea oricărui alt formular DUAE este temei de descalificare de la procedura de achiziție publică.</w:t>
      </w:r>
    </w:p>
    <w:p w:rsidR="00C407CE" w:rsidRPr="00FF430B" w:rsidRDefault="00C407CE" w:rsidP="009F1E2C">
      <w:pPr>
        <w:pStyle w:val="ListParagraph"/>
        <w:numPr>
          <w:ilvl w:val="0"/>
          <w:numId w:val="0"/>
        </w:numPr>
        <w:tabs>
          <w:tab w:val="clear" w:pos="1134"/>
          <w:tab w:val="left" w:pos="-284"/>
          <w:tab w:val="left" w:pos="142"/>
          <w:tab w:val="left" w:pos="284"/>
        </w:tabs>
        <w:spacing w:after="120"/>
        <w:ind w:left="-284" w:firstLine="284"/>
        <w:rPr>
          <w:color w:val="000000"/>
        </w:rPr>
      </w:pPr>
      <w:r w:rsidRPr="00FF430B">
        <w:rPr>
          <w:b/>
          <w:color w:val="000000"/>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C407CE" w:rsidRPr="00FF430B" w:rsidRDefault="00C407CE" w:rsidP="009F1E2C">
      <w:pPr>
        <w:pStyle w:val="ListParagraph"/>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rsidR="00C407CE" w:rsidRPr="00FF430B" w:rsidRDefault="00C407CE" w:rsidP="00A54239">
      <w:pPr>
        <w:spacing w:after="120"/>
        <w:ind w:left="142"/>
      </w:pPr>
      <w:r w:rsidRPr="00FF430B">
        <w:t>1) eligibilitatea ofertantului sau candidatului;</w:t>
      </w:r>
    </w:p>
    <w:p w:rsidR="00C407CE" w:rsidRPr="00FF430B" w:rsidRDefault="00C407CE" w:rsidP="00A54239">
      <w:pPr>
        <w:spacing w:after="120"/>
        <w:ind w:left="142"/>
      </w:pPr>
      <w:r w:rsidRPr="00FF430B">
        <w:t>2) capacitatea de exercitare a activității profesionale;</w:t>
      </w:r>
    </w:p>
    <w:p w:rsidR="00C407CE" w:rsidRPr="00FF430B" w:rsidRDefault="00C407CE" w:rsidP="00A54239">
      <w:pPr>
        <w:pStyle w:val="ListParagraph"/>
        <w:numPr>
          <w:ilvl w:val="0"/>
          <w:numId w:val="0"/>
        </w:numPr>
        <w:tabs>
          <w:tab w:val="clear" w:pos="1134"/>
          <w:tab w:val="left" w:pos="0"/>
        </w:tabs>
        <w:spacing w:after="120"/>
        <w:ind w:left="142"/>
      </w:pPr>
      <w:r w:rsidRPr="00FF430B">
        <w:t>3) capacitatea economică şi financiară;</w:t>
      </w:r>
    </w:p>
    <w:p w:rsidR="00C407CE" w:rsidRPr="00FF430B" w:rsidRDefault="00C407CE" w:rsidP="00A54239">
      <w:pPr>
        <w:pStyle w:val="ListParagraph"/>
        <w:numPr>
          <w:ilvl w:val="0"/>
          <w:numId w:val="0"/>
        </w:numPr>
        <w:tabs>
          <w:tab w:val="clear" w:pos="1134"/>
          <w:tab w:val="left" w:pos="0"/>
        </w:tabs>
        <w:spacing w:after="120"/>
        <w:ind w:left="142"/>
      </w:pPr>
      <w:r w:rsidRPr="00FF430B">
        <w:t>4) capacitatea tehnică;</w:t>
      </w:r>
    </w:p>
    <w:p w:rsidR="00C407CE" w:rsidRPr="00FF430B" w:rsidRDefault="00C407CE" w:rsidP="00A54239">
      <w:pPr>
        <w:pStyle w:val="ListParagraph"/>
        <w:numPr>
          <w:ilvl w:val="0"/>
          <w:numId w:val="0"/>
        </w:numPr>
        <w:tabs>
          <w:tab w:val="clear" w:pos="1134"/>
          <w:tab w:val="left" w:pos="0"/>
          <w:tab w:val="left" w:pos="567"/>
        </w:tabs>
        <w:spacing w:after="120"/>
        <w:ind w:left="142"/>
      </w:pPr>
      <w:r w:rsidRPr="00FF430B">
        <w:t>5) standarde de asigurare a calității;</w:t>
      </w:r>
    </w:p>
    <w:p w:rsidR="00C407CE" w:rsidRPr="00FF430B" w:rsidRDefault="00C407CE" w:rsidP="00A54239">
      <w:pPr>
        <w:pStyle w:val="ListParagraph"/>
        <w:numPr>
          <w:ilvl w:val="0"/>
          <w:numId w:val="0"/>
        </w:numPr>
        <w:tabs>
          <w:tab w:val="clear" w:pos="1134"/>
          <w:tab w:val="left" w:pos="0"/>
        </w:tabs>
        <w:spacing w:after="120"/>
        <w:ind w:left="142"/>
      </w:pPr>
      <w:r w:rsidRPr="00FF430B">
        <w:t>6) standarde de protecție a mediului.</w:t>
      </w:r>
    </w:p>
    <w:p w:rsidR="00C407CE" w:rsidRPr="00FF430B" w:rsidRDefault="00C407CE">
      <w:pPr>
        <w:pStyle w:val="ListParagraph"/>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rsidR="00C407CE" w:rsidRPr="00FF430B" w:rsidRDefault="00C407CE"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407CE" w:rsidRPr="00FF430B" w:rsidRDefault="00C407CE"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C407CE" w:rsidRPr="00FF430B" w:rsidRDefault="00C407CE" w:rsidP="009A4744">
      <w:pPr>
        <w:pStyle w:val="ListParagraph"/>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C407CE" w:rsidRPr="00FF430B" w:rsidRDefault="00C407CE" w:rsidP="009A4744">
      <w:pPr>
        <w:pStyle w:val="ListParagraph"/>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C407CE" w:rsidRPr="00FF430B" w:rsidRDefault="00C407C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C407CE" w:rsidRPr="00FF430B" w:rsidRDefault="00C407C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407CE" w:rsidRPr="00FF430B" w:rsidRDefault="00C407C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C407CE" w:rsidRPr="00FF430B" w:rsidRDefault="00C407C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C407CE" w:rsidRPr="00FF430B" w:rsidRDefault="00C407CE"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C407CE" w:rsidRPr="00FF430B" w:rsidRDefault="00C407CE" w:rsidP="00A54239">
      <w:pPr>
        <w:pStyle w:val="ListParagraph"/>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rsidR="00C407CE" w:rsidRPr="00FF430B" w:rsidRDefault="00C407CE" w:rsidP="00A54239">
      <w:pPr>
        <w:pStyle w:val="ListParagraph"/>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rsidR="00C407CE" w:rsidRPr="00FF430B" w:rsidRDefault="00C407CE" w:rsidP="005D672E">
      <w:pPr>
        <w:pStyle w:val="ListParagraph"/>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rsidR="00C407CE" w:rsidRPr="00FF430B" w:rsidRDefault="00C407CE" w:rsidP="0026663C">
      <w:pPr>
        <w:pStyle w:val="ListParagraph"/>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rsidR="00C407CE" w:rsidRPr="00FF430B" w:rsidRDefault="00C407CE"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C407CE" w:rsidRPr="00FF430B" w:rsidRDefault="00C407C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C407CE" w:rsidRPr="00FF430B" w:rsidRDefault="00C407CE" w:rsidP="00A54239">
      <w:pPr>
        <w:pStyle w:val="ListParagraph"/>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C407CE" w:rsidRPr="00FF430B" w:rsidRDefault="00C407CE" w:rsidP="00A54239">
      <w:pPr>
        <w:pStyle w:val="ListParagraph"/>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C407CE" w:rsidRPr="00FF430B" w:rsidRDefault="00C407CE" w:rsidP="00A54239">
      <w:pPr>
        <w:pStyle w:val="ListParagraph"/>
        <w:numPr>
          <w:ilvl w:val="0"/>
          <w:numId w:val="0"/>
        </w:numPr>
        <w:tabs>
          <w:tab w:val="clear" w:pos="1134"/>
          <w:tab w:val="left" w:pos="142"/>
        </w:tabs>
        <w:spacing w:after="120"/>
        <w:ind w:left="-284" w:firstLine="426"/>
      </w:pPr>
      <w:r w:rsidRPr="00FF430B">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C407CE" w:rsidRPr="00FF430B" w:rsidRDefault="00C407CE"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rsidR="00C407CE" w:rsidRPr="00FF430B" w:rsidRDefault="00C407CE"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rsidR="00C407CE" w:rsidRPr="00FF430B" w:rsidRDefault="00C407CE"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rsidR="00C407CE" w:rsidRPr="00FF430B" w:rsidRDefault="00C407CE"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C407CE" w:rsidRPr="00FF430B" w:rsidRDefault="00C407C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C407CE" w:rsidRPr="00FF430B" w:rsidRDefault="00C407C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rsidR="00C407CE" w:rsidRPr="00FF430B" w:rsidRDefault="00C407CE"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C407CE" w:rsidRPr="00FF430B" w:rsidRDefault="00C407CE"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C407CE" w:rsidRPr="00FF430B" w:rsidRDefault="00C407C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C407CE" w:rsidRPr="00FF430B" w:rsidRDefault="00C407C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C407CE" w:rsidRPr="00FF430B" w:rsidRDefault="00C407C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rsidR="00C407CE" w:rsidRPr="00FF430B" w:rsidRDefault="00C407CE"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rsidR="00C407CE" w:rsidRPr="00FF430B" w:rsidRDefault="00C407CE"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rsidR="00C407CE" w:rsidRPr="00FF430B" w:rsidRDefault="00C407CE"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407CE" w:rsidRPr="00FF430B" w:rsidRDefault="00C407CE"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C407CE" w:rsidRPr="00FF430B" w:rsidRDefault="00C407CE"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C407CE" w:rsidRPr="00FF430B" w:rsidRDefault="00C407CE"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C407CE" w:rsidRPr="00FF430B" w:rsidRDefault="00C407CE" w:rsidP="00A54239">
      <w:pPr>
        <w:tabs>
          <w:tab w:val="left" w:pos="-284"/>
          <w:tab w:val="left" w:pos="142"/>
          <w:tab w:val="left" w:pos="426"/>
          <w:tab w:val="left" w:pos="567"/>
          <w:tab w:val="left" w:pos="709"/>
        </w:tabs>
        <w:ind w:left="-284" w:firstLine="284"/>
        <w:jc w:val="both"/>
      </w:pPr>
      <w:r w:rsidRPr="00FF430B">
        <w:t>3) gestionarea deșeurilor din demolări;</w:t>
      </w:r>
    </w:p>
    <w:p w:rsidR="00C407CE" w:rsidRPr="00FF430B" w:rsidRDefault="00C407CE"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C407CE" w:rsidRPr="00FF430B" w:rsidRDefault="00C407CE" w:rsidP="00A54239">
      <w:pPr>
        <w:tabs>
          <w:tab w:val="left" w:pos="-284"/>
          <w:tab w:val="left" w:pos="142"/>
          <w:tab w:val="left" w:pos="426"/>
          <w:tab w:val="left" w:pos="567"/>
          <w:tab w:val="left" w:pos="709"/>
        </w:tabs>
        <w:ind w:left="-284" w:firstLine="284"/>
        <w:jc w:val="both"/>
      </w:pPr>
      <w:r w:rsidRPr="00FF430B">
        <w:t>5) contractul de performanță energetică;</w:t>
      </w:r>
    </w:p>
    <w:p w:rsidR="00C407CE" w:rsidRPr="00FF430B" w:rsidRDefault="00C407CE" w:rsidP="00A54239">
      <w:pPr>
        <w:tabs>
          <w:tab w:val="left" w:pos="-284"/>
          <w:tab w:val="left" w:pos="142"/>
          <w:tab w:val="left" w:pos="426"/>
          <w:tab w:val="left" w:pos="567"/>
          <w:tab w:val="left" w:pos="709"/>
        </w:tabs>
        <w:ind w:left="-284" w:firstLine="284"/>
        <w:jc w:val="both"/>
      </w:pPr>
      <w:r w:rsidRPr="00FF430B">
        <w:t>6) conținut reciclat în beton și zidărie;</w:t>
      </w:r>
    </w:p>
    <w:p w:rsidR="00C407CE" w:rsidRPr="00FF430B" w:rsidRDefault="00C407CE"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C407CE" w:rsidRPr="00FF430B" w:rsidRDefault="00C407CE"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C407CE" w:rsidRPr="00FF430B" w:rsidRDefault="00C407CE"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C407CE" w:rsidRPr="00FF430B" w:rsidRDefault="00C407CE"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C407CE" w:rsidRPr="00FF430B" w:rsidRDefault="00C407CE"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C407CE" w:rsidRPr="00FF430B" w:rsidRDefault="00C407CE"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C407CE" w:rsidRPr="00FF430B" w:rsidRDefault="00C407CE" w:rsidP="00A54239">
      <w:pPr>
        <w:tabs>
          <w:tab w:val="left" w:pos="-284"/>
          <w:tab w:val="left" w:pos="142"/>
          <w:tab w:val="left" w:pos="426"/>
          <w:tab w:val="left" w:pos="567"/>
          <w:tab w:val="left" w:pos="709"/>
        </w:tabs>
        <w:ind w:left="-284" w:firstLine="284"/>
        <w:jc w:val="both"/>
      </w:pPr>
      <w:r w:rsidRPr="00FF430B">
        <w:t>13) îmbrăcăminți rezistente;</w:t>
      </w:r>
    </w:p>
    <w:p w:rsidR="00C407CE" w:rsidRPr="00FF430B" w:rsidRDefault="00C407CE" w:rsidP="00A54239">
      <w:pPr>
        <w:tabs>
          <w:tab w:val="left" w:pos="-284"/>
          <w:tab w:val="left" w:pos="142"/>
          <w:tab w:val="left" w:pos="426"/>
          <w:tab w:val="left" w:pos="567"/>
          <w:tab w:val="left" w:pos="709"/>
        </w:tabs>
        <w:ind w:left="-284" w:firstLine="284"/>
        <w:jc w:val="both"/>
      </w:pPr>
      <w:r w:rsidRPr="00FF430B">
        <w:t>14) pardoseli din lemn;</w:t>
      </w:r>
    </w:p>
    <w:p w:rsidR="00C407CE" w:rsidRPr="00FF430B" w:rsidRDefault="00C407CE" w:rsidP="00A54239">
      <w:pPr>
        <w:tabs>
          <w:tab w:val="left" w:pos="-284"/>
          <w:tab w:val="left" w:pos="142"/>
          <w:tab w:val="left" w:pos="426"/>
          <w:tab w:val="left" w:pos="567"/>
          <w:tab w:val="left" w:pos="709"/>
        </w:tabs>
        <w:ind w:left="-284" w:firstLine="284"/>
        <w:jc w:val="both"/>
      </w:pPr>
      <w:r w:rsidRPr="00FF430B">
        <w:t>15) încălzitoare de apă;</w:t>
      </w:r>
    </w:p>
    <w:p w:rsidR="00C407CE" w:rsidRPr="00FF430B" w:rsidRDefault="00C407CE"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C407CE" w:rsidRPr="00FF430B" w:rsidRDefault="00C407CE"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C407CE" w:rsidRPr="00FF430B" w:rsidRDefault="00C407CE"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C407CE" w:rsidRPr="00FF430B" w:rsidRDefault="00C407CE"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C407CE" w:rsidRPr="00FF430B" w:rsidRDefault="00C407CE"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C407CE" w:rsidRPr="00FF430B" w:rsidRDefault="00C407CE"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C407CE" w:rsidRPr="00FF430B" w:rsidRDefault="00C407CE"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C407CE" w:rsidRPr="00FF430B" w:rsidRDefault="00C407CE"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rsidR="00C407CE" w:rsidRPr="00FF430B" w:rsidRDefault="00C407CE"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C407CE" w:rsidRPr="00FF430B" w:rsidRDefault="00C407CE"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C407CE" w:rsidRPr="00FF430B" w:rsidRDefault="00C407CE"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C407CE" w:rsidRPr="00FF430B" w:rsidRDefault="00C407CE"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C407CE" w:rsidRPr="00FF430B" w:rsidRDefault="00C407CE"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C407CE" w:rsidRPr="00FF430B" w:rsidRDefault="00C407CE"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C407CE" w:rsidRPr="00FF430B" w:rsidRDefault="00C407CE"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C407CE" w:rsidRPr="00FF430B" w:rsidRDefault="00C407CE"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C407CE" w:rsidRPr="00FF430B" w:rsidRDefault="00C407CE" w:rsidP="003C2C26">
      <w:pPr>
        <w:tabs>
          <w:tab w:val="left" w:pos="-284"/>
          <w:tab w:val="left" w:pos="426"/>
          <w:tab w:val="left" w:pos="604"/>
        </w:tabs>
        <w:spacing w:after="120"/>
        <w:ind w:left="-284" w:firstLine="284"/>
        <w:jc w:val="both"/>
      </w:pPr>
      <w:r w:rsidRPr="00FF430B">
        <w:tab/>
      </w:r>
    </w:p>
    <w:p w:rsidR="00C407CE" w:rsidRPr="00FF430B" w:rsidRDefault="00C407CE"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6" w:name="_Toc392180151"/>
      <w:bookmarkStart w:id="27" w:name="_Toc449539041"/>
      <w:r w:rsidRPr="00FF430B">
        <w:rPr>
          <w:rFonts w:ascii="Times New Roman" w:hAnsi="Times New Roman"/>
          <w:bCs w:val="0"/>
          <w:color w:val="auto"/>
        </w:rPr>
        <w:t>Secţiunea a 3-a</w:t>
      </w:r>
    </w:p>
    <w:p w:rsidR="00C407CE" w:rsidRPr="00FF430B" w:rsidRDefault="00C407CE" w:rsidP="000E4D7D"/>
    <w:bookmarkEnd w:id="26"/>
    <w:bookmarkEnd w:id="27"/>
    <w:p w:rsidR="00C407CE" w:rsidRPr="00FF430B" w:rsidRDefault="00C407CE"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C407CE" w:rsidRPr="00FF430B" w:rsidRDefault="00C407CE" w:rsidP="009F1E2C">
      <w:pPr>
        <w:tabs>
          <w:tab w:val="left" w:pos="-284"/>
        </w:tabs>
        <w:ind w:left="-284" w:firstLine="284"/>
      </w:pPr>
    </w:p>
    <w:p w:rsidR="00C407CE" w:rsidRPr="00FF430B" w:rsidRDefault="00C407C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C407CE" w:rsidRPr="00FF430B" w:rsidRDefault="00C407CE"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C407CE" w:rsidRPr="00FF430B" w:rsidRDefault="00C407CE"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C407CE" w:rsidRPr="00FF430B" w:rsidRDefault="00C407CE" w:rsidP="00A54239">
      <w:pPr>
        <w:tabs>
          <w:tab w:val="left" w:pos="0"/>
          <w:tab w:val="left" w:pos="426"/>
          <w:tab w:val="left" w:pos="960"/>
        </w:tabs>
        <w:spacing w:after="120"/>
      </w:pPr>
      <w:r w:rsidRPr="00FF430B">
        <w:t>2) Propunerea financiară;</w:t>
      </w:r>
    </w:p>
    <w:p w:rsidR="00C407CE" w:rsidRPr="00FF430B" w:rsidRDefault="00C407CE" w:rsidP="00A54239">
      <w:pPr>
        <w:tabs>
          <w:tab w:val="left" w:pos="0"/>
          <w:tab w:val="left" w:pos="426"/>
          <w:tab w:val="left" w:pos="960"/>
        </w:tabs>
        <w:spacing w:after="120"/>
        <w:rPr>
          <w:color w:val="000000"/>
        </w:rPr>
      </w:pPr>
      <w:r w:rsidRPr="00FF430B">
        <w:t xml:space="preserve">3) </w:t>
      </w:r>
      <w:r w:rsidRPr="00FF430B">
        <w:rPr>
          <w:color w:val="000000"/>
        </w:rPr>
        <w:t>DUAE</w:t>
      </w:r>
      <w:bookmarkEnd w:id="32"/>
      <w:bookmarkEnd w:id="33"/>
      <w:bookmarkEnd w:id="34"/>
      <w:bookmarkEnd w:id="35"/>
      <w:bookmarkEnd w:id="36"/>
      <w:r w:rsidRPr="00FF430B">
        <w:rPr>
          <w:color w:val="000000"/>
        </w:rPr>
        <w:t>;</w:t>
      </w:r>
    </w:p>
    <w:p w:rsidR="00C407CE" w:rsidRPr="00FF430B" w:rsidRDefault="00C407CE" w:rsidP="00A54239">
      <w:pPr>
        <w:tabs>
          <w:tab w:val="left" w:pos="0"/>
          <w:tab w:val="left" w:pos="426"/>
          <w:tab w:val="left" w:pos="960"/>
        </w:tabs>
        <w:spacing w:after="120"/>
      </w:pPr>
      <w:r w:rsidRPr="00FF430B">
        <w:rPr>
          <w:color w:val="000000"/>
        </w:rPr>
        <w:t>4) Garanția pentru ofertă, după caz (anexa nr. 9).</w:t>
      </w:r>
    </w:p>
    <w:p w:rsidR="00C407CE" w:rsidRPr="00FF430B" w:rsidRDefault="00C407CE"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C407CE" w:rsidRPr="00FF430B" w:rsidRDefault="00C407CE"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C407CE" w:rsidRPr="00FF430B" w:rsidRDefault="00C407CE"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C407CE" w:rsidRPr="00FF430B" w:rsidRDefault="00C407CE"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C407CE" w:rsidRPr="00FF430B" w:rsidRDefault="00C407CE"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C407CE" w:rsidRPr="00FF430B" w:rsidRDefault="00C407CE"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C407CE" w:rsidRPr="00FF430B" w:rsidRDefault="00C407CE"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C407CE" w:rsidRPr="00FF430B" w:rsidRDefault="00C407CE"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C407CE" w:rsidRPr="00FF430B" w:rsidRDefault="00C407CE"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C407CE" w:rsidRPr="00FF430B" w:rsidRDefault="00C407CE"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C407CE" w:rsidRPr="00FF430B" w:rsidRDefault="00C407CE"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C407CE" w:rsidRPr="00FF430B" w:rsidRDefault="00C407CE"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C407CE" w:rsidRPr="00FF430B" w:rsidRDefault="00C407CE"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C407CE" w:rsidRPr="00FF430B" w:rsidRDefault="00C407CE"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C407CE" w:rsidRPr="00FF430B" w:rsidRDefault="00C407CE"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C407CE" w:rsidRPr="00FF430B" w:rsidRDefault="00C407CE" w:rsidP="00952061">
      <w:pPr>
        <w:tabs>
          <w:tab w:val="left" w:pos="-284"/>
          <w:tab w:val="left" w:pos="284"/>
          <w:tab w:val="left" w:pos="567"/>
        </w:tabs>
        <w:ind w:left="-284" w:firstLine="284"/>
        <w:jc w:val="both"/>
        <w:rPr>
          <w:bCs/>
          <w:noProof w:val="0"/>
          <w:color w:val="000000"/>
          <w:lang w:eastAsia="it-IT"/>
        </w:rPr>
      </w:pPr>
      <w:bookmarkStart w:id="41" w:name="_Toc392180160"/>
      <w:bookmarkStart w:id="42" w:name="_Toc449539050"/>
    </w:p>
    <w:bookmarkEnd w:id="41"/>
    <w:bookmarkEnd w:id="42"/>
    <w:p w:rsidR="00C407CE" w:rsidRPr="00FF430B" w:rsidRDefault="00C407CE" w:rsidP="009F1E2C">
      <w:pPr>
        <w:tabs>
          <w:tab w:val="left" w:pos="-284"/>
        </w:tabs>
        <w:ind w:left="-284" w:firstLine="284"/>
        <w:jc w:val="center"/>
        <w:rPr>
          <w:b/>
          <w:sz w:val="26"/>
          <w:szCs w:val="26"/>
        </w:rPr>
      </w:pPr>
    </w:p>
    <w:p w:rsidR="00C407CE" w:rsidRPr="00FF430B" w:rsidRDefault="00C407CE" w:rsidP="009F1E2C">
      <w:pPr>
        <w:tabs>
          <w:tab w:val="left" w:pos="-284"/>
        </w:tabs>
        <w:ind w:left="-284" w:firstLine="284"/>
        <w:jc w:val="center"/>
        <w:rPr>
          <w:b/>
          <w:sz w:val="26"/>
          <w:szCs w:val="26"/>
        </w:rPr>
      </w:pPr>
      <w:r w:rsidRPr="00FF430B">
        <w:rPr>
          <w:b/>
          <w:sz w:val="26"/>
          <w:szCs w:val="26"/>
        </w:rPr>
        <w:t>Secţiunea a 4-a</w:t>
      </w:r>
    </w:p>
    <w:p w:rsidR="00C407CE" w:rsidRPr="00FF430B" w:rsidRDefault="00C407CE" w:rsidP="009F1E2C">
      <w:pPr>
        <w:tabs>
          <w:tab w:val="left" w:pos="-284"/>
        </w:tabs>
        <w:ind w:left="-284" w:firstLine="284"/>
        <w:jc w:val="center"/>
        <w:rPr>
          <w:b/>
          <w:sz w:val="26"/>
          <w:szCs w:val="26"/>
        </w:rPr>
      </w:pPr>
    </w:p>
    <w:p w:rsidR="00C407CE" w:rsidRPr="00FF430B" w:rsidRDefault="00C407CE" w:rsidP="009F1E2C">
      <w:pPr>
        <w:tabs>
          <w:tab w:val="left" w:pos="-284"/>
        </w:tabs>
        <w:ind w:left="-284" w:firstLine="284"/>
        <w:jc w:val="center"/>
        <w:rPr>
          <w:b/>
        </w:rPr>
      </w:pPr>
      <w:r w:rsidRPr="00FF430B">
        <w:rPr>
          <w:b/>
        </w:rPr>
        <w:t>Depunerea și deschiderea ofertelor</w:t>
      </w:r>
    </w:p>
    <w:p w:rsidR="00C407CE" w:rsidRPr="00FF430B" w:rsidRDefault="00C407CE" w:rsidP="009F1E2C">
      <w:pPr>
        <w:tabs>
          <w:tab w:val="left" w:pos="-284"/>
        </w:tabs>
        <w:ind w:left="-284" w:firstLine="284"/>
        <w:jc w:val="center"/>
        <w:rPr>
          <w:b/>
        </w:rPr>
      </w:pPr>
    </w:p>
    <w:p w:rsidR="00C407CE" w:rsidRPr="00FF430B" w:rsidRDefault="00C407CE"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C407CE" w:rsidRPr="00FF430B" w:rsidRDefault="00C407CE"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C407CE" w:rsidRPr="00FF430B" w:rsidRDefault="00C407CE"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C407CE" w:rsidRPr="00FF430B" w:rsidRDefault="00C407CE"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C407CE" w:rsidRPr="00FF430B" w:rsidRDefault="00C407CE"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C407CE" w:rsidRPr="00FF430B" w:rsidRDefault="00C407CE"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C407CE" w:rsidRPr="00FF430B" w:rsidRDefault="00C407CE"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C407CE" w:rsidRPr="00FF430B" w:rsidRDefault="00C407CE"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C407CE" w:rsidRPr="00FF430B" w:rsidRDefault="00C407CE"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C407CE" w:rsidRPr="00FF430B" w:rsidRDefault="00C407CE" w:rsidP="009F1E2C">
      <w:pPr>
        <w:tabs>
          <w:tab w:val="left" w:pos="-284"/>
          <w:tab w:val="left" w:pos="960"/>
        </w:tabs>
        <w:ind w:left="-284" w:firstLine="284"/>
        <w:jc w:val="both"/>
      </w:pPr>
    </w:p>
    <w:p w:rsidR="00C407CE" w:rsidRPr="00FF430B" w:rsidRDefault="00C407CE" w:rsidP="009F1E2C">
      <w:pPr>
        <w:tabs>
          <w:tab w:val="left" w:pos="-284"/>
          <w:tab w:val="left" w:pos="960"/>
        </w:tabs>
        <w:ind w:left="-284" w:firstLine="284"/>
        <w:jc w:val="both"/>
      </w:pPr>
    </w:p>
    <w:p w:rsidR="00C407CE" w:rsidRPr="00FF430B" w:rsidRDefault="00C407CE" w:rsidP="009F1E2C">
      <w:pPr>
        <w:tabs>
          <w:tab w:val="left" w:pos="-284"/>
          <w:tab w:val="left" w:pos="284"/>
          <w:tab w:val="left" w:pos="604"/>
          <w:tab w:val="left" w:pos="1134"/>
        </w:tabs>
        <w:ind w:left="-284" w:firstLine="284"/>
        <w:jc w:val="center"/>
        <w:rPr>
          <w:b/>
          <w:bCs/>
        </w:rPr>
      </w:pPr>
      <w:r w:rsidRPr="00FF430B">
        <w:rPr>
          <w:b/>
          <w:bCs/>
        </w:rPr>
        <w:t>Secюiunea a 5-a</w:t>
      </w:r>
    </w:p>
    <w:p w:rsidR="00C407CE" w:rsidRPr="00FF430B" w:rsidRDefault="00C407CE" w:rsidP="009F1E2C">
      <w:pPr>
        <w:tabs>
          <w:tab w:val="left" w:pos="-284"/>
          <w:tab w:val="left" w:pos="284"/>
          <w:tab w:val="left" w:pos="604"/>
          <w:tab w:val="left" w:pos="1134"/>
        </w:tabs>
        <w:ind w:left="-284" w:firstLine="284"/>
        <w:jc w:val="center"/>
        <w:rPr>
          <w:b/>
          <w:bCs/>
        </w:rPr>
      </w:pPr>
    </w:p>
    <w:p w:rsidR="00C407CE" w:rsidRPr="00FF430B" w:rsidRDefault="00C407CE" w:rsidP="009F1E2C">
      <w:pPr>
        <w:tabs>
          <w:tab w:val="left" w:pos="-284"/>
          <w:tab w:val="left" w:pos="604"/>
          <w:tab w:val="left" w:pos="1134"/>
        </w:tabs>
        <w:ind w:left="-284" w:firstLine="284"/>
        <w:jc w:val="center"/>
        <w:rPr>
          <w:b/>
          <w:bCs/>
        </w:rPr>
      </w:pPr>
      <w:r w:rsidRPr="00FF430B">
        <w:rPr>
          <w:b/>
          <w:bCs/>
        </w:rPr>
        <w:t>Evaluarea și compararea ofertelor</w:t>
      </w:r>
    </w:p>
    <w:p w:rsidR="00C407CE" w:rsidRPr="00FF430B" w:rsidRDefault="00C407CE" w:rsidP="009F1E2C">
      <w:pPr>
        <w:tabs>
          <w:tab w:val="left" w:pos="-284"/>
          <w:tab w:val="left" w:pos="604"/>
          <w:tab w:val="left" w:pos="1134"/>
        </w:tabs>
        <w:ind w:left="-284" w:firstLine="284"/>
        <w:jc w:val="center"/>
        <w:rPr>
          <w:b/>
          <w:bCs/>
        </w:rPr>
      </w:pPr>
    </w:p>
    <w:p w:rsidR="00C407CE" w:rsidRPr="00FF430B" w:rsidRDefault="00C407CE"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C407CE" w:rsidRPr="00FF430B" w:rsidRDefault="00C407CE"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C407CE" w:rsidRPr="00FF430B" w:rsidRDefault="00C407CE"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C407CE" w:rsidRPr="00FF430B" w:rsidRDefault="00C407CE"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C407CE" w:rsidRPr="00FF430B" w:rsidRDefault="00C407CE"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C407CE" w:rsidRPr="00FF430B" w:rsidRDefault="00C407CE"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C407CE" w:rsidRPr="00FF430B" w:rsidRDefault="00C407CE"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C407CE" w:rsidRPr="00FF430B" w:rsidRDefault="00C407CE"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C407CE" w:rsidRPr="00FF430B" w:rsidRDefault="00C407CE"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C407CE" w:rsidRPr="00FF430B" w:rsidRDefault="00C407CE"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C407CE" w:rsidRPr="00FF430B" w:rsidRDefault="00C407CE"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C407CE" w:rsidRPr="00FF430B" w:rsidRDefault="00C407CE"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C407CE" w:rsidRPr="00FF430B" w:rsidRDefault="00C407CE"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C407CE" w:rsidRPr="00FF430B" w:rsidRDefault="00C407CE"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C407CE" w:rsidRPr="00FF430B" w:rsidRDefault="00C407CE"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C407CE" w:rsidRPr="00FF430B" w:rsidRDefault="00C407CE"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C407CE" w:rsidRPr="00FF430B" w:rsidRDefault="00C407CE"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C407CE" w:rsidRPr="00FF430B" w:rsidRDefault="00C407CE"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C407CE" w:rsidRPr="00FF430B" w:rsidRDefault="00C407CE"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C407CE" w:rsidRPr="00FF430B" w:rsidRDefault="00C407CE"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C407CE" w:rsidRPr="00FF430B" w:rsidRDefault="00C407CE"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C407CE" w:rsidRPr="00FF430B" w:rsidRDefault="00C407CE"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C407CE" w:rsidRPr="00FF430B" w:rsidRDefault="00C407CE"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C407CE" w:rsidRPr="00FF430B" w:rsidRDefault="00C407CE"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C407CE" w:rsidRPr="00FF430B" w:rsidRDefault="00C407CE"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C407CE" w:rsidRPr="00FF430B" w:rsidRDefault="00C407CE"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C407CE" w:rsidRPr="00FF430B" w:rsidRDefault="00C407CE"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C407CE" w:rsidRPr="00FF430B" w:rsidRDefault="00C407CE"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C407CE" w:rsidRPr="00FF430B" w:rsidRDefault="00C407CE"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C407CE" w:rsidRPr="00FF430B" w:rsidRDefault="00C407CE"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C407CE" w:rsidRPr="00FF430B" w:rsidRDefault="00C407CE"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C407CE" w:rsidRPr="00FF430B" w:rsidRDefault="00C407CE" w:rsidP="009F1E2C">
      <w:pPr>
        <w:tabs>
          <w:tab w:val="left" w:pos="-284"/>
          <w:tab w:val="left" w:pos="462"/>
          <w:tab w:val="left" w:pos="1134"/>
        </w:tabs>
        <w:spacing w:after="120"/>
        <w:ind w:left="-284" w:firstLine="284"/>
        <w:jc w:val="both"/>
      </w:pPr>
    </w:p>
    <w:p w:rsidR="00C407CE" w:rsidRPr="00FF430B" w:rsidRDefault="00C407CE" w:rsidP="009F1E2C">
      <w:pPr>
        <w:tabs>
          <w:tab w:val="left" w:pos="-284"/>
        </w:tabs>
        <w:ind w:left="-284" w:firstLine="284"/>
        <w:jc w:val="center"/>
        <w:rPr>
          <w:b/>
          <w:bCs/>
          <w:sz w:val="26"/>
          <w:szCs w:val="26"/>
        </w:rPr>
      </w:pPr>
      <w:r w:rsidRPr="00FF430B">
        <w:rPr>
          <w:b/>
          <w:bCs/>
          <w:sz w:val="26"/>
          <w:szCs w:val="26"/>
        </w:rPr>
        <w:t>Secюiunea a 6-a</w:t>
      </w:r>
    </w:p>
    <w:p w:rsidR="00C407CE" w:rsidRPr="00FF430B" w:rsidRDefault="00C407CE" w:rsidP="009F1E2C">
      <w:pPr>
        <w:tabs>
          <w:tab w:val="left" w:pos="-284"/>
        </w:tabs>
        <w:ind w:left="-284" w:firstLine="284"/>
        <w:jc w:val="center"/>
        <w:rPr>
          <w:b/>
          <w:bCs/>
          <w:sz w:val="26"/>
          <w:szCs w:val="26"/>
        </w:rPr>
      </w:pPr>
    </w:p>
    <w:p w:rsidR="00C407CE" w:rsidRPr="00FF430B" w:rsidRDefault="00C407CE" w:rsidP="009F1E2C">
      <w:pPr>
        <w:tabs>
          <w:tab w:val="left" w:pos="-284"/>
        </w:tabs>
        <w:ind w:left="-284" w:firstLine="284"/>
        <w:jc w:val="center"/>
        <w:rPr>
          <w:b/>
          <w:bCs/>
        </w:rPr>
      </w:pPr>
      <w:r w:rsidRPr="00FF430B">
        <w:rPr>
          <w:b/>
          <w:bCs/>
        </w:rPr>
        <w:t>Atribuirea contractului</w:t>
      </w:r>
    </w:p>
    <w:p w:rsidR="00C407CE" w:rsidRPr="00FF430B" w:rsidRDefault="00C407CE" w:rsidP="009F1E2C">
      <w:pPr>
        <w:tabs>
          <w:tab w:val="left" w:pos="-284"/>
        </w:tabs>
        <w:ind w:left="-284" w:firstLine="284"/>
        <w:jc w:val="center"/>
      </w:pPr>
    </w:p>
    <w:p w:rsidR="00C407CE" w:rsidRPr="00FF430B" w:rsidRDefault="00C407CE"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C407CE" w:rsidRPr="00FF430B" w:rsidRDefault="00C407CE"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C407CE" w:rsidRPr="00FF430B" w:rsidRDefault="00C407CE"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C407CE" w:rsidRPr="00FF430B" w:rsidRDefault="00C407CE"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C407CE" w:rsidRPr="00FF430B" w:rsidRDefault="00C407CE"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C407CE" w:rsidRPr="00FF430B" w:rsidRDefault="00C407CE" w:rsidP="009F1E2C">
      <w:pPr>
        <w:pStyle w:val="NormalWeb"/>
        <w:shd w:val="clear" w:color="auto" w:fill="FFFFFF"/>
        <w:tabs>
          <w:tab w:val="left" w:pos="-284"/>
        </w:tabs>
        <w:ind w:left="-284" w:firstLine="284"/>
        <w:rPr>
          <w:color w:val="000000"/>
          <w:lang w:eastAsia="it-IT"/>
        </w:rPr>
      </w:pPr>
      <w:r w:rsidRPr="00FF430B">
        <w:rPr>
          <w:b/>
          <w:color w:val="000000"/>
        </w:rPr>
        <w:t xml:space="preserve">98. </w:t>
      </w:r>
      <w:r>
        <w:rPr>
          <w:b/>
          <w:color w:val="000000"/>
        </w:rPr>
        <w:t xml:space="preserve"> </w:t>
      </w:r>
      <w:r w:rsidRPr="00FF430B">
        <w:rPr>
          <w:color w:val="000000"/>
          <w:lang w:eastAsia="it-IT"/>
        </w:rPr>
        <w:t>Garanția de bună execuție a contractului, dacă părțile agreează, se constituie din:</w:t>
      </w:r>
    </w:p>
    <w:p w:rsidR="00C407CE" w:rsidRPr="00FF430B" w:rsidRDefault="00C407CE"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C407CE" w:rsidRPr="00FF430B" w:rsidRDefault="00C407CE"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C407CE" w:rsidRPr="00FF430B" w:rsidRDefault="00C407CE"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C407CE" w:rsidRPr="00FF430B" w:rsidRDefault="00C407CE"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C407CE" w:rsidRPr="00FF430B" w:rsidRDefault="00C407CE"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C407CE" w:rsidRPr="00FF430B" w:rsidRDefault="00C407CE"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C407CE" w:rsidRPr="00FF430B" w:rsidRDefault="00C407CE"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C407CE" w:rsidRPr="00FF430B" w:rsidRDefault="00C407CE"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C407CE" w:rsidRPr="00FF430B" w:rsidRDefault="00C407CE"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C407CE" w:rsidRPr="00FF430B" w:rsidRDefault="00C407CE"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C407CE" w:rsidRPr="00FF430B" w:rsidRDefault="00C407CE"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C407CE" w:rsidRPr="00FF430B" w:rsidRDefault="00C407CE"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C407CE" w:rsidRPr="00FF430B" w:rsidRDefault="00C407CE"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407CE" w:rsidRPr="00FF430B" w:rsidRDefault="00C407CE"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C407CE" w:rsidRPr="00FF430B" w:rsidRDefault="00C407CE"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C407CE" w:rsidRPr="00FF430B" w:rsidRDefault="00C407CE" w:rsidP="00964783">
      <w:pPr>
        <w:jc w:val="right"/>
        <w:rPr>
          <w:noProof w:val="0"/>
          <w:sz w:val="22"/>
          <w:szCs w:val="22"/>
        </w:rPr>
      </w:pPr>
      <w:r w:rsidRPr="00FF430B">
        <w:rPr>
          <w:noProof w:val="0"/>
        </w:rPr>
        <w:t>Anexa nr.</w:t>
      </w:r>
      <w:r>
        <w:rPr>
          <w:noProof w:val="0"/>
        </w:rPr>
        <w:t xml:space="preserve"> </w:t>
      </w:r>
      <w:r w:rsidRPr="00FF430B">
        <w:rPr>
          <w:noProof w:val="0"/>
        </w:rPr>
        <w:t>1</w:t>
      </w:r>
    </w:p>
    <w:p w:rsidR="00C407CE" w:rsidRPr="00FF430B" w:rsidRDefault="00C407CE" w:rsidP="00964783">
      <w:pPr>
        <w:jc w:val="right"/>
        <w:rPr>
          <w:noProof w:val="0"/>
        </w:rPr>
      </w:pPr>
      <w:r w:rsidRPr="00FF430B">
        <w:rPr>
          <w:noProof w:val="0"/>
        </w:rPr>
        <w:t>la Documentația standard nr._____</w:t>
      </w:r>
    </w:p>
    <w:p w:rsidR="00C407CE" w:rsidRPr="00FF430B" w:rsidRDefault="00C407CE" w:rsidP="00964783">
      <w:pPr>
        <w:jc w:val="right"/>
        <w:rPr>
          <w:noProof w:val="0"/>
        </w:rPr>
      </w:pPr>
      <w:r w:rsidRPr="00FF430B">
        <w:rPr>
          <w:noProof w:val="0"/>
        </w:rPr>
        <w:t>din “____” ________ 20___</w:t>
      </w:r>
    </w:p>
    <w:p w:rsidR="00C407CE" w:rsidRPr="00FF430B" w:rsidRDefault="00C407CE" w:rsidP="00093AE5">
      <w:pPr>
        <w:pStyle w:val="Style3"/>
        <w:tabs>
          <w:tab w:val="left" w:pos="567"/>
        </w:tabs>
        <w:spacing w:before="0" w:beforeAutospacing="0" w:after="0"/>
        <w:ind w:left="0" w:firstLine="0"/>
        <w:jc w:val="center"/>
        <w:rPr>
          <w:rFonts w:eastAsia="PMingLiU"/>
          <w:b w:val="0"/>
          <w:lang w:eastAsia="zh-CN"/>
        </w:rPr>
      </w:pPr>
    </w:p>
    <w:p w:rsidR="00C407CE" w:rsidRPr="00FF430B" w:rsidRDefault="00C407CE" w:rsidP="00093AE5">
      <w:pPr>
        <w:pStyle w:val="Style3"/>
        <w:tabs>
          <w:tab w:val="left" w:pos="567"/>
        </w:tabs>
        <w:spacing w:before="0" w:beforeAutospacing="0" w:after="0"/>
        <w:ind w:left="0" w:firstLine="0"/>
        <w:jc w:val="center"/>
        <w:rPr>
          <w:rFonts w:eastAsia="PMingLiU"/>
          <w:b w:val="0"/>
          <w:lang w:eastAsia="zh-CN"/>
        </w:rPr>
      </w:pPr>
    </w:p>
    <w:p w:rsidR="00C407CE" w:rsidRPr="00FF430B" w:rsidRDefault="00C407CE" w:rsidP="00615E49">
      <w:pPr>
        <w:spacing w:line="276" w:lineRule="auto"/>
        <w:jc w:val="center"/>
        <w:rPr>
          <w:b/>
          <w:noProof w:val="0"/>
          <w:sz w:val="28"/>
          <w:szCs w:val="28"/>
        </w:rPr>
      </w:pPr>
      <w:r w:rsidRPr="00FF430B">
        <w:rPr>
          <w:b/>
          <w:noProof w:val="0"/>
          <w:sz w:val="28"/>
          <w:szCs w:val="28"/>
        </w:rPr>
        <w:t>ANUNȚ DE INTENȚIE</w:t>
      </w:r>
    </w:p>
    <w:p w:rsidR="00C407CE" w:rsidRPr="00FF430B" w:rsidRDefault="00C407CE" w:rsidP="00615E49">
      <w:pPr>
        <w:spacing w:after="160" w:line="276" w:lineRule="auto"/>
        <w:jc w:val="center"/>
        <w:rPr>
          <w:noProof w:val="0"/>
        </w:rPr>
      </w:pPr>
      <w:r w:rsidRPr="00FF430B">
        <w:rPr>
          <w:noProof w:val="0"/>
        </w:rPr>
        <w:t xml:space="preserve">Nr. ______din____________ </w:t>
      </w:r>
    </w:p>
    <w:p w:rsidR="00C407CE" w:rsidRPr="00FF430B" w:rsidRDefault="00C407CE" w:rsidP="002F556B">
      <w:pPr>
        <w:numPr>
          <w:ilvl w:val="0"/>
          <w:numId w:val="24"/>
        </w:numPr>
        <w:spacing w:before="240" w:after="160" w:line="276" w:lineRule="auto"/>
        <w:ind w:left="1077"/>
        <w:jc w:val="both"/>
        <w:rPr>
          <w:b/>
          <w:noProof w:val="0"/>
        </w:rPr>
      </w:pPr>
      <w:r w:rsidRPr="00FF430B">
        <w:rPr>
          <w:b/>
          <w:noProof w:val="0"/>
        </w:rPr>
        <w:t>Informații generale despre autoritatea contractantг:</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49"/>
        <w:gridCol w:w="3969"/>
      </w:tblGrid>
      <w:tr w:rsidR="00C407CE" w:rsidRPr="00EC30C2" w:rsidTr="00B51586">
        <w:tc>
          <w:tcPr>
            <w:tcW w:w="5949" w:type="dxa"/>
            <w:shd w:val="clear" w:color="auto" w:fill="F2F2F2"/>
          </w:tcPr>
          <w:p w:rsidR="00C407CE" w:rsidRPr="00B51586" w:rsidRDefault="00C407CE" w:rsidP="00B51586">
            <w:pPr>
              <w:spacing w:line="276" w:lineRule="auto"/>
              <w:jc w:val="both"/>
              <w:rPr>
                <w:noProof w:val="0"/>
                <w:sz w:val="22"/>
                <w:szCs w:val="22"/>
              </w:rPr>
            </w:pPr>
            <w:r w:rsidRPr="00B51586">
              <w:rPr>
                <w:noProof w:val="0"/>
                <w:sz w:val="22"/>
                <w:szCs w:val="22"/>
              </w:rPr>
              <w:t>Denumirea autoritгții contractante</w:t>
            </w:r>
          </w:p>
        </w:tc>
        <w:tc>
          <w:tcPr>
            <w:tcW w:w="3969" w:type="dxa"/>
          </w:tcPr>
          <w:p w:rsidR="00C407CE" w:rsidRPr="00B51586" w:rsidRDefault="00C407CE" w:rsidP="00B51586">
            <w:pPr>
              <w:spacing w:line="276" w:lineRule="auto"/>
              <w:jc w:val="both"/>
              <w:rPr>
                <w:noProof w:val="0"/>
                <w:sz w:val="22"/>
                <w:szCs w:val="22"/>
              </w:rPr>
            </w:pPr>
          </w:p>
        </w:tc>
      </w:tr>
      <w:tr w:rsidR="00C407CE" w:rsidRPr="00EC30C2" w:rsidTr="00B51586">
        <w:tc>
          <w:tcPr>
            <w:tcW w:w="5949" w:type="dxa"/>
            <w:shd w:val="clear" w:color="auto" w:fill="F2F2F2"/>
          </w:tcPr>
          <w:p w:rsidR="00C407CE" w:rsidRPr="00B51586" w:rsidRDefault="00C407CE" w:rsidP="00B51586">
            <w:pPr>
              <w:spacing w:line="276" w:lineRule="auto"/>
              <w:jc w:val="both"/>
              <w:rPr>
                <w:noProof w:val="0"/>
                <w:sz w:val="22"/>
                <w:szCs w:val="22"/>
              </w:rPr>
            </w:pPr>
            <w:r w:rsidRPr="00B51586">
              <w:rPr>
                <w:noProof w:val="0"/>
                <w:sz w:val="22"/>
                <w:szCs w:val="22"/>
              </w:rPr>
              <w:t>IDNO</w:t>
            </w:r>
          </w:p>
        </w:tc>
        <w:tc>
          <w:tcPr>
            <w:tcW w:w="3969" w:type="dxa"/>
          </w:tcPr>
          <w:p w:rsidR="00C407CE" w:rsidRPr="00B51586" w:rsidRDefault="00C407CE" w:rsidP="00B51586">
            <w:pPr>
              <w:spacing w:line="276" w:lineRule="auto"/>
              <w:jc w:val="both"/>
              <w:rPr>
                <w:noProof w:val="0"/>
                <w:sz w:val="22"/>
                <w:szCs w:val="22"/>
              </w:rPr>
            </w:pPr>
          </w:p>
        </w:tc>
      </w:tr>
      <w:tr w:rsidR="00C407CE" w:rsidRPr="00EC30C2" w:rsidTr="00B51586">
        <w:tc>
          <w:tcPr>
            <w:tcW w:w="5949" w:type="dxa"/>
            <w:shd w:val="clear" w:color="auto" w:fill="F2F2F2"/>
          </w:tcPr>
          <w:p w:rsidR="00C407CE" w:rsidRPr="00B51586" w:rsidRDefault="00C407CE" w:rsidP="00B51586">
            <w:pPr>
              <w:spacing w:line="276" w:lineRule="auto"/>
              <w:jc w:val="both"/>
              <w:rPr>
                <w:noProof w:val="0"/>
                <w:sz w:val="22"/>
                <w:szCs w:val="22"/>
              </w:rPr>
            </w:pPr>
            <w:r w:rsidRPr="00B51586">
              <w:rPr>
                <w:noProof w:val="0"/>
                <w:sz w:val="22"/>
                <w:szCs w:val="22"/>
              </w:rPr>
              <w:t>Adresa</w:t>
            </w:r>
          </w:p>
        </w:tc>
        <w:tc>
          <w:tcPr>
            <w:tcW w:w="3969" w:type="dxa"/>
          </w:tcPr>
          <w:p w:rsidR="00C407CE" w:rsidRPr="00B51586" w:rsidRDefault="00C407CE" w:rsidP="00B51586">
            <w:pPr>
              <w:spacing w:line="276" w:lineRule="auto"/>
              <w:jc w:val="both"/>
              <w:rPr>
                <w:noProof w:val="0"/>
                <w:sz w:val="22"/>
                <w:szCs w:val="22"/>
              </w:rPr>
            </w:pPr>
          </w:p>
        </w:tc>
      </w:tr>
      <w:tr w:rsidR="00C407CE" w:rsidRPr="00EC30C2" w:rsidTr="00B51586">
        <w:tc>
          <w:tcPr>
            <w:tcW w:w="5949" w:type="dxa"/>
            <w:shd w:val="clear" w:color="auto" w:fill="F2F2F2"/>
          </w:tcPr>
          <w:p w:rsidR="00C407CE" w:rsidRPr="00B51586" w:rsidRDefault="00C407CE" w:rsidP="00B51586">
            <w:pPr>
              <w:spacing w:line="276" w:lineRule="auto"/>
              <w:jc w:val="both"/>
              <w:rPr>
                <w:noProof w:val="0"/>
                <w:sz w:val="22"/>
                <w:szCs w:val="22"/>
              </w:rPr>
            </w:pPr>
            <w:r w:rsidRPr="00B51586">
              <w:rPr>
                <w:noProof w:val="0"/>
                <w:sz w:val="22"/>
                <w:szCs w:val="22"/>
              </w:rPr>
              <w:t>Numгrul de telefon/fax</w:t>
            </w:r>
          </w:p>
        </w:tc>
        <w:tc>
          <w:tcPr>
            <w:tcW w:w="3969" w:type="dxa"/>
          </w:tcPr>
          <w:p w:rsidR="00C407CE" w:rsidRPr="00B51586" w:rsidRDefault="00C407CE" w:rsidP="00B51586">
            <w:pPr>
              <w:spacing w:line="276" w:lineRule="auto"/>
              <w:jc w:val="both"/>
              <w:rPr>
                <w:noProof w:val="0"/>
                <w:sz w:val="22"/>
                <w:szCs w:val="22"/>
              </w:rPr>
            </w:pPr>
          </w:p>
        </w:tc>
      </w:tr>
      <w:tr w:rsidR="00C407CE" w:rsidRPr="00EC30C2" w:rsidTr="00B51586">
        <w:tc>
          <w:tcPr>
            <w:tcW w:w="5949" w:type="dxa"/>
            <w:shd w:val="clear" w:color="auto" w:fill="F2F2F2"/>
          </w:tcPr>
          <w:p w:rsidR="00C407CE" w:rsidRPr="00B51586" w:rsidRDefault="00C407CE" w:rsidP="00B51586">
            <w:pPr>
              <w:spacing w:line="276" w:lineRule="auto"/>
              <w:jc w:val="both"/>
              <w:rPr>
                <w:noProof w:val="0"/>
                <w:sz w:val="22"/>
                <w:szCs w:val="22"/>
              </w:rPr>
            </w:pPr>
            <w:r w:rsidRPr="00B51586">
              <w:rPr>
                <w:noProof w:val="0"/>
                <w:sz w:val="22"/>
                <w:szCs w:val="22"/>
              </w:rPr>
              <w:t>Adresa de e-mail a autoritгții contractante</w:t>
            </w:r>
          </w:p>
        </w:tc>
        <w:tc>
          <w:tcPr>
            <w:tcW w:w="3969" w:type="dxa"/>
          </w:tcPr>
          <w:p w:rsidR="00C407CE" w:rsidRPr="00B51586" w:rsidRDefault="00C407CE" w:rsidP="00B51586">
            <w:pPr>
              <w:spacing w:line="276" w:lineRule="auto"/>
              <w:jc w:val="both"/>
              <w:rPr>
                <w:noProof w:val="0"/>
                <w:sz w:val="22"/>
                <w:szCs w:val="22"/>
              </w:rPr>
            </w:pPr>
          </w:p>
        </w:tc>
      </w:tr>
      <w:tr w:rsidR="00C407CE" w:rsidRPr="00EC30C2" w:rsidTr="00B51586">
        <w:tc>
          <w:tcPr>
            <w:tcW w:w="5949" w:type="dxa"/>
            <w:shd w:val="clear" w:color="auto" w:fill="F2F2F2"/>
          </w:tcPr>
          <w:p w:rsidR="00C407CE" w:rsidRPr="00B51586" w:rsidRDefault="00C407CE" w:rsidP="00B51586">
            <w:pPr>
              <w:spacing w:line="276" w:lineRule="auto"/>
              <w:jc w:val="both"/>
              <w:rPr>
                <w:noProof w:val="0"/>
                <w:sz w:val="22"/>
                <w:szCs w:val="22"/>
              </w:rPr>
            </w:pPr>
            <w:r w:rsidRPr="00B51586">
              <w:rPr>
                <w:noProof w:val="0"/>
                <w:sz w:val="22"/>
                <w:szCs w:val="22"/>
              </w:rPr>
              <w:t>Pagina web oficialг a autoritгții contractante</w:t>
            </w:r>
          </w:p>
        </w:tc>
        <w:tc>
          <w:tcPr>
            <w:tcW w:w="3969" w:type="dxa"/>
          </w:tcPr>
          <w:p w:rsidR="00C407CE" w:rsidRPr="00B51586" w:rsidRDefault="00C407CE" w:rsidP="00B51586">
            <w:pPr>
              <w:spacing w:line="276" w:lineRule="auto"/>
              <w:jc w:val="both"/>
              <w:rPr>
                <w:noProof w:val="0"/>
                <w:sz w:val="22"/>
                <w:szCs w:val="22"/>
              </w:rPr>
            </w:pPr>
          </w:p>
        </w:tc>
      </w:tr>
      <w:tr w:rsidR="00C407CE" w:rsidRPr="00EC30C2" w:rsidTr="00B51586">
        <w:tc>
          <w:tcPr>
            <w:tcW w:w="5949" w:type="dxa"/>
            <w:shd w:val="clear" w:color="auto" w:fill="F2F2F2"/>
          </w:tcPr>
          <w:p w:rsidR="00C407CE" w:rsidRPr="00B51586" w:rsidRDefault="00C407CE" w:rsidP="00B51586">
            <w:pPr>
              <w:spacing w:line="276" w:lineRule="auto"/>
              <w:jc w:val="both"/>
              <w:rPr>
                <w:noProof w:val="0"/>
                <w:sz w:val="22"/>
                <w:szCs w:val="22"/>
              </w:rPr>
            </w:pPr>
            <w:r w:rsidRPr="00B51586">
              <w:rPr>
                <w:noProof w:val="0"/>
                <w:sz w:val="22"/>
                <w:szCs w:val="22"/>
              </w:rPr>
              <w:t>Persoana de contact, numгrul de telefon/e-mail</w:t>
            </w:r>
          </w:p>
        </w:tc>
        <w:tc>
          <w:tcPr>
            <w:tcW w:w="3969" w:type="dxa"/>
          </w:tcPr>
          <w:p w:rsidR="00C407CE" w:rsidRPr="00B51586" w:rsidRDefault="00C407CE" w:rsidP="00B51586">
            <w:pPr>
              <w:spacing w:line="276" w:lineRule="auto"/>
              <w:jc w:val="both"/>
              <w:rPr>
                <w:noProof w:val="0"/>
                <w:sz w:val="22"/>
                <w:szCs w:val="22"/>
              </w:rPr>
            </w:pPr>
          </w:p>
        </w:tc>
      </w:tr>
      <w:tr w:rsidR="00C407CE" w:rsidRPr="00EC30C2" w:rsidTr="00B51586">
        <w:tc>
          <w:tcPr>
            <w:tcW w:w="5949" w:type="dxa"/>
            <w:shd w:val="clear" w:color="auto" w:fill="F2F2F2"/>
          </w:tcPr>
          <w:p w:rsidR="00C407CE" w:rsidRPr="00B51586" w:rsidRDefault="00C407CE" w:rsidP="00B51586">
            <w:pPr>
              <w:spacing w:line="276" w:lineRule="auto"/>
              <w:jc w:val="both"/>
              <w:rPr>
                <w:noProof w:val="0"/>
                <w:sz w:val="22"/>
                <w:szCs w:val="22"/>
              </w:rPr>
            </w:pPr>
            <w:r w:rsidRPr="00B51586">
              <w:rPr>
                <w:noProof w:val="0"/>
                <w:sz w:val="22"/>
                <w:szCs w:val="22"/>
              </w:rPr>
              <w:t>Adresa de e-mail sau pagina web oficialг de la care se va putea obține accesul liber, direct, total și gratuit la documentația de atribuire</w:t>
            </w:r>
          </w:p>
          <w:p w:rsidR="00C407CE" w:rsidRPr="00B51586" w:rsidRDefault="00C407CE" w:rsidP="00B51586">
            <w:pPr>
              <w:spacing w:line="276" w:lineRule="auto"/>
              <w:jc w:val="both"/>
              <w:rPr>
                <w:noProof w:val="0"/>
                <w:sz w:val="20"/>
                <w:szCs w:val="20"/>
              </w:rPr>
            </w:pPr>
            <w:r w:rsidRPr="00B51586">
              <w:rPr>
                <w:i/>
                <w:noProof w:val="0"/>
                <w:sz w:val="20"/>
                <w:szCs w:val="20"/>
              </w:rPr>
              <w:t>(Оn cazul оn care, din motivele prevгzute la art. 33 alin.(11) a Legii nr. 131/2015 privind achizițiile publice, nu se asigurг accesul liber, direct, total și gratuit, o mențiune privind modul оn care poate fi accesatг documentația de atribuire)</w:t>
            </w:r>
          </w:p>
        </w:tc>
        <w:tc>
          <w:tcPr>
            <w:tcW w:w="3969" w:type="dxa"/>
          </w:tcPr>
          <w:p w:rsidR="00C407CE" w:rsidRPr="00B51586" w:rsidRDefault="00C407CE" w:rsidP="00B51586">
            <w:pPr>
              <w:spacing w:line="276" w:lineRule="auto"/>
              <w:jc w:val="both"/>
              <w:rPr>
                <w:noProof w:val="0"/>
                <w:sz w:val="22"/>
                <w:szCs w:val="22"/>
              </w:rPr>
            </w:pPr>
          </w:p>
        </w:tc>
      </w:tr>
      <w:tr w:rsidR="00C407CE" w:rsidRPr="00EC30C2" w:rsidTr="00B51586">
        <w:tc>
          <w:tcPr>
            <w:tcW w:w="5949" w:type="dxa"/>
            <w:shd w:val="clear" w:color="auto" w:fill="F2F2F2"/>
          </w:tcPr>
          <w:p w:rsidR="00C407CE" w:rsidRPr="00B51586" w:rsidRDefault="00C407CE" w:rsidP="00B51586">
            <w:pPr>
              <w:spacing w:line="276" w:lineRule="auto"/>
              <w:jc w:val="both"/>
              <w:rPr>
                <w:noProof w:val="0"/>
                <w:sz w:val="22"/>
                <w:szCs w:val="22"/>
              </w:rPr>
            </w:pPr>
            <w:r w:rsidRPr="00B51586">
              <w:rPr>
                <w:noProof w:val="0"/>
                <w:sz w:val="22"/>
                <w:szCs w:val="22"/>
              </w:rPr>
              <w:t>Tipul autoritгții contractante și obiectul principal de activitate</w:t>
            </w:r>
          </w:p>
          <w:p w:rsidR="00C407CE" w:rsidRPr="00B51586" w:rsidRDefault="00C407CE" w:rsidP="00B51586">
            <w:pPr>
              <w:spacing w:line="276" w:lineRule="auto"/>
              <w:jc w:val="both"/>
              <w:rPr>
                <w:noProof w:val="0"/>
                <w:sz w:val="20"/>
                <w:szCs w:val="20"/>
              </w:rPr>
            </w:pPr>
            <w:r w:rsidRPr="00B51586">
              <w:rPr>
                <w:i/>
                <w:noProof w:val="0"/>
                <w:sz w:val="20"/>
                <w:szCs w:val="20"/>
              </w:rPr>
              <w:t>(Dacг este cazul, mențiunea cг autoritatea contractantг este o autoritate centralг de achiziție sau cг achiziția implicг ori ar putea implica o altг formг de achiziție comunг)</w:t>
            </w:r>
          </w:p>
        </w:tc>
        <w:tc>
          <w:tcPr>
            <w:tcW w:w="3969" w:type="dxa"/>
          </w:tcPr>
          <w:p w:rsidR="00C407CE" w:rsidRPr="00B51586" w:rsidRDefault="00C407CE" w:rsidP="00B51586">
            <w:pPr>
              <w:spacing w:line="276" w:lineRule="auto"/>
              <w:jc w:val="both"/>
              <w:rPr>
                <w:noProof w:val="0"/>
                <w:sz w:val="22"/>
                <w:szCs w:val="22"/>
              </w:rPr>
            </w:pPr>
          </w:p>
        </w:tc>
      </w:tr>
    </w:tbl>
    <w:p w:rsidR="00C407CE" w:rsidRPr="00FF430B" w:rsidRDefault="00C407CE" w:rsidP="002F556B">
      <w:pPr>
        <w:numPr>
          <w:ilvl w:val="0"/>
          <w:numId w:val="24"/>
        </w:numPr>
        <w:spacing w:before="240" w:after="160" w:line="276" w:lineRule="auto"/>
        <w:contextualSpacing/>
        <w:jc w:val="both"/>
        <w:rPr>
          <w:noProof w:val="0"/>
        </w:rPr>
      </w:pPr>
      <w:r w:rsidRPr="00FF430B">
        <w:rPr>
          <w:b/>
          <w:noProof w:val="0"/>
        </w:rPr>
        <w:t>Informații despre obiectul achiziției</w:t>
      </w:r>
      <w:r w:rsidRPr="00FF430B">
        <w:rPr>
          <w:noProof w:val="0"/>
        </w:rPr>
        <w:t>:</w:t>
      </w:r>
    </w:p>
    <w:tbl>
      <w:tblPr>
        <w:tblW w:w="9923" w:type="dxa"/>
        <w:tblInd w:w="-5" w:type="dxa"/>
        <w:tblLayout w:type="fixed"/>
        <w:tblLook w:val="00A0"/>
      </w:tblPr>
      <w:tblGrid>
        <w:gridCol w:w="567"/>
        <w:gridCol w:w="1134"/>
        <w:gridCol w:w="2268"/>
        <w:gridCol w:w="1276"/>
        <w:gridCol w:w="3260"/>
        <w:gridCol w:w="1418"/>
      </w:tblGrid>
      <w:tr w:rsidR="00C407CE"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C407CE" w:rsidRPr="00FF430B" w:rsidRDefault="00C407CE" w:rsidP="00615E49">
            <w:pPr>
              <w:spacing w:line="276" w:lineRule="auto"/>
              <w:jc w:val="center"/>
              <w:rPr>
                <w:noProof w:val="0"/>
              </w:rPr>
            </w:pPr>
            <w:r w:rsidRPr="00FF430B">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C407CE" w:rsidRPr="00FF430B" w:rsidRDefault="00C407CE" w:rsidP="00615E49">
            <w:pPr>
              <w:spacing w:line="276" w:lineRule="auto"/>
              <w:jc w:val="center"/>
              <w:rPr>
                <w:noProof w:val="0"/>
              </w:rPr>
            </w:pPr>
            <w:r w:rsidRPr="00FF430B">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C407CE" w:rsidRPr="00FF430B" w:rsidRDefault="00C407CE" w:rsidP="00093AE5">
            <w:pPr>
              <w:spacing w:line="276" w:lineRule="auto"/>
              <w:jc w:val="center"/>
              <w:rPr>
                <w:noProof w:val="0"/>
              </w:rPr>
            </w:pPr>
            <w:r w:rsidRPr="00FF430B">
              <w:rPr>
                <w:noProof w:val="0"/>
              </w:rPr>
              <w:t>Denumirea serviciilor de proiectare sau de lucrгri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C407CE" w:rsidRPr="00FF430B" w:rsidRDefault="00C407CE" w:rsidP="00615E49">
            <w:pPr>
              <w:spacing w:line="276" w:lineRule="auto"/>
              <w:jc w:val="center"/>
              <w:rPr>
                <w:noProof w:val="0"/>
              </w:rPr>
            </w:pPr>
            <w:r w:rsidRPr="00FF430B">
              <w:rPr>
                <w:noProof w:val="0"/>
              </w:rPr>
              <w:t>Cantitate/ Unitate de mгsurг</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C407CE" w:rsidRPr="00FF430B" w:rsidRDefault="00C407CE" w:rsidP="00615E49">
            <w:pPr>
              <w:spacing w:line="276" w:lineRule="auto"/>
              <w:jc w:val="center"/>
              <w:rPr>
                <w:noProof w:val="0"/>
              </w:rPr>
            </w:pPr>
            <w:r w:rsidRPr="00FF430B">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C407CE" w:rsidRPr="00FF430B" w:rsidRDefault="00C407CE" w:rsidP="00615E49">
            <w:pPr>
              <w:spacing w:line="276" w:lineRule="auto"/>
              <w:jc w:val="center"/>
              <w:rPr>
                <w:noProof w:val="0"/>
              </w:rPr>
            </w:pPr>
            <w:r w:rsidRPr="00FF430B">
              <w:rPr>
                <w:noProof w:val="0"/>
              </w:rPr>
              <w:t>Valoarea estimatг,</w:t>
            </w:r>
            <w:r w:rsidRPr="00FF430B">
              <w:rPr>
                <w:noProof w:val="0"/>
              </w:rPr>
              <w:br/>
              <w:t>fгrг TVA</w:t>
            </w:r>
            <w:r w:rsidRPr="00FF430B">
              <w:rPr>
                <w:i/>
                <w:noProof w:val="0"/>
                <w:sz w:val="20"/>
                <w:szCs w:val="20"/>
              </w:rPr>
              <w:t>(pentru fiecare lot оn parte)</w:t>
            </w:r>
          </w:p>
        </w:tc>
      </w:tr>
      <w:tr w:rsidR="00C407CE"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615E49">
            <w:pPr>
              <w:spacing w:line="276" w:lineRule="auto"/>
              <w:jc w:val="center"/>
              <w:rPr>
                <w:noProof w:val="0"/>
              </w:rPr>
            </w:pPr>
            <w:r w:rsidRPr="00FF430B">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615E49">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615E49">
            <w:pPr>
              <w:spacing w:line="276" w:lineRule="auto"/>
              <w:jc w:val="center"/>
              <w:rPr>
                <w:noProof w:val="0"/>
              </w:rPr>
            </w:pPr>
            <w:r w:rsidRPr="00FF430B">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615E49">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615E49">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rsidR="00C407CE" w:rsidRPr="00FF430B" w:rsidRDefault="00C407CE" w:rsidP="00615E49">
            <w:pPr>
              <w:spacing w:line="276" w:lineRule="auto"/>
              <w:jc w:val="center"/>
              <w:rPr>
                <w:noProof w:val="0"/>
              </w:rPr>
            </w:pPr>
          </w:p>
        </w:tc>
      </w:tr>
      <w:tr w:rsidR="00C407CE"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615E49">
            <w:pPr>
              <w:spacing w:line="276" w:lineRule="auto"/>
              <w:jc w:val="center"/>
              <w:rPr>
                <w:noProof w:val="0"/>
              </w:rPr>
            </w:pPr>
            <w:r w:rsidRPr="00FF430B">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615E49">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615E49">
            <w:pPr>
              <w:spacing w:line="276" w:lineRule="auto"/>
              <w:jc w:val="center"/>
              <w:rPr>
                <w:noProof w:val="0"/>
              </w:rPr>
            </w:pPr>
            <w:r w:rsidRPr="00FF430B">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615E49">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615E49">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rsidR="00C407CE" w:rsidRPr="00FF430B" w:rsidRDefault="00C407CE" w:rsidP="00615E49">
            <w:pPr>
              <w:spacing w:line="276" w:lineRule="auto"/>
              <w:jc w:val="center"/>
              <w:rPr>
                <w:noProof w:val="0"/>
              </w:rPr>
            </w:pPr>
          </w:p>
        </w:tc>
      </w:tr>
    </w:tbl>
    <w:p w:rsidR="00C407CE" w:rsidRPr="00FF430B" w:rsidRDefault="00C407CE" w:rsidP="002F556B">
      <w:pPr>
        <w:numPr>
          <w:ilvl w:val="0"/>
          <w:numId w:val="24"/>
        </w:numPr>
        <w:spacing w:before="240" w:after="160" w:line="276" w:lineRule="auto"/>
        <w:jc w:val="both"/>
        <w:rPr>
          <w:b/>
          <w:noProof w:val="0"/>
        </w:rPr>
      </w:pPr>
      <w:r w:rsidRPr="00FF430B">
        <w:rPr>
          <w:b/>
          <w:noProof w:val="0"/>
        </w:rPr>
        <w:t xml:space="preserve">Condiții de participare </w:t>
      </w:r>
      <w:r w:rsidRPr="00FF430B">
        <w:rPr>
          <w:i/>
          <w:noProof w:val="0"/>
        </w:rPr>
        <w:t>(оn mгsura оn care sunt deja cunoscute)</w:t>
      </w:r>
      <w:r w:rsidRPr="00FF430B">
        <w:rPr>
          <w:b/>
          <w:noProof w:val="0"/>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54"/>
        <w:gridCol w:w="3969"/>
      </w:tblGrid>
      <w:tr w:rsidR="00C407CE" w:rsidRPr="00EC30C2" w:rsidTr="00B51586">
        <w:tc>
          <w:tcPr>
            <w:tcW w:w="5954" w:type="dxa"/>
            <w:shd w:val="clear" w:color="auto" w:fill="F2F2F2"/>
          </w:tcPr>
          <w:p w:rsidR="00C407CE" w:rsidRPr="00B51586" w:rsidRDefault="00C407CE" w:rsidP="00B51586">
            <w:pPr>
              <w:spacing w:line="276" w:lineRule="auto"/>
              <w:contextualSpacing/>
              <w:jc w:val="both"/>
              <w:rPr>
                <w:noProof w:val="0"/>
                <w:sz w:val="22"/>
                <w:szCs w:val="22"/>
              </w:rPr>
            </w:pPr>
            <w:r w:rsidRPr="00B51586">
              <w:rPr>
                <w:noProof w:val="0"/>
                <w:sz w:val="22"/>
                <w:szCs w:val="22"/>
              </w:rPr>
              <w:t>Contractul de achiziție publicг este rezervat unor ateliere protejate sau acesta poate fi executat numai оn cadrul unor programe de angajare protejatг</w:t>
            </w:r>
          </w:p>
        </w:tc>
        <w:tc>
          <w:tcPr>
            <w:tcW w:w="3969" w:type="dxa"/>
          </w:tcPr>
          <w:p w:rsidR="00C407CE" w:rsidRPr="00B51586" w:rsidRDefault="00C407CE" w:rsidP="00B51586">
            <w:pPr>
              <w:spacing w:line="276" w:lineRule="auto"/>
              <w:jc w:val="both"/>
              <w:rPr>
                <w:noProof w:val="0"/>
                <w:sz w:val="22"/>
                <w:szCs w:val="22"/>
              </w:rPr>
            </w:pPr>
            <w:r w:rsidRPr="00B51586">
              <w:rPr>
                <w:noProof w:val="0"/>
                <w:sz w:val="22"/>
                <w:szCs w:val="22"/>
              </w:rPr>
              <w:t>Nu □</w:t>
            </w:r>
          </w:p>
          <w:p w:rsidR="00C407CE" w:rsidRPr="00B51586" w:rsidRDefault="00C407CE" w:rsidP="00B51586">
            <w:pPr>
              <w:spacing w:line="276" w:lineRule="auto"/>
              <w:contextualSpacing/>
              <w:jc w:val="both"/>
              <w:rPr>
                <w:noProof w:val="0"/>
                <w:sz w:val="22"/>
                <w:szCs w:val="22"/>
              </w:rPr>
            </w:pPr>
            <w:r w:rsidRPr="00B51586">
              <w:rPr>
                <w:noProof w:val="0"/>
                <w:sz w:val="22"/>
                <w:szCs w:val="22"/>
              </w:rPr>
              <w:t>Da □</w:t>
            </w:r>
          </w:p>
        </w:tc>
      </w:tr>
      <w:tr w:rsidR="00C407CE" w:rsidRPr="00EC30C2" w:rsidTr="00B51586">
        <w:tc>
          <w:tcPr>
            <w:tcW w:w="5954" w:type="dxa"/>
            <w:shd w:val="clear" w:color="auto" w:fill="F2F2F2"/>
          </w:tcPr>
          <w:p w:rsidR="00C407CE" w:rsidRPr="00B51586" w:rsidRDefault="00C407CE" w:rsidP="00B51586">
            <w:pPr>
              <w:spacing w:line="276" w:lineRule="auto"/>
              <w:contextualSpacing/>
              <w:jc w:val="both"/>
              <w:rPr>
                <w:noProof w:val="0"/>
                <w:sz w:val="22"/>
                <w:szCs w:val="22"/>
              </w:rPr>
            </w:pPr>
            <w:r w:rsidRPr="00B51586">
              <w:rPr>
                <w:noProof w:val="0"/>
                <w:sz w:val="22"/>
                <w:szCs w:val="22"/>
              </w:rPr>
              <w:t>Prestarea serviciului este rezervatг unei anumite profesii оn temeiul unor legisau al unor acte administrative</w:t>
            </w:r>
          </w:p>
        </w:tc>
        <w:tc>
          <w:tcPr>
            <w:tcW w:w="3969" w:type="dxa"/>
          </w:tcPr>
          <w:p w:rsidR="00C407CE" w:rsidRPr="00B51586" w:rsidRDefault="00C407CE" w:rsidP="00B51586">
            <w:pPr>
              <w:spacing w:line="276" w:lineRule="auto"/>
              <w:jc w:val="both"/>
              <w:rPr>
                <w:noProof w:val="0"/>
                <w:sz w:val="22"/>
                <w:szCs w:val="22"/>
              </w:rPr>
            </w:pPr>
            <w:r w:rsidRPr="00B51586">
              <w:rPr>
                <w:noProof w:val="0"/>
                <w:sz w:val="22"/>
                <w:szCs w:val="22"/>
              </w:rPr>
              <w:t>Nu □</w:t>
            </w:r>
          </w:p>
          <w:p w:rsidR="00C407CE" w:rsidRPr="00B51586" w:rsidRDefault="00C407CE" w:rsidP="00B51586">
            <w:pPr>
              <w:spacing w:line="276" w:lineRule="auto"/>
              <w:contextualSpacing/>
              <w:jc w:val="both"/>
              <w:rPr>
                <w:noProof w:val="0"/>
                <w:sz w:val="22"/>
                <w:szCs w:val="22"/>
              </w:rPr>
            </w:pPr>
            <w:r w:rsidRPr="00B51586">
              <w:rPr>
                <w:noProof w:val="0"/>
                <w:sz w:val="22"/>
                <w:szCs w:val="22"/>
              </w:rPr>
              <w:t>Da □</w:t>
            </w:r>
          </w:p>
        </w:tc>
      </w:tr>
      <w:tr w:rsidR="00C407CE" w:rsidRPr="00EC30C2" w:rsidTr="00B51586">
        <w:tc>
          <w:tcPr>
            <w:tcW w:w="5954" w:type="dxa"/>
            <w:shd w:val="clear" w:color="auto" w:fill="F2F2F2"/>
          </w:tcPr>
          <w:p w:rsidR="00C407CE" w:rsidRPr="00B51586" w:rsidRDefault="00C407CE" w:rsidP="00B51586">
            <w:pPr>
              <w:spacing w:line="276" w:lineRule="auto"/>
              <w:contextualSpacing/>
              <w:jc w:val="both"/>
              <w:rPr>
                <w:noProof w:val="0"/>
                <w:sz w:val="22"/>
                <w:szCs w:val="22"/>
              </w:rPr>
            </w:pPr>
            <w:r w:rsidRPr="00B51586">
              <w:rPr>
                <w:noProof w:val="0"/>
                <w:sz w:val="22"/>
                <w:szCs w:val="22"/>
              </w:rPr>
              <w:t>Scurtг descriere a criteriilor de selecție</w:t>
            </w:r>
          </w:p>
        </w:tc>
        <w:tc>
          <w:tcPr>
            <w:tcW w:w="3969" w:type="dxa"/>
          </w:tcPr>
          <w:p w:rsidR="00C407CE" w:rsidRPr="00B51586" w:rsidRDefault="00C407CE" w:rsidP="00B51586">
            <w:pPr>
              <w:spacing w:line="276" w:lineRule="auto"/>
              <w:contextualSpacing/>
              <w:jc w:val="both"/>
              <w:rPr>
                <w:noProof w:val="0"/>
                <w:sz w:val="20"/>
                <w:szCs w:val="20"/>
              </w:rPr>
            </w:pPr>
          </w:p>
          <w:p w:rsidR="00C407CE" w:rsidRPr="00B51586" w:rsidRDefault="00C407CE" w:rsidP="00B51586">
            <w:pPr>
              <w:spacing w:line="276" w:lineRule="auto"/>
              <w:contextualSpacing/>
              <w:jc w:val="both"/>
              <w:rPr>
                <w:noProof w:val="0"/>
                <w:sz w:val="22"/>
                <w:szCs w:val="22"/>
              </w:rPr>
            </w:pPr>
          </w:p>
          <w:p w:rsidR="00C407CE" w:rsidRPr="00B51586" w:rsidRDefault="00C407CE" w:rsidP="00B51586">
            <w:pPr>
              <w:spacing w:line="276" w:lineRule="auto"/>
              <w:contextualSpacing/>
              <w:jc w:val="both"/>
              <w:rPr>
                <w:noProof w:val="0"/>
                <w:sz w:val="22"/>
                <w:szCs w:val="22"/>
              </w:rPr>
            </w:pPr>
          </w:p>
        </w:tc>
      </w:tr>
    </w:tbl>
    <w:p w:rsidR="00C407CE" w:rsidRDefault="00C407CE" w:rsidP="00006D6D">
      <w:pPr>
        <w:spacing w:before="240" w:after="160" w:line="276" w:lineRule="auto"/>
        <w:ind w:left="1080"/>
        <w:jc w:val="both"/>
        <w:rPr>
          <w:b/>
          <w:noProof w:val="0"/>
        </w:rPr>
      </w:pPr>
    </w:p>
    <w:p w:rsidR="00C407CE" w:rsidRPr="00FF430B" w:rsidRDefault="00C407CE" w:rsidP="002F556B">
      <w:pPr>
        <w:numPr>
          <w:ilvl w:val="0"/>
          <w:numId w:val="24"/>
        </w:numPr>
        <w:spacing w:before="240" w:after="160" w:line="276" w:lineRule="auto"/>
        <w:jc w:val="both"/>
        <w:rPr>
          <w:b/>
          <w:noProof w:val="0"/>
        </w:rPr>
      </w:pPr>
      <w:r w:rsidRPr="00FF430B">
        <w:rPr>
          <w:b/>
          <w:noProof w:val="0"/>
        </w:rPr>
        <w:t>Alte informații: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2"/>
        <w:gridCol w:w="4111"/>
      </w:tblGrid>
      <w:tr w:rsidR="00C407CE" w:rsidRPr="00EC30C2" w:rsidTr="00B51586">
        <w:tc>
          <w:tcPr>
            <w:tcW w:w="5812" w:type="dxa"/>
            <w:shd w:val="clear" w:color="auto" w:fill="F2F2F2"/>
          </w:tcPr>
          <w:p w:rsidR="00C407CE" w:rsidRPr="00B51586" w:rsidRDefault="00C407CE" w:rsidP="00B51586">
            <w:pPr>
              <w:spacing w:line="276" w:lineRule="auto"/>
              <w:contextualSpacing/>
              <w:jc w:val="both"/>
              <w:rPr>
                <w:noProof w:val="0"/>
                <w:sz w:val="22"/>
                <w:szCs w:val="22"/>
              </w:rPr>
            </w:pPr>
            <w:r w:rsidRPr="00B51586">
              <w:rPr>
                <w:noProof w:val="0"/>
                <w:sz w:val="22"/>
                <w:szCs w:val="22"/>
              </w:rPr>
              <w:t>Data estimatг pentru publicarea anunțului de participare pentru contractul/contractele la care se referг anunțul de intenție</w:t>
            </w:r>
          </w:p>
        </w:tc>
        <w:tc>
          <w:tcPr>
            <w:tcW w:w="4111" w:type="dxa"/>
          </w:tcPr>
          <w:p w:rsidR="00C407CE" w:rsidRPr="00B51586" w:rsidRDefault="00C407CE" w:rsidP="00B51586">
            <w:pPr>
              <w:spacing w:line="276" w:lineRule="auto"/>
              <w:contextualSpacing/>
              <w:jc w:val="both"/>
              <w:rPr>
                <w:noProof w:val="0"/>
                <w:sz w:val="22"/>
                <w:szCs w:val="22"/>
              </w:rPr>
            </w:pPr>
          </w:p>
        </w:tc>
      </w:tr>
      <w:tr w:rsidR="00C407CE" w:rsidRPr="00EC30C2" w:rsidTr="00B51586">
        <w:tc>
          <w:tcPr>
            <w:tcW w:w="5812" w:type="dxa"/>
            <w:shd w:val="clear" w:color="auto" w:fill="F2F2F2"/>
          </w:tcPr>
          <w:p w:rsidR="00C407CE" w:rsidRPr="00B51586" w:rsidRDefault="00C407CE" w:rsidP="00B51586">
            <w:pPr>
              <w:spacing w:line="276" w:lineRule="auto"/>
              <w:contextualSpacing/>
              <w:jc w:val="both"/>
              <w:rPr>
                <w:noProof w:val="0"/>
                <w:sz w:val="22"/>
                <w:szCs w:val="22"/>
              </w:rPr>
            </w:pPr>
            <w:r w:rsidRPr="00B51586">
              <w:rPr>
                <w:noProof w:val="0"/>
                <w:sz w:val="22"/>
                <w:szCs w:val="22"/>
              </w:rPr>
              <w:t>Tehnici și instrumente specifice de atribuire utilizate</w:t>
            </w:r>
          </w:p>
        </w:tc>
        <w:tc>
          <w:tcPr>
            <w:tcW w:w="4111" w:type="dxa"/>
          </w:tcPr>
          <w:p w:rsidR="00C407CE" w:rsidRPr="00B51586" w:rsidRDefault="00C407CE" w:rsidP="00B51586">
            <w:pPr>
              <w:spacing w:line="276" w:lineRule="auto"/>
              <w:contextualSpacing/>
              <w:jc w:val="both"/>
              <w:rPr>
                <w:noProof w:val="0"/>
                <w:sz w:val="22"/>
                <w:szCs w:val="22"/>
              </w:rPr>
            </w:pPr>
            <w:r w:rsidRPr="00B51586">
              <w:rPr>
                <w:noProof w:val="0"/>
                <w:sz w:val="22"/>
                <w:szCs w:val="22"/>
              </w:rPr>
              <w:t>Acord-cadru □</w:t>
            </w:r>
          </w:p>
          <w:p w:rsidR="00C407CE" w:rsidRPr="00B51586" w:rsidRDefault="00C407CE" w:rsidP="00B51586">
            <w:pPr>
              <w:spacing w:line="276" w:lineRule="auto"/>
              <w:contextualSpacing/>
              <w:jc w:val="both"/>
              <w:rPr>
                <w:noProof w:val="0"/>
                <w:sz w:val="22"/>
                <w:szCs w:val="22"/>
              </w:rPr>
            </w:pPr>
            <w:r w:rsidRPr="00B51586">
              <w:rPr>
                <w:noProof w:val="0"/>
                <w:sz w:val="22"/>
                <w:szCs w:val="22"/>
              </w:rPr>
              <w:t>Sistem dinamic de achiziție □</w:t>
            </w:r>
          </w:p>
        </w:tc>
      </w:tr>
      <w:tr w:rsidR="00C407CE" w:rsidRPr="00EC30C2" w:rsidTr="00B51586">
        <w:tc>
          <w:tcPr>
            <w:tcW w:w="5812" w:type="dxa"/>
            <w:shd w:val="clear" w:color="auto" w:fill="F2F2F2"/>
          </w:tcPr>
          <w:p w:rsidR="00C407CE" w:rsidRPr="00B51586" w:rsidRDefault="00C407CE" w:rsidP="00B51586">
            <w:pPr>
              <w:spacing w:line="276" w:lineRule="auto"/>
              <w:contextualSpacing/>
              <w:jc w:val="both"/>
              <w:rPr>
                <w:noProof w:val="0"/>
                <w:sz w:val="22"/>
                <w:szCs w:val="22"/>
                <w:lang w:eastAsia="zh-CN"/>
              </w:rPr>
            </w:pPr>
            <w:r w:rsidRPr="00B51586">
              <w:rPr>
                <w:noProof w:val="0"/>
                <w:sz w:val="22"/>
                <w:szCs w:val="22"/>
                <w:lang w:eastAsia="zh-CN"/>
              </w:rPr>
              <w:t>Contractul intră sub incidența Acordului privind achizițiile guvernamentale al Organizației Mondiale a Comerțului</w:t>
            </w:r>
          </w:p>
          <w:p w:rsidR="00C407CE" w:rsidRPr="00B51586" w:rsidRDefault="00C407CE" w:rsidP="00B51586">
            <w:pPr>
              <w:spacing w:line="276" w:lineRule="auto"/>
              <w:contextualSpacing/>
              <w:jc w:val="both"/>
              <w:rPr>
                <w:noProof w:val="0"/>
                <w:sz w:val="22"/>
                <w:szCs w:val="22"/>
              </w:rPr>
            </w:pPr>
            <w:r w:rsidRPr="00B51586">
              <w:rPr>
                <w:i/>
                <w:noProof w:val="0"/>
                <w:sz w:val="22"/>
                <w:szCs w:val="22"/>
                <w:lang w:eastAsia="zh-CN"/>
              </w:rPr>
              <w:t>(Numai în cazul anunțurilor transmise spre publicare în Jurnalul Oficial al Uniunii Europene)</w:t>
            </w:r>
          </w:p>
        </w:tc>
        <w:tc>
          <w:tcPr>
            <w:tcW w:w="4111" w:type="dxa"/>
          </w:tcPr>
          <w:p w:rsidR="00C407CE" w:rsidRPr="00B51586" w:rsidRDefault="00C407CE" w:rsidP="00B51586">
            <w:pPr>
              <w:spacing w:line="276" w:lineRule="auto"/>
              <w:jc w:val="both"/>
              <w:rPr>
                <w:noProof w:val="0"/>
                <w:sz w:val="22"/>
                <w:szCs w:val="22"/>
              </w:rPr>
            </w:pPr>
            <w:r w:rsidRPr="00B51586">
              <w:rPr>
                <w:noProof w:val="0"/>
                <w:sz w:val="22"/>
                <w:szCs w:val="22"/>
              </w:rPr>
              <w:t>Nu □</w:t>
            </w:r>
          </w:p>
          <w:p w:rsidR="00C407CE" w:rsidRPr="00B51586" w:rsidRDefault="00C407CE" w:rsidP="00B51586">
            <w:pPr>
              <w:spacing w:line="276" w:lineRule="auto"/>
              <w:contextualSpacing/>
              <w:jc w:val="both"/>
              <w:rPr>
                <w:noProof w:val="0"/>
                <w:sz w:val="22"/>
                <w:szCs w:val="22"/>
              </w:rPr>
            </w:pPr>
            <w:r w:rsidRPr="00B51586">
              <w:rPr>
                <w:noProof w:val="0"/>
                <w:sz w:val="22"/>
                <w:szCs w:val="22"/>
              </w:rPr>
              <w:t>Da □</w:t>
            </w:r>
          </w:p>
        </w:tc>
      </w:tr>
      <w:tr w:rsidR="00C407CE" w:rsidRPr="00EC30C2" w:rsidTr="00B51586">
        <w:tc>
          <w:tcPr>
            <w:tcW w:w="5812" w:type="dxa"/>
            <w:shd w:val="clear" w:color="auto" w:fill="F2F2F2"/>
          </w:tcPr>
          <w:p w:rsidR="00C407CE" w:rsidRPr="00B51586" w:rsidRDefault="00C407CE" w:rsidP="00B51586">
            <w:pPr>
              <w:spacing w:line="276" w:lineRule="auto"/>
              <w:jc w:val="both"/>
              <w:rPr>
                <w:noProof w:val="0"/>
                <w:sz w:val="22"/>
                <w:szCs w:val="22"/>
              </w:rPr>
            </w:pPr>
            <w:r w:rsidRPr="00B51586">
              <w:rPr>
                <w:noProof w:val="0"/>
                <w:sz w:val="22"/>
                <w:szCs w:val="22"/>
              </w:rPr>
              <w:t>Agenția Naționalг pentru Soluționarea Contestațiilor</w:t>
            </w:r>
          </w:p>
          <w:p w:rsidR="00C407CE" w:rsidRPr="00B51586" w:rsidRDefault="00C407CE" w:rsidP="00B51586">
            <w:pPr>
              <w:spacing w:line="276" w:lineRule="auto"/>
              <w:contextualSpacing/>
              <w:jc w:val="both"/>
              <w:rPr>
                <w:noProof w:val="0"/>
                <w:sz w:val="22"/>
                <w:szCs w:val="22"/>
                <w:lang w:eastAsia="zh-CN"/>
              </w:rPr>
            </w:pPr>
          </w:p>
        </w:tc>
        <w:tc>
          <w:tcPr>
            <w:tcW w:w="4111" w:type="dxa"/>
          </w:tcPr>
          <w:p w:rsidR="00C407CE" w:rsidRPr="00B51586" w:rsidRDefault="00C407CE" w:rsidP="00B51586">
            <w:pPr>
              <w:spacing w:line="276" w:lineRule="auto"/>
              <w:jc w:val="both"/>
              <w:rPr>
                <w:noProof w:val="0"/>
                <w:sz w:val="22"/>
                <w:szCs w:val="22"/>
              </w:rPr>
            </w:pPr>
            <w:r w:rsidRPr="00B51586">
              <w:rPr>
                <w:noProof w:val="0"/>
                <w:sz w:val="22"/>
                <w:szCs w:val="22"/>
              </w:rPr>
              <w:t>mun. Chișinгu, bd. Ștefan cel Mare și Sfвnt, 124, MD-2001;</w:t>
            </w:r>
          </w:p>
          <w:p w:rsidR="00C407CE" w:rsidRPr="00B51586" w:rsidRDefault="00C407CE" w:rsidP="00B51586">
            <w:pPr>
              <w:spacing w:line="276" w:lineRule="auto"/>
              <w:jc w:val="both"/>
              <w:rPr>
                <w:noProof w:val="0"/>
                <w:sz w:val="22"/>
                <w:szCs w:val="22"/>
              </w:rPr>
            </w:pPr>
            <w:r w:rsidRPr="00B51586">
              <w:rPr>
                <w:noProof w:val="0"/>
                <w:sz w:val="22"/>
                <w:szCs w:val="22"/>
              </w:rPr>
              <w:t xml:space="preserve">tel/fax: (022) 820 652, 820-651 </w:t>
            </w:r>
          </w:p>
          <w:p w:rsidR="00C407CE" w:rsidRPr="00B51586" w:rsidRDefault="00C407CE" w:rsidP="00B51586">
            <w:pPr>
              <w:spacing w:line="276" w:lineRule="auto"/>
              <w:jc w:val="both"/>
              <w:rPr>
                <w:noProof w:val="0"/>
                <w:color w:val="0563C1"/>
                <w:sz w:val="22"/>
                <w:szCs w:val="22"/>
                <w:u w:val="single"/>
              </w:rPr>
            </w:pPr>
            <w:r w:rsidRPr="00B51586">
              <w:rPr>
                <w:noProof w:val="0"/>
                <w:sz w:val="22"/>
                <w:szCs w:val="22"/>
              </w:rPr>
              <w:t xml:space="preserve">e-mail: </w:t>
            </w:r>
            <w:hyperlink r:id="rId11" w:history="1">
              <w:r w:rsidRPr="00B51586">
                <w:rPr>
                  <w:noProof w:val="0"/>
                  <w:color w:val="0563C1"/>
                  <w:sz w:val="22"/>
                  <w:szCs w:val="22"/>
                  <w:u w:val="single"/>
                </w:rPr>
                <w:t>contestatii@ansc.md</w:t>
              </w:r>
            </w:hyperlink>
          </w:p>
          <w:p w:rsidR="00C407CE" w:rsidRPr="00B51586" w:rsidRDefault="00C407CE" w:rsidP="00B51586">
            <w:pPr>
              <w:spacing w:line="276" w:lineRule="auto"/>
              <w:jc w:val="both"/>
              <w:rPr>
                <w:noProof w:val="0"/>
                <w:sz w:val="22"/>
                <w:szCs w:val="22"/>
              </w:rPr>
            </w:pPr>
            <w:r w:rsidRPr="00B51586">
              <w:rPr>
                <w:noProof w:val="0"/>
                <w:sz w:val="22"/>
                <w:szCs w:val="22"/>
              </w:rPr>
              <w:t xml:space="preserve">pagina web: </w:t>
            </w:r>
            <w:r w:rsidRPr="00B51586">
              <w:rPr>
                <w:noProof w:val="0"/>
                <w:color w:val="0563C1"/>
                <w:sz w:val="22"/>
                <w:szCs w:val="22"/>
                <w:u w:val="single"/>
              </w:rPr>
              <w:t>www.ansc.md</w:t>
            </w:r>
          </w:p>
        </w:tc>
      </w:tr>
      <w:tr w:rsidR="00C407CE" w:rsidRPr="00EC30C2" w:rsidTr="00B51586">
        <w:tc>
          <w:tcPr>
            <w:tcW w:w="5812" w:type="dxa"/>
            <w:shd w:val="clear" w:color="auto" w:fill="F2F2F2"/>
          </w:tcPr>
          <w:p w:rsidR="00C407CE" w:rsidRPr="00B51586" w:rsidRDefault="00C407CE" w:rsidP="00B51586">
            <w:pPr>
              <w:spacing w:line="276" w:lineRule="auto"/>
              <w:contextualSpacing/>
              <w:jc w:val="both"/>
              <w:rPr>
                <w:noProof w:val="0"/>
                <w:sz w:val="22"/>
                <w:szCs w:val="22"/>
                <w:lang w:eastAsia="zh-CN"/>
              </w:rPr>
            </w:pPr>
            <w:r w:rsidRPr="00B51586">
              <w:rPr>
                <w:noProof w:val="0"/>
                <w:sz w:val="22"/>
                <w:szCs w:val="22"/>
                <w:lang w:eastAsia="zh-CN"/>
              </w:rPr>
              <w:t>Alte informații relevante</w:t>
            </w:r>
          </w:p>
        </w:tc>
        <w:tc>
          <w:tcPr>
            <w:tcW w:w="4111" w:type="dxa"/>
          </w:tcPr>
          <w:p w:rsidR="00C407CE" w:rsidRPr="00B51586" w:rsidRDefault="00C407CE" w:rsidP="00B51586">
            <w:pPr>
              <w:spacing w:line="276" w:lineRule="auto"/>
              <w:jc w:val="both"/>
              <w:rPr>
                <w:noProof w:val="0"/>
                <w:sz w:val="22"/>
                <w:szCs w:val="22"/>
              </w:rPr>
            </w:pPr>
          </w:p>
          <w:p w:rsidR="00C407CE" w:rsidRPr="00B51586" w:rsidRDefault="00C407CE" w:rsidP="00B51586">
            <w:pPr>
              <w:spacing w:line="276" w:lineRule="auto"/>
              <w:jc w:val="both"/>
              <w:rPr>
                <w:noProof w:val="0"/>
                <w:sz w:val="22"/>
                <w:szCs w:val="22"/>
              </w:rPr>
            </w:pPr>
          </w:p>
        </w:tc>
      </w:tr>
    </w:tbl>
    <w:p w:rsidR="00C407CE" w:rsidRPr="00FF430B" w:rsidRDefault="00C407CE" w:rsidP="00615E49">
      <w:pPr>
        <w:spacing w:after="160" w:line="276" w:lineRule="auto"/>
        <w:jc w:val="both"/>
        <w:rPr>
          <w:noProof w:val="0"/>
        </w:rPr>
      </w:pPr>
    </w:p>
    <w:p w:rsidR="00C407CE" w:rsidRPr="00FF430B" w:rsidRDefault="00C407CE" w:rsidP="00615E49">
      <w:pPr>
        <w:spacing w:before="120" w:after="120" w:line="276" w:lineRule="auto"/>
        <w:ind w:firstLine="567"/>
        <w:rPr>
          <w:b/>
          <w:noProof w:val="0"/>
        </w:rPr>
      </w:pPr>
      <w:r w:rsidRPr="00FF430B">
        <w:rPr>
          <w:b/>
          <w:noProof w:val="0"/>
        </w:rPr>
        <w:t xml:space="preserve">Conducгtorul grupului de lucru:  ___________________________                </w:t>
      </w:r>
    </w:p>
    <w:p w:rsidR="00C407CE" w:rsidRPr="00FF430B" w:rsidRDefault="00C407CE" w:rsidP="00615E49">
      <w:pPr>
        <w:spacing w:after="160" w:line="276" w:lineRule="auto"/>
        <w:jc w:val="both"/>
        <w:rPr>
          <w:noProof w:val="0"/>
        </w:rPr>
      </w:pPr>
    </w:p>
    <w:p w:rsidR="00C407CE" w:rsidRPr="00FF430B" w:rsidRDefault="00C407CE" w:rsidP="00615E49">
      <w:pPr>
        <w:spacing w:after="160" w:line="276" w:lineRule="auto"/>
        <w:jc w:val="both"/>
        <w:rPr>
          <w:noProof w:val="0"/>
        </w:rPr>
      </w:pPr>
    </w:p>
    <w:p w:rsidR="00C407CE" w:rsidRPr="00FF430B" w:rsidRDefault="00C407CE" w:rsidP="00615E49">
      <w:pPr>
        <w:spacing w:after="160" w:line="276" w:lineRule="auto"/>
        <w:jc w:val="both"/>
        <w:rPr>
          <w:i/>
          <w:noProof w:val="0"/>
        </w:rPr>
      </w:pPr>
      <w:r w:rsidRPr="00FF430B">
        <w:rPr>
          <w:b/>
          <w:i/>
          <w:noProof w:val="0"/>
          <w:color w:val="FF0000"/>
        </w:rPr>
        <w:t xml:space="preserve">Notг: </w:t>
      </w:r>
      <w:r w:rsidRPr="00FF430B">
        <w:rPr>
          <w:i/>
          <w:noProof w:val="0"/>
        </w:rPr>
        <w:t>A</w:t>
      </w:r>
      <w:r w:rsidRPr="00FF430B">
        <w:rPr>
          <w:i/>
          <w:noProof w:val="0"/>
          <w:color w:val="000000"/>
          <w:bdr w:val="none" w:sz="0" w:space="0" w:color="auto" w:frame="1"/>
          <w:shd w:val="clear" w:color="auto" w:fill="FFFFFF"/>
        </w:rPr>
        <w:t>nunțurile de intenție privind achiziюiile publice preconizate se publicг оn Buletinul achiziюiilor publice оn cel mult 30 de zile de la data aprobгrii bugetului propriu al autoritгюii contractante, оn mod separat pentru fiecare procedurг de achiziție (art. 28 al Legii nr. 131/2015 privind achizițiile publice).</w:t>
      </w:r>
    </w:p>
    <w:p w:rsidR="00C407CE" w:rsidRPr="00FF430B" w:rsidRDefault="00C407CE" w:rsidP="00615E49">
      <w:pPr>
        <w:spacing w:after="160" w:line="276" w:lineRule="auto"/>
        <w:rPr>
          <w:rFonts w:ascii="Calibri" w:hAnsi="Calibri"/>
          <w:noProof w:val="0"/>
          <w:sz w:val="22"/>
          <w:szCs w:val="22"/>
        </w:rPr>
      </w:pPr>
    </w:p>
    <w:p w:rsidR="00C407CE" w:rsidRPr="00FF430B" w:rsidRDefault="00C407CE" w:rsidP="00615E49">
      <w:pPr>
        <w:spacing w:after="160" w:line="276" w:lineRule="auto"/>
        <w:rPr>
          <w:rFonts w:ascii="Calibri" w:hAnsi="Calibri"/>
          <w:noProof w:val="0"/>
          <w:sz w:val="22"/>
          <w:szCs w:val="22"/>
        </w:rPr>
      </w:pPr>
    </w:p>
    <w:p w:rsidR="00C407CE" w:rsidRPr="00FF430B" w:rsidRDefault="00C407CE" w:rsidP="00615E49">
      <w:pPr>
        <w:spacing w:after="160" w:line="276" w:lineRule="auto"/>
        <w:rPr>
          <w:rFonts w:ascii="Calibri" w:hAnsi="Calibri"/>
          <w:noProof w:val="0"/>
          <w:sz w:val="22"/>
          <w:szCs w:val="22"/>
        </w:rPr>
      </w:pPr>
    </w:p>
    <w:p w:rsidR="00C407CE" w:rsidRPr="00FF430B" w:rsidRDefault="00C407CE" w:rsidP="00615E49">
      <w:pPr>
        <w:spacing w:after="160" w:line="276" w:lineRule="auto"/>
        <w:rPr>
          <w:rFonts w:ascii="Calibri" w:hAnsi="Calibri"/>
          <w:noProof w:val="0"/>
          <w:sz w:val="22"/>
          <w:szCs w:val="22"/>
        </w:rPr>
      </w:pPr>
    </w:p>
    <w:p w:rsidR="00C407CE" w:rsidRPr="00FF430B" w:rsidRDefault="00C407CE" w:rsidP="00615E49">
      <w:pPr>
        <w:spacing w:after="160" w:line="276" w:lineRule="auto"/>
        <w:rPr>
          <w:rFonts w:ascii="Calibri" w:hAnsi="Calibri"/>
          <w:noProof w:val="0"/>
          <w:sz w:val="22"/>
          <w:szCs w:val="22"/>
        </w:rPr>
      </w:pPr>
    </w:p>
    <w:p w:rsidR="00C407CE" w:rsidRPr="00FF430B" w:rsidRDefault="00C407CE" w:rsidP="00615E49">
      <w:pPr>
        <w:spacing w:after="160" w:line="276" w:lineRule="auto"/>
        <w:rPr>
          <w:rFonts w:ascii="Calibri" w:hAnsi="Calibri"/>
          <w:noProof w:val="0"/>
          <w:sz w:val="22"/>
          <w:szCs w:val="22"/>
        </w:rPr>
      </w:pPr>
    </w:p>
    <w:p w:rsidR="00C407CE" w:rsidRPr="00FF430B" w:rsidRDefault="00C407CE" w:rsidP="00615E49">
      <w:pPr>
        <w:spacing w:after="160" w:line="276" w:lineRule="auto"/>
        <w:rPr>
          <w:rFonts w:ascii="Calibri" w:hAnsi="Calibri"/>
          <w:noProof w:val="0"/>
          <w:sz w:val="22"/>
          <w:szCs w:val="22"/>
        </w:rPr>
      </w:pPr>
    </w:p>
    <w:p w:rsidR="00C407CE" w:rsidRPr="00FF430B" w:rsidRDefault="00C407CE" w:rsidP="00615E49">
      <w:pPr>
        <w:spacing w:after="160" w:line="276" w:lineRule="auto"/>
        <w:rPr>
          <w:rFonts w:ascii="Calibri" w:hAnsi="Calibri"/>
          <w:noProof w:val="0"/>
          <w:sz w:val="22"/>
          <w:szCs w:val="22"/>
        </w:rPr>
      </w:pPr>
    </w:p>
    <w:p w:rsidR="00C407CE" w:rsidRPr="00FF430B" w:rsidRDefault="00C407CE" w:rsidP="00615E49">
      <w:pPr>
        <w:spacing w:after="160" w:line="276" w:lineRule="auto"/>
        <w:rPr>
          <w:rFonts w:ascii="Calibri" w:hAnsi="Calibri"/>
          <w:noProof w:val="0"/>
          <w:sz w:val="22"/>
          <w:szCs w:val="22"/>
        </w:rPr>
      </w:pPr>
    </w:p>
    <w:p w:rsidR="00C407CE" w:rsidRPr="00FF430B" w:rsidRDefault="00C407CE" w:rsidP="00615E49">
      <w:pPr>
        <w:spacing w:after="160" w:line="276" w:lineRule="auto"/>
        <w:rPr>
          <w:rFonts w:ascii="Calibri" w:hAnsi="Calibri"/>
          <w:noProof w:val="0"/>
          <w:sz w:val="22"/>
          <w:szCs w:val="22"/>
        </w:rPr>
      </w:pPr>
    </w:p>
    <w:p w:rsidR="00C407CE" w:rsidRPr="00FF430B" w:rsidRDefault="00C407CE" w:rsidP="00615E49">
      <w:pPr>
        <w:spacing w:after="160" w:line="276" w:lineRule="auto"/>
        <w:rPr>
          <w:rFonts w:ascii="Calibri" w:hAnsi="Calibri"/>
          <w:noProof w:val="0"/>
          <w:sz w:val="22"/>
          <w:szCs w:val="22"/>
        </w:rPr>
      </w:pPr>
    </w:p>
    <w:p w:rsidR="00C407CE" w:rsidRPr="00FF430B" w:rsidRDefault="00C407CE" w:rsidP="00615E49">
      <w:pPr>
        <w:spacing w:after="160" w:line="276" w:lineRule="auto"/>
        <w:rPr>
          <w:rFonts w:ascii="Calibri" w:hAnsi="Calibri"/>
          <w:noProof w:val="0"/>
          <w:sz w:val="22"/>
          <w:szCs w:val="22"/>
        </w:rPr>
      </w:pPr>
    </w:p>
    <w:p w:rsidR="00C407CE" w:rsidRPr="00FF430B" w:rsidRDefault="00C407CE" w:rsidP="00615E49">
      <w:pPr>
        <w:spacing w:after="160" w:line="276" w:lineRule="auto"/>
        <w:rPr>
          <w:rFonts w:ascii="Calibri" w:hAnsi="Calibri"/>
          <w:noProof w:val="0"/>
          <w:sz w:val="22"/>
          <w:szCs w:val="22"/>
        </w:rPr>
      </w:pPr>
    </w:p>
    <w:p w:rsidR="00C407CE" w:rsidRPr="00FF430B" w:rsidRDefault="00C407CE" w:rsidP="00615E49">
      <w:pPr>
        <w:spacing w:after="160" w:line="276" w:lineRule="auto"/>
        <w:rPr>
          <w:rFonts w:ascii="Calibri" w:hAnsi="Calibri"/>
          <w:noProof w:val="0"/>
          <w:sz w:val="22"/>
          <w:szCs w:val="22"/>
        </w:rPr>
      </w:pPr>
    </w:p>
    <w:p w:rsidR="00C407CE" w:rsidRPr="00FF430B" w:rsidRDefault="00C407CE" w:rsidP="00502EFF">
      <w:pPr>
        <w:jc w:val="right"/>
        <w:rPr>
          <w:noProof w:val="0"/>
          <w:sz w:val="22"/>
          <w:szCs w:val="22"/>
        </w:rPr>
      </w:pPr>
      <w:r w:rsidRPr="00FF430B">
        <w:rPr>
          <w:noProof w:val="0"/>
        </w:rPr>
        <w:t>Anexa nr.</w:t>
      </w:r>
      <w:r>
        <w:rPr>
          <w:noProof w:val="0"/>
        </w:rPr>
        <w:t xml:space="preserve"> </w:t>
      </w:r>
      <w:r w:rsidRPr="00FF430B">
        <w:rPr>
          <w:noProof w:val="0"/>
        </w:rPr>
        <w:t>2</w:t>
      </w:r>
    </w:p>
    <w:p w:rsidR="00C407CE" w:rsidRPr="00FF430B" w:rsidRDefault="00C407CE" w:rsidP="00502EFF">
      <w:pPr>
        <w:jc w:val="right"/>
        <w:rPr>
          <w:noProof w:val="0"/>
        </w:rPr>
      </w:pPr>
      <w:r w:rsidRPr="00FF430B">
        <w:rPr>
          <w:noProof w:val="0"/>
        </w:rPr>
        <w:t>la Documentația standard nr._____</w:t>
      </w:r>
    </w:p>
    <w:p w:rsidR="00C407CE" w:rsidRPr="00FF430B" w:rsidRDefault="00C407CE" w:rsidP="00502EFF">
      <w:pPr>
        <w:jc w:val="right"/>
        <w:rPr>
          <w:noProof w:val="0"/>
        </w:rPr>
      </w:pPr>
      <w:r w:rsidRPr="00FF430B">
        <w:rPr>
          <w:noProof w:val="0"/>
        </w:rPr>
        <w:t>din “____” ________ 20___</w:t>
      </w:r>
    </w:p>
    <w:p w:rsidR="00C407CE" w:rsidRPr="00FF430B" w:rsidRDefault="00C407CE" w:rsidP="00502EFF">
      <w:pPr>
        <w:jc w:val="right"/>
        <w:rPr>
          <w:noProof w:val="0"/>
        </w:rPr>
      </w:pPr>
    </w:p>
    <w:p w:rsidR="00C407CE" w:rsidRPr="00FF430B" w:rsidRDefault="00C407CE" w:rsidP="00502EFF">
      <w:pPr>
        <w:jc w:val="right"/>
        <w:rPr>
          <w:noProof w:val="0"/>
        </w:rPr>
      </w:pPr>
    </w:p>
    <w:p w:rsidR="00C407CE" w:rsidRPr="00FF430B" w:rsidRDefault="00C407CE" w:rsidP="00BE362C">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C407CE" w:rsidRPr="00FF430B" w:rsidRDefault="00C407CE" w:rsidP="00BE362C">
      <w:pPr>
        <w:rPr>
          <w:noProof w:val="0"/>
          <w:sz w:val="20"/>
          <w:szCs w:val="20"/>
          <w:lang w:eastAsia="ru-RU"/>
        </w:rPr>
      </w:pPr>
    </w:p>
    <w:p w:rsidR="00C407CE" w:rsidRPr="00FF430B" w:rsidRDefault="00C407CE" w:rsidP="001A1A16">
      <w:pPr>
        <w:shd w:val="clear" w:color="auto" w:fill="FFFFFF"/>
        <w:spacing w:before="120"/>
        <w:rPr>
          <w:b/>
          <w:noProof w:val="0"/>
          <w:lang w:eastAsia="ru-RU"/>
        </w:rPr>
      </w:pPr>
      <w:r w:rsidRPr="00FF430B">
        <w:rPr>
          <w:b/>
          <w:noProof w:val="0"/>
          <w:lang w:eastAsia="ru-RU"/>
        </w:rPr>
        <w:t xml:space="preserve">privind achiziționarea </w:t>
      </w:r>
      <w:r w:rsidRPr="00FF430B">
        <w:rPr>
          <w:b/>
          <w:noProof w:val="0"/>
          <w:shd w:val="clear" w:color="auto" w:fill="FFFFFF"/>
          <w:lang w:eastAsia="ru-RU"/>
        </w:rPr>
        <w:t>_____________________________________________________________________________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C407CE" w:rsidRPr="00FF430B" w:rsidRDefault="00C407CE" w:rsidP="001A1A16">
      <w:pPr>
        <w:shd w:val="clear" w:color="auto" w:fill="FFFFFF"/>
        <w:spacing w:before="120"/>
        <w:outlineLvl w:val="0"/>
        <w:rPr>
          <w:b/>
          <w:noProof w:val="0"/>
          <w:sz w:val="32"/>
          <w:szCs w:val="32"/>
          <w:lang w:eastAsia="ru-RU"/>
        </w:rPr>
      </w:pPr>
    </w:p>
    <w:p w:rsidR="00C407CE" w:rsidRPr="00FF430B" w:rsidRDefault="00C407CE"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C407CE" w:rsidRPr="00FF430B" w:rsidRDefault="00C407CE"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lang w:eastAsia="ru-RU"/>
        </w:rPr>
        <w:t>_____________________________________________________________________</w:t>
      </w:r>
    </w:p>
    <w:p w:rsidR="00C407CE" w:rsidRPr="00FF430B" w:rsidRDefault="00C407CE"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lang w:eastAsia="ru-RU"/>
        </w:rPr>
        <w:t>____________________________________________________________________</w:t>
      </w:r>
    </w:p>
    <w:p w:rsidR="00C407CE" w:rsidRPr="00FF430B" w:rsidRDefault="00C407CE"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lang w:eastAsia="ru-RU"/>
        </w:rPr>
        <w:t>______________________________________________________</w:t>
      </w:r>
    </w:p>
    <w:p w:rsidR="00C407CE" w:rsidRPr="00FF430B" w:rsidRDefault="00C407CE"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lang w:eastAsia="ru-RU"/>
        </w:rPr>
        <w:t>__________________</w:t>
      </w:r>
    </w:p>
    <w:p w:rsidR="00C407CE" w:rsidRPr="00FF430B" w:rsidRDefault="00C407CE" w:rsidP="002F556B">
      <w:pPr>
        <w:numPr>
          <w:ilvl w:val="0"/>
          <w:numId w:val="25"/>
        </w:numPr>
        <w:shd w:val="clear" w:color="auto" w:fill="FFFFFF"/>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C407CE" w:rsidRPr="00FF430B" w:rsidRDefault="00C407CE" w:rsidP="002F556B">
      <w:pPr>
        <w:numPr>
          <w:ilvl w:val="0"/>
          <w:numId w:val="25"/>
        </w:numPr>
        <w:shd w:val="clear" w:color="auto" w:fill="FFFFFF"/>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C407CE" w:rsidRPr="00FF430B" w:rsidRDefault="00C407CE" w:rsidP="002F556B">
      <w:pPr>
        <w:numPr>
          <w:ilvl w:val="0"/>
          <w:numId w:val="25"/>
        </w:numPr>
        <w:shd w:val="clear" w:color="auto" w:fill="FFFFFF"/>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0A0"/>
      </w:tblPr>
      <w:tblGrid>
        <w:gridCol w:w="537"/>
        <w:gridCol w:w="1025"/>
        <w:gridCol w:w="2393"/>
        <w:gridCol w:w="990"/>
        <w:gridCol w:w="1170"/>
        <w:gridCol w:w="1980"/>
        <w:gridCol w:w="1980"/>
      </w:tblGrid>
      <w:tr w:rsidR="00C407CE"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C407CE" w:rsidRPr="00FF430B" w:rsidRDefault="00C407CE" w:rsidP="00BE362C">
            <w:pPr>
              <w:shd w:val="clear" w:color="auto" w:fill="FFFFFF"/>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C407CE"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C407CE" w:rsidRPr="00FF430B" w:rsidRDefault="00C407CE" w:rsidP="00BE362C">
            <w:pPr>
              <w:shd w:val="clear" w:color="auto" w:fill="FFFFFF"/>
              <w:spacing w:before="120"/>
              <w:jc w:val="center"/>
              <w:rPr>
                <w:noProof w:val="0"/>
                <w:sz w:val="20"/>
                <w:szCs w:val="20"/>
                <w:lang w:eastAsia="ru-RU"/>
              </w:rPr>
            </w:pPr>
          </w:p>
        </w:tc>
      </w:tr>
      <w:tr w:rsidR="00C407CE"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C407CE" w:rsidRPr="00FF430B" w:rsidRDefault="00C407CE" w:rsidP="00BE362C">
            <w:pPr>
              <w:shd w:val="clear" w:color="auto" w:fill="FFFFFF"/>
              <w:spacing w:before="120"/>
              <w:jc w:val="center"/>
              <w:rPr>
                <w:noProof w:val="0"/>
                <w:sz w:val="20"/>
                <w:szCs w:val="20"/>
                <w:lang w:eastAsia="ru-RU"/>
              </w:rPr>
            </w:pPr>
          </w:p>
        </w:tc>
      </w:tr>
      <w:tr w:rsidR="00C407CE"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C407CE" w:rsidRPr="00FF430B" w:rsidRDefault="00C407CE" w:rsidP="00BE362C">
            <w:pPr>
              <w:shd w:val="clear" w:color="auto" w:fill="FFFFFF"/>
              <w:spacing w:before="120"/>
              <w:jc w:val="center"/>
              <w:rPr>
                <w:noProof w:val="0"/>
                <w:sz w:val="20"/>
                <w:szCs w:val="20"/>
                <w:lang w:eastAsia="ru-RU"/>
              </w:rPr>
            </w:pPr>
          </w:p>
        </w:tc>
      </w:tr>
      <w:tr w:rsidR="00C407CE"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C407CE" w:rsidRPr="00FF430B" w:rsidRDefault="00C407CE" w:rsidP="00BE362C">
            <w:pPr>
              <w:shd w:val="clear" w:color="auto" w:fill="FFFFFF"/>
              <w:spacing w:before="120"/>
              <w:jc w:val="center"/>
              <w:rPr>
                <w:noProof w:val="0"/>
                <w:sz w:val="20"/>
                <w:szCs w:val="20"/>
                <w:lang w:eastAsia="ru-RU"/>
              </w:rPr>
            </w:pPr>
          </w:p>
        </w:tc>
      </w:tr>
      <w:tr w:rsidR="00C407CE"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E362C">
            <w:pPr>
              <w:shd w:val="clear" w:color="auto" w:fill="FFFFFF"/>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C407CE" w:rsidRPr="00FF430B" w:rsidRDefault="00C407CE" w:rsidP="00BE362C">
            <w:pPr>
              <w:shd w:val="clear" w:color="auto" w:fill="FFFFFF"/>
              <w:spacing w:before="120"/>
              <w:jc w:val="center"/>
              <w:rPr>
                <w:noProof w:val="0"/>
                <w:sz w:val="20"/>
                <w:szCs w:val="20"/>
                <w:lang w:eastAsia="ru-RU"/>
              </w:rPr>
            </w:pPr>
          </w:p>
        </w:tc>
      </w:tr>
    </w:tbl>
    <w:p w:rsidR="00C407CE" w:rsidRPr="00FF430B" w:rsidRDefault="00C407CE"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C407CE" w:rsidRPr="00FF430B" w:rsidRDefault="00C407CE" w:rsidP="0042296C">
      <w:pPr>
        <w:numPr>
          <w:ilvl w:val="0"/>
          <w:numId w:val="25"/>
        </w:numPr>
        <w:shd w:val="clear" w:color="auto" w:fill="FFFFFF"/>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C407CE" w:rsidRPr="00FF430B" w:rsidRDefault="00C407CE" w:rsidP="0042296C">
      <w:pPr>
        <w:shd w:val="clear" w:color="auto" w:fill="FFFFFF"/>
        <w:tabs>
          <w:tab w:val="right" w:pos="426"/>
        </w:tabs>
        <w:ind w:left="357"/>
        <w:rPr>
          <w:b/>
          <w:noProof w:val="0"/>
          <w:lang w:eastAsia="ru-RU"/>
        </w:rPr>
      </w:pPr>
      <w:r w:rsidRPr="00FF430B">
        <w:rPr>
          <w:b/>
          <w:noProof w:val="0"/>
          <w:lang w:eastAsia="ru-RU"/>
        </w:rPr>
        <w:t>oferta (se va selecta):</w:t>
      </w:r>
    </w:p>
    <w:p w:rsidR="00C407CE" w:rsidRPr="00FF430B" w:rsidRDefault="00C407CE" w:rsidP="002F556B">
      <w:pPr>
        <w:numPr>
          <w:ilvl w:val="0"/>
          <w:numId w:val="26"/>
        </w:numPr>
        <w:shd w:val="clear" w:color="auto" w:fill="FFFFFF"/>
        <w:tabs>
          <w:tab w:val="right" w:pos="426"/>
        </w:tabs>
        <w:rPr>
          <w:noProof w:val="0"/>
          <w:lang w:eastAsia="ru-RU"/>
        </w:rPr>
      </w:pPr>
      <w:r w:rsidRPr="00FF430B">
        <w:rPr>
          <w:noProof w:val="0"/>
          <w:lang w:eastAsia="ru-RU"/>
        </w:rPr>
        <w:t>Pentru un singur lot;</w:t>
      </w:r>
    </w:p>
    <w:p w:rsidR="00C407CE" w:rsidRPr="00FF430B" w:rsidRDefault="00C407CE" w:rsidP="002F556B">
      <w:pPr>
        <w:numPr>
          <w:ilvl w:val="0"/>
          <w:numId w:val="26"/>
        </w:numPr>
        <w:shd w:val="clear" w:color="auto" w:fill="FFFFFF"/>
        <w:tabs>
          <w:tab w:val="right" w:pos="426"/>
        </w:tabs>
        <w:rPr>
          <w:noProof w:val="0"/>
          <w:lang w:eastAsia="ru-RU"/>
        </w:rPr>
      </w:pPr>
      <w:r w:rsidRPr="00FF430B">
        <w:rPr>
          <w:noProof w:val="0"/>
          <w:lang w:eastAsia="ru-RU"/>
        </w:rPr>
        <w:t>Pentru mai multe loturi;</w:t>
      </w:r>
    </w:p>
    <w:p w:rsidR="00C407CE" w:rsidRPr="00FF430B" w:rsidRDefault="00C407CE" w:rsidP="002F556B">
      <w:pPr>
        <w:numPr>
          <w:ilvl w:val="0"/>
          <w:numId w:val="26"/>
        </w:numPr>
        <w:shd w:val="clear" w:color="auto" w:fill="FFFFFF"/>
        <w:tabs>
          <w:tab w:val="right" w:pos="426"/>
        </w:tabs>
        <w:rPr>
          <w:noProof w:val="0"/>
          <w:lang w:eastAsia="ru-RU"/>
        </w:rPr>
      </w:pPr>
      <w:r w:rsidRPr="00FF430B">
        <w:rPr>
          <w:noProof w:val="0"/>
          <w:lang w:eastAsia="ru-RU"/>
        </w:rPr>
        <w:t>Pentru toate loturile;</w:t>
      </w:r>
    </w:p>
    <w:p w:rsidR="00C407CE" w:rsidRPr="00FF430B" w:rsidRDefault="00C407CE" w:rsidP="002F556B">
      <w:pPr>
        <w:numPr>
          <w:ilvl w:val="0"/>
          <w:numId w:val="26"/>
        </w:numPr>
        <w:shd w:val="clear" w:color="auto" w:fill="FFFFFF"/>
        <w:tabs>
          <w:tab w:val="right" w:pos="426"/>
        </w:tabs>
        <w:rPr>
          <w:noProof w:val="0"/>
          <w:lang w:eastAsia="ru-RU"/>
        </w:rPr>
      </w:pPr>
      <w:r w:rsidRPr="00FF430B">
        <w:rPr>
          <w:noProof w:val="0"/>
          <w:lang w:eastAsia="ru-RU"/>
        </w:rPr>
        <w:t>Alte limitări privind numărul de loturi care pot fi atribuite aceluiași ofertant___________</w:t>
      </w:r>
    </w:p>
    <w:p w:rsidR="00C407CE" w:rsidRPr="00FF430B" w:rsidRDefault="00C407CE"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Admiterea sau interzicerea ofertelor alternative: ________________________________</w:t>
      </w:r>
    </w:p>
    <w:p w:rsidR="00C407CE" w:rsidRPr="00FF430B" w:rsidRDefault="00C407CE" w:rsidP="00BE362C">
      <w:pPr>
        <w:shd w:val="clear" w:color="auto" w:fill="FFFFFF"/>
        <w:tabs>
          <w:tab w:val="right" w:pos="426"/>
        </w:tabs>
        <w:ind w:left="6206"/>
        <w:rPr>
          <w:noProof w:val="0"/>
          <w:sz w:val="20"/>
          <w:lang w:eastAsia="ru-RU"/>
        </w:rPr>
      </w:pPr>
      <w:r w:rsidRPr="00FF430B">
        <w:rPr>
          <w:noProof w:val="0"/>
          <w:sz w:val="20"/>
          <w:lang w:eastAsia="ru-RU"/>
        </w:rPr>
        <w:t>(indicați se admite sau nu se admite)</w:t>
      </w:r>
    </w:p>
    <w:p w:rsidR="00C407CE" w:rsidRPr="00FF430B" w:rsidRDefault="00C407CE" w:rsidP="002F556B">
      <w:pPr>
        <w:numPr>
          <w:ilvl w:val="0"/>
          <w:numId w:val="25"/>
        </w:numPr>
        <w:shd w:val="clear" w:color="auto" w:fill="FFFFFF"/>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rsidR="00C407CE" w:rsidRPr="00FF430B" w:rsidRDefault="00C407CE" w:rsidP="002F556B">
      <w:pPr>
        <w:numPr>
          <w:ilvl w:val="0"/>
          <w:numId w:val="25"/>
        </w:numPr>
        <w:shd w:val="clear" w:color="auto" w:fill="FFFFFF"/>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rsidR="00C407CE" w:rsidRPr="00FF430B" w:rsidRDefault="00C407CE"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rsidR="00C407CE" w:rsidRPr="00FF430B" w:rsidRDefault="00C407CE" w:rsidP="00BE362C">
      <w:pPr>
        <w:shd w:val="clear" w:color="auto" w:fill="FFFFFF"/>
        <w:tabs>
          <w:tab w:val="right" w:pos="426"/>
        </w:tabs>
        <w:ind w:left="7560" w:hanging="630"/>
        <w:contextualSpacing/>
        <w:rPr>
          <w:noProof w:val="0"/>
          <w:sz w:val="20"/>
          <w:lang w:eastAsia="ru-RU"/>
        </w:rPr>
      </w:pPr>
      <w:r w:rsidRPr="00FF430B">
        <w:rPr>
          <w:noProof w:val="0"/>
          <w:sz w:val="20"/>
          <w:lang w:eastAsia="ru-RU"/>
        </w:rPr>
        <w:t>(indicați da sau nu)</w:t>
      </w:r>
    </w:p>
    <w:p w:rsidR="00C407CE" w:rsidRPr="00FF430B" w:rsidRDefault="00C407CE"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rsidR="00C407CE" w:rsidRPr="00FF430B" w:rsidRDefault="00C407CE" w:rsidP="00BE362C">
      <w:pPr>
        <w:shd w:val="clear" w:color="auto" w:fill="FFFFFF"/>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C407CE" w:rsidRPr="00FF430B" w:rsidRDefault="00C407CE"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10"/>
        <w:gridCol w:w="3563"/>
        <w:gridCol w:w="1621"/>
      </w:tblGrid>
      <w:tr w:rsidR="00C407CE" w:rsidRPr="00EC30C2" w:rsidTr="00B51586">
        <w:tc>
          <w:tcPr>
            <w:tcW w:w="576" w:type="dxa"/>
          </w:tcPr>
          <w:p w:rsidR="00C407CE" w:rsidRPr="00B51586" w:rsidRDefault="00C407CE" w:rsidP="00B51586">
            <w:pPr>
              <w:shd w:val="clear" w:color="auto" w:fill="FFFFFF"/>
              <w:tabs>
                <w:tab w:val="left" w:pos="612"/>
              </w:tabs>
              <w:spacing w:before="120" w:after="120"/>
              <w:rPr>
                <w:b/>
                <w:iCs/>
                <w:noProof w:val="0"/>
                <w:sz w:val="20"/>
                <w:szCs w:val="20"/>
                <w:lang w:eastAsia="ru-RU"/>
              </w:rPr>
            </w:pPr>
            <w:r w:rsidRPr="00B51586">
              <w:rPr>
                <w:b/>
                <w:iCs/>
                <w:noProof w:val="0"/>
                <w:sz w:val="20"/>
                <w:szCs w:val="20"/>
                <w:lang w:eastAsia="ru-RU"/>
              </w:rPr>
              <w:t>Nr. d/o</w:t>
            </w:r>
          </w:p>
        </w:tc>
        <w:tc>
          <w:tcPr>
            <w:tcW w:w="3810" w:type="dxa"/>
          </w:tcPr>
          <w:p w:rsidR="00C407CE" w:rsidRPr="00B51586" w:rsidRDefault="00C407CE" w:rsidP="00B51586">
            <w:pPr>
              <w:shd w:val="clear" w:color="auto" w:fill="FFFFFF"/>
              <w:tabs>
                <w:tab w:val="left" w:pos="612"/>
              </w:tabs>
              <w:spacing w:before="120" w:after="120"/>
              <w:jc w:val="center"/>
              <w:rPr>
                <w:b/>
                <w:iCs/>
                <w:noProof w:val="0"/>
                <w:sz w:val="20"/>
                <w:szCs w:val="20"/>
                <w:lang w:eastAsia="ru-RU"/>
              </w:rPr>
            </w:pPr>
            <w:r w:rsidRPr="00B51586">
              <w:rPr>
                <w:b/>
                <w:iCs/>
                <w:noProof w:val="0"/>
                <w:sz w:val="20"/>
                <w:szCs w:val="20"/>
                <w:lang w:eastAsia="ru-RU"/>
              </w:rPr>
              <w:t>Descrierea criteriului/cerinței</w:t>
            </w:r>
          </w:p>
        </w:tc>
        <w:tc>
          <w:tcPr>
            <w:tcW w:w="3563" w:type="dxa"/>
          </w:tcPr>
          <w:p w:rsidR="00C407CE" w:rsidRPr="00B51586" w:rsidRDefault="00C407CE" w:rsidP="00B51586">
            <w:pPr>
              <w:shd w:val="clear" w:color="auto" w:fill="FFFFFF"/>
              <w:tabs>
                <w:tab w:val="left" w:pos="612"/>
              </w:tabs>
              <w:spacing w:before="120" w:after="120"/>
              <w:rPr>
                <w:b/>
                <w:iCs/>
                <w:noProof w:val="0"/>
                <w:sz w:val="20"/>
                <w:szCs w:val="20"/>
                <w:lang w:eastAsia="ru-RU"/>
              </w:rPr>
            </w:pPr>
            <w:r w:rsidRPr="00B51586">
              <w:rPr>
                <w:b/>
                <w:iCs/>
                <w:noProof w:val="0"/>
                <w:sz w:val="20"/>
                <w:szCs w:val="20"/>
                <w:lang w:eastAsia="ru-RU"/>
              </w:rPr>
              <w:t>Mod de demonstrare a îndeplinirii criteriului/cerinței:</w:t>
            </w:r>
          </w:p>
        </w:tc>
        <w:tc>
          <w:tcPr>
            <w:tcW w:w="1621" w:type="dxa"/>
          </w:tcPr>
          <w:p w:rsidR="00C407CE" w:rsidRPr="00B51586" w:rsidRDefault="00C407CE" w:rsidP="00B51586">
            <w:pPr>
              <w:shd w:val="clear" w:color="auto" w:fill="FFFFFF"/>
              <w:tabs>
                <w:tab w:val="left" w:pos="612"/>
              </w:tabs>
              <w:spacing w:before="120" w:after="120"/>
              <w:jc w:val="center"/>
              <w:rPr>
                <w:b/>
                <w:iCs/>
                <w:noProof w:val="0"/>
                <w:sz w:val="20"/>
                <w:szCs w:val="20"/>
                <w:lang w:eastAsia="ru-RU"/>
              </w:rPr>
            </w:pPr>
            <w:r w:rsidRPr="00B51586">
              <w:rPr>
                <w:b/>
                <w:iCs/>
                <w:noProof w:val="0"/>
                <w:sz w:val="20"/>
                <w:szCs w:val="20"/>
                <w:lang w:eastAsia="ru-RU"/>
              </w:rPr>
              <w:t>Nivelul minim/</w:t>
            </w:r>
            <w:r w:rsidRPr="00B51586">
              <w:rPr>
                <w:b/>
                <w:iCs/>
                <w:noProof w:val="0"/>
                <w:sz w:val="20"/>
                <w:szCs w:val="20"/>
                <w:lang w:eastAsia="ru-RU"/>
              </w:rPr>
              <w:br/>
              <w:t>Obligativitatea</w:t>
            </w:r>
          </w:p>
        </w:tc>
      </w:tr>
      <w:tr w:rsidR="00C407CE" w:rsidRPr="00EC30C2" w:rsidTr="00B51586">
        <w:tc>
          <w:tcPr>
            <w:tcW w:w="576"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c>
          <w:tcPr>
            <w:tcW w:w="3810"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c>
          <w:tcPr>
            <w:tcW w:w="3563"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c>
          <w:tcPr>
            <w:tcW w:w="1621"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r>
      <w:tr w:rsidR="00C407CE" w:rsidRPr="00EC30C2" w:rsidTr="00B51586">
        <w:tc>
          <w:tcPr>
            <w:tcW w:w="576"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c>
          <w:tcPr>
            <w:tcW w:w="3810"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c>
          <w:tcPr>
            <w:tcW w:w="3563"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c>
          <w:tcPr>
            <w:tcW w:w="1621"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r>
    </w:tbl>
    <w:p w:rsidR="00C407CE" w:rsidRPr="00FF430B" w:rsidRDefault="00C407CE"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rsidR="00C407CE" w:rsidRPr="00FF430B" w:rsidRDefault="00C407CE"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rsidR="00C407CE" w:rsidRPr="00FF430B" w:rsidRDefault="00C407CE"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rsidR="00C407CE" w:rsidRPr="00FF430B" w:rsidRDefault="00C407CE"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rsidR="00C407CE" w:rsidRPr="00FF430B" w:rsidRDefault="00C407CE"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rsidR="00C407CE" w:rsidRPr="00FF430B" w:rsidRDefault="00C407CE"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rsidR="00C407CE" w:rsidRPr="00FF430B" w:rsidRDefault="00C407CE"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C407CE" w:rsidRPr="00FF430B" w:rsidRDefault="00C407CE" w:rsidP="002F556B">
      <w:pPr>
        <w:numPr>
          <w:ilvl w:val="0"/>
          <w:numId w:val="25"/>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rsidR="00C407CE" w:rsidRPr="00FF430B" w:rsidRDefault="00C407CE"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
        <w:gridCol w:w="7248"/>
        <w:gridCol w:w="1800"/>
      </w:tblGrid>
      <w:tr w:rsidR="00C407CE" w:rsidRPr="00EC30C2" w:rsidTr="00B51586">
        <w:tc>
          <w:tcPr>
            <w:tcW w:w="577" w:type="dxa"/>
          </w:tcPr>
          <w:p w:rsidR="00C407CE" w:rsidRPr="00B51586" w:rsidRDefault="00C407CE" w:rsidP="00B51586">
            <w:pPr>
              <w:shd w:val="clear" w:color="auto" w:fill="FFFFFF"/>
              <w:tabs>
                <w:tab w:val="left" w:pos="612"/>
              </w:tabs>
              <w:spacing w:before="120" w:after="120"/>
              <w:rPr>
                <w:b/>
                <w:iCs/>
                <w:noProof w:val="0"/>
                <w:sz w:val="20"/>
                <w:szCs w:val="20"/>
                <w:lang w:eastAsia="ru-RU"/>
              </w:rPr>
            </w:pPr>
            <w:r w:rsidRPr="00B51586">
              <w:rPr>
                <w:b/>
                <w:iCs/>
                <w:noProof w:val="0"/>
                <w:sz w:val="20"/>
                <w:szCs w:val="20"/>
                <w:lang w:eastAsia="ru-RU"/>
              </w:rPr>
              <w:t>Nr. d/o</w:t>
            </w:r>
          </w:p>
        </w:tc>
        <w:tc>
          <w:tcPr>
            <w:tcW w:w="7248" w:type="dxa"/>
          </w:tcPr>
          <w:p w:rsidR="00C407CE" w:rsidRPr="00B51586" w:rsidRDefault="00C407CE" w:rsidP="00B51586">
            <w:pPr>
              <w:shd w:val="clear" w:color="auto" w:fill="FFFFFF"/>
              <w:tabs>
                <w:tab w:val="left" w:pos="612"/>
              </w:tabs>
              <w:spacing w:before="120" w:after="120"/>
              <w:jc w:val="center"/>
              <w:rPr>
                <w:b/>
                <w:iCs/>
                <w:noProof w:val="0"/>
                <w:sz w:val="20"/>
                <w:szCs w:val="20"/>
                <w:lang w:eastAsia="ru-RU"/>
              </w:rPr>
            </w:pPr>
            <w:r w:rsidRPr="00B51586">
              <w:rPr>
                <w:b/>
                <w:iCs/>
                <w:noProof w:val="0"/>
                <w:sz w:val="20"/>
                <w:szCs w:val="20"/>
                <w:lang w:eastAsia="ru-RU"/>
              </w:rPr>
              <w:t>Denumirea factorului de evaluare</w:t>
            </w:r>
          </w:p>
        </w:tc>
        <w:tc>
          <w:tcPr>
            <w:tcW w:w="1800" w:type="dxa"/>
          </w:tcPr>
          <w:p w:rsidR="00C407CE" w:rsidRPr="00B51586" w:rsidRDefault="00C407CE" w:rsidP="00B51586">
            <w:pPr>
              <w:shd w:val="clear" w:color="auto" w:fill="FFFFFF"/>
              <w:tabs>
                <w:tab w:val="left" w:pos="612"/>
              </w:tabs>
              <w:spacing w:before="120" w:after="120"/>
              <w:jc w:val="center"/>
              <w:rPr>
                <w:b/>
                <w:iCs/>
                <w:noProof w:val="0"/>
                <w:sz w:val="20"/>
                <w:szCs w:val="20"/>
                <w:lang w:eastAsia="ru-RU"/>
              </w:rPr>
            </w:pPr>
            <w:r w:rsidRPr="00B51586">
              <w:rPr>
                <w:b/>
                <w:iCs/>
                <w:noProof w:val="0"/>
                <w:sz w:val="20"/>
                <w:szCs w:val="20"/>
                <w:lang w:eastAsia="ru-RU"/>
              </w:rPr>
              <w:t>Ponderea%</w:t>
            </w:r>
          </w:p>
        </w:tc>
      </w:tr>
      <w:tr w:rsidR="00C407CE" w:rsidRPr="00EC30C2" w:rsidTr="00B51586">
        <w:tc>
          <w:tcPr>
            <w:tcW w:w="577"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c>
          <w:tcPr>
            <w:tcW w:w="7248"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c>
          <w:tcPr>
            <w:tcW w:w="1800"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r>
      <w:tr w:rsidR="00C407CE" w:rsidRPr="00EC30C2" w:rsidTr="00B51586">
        <w:tc>
          <w:tcPr>
            <w:tcW w:w="577"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c>
          <w:tcPr>
            <w:tcW w:w="7248"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c>
          <w:tcPr>
            <w:tcW w:w="1800"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r>
    </w:tbl>
    <w:p w:rsidR="00C407CE" w:rsidRPr="00FF430B" w:rsidRDefault="00C407CE"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Termenul limită de depunere/deschidere a ofertelor:</w:t>
      </w:r>
    </w:p>
    <w:p w:rsidR="00C407CE" w:rsidRPr="00FF430B" w:rsidRDefault="00C407CE" w:rsidP="002F556B">
      <w:pPr>
        <w:numPr>
          <w:ilvl w:val="0"/>
          <w:numId w:val="27"/>
        </w:numPr>
        <w:shd w:val="clear" w:color="auto" w:fill="FFFFFF"/>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rsidR="00C407CE" w:rsidRPr="00FF430B" w:rsidRDefault="00C407CE" w:rsidP="002F556B">
      <w:pPr>
        <w:numPr>
          <w:ilvl w:val="0"/>
          <w:numId w:val="27"/>
        </w:numPr>
        <w:shd w:val="clear" w:color="auto" w:fill="FFFFFF"/>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C407CE" w:rsidRPr="00FF430B" w:rsidRDefault="00C407CE"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C407CE" w:rsidRPr="00FF430B" w:rsidRDefault="00C407CE" w:rsidP="00BE362C">
      <w:pPr>
        <w:shd w:val="clear" w:color="auto" w:fill="FFFFFF"/>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C407CE" w:rsidRPr="00FF430B" w:rsidRDefault="00C407CE"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C407CE" w:rsidRPr="00FF430B" w:rsidRDefault="00C407CE" w:rsidP="002F556B">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C407CE" w:rsidRPr="00FF430B" w:rsidRDefault="00C407CE" w:rsidP="00BE362C">
      <w:pPr>
        <w:shd w:val="clear" w:color="auto" w:fill="FFFFFF"/>
        <w:tabs>
          <w:tab w:val="right" w:pos="426"/>
        </w:tabs>
        <w:ind w:left="3240"/>
        <w:contextualSpacing/>
        <w:jc w:val="center"/>
        <w:rPr>
          <w:noProof w:val="0"/>
          <w:sz w:val="20"/>
          <w:lang w:eastAsia="ru-RU"/>
        </w:rPr>
      </w:pPr>
      <w:r w:rsidRPr="00FF430B">
        <w:rPr>
          <w:noProof w:val="0"/>
          <w:sz w:val="20"/>
          <w:lang w:eastAsia="ru-RU"/>
        </w:rPr>
        <w:t>(SIA RSAP sau adresa deschiderii)</w:t>
      </w:r>
    </w:p>
    <w:p w:rsidR="00C407CE" w:rsidRPr="00FF430B" w:rsidRDefault="00C407CE" w:rsidP="00BE362C">
      <w:pPr>
        <w:shd w:val="clear" w:color="auto" w:fill="FFFFFF"/>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C407CE" w:rsidRPr="00FF430B" w:rsidRDefault="00C407CE" w:rsidP="002F556B">
      <w:pPr>
        <w:numPr>
          <w:ilvl w:val="0"/>
          <w:numId w:val="25"/>
        </w:numPr>
        <w:shd w:val="clear" w:color="auto" w:fill="FFFFFF"/>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C407CE" w:rsidRPr="00FF430B" w:rsidRDefault="00C407CE" w:rsidP="002F556B">
      <w:pPr>
        <w:numPr>
          <w:ilvl w:val="0"/>
          <w:numId w:val="25"/>
        </w:numPr>
        <w:shd w:val="clear" w:color="auto" w:fill="FFFFFF"/>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rsidR="00C407CE" w:rsidRPr="00FF430B" w:rsidRDefault="00C407CE"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C407CE" w:rsidRPr="00FF430B" w:rsidRDefault="00C407CE" w:rsidP="00BE362C">
      <w:pPr>
        <w:shd w:val="clear" w:color="auto" w:fill="FFFFFF"/>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C407CE" w:rsidRPr="00FF430B" w:rsidRDefault="00C407CE"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C407CE" w:rsidRPr="00FF430B" w:rsidRDefault="00C407CE" w:rsidP="00BE362C">
      <w:pPr>
        <w:shd w:val="clear" w:color="auto" w:fill="FFFFFF"/>
        <w:tabs>
          <w:tab w:val="right" w:pos="426"/>
        </w:tabs>
        <w:ind w:left="450"/>
        <w:rPr>
          <w:b/>
          <w:i/>
          <w:noProof w:val="0"/>
          <w:lang w:eastAsia="ru-RU"/>
        </w:rPr>
      </w:pPr>
      <w:r w:rsidRPr="00FF430B">
        <w:rPr>
          <w:b/>
          <w:i/>
          <w:noProof w:val="0"/>
          <w:lang w:eastAsia="ru-RU"/>
        </w:rPr>
        <w:t>Agenția Națională pentru Soluționarea Contestațiilor</w:t>
      </w:r>
    </w:p>
    <w:p w:rsidR="00C407CE" w:rsidRPr="00FF430B" w:rsidRDefault="00C407CE" w:rsidP="00BE362C">
      <w:pPr>
        <w:shd w:val="clear" w:color="auto" w:fill="FFFFFF"/>
        <w:tabs>
          <w:tab w:val="right" w:pos="426"/>
        </w:tabs>
        <w:ind w:left="450"/>
        <w:rPr>
          <w:b/>
          <w:i/>
          <w:noProof w:val="0"/>
          <w:lang w:eastAsia="ru-RU"/>
        </w:rPr>
      </w:pPr>
      <w:r w:rsidRPr="00FF430B">
        <w:rPr>
          <w:b/>
          <w:i/>
          <w:noProof w:val="0"/>
          <w:lang w:eastAsia="ru-RU"/>
        </w:rPr>
        <w:t>Adresa: mun. Chișinău, bd. Ștefan cel Mare și Sfânt nr.124 (et.4), MD 2001;</w:t>
      </w:r>
    </w:p>
    <w:p w:rsidR="00C407CE" w:rsidRPr="00FF430B" w:rsidRDefault="00C407CE" w:rsidP="00BE362C">
      <w:pPr>
        <w:shd w:val="clear" w:color="auto" w:fill="FFFFFF"/>
        <w:tabs>
          <w:tab w:val="right" w:pos="426"/>
        </w:tabs>
        <w:ind w:left="450"/>
        <w:rPr>
          <w:b/>
          <w:i/>
          <w:noProof w:val="0"/>
          <w:lang w:eastAsia="ru-RU"/>
        </w:rPr>
      </w:pPr>
      <w:r w:rsidRPr="00FF430B">
        <w:rPr>
          <w:b/>
          <w:i/>
          <w:noProof w:val="0"/>
          <w:lang w:eastAsia="ru-RU"/>
        </w:rPr>
        <w:t>Tel/Fax/email: 022-820 652, 022 820-651, contestatii@ansc.md</w:t>
      </w:r>
    </w:p>
    <w:p w:rsidR="00C407CE" w:rsidRPr="00FF430B" w:rsidRDefault="00C407CE"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C407CE" w:rsidRPr="00FF430B" w:rsidRDefault="00C407CE"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lang w:eastAsia="ru-RU"/>
        </w:rPr>
        <w:t>:___________________________________________________________________</w:t>
      </w:r>
    </w:p>
    <w:p w:rsidR="00C407CE" w:rsidRPr="00FF430B" w:rsidRDefault="00C407CE"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lang w:eastAsia="ru-RU"/>
        </w:rPr>
        <w:t>anunţ:_____________________________________________________________</w:t>
      </w:r>
    </w:p>
    <w:p w:rsidR="00C407CE" w:rsidRPr="00FF430B" w:rsidRDefault="00C407CE"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lang w:eastAsia="ru-RU"/>
        </w:rPr>
        <w:t>e:_______________________</w:t>
      </w:r>
    </w:p>
    <w:p w:rsidR="00C407CE" w:rsidRPr="00FF430B" w:rsidRDefault="00C407CE"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C407CE" w:rsidRPr="00EC30C2" w:rsidTr="00B51586">
        <w:tc>
          <w:tcPr>
            <w:tcW w:w="5305" w:type="dxa"/>
            <w:shd w:val="clear" w:color="auto" w:fill="FFFFFF"/>
          </w:tcPr>
          <w:p w:rsidR="00C407CE" w:rsidRPr="00B51586" w:rsidRDefault="00C407CE" w:rsidP="00B51586">
            <w:pPr>
              <w:shd w:val="clear" w:color="auto" w:fill="FFFFFF"/>
              <w:tabs>
                <w:tab w:val="right" w:pos="426"/>
              </w:tabs>
              <w:rPr>
                <w:b/>
                <w:noProof w:val="0"/>
                <w:sz w:val="22"/>
                <w:szCs w:val="22"/>
                <w:lang w:eastAsia="ru-RU"/>
              </w:rPr>
            </w:pPr>
            <w:r w:rsidRPr="00B51586">
              <w:rPr>
                <w:b/>
                <w:noProof w:val="0"/>
                <w:sz w:val="22"/>
                <w:szCs w:val="22"/>
                <w:lang w:eastAsia="ru-RU"/>
              </w:rPr>
              <w:t>Denumirea instrumentului electronic</w:t>
            </w:r>
          </w:p>
        </w:tc>
        <w:tc>
          <w:tcPr>
            <w:tcW w:w="3785" w:type="dxa"/>
            <w:shd w:val="clear" w:color="auto" w:fill="FFFFFF"/>
          </w:tcPr>
          <w:p w:rsidR="00C407CE" w:rsidRPr="00B51586" w:rsidRDefault="00C407CE" w:rsidP="00B51586">
            <w:pPr>
              <w:shd w:val="clear" w:color="auto" w:fill="FFFFFF"/>
              <w:tabs>
                <w:tab w:val="right" w:pos="426"/>
              </w:tabs>
              <w:rPr>
                <w:b/>
                <w:noProof w:val="0"/>
                <w:sz w:val="22"/>
                <w:szCs w:val="22"/>
                <w:lang w:eastAsia="ru-RU"/>
              </w:rPr>
            </w:pPr>
            <w:r w:rsidRPr="00B51586">
              <w:rPr>
                <w:b/>
                <w:noProof w:val="0"/>
                <w:sz w:val="22"/>
                <w:szCs w:val="22"/>
                <w:lang w:eastAsia="ru-RU"/>
              </w:rPr>
              <w:t>Se va utiliza/accepta sau nu</w:t>
            </w:r>
          </w:p>
        </w:tc>
      </w:tr>
      <w:tr w:rsidR="00C407CE" w:rsidRPr="00EC30C2" w:rsidTr="00B51586">
        <w:tc>
          <w:tcPr>
            <w:tcW w:w="5305" w:type="dxa"/>
            <w:shd w:val="clear" w:color="auto" w:fill="FFFFFF"/>
          </w:tcPr>
          <w:p w:rsidR="00C407CE" w:rsidRPr="00B51586" w:rsidRDefault="00C407CE" w:rsidP="00B51586">
            <w:pPr>
              <w:shd w:val="clear" w:color="auto" w:fill="FFFFFF"/>
              <w:tabs>
                <w:tab w:val="right" w:pos="426"/>
              </w:tabs>
              <w:rPr>
                <w:noProof w:val="0"/>
                <w:sz w:val="22"/>
                <w:szCs w:val="22"/>
                <w:lang w:eastAsia="ru-RU"/>
              </w:rPr>
            </w:pPr>
            <w:r w:rsidRPr="00B51586">
              <w:rPr>
                <w:noProof w:val="0"/>
                <w:sz w:val="22"/>
                <w:szCs w:val="22"/>
                <w:lang w:eastAsia="ru-RU"/>
              </w:rPr>
              <w:t>depunerea electronică a ofertelor sau a cererilor de participare</w:t>
            </w:r>
          </w:p>
        </w:tc>
        <w:tc>
          <w:tcPr>
            <w:tcW w:w="3785" w:type="dxa"/>
            <w:shd w:val="clear" w:color="auto" w:fill="FFFFFF"/>
          </w:tcPr>
          <w:p w:rsidR="00C407CE" w:rsidRPr="00B51586" w:rsidRDefault="00C407CE" w:rsidP="00B51586">
            <w:pPr>
              <w:shd w:val="clear" w:color="auto" w:fill="FFFFFF"/>
              <w:tabs>
                <w:tab w:val="right" w:pos="426"/>
              </w:tabs>
              <w:rPr>
                <w:noProof w:val="0"/>
                <w:sz w:val="22"/>
                <w:szCs w:val="22"/>
                <w:lang w:eastAsia="ru-RU"/>
              </w:rPr>
            </w:pPr>
          </w:p>
        </w:tc>
      </w:tr>
      <w:tr w:rsidR="00C407CE" w:rsidRPr="00EC30C2" w:rsidTr="00B51586">
        <w:tc>
          <w:tcPr>
            <w:tcW w:w="5305" w:type="dxa"/>
            <w:shd w:val="clear" w:color="auto" w:fill="FFFFFF"/>
          </w:tcPr>
          <w:p w:rsidR="00C407CE" w:rsidRPr="00B51586" w:rsidRDefault="00C407CE" w:rsidP="00B51586">
            <w:pPr>
              <w:shd w:val="clear" w:color="auto" w:fill="FFFFFF"/>
              <w:tabs>
                <w:tab w:val="right" w:pos="426"/>
              </w:tabs>
              <w:rPr>
                <w:noProof w:val="0"/>
                <w:sz w:val="22"/>
                <w:szCs w:val="22"/>
                <w:lang w:eastAsia="ru-RU"/>
              </w:rPr>
            </w:pPr>
            <w:r w:rsidRPr="00B51586">
              <w:rPr>
                <w:noProof w:val="0"/>
                <w:sz w:val="22"/>
                <w:szCs w:val="22"/>
                <w:lang w:eastAsia="ru-RU"/>
              </w:rPr>
              <w:t>sistemul de comenzi electronice</w:t>
            </w:r>
          </w:p>
        </w:tc>
        <w:tc>
          <w:tcPr>
            <w:tcW w:w="3785" w:type="dxa"/>
            <w:shd w:val="clear" w:color="auto" w:fill="FFFFFF"/>
          </w:tcPr>
          <w:p w:rsidR="00C407CE" w:rsidRPr="00B51586" w:rsidRDefault="00C407CE" w:rsidP="00B51586">
            <w:pPr>
              <w:shd w:val="clear" w:color="auto" w:fill="FFFFFF"/>
              <w:tabs>
                <w:tab w:val="right" w:pos="426"/>
              </w:tabs>
              <w:rPr>
                <w:noProof w:val="0"/>
                <w:sz w:val="22"/>
                <w:szCs w:val="22"/>
                <w:lang w:eastAsia="ru-RU"/>
              </w:rPr>
            </w:pPr>
          </w:p>
        </w:tc>
      </w:tr>
      <w:tr w:rsidR="00C407CE" w:rsidRPr="00EC30C2" w:rsidTr="00B51586">
        <w:tc>
          <w:tcPr>
            <w:tcW w:w="5305" w:type="dxa"/>
            <w:shd w:val="clear" w:color="auto" w:fill="FFFFFF"/>
          </w:tcPr>
          <w:p w:rsidR="00C407CE" w:rsidRPr="00B51586" w:rsidRDefault="00C407CE" w:rsidP="00B51586">
            <w:pPr>
              <w:shd w:val="clear" w:color="auto" w:fill="FFFFFF"/>
              <w:tabs>
                <w:tab w:val="right" w:pos="426"/>
              </w:tabs>
              <w:rPr>
                <w:noProof w:val="0"/>
                <w:sz w:val="22"/>
                <w:szCs w:val="22"/>
                <w:lang w:eastAsia="ru-RU"/>
              </w:rPr>
            </w:pPr>
            <w:r w:rsidRPr="00B51586">
              <w:rPr>
                <w:noProof w:val="0"/>
                <w:sz w:val="22"/>
                <w:szCs w:val="22"/>
                <w:lang w:eastAsia="ru-RU"/>
              </w:rPr>
              <w:t>facturarea electronică</w:t>
            </w:r>
          </w:p>
        </w:tc>
        <w:tc>
          <w:tcPr>
            <w:tcW w:w="3785" w:type="dxa"/>
            <w:shd w:val="clear" w:color="auto" w:fill="FFFFFF"/>
          </w:tcPr>
          <w:p w:rsidR="00C407CE" w:rsidRPr="00B51586" w:rsidRDefault="00C407CE" w:rsidP="00B51586">
            <w:pPr>
              <w:shd w:val="clear" w:color="auto" w:fill="FFFFFF"/>
              <w:tabs>
                <w:tab w:val="right" w:pos="426"/>
              </w:tabs>
              <w:rPr>
                <w:noProof w:val="0"/>
                <w:sz w:val="22"/>
                <w:szCs w:val="22"/>
                <w:lang w:eastAsia="ru-RU"/>
              </w:rPr>
            </w:pPr>
          </w:p>
        </w:tc>
      </w:tr>
      <w:tr w:rsidR="00C407CE" w:rsidRPr="00EC30C2" w:rsidTr="00B51586">
        <w:trPr>
          <w:trHeight w:val="77"/>
        </w:trPr>
        <w:tc>
          <w:tcPr>
            <w:tcW w:w="5305" w:type="dxa"/>
            <w:shd w:val="clear" w:color="auto" w:fill="FFFFFF"/>
          </w:tcPr>
          <w:p w:rsidR="00C407CE" w:rsidRPr="00B51586" w:rsidRDefault="00C407CE" w:rsidP="00B51586">
            <w:pPr>
              <w:shd w:val="clear" w:color="auto" w:fill="FFFFFF"/>
              <w:tabs>
                <w:tab w:val="right" w:pos="426"/>
              </w:tabs>
              <w:rPr>
                <w:noProof w:val="0"/>
                <w:sz w:val="22"/>
                <w:szCs w:val="22"/>
                <w:lang w:eastAsia="ru-RU"/>
              </w:rPr>
            </w:pPr>
            <w:r w:rsidRPr="00B51586">
              <w:rPr>
                <w:noProof w:val="0"/>
                <w:sz w:val="22"/>
                <w:szCs w:val="22"/>
                <w:lang w:eastAsia="ru-RU"/>
              </w:rPr>
              <w:t>plățile electronice</w:t>
            </w:r>
          </w:p>
        </w:tc>
        <w:tc>
          <w:tcPr>
            <w:tcW w:w="3785" w:type="dxa"/>
            <w:shd w:val="clear" w:color="auto" w:fill="FFFFFF"/>
          </w:tcPr>
          <w:p w:rsidR="00C407CE" w:rsidRPr="00B51586" w:rsidRDefault="00C407CE" w:rsidP="00B51586">
            <w:pPr>
              <w:shd w:val="clear" w:color="auto" w:fill="FFFFFF"/>
              <w:tabs>
                <w:tab w:val="right" w:pos="426"/>
              </w:tabs>
              <w:rPr>
                <w:noProof w:val="0"/>
                <w:sz w:val="22"/>
                <w:szCs w:val="22"/>
                <w:lang w:eastAsia="ru-RU"/>
              </w:rPr>
            </w:pPr>
          </w:p>
        </w:tc>
      </w:tr>
    </w:tbl>
    <w:p w:rsidR="00C407CE" w:rsidRPr="00FF430B" w:rsidRDefault="00C407CE"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lang w:eastAsia="ru-RU"/>
        </w:rPr>
        <w:t>__________________________________________________________________________</w:t>
      </w:r>
    </w:p>
    <w:p w:rsidR="00C407CE" w:rsidRPr="00FF430B" w:rsidRDefault="00C407CE" w:rsidP="00BE362C">
      <w:pPr>
        <w:shd w:val="clear" w:color="auto" w:fill="FFFFFF"/>
        <w:tabs>
          <w:tab w:val="right" w:pos="426"/>
        </w:tabs>
        <w:ind w:left="3960"/>
        <w:contextualSpacing/>
        <w:jc w:val="center"/>
        <w:rPr>
          <w:noProof w:val="0"/>
          <w:sz w:val="20"/>
          <w:lang w:eastAsia="ru-RU"/>
        </w:rPr>
      </w:pPr>
      <w:r w:rsidRPr="00FF430B">
        <w:rPr>
          <w:noProof w:val="0"/>
          <w:sz w:val="20"/>
          <w:lang w:eastAsia="ru-RU"/>
        </w:rPr>
        <w:t>(se specifică da sau nu)</w:t>
      </w:r>
    </w:p>
    <w:p w:rsidR="00C407CE" w:rsidRPr="00FF430B" w:rsidRDefault="00C407CE"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lang w:eastAsia="ru-RU"/>
        </w:rPr>
        <w:t>____________________________________________________</w:t>
      </w:r>
    </w:p>
    <w:p w:rsidR="00C407CE" w:rsidRPr="00FF430B" w:rsidRDefault="00C407CE" w:rsidP="00BE362C">
      <w:pPr>
        <w:shd w:val="clear" w:color="auto" w:fill="FFFFFF"/>
        <w:spacing w:before="120" w:after="120"/>
        <w:rPr>
          <w:b/>
          <w:noProof w:val="0"/>
          <w:lang w:eastAsia="ru-RU"/>
        </w:rPr>
      </w:pPr>
    </w:p>
    <w:p w:rsidR="00C407CE" w:rsidRPr="00FF430B" w:rsidRDefault="00C407CE" w:rsidP="00BE362C">
      <w:pPr>
        <w:shd w:val="clear" w:color="auto" w:fill="FFFFFF"/>
        <w:spacing w:before="120" w:after="120"/>
        <w:rPr>
          <w:b/>
          <w:noProof w:val="0"/>
          <w:lang w:eastAsia="ru-RU"/>
        </w:rPr>
      </w:pPr>
    </w:p>
    <w:p w:rsidR="00C407CE" w:rsidRPr="00FF430B" w:rsidRDefault="00C407CE" w:rsidP="00BE362C">
      <w:pPr>
        <w:shd w:val="clear" w:color="auto" w:fill="FFFFFF"/>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lang w:eastAsia="ru-RU"/>
        </w:rPr>
        <w:t xml:space="preserve">______________________________  </w:t>
      </w:r>
      <w:r w:rsidRPr="00FF430B">
        <w:rPr>
          <w:b/>
        </w:rPr>
        <w:t>.</w:t>
      </w:r>
    </w:p>
    <w:p w:rsidR="00C407CE" w:rsidRPr="00FF430B" w:rsidRDefault="00C407CE" w:rsidP="00443BED">
      <w:pPr>
        <w:tabs>
          <w:tab w:val="decimal" w:pos="8364"/>
        </w:tabs>
        <w:spacing w:line="276" w:lineRule="auto"/>
        <w:ind w:right="-144"/>
        <w:jc w:val="center"/>
        <w:rPr>
          <w:b/>
          <w:bCs/>
          <w:color w:val="000000"/>
        </w:rPr>
      </w:pPr>
    </w:p>
    <w:p w:rsidR="00C407CE" w:rsidRPr="00FF430B" w:rsidRDefault="00C407CE" w:rsidP="00443BED">
      <w:pPr>
        <w:tabs>
          <w:tab w:val="decimal" w:pos="8364"/>
        </w:tabs>
        <w:spacing w:line="276" w:lineRule="auto"/>
        <w:ind w:right="-144"/>
        <w:jc w:val="center"/>
        <w:rPr>
          <w:b/>
          <w:bCs/>
          <w:color w:val="000000"/>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502EFF">
      <w:pPr>
        <w:jc w:val="right"/>
        <w:rPr>
          <w:noProof w:val="0"/>
          <w:sz w:val="22"/>
          <w:szCs w:val="22"/>
        </w:rPr>
      </w:pPr>
      <w:r w:rsidRPr="00FF430B">
        <w:rPr>
          <w:noProof w:val="0"/>
        </w:rPr>
        <w:t>Anexa nr.</w:t>
      </w:r>
      <w:r>
        <w:rPr>
          <w:noProof w:val="0"/>
        </w:rPr>
        <w:t xml:space="preserve"> </w:t>
      </w:r>
      <w:r w:rsidRPr="00FF430B">
        <w:rPr>
          <w:noProof w:val="0"/>
        </w:rPr>
        <w:t>3</w:t>
      </w:r>
    </w:p>
    <w:p w:rsidR="00C407CE" w:rsidRPr="00FF430B" w:rsidRDefault="00C407CE" w:rsidP="00502EFF">
      <w:pPr>
        <w:jc w:val="right"/>
        <w:rPr>
          <w:noProof w:val="0"/>
        </w:rPr>
      </w:pPr>
      <w:r w:rsidRPr="00FF430B">
        <w:rPr>
          <w:noProof w:val="0"/>
        </w:rPr>
        <w:t>la Documentația standard nr._____</w:t>
      </w:r>
    </w:p>
    <w:p w:rsidR="00C407CE" w:rsidRPr="00FF430B" w:rsidRDefault="00C407CE" w:rsidP="00502EFF">
      <w:pPr>
        <w:jc w:val="right"/>
        <w:rPr>
          <w:noProof w:val="0"/>
        </w:rPr>
      </w:pPr>
      <w:r w:rsidRPr="00FF430B">
        <w:rPr>
          <w:noProof w:val="0"/>
        </w:rPr>
        <w:t>din “____” ________ 20___</w:t>
      </w:r>
    </w:p>
    <w:p w:rsidR="00C407CE" w:rsidRPr="00FF430B" w:rsidRDefault="00C407CE" w:rsidP="00502EFF">
      <w:pPr>
        <w:pStyle w:val="Style3"/>
        <w:tabs>
          <w:tab w:val="left" w:pos="567"/>
        </w:tabs>
        <w:spacing w:before="0" w:beforeAutospacing="0" w:after="0"/>
        <w:ind w:left="0" w:firstLine="0"/>
        <w:jc w:val="right"/>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631A2C">
      <w:pPr>
        <w:spacing w:before="240" w:after="160"/>
        <w:jc w:val="center"/>
        <w:rPr>
          <w:b/>
          <w:noProof w:val="0"/>
          <w:sz w:val="28"/>
          <w:szCs w:val="28"/>
        </w:rPr>
      </w:pPr>
      <w:r w:rsidRPr="00FF430B">
        <w:rPr>
          <w:b/>
          <w:noProof w:val="0"/>
          <w:sz w:val="28"/>
          <w:szCs w:val="28"/>
        </w:rPr>
        <w:t>INVITAȚIE DE PARTICIPARE LA ETAPELE DE PRESELECȚIE/LA PROCEDURILE NEGOCIATE</w:t>
      </w:r>
    </w:p>
    <w:p w:rsidR="00C407CE" w:rsidRPr="00FF430B" w:rsidRDefault="00C407CE" w:rsidP="00631A2C">
      <w:pPr>
        <w:shd w:val="clear" w:color="auto" w:fill="FFFFFF"/>
        <w:spacing w:before="120"/>
        <w:rPr>
          <w:b/>
          <w:noProof w:val="0"/>
          <w:lang w:eastAsia="ru-RU"/>
        </w:rPr>
      </w:pPr>
    </w:p>
    <w:p w:rsidR="00C407CE" w:rsidRPr="00FF430B" w:rsidRDefault="00C407CE" w:rsidP="00631A2C">
      <w:pPr>
        <w:shd w:val="clear" w:color="auto" w:fill="FFFFFF"/>
        <w:spacing w:before="120"/>
        <w:rPr>
          <w:b/>
          <w:noProof w:val="0"/>
          <w:lang w:eastAsia="ru-RU"/>
        </w:rPr>
      </w:pPr>
      <w:r w:rsidRPr="00FF430B">
        <w:rPr>
          <w:b/>
          <w:noProof w:val="0"/>
          <w:lang w:eastAsia="ru-RU"/>
        </w:rPr>
        <w:t xml:space="preserve">privind achiziționarea </w:t>
      </w:r>
      <w:r w:rsidRPr="00FF430B">
        <w:rPr>
          <w:b/>
          <w:noProof w:val="0"/>
          <w:shd w:val="clear" w:color="auto" w:fill="FFFFFF"/>
          <w:lang w:eastAsia="ru-RU"/>
        </w:rPr>
        <w:t>_____________________________________________________________________________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C407CE" w:rsidRPr="00FF430B" w:rsidRDefault="00C407CE" w:rsidP="00631A2C">
      <w:pPr>
        <w:shd w:val="clear" w:color="auto" w:fill="FFFFFF"/>
        <w:rPr>
          <w:noProof w:val="0"/>
          <w:sz w:val="20"/>
          <w:szCs w:val="20"/>
          <w:lang w:eastAsia="ru-RU"/>
        </w:rPr>
      </w:pPr>
    </w:p>
    <w:p w:rsidR="00C407CE" w:rsidRPr="00FF430B" w:rsidRDefault="00C407CE" w:rsidP="00864A45">
      <w:pPr>
        <w:pStyle w:val="ListParagraph"/>
        <w:numPr>
          <w:ilvl w:val="0"/>
          <w:numId w:val="31"/>
        </w:numPr>
        <w:shd w:val="clear" w:color="auto" w:fill="FFFFFF"/>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rsidR="00C407CE" w:rsidRPr="00FF430B" w:rsidRDefault="00C407CE" w:rsidP="00864A45">
      <w:pPr>
        <w:numPr>
          <w:ilvl w:val="0"/>
          <w:numId w:val="3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lang w:eastAsia="ru-RU"/>
        </w:rPr>
        <w:t>____________________________________________________________________</w:t>
      </w:r>
    </w:p>
    <w:p w:rsidR="00C407CE" w:rsidRPr="00FF430B" w:rsidRDefault="00C407CE" w:rsidP="00864A45">
      <w:pPr>
        <w:numPr>
          <w:ilvl w:val="0"/>
          <w:numId w:val="3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lang w:eastAsia="ru-RU"/>
        </w:rPr>
        <w:t>____________________________________________________________________</w:t>
      </w:r>
    </w:p>
    <w:p w:rsidR="00C407CE" w:rsidRPr="00FF430B" w:rsidRDefault="00C407CE" w:rsidP="00864A45">
      <w:pPr>
        <w:numPr>
          <w:ilvl w:val="0"/>
          <w:numId w:val="3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lang w:eastAsia="ru-RU"/>
        </w:rPr>
        <w:t>______________________________________________________</w:t>
      </w:r>
    </w:p>
    <w:p w:rsidR="00C407CE" w:rsidRPr="00FF430B" w:rsidRDefault="00C407CE" w:rsidP="00864A45">
      <w:pPr>
        <w:numPr>
          <w:ilvl w:val="0"/>
          <w:numId w:val="3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lang w:eastAsia="ru-RU"/>
        </w:rPr>
        <w:t>___________________</w:t>
      </w:r>
    </w:p>
    <w:p w:rsidR="00C407CE" w:rsidRPr="00FF430B" w:rsidRDefault="00C407CE" w:rsidP="0005316F">
      <w:pPr>
        <w:numPr>
          <w:ilvl w:val="0"/>
          <w:numId w:val="31"/>
        </w:numPr>
        <w:shd w:val="clear" w:color="auto" w:fill="FFFFFF"/>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rsidR="00C407CE" w:rsidRPr="00FF430B" w:rsidRDefault="00C407CE" w:rsidP="0005316F">
      <w:pPr>
        <w:numPr>
          <w:ilvl w:val="0"/>
          <w:numId w:val="31"/>
        </w:numPr>
        <w:shd w:val="clear" w:color="auto" w:fill="FFFFFF"/>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rsidR="00C407CE" w:rsidRPr="00FF430B" w:rsidRDefault="00C407CE" w:rsidP="00864A45">
      <w:pPr>
        <w:numPr>
          <w:ilvl w:val="0"/>
          <w:numId w:val="31"/>
        </w:numPr>
        <w:shd w:val="clear" w:color="auto" w:fill="FFFFFF"/>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rsidR="00C407CE" w:rsidRPr="00FF430B" w:rsidRDefault="00C407CE" w:rsidP="00864A45">
      <w:pPr>
        <w:numPr>
          <w:ilvl w:val="0"/>
          <w:numId w:val="31"/>
        </w:numPr>
        <w:shd w:val="clear" w:color="auto" w:fill="FFFFFF"/>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10"/>
        <w:gridCol w:w="3563"/>
      </w:tblGrid>
      <w:tr w:rsidR="00C407CE" w:rsidRPr="00EC30C2" w:rsidTr="00B51586">
        <w:trPr>
          <w:jc w:val="center"/>
        </w:trPr>
        <w:tc>
          <w:tcPr>
            <w:tcW w:w="576" w:type="dxa"/>
          </w:tcPr>
          <w:p w:rsidR="00C407CE" w:rsidRPr="00B51586" w:rsidRDefault="00C407CE" w:rsidP="00B51586">
            <w:pPr>
              <w:shd w:val="clear" w:color="auto" w:fill="FFFFFF"/>
              <w:tabs>
                <w:tab w:val="left" w:pos="612"/>
              </w:tabs>
              <w:spacing w:before="120" w:after="120"/>
              <w:jc w:val="center"/>
              <w:rPr>
                <w:b/>
                <w:iCs/>
                <w:noProof w:val="0"/>
                <w:sz w:val="20"/>
                <w:szCs w:val="20"/>
                <w:lang w:eastAsia="ru-RU"/>
              </w:rPr>
            </w:pPr>
            <w:r w:rsidRPr="00B51586">
              <w:rPr>
                <w:b/>
                <w:iCs/>
                <w:noProof w:val="0"/>
                <w:sz w:val="20"/>
                <w:szCs w:val="20"/>
                <w:lang w:eastAsia="ru-RU"/>
              </w:rPr>
              <w:t>Nr. d/o</w:t>
            </w:r>
          </w:p>
        </w:tc>
        <w:tc>
          <w:tcPr>
            <w:tcW w:w="3810" w:type="dxa"/>
          </w:tcPr>
          <w:p w:rsidR="00C407CE" w:rsidRPr="00B51586" w:rsidRDefault="00C407CE" w:rsidP="00B51586">
            <w:pPr>
              <w:shd w:val="clear" w:color="auto" w:fill="FFFFFF"/>
              <w:tabs>
                <w:tab w:val="left" w:pos="612"/>
              </w:tabs>
              <w:spacing w:before="120" w:after="120"/>
              <w:jc w:val="center"/>
              <w:rPr>
                <w:b/>
                <w:iCs/>
                <w:noProof w:val="0"/>
                <w:sz w:val="20"/>
                <w:szCs w:val="20"/>
                <w:lang w:eastAsia="ru-RU"/>
              </w:rPr>
            </w:pPr>
            <w:r w:rsidRPr="00B51586">
              <w:rPr>
                <w:b/>
                <w:iCs/>
                <w:noProof w:val="0"/>
                <w:sz w:val="20"/>
                <w:szCs w:val="20"/>
                <w:lang w:eastAsia="ru-RU"/>
              </w:rPr>
              <w:t>Denumirea documentului</w:t>
            </w:r>
          </w:p>
        </w:tc>
        <w:tc>
          <w:tcPr>
            <w:tcW w:w="3563" w:type="dxa"/>
          </w:tcPr>
          <w:p w:rsidR="00C407CE" w:rsidRPr="00B51586" w:rsidRDefault="00C407CE" w:rsidP="00B51586">
            <w:pPr>
              <w:shd w:val="clear" w:color="auto" w:fill="FFFFFF"/>
              <w:tabs>
                <w:tab w:val="left" w:pos="612"/>
              </w:tabs>
              <w:spacing w:before="120" w:after="120"/>
              <w:jc w:val="center"/>
              <w:rPr>
                <w:b/>
                <w:iCs/>
                <w:noProof w:val="0"/>
                <w:sz w:val="20"/>
                <w:szCs w:val="20"/>
                <w:lang w:eastAsia="ru-RU"/>
              </w:rPr>
            </w:pPr>
            <w:r w:rsidRPr="00B51586">
              <w:rPr>
                <w:b/>
                <w:iCs/>
                <w:noProof w:val="0"/>
                <w:sz w:val="20"/>
                <w:szCs w:val="20"/>
                <w:lang w:eastAsia="ru-RU"/>
              </w:rPr>
              <w:t>Mod de prezentare a documentului:</w:t>
            </w:r>
          </w:p>
        </w:tc>
      </w:tr>
      <w:tr w:rsidR="00C407CE" w:rsidRPr="00EC30C2" w:rsidTr="00B51586">
        <w:trPr>
          <w:jc w:val="center"/>
        </w:trPr>
        <w:tc>
          <w:tcPr>
            <w:tcW w:w="576"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c>
          <w:tcPr>
            <w:tcW w:w="3810"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c>
          <w:tcPr>
            <w:tcW w:w="3563"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r>
      <w:tr w:rsidR="00C407CE" w:rsidRPr="00EC30C2" w:rsidTr="00B51586">
        <w:trPr>
          <w:jc w:val="center"/>
        </w:trPr>
        <w:tc>
          <w:tcPr>
            <w:tcW w:w="576"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c>
          <w:tcPr>
            <w:tcW w:w="3810"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c>
          <w:tcPr>
            <w:tcW w:w="3563" w:type="dxa"/>
          </w:tcPr>
          <w:p w:rsidR="00C407CE" w:rsidRPr="00B51586" w:rsidRDefault="00C407CE" w:rsidP="00B51586">
            <w:pPr>
              <w:shd w:val="clear" w:color="auto" w:fill="FFFFFF"/>
              <w:tabs>
                <w:tab w:val="left" w:pos="612"/>
              </w:tabs>
              <w:spacing w:before="120" w:after="120"/>
              <w:rPr>
                <w:iCs/>
                <w:noProof w:val="0"/>
                <w:sz w:val="22"/>
                <w:szCs w:val="22"/>
                <w:lang w:eastAsia="ru-RU"/>
              </w:rPr>
            </w:pPr>
          </w:p>
        </w:tc>
      </w:tr>
    </w:tbl>
    <w:p w:rsidR="00C407CE" w:rsidRPr="00FF430B" w:rsidRDefault="00C407CE" w:rsidP="000E4D7D">
      <w:pPr>
        <w:numPr>
          <w:ilvl w:val="0"/>
          <w:numId w:val="31"/>
        </w:numPr>
        <w:shd w:val="clear" w:color="auto" w:fill="FFFFFF"/>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rsidR="00C407CE" w:rsidRPr="00FF430B" w:rsidRDefault="00C407CE" w:rsidP="000E4D7D">
      <w:pPr>
        <w:numPr>
          <w:ilvl w:val="0"/>
          <w:numId w:val="31"/>
        </w:numPr>
        <w:shd w:val="clear" w:color="auto" w:fill="FFFFFF"/>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rsidR="00C407CE" w:rsidRPr="00FF430B" w:rsidRDefault="00C407CE" w:rsidP="00EF4276">
      <w:pPr>
        <w:numPr>
          <w:ilvl w:val="0"/>
          <w:numId w:val="31"/>
        </w:numPr>
        <w:shd w:val="clear" w:color="auto" w:fill="FFFFFF"/>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rsidR="00C407CE" w:rsidRPr="00FF430B" w:rsidRDefault="00C407CE" w:rsidP="00EF4276">
      <w:pPr>
        <w:numPr>
          <w:ilvl w:val="0"/>
          <w:numId w:val="31"/>
        </w:numPr>
        <w:shd w:val="clear" w:color="auto" w:fill="FFFFFF"/>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C407CE" w:rsidRPr="00FF430B" w:rsidRDefault="00C407CE" w:rsidP="00864A45">
      <w:pPr>
        <w:numPr>
          <w:ilvl w:val="0"/>
          <w:numId w:val="31"/>
        </w:numPr>
        <w:shd w:val="clear" w:color="auto" w:fill="FFFFFF"/>
        <w:tabs>
          <w:tab w:val="right" w:pos="426"/>
        </w:tabs>
        <w:spacing w:before="120"/>
        <w:ind w:left="0" w:firstLine="0"/>
        <w:rPr>
          <w:b/>
          <w:noProof w:val="0"/>
          <w:lang w:eastAsia="ru-RU"/>
        </w:rPr>
      </w:pPr>
      <w:r w:rsidRPr="00FF430B">
        <w:rPr>
          <w:b/>
          <w:noProof w:val="0"/>
          <w:lang w:eastAsia="ru-RU"/>
        </w:rPr>
        <w:t>Termenul limită de depunere/deschidere a ofertelor:</w:t>
      </w:r>
    </w:p>
    <w:p w:rsidR="00C407CE" w:rsidRPr="00FF430B" w:rsidRDefault="00C407CE" w:rsidP="00631A2C">
      <w:pPr>
        <w:numPr>
          <w:ilvl w:val="0"/>
          <w:numId w:val="27"/>
        </w:numPr>
        <w:shd w:val="clear" w:color="auto" w:fill="FFFFFF"/>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C407CE" w:rsidRPr="00FF430B" w:rsidRDefault="00C407CE" w:rsidP="00631A2C">
      <w:pPr>
        <w:numPr>
          <w:ilvl w:val="0"/>
          <w:numId w:val="27"/>
        </w:numPr>
        <w:shd w:val="clear" w:color="auto" w:fill="FFFFFF"/>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C407CE" w:rsidRPr="00FF430B" w:rsidRDefault="00C407CE" w:rsidP="00864A45">
      <w:pPr>
        <w:numPr>
          <w:ilvl w:val="0"/>
          <w:numId w:val="31"/>
        </w:numPr>
        <w:shd w:val="clear" w:color="auto" w:fill="FFFFFF"/>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C407CE" w:rsidRPr="00FF430B" w:rsidRDefault="00C407CE" w:rsidP="00631A2C">
      <w:pPr>
        <w:shd w:val="clear" w:color="auto" w:fill="FFFFFF"/>
        <w:tabs>
          <w:tab w:val="right" w:pos="426"/>
        </w:tabs>
        <w:spacing w:before="120"/>
        <w:ind w:left="450"/>
        <w:rPr>
          <w:b/>
          <w:noProof w:val="0"/>
          <w:lang w:eastAsia="ru-RU"/>
        </w:rPr>
      </w:pPr>
      <w:r w:rsidRPr="00FF430B">
        <w:rPr>
          <w:b/>
          <w:i/>
          <w:noProof w:val="0"/>
          <w:lang w:eastAsia="ru-RU"/>
        </w:rPr>
        <w:t>Ofertele vor fi depuse electronic prin intermediul SIA RSAP(după caz)</w:t>
      </w:r>
    </w:p>
    <w:p w:rsidR="00C407CE" w:rsidRPr="00FF430B" w:rsidRDefault="00C407CE"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C407CE" w:rsidRPr="00FF430B" w:rsidRDefault="00C407CE"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C407CE" w:rsidRPr="00FF430B" w:rsidRDefault="00C407CE" w:rsidP="00631A2C">
      <w:pPr>
        <w:shd w:val="clear" w:color="auto" w:fill="FFFFFF"/>
        <w:tabs>
          <w:tab w:val="right" w:pos="426"/>
        </w:tabs>
        <w:ind w:left="3240"/>
        <w:contextualSpacing/>
        <w:jc w:val="center"/>
        <w:rPr>
          <w:noProof w:val="0"/>
          <w:sz w:val="20"/>
          <w:lang w:eastAsia="ru-RU"/>
        </w:rPr>
      </w:pPr>
      <w:r w:rsidRPr="00FF430B">
        <w:rPr>
          <w:noProof w:val="0"/>
          <w:sz w:val="20"/>
          <w:lang w:eastAsia="ru-RU"/>
        </w:rPr>
        <w:t>(SIA RSAP sau adresa deschiderii)</w:t>
      </w:r>
    </w:p>
    <w:p w:rsidR="00C407CE" w:rsidRPr="00FF430B" w:rsidRDefault="00C407CE" w:rsidP="00631A2C">
      <w:pPr>
        <w:shd w:val="clear" w:color="auto" w:fill="FFFFFF"/>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C407CE" w:rsidRPr="00FF430B" w:rsidRDefault="00C407CE" w:rsidP="00864A45">
      <w:pPr>
        <w:numPr>
          <w:ilvl w:val="0"/>
          <w:numId w:val="31"/>
        </w:numPr>
        <w:shd w:val="clear" w:color="auto" w:fill="FFFFFF"/>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C407CE" w:rsidRPr="00FF430B" w:rsidRDefault="00C407CE" w:rsidP="00864A45">
      <w:pPr>
        <w:numPr>
          <w:ilvl w:val="0"/>
          <w:numId w:val="31"/>
        </w:numPr>
        <w:shd w:val="clear" w:color="auto" w:fill="FFFFFF"/>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C407CE" w:rsidRPr="00FF430B" w:rsidRDefault="00C407CE" w:rsidP="00864A45">
      <w:pPr>
        <w:numPr>
          <w:ilvl w:val="0"/>
          <w:numId w:val="31"/>
        </w:numPr>
        <w:shd w:val="clear" w:color="auto" w:fill="FFFFFF"/>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C407CE" w:rsidRPr="00FF430B" w:rsidRDefault="00C407CE" w:rsidP="00631A2C">
      <w:pPr>
        <w:shd w:val="clear" w:color="auto" w:fill="FFFFFF"/>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rsidR="00C407CE" w:rsidRPr="00FF430B" w:rsidRDefault="00C407CE" w:rsidP="000930AB">
      <w:pPr>
        <w:numPr>
          <w:ilvl w:val="0"/>
          <w:numId w:val="31"/>
        </w:numPr>
        <w:shd w:val="clear" w:color="auto" w:fill="FFFFFF"/>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C407CE" w:rsidRPr="00FF430B" w:rsidRDefault="00C407CE" w:rsidP="00864A45">
      <w:pPr>
        <w:numPr>
          <w:ilvl w:val="0"/>
          <w:numId w:val="31"/>
        </w:numPr>
        <w:shd w:val="clear" w:color="auto" w:fill="FFFFFF"/>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lang w:eastAsia="ru-RU"/>
        </w:rPr>
        <w:t>____________________________________________________</w:t>
      </w:r>
    </w:p>
    <w:p w:rsidR="00C407CE" w:rsidRPr="00FF430B" w:rsidRDefault="00C407CE" w:rsidP="00631A2C">
      <w:pPr>
        <w:shd w:val="clear" w:color="auto" w:fill="FFFFFF"/>
        <w:spacing w:before="120" w:after="120"/>
        <w:rPr>
          <w:b/>
          <w:noProof w:val="0"/>
          <w:lang w:eastAsia="ru-RU"/>
        </w:rPr>
      </w:pPr>
    </w:p>
    <w:p w:rsidR="00C407CE" w:rsidRPr="00FF430B" w:rsidRDefault="00C407CE" w:rsidP="00631A2C">
      <w:pPr>
        <w:shd w:val="clear" w:color="auto" w:fill="FFFFFF"/>
        <w:spacing w:before="120" w:after="120"/>
        <w:rPr>
          <w:b/>
          <w:noProof w:val="0"/>
          <w:lang w:eastAsia="ru-RU"/>
        </w:rPr>
      </w:pPr>
    </w:p>
    <w:p w:rsidR="00C407CE" w:rsidRPr="00FF430B" w:rsidRDefault="00C407CE" w:rsidP="00631A2C">
      <w:pPr>
        <w:shd w:val="clear" w:color="auto" w:fill="FFFFFF"/>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lang w:eastAsia="ru-RU"/>
        </w:rPr>
        <w:t xml:space="preserve">______________________________  </w:t>
      </w:r>
      <w:r w:rsidRPr="00FF430B">
        <w:rPr>
          <w:b/>
        </w:rPr>
        <w:t>.</w:t>
      </w:r>
    </w:p>
    <w:p w:rsidR="00C407CE" w:rsidRPr="00FF430B" w:rsidRDefault="00C407CE" w:rsidP="00631A2C">
      <w:pPr>
        <w:tabs>
          <w:tab w:val="decimal" w:pos="8364"/>
        </w:tabs>
        <w:spacing w:line="276" w:lineRule="auto"/>
        <w:ind w:right="-144"/>
        <w:jc w:val="center"/>
        <w:rPr>
          <w:b/>
          <w:bCs/>
          <w:color w:val="000000"/>
        </w:rPr>
      </w:pPr>
    </w:p>
    <w:p w:rsidR="00C407CE" w:rsidRPr="00FF430B" w:rsidRDefault="00C407CE" w:rsidP="00631A2C">
      <w:pPr>
        <w:tabs>
          <w:tab w:val="decimal" w:pos="8364"/>
        </w:tabs>
        <w:spacing w:line="276" w:lineRule="auto"/>
        <w:ind w:right="-144"/>
        <w:jc w:val="center"/>
        <w:rPr>
          <w:b/>
          <w:bCs/>
          <w:color w:val="000000"/>
        </w:rPr>
      </w:pPr>
    </w:p>
    <w:p w:rsidR="00C407CE" w:rsidRPr="00FF430B" w:rsidRDefault="00C407CE" w:rsidP="00631A2C">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502EFF">
      <w:pPr>
        <w:jc w:val="right"/>
        <w:rPr>
          <w:noProof w:val="0"/>
          <w:sz w:val="22"/>
          <w:szCs w:val="22"/>
        </w:rPr>
      </w:pPr>
      <w:r w:rsidRPr="00FF430B">
        <w:rPr>
          <w:noProof w:val="0"/>
        </w:rPr>
        <w:t>Anexa nr.</w:t>
      </w:r>
      <w:r>
        <w:rPr>
          <w:noProof w:val="0"/>
        </w:rPr>
        <w:t xml:space="preserve"> </w:t>
      </w:r>
      <w:r w:rsidRPr="00FF430B">
        <w:rPr>
          <w:noProof w:val="0"/>
        </w:rPr>
        <w:t>4</w:t>
      </w:r>
    </w:p>
    <w:p w:rsidR="00C407CE" w:rsidRPr="00FF430B" w:rsidRDefault="00C407CE" w:rsidP="00502EFF">
      <w:pPr>
        <w:jc w:val="right"/>
        <w:rPr>
          <w:noProof w:val="0"/>
        </w:rPr>
      </w:pPr>
      <w:r w:rsidRPr="00FF430B">
        <w:rPr>
          <w:noProof w:val="0"/>
        </w:rPr>
        <w:t>la Documentația standard nr._____</w:t>
      </w:r>
    </w:p>
    <w:p w:rsidR="00C407CE" w:rsidRPr="00FF430B" w:rsidRDefault="00C407CE" w:rsidP="00502EFF">
      <w:pPr>
        <w:jc w:val="right"/>
        <w:rPr>
          <w:noProof w:val="0"/>
        </w:rPr>
      </w:pPr>
      <w:r w:rsidRPr="00FF430B">
        <w:rPr>
          <w:noProof w:val="0"/>
        </w:rPr>
        <w:t>din “____” ________ 20___</w:t>
      </w: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rsidR="00C407CE" w:rsidRPr="00FF430B" w:rsidRDefault="00C407CE" w:rsidP="002A6E99">
      <w:pPr>
        <w:pStyle w:val="Style3"/>
        <w:tabs>
          <w:tab w:val="left" w:pos="567"/>
        </w:tabs>
        <w:spacing w:before="0" w:beforeAutospacing="0" w:after="0"/>
        <w:ind w:left="0" w:firstLine="0"/>
        <w:jc w:val="center"/>
        <w:rPr>
          <w:rFonts w:eastAsia="PMingLiU"/>
          <w:sz w:val="28"/>
          <w:szCs w:val="28"/>
          <w:lang w:eastAsia="zh-CN"/>
        </w:rPr>
      </w:pPr>
    </w:p>
    <w:p w:rsidR="00C407CE" w:rsidRPr="00FF430B" w:rsidRDefault="00C407CE"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p w:rsidR="00C407CE" w:rsidRPr="00FF430B" w:rsidRDefault="00C407CE"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0A0"/>
      </w:tblPr>
      <w:tblGrid>
        <w:gridCol w:w="9533"/>
      </w:tblGrid>
      <w:tr w:rsidR="00C407CE"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407CE" w:rsidRPr="00FF430B" w:rsidRDefault="00C407CE" w:rsidP="00A26B23">
            <w:pPr>
              <w:rPr>
                <w:b/>
                <w:bCs/>
              </w:rPr>
            </w:pPr>
            <w:r w:rsidRPr="00FF430B">
              <w:rPr>
                <w:b/>
                <w:bCs/>
              </w:rPr>
              <w:t>Autoritatea contractantă:________________________________________________________</w:t>
            </w:r>
          </w:p>
        </w:tc>
      </w:tr>
      <w:tr w:rsidR="00C407CE"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407CE" w:rsidRPr="00FF430B" w:rsidRDefault="00C407CE" w:rsidP="00427553">
            <w:pPr>
              <w:ind w:right="129"/>
              <w:rPr>
                <w:b/>
                <w:bCs/>
              </w:rPr>
            </w:pPr>
            <w:r w:rsidRPr="00FF430B">
              <w:rPr>
                <w:b/>
                <w:bCs/>
              </w:rPr>
              <w:t>IDNO:________________________________________________________________________</w:t>
            </w:r>
          </w:p>
        </w:tc>
      </w:tr>
      <w:tr w:rsidR="00C407CE"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407CE" w:rsidRPr="00FF430B" w:rsidRDefault="00C407CE" w:rsidP="00A26B23">
            <w:pPr>
              <w:rPr>
                <w:b/>
                <w:bCs/>
              </w:rPr>
            </w:pPr>
          </w:p>
        </w:tc>
      </w:tr>
      <w:tr w:rsidR="00C407CE"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407CE" w:rsidRPr="00FF430B" w:rsidRDefault="00C407CE" w:rsidP="00A26B23">
            <w:pPr>
              <w:rPr>
                <w:b/>
                <w:bCs/>
              </w:rPr>
            </w:pPr>
            <w:r w:rsidRPr="00FF430B">
              <w:rPr>
                <w:b/>
                <w:bCs/>
              </w:rPr>
              <w:t>Procedura de achiziţie publică:___________________________________________________</w:t>
            </w:r>
          </w:p>
        </w:tc>
      </w:tr>
      <w:tr w:rsidR="00C407CE"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407CE" w:rsidRPr="00FF430B" w:rsidRDefault="00C407CE" w:rsidP="00A26B23">
            <w:pPr>
              <w:rPr>
                <w:b/>
                <w:bCs/>
              </w:rPr>
            </w:pPr>
            <w:r w:rsidRPr="00FF430B">
              <w:rPr>
                <w:b/>
                <w:bCs/>
              </w:rPr>
              <w:t>Nr.:__________________________________________________________________________</w:t>
            </w:r>
          </w:p>
        </w:tc>
      </w:tr>
      <w:tr w:rsidR="00C407CE"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407CE" w:rsidRPr="00FF430B" w:rsidRDefault="00C407CE" w:rsidP="00A26B23">
            <w:pPr>
              <w:rPr>
                <w:b/>
                <w:bCs/>
              </w:rPr>
            </w:pPr>
            <w:r w:rsidRPr="00FF430B">
              <w:rPr>
                <w:b/>
                <w:bCs/>
              </w:rPr>
              <w:t>publicată în ___________link:___________________________________________________</w:t>
            </w:r>
          </w:p>
        </w:tc>
      </w:tr>
      <w:tr w:rsidR="00C407CE"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407CE" w:rsidRPr="00FF430B" w:rsidRDefault="00C407CE" w:rsidP="00A26B23">
            <w:pPr>
              <w:rPr>
                <w:b/>
                <w:bCs/>
              </w:rPr>
            </w:pPr>
          </w:p>
        </w:tc>
      </w:tr>
      <w:tr w:rsidR="00C407CE"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407CE" w:rsidRPr="00FF430B" w:rsidRDefault="00C407CE" w:rsidP="00A26B23">
            <w:pPr>
              <w:rPr>
                <w:b/>
                <w:bCs/>
              </w:rPr>
            </w:pPr>
            <w:r w:rsidRPr="00FF430B">
              <w:rPr>
                <w:b/>
                <w:bCs/>
              </w:rPr>
              <w:t>Tipul obiectului de achiziţie:_____________________________________________________</w:t>
            </w:r>
          </w:p>
        </w:tc>
      </w:tr>
      <w:tr w:rsidR="00C407CE"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407CE" w:rsidRPr="00FF430B" w:rsidRDefault="00C407CE" w:rsidP="00427553">
            <w:pPr>
              <w:ind w:right="129"/>
              <w:rPr>
                <w:b/>
                <w:bCs/>
              </w:rPr>
            </w:pPr>
            <w:r w:rsidRPr="00FF430B">
              <w:rPr>
                <w:b/>
                <w:bCs/>
              </w:rPr>
              <w:t>Obiectul achiziţiei:_____________________________________________________________</w:t>
            </w:r>
          </w:p>
        </w:tc>
      </w:tr>
      <w:tr w:rsidR="00C407CE"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407CE" w:rsidRPr="00FF430B" w:rsidRDefault="00C407CE" w:rsidP="00A26B23">
            <w:pPr>
              <w:rPr>
                <w:b/>
                <w:bCs/>
              </w:rPr>
            </w:pPr>
            <w:r w:rsidRPr="00FF430B">
              <w:rPr>
                <w:b/>
                <w:bCs/>
              </w:rPr>
              <w:t>Cod CPV:____________________________________________________________________</w:t>
            </w:r>
          </w:p>
        </w:tc>
      </w:tr>
      <w:tr w:rsidR="00C407CE"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407CE" w:rsidRPr="00FF430B" w:rsidRDefault="00C407CE" w:rsidP="00A26B23">
            <w:pPr>
              <w:rPr>
                <w:b/>
                <w:bCs/>
              </w:rPr>
            </w:pPr>
          </w:p>
        </w:tc>
      </w:tr>
    </w:tbl>
    <w:p w:rsidR="00C407CE" w:rsidRPr="00FF430B" w:rsidRDefault="00C407CE" w:rsidP="00A26B23">
      <w:pPr>
        <w:pStyle w:val="Style3"/>
        <w:tabs>
          <w:tab w:val="left" w:pos="567"/>
        </w:tabs>
        <w:spacing w:before="0" w:beforeAutospacing="0" w:after="0"/>
        <w:ind w:left="0" w:firstLine="0"/>
        <w:rPr>
          <w:rFonts w:eastAsia="PMingLiU"/>
          <w:b w:val="0"/>
          <w:lang w:eastAsia="zh-CN"/>
        </w:rPr>
      </w:pPr>
    </w:p>
    <w:p w:rsidR="00C407CE" w:rsidRPr="00FF430B" w:rsidRDefault="00C407CE"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rsidR="00C407CE" w:rsidRPr="00FF430B" w:rsidRDefault="00C407CE" w:rsidP="0017664F">
      <w:pPr>
        <w:pStyle w:val="Style3"/>
        <w:tabs>
          <w:tab w:val="clear" w:pos="360"/>
          <w:tab w:val="left" w:pos="0"/>
        </w:tabs>
        <w:ind w:left="0" w:firstLine="0"/>
        <w:rPr>
          <w:rFonts w:eastAsia="PMingLiU"/>
          <w:b w:val="0"/>
          <w:lang w:eastAsia="zh-CN"/>
        </w:rPr>
      </w:pPr>
    </w:p>
    <w:p w:rsidR="00C407CE" w:rsidRPr="00FF430B" w:rsidRDefault="00C407CE"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C407CE" w:rsidRPr="00FF430B" w:rsidRDefault="00C407CE"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C407CE" w:rsidRPr="00FF430B" w:rsidRDefault="00C407CE"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C407CE" w:rsidRPr="00FF430B" w:rsidRDefault="00C407CE"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C407CE" w:rsidRPr="00FF430B" w:rsidRDefault="00C407CE"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C407CE" w:rsidRPr="00FF430B" w:rsidRDefault="00C407CE"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C407CE" w:rsidRPr="00FF430B" w:rsidRDefault="00C407CE"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C407CE" w:rsidRPr="00FF430B" w:rsidRDefault="00C407CE"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C407CE" w:rsidRPr="00FF430B" w:rsidRDefault="00C407CE"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C407CE" w:rsidRPr="00FF430B" w:rsidRDefault="00C407CE"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C407CE" w:rsidRPr="00FF430B" w:rsidRDefault="00C407CE"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C407CE" w:rsidRPr="00FF430B" w:rsidRDefault="00C407CE"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C407CE" w:rsidRPr="00FF430B" w:rsidRDefault="00C407CE" w:rsidP="00A26B23">
      <w:pPr>
        <w:pStyle w:val="Style3"/>
        <w:tabs>
          <w:tab w:val="left" w:pos="567"/>
        </w:tabs>
        <w:spacing w:before="0" w:beforeAutospacing="0" w:after="0"/>
        <w:ind w:left="0" w:firstLine="0"/>
        <w:rPr>
          <w:rFonts w:eastAsia="PMingLiU"/>
          <w:b w:val="0"/>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0A0"/>
      </w:tblPr>
      <w:tblGrid>
        <w:gridCol w:w="4216"/>
        <w:gridCol w:w="5317"/>
      </w:tblGrid>
      <w:tr w:rsidR="00C407CE"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C407CE" w:rsidRPr="00FF430B" w:rsidRDefault="00C407CE" w:rsidP="00F059B8">
            <w:pPr>
              <w:rPr>
                <w:bCs/>
                <w:color w:val="000000"/>
              </w:rPr>
            </w:pPr>
            <w:r w:rsidRPr="00FF430B">
              <w:rPr>
                <w:bCs/>
                <w:color w:val="000000"/>
              </w:rPr>
              <w:t>CANDIDAT</w:t>
            </w:r>
          </w:p>
        </w:tc>
      </w:tr>
      <w:tr w:rsidR="00C407CE"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C407CE" w:rsidRPr="00FF430B" w:rsidRDefault="00C407CE" w:rsidP="00F059B8">
            <w:pPr>
              <w:rPr>
                <w:bCs/>
                <w:color w:val="000000"/>
              </w:rPr>
            </w:pPr>
            <w:r w:rsidRPr="00FF430B">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C407CE" w:rsidRPr="00FF430B" w:rsidRDefault="00C407CE" w:rsidP="00F059B8">
            <w:pPr>
              <w:jc w:val="center"/>
              <w:rPr>
                <w:bCs/>
                <w:color w:val="000000"/>
              </w:rPr>
            </w:pPr>
            <w:r w:rsidRPr="00FF430B">
              <w:rPr>
                <w:bCs/>
                <w:color w:val="000000"/>
              </w:rPr>
              <w:t xml:space="preserve">Corespundere                                  </w:t>
            </w:r>
          </w:p>
        </w:tc>
      </w:tr>
      <w:tr w:rsidR="00C407CE"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C407CE" w:rsidRPr="00FF430B" w:rsidRDefault="00C407CE"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C407CE" w:rsidRPr="00FF430B" w:rsidRDefault="00C407CE" w:rsidP="00F059B8">
            <w:pPr>
              <w:jc w:val="center"/>
              <w:rPr>
                <w:bCs/>
                <w:color w:val="000000"/>
              </w:rPr>
            </w:pPr>
          </w:p>
        </w:tc>
      </w:tr>
      <w:tr w:rsidR="00C407CE"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C407CE" w:rsidRPr="00FF430B" w:rsidRDefault="00C407CE"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C407CE" w:rsidRPr="00FF430B" w:rsidRDefault="00C407CE" w:rsidP="00F059B8">
            <w:pPr>
              <w:jc w:val="center"/>
              <w:rPr>
                <w:bCs/>
                <w:color w:val="000000"/>
              </w:rPr>
            </w:pPr>
          </w:p>
        </w:tc>
      </w:tr>
      <w:tr w:rsidR="00C407CE"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C407CE" w:rsidRPr="00FF430B" w:rsidRDefault="00C407CE"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C407CE" w:rsidRPr="00FF430B" w:rsidRDefault="00C407CE" w:rsidP="00F059B8">
            <w:pPr>
              <w:jc w:val="center"/>
              <w:rPr>
                <w:bCs/>
                <w:color w:val="000000"/>
              </w:rPr>
            </w:pPr>
          </w:p>
        </w:tc>
      </w:tr>
    </w:tbl>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C407CE" w:rsidRPr="00FF430B" w:rsidRDefault="00C407C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C407CE" w:rsidRPr="00FF430B" w:rsidRDefault="00C407C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C407CE" w:rsidRPr="00FF430B" w:rsidRDefault="00C407CE" w:rsidP="005B235E">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rsidR="00C407CE" w:rsidRPr="00FF430B" w:rsidRDefault="00C407C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C407CE" w:rsidRPr="00FF430B" w:rsidRDefault="00C407CE" w:rsidP="005B235E">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C407CE" w:rsidRPr="00FF430B" w:rsidRDefault="00C407C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C407CE" w:rsidRPr="00FF430B" w:rsidRDefault="00C407CE" w:rsidP="00244A30">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rsidR="00C407CE" w:rsidRPr="00FF430B" w:rsidRDefault="00C407CE" w:rsidP="005B235E">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rsidR="00C407CE" w:rsidRPr="00FF430B" w:rsidRDefault="00C407CE"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C407CE" w:rsidRPr="00FF430B" w:rsidRDefault="00C407CE"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C407CE" w:rsidRPr="00FF430B" w:rsidRDefault="00C407CE"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C407CE" w:rsidRPr="00FF430B" w:rsidRDefault="00C407CE"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rsidR="00C407CE" w:rsidRPr="00FF430B" w:rsidRDefault="00C407CE"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C407CE" w:rsidRPr="00FF430B" w:rsidRDefault="00C407CE" w:rsidP="00244A30">
      <w:pPr>
        <w:pStyle w:val="Style3"/>
        <w:tabs>
          <w:tab w:val="left" w:pos="567"/>
        </w:tabs>
        <w:spacing w:before="0" w:beforeAutospacing="0" w:after="0"/>
        <w:ind w:left="0" w:firstLine="0"/>
        <w:jc w:val="both"/>
        <w:rPr>
          <w:rFonts w:eastAsia="PMingLiU"/>
          <w:b w:val="0"/>
          <w:i/>
          <w:lang w:eastAsia="zh-CN"/>
        </w:rPr>
      </w:pPr>
    </w:p>
    <w:p w:rsidR="00C407CE" w:rsidRPr="00FF430B" w:rsidRDefault="00C407CE"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C407CE" w:rsidRPr="00FF430B" w:rsidRDefault="00C407CE"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C407CE" w:rsidRPr="00FF430B" w:rsidRDefault="00C407CE" w:rsidP="00244A30">
      <w:pPr>
        <w:pStyle w:val="Style3"/>
        <w:tabs>
          <w:tab w:val="left" w:pos="567"/>
        </w:tabs>
        <w:spacing w:before="0" w:beforeAutospacing="0" w:after="0"/>
        <w:ind w:left="0" w:firstLine="0"/>
        <w:jc w:val="both"/>
        <w:rPr>
          <w:rFonts w:eastAsia="PMingLiU"/>
          <w:b w:val="0"/>
          <w:lang w:eastAsia="zh-CN"/>
        </w:rPr>
      </w:pPr>
    </w:p>
    <w:p w:rsidR="00C407CE" w:rsidRPr="00FF430B" w:rsidRDefault="00C407CE"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C407CE" w:rsidRPr="00FF430B" w:rsidRDefault="00C407CE"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C407CE" w:rsidRPr="00FF430B" w:rsidRDefault="00C407CE"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C407CE" w:rsidRPr="00FF430B" w:rsidRDefault="00C407CE"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C407CE" w:rsidRPr="00FF430B" w:rsidRDefault="00C407CE"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C407CE" w:rsidRPr="00FF430B" w:rsidRDefault="00C407CE"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rsidR="00C407CE" w:rsidRPr="00FF430B" w:rsidRDefault="00C407CE"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502EFF">
      <w:pPr>
        <w:jc w:val="right"/>
        <w:rPr>
          <w:noProof w:val="0"/>
          <w:sz w:val="22"/>
          <w:szCs w:val="22"/>
        </w:rPr>
      </w:pPr>
      <w:r w:rsidRPr="00FF430B">
        <w:rPr>
          <w:noProof w:val="0"/>
        </w:rPr>
        <w:t>Anexa nr.</w:t>
      </w:r>
      <w:r>
        <w:rPr>
          <w:noProof w:val="0"/>
        </w:rPr>
        <w:t xml:space="preserve"> </w:t>
      </w:r>
      <w:r w:rsidRPr="00FF430B">
        <w:rPr>
          <w:noProof w:val="0"/>
        </w:rPr>
        <w:t>5</w:t>
      </w:r>
    </w:p>
    <w:p w:rsidR="00C407CE" w:rsidRPr="00FF430B" w:rsidRDefault="00C407CE" w:rsidP="00502EFF">
      <w:pPr>
        <w:jc w:val="right"/>
        <w:rPr>
          <w:noProof w:val="0"/>
        </w:rPr>
      </w:pPr>
      <w:r w:rsidRPr="00FF430B">
        <w:rPr>
          <w:noProof w:val="0"/>
        </w:rPr>
        <w:t>la Documentația standard nr._____</w:t>
      </w:r>
    </w:p>
    <w:p w:rsidR="00C407CE" w:rsidRPr="00FF430B" w:rsidRDefault="00C407CE" w:rsidP="00502EFF">
      <w:pPr>
        <w:jc w:val="right"/>
        <w:rPr>
          <w:noProof w:val="0"/>
        </w:rPr>
      </w:pPr>
      <w:r w:rsidRPr="00FF430B">
        <w:rPr>
          <w:noProof w:val="0"/>
        </w:rPr>
        <w:t>din “____” ________ 20___</w:t>
      </w: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A26B23">
      <w:pPr>
        <w:pStyle w:val="Style3"/>
        <w:tabs>
          <w:tab w:val="left" w:pos="567"/>
        </w:tabs>
        <w:spacing w:before="0" w:beforeAutospacing="0" w:after="0"/>
        <w:ind w:left="0" w:firstLine="0"/>
        <w:rPr>
          <w:rFonts w:eastAsia="PMingLiU"/>
          <w:lang w:eastAsia="zh-CN"/>
        </w:rPr>
      </w:pPr>
    </w:p>
    <w:p w:rsidR="00C407CE" w:rsidRPr="00FF430B" w:rsidRDefault="00C407CE" w:rsidP="009D62FF">
      <w:pPr>
        <w:spacing w:before="240" w:after="160"/>
        <w:jc w:val="center"/>
        <w:rPr>
          <w:b/>
          <w:noProof w:val="0"/>
          <w:sz w:val="28"/>
          <w:szCs w:val="28"/>
        </w:rPr>
      </w:pPr>
      <w:r w:rsidRPr="00FF430B">
        <w:rPr>
          <w:b/>
          <w:noProof w:val="0"/>
          <w:sz w:val="28"/>
          <w:szCs w:val="28"/>
        </w:rPr>
        <w:t>ANUNȚ DE ATRIBUIRE</w:t>
      </w:r>
    </w:p>
    <w:p w:rsidR="00C407CE" w:rsidRPr="00FF430B" w:rsidRDefault="00C407CE" w:rsidP="009D62FF">
      <w:pPr>
        <w:spacing w:after="160"/>
        <w:jc w:val="center"/>
        <w:rPr>
          <w:noProof w:val="0"/>
          <w:u w:val="single"/>
        </w:rPr>
      </w:pPr>
      <w:r w:rsidRPr="00FF430B">
        <w:rPr>
          <w:noProof w:val="0"/>
        </w:rPr>
        <w:t>Nr.din___________</w:t>
      </w:r>
    </w:p>
    <w:p w:rsidR="00C407CE" w:rsidRPr="00FF430B" w:rsidRDefault="00C407CE" w:rsidP="002F556B">
      <w:pPr>
        <w:numPr>
          <w:ilvl w:val="0"/>
          <w:numId w:val="28"/>
        </w:numPr>
        <w:spacing w:after="160" w:line="259" w:lineRule="auto"/>
        <w:contextualSpacing/>
        <w:jc w:val="both"/>
        <w:rPr>
          <w:b/>
          <w:noProof w:val="0"/>
        </w:rPr>
      </w:pPr>
      <w:r w:rsidRPr="00FF430B">
        <w:rPr>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C407CE" w:rsidRPr="00EC30C2" w:rsidTr="00B51586">
        <w:tc>
          <w:tcPr>
            <w:tcW w:w="4248" w:type="dxa"/>
            <w:shd w:val="clear" w:color="auto" w:fill="FFFFFF"/>
          </w:tcPr>
          <w:p w:rsidR="00C407CE" w:rsidRPr="00B51586" w:rsidRDefault="00C407CE" w:rsidP="00B51586">
            <w:pPr>
              <w:ind w:right="-1"/>
              <w:jc w:val="both"/>
              <w:rPr>
                <w:noProof w:val="0"/>
                <w:sz w:val="22"/>
                <w:szCs w:val="22"/>
              </w:rPr>
            </w:pPr>
            <w:r w:rsidRPr="00B51586">
              <w:rPr>
                <w:noProof w:val="0"/>
                <w:sz w:val="22"/>
                <w:szCs w:val="22"/>
              </w:rPr>
              <w:t>Denumirea autoritгții contractante</w:t>
            </w:r>
          </w:p>
        </w:tc>
        <w:tc>
          <w:tcPr>
            <w:tcW w:w="5528" w:type="dxa"/>
          </w:tcPr>
          <w:p w:rsidR="00C407CE" w:rsidRPr="00B51586" w:rsidRDefault="00C407CE" w:rsidP="00B51586">
            <w:pPr>
              <w:ind w:right="-1"/>
              <w:jc w:val="both"/>
              <w:rPr>
                <w:noProof w:val="0"/>
                <w:sz w:val="22"/>
                <w:szCs w:val="22"/>
              </w:rPr>
            </w:pPr>
          </w:p>
        </w:tc>
      </w:tr>
      <w:tr w:rsidR="00C407CE" w:rsidRPr="00EC30C2" w:rsidTr="00B51586">
        <w:tc>
          <w:tcPr>
            <w:tcW w:w="4248" w:type="dxa"/>
            <w:shd w:val="clear" w:color="auto" w:fill="FFFFFF"/>
          </w:tcPr>
          <w:p w:rsidR="00C407CE" w:rsidRPr="00B51586" w:rsidRDefault="00C407CE" w:rsidP="00B51586">
            <w:pPr>
              <w:ind w:right="-1"/>
              <w:jc w:val="both"/>
              <w:rPr>
                <w:noProof w:val="0"/>
                <w:sz w:val="22"/>
                <w:szCs w:val="22"/>
              </w:rPr>
            </w:pPr>
            <w:r w:rsidRPr="00B51586">
              <w:rPr>
                <w:noProof w:val="0"/>
                <w:sz w:val="22"/>
                <w:szCs w:val="22"/>
              </w:rPr>
              <w:t>Localitate</w:t>
            </w:r>
          </w:p>
        </w:tc>
        <w:tc>
          <w:tcPr>
            <w:tcW w:w="5528" w:type="dxa"/>
          </w:tcPr>
          <w:p w:rsidR="00C407CE" w:rsidRPr="00B51586" w:rsidRDefault="00C407CE" w:rsidP="00B51586">
            <w:pPr>
              <w:ind w:right="-1"/>
              <w:jc w:val="both"/>
              <w:rPr>
                <w:noProof w:val="0"/>
                <w:sz w:val="22"/>
                <w:szCs w:val="22"/>
              </w:rPr>
            </w:pPr>
          </w:p>
        </w:tc>
      </w:tr>
      <w:tr w:rsidR="00C407CE" w:rsidRPr="00EC30C2" w:rsidTr="00B51586">
        <w:tc>
          <w:tcPr>
            <w:tcW w:w="4248" w:type="dxa"/>
            <w:shd w:val="clear" w:color="auto" w:fill="FFFFFF"/>
          </w:tcPr>
          <w:p w:rsidR="00C407CE" w:rsidRPr="00B51586" w:rsidRDefault="00C407CE" w:rsidP="00B51586">
            <w:pPr>
              <w:ind w:right="-1"/>
              <w:jc w:val="both"/>
              <w:rPr>
                <w:noProof w:val="0"/>
                <w:sz w:val="22"/>
                <w:szCs w:val="22"/>
              </w:rPr>
            </w:pPr>
            <w:r w:rsidRPr="00B51586">
              <w:rPr>
                <w:noProof w:val="0"/>
                <w:sz w:val="22"/>
                <w:szCs w:val="22"/>
              </w:rPr>
              <w:t>IDNO</w:t>
            </w:r>
          </w:p>
        </w:tc>
        <w:tc>
          <w:tcPr>
            <w:tcW w:w="5528" w:type="dxa"/>
          </w:tcPr>
          <w:p w:rsidR="00C407CE" w:rsidRPr="00B51586" w:rsidRDefault="00C407CE" w:rsidP="00B51586">
            <w:pPr>
              <w:ind w:right="-1"/>
              <w:jc w:val="both"/>
              <w:rPr>
                <w:noProof w:val="0"/>
                <w:sz w:val="22"/>
                <w:szCs w:val="22"/>
              </w:rPr>
            </w:pPr>
          </w:p>
        </w:tc>
      </w:tr>
      <w:tr w:rsidR="00C407CE" w:rsidRPr="00EC30C2" w:rsidTr="00B51586">
        <w:tc>
          <w:tcPr>
            <w:tcW w:w="4248" w:type="dxa"/>
            <w:shd w:val="clear" w:color="auto" w:fill="FFFFFF"/>
          </w:tcPr>
          <w:p w:rsidR="00C407CE" w:rsidRPr="00B51586" w:rsidRDefault="00C407CE" w:rsidP="00B51586">
            <w:pPr>
              <w:ind w:right="-1"/>
              <w:jc w:val="both"/>
              <w:rPr>
                <w:noProof w:val="0"/>
                <w:sz w:val="22"/>
                <w:szCs w:val="22"/>
              </w:rPr>
            </w:pPr>
            <w:r w:rsidRPr="00B51586">
              <w:rPr>
                <w:noProof w:val="0"/>
                <w:sz w:val="22"/>
                <w:szCs w:val="22"/>
              </w:rPr>
              <w:t>Adresa</w:t>
            </w:r>
          </w:p>
        </w:tc>
        <w:tc>
          <w:tcPr>
            <w:tcW w:w="5528" w:type="dxa"/>
          </w:tcPr>
          <w:p w:rsidR="00C407CE" w:rsidRPr="00B51586" w:rsidRDefault="00C407CE" w:rsidP="00B51586">
            <w:pPr>
              <w:ind w:right="-1"/>
              <w:jc w:val="both"/>
              <w:rPr>
                <w:noProof w:val="0"/>
                <w:sz w:val="22"/>
                <w:szCs w:val="22"/>
              </w:rPr>
            </w:pPr>
          </w:p>
        </w:tc>
      </w:tr>
      <w:tr w:rsidR="00C407CE" w:rsidRPr="00EC30C2" w:rsidTr="00B51586">
        <w:tc>
          <w:tcPr>
            <w:tcW w:w="4248" w:type="dxa"/>
            <w:shd w:val="clear" w:color="auto" w:fill="FFFFFF"/>
          </w:tcPr>
          <w:p w:rsidR="00C407CE" w:rsidRPr="00B51586" w:rsidRDefault="00C407CE" w:rsidP="00B51586">
            <w:pPr>
              <w:ind w:right="-1"/>
              <w:jc w:val="both"/>
              <w:rPr>
                <w:noProof w:val="0"/>
                <w:sz w:val="22"/>
                <w:szCs w:val="22"/>
              </w:rPr>
            </w:pPr>
            <w:r w:rsidRPr="00B51586">
              <w:rPr>
                <w:noProof w:val="0"/>
                <w:sz w:val="22"/>
                <w:szCs w:val="22"/>
              </w:rPr>
              <w:t>Numгr de telefon/fax</w:t>
            </w:r>
          </w:p>
        </w:tc>
        <w:tc>
          <w:tcPr>
            <w:tcW w:w="5528" w:type="dxa"/>
          </w:tcPr>
          <w:p w:rsidR="00C407CE" w:rsidRPr="00B51586" w:rsidRDefault="00C407CE" w:rsidP="00B51586">
            <w:pPr>
              <w:ind w:right="-1"/>
              <w:jc w:val="both"/>
              <w:rPr>
                <w:noProof w:val="0"/>
                <w:sz w:val="22"/>
                <w:szCs w:val="22"/>
              </w:rPr>
            </w:pPr>
          </w:p>
        </w:tc>
      </w:tr>
      <w:tr w:rsidR="00C407CE" w:rsidRPr="00EC30C2" w:rsidTr="00B51586">
        <w:tc>
          <w:tcPr>
            <w:tcW w:w="4248" w:type="dxa"/>
            <w:shd w:val="clear" w:color="auto" w:fill="FFFFFF"/>
          </w:tcPr>
          <w:p w:rsidR="00C407CE" w:rsidRPr="00B51586" w:rsidRDefault="00C407CE" w:rsidP="00B51586">
            <w:pPr>
              <w:ind w:right="-1"/>
              <w:jc w:val="both"/>
              <w:rPr>
                <w:noProof w:val="0"/>
                <w:sz w:val="22"/>
                <w:szCs w:val="22"/>
              </w:rPr>
            </w:pPr>
            <w:r w:rsidRPr="00B51586">
              <w:rPr>
                <w:noProof w:val="0"/>
                <w:sz w:val="22"/>
                <w:szCs w:val="22"/>
              </w:rPr>
              <w:t>E-mail</w:t>
            </w:r>
          </w:p>
        </w:tc>
        <w:tc>
          <w:tcPr>
            <w:tcW w:w="5528" w:type="dxa"/>
          </w:tcPr>
          <w:p w:rsidR="00C407CE" w:rsidRPr="00B51586" w:rsidRDefault="00C407CE" w:rsidP="00B51586">
            <w:pPr>
              <w:ind w:right="-1"/>
              <w:jc w:val="both"/>
              <w:rPr>
                <w:noProof w:val="0"/>
                <w:sz w:val="22"/>
                <w:szCs w:val="22"/>
              </w:rPr>
            </w:pPr>
          </w:p>
        </w:tc>
      </w:tr>
      <w:tr w:rsidR="00C407CE" w:rsidRPr="00EC30C2" w:rsidTr="00B51586">
        <w:tc>
          <w:tcPr>
            <w:tcW w:w="4248" w:type="dxa"/>
            <w:shd w:val="clear" w:color="auto" w:fill="FFFFFF"/>
          </w:tcPr>
          <w:p w:rsidR="00C407CE" w:rsidRPr="00B51586" w:rsidRDefault="00C407CE" w:rsidP="00B51586">
            <w:pPr>
              <w:ind w:right="-1"/>
              <w:jc w:val="both"/>
              <w:rPr>
                <w:noProof w:val="0"/>
                <w:sz w:val="22"/>
                <w:szCs w:val="22"/>
              </w:rPr>
            </w:pPr>
            <w:r w:rsidRPr="00B51586">
              <w:rPr>
                <w:noProof w:val="0"/>
                <w:sz w:val="22"/>
                <w:szCs w:val="22"/>
              </w:rPr>
              <w:t>Pagina web oficialг</w:t>
            </w:r>
          </w:p>
        </w:tc>
        <w:tc>
          <w:tcPr>
            <w:tcW w:w="5528" w:type="dxa"/>
          </w:tcPr>
          <w:p w:rsidR="00C407CE" w:rsidRPr="00B51586" w:rsidRDefault="00C407CE" w:rsidP="00B51586">
            <w:pPr>
              <w:ind w:right="-1"/>
              <w:jc w:val="both"/>
              <w:rPr>
                <w:noProof w:val="0"/>
                <w:sz w:val="22"/>
                <w:szCs w:val="22"/>
              </w:rPr>
            </w:pPr>
          </w:p>
        </w:tc>
      </w:tr>
      <w:tr w:rsidR="00C407CE" w:rsidRPr="00EC30C2" w:rsidTr="00B51586">
        <w:tc>
          <w:tcPr>
            <w:tcW w:w="4248" w:type="dxa"/>
            <w:shd w:val="clear" w:color="auto" w:fill="FFFFFF"/>
          </w:tcPr>
          <w:p w:rsidR="00C407CE" w:rsidRPr="00B51586" w:rsidRDefault="00C407CE" w:rsidP="00B51586">
            <w:pPr>
              <w:ind w:right="-1"/>
              <w:jc w:val="both"/>
              <w:rPr>
                <w:noProof w:val="0"/>
                <w:sz w:val="22"/>
                <w:szCs w:val="22"/>
              </w:rPr>
            </w:pPr>
            <w:r w:rsidRPr="00B51586">
              <w:rPr>
                <w:noProof w:val="0"/>
                <w:sz w:val="22"/>
                <w:szCs w:val="22"/>
              </w:rPr>
              <w:t>Persoana de contact</w:t>
            </w:r>
          </w:p>
        </w:tc>
        <w:tc>
          <w:tcPr>
            <w:tcW w:w="5528" w:type="dxa"/>
          </w:tcPr>
          <w:p w:rsidR="00C407CE" w:rsidRPr="00B51586" w:rsidRDefault="00C407CE" w:rsidP="00B51586">
            <w:pPr>
              <w:ind w:right="-1"/>
              <w:jc w:val="both"/>
              <w:rPr>
                <w:noProof w:val="0"/>
                <w:sz w:val="22"/>
                <w:szCs w:val="22"/>
              </w:rPr>
            </w:pPr>
          </w:p>
        </w:tc>
      </w:tr>
      <w:tr w:rsidR="00C407CE" w:rsidRPr="00EC30C2" w:rsidTr="00B51586">
        <w:tc>
          <w:tcPr>
            <w:tcW w:w="4248" w:type="dxa"/>
            <w:shd w:val="clear" w:color="auto" w:fill="FFFFFF"/>
          </w:tcPr>
          <w:p w:rsidR="00C407CE" w:rsidRPr="00B51586" w:rsidRDefault="00C407CE" w:rsidP="00B51586">
            <w:pPr>
              <w:ind w:right="-1"/>
              <w:jc w:val="both"/>
              <w:rPr>
                <w:noProof w:val="0"/>
                <w:sz w:val="22"/>
                <w:szCs w:val="22"/>
              </w:rPr>
            </w:pPr>
            <w:r w:rsidRPr="00B51586">
              <w:rPr>
                <w:noProof w:val="0"/>
                <w:sz w:val="22"/>
                <w:szCs w:val="22"/>
              </w:rPr>
              <w:t xml:space="preserve">Tipul autoritгții contractante și obiectul principal de activitate </w:t>
            </w:r>
          </w:p>
          <w:p w:rsidR="00C407CE" w:rsidRPr="00B51586" w:rsidRDefault="00C407CE" w:rsidP="00B51586">
            <w:pPr>
              <w:ind w:right="-1"/>
              <w:jc w:val="both"/>
              <w:rPr>
                <w:noProof w:val="0"/>
                <w:sz w:val="20"/>
                <w:szCs w:val="20"/>
              </w:rPr>
            </w:pPr>
            <w:r w:rsidRPr="00B51586">
              <w:rPr>
                <w:i/>
                <w:noProof w:val="0"/>
                <w:sz w:val="20"/>
                <w:szCs w:val="20"/>
              </w:rPr>
              <w:t>(dacг este cazul, mențiunea cг autoritatea contractantг este o autoritate centralг de achiziție sau cг achiziția implicг o altг formг de achiziție comunг)</w:t>
            </w:r>
          </w:p>
        </w:tc>
        <w:tc>
          <w:tcPr>
            <w:tcW w:w="5528" w:type="dxa"/>
          </w:tcPr>
          <w:p w:rsidR="00C407CE" w:rsidRPr="00B51586" w:rsidRDefault="00C407CE" w:rsidP="00B51586">
            <w:pPr>
              <w:ind w:right="-1"/>
              <w:jc w:val="both"/>
              <w:rPr>
                <w:noProof w:val="0"/>
                <w:sz w:val="22"/>
                <w:szCs w:val="22"/>
              </w:rPr>
            </w:pPr>
          </w:p>
        </w:tc>
      </w:tr>
    </w:tbl>
    <w:p w:rsidR="00C407CE" w:rsidRPr="00FF430B" w:rsidRDefault="00C407CE" w:rsidP="002F556B">
      <w:pPr>
        <w:numPr>
          <w:ilvl w:val="0"/>
          <w:numId w:val="28"/>
        </w:numPr>
        <w:spacing w:before="240" w:after="160" w:line="259" w:lineRule="auto"/>
        <w:contextualSpacing/>
        <w:jc w:val="both"/>
        <w:rPr>
          <w:noProof w:val="0"/>
        </w:rPr>
      </w:pPr>
      <w:r w:rsidRPr="00FF430B">
        <w:rPr>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C407CE" w:rsidRPr="00EC30C2" w:rsidTr="00B51586">
        <w:tc>
          <w:tcPr>
            <w:tcW w:w="4248" w:type="dxa"/>
            <w:shd w:val="clear" w:color="auto" w:fill="FFFFFF"/>
          </w:tcPr>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lang w:eastAsia="ro-RO"/>
              </w:rPr>
              <w:t>Tipul procedurii de atribuire aplicate</w:t>
            </w:r>
          </w:p>
        </w:tc>
        <w:tc>
          <w:tcPr>
            <w:tcW w:w="5570" w:type="dxa"/>
          </w:tcPr>
          <w:p w:rsidR="00C407CE" w:rsidRPr="00B51586" w:rsidRDefault="00C407CE" w:rsidP="00B51586">
            <w:pPr>
              <w:spacing w:after="160" w:line="259" w:lineRule="auto"/>
              <w:ind w:right="-1"/>
              <w:jc w:val="both"/>
              <w:rPr>
                <w:i/>
                <w:noProof w:val="0"/>
                <w:sz w:val="22"/>
                <w:szCs w:val="22"/>
                <w:lang w:eastAsia="ro-RO"/>
              </w:rPr>
            </w:pPr>
          </w:p>
        </w:tc>
      </w:tr>
      <w:tr w:rsidR="00C407CE" w:rsidRPr="00EC30C2" w:rsidTr="00B51586">
        <w:tc>
          <w:tcPr>
            <w:tcW w:w="4248" w:type="dxa"/>
            <w:shd w:val="clear" w:color="auto" w:fill="FFFFFF"/>
          </w:tcPr>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lang w:eastAsia="ro-RO"/>
              </w:rPr>
              <w:t xml:space="preserve">Justificarea alegerii procedurii de atribuire </w:t>
            </w:r>
          </w:p>
          <w:p w:rsidR="00C407CE" w:rsidRPr="00B51586" w:rsidRDefault="00C407CE" w:rsidP="00B51586">
            <w:pPr>
              <w:spacing w:after="160" w:line="259" w:lineRule="auto"/>
              <w:ind w:right="-1"/>
              <w:jc w:val="both"/>
              <w:rPr>
                <w:i/>
                <w:noProof w:val="0"/>
                <w:sz w:val="20"/>
                <w:szCs w:val="20"/>
                <w:lang w:eastAsia="ro-RO"/>
              </w:rPr>
            </w:pPr>
            <w:r w:rsidRPr="00B51586">
              <w:rPr>
                <w:i/>
                <w:noProof w:val="0"/>
                <w:sz w:val="20"/>
                <w:szCs w:val="20"/>
                <w:lang w:eastAsia="ro-RO"/>
              </w:rPr>
              <w:t>(în cazul procedurii de negociere fără publicarea prealabilă a unui anunț de participare)</w:t>
            </w:r>
          </w:p>
        </w:tc>
        <w:tc>
          <w:tcPr>
            <w:tcW w:w="5570" w:type="dxa"/>
          </w:tcPr>
          <w:p w:rsidR="00C407CE" w:rsidRPr="00B51586" w:rsidRDefault="00C407CE" w:rsidP="00B51586">
            <w:pPr>
              <w:spacing w:after="160" w:line="259" w:lineRule="auto"/>
              <w:ind w:right="-1"/>
              <w:jc w:val="both"/>
              <w:rPr>
                <w:i/>
                <w:noProof w:val="0"/>
                <w:sz w:val="22"/>
                <w:szCs w:val="22"/>
                <w:lang w:eastAsia="ro-RO"/>
              </w:rPr>
            </w:pPr>
          </w:p>
        </w:tc>
      </w:tr>
      <w:tr w:rsidR="00C407CE" w:rsidRPr="00EC30C2" w:rsidTr="00B51586">
        <w:tc>
          <w:tcPr>
            <w:tcW w:w="4248" w:type="dxa"/>
            <w:shd w:val="clear" w:color="auto" w:fill="FFFFFF"/>
          </w:tcPr>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lang w:eastAsia="ro-RO"/>
              </w:rPr>
              <w:t>Tipul obiectului contractului de achiziție/acordului-cadru</w:t>
            </w:r>
          </w:p>
        </w:tc>
        <w:tc>
          <w:tcPr>
            <w:tcW w:w="5570" w:type="dxa"/>
          </w:tcPr>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lang w:eastAsia="ro-RO"/>
              </w:rPr>
              <w:t xml:space="preserve">Servicii de proiectare □  </w:t>
            </w:r>
          </w:p>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lang w:eastAsia="ro-RO"/>
              </w:rPr>
              <w:t>Lucrări □</w:t>
            </w:r>
          </w:p>
        </w:tc>
      </w:tr>
      <w:tr w:rsidR="00C407CE" w:rsidRPr="00EC30C2" w:rsidTr="00B51586">
        <w:tc>
          <w:tcPr>
            <w:tcW w:w="4248" w:type="dxa"/>
            <w:shd w:val="clear" w:color="auto" w:fill="FFFFFF"/>
          </w:tcPr>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lang w:eastAsia="ro-RO"/>
              </w:rPr>
              <w:t>Obiectul de achiziție</w:t>
            </w:r>
          </w:p>
        </w:tc>
        <w:tc>
          <w:tcPr>
            <w:tcW w:w="5570" w:type="dxa"/>
          </w:tcPr>
          <w:p w:rsidR="00C407CE" w:rsidRPr="00B51586" w:rsidRDefault="00C407CE" w:rsidP="00B51586">
            <w:pPr>
              <w:spacing w:after="160" w:line="259" w:lineRule="auto"/>
              <w:ind w:right="-1"/>
              <w:jc w:val="both"/>
              <w:rPr>
                <w:noProof w:val="0"/>
                <w:sz w:val="22"/>
                <w:szCs w:val="22"/>
                <w:lang w:eastAsia="ro-RO"/>
              </w:rPr>
            </w:pPr>
          </w:p>
        </w:tc>
      </w:tr>
      <w:tr w:rsidR="00C407CE" w:rsidRPr="00EC30C2" w:rsidTr="00B51586">
        <w:trPr>
          <w:trHeight w:val="255"/>
        </w:trPr>
        <w:tc>
          <w:tcPr>
            <w:tcW w:w="4248" w:type="dxa"/>
            <w:vMerge w:val="restart"/>
            <w:shd w:val="clear" w:color="auto" w:fill="FFFFFF"/>
          </w:tcPr>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lang w:eastAsia="ro-RO"/>
              </w:rPr>
              <w:t>Anunțul de participare</w:t>
            </w:r>
          </w:p>
          <w:p w:rsidR="00C407CE" w:rsidRPr="00B51586" w:rsidRDefault="00C407CE" w:rsidP="00B51586">
            <w:pPr>
              <w:spacing w:after="160" w:line="259" w:lineRule="auto"/>
              <w:ind w:right="-1"/>
              <w:jc w:val="both"/>
              <w:rPr>
                <w:i/>
                <w:noProof w:val="0"/>
                <w:sz w:val="22"/>
                <w:szCs w:val="22"/>
                <w:lang w:eastAsia="ro-RO"/>
              </w:rPr>
            </w:pPr>
          </w:p>
        </w:tc>
        <w:tc>
          <w:tcPr>
            <w:tcW w:w="5570" w:type="dxa"/>
          </w:tcPr>
          <w:p w:rsidR="00C407CE" w:rsidRPr="00B51586" w:rsidRDefault="00C407CE" w:rsidP="00B51586">
            <w:pPr>
              <w:spacing w:after="160" w:line="259" w:lineRule="auto"/>
              <w:ind w:right="-1"/>
              <w:jc w:val="both"/>
              <w:rPr>
                <w:noProof w:val="0"/>
                <w:sz w:val="22"/>
                <w:szCs w:val="22"/>
              </w:rPr>
            </w:pPr>
            <w:r w:rsidRPr="00B51586">
              <w:rPr>
                <w:noProof w:val="0"/>
                <w:sz w:val="22"/>
                <w:szCs w:val="22"/>
              </w:rPr>
              <w:t>Nr.:</w:t>
            </w:r>
          </w:p>
        </w:tc>
      </w:tr>
      <w:tr w:rsidR="00C407CE" w:rsidRPr="00EC30C2" w:rsidTr="00B51586">
        <w:trPr>
          <w:trHeight w:val="255"/>
        </w:trPr>
        <w:tc>
          <w:tcPr>
            <w:tcW w:w="4248" w:type="dxa"/>
            <w:vMerge/>
            <w:shd w:val="clear" w:color="auto" w:fill="FFFFFF"/>
          </w:tcPr>
          <w:p w:rsidR="00C407CE" w:rsidRPr="00B51586" w:rsidRDefault="00C407CE" w:rsidP="00B51586">
            <w:pPr>
              <w:spacing w:after="160" w:line="259" w:lineRule="auto"/>
              <w:ind w:right="-1"/>
              <w:jc w:val="both"/>
              <w:rPr>
                <w:noProof w:val="0"/>
                <w:sz w:val="22"/>
                <w:szCs w:val="22"/>
                <w:lang w:eastAsia="ro-RO"/>
              </w:rPr>
            </w:pPr>
          </w:p>
        </w:tc>
        <w:tc>
          <w:tcPr>
            <w:tcW w:w="5570" w:type="dxa"/>
          </w:tcPr>
          <w:p w:rsidR="00C407CE" w:rsidRPr="00B51586" w:rsidRDefault="00C407CE" w:rsidP="00B51586">
            <w:pPr>
              <w:spacing w:after="160" w:line="259" w:lineRule="auto"/>
              <w:ind w:right="-1"/>
              <w:jc w:val="both"/>
              <w:rPr>
                <w:noProof w:val="0"/>
                <w:sz w:val="22"/>
                <w:szCs w:val="22"/>
              </w:rPr>
            </w:pPr>
            <w:r w:rsidRPr="00B51586">
              <w:rPr>
                <w:noProof w:val="0"/>
                <w:sz w:val="22"/>
                <w:szCs w:val="22"/>
              </w:rPr>
              <w:t>Data publicгrii:</w:t>
            </w:r>
          </w:p>
        </w:tc>
      </w:tr>
      <w:tr w:rsidR="00C407CE" w:rsidRPr="00EC30C2" w:rsidTr="00B51586">
        <w:trPr>
          <w:trHeight w:val="255"/>
        </w:trPr>
        <w:tc>
          <w:tcPr>
            <w:tcW w:w="4248" w:type="dxa"/>
            <w:vMerge/>
            <w:shd w:val="clear" w:color="auto" w:fill="FFFFFF"/>
          </w:tcPr>
          <w:p w:rsidR="00C407CE" w:rsidRPr="00B51586" w:rsidRDefault="00C407CE" w:rsidP="00B51586">
            <w:pPr>
              <w:spacing w:after="160" w:line="259" w:lineRule="auto"/>
              <w:ind w:right="-1"/>
              <w:jc w:val="both"/>
              <w:rPr>
                <w:noProof w:val="0"/>
                <w:sz w:val="22"/>
                <w:szCs w:val="22"/>
                <w:lang w:eastAsia="ro-RO"/>
              </w:rPr>
            </w:pPr>
          </w:p>
        </w:tc>
        <w:tc>
          <w:tcPr>
            <w:tcW w:w="5570" w:type="dxa"/>
          </w:tcPr>
          <w:p w:rsidR="00C407CE" w:rsidRPr="00B51586" w:rsidRDefault="00C407CE" w:rsidP="00B51586">
            <w:pPr>
              <w:spacing w:after="160" w:line="259" w:lineRule="auto"/>
              <w:ind w:right="-1"/>
              <w:jc w:val="both"/>
              <w:rPr>
                <w:noProof w:val="0"/>
                <w:sz w:val="22"/>
                <w:szCs w:val="22"/>
              </w:rPr>
            </w:pPr>
            <w:r w:rsidRPr="00B51586">
              <w:rPr>
                <w:noProof w:val="0"/>
                <w:sz w:val="22"/>
                <w:szCs w:val="22"/>
              </w:rPr>
              <w:t>Link:</w:t>
            </w:r>
          </w:p>
        </w:tc>
      </w:tr>
      <w:tr w:rsidR="00C407CE" w:rsidRPr="00EC30C2" w:rsidTr="00B51586">
        <w:trPr>
          <w:trHeight w:val="281"/>
        </w:trPr>
        <w:tc>
          <w:tcPr>
            <w:tcW w:w="4248" w:type="dxa"/>
            <w:shd w:val="clear" w:color="auto" w:fill="FFFFFF"/>
          </w:tcPr>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lang w:eastAsia="ro-RO"/>
              </w:rPr>
              <w:t>Criteriul de atribuire utilizat</w:t>
            </w:r>
          </w:p>
        </w:tc>
        <w:tc>
          <w:tcPr>
            <w:tcW w:w="5570" w:type="dxa"/>
          </w:tcPr>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lang w:eastAsia="ro-RO"/>
              </w:rPr>
              <w:t>Prețul cel mai scăzut □</w:t>
            </w:r>
          </w:p>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lang w:eastAsia="ro-RO"/>
              </w:rPr>
              <w:t>Costul cel mai scăzut □</w:t>
            </w:r>
          </w:p>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lang w:eastAsia="ro-RO"/>
              </w:rPr>
              <w:t>Cel mai bun raport calitate-preț □</w:t>
            </w:r>
          </w:p>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lang w:eastAsia="ro-RO"/>
              </w:rPr>
              <w:t>Cel mai bun raport calitate-cost □</w:t>
            </w:r>
          </w:p>
        </w:tc>
      </w:tr>
      <w:tr w:rsidR="00C407CE" w:rsidRPr="00EC30C2" w:rsidTr="00B51586">
        <w:trPr>
          <w:trHeight w:val="281"/>
        </w:trPr>
        <w:tc>
          <w:tcPr>
            <w:tcW w:w="4248" w:type="dxa"/>
            <w:shd w:val="clear" w:color="auto" w:fill="FFFFFF"/>
          </w:tcPr>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rPr>
              <w:t>Tehnici și instrumente specifice de atribuire utilizate</w:t>
            </w:r>
          </w:p>
        </w:tc>
        <w:tc>
          <w:tcPr>
            <w:tcW w:w="5570" w:type="dxa"/>
          </w:tcPr>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lang w:eastAsia="ro-RO"/>
              </w:rPr>
              <w:t xml:space="preserve">Acord-cadru □ </w:t>
            </w:r>
          </w:p>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rPr>
              <w:t xml:space="preserve">Sistem dinamic de achiziții </w:t>
            </w:r>
            <w:r w:rsidRPr="00B51586">
              <w:rPr>
                <w:noProof w:val="0"/>
                <w:sz w:val="22"/>
                <w:szCs w:val="22"/>
                <w:lang w:eastAsia="ro-RO"/>
              </w:rPr>
              <w:t xml:space="preserve">□ </w:t>
            </w:r>
          </w:p>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lang w:eastAsia="ro-RO"/>
              </w:rPr>
              <w:t xml:space="preserve">Licitație electronică □ </w:t>
            </w:r>
          </w:p>
        </w:tc>
      </w:tr>
      <w:tr w:rsidR="00C407CE" w:rsidRPr="00EC30C2" w:rsidTr="00B51586">
        <w:trPr>
          <w:trHeight w:val="281"/>
        </w:trPr>
        <w:tc>
          <w:tcPr>
            <w:tcW w:w="4248" w:type="dxa"/>
            <w:vMerge w:val="restart"/>
            <w:shd w:val="clear" w:color="auto" w:fill="FFFFFF"/>
          </w:tcPr>
          <w:p w:rsidR="00C407CE" w:rsidRPr="00B51586" w:rsidRDefault="00C407CE" w:rsidP="00B51586">
            <w:pPr>
              <w:tabs>
                <w:tab w:val="left" w:pos="1134"/>
                <w:tab w:val="left" w:pos="2694"/>
              </w:tabs>
              <w:spacing w:after="160" w:line="259" w:lineRule="auto"/>
              <w:jc w:val="both"/>
              <w:rPr>
                <w:noProof w:val="0"/>
                <w:sz w:val="22"/>
                <w:szCs w:val="22"/>
              </w:rPr>
            </w:pPr>
            <w:r w:rsidRPr="00B51586">
              <w:rPr>
                <w:noProof w:val="0"/>
                <w:sz w:val="22"/>
                <w:szCs w:val="22"/>
              </w:rPr>
              <w:t>Nr. oferte primite</w:t>
            </w:r>
          </w:p>
        </w:tc>
        <w:tc>
          <w:tcPr>
            <w:tcW w:w="5570" w:type="dxa"/>
          </w:tcPr>
          <w:p w:rsidR="00C407CE" w:rsidRPr="00B51586" w:rsidRDefault="00C407CE" w:rsidP="00B51586">
            <w:pPr>
              <w:tabs>
                <w:tab w:val="left" w:pos="1134"/>
                <w:tab w:val="left" w:pos="2694"/>
              </w:tabs>
              <w:spacing w:after="160" w:line="259" w:lineRule="auto"/>
              <w:jc w:val="both"/>
              <w:rPr>
                <w:noProof w:val="0"/>
                <w:sz w:val="22"/>
                <w:szCs w:val="22"/>
              </w:rPr>
            </w:pPr>
            <w:r w:rsidRPr="00B51586">
              <w:rPr>
                <w:noProof w:val="0"/>
                <w:sz w:val="22"/>
                <w:szCs w:val="22"/>
              </w:rPr>
              <w:t>Total:</w:t>
            </w:r>
          </w:p>
        </w:tc>
      </w:tr>
      <w:tr w:rsidR="00C407CE" w:rsidRPr="00EC30C2" w:rsidTr="00B51586">
        <w:trPr>
          <w:trHeight w:val="281"/>
        </w:trPr>
        <w:tc>
          <w:tcPr>
            <w:tcW w:w="4248" w:type="dxa"/>
            <w:vMerge/>
            <w:shd w:val="clear" w:color="auto" w:fill="FFFFFF"/>
          </w:tcPr>
          <w:p w:rsidR="00C407CE" w:rsidRPr="00B51586" w:rsidRDefault="00C407CE" w:rsidP="00B51586">
            <w:pPr>
              <w:spacing w:after="160" w:line="259" w:lineRule="auto"/>
              <w:ind w:right="-1"/>
              <w:jc w:val="both"/>
              <w:rPr>
                <w:noProof w:val="0"/>
                <w:sz w:val="22"/>
                <w:szCs w:val="22"/>
              </w:rPr>
            </w:pPr>
          </w:p>
        </w:tc>
        <w:tc>
          <w:tcPr>
            <w:tcW w:w="5570" w:type="dxa"/>
          </w:tcPr>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rPr>
              <w:t>De la operatori economici care sunt оntreprinderi mici și mijlocii:</w:t>
            </w:r>
          </w:p>
        </w:tc>
      </w:tr>
      <w:tr w:rsidR="00C407CE" w:rsidRPr="00EC30C2" w:rsidTr="00B51586">
        <w:trPr>
          <w:trHeight w:val="281"/>
        </w:trPr>
        <w:tc>
          <w:tcPr>
            <w:tcW w:w="4248" w:type="dxa"/>
            <w:vMerge/>
            <w:shd w:val="clear" w:color="auto" w:fill="FFFFFF"/>
          </w:tcPr>
          <w:p w:rsidR="00C407CE" w:rsidRPr="00B51586" w:rsidRDefault="00C407CE" w:rsidP="00B51586">
            <w:pPr>
              <w:spacing w:after="160" w:line="259" w:lineRule="auto"/>
              <w:ind w:right="-1"/>
              <w:jc w:val="both"/>
              <w:rPr>
                <w:noProof w:val="0"/>
                <w:sz w:val="22"/>
                <w:szCs w:val="22"/>
              </w:rPr>
            </w:pPr>
          </w:p>
        </w:tc>
        <w:tc>
          <w:tcPr>
            <w:tcW w:w="5570" w:type="dxa"/>
          </w:tcPr>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rPr>
              <w:t>De la operatori economici dintr-un alt stat:</w:t>
            </w:r>
          </w:p>
        </w:tc>
      </w:tr>
      <w:tr w:rsidR="00C407CE" w:rsidRPr="00EC30C2" w:rsidTr="00B51586">
        <w:trPr>
          <w:trHeight w:val="281"/>
        </w:trPr>
        <w:tc>
          <w:tcPr>
            <w:tcW w:w="4248" w:type="dxa"/>
            <w:vMerge/>
            <w:shd w:val="clear" w:color="auto" w:fill="FFFFFF"/>
          </w:tcPr>
          <w:p w:rsidR="00C407CE" w:rsidRPr="00B51586" w:rsidRDefault="00C407CE" w:rsidP="00B51586">
            <w:pPr>
              <w:spacing w:after="160" w:line="259" w:lineRule="auto"/>
              <w:ind w:right="-1"/>
              <w:jc w:val="both"/>
              <w:rPr>
                <w:noProof w:val="0"/>
                <w:sz w:val="22"/>
                <w:szCs w:val="22"/>
              </w:rPr>
            </w:pPr>
          </w:p>
        </w:tc>
        <w:tc>
          <w:tcPr>
            <w:tcW w:w="5570" w:type="dxa"/>
          </w:tcPr>
          <w:p w:rsidR="00C407CE" w:rsidRPr="00B51586" w:rsidRDefault="00C407CE" w:rsidP="00B51586">
            <w:pPr>
              <w:spacing w:after="160" w:line="259" w:lineRule="auto"/>
              <w:ind w:right="-1"/>
              <w:jc w:val="both"/>
              <w:rPr>
                <w:noProof w:val="0"/>
                <w:sz w:val="22"/>
                <w:szCs w:val="22"/>
                <w:lang w:eastAsia="ro-RO"/>
              </w:rPr>
            </w:pPr>
            <w:r w:rsidRPr="00B51586">
              <w:rPr>
                <w:noProof w:val="0"/>
                <w:sz w:val="22"/>
                <w:szCs w:val="22"/>
              </w:rPr>
              <w:t>Pe cale electronicг:</w:t>
            </w:r>
          </w:p>
        </w:tc>
      </w:tr>
    </w:tbl>
    <w:p w:rsidR="00C407CE" w:rsidRPr="00FF430B" w:rsidRDefault="00C407CE" w:rsidP="002F556B">
      <w:pPr>
        <w:numPr>
          <w:ilvl w:val="0"/>
          <w:numId w:val="28"/>
        </w:numPr>
        <w:tabs>
          <w:tab w:val="left" w:pos="1134"/>
          <w:tab w:val="left" w:pos="2694"/>
        </w:tabs>
        <w:spacing w:before="240" w:after="160" w:line="259" w:lineRule="auto"/>
        <w:jc w:val="both"/>
        <w:rPr>
          <w:b/>
          <w:noProof w:val="0"/>
        </w:rPr>
      </w:pPr>
      <w:r w:rsidRPr="00FF430B">
        <w:rPr>
          <w:b/>
          <w:noProof w:val="0"/>
        </w:rPr>
        <w:t>Date cu privire la atribuirea contractelor de achiziție/acordului-cadru:</w:t>
      </w:r>
    </w:p>
    <w:p w:rsidR="00C407CE" w:rsidRPr="00FF430B" w:rsidRDefault="00C407CE" w:rsidP="009D62FF">
      <w:pPr>
        <w:tabs>
          <w:tab w:val="left" w:pos="1134"/>
          <w:tab w:val="left" w:pos="2694"/>
        </w:tabs>
        <w:spacing w:before="240" w:after="160"/>
        <w:jc w:val="both"/>
        <w:rPr>
          <w:rFonts w:ascii="Calibri" w:hAnsi="Calibri"/>
          <w:noProof w:val="0"/>
          <w:sz w:val="22"/>
          <w:szCs w:val="22"/>
        </w:rPr>
      </w:pPr>
      <w:r w:rsidRPr="00FF430B">
        <w:rPr>
          <w:noProof w:val="0"/>
        </w:rPr>
        <w:t>Оn urma examinгrii și evaluгrii ofertelor depuse оn cadrul proceduri de atribuire, оn baza deciziei grupului de lucru nr. ____ din __________ 20 __ s-a decis atribuirea contractului de achiziție publicг/acordului-cadru ofertantului</w:t>
      </w:r>
      <w:r w:rsidRPr="00FF430B">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C407CE" w:rsidRPr="00EC30C2" w:rsidTr="00B51586">
        <w:trPr>
          <w:trHeight w:val="269"/>
        </w:trPr>
        <w:tc>
          <w:tcPr>
            <w:tcW w:w="4253" w:type="dxa"/>
            <w:shd w:val="clear" w:color="auto" w:fill="FFFFFF"/>
          </w:tcPr>
          <w:p w:rsidR="00C407CE" w:rsidRPr="00B51586" w:rsidRDefault="00C407CE" w:rsidP="00B51586">
            <w:pPr>
              <w:tabs>
                <w:tab w:val="left" w:pos="1134"/>
                <w:tab w:val="left" w:pos="2694"/>
              </w:tabs>
              <w:jc w:val="both"/>
              <w:rPr>
                <w:noProof w:val="0"/>
                <w:sz w:val="22"/>
                <w:szCs w:val="22"/>
              </w:rPr>
            </w:pPr>
            <w:r w:rsidRPr="00B51586">
              <w:rPr>
                <w:noProof w:val="0"/>
                <w:sz w:val="22"/>
                <w:szCs w:val="22"/>
              </w:rPr>
              <w:t>Denumire</w:t>
            </w:r>
          </w:p>
        </w:tc>
        <w:tc>
          <w:tcPr>
            <w:tcW w:w="5528" w:type="dxa"/>
          </w:tcPr>
          <w:p w:rsidR="00C407CE" w:rsidRPr="00B51586" w:rsidRDefault="00C407CE" w:rsidP="00B51586">
            <w:pPr>
              <w:tabs>
                <w:tab w:val="left" w:pos="1134"/>
                <w:tab w:val="left" w:pos="2694"/>
              </w:tabs>
              <w:jc w:val="both"/>
              <w:rPr>
                <w:noProof w:val="0"/>
                <w:sz w:val="22"/>
                <w:szCs w:val="22"/>
              </w:rPr>
            </w:pPr>
          </w:p>
        </w:tc>
      </w:tr>
      <w:tr w:rsidR="00C407CE" w:rsidRPr="00EC30C2" w:rsidTr="00B51586">
        <w:trPr>
          <w:trHeight w:val="269"/>
        </w:trPr>
        <w:tc>
          <w:tcPr>
            <w:tcW w:w="4253" w:type="dxa"/>
            <w:shd w:val="clear" w:color="auto" w:fill="FFFFFF"/>
          </w:tcPr>
          <w:p w:rsidR="00C407CE" w:rsidRPr="00B51586" w:rsidRDefault="00C407CE" w:rsidP="00B51586">
            <w:pPr>
              <w:tabs>
                <w:tab w:val="left" w:pos="1134"/>
                <w:tab w:val="left" w:pos="2694"/>
              </w:tabs>
              <w:jc w:val="both"/>
              <w:rPr>
                <w:noProof w:val="0"/>
                <w:sz w:val="22"/>
                <w:szCs w:val="22"/>
              </w:rPr>
            </w:pPr>
            <w:r w:rsidRPr="00B51586">
              <w:rPr>
                <w:noProof w:val="0"/>
                <w:sz w:val="22"/>
                <w:szCs w:val="22"/>
              </w:rPr>
              <w:t>IDNO</w:t>
            </w:r>
          </w:p>
        </w:tc>
        <w:tc>
          <w:tcPr>
            <w:tcW w:w="5528" w:type="dxa"/>
          </w:tcPr>
          <w:p w:rsidR="00C407CE" w:rsidRPr="00B51586" w:rsidRDefault="00C407CE" w:rsidP="00B51586">
            <w:pPr>
              <w:tabs>
                <w:tab w:val="left" w:pos="1134"/>
                <w:tab w:val="left" w:pos="2694"/>
              </w:tabs>
              <w:jc w:val="both"/>
              <w:rPr>
                <w:noProof w:val="0"/>
                <w:sz w:val="22"/>
                <w:szCs w:val="22"/>
              </w:rPr>
            </w:pPr>
          </w:p>
        </w:tc>
      </w:tr>
      <w:tr w:rsidR="00C407CE" w:rsidRPr="00EC30C2" w:rsidTr="00B51586">
        <w:trPr>
          <w:trHeight w:val="269"/>
        </w:trPr>
        <w:tc>
          <w:tcPr>
            <w:tcW w:w="4253" w:type="dxa"/>
            <w:shd w:val="clear" w:color="auto" w:fill="FFFFFF"/>
          </w:tcPr>
          <w:p w:rsidR="00C407CE" w:rsidRPr="00B51586" w:rsidRDefault="00C407CE" w:rsidP="00B51586">
            <w:pPr>
              <w:tabs>
                <w:tab w:val="left" w:pos="1134"/>
                <w:tab w:val="left" w:pos="2694"/>
              </w:tabs>
              <w:jc w:val="both"/>
              <w:rPr>
                <w:noProof w:val="0"/>
                <w:sz w:val="22"/>
                <w:szCs w:val="22"/>
              </w:rPr>
            </w:pPr>
            <w:r w:rsidRPr="00B51586">
              <w:rPr>
                <w:noProof w:val="0"/>
                <w:sz w:val="22"/>
                <w:szCs w:val="22"/>
              </w:rPr>
              <w:t xml:space="preserve">Date de contact </w:t>
            </w:r>
          </w:p>
          <w:p w:rsidR="00C407CE" w:rsidRPr="00B51586" w:rsidRDefault="00C407CE" w:rsidP="00B51586">
            <w:pPr>
              <w:tabs>
                <w:tab w:val="left" w:pos="1134"/>
                <w:tab w:val="left" w:pos="2694"/>
              </w:tabs>
              <w:jc w:val="both"/>
              <w:rPr>
                <w:b/>
                <w:i/>
                <w:noProof w:val="0"/>
                <w:sz w:val="20"/>
                <w:szCs w:val="20"/>
              </w:rPr>
            </w:pPr>
            <w:r w:rsidRPr="00B51586">
              <w:rPr>
                <w:i/>
                <w:noProof w:val="0"/>
                <w:sz w:val="20"/>
                <w:szCs w:val="20"/>
              </w:rPr>
              <w:t>(adresa/telefon/fax/e-mail/ pagina web)</w:t>
            </w:r>
          </w:p>
        </w:tc>
        <w:tc>
          <w:tcPr>
            <w:tcW w:w="5528" w:type="dxa"/>
          </w:tcPr>
          <w:p w:rsidR="00C407CE" w:rsidRPr="00B51586" w:rsidRDefault="00C407CE" w:rsidP="00B51586">
            <w:pPr>
              <w:tabs>
                <w:tab w:val="left" w:pos="1134"/>
                <w:tab w:val="left" w:pos="2694"/>
              </w:tabs>
              <w:jc w:val="both"/>
              <w:rPr>
                <w:noProof w:val="0"/>
                <w:sz w:val="22"/>
                <w:szCs w:val="22"/>
              </w:rPr>
            </w:pPr>
          </w:p>
        </w:tc>
      </w:tr>
      <w:tr w:rsidR="00C407CE" w:rsidRPr="00EC30C2" w:rsidTr="00B51586">
        <w:trPr>
          <w:trHeight w:val="269"/>
        </w:trPr>
        <w:tc>
          <w:tcPr>
            <w:tcW w:w="4253" w:type="dxa"/>
            <w:shd w:val="clear" w:color="auto" w:fill="FFFFFF"/>
          </w:tcPr>
          <w:p w:rsidR="00C407CE" w:rsidRPr="00B51586" w:rsidRDefault="00C407CE" w:rsidP="00B51586">
            <w:pPr>
              <w:ind w:right="-1"/>
              <w:jc w:val="both"/>
              <w:rPr>
                <w:noProof w:val="0"/>
                <w:sz w:val="22"/>
                <w:szCs w:val="22"/>
              </w:rPr>
            </w:pPr>
            <w:r w:rsidRPr="00B51586">
              <w:rPr>
                <w:noProof w:val="0"/>
                <w:sz w:val="22"/>
                <w:szCs w:val="22"/>
                <w:lang w:eastAsia="ro-RO"/>
              </w:rPr>
              <w:t xml:space="preserve">Întreprindere mică sau mijlocie </w:t>
            </w:r>
          </w:p>
        </w:tc>
        <w:tc>
          <w:tcPr>
            <w:tcW w:w="5528" w:type="dxa"/>
          </w:tcPr>
          <w:p w:rsidR="00C407CE" w:rsidRPr="00B51586" w:rsidRDefault="00C407CE" w:rsidP="00B51586">
            <w:pPr>
              <w:ind w:right="-1"/>
              <w:jc w:val="both"/>
              <w:rPr>
                <w:noProof w:val="0"/>
                <w:sz w:val="22"/>
                <w:szCs w:val="22"/>
                <w:lang w:eastAsia="ro-RO"/>
              </w:rPr>
            </w:pPr>
            <w:r w:rsidRPr="00B51586">
              <w:rPr>
                <w:noProof w:val="0"/>
                <w:sz w:val="22"/>
                <w:szCs w:val="22"/>
                <w:lang w:eastAsia="ro-RO"/>
              </w:rPr>
              <w:t xml:space="preserve">Da □       Nu □       </w:t>
            </w:r>
          </w:p>
        </w:tc>
      </w:tr>
      <w:tr w:rsidR="00C407CE" w:rsidRPr="00EC30C2" w:rsidTr="00B51586">
        <w:trPr>
          <w:trHeight w:val="269"/>
        </w:trPr>
        <w:tc>
          <w:tcPr>
            <w:tcW w:w="4253" w:type="dxa"/>
            <w:shd w:val="clear" w:color="auto" w:fill="FFFFFF"/>
          </w:tcPr>
          <w:p w:rsidR="00C407CE" w:rsidRPr="00B51586" w:rsidRDefault="00C407CE" w:rsidP="00B51586">
            <w:pPr>
              <w:tabs>
                <w:tab w:val="left" w:pos="1134"/>
                <w:tab w:val="left" w:pos="2694"/>
              </w:tabs>
              <w:jc w:val="both"/>
              <w:rPr>
                <w:noProof w:val="0"/>
                <w:sz w:val="22"/>
                <w:szCs w:val="22"/>
                <w:lang w:eastAsia="ro-RO"/>
              </w:rPr>
            </w:pPr>
            <w:r w:rsidRPr="00B51586">
              <w:rPr>
                <w:noProof w:val="0"/>
                <w:sz w:val="22"/>
                <w:szCs w:val="22"/>
              </w:rPr>
              <w:t xml:space="preserve">Asociație de operatori economici </w:t>
            </w:r>
          </w:p>
          <w:p w:rsidR="00C407CE" w:rsidRPr="00B51586" w:rsidRDefault="00C407CE" w:rsidP="00B51586">
            <w:pPr>
              <w:tabs>
                <w:tab w:val="left" w:pos="1134"/>
                <w:tab w:val="left" w:pos="2694"/>
              </w:tabs>
              <w:contextualSpacing/>
              <w:jc w:val="both"/>
              <w:rPr>
                <w:i/>
                <w:noProof w:val="0"/>
                <w:sz w:val="20"/>
                <w:szCs w:val="20"/>
                <w:lang w:eastAsia="ro-RO"/>
              </w:rPr>
            </w:pPr>
            <w:r w:rsidRPr="00B51586">
              <w:rPr>
                <w:i/>
                <w:noProof w:val="0"/>
                <w:sz w:val="20"/>
                <w:szCs w:val="20"/>
                <w:lang w:eastAsia="ro-RO"/>
              </w:rPr>
              <w:t xml:space="preserve">(societate mixtă, consorțiu sau altele) </w:t>
            </w:r>
          </w:p>
        </w:tc>
        <w:tc>
          <w:tcPr>
            <w:tcW w:w="5528" w:type="dxa"/>
          </w:tcPr>
          <w:p w:rsidR="00C407CE" w:rsidRPr="00B51586" w:rsidRDefault="00C407CE" w:rsidP="00B51586">
            <w:pPr>
              <w:tabs>
                <w:tab w:val="left" w:pos="1134"/>
                <w:tab w:val="left" w:pos="2694"/>
              </w:tabs>
              <w:jc w:val="both"/>
              <w:rPr>
                <w:noProof w:val="0"/>
                <w:sz w:val="22"/>
                <w:szCs w:val="22"/>
                <w:lang w:eastAsia="ro-RO"/>
              </w:rPr>
            </w:pPr>
            <w:r w:rsidRPr="00B51586">
              <w:rPr>
                <w:noProof w:val="0"/>
                <w:sz w:val="22"/>
                <w:szCs w:val="22"/>
                <w:lang w:eastAsia="ro-RO"/>
              </w:rPr>
              <w:t xml:space="preserve">Da □       Nu □       </w:t>
            </w:r>
          </w:p>
          <w:p w:rsidR="00C407CE" w:rsidRPr="00B51586" w:rsidRDefault="00C407CE" w:rsidP="00B51586">
            <w:pPr>
              <w:tabs>
                <w:tab w:val="left" w:pos="1134"/>
                <w:tab w:val="left" w:pos="2694"/>
              </w:tabs>
              <w:jc w:val="both"/>
              <w:rPr>
                <w:noProof w:val="0"/>
                <w:sz w:val="22"/>
                <w:szCs w:val="22"/>
              </w:rPr>
            </w:pPr>
          </w:p>
        </w:tc>
      </w:tr>
      <w:tr w:rsidR="00C407CE" w:rsidRPr="00EC30C2" w:rsidTr="00B51586">
        <w:trPr>
          <w:trHeight w:val="604"/>
        </w:trPr>
        <w:tc>
          <w:tcPr>
            <w:tcW w:w="4253" w:type="dxa"/>
            <w:shd w:val="clear" w:color="auto" w:fill="FFFFFF"/>
          </w:tcPr>
          <w:p w:rsidR="00C407CE" w:rsidRPr="00B51586" w:rsidRDefault="00C407CE" w:rsidP="00B51586">
            <w:pPr>
              <w:tabs>
                <w:tab w:val="left" w:pos="1134"/>
                <w:tab w:val="left" w:pos="2694"/>
              </w:tabs>
              <w:jc w:val="both"/>
              <w:rPr>
                <w:noProof w:val="0"/>
                <w:sz w:val="22"/>
                <w:szCs w:val="22"/>
              </w:rPr>
            </w:pPr>
            <w:r w:rsidRPr="00B51586">
              <w:rPr>
                <w:noProof w:val="0"/>
                <w:sz w:val="22"/>
                <w:szCs w:val="22"/>
              </w:rPr>
              <w:t>Subcontractanți</w:t>
            </w:r>
          </w:p>
          <w:p w:rsidR="00C407CE" w:rsidRPr="00B51586" w:rsidRDefault="00C407CE" w:rsidP="00B51586">
            <w:pPr>
              <w:tabs>
                <w:tab w:val="left" w:pos="1134"/>
                <w:tab w:val="left" w:pos="2694"/>
              </w:tabs>
              <w:jc w:val="both"/>
              <w:rPr>
                <w:i/>
                <w:noProof w:val="0"/>
                <w:sz w:val="20"/>
                <w:szCs w:val="20"/>
              </w:rPr>
            </w:pPr>
            <w:r w:rsidRPr="00B51586">
              <w:rPr>
                <w:i/>
                <w:noProof w:val="0"/>
                <w:sz w:val="20"/>
                <w:szCs w:val="20"/>
              </w:rPr>
              <w:t>(denumirea, valoarea și procentul din contract)</w:t>
            </w:r>
          </w:p>
        </w:tc>
        <w:tc>
          <w:tcPr>
            <w:tcW w:w="5528" w:type="dxa"/>
          </w:tcPr>
          <w:p w:rsidR="00C407CE" w:rsidRPr="00B51586" w:rsidRDefault="00C407CE" w:rsidP="00B51586">
            <w:pPr>
              <w:tabs>
                <w:tab w:val="left" w:pos="1134"/>
                <w:tab w:val="left" w:pos="2694"/>
              </w:tabs>
              <w:jc w:val="both"/>
              <w:rPr>
                <w:noProof w:val="0"/>
                <w:sz w:val="22"/>
                <w:szCs w:val="22"/>
                <w:lang w:eastAsia="ro-RO"/>
              </w:rPr>
            </w:pPr>
            <w:r w:rsidRPr="00B51586">
              <w:rPr>
                <w:noProof w:val="0"/>
                <w:sz w:val="22"/>
                <w:szCs w:val="22"/>
                <w:lang w:eastAsia="ro-RO"/>
              </w:rPr>
              <w:t xml:space="preserve">Da □       Nu □      </w:t>
            </w:r>
          </w:p>
          <w:p w:rsidR="00C407CE" w:rsidRPr="00B51586" w:rsidRDefault="00C407CE" w:rsidP="00B51586">
            <w:pPr>
              <w:tabs>
                <w:tab w:val="left" w:pos="1134"/>
                <w:tab w:val="left" w:pos="2694"/>
              </w:tabs>
              <w:jc w:val="both"/>
              <w:rPr>
                <w:noProof w:val="0"/>
                <w:sz w:val="22"/>
                <w:szCs w:val="22"/>
                <w:lang w:eastAsia="ro-RO"/>
              </w:rPr>
            </w:pPr>
          </w:p>
        </w:tc>
      </w:tr>
    </w:tbl>
    <w:p w:rsidR="00C407CE" w:rsidRPr="00FF430B" w:rsidRDefault="00C407CE" w:rsidP="009D62FF">
      <w:pPr>
        <w:tabs>
          <w:tab w:val="left" w:pos="1134"/>
          <w:tab w:val="left" w:pos="2694"/>
        </w:tabs>
        <w:spacing w:before="240" w:after="160"/>
        <w:jc w:val="both"/>
        <w:rPr>
          <w:noProof w:val="0"/>
        </w:rPr>
      </w:pPr>
      <w:r w:rsidRPr="00FF430B">
        <w:rPr>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1"/>
        <w:gridCol w:w="3368"/>
        <w:gridCol w:w="1406"/>
        <w:gridCol w:w="1412"/>
        <w:gridCol w:w="1556"/>
        <w:gridCol w:w="1409"/>
      </w:tblGrid>
      <w:tr w:rsidR="00C407CE" w:rsidRPr="00EC30C2" w:rsidTr="00B51586">
        <w:tc>
          <w:tcPr>
            <w:tcW w:w="562" w:type="dxa"/>
            <w:shd w:val="clear" w:color="auto" w:fill="F2F2F2"/>
          </w:tcPr>
          <w:p w:rsidR="00C407CE" w:rsidRPr="00B51586" w:rsidRDefault="00C407CE" w:rsidP="00B51586">
            <w:pPr>
              <w:tabs>
                <w:tab w:val="left" w:pos="1134"/>
                <w:tab w:val="left" w:pos="2694"/>
              </w:tabs>
              <w:jc w:val="center"/>
              <w:rPr>
                <w:noProof w:val="0"/>
                <w:sz w:val="22"/>
                <w:szCs w:val="22"/>
              </w:rPr>
            </w:pPr>
            <w:r w:rsidRPr="00B51586">
              <w:rPr>
                <w:noProof w:val="0"/>
                <w:sz w:val="22"/>
                <w:szCs w:val="22"/>
              </w:rPr>
              <w:t>Nr. crt.</w:t>
            </w:r>
          </w:p>
        </w:tc>
        <w:tc>
          <w:tcPr>
            <w:tcW w:w="3402" w:type="dxa"/>
            <w:shd w:val="clear" w:color="auto" w:fill="F2F2F2"/>
          </w:tcPr>
          <w:p w:rsidR="00C407CE" w:rsidRPr="00B51586" w:rsidRDefault="00C407CE" w:rsidP="00B51586">
            <w:pPr>
              <w:tabs>
                <w:tab w:val="left" w:pos="1134"/>
                <w:tab w:val="left" w:pos="2694"/>
              </w:tabs>
              <w:jc w:val="center"/>
              <w:rPr>
                <w:noProof w:val="0"/>
                <w:sz w:val="22"/>
                <w:szCs w:val="22"/>
              </w:rPr>
            </w:pPr>
            <w:r w:rsidRPr="00B51586">
              <w:rPr>
                <w:noProof w:val="0"/>
                <w:sz w:val="22"/>
                <w:szCs w:val="22"/>
              </w:rPr>
              <w:t>Denumirea serviciilor de proiectare sau lucrгrilor</w:t>
            </w:r>
          </w:p>
        </w:tc>
        <w:tc>
          <w:tcPr>
            <w:tcW w:w="1418" w:type="dxa"/>
            <w:shd w:val="clear" w:color="auto" w:fill="F2F2F2"/>
          </w:tcPr>
          <w:p w:rsidR="00C407CE" w:rsidRPr="00B51586" w:rsidRDefault="00C407CE" w:rsidP="00B51586">
            <w:pPr>
              <w:tabs>
                <w:tab w:val="left" w:pos="1134"/>
                <w:tab w:val="left" w:pos="2694"/>
              </w:tabs>
              <w:jc w:val="center"/>
              <w:rPr>
                <w:noProof w:val="0"/>
                <w:sz w:val="22"/>
                <w:szCs w:val="22"/>
              </w:rPr>
            </w:pPr>
            <w:r w:rsidRPr="00B51586">
              <w:rPr>
                <w:noProof w:val="0"/>
                <w:sz w:val="22"/>
                <w:szCs w:val="22"/>
              </w:rPr>
              <w:t>Cod CPV</w:t>
            </w:r>
          </w:p>
        </w:tc>
        <w:tc>
          <w:tcPr>
            <w:tcW w:w="1417" w:type="dxa"/>
            <w:shd w:val="clear" w:color="auto" w:fill="F2F2F2"/>
          </w:tcPr>
          <w:p w:rsidR="00C407CE" w:rsidRPr="00B51586" w:rsidRDefault="00C407CE" w:rsidP="00B51586">
            <w:pPr>
              <w:tabs>
                <w:tab w:val="left" w:pos="1134"/>
                <w:tab w:val="left" w:pos="2694"/>
              </w:tabs>
              <w:jc w:val="center"/>
              <w:rPr>
                <w:noProof w:val="0"/>
                <w:sz w:val="22"/>
                <w:szCs w:val="22"/>
              </w:rPr>
            </w:pPr>
            <w:r w:rsidRPr="00B51586">
              <w:rPr>
                <w:noProof w:val="0"/>
                <w:sz w:val="22"/>
                <w:szCs w:val="22"/>
              </w:rPr>
              <w:t>Cantitate/ Unitate de mгsurг</w:t>
            </w:r>
          </w:p>
        </w:tc>
        <w:tc>
          <w:tcPr>
            <w:tcW w:w="1560" w:type="dxa"/>
            <w:shd w:val="clear" w:color="auto" w:fill="F2F2F2"/>
          </w:tcPr>
          <w:p w:rsidR="00C407CE" w:rsidRPr="00B51586" w:rsidRDefault="00C407CE" w:rsidP="00B51586">
            <w:pPr>
              <w:tabs>
                <w:tab w:val="left" w:pos="1134"/>
                <w:tab w:val="left" w:pos="2694"/>
              </w:tabs>
              <w:jc w:val="center"/>
              <w:rPr>
                <w:noProof w:val="0"/>
                <w:sz w:val="22"/>
                <w:szCs w:val="22"/>
              </w:rPr>
            </w:pPr>
            <w:r w:rsidRPr="00B51586">
              <w:rPr>
                <w:noProof w:val="0"/>
                <w:sz w:val="22"/>
                <w:szCs w:val="22"/>
              </w:rPr>
              <w:t>Nr. și data contractului</w:t>
            </w:r>
          </w:p>
        </w:tc>
        <w:tc>
          <w:tcPr>
            <w:tcW w:w="1417" w:type="dxa"/>
            <w:shd w:val="clear" w:color="auto" w:fill="F2F2F2"/>
          </w:tcPr>
          <w:p w:rsidR="00C407CE" w:rsidRPr="00B51586" w:rsidRDefault="00C407CE" w:rsidP="00B51586">
            <w:pPr>
              <w:tabs>
                <w:tab w:val="left" w:pos="1134"/>
                <w:tab w:val="left" w:pos="2694"/>
              </w:tabs>
              <w:jc w:val="center"/>
              <w:rPr>
                <w:noProof w:val="0"/>
                <w:sz w:val="22"/>
                <w:szCs w:val="22"/>
              </w:rPr>
            </w:pPr>
            <w:r w:rsidRPr="00B51586">
              <w:rPr>
                <w:noProof w:val="0"/>
                <w:sz w:val="22"/>
                <w:szCs w:val="22"/>
              </w:rPr>
              <w:t>Suma, inclusiv TVA</w:t>
            </w:r>
          </w:p>
        </w:tc>
      </w:tr>
      <w:tr w:rsidR="00C407CE" w:rsidRPr="00EC30C2" w:rsidTr="00B51586">
        <w:tc>
          <w:tcPr>
            <w:tcW w:w="562" w:type="dxa"/>
          </w:tcPr>
          <w:p w:rsidR="00C407CE" w:rsidRPr="00B51586" w:rsidRDefault="00C407CE" w:rsidP="00B51586">
            <w:pPr>
              <w:tabs>
                <w:tab w:val="left" w:pos="1134"/>
                <w:tab w:val="left" w:pos="2694"/>
              </w:tabs>
              <w:spacing w:before="240"/>
              <w:jc w:val="center"/>
              <w:rPr>
                <w:noProof w:val="0"/>
                <w:sz w:val="22"/>
                <w:szCs w:val="22"/>
              </w:rPr>
            </w:pPr>
            <w:r w:rsidRPr="00B51586">
              <w:rPr>
                <w:noProof w:val="0"/>
                <w:sz w:val="22"/>
                <w:szCs w:val="22"/>
              </w:rPr>
              <w:t>1</w:t>
            </w:r>
          </w:p>
        </w:tc>
        <w:tc>
          <w:tcPr>
            <w:tcW w:w="3402" w:type="dxa"/>
          </w:tcPr>
          <w:p w:rsidR="00C407CE" w:rsidRPr="00B51586" w:rsidRDefault="00C407CE" w:rsidP="00B51586">
            <w:pPr>
              <w:tabs>
                <w:tab w:val="left" w:pos="1134"/>
                <w:tab w:val="left" w:pos="2694"/>
              </w:tabs>
              <w:spacing w:before="240"/>
              <w:jc w:val="both"/>
              <w:rPr>
                <w:noProof w:val="0"/>
                <w:sz w:val="22"/>
                <w:szCs w:val="22"/>
              </w:rPr>
            </w:pPr>
            <w:r w:rsidRPr="00B51586">
              <w:rPr>
                <w:noProof w:val="0"/>
                <w:sz w:val="22"/>
                <w:szCs w:val="22"/>
              </w:rPr>
              <w:t>Denumire lot nr. 1</w:t>
            </w:r>
          </w:p>
        </w:tc>
        <w:tc>
          <w:tcPr>
            <w:tcW w:w="1418" w:type="dxa"/>
          </w:tcPr>
          <w:p w:rsidR="00C407CE" w:rsidRPr="00B51586" w:rsidRDefault="00C407CE" w:rsidP="00B51586">
            <w:pPr>
              <w:tabs>
                <w:tab w:val="left" w:pos="1134"/>
                <w:tab w:val="left" w:pos="2694"/>
              </w:tabs>
              <w:spacing w:before="240"/>
              <w:jc w:val="center"/>
              <w:rPr>
                <w:noProof w:val="0"/>
                <w:sz w:val="22"/>
                <w:szCs w:val="22"/>
              </w:rPr>
            </w:pPr>
          </w:p>
        </w:tc>
        <w:tc>
          <w:tcPr>
            <w:tcW w:w="1417" w:type="dxa"/>
          </w:tcPr>
          <w:p w:rsidR="00C407CE" w:rsidRPr="00B51586" w:rsidRDefault="00C407CE" w:rsidP="00B51586">
            <w:pPr>
              <w:tabs>
                <w:tab w:val="left" w:pos="1134"/>
                <w:tab w:val="left" w:pos="2694"/>
              </w:tabs>
              <w:spacing w:before="240"/>
              <w:jc w:val="center"/>
              <w:rPr>
                <w:noProof w:val="0"/>
                <w:sz w:val="22"/>
                <w:szCs w:val="22"/>
              </w:rPr>
            </w:pPr>
          </w:p>
        </w:tc>
        <w:tc>
          <w:tcPr>
            <w:tcW w:w="1560" w:type="dxa"/>
          </w:tcPr>
          <w:p w:rsidR="00C407CE" w:rsidRPr="00B51586" w:rsidRDefault="00C407CE" w:rsidP="00B51586">
            <w:pPr>
              <w:tabs>
                <w:tab w:val="left" w:pos="1134"/>
                <w:tab w:val="left" w:pos="2694"/>
              </w:tabs>
              <w:spacing w:before="240"/>
              <w:jc w:val="center"/>
              <w:rPr>
                <w:noProof w:val="0"/>
                <w:sz w:val="22"/>
                <w:szCs w:val="22"/>
              </w:rPr>
            </w:pPr>
          </w:p>
        </w:tc>
        <w:tc>
          <w:tcPr>
            <w:tcW w:w="1417" w:type="dxa"/>
          </w:tcPr>
          <w:p w:rsidR="00C407CE" w:rsidRPr="00B51586" w:rsidRDefault="00C407CE" w:rsidP="00B51586">
            <w:pPr>
              <w:tabs>
                <w:tab w:val="left" w:pos="1134"/>
                <w:tab w:val="left" w:pos="2694"/>
              </w:tabs>
              <w:spacing w:before="240"/>
              <w:jc w:val="center"/>
              <w:rPr>
                <w:noProof w:val="0"/>
                <w:sz w:val="22"/>
                <w:szCs w:val="22"/>
              </w:rPr>
            </w:pPr>
          </w:p>
        </w:tc>
      </w:tr>
      <w:tr w:rsidR="00C407CE" w:rsidRPr="00EC30C2" w:rsidTr="00B51586">
        <w:tc>
          <w:tcPr>
            <w:tcW w:w="562" w:type="dxa"/>
          </w:tcPr>
          <w:p w:rsidR="00C407CE" w:rsidRPr="00B51586" w:rsidRDefault="00C407CE" w:rsidP="00B51586">
            <w:pPr>
              <w:tabs>
                <w:tab w:val="left" w:pos="1134"/>
                <w:tab w:val="left" w:pos="2694"/>
              </w:tabs>
              <w:spacing w:before="240"/>
              <w:jc w:val="center"/>
              <w:rPr>
                <w:noProof w:val="0"/>
                <w:sz w:val="22"/>
                <w:szCs w:val="22"/>
              </w:rPr>
            </w:pPr>
            <w:r w:rsidRPr="00B51586">
              <w:rPr>
                <w:noProof w:val="0"/>
                <w:sz w:val="22"/>
                <w:szCs w:val="22"/>
              </w:rPr>
              <w:t>n</w:t>
            </w:r>
          </w:p>
        </w:tc>
        <w:tc>
          <w:tcPr>
            <w:tcW w:w="3402" w:type="dxa"/>
          </w:tcPr>
          <w:p w:rsidR="00C407CE" w:rsidRPr="00B51586" w:rsidRDefault="00C407CE" w:rsidP="00B51586">
            <w:pPr>
              <w:tabs>
                <w:tab w:val="left" w:pos="1134"/>
                <w:tab w:val="left" w:pos="2694"/>
              </w:tabs>
              <w:spacing w:before="240"/>
              <w:jc w:val="both"/>
              <w:rPr>
                <w:noProof w:val="0"/>
                <w:sz w:val="22"/>
                <w:szCs w:val="22"/>
              </w:rPr>
            </w:pPr>
            <w:r w:rsidRPr="00B51586">
              <w:rPr>
                <w:noProof w:val="0"/>
                <w:sz w:val="22"/>
                <w:szCs w:val="22"/>
              </w:rPr>
              <w:t>Denumire lot nr. n</w:t>
            </w:r>
          </w:p>
        </w:tc>
        <w:tc>
          <w:tcPr>
            <w:tcW w:w="1418" w:type="dxa"/>
          </w:tcPr>
          <w:p w:rsidR="00C407CE" w:rsidRPr="00B51586" w:rsidRDefault="00C407CE" w:rsidP="00B51586">
            <w:pPr>
              <w:tabs>
                <w:tab w:val="left" w:pos="1134"/>
                <w:tab w:val="left" w:pos="2694"/>
              </w:tabs>
              <w:spacing w:before="240"/>
              <w:jc w:val="center"/>
              <w:rPr>
                <w:noProof w:val="0"/>
                <w:sz w:val="22"/>
                <w:szCs w:val="22"/>
              </w:rPr>
            </w:pPr>
          </w:p>
        </w:tc>
        <w:tc>
          <w:tcPr>
            <w:tcW w:w="1417" w:type="dxa"/>
          </w:tcPr>
          <w:p w:rsidR="00C407CE" w:rsidRPr="00B51586" w:rsidRDefault="00C407CE" w:rsidP="00B51586">
            <w:pPr>
              <w:tabs>
                <w:tab w:val="left" w:pos="1134"/>
                <w:tab w:val="left" w:pos="2694"/>
              </w:tabs>
              <w:spacing w:before="240"/>
              <w:jc w:val="center"/>
              <w:rPr>
                <w:noProof w:val="0"/>
                <w:sz w:val="22"/>
                <w:szCs w:val="22"/>
              </w:rPr>
            </w:pPr>
          </w:p>
        </w:tc>
        <w:tc>
          <w:tcPr>
            <w:tcW w:w="1560" w:type="dxa"/>
          </w:tcPr>
          <w:p w:rsidR="00C407CE" w:rsidRPr="00B51586" w:rsidRDefault="00C407CE" w:rsidP="00B51586">
            <w:pPr>
              <w:tabs>
                <w:tab w:val="left" w:pos="1134"/>
                <w:tab w:val="left" w:pos="2694"/>
              </w:tabs>
              <w:spacing w:before="240"/>
              <w:jc w:val="center"/>
              <w:rPr>
                <w:noProof w:val="0"/>
                <w:sz w:val="22"/>
                <w:szCs w:val="22"/>
              </w:rPr>
            </w:pPr>
          </w:p>
        </w:tc>
        <w:tc>
          <w:tcPr>
            <w:tcW w:w="1417" w:type="dxa"/>
          </w:tcPr>
          <w:p w:rsidR="00C407CE" w:rsidRPr="00B51586" w:rsidRDefault="00C407CE" w:rsidP="00B51586">
            <w:pPr>
              <w:tabs>
                <w:tab w:val="left" w:pos="1134"/>
                <w:tab w:val="left" w:pos="2694"/>
              </w:tabs>
              <w:spacing w:before="240"/>
              <w:jc w:val="center"/>
              <w:rPr>
                <w:noProof w:val="0"/>
                <w:sz w:val="22"/>
                <w:szCs w:val="22"/>
              </w:rPr>
            </w:pPr>
          </w:p>
        </w:tc>
      </w:tr>
    </w:tbl>
    <w:p w:rsidR="00C407CE" w:rsidRPr="00FF430B" w:rsidRDefault="00C407CE" w:rsidP="009D62FF">
      <w:pPr>
        <w:tabs>
          <w:tab w:val="left" w:pos="1134"/>
          <w:tab w:val="left" w:pos="2694"/>
        </w:tabs>
        <w:spacing w:before="240" w:after="160"/>
        <w:jc w:val="both"/>
        <w:rPr>
          <w:i/>
          <w:noProof w:val="0"/>
        </w:rPr>
      </w:pPr>
      <w:r w:rsidRPr="00FF430B">
        <w:rPr>
          <w:b/>
          <w:i/>
          <w:noProof w:val="0"/>
          <w:color w:val="FF0000"/>
        </w:rPr>
        <w:t>Notг:</w:t>
      </w:r>
      <w:r w:rsidRPr="00FF430B">
        <w:rPr>
          <w:i/>
          <w:noProof w:val="0"/>
        </w:rPr>
        <w:t xml:space="preserve"> Informațiile respective urmeazг a fi indicate pentru fiecare atribuire оn parte.</w:t>
      </w:r>
    </w:p>
    <w:p w:rsidR="00C407CE" w:rsidRPr="00FF430B" w:rsidRDefault="00C407CE" w:rsidP="002F556B">
      <w:pPr>
        <w:numPr>
          <w:ilvl w:val="0"/>
          <w:numId w:val="28"/>
        </w:numPr>
        <w:spacing w:before="240" w:after="160" w:line="259" w:lineRule="auto"/>
        <w:jc w:val="both"/>
        <w:rPr>
          <w:b/>
          <w:noProof w:val="0"/>
        </w:rPr>
      </w:pPr>
      <w:r w:rsidRPr="00FF430B">
        <w:rPr>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C407CE" w:rsidRPr="00EC30C2" w:rsidTr="00B51586">
        <w:tc>
          <w:tcPr>
            <w:tcW w:w="5524" w:type="dxa"/>
            <w:shd w:val="clear" w:color="auto" w:fill="FFFFFF"/>
          </w:tcPr>
          <w:p w:rsidR="00C407CE" w:rsidRPr="00B51586" w:rsidRDefault="00C407CE" w:rsidP="00B51586">
            <w:pPr>
              <w:tabs>
                <w:tab w:val="left" w:pos="1134"/>
                <w:tab w:val="left" w:pos="2694"/>
              </w:tabs>
              <w:contextualSpacing/>
              <w:jc w:val="both"/>
              <w:rPr>
                <w:bCs/>
                <w:noProof w:val="0"/>
                <w:sz w:val="22"/>
                <w:szCs w:val="22"/>
              </w:rPr>
            </w:pPr>
            <w:r w:rsidRPr="00B51586">
              <w:rPr>
                <w:noProof w:val="0"/>
                <w:sz w:val="22"/>
                <w:szCs w:val="22"/>
              </w:rPr>
              <w:t>Contractul (contractele) atribuit (atribuite) se referг la un proiect și/sau un program finanțat din fonduri ale UE</w:t>
            </w:r>
          </w:p>
        </w:tc>
        <w:tc>
          <w:tcPr>
            <w:tcW w:w="4394" w:type="dxa"/>
          </w:tcPr>
          <w:p w:rsidR="00C407CE" w:rsidRPr="00B51586" w:rsidRDefault="00C407CE" w:rsidP="00B51586">
            <w:pPr>
              <w:ind w:right="-1"/>
              <w:jc w:val="both"/>
              <w:rPr>
                <w:noProof w:val="0"/>
                <w:sz w:val="22"/>
                <w:szCs w:val="22"/>
                <w:lang w:eastAsia="ro-RO"/>
              </w:rPr>
            </w:pPr>
            <w:r w:rsidRPr="00B51586">
              <w:rPr>
                <w:noProof w:val="0"/>
                <w:sz w:val="22"/>
                <w:szCs w:val="22"/>
                <w:lang w:eastAsia="ro-RO"/>
              </w:rPr>
              <w:t xml:space="preserve">Nu □        </w:t>
            </w:r>
          </w:p>
          <w:p w:rsidR="00C407CE" w:rsidRPr="00B51586" w:rsidRDefault="00C407CE" w:rsidP="00B51586">
            <w:pPr>
              <w:ind w:right="-1"/>
              <w:jc w:val="both"/>
              <w:rPr>
                <w:noProof w:val="0"/>
                <w:sz w:val="22"/>
                <w:szCs w:val="22"/>
                <w:lang w:eastAsia="ro-RO"/>
              </w:rPr>
            </w:pPr>
            <w:r w:rsidRPr="00B51586">
              <w:rPr>
                <w:noProof w:val="0"/>
                <w:sz w:val="22"/>
                <w:szCs w:val="22"/>
                <w:lang w:eastAsia="ro-RO"/>
              </w:rPr>
              <w:t xml:space="preserve">Da □        </w:t>
            </w:r>
          </w:p>
        </w:tc>
      </w:tr>
      <w:tr w:rsidR="00C407CE" w:rsidRPr="00EC30C2" w:rsidTr="00B51586">
        <w:tc>
          <w:tcPr>
            <w:tcW w:w="5524" w:type="dxa"/>
            <w:vMerge w:val="restart"/>
            <w:shd w:val="clear" w:color="auto" w:fill="FFFFFF"/>
          </w:tcPr>
          <w:p w:rsidR="00C407CE" w:rsidRPr="00B51586" w:rsidRDefault="00C407CE" w:rsidP="00B51586">
            <w:pPr>
              <w:ind w:right="-1"/>
              <w:jc w:val="both"/>
              <w:rPr>
                <w:noProof w:val="0"/>
                <w:sz w:val="22"/>
                <w:szCs w:val="22"/>
                <w:highlight w:val="yellow"/>
                <w:lang w:eastAsia="ro-RO"/>
              </w:rPr>
            </w:pPr>
            <w:r w:rsidRPr="00B51586">
              <w:rPr>
                <w:noProof w:val="0"/>
                <w:sz w:val="22"/>
                <w:szCs w:val="22"/>
                <w:lang w:eastAsia="ro-RO"/>
              </w:rPr>
              <w:t xml:space="preserve">Publicarea anterioară în </w:t>
            </w:r>
            <w:r w:rsidRPr="00B51586">
              <w:rPr>
                <w:i/>
                <w:noProof w:val="0"/>
                <w:sz w:val="22"/>
                <w:szCs w:val="22"/>
                <w:lang w:eastAsia="zh-CN"/>
              </w:rPr>
              <w:t xml:space="preserve">Jurnalul Oficial al Uniunii Europene </w:t>
            </w:r>
            <w:r w:rsidRPr="00B51586">
              <w:rPr>
                <w:noProof w:val="0"/>
                <w:sz w:val="22"/>
                <w:szCs w:val="22"/>
                <w:lang w:eastAsia="ro-RO"/>
              </w:rPr>
              <w:t xml:space="preserve"> privind contractul (contractele) la care se referă anunțul respectiv</w:t>
            </w:r>
          </w:p>
        </w:tc>
        <w:tc>
          <w:tcPr>
            <w:tcW w:w="4394" w:type="dxa"/>
          </w:tcPr>
          <w:p w:rsidR="00C407CE" w:rsidRPr="00B51586" w:rsidRDefault="00C407CE" w:rsidP="00B51586">
            <w:pPr>
              <w:ind w:right="-1"/>
              <w:jc w:val="both"/>
              <w:rPr>
                <w:noProof w:val="0"/>
                <w:sz w:val="22"/>
                <w:szCs w:val="22"/>
                <w:lang w:eastAsia="ro-RO"/>
              </w:rPr>
            </w:pPr>
            <w:r w:rsidRPr="00B51586">
              <w:rPr>
                <w:noProof w:val="0"/>
                <w:sz w:val="22"/>
                <w:szCs w:val="22"/>
                <w:lang w:eastAsia="ro-RO"/>
              </w:rPr>
              <w:t xml:space="preserve">Nu □        </w:t>
            </w:r>
          </w:p>
        </w:tc>
      </w:tr>
      <w:tr w:rsidR="00C407CE" w:rsidRPr="00EC30C2" w:rsidTr="00B51586">
        <w:tc>
          <w:tcPr>
            <w:tcW w:w="5524" w:type="dxa"/>
            <w:vMerge/>
            <w:shd w:val="clear" w:color="auto" w:fill="FFFFFF"/>
          </w:tcPr>
          <w:p w:rsidR="00C407CE" w:rsidRPr="00B51586" w:rsidRDefault="00C407CE" w:rsidP="00B51586">
            <w:pPr>
              <w:jc w:val="both"/>
              <w:rPr>
                <w:noProof w:val="0"/>
                <w:sz w:val="22"/>
                <w:szCs w:val="22"/>
              </w:rPr>
            </w:pPr>
          </w:p>
        </w:tc>
        <w:tc>
          <w:tcPr>
            <w:tcW w:w="4394" w:type="dxa"/>
          </w:tcPr>
          <w:p w:rsidR="00C407CE" w:rsidRPr="00B51586" w:rsidRDefault="00C407CE" w:rsidP="00B51586">
            <w:pPr>
              <w:jc w:val="both"/>
              <w:rPr>
                <w:noProof w:val="0"/>
                <w:sz w:val="22"/>
                <w:szCs w:val="22"/>
              </w:rPr>
            </w:pPr>
            <w:r w:rsidRPr="00B51586">
              <w:rPr>
                <w:noProof w:val="0"/>
                <w:sz w:val="22"/>
                <w:szCs w:val="22"/>
                <w:lang w:eastAsia="ro-RO"/>
              </w:rPr>
              <w:t>Data (datele) și referința (referințele) publicărilor:</w:t>
            </w:r>
          </w:p>
        </w:tc>
      </w:tr>
      <w:tr w:rsidR="00C407CE" w:rsidRPr="00EC30C2" w:rsidTr="00B51586">
        <w:tc>
          <w:tcPr>
            <w:tcW w:w="5524" w:type="dxa"/>
            <w:shd w:val="clear" w:color="auto" w:fill="FFFFFF"/>
          </w:tcPr>
          <w:p w:rsidR="00C407CE" w:rsidRPr="00B51586" w:rsidRDefault="00C407CE" w:rsidP="00B51586">
            <w:pPr>
              <w:jc w:val="both"/>
              <w:rPr>
                <w:noProof w:val="0"/>
                <w:sz w:val="22"/>
                <w:szCs w:val="22"/>
              </w:rPr>
            </w:pPr>
            <w:r w:rsidRPr="00B51586">
              <w:rPr>
                <w:noProof w:val="0"/>
                <w:sz w:val="22"/>
                <w:szCs w:val="22"/>
              </w:rPr>
              <w:t>Agenția Naționalг pentru Soluționarea Contestațiilor</w:t>
            </w:r>
          </w:p>
          <w:p w:rsidR="00C407CE" w:rsidRPr="00B51586" w:rsidRDefault="00C407CE" w:rsidP="00B51586">
            <w:pPr>
              <w:contextualSpacing/>
              <w:jc w:val="both"/>
              <w:rPr>
                <w:noProof w:val="0"/>
                <w:sz w:val="22"/>
                <w:szCs w:val="22"/>
                <w:lang w:eastAsia="zh-CN"/>
              </w:rPr>
            </w:pPr>
          </w:p>
        </w:tc>
        <w:tc>
          <w:tcPr>
            <w:tcW w:w="4394" w:type="dxa"/>
          </w:tcPr>
          <w:p w:rsidR="00C407CE" w:rsidRPr="00B51586" w:rsidRDefault="00C407CE" w:rsidP="00B51586">
            <w:pPr>
              <w:jc w:val="both"/>
              <w:rPr>
                <w:noProof w:val="0"/>
                <w:sz w:val="22"/>
                <w:szCs w:val="22"/>
              </w:rPr>
            </w:pPr>
            <w:r w:rsidRPr="00B51586">
              <w:rPr>
                <w:noProof w:val="0"/>
                <w:sz w:val="22"/>
                <w:szCs w:val="22"/>
              </w:rPr>
              <w:t>mun. Chișinгu, bd. Ștefan cel Mare și Sfвnt, 124, MD-2001;</w:t>
            </w:r>
          </w:p>
          <w:p w:rsidR="00C407CE" w:rsidRPr="00B51586" w:rsidRDefault="00C407CE" w:rsidP="00B51586">
            <w:pPr>
              <w:jc w:val="both"/>
              <w:rPr>
                <w:noProof w:val="0"/>
                <w:sz w:val="22"/>
                <w:szCs w:val="22"/>
              </w:rPr>
            </w:pPr>
            <w:r w:rsidRPr="00B51586">
              <w:rPr>
                <w:noProof w:val="0"/>
                <w:sz w:val="22"/>
                <w:szCs w:val="22"/>
              </w:rPr>
              <w:t xml:space="preserve">tel/fax: (022) 820 652, 820-651 </w:t>
            </w:r>
          </w:p>
          <w:p w:rsidR="00C407CE" w:rsidRPr="00B51586" w:rsidRDefault="00C407CE" w:rsidP="00B51586">
            <w:pPr>
              <w:jc w:val="both"/>
              <w:rPr>
                <w:noProof w:val="0"/>
                <w:color w:val="0563C1"/>
                <w:sz w:val="22"/>
                <w:szCs w:val="22"/>
                <w:u w:val="single"/>
              </w:rPr>
            </w:pPr>
            <w:r w:rsidRPr="00B51586">
              <w:rPr>
                <w:noProof w:val="0"/>
                <w:sz w:val="22"/>
                <w:szCs w:val="22"/>
              </w:rPr>
              <w:t xml:space="preserve">e-mail: </w:t>
            </w:r>
            <w:hyperlink r:id="rId12" w:history="1">
              <w:r w:rsidRPr="00B51586">
                <w:rPr>
                  <w:noProof w:val="0"/>
                  <w:color w:val="0563C1"/>
                  <w:sz w:val="22"/>
                  <w:szCs w:val="22"/>
                  <w:u w:val="single"/>
                </w:rPr>
                <w:t>contestatii@ansc.md</w:t>
              </w:r>
            </w:hyperlink>
          </w:p>
          <w:p w:rsidR="00C407CE" w:rsidRPr="00B51586" w:rsidRDefault="00C407CE" w:rsidP="00B51586">
            <w:pPr>
              <w:jc w:val="both"/>
              <w:rPr>
                <w:noProof w:val="0"/>
                <w:sz w:val="22"/>
                <w:szCs w:val="22"/>
              </w:rPr>
            </w:pPr>
            <w:r w:rsidRPr="00B51586">
              <w:rPr>
                <w:noProof w:val="0"/>
                <w:sz w:val="22"/>
                <w:szCs w:val="22"/>
              </w:rPr>
              <w:t xml:space="preserve">pagina web: </w:t>
            </w:r>
            <w:r w:rsidRPr="00B51586">
              <w:rPr>
                <w:noProof w:val="0"/>
                <w:color w:val="0563C1"/>
                <w:sz w:val="22"/>
                <w:szCs w:val="22"/>
                <w:u w:val="single"/>
              </w:rPr>
              <w:t>www.ansc.md</w:t>
            </w:r>
          </w:p>
        </w:tc>
      </w:tr>
      <w:tr w:rsidR="00C407CE" w:rsidRPr="00EC30C2" w:rsidTr="00B51586">
        <w:tc>
          <w:tcPr>
            <w:tcW w:w="5524" w:type="dxa"/>
            <w:shd w:val="clear" w:color="auto" w:fill="FFFFFF"/>
          </w:tcPr>
          <w:p w:rsidR="00C407CE" w:rsidRPr="00B51586" w:rsidRDefault="00C407CE" w:rsidP="00B51586">
            <w:pPr>
              <w:jc w:val="both"/>
              <w:rPr>
                <w:noProof w:val="0"/>
                <w:sz w:val="22"/>
                <w:szCs w:val="22"/>
              </w:rPr>
            </w:pPr>
            <w:r w:rsidRPr="00B51586">
              <w:rPr>
                <w:noProof w:val="0"/>
                <w:sz w:val="22"/>
                <w:szCs w:val="22"/>
              </w:rPr>
              <w:t>Alte informații relevante</w:t>
            </w:r>
          </w:p>
        </w:tc>
        <w:tc>
          <w:tcPr>
            <w:tcW w:w="4394" w:type="dxa"/>
          </w:tcPr>
          <w:p w:rsidR="00C407CE" w:rsidRPr="00B51586" w:rsidRDefault="00C407CE" w:rsidP="00B51586">
            <w:pPr>
              <w:jc w:val="both"/>
              <w:rPr>
                <w:noProof w:val="0"/>
                <w:sz w:val="22"/>
                <w:szCs w:val="22"/>
              </w:rPr>
            </w:pPr>
          </w:p>
        </w:tc>
      </w:tr>
    </w:tbl>
    <w:p w:rsidR="00C407CE" w:rsidRPr="00FF430B" w:rsidRDefault="00C407CE" w:rsidP="009D62FF">
      <w:pPr>
        <w:jc w:val="both"/>
        <w:rPr>
          <w:noProof w:val="0"/>
        </w:rPr>
      </w:pPr>
    </w:p>
    <w:p w:rsidR="00C407CE" w:rsidRPr="00FF430B" w:rsidRDefault="00C407CE" w:rsidP="009D62FF">
      <w:pPr>
        <w:spacing w:before="120"/>
        <w:ind w:firstLine="567"/>
        <w:rPr>
          <w:b/>
          <w:noProof w:val="0"/>
        </w:rPr>
      </w:pPr>
      <w:r w:rsidRPr="00FF430B">
        <w:rPr>
          <w:b/>
          <w:noProof w:val="0"/>
        </w:rPr>
        <w:t xml:space="preserve">Conducгtorul grupului de lucru:  ___________________________                </w:t>
      </w:r>
    </w:p>
    <w:p w:rsidR="00C407CE" w:rsidRPr="00FF430B" w:rsidRDefault="00C407CE" w:rsidP="009D62FF">
      <w:pPr>
        <w:jc w:val="both"/>
        <w:rPr>
          <w:noProof w:val="0"/>
        </w:rPr>
      </w:pPr>
    </w:p>
    <w:p w:rsidR="00C407CE" w:rsidRPr="00FF430B" w:rsidRDefault="00C407CE" w:rsidP="009D62FF">
      <w:pPr>
        <w:jc w:val="both"/>
        <w:rPr>
          <w:noProof w:val="0"/>
        </w:rPr>
      </w:pPr>
      <w:r w:rsidRPr="00FF430B">
        <w:rPr>
          <w:b/>
          <w:i/>
          <w:noProof w:val="0"/>
          <w:color w:val="FF0000"/>
        </w:rPr>
        <w:t>Notг:</w:t>
      </w:r>
      <w:r>
        <w:rPr>
          <w:b/>
          <w:i/>
          <w:noProof w:val="0"/>
          <w:color w:val="FF0000"/>
        </w:rPr>
        <w:t xml:space="preserve"> </w:t>
      </w:r>
      <w:r w:rsidRPr="00FF430B">
        <w:rPr>
          <w:i/>
          <w:noProof w:val="0"/>
        </w:rPr>
        <w:t>A</w:t>
      </w:r>
      <w:r w:rsidRPr="00FF430B">
        <w:rPr>
          <w:i/>
          <w:noProof w:val="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i/>
          <w:noProof w:val="0"/>
          <w:bdr w:val="none" w:sz="0" w:space="0" w:color="auto" w:frame="1"/>
          <w:shd w:val="clear" w:color="auto" w:fill="FFFFFF"/>
        </w:rPr>
        <w:t xml:space="preserve"> (art. 30 al Legii nr. 131/2015 privind achizițiile publice).</w:t>
      </w:r>
    </w:p>
    <w:p w:rsidR="00C407CE" w:rsidRPr="00FF430B" w:rsidRDefault="00C407CE" w:rsidP="00502EFF">
      <w:pPr>
        <w:jc w:val="right"/>
        <w:rPr>
          <w:noProof w:val="0"/>
          <w:sz w:val="22"/>
          <w:szCs w:val="22"/>
        </w:rPr>
      </w:pPr>
      <w:r w:rsidRPr="00FF430B">
        <w:rPr>
          <w:noProof w:val="0"/>
        </w:rPr>
        <w:t>Anexa nr.</w:t>
      </w:r>
      <w:r>
        <w:rPr>
          <w:noProof w:val="0"/>
        </w:rPr>
        <w:t xml:space="preserve"> </w:t>
      </w:r>
      <w:r w:rsidRPr="00FF430B">
        <w:rPr>
          <w:noProof w:val="0"/>
        </w:rPr>
        <w:t>6</w:t>
      </w:r>
    </w:p>
    <w:p w:rsidR="00C407CE" w:rsidRPr="00FF430B" w:rsidRDefault="00C407CE" w:rsidP="00502EFF">
      <w:pPr>
        <w:jc w:val="right"/>
        <w:rPr>
          <w:noProof w:val="0"/>
        </w:rPr>
      </w:pPr>
      <w:r w:rsidRPr="00FF430B">
        <w:rPr>
          <w:noProof w:val="0"/>
        </w:rPr>
        <w:t>la Documentația standard nr._____</w:t>
      </w:r>
    </w:p>
    <w:p w:rsidR="00C407CE" w:rsidRPr="00FF430B" w:rsidRDefault="00C407CE" w:rsidP="00502EFF">
      <w:pPr>
        <w:jc w:val="right"/>
        <w:rPr>
          <w:noProof w:val="0"/>
        </w:rPr>
      </w:pPr>
      <w:r w:rsidRPr="00FF430B">
        <w:rPr>
          <w:noProof w:val="0"/>
        </w:rPr>
        <w:t>din “____” ________ 20___</w:t>
      </w:r>
    </w:p>
    <w:p w:rsidR="00C407CE" w:rsidRPr="00FF430B" w:rsidRDefault="00C407CE" w:rsidP="00130A49">
      <w:pPr>
        <w:jc w:val="right"/>
        <w:rPr>
          <w:noProof w:val="0"/>
          <w:sz w:val="22"/>
          <w:szCs w:val="22"/>
        </w:rPr>
      </w:pPr>
    </w:p>
    <w:p w:rsidR="00C407CE" w:rsidRPr="00FF430B" w:rsidRDefault="00C407CE" w:rsidP="00130A49">
      <w:pPr>
        <w:jc w:val="right"/>
        <w:rPr>
          <w:i/>
          <w:noProof w:val="0"/>
          <w:sz w:val="22"/>
          <w:szCs w:val="22"/>
        </w:rPr>
      </w:pPr>
    </w:p>
    <w:p w:rsidR="00C407CE" w:rsidRPr="00FF430B" w:rsidRDefault="00C407CE" w:rsidP="002A6E99">
      <w:pPr>
        <w:ind w:right="-1"/>
        <w:jc w:val="center"/>
        <w:rPr>
          <w:b/>
          <w:bCs/>
          <w:noProof w:val="0"/>
          <w:color w:val="000000"/>
          <w:sz w:val="22"/>
          <w:szCs w:val="22"/>
        </w:rPr>
      </w:pPr>
    </w:p>
    <w:p w:rsidR="00C407CE" w:rsidRPr="00FF430B" w:rsidRDefault="00C407CE" w:rsidP="00130A49">
      <w:pPr>
        <w:ind w:right="-1"/>
        <w:jc w:val="center"/>
        <w:rPr>
          <w:b/>
          <w:bCs/>
          <w:noProof w:val="0"/>
          <w:color w:val="000000"/>
          <w:sz w:val="28"/>
          <w:szCs w:val="28"/>
        </w:rPr>
      </w:pPr>
      <w:r w:rsidRPr="00FF430B">
        <w:rPr>
          <w:b/>
          <w:bCs/>
          <w:noProof w:val="0"/>
          <w:color w:val="000000"/>
          <w:sz w:val="28"/>
          <w:szCs w:val="28"/>
        </w:rPr>
        <w:t>ANUNȚ</w:t>
      </w:r>
    </w:p>
    <w:p w:rsidR="00C407CE" w:rsidRPr="00FF430B" w:rsidRDefault="00C407CE"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C407CE" w:rsidRPr="00FF430B" w:rsidRDefault="00C407CE" w:rsidP="00130A49">
      <w:pPr>
        <w:spacing w:before="240" w:after="240"/>
        <w:ind w:right="-1"/>
        <w:jc w:val="center"/>
        <w:rPr>
          <w:noProof w:val="0"/>
          <w:sz w:val="22"/>
          <w:szCs w:val="22"/>
        </w:rPr>
      </w:pPr>
      <w:r w:rsidRPr="00FF430B">
        <w:rPr>
          <w:noProof w:val="0"/>
          <w:sz w:val="22"/>
          <w:szCs w:val="22"/>
        </w:rPr>
        <w:t>Nr. ___________ din _____________</w:t>
      </w:r>
    </w:p>
    <w:p w:rsidR="00C407CE" w:rsidRPr="00FF430B" w:rsidRDefault="00C407CE"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C407CE" w:rsidRPr="00EC30C2" w:rsidTr="00B51586">
        <w:tc>
          <w:tcPr>
            <w:tcW w:w="5353" w:type="dxa"/>
            <w:shd w:val="clear" w:color="auto" w:fill="FFFFFF"/>
          </w:tcPr>
          <w:p w:rsidR="00C407CE" w:rsidRPr="00B51586" w:rsidRDefault="00C407CE" w:rsidP="00B51586">
            <w:pPr>
              <w:jc w:val="both"/>
              <w:rPr>
                <w:b/>
                <w:noProof w:val="0"/>
                <w:sz w:val="22"/>
                <w:szCs w:val="22"/>
              </w:rPr>
            </w:pPr>
            <w:r w:rsidRPr="00B51586">
              <w:rPr>
                <w:b/>
                <w:noProof w:val="0"/>
                <w:sz w:val="22"/>
                <w:szCs w:val="22"/>
              </w:rPr>
              <w:t>Denumirea autorității contractante</w:t>
            </w:r>
          </w:p>
        </w:tc>
        <w:tc>
          <w:tcPr>
            <w:tcW w:w="4218" w:type="dxa"/>
          </w:tcPr>
          <w:p w:rsidR="00C407CE" w:rsidRPr="00B51586" w:rsidRDefault="00C407CE" w:rsidP="00B51586">
            <w:pPr>
              <w:jc w:val="both"/>
              <w:rPr>
                <w:noProof w:val="0"/>
                <w:sz w:val="22"/>
                <w:szCs w:val="22"/>
              </w:rPr>
            </w:pPr>
          </w:p>
        </w:tc>
      </w:tr>
      <w:tr w:rsidR="00C407CE" w:rsidRPr="00EC30C2" w:rsidTr="00B51586">
        <w:tc>
          <w:tcPr>
            <w:tcW w:w="5353" w:type="dxa"/>
            <w:shd w:val="clear" w:color="auto" w:fill="FFFFFF"/>
          </w:tcPr>
          <w:p w:rsidR="00C407CE" w:rsidRPr="00B51586" w:rsidRDefault="00C407CE" w:rsidP="00B51586">
            <w:pPr>
              <w:jc w:val="both"/>
              <w:rPr>
                <w:b/>
                <w:noProof w:val="0"/>
                <w:sz w:val="22"/>
                <w:szCs w:val="22"/>
              </w:rPr>
            </w:pPr>
            <w:r w:rsidRPr="00B51586">
              <w:rPr>
                <w:b/>
                <w:noProof w:val="0"/>
                <w:sz w:val="22"/>
                <w:szCs w:val="22"/>
              </w:rPr>
              <w:t>Localitate</w:t>
            </w:r>
          </w:p>
        </w:tc>
        <w:tc>
          <w:tcPr>
            <w:tcW w:w="4218" w:type="dxa"/>
          </w:tcPr>
          <w:p w:rsidR="00C407CE" w:rsidRPr="00B51586" w:rsidRDefault="00C407CE" w:rsidP="00B51586">
            <w:pPr>
              <w:jc w:val="both"/>
              <w:rPr>
                <w:noProof w:val="0"/>
                <w:sz w:val="22"/>
                <w:szCs w:val="22"/>
              </w:rPr>
            </w:pPr>
          </w:p>
        </w:tc>
      </w:tr>
      <w:tr w:rsidR="00C407CE" w:rsidRPr="00EC30C2" w:rsidTr="00B51586">
        <w:tc>
          <w:tcPr>
            <w:tcW w:w="5353" w:type="dxa"/>
            <w:shd w:val="clear" w:color="auto" w:fill="FFFFFF"/>
          </w:tcPr>
          <w:p w:rsidR="00C407CE" w:rsidRPr="00B51586" w:rsidRDefault="00C407CE" w:rsidP="00B51586">
            <w:pPr>
              <w:jc w:val="both"/>
              <w:rPr>
                <w:b/>
                <w:noProof w:val="0"/>
                <w:sz w:val="22"/>
                <w:szCs w:val="22"/>
              </w:rPr>
            </w:pPr>
            <w:r w:rsidRPr="00B51586">
              <w:rPr>
                <w:b/>
                <w:noProof w:val="0"/>
                <w:sz w:val="22"/>
                <w:szCs w:val="22"/>
              </w:rPr>
              <w:t>IDNO</w:t>
            </w:r>
          </w:p>
        </w:tc>
        <w:tc>
          <w:tcPr>
            <w:tcW w:w="4218" w:type="dxa"/>
          </w:tcPr>
          <w:p w:rsidR="00C407CE" w:rsidRPr="00B51586" w:rsidRDefault="00C407CE" w:rsidP="00B51586">
            <w:pPr>
              <w:jc w:val="both"/>
              <w:rPr>
                <w:noProof w:val="0"/>
                <w:sz w:val="22"/>
                <w:szCs w:val="22"/>
              </w:rPr>
            </w:pPr>
          </w:p>
        </w:tc>
      </w:tr>
      <w:tr w:rsidR="00C407CE" w:rsidRPr="00EC30C2" w:rsidTr="00B51586">
        <w:tc>
          <w:tcPr>
            <w:tcW w:w="5353" w:type="dxa"/>
            <w:shd w:val="clear" w:color="auto" w:fill="FFFFFF"/>
          </w:tcPr>
          <w:p w:rsidR="00C407CE" w:rsidRPr="00B51586" w:rsidRDefault="00C407CE" w:rsidP="00B51586">
            <w:pPr>
              <w:jc w:val="both"/>
              <w:rPr>
                <w:b/>
                <w:noProof w:val="0"/>
                <w:sz w:val="22"/>
                <w:szCs w:val="22"/>
              </w:rPr>
            </w:pPr>
            <w:r w:rsidRPr="00B51586">
              <w:rPr>
                <w:b/>
                <w:noProof w:val="0"/>
                <w:sz w:val="22"/>
                <w:szCs w:val="22"/>
              </w:rPr>
              <w:t>Adresa</w:t>
            </w:r>
          </w:p>
        </w:tc>
        <w:tc>
          <w:tcPr>
            <w:tcW w:w="4218" w:type="dxa"/>
          </w:tcPr>
          <w:p w:rsidR="00C407CE" w:rsidRPr="00B51586" w:rsidRDefault="00C407CE" w:rsidP="00B51586">
            <w:pPr>
              <w:jc w:val="both"/>
              <w:rPr>
                <w:noProof w:val="0"/>
                <w:sz w:val="22"/>
                <w:szCs w:val="22"/>
              </w:rPr>
            </w:pPr>
          </w:p>
        </w:tc>
      </w:tr>
      <w:tr w:rsidR="00C407CE" w:rsidRPr="00EC30C2" w:rsidTr="00B51586">
        <w:tc>
          <w:tcPr>
            <w:tcW w:w="5353" w:type="dxa"/>
            <w:shd w:val="clear" w:color="auto" w:fill="FFFFFF"/>
          </w:tcPr>
          <w:p w:rsidR="00C407CE" w:rsidRPr="00B51586" w:rsidRDefault="00C407CE" w:rsidP="00B51586">
            <w:pPr>
              <w:jc w:val="both"/>
              <w:rPr>
                <w:b/>
                <w:noProof w:val="0"/>
                <w:sz w:val="22"/>
                <w:szCs w:val="22"/>
              </w:rPr>
            </w:pPr>
            <w:r w:rsidRPr="00B51586">
              <w:rPr>
                <w:b/>
                <w:noProof w:val="0"/>
                <w:sz w:val="22"/>
                <w:szCs w:val="22"/>
              </w:rPr>
              <w:t>Număr de telefon</w:t>
            </w:r>
          </w:p>
        </w:tc>
        <w:tc>
          <w:tcPr>
            <w:tcW w:w="4218" w:type="dxa"/>
          </w:tcPr>
          <w:p w:rsidR="00C407CE" w:rsidRPr="00B51586" w:rsidRDefault="00C407CE" w:rsidP="00B51586">
            <w:pPr>
              <w:jc w:val="both"/>
              <w:rPr>
                <w:noProof w:val="0"/>
                <w:sz w:val="22"/>
                <w:szCs w:val="22"/>
              </w:rPr>
            </w:pPr>
          </w:p>
        </w:tc>
      </w:tr>
      <w:tr w:rsidR="00C407CE" w:rsidRPr="00EC30C2" w:rsidTr="00B51586">
        <w:tc>
          <w:tcPr>
            <w:tcW w:w="5353" w:type="dxa"/>
            <w:shd w:val="clear" w:color="auto" w:fill="FFFFFF"/>
          </w:tcPr>
          <w:p w:rsidR="00C407CE" w:rsidRPr="00B51586" w:rsidRDefault="00C407CE" w:rsidP="00B51586">
            <w:pPr>
              <w:jc w:val="both"/>
              <w:rPr>
                <w:b/>
                <w:noProof w:val="0"/>
                <w:sz w:val="22"/>
                <w:szCs w:val="22"/>
              </w:rPr>
            </w:pPr>
            <w:r w:rsidRPr="00B51586">
              <w:rPr>
                <w:b/>
                <w:noProof w:val="0"/>
                <w:sz w:val="22"/>
                <w:szCs w:val="22"/>
              </w:rPr>
              <w:t>Număr de fax</w:t>
            </w:r>
          </w:p>
        </w:tc>
        <w:tc>
          <w:tcPr>
            <w:tcW w:w="4218" w:type="dxa"/>
          </w:tcPr>
          <w:p w:rsidR="00C407CE" w:rsidRPr="00B51586" w:rsidRDefault="00C407CE" w:rsidP="00B51586">
            <w:pPr>
              <w:jc w:val="both"/>
              <w:rPr>
                <w:noProof w:val="0"/>
                <w:sz w:val="22"/>
                <w:szCs w:val="22"/>
              </w:rPr>
            </w:pPr>
          </w:p>
        </w:tc>
      </w:tr>
      <w:tr w:rsidR="00C407CE" w:rsidRPr="00EC30C2" w:rsidTr="00B51586">
        <w:tc>
          <w:tcPr>
            <w:tcW w:w="5353" w:type="dxa"/>
            <w:shd w:val="clear" w:color="auto" w:fill="FFFFFF"/>
          </w:tcPr>
          <w:p w:rsidR="00C407CE" w:rsidRPr="00B51586" w:rsidRDefault="00C407CE" w:rsidP="00B51586">
            <w:pPr>
              <w:jc w:val="both"/>
              <w:rPr>
                <w:b/>
                <w:noProof w:val="0"/>
                <w:sz w:val="22"/>
                <w:szCs w:val="22"/>
              </w:rPr>
            </w:pPr>
            <w:r w:rsidRPr="00B51586">
              <w:rPr>
                <w:b/>
                <w:noProof w:val="0"/>
                <w:sz w:val="22"/>
                <w:szCs w:val="22"/>
              </w:rPr>
              <w:t xml:space="preserve">E-mail </w:t>
            </w:r>
          </w:p>
        </w:tc>
        <w:tc>
          <w:tcPr>
            <w:tcW w:w="4218" w:type="dxa"/>
          </w:tcPr>
          <w:p w:rsidR="00C407CE" w:rsidRPr="00B51586" w:rsidRDefault="00C407CE" w:rsidP="00B51586">
            <w:pPr>
              <w:jc w:val="both"/>
              <w:rPr>
                <w:noProof w:val="0"/>
                <w:sz w:val="22"/>
                <w:szCs w:val="22"/>
              </w:rPr>
            </w:pPr>
          </w:p>
        </w:tc>
      </w:tr>
      <w:tr w:rsidR="00C407CE" w:rsidRPr="00EC30C2" w:rsidTr="00B51586">
        <w:tc>
          <w:tcPr>
            <w:tcW w:w="5353" w:type="dxa"/>
            <w:shd w:val="clear" w:color="auto" w:fill="FFFFFF"/>
          </w:tcPr>
          <w:p w:rsidR="00C407CE" w:rsidRPr="00B51586" w:rsidRDefault="00C407CE" w:rsidP="00B51586">
            <w:pPr>
              <w:jc w:val="both"/>
              <w:rPr>
                <w:b/>
                <w:noProof w:val="0"/>
                <w:sz w:val="22"/>
                <w:szCs w:val="22"/>
              </w:rPr>
            </w:pPr>
            <w:r w:rsidRPr="00B51586">
              <w:rPr>
                <w:b/>
                <w:noProof w:val="0"/>
                <w:sz w:val="22"/>
                <w:szCs w:val="22"/>
              </w:rPr>
              <w:t>Pagina web oficială</w:t>
            </w:r>
          </w:p>
        </w:tc>
        <w:tc>
          <w:tcPr>
            <w:tcW w:w="4218" w:type="dxa"/>
          </w:tcPr>
          <w:p w:rsidR="00C407CE" w:rsidRPr="00B51586" w:rsidRDefault="00C407CE" w:rsidP="00B51586">
            <w:pPr>
              <w:jc w:val="both"/>
              <w:rPr>
                <w:noProof w:val="0"/>
                <w:sz w:val="22"/>
                <w:szCs w:val="22"/>
              </w:rPr>
            </w:pPr>
          </w:p>
        </w:tc>
      </w:tr>
      <w:tr w:rsidR="00C407CE" w:rsidRPr="00EC30C2" w:rsidTr="00B51586">
        <w:tc>
          <w:tcPr>
            <w:tcW w:w="5353" w:type="dxa"/>
            <w:shd w:val="clear" w:color="auto" w:fill="FFFFFF"/>
          </w:tcPr>
          <w:p w:rsidR="00C407CE" w:rsidRPr="00B51586" w:rsidRDefault="00C407CE" w:rsidP="00B51586">
            <w:pPr>
              <w:jc w:val="both"/>
              <w:rPr>
                <w:b/>
                <w:noProof w:val="0"/>
                <w:sz w:val="22"/>
                <w:szCs w:val="22"/>
              </w:rPr>
            </w:pPr>
            <w:r w:rsidRPr="00B51586">
              <w:rPr>
                <w:b/>
                <w:noProof w:val="0"/>
                <w:sz w:val="22"/>
                <w:szCs w:val="22"/>
              </w:rPr>
              <w:t xml:space="preserve">Persoana de contact </w:t>
            </w:r>
          </w:p>
          <w:p w:rsidR="00C407CE" w:rsidRPr="00B51586" w:rsidRDefault="00C407CE" w:rsidP="00B51586">
            <w:pPr>
              <w:jc w:val="both"/>
              <w:rPr>
                <w:b/>
                <w:noProof w:val="0"/>
                <w:sz w:val="22"/>
                <w:szCs w:val="22"/>
              </w:rPr>
            </w:pPr>
            <w:r w:rsidRPr="00B51586">
              <w:rPr>
                <w:i/>
                <w:noProof w:val="0"/>
                <w:sz w:val="22"/>
                <w:szCs w:val="22"/>
              </w:rPr>
              <w:t>(nume, prenume, telefon, e-mail)</w:t>
            </w:r>
          </w:p>
        </w:tc>
        <w:tc>
          <w:tcPr>
            <w:tcW w:w="4218" w:type="dxa"/>
          </w:tcPr>
          <w:p w:rsidR="00C407CE" w:rsidRPr="00B51586" w:rsidRDefault="00C407CE" w:rsidP="00B51586">
            <w:pPr>
              <w:jc w:val="both"/>
              <w:rPr>
                <w:noProof w:val="0"/>
                <w:sz w:val="22"/>
                <w:szCs w:val="22"/>
              </w:rPr>
            </w:pPr>
          </w:p>
        </w:tc>
      </w:tr>
    </w:tbl>
    <w:p w:rsidR="00C407CE" w:rsidRPr="00FF430B" w:rsidRDefault="00C407CE"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C407CE" w:rsidRPr="00EC30C2" w:rsidTr="00B51586">
        <w:tc>
          <w:tcPr>
            <w:tcW w:w="5353" w:type="dxa"/>
            <w:shd w:val="clear" w:color="auto" w:fill="FFFFFF"/>
          </w:tcPr>
          <w:p w:rsidR="00C407CE" w:rsidRPr="00B51586" w:rsidRDefault="00C407CE" w:rsidP="00B51586">
            <w:pPr>
              <w:jc w:val="both"/>
              <w:rPr>
                <w:b/>
                <w:noProof w:val="0"/>
                <w:sz w:val="22"/>
                <w:szCs w:val="22"/>
                <w:lang w:eastAsia="ro-RO"/>
              </w:rPr>
            </w:pPr>
            <w:r w:rsidRPr="00B51586">
              <w:rPr>
                <w:b/>
                <w:noProof w:val="0"/>
                <w:sz w:val="22"/>
                <w:szCs w:val="22"/>
                <w:lang w:eastAsia="ro-RO"/>
              </w:rPr>
              <w:t>Tipul procedurii de achiziție</w:t>
            </w:r>
          </w:p>
        </w:tc>
        <w:tc>
          <w:tcPr>
            <w:tcW w:w="4218" w:type="dxa"/>
          </w:tcPr>
          <w:p w:rsidR="00C407CE" w:rsidRPr="00B51586" w:rsidRDefault="00C407CE" w:rsidP="00B51586">
            <w:pPr>
              <w:jc w:val="both"/>
              <w:rPr>
                <w:noProof w:val="0"/>
                <w:sz w:val="22"/>
                <w:szCs w:val="22"/>
                <w:lang w:eastAsia="ro-RO"/>
              </w:rPr>
            </w:pPr>
            <w:r w:rsidRPr="00B51586">
              <w:rPr>
                <w:noProof w:val="0"/>
                <w:sz w:val="22"/>
                <w:szCs w:val="22"/>
                <w:lang w:eastAsia="ro-RO"/>
              </w:rPr>
              <w:t xml:space="preserve">Cererea ofertelor de prețuri □  </w:t>
            </w:r>
          </w:p>
          <w:p w:rsidR="00C407CE" w:rsidRPr="00B51586" w:rsidRDefault="00C407CE" w:rsidP="00B51586">
            <w:pPr>
              <w:jc w:val="both"/>
              <w:rPr>
                <w:i/>
                <w:noProof w:val="0"/>
                <w:sz w:val="22"/>
                <w:szCs w:val="22"/>
                <w:lang w:eastAsia="ro-RO"/>
              </w:rPr>
            </w:pPr>
            <w:r w:rsidRPr="00B51586">
              <w:rPr>
                <w:noProof w:val="0"/>
                <w:sz w:val="22"/>
                <w:szCs w:val="22"/>
                <w:lang w:eastAsia="ro-RO"/>
              </w:rPr>
              <w:t xml:space="preserve">Licitație deschisă □  Altele: </w:t>
            </w:r>
            <w:r w:rsidRPr="00B51586">
              <w:rPr>
                <w:i/>
                <w:noProof w:val="0"/>
                <w:sz w:val="22"/>
                <w:szCs w:val="22"/>
                <w:lang w:eastAsia="ro-RO"/>
              </w:rPr>
              <w:t>[Indicați]</w:t>
            </w:r>
          </w:p>
        </w:tc>
      </w:tr>
      <w:tr w:rsidR="00C407CE" w:rsidRPr="00EC30C2" w:rsidTr="00B51586">
        <w:tc>
          <w:tcPr>
            <w:tcW w:w="5353" w:type="dxa"/>
            <w:shd w:val="clear" w:color="auto" w:fill="FFFFFF"/>
          </w:tcPr>
          <w:p w:rsidR="00C407CE" w:rsidRPr="00B51586" w:rsidRDefault="00C407CE" w:rsidP="00B51586">
            <w:pPr>
              <w:jc w:val="both"/>
              <w:rPr>
                <w:b/>
                <w:noProof w:val="0"/>
                <w:sz w:val="22"/>
                <w:szCs w:val="22"/>
                <w:lang w:eastAsia="ro-RO"/>
              </w:rPr>
            </w:pPr>
            <w:r w:rsidRPr="00B51586">
              <w:rPr>
                <w:b/>
                <w:noProof w:val="0"/>
                <w:sz w:val="22"/>
                <w:szCs w:val="22"/>
                <w:lang w:eastAsia="ro-RO"/>
              </w:rPr>
              <w:t>Obiectul achiziției</w:t>
            </w:r>
          </w:p>
        </w:tc>
        <w:tc>
          <w:tcPr>
            <w:tcW w:w="4218" w:type="dxa"/>
          </w:tcPr>
          <w:p w:rsidR="00C407CE" w:rsidRPr="00B51586" w:rsidRDefault="00C407CE" w:rsidP="00B51586">
            <w:pPr>
              <w:jc w:val="both"/>
              <w:rPr>
                <w:noProof w:val="0"/>
                <w:sz w:val="22"/>
                <w:szCs w:val="22"/>
                <w:lang w:eastAsia="ro-RO"/>
              </w:rPr>
            </w:pPr>
          </w:p>
        </w:tc>
      </w:tr>
      <w:tr w:rsidR="00C407CE" w:rsidRPr="00EC30C2" w:rsidTr="00B51586">
        <w:tc>
          <w:tcPr>
            <w:tcW w:w="5353" w:type="dxa"/>
            <w:shd w:val="clear" w:color="auto" w:fill="FFFFFF"/>
          </w:tcPr>
          <w:p w:rsidR="00C407CE" w:rsidRPr="00B51586" w:rsidRDefault="00C407CE" w:rsidP="00B51586">
            <w:pPr>
              <w:jc w:val="both"/>
              <w:rPr>
                <w:b/>
                <w:noProof w:val="0"/>
                <w:sz w:val="22"/>
                <w:szCs w:val="22"/>
                <w:lang w:eastAsia="ro-RO"/>
              </w:rPr>
            </w:pPr>
            <w:r w:rsidRPr="00B51586">
              <w:rPr>
                <w:b/>
                <w:noProof w:val="0"/>
                <w:sz w:val="22"/>
                <w:szCs w:val="22"/>
                <w:lang w:eastAsia="ro-RO"/>
              </w:rPr>
              <w:t>Cod CPV</w:t>
            </w:r>
          </w:p>
        </w:tc>
        <w:tc>
          <w:tcPr>
            <w:tcW w:w="4218" w:type="dxa"/>
          </w:tcPr>
          <w:p w:rsidR="00C407CE" w:rsidRPr="00B51586" w:rsidRDefault="00C407CE" w:rsidP="00B51586">
            <w:pPr>
              <w:jc w:val="both"/>
              <w:rPr>
                <w:noProof w:val="0"/>
                <w:sz w:val="22"/>
                <w:szCs w:val="22"/>
                <w:lang w:eastAsia="ro-RO"/>
              </w:rPr>
            </w:pPr>
          </w:p>
        </w:tc>
      </w:tr>
      <w:tr w:rsidR="00C407CE" w:rsidRPr="00EC30C2" w:rsidTr="00B51586">
        <w:tc>
          <w:tcPr>
            <w:tcW w:w="5353" w:type="dxa"/>
            <w:shd w:val="clear" w:color="auto" w:fill="FFFFFF"/>
          </w:tcPr>
          <w:p w:rsidR="00C407CE" w:rsidRPr="00B51586" w:rsidRDefault="00C407CE" w:rsidP="00B51586">
            <w:pPr>
              <w:jc w:val="both"/>
              <w:rPr>
                <w:b/>
                <w:noProof w:val="0"/>
                <w:sz w:val="22"/>
                <w:szCs w:val="22"/>
                <w:lang w:eastAsia="ro-RO"/>
              </w:rPr>
            </w:pPr>
            <w:r w:rsidRPr="00B51586">
              <w:rPr>
                <w:b/>
                <w:noProof w:val="0"/>
                <w:sz w:val="22"/>
                <w:szCs w:val="22"/>
                <w:lang w:eastAsia="ro-RO"/>
              </w:rPr>
              <w:t xml:space="preserve">Valoarea estimată a achiziției </w:t>
            </w:r>
          </w:p>
        </w:tc>
        <w:tc>
          <w:tcPr>
            <w:tcW w:w="4218" w:type="dxa"/>
          </w:tcPr>
          <w:p w:rsidR="00C407CE" w:rsidRPr="00B51586" w:rsidRDefault="00C407CE" w:rsidP="00B51586">
            <w:pPr>
              <w:jc w:val="both"/>
              <w:rPr>
                <w:noProof w:val="0"/>
                <w:sz w:val="22"/>
                <w:szCs w:val="22"/>
              </w:rPr>
            </w:pPr>
          </w:p>
        </w:tc>
      </w:tr>
      <w:tr w:rsidR="00C407CE" w:rsidRPr="00EC30C2" w:rsidTr="00B51586">
        <w:tc>
          <w:tcPr>
            <w:tcW w:w="5353" w:type="dxa"/>
            <w:vMerge w:val="restart"/>
            <w:shd w:val="clear" w:color="auto" w:fill="FFFFFF"/>
          </w:tcPr>
          <w:p w:rsidR="00C407CE" w:rsidRPr="00B51586" w:rsidRDefault="00C407CE" w:rsidP="00B51586">
            <w:pPr>
              <w:jc w:val="both"/>
              <w:rPr>
                <w:b/>
                <w:noProof w:val="0"/>
                <w:sz w:val="22"/>
                <w:szCs w:val="22"/>
                <w:lang w:eastAsia="ro-RO"/>
              </w:rPr>
            </w:pPr>
            <w:r w:rsidRPr="00B51586">
              <w:rPr>
                <w:b/>
                <w:noProof w:val="0"/>
                <w:sz w:val="22"/>
                <w:szCs w:val="22"/>
                <w:lang w:eastAsia="ro-RO"/>
              </w:rPr>
              <w:t xml:space="preserve">Nr. și link-ul procedurii </w:t>
            </w:r>
            <w:r w:rsidRPr="00B51586">
              <w:rPr>
                <w:i/>
                <w:noProof w:val="0"/>
                <w:sz w:val="22"/>
                <w:szCs w:val="22"/>
                <w:lang w:eastAsia="ro-RO"/>
              </w:rPr>
              <w:t xml:space="preserve">(se va indica din cadrul portalului guvernamental </w:t>
            </w:r>
            <w:hyperlink r:id="rId13" w:history="1">
              <w:r w:rsidRPr="00B51586">
                <w:rPr>
                  <w:i/>
                  <w:noProof w:val="0"/>
                  <w:color w:val="0000FF"/>
                  <w:sz w:val="22"/>
                  <w:szCs w:val="22"/>
                  <w:u w:val="single"/>
                  <w:lang w:eastAsia="ro-RO"/>
                </w:rPr>
                <w:t>www.mtender.gov.md</w:t>
              </w:r>
            </w:hyperlink>
            <w:r w:rsidRPr="00B51586">
              <w:rPr>
                <w:i/>
                <w:noProof w:val="0"/>
                <w:sz w:val="22"/>
                <w:szCs w:val="22"/>
                <w:lang w:eastAsia="ro-RO"/>
              </w:rPr>
              <w:t>)</w:t>
            </w:r>
          </w:p>
        </w:tc>
        <w:tc>
          <w:tcPr>
            <w:tcW w:w="4218" w:type="dxa"/>
          </w:tcPr>
          <w:p w:rsidR="00C407CE" w:rsidRPr="00B51586" w:rsidRDefault="00C407CE" w:rsidP="00B51586">
            <w:pPr>
              <w:jc w:val="both"/>
              <w:rPr>
                <w:noProof w:val="0"/>
                <w:sz w:val="22"/>
                <w:szCs w:val="22"/>
              </w:rPr>
            </w:pPr>
            <w:r w:rsidRPr="00B51586">
              <w:rPr>
                <w:noProof w:val="0"/>
                <w:sz w:val="22"/>
                <w:szCs w:val="22"/>
              </w:rPr>
              <w:t>Nr:</w:t>
            </w:r>
          </w:p>
        </w:tc>
      </w:tr>
      <w:tr w:rsidR="00C407CE" w:rsidRPr="00EC30C2" w:rsidTr="00B51586">
        <w:tc>
          <w:tcPr>
            <w:tcW w:w="5353" w:type="dxa"/>
            <w:vMerge/>
            <w:shd w:val="clear" w:color="auto" w:fill="FFFFFF"/>
          </w:tcPr>
          <w:p w:rsidR="00C407CE" w:rsidRPr="00B51586" w:rsidRDefault="00C407CE" w:rsidP="00B51586">
            <w:pPr>
              <w:jc w:val="both"/>
              <w:rPr>
                <w:b/>
                <w:noProof w:val="0"/>
                <w:sz w:val="22"/>
                <w:szCs w:val="22"/>
                <w:lang w:eastAsia="ro-RO"/>
              </w:rPr>
            </w:pPr>
          </w:p>
        </w:tc>
        <w:tc>
          <w:tcPr>
            <w:tcW w:w="4218" w:type="dxa"/>
          </w:tcPr>
          <w:p w:rsidR="00C407CE" w:rsidRPr="00B51586" w:rsidRDefault="00C407CE" w:rsidP="00B51586">
            <w:pPr>
              <w:jc w:val="both"/>
              <w:rPr>
                <w:noProof w:val="0"/>
                <w:sz w:val="22"/>
                <w:szCs w:val="22"/>
              </w:rPr>
            </w:pPr>
            <w:r w:rsidRPr="00B51586">
              <w:rPr>
                <w:noProof w:val="0"/>
                <w:sz w:val="22"/>
                <w:szCs w:val="22"/>
              </w:rPr>
              <w:t>Link:</w:t>
            </w:r>
          </w:p>
        </w:tc>
      </w:tr>
      <w:tr w:rsidR="00C407CE" w:rsidRPr="00EC30C2" w:rsidTr="00B51586">
        <w:tc>
          <w:tcPr>
            <w:tcW w:w="5353" w:type="dxa"/>
            <w:shd w:val="clear" w:color="auto" w:fill="FFFFFF"/>
          </w:tcPr>
          <w:p w:rsidR="00C407CE" w:rsidRPr="00B51586" w:rsidRDefault="00C407CE" w:rsidP="00B51586">
            <w:pPr>
              <w:jc w:val="both"/>
              <w:rPr>
                <w:b/>
                <w:noProof w:val="0"/>
                <w:sz w:val="22"/>
                <w:szCs w:val="22"/>
              </w:rPr>
            </w:pPr>
            <w:r w:rsidRPr="00B51586">
              <w:rPr>
                <w:b/>
                <w:noProof w:val="0"/>
                <w:sz w:val="22"/>
                <w:szCs w:val="22"/>
                <w:lang w:eastAsia="ro-RO"/>
              </w:rPr>
              <w:t>Data publicării anunțului de participare</w:t>
            </w:r>
          </w:p>
        </w:tc>
        <w:tc>
          <w:tcPr>
            <w:tcW w:w="4218" w:type="dxa"/>
          </w:tcPr>
          <w:p w:rsidR="00C407CE" w:rsidRPr="00B51586" w:rsidRDefault="00C407CE" w:rsidP="00B51586">
            <w:pPr>
              <w:jc w:val="both"/>
              <w:rPr>
                <w:noProof w:val="0"/>
                <w:sz w:val="22"/>
                <w:szCs w:val="22"/>
              </w:rPr>
            </w:pPr>
          </w:p>
        </w:tc>
      </w:tr>
      <w:tr w:rsidR="00C407CE" w:rsidRPr="00EC30C2" w:rsidTr="00B51586">
        <w:trPr>
          <w:trHeight w:val="1040"/>
        </w:trPr>
        <w:tc>
          <w:tcPr>
            <w:tcW w:w="5353" w:type="dxa"/>
            <w:shd w:val="clear" w:color="auto" w:fill="FFFFFF"/>
          </w:tcPr>
          <w:p w:rsidR="00C407CE" w:rsidRPr="00B51586" w:rsidRDefault="00C407CE" w:rsidP="00B51586">
            <w:pPr>
              <w:jc w:val="both"/>
              <w:rPr>
                <w:b/>
                <w:noProof w:val="0"/>
                <w:sz w:val="22"/>
                <w:szCs w:val="22"/>
                <w:lang w:eastAsia="ro-RO"/>
              </w:rPr>
            </w:pPr>
            <w:r w:rsidRPr="00B51586">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B51586">
              <w:rPr>
                <w:i/>
                <w:noProof w:val="0"/>
                <w:color w:val="000000"/>
                <w:sz w:val="22"/>
                <w:szCs w:val="22"/>
              </w:rPr>
              <w:t>(după caz)</w:t>
            </w:r>
          </w:p>
        </w:tc>
        <w:tc>
          <w:tcPr>
            <w:tcW w:w="4218" w:type="dxa"/>
          </w:tcPr>
          <w:p w:rsidR="00C407CE" w:rsidRPr="00B51586" w:rsidRDefault="00C407CE" w:rsidP="00B51586">
            <w:pPr>
              <w:jc w:val="both"/>
              <w:rPr>
                <w:noProof w:val="0"/>
                <w:sz w:val="22"/>
                <w:szCs w:val="22"/>
              </w:rPr>
            </w:pPr>
          </w:p>
        </w:tc>
      </w:tr>
    </w:tbl>
    <w:p w:rsidR="00C407CE" w:rsidRPr="00FF430B" w:rsidRDefault="00C407CE"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C407CE" w:rsidRPr="00EC30C2" w:rsidTr="00B51586">
        <w:trPr>
          <w:trHeight w:val="304"/>
        </w:trPr>
        <w:tc>
          <w:tcPr>
            <w:tcW w:w="5353" w:type="dxa"/>
            <w:shd w:val="clear" w:color="auto" w:fill="FFFFFF"/>
          </w:tcPr>
          <w:p w:rsidR="00C407CE" w:rsidRPr="00B51586" w:rsidRDefault="00C407CE" w:rsidP="00B51586">
            <w:pPr>
              <w:jc w:val="both"/>
              <w:rPr>
                <w:b/>
                <w:noProof w:val="0"/>
                <w:sz w:val="22"/>
                <w:szCs w:val="22"/>
                <w:lang w:eastAsia="ro-RO"/>
              </w:rPr>
            </w:pPr>
            <w:r w:rsidRPr="00B51586">
              <w:rPr>
                <w:b/>
                <w:noProof w:val="0"/>
                <w:sz w:val="22"/>
                <w:szCs w:val="22"/>
                <w:lang w:eastAsia="ro-RO"/>
              </w:rPr>
              <w:t>Tipul contractului de achiziție/acordului-cadru</w:t>
            </w:r>
          </w:p>
        </w:tc>
        <w:tc>
          <w:tcPr>
            <w:tcW w:w="4218" w:type="dxa"/>
          </w:tcPr>
          <w:p w:rsidR="00C407CE" w:rsidRPr="00B51586" w:rsidRDefault="00C407CE" w:rsidP="00B51586">
            <w:pPr>
              <w:jc w:val="both"/>
              <w:rPr>
                <w:noProof w:val="0"/>
                <w:sz w:val="22"/>
                <w:szCs w:val="22"/>
                <w:lang w:eastAsia="ro-RO"/>
              </w:rPr>
            </w:pPr>
            <w:r w:rsidRPr="00B51586">
              <w:rPr>
                <w:noProof w:val="0"/>
                <w:sz w:val="22"/>
                <w:szCs w:val="22"/>
                <w:lang w:eastAsia="ro-RO"/>
              </w:rPr>
              <w:t xml:space="preserve"> Servicii de proiectare □      Lucrări □</w:t>
            </w:r>
          </w:p>
        </w:tc>
      </w:tr>
      <w:tr w:rsidR="00C407CE" w:rsidRPr="00EC30C2" w:rsidTr="00B51586">
        <w:trPr>
          <w:trHeight w:val="315"/>
        </w:trPr>
        <w:tc>
          <w:tcPr>
            <w:tcW w:w="5353" w:type="dxa"/>
            <w:shd w:val="clear" w:color="auto" w:fill="FFFFFF"/>
          </w:tcPr>
          <w:p w:rsidR="00C407CE" w:rsidRPr="00B51586" w:rsidRDefault="00C407CE" w:rsidP="00B51586">
            <w:pPr>
              <w:jc w:val="both"/>
              <w:rPr>
                <w:b/>
                <w:noProof w:val="0"/>
                <w:sz w:val="22"/>
                <w:szCs w:val="22"/>
                <w:lang w:eastAsia="ro-RO"/>
              </w:rPr>
            </w:pPr>
            <w:r w:rsidRPr="00B51586">
              <w:rPr>
                <w:b/>
                <w:noProof w:val="0"/>
                <w:color w:val="000000"/>
                <w:sz w:val="22"/>
                <w:szCs w:val="22"/>
              </w:rPr>
              <w:t>Contractul de achiziție/acordul-cadru se referă la un proiect și/sau program finanțat din fonduri ale Uniunii Europene</w:t>
            </w:r>
          </w:p>
        </w:tc>
        <w:tc>
          <w:tcPr>
            <w:tcW w:w="4218" w:type="dxa"/>
          </w:tcPr>
          <w:p w:rsidR="00C407CE" w:rsidRPr="00B51586" w:rsidRDefault="00C407CE" w:rsidP="00B51586">
            <w:pPr>
              <w:jc w:val="both"/>
              <w:rPr>
                <w:noProof w:val="0"/>
                <w:sz w:val="22"/>
                <w:szCs w:val="22"/>
                <w:lang w:eastAsia="ro-RO"/>
              </w:rPr>
            </w:pPr>
            <w:r w:rsidRPr="00B51586">
              <w:rPr>
                <w:noProof w:val="0"/>
                <w:sz w:val="22"/>
                <w:szCs w:val="22"/>
                <w:lang w:eastAsia="ro-RO"/>
              </w:rPr>
              <w:t>Nu □    Da □</w:t>
            </w:r>
          </w:p>
        </w:tc>
      </w:tr>
      <w:tr w:rsidR="00C407CE" w:rsidRPr="00EC30C2" w:rsidTr="00B51586">
        <w:trPr>
          <w:trHeight w:val="525"/>
        </w:trPr>
        <w:tc>
          <w:tcPr>
            <w:tcW w:w="5353" w:type="dxa"/>
            <w:shd w:val="clear" w:color="auto" w:fill="FFFFFF"/>
          </w:tcPr>
          <w:p w:rsidR="00C407CE" w:rsidRPr="00B51586" w:rsidRDefault="00C407CE" w:rsidP="00B51586">
            <w:pPr>
              <w:jc w:val="both"/>
              <w:rPr>
                <w:b/>
                <w:noProof w:val="0"/>
                <w:sz w:val="22"/>
                <w:szCs w:val="22"/>
                <w:lang w:eastAsia="ro-RO"/>
              </w:rPr>
            </w:pPr>
            <w:r w:rsidRPr="00B51586">
              <w:rPr>
                <w:b/>
                <w:noProof w:val="0"/>
                <w:sz w:val="22"/>
                <w:szCs w:val="22"/>
                <w:lang w:eastAsia="ro-RO"/>
              </w:rPr>
              <w:t>Sursa de finanțare</w:t>
            </w:r>
          </w:p>
        </w:tc>
        <w:tc>
          <w:tcPr>
            <w:tcW w:w="4218" w:type="dxa"/>
          </w:tcPr>
          <w:p w:rsidR="00C407CE" w:rsidRPr="00B51586" w:rsidRDefault="00C407CE" w:rsidP="00B51586">
            <w:pPr>
              <w:jc w:val="both"/>
              <w:rPr>
                <w:noProof w:val="0"/>
                <w:sz w:val="22"/>
                <w:szCs w:val="22"/>
                <w:lang w:eastAsia="ro-RO"/>
              </w:rPr>
            </w:pPr>
            <w:r w:rsidRPr="00B51586">
              <w:rPr>
                <w:noProof w:val="0"/>
                <w:sz w:val="22"/>
                <w:szCs w:val="22"/>
                <w:lang w:eastAsia="ro-RO"/>
              </w:rPr>
              <w:t xml:space="preserve">Bugetul de stat □     FAOAM □ </w:t>
            </w:r>
          </w:p>
          <w:p w:rsidR="00C407CE" w:rsidRPr="00B51586" w:rsidRDefault="00C407CE" w:rsidP="00B51586">
            <w:pPr>
              <w:jc w:val="both"/>
              <w:rPr>
                <w:noProof w:val="0"/>
                <w:sz w:val="22"/>
                <w:szCs w:val="22"/>
                <w:lang w:eastAsia="ro-RO"/>
              </w:rPr>
            </w:pPr>
            <w:r w:rsidRPr="00B51586">
              <w:rPr>
                <w:noProof w:val="0"/>
                <w:sz w:val="22"/>
                <w:szCs w:val="22"/>
                <w:lang w:eastAsia="ro-RO"/>
              </w:rPr>
              <w:t xml:space="preserve">BASS □     Surse externe □ </w:t>
            </w:r>
          </w:p>
          <w:p w:rsidR="00C407CE" w:rsidRPr="00B51586" w:rsidRDefault="00C407CE" w:rsidP="00B51586">
            <w:pPr>
              <w:jc w:val="both"/>
              <w:rPr>
                <w:noProof w:val="0"/>
                <w:sz w:val="22"/>
                <w:szCs w:val="22"/>
                <w:lang w:eastAsia="ro-RO"/>
              </w:rPr>
            </w:pPr>
            <w:r w:rsidRPr="00B51586">
              <w:rPr>
                <w:noProof w:val="0"/>
                <w:sz w:val="22"/>
                <w:szCs w:val="22"/>
                <w:lang w:eastAsia="ro-RO"/>
              </w:rPr>
              <w:t xml:space="preserve">Alte surse: </w:t>
            </w:r>
            <w:r w:rsidRPr="00B51586">
              <w:rPr>
                <w:i/>
                <w:noProof w:val="0"/>
                <w:sz w:val="22"/>
                <w:szCs w:val="22"/>
                <w:lang w:eastAsia="ro-RO"/>
              </w:rPr>
              <w:t>[Indicați]</w:t>
            </w:r>
          </w:p>
        </w:tc>
      </w:tr>
      <w:tr w:rsidR="00C407CE" w:rsidRPr="00EC30C2" w:rsidTr="00B51586">
        <w:trPr>
          <w:trHeight w:val="353"/>
        </w:trPr>
        <w:tc>
          <w:tcPr>
            <w:tcW w:w="5353" w:type="dxa"/>
            <w:shd w:val="clear" w:color="auto" w:fill="FFFFFF"/>
          </w:tcPr>
          <w:p w:rsidR="00C407CE" w:rsidRPr="00B51586" w:rsidRDefault="00C407CE" w:rsidP="00B51586">
            <w:pPr>
              <w:jc w:val="both"/>
              <w:rPr>
                <w:b/>
                <w:noProof w:val="0"/>
                <w:sz w:val="22"/>
                <w:szCs w:val="22"/>
                <w:lang w:eastAsia="ro-RO"/>
              </w:rPr>
            </w:pPr>
            <w:r w:rsidRPr="00B51586">
              <w:rPr>
                <w:b/>
                <w:noProof w:val="0"/>
                <w:sz w:val="22"/>
                <w:szCs w:val="22"/>
                <w:lang w:eastAsia="ro-RO"/>
              </w:rPr>
              <w:t>Data deciziei de atribuire a contractului de achiziție/ acordului-cadru</w:t>
            </w:r>
          </w:p>
        </w:tc>
        <w:tc>
          <w:tcPr>
            <w:tcW w:w="4218" w:type="dxa"/>
          </w:tcPr>
          <w:p w:rsidR="00C407CE" w:rsidRPr="00B51586" w:rsidRDefault="00C407CE" w:rsidP="00B51586">
            <w:pPr>
              <w:jc w:val="both"/>
              <w:rPr>
                <w:noProof w:val="0"/>
                <w:sz w:val="22"/>
                <w:szCs w:val="22"/>
                <w:lang w:eastAsia="ro-RO"/>
              </w:rPr>
            </w:pPr>
          </w:p>
        </w:tc>
      </w:tr>
      <w:tr w:rsidR="00C407CE" w:rsidRPr="00EC30C2" w:rsidTr="00B51586">
        <w:trPr>
          <w:trHeight w:val="140"/>
        </w:trPr>
        <w:tc>
          <w:tcPr>
            <w:tcW w:w="5353" w:type="dxa"/>
            <w:shd w:val="clear" w:color="auto" w:fill="FFFFFF"/>
          </w:tcPr>
          <w:p w:rsidR="00C407CE" w:rsidRPr="00B51586" w:rsidRDefault="00C407CE" w:rsidP="00B51586">
            <w:pPr>
              <w:jc w:val="both"/>
              <w:rPr>
                <w:b/>
                <w:noProof w:val="0"/>
                <w:sz w:val="22"/>
                <w:szCs w:val="22"/>
                <w:lang w:eastAsia="ro-RO"/>
              </w:rPr>
            </w:pPr>
            <w:r w:rsidRPr="00B51586">
              <w:rPr>
                <w:b/>
                <w:noProof w:val="0"/>
                <w:sz w:val="22"/>
                <w:szCs w:val="22"/>
                <w:lang w:eastAsia="ro-RO"/>
              </w:rPr>
              <w:t>Denumirea operatorului economic</w:t>
            </w:r>
          </w:p>
        </w:tc>
        <w:tc>
          <w:tcPr>
            <w:tcW w:w="4218" w:type="dxa"/>
          </w:tcPr>
          <w:p w:rsidR="00C407CE" w:rsidRPr="00B51586" w:rsidRDefault="00C407CE" w:rsidP="00B51586">
            <w:pPr>
              <w:jc w:val="both"/>
              <w:rPr>
                <w:i/>
                <w:noProof w:val="0"/>
                <w:sz w:val="22"/>
                <w:szCs w:val="22"/>
                <w:lang w:eastAsia="ro-RO"/>
              </w:rPr>
            </w:pPr>
          </w:p>
        </w:tc>
      </w:tr>
      <w:tr w:rsidR="00C407CE" w:rsidRPr="00EC30C2" w:rsidTr="00B51586">
        <w:trPr>
          <w:trHeight w:val="188"/>
        </w:trPr>
        <w:tc>
          <w:tcPr>
            <w:tcW w:w="5353" w:type="dxa"/>
            <w:vMerge w:val="restart"/>
            <w:shd w:val="clear" w:color="auto" w:fill="FFFFFF"/>
          </w:tcPr>
          <w:p w:rsidR="00C407CE" w:rsidRPr="00B51586" w:rsidRDefault="00C407CE" w:rsidP="00B51586">
            <w:pPr>
              <w:jc w:val="both"/>
              <w:rPr>
                <w:b/>
                <w:noProof w:val="0"/>
                <w:sz w:val="22"/>
                <w:szCs w:val="22"/>
                <w:lang w:eastAsia="ro-RO"/>
              </w:rPr>
            </w:pPr>
            <w:r w:rsidRPr="00B51586">
              <w:rPr>
                <w:b/>
                <w:noProof w:val="0"/>
                <w:sz w:val="22"/>
                <w:szCs w:val="22"/>
                <w:lang w:eastAsia="ro-RO"/>
              </w:rPr>
              <w:t>Nr. și data contractului de achiziție/acordului-cadru</w:t>
            </w:r>
          </w:p>
        </w:tc>
        <w:tc>
          <w:tcPr>
            <w:tcW w:w="4218" w:type="dxa"/>
          </w:tcPr>
          <w:p w:rsidR="00C407CE" w:rsidRPr="00B51586" w:rsidRDefault="00C407CE" w:rsidP="00B51586">
            <w:pPr>
              <w:jc w:val="both"/>
              <w:rPr>
                <w:noProof w:val="0"/>
                <w:sz w:val="22"/>
                <w:szCs w:val="22"/>
                <w:lang w:eastAsia="ro-RO"/>
              </w:rPr>
            </w:pPr>
            <w:r w:rsidRPr="00B51586">
              <w:rPr>
                <w:noProof w:val="0"/>
                <w:sz w:val="22"/>
                <w:szCs w:val="22"/>
                <w:lang w:eastAsia="ro-RO"/>
              </w:rPr>
              <w:t>Nr:</w:t>
            </w:r>
          </w:p>
        </w:tc>
      </w:tr>
      <w:tr w:rsidR="00C407CE" w:rsidRPr="00EC30C2" w:rsidTr="00B51586">
        <w:trPr>
          <w:trHeight w:val="219"/>
        </w:trPr>
        <w:tc>
          <w:tcPr>
            <w:tcW w:w="5353" w:type="dxa"/>
            <w:vMerge/>
            <w:shd w:val="clear" w:color="auto" w:fill="FFFFFF"/>
          </w:tcPr>
          <w:p w:rsidR="00C407CE" w:rsidRPr="00B51586" w:rsidRDefault="00C407CE" w:rsidP="00B51586">
            <w:pPr>
              <w:jc w:val="both"/>
              <w:rPr>
                <w:b/>
                <w:noProof w:val="0"/>
                <w:sz w:val="22"/>
                <w:szCs w:val="22"/>
                <w:lang w:eastAsia="ro-RO"/>
              </w:rPr>
            </w:pPr>
          </w:p>
        </w:tc>
        <w:tc>
          <w:tcPr>
            <w:tcW w:w="4218" w:type="dxa"/>
          </w:tcPr>
          <w:p w:rsidR="00C407CE" w:rsidRPr="00B51586" w:rsidRDefault="00C407CE" w:rsidP="00B51586">
            <w:pPr>
              <w:jc w:val="both"/>
              <w:rPr>
                <w:noProof w:val="0"/>
                <w:sz w:val="22"/>
                <w:szCs w:val="22"/>
                <w:lang w:eastAsia="ro-RO"/>
              </w:rPr>
            </w:pPr>
            <w:r w:rsidRPr="00B51586">
              <w:rPr>
                <w:noProof w:val="0"/>
                <w:sz w:val="22"/>
                <w:szCs w:val="22"/>
                <w:lang w:eastAsia="ro-RO"/>
              </w:rPr>
              <w:t>Data:</w:t>
            </w:r>
          </w:p>
        </w:tc>
      </w:tr>
      <w:tr w:rsidR="00C407CE" w:rsidRPr="00EC30C2" w:rsidTr="00B51586">
        <w:trPr>
          <w:trHeight w:val="207"/>
        </w:trPr>
        <w:tc>
          <w:tcPr>
            <w:tcW w:w="5353" w:type="dxa"/>
            <w:vMerge w:val="restart"/>
            <w:shd w:val="clear" w:color="auto" w:fill="FFFFFF"/>
          </w:tcPr>
          <w:p w:rsidR="00C407CE" w:rsidRPr="00B51586" w:rsidRDefault="00C407CE" w:rsidP="00B51586">
            <w:pPr>
              <w:jc w:val="both"/>
              <w:rPr>
                <w:b/>
                <w:noProof w:val="0"/>
                <w:sz w:val="22"/>
                <w:szCs w:val="22"/>
                <w:lang w:eastAsia="ro-RO"/>
              </w:rPr>
            </w:pPr>
            <w:r w:rsidRPr="00B51586">
              <w:rPr>
                <w:b/>
                <w:noProof w:val="0"/>
                <w:sz w:val="22"/>
                <w:szCs w:val="22"/>
                <w:lang w:eastAsia="ro-RO"/>
              </w:rPr>
              <w:t>Valoarea contractului de achiziție/acordului-cadru</w:t>
            </w:r>
          </w:p>
        </w:tc>
        <w:tc>
          <w:tcPr>
            <w:tcW w:w="4218" w:type="dxa"/>
          </w:tcPr>
          <w:p w:rsidR="00C407CE" w:rsidRPr="00B51586" w:rsidRDefault="00C407CE" w:rsidP="00B51586">
            <w:pPr>
              <w:jc w:val="both"/>
              <w:rPr>
                <w:noProof w:val="0"/>
                <w:sz w:val="22"/>
                <w:szCs w:val="22"/>
                <w:lang w:eastAsia="ro-RO"/>
              </w:rPr>
            </w:pPr>
            <w:r w:rsidRPr="00B51586">
              <w:rPr>
                <w:noProof w:val="0"/>
                <w:sz w:val="22"/>
                <w:szCs w:val="22"/>
                <w:lang w:eastAsia="ro-RO"/>
              </w:rPr>
              <w:t>Fără TVA:</w:t>
            </w:r>
          </w:p>
        </w:tc>
      </w:tr>
      <w:tr w:rsidR="00C407CE" w:rsidRPr="00EC30C2" w:rsidTr="00B51586">
        <w:trPr>
          <w:trHeight w:val="207"/>
        </w:trPr>
        <w:tc>
          <w:tcPr>
            <w:tcW w:w="5353" w:type="dxa"/>
            <w:vMerge/>
            <w:shd w:val="clear" w:color="auto" w:fill="FFFFFF"/>
          </w:tcPr>
          <w:p w:rsidR="00C407CE" w:rsidRPr="00B51586" w:rsidRDefault="00C407CE" w:rsidP="00B51586">
            <w:pPr>
              <w:jc w:val="both"/>
              <w:rPr>
                <w:b/>
                <w:noProof w:val="0"/>
                <w:sz w:val="22"/>
                <w:szCs w:val="22"/>
                <w:lang w:eastAsia="ro-RO"/>
              </w:rPr>
            </w:pPr>
          </w:p>
        </w:tc>
        <w:tc>
          <w:tcPr>
            <w:tcW w:w="4218" w:type="dxa"/>
          </w:tcPr>
          <w:p w:rsidR="00C407CE" w:rsidRPr="00B51586" w:rsidRDefault="00C407CE" w:rsidP="00B51586">
            <w:pPr>
              <w:jc w:val="both"/>
              <w:rPr>
                <w:noProof w:val="0"/>
                <w:sz w:val="22"/>
                <w:szCs w:val="22"/>
                <w:lang w:eastAsia="ro-RO"/>
              </w:rPr>
            </w:pPr>
            <w:r w:rsidRPr="00B51586">
              <w:rPr>
                <w:noProof w:val="0"/>
                <w:sz w:val="22"/>
                <w:szCs w:val="22"/>
                <w:lang w:eastAsia="ro-RO"/>
              </w:rPr>
              <w:t>Inclusiv TVA:</w:t>
            </w:r>
          </w:p>
        </w:tc>
      </w:tr>
      <w:tr w:rsidR="00C407CE" w:rsidRPr="00EC30C2" w:rsidTr="00B51586">
        <w:trPr>
          <w:trHeight w:val="115"/>
        </w:trPr>
        <w:tc>
          <w:tcPr>
            <w:tcW w:w="5353" w:type="dxa"/>
            <w:shd w:val="clear" w:color="auto" w:fill="FFFFFF"/>
          </w:tcPr>
          <w:p w:rsidR="00C407CE" w:rsidRPr="00B51586" w:rsidRDefault="00C407CE" w:rsidP="00B51586">
            <w:pPr>
              <w:jc w:val="both"/>
              <w:rPr>
                <w:b/>
                <w:noProof w:val="0"/>
                <w:sz w:val="22"/>
                <w:szCs w:val="22"/>
                <w:lang w:eastAsia="ro-RO"/>
              </w:rPr>
            </w:pPr>
            <w:r w:rsidRPr="00B51586">
              <w:rPr>
                <w:b/>
                <w:noProof w:val="0"/>
                <w:sz w:val="22"/>
                <w:szCs w:val="22"/>
                <w:lang w:eastAsia="ro-RO"/>
              </w:rPr>
              <w:t>Termen de valabilitate</w:t>
            </w:r>
          </w:p>
        </w:tc>
        <w:tc>
          <w:tcPr>
            <w:tcW w:w="4218" w:type="dxa"/>
          </w:tcPr>
          <w:p w:rsidR="00C407CE" w:rsidRPr="00B51586" w:rsidRDefault="00C407CE" w:rsidP="00B51586">
            <w:pPr>
              <w:jc w:val="both"/>
              <w:rPr>
                <w:noProof w:val="0"/>
                <w:sz w:val="22"/>
                <w:szCs w:val="22"/>
                <w:lang w:eastAsia="ro-RO"/>
              </w:rPr>
            </w:pPr>
          </w:p>
        </w:tc>
      </w:tr>
      <w:tr w:rsidR="00C407CE" w:rsidRPr="00EC30C2" w:rsidTr="00B51586">
        <w:trPr>
          <w:trHeight w:val="70"/>
        </w:trPr>
        <w:tc>
          <w:tcPr>
            <w:tcW w:w="5353" w:type="dxa"/>
            <w:shd w:val="clear" w:color="auto" w:fill="FFFFFF"/>
          </w:tcPr>
          <w:p w:rsidR="00C407CE" w:rsidRPr="00B51586" w:rsidRDefault="00C407CE" w:rsidP="00B51586">
            <w:pPr>
              <w:jc w:val="both"/>
              <w:rPr>
                <w:b/>
                <w:noProof w:val="0"/>
                <w:sz w:val="22"/>
                <w:szCs w:val="22"/>
                <w:lang w:eastAsia="ro-RO"/>
              </w:rPr>
            </w:pPr>
            <w:r w:rsidRPr="00B51586">
              <w:rPr>
                <w:b/>
                <w:noProof w:val="0"/>
                <w:sz w:val="22"/>
                <w:szCs w:val="22"/>
                <w:lang w:eastAsia="ro-RO"/>
              </w:rPr>
              <w:t>Termen de execuție</w:t>
            </w:r>
          </w:p>
        </w:tc>
        <w:tc>
          <w:tcPr>
            <w:tcW w:w="4218" w:type="dxa"/>
          </w:tcPr>
          <w:p w:rsidR="00C407CE" w:rsidRPr="00B51586" w:rsidRDefault="00C407CE" w:rsidP="00B51586">
            <w:pPr>
              <w:jc w:val="both"/>
              <w:rPr>
                <w:noProof w:val="0"/>
                <w:sz w:val="22"/>
                <w:szCs w:val="22"/>
                <w:lang w:eastAsia="ro-RO"/>
              </w:rPr>
            </w:pPr>
          </w:p>
        </w:tc>
      </w:tr>
    </w:tbl>
    <w:p w:rsidR="00C407CE" w:rsidRPr="00FF430B" w:rsidRDefault="00C407CE"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5"/>
        <w:gridCol w:w="4786"/>
      </w:tblGrid>
      <w:tr w:rsidR="00C407CE" w:rsidRPr="00EC30C2" w:rsidTr="00B51586">
        <w:tc>
          <w:tcPr>
            <w:tcW w:w="4785" w:type="dxa"/>
            <w:shd w:val="clear" w:color="auto" w:fill="FFFFFF"/>
          </w:tcPr>
          <w:p w:rsidR="00C407CE" w:rsidRPr="00B51586" w:rsidRDefault="00C407CE" w:rsidP="00B51586">
            <w:pPr>
              <w:ind w:right="-1"/>
              <w:jc w:val="both"/>
              <w:rPr>
                <w:b/>
                <w:noProof w:val="0"/>
                <w:sz w:val="22"/>
                <w:szCs w:val="22"/>
                <w:lang w:eastAsia="ro-RO"/>
              </w:rPr>
            </w:pPr>
            <w:r w:rsidRPr="00B51586">
              <w:rPr>
                <w:b/>
                <w:noProof w:val="0"/>
                <w:sz w:val="22"/>
                <w:szCs w:val="22"/>
                <w:lang w:eastAsia="ro-RO"/>
              </w:rPr>
              <w:t xml:space="preserve">Tipul modificărilor </w:t>
            </w:r>
          </w:p>
        </w:tc>
        <w:tc>
          <w:tcPr>
            <w:tcW w:w="4786" w:type="dxa"/>
          </w:tcPr>
          <w:p w:rsidR="00C407CE" w:rsidRPr="00B51586" w:rsidRDefault="00C407CE" w:rsidP="00B51586">
            <w:pPr>
              <w:ind w:right="-1"/>
              <w:jc w:val="both"/>
              <w:rPr>
                <w:noProof w:val="0"/>
                <w:sz w:val="22"/>
                <w:szCs w:val="22"/>
              </w:rPr>
            </w:pPr>
            <w:r w:rsidRPr="00B51586">
              <w:rPr>
                <w:noProof w:val="0"/>
                <w:sz w:val="22"/>
                <w:szCs w:val="22"/>
              </w:rPr>
              <w:t xml:space="preserve">Micşorarea valorii contractului </w:t>
            </w:r>
            <w:r w:rsidRPr="00B51586">
              <w:rPr>
                <w:noProof w:val="0"/>
                <w:sz w:val="22"/>
                <w:szCs w:val="22"/>
                <w:lang w:eastAsia="ro-RO"/>
              </w:rPr>
              <w:t xml:space="preserve"> □</w:t>
            </w:r>
          </w:p>
          <w:p w:rsidR="00C407CE" w:rsidRPr="00B51586" w:rsidRDefault="00C407CE" w:rsidP="00B51586">
            <w:pPr>
              <w:ind w:right="-1"/>
              <w:jc w:val="both"/>
              <w:rPr>
                <w:noProof w:val="0"/>
                <w:sz w:val="22"/>
                <w:szCs w:val="22"/>
              </w:rPr>
            </w:pPr>
            <w:r w:rsidRPr="00B51586">
              <w:rPr>
                <w:noProof w:val="0"/>
                <w:sz w:val="22"/>
                <w:szCs w:val="22"/>
              </w:rPr>
              <w:t xml:space="preserve">Majorarea valorii contractului </w:t>
            </w:r>
            <w:r w:rsidRPr="00B51586">
              <w:rPr>
                <w:noProof w:val="0"/>
                <w:sz w:val="22"/>
                <w:szCs w:val="22"/>
                <w:lang w:eastAsia="ro-RO"/>
              </w:rPr>
              <w:t xml:space="preserve"> □</w:t>
            </w:r>
          </w:p>
          <w:p w:rsidR="00C407CE" w:rsidRPr="00B51586" w:rsidRDefault="00C407CE" w:rsidP="00B51586">
            <w:pPr>
              <w:ind w:right="-1"/>
              <w:rPr>
                <w:noProof w:val="0"/>
                <w:sz w:val="22"/>
                <w:szCs w:val="22"/>
              </w:rPr>
            </w:pPr>
            <w:r w:rsidRPr="00B51586">
              <w:rPr>
                <w:noProof w:val="0"/>
                <w:sz w:val="22"/>
                <w:szCs w:val="22"/>
              </w:rPr>
              <w:t xml:space="preserve">Modificarea termenului de executare/ prestare </w:t>
            </w:r>
            <w:r w:rsidRPr="00B51586">
              <w:rPr>
                <w:noProof w:val="0"/>
                <w:sz w:val="22"/>
                <w:szCs w:val="22"/>
                <w:lang w:eastAsia="ro-RO"/>
              </w:rPr>
              <w:t xml:space="preserve"> □</w:t>
            </w:r>
          </w:p>
          <w:p w:rsidR="00C407CE" w:rsidRPr="00B51586" w:rsidRDefault="00C407CE" w:rsidP="00B51586">
            <w:pPr>
              <w:ind w:right="-1"/>
              <w:jc w:val="both"/>
              <w:rPr>
                <w:noProof w:val="0"/>
                <w:sz w:val="22"/>
                <w:szCs w:val="22"/>
              </w:rPr>
            </w:pPr>
            <w:r w:rsidRPr="00B51586">
              <w:rPr>
                <w:noProof w:val="0"/>
                <w:sz w:val="22"/>
                <w:szCs w:val="22"/>
              </w:rPr>
              <w:t xml:space="preserve">Modificarea termenului de valabilitate </w:t>
            </w:r>
            <w:r w:rsidRPr="00B51586">
              <w:rPr>
                <w:noProof w:val="0"/>
                <w:sz w:val="22"/>
                <w:szCs w:val="22"/>
                <w:lang w:eastAsia="ro-RO"/>
              </w:rPr>
              <w:t xml:space="preserve"> □</w:t>
            </w:r>
          </w:p>
          <w:p w:rsidR="00C407CE" w:rsidRPr="00B51586" w:rsidRDefault="00C407CE" w:rsidP="00B51586">
            <w:pPr>
              <w:ind w:right="-1"/>
              <w:jc w:val="both"/>
              <w:rPr>
                <w:noProof w:val="0"/>
                <w:sz w:val="22"/>
                <w:szCs w:val="22"/>
                <w:lang w:eastAsia="ro-RO"/>
              </w:rPr>
            </w:pPr>
            <w:r w:rsidRPr="00B51586">
              <w:rPr>
                <w:noProof w:val="0"/>
                <w:sz w:val="22"/>
                <w:szCs w:val="22"/>
              </w:rPr>
              <w:t xml:space="preserve">Rezoluțiunea contractului </w:t>
            </w:r>
            <w:r w:rsidRPr="00B51586">
              <w:rPr>
                <w:noProof w:val="0"/>
                <w:sz w:val="22"/>
                <w:szCs w:val="22"/>
                <w:lang w:eastAsia="ro-RO"/>
              </w:rPr>
              <w:t xml:space="preserve"> □</w:t>
            </w:r>
          </w:p>
          <w:p w:rsidR="00C407CE" w:rsidRPr="00B51586" w:rsidRDefault="00C407CE" w:rsidP="00B51586">
            <w:pPr>
              <w:ind w:right="-1"/>
              <w:jc w:val="both"/>
              <w:rPr>
                <w:noProof w:val="0"/>
                <w:sz w:val="22"/>
                <w:szCs w:val="22"/>
                <w:lang w:eastAsia="ro-RO"/>
              </w:rPr>
            </w:pPr>
            <w:r w:rsidRPr="00B51586">
              <w:rPr>
                <w:noProof w:val="0"/>
                <w:sz w:val="22"/>
                <w:szCs w:val="22"/>
                <w:lang w:eastAsia="ro-RO"/>
              </w:rPr>
              <w:t xml:space="preserve">Altele:  </w:t>
            </w:r>
            <w:r w:rsidRPr="00B51586">
              <w:rPr>
                <w:i/>
                <w:noProof w:val="0"/>
                <w:sz w:val="22"/>
                <w:szCs w:val="22"/>
                <w:lang w:eastAsia="ro-RO"/>
              </w:rPr>
              <w:t>[Indicați]</w:t>
            </w:r>
          </w:p>
        </w:tc>
      </w:tr>
      <w:tr w:rsidR="00C407CE" w:rsidRPr="00EC30C2" w:rsidTr="00B51586">
        <w:tc>
          <w:tcPr>
            <w:tcW w:w="4785" w:type="dxa"/>
            <w:shd w:val="clear" w:color="auto" w:fill="FFFFFF"/>
          </w:tcPr>
          <w:p w:rsidR="00C407CE" w:rsidRPr="00B51586" w:rsidRDefault="00C407CE" w:rsidP="00B51586">
            <w:pPr>
              <w:ind w:right="-1"/>
              <w:jc w:val="both"/>
              <w:rPr>
                <w:b/>
                <w:noProof w:val="0"/>
                <w:sz w:val="22"/>
                <w:szCs w:val="22"/>
                <w:lang w:eastAsia="ro-RO"/>
              </w:rPr>
            </w:pPr>
            <w:r w:rsidRPr="00B51586">
              <w:rPr>
                <w:b/>
                <w:noProof w:val="0"/>
                <w:sz w:val="22"/>
                <w:szCs w:val="22"/>
                <w:lang w:eastAsia="ro-RO"/>
              </w:rPr>
              <w:t>Temeiul juridic</w:t>
            </w:r>
          </w:p>
        </w:tc>
        <w:tc>
          <w:tcPr>
            <w:tcW w:w="4786" w:type="dxa"/>
          </w:tcPr>
          <w:p w:rsidR="00C407CE" w:rsidRPr="00B51586" w:rsidRDefault="00C407CE" w:rsidP="00B51586">
            <w:pPr>
              <w:ind w:right="-1"/>
              <w:jc w:val="both"/>
              <w:rPr>
                <w:noProof w:val="0"/>
                <w:sz w:val="22"/>
                <w:szCs w:val="22"/>
              </w:rPr>
            </w:pPr>
            <w:r w:rsidRPr="00B51586">
              <w:rPr>
                <w:i/>
                <w:noProof w:val="0"/>
                <w:sz w:val="22"/>
                <w:szCs w:val="22"/>
                <w:lang w:eastAsia="ro-RO"/>
              </w:rPr>
              <w:t>[Indicați actul normativ, articol, alineat]</w:t>
            </w:r>
          </w:p>
        </w:tc>
      </w:tr>
      <w:tr w:rsidR="00C407CE" w:rsidRPr="00EC30C2" w:rsidTr="00B51586">
        <w:tc>
          <w:tcPr>
            <w:tcW w:w="4785" w:type="dxa"/>
            <w:shd w:val="clear" w:color="auto" w:fill="FFFFFF"/>
          </w:tcPr>
          <w:p w:rsidR="00C407CE" w:rsidRPr="00B51586" w:rsidRDefault="00C407CE" w:rsidP="00B51586">
            <w:pPr>
              <w:ind w:right="-1"/>
              <w:jc w:val="both"/>
              <w:rPr>
                <w:b/>
                <w:noProof w:val="0"/>
                <w:sz w:val="22"/>
                <w:szCs w:val="22"/>
                <w:lang w:eastAsia="ro-RO"/>
              </w:rPr>
            </w:pPr>
            <w:r w:rsidRPr="00B51586">
              <w:rPr>
                <w:b/>
                <w:noProof w:val="0"/>
                <w:sz w:val="22"/>
                <w:szCs w:val="22"/>
                <w:lang w:eastAsia="ro-RO"/>
              </w:rPr>
              <w:t xml:space="preserve">Creșterea </w:t>
            </w:r>
            <w:r w:rsidRPr="00B51586">
              <w:rPr>
                <w:b/>
                <w:noProof w:val="0"/>
                <w:color w:val="000000"/>
                <w:sz w:val="22"/>
                <w:szCs w:val="22"/>
              </w:rPr>
              <w:t xml:space="preserve">prețului în urma modificării </w:t>
            </w:r>
            <w:r w:rsidRPr="00B51586">
              <w:rPr>
                <w:i/>
                <w:noProof w:val="0"/>
                <w:sz w:val="22"/>
                <w:szCs w:val="22"/>
                <w:lang w:eastAsia="ro-RO"/>
              </w:rPr>
              <w:t>(după caz)</w:t>
            </w:r>
          </w:p>
        </w:tc>
        <w:tc>
          <w:tcPr>
            <w:tcW w:w="4786" w:type="dxa"/>
          </w:tcPr>
          <w:p w:rsidR="00C407CE" w:rsidRPr="00B51586" w:rsidRDefault="00C407CE" w:rsidP="00B51586">
            <w:pPr>
              <w:ind w:right="-1"/>
              <w:jc w:val="both"/>
              <w:rPr>
                <w:i/>
                <w:noProof w:val="0"/>
                <w:sz w:val="22"/>
                <w:szCs w:val="22"/>
                <w:lang w:eastAsia="ro-RO"/>
              </w:rPr>
            </w:pPr>
            <w:r w:rsidRPr="00B51586">
              <w:rPr>
                <w:i/>
                <w:noProof w:val="0"/>
                <w:sz w:val="22"/>
                <w:szCs w:val="22"/>
                <w:lang w:eastAsia="ro-RO"/>
              </w:rPr>
              <w:t>[</w:t>
            </w:r>
            <w:r w:rsidRPr="00B51586">
              <w:rPr>
                <w:i/>
                <w:noProof w:val="0"/>
                <w:color w:val="000000"/>
                <w:sz w:val="22"/>
                <w:szCs w:val="22"/>
              </w:rPr>
              <w:t>Se va indica dacă se utilizează preţul actualizat al contractului de achiziţii publice/acordului-cadru</w:t>
            </w:r>
            <w:r w:rsidRPr="00B51586">
              <w:rPr>
                <w:i/>
                <w:noProof w:val="0"/>
                <w:sz w:val="22"/>
                <w:szCs w:val="22"/>
                <w:lang w:eastAsia="ro-RO"/>
              </w:rPr>
              <w:t>]</w:t>
            </w:r>
          </w:p>
        </w:tc>
      </w:tr>
      <w:tr w:rsidR="00C407CE" w:rsidRPr="00EC30C2" w:rsidTr="00B51586">
        <w:tc>
          <w:tcPr>
            <w:tcW w:w="4785" w:type="dxa"/>
            <w:shd w:val="clear" w:color="auto" w:fill="FFFFFF"/>
          </w:tcPr>
          <w:p w:rsidR="00C407CE" w:rsidRPr="00B51586" w:rsidRDefault="00C407CE" w:rsidP="00B51586">
            <w:pPr>
              <w:ind w:right="-1"/>
              <w:jc w:val="both"/>
              <w:rPr>
                <w:b/>
                <w:noProof w:val="0"/>
                <w:sz w:val="22"/>
                <w:szCs w:val="22"/>
                <w:lang w:eastAsia="ro-RO"/>
              </w:rPr>
            </w:pPr>
            <w:r w:rsidRPr="00B51586">
              <w:rPr>
                <w:b/>
                <w:noProof w:val="0"/>
                <w:sz w:val="22"/>
                <w:szCs w:val="22"/>
                <w:lang w:eastAsia="ro-RO"/>
              </w:rPr>
              <w:t xml:space="preserve">Modificarea anterioară a contractului de achiziții publice/acordului-cadru </w:t>
            </w:r>
            <w:r w:rsidRPr="00B51586">
              <w:rPr>
                <w:i/>
                <w:noProof w:val="0"/>
                <w:sz w:val="22"/>
                <w:szCs w:val="22"/>
                <w:lang w:eastAsia="ro-RO"/>
              </w:rPr>
              <w:t>(după caz)</w:t>
            </w:r>
          </w:p>
        </w:tc>
        <w:tc>
          <w:tcPr>
            <w:tcW w:w="4786" w:type="dxa"/>
          </w:tcPr>
          <w:p w:rsidR="00C407CE" w:rsidRPr="00B51586" w:rsidRDefault="00C407CE" w:rsidP="00B51586">
            <w:pPr>
              <w:ind w:right="-1"/>
              <w:jc w:val="both"/>
              <w:rPr>
                <w:i/>
                <w:noProof w:val="0"/>
                <w:sz w:val="22"/>
                <w:szCs w:val="22"/>
                <w:lang w:eastAsia="ro-RO"/>
              </w:rPr>
            </w:pPr>
            <w:r w:rsidRPr="00B51586">
              <w:rPr>
                <w:i/>
                <w:noProof w:val="0"/>
                <w:sz w:val="22"/>
                <w:szCs w:val="22"/>
                <w:lang w:eastAsia="ro-RO"/>
              </w:rPr>
              <w:t>[Se vor indica toate modificările operate anterior și valoarea acestora]</w:t>
            </w:r>
          </w:p>
        </w:tc>
      </w:tr>
      <w:tr w:rsidR="00C407CE" w:rsidRPr="00EC30C2" w:rsidTr="00B51586">
        <w:tc>
          <w:tcPr>
            <w:tcW w:w="4785" w:type="dxa"/>
            <w:shd w:val="clear" w:color="auto" w:fill="FFFFFF"/>
          </w:tcPr>
          <w:p w:rsidR="00C407CE" w:rsidRPr="00B51586" w:rsidRDefault="00C407CE" w:rsidP="00B51586">
            <w:pPr>
              <w:ind w:right="-1"/>
              <w:jc w:val="both"/>
              <w:rPr>
                <w:b/>
                <w:noProof w:val="0"/>
                <w:sz w:val="22"/>
                <w:szCs w:val="22"/>
                <w:lang w:eastAsia="ro-RO"/>
              </w:rPr>
            </w:pPr>
            <w:r w:rsidRPr="00B51586">
              <w:rPr>
                <w:b/>
                <w:noProof w:val="0"/>
                <w:sz w:val="22"/>
                <w:szCs w:val="22"/>
                <w:lang w:eastAsia="ro-RO"/>
              </w:rPr>
              <w:t>Alte informații relevante</w:t>
            </w:r>
          </w:p>
        </w:tc>
        <w:tc>
          <w:tcPr>
            <w:tcW w:w="4786" w:type="dxa"/>
          </w:tcPr>
          <w:p w:rsidR="00C407CE" w:rsidRPr="00B51586" w:rsidRDefault="00C407CE" w:rsidP="00B51586">
            <w:pPr>
              <w:ind w:right="-1"/>
              <w:jc w:val="both"/>
              <w:rPr>
                <w:noProof w:val="0"/>
                <w:sz w:val="22"/>
                <w:szCs w:val="22"/>
                <w:lang w:eastAsia="ro-RO"/>
              </w:rPr>
            </w:pPr>
          </w:p>
        </w:tc>
      </w:tr>
    </w:tbl>
    <w:p w:rsidR="00C407CE" w:rsidRPr="00FF430B" w:rsidRDefault="00C407CE"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C407CE" w:rsidRPr="00FF430B" w:rsidRDefault="00C407CE" w:rsidP="00130A4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rsidR="00C407CE" w:rsidRPr="00FF430B" w:rsidRDefault="00C407CE"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407CE" w:rsidRPr="00FF430B" w:rsidRDefault="00C407CE"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C407CE" w:rsidRPr="00FF430B" w:rsidRDefault="00C407CE"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C407CE" w:rsidRPr="00FF430B" w:rsidRDefault="00C407CE"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407CE" w:rsidRPr="00FF430B" w:rsidRDefault="00C407CE"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C407CE" w:rsidRPr="00FF430B" w:rsidRDefault="00C407CE"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3"/>
        <w:gridCol w:w="1735"/>
        <w:gridCol w:w="1667"/>
        <w:gridCol w:w="2161"/>
        <w:gridCol w:w="1915"/>
      </w:tblGrid>
      <w:tr w:rsidR="00C407CE" w:rsidRPr="00EC30C2" w:rsidTr="00B51586">
        <w:tc>
          <w:tcPr>
            <w:tcW w:w="2093" w:type="dxa"/>
            <w:vMerge w:val="restart"/>
            <w:shd w:val="clear" w:color="auto" w:fill="FFFFFF"/>
            <w:vAlign w:val="center"/>
          </w:tcPr>
          <w:p w:rsidR="00C407CE" w:rsidRPr="00B51586" w:rsidRDefault="00C407CE" w:rsidP="00B51586">
            <w:pPr>
              <w:ind w:right="-1"/>
              <w:jc w:val="center"/>
              <w:rPr>
                <w:b/>
                <w:noProof w:val="0"/>
                <w:sz w:val="22"/>
                <w:szCs w:val="22"/>
              </w:rPr>
            </w:pPr>
            <w:r w:rsidRPr="00B51586">
              <w:rPr>
                <w:b/>
                <w:noProof w:val="0"/>
                <w:sz w:val="22"/>
                <w:szCs w:val="22"/>
              </w:rPr>
              <w:t>Denumire operator economic</w:t>
            </w:r>
          </w:p>
        </w:tc>
        <w:tc>
          <w:tcPr>
            <w:tcW w:w="3402" w:type="dxa"/>
            <w:gridSpan w:val="2"/>
            <w:vMerge w:val="restart"/>
            <w:shd w:val="clear" w:color="auto" w:fill="FFFFFF"/>
            <w:vAlign w:val="center"/>
          </w:tcPr>
          <w:p w:rsidR="00C407CE" w:rsidRPr="00B51586" w:rsidRDefault="00C407CE" w:rsidP="00B51586">
            <w:pPr>
              <w:ind w:right="-1"/>
              <w:jc w:val="center"/>
              <w:rPr>
                <w:b/>
                <w:noProof w:val="0"/>
                <w:sz w:val="22"/>
                <w:szCs w:val="22"/>
              </w:rPr>
            </w:pPr>
            <w:r w:rsidRPr="00B51586">
              <w:rPr>
                <w:b/>
                <w:noProof w:val="0"/>
                <w:sz w:val="22"/>
                <w:szCs w:val="22"/>
              </w:rPr>
              <w:t>Nr. și data acordului adițional</w:t>
            </w:r>
          </w:p>
        </w:tc>
        <w:tc>
          <w:tcPr>
            <w:tcW w:w="4076" w:type="dxa"/>
            <w:gridSpan w:val="2"/>
            <w:shd w:val="clear" w:color="auto" w:fill="FFFFFF"/>
            <w:vAlign w:val="center"/>
          </w:tcPr>
          <w:p w:rsidR="00C407CE" w:rsidRPr="00B51586" w:rsidRDefault="00C407CE" w:rsidP="00B51586">
            <w:pPr>
              <w:ind w:right="-1"/>
              <w:jc w:val="center"/>
              <w:rPr>
                <w:b/>
                <w:noProof w:val="0"/>
                <w:sz w:val="22"/>
                <w:szCs w:val="22"/>
              </w:rPr>
            </w:pPr>
            <w:r w:rsidRPr="00B51586">
              <w:rPr>
                <w:b/>
                <w:noProof w:val="0"/>
                <w:sz w:val="22"/>
                <w:szCs w:val="22"/>
              </w:rPr>
              <w:t xml:space="preserve">Valoarea modificărilor </w:t>
            </w:r>
            <w:r w:rsidRPr="00B51586">
              <w:rPr>
                <w:noProof w:val="0"/>
                <w:sz w:val="22"/>
                <w:szCs w:val="22"/>
              </w:rPr>
              <w:t>(după caz)</w:t>
            </w:r>
          </w:p>
        </w:tc>
      </w:tr>
      <w:tr w:rsidR="00C407CE" w:rsidRPr="00EC30C2" w:rsidTr="00B51586">
        <w:tc>
          <w:tcPr>
            <w:tcW w:w="2093" w:type="dxa"/>
            <w:vMerge/>
            <w:shd w:val="clear" w:color="auto" w:fill="FFFFFF"/>
            <w:vAlign w:val="center"/>
          </w:tcPr>
          <w:p w:rsidR="00C407CE" w:rsidRPr="00B51586" w:rsidRDefault="00C407CE" w:rsidP="00B51586">
            <w:pPr>
              <w:ind w:right="-1"/>
              <w:jc w:val="center"/>
              <w:rPr>
                <w:b/>
                <w:noProof w:val="0"/>
                <w:sz w:val="22"/>
                <w:szCs w:val="22"/>
              </w:rPr>
            </w:pPr>
          </w:p>
        </w:tc>
        <w:tc>
          <w:tcPr>
            <w:tcW w:w="3402" w:type="dxa"/>
            <w:gridSpan w:val="2"/>
            <w:vMerge/>
            <w:shd w:val="clear" w:color="auto" w:fill="FFFFFF"/>
            <w:vAlign w:val="center"/>
          </w:tcPr>
          <w:p w:rsidR="00C407CE" w:rsidRPr="00B51586" w:rsidRDefault="00C407CE" w:rsidP="00B51586">
            <w:pPr>
              <w:ind w:right="-1"/>
              <w:jc w:val="center"/>
              <w:rPr>
                <w:b/>
                <w:noProof w:val="0"/>
                <w:sz w:val="22"/>
                <w:szCs w:val="22"/>
              </w:rPr>
            </w:pPr>
          </w:p>
        </w:tc>
        <w:tc>
          <w:tcPr>
            <w:tcW w:w="2161" w:type="dxa"/>
            <w:shd w:val="clear" w:color="auto" w:fill="FFFFFF"/>
            <w:vAlign w:val="center"/>
          </w:tcPr>
          <w:p w:rsidR="00C407CE" w:rsidRPr="00B51586" w:rsidRDefault="00C407CE" w:rsidP="00B51586">
            <w:pPr>
              <w:ind w:right="-1"/>
              <w:jc w:val="center"/>
              <w:rPr>
                <w:b/>
                <w:noProof w:val="0"/>
                <w:sz w:val="22"/>
                <w:szCs w:val="22"/>
              </w:rPr>
            </w:pPr>
            <w:r w:rsidRPr="00B51586">
              <w:rPr>
                <w:b/>
                <w:noProof w:val="0"/>
                <w:sz w:val="22"/>
                <w:szCs w:val="22"/>
              </w:rPr>
              <w:t>Fără TVA</w:t>
            </w:r>
          </w:p>
        </w:tc>
        <w:tc>
          <w:tcPr>
            <w:tcW w:w="1915" w:type="dxa"/>
            <w:shd w:val="clear" w:color="auto" w:fill="FFFFFF"/>
            <w:vAlign w:val="center"/>
          </w:tcPr>
          <w:p w:rsidR="00C407CE" w:rsidRPr="00B51586" w:rsidRDefault="00C407CE" w:rsidP="00B51586">
            <w:pPr>
              <w:ind w:right="-1"/>
              <w:jc w:val="center"/>
              <w:rPr>
                <w:b/>
                <w:noProof w:val="0"/>
                <w:sz w:val="22"/>
                <w:szCs w:val="22"/>
              </w:rPr>
            </w:pPr>
            <w:r w:rsidRPr="00B51586">
              <w:rPr>
                <w:b/>
                <w:noProof w:val="0"/>
                <w:sz w:val="22"/>
                <w:szCs w:val="22"/>
              </w:rPr>
              <w:t>Inclusiv TVA</w:t>
            </w:r>
          </w:p>
        </w:tc>
      </w:tr>
      <w:tr w:rsidR="00C407CE" w:rsidRPr="00EC30C2" w:rsidTr="00B51586">
        <w:tc>
          <w:tcPr>
            <w:tcW w:w="2093" w:type="dxa"/>
          </w:tcPr>
          <w:p w:rsidR="00C407CE" w:rsidRPr="00B51586" w:rsidRDefault="00C407CE" w:rsidP="00B51586">
            <w:pPr>
              <w:jc w:val="both"/>
              <w:rPr>
                <w:noProof w:val="0"/>
                <w:sz w:val="22"/>
                <w:szCs w:val="22"/>
              </w:rPr>
            </w:pPr>
          </w:p>
        </w:tc>
        <w:tc>
          <w:tcPr>
            <w:tcW w:w="1735" w:type="dxa"/>
          </w:tcPr>
          <w:p w:rsidR="00C407CE" w:rsidRPr="00B51586" w:rsidRDefault="00C407CE" w:rsidP="00B51586">
            <w:pPr>
              <w:jc w:val="both"/>
              <w:rPr>
                <w:noProof w:val="0"/>
                <w:sz w:val="22"/>
                <w:szCs w:val="22"/>
              </w:rPr>
            </w:pPr>
          </w:p>
        </w:tc>
        <w:tc>
          <w:tcPr>
            <w:tcW w:w="1667" w:type="dxa"/>
          </w:tcPr>
          <w:p w:rsidR="00C407CE" w:rsidRPr="00B51586" w:rsidRDefault="00C407CE" w:rsidP="00B51586">
            <w:pPr>
              <w:jc w:val="both"/>
              <w:rPr>
                <w:noProof w:val="0"/>
                <w:sz w:val="22"/>
                <w:szCs w:val="22"/>
              </w:rPr>
            </w:pPr>
          </w:p>
        </w:tc>
        <w:tc>
          <w:tcPr>
            <w:tcW w:w="2161" w:type="dxa"/>
          </w:tcPr>
          <w:p w:rsidR="00C407CE" w:rsidRPr="00B51586" w:rsidRDefault="00C407CE" w:rsidP="00B51586">
            <w:pPr>
              <w:jc w:val="both"/>
              <w:rPr>
                <w:noProof w:val="0"/>
                <w:sz w:val="22"/>
                <w:szCs w:val="22"/>
              </w:rPr>
            </w:pPr>
          </w:p>
        </w:tc>
        <w:tc>
          <w:tcPr>
            <w:tcW w:w="1915" w:type="dxa"/>
          </w:tcPr>
          <w:p w:rsidR="00C407CE" w:rsidRPr="00B51586" w:rsidRDefault="00C407CE" w:rsidP="00B51586">
            <w:pPr>
              <w:jc w:val="both"/>
              <w:rPr>
                <w:noProof w:val="0"/>
                <w:sz w:val="22"/>
                <w:szCs w:val="22"/>
              </w:rPr>
            </w:pPr>
          </w:p>
        </w:tc>
      </w:tr>
    </w:tbl>
    <w:p w:rsidR="00C407CE" w:rsidRPr="00FF430B" w:rsidRDefault="00C407CE" w:rsidP="00130A49">
      <w:pPr>
        <w:spacing w:before="240"/>
        <w:ind w:right="-1"/>
        <w:jc w:val="both"/>
        <w:rPr>
          <w:b/>
          <w:noProof w:val="0"/>
          <w:sz w:val="22"/>
          <w:szCs w:val="22"/>
        </w:rPr>
      </w:pPr>
      <w:r w:rsidRPr="00FF430B">
        <w:rPr>
          <w:b/>
          <w:noProof w:val="0"/>
          <w:sz w:val="22"/>
          <w:szCs w:val="22"/>
        </w:rPr>
        <w:t>Conducătorul grupului de lucru:</w:t>
      </w:r>
    </w:p>
    <w:p w:rsidR="00C407CE" w:rsidRPr="00FF430B" w:rsidRDefault="00C407CE"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C407CE" w:rsidRPr="00FF430B" w:rsidRDefault="00C407CE"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C407CE" w:rsidRPr="00FF430B" w:rsidRDefault="00C407CE" w:rsidP="00130A49">
      <w:pPr>
        <w:keepNext/>
        <w:tabs>
          <w:tab w:val="left" w:pos="1134"/>
        </w:tabs>
        <w:suppressAutoHyphens/>
        <w:ind w:right="-1"/>
        <w:jc w:val="both"/>
        <w:outlineLvl w:val="1"/>
        <w:rPr>
          <w:b/>
          <w:iCs/>
          <w:noProof w:val="0"/>
          <w:color w:val="000000"/>
          <w:sz w:val="22"/>
          <w:szCs w:val="22"/>
          <w:lang w:eastAsia="zh-CN"/>
        </w:rPr>
      </w:pPr>
    </w:p>
    <w:p w:rsidR="00C407CE" w:rsidRPr="00FF430B" w:rsidRDefault="00C407CE" w:rsidP="005D5589">
      <w:pPr>
        <w:keepNext/>
        <w:tabs>
          <w:tab w:val="left" w:pos="1134"/>
        </w:tabs>
        <w:suppressAutoHyphens/>
        <w:ind w:right="-1"/>
        <w:jc w:val="center"/>
        <w:outlineLvl w:val="1"/>
        <w:rPr>
          <w:b/>
          <w:iCs/>
          <w:noProof w:val="0"/>
          <w:color w:val="000000"/>
          <w:sz w:val="22"/>
          <w:szCs w:val="22"/>
          <w:lang w:eastAsia="zh-CN"/>
        </w:rPr>
      </w:pPr>
    </w:p>
    <w:p w:rsidR="00C407CE" w:rsidRPr="00FF430B" w:rsidRDefault="00C407CE" w:rsidP="00130A49">
      <w:pPr>
        <w:rPr>
          <w:noProof w:val="0"/>
          <w:lang w:eastAsia="zh-CN"/>
        </w:rPr>
      </w:pPr>
    </w:p>
    <w:p w:rsidR="00C407CE" w:rsidRPr="00FF430B" w:rsidRDefault="00C407CE" w:rsidP="00130A49">
      <w:pPr>
        <w:tabs>
          <w:tab w:val="decimal" w:pos="8364"/>
        </w:tabs>
        <w:spacing w:line="276" w:lineRule="auto"/>
        <w:ind w:right="-144"/>
        <w:jc w:val="center"/>
        <w:rPr>
          <w:b/>
          <w:bCs/>
          <w:color w:val="000000"/>
        </w:rPr>
      </w:pPr>
    </w:p>
    <w:p w:rsidR="00C407CE" w:rsidRPr="00FF430B" w:rsidRDefault="00C407CE" w:rsidP="00130A49">
      <w:pPr>
        <w:tabs>
          <w:tab w:val="decimal" w:pos="8364"/>
        </w:tabs>
        <w:spacing w:line="276" w:lineRule="auto"/>
        <w:ind w:right="-144"/>
        <w:jc w:val="center"/>
        <w:rPr>
          <w:b/>
          <w:bCs/>
          <w:color w:val="000000"/>
        </w:rPr>
      </w:pPr>
    </w:p>
    <w:p w:rsidR="00C407CE" w:rsidRPr="00FF430B" w:rsidRDefault="00C407CE" w:rsidP="00BA7FF4">
      <w:pPr>
        <w:jc w:val="right"/>
        <w:rPr>
          <w:noProof w:val="0"/>
          <w:sz w:val="22"/>
          <w:szCs w:val="22"/>
        </w:rPr>
      </w:pPr>
      <w:bookmarkStart w:id="47" w:name="_Toc449692095"/>
      <w:r w:rsidRPr="00FF430B">
        <w:rPr>
          <w:noProof w:val="0"/>
        </w:rPr>
        <w:t>Anexa nr.</w:t>
      </w:r>
      <w:r>
        <w:rPr>
          <w:noProof w:val="0"/>
        </w:rPr>
        <w:t xml:space="preserve"> </w:t>
      </w:r>
      <w:r w:rsidRPr="00FF430B">
        <w:rPr>
          <w:noProof w:val="0"/>
        </w:rPr>
        <w:t>7</w:t>
      </w:r>
    </w:p>
    <w:p w:rsidR="00C407CE" w:rsidRPr="00FF430B" w:rsidRDefault="00C407CE" w:rsidP="00BA7FF4">
      <w:pPr>
        <w:jc w:val="right"/>
        <w:rPr>
          <w:noProof w:val="0"/>
        </w:rPr>
      </w:pPr>
      <w:r w:rsidRPr="00FF430B">
        <w:rPr>
          <w:noProof w:val="0"/>
        </w:rPr>
        <w:t>la Documentația standard nr._____</w:t>
      </w:r>
    </w:p>
    <w:p w:rsidR="00C407CE" w:rsidRPr="00FF430B" w:rsidRDefault="00C407CE" w:rsidP="00BA7FF4">
      <w:pPr>
        <w:jc w:val="right"/>
        <w:rPr>
          <w:noProof w:val="0"/>
        </w:rPr>
      </w:pPr>
      <w:r w:rsidRPr="00FF430B">
        <w:rPr>
          <w:noProof w:val="0"/>
        </w:rPr>
        <w:t>din “____” ________ 20___</w:t>
      </w:r>
    </w:p>
    <w:p w:rsidR="00C407CE" w:rsidRPr="00FF430B" w:rsidRDefault="00C407CE">
      <w:pPr>
        <w:pStyle w:val="Style3"/>
        <w:tabs>
          <w:tab w:val="left" w:pos="567"/>
        </w:tabs>
        <w:spacing w:before="0" w:beforeAutospacing="0" w:after="0"/>
        <w:ind w:left="0" w:firstLine="0"/>
        <w:rPr>
          <w:rFonts w:eastAsia="PMingLiU"/>
          <w:lang w:eastAsia="zh-CN"/>
        </w:rPr>
      </w:pPr>
    </w:p>
    <w:p w:rsidR="00C407CE" w:rsidRPr="00FF430B" w:rsidRDefault="00C407CE" w:rsidP="00B322B4">
      <w:pPr>
        <w:pStyle w:val="Style3"/>
        <w:tabs>
          <w:tab w:val="left" w:pos="567"/>
        </w:tabs>
        <w:spacing w:before="0" w:beforeAutospacing="0" w:after="0"/>
        <w:ind w:left="0" w:firstLine="0"/>
        <w:jc w:val="center"/>
        <w:rPr>
          <w:rFonts w:eastAsia="PMingLiU"/>
          <w:lang w:eastAsia="zh-CN"/>
        </w:rPr>
      </w:pPr>
    </w:p>
    <w:p w:rsidR="00C407CE" w:rsidRPr="00FF430B" w:rsidRDefault="00C407CE" w:rsidP="00F5261B">
      <w:pPr>
        <w:pStyle w:val="BodyText"/>
        <w:tabs>
          <w:tab w:val="left" w:pos="567"/>
        </w:tabs>
        <w:rPr>
          <w:rFonts w:ascii="Calibri Light" w:hAnsi="Calibri Light" w:cs="Calibri Light"/>
          <w:b/>
          <w:szCs w:val="24"/>
        </w:rPr>
      </w:pPr>
      <w:bookmarkStart w:id="48" w:name="_Toc449692096"/>
      <w:bookmarkEnd w:id="47"/>
    </w:p>
    <w:p w:rsidR="00C407CE" w:rsidRPr="00FF430B" w:rsidRDefault="00C407CE"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C407CE" w:rsidRPr="00FF430B" w:rsidRDefault="00C407CE" w:rsidP="00F5261B">
      <w:pPr>
        <w:pStyle w:val="BodyText"/>
        <w:tabs>
          <w:tab w:val="left" w:pos="-142"/>
        </w:tabs>
        <w:spacing w:before="240"/>
        <w:jc w:val="center"/>
        <w:rPr>
          <w:rFonts w:ascii="Calibri Light" w:hAnsi="Calibri Light" w:cs="Calibri Light"/>
          <w:szCs w:val="24"/>
        </w:rPr>
      </w:pPr>
    </w:p>
    <w:p w:rsidR="00C407CE" w:rsidRPr="00FF430B" w:rsidRDefault="00C407CE"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C407CE" w:rsidRPr="00FF430B" w:rsidRDefault="00C407CE" w:rsidP="00F5261B">
      <w:pPr>
        <w:pStyle w:val="BodyText"/>
        <w:tabs>
          <w:tab w:val="left" w:pos="567"/>
        </w:tabs>
        <w:spacing w:line="360" w:lineRule="auto"/>
        <w:jc w:val="both"/>
        <w:rPr>
          <w:rFonts w:ascii="Times New Roman" w:hAnsi="Times New Roman"/>
          <w:szCs w:val="24"/>
        </w:rPr>
      </w:pPr>
    </w:p>
    <w:p w:rsidR="00C407CE" w:rsidRPr="00FF430B" w:rsidRDefault="00C407CE"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C407CE" w:rsidRPr="00FF430B" w:rsidRDefault="00C407CE"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C407CE" w:rsidRPr="00FF430B" w:rsidRDefault="00C407CE" w:rsidP="00F5261B">
      <w:pPr>
        <w:pStyle w:val="BodyText"/>
        <w:tabs>
          <w:tab w:val="left" w:pos="567"/>
        </w:tabs>
        <w:spacing w:line="360" w:lineRule="auto"/>
        <w:rPr>
          <w:rFonts w:ascii="Times New Roman" w:hAnsi="Times New Roman"/>
          <w:szCs w:val="24"/>
        </w:rPr>
      </w:pPr>
    </w:p>
    <w:p w:rsidR="00C407CE" w:rsidRPr="00FF430B" w:rsidRDefault="00C407CE"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C407CE" w:rsidRPr="00FF430B" w:rsidRDefault="00C407CE"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C407CE" w:rsidRPr="00FF430B" w:rsidRDefault="00C407CE"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C407CE" w:rsidRPr="00FF430B" w:rsidRDefault="00C407CE"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BA7FF4">
      <w:pPr>
        <w:jc w:val="right"/>
        <w:rPr>
          <w:noProof w:val="0"/>
          <w:sz w:val="22"/>
          <w:szCs w:val="22"/>
        </w:rPr>
      </w:pPr>
      <w:r w:rsidRPr="00FF430B">
        <w:rPr>
          <w:noProof w:val="0"/>
        </w:rPr>
        <w:t>Anexa nr.</w:t>
      </w:r>
      <w:r>
        <w:rPr>
          <w:noProof w:val="0"/>
        </w:rPr>
        <w:t xml:space="preserve"> </w:t>
      </w:r>
      <w:r w:rsidRPr="00FF430B">
        <w:rPr>
          <w:noProof w:val="0"/>
        </w:rPr>
        <w:t>8</w:t>
      </w:r>
    </w:p>
    <w:p w:rsidR="00C407CE" w:rsidRPr="00FF430B" w:rsidRDefault="00C407CE" w:rsidP="00BA7FF4">
      <w:pPr>
        <w:jc w:val="right"/>
        <w:rPr>
          <w:noProof w:val="0"/>
        </w:rPr>
      </w:pPr>
      <w:r w:rsidRPr="00FF430B">
        <w:rPr>
          <w:noProof w:val="0"/>
        </w:rPr>
        <w:t>la Documentația standard nr._____</w:t>
      </w:r>
    </w:p>
    <w:p w:rsidR="00C407CE" w:rsidRPr="00FF430B" w:rsidRDefault="00C407CE" w:rsidP="00BA7FF4">
      <w:pPr>
        <w:jc w:val="right"/>
        <w:rPr>
          <w:noProof w:val="0"/>
        </w:rPr>
      </w:pPr>
      <w:r w:rsidRPr="00FF430B">
        <w:rPr>
          <w:noProof w:val="0"/>
        </w:rPr>
        <w:t>din “____” ________ 20___</w:t>
      </w: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C407CE" w:rsidRPr="00FF430B" w:rsidRDefault="00C407CE"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C407CE" w:rsidRPr="00FF430B" w:rsidRDefault="00C407CE" w:rsidP="00211C74">
      <w:pPr>
        <w:pStyle w:val="BodyText"/>
        <w:tabs>
          <w:tab w:val="left" w:pos="567"/>
        </w:tabs>
        <w:spacing w:line="360" w:lineRule="auto"/>
        <w:jc w:val="both"/>
        <w:rPr>
          <w:rFonts w:ascii="Times New Roman" w:hAnsi="Times New Roman"/>
          <w:szCs w:val="24"/>
        </w:rPr>
      </w:pPr>
    </w:p>
    <w:p w:rsidR="00C407CE" w:rsidRPr="00FF430B" w:rsidRDefault="00C407CE" w:rsidP="00211C74">
      <w:pPr>
        <w:pStyle w:val="BodyText"/>
        <w:tabs>
          <w:tab w:val="left" w:pos="567"/>
        </w:tabs>
        <w:spacing w:line="360" w:lineRule="auto"/>
        <w:jc w:val="both"/>
        <w:rPr>
          <w:rFonts w:ascii="Times New Roman" w:hAnsi="Times New Roman"/>
          <w:szCs w:val="24"/>
        </w:rPr>
      </w:pPr>
    </w:p>
    <w:p w:rsidR="00C407CE" w:rsidRPr="00FF430B" w:rsidRDefault="00C407CE"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C407CE" w:rsidRPr="00FF430B" w:rsidRDefault="00C407CE"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C407CE" w:rsidRPr="00FF430B" w:rsidRDefault="00C407CE"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C407CE" w:rsidRPr="00FF430B" w:rsidRDefault="00C407CE"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C407CE" w:rsidRPr="00FF430B" w:rsidRDefault="00C407CE"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950D18">
      <w:pPr>
        <w:pStyle w:val="BodyText"/>
        <w:tabs>
          <w:tab w:val="left" w:pos="567"/>
        </w:tabs>
        <w:spacing w:line="360" w:lineRule="auto"/>
        <w:rPr>
          <w:rFonts w:ascii="Times New Roman" w:hAnsi="Times New Roman"/>
          <w:szCs w:val="24"/>
        </w:rPr>
      </w:pPr>
    </w:p>
    <w:p w:rsidR="00C407CE" w:rsidRPr="00FF430B" w:rsidRDefault="00C407CE" w:rsidP="00BE49DD">
      <w:pPr>
        <w:jc w:val="right"/>
        <w:rPr>
          <w:noProof w:val="0"/>
          <w:sz w:val="22"/>
          <w:szCs w:val="22"/>
        </w:rPr>
      </w:pPr>
      <w:r w:rsidRPr="00FF430B">
        <w:rPr>
          <w:noProof w:val="0"/>
        </w:rPr>
        <w:t>Anexa nr.</w:t>
      </w:r>
      <w:r>
        <w:rPr>
          <w:noProof w:val="0"/>
        </w:rPr>
        <w:t xml:space="preserve"> </w:t>
      </w:r>
      <w:r w:rsidRPr="00FF430B">
        <w:rPr>
          <w:noProof w:val="0"/>
        </w:rPr>
        <w:t>9</w:t>
      </w:r>
    </w:p>
    <w:p w:rsidR="00C407CE" w:rsidRPr="00FF430B" w:rsidRDefault="00C407CE" w:rsidP="00BE49DD">
      <w:pPr>
        <w:jc w:val="right"/>
        <w:rPr>
          <w:noProof w:val="0"/>
        </w:rPr>
      </w:pPr>
      <w:r w:rsidRPr="00FF430B">
        <w:rPr>
          <w:noProof w:val="0"/>
        </w:rPr>
        <w:t>la Documentația standard nr._____</w:t>
      </w:r>
    </w:p>
    <w:p w:rsidR="00C407CE" w:rsidRPr="00FF430B" w:rsidRDefault="00C407CE" w:rsidP="00BE49DD">
      <w:pPr>
        <w:jc w:val="right"/>
        <w:rPr>
          <w:noProof w:val="0"/>
        </w:rPr>
      </w:pPr>
      <w:r w:rsidRPr="00FF430B">
        <w:rPr>
          <w:noProof w:val="0"/>
        </w:rPr>
        <w:t>din “____” ________ 20___</w:t>
      </w:r>
    </w:p>
    <w:p w:rsidR="00C407CE" w:rsidRPr="00FF430B" w:rsidRDefault="00C407CE" w:rsidP="00950D18">
      <w:pPr>
        <w:pStyle w:val="BodyText"/>
        <w:tabs>
          <w:tab w:val="left" w:pos="567"/>
        </w:tabs>
        <w:spacing w:line="360" w:lineRule="auto"/>
        <w:rPr>
          <w:rFonts w:ascii="Times New Roman" w:hAnsi="Times New Roman"/>
          <w:szCs w:val="24"/>
        </w:rPr>
      </w:pPr>
    </w:p>
    <w:bookmarkEnd w:id="48"/>
    <w:p w:rsidR="00C407CE" w:rsidRPr="00FF430B" w:rsidRDefault="00C407CE" w:rsidP="00950D18">
      <w:pPr>
        <w:pStyle w:val="BodyText"/>
        <w:tabs>
          <w:tab w:val="left" w:pos="567"/>
        </w:tabs>
        <w:rPr>
          <w:rFonts w:ascii="Times New Roman" w:hAnsi="Times New Roman"/>
          <w:b/>
          <w:szCs w:val="24"/>
        </w:rPr>
      </w:pPr>
    </w:p>
    <w:p w:rsidR="00C407CE" w:rsidRPr="00FF430B" w:rsidRDefault="00C407CE"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C407CE" w:rsidRPr="00FF430B" w:rsidRDefault="00C407CE" w:rsidP="00950D18">
      <w:pPr>
        <w:pStyle w:val="BodyText"/>
        <w:tabs>
          <w:tab w:val="left" w:pos="567"/>
        </w:tabs>
        <w:rPr>
          <w:rFonts w:ascii="Times New Roman" w:hAnsi="Times New Roman"/>
          <w:b/>
          <w:szCs w:val="24"/>
        </w:rPr>
      </w:pPr>
    </w:p>
    <w:p w:rsidR="00C407CE" w:rsidRPr="00FF430B" w:rsidRDefault="00C407CE"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C407CE" w:rsidRPr="00FF430B" w:rsidRDefault="00C407CE"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C407CE" w:rsidRPr="00FF430B" w:rsidRDefault="00C407CE" w:rsidP="00950D18">
      <w:pPr>
        <w:pStyle w:val="BodyText"/>
        <w:tabs>
          <w:tab w:val="left" w:pos="567"/>
        </w:tabs>
        <w:rPr>
          <w:rFonts w:ascii="Times New Roman" w:hAnsi="Times New Roman"/>
          <w:szCs w:val="24"/>
        </w:rPr>
      </w:pPr>
    </w:p>
    <w:p w:rsidR="00C407CE" w:rsidRPr="00FF430B" w:rsidRDefault="00C407CE" w:rsidP="00950D18">
      <w:pPr>
        <w:pStyle w:val="BodyText"/>
        <w:tabs>
          <w:tab w:val="left" w:pos="567"/>
        </w:tabs>
        <w:rPr>
          <w:rFonts w:ascii="Times New Roman" w:hAnsi="Times New Roman"/>
          <w:szCs w:val="24"/>
        </w:rPr>
      </w:pP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C407CE" w:rsidRPr="00FF430B" w:rsidRDefault="00C407CE"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C407CE" w:rsidRPr="00FF430B" w:rsidRDefault="00C407CE"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C407CE" w:rsidRPr="00FF430B" w:rsidRDefault="00C407CE"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C407CE" w:rsidRPr="00FF430B" w:rsidRDefault="00C407CE"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C407CE" w:rsidRPr="00FF430B" w:rsidRDefault="00C407CE"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C407CE" w:rsidRPr="00FF430B" w:rsidRDefault="00C407CE"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C407CE" w:rsidRPr="00FF430B" w:rsidRDefault="00C407CE"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C407CE" w:rsidRPr="00FF430B" w:rsidRDefault="00C407CE"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C407CE" w:rsidRPr="00FF430B" w:rsidRDefault="00C407CE">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C407CE" w:rsidRPr="00FF430B" w:rsidRDefault="00C407CE"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rsidR="00C407CE" w:rsidRPr="00FF430B" w:rsidRDefault="00C407CE"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C407CE" w:rsidRPr="00FF430B" w:rsidRDefault="00C407CE"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C407CE" w:rsidRPr="00FF430B" w:rsidRDefault="00C407CE"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C407CE" w:rsidRPr="00FF430B" w:rsidRDefault="00C407CE"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C407CE" w:rsidRPr="00FF430B" w:rsidRDefault="00C407CE" w:rsidP="00950D18">
      <w:pPr>
        <w:pStyle w:val="BodyText"/>
        <w:tabs>
          <w:tab w:val="left" w:pos="567"/>
        </w:tabs>
        <w:ind w:hanging="502"/>
        <w:rPr>
          <w:rFonts w:ascii="Times New Roman" w:hAnsi="Times New Roman"/>
          <w:szCs w:val="24"/>
        </w:rPr>
      </w:pPr>
    </w:p>
    <w:p w:rsidR="00C407CE" w:rsidRPr="00FF430B" w:rsidRDefault="00C407CE"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C407CE" w:rsidRPr="00FF430B" w:rsidRDefault="00C407CE" w:rsidP="000D26B9">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rsidR="00C407CE" w:rsidRPr="00FF430B" w:rsidRDefault="00C407CE" w:rsidP="00196AB4">
      <w:pPr>
        <w:spacing w:after="200" w:line="276" w:lineRule="auto"/>
        <w:jc w:val="center"/>
        <w:rPr>
          <w:lang w:eastAsia="zh-CN"/>
        </w:rPr>
      </w:pPr>
      <w:bookmarkStart w:id="49" w:name="_Toc449692097"/>
    </w:p>
    <w:p w:rsidR="00C407CE" w:rsidRPr="00FF430B" w:rsidRDefault="00C407CE" w:rsidP="00196AB4">
      <w:pPr>
        <w:spacing w:after="200" w:line="276" w:lineRule="auto"/>
        <w:jc w:val="center"/>
        <w:rPr>
          <w:lang w:eastAsia="zh-CN"/>
        </w:rPr>
      </w:pPr>
    </w:p>
    <w:p w:rsidR="00C407CE" w:rsidRPr="00FF430B" w:rsidRDefault="00C407CE" w:rsidP="00196AB4">
      <w:pPr>
        <w:spacing w:after="200" w:line="276" w:lineRule="auto"/>
        <w:jc w:val="center"/>
        <w:rPr>
          <w:lang w:eastAsia="zh-CN"/>
        </w:rPr>
      </w:pPr>
    </w:p>
    <w:p w:rsidR="00C407CE" w:rsidRPr="00FF430B" w:rsidRDefault="00C407CE" w:rsidP="00BA7FF4">
      <w:pPr>
        <w:jc w:val="right"/>
        <w:rPr>
          <w:noProof w:val="0"/>
          <w:sz w:val="22"/>
          <w:szCs w:val="22"/>
        </w:rPr>
      </w:pPr>
      <w:r w:rsidRPr="00FF430B">
        <w:rPr>
          <w:noProof w:val="0"/>
        </w:rPr>
        <w:t>Anexa nr.</w:t>
      </w:r>
      <w:r>
        <w:rPr>
          <w:noProof w:val="0"/>
        </w:rPr>
        <w:t xml:space="preserve"> </w:t>
      </w:r>
      <w:r w:rsidRPr="00FF430B">
        <w:rPr>
          <w:noProof w:val="0"/>
        </w:rPr>
        <w:t>10</w:t>
      </w:r>
    </w:p>
    <w:p w:rsidR="00C407CE" w:rsidRPr="00FF430B" w:rsidRDefault="00C407CE" w:rsidP="00BA7FF4">
      <w:pPr>
        <w:jc w:val="right"/>
        <w:rPr>
          <w:noProof w:val="0"/>
        </w:rPr>
      </w:pPr>
      <w:r w:rsidRPr="00FF430B">
        <w:rPr>
          <w:noProof w:val="0"/>
        </w:rPr>
        <w:t>la Documentația standard nr._____</w:t>
      </w:r>
    </w:p>
    <w:p w:rsidR="00C407CE" w:rsidRPr="00FF430B" w:rsidRDefault="00C407CE" w:rsidP="00BA7FF4">
      <w:pPr>
        <w:jc w:val="right"/>
        <w:rPr>
          <w:noProof w:val="0"/>
        </w:rPr>
      </w:pPr>
      <w:r w:rsidRPr="00FF430B">
        <w:rPr>
          <w:noProof w:val="0"/>
        </w:rPr>
        <w:t>din “____” ________ 20___</w:t>
      </w:r>
    </w:p>
    <w:p w:rsidR="00C407CE" w:rsidRPr="00FF430B" w:rsidRDefault="00C407CE" w:rsidP="00196AB4">
      <w:pPr>
        <w:spacing w:after="200" w:line="276" w:lineRule="auto"/>
        <w:jc w:val="center"/>
        <w:rPr>
          <w:lang w:eastAsia="zh-CN"/>
        </w:rPr>
      </w:pPr>
    </w:p>
    <w:p w:rsidR="00C407CE" w:rsidRPr="00FF430B" w:rsidRDefault="00C407CE" w:rsidP="00950D18">
      <w:pPr>
        <w:rPr>
          <w:lang w:eastAsia="zh-CN"/>
        </w:rPr>
      </w:pPr>
    </w:p>
    <w:bookmarkEnd w:id="49"/>
    <w:p w:rsidR="00C407CE" w:rsidRPr="00FF430B" w:rsidRDefault="00C407CE" w:rsidP="00950D18">
      <w:pPr>
        <w:jc w:val="center"/>
        <w:rPr>
          <w:b/>
        </w:rPr>
      </w:pPr>
    </w:p>
    <w:p w:rsidR="00C407CE" w:rsidRPr="00FF430B" w:rsidRDefault="00C407CE"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C407CE" w:rsidRPr="00FF430B" w:rsidRDefault="00C407CE"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C407CE" w:rsidRPr="00FF430B" w:rsidRDefault="00C407CE"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C407CE" w:rsidRPr="00EC30C2" w:rsidTr="00233538">
        <w:trPr>
          <w:cantSplit/>
          <w:trHeight w:val="300"/>
        </w:trPr>
        <w:tc>
          <w:tcPr>
            <w:tcW w:w="709" w:type="dxa"/>
            <w:vMerge w:val="restart"/>
          </w:tcPr>
          <w:p w:rsidR="00C407CE" w:rsidRPr="00FF430B" w:rsidRDefault="00C407CE"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C407CE" w:rsidRPr="00FF430B" w:rsidRDefault="00C407CE"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C407CE" w:rsidRPr="00FF430B" w:rsidRDefault="00C407CE"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C407CE" w:rsidRPr="00FF430B" w:rsidRDefault="00C407CE"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C407CE" w:rsidRPr="00FF430B" w:rsidRDefault="00C407CE"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C407CE" w:rsidRPr="00FF430B" w:rsidRDefault="00C407CE"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C407CE" w:rsidRPr="00EC30C2" w:rsidTr="00233538">
        <w:trPr>
          <w:cantSplit/>
          <w:trHeight w:val="240"/>
        </w:trPr>
        <w:tc>
          <w:tcPr>
            <w:tcW w:w="709" w:type="dxa"/>
            <w:vMerge/>
          </w:tcPr>
          <w:p w:rsidR="00C407CE" w:rsidRPr="00FF430B" w:rsidRDefault="00C407CE" w:rsidP="00950D18">
            <w:pPr>
              <w:pStyle w:val="BodyText"/>
              <w:tabs>
                <w:tab w:val="left" w:pos="567"/>
              </w:tabs>
              <w:rPr>
                <w:rFonts w:ascii="Times New Roman" w:hAnsi="Times New Roman"/>
                <w:b/>
                <w:szCs w:val="24"/>
              </w:rPr>
            </w:pPr>
          </w:p>
        </w:tc>
        <w:tc>
          <w:tcPr>
            <w:tcW w:w="2825" w:type="dxa"/>
            <w:vMerge/>
          </w:tcPr>
          <w:p w:rsidR="00C407CE" w:rsidRPr="00FF430B" w:rsidRDefault="00C407CE" w:rsidP="00950D18">
            <w:pPr>
              <w:pStyle w:val="BodyText"/>
              <w:tabs>
                <w:tab w:val="left" w:pos="567"/>
              </w:tabs>
              <w:rPr>
                <w:rFonts w:ascii="Times New Roman" w:hAnsi="Times New Roman"/>
                <w:b/>
                <w:szCs w:val="24"/>
              </w:rPr>
            </w:pPr>
          </w:p>
        </w:tc>
        <w:tc>
          <w:tcPr>
            <w:tcW w:w="5490" w:type="dxa"/>
            <w:gridSpan w:val="7"/>
          </w:tcPr>
          <w:p w:rsidR="00C407CE" w:rsidRPr="00FF430B" w:rsidRDefault="00C407CE"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C407CE" w:rsidRPr="00EC30C2" w:rsidTr="00233538">
        <w:trPr>
          <w:cantSplit/>
          <w:trHeight w:val="120"/>
        </w:trPr>
        <w:tc>
          <w:tcPr>
            <w:tcW w:w="709" w:type="dxa"/>
            <w:vMerge/>
          </w:tcPr>
          <w:p w:rsidR="00C407CE" w:rsidRPr="00FF430B" w:rsidRDefault="00C407CE" w:rsidP="00950D18">
            <w:pPr>
              <w:pStyle w:val="BodyText"/>
              <w:tabs>
                <w:tab w:val="left" w:pos="567"/>
              </w:tabs>
              <w:rPr>
                <w:rFonts w:ascii="Times New Roman" w:hAnsi="Times New Roman"/>
                <w:b/>
                <w:szCs w:val="24"/>
              </w:rPr>
            </w:pPr>
          </w:p>
        </w:tc>
        <w:tc>
          <w:tcPr>
            <w:tcW w:w="2825" w:type="dxa"/>
            <w:vMerge/>
          </w:tcPr>
          <w:p w:rsidR="00C407CE" w:rsidRPr="00FF430B" w:rsidRDefault="00C407CE" w:rsidP="00950D18">
            <w:pPr>
              <w:pStyle w:val="BodyText"/>
              <w:tabs>
                <w:tab w:val="left" w:pos="567"/>
              </w:tabs>
              <w:rPr>
                <w:rFonts w:ascii="Times New Roman" w:hAnsi="Times New Roman"/>
                <w:b/>
                <w:szCs w:val="24"/>
              </w:rPr>
            </w:pPr>
          </w:p>
        </w:tc>
        <w:tc>
          <w:tcPr>
            <w:tcW w:w="1035" w:type="dxa"/>
          </w:tcPr>
          <w:p w:rsidR="00C407CE" w:rsidRPr="00FF430B" w:rsidRDefault="00C407CE"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C407CE" w:rsidRPr="00FF430B" w:rsidRDefault="00C407CE"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C407CE" w:rsidRPr="00FF430B" w:rsidRDefault="00C407CE"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C407CE" w:rsidRPr="00FF430B" w:rsidRDefault="00C407CE"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C407CE" w:rsidRPr="00FF430B" w:rsidRDefault="00C407CE"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C407CE" w:rsidRPr="00EC30C2" w:rsidTr="00233538">
        <w:trPr>
          <w:cantSplit/>
          <w:trHeight w:val="180"/>
        </w:trPr>
        <w:tc>
          <w:tcPr>
            <w:tcW w:w="709" w:type="dxa"/>
          </w:tcPr>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C407CE" w:rsidRPr="00FF430B" w:rsidRDefault="00C407CE" w:rsidP="00950D18">
            <w:pPr>
              <w:pStyle w:val="BodyText"/>
              <w:tabs>
                <w:tab w:val="left" w:pos="567"/>
              </w:tabs>
              <w:rPr>
                <w:rFonts w:ascii="Times New Roman" w:hAnsi="Times New Roman"/>
                <w:szCs w:val="24"/>
              </w:rPr>
            </w:pPr>
          </w:p>
        </w:tc>
        <w:tc>
          <w:tcPr>
            <w:tcW w:w="1215" w:type="dxa"/>
          </w:tcPr>
          <w:p w:rsidR="00C407CE" w:rsidRPr="00FF430B" w:rsidRDefault="00C407CE" w:rsidP="00950D18">
            <w:pPr>
              <w:pStyle w:val="BodyText"/>
              <w:tabs>
                <w:tab w:val="left" w:pos="567"/>
              </w:tabs>
              <w:rPr>
                <w:rFonts w:ascii="Times New Roman" w:hAnsi="Times New Roman"/>
                <w:szCs w:val="24"/>
              </w:rPr>
            </w:pPr>
          </w:p>
        </w:tc>
        <w:tc>
          <w:tcPr>
            <w:tcW w:w="1005" w:type="dxa"/>
            <w:gridSpan w:val="2"/>
          </w:tcPr>
          <w:p w:rsidR="00C407CE" w:rsidRPr="00FF430B" w:rsidRDefault="00C407CE" w:rsidP="00950D18">
            <w:pPr>
              <w:pStyle w:val="BodyText"/>
              <w:tabs>
                <w:tab w:val="left" w:pos="567"/>
              </w:tabs>
              <w:rPr>
                <w:rFonts w:ascii="Times New Roman" w:hAnsi="Times New Roman"/>
                <w:szCs w:val="24"/>
              </w:rPr>
            </w:pPr>
          </w:p>
        </w:tc>
        <w:tc>
          <w:tcPr>
            <w:tcW w:w="990" w:type="dxa"/>
            <w:gridSpan w:val="2"/>
          </w:tcPr>
          <w:p w:rsidR="00C407CE" w:rsidRPr="00FF430B" w:rsidRDefault="00C407CE" w:rsidP="00950D18">
            <w:pPr>
              <w:pStyle w:val="BodyText"/>
              <w:tabs>
                <w:tab w:val="left" w:pos="567"/>
              </w:tabs>
              <w:rPr>
                <w:rFonts w:ascii="Times New Roman" w:hAnsi="Times New Roman"/>
                <w:szCs w:val="24"/>
              </w:rPr>
            </w:pPr>
          </w:p>
        </w:tc>
        <w:tc>
          <w:tcPr>
            <w:tcW w:w="1245" w:type="dxa"/>
          </w:tcPr>
          <w:p w:rsidR="00C407CE" w:rsidRPr="00FF430B" w:rsidRDefault="00C407CE" w:rsidP="00950D18">
            <w:pPr>
              <w:pStyle w:val="BodyText"/>
              <w:tabs>
                <w:tab w:val="left" w:pos="567"/>
              </w:tabs>
              <w:rPr>
                <w:rFonts w:ascii="Times New Roman" w:hAnsi="Times New Roman"/>
                <w:szCs w:val="24"/>
              </w:rPr>
            </w:pPr>
          </w:p>
        </w:tc>
      </w:tr>
      <w:tr w:rsidR="00C407CE" w:rsidRPr="00EC30C2" w:rsidTr="00233538">
        <w:trPr>
          <w:cantSplit/>
          <w:trHeight w:val="1372"/>
        </w:trPr>
        <w:tc>
          <w:tcPr>
            <w:tcW w:w="709" w:type="dxa"/>
          </w:tcPr>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C407CE" w:rsidRPr="00FF430B" w:rsidRDefault="00C407CE" w:rsidP="00950D18">
            <w:pPr>
              <w:pStyle w:val="BodyText"/>
              <w:tabs>
                <w:tab w:val="left" w:pos="567"/>
              </w:tabs>
              <w:rPr>
                <w:rFonts w:ascii="Times New Roman" w:hAnsi="Times New Roman"/>
                <w:szCs w:val="24"/>
              </w:rPr>
            </w:pPr>
          </w:p>
          <w:p w:rsidR="00C407CE" w:rsidRPr="00FF430B" w:rsidRDefault="00C407CE" w:rsidP="00950D18">
            <w:pPr>
              <w:pStyle w:val="BodyText"/>
              <w:tabs>
                <w:tab w:val="left" w:pos="567"/>
              </w:tabs>
              <w:rPr>
                <w:rFonts w:ascii="Times New Roman" w:hAnsi="Times New Roman"/>
                <w:szCs w:val="24"/>
              </w:rPr>
            </w:pPr>
          </w:p>
          <w:p w:rsidR="00C407CE" w:rsidRPr="00FF430B" w:rsidRDefault="00C407CE" w:rsidP="00950D18">
            <w:pPr>
              <w:pStyle w:val="BodyText"/>
              <w:tabs>
                <w:tab w:val="left" w:pos="567"/>
              </w:tabs>
              <w:rPr>
                <w:rFonts w:ascii="Times New Roman" w:hAnsi="Times New Roman"/>
                <w:szCs w:val="24"/>
              </w:rPr>
            </w:pPr>
          </w:p>
          <w:p w:rsidR="00C407CE" w:rsidRPr="00FF430B" w:rsidRDefault="00C407CE" w:rsidP="00950D18">
            <w:pPr>
              <w:pStyle w:val="BodyText"/>
              <w:tabs>
                <w:tab w:val="left" w:pos="567"/>
              </w:tabs>
              <w:rPr>
                <w:rFonts w:ascii="Times New Roman" w:hAnsi="Times New Roman"/>
                <w:szCs w:val="24"/>
              </w:rPr>
            </w:pPr>
          </w:p>
        </w:tc>
        <w:tc>
          <w:tcPr>
            <w:tcW w:w="2825" w:type="dxa"/>
          </w:tcPr>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C407CE" w:rsidRPr="00FF430B" w:rsidRDefault="00C407CE" w:rsidP="00950D18">
            <w:pPr>
              <w:pStyle w:val="BodyText"/>
              <w:tabs>
                <w:tab w:val="left" w:pos="567"/>
              </w:tabs>
              <w:rPr>
                <w:rFonts w:ascii="Times New Roman" w:hAnsi="Times New Roman"/>
                <w:szCs w:val="24"/>
              </w:rPr>
            </w:pPr>
          </w:p>
        </w:tc>
        <w:tc>
          <w:tcPr>
            <w:tcW w:w="1035" w:type="dxa"/>
          </w:tcPr>
          <w:p w:rsidR="00C407CE" w:rsidRPr="00FF430B" w:rsidRDefault="00C407CE" w:rsidP="00950D18">
            <w:pPr>
              <w:pStyle w:val="BodyText"/>
              <w:tabs>
                <w:tab w:val="left" w:pos="567"/>
              </w:tabs>
              <w:rPr>
                <w:rFonts w:ascii="Times New Roman" w:hAnsi="Times New Roman"/>
                <w:szCs w:val="24"/>
              </w:rPr>
            </w:pPr>
          </w:p>
        </w:tc>
        <w:tc>
          <w:tcPr>
            <w:tcW w:w="1215" w:type="dxa"/>
          </w:tcPr>
          <w:p w:rsidR="00C407CE" w:rsidRPr="00FF430B" w:rsidRDefault="00C407CE" w:rsidP="00950D18">
            <w:pPr>
              <w:pStyle w:val="BodyText"/>
              <w:tabs>
                <w:tab w:val="left" w:pos="567"/>
              </w:tabs>
              <w:rPr>
                <w:rFonts w:ascii="Times New Roman" w:hAnsi="Times New Roman"/>
                <w:szCs w:val="24"/>
              </w:rPr>
            </w:pPr>
          </w:p>
        </w:tc>
        <w:tc>
          <w:tcPr>
            <w:tcW w:w="1005" w:type="dxa"/>
            <w:gridSpan w:val="2"/>
          </w:tcPr>
          <w:p w:rsidR="00C407CE" w:rsidRPr="00FF430B" w:rsidRDefault="00C407CE" w:rsidP="00950D18">
            <w:pPr>
              <w:pStyle w:val="BodyText"/>
              <w:tabs>
                <w:tab w:val="left" w:pos="567"/>
              </w:tabs>
              <w:rPr>
                <w:rFonts w:ascii="Times New Roman" w:hAnsi="Times New Roman"/>
                <w:szCs w:val="24"/>
              </w:rPr>
            </w:pPr>
          </w:p>
        </w:tc>
        <w:tc>
          <w:tcPr>
            <w:tcW w:w="990" w:type="dxa"/>
            <w:gridSpan w:val="2"/>
          </w:tcPr>
          <w:p w:rsidR="00C407CE" w:rsidRPr="00FF430B" w:rsidRDefault="00C407CE" w:rsidP="00950D18">
            <w:pPr>
              <w:pStyle w:val="BodyText"/>
              <w:tabs>
                <w:tab w:val="left" w:pos="567"/>
              </w:tabs>
              <w:rPr>
                <w:rFonts w:ascii="Times New Roman" w:hAnsi="Times New Roman"/>
                <w:szCs w:val="24"/>
              </w:rPr>
            </w:pPr>
          </w:p>
        </w:tc>
        <w:tc>
          <w:tcPr>
            <w:tcW w:w="1245" w:type="dxa"/>
          </w:tcPr>
          <w:p w:rsidR="00C407CE" w:rsidRPr="00FF430B" w:rsidRDefault="00C407CE" w:rsidP="00950D18">
            <w:pPr>
              <w:pStyle w:val="BodyText"/>
              <w:tabs>
                <w:tab w:val="left" w:pos="567"/>
              </w:tabs>
              <w:rPr>
                <w:rFonts w:ascii="Times New Roman" w:hAnsi="Times New Roman"/>
                <w:szCs w:val="24"/>
              </w:rPr>
            </w:pPr>
          </w:p>
        </w:tc>
      </w:tr>
      <w:tr w:rsidR="00C407CE" w:rsidRPr="00EC30C2" w:rsidTr="00233538">
        <w:trPr>
          <w:cantSplit/>
          <w:trHeight w:val="1412"/>
        </w:trPr>
        <w:tc>
          <w:tcPr>
            <w:tcW w:w="709" w:type="dxa"/>
          </w:tcPr>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3.</w:t>
            </w:r>
          </w:p>
          <w:p w:rsidR="00C407CE" w:rsidRPr="00FF430B" w:rsidRDefault="00C407CE" w:rsidP="00950D18">
            <w:pPr>
              <w:pStyle w:val="BodyText"/>
              <w:tabs>
                <w:tab w:val="left" w:pos="567"/>
              </w:tabs>
              <w:rPr>
                <w:rFonts w:ascii="Times New Roman" w:hAnsi="Times New Roman"/>
                <w:szCs w:val="24"/>
              </w:rPr>
            </w:pPr>
          </w:p>
          <w:p w:rsidR="00C407CE" w:rsidRPr="00FF430B" w:rsidRDefault="00C407CE" w:rsidP="00950D18">
            <w:pPr>
              <w:pStyle w:val="BodyText"/>
              <w:tabs>
                <w:tab w:val="left" w:pos="567"/>
              </w:tabs>
              <w:rPr>
                <w:rFonts w:ascii="Times New Roman" w:hAnsi="Times New Roman"/>
                <w:szCs w:val="24"/>
              </w:rPr>
            </w:pPr>
          </w:p>
          <w:p w:rsidR="00C407CE" w:rsidRPr="00FF430B" w:rsidRDefault="00C407CE" w:rsidP="00950D18">
            <w:pPr>
              <w:pStyle w:val="BodyText"/>
              <w:tabs>
                <w:tab w:val="left" w:pos="567"/>
              </w:tabs>
              <w:rPr>
                <w:rFonts w:ascii="Times New Roman" w:hAnsi="Times New Roman"/>
                <w:szCs w:val="24"/>
              </w:rPr>
            </w:pPr>
          </w:p>
          <w:p w:rsidR="00C407CE" w:rsidRPr="00FF430B" w:rsidRDefault="00C407CE" w:rsidP="00950D18">
            <w:pPr>
              <w:pStyle w:val="BodyText"/>
              <w:tabs>
                <w:tab w:val="left" w:pos="567"/>
              </w:tabs>
              <w:rPr>
                <w:rFonts w:ascii="Times New Roman" w:hAnsi="Times New Roman"/>
                <w:szCs w:val="24"/>
              </w:rPr>
            </w:pPr>
          </w:p>
        </w:tc>
        <w:tc>
          <w:tcPr>
            <w:tcW w:w="2825" w:type="dxa"/>
          </w:tcPr>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C407CE" w:rsidRPr="00FF430B" w:rsidRDefault="00C407CE" w:rsidP="00950D18">
            <w:pPr>
              <w:pStyle w:val="BodyText"/>
              <w:tabs>
                <w:tab w:val="left" w:pos="567"/>
              </w:tabs>
              <w:rPr>
                <w:rFonts w:ascii="Times New Roman" w:hAnsi="Times New Roman"/>
                <w:szCs w:val="24"/>
              </w:rPr>
            </w:pPr>
          </w:p>
        </w:tc>
        <w:tc>
          <w:tcPr>
            <w:tcW w:w="1035" w:type="dxa"/>
          </w:tcPr>
          <w:p w:rsidR="00C407CE" w:rsidRPr="00FF430B" w:rsidRDefault="00C407CE" w:rsidP="00950D18">
            <w:pPr>
              <w:pStyle w:val="BodyText"/>
              <w:tabs>
                <w:tab w:val="left" w:pos="567"/>
              </w:tabs>
              <w:rPr>
                <w:rFonts w:ascii="Times New Roman" w:hAnsi="Times New Roman"/>
                <w:szCs w:val="24"/>
              </w:rPr>
            </w:pPr>
          </w:p>
        </w:tc>
        <w:tc>
          <w:tcPr>
            <w:tcW w:w="1215" w:type="dxa"/>
          </w:tcPr>
          <w:p w:rsidR="00C407CE" w:rsidRPr="00FF430B" w:rsidRDefault="00C407CE" w:rsidP="00950D18">
            <w:pPr>
              <w:pStyle w:val="BodyText"/>
              <w:tabs>
                <w:tab w:val="left" w:pos="567"/>
              </w:tabs>
              <w:rPr>
                <w:rFonts w:ascii="Times New Roman" w:hAnsi="Times New Roman"/>
                <w:szCs w:val="24"/>
              </w:rPr>
            </w:pPr>
          </w:p>
        </w:tc>
        <w:tc>
          <w:tcPr>
            <w:tcW w:w="1005" w:type="dxa"/>
            <w:gridSpan w:val="2"/>
          </w:tcPr>
          <w:p w:rsidR="00C407CE" w:rsidRPr="00FF430B" w:rsidRDefault="00C407CE" w:rsidP="00950D18">
            <w:pPr>
              <w:pStyle w:val="BodyText"/>
              <w:tabs>
                <w:tab w:val="left" w:pos="567"/>
              </w:tabs>
              <w:rPr>
                <w:rFonts w:ascii="Times New Roman" w:hAnsi="Times New Roman"/>
                <w:szCs w:val="24"/>
              </w:rPr>
            </w:pPr>
          </w:p>
        </w:tc>
        <w:tc>
          <w:tcPr>
            <w:tcW w:w="990" w:type="dxa"/>
            <w:gridSpan w:val="2"/>
          </w:tcPr>
          <w:p w:rsidR="00C407CE" w:rsidRPr="00FF430B" w:rsidRDefault="00C407CE" w:rsidP="00950D18">
            <w:pPr>
              <w:pStyle w:val="BodyText"/>
              <w:tabs>
                <w:tab w:val="left" w:pos="567"/>
              </w:tabs>
              <w:rPr>
                <w:rFonts w:ascii="Times New Roman" w:hAnsi="Times New Roman"/>
                <w:szCs w:val="24"/>
              </w:rPr>
            </w:pPr>
          </w:p>
        </w:tc>
        <w:tc>
          <w:tcPr>
            <w:tcW w:w="1245" w:type="dxa"/>
          </w:tcPr>
          <w:p w:rsidR="00C407CE" w:rsidRPr="00FF430B" w:rsidRDefault="00C407CE" w:rsidP="00950D18">
            <w:pPr>
              <w:pStyle w:val="BodyText"/>
              <w:tabs>
                <w:tab w:val="left" w:pos="567"/>
              </w:tabs>
              <w:rPr>
                <w:rFonts w:ascii="Times New Roman" w:hAnsi="Times New Roman"/>
                <w:szCs w:val="24"/>
              </w:rPr>
            </w:pPr>
          </w:p>
        </w:tc>
      </w:tr>
      <w:tr w:rsidR="00C407CE" w:rsidRPr="00EC30C2" w:rsidTr="00233538">
        <w:trPr>
          <w:cantSplit/>
          <w:trHeight w:val="1593"/>
        </w:trPr>
        <w:tc>
          <w:tcPr>
            <w:tcW w:w="709" w:type="dxa"/>
          </w:tcPr>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C407CE" w:rsidRPr="00FF430B" w:rsidRDefault="00C407CE"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C407CE" w:rsidRPr="00FF430B" w:rsidRDefault="00C407CE" w:rsidP="00950D18">
            <w:pPr>
              <w:pStyle w:val="BodyText"/>
              <w:tabs>
                <w:tab w:val="left" w:pos="567"/>
              </w:tabs>
              <w:rPr>
                <w:rFonts w:ascii="Times New Roman" w:hAnsi="Times New Roman"/>
                <w:szCs w:val="24"/>
              </w:rPr>
            </w:pPr>
          </w:p>
        </w:tc>
        <w:tc>
          <w:tcPr>
            <w:tcW w:w="1035" w:type="dxa"/>
          </w:tcPr>
          <w:p w:rsidR="00C407CE" w:rsidRPr="00FF430B" w:rsidRDefault="00C407CE" w:rsidP="00950D18">
            <w:pPr>
              <w:pStyle w:val="BodyText"/>
              <w:tabs>
                <w:tab w:val="left" w:pos="567"/>
              </w:tabs>
              <w:rPr>
                <w:rFonts w:ascii="Times New Roman" w:hAnsi="Times New Roman"/>
                <w:szCs w:val="24"/>
              </w:rPr>
            </w:pPr>
          </w:p>
        </w:tc>
        <w:tc>
          <w:tcPr>
            <w:tcW w:w="1215" w:type="dxa"/>
          </w:tcPr>
          <w:p w:rsidR="00C407CE" w:rsidRPr="00FF430B" w:rsidRDefault="00C407CE" w:rsidP="00950D18">
            <w:pPr>
              <w:pStyle w:val="BodyText"/>
              <w:tabs>
                <w:tab w:val="left" w:pos="567"/>
              </w:tabs>
              <w:rPr>
                <w:rFonts w:ascii="Times New Roman" w:hAnsi="Times New Roman"/>
                <w:szCs w:val="24"/>
              </w:rPr>
            </w:pPr>
          </w:p>
        </w:tc>
        <w:tc>
          <w:tcPr>
            <w:tcW w:w="1005" w:type="dxa"/>
            <w:gridSpan w:val="2"/>
          </w:tcPr>
          <w:p w:rsidR="00C407CE" w:rsidRPr="00FF430B" w:rsidRDefault="00C407CE" w:rsidP="00950D18">
            <w:pPr>
              <w:pStyle w:val="BodyText"/>
              <w:tabs>
                <w:tab w:val="left" w:pos="567"/>
              </w:tabs>
              <w:rPr>
                <w:rFonts w:ascii="Times New Roman" w:hAnsi="Times New Roman"/>
                <w:szCs w:val="24"/>
              </w:rPr>
            </w:pPr>
          </w:p>
        </w:tc>
        <w:tc>
          <w:tcPr>
            <w:tcW w:w="990" w:type="dxa"/>
            <w:gridSpan w:val="2"/>
          </w:tcPr>
          <w:p w:rsidR="00C407CE" w:rsidRPr="00FF430B" w:rsidRDefault="00C407CE" w:rsidP="00950D18">
            <w:pPr>
              <w:pStyle w:val="BodyText"/>
              <w:tabs>
                <w:tab w:val="left" w:pos="567"/>
              </w:tabs>
              <w:rPr>
                <w:rFonts w:ascii="Times New Roman" w:hAnsi="Times New Roman"/>
                <w:szCs w:val="24"/>
              </w:rPr>
            </w:pPr>
          </w:p>
        </w:tc>
        <w:tc>
          <w:tcPr>
            <w:tcW w:w="1245" w:type="dxa"/>
          </w:tcPr>
          <w:p w:rsidR="00C407CE" w:rsidRPr="00FF430B" w:rsidRDefault="00C407CE" w:rsidP="00950D18">
            <w:pPr>
              <w:pStyle w:val="BodyText"/>
              <w:tabs>
                <w:tab w:val="left" w:pos="567"/>
              </w:tabs>
              <w:rPr>
                <w:rFonts w:ascii="Times New Roman" w:hAnsi="Times New Roman"/>
                <w:szCs w:val="24"/>
              </w:rPr>
            </w:pPr>
          </w:p>
        </w:tc>
      </w:tr>
    </w:tbl>
    <w:p w:rsidR="00C407CE" w:rsidRPr="00FF430B" w:rsidRDefault="00C407CE" w:rsidP="00950D18">
      <w:pPr>
        <w:jc w:val="both"/>
      </w:pPr>
    </w:p>
    <w:p w:rsidR="00C407CE" w:rsidRPr="00FF430B" w:rsidRDefault="00C407CE" w:rsidP="00950D18">
      <w:pPr>
        <w:jc w:val="both"/>
      </w:pPr>
    </w:p>
    <w:p w:rsidR="00C407CE" w:rsidRPr="00FF430B" w:rsidRDefault="00C407CE" w:rsidP="00950D18">
      <w:pPr>
        <w:jc w:val="both"/>
        <w:rPr>
          <w:rFonts w:eastAsia="PMingLiU"/>
          <w:lang w:eastAsia="zh-CN"/>
        </w:rPr>
      </w:pPr>
      <w:r w:rsidRPr="00FF430B">
        <w:rPr>
          <w:rFonts w:eastAsia="PMingLiU"/>
          <w:lang w:eastAsia="zh-CN"/>
        </w:rPr>
        <w:t>Semnat: _________________________________________</w:t>
      </w:r>
    </w:p>
    <w:p w:rsidR="00C407CE" w:rsidRPr="00FF430B" w:rsidRDefault="00C407CE" w:rsidP="00950D18">
      <w:pPr>
        <w:jc w:val="both"/>
        <w:rPr>
          <w:rFonts w:eastAsia="PMingLiU"/>
          <w:lang w:eastAsia="zh-CN"/>
        </w:rPr>
      </w:pPr>
      <w:r w:rsidRPr="00FF430B">
        <w:rPr>
          <w:rFonts w:eastAsia="PMingLiU"/>
          <w:lang w:eastAsia="zh-CN"/>
        </w:rPr>
        <w:t>Nume: __________________________________________</w:t>
      </w:r>
    </w:p>
    <w:p w:rsidR="00C407CE" w:rsidRPr="00FF430B" w:rsidRDefault="00C407CE" w:rsidP="00950D18">
      <w:pPr>
        <w:jc w:val="both"/>
        <w:rPr>
          <w:rFonts w:eastAsia="PMingLiU"/>
          <w:lang w:eastAsia="zh-CN"/>
        </w:rPr>
      </w:pPr>
      <w:r w:rsidRPr="00FF430B">
        <w:rPr>
          <w:rFonts w:eastAsia="PMingLiU"/>
          <w:lang w:eastAsia="zh-CN"/>
        </w:rPr>
        <w:t>Funcţia în cadrul întreprinderii: ____________________________</w:t>
      </w:r>
    </w:p>
    <w:p w:rsidR="00C407CE" w:rsidRPr="00FF430B" w:rsidRDefault="00C407CE" w:rsidP="00F43D02">
      <w:pPr>
        <w:jc w:val="both"/>
        <w:rPr>
          <w:rFonts w:eastAsia="PMingLiU"/>
          <w:lang w:eastAsia="zh-CN"/>
        </w:rPr>
      </w:pPr>
      <w:r w:rsidRPr="00FF430B">
        <w:rPr>
          <w:rFonts w:eastAsia="PMingLiU"/>
          <w:lang w:eastAsia="zh-CN"/>
        </w:rPr>
        <w:t>Denumirea întreprinderii: _____________________________</w:t>
      </w:r>
      <w:bookmarkStart w:id="50" w:name="_Toc449692098"/>
      <w:r w:rsidRPr="00FF430B">
        <w:rPr>
          <w:rFonts w:eastAsia="PMingLiU"/>
          <w:lang w:eastAsia="zh-CN"/>
        </w:rPr>
        <w:t>____</w:t>
      </w: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BA7FF4">
      <w:pPr>
        <w:jc w:val="right"/>
        <w:rPr>
          <w:noProof w:val="0"/>
          <w:sz w:val="22"/>
          <w:szCs w:val="22"/>
        </w:rPr>
      </w:pPr>
      <w:r w:rsidRPr="00FF430B">
        <w:rPr>
          <w:noProof w:val="0"/>
        </w:rPr>
        <w:t>Anexa nr.</w:t>
      </w:r>
      <w:r>
        <w:rPr>
          <w:noProof w:val="0"/>
        </w:rPr>
        <w:t xml:space="preserve"> </w:t>
      </w:r>
      <w:r w:rsidRPr="00FF430B">
        <w:rPr>
          <w:noProof w:val="0"/>
        </w:rPr>
        <w:t>11</w:t>
      </w:r>
    </w:p>
    <w:p w:rsidR="00C407CE" w:rsidRPr="00FF430B" w:rsidRDefault="00C407CE" w:rsidP="00BA7FF4">
      <w:pPr>
        <w:jc w:val="right"/>
        <w:rPr>
          <w:noProof w:val="0"/>
        </w:rPr>
      </w:pPr>
      <w:r w:rsidRPr="00FF430B">
        <w:rPr>
          <w:noProof w:val="0"/>
        </w:rPr>
        <w:t>la Documentația standard nr._____</w:t>
      </w:r>
    </w:p>
    <w:p w:rsidR="00C407CE" w:rsidRPr="00FF430B" w:rsidRDefault="00C407CE" w:rsidP="00BA7FF4">
      <w:pPr>
        <w:jc w:val="right"/>
        <w:rPr>
          <w:noProof w:val="0"/>
        </w:rPr>
      </w:pPr>
      <w:r w:rsidRPr="00FF430B">
        <w:rPr>
          <w:noProof w:val="0"/>
        </w:rPr>
        <w:t>din “____” ________ 20___</w:t>
      </w: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p>
    <w:p w:rsidR="00C407CE" w:rsidRPr="00FF430B" w:rsidRDefault="00C407CE" w:rsidP="00F43D02">
      <w:pPr>
        <w:jc w:val="center"/>
        <w:rPr>
          <w:rFonts w:eastAsia="PMingLiU"/>
          <w:lang w:eastAsia="zh-CN"/>
        </w:rPr>
      </w:pPr>
    </w:p>
    <w:p w:rsidR="00C407CE" w:rsidRPr="00FF430B" w:rsidRDefault="00C407CE"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C407CE" w:rsidRPr="00FF430B" w:rsidRDefault="00C407CE"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rsidR="00C407CE" w:rsidRPr="00FF430B" w:rsidRDefault="00C407CE"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C407CE" w:rsidRPr="00EC30C2" w:rsidTr="00233538">
        <w:trPr>
          <w:cantSplit/>
          <w:trHeight w:val="300"/>
        </w:trPr>
        <w:tc>
          <w:tcPr>
            <w:tcW w:w="709" w:type="dxa"/>
            <w:vMerge w:val="restart"/>
          </w:tcPr>
          <w:p w:rsidR="00C407CE" w:rsidRPr="00FF430B" w:rsidRDefault="00C407CE" w:rsidP="00F43D02">
            <w:pPr>
              <w:pStyle w:val="BodyText"/>
              <w:tabs>
                <w:tab w:val="left" w:pos="567"/>
              </w:tabs>
              <w:rPr>
                <w:rFonts w:ascii="Times New Roman" w:hAnsi="Times New Roman"/>
                <w:b/>
                <w:szCs w:val="24"/>
              </w:rPr>
            </w:pPr>
            <w:r w:rsidRPr="00FF430B">
              <w:rPr>
                <w:rFonts w:ascii="Times New Roman" w:hAnsi="Times New Roman"/>
                <w:b/>
                <w:szCs w:val="24"/>
              </w:rPr>
              <w:t>Nr.</w:t>
            </w:r>
          </w:p>
          <w:p w:rsidR="00C407CE" w:rsidRPr="00FF430B" w:rsidRDefault="00C407CE"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C407CE" w:rsidRPr="00FF430B" w:rsidRDefault="00C407CE"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C407CE" w:rsidRPr="00FF430B" w:rsidRDefault="00C407CE" w:rsidP="00F43D02">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C407CE" w:rsidRPr="00FF430B" w:rsidRDefault="00C407CE"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C407CE" w:rsidRPr="00FF430B" w:rsidRDefault="00C407CE"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C407CE" w:rsidRPr="00EC30C2" w:rsidTr="00233538">
        <w:trPr>
          <w:cantSplit/>
          <w:trHeight w:val="240"/>
        </w:trPr>
        <w:tc>
          <w:tcPr>
            <w:tcW w:w="709" w:type="dxa"/>
            <w:vMerge/>
          </w:tcPr>
          <w:p w:rsidR="00C407CE" w:rsidRPr="00FF430B" w:rsidRDefault="00C407CE" w:rsidP="00F43D02">
            <w:pPr>
              <w:pStyle w:val="BodyText"/>
              <w:tabs>
                <w:tab w:val="left" w:pos="567"/>
              </w:tabs>
              <w:rPr>
                <w:rFonts w:ascii="Times New Roman" w:hAnsi="Times New Roman"/>
                <w:b/>
                <w:szCs w:val="24"/>
              </w:rPr>
            </w:pPr>
          </w:p>
        </w:tc>
        <w:tc>
          <w:tcPr>
            <w:tcW w:w="2825" w:type="dxa"/>
            <w:vMerge/>
          </w:tcPr>
          <w:p w:rsidR="00C407CE" w:rsidRPr="00FF430B" w:rsidRDefault="00C407CE" w:rsidP="00F43D02">
            <w:pPr>
              <w:pStyle w:val="BodyText"/>
              <w:tabs>
                <w:tab w:val="left" w:pos="567"/>
              </w:tabs>
              <w:rPr>
                <w:rFonts w:ascii="Times New Roman" w:hAnsi="Times New Roman"/>
                <w:b/>
                <w:szCs w:val="24"/>
              </w:rPr>
            </w:pPr>
          </w:p>
        </w:tc>
        <w:tc>
          <w:tcPr>
            <w:tcW w:w="5490" w:type="dxa"/>
            <w:gridSpan w:val="7"/>
          </w:tcPr>
          <w:p w:rsidR="00C407CE" w:rsidRPr="00FF430B" w:rsidRDefault="00C407CE"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C407CE" w:rsidRPr="00EC30C2" w:rsidTr="00233538">
        <w:trPr>
          <w:cantSplit/>
          <w:trHeight w:val="120"/>
        </w:trPr>
        <w:tc>
          <w:tcPr>
            <w:tcW w:w="709" w:type="dxa"/>
            <w:vMerge/>
          </w:tcPr>
          <w:p w:rsidR="00C407CE" w:rsidRPr="00FF430B" w:rsidRDefault="00C407CE" w:rsidP="00F43D02">
            <w:pPr>
              <w:pStyle w:val="BodyText"/>
              <w:tabs>
                <w:tab w:val="left" w:pos="567"/>
              </w:tabs>
              <w:rPr>
                <w:rFonts w:ascii="Times New Roman" w:hAnsi="Times New Roman"/>
                <w:b/>
                <w:szCs w:val="24"/>
              </w:rPr>
            </w:pPr>
          </w:p>
        </w:tc>
        <w:tc>
          <w:tcPr>
            <w:tcW w:w="2825" w:type="dxa"/>
            <w:vMerge/>
          </w:tcPr>
          <w:p w:rsidR="00C407CE" w:rsidRPr="00FF430B" w:rsidRDefault="00C407CE" w:rsidP="00F43D02">
            <w:pPr>
              <w:pStyle w:val="BodyText"/>
              <w:tabs>
                <w:tab w:val="left" w:pos="567"/>
              </w:tabs>
              <w:rPr>
                <w:rFonts w:ascii="Times New Roman" w:hAnsi="Times New Roman"/>
                <w:b/>
                <w:szCs w:val="24"/>
              </w:rPr>
            </w:pPr>
          </w:p>
        </w:tc>
        <w:tc>
          <w:tcPr>
            <w:tcW w:w="1035" w:type="dxa"/>
          </w:tcPr>
          <w:p w:rsidR="00C407CE" w:rsidRPr="00FF430B" w:rsidRDefault="00C407CE"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C407CE" w:rsidRPr="00FF430B" w:rsidRDefault="00C407CE"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C407CE" w:rsidRPr="00FF430B" w:rsidRDefault="00C407CE"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C407CE" w:rsidRPr="00FF430B" w:rsidRDefault="00C407CE"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C407CE" w:rsidRPr="00FF430B" w:rsidRDefault="00C407CE"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C407CE" w:rsidRPr="00EC30C2" w:rsidTr="00233538">
        <w:trPr>
          <w:cantSplit/>
          <w:trHeight w:val="180"/>
        </w:trPr>
        <w:tc>
          <w:tcPr>
            <w:tcW w:w="709" w:type="dxa"/>
          </w:tcPr>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Faza 1</w:t>
            </w:r>
          </w:p>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C407CE" w:rsidRPr="00FF430B" w:rsidRDefault="00C407CE" w:rsidP="00F43D02">
            <w:pPr>
              <w:pStyle w:val="BodyText"/>
              <w:tabs>
                <w:tab w:val="left" w:pos="567"/>
              </w:tabs>
              <w:rPr>
                <w:rFonts w:ascii="Times New Roman" w:hAnsi="Times New Roman"/>
                <w:szCs w:val="24"/>
              </w:rPr>
            </w:pPr>
          </w:p>
        </w:tc>
        <w:tc>
          <w:tcPr>
            <w:tcW w:w="1215" w:type="dxa"/>
          </w:tcPr>
          <w:p w:rsidR="00C407CE" w:rsidRPr="00FF430B" w:rsidRDefault="00C407CE" w:rsidP="00F43D02">
            <w:pPr>
              <w:pStyle w:val="BodyText"/>
              <w:tabs>
                <w:tab w:val="left" w:pos="567"/>
              </w:tabs>
              <w:rPr>
                <w:rFonts w:ascii="Times New Roman" w:hAnsi="Times New Roman"/>
                <w:szCs w:val="24"/>
              </w:rPr>
            </w:pPr>
          </w:p>
        </w:tc>
        <w:tc>
          <w:tcPr>
            <w:tcW w:w="1005" w:type="dxa"/>
            <w:gridSpan w:val="2"/>
          </w:tcPr>
          <w:p w:rsidR="00C407CE" w:rsidRPr="00FF430B" w:rsidRDefault="00C407CE" w:rsidP="00F43D02">
            <w:pPr>
              <w:pStyle w:val="BodyText"/>
              <w:tabs>
                <w:tab w:val="left" w:pos="567"/>
              </w:tabs>
              <w:rPr>
                <w:rFonts w:ascii="Times New Roman" w:hAnsi="Times New Roman"/>
                <w:szCs w:val="24"/>
              </w:rPr>
            </w:pPr>
          </w:p>
        </w:tc>
        <w:tc>
          <w:tcPr>
            <w:tcW w:w="990" w:type="dxa"/>
            <w:gridSpan w:val="2"/>
          </w:tcPr>
          <w:p w:rsidR="00C407CE" w:rsidRPr="00FF430B" w:rsidRDefault="00C407CE" w:rsidP="00F43D02">
            <w:pPr>
              <w:pStyle w:val="BodyText"/>
              <w:tabs>
                <w:tab w:val="left" w:pos="567"/>
              </w:tabs>
              <w:rPr>
                <w:rFonts w:ascii="Times New Roman" w:hAnsi="Times New Roman"/>
                <w:szCs w:val="24"/>
              </w:rPr>
            </w:pPr>
          </w:p>
        </w:tc>
        <w:tc>
          <w:tcPr>
            <w:tcW w:w="1245" w:type="dxa"/>
          </w:tcPr>
          <w:p w:rsidR="00C407CE" w:rsidRPr="00FF430B" w:rsidRDefault="00C407CE" w:rsidP="00F43D02">
            <w:pPr>
              <w:pStyle w:val="BodyText"/>
              <w:tabs>
                <w:tab w:val="left" w:pos="567"/>
              </w:tabs>
              <w:rPr>
                <w:rFonts w:ascii="Times New Roman" w:hAnsi="Times New Roman"/>
                <w:szCs w:val="24"/>
              </w:rPr>
            </w:pPr>
          </w:p>
        </w:tc>
      </w:tr>
      <w:tr w:rsidR="00C407CE" w:rsidRPr="00EC30C2" w:rsidTr="00233538">
        <w:trPr>
          <w:cantSplit/>
          <w:trHeight w:val="1372"/>
        </w:trPr>
        <w:tc>
          <w:tcPr>
            <w:tcW w:w="709" w:type="dxa"/>
          </w:tcPr>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rsidR="00C407CE" w:rsidRPr="00FF430B" w:rsidRDefault="00C407CE" w:rsidP="00F43D02">
            <w:pPr>
              <w:pStyle w:val="BodyText"/>
              <w:tabs>
                <w:tab w:val="left" w:pos="567"/>
              </w:tabs>
              <w:rPr>
                <w:rFonts w:ascii="Times New Roman" w:hAnsi="Times New Roman"/>
                <w:szCs w:val="24"/>
              </w:rPr>
            </w:pPr>
          </w:p>
          <w:p w:rsidR="00C407CE" w:rsidRPr="00FF430B" w:rsidRDefault="00C407CE" w:rsidP="00F43D02">
            <w:pPr>
              <w:pStyle w:val="BodyText"/>
              <w:tabs>
                <w:tab w:val="left" w:pos="567"/>
              </w:tabs>
              <w:rPr>
                <w:rFonts w:ascii="Times New Roman" w:hAnsi="Times New Roman"/>
                <w:szCs w:val="24"/>
              </w:rPr>
            </w:pPr>
          </w:p>
          <w:p w:rsidR="00C407CE" w:rsidRPr="00FF430B" w:rsidRDefault="00C407CE" w:rsidP="00F43D02">
            <w:pPr>
              <w:pStyle w:val="BodyText"/>
              <w:tabs>
                <w:tab w:val="left" w:pos="567"/>
              </w:tabs>
              <w:rPr>
                <w:rFonts w:ascii="Times New Roman" w:hAnsi="Times New Roman"/>
                <w:szCs w:val="24"/>
              </w:rPr>
            </w:pPr>
          </w:p>
          <w:p w:rsidR="00C407CE" w:rsidRPr="00FF430B" w:rsidRDefault="00C407CE" w:rsidP="00F43D02">
            <w:pPr>
              <w:pStyle w:val="BodyText"/>
              <w:tabs>
                <w:tab w:val="left" w:pos="567"/>
              </w:tabs>
              <w:rPr>
                <w:rFonts w:ascii="Times New Roman" w:hAnsi="Times New Roman"/>
                <w:szCs w:val="24"/>
              </w:rPr>
            </w:pPr>
          </w:p>
        </w:tc>
        <w:tc>
          <w:tcPr>
            <w:tcW w:w="2825" w:type="dxa"/>
          </w:tcPr>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Faza 2</w:t>
            </w:r>
          </w:p>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rsidR="00C407CE" w:rsidRPr="00FF430B" w:rsidRDefault="00C407CE" w:rsidP="00F43D02">
            <w:pPr>
              <w:pStyle w:val="BodyText"/>
              <w:tabs>
                <w:tab w:val="left" w:pos="567"/>
              </w:tabs>
              <w:rPr>
                <w:rFonts w:ascii="Times New Roman" w:hAnsi="Times New Roman"/>
                <w:szCs w:val="24"/>
              </w:rPr>
            </w:pPr>
          </w:p>
        </w:tc>
        <w:tc>
          <w:tcPr>
            <w:tcW w:w="1035" w:type="dxa"/>
          </w:tcPr>
          <w:p w:rsidR="00C407CE" w:rsidRPr="00FF430B" w:rsidRDefault="00C407CE" w:rsidP="00F43D02">
            <w:pPr>
              <w:pStyle w:val="BodyText"/>
              <w:tabs>
                <w:tab w:val="left" w:pos="567"/>
              </w:tabs>
              <w:rPr>
                <w:rFonts w:ascii="Times New Roman" w:hAnsi="Times New Roman"/>
                <w:szCs w:val="24"/>
              </w:rPr>
            </w:pPr>
          </w:p>
        </w:tc>
        <w:tc>
          <w:tcPr>
            <w:tcW w:w="1215" w:type="dxa"/>
          </w:tcPr>
          <w:p w:rsidR="00C407CE" w:rsidRPr="00FF430B" w:rsidRDefault="00C407CE" w:rsidP="00F43D02">
            <w:pPr>
              <w:pStyle w:val="BodyText"/>
              <w:tabs>
                <w:tab w:val="left" w:pos="567"/>
              </w:tabs>
              <w:rPr>
                <w:rFonts w:ascii="Times New Roman" w:hAnsi="Times New Roman"/>
                <w:szCs w:val="24"/>
              </w:rPr>
            </w:pPr>
          </w:p>
        </w:tc>
        <w:tc>
          <w:tcPr>
            <w:tcW w:w="1005" w:type="dxa"/>
            <w:gridSpan w:val="2"/>
          </w:tcPr>
          <w:p w:rsidR="00C407CE" w:rsidRPr="00FF430B" w:rsidRDefault="00C407CE" w:rsidP="00F43D02">
            <w:pPr>
              <w:pStyle w:val="BodyText"/>
              <w:tabs>
                <w:tab w:val="left" w:pos="567"/>
              </w:tabs>
              <w:rPr>
                <w:rFonts w:ascii="Times New Roman" w:hAnsi="Times New Roman"/>
                <w:szCs w:val="24"/>
              </w:rPr>
            </w:pPr>
          </w:p>
        </w:tc>
        <w:tc>
          <w:tcPr>
            <w:tcW w:w="990" w:type="dxa"/>
            <w:gridSpan w:val="2"/>
          </w:tcPr>
          <w:p w:rsidR="00C407CE" w:rsidRPr="00FF430B" w:rsidRDefault="00C407CE" w:rsidP="00F43D02">
            <w:pPr>
              <w:pStyle w:val="BodyText"/>
              <w:tabs>
                <w:tab w:val="left" w:pos="567"/>
              </w:tabs>
              <w:rPr>
                <w:rFonts w:ascii="Times New Roman" w:hAnsi="Times New Roman"/>
                <w:szCs w:val="24"/>
              </w:rPr>
            </w:pPr>
          </w:p>
        </w:tc>
        <w:tc>
          <w:tcPr>
            <w:tcW w:w="1245" w:type="dxa"/>
          </w:tcPr>
          <w:p w:rsidR="00C407CE" w:rsidRPr="00FF430B" w:rsidRDefault="00C407CE" w:rsidP="00F43D02">
            <w:pPr>
              <w:pStyle w:val="BodyText"/>
              <w:tabs>
                <w:tab w:val="left" w:pos="567"/>
              </w:tabs>
              <w:rPr>
                <w:rFonts w:ascii="Times New Roman" w:hAnsi="Times New Roman"/>
                <w:szCs w:val="24"/>
              </w:rPr>
            </w:pPr>
          </w:p>
        </w:tc>
      </w:tr>
      <w:tr w:rsidR="00C407CE" w:rsidRPr="00EC30C2" w:rsidTr="00233538">
        <w:trPr>
          <w:cantSplit/>
          <w:trHeight w:val="1412"/>
        </w:trPr>
        <w:tc>
          <w:tcPr>
            <w:tcW w:w="709" w:type="dxa"/>
          </w:tcPr>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3.</w:t>
            </w:r>
          </w:p>
          <w:p w:rsidR="00C407CE" w:rsidRPr="00FF430B" w:rsidRDefault="00C407CE" w:rsidP="00F43D02">
            <w:pPr>
              <w:pStyle w:val="BodyText"/>
              <w:tabs>
                <w:tab w:val="left" w:pos="567"/>
              </w:tabs>
              <w:rPr>
                <w:rFonts w:ascii="Times New Roman" w:hAnsi="Times New Roman"/>
                <w:szCs w:val="24"/>
              </w:rPr>
            </w:pPr>
          </w:p>
          <w:p w:rsidR="00C407CE" w:rsidRPr="00FF430B" w:rsidRDefault="00C407CE" w:rsidP="00F43D02">
            <w:pPr>
              <w:pStyle w:val="BodyText"/>
              <w:tabs>
                <w:tab w:val="left" w:pos="567"/>
              </w:tabs>
              <w:rPr>
                <w:rFonts w:ascii="Times New Roman" w:hAnsi="Times New Roman"/>
                <w:szCs w:val="24"/>
              </w:rPr>
            </w:pPr>
          </w:p>
          <w:p w:rsidR="00C407CE" w:rsidRPr="00FF430B" w:rsidRDefault="00C407CE" w:rsidP="00F43D02">
            <w:pPr>
              <w:pStyle w:val="BodyText"/>
              <w:tabs>
                <w:tab w:val="left" w:pos="567"/>
              </w:tabs>
              <w:rPr>
                <w:rFonts w:ascii="Times New Roman" w:hAnsi="Times New Roman"/>
                <w:szCs w:val="24"/>
              </w:rPr>
            </w:pPr>
          </w:p>
          <w:p w:rsidR="00C407CE" w:rsidRPr="00FF430B" w:rsidRDefault="00C407CE" w:rsidP="00F43D02">
            <w:pPr>
              <w:pStyle w:val="BodyText"/>
              <w:tabs>
                <w:tab w:val="left" w:pos="567"/>
              </w:tabs>
              <w:rPr>
                <w:rFonts w:ascii="Times New Roman" w:hAnsi="Times New Roman"/>
                <w:szCs w:val="24"/>
              </w:rPr>
            </w:pPr>
          </w:p>
        </w:tc>
        <w:tc>
          <w:tcPr>
            <w:tcW w:w="2825" w:type="dxa"/>
          </w:tcPr>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Faza 3</w:t>
            </w:r>
          </w:p>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C407CE" w:rsidRPr="00FF430B" w:rsidRDefault="00C407CE" w:rsidP="00F43D02">
            <w:pPr>
              <w:pStyle w:val="BodyText"/>
              <w:tabs>
                <w:tab w:val="left" w:pos="567"/>
              </w:tabs>
              <w:rPr>
                <w:rFonts w:ascii="Times New Roman" w:hAnsi="Times New Roman"/>
                <w:szCs w:val="24"/>
              </w:rPr>
            </w:pPr>
          </w:p>
        </w:tc>
        <w:tc>
          <w:tcPr>
            <w:tcW w:w="1035" w:type="dxa"/>
          </w:tcPr>
          <w:p w:rsidR="00C407CE" w:rsidRPr="00FF430B" w:rsidRDefault="00C407CE" w:rsidP="00F43D02">
            <w:pPr>
              <w:pStyle w:val="BodyText"/>
              <w:tabs>
                <w:tab w:val="left" w:pos="567"/>
              </w:tabs>
              <w:rPr>
                <w:rFonts w:ascii="Times New Roman" w:hAnsi="Times New Roman"/>
                <w:szCs w:val="24"/>
              </w:rPr>
            </w:pPr>
          </w:p>
        </w:tc>
        <w:tc>
          <w:tcPr>
            <w:tcW w:w="1215" w:type="dxa"/>
          </w:tcPr>
          <w:p w:rsidR="00C407CE" w:rsidRPr="00FF430B" w:rsidRDefault="00C407CE" w:rsidP="00F43D02">
            <w:pPr>
              <w:pStyle w:val="BodyText"/>
              <w:tabs>
                <w:tab w:val="left" w:pos="567"/>
              </w:tabs>
              <w:rPr>
                <w:rFonts w:ascii="Times New Roman" w:hAnsi="Times New Roman"/>
                <w:szCs w:val="24"/>
              </w:rPr>
            </w:pPr>
          </w:p>
        </w:tc>
        <w:tc>
          <w:tcPr>
            <w:tcW w:w="1005" w:type="dxa"/>
            <w:gridSpan w:val="2"/>
          </w:tcPr>
          <w:p w:rsidR="00C407CE" w:rsidRPr="00FF430B" w:rsidRDefault="00C407CE" w:rsidP="00F43D02">
            <w:pPr>
              <w:pStyle w:val="BodyText"/>
              <w:tabs>
                <w:tab w:val="left" w:pos="567"/>
              </w:tabs>
              <w:rPr>
                <w:rFonts w:ascii="Times New Roman" w:hAnsi="Times New Roman"/>
                <w:szCs w:val="24"/>
              </w:rPr>
            </w:pPr>
          </w:p>
        </w:tc>
        <w:tc>
          <w:tcPr>
            <w:tcW w:w="990" w:type="dxa"/>
            <w:gridSpan w:val="2"/>
          </w:tcPr>
          <w:p w:rsidR="00C407CE" w:rsidRPr="00FF430B" w:rsidRDefault="00C407CE" w:rsidP="00F43D02">
            <w:pPr>
              <w:pStyle w:val="BodyText"/>
              <w:tabs>
                <w:tab w:val="left" w:pos="567"/>
              </w:tabs>
              <w:rPr>
                <w:rFonts w:ascii="Times New Roman" w:hAnsi="Times New Roman"/>
                <w:szCs w:val="24"/>
              </w:rPr>
            </w:pPr>
          </w:p>
        </w:tc>
        <w:tc>
          <w:tcPr>
            <w:tcW w:w="1245" w:type="dxa"/>
          </w:tcPr>
          <w:p w:rsidR="00C407CE" w:rsidRPr="00FF430B" w:rsidRDefault="00C407CE" w:rsidP="00F43D02">
            <w:pPr>
              <w:pStyle w:val="BodyText"/>
              <w:tabs>
                <w:tab w:val="left" w:pos="567"/>
              </w:tabs>
              <w:rPr>
                <w:rFonts w:ascii="Times New Roman" w:hAnsi="Times New Roman"/>
                <w:szCs w:val="24"/>
              </w:rPr>
            </w:pPr>
          </w:p>
        </w:tc>
      </w:tr>
      <w:tr w:rsidR="00C407CE" w:rsidRPr="00EC30C2" w:rsidTr="00233538">
        <w:trPr>
          <w:cantSplit/>
          <w:trHeight w:val="1593"/>
        </w:trPr>
        <w:tc>
          <w:tcPr>
            <w:tcW w:w="709" w:type="dxa"/>
          </w:tcPr>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Faza n</w:t>
            </w:r>
          </w:p>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w:t>
            </w:r>
          </w:p>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C407CE" w:rsidRPr="00FF430B" w:rsidRDefault="00C407CE"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C407CE" w:rsidRPr="00FF430B" w:rsidRDefault="00C407CE" w:rsidP="00F43D02">
            <w:pPr>
              <w:pStyle w:val="BodyText"/>
              <w:tabs>
                <w:tab w:val="left" w:pos="567"/>
              </w:tabs>
              <w:rPr>
                <w:rFonts w:ascii="Times New Roman" w:hAnsi="Times New Roman"/>
                <w:szCs w:val="24"/>
              </w:rPr>
            </w:pPr>
          </w:p>
        </w:tc>
        <w:tc>
          <w:tcPr>
            <w:tcW w:w="1035" w:type="dxa"/>
          </w:tcPr>
          <w:p w:rsidR="00C407CE" w:rsidRPr="00FF430B" w:rsidRDefault="00C407CE" w:rsidP="00F43D02">
            <w:pPr>
              <w:pStyle w:val="BodyText"/>
              <w:tabs>
                <w:tab w:val="left" w:pos="567"/>
              </w:tabs>
              <w:rPr>
                <w:rFonts w:ascii="Times New Roman" w:hAnsi="Times New Roman"/>
                <w:szCs w:val="24"/>
              </w:rPr>
            </w:pPr>
          </w:p>
        </w:tc>
        <w:tc>
          <w:tcPr>
            <w:tcW w:w="1215" w:type="dxa"/>
          </w:tcPr>
          <w:p w:rsidR="00C407CE" w:rsidRPr="00FF430B" w:rsidRDefault="00C407CE" w:rsidP="00F43D02">
            <w:pPr>
              <w:pStyle w:val="BodyText"/>
              <w:tabs>
                <w:tab w:val="left" w:pos="567"/>
              </w:tabs>
              <w:rPr>
                <w:rFonts w:ascii="Times New Roman" w:hAnsi="Times New Roman"/>
                <w:szCs w:val="24"/>
              </w:rPr>
            </w:pPr>
          </w:p>
        </w:tc>
        <w:tc>
          <w:tcPr>
            <w:tcW w:w="1005" w:type="dxa"/>
            <w:gridSpan w:val="2"/>
          </w:tcPr>
          <w:p w:rsidR="00C407CE" w:rsidRPr="00FF430B" w:rsidRDefault="00C407CE" w:rsidP="00F43D02">
            <w:pPr>
              <w:pStyle w:val="BodyText"/>
              <w:tabs>
                <w:tab w:val="left" w:pos="567"/>
              </w:tabs>
              <w:rPr>
                <w:rFonts w:ascii="Times New Roman" w:hAnsi="Times New Roman"/>
                <w:szCs w:val="24"/>
              </w:rPr>
            </w:pPr>
          </w:p>
        </w:tc>
        <w:tc>
          <w:tcPr>
            <w:tcW w:w="990" w:type="dxa"/>
            <w:gridSpan w:val="2"/>
          </w:tcPr>
          <w:p w:rsidR="00C407CE" w:rsidRPr="00FF430B" w:rsidRDefault="00C407CE" w:rsidP="00F43D02">
            <w:pPr>
              <w:pStyle w:val="BodyText"/>
              <w:tabs>
                <w:tab w:val="left" w:pos="567"/>
              </w:tabs>
              <w:rPr>
                <w:rFonts w:ascii="Times New Roman" w:hAnsi="Times New Roman"/>
                <w:szCs w:val="24"/>
              </w:rPr>
            </w:pPr>
          </w:p>
        </w:tc>
        <w:tc>
          <w:tcPr>
            <w:tcW w:w="1245" w:type="dxa"/>
          </w:tcPr>
          <w:p w:rsidR="00C407CE" w:rsidRPr="00FF430B" w:rsidRDefault="00C407CE" w:rsidP="00F43D02">
            <w:pPr>
              <w:pStyle w:val="BodyText"/>
              <w:tabs>
                <w:tab w:val="left" w:pos="567"/>
              </w:tabs>
              <w:rPr>
                <w:rFonts w:ascii="Times New Roman" w:hAnsi="Times New Roman"/>
                <w:szCs w:val="24"/>
              </w:rPr>
            </w:pPr>
          </w:p>
        </w:tc>
      </w:tr>
    </w:tbl>
    <w:p w:rsidR="00C407CE" w:rsidRPr="00FF430B" w:rsidRDefault="00C407CE" w:rsidP="00F43D02">
      <w:pPr>
        <w:jc w:val="both"/>
        <w:rPr>
          <w:rFonts w:eastAsia="PMingLiU"/>
          <w:lang w:eastAsia="zh-CN"/>
        </w:rPr>
      </w:pPr>
    </w:p>
    <w:p w:rsidR="00C407CE" w:rsidRPr="00FF430B" w:rsidRDefault="00C407CE" w:rsidP="00F43D02">
      <w:pPr>
        <w:jc w:val="both"/>
        <w:rPr>
          <w:rFonts w:eastAsia="PMingLiU"/>
          <w:lang w:eastAsia="zh-CN"/>
        </w:rPr>
      </w:pPr>
      <w:r w:rsidRPr="00FF430B">
        <w:rPr>
          <w:rFonts w:eastAsia="PMingLiU"/>
          <w:lang w:eastAsia="zh-CN"/>
        </w:rPr>
        <w:t>Semnat: _________________________________________</w:t>
      </w:r>
    </w:p>
    <w:p w:rsidR="00C407CE" w:rsidRPr="00FF430B" w:rsidRDefault="00C407CE" w:rsidP="00F43D02">
      <w:pPr>
        <w:jc w:val="both"/>
        <w:rPr>
          <w:rFonts w:eastAsia="PMingLiU"/>
          <w:lang w:eastAsia="zh-CN"/>
        </w:rPr>
      </w:pPr>
      <w:r w:rsidRPr="00FF430B">
        <w:rPr>
          <w:rFonts w:eastAsia="PMingLiU"/>
          <w:lang w:eastAsia="zh-CN"/>
        </w:rPr>
        <w:t>Nume: __________________________________________</w:t>
      </w:r>
    </w:p>
    <w:p w:rsidR="00C407CE" w:rsidRPr="00FF430B" w:rsidRDefault="00C407CE" w:rsidP="00F43D02">
      <w:pPr>
        <w:jc w:val="both"/>
        <w:rPr>
          <w:rFonts w:eastAsia="PMingLiU"/>
          <w:lang w:eastAsia="zh-CN"/>
        </w:rPr>
      </w:pPr>
      <w:r w:rsidRPr="00FF430B">
        <w:rPr>
          <w:rFonts w:eastAsia="PMingLiU"/>
          <w:lang w:eastAsia="zh-CN"/>
        </w:rPr>
        <w:t>Funcţia în cadrul întreprinderii: ____________________________</w:t>
      </w:r>
    </w:p>
    <w:p w:rsidR="00C407CE" w:rsidRPr="00FF430B" w:rsidRDefault="00C407CE" w:rsidP="00F43D02">
      <w:pPr>
        <w:jc w:val="both"/>
        <w:rPr>
          <w:rFonts w:eastAsia="PMingLiU"/>
          <w:lang w:eastAsia="zh-CN"/>
        </w:rPr>
      </w:pPr>
      <w:r w:rsidRPr="00FF430B">
        <w:rPr>
          <w:rFonts w:eastAsia="PMingLiU"/>
          <w:lang w:eastAsia="zh-CN"/>
        </w:rPr>
        <w:t>Denumirea întreprinderii:  ________________________________</w:t>
      </w:r>
    </w:p>
    <w:p w:rsidR="00C407CE" w:rsidRPr="00FF430B" w:rsidRDefault="00C407CE" w:rsidP="00F43D02">
      <w:pPr>
        <w:pStyle w:val="Style3"/>
        <w:tabs>
          <w:tab w:val="left" w:pos="567"/>
        </w:tabs>
        <w:spacing w:before="0" w:beforeAutospacing="0" w:after="0"/>
        <w:ind w:left="0" w:firstLine="0"/>
        <w:jc w:val="center"/>
        <w:rPr>
          <w:rFonts w:eastAsia="PMingLiU"/>
          <w:lang w:eastAsia="zh-CN"/>
        </w:rPr>
      </w:pPr>
    </w:p>
    <w:p w:rsidR="00C407CE" w:rsidRPr="00FF430B" w:rsidRDefault="00C407CE" w:rsidP="00196AB4">
      <w:pPr>
        <w:pStyle w:val="Style3"/>
        <w:tabs>
          <w:tab w:val="left" w:pos="567"/>
        </w:tabs>
        <w:ind w:left="0" w:firstLine="0"/>
        <w:rPr>
          <w:rFonts w:eastAsia="PMingLiU"/>
          <w:lang w:eastAsia="zh-CN"/>
        </w:rPr>
      </w:pPr>
    </w:p>
    <w:p w:rsidR="00C407CE" w:rsidRPr="00FF430B" w:rsidRDefault="00C407CE" w:rsidP="00196AB4">
      <w:pPr>
        <w:pStyle w:val="Style3"/>
        <w:tabs>
          <w:tab w:val="left" w:pos="567"/>
        </w:tabs>
        <w:ind w:left="0" w:firstLine="0"/>
        <w:rPr>
          <w:rFonts w:eastAsia="PMingLiU"/>
          <w:lang w:eastAsia="zh-CN"/>
        </w:rPr>
      </w:pPr>
    </w:p>
    <w:p w:rsidR="00C407CE" w:rsidRPr="00FF430B" w:rsidRDefault="00C407CE" w:rsidP="00196AB4">
      <w:pPr>
        <w:pStyle w:val="Style3"/>
        <w:tabs>
          <w:tab w:val="left" w:pos="567"/>
        </w:tabs>
        <w:ind w:left="0" w:firstLine="0"/>
        <w:rPr>
          <w:rFonts w:eastAsia="PMingLiU"/>
          <w:lang w:eastAsia="zh-CN"/>
        </w:rPr>
      </w:pPr>
    </w:p>
    <w:p w:rsidR="00C407CE" w:rsidRPr="00FF430B" w:rsidRDefault="00C407CE" w:rsidP="00196AB4">
      <w:pPr>
        <w:pStyle w:val="Style3"/>
        <w:tabs>
          <w:tab w:val="left" w:pos="567"/>
        </w:tabs>
        <w:ind w:left="0" w:firstLine="0"/>
        <w:rPr>
          <w:rFonts w:eastAsia="PMingLiU"/>
          <w:lang w:eastAsia="zh-CN"/>
        </w:rPr>
      </w:pPr>
    </w:p>
    <w:p w:rsidR="00C407CE" w:rsidRPr="00FF430B" w:rsidRDefault="00C407CE" w:rsidP="00196AB4">
      <w:pPr>
        <w:pStyle w:val="Style3"/>
        <w:tabs>
          <w:tab w:val="left" w:pos="567"/>
        </w:tabs>
        <w:ind w:left="0" w:firstLine="0"/>
        <w:rPr>
          <w:rFonts w:eastAsia="PMingLiU"/>
          <w:lang w:eastAsia="zh-CN"/>
        </w:rPr>
      </w:pPr>
    </w:p>
    <w:p w:rsidR="00C407CE" w:rsidRPr="00FF430B" w:rsidRDefault="00C407CE" w:rsidP="00196AB4">
      <w:pPr>
        <w:pStyle w:val="Style3"/>
        <w:tabs>
          <w:tab w:val="left" w:pos="567"/>
        </w:tabs>
        <w:ind w:left="0" w:firstLine="0"/>
        <w:rPr>
          <w:rFonts w:eastAsia="PMingLiU"/>
          <w:lang w:eastAsia="zh-CN"/>
        </w:rPr>
      </w:pPr>
    </w:p>
    <w:p w:rsidR="00C407CE" w:rsidRPr="00FF430B" w:rsidRDefault="00C407CE" w:rsidP="00196AB4">
      <w:pPr>
        <w:pStyle w:val="Style3"/>
        <w:tabs>
          <w:tab w:val="left" w:pos="567"/>
        </w:tabs>
        <w:ind w:left="0" w:firstLine="0"/>
        <w:rPr>
          <w:rFonts w:eastAsia="PMingLiU"/>
          <w:lang w:eastAsia="zh-CN"/>
        </w:rPr>
      </w:pPr>
    </w:p>
    <w:p w:rsidR="00C407CE" w:rsidRPr="00FF430B" w:rsidRDefault="00C407CE" w:rsidP="00BA7FF4">
      <w:pPr>
        <w:jc w:val="right"/>
        <w:rPr>
          <w:noProof w:val="0"/>
          <w:sz w:val="22"/>
          <w:szCs w:val="22"/>
        </w:rPr>
      </w:pPr>
      <w:r w:rsidRPr="00FF430B">
        <w:rPr>
          <w:noProof w:val="0"/>
        </w:rPr>
        <w:t>Anexa nr.</w:t>
      </w:r>
      <w:r>
        <w:rPr>
          <w:noProof w:val="0"/>
        </w:rPr>
        <w:t xml:space="preserve"> </w:t>
      </w:r>
      <w:r w:rsidRPr="00FF430B">
        <w:rPr>
          <w:noProof w:val="0"/>
        </w:rPr>
        <w:t>12</w:t>
      </w:r>
    </w:p>
    <w:p w:rsidR="00C407CE" w:rsidRPr="00FF430B" w:rsidRDefault="00C407CE" w:rsidP="00BA7FF4">
      <w:pPr>
        <w:jc w:val="right"/>
        <w:rPr>
          <w:noProof w:val="0"/>
        </w:rPr>
      </w:pPr>
      <w:r w:rsidRPr="00FF430B">
        <w:rPr>
          <w:noProof w:val="0"/>
        </w:rPr>
        <w:t>la Documentația standard nr._____</w:t>
      </w:r>
    </w:p>
    <w:p w:rsidR="00C407CE" w:rsidRPr="00FF430B" w:rsidRDefault="00C407CE" w:rsidP="00BA7FF4">
      <w:pPr>
        <w:jc w:val="right"/>
        <w:rPr>
          <w:noProof w:val="0"/>
        </w:rPr>
      </w:pPr>
      <w:r w:rsidRPr="00FF430B">
        <w:rPr>
          <w:noProof w:val="0"/>
        </w:rPr>
        <w:t>din “____” ________ 20___</w:t>
      </w:r>
    </w:p>
    <w:bookmarkEnd w:id="50"/>
    <w:p w:rsidR="00C407CE" w:rsidRPr="00FF430B" w:rsidRDefault="00C407CE" w:rsidP="00773FE9">
      <w:pPr>
        <w:rPr>
          <w:rFonts w:eastAsia="PMingLiU"/>
          <w:b/>
          <w:lang w:eastAsia="zh-CN"/>
        </w:rPr>
      </w:pPr>
    </w:p>
    <w:p w:rsidR="00C407CE" w:rsidRPr="00FF430B" w:rsidRDefault="00C407CE" w:rsidP="002242A0">
      <w:pPr>
        <w:jc w:val="center"/>
        <w:rPr>
          <w:rFonts w:eastAsia="PMingLiU"/>
          <w:b/>
          <w:noProof w:val="0"/>
          <w:lang w:eastAsia="zh-CN"/>
        </w:rPr>
      </w:pPr>
      <w:r w:rsidRPr="00FF430B">
        <w:rPr>
          <w:rFonts w:eastAsia="PMingLiU"/>
          <w:b/>
          <w:lang w:eastAsia="zh-CN"/>
        </w:rPr>
        <w:t>DECLARAȚIE</w:t>
      </w:r>
    </w:p>
    <w:p w:rsidR="00C407CE" w:rsidRPr="00FF430B" w:rsidRDefault="00C407CE">
      <w:pPr>
        <w:pStyle w:val="BodyText"/>
        <w:tabs>
          <w:tab w:val="left" w:pos="567"/>
        </w:tabs>
        <w:jc w:val="center"/>
        <w:rPr>
          <w:b/>
        </w:rPr>
      </w:pPr>
      <w:r w:rsidRPr="00FF430B">
        <w:rPr>
          <w:b/>
        </w:rPr>
        <w:t>privind experienţa similară</w:t>
      </w:r>
    </w:p>
    <w:p w:rsidR="00C407CE" w:rsidRPr="00FF430B" w:rsidRDefault="00C407CE">
      <w:pPr>
        <w:pStyle w:val="BodyText"/>
        <w:tabs>
          <w:tab w:val="left" w:pos="567"/>
        </w:tabs>
        <w:jc w:val="center"/>
        <w:rPr>
          <w:rFonts w:ascii="Times New Roman" w:hAnsi="Times New Roman"/>
          <w:b/>
          <w:szCs w:val="24"/>
        </w:rPr>
      </w:pPr>
    </w:p>
    <w:p w:rsidR="00C407CE" w:rsidRPr="00FF430B" w:rsidRDefault="00C407CE"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C407CE" w:rsidRPr="00FF430B" w:rsidRDefault="00C407CE"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C407CE" w:rsidRPr="00FF430B" w:rsidRDefault="00C407CE"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C407CE" w:rsidRPr="00FF430B" w:rsidRDefault="00C407CE"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C407CE" w:rsidRPr="00FF430B" w:rsidRDefault="00C407CE"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C407CE" w:rsidRPr="00FF430B" w:rsidRDefault="00C407CE"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C407CE" w:rsidRPr="00FF430B" w:rsidRDefault="00C407CE"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C407CE" w:rsidRPr="00FF430B" w:rsidRDefault="00C407CE"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C407CE" w:rsidRPr="00FF430B" w:rsidRDefault="00C407CE"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C407CE" w:rsidRPr="00FF430B" w:rsidRDefault="00C407CE"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C407CE" w:rsidRPr="00FF430B" w:rsidRDefault="00C407CE"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C407CE" w:rsidRPr="00FF430B" w:rsidRDefault="00C407CE"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C407CE" w:rsidRPr="00FF430B" w:rsidRDefault="00C407CE"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C407CE" w:rsidRPr="00FF430B" w:rsidRDefault="00C407CE"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C407CE" w:rsidRPr="00FF430B" w:rsidRDefault="00C407CE" w:rsidP="0019071C">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C407CE" w:rsidRPr="00FF430B" w:rsidRDefault="00C407CE"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C407CE" w:rsidRPr="00FF430B" w:rsidRDefault="00C407CE"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C407CE" w:rsidRPr="00FF430B" w:rsidRDefault="00C407CE"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C407CE" w:rsidRPr="00FF430B" w:rsidRDefault="00C407CE"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C407CE" w:rsidRPr="00FF430B" w:rsidRDefault="00C407CE"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C407CE" w:rsidRPr="00FF430B" w:rsidRDefault="00C407CE"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C407CE" w:rsidRPr="00FF430B" w:rsidRDefault="00C407CE"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C407CE" w:rsidRPr="00FF430B" w:rsidRDefault="00C407CE"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C407CE" w:rsidRPr="00FF430B" w:rsidRDefault="00C407CE"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C407CE" w:rsidRPr="00FF430B" w:rsidRDefault="00C407CE" w:rsidP="00773FE9">
      <w:pPr>
        <w:rPr>
          <w:rFonts w:eastAsia="MS Mincho"/>
          <w:lang w:eastAsia="zh-CN"/>
        </w:rPr>
      </w:pPr>
    </w:p>
    <w:p w:rsidR="00C407CE" w:rsidRPr="00FF430B" w:rsidRDefault="00C407CE" w:rsidP="00773FE9">
      <w:pPr>
        <w:rPr>
          <w:rFonts w:eastAsia="MS Mincho"/>
          <w:lang w:eastAsia="zh-CN"/>
        </w:rPr>
      </w:pPr>
      <w:r w:rsidRPr="00FF430B">
        <w:rPr>
          <w:rFonts w:eastAsia="MS Mincho"/>
          <w:lang w:eastAsia="zh-CN"/>
        </w:rPr>
        <w:t>Data completării:______________________</w:t>
      </w:r>
    </w:p>
    <w:p w:rsidR="00C407CE" w:rsidRPr="00FF430B" w:rsidRDefault="00C407CE" w:rsidP="00773FE9">
      <w:pPr>
        <w:jc w:val="both"/>
        <w:rPr>
          <w:rFonts w:eastAsia="PMingLiU"/>
          <w:lang w:eastAsia="zh-CN"/>
        </w:rPr>
      </w:pPr>
      <w:r w:rsidRPr="00FF430B">
        <w:rPr>
          <w:rFonts w:eastAsia="PMingLiU"/>
          <w:lang w:eastAsia="zh-CN"/>
        </w:rPr>
        <w:t>Semnat: _____________________________</w:t>
      </w:r>
    </w:p>
    <w:p w:rsidR="00C407CE" w:rsidRPr="00FF430B" w:rsidRDefault="00C407CE" w:rsidP="00773FE9">
      <w:pPr>
        <w:jc w:val="both"/>
        <w:rPr>
          <w:rFonts w:eastAsia="PMingLiU"/>
          <w:lang w:eastAsia="zh-CN"/>
        </w:rPr>
      </w:pPr>
      <w:r w:rsidRPr="00FF430B">
        <w:rPr>
          <w:rFonts w:eastAsia="PMingLiU"/>
          <w:lang w:eastAsia="zh-CN"/>
        </w:rPr>
        <w:t>Nume: ______________________________</w:t>
      </w:r>
    </w:p>
    <w:p w:rsidR="00C407CE" w:rsidRPr="00FF430B" w:rsidRDefault="00C407CE" w:rsidP="00773FE9">
      <w:pPr>
        <w:jc w:val="both"/>
        <w:rPr>
          <w:rFonts w:eastAsia="PMingLiU"/>
          <w:lang w:eastAsia="zh-CN"/>
        </w:rPr>
      </w:pPr>
      <w:r w:rsidRPr="00FF430B">
        <w:rPr>
          <w:rFonts w:eastAsia="PMingLiU"/>
          <w:lang w:eastAsia="zh-CN"/>
        </w:rPr>
        <w:t>Funcţia în cadrul întreprinderii: ____________________________</w:t>
      </w:r>
    </w:p>
    <w:p w:rsidR="00C407CE" w:rsidRPr="00FF430B" w:rsidRDefault="00C407CE" w:rsidP="00773FE9">
      <w:pPr>
        <w:jc w:val="both"/>
        <w:rPr>
          <w:rFonts w:eastAsia="PMingLiU"/>
          <w:b/>
          <w:lang w:eastAsia="zh-CN"/>
        </w:rPr>
      </w:pPr>
      <w:r w:rsidRPr="00FF430B">
        <w:rPr>
          <w:rFonts w:eastAsia="PMingLiU"/>
          <w:lang w:eastAsia="zh-CN"/>
        </w:rPr>
        <w:t>Denumirea întreprinderii: __________________________</w:t>
      </w:r>
    </w:p>
    <w:p w:rsidR="00C407CE" w:rsidRPr="00FF430B" w:rsidRDefault="00C407CE" w:rsidP="009A7C84">
      <w:pPr>
        <w:spacing w:after="200" w:line="276" w:lineRule="auto"/>
        <w:rPr>
          <w:rFonts w:eastAsia="PMingLiU"/>
          <w:lang w:eastAsia="zh-CN"/>
        </w:rPr>
      </w:pPr>
      <w:bookmarkStart w:id="51" w:name="_Toc449692109"/>
    </w:p>
    <w:p w:rsidR="00C407CE" w:rsidRPr="00FF430B" w:rsidRDefault="00C407CE" w:rsidP="009A7C84">
      <w:pPr>
        <w:jc w:val="center"/>
        <w:rPr>
          <w:rFonts w:eastAsia="PMingLiU"/>
          <w:b/>
          <w:lang w:eastAsia="zh-CN"/>
        </w:rPr>
      </w:pPr>
    </w:p>
    <w:p w:rsidR="00C407CE" w:rsidRPr="00FF430B" w:rsidRDefault="00C407CE" w:rsidP="009A7C84">
      <w:pPr>
        <w:jc w:val="center"/>
        <w:rPr>
          <w:rFonts w:eastAsia="PMingLiU"/>
          <w:b/>
          <w:lang w:eastAsia="zh-CN"/>
        </w:rPr>
      </w:pPr>
    </w:p>
    <w:p w:rsidR="00C407CE" w:rsidRPr="00FF430B" w:rsidRDefault="00C407CE" w:rsidP="009A7C84">
      <w:pPr>
        <w:jc w:val="center"/>
        <w:rPr>
          <w:rFonts w:eastAsia="PMingLiU"/>
          <w:b/>
          <w:lang w:eastAsia="zh-CN"/>
        </w:rPr>
      </w:pPr>
    </w:p>
    <w:p w:rsidR="00C407CE" w:rsidRPr="00FF430B" w:rsidRDefault="00C407CE" w:rsidP="009A7C84">
      <w:pPr>
        <w:jc w:val="center"/>
        <w:rPr>
          <w:rFonts w:eastAsia="PMingLiU"/>
          <w:b/>
          <w:lang w:eastAsia="zh-CN"/>
        </w:rPr>
      </w:pPr>
    </w:p>
    <w:p w:rsidR="00C407CE" w:rsidRPr="00FF430B" w:rsidRDefault="00C407CE" w:rsidP="009A7C84">
      <w:pPr>
        <w:jc w:val="center"/>
        <w:rPr>
          <w:rFonts w:eastAsia="PMingLiU"/>
          <w:b/>
          <w:lang w:eastAsia="zh-CN"/>
        </w:rPr>
      </w:pPr>
    </w:p>
    <w:p w:rsidR="00C407CE" w:rsidRPr="00FF430B" w:rsidRDefault="00C407CE" w:rsidP="009A7C84">
      <w:pPr>
        <w:jc w:val="center"/>
        <w:rPr>
          <w:rFonts w:eastAsia="PMingLiU"/>
          <w:b/>
          <w:lang w:eastAsia="zh-CN"/>
        </w:rPr>
      </w:pPr>
    </w:p>
    <w:p w:rsidR="00C407CE" w:rsidRPr="00FF430B" w:rsidRDefault="00C407CE" w:rsidP="009A7C84">
      <w:pPr>
        <w:jc w:val="center"/>
        <w:rPr>
          <w:rFonts w:eastAsia="PMingLiU"/>
          <w:b/>
          <w:lang w:eastAsia="zh-CN"/>
        </w:rPr>
      </w:pPr>
    </w:p>
    <w:p w:rsidR="00C407CE" w:rsidRPr="00FF430B" w:rsidRDefault="00C407CE" w:rsidP="009A7C84">
      <w:pPr>
        <w:jc w:val="center"/>
        <w:rPr>
          <w:rFonts w:eastAsia="PMingLiU"/>
          <w:b/>
          <w:lang w:eastAsia="zh-CN"/>
        </w:rPr>
      </w:pPr>
    </w:p>
    <w:p w:rsidR="00C407CE" w:rsidRPr="00FF430B" w:rsidRDefault="00C407CE" w:rsidP="009A7C84">
      <w:pPr>
        <w:jc w:val="center"/>
        <w:rPr>
          <w:rFonts w:eastAsia="PMingLiU"/>
          <w:b/>
          <w:lang w:eastAsia="zh-CN"/>
        </w:rPr>
      </w:pPr>
    </w:p>
    <w:p w:rsidR="00C407CE" w:rsidRPr="00FF430B" w:rsidRDefault="00C407CE" w:rsidP="009A7C84">
      <w:pPr>
        <w:jc w:val="center"/>
        <w:rPr>
          <w:rFonts w:eastAsia="PMingLiU"/>
          <w:b/>
          <w:lang w:eastAsia="zh-CN"/>
        </w:rPr>
      </w:pPr>
    </w:p>
    <w:p w:rsidR="00C407CE" w:rsidRPr="00FF430B" w:rsidRDefault="00C407CE" w:rsidP="009A7C84">
      <w:pPr>
        <w:jc w:val="center"/>
        <w:rPr>
          <w:rFonts w:eastAsia="PMingLiU"/>
          <w:b/>
          <w:lang w:eastAsia="zh-CN"/>
        </w:rPr>
      </w:pPr>
    </w:p>
    <w:p w:rsidR="00C407CE" w:rsidRPr="00FF430B" w:rsidRDefault="00C407CE" w:rsidP="009A7C84">
      <w:pPr>
        <w:jc w:val="center"/>
        <w:rPr>
          <w:rFonts w:eastAsia="PMingLiU"/>
          <w:b/>
          <w:lang w:eastAsia="zh-CN"/>
        </w:rPr>
      </w:pPr>
    </w:p>
    <w:p w:rsidR="00C407CE" w:rsidRPr="00FF430B" w:rsidRDefault="00C407CE" w:rsidP="00BA7FF4">
      <w:pPr>
        <w:jc w:val="right"/>
        <w:rPr>
          <w:noProof w:val="0"/>
          <w:sz w:val="22"/>
          <w:szCs w:val="22"/>
        </w:rPr>
      </w:pPr>
      <w:r w:rsidRPr="00FF430B">
        <w:rPr>
          <w:noProof w:val="0"/>
        </w:rPr>
        <w:t>Anexa nr.</w:t>
      </w:r>
      <w:r>
        <w:rPr>
          <w:noProof w:val="0"/>
        </w:rPr>
        <w:t xml:space="preserve"> </w:t>
      </w:r>
      <w:r w:rsidRPr="00FF430B">
        <w:rPr>
          <w:noProof w:val="0"/>
        </w:rPr>
        <w:t>13</w:t>
      </w:r>
    </w:p>
    <w:p w:rsidR="00C407CE" w:rsidRPr="00FF430B" w:rsidRDefault="00C407CE" w:rsidP="00BA7FF4">
      <w:pPr>
        <w:jc w:val="right"/>
        <w:rPr>
          <w:noProof w:val="0"/>
        </w:rPr>
      </w:pPr>
      <w:r w:rsidRPr="00FF430B">
        <w:rPr>
          <w:noProof w:val="0"/>
        </w:rPr>
        <w:t>la Documentația standard nr._____</w:t>
      </w:r>
    </w:p>
    <w:p w:rsidR="00C407CE" w:rsidRPr="00FF430B" w:rsidRDefault="00C407CE" w:rsidP="00BA7FF4">
      <w:pPr>
        <w:jc w:val="right"/>
        <w:rPr>
          <w:noProof w:val="0"/>
        </w:rPr>
      </w:pPr>
      <w:r w:rsidRPr="00FF430B">
        <w:rPr>
          <w:noProof w:val="0"/>
        </w:rPr>
        <w:t>din “____” ________ 20___</w:t>
      </w:r>
    </w:p>
    <w:p w:rsidR="00C407CE" w:rsidRPr="00FF430B" w:rsidRDefault="00C407CE" w:rsidP="009A7C84">
      <w:pPr>
        <w:jc w:val="center"/>
        <w:rPr>
          <w:rFonts w:eastAsia="PMingLiU"/>
          <w:b/>
          <w:lang w:eastAsia="zh-CN"/>
        </w:rPr>
      </w:pPr>
    </w:p>
    <w:p w:rsidR="00C407CE" w:rsidRPr="00FF430B" w:rsidRDefault="00C407CE" w:rsidP="009A7C84">
      <w:pPr>
        <w:jc w:val="center"/>
        <w:rPr>
          <w:rFonts w:eastAsia="PMingLiU"/>
          <w:b/>
          <w:lang w:eastAsia="zh-CN"/>
        </w:rPr>
      </w:pPr>
    </w:p>
    <w:bookmarkEnd w:id="51"/>
    <w:p w:rsidR="00C407CE" w:rsidRPr="00FF430B" w:rsidRDefault="00C407CE" w:rsidP="009A7C84">
      <w:pPr>
        <w:jc w:val="center"/>
        <w:rPr>
          <w:b/>
        </w:rPr>
      </w:pPr>
    </w:p>
    <w:p w:rsidR="00C407CE" w:rsidRPr="00FF430B" w:rsidRDefault="00C407CE"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C407CE" w:rsidRPr="00FF430B" w:rsidRDefault="00C407CE"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C407CE" w:rsidRPr="00FF430B" w:rsidRDefault="00C407CE"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C407CE"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196AB4">
            <w:pPr>
              <w:jc w:val="center"/>
              <w:rPr>
                <w:b/>
                <w:bCs/>
              </w:rPr>
            </w:pPr>
            <w:r w:rsidRPr="00FF430B">
              <w:rPr>
                <w:b/>
                <w:bCs/>
              </w:rPr>
              <w:t>Nr</w:t>
            </w:r>
          </w:p>
          <w:p w:rsidR="00C407CE" w:rsidRPr="00FF430B" w:rsidRDefault="00C407CE"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C407CE" w:rsidRPr="00FF430B" w:rsidRDefault="00C407CE"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C407CE" w:rsidRPr="00FF430B" w:rsidRDefault="00C407CE"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C407CE" w:rsidRPr="00FF430B" w:rsidRDefault="00C407CE"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C407CE" w:rsidRPr="00FF430B" w:rsidRDefault="00C407CE"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C407CE" w:rsidRPr="00FF430B" w:rsidRDefault="00C407CE"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C407CE" w:rsidRPr="00FF430B" w:rsidRDefault="00C407CE" w:rsidP="00196AB4">
            <w:pPr>
              <w:jc w:val="center"/>
              <w:rPr>
                <w:b/>
                <w:bCs/>
              </w:rPr>
            </w:pPr>
            <w:r w:rsidRPr="00FF430B">
              <w:rPr>
                <w:b/>
                <w:bCs/>
              </w:rPr>
              <w:t>Numărul şi data procesului-verbal de recepţie la terminarea lucrărilor</w:t>
            </w:r>
          </w:p>
        </w:tc>
      </w:tr>
      <w:tr w:rsidR="00C407CE"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C407CE" w:rsidRPr="00FF430B" w:rsidRDefault="00C407CE"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c>
          <w:tcPr>
            <w:tcW w:w="1440"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c>
          <w:tcPr>
            <w:tcW w:w="2118"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c>
          <w:tcPr>
            <w:tcW w:w="1276"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c>
          <w:tcPr>
            <w:tcW w:w="1276"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c>
          <w:tcPr>
            <w:tcW w:w="1417"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r>
      <w:tr w:rsidR="00C407CE"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C407CE" w:rsidRPr="00FF430B" w:rsidRDefault="00C407CE"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c>
          <w:tcPr>
            <w:tcW w:w="1440"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c>
          <w:tcPr>
            <w:tcW w:w="2118"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c>
          <w:tcPr>
            <w:tcW w:w="1276"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c>
          <w:tcPr>
            <w:tcW w:w="1276"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c>
          <w:tcPr>
            <w:tcW w:w="1417"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r>
      <w:tr w:rsidR="00C407CE"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C407CE" w:rsidRPr="00FF430B" w:rsidRDefault="00C407CE"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c>
          <w:tcPr>
            <w:tcW w:w="1440"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c>
          <w:tcPr>
            <w:tcW w:w="2118"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c>
          <w:tcPr>
            <w:tcW w:w="1276"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c>
          <w:tcPr>
            <w:tcW w:w="1276"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c>
          <w:tcPr>
            <w:tcW w:w="1417" w:type="dxa"/>
            <w:tcBorders>
              <w:top w:val="nil"/>
              <w:left w:val="nil"/>
              <w:bottom w:val="single" w:sz="4" w:space="0" w:color="auto"/>
              <w:right w:val="single" w:sz="4" w:space="0" w:color="auto"/>
            </w:tcBorders>
            <w:vAlign w:val="center"/>
          </w:tcPr>
          <w:p w:rsidR="00C407CE" w:rsidRPr="00FF430B" w:rsidRDefault="00C407CE" w:rsidP="00196AB4">
            <w:pPr>
              <w:jc w:val="center"/>
            </w:pPr>
            <w:r w:rsidRPr="00FF430B">
              <w:t> </w:t>
            </w:r>
          </w:p>
        </w:tc>
      </w:tr>
    </w:tbl>
    <w:p w:rsidR="00C407CE" w:rsidRPr="00FF430B" w:rsidRDefault="00C407CE" w:rsidP="009A7C84">
      <w:pPr>
        <w:jc w:val="both"/>
      </w:pPr>
    </w:p>
    <w:p w:rsidR="00C407CE" w:rsidRPr="00FF430B" w:rsidRDefault="00C407CE"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C407CE" w:rsidRPr="00FF430B" w:rsidRDefault="00C407CE" w:rsidP="00196AB4">
      <w:pPr>
        <w:jc w:val="both"/>
        <w:rPr>
          <w:rFonts w:eastAsia="PMingLiU"/>
          <w:lang w:eastAsia="zh-CN"/>
        </w:rPr>
      </w:pPr>
    </w:p>
    <w:p w:rsidR="00C407CE" w:rsidRPr="00FF430B" w:rsidRDefault="00C407CE" w:rsidP="00196AB4">
      <w:pPr>
        <w:jc w:val="both"/>
        <w:rPr>
          <w:rFonts w:eastAsia="PMingLiU"/>
          <w:lang w:eastAsia="zh-CN"/>
        </w:rPr>
      </w:pPr>
      <w:r w:rsidRPr="00FF430B">
        <w:rPr>
          <w:rFonts w:eastAsia="PMingLiU"/>
          <w:lang w:eastAsia="zh-CN"/>
        </w:rPr>
        <w:t>Semnat: ________________________________________</w:t>
      </w:r>
    </w:p>
    <w:p w:rsidR="00C407CE" w:rsidRPr="00FF430B" w:rsidRDefault="00C407CE" w:rsidP="00196AB4">
      <w:pPr>
        <w:jc w:val="both"/>
        <w:rPr>
          <w:rFonts w:eastAsia="PMingLiU"/>
          <w:lang w:eastAsia="zh-CN"/>
        </w:rPr>
      </w:pPr>
      <w:r w:rsidRPr="00FF430B">
        <w:rPr>
          <w:rFonts w:eastAsia="PMingLiU"/>
          <w:lang w:eastAsia="zh-CN"/>
        </w:rPr>
        <w:t>Nume: _________________________________________</w:t>
      </w:r>
    </w:p>
    <w:p w:rsidR="00C407CE" w:rsidRPr="00FF430B" w:rsidRDefault="00C407CE" w:rsidP="00196AB4">
      <w:pPr>
        <w:jc w:val="both"/>
        <w:rPr>
          <w:rFonts w:eastAsia="PMingLiU"/>
          <w:lang w:eastAsia="zh-CN"/>
        </w:rPr>
      </w:pPr>
      <w:r w:rsidRPr="00FF430B">
        <w:rPr>
          <w:rFonts w:eastAsia="PMingLiU"/>
          <w:lang w:eastAsia="zh-CN"/>
        </w:rPr>
        <w:t>Funcţia în cadrul întreprinderii: ___________________________</w:t>
      </w:r>
    </w:p>
    <w:p w:rsidR="00C407CE" w:rsidRPr="00FF430B" w:rsidRDefault="00C407CE" w:rsidP="00196AB4">
      <w:pPr>
        <w:jc w:val="both"/>
        <w:rPr>
          <w:rFonts w:eastAsia="PMingLiU"/>
          <w:lang w:eastAsia="zh-CN"/>
        </w:rPr>
      </w:pPr>
      <w:r w:rsidRPr="00FF430B">
        <w:rPr>
          <w:rFonts w:eastAsia="PMingLiU"/>
          <w:lang w:eastAsia="zh-CN"/>
        </w:rPr>
        <w:t>Denumirea întreprinderii: ________________________________</w:t>
      </w:r>
    </w:p>
    <w:p w:rsidR="00C407CE" w:rsidRPr="00FF430B" w:rsidRDefault="00C407CE" w:rsidP="00284ED0">
      <w:pPr>
        <w:spacing w:after="200" w:line="276" w:lineRule="auto"/>
        <w:rPr>
          <w:rFonts w:eastAsia="PMingLiU"/>
          <w:lang w:eastAsia="zh-CN"/>
        </w:rPr>
      </w:pPr>
      <w:bookmarkStart w:id="52" w:name="_Toc449692110"/>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p w:rsidR="00C407CE" w:rsidRPr="00FF430B" w:rsidRDefault="00C407CE" w:rsidP="00BA7FF4">
      <w:pPr>
        <w:jc w:val="right"/>
        <w:rPr>
          <w:noProof w:val="0"/>
          <w:sz w:val="22"/>
          <w:szCs w:val="22"/>
        </w:rPr>
      </w:pPr>
      <w:r w:rsidRPr="00FF430B">
        <w:rPr>
          <w:noProof w:val="0"/>
        </w:rPr>
        <w:t>Anexa nr.</w:t>
      </w:r>
      <w:r>
        <w:rPr>
          <w:noProof w:val="0"/>
        </w:rPr>
        <w:t xml:space="preserve"> </w:t>
      </w:r>
      <w:r w:rsidRPr="00FF430B">
        <w:rPr>
          <w:noProof w:val="0"/>
        </w:rPr>
        <w:t>14</w:t>
      </w:r>
    </w:p>
    <w:p w:rsidR="00C407CE" w:rsidRPr="00FF430B" w:rsidRDefault="00C407CE" w:rsidP="00BA7FF4">
      <w:pPr>
        <w:jc w:val="right"/>
        <w:rPr>
          <w:noProof w:val="0"/>
        </w:rPr>
      </w:pPr>
      <w:r w:rsidRPr="00FF430B">
        <w:rPr>
          <w:noProof w:val="0"/>
        </w:rPr>
        <w:t>la Documentația standard nr._____</w:t>
      </w:r>
    </w:p>
    <w:p w:rsidR="00C407CE" w:rsidRPr="00FF430B" w:rsidRDefault="00C407CE" w:rsidP="00BA7FF4">
      <w:pPr>
        <w:jc w:val="right"/>
        <w:rPr>
          <w:noProof w:val="0"/>
        </w:rPr>
      </w:pPr>
      <w:r w:rsidRPr="00FF430B">
        <w:rPr>
          <w:noProof w:val="0"/>
        </w:rPr>
        <w:t>din “____” ________ 20___</w:t>
      </w:r>
    </w:p>
    <w:p w:rsidR="00C407CE" w:rsidRPr="00FF430B" w:rsidRDefault="00C407CE" w:rsidP="00284ED0">
      <w:pPr>
        <w:spacing w:line="276" w:lineRule="auto"/>
        <w:jc w:val="center"/>
        <w:rPr>
          <w:rFonts w:eastAsia="PMingLiU"/>
          <w:b/>
          <w:lang w:eastAsia="zh-CN"/>
        </w:rPr>
      </w:pPr>
    </w:p>
    <w:p w:rsidR="00C407CE" w:rsidRPr="00FF430B" w:rsidRDefault="00C407CE" w:rsidP="00284ED0">
      <w:pPr>
        <w:spacing w:line="276" w:lineRule="auto"/>
        <w:jc w:val="center"/>
        <w:rPr>
          <w:rFonts w:eastAsia="PMingLiU"/>
          <w:b/>
          <w:lang w:eastAsia="zh-CN"/>
        </w:rPr>
      </w:pPr>
    </w:p>
    <w:bookmarkEnd w:id="52"/>
    <w:p w:rsidR="00C407CE" w:rsidRPr="00FF430B" w:rsidRDefault="00C407CE" w:rsidP="00284ED0">
      <w:pPr>
        <w:spacing w:line="276" w:lineRule="auto"/>
        <w:jc w:val="center"/>
        <w:rPr>
          <w:rFonts w:eastAsia="PMingLiU"/>
          <w:b/>
          <w:noProof w:val="0"/>
          <w:lang w:eastAsia="zh-CN"/>
        </w:rPr>
      </w:pPr>
    </w:p>
    <w:p w:rsidR="00C407CE" w:rsidRPr="00FF430B" w:rsidRDefault="00C407CE"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C407CE" w:rsidRPr="00FF430B" w:rsidRDefault="00C407CE"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C407CE" w:rsidRPr="00FF430B" w:rsidRDefault="00C407CE"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C407CE" w:rsidRPr="00EC30C2" w:rsidTr="00233538">
        <w:trPr>
          <w:trHeight w:val="700"/>
        </w:trPr>
        <w:tc>
          <w:tcPr>
            <w:tcW w:w="720" w:type="dxa"/>
          </w:tcPr>
          <w:p w:rsidR="00C407CE" w:rsidRPr="00FF430B" w:rsidRDefault="00C407CE" w:rsidP="008A6911">
            <w:pPr>
              <w:tabs>
                <w:tab w:val="left" w:pos="567"/>
                <w:tab w:val="left" w:pos="1134"/>
              </w:tabs>
              <w:ind w:left="360"/>
              <w:jc w:val="both"/>
              <w:outlineLvl w:val="0"/>
              <w:rPr>
                <w:b/>
              </w:rPr>
            </w:pPr>
          </w:p>
          <w:p w:rsidR="00C407CE" w:rsidRPr="00FF430B" w:rsidRDefault="00C407CE" w:rsidP="00196AB4">
            <w:pPr>
              <w:tabs>
                <w:tab w:val="left" w:pos="567"/>
              </w:tabs>
              <w:jc w:val="both"/>
              <w:rPr>
                <w:b/>
              </w:rPr>
            </w:pPr>
            <w:r w:rsidRPr="00FF430B">
              <w:rPr>
                <w:b/>
              </w:rPr>
              <w:t>Nr.</w:t>
            </w:r>
          </w:p>
          <w:p w:rsidR="00C407CE" w:rsidRPr="00FF430B" w:rsidRDefault="00C407CE" w:rsidP="00196AB4">
            <w:pPr>
              <w:tabs>
                <w:tab w:val="left" w:pos="567"/>
              </w:tabs>
              <w:jc w:val="both"/>
              <w:rPr>
                <w:b/>
              </w:rPr>
            </w:pPr>
            <w:r w:rsidRPr="00FF430B">
              <w:rPr>
                <w:b/>
              </w:rPr>
              <w:t>d/o</w:t>
            </w:r>
          </w:p>
        </w:tc>
        <w:tc>
          <w:tcPr>
            <w:tcW w:w="4680" w:type="dxa"/>
            <w:vAlign w:val="center"/>
          </w:tcPr>
          <w:p w:rsidR="00C407CE" w:rsidRPr="00FF430B" w:rsidRDefault="00C407CE"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C407CE" w:rsidRPr="00FF430B" w:rsidRDefault="00C407CE" w:rsidP="008A6911">
            <w:pPr>
              <w:tabs>
                <w:tab w:val="left" w:pos="567"/>
                <w:tab w:val="left" w:pos="1134"/>
              </w:tabs>
              <w:ind w:left="360"/>
              <w:jc w:val="center"/>
              <w:outlineLvl w:val="0"/>
              <w:rPr>
                <w:b/>
              </w:rPr>
            </w:pPr>
          </w:p>
          <w:p w:rsidR="00C407CE" w:rsidRPr="00FF430B" w:rsidRDefault="00C407CE" w:rsidP="00196AB4">
            <w:pPr>
              <w:tabs>
                <w:tab w:val="left" w:pos="567"/>
              </w:tabs>
              <w:jc w:val="center"/>
              <w:rPr>
                <w:b/>
              </w:rPr>
            </w:pPr>
            <w:r w:rsidRPr="00FF430B">
              <w:rPr>
                <w:b/>
              </w:rPr>
              <w:t>Unitatea de măsură</w:t>
            </w:r>
          </w:p>
          <w:p w:rsidR="00C407CE" w:rsidRPr="00FF430B" w:rsidRDefault="00C407CE" w:rsidP="00196AB4">
            <w:pPr>
              <w:tabs>
                <w:tab w:val="left" w:pos="567"/>
              </w:tabs>
              <w:jc w:val="center"/>
              <w:rPr>
                <w:b/>
              </w:rPr>
            </w:pPr>
            <w:r w:rsidRPr="00FF430B">
              <w:rPr>
                <w:b/>
              </w:rPr>
              <w:t>(bucăţi şi seturi)</w:t>
            </w:r>
          </w:p>
        </w:tc>
        <w:tc>
          <w:tcPr>
            <w:tcW w:w="1289" w:type="dxa"/>
            <w:vAlign w:val="center"/>
          </w:tcPr>
          <w:p w:rsidR="00C407CE" w:rsidRPr="00FF430B" w:rsidRDefault="00C407CE" w:rsidP="008A6911">
            <w:pPr>
              <w:tabs>
                <w:tab w:val="left" w:pos="567"/>
                <w:tab w:val="left" w:pos="1134"/>
              </w:tabs>
              <w:ind w:left="360"/>
              <w:jc w:val="center"/>
              <w:outlineLvl w:val="0"/>
              <w:rPr>
                <w:b/>
              </w:rPr>
            </w:pPr>
          </w:p>
          <w:p w:rsidR="00C407CE" w:rsidRPr="00FF430B" w:rsidRDefault="00C407CE" w:rsidP="00196AB4">
            <w:pPr>
              <w:tabs>
                <w:tab w:val="left" w:pos="567"/>
              </w:tabs>
              <w:jc w:val="center"/>
              <w:rPr>
                <w:b/>
              </w:rPr>
            </w:pPr>
            <w:r w:rsidRPr="00FF430B">
              <w:rPr>
                <w:b/>
              </w:rPr>
              <w:t>Asigurate din dotare</w:t>
            </w:r>
          </w:p>
        </w:tc>
        <w:tc>
          <w:tcPr>
            <w:tcW w:w="1544" w:type="dxa"/>
            <w:vAlign w:val="center"/>
          </w:tcPr>
          <w:p w:rsidR="00C407CE" w:rsidRPr="00FF430B" w:rsidRDefault="00C407CE" w:rsidP="008A6911">
            <w:pPr>
              <w:tabs>
                <w:tab w:val="left" w:pos="567"/>
                <w:tab w:val="left" w:pos="1134"/>
              </w:tabs>
              <w:ind w:left="360"/>
              <w:jc w:val="center"/>
              <w:outlineLvl w:val="0"/>
              <w:rPr>
                <w:b/>
              </w:rPr>
            </w:pPr>
          </w:p>
          <w:p w:rsidR="00C407CE" w:rsidRPr="00FF430B" w:rsidRDefault="00C407CE" w:rsidP="00196AB4">
            <w:pPr>
              <w:tabs>
                <w:tab w:val="left" w:pos="567"/>
              </w:tabs>
              <w:jc w:val="center"/>
              <w:rPr>
                <w:b/>
              </w:rPr>
            </w:pPr>
            <w:r w:rsidRPr="00FF430B">
              <w:rPr>
                <w:b/>
              </w:rPr>
              <w:t>Asigurate de la terţi sau din alte surse</w:t>
            </w:r>
          </w:p>
        </w:tc>
      </w:tr>
      <w:tr w:rsidR="00C407CE" w:rsidRPr="00EC30C2" w:rsidTr="00233538">
        <w:trPr>
          <w:trHeight w:val="240"/>
        </w:trPr>
        <w:tc>
          <w:tcPr>
            <w:tcW w:w="720" w:type="dxa"/>
          </w:tcPr>
          <w:p w:rsidR="00C407CE" w:rsidRPr="00FF430B" w:rsidRDefault="00C407CE" w:rsidP="00196AB4">
            <w:pPr>
              <w:tabs>
                <w:tab w:val="left" w:pos="567"/>
              </w:tabs>
              <w:jc w:val="both"/>
              <w:rPr>
                <w:b/>
              </w:rPr>
            </w:pPr>
            <w:r w:rsidRPr="00FF430B">
              <w:rPr>
                <w:b/>
              </w:rPr>
              <w:t>0</w:t>
            </w:r>
          </w:p>
        </w:tc>
        <w:tc>
          <w:tcPr>
            <w:tcW w:w="4680" w:type="dxa"/>
          </w:tcPr>
          <w:p w:rsidR="00C407CE" w:rsidRPr="00FF430B" w:rsidRDefault="00C407CE" w:rsidP="00196AB4">
            <w:pPr>
              <w:tabs>
                <w:tab w:val="left" w:pos="567"/>
              </w:tabs>
              <w:jc w:val="both"/>
              <w:rPr>
                <w:b/>
              </w:rPr>
            </w:pPr>
            <w:r w:rsidRPr="00FF430B">
              <w:rPr>
                <w:b/>
              </w:rPr>
              <w:t xml:space="preserve">                             1</w:t>
            </w:r>
          </w:p>
        </w:tc>
        <w:tc>
          <w:tcPr>
            <w:tcW w:w="1260" w:type="dxa"/>
          </w:tcPr>
          <w:p w:rsidR="00C407CE" w:rsidRPr="00FF430B" w:rsidRDefault="00C407CE" w:rsidP="00196AB4">
            <w:pPr>
              <w:tabs>
                <w:tab w:val="left" w:pos="567"/>
              </w:tabs>
              <w:jc w:val="both"/>
              <w:rPr>
                <w:b/>
              </w:rPr>
            </w:pPr>
            <w:r w:rsidRPr="00FF430B">
              <w:rPr>
                <w:b/>
              </w:rPr>
              <w:t>2</w:t>
            </w:r>
          </w:p>
        </w:tc>
        <w:tc>
          <w:tcPr>
            <w:tcW w:w="1289" w:type="dxa"/>
          </w:tcPr>
          <w:p w:rsidR="00C407CE" w:rsidRPr="00FF430B" w:rsidRDefault="00C407CE" w:rsidP="00196AB4">
            <w:pPr>
              <w:tabs>
                <w:tab w:val="left" w:pos="567"/>
              </w:tabs>
              <w:jc w:val="both"/>
              <w:rPr>
                <w:b/>
              </w:rPr>
            </w:pPr>
            <w:r w:rsidRPr="00FF430B">
              <w:rPr>
                <w:b/>
              </w:rPr>
              <w:t>3</w:t>
            </w:r>
          </w:p>
        </w:tc>
        <w:tc>
          <w:tcPr>
            <w:tcW w:w="1544" w:type="dxa"/>
          </w:tcPr>
          <w:p w:rsidR="00C407CE" w:rsidRPr="00FF430B" w:rsidRDefault="00C407CE" w:rsidP="00196AB4">
            <w:pPr>
              <w:tabs>
                <w:tab w:val="left" w:pos="567"/>
              </w:tabs>
              <w:jc w:val="both"/>
              <w:rPr>
                <w:b/>
              </w:rPr>
            </w:pPr>
            <w:r w:rsidRPr="00FF430B">
              <w:rPr>
                <w:b/>
              </w:rPr>
              <w:t>4</w:t>
            </w:r>
          </w:p>
        </w:tc>
      </w:tr>
      <w:tr w:rsidR="00C407CE" w:rsidRPr="00EC30C2" w:rsidTr="00233538">
        <w:trPr>
          <w:trHeight w:val="240"/>
        </w:trPr>
        <w:tc>
          <w:tcPr>
            <w:tcW w:w="720" w:type="dxa"/>
          </w:tcPr>
          <w:p w:rsidR="00C407CE" w:rsidRPr="00FF430B" w:rsidRDefault="00C407CE" w:rsidP="00196AB4">
            <w:pPr>
              <w:tabs>
                <w:tab w:val="left" w:pos="567"/>
              </w:tabs>
              <w:jc w:val="both"/>
            </w:pPr>
            <w:r w:rsidRPr="00FF430B">
              <w:t>1.</w:t>
            </w:r>
          </w:p>
        </w:tc>
        <w:tc>
          <w:tcPr>
            <w:tcW w:w="4680" w:type="dxa"/>
          </w:tcPr>
          <w:p w:rsidR="00C407CE" w:rsidRPr="00FF430B" w:rsidRDefault="00C407CE" w:rsidP="00196AB4">
            <w:pPr>
              <w:keepNext/>
              <w:keepLines/>
              <w:tabs>
                <w:tab w:val="left" w:pos="567"/>
              </w:tabs>
              <w:spacing w:before="200"/>
              <w:jc w:val="both"/>
              <w:outlineLvl w:val="2"/>
            </w:pPr>
          </w:p>
        </w:tc>
        <w:tc>
          <w:tcPr>
            <w:tcW w:w="1260" w:type="dxa"/>
          </w:tcPr>
          <w:p w:rsidR="00C407CE" w:rsidRPr="00FF430B" w:rsidRDefault="00C407CE" w:rsidP="00196AB4">
            <w:pPr>
              <w:keepNext/>
              <w:keepLines/>
              <w:tabs>
                <w:tab w:val="left" w:pos="567"/>
              </w:tabs>
              <w:spacing w:before="200"/>
              <w:jc w:val="both"/>
              <w:outlineLvl w:val="2"/>
            </w:pPr>
          </w:p>
        </w:tc>
        <w:tc>
          <w:tcPr>
            <w:tcW w:w="1289" w:type="dxa"/>
          </w:tcPr>
          <w:p w:rsidR="00C407CE" w:rsidRPr="00FF430B" w:rsidRDefault="00C407CE" w:rsidP="00196AB4">
            <w:pPr>
              <w:keepNext/>
              <w:keepLines/>
              <w:tabs>
                <w:tab w:val="left" w:pos="567"/>
              </w:tabs>
              <w:spacing w:before="200"/>
              <w:jc w:val="both"/>
              <w:outlineLvl w:val="2"/>
            </w:pPr>
          </w:p>
        </w:tc>
        <w:tc>
          <w:tcPr>
            <w:tcW w:w="1544" w:type="dxa"/>
          </w:tcPr>
          <w:p w:rsidR="00C407CE" w:rsidRPr="00FF430B" w:rsidRDefault="00C407CE" w:rsidP="00196AB4">
            <w:pPr>
              <w:keepNext/>
              <w:keepLines/>
              <w:tabs>
                <w:tab w:val="left" w:pos="567"/>
              </w:tabs>
              <w:spacing w:before="200"/>
              <w:jc w:val="both"/>
              <w:outlineLvl w:val="2"/>
            </w:pPr>
          </w:p>
        </w:tc>
      </w:tr>
      <w:tr w:rsidR="00C407CE" w:rsidRPr="00EC30C2" w:rsidTr="00233538">
        <w:trPr>
          <w:trHeight w:val="240"/>
        </w:trPr>
        <w:tc>
          <w:tcPr>
            <w:tcW w:w="720" w:type="dxa"/>
          </w:tcPr>
          <w:p w:rsidR="00C407CE" w:rsidRPr="00FF430B" w:rsidRDefault="00C407CE" w:rsidP="00196AB4">
            <w:pPr>
              <w:tabs>
                <w:tab w:val="left" w:pos="567"/>
              </w:tabs>
              <w:jc w:val="both"/>
            </w:pPr>
            <w:r w:rsidRPr="00FF430B">
              <w:t>2.</w:t>
            </w:r>
          </w:p>
        </w:tc>
        <w:tc>
          <w:tcPr>
            <w:tcW w:w="4680" w:type="dxa"/>
          </w:tcPr>
          <w:p w:rsidR="00C407CE" w:rsidRPr="00FF430B" w:rsidRDefault="00C407CE" w:rsidP="00196AB4">
            <w:pPr>
              <w:keepNext/>
              <w:keepLines/>
              <w:tabs>
                <w:tab w:val="left" w:pos="567"/>
              </w:tabs>
              <w:spacing w:before="200"/>
              <w:jc w:val="both"/>
              <w:outlineLvl w:val="2"/>
            </w:pPr>
          </w:p>
        </w:tc>
        <w:tc>
          <w:tcPr>
            <w:tcW w:w="1260" w:type="dxa"/>
          </w:tcPr>
          <w:p w:rsidR="00C407CE" w:rsidRPr="00FF430B" w:rsidRDefault="00C407CE" w:rsidP="00196AB4">
            <w:pPr>
              <w:keepNext/>
              <w:keepLines/>
              <w:tabs>
                <w:tab w:val="left" w:pos="567"/>
              </w:tabs>
              <w:spacing w:before="200"/>
              <w:jc w:val="both"/>
              <w:outlineLvl w:val="2"/>
            </w:pPr>
          </w:p>
        </w:tc>
        <w:tc>
          <w:tcPr>
            <w:tcW w:w="1289" w:type="dxa"/>
          </w:tcPr>
          <w:p w:rsidR="00C407CE" w:rsidRPr="00FF430B" w:rsidRDefault="00C407CE" w:rsidP="00196AB4">
            <w:pPr>
              <w:keepNext/>
              <w:keepLines/>
              <w:tabs>
                <w:tab w:val="left" w:pos="567"/>
              </w:tabs>
              <w:spacing w:before="200"/>
              <w:jc w:val="both"/>
              <w:outlineLvl w:val="2"/>
            </w:pPr>
          </w:p>
        </w:tc>
        <w:tc>
          <w:tcPr>
            <w:tcW w:w="1544" w:type="dxa"/>
          </w:tcPr>
          <w:p w:rsidR="00C407CE" w:rsidRPr="00FF430B" w:rsidRDefault="00C407CE" w:rsidP="00196AB4">
            <w:pPr>
              <w:keepNext/>
              <w:keepLines/>
              <w:tabs>
                <w:tab w:val="left" w:pos="567"/>
              </w:tabs>
              <w:spacing w:before="200"/>
              <w:jc w:val="both"/>
              <w:outlineLvl w:val="2"/>
            </w:pPr>
          </w:p>
        </w:tc>
      </w:tr>
      <w:tr w:rsidR="00C407CE" w:rsidRPr="00EC30C2" w:rsidTr="00233538">
        <w:trPr>
          <w:trHeight w:val="240"/>
        </w:trPr>
        <w:tc>
          <w:tcPr>
            <w:tcW w:w="720" w:type="dxa"/>
          </w:tcPr>
          <w:p w:rsidR="00C407CE" w:rsidRPr="00FF430B" w:rsidRDefault="00C407CE" w:rsidP="00196AB4">
            <w:pPr>
              <w:tabs>
                <w:tab w:val="left" w:pos="567"/>
              </w:tabs>
              <w:jc w:val="both"/>
            </w:pPr>
            <w:r w:rsidRPr="00FF430B">
              <w:t>3.</w:t>
            </w:r>
          </w:p>
        </w:tc>
        <w:tc>
          <w:tcPr>
            <w:tcW w:w="4680" w:type="dxa"/>
          </w:tcPr>
          <w:p w:rsidR="00C407CE" w:rsidRPr="00FF430B" w:rsidRDefault="00C407CE" w:rsidP="00196AB4">
            <w:pPr>
              <w:keepNext/>
              <w:keepLines/>
              <w:tabs>
                <w:tab w:val="left" w:pos="567"/>
              </w:tabs>
              <w:spacing w:before="200"/>
              <w:jc w:val="both"/>
              <w:outlineLvl w:val="2"/>
            </w:pPr>
          </w:p>
        </w:tc>
        <w:tc>
          <w:tcPr>
            <w:tcW w:w="1260" w:type="dxa"/>
          </w:tcPr>
          <w:p w:rsidR="00C407CE" w:rsidRPr="00FF430B" w:rsidRDefault="00C407CE" w:rsidP="00196AB4">
            <w:pPr>
              <w:keepNext/>
              <w:keepLines/>
              <w:tabs>
                <w:tab w:val="left" w:pos="567"/>
              </w:tabs>
              <w:spacing w:before="200"/>
              <w:jc w:val="both"/>
              <w:outlineLvl w:val="2"/>
            </w:pPr>
          </w:p>
        </w:tc>
        <w:tc>
          <w:tcPr>
            <w:tcW w:w="1289" w:type="dxa"/>
          </w:tcPr>
          <w:p w:rsidR="00C407CE" w:rsidRPr="00FF430B" w:rsidRDefault="00C407CE" w:rsidP="00196AB4">
            <w:pPr>
              <w:keepNext/>
              <w:keepLines/>
              <w:tabs>
                <w:tab w:val="left" w:pos="567"/>
              </w:tabs>
              <w:spacing w:before="200"/>
              <w:jc w:val="both"/>
              <w:outlineLvl w:val="2"/>
            </w:pPr>
          </w:p>
        </w:tc>
        <w:tc>
          <w:tcPr>
            <w:tcW w:w="1544" w:type="dxa"/>
          </w:tcPr>
          <w:p w:rsidR="00C407CE" w:rsidRPr="00FF430B" w:rsidRDefault="00C407CE" w:rsidP="00196AB4">
            <w:pPr>
              <w:keepNext/>
              <w:keepLines/>
              <w:tabs>
                <w:tab w:val="left" w:pos="567"/>
              </w:tabs>
              <w:spacing w:before="200"/>
              <w:jc w:val="both"/>
              <w:outlineLvl w:val="2"/>
            </w:pPr>
          </w:p>
        </w:tc>
      </w:tr>
      <w:tr w:rsidR="00C407CE" w:rsidRPr="00EC30C2" w:rsidTr="00233538">
        <w:trPr>
          <w:trHeight w:val="240"/>
        </w:trPr>
        <w:tc>
          <w:tcPr>
            <w:tcW w:w="720" w:type="dxa"/>
          </w:tcPr>
          <w:p w:rsidR="00C407CE" w:rsidRPr="00FF430B" w:rsidRDefault="00C407CE" w:rsidP="00196AB4">
            <w:pPr>
              <w:tabs>
                <w:tab w:val="left" w:pos="567"/>
              </w:tabs>
              <w:jc w:val="both"/>
            </w:pPr>
            <w:r w:rsidRPr="00FF430B">
              <w:t>.</w:t>
            </w:r>
          </w:p>
        </w:tc>
        <w:tc>
          <w:tcPr>
            <w:tcW w:w="4680" w:type="dxa"/>
          </w:tcPr>
          <w:p w:rsidR="00C407CE" w:rsidRPr="00FF430B" w:rsidRDefault="00C407CE" w:rsidP="00196AB4">
            <w:pPr>
              <w:keepNext/>
              <w:keepLines/>
              <w:tabs>
                <w:tab w:val="left" w:pos="567"/>
              </w:tabs>
              <w:spacing w:before="200"/>
              <w:jc w:val="both"/>
              <w:outlineLvl w:val="2"/>
            </w:pPr>
          </w:p>
        </w:tc>
        <w:tc>
          <w:tcPr>
            <w:tcW w:w="1260" w:type="dxa"/>
          </w:tcPr>
          <w:p w:rsidR="00C407CE" w:rsidRPr="00FF430B" w:rsidRDefault="00C407CE" w:rsidP="00196AB4">
            <w:pPr>
              <w:keepNext/>
              <w:keepLines/>
              <w:tabs>
                <w:tab w:val="left" w:pos="567"/>
              </w:tabs>
              <w:spacing w:before="200"/>
              <w:jc w:val="both"/>
              <w:outlineLvl w:val="2"/>
            </w:pPr>
          </w:p>
        </w:tc>
        <w:tc>
          <w:tcPr>
            <w:tcW w:w="1289" w:type="dxa"/>
          </w:tcPr>
          <w:p w:rsidR="00C407CE" w:rsidRPr="00FF430B" w:rsidRDefault="00C407CE" w:rsidP="00196AB4">
            <w:pPr>
              <w:keepNext/>
              <w:keepLines/>
              <w:tabs>
                <w:tab w:val="left" w:pos="567"/>
              </w:tabs>
              <w:spacing w:before="200"/>
              <w:jc w:val="both"/>
              <w:outlineLvl w:val="2"/>
            </w:pPr>
          </w:p>
        </w:tc>
        <w:tc>
          <w:tcPr>
            <w:tcW w:w="1544" w:type="dxa"/>
          </w:tcPr>
          <w:p w:rsidR="00C407CE" w:rsidRPr="00FF430B" w:rsidRDefault="00C407CE" w:rsidP="00196AB4">
            <w:pPr>
              <w:keepNext/>
              <w:keepLines/>
              <w:tabs>
                <w:tab w:val="left" w:pos="567"/>
              </w:tabs>
              <w:spacing w:before="200"/>
              <w:jc w:val="both"/>
              <w:outlineLvl w:val="2"/>
            </w:pPr>
          </w:p>
        </w:tc>
      </w:tr>
      <w:tr w:rsidR="00C407CE" w:rsidRPr="00EC30C2" w:rsidTr="00233538">
        <w:trPr>
          <w:trHeight w:val="240"/>
        </w:trPr>
        <w:tc>
          <w:tcPr>
            <w:tcW w:w="720" w:type="dxa"/>
          </w:tcPr>
          <w:p w:rsidR="00C407CE" w:rsidRPr="00FF430B" w:rsidRDefault="00C407CE" w:rsidP="00196AB4">
            <w:pPr>
              <w:keepNext/>
              <w:keepLines/>
              <w:tabs>
                <w:tab w:val="left" w:pos="567"/>
              </w:tabs>
              <w:spacing w:before="200"/>
              <w:jc w:val="both"/>
              <w:outlineLvl w:val="2"/>
            </w:pPr>
          </w:p>
        </w:tc>
        <w:tc>
          <w:tcPr>
            <w:tcW w:w="4680" w:type="dxa"/>
          </w:tcPr>
          <w:p w:rsidR="00C407CE" w:rsidRPr="00FF430B" w:rsidRDefault="00C407CE" w:rsidP="00196AB4">
            <w:pPr>
              <w:keepNext/>
              <w:keepLines/>
              <w:tabs>
                <w:tab w:val="left" w:pos="567"/>
              </w:tabs>
              <w:spacing w:before="200"/>
              <w:jc w:val="both"/>
              <w:outlineLvl w:val="2"/>
            </w:pPr>
          </w:p>
        </w:tc>
        <w:tc>
          <w:tcPr>
            <w:tcW w:w="1260" w:type="dxa"/>
          </w:tcPr>
          <w:p w:rsidR="00C407CE" w:rsidRPr="00FF430B" w:rsidRDefault="00C407CE" w:rsidP="00196AB4">
            <w:pPr>
              <w:keepNext/>
              <w:keepLines/>
              <w:tabs>
                <w:tab w:val="left" w:pos="567"/>
              </w:tabs>
              <w:spacing w:before="200"/>
              <w:jc w:val="both"/>
              <w:outlineLvl w:val="2"/>
            </w:pPr>
          </w:p>
        </w:tc>
        <w:tc>
          <w:tcPr>
            <w:tcW w:w="1289" w:type="dxa"/>
          </w:tcPr>
          <w:p w:rsidR="00C407CE" w:rsidRPr="00FF430B" w:rsidRDefault="00C407CE" w:rsidP="00196AB4">
            <w:pPr>
              <w:keepNext/>
              <w:keepLines/>
              <w:tabs>
                <w:tab w:val="left" w:pos="567"/>
              </w:tabs>
              <w:spacing w:before="200"/>
              <w:jc w:val="both"/>
              <w:outlineLvl w:val="2"/>
            </w:pPr>
          </w:p>
        </w:tc>
        <w:tc>
          <w:tcPr>
            <w:tcW w:w="1544" w:type="dxa"/>
          </w:tcPr>
          <w:p w:rsidR="00C407CE" w:rsidRPr="00FF430B" w:rsidRDefault="00C407CE" w:rsidP="00196AB4">
            <w:pPr>
              <w:keepNext/>
              <w:keepLines/>
              <w:tabs>
                <w:tab w:val="left" w:pos="567"/>
              </w:tabs>
              <w:spacing w:before="200"/>
              <w:jc w:val="both"/>
              <w:outlineLvl w:val="2"/>
            </w:pPr>
          </w:p>
        </w:tc>
      </w:tr>
      <w:tr w:rsidR="00C407CE" w:rsidRPr="00EC30C2" w:rsidTr="00233538">
        <w:trPr>
          <w:trHeight w:val="240"/>
        </w:trPr>
        <w:tc>
          <w:tcPr>
            <w:tcW w:w="720" w:type="dxa"/>
          </w:tcPr>
          <w:p w:rsidR="00C407CE" w:rsidRPr="00FF430B" w:rsidRDefault="00C407CE" w:rsidP="00196AB4">
            <w:pPr>
              <w:tabs>
                <w:tab w:val="left" w:pos="567"/>
              </w:tabs>
              <w:jc w:val="both"/>
            </w:pPr>
            <w:r w:rsidRPr="00FF430B">
              <w:t>n</w:t>
            </w:r>
          </w:p>
        </w:tc>
        <w:tc>
          <w:tcPr>
            <w:tcW w:w="4680" w:type="dxa"/>
          </w:tcPr>
          <w:p w:rsidR="00C407CE" w:rsidRPr="00FF430B" w:rsidRDefault="00C407CE" w:rsidP="00196AB4">
            <w:pPr>
              <w:keepNext/>
              <w:keepLines/>
              <w:tabs>
                <w:tab w:val="left" w:pos="567"/>
              </w:tabs>
              <w:spacing w:before="200"/>
              <w:jc w:val="both"/>
              <w:outlineLvl w:val="2"/>
            </w:pPr>
          </w:p>
        </w:tc>
        <w:tc>
          <w:tcPr>
            <w:tcW w:w="1260" w:type="dxa"/>
          </w:tcPr>
          <w:p w:rsidR="00C407CE" w:rsidRPr="00FF430B" w:rsidRDefault="00C407CE" w:rsidP="00196AB4">
            <w:pPr>
              <w:keepNext/>
              <w:keepLines/>
              <w:tabs>
                <w:tab w:val="left" w:pos="567"/>
              </w:tabs>
              <w:spacing w:before="200"/>
              <w:jc w:val="both"/>
              <w:outlineLvl w:val="2"/>
            </w:pPr>
          </w:p>
        </w:tc>
        <w:tc>
          <w:tcPr>
            <w:tcW w:w="1289" w:type="dxa"/>
          </w:tcPr>
          <w:p w:rsidR="00C407CE" w:rsidRPr="00FF430B" w:rsidRDefault="00C407CE" w:rsidP="00196AB4">
            <w:pPr>
              <w:keepNext/>
              <w:keepLines/>
              <w:tabs>
                <w:tab w:val="left" w:pos="567"/>
              </w:tabs>
              <w:spacing w:before="200"/>
              <w:jc w:val="both"/>
              <w:outlineLvl w:val="2"/>
            </w:pPr>
          </w:p>
        </w:tc>
        <w:tc>
          <w:tcPr>
            <w:tcW w:w="1544" w:type="dxa"/>
          </w:tcPr>
          <w:p w:rsidR="00C407CE" w:rsidRPr="00FF430B" w:rsidRDefault="00C407CE" w:rsidP="00196AB4">
            <w:pPr>
              <w:keepNext/>
              <w:keepLines/>
              <w:tabs>
                <w:tab w:val="left" w:pos="567"/>
              </w:tabs>
              <w:spacing w:before="200"/>
              <w:jc w:val="both"/>
              <w:outlineLvl w:val="2"/>
            </w:pPr>
          </w:p>
        </w:tc>
      </w:tr>
    </w:tbl>
    <w:p w:rsidR="00C407CE" w:rsidRPr="00FF430B" w:rsidRDefault="00C407CE" w:rsidP="00196AB4">
      <w:pPr>
        <w:jc w:val="both"/>
        <w:rPr>
          <w:rFonts w:eastAsia="PMingLiU"/>
          <w:lang w:eastAsia="zh-CN"/>
        </w:rPr>
      </w:pPr>
    </w:p>
    <w:p w:rsidR="00C407CE" w:rsidRPr="00FF430B" w:rsidRDefault="00C407CE" w:rsidP="00196AB4">
      <w:pPr>
        <w:jc w:val="both"/>
        <w:rPr>
          <w:rFonts w:eastAsia="PMingLiU"/>
          <w:lang w:eastAsia="zh-CN"/>
        </w:rPr>
      </w:pPr>
    </w:p>
    <w:p w:rsidR="00C407CE" w:rsidRPr="00FF430B" w:rsidRDefault="00C407CE" w:rsidP="00196AB4">
      <w:pPr>
        <w:jc w:val="both"/>
        <w:rPr>
          <w:rFonts w:eastAsia="PMingLiU"/>
          <w:lang w:eastAsia="zh-CN"/>
        </w:rPr>
      </w:pPr>
      <w:r w:rsidRPr="00FF430B">
        <w:rPr>
          <w:rFonts w:eastAsia="PMingLiU"/>
          <w:lang w:eastAsia="zh-CN"/>
        </w:rPr>
        <w:t>Semnat: _________________________________________</w:t>
      </w:r>
    </w:p>
    <w:p w:rsidR="00C407CE" w:rsidRPr="00FF430B" w:rsidRDefault="00C407CE" w:rsidP="00196AB4">
      <w:pPr>
        <w:jc w:val="both"/>
        <w:rPr>
          <w:rFonts w:eastAsia="PMingLiU"/>
          <w:lang w:eastAsia="zh-CN"/>
        </w:rPr>
      </w:pPr>
      <w:r w:rsidRPr="00FF430B">
        <w:rPr>
          <w:rFonts w:eastAsia="PMingLiU"/>
          <w:lang w:eastAsia="zh-CN"/>
        </w:rPr>
        <w:t>Nume: __________________________________________</w:t>
      </w:r>
    </w:p>
    <w:p w:rsidR="00C407CE" w:rsidRPr="00FF430B" w:rsidRDefault="00C407CE" w:rsidP="00196AB4">
      <w:pPr>
        <w:jc w:val="both"/>
        <w:rPr>
          <w:rFonts w:eastAsia="PMingLiU"/>
          <w:lang w:eastAsia="zh-CN"/>
        </w:rPr>
      </w:pPr>
      <w:r w:rsidRPr="00FF430B">
        <w:rPr>
          <w:rFonts w:eastAsia="PMingLiU"/>
          <w:lang w:eastAsia="zh-CN"/>
        </w:rPr>
        <w:t>Funcţia în cadrul întreprinderii: ____________________________</w:t>
      </w:r>
    </w:p>
    <w:p w:rsidR="00C407CE" w:rsidRPr="00FF430B" w:rsidRDefault="00C407CE" w:rsidP="00196AB4">
      <w:pPr>
        <w:jc w:val="both"/>
        <w:rPr>
          <w:rFonts w:eastAsia="PMingLiU"/>
          <w:lang w:eastAsia="zh-CN"/>
        </w:rPr>
      </w:pPr>
      <w:r w:rsidRPr="00FF430B">
        <w:rPr>
          <w:rFonts w:eastAsia="PMingLiU"/>
          <w:lang w:eastAsia="zh-CN"/>
        </w:rPr>
        <w:t>Denumirea întreprinderii: _________________________________</w:t>
      </w:r>
    </w:p>
    <w:p w:rsidR="00C407CE" w:rsidRPr="00FF430B" w:rsidRDefault="00C407CE" w:rsidP="00B322B4">
      <w:pPr>
        <w:spacing w:after="200" w:line="276" w:lineRule="auto"/>
        <w:jc w:val="center"/>
        <w:rPr>
          <w:rFonts w:eastAsia="PMingLiU"/>
          <w:lang w:eastAsia="zh-CN"/>
        </w:rPr>
      </w:pPr>
      <w:bookmarkStart w:id="59" w:name="_Toc449692113"/>
    </w:p>
    <w:p w:rsidR="00C407CE" w:rsidRPr="00FF430B" w:rsidRDefault="00C407CE" w:rsidP="00B322B4">
      <w:pPr>
        <w:spacing w:line="276" w:lineRule="auto"/>
        <w:jc w:val="center"/>
        <w:rPr>
          <w:rFonts w:eastAsia="PMingLiU"/>
          <w:b/>
          <w:lang w:eastAsia="zh-CN"/>
        </w:rPr>
      </w:pPr>
    </w:p>
    <w:p w:rsidR="00C407CE" w:rsidRPr="00FF430B" w:rsidRDefault="00C407CE" w:rsidP="00B322B4">
      <w:pPr>
        <w:spacing w:line="276" w:lineRule="auto"/>
        <w:jc w:val="center"/>
        <w:rPr>
          <w:rFonts w:eastAsia="PMingLiU"/>
          <w:b/>
          <w:lang w:eastAsia="zh-CN"/>
        </w:rPr>
      </w:pPr>
    </w:p>
    <w:p w:rsidR="00C407CE" w:rsidRPr="00FF430B" w:rsidRDefault="00C407CE" w:rsidP="00B322B4">
      <w:pPr>
        <w:spacing w:line="276" w:lineRule="auto"/>
        <w:jc w:val="center"/>
        <w:rPr>
          <w:rFonts w:eastAsia="PMingLiU"/>
          <w:b/>
          <w:lang w:eastAsia="zh-CN"/>
        </w:rPr>
      </w:pPr>
    </w:p>
    <w:p w:rsidR="00C407CE" w:rsidRPr="00FF430B" w:rsidRDefault="00C407CE" w:rsidP="00B322B4">
      <w:pPr>
        <w:spacing w:line="276" w:lineRule="auto"/>
        <w:jc w:val="center"/>
        <w:rPr>
          <w:rFonts w:eastAsia="PMingLiU"/>
          <w:b/>
          <w:lang w:eastAsia="zh-CN"/>
        </w:rPr>
      </w:pPr>
    </w:p>
    <w:p w:rsidR="00C407CE" w:rsidRPr="00FF430B" w:rsidRDefault="00C407CE" w:rsidP="00B322B4">
      <w:pPr>
        <w:spacing w:line="276" w:lineRule="auto"/>
        <w:jc w:val="center"/>
        <w:rPr>
          <w:rFonts w:eastAsia="PMingLiU"/>
          <w:b/>
          <w:lang w:eastAsia="zh-CN"/>
        </w:rPr>
      </w:pPr>
    </w:p>
    <w:p w:rsidR="00C407CE" w:rsidRPr="00FF430B" w:rsidRDefault="00C407CE" w:rsidP="00B322B4">
      <w:pPr>
        <w:spacing w:line="276" w:lineRule="auto"/>
        <w:jc w:val="center"/>
        <w:rPr>
          <w:rFonts w:eastAsia="PMingLiU"/>
          <w:b/>
          <w:lang w:eastAsia="zh-CN"/>
        </w:rPr>
      </w:pPr>
    </w:p>
    <w:p w:rsidR="00C407CE" w:rsidRPr="00FF430B" w:rsidRDefault="00C407CE" w:rsidP="00B322B4">
      <w:pPr>
        <w:spacing w:line="276" w:lineRule="auto"/>
        <w:jc w:val="center"/>
        <w:rPr>
          <w:rFonts w:eastAsia="PMingLiU"/>
          <w:b/>
          <w:lang w:eastAsia="zh-CN"/>
        </w:rPr>
      </w:pPr>
    </w:p>
    <w:p w:rsidR="00C407CE" w:rsidRPr="00FF430B" w:rsidRDefault="00C407CE" w:rsidP="00B322B4">
      <w:pPr>
        <w:spacing w:line="276" w:lineRule="auto"/>
        <w:jc w:val="center"/>
        <w:rPr>
          <w:rFonts w:eastAsia="PMingLiU"/>
          <w:b/>
          <w:lang w:eastAsia="zh-CN"/>
        </w:rPr>
      </w:pPr>
    </w:p>
    <w:p w:rsidR="00C407CE" w:rsidRPr="00FF430B" w:rsidRDefault="00C407CE" w:rsidP="00B322B4">
      <w:pPr>
        <w:spacing w:line="276" w:lineRule="auto"/>
        <w:jc w:val="center"/>
        <w:rPr>
          <w:rFonts w:eastAsia="PMingLiU"/>
          <w:b/>
          <w:lang w:eastAsia="zh-CN"/>
        </w:rPr>
      </w:pPr>
    </w:p>
    <w:p w:rsidR="00C407CE" w:rsidRPr="00FF430B" w:rsidRDefault="00C407CE" w:rsidP="00B322B4">
      <w:pPr>
        <w:spacing w:line="276" w:lineRule="auto"/>
        <w:jc w:val="center"/>
        <w:rPr>
          <w:rFonts w:eastAsia="PMingLiU"/>
          <w:b/>
          <w:lang w:eastAsia="zh-CN"/>
        </w:rPr>
      </w:pPr>
    </w:p>
    <w:p w:rsidR="00C407CE" w:rsidRPr="00FF430B" w:rsidRDefault="00C407CE" w:rsidP="00B322B4">
      <w:pPr>
        <w:spacing w:line="276" w:lineRule="auto"/>
        <w:jc w:val="center"/>
        <w:rPr>
          <w:rFonts w:eastAsia="PMingLiU"/>
          <w:b/>
          <w:lang w:eastAsia="zh-CN"/>
        </w:rPr>
      </w:pPr>
    </w:p>
    <w:p w:rsidR="00C407CE" w:rsidRPr="00FF430B" w:rsidRDefault="00C407CE" w:rsidP="00B322B4">
      <w:pPr>
        <w:spacing w:line="276" w:lineRule="auto"/>
        <w:jc w:val="center"/>
        <w:rPr>
          <w:rFonts w:eastAsia="PMingLiU"/>
          <w:b/>
          <w:lang w:eastAsia="zh-CN"/>
        </w:rPr>
      </w:pPr>
    </w:p>
    <w:p w:rsidR="00C407CE" w:rsidRPr="00FF430B" w:rsidRDefault="00C407CE" w:rsidP="00B322B4">
      <w:pPr>
        <w:spacing w:line="276" w:lineRule="auto"/>
        <w:jc w:val="center"/>
        <w:rPr>
          <w:rFonts w:eastAsia="PMingLiU"/>
          <w:b/>
          <w:lang w:eastAsia="zh-CN"/>
        </w:rPr>
      </w:pPr>
    </w:p>
    <w:p w:rsidR="00C407CE" w:rsidRPr="00FF430B" w:rsidRDefault="00C407CE" w:rsidP="00B322B4">
      <w:pPr>
        <w:spacing w:line="276" w:lineRule="auto"/>
        <w:jc w:val="center"/>
        <w:rPr>
          <w:rFonts w:eastAsia="PMingLiU"/>
          <w:b/>
          <w:lang w:eastAsia="zh-CN"/>
        </w:rPr>
      </w:pPr>
    </w:p>
    <w:p w:rsidR="00C407CE" w:rsidRPr="00FF430B" w:rsidRDefault="00C407CE" w:rsidP="00B322B4">
      <w:pPr>
        <w:spacing w:line="276" w:lineRule="auto"/>
        <w:jc w:val="center"/>
        <w:rPr>
          <w:rFonts w:eastAsia="PMingLiU"/>
          <w:b/>
          <w:lang w:eastAsia="zh-CN"/>
        </w:rPr>
      </w:pPr>
    </w:p>
    <w:p w:rsidR="00C407CE" w:rsidRPr="00FF430B" w:rsidRDefault="00C407CE" w:rsidP="00B322B4">
      <w:pPr>
        <w:spacing w:line="276" w:lineRule="auto"/>
        <w:jc w:val="center"/>
        <w:rPr>
          <w:rFonts w:eastAsia="PMingLiU"/>
          <w:b/>
          <w:lang w:eastAsia="zh-CN"/>
        </w:rPr>
      </w:pPr>
    </w:p>
    <w:p w:rsidR="00C407CE" w:rsidRPr="00FF430B" w:rsidRDefault="00C407CE" w:rsidP="00BA7FF4">
      <w:pPr>
        <w:jc w:val="right"/>
        <w:rPr>
          <w:noProof w:val="0"/>
          <w:sz w:val="22"/>
          <w:szCs w:val="22"/>
        </w:rPr>
      </w:pPr>
      <w:r w:rsidRPr="00FF430B">
        <w:rPr>
          <w:noProof w:val="0"/>
        </w:rPr>
        <w:t>Anexa nr.</w:t>
      </w:r>
      <w:r>
        <w:rPr>
          <w:noProof w:val="0"/>
        </w:rPr>
        <w:t xml:space="preserve"> </w:t>
      </w:r>
      <w:r w:rsidRPr="00FF430B">
        <w:rPr>
          <w:noProof w:val="0"/>
        </w:rPr>
        <w:t>15</w:t>
      </w:r>
    </w:p>
    <w:p w:rsidR="00C407CE" w:rsidRPr="00FF430B" w:rsidRDefault="00C407CE" w:rsidP="00BA7FF4">
      <w:pPr>
        <w:jc w:val="right"/>
        <w:rPr>
          <w:noProof w:val="0"/>
        </w:rPr>
      </w:pPr>
      <w:r w:rsidRPr="00FF430B">
        <w:rPr>
          <w:noProof w:val="0"/>
        </w:rPr>
        <w:t>la Documentația standard nr._____</w:t>
      </w:r>
    </w:p>
    <w:p w:rsidR="00C407CE" w:rsidRPr="00FF430B" w:rsidRDefault="00C407CE" w:rsidP="00BA7FF4">
      <w:pPr>
        <w:jc w:val="right"/>
        <w:rPr>
          <w:noProof w:val="0"/>
        </w:rPr>
      </w:pPr>
      <w:r w:rsidRPr="00FF430B">
        <w:rPr>
          <w:noProof w:val="0"/>
        </w:rPr>
        <w:t>din “____” ________ 20___</w:t>
      </w:r>
    </w:p>
    <w:p w:rsidR="00C407CE" w:rsidRPr="00FF430B" w:rsidRDefault="00C407CE" w:rsidP="00B322B4">
      <w:pPr>
        <w:spacing w:line="276" w:lineRule="auto"/>
        <w:jc w:val="center"/>
        <w:rPr>
          <w:rFonts w:eastAsia="PMingLiU"/>
          <w:b/>
          <w:lang w:eastAsia="zh-CN"/>
        </w:rPr>
      </w:pPr>
    </w:p>
    <w:p w:rsidR="00C407CE" w:rsidRPr="00FF430B" w:rsidRDefault="00C407CE" w:rsidP="00B322B4">
      <w:pPr>
        <w:spacing w:line="276" w:lineRule="auto"/>
        <w:jc w:val="center"/>
        <w:rPr>
          <w:rFonts w:eastAsia="PMingLiU"/>
          <w:b/>
          <w:lang w:eastAsia="zh-CN"/>
        </w:rPr>
      </w:pPr>
    </w:p>
    <w:bookmarkEnd w:id="59"/>
    <w:p w:rsidR="00C407CE" w:rsidRPr="00FF430B" w:rsidRDefault="00C407CE" w:rsidP="00B322B4">
      <w:pPr>
        <w:spacing w:line="276" w:lineRule="auto"/>
        <w:jc w:val="center"/>
        <w:rPr>
          <w:rFonts w:eastAsia="PMingLiU"/>
          <w:b/>
          <w:noProof w:val="0"/>
          <w:lang w:eastAsia="zh-CN"/>
        </w:rPr>
      </w:pPr>
    </w:p>
    <w:p w:rsidR="00C407CE" w:rsidRPr="00FF430B" w:rsidRDefault="00C407CE" w:rsidP="00393AC1">
      <w:pPr>
        <w:ind w:firstLine="709"/>
        <w:jc w:val="center"/>
        <w:rPr>
          <w:rFonts w:eastAsia="PMingLiU"/>
          <w:b/>
          <w:lang w:eastAsia="zh-CN"/>
        </w:rPr>
      </w:pPr>
      <w:r w:rsidRPr="00FF430B">
        <w:rPr>
          <w:rFonts w:eastAsia="PMingLiU"/>
          <w:b/>
          <w:lang w:eastAsia="zh-CN"/>
        </w:rPr>
        <w:t>DECLARAŢIE</w:t>
      </w:r>
    </w:p>
    <w:p w:rsidR="00C407CE" w:rsidRPr="00FF430B" w:rsidRDefault="00C407CE"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C407CE" w:rsidRPr="00FF430B" w:rsidRDefault="00C407CE"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C407CE" w:rsidRPr="00EC30C2" w:rsidTr="00233538">
        <w:trPr>
          <w:cantSplit/>
          <w:trHeight w:val="1942"/>
        </w:trPr>
        <w:tc>
          <w:tcPr>
            <w:tcW w:w="273" w:type="pct"/>
            <w:vAlign w:val="center"/>
          </w:tcPr>
          <w:p w:rsidR="00C407CE" w:rsidRPr="00FF430B" w:rsidRDefault="00C407CE" w:rsidP="00196AB4">
            <w:pPr>
              <w:tabs>
                <w:tab w:val="left" w:pos="567"/>
              </w:tabs>
              <w:jc w:val="center"/>
              <w:rPr>
                <w:b/>
                <w:bCs/>
              </w:rPr>
            </w:pPr>
          </w:p>
          <w:p w:rsidR="00C407CE" w:rsidRPr="00FF430B" w:rsidRDefault="00C407CE" w:rsidP="00196AB4">
            <w:pPr>
              <w:tabs>
                <w:tab w:val="left" w:pos="567"/>
              </w:tabs>
              <w:jc w:val="center"/>
              <w:rPr>
                <w:b/>
                <w:bCs/>
              </w:rPr>
            </w:pPr>
            <w:r w:rsidRPr="00FF430B">
              <w:rPr>
                <w:b/>
                <w:bCs/>
              </w:rPr>
              <w:t>Nr.</w:t>
            </w:r>
          </w:p>
          <w:p w:rsidR="00C407CE" w:rsidRPr="00FF430B" w:rsidRDefault="00C407CE" w:rsidP="00196AB4">
            <w:pPr>
              <w:tabs>
                <w:tab w:val="left" w:pos="567"/>
              </w:tabs>
              <w:jc w:val="center"/>
              <w:rPr>
                <w:b/>
                <w:bCs/>
              </w:rPr>
            </w:pPr>
            <w:r w:rsidRPr="00FF430B">
              <w:rPr>
                <w:b/>
                <w:bCs/>
              </w:rPr>
              <w:t>d/o</w:t>
            </w:r>
          </w:p>
        </w:tc>
        <w:tc>
          <w:tcPr>
            <w:tcW w:w="727" w:type="pct"/>
            <w:vAlign w:val="center"/>
          </w:tcPr>
          <w:p w:rsidR="00C407CE" w:rsidRPr="00FF430B" w:rsidRDefault="00C407CE" w:rsidP="008A6911">
            <w:pPr>
              <w:tabs>
                <w:tab w:val="left" w:pos="567"/>
                <w:tab w:val="left" w:pos="1134"/>
              </w:tabs>
              <w:ind w:left="360"/>
              <w:jc w:val="center"/>
              <w:outlineLvl w:val="0"/>
              <w:rPr>
                <w:b/>
                <w:bCs/>
              </w:rPr>
            </w:pPr>
          </w:p>
          <w:p w:rsidR="00C407CE" w:rsidRPr="00FF430B" w:rsidRDefault="00C407CE" w:rsidP="00196AB4">
            <w:pPr>
              <w:tabs>
                <w:tab w:val="left" w:pos="567"/>
              </w:tabs>
              <w:jc w:val="center"/>
              <w:rPr>
                <w:b/>
                <w:bCs/>
              </w:rPr>
            </w:pPr>
            <w:r w:rsidRPr="00FF430B">
              <w:rPr>
                <w:b/>
                <w:bCs/>
              </w:rPr>
              <w:t>Funcţia</w:t>
            </w:r>
          </w:p>
        </w:tc>
        <w:tc>
          <w:tcPr>
            <w:tcW w:w="1000" w:type="pct"/>
            <w:vAlign w:val="center"/>
          </w:tcPr>
          <w:p w:rsidR="00C407CE" w:rsidRPr="00FF430B" w:rsidRDefault="00C407CE" w:rsidP="008A6911">
            <w:pPr>
              <w:tabs>
                <w:tab w:val="left" w:pos="567"/>
                <w:tab w:val="left" w:pos="1134"/>
              </w:tabs>
              <w:ind w:left="360"/>
              <w:jc w:val="center"/>
              <w:outlineLvl w:val="0"/>
              <w:rPr>
                <w:b/>
                <w:bCs/>
              </w:rPr>
            </w:pPr>
          </w:p>
          <w:p w:rsidR="00C407CE" w:rsidRPr="00FF430B" w:rsidRDefault="00C407CE" w:rsidP="00196AB4">
            <w:pPr>
              <w:tabs>
                <w:tab w:val="left" w:pos="567"/>
              </w:tabs>
              <w:jc w:val="center"/>
              <w:rPr>
                <w:b/>
                <w:bCs/>
              </w:rPr>
            </w:pPr>
            <w:r w:rsidRPr="00FF430B">
              <w:rPr>
                <w:b/>
                <w:bCs/>
              </w:rPr>
              <w:t>Studii de specialitate</w:t>
            </w:r>
          </w:p>
        </w:tc>
        <w:tc>
          <w:tcPr>
            <w:tcW w:w="1036" w:type="pct"/>
            <w:vAlign w:val="center"/>
          </w:tcPr>
          <w:p w:rsidR="00C407CE" w:rsidRPr="00FF430B" w:rsidRDefault="00C407CE" w:rsidP="00196AB4">
            <w:pPr>
              <w:tabs>
                <w:tab w:val="left" w:pos="567"/>
              </w:tabs>
              <w:jc w:val="center"/>
              <w:rPr>
                <w:b/>
                <w:bCs/>
              </w:rPr>
            </w:pPr>
            <w:r w:rsidRPr="00FF430B">
              <w:rPr>
                <w:b/>
                <w:bCs/>
              </w:rPr>
              <w:t>Vechimea în  munca de specialitate (ani)</w:t>
            </w:r>
          </w:p>
        </w:tc>
        <w:tc>
          <w:tcPr>
            <w:tcW w:w="1056" w:type="pct"/>
            <w:vAlign w:val="center"/>
          </w:tcPr>
          <w:p w:rsidR="00C407CE" w:rsidRPr="00FF430B" w:rsidRDefault="00C407CE"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C407CE" w:rsidRPr="00FF430B" w:rsidRDefault="00C407CE" w:rsidP="00196AB4">
            <w:pPr>
              <w:tabs>
                <w:tab w:val="left" w:pos="567"/>
              </w:tabs>
              <w:jc w:val="center"/>
              <w:rPr>
                <w:b/>
                <w:bCs/>
              </w:rPr>
            </w:pPr>
            <w:r w:rsidRPr="00FF430B">
              <w:rPr>
                <w:b/>
                <w:bCs/>
              </w:rPr>
              <w:t>Numărul certificatului de atestare</w:t>
            </w:r>
          </w:p>
          <w:p w:rsidR="00C407CE" w:rsidRPr="00FF430B" w:rsidRDefault="00C407CE" w:rsidP="00196AB4">
            <w:pPr>
              <w:tabs>
                <w:tab w:val="left" w:pos="567"/>
              </w:tabs>
              <w:jc w:val="center"/>
              <w:rPr>
                <w:b/>
                <w:bCs/>
              </w:rPr>
            </w:pPr>
            <w:r w:rsidRPr="00FF430B">
              <w:rPr>
                <w:b/>
                <w:bCs/>
              </w:rPr>
              <w:t>și data eliberării</w:t>
            </w:r>
          </w:p>
          <w:p w:rsidR="00C407CE" w:rsidRPr="00FF430B" w:rsidRDefault="00C407CE" w:rsidP="008A6911">
            <w:pPr>
              <w:tabs>
                <w:tab w:val="left" w:pos="567"/>
                <w:tab w:val="left" w:pos="1134"/>
              </w:tabs>
              <w:ind w:left="360"/>
              <w:jc w:val="center"/>
              <w:outlineLvl w:val="0"/>
              <w:rPr>
                <w:b/>
                <w:bCs/>
              </w:rPr>
            </w:pPr>
          </w:p>
          <w:p w:rsidR="00C407CE" w:rsidRPr="00FF430B" w:rsidRDefault="00C407CE" w:rsidP="008A6911">
            <w:pPr>
              <w:tabs>
                <w:tab w:val="left" w:pos="567"/>
                <w:tab w:val="left" w:pos="1134"/>
              </w:tabs>
              <w:ind w:left="360"/>
              <w:jc w:val="center"/>
              <w:outlineLvl w:val="0"/>
              <w:rPr>
                <w:b/>
                <w:bCs/>
              </w:rPr>
            </w:pPr>
          </w:p>
        </w:tc>
      </w:tr>
      <w:tr w:rsidR="00C407CE" w:rsidRPr="00EC30C2" w:rsidTr="00233538">
        <w:trPr>
          <w:cantSplit/>
          <w:trHeight w:val="320"/>
        </w:trPr>
        <w:tc>
          <w:tcPr>
            <w:tcW w:w="273" w:type="pct"/>
          </w:tcPr>
          <w:p w:rsidR="00C407CE" w:rsidRPr="00FF430B" w:rsidRDefault="00C407CE" w:rsidP="008A6911">
            <w:pPr>
              <w:tabs>
                <w:tab w:val="left" w:pos="567"/>
                <w:tab w:val="left" w:pos="1134"/>
              </w:tabs>
              <w:ind w:left="360"/>
              <w:jc w:val="both"/>
              <w:outlineLvl w:val="0"/>
              <w:rPr>
                <w:b/>
                <w:bCs/>
              </w:rPr>
            </w:pPr>
          </w:p>
        </w:tc>
        <w:tc>
          <w:tcPr>
            <w:tcW w:w="727" w:type="pct"/>
          </w:tcPr>
          <w:p w:rsidR="00C407CE" w:rsidRPr="00FF430B" w:rsidRDefault="00C407CE" w:rsidP="00196AB4">
            <w:pPr>
              <w:tabs>
                <w:tab w:val="left" w:pos="567"/>
              </w:tabs>
              <w:jc w:val="both"/>
              <w:rPr>
                <w:b/>
                <w:bCs/>
              </w:rPr>
            </w:pPr>
            <w:r w:rsidRPr="00FF430B">
              <w:rPr>
                <w:b/>
                <w:bCs/>
              </w:rPr>
              <w:t>1</w:t>
            </w:r>
          </w:p>
        </w:tc>
        <w:tc>
          <w:tcPr>
            <w:tcW w:w="1000" w:type="pct"/>
          </w:tcPr>
          <w:p w:rsidR="00C407CE" w:rsidRPr="00FF430B" w:rsidRDefault="00C407CE" w:rsidP="00196AB4">
            <w:pPr>
              <w:tabs>
                <w:tab w:val="left" w:pos="567"/>
              </w:tabs>
              <w:jc w:val="both"/>
              <w:rPr>
                <w:b/>
                <w:bCs/>
              </w:rPr>
            </w:pPr>
            <w:r w:rsidRPr="00FF430B">
              <w:rPr>
                <w:b/>
                <w:bCs/>
              </w:rPr>
              <w:t>2</w:t>
            </w:r>
          </w:p>
        </w:tc>
        <w:tc>
          <w:tcPr>
            <w:tcW w:w="1036" w:type="pct"/>
          </w:tcPr>
          <w:p w:rsidR="00C407CE" w:rsidRPr="00FF430B" w:rsidRDefault="00C407CE" w:rsidP="00196AB4">
            <w:pPr>
              <w:tabs>
                <w:tab w:val="left" w:pos="567"/>
              </w:tabs>
              <w:jc w:val="both"/>
              <w:rPr>
                <w:b/>
                <w:bCs/>
              </w:rPr>
            </w:pPr>
            <w:r w:rsidRPr="00FF430B">
              <w:rPr>
                <w:b/>
                <w:bCs/>
              </w:rPr>
              <w:t>3</w:t>
            </w:r>
          </w:p>
        </w:tc>
        <w:tc>
          <w:tcPr>
            <w:tcW w:w="1056" w:type="pct"/>
          </w:tcPr>
          <w:p w:rsidR="00C407CE" w:rsidRPr="00FF430B" w:rsidRDefault="00C407CE" w:rsidP="00196AB4">
            <w:pPr>
              <w:tabs>
                <w:tab w:val="left" w:pos="567"/>
              </w:tabs>
              <w:jc w:val="both"/>
              <w:rPr>
                <w:b/>
                <w:bCs/>
              </w:rPr>
            </w:pPr>
            <w:r w:rsidRPr="00FF430B">
              <w:rPr>
                <w:b/>
                <w:bCs/>
              </w:rPr>
              <w:t>4</w:t>
            </w:r>
          </w:p>
        </w:tc>
        <w:tc>
          <w:tcPr>
            <w:tcW w:w="908" w:type="pct"/>
          </w:tcPr>
          <w:p w:rsidR="00C407CE" w:rsidRPr="00FF430B" w:rsidRDefault="00C407CE" w:rsidP="008A6911">
            <w:pPr>
              <w:tabs>
                <w:tab w:val="left" w:pos="567"/>
              </w:tabs>
              <w:jc w:val="both"/>
              <w:rPr>
                <w:b/>
                <w:bCs/>
              </w:rPr>
            </w:pPr>
            <w:r w:rsidRPr="00FF430B">
              <w:rPr>
                <w:b/>
                <w:bCs/>
              </w:rPr>
              <w:t>5</w:t>
            </w:r>
          </w:p>
        </w:tc>
      </w:tr>
      <w:tr w:rsidR="00C407CE" w:rsidRPr="00EC30C2" w:rsidTr="00233538">
        <w:trPr>
          <w:cantSplit/>
          <w:trHeight w:val="140"/>
        </w:trPr>
        <w:tc>
          <w:tcPr>
            <w:tcW w:w="273" w:type="pct"/>
          </w:tcPr>
          <w:p w:rsidR="00C407CE" w:rsidRPr="00FF430B" w:rsidRDefault="00C407CE" w:rsidP="00196AB4">
            <w:pPr>
              <w:keepNext/>
              <w:keepLines/>
              <w:tabs>
                <w:tab w:val="left" w:pos="567"/>
              </w:tabs>
              <w:spacing w:before="200"/>
              <w:jc w:val="both"/>
              <w:outlineLvl w:val="2"/>
              <w:rPr>
                <w:bCs/>
              </w:rPr>
            </w:pPr>
          </w:p>
        </w:tc>
        <w:tc>
          <w:tcPr>
            <w:tcW w:w="727" w:type="pct"/>
          </w:tcPr>
          <w:p w:rsidR="00C407CE" w:rsidRPr="00FF430B" w:rsidRDefault="00C407CE" w:rsidP="005B24DA">
            <w:pPr>
              <w:tabs>
                <w:tab w:val="left" w:pos="567"/>
              </w:tabs>
              <w:jc w:val="both"/>
              <w:rPr>
                <w:bCs/>
              </w:rPr>
            </w:pPr>
            <w:r w:rsidRPr="00FF430B">
              <w:rPr>
                <w:bCs/>
              </w:rPr>
              <w:t>Arhitect-șef</w:t>
            </w:r>
          </w:p>
        </w:tc>
        <w:tc>
          <w:tcPr>
            <w:tcW w:w="1000" w:type="pct"/>
          </w:tcPr>
          <w:p w:rsidR="00C407CE" w:rsidRPr="00FF430B" w:rsidRDefault="00C407CE" w:rsidP="00196AB4">
            <w:pPr>
              <w:keepNext/>
              <w:keepLines/>
              <w:tabs>
                <w:tab w:val="left" w:pos="567"/>
              </w:tabs>
              <w:spacing w:before="200"/>
              <w:jc w:val="both"/>
              <w:outlineLvl w:val="2"/>
              <w:rPr>
                <w:bCs/>
              </w:rPr>
            </w:pPr>
          </w:p>
        </w:tc>
        <w:tc>
          <w:tcPr>
            <w:tcW w:w="1036" w:type="pct"/>
          </w:tcPr>
          <w:p w:rsidR="00C407CE" w:rsidRPr="00FF430B" w:rsidRDefault="00C407CE" w:rsidP="00196AB4">
            <w:pPr>
              <w:keepNext/>
              <w:keepLines/>
              <w:tabs>
                <w:tab w:val="left" w:pos="567"/>
              </w:tabs>
              <w:spacing w:before="200"/>
              <w:jc w:val="both"/>
              <w:outlineLvl w:val="2"/>
              <w:rPr>
                <w:bCs/>
              </w:rPr>
            </w:pPr>
          </w:p>
        </w:tc>
        <w:tc>
          <w:tcPr>
            <w:tcW w:w="1056" w:type="pct"/>
          </w:tcPr>
          <w:p w:rsidR="00C407CE" w:rsidRPr="00FF430B" w:rsidRDefault="00C407CE" w:rsidP="00196AB4">
            <w:pPr>
              <w:keepNext/>
              <w:keepLines/>
              <w:tabs>
                <w:tab w:val="left" w:pos="567"/>
              </w:tabs>
              <w:spacing w:before="200"/>
              <w:jc w:val="both"/>
              <w:outlineLvl w:val="2"/>
              <w:rPr>
                <w:bCs/>
              </w:rPr>
            </w:pPr>
          </w:p>
        </w:tc>
        <w:tc>
          <w:tcPr>
            <w:tcW w:w="908" w:type="pct"/>
          </w:tcPr>
          <w:p w:rsidR="00C407CE" w:rsidRPr="00FF430B" w:rsidRDefault="00C407CE" w:rsidP="00196AB4">
            <w:pPr>
              <w:keepNext/>
              <w:keepLines/>
              <w:tabs>
                <w:tab w:val="left" w:pos="567"/>
              </w:tabs>
              <w:spacing w:before="200"/>
              <w:jc w:val="both"/>
              <w:outlineLvl w:val="2"/>
              <w:rPr>
                <w:bCs/>
              </w:rPr>
            </w:pPr>
          </w:p>
        </w:tc>
      </w:tr>
      <w:tr w:rsidR="00C407CE" w:rsidRPr="00EC30C2" w:rsidTr="00233538">
        <w:trPr>
          <w:cantSplit/>
          <w:trHeight w:val="140"/>
        </w:trPr>
        <w:tc>
          <w:tcPr>
            <w:tcW w:w="273" w:type="pct"/>
          </w:tcPr>
          <w:p w:rsidR="00C407CE" w:rsidRPr="00FF430B" w:rsidRDefault="00C407CE" w:rsidP="00196AB4">
            <w:pPr>
              <w:keepNext/>
              <w:keepLines/>
              <w:tabs>
                <w:tab w:val="left" w:pos="567"/>
              </w:tabs>
              <w:spacing w:before="200"/>
              <w:jc w:val="both"/>
              <w:outlineLvl w:val="2"/>
              <w:rPr>
                <w:bCs/>
              </w:rPr>
            </w:pPr>
          </w:p>
        </w:tc>
        <w:tc>
          <w:tcPr>
            <w:tcW w:w="727" w:type="pct"/>
          </w:tcPr>
          <w:p w:rsidR="00C407CE" w:rsidRPr="00FF430B" w:rsidRDefault="00C407CE" w:rsidP="005B24DA">
            <w:pPr>
              <w:tabs>
                <w:tab w:val="left" w:pos="567"/>
              </w:tabs>
              <w:jc w:val="both"/>
              <w:rPr>
                <w:bCs/>
              </w:rPr>
            </w:pPr>
            <w:r w:rsidRPr="00FF430B">
              <w:rPr>
                <w:bCs/>
              </w:rPr>
              <w:t>Inginer-șef</w:t>
            </w:r>
          </w:p>
        </w:tc>
        <w:tc>
          <w:tcPr>
            <w:tcW w:w="1000" w:type="pct"/>
          </w:tcPr>
          <w:p w:rsidR="00C407CE" w:rsidRPr="00FF430B" w:rsidRDefault="00C407CE" w:rsidP="00196AB4">
            <w:pPr>
              <w:keepNext/>
              <w:keepLines/>
              <w:tabs>
                <w:tab w:val="left" w:pos="567"/>
              </w:tabs>
              <w:spacing w:before="200"/>
              <w:jc w:val="both"/>
              <w:outlineLvl w:val="2"/>
              <w:rPr>
                <w:bCs/>
              </w:rPr>
            </w:pPr>
          </w:p>
        </w:tc>
        <w:tc>
          <w:tcPr>
            <w:tcW w:w="1036" w:type="pct"/>
          </w:tcPr>
          <w:p w:rsidR="00C407CE" w:rsidRPr="00FF430B" w:rsidRDefault="00C407CE" w:rsidP="00196AB4">
            <w:pPr>
              <w:keepNext/>
              <w:keepLines/>
              <w:tabs>
                <w:tab w:val="left" w:pos="567"/>
              </w:tabs>
              <w:spacing w:before="200"/>
              <w:jc w:val="both"/>
              <w:outlineLvl w:val="2"/>
              <w:rPr>
                <w:bCs/>
              </w:rPr>
            </w:pPr>
          </w:p>
        </w:tc>
        <w:tc>
          <w:tcPr>
            <w:tcW w:w="1056" w:type="pct"/>
          </w:tcPr>
          <w:p w:rsidR="00C407CE" w:rsidRPr="00FF430B" w:rsidRDefault="00C407CE" w:rsidP="00196AB4">
            <w:pPr>
              <w:keepNext/>
              <w:keepLines/>
              <w:tabs>
                <w:tab w:val="left" w:pos="567"/>
              </w:tabs>
              <w:spacing w:before="200"/>
              <w:jc w:val="both"/>
              <w:outlineLvl w:val="2"/>
              <w:rPr>
                <w:bCs/>
              </w:rPr>
            </w:pPr>
          </w:p>
        </w:tc>
        <w:tc>
          <w:tcPr>
            <w:tcW w:w="908" w:type="pct"/>
          </w:tcPr>
          <w:p w:rsidR="00C407CE" w:rsidRPr="00FF430B" w:rsidRDefault="00C407CE" w:rsidP="00196AB4">
            <w:pPr>
              <w:keepNext/>
              <w:keepLines/>
              <w:tabs>
                <w:tab w:val="left" w:pos="567"/>
              </w:tabs>
              <w:spacing w:before="200"/>
              <w:jc w:val="both"/>
              <w:outlineLvl w:val="2"/>
              <w:rPr>
                <w:bCs/>
              </w:rPr>
            </w:pPr>
          </w:p>
        </w:tc>
      </w:tr>
      <w:tr w:rsidR="00C407CE" w:rsidRPr="00EC30C2" w:rsidTr="00233538">
        <w:trPr>
          <w:cantSplit/>
          <w:trHeight w:val="140"/>
        </w:trPr>
        <w:tc>
          <w:tcPr>
            <w:tcW w:w="273" w:type="pct"/>
          </w:tcPr>
          <w:p w:rsidR="00C407CE" w:rsidRPr="00FF430B" w:rsidRDefault="00C407CE" w:rsidP="00196AB4">
            <w:pPr>
              <w:keepNext/>
              <w:keepLines/>
              <w:tabs>
                <w:tab w:val="left" w:pos="567"/>
              </w:tabs>
              <w:spacing w:before="200"/>
              <w:jc w:val="both"/>
              <w:outlineLvl w:val="2"/>
              <w:rPr>
                <w:bCs/>
              </w:rPr>
            </w:pPr>
          </w:p>
        </w:tc>
        <w:tc>
          <w:tcPr>
            <w:tcW w:w="727" w:type="pct"/>
          </w:tcPr>
          <w:p w:rsidR="00C407CE" w:rsidRPr="00FF430B" w:rsidRDefault="00C407CE" w:rsidP="00196AB4">
            <w:pPr>
              <w:tabs>
                <w:tab w:val="left" w:pos="567"/>
              </w:tabs>
              <w:jc w:val="both"/>
              <w:rPr>
                <w:bCs/>
              </w:rPr>
            </w:pPr>
            <w:r w:rsidRPr="00FF430B">
              <w:rPr>
                <w:bCs/>
              </w:rPr>
              <w:t>Diriginţi de şantier</w:t>
            </w:r>
          </w:p>
        </w:tc>
        <w:tc>
          <w:tcPr>
            <w:tcW w:w="1000" w:type="pct"/>
          </w:tcPr>
          <w:p w:rsidR="00C407CE" w:rsidRPr="00FF430B" w:rsidRDefault="00C407CE" w:rsidP="00196AB4">
            <w:pPr>
              <w:keepNext/>
              <w:keepLines/>
              <w:tabs>
                <w:tab w:val="left" w:pos="567"/>
              </w:tabs>
              <w:spacing w:before="200"/>
              <w:jc w:val="both"/>
              <w:outlineLvl w:val="2"/>
              <w:rPr>
                <w:bCs/>
              </w:rPr>
            </w:pPr>
          </w:p>
        </w:tc>
        <w:tc>
          <w:tcPr>
            <w:tcW w:w="1036" w:type="pct"/>
          </w:tcPr>
          <w:p w:rsidR="00C407CE" w:rsidRPr="00FF430B" w:rsidRDefault="00C407CE" w:rsidP="00196AB4">
            <w:pPr>
              <w:keepNext/>
              <w:keepLines/>
              <w:tabs>
                <w:tab w:val="left" w:pos="567"/>
              </w:tabs>
              <w:spacing w:before="200"/>
              <w:jc w:val="both"/>
              <w:outlineLvl w:val="2"/>
              <w:rPr>
                <w:bCs/>
              </w:rPr>
            </w:pPr>
          </w:p>
        </w:tc>
        <w:tc>
          <w:tcPr>
            <w:tcW w:w="1056" w:type="pct"/>
          </w:tcPr>
          <w:p w:rsidR="00C407CE" w:rsidRPr="00FF430B" w:rsidRDefault="00C407CE" w:rsidP="00196AB4">
            <w:pPr>
              <w:keepNext/>
              <w:keepLines/>
              <w:tabs>
                <w:tab w:val="left" w:pos="567"/>
              </w:tabs>
              <w:spacing w:before="200"/>
              <w:jc w:val="both"/>
              <w:outlineLvl w:val="2"/>
              <w:rPr>
                <w:bCs/>
              </w:rPr>
            </w:pPr>
          </w:p>
        </w:tc>
        <w:tc>
          <w:tcPr>
            <w:tcW w:w="908" w:type="pct"/>
          </w:tcPr>
          <w:p w:rsidR="00C407CE" w:rsidRPr="00FF430B" w:rsidRDefault="00C407CE" w:rsidP="00196AB4">
            <w:pPr>
              <w:keepNext/>
              <w:keepLines/>
              <w:tabs>
                <w:tab w:val="left" w:pos="567"/>
              </w:tabs>
              <w:spacing w:before="200"/>
              <w:jc w:val="both"/>
              <w:outlineLvl w:val="2"/>
              <w:rPr>
                <w:bCs/>
              </w:rPr>
            </w:pPr>
          </w:p>
        </w:tc>
      </w:tr>
      <w:tr w:rsidR="00C407CE" w:rsidRPr="00EC30C2" w:rsidTr="00233538">
        <w:trPr>
          <w:cantSplit/>
          <w:trHeight w:val="140"/>
        </w:trPr>
        <w:tc>
          <w:tcPr>
            <w:tcW w:w="273" w:type="pct"/>
          </w:tcPr>
          <w:p w:rsidR="00C407CE" w:rsidRPr="00FF430B" w:rsidRDefault="00C407CE" w:rsidP="00196AB4">
            <w:pPr>
              <w:keepNext/>
              <w:keepLines/>
              <w:tabs>
                <w:tab w:val="left" w:pos="567"/>
              </w:tabs>
              <w:spacing w:before="200"/>
              <w:jc w:val="both"/>
              <w:outlineLvl w:val="2"/>
              <w:rPr>
                <w:bCs/>
              </w:rPr>
            </w:pPr>
          </w:p>
        </w:tc>
        <w:tc>
          <w:tcPr>
            <w:tcW w:w="727" w:type="pct"/>
          </w:tcPr>
          <w:p w:rsidR="00C407CE" w:rsidRPr="00FF430B" w:rsidRDefault="00C407CE" w:rsidP="00196AB4">
            <w:pPr>
              <w:tabs>
                <w:tab w:val="left" w:pos="567"/>
              </w:tabs>
              <w:jc w:val="both"/>
              <w:rPr>
                <w:bCs/>
              </w:rPr>
            </w:pPr>
            <w:r w:rsidRPr="00FF430B">
              <w:rPr>
                <w:bCs/>
              </w:rPr>
              <w:t>Maiştri</w:t>
            </w:r>
          </w:p>
        </w:tc>
        <w:tc>
          <w:tcPr>
            <w:tcW w:w="1000" w:type="pct"/>
          </w:tcPr>
          <w:p w:rsidR="00C407CE" w:rsidRPr="00FF430B" w:rsidRDefault="00C407CE" w:rsidP="00196AB4">
            <w:pPr>
              <w:keepNext/>
              <w:keepLines/>
              <w:tabs>
                <w:tab w:val="left" w:pos="567"/>
              </w:tabs>
              <w:spacing w:before="200"/>
              <w:jc w:val="both"/>
              <w:outlineLvl w:val="2"/>
              <w:rPr>
                <w:bCs/>
              </w:rPr>
            </w:pPr>
          </w:p>
        </w:tc>
        <w:tc>
          <w:tcPr>
            <w:tcW w:w="1036" w:type="pct"/>
          </w:tcPr>
          <w:p w:rsidR="00C407CE" w:rsidRPr="00FF430B" w:rsidRDefault="00C407CE" w:rsidP="00196AB4">
            <w:pPr>
              <w:keepNext/>
              <w:keepLines/>
              <w:tabs>
                <w:tab w:val="left" w:pos="567"/>
              </w:tabs>
              <w:spacing w:before="200"/>
              <w:jc w:val="both"/>
              <w:outlineLvl w:val="2"/>
              <w:rPr>
                <w:bCs/>
              </w:rPr>
            </w:pPr>
          </w:p>
        </w:tc>
        <w:tc>
          <w:tcPr>
            <w:tcW w:w="1056" w:type="pct"/>
          </w:tcPr>
          <w:p w:rsidR="00C407CE" w:rsidRPr="00FF430B" w:rsidRDefault="00C407CE" w:rsidP="00196AB4">
            <w:pPr>
              <w:keepNext/>
              <w:keepLines/>
              <w:tabs>
                <w:tab w:val="left" w:pos="567"/>
              </w:tabs>
              <w:spacing w:before="200"/>
              <w:jc w:val="both"/>
              <w:outlineLvl w:val="2"/>
              <w:rPr>
                <w:bCs/>
              </w:rPr>
            </w:pPr>
          </w:p>
        </w:tc>
        <w:tc>
          <w:tcPr>
            <w:tcW w:w="908" w:type="pct"/>
          </w:tcPr>
          <w:p w:rsidR="00C407CE" w:rsidRPr="00FF430B" w:rsidRDefault="00C407CE" w:rsidP="00196AB4">
            <w:pPr>
              <w:keepNext/>
              <w:keepLines/>
              <w:tabs>
                <w:tab w:val="left" w:pos="567"/>
              </w:tabs>
              <w:spacing w:before="200"/>
              <w:jc w:val="both"/>
              <w:outlineLvl w:val="2"/>
              <w:rPr>
                <w:bCs/>
              </w:rPr>
            </w:pPr>
          </w:p>
        </w:tc>
      </w:tr>
      <w:tr w:rsidR="00C407CE" w:rsidRPr="00EC30C2" w:rsidTr="00233538">
        <w:trPr>
          <w:cantSplit/>
          <w:trHeight w:val="1270"/>
        </w:trPr>
        <w:tc>
          <w:tcPr>
            <w:tcW w:w="273" w:type="pct"/>
          </w:tcPr>
          <w:p w:rsidR="00C407CE" w:rsidRPr="00FF430B" w:rsidRDefault="00C407CE" w:rsidP="00196AB4">
            <w:pPr>
              <w:keepNext/>
              <w:keepLines/>
              <w:tabs>
                <w:tab w:val="left" w:pos="567"/>
              </w:tabs>
              <w:spacing w:before="200"/>
              <w:jc w:val="both"/>
              <w:outlineLvl w:val="2"/>
              <w:rPr>
                <w:bCs/>
              </w:rPr>
            </w:pPr>
          </w:p>
        </w:tc>
        <w:tc>
          <w:tcPr>
            <w:tcW w:w="727" w:type="pct"/>
          </w:tcPr>
          <w:p w:rsidR="00C407CE" w:rsidRPr="00FF430B" w:rsidRDefault="00C407CE" w:rsidP="00196AB4">
            <w:pPr>
              <w:tabs>
                <w:tab w:val="left" w:pos="567"/>
              </w:tabs>
              <w:jc w:val="both"/>
              <w:rPr>
                <w:bCs/>
              </w:rPr>
            </w:pPr>
            <w:r w:rsidRPr="00FF430B">
              <w:rPr>
                <w:bCs/>
              </w:rPr>
              <w:t>Specialişti</w:t>
            </w:r>
          </w:p>
          <w:p w:rsidR="00C407CE" w:rsidRPr="00FF430B" w:rsidRDefault="00C407CE" w:rsidP="00196AB4">
            <w:pPr>
              <w:tabs>
                <w:tab w:val="left" w:pos="567"/>
              </w:tabs>
              <w:jc w:val="both"/>
              <w:rPr>
                <w:bCs/>
              </w:rPr>
            </w:pPr>
            <w:r w:rsidRPr="00FF430B">
              <w:rPr>
                <w:bCs/>
              </w:rPr>
              <w:t>……………</w:t>
            </w:r>
          </w:p>
          <w:p w:rsidR="00C407CE" w:rsidRPr="00FF430B" w:rsidRDefault="00C407CE" w:rsidP="00196AB4">
            <w:pPr>
              <w:tabs>
                <w:tab w:val="left" w:pos="567"/>
              </w:tabs>
              <w:jc w:val="both"/>
              <w:rPr>
                <w:bCs/>
              </w:rPr>
            </w:pPr>
            <w:r w:rsidRPr="00FF430B">
              <w:rPr>
                <w:bCs/>
              </w:rPr>
              <w:t>……………</w:t>
            </w:r>
          </w:p>
          <w:p w:rsidR="00C407CE" w:rsidRPr="00FF430B" w:rsidRDefault="00C407CE" w:rsidP="00196AB4">
            <w:pPr>
              <w:tabs>
                <w:tab w:val="left" w:pos="567"/>
              </w:tabs>
              <w:jc w:val="both"/>
              <w:rPr>
                <w:bCs/>
              </w:rPr>
            </w:pPr>
            <w:r w:rsidRPr="00FF430B">
              <w:rPr>
                <w:bCs/>
              </w:rPr>
              <w:t>…………….</w:t>
            </w:r>
          </w:p>
        </w:tc>
        <w:tc>
          <w:tcPr>
            <w:tcW w:w="1000" w:type="pct"/>
          </w:tcPr>
          <w:p w:rsidR="00C407CE" w:rsidRPr="00FF430B" w:rsidRDefault="00C407CE" w:rsidP="00196AB4">
            <w:pPr>
              <w:keepNext/>
              <w:keepLines/>
              <w:tabs>
                <w:tab w:val="left" w:pos="567"/>
              </w:tabs>
              <w:spacing w:before="200"/>
              <w:jc w:val="both"/>
              <w:outlineLvl w:val="2"/>
              <w:rPr>
                <w:bCs/>
              </w:rPr>
            </w:pPr>
          </w:p>
        </w:tc>
        <w:tc>
          <w:tcPr>
            <w:tcW w:w="1036" w:type="pct"/>
          </w:tcPr>
          <w:p w:rsidR="00C407CE" w:rsidRPr="00FF430B" w:rsidRDefault="00C407CE" w:rsidP="00196AB4">
            <w:pPr>
              <w:keepNext/>
              <w:keepLines/>
              <w:tabs>
                <w:tab w:val="left" w:pos="567"/>
              </w:tabs>
              <w:spacing w:before="200"/>
              <w:jc w:val="both"/>
              <w:outlineLvl w:val="2"/>
              <w:rPr>
                <w:bCs/>
              </w:rPr>
            </w:pPr>
          </w:p>
        </w:tc>
        <w:tc>
          <w:tcPr>
            <w:tcW w:w="1056" w:type="pct"/>
          </w:tcPr>
          <w:p w:rsidR="00C407CE" w:rsidRPr="00FF430B" w:rsidRDefault="00C407CE" w:rsidP="00196AB4">
            <w:pPr>
              <w:keepNext/>
              <w:keepLines/>
              <w:tabs>
                <w:tab w:val="left" w:pos="567"/>
              </w:tabs>
              <w:spacing w:before="200"/>
              <w:jc w:val="both"/>
              <w:outlineLvl w:val="2"/>
              <w:rPr>
                <w:bCs/>
              </w:rPr>
            </w:pPr>
          </w:p>
        </w:tc>
        <w:tc>
          <w:tcPr>
            <w:tcW w:w="908" w:type="pct"/>
          </w:tcPr>
          <w:p w:rsidR="00C407CE" w:rsidRPr="00FF430B" w:rsidRDefault="00C407CE" w:rsidP="00196AB4">
            <w:pPr>
              <w:keepNext/>
              <w:keepLines/>
              <w:tabs>
                <w:tab w:val="left" w:pos="567"/>
              </w:tabs>
              <w:spacing w:before="200"/>
              <w:jc w:val="both"/>
              <w:outlineLvl w:val="2"/>
              <w:rPr>
                <w:bCs/>
              </w:rPr>
            </w:pPr>
          </w:p>
        </w:tc>
      </w:tr>
    </w:tbl>
    <w:p w:rsidR="00C407CE" w:rsidRPr="00FF430B" w:rsidRDefault="00C407CE" w:rsidP="00196AB4">
      <w:pPr>
        <w:jc w:val="both"/>
        <w:rPr>
          <w:rFonts w:eastAsia="PMingLiU"/>
          <w:lang w:eastAsia="zh-CN"/>
        </w:rPr>
      </w:pPr>
    </w:p>
    <w:p w:rsidR="00C407CE" w:rsidRPr="00FF430B" w:rsidRDefault="00C407CE" w:rsidP="00196AB4">
      <w:pPr>
        <w:jc w:val="both"/>
        <w:rPr>
          <w:rFonts w:eastAsia="PMingLiU"/>
          <w:lang w:eastAsia="zh-CN"/>
        </w:rPr>
      </w:pPr>
      <w:r w:rsidRPr="00FF430B">
        <w:rPr>
          <w:rFonts w:eastAsia="PMingLiU"/>
          <w:lang w:eastAsia="zh-CN"/>
        </w:rPr>
        <w:t>Semnat: _________________________________________</w:t>
      </w:r>
    </w:p>
    <w:p w:rsidR="00C407CE" w:rsidRPr="00FF430B" w:rsidRDefault="00C407CE" w:rsidP="00196AB4">
      <w:pPr>
        <w:jc w:val="both"/>
        <w:rPr>
          <w:rFonts w:eastAsia="PMingLiU"/>
          <w:lang w:eastAsia="zh-CN"/>
        </w:rPr>
      </w:pPr>
      <w:r w:rsidRPr="00FF430B">
        <w:rPr>
          <w:rFonts w:eastAsia="PMingLiU"/>
          <w:lang w:eastAsia="zh-CN"/>
        </w:rPr>
        <w:t>Nume: __________________________________________</w:t>
      </w:r>
    </w:p>
    <w:p w:rsidR="00C407CE" w:rsidRPr="00FF430B" w:rsidRDefault="00C407CE" w:rsidP="00196AB4">
      <w:pPr>
        <w:jc w:val="both"/>
        <w:rPr>
          <w:rFonts w:eastAsia="PMingLiU"/>
          <w:lang w:eastAsia="zh-CN"/>
        </w:rPr>
      </w:pPr>
      <w:r w:rsidRPr="00FF430B">
        <w:rPr>
          <w:rFonts w:eastAsia="PMingLiU"/>
          <w:lang w:eastAsia="zh-CN"/>
        </w:rPr>
        <w:t>Funcţia în cadrul întreprinderii: ____________________________</w:t>
      </w:r>
    </w:p>
    <w:p w:rsidR="00C407CE" w:rsidRPr="00FF430B" w:rsidRDefault="00C407CE" w:rsidP="00196AB4">
      <w:pPr>
        <w:jc w:val="both"/>
        <w:rPr>
          <w:rFonts w:eastAsia="PMingLiU"/>
          <w:lang w:eastAsia="zh-CN"/>
        </w:rPr>
      </w:pPr>
      <w:r w:rsidRPr="00FF430B">
        <w:rPr>
          <w:rFonts w:eastAsia="PMingLiU"/>
          <w:lang w:eastAsia="zh-CN"/>
        </w:rPr>
        <w:t>Denumirea întreprinderii: _________________________________</w:t>
      </w:r>
    </w:p>
    <w:p w:rsidR="00C407CE" w:rsidRPr="00FF430B" w:rsidRDefault="00C407CE" w:rsidP="004F77F1">
      <w:pPr>
        <w:spacing w:after="200" w:line="276" w:lineRule="auto"/>
        <w:rPr>
          <w:rFonts w:eastAsia="PMingLiU"/>
          <w:lang w:eastAsia="zh-CN"/>
        </w:rPr>
      </w:pPr>
      <w:bookmarkStart w:id="60" w:name="_Toc449692114"/>
    </w:p>
    <w:p w:rsidR="00C407CE" w:rsidRPr="00FF430B" w:rsidRDefault="00C407CE" w:rsidP="004F77F1">
      <w:pPr>
        <w:spacing w:line="276" w:lineRule="auto"/>
        <w:jc w:val="center"/>
        <w:rPr>
          <w:rFonts w:eastAsia="PMingLiU"/>
          <w:b/>
          <w:lang w:eastAsia="zh-CN"/>
        </w:rPr>
      </w:pPr>
    </w:p>
    <w:p w:rsidR="00C407CE" w:rsidRPr="00FF430B" w:rsidRDefault="00C407CE" w:rsidP="004F77F1">
      <w:pPr>
        <w:spacing w:line="276" w:lineRule="auto"/>
        <w:jc w:val="center"/>
        <w:rPr>
          <w:rFonts w:eastAsia="PMingLiU"/>
          <w:b/>
          <w:lang w:eastAsia="zh-CN"/>
        </w:rPr>
      </w:pPr>
    </w:p>
    <w:p w:rsidR="00C407CE" w:rsidRPr="00FF430B" w:rsidRDefault="00C407CE" w:rsidP="004F77F1">
      <w:pPr>
        <w:spacing w:line="276" w:lineRule="auto"/>
        <w:jc w:val="center"/>
        <w:rPr>
          <w:rFonts w:eastAsia="PMingLiU"/>
          <w:b/>
          <w:lang w:eastAsia="zh-CN"/>
        </w:rPr>
      </w:pPr>
    </w:p>
    <w:p w:rsidR="00C407CE" w:rsidRPr="00FF430B" w:rsidRDefault="00C407CE" w:rsidP="004F77F1">
      <w:pPr>
        <w:spacing w:line="276" w:lineRule="auto"/>
        <w:jc w:val="center"/>
        <w:rPr>
          <w:rFonts w:eastAsia="PMingLiU"/>
          <w:b/>
          <w:lang w:eastAsia="zh-CN"/>
        </w:rPr>
      </w:pPr>
    </w:p>
    <w:p w:rsidR="00C407CE" w:rsidRPr="00FF430B" w:rsidRDefault="00C407CE" w:rsidP="004F77F1">
      <w:pPr>
        <w:spacing w:line="276" w:lineRule="auto"/>
        <w:jc w:val="center"/>
        <w:rPr>
          <w:rFonts w:eastAsia="PMingLiU"/>
          <w:b/>
          <w:lang w:eastAsia="zh-CN"/>
        </w:rPr>
      </w:pPr>
    </w:p>
    <w:p w:rsidR="00C407CE" w:rsidRPr="00FF430B" w:rsidRDefault="00C407CE" w:rsidP="004F77F1">
      <w:pPr>
        <w:spacing w:line="276" w:lineRule="auto"/>
        <w:jc w:val="center"/>
        <w:rPr>
          <w:rFonts w:eastAsia="PMingLiU"/>
          <w:b/>
          <w:lang w:eastAsia="zh-CN"/>
        </w:rPr>
      </w:pPr>
    </w:p>
    <w:p w:rsidR="00C407CE" w:rsidRPr="00FF430B" w:rsidRDefault="00C407CE" w:rsidP="004F77F1">
      <w:pPr>
        <w:spacing w:line="276" w:lineRule="auto"/>
        <w:jc w:val="center"/>
        <w:rPr>
          <w:rFonts w:eastAsia="PMingLiU"/>
          <w:b/>
          <w:lang w:eastAsia="zh-CN"/>
        </w:rPr>
      </w:pPr>
    </w:p>
    <w:p w:rsidR="00C407CE" w:rsidRPr="00FF430B" w:rsidRDefault="00C407CE" w:rsidP="004F77F1">
      <w:pPr>
        <w:spacing w:line="276" w:lineRule="auto"/>
        <w:jc w:val="center"/>
        <w:rPr>
          <w:rFonts w:eastAsia="PMingLiU"/>
          <w:b/>
          <w:lang w:eastAsia="zh-CN"/>
        </w:rPr>
      </w:pPr>
    </w:p>
    <w:p w:rsidR="00C407CE" w:rsidRPr="00FF430B" w:rsidRDefault="00C407CE" w:rsidP="004F77F1">
      <w:pPr>
        <w:spacing w:line="276" w:lineRule="auto"/>
        <w:jc w:val="center"/>
        <w:rPr>
          <w:rFonts w:eastAsia="PMingLiU"/>
          <w:b/>
          <w:lang w:eastAsia="zh-CN"/>
        </w:rPr>
      </w:pPr>
    </w:p>
    <w:p w:rsidR="00C407CE" w:rsidRPr="00FF430B" w:rsidRDefault="00C407CE" w:rsidP="004F77F1">
      <w:pPr>
        <w:spacing w:line="276" w:lineRule="auto"/>
        <w:jc w:val="center"/>
        <w:rPr>
          <w:rFonts w:eastAsia="PMingLiU"/>
          <w:b/>
          <w:lang w:eastAsia="zh-CN"/>
        </w:rPr>
      </w:pPr>
    </w:p>
    <w:p w:rsidR="00C407CE" w:rsidRPr="00FF430B" w:rsidRDefault="00C407CE" w:rsidP="004F77F1">
      <w:pPr>
        <w:spacing w:line="276" w:lineRule="auto"/>
        <w:jc w:val="center"/>
        <w:rPr>
          <w:rFonts w:eastAsia="PMingLiU"/>
          <w:b/>
          <w:lang w:eastAsia="zh-CN"/>
        </w:rPr>
      </w:pPr>
    </w:p>
    <w:p w:rsidR="00C407CE" w:rsidRPr="00FF430B" w:rsidRDefault="00C407CE" w:rsidP="004F77F1">
      <w:pPr>
        <w:spacing w:line="276" w:lineRule="auto"/>
        <w:jc w:val="center"/>
        <w:rPr>
          <w:rFonts w:eastAsia="PMingLiU"/>
          <w:b/>
          <w:lang w:eastAsia="zh-CN"/>
        </w:rPr>
      </w:pPr>
    </w:p>
    <w:p w:rsidR="00C407CE" w:rsidRPr="00FF430B" w:rsidRDefault="00C407CE" w:rsidP="004F77F1">
      <w:pPr>
        <w:spacing w:line="276" w:lineRule="auto"/>
        <w:jc w:val="center"/>
        <w:rPr>
          <w:rFonts w:eastAsia="PMingLiU"/>
          <w:b/>
          <w:lang w:eastAsia="zh-CN"/>
        </w:rPr>
      </w:pPr>
    </w:p>
    <w:p w:rsidR="00C407CE" w:rsidRPr="00FF430B" w:rsidRDefault="00C407CE" w:rsidP="004F77F1">
      <w:pPr>
        <w:spacing w:line="276" w:lineRule="auto"/>
        <w:jc w:val="center"/>
        <w:rPr>
          <w:rFonts w:eastAsia="PMingLiU"/>
          <w:b/>
          <w:lang w:eastAsia="zh-CN"/>
        </w:rPr>
      </w:pPr>
    </w:p>
    <w:p w:rsidR="00C407CE" w:rsidRPr="00FF430B" w:rsidRDefault="00C407CE" w:rsidP="004F77F1">
      <w:pPr>
        <w:spacing w:line="276" w:lineRule="auto"/>
        <w:jc w:val="center"/>
        <w:rPr>
          <w:rFonts w:eastAsia="PMingLiU"/>
          <w:b/>
          <w:lang w:eastAsia="zh-CN"/>
        </w:rPr>
      </w:pPr>
    </w:p>
    <w:p w:rsidR="00C407CE" w:rsidRPr="00FF430B" w:rsidRDefault="00C407CE" w:rsidP="004F77F1">
      <w:pPr>
        <w:spacing w:line="276" w:lineRule="auto"/>
        <w:jc w:val="center"/>
        <w:rPr>
          <w:rFonts w:eastAsia="PMingLiU"/>
          <w:b/>
          <w:lang w:eastAsia="zh-CN"/>
        </w:rPr>
      </w:pPr>
    </w:p>
    <w:p w:rsidR="00C407CE" w:rsidRPr="00FF430B" w:rsidRDefault="00C407CE" w:rsidP="00BA7FF4">
      <w:pPr>
        <w:jc w:val="right"/>
        <w:rPr>
          <w:noProof w:val="0"/>
        </w:rPr>
      </w:pPr>
    </w:p>
    <w:p w:rsidR="00C407CE" w:rsidRPr="00FF430B" w:rsidRDefault="00C407CE" w:rsidP="00BA7FF4">
      <w:pPr>
        <w:jc w:val="right"/>
        <w:rPr>
          <w:noProof w:val="0"/>
          <w:sz w:val="22"/>
          <w:szCs w:val="22"/>
        </w:rPr>
      </w:pPr>
      <w:r w:rsidRPr="00FF430B">
        <w:rPr>
          <w:noProof w:val="0"/>
        </w:rPr>
        <w:t>Anexa nr.</w:t>
      </w:r>
      <w:r>
        <w:rPr>
          <w:noProof w:val="0"/>
        </w:rPr>
        <w:t xml:space="preserve"> </w:t>
      </w:r>
      <w:r w:rsidRPr="00FF430B">
        <w:rPr>
          <w:noProof w:val="0"/>
        </w:rPr>
        <w:t>16</w:t>
      </w:r>
    </w:p>
    <w:p w:rsidR="00C407CE" w:rsidRPr="00FF430B" w:rsidRDefault="00C407CE" w:rsidP="00BA7FF4">
      <w:pPr>
        <w:jc w:val="right"/>
        <w:rPr>
          <w:noProof w:val="0"/>
        </w:rPr>
      </w:pPr>
      <w:r w:rsidRPr="00FF430B">
        <w:rPr>
          <w:noProof w:val="0"/>
        </w:rPr>
        <w:t>la Documentația standard nr._____</w:t>
      </w:r>
    </w:p>
    <w:p w:rsidR="00C407CE" w:rsidRPr="00FF430B" w:rsidRDefault="00C407CE" w:rsidP="00BA7FF4">
      <w:pPr>
        <w:jc w:val="right"/>
        <w:rPr>
          <w:noProof w:val="0"/>
        </w:rPr>
      </w:pPr>
      <w:r w:rsidRPr="00FF430B">
        <w:rPr>
          <w:noProof w:val="0"/>
        </w:rPr>
        <w:t>din “____” ________ 20___</w:t>
      </w:r>
    </w:p>
    <w:p w:rsidR="00C407CE" w:rsidRPr="00FF430B" w:rsidRDefault="00C407CE" w:rsidP="004F77F1">
      <w:pPr>
        <w:spacing w:line="276" w:lineRule="auto"/>
        <w:jc w:val="center"/>
        <w:rPr>
          <w:rFonts w:eastAsia="PMingLiU"/>
          <w:b/>
          <w:lang w:eastAsia="zh-CN"/>
        </w:rPr>
      </w:pPr>
    </w:p>
    <w:p w:rsidR="00C407CE" w:rsidRPr="00FF430B" w:rsidRDefault="00C407CE" w:rsidP="004F77F1">
      <w:pPr>
        <w:spacing w:line="276" w:lineRule="auto"/>
        <w:jc w:val="center"/>
        <w:rPr>
          <w:rFonts w:eastAsia="PMingLiU"/>
          <w:b/>
          <w:lang w:eastAsia="zh-CN"/>
        </w:rPr>
      </w:pPr>
    </w:p>
    <w:p w:rsidR="00C407CE" w:rsidRPr="00FF430B" w:rsidRDefault="00C407CE" w:rsidP="004F77F1">
      <w:pPr>
        <w:spacing w:line="276" w:lineRule="auto"/>
        <w:jc w:val="center"/>
        <w:rPr>
          <w:rFonts w:eastAsia="PMingLiU"/>
          <w:b/>
          <w:lang w:eastAsia="zh-CN"/>
        </w:rPr>
      </w:pPr>
    </w:p>
    <w:bookmarkEnd w:id="60"/>
    <w:p w:rsidR="00C407CE" w:rsidRPr="00FF430B" w:rsidRDefault="00C407CE" w:rsidP="004F77F1">
      <w:pPr>
        <w:spacing w:line="276" w:lineRule="auto"/>
        <w:jc w:val="center"/>
        <w:rPr>
          <w:rFonts w:eastAsia="PMingLiU"/>
          <w:b/>
          <w:noProof w:val="0"/>
          <w:lang w:eastAsia="zh-CN"/>
        </w:rPr>
      </w:pPr>
    </w:p>
    <w:p w:rsidR="00C407CE" w:rsidRPr="00FF430B" w:rsidRDefault="00C407CE" w:rsidP="004F77F1">
      <w:pPr>
        <w:jc w:val="center"/>
        <w:rPr>
          <w:rFonts w:eastAsia="SimSun"/>
          <w:b/>
          <w:bCs/>
          <w:iCs/>
          <w:lang w:eastAsia="zh-CN"/>
        </w:rPr>
      </w:pPr>
      <w:r w:rsidRPr="00FF430B">
        <w:rPr>
          <w:rFonts w:eastAsia="SimSun"/>
          <w:b/>
          <w:bCs/>
          <w:iCs/>
          <w:lang w:eastAsia="zh-CN"/>
        </w:rPr>
        <w:t>LISTA SUBCONTRACTANȚILOR</w:t>
      </w:r>
    </w:p>
    <w:p w:rsidR="00C407CE" w:rsidRPr="00FF430B" w:rsidRDefault="00C407CE" w:rsidP="004F77F1">
      <w:pPr>
        <w:jc w:val="center"/>
        <w:rPr>
          <w:rFonts w:eastAsia="SimSun"/>
          <w:b/>
          <w:bCs/>
          <w:iCs/>
          <w:lang w:eastAsia="zh-CN"/>
        </w:rPr>
      </w:pPr>
      <w:r w:rsidRPr="00FF430B">
        <w:rPr>
          <w:rFonts w:eastAsia="SimSun"/>
          <w:b/>
          <w:bCs/>
          <w:iCs/>
          <w:lang w:eastAsia="zh-CN"/>
        </w:rPr>
        <w:t>ŞI PARTEA/PĂRŢILE DIN CONTRACT CARE SUNT</w:t>
      </w:r>
    </w:p>
    <w:p w:rsidR="00C407CE" w:rsidRPr="00FF430B" w:rsidRDefault="00C407CE" w:rsidP="004F77F1">
      <w:pPr>
        <w:jc w:val="center"/>
        <w:rPr>
          <w:rFonts w:eastAsia="SimSun"/>
          <w:b/>
          <w:bCs/>
          <w:iCs/>
          <w:lang w:eastAsia="zh-CN"/>
        </w:rPr>
      </w:pPr>
      <w:r w:rsidRPr="00FF430B">
        <w:rPr>
          <w:rFonts w:eastAsia="SimSun"/>
          <w:b/>
          <w:bCs/>
          <w:iCs/>
          <w:lang w:eastAsia="zh-CN"/>
        </w:rPr>
        <w:t>ÎNDEPLINITE DE ACEŞTIA</w:t>
      </w:r>
    </w:p>
    <w:p w:rsidR="00C407CE" w:rsidRPr="00FF430B" w:rsidRDefault="00C407CE"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C407CE" w:rsidRPr="00EC30C2" w:rsidTr="00233538">
        <w:trPr>
          <w:cantSplit/>
          <w:trHeight w:val="920"/>
        </w:trPr>
        <w:tc>
          <w:tcPr>
            <w:tcW w:w="0" w:type="auto"/>
            <w:vAlign w:val="center"/>
          </w:tcPr>
          <w:p w:rsidR="00C407CE" w:rsidRPr="00FF430B" w:rsidRDefault="00C407CE" w:rsidP="00196AB4">
            <w:pPr>
              <w:tabs>
                <w:tab w:val="left" w:pos="567"/>
              </w:tabs>
              <w:jc w:val="both"/>
              <w:rPr>
                <w:b/>
              </w:rPr>
            </w:pPr>
            <w:r w:rsidRPr="00FF430B">
              <w:rPr>
                <w:b/>
              </w:rPr>
              <w:t>Nr. d/o</w:t>
            </w:r>
          </w:p>
        </w:tc>
        <w:tc>
          <w:tcPr>
            <w:tcW w:w="3126" w:type="dxa"/>
            <w:vAlign w:val="center"/>
          </w:tcPr>
          <w:p w:rsidR="00C407CE" w:rsidRPr="00FF430B" w:rsidRDefault="00C407CE" w:rsidP="00196AB4">
            <w:pPr>
              <w:jc w:val="center"/>
              <w:rPr>
                <w:b/>
              </w:rPr>
            </w:pPr>
            <w:r w:rsidRPr="00FF430B">
              <w:rPr>
                <w:b/>
              </w:rPr>
              <w:t>Numele şi adresa subantreprenorilor</w:t>
            </w:r>
          </w:p>
        </w:tc>
        <w:tc>
          <w:tcPr>
            <w:tcW w:w="1984" w:type="dxa"/>
            <w:vAlign w:val="center"/>
          </w:tcPr>
          <w:p w:rsidR="00C407CE" w:rsidRPr="00FF430B" w:rsidRDefault="00C407CE" w:rsidP="00196AB4">
            <w:pPr>
              <w:rPr>
                <w:rFonts w:eastAsia="MS Mincho"/>
                <w:b/>
                <w:lang w:eastAsia="zh-CN"/>
              </w:rPr>
            </w:pPr>
            <w:r w:rsidRPr="00FF430B">
              <w:rPr>
                <w:rFonts w:eastAsia="MS Mincho"/>
                <w:b/>
                <w:lang w:eastAsia="zh-CN"/>
              </w:rPr>
              <w:t>Activităţi din contract</w:t>
            </w:r>
          </w:p>
        </w:tc>
        <w:tc>
          <w:tcPr>
            <w:tcW w:w="1443" w:type="dxa"/>
            <w:vAlign w:val="center"/>
          </w:tcPr>
          <w:p w:rsidR="00C407CE" w:rsidRPr="00FF430B" w:rsidRDefault="00C407CE" w:rsidP="00196AB4">
            <w:pPr>
              <w:rPr>
                <w:rFonts w:eastAsia="MS Mincho"/>
                <w:b/>
                <w:lang w:eastAsia="zh-CN"/>
              </w:rPr>
            </w:pPr>
            <w:r w:rsidRPr="00FF430B">
              <w:rPr>
                <w:rFonts w:eastAsia="MS Mincho"/>
                <w:b/>
                <w:lang w:eastAsia="zh-CN"/>
              </w:rPr>
              <w:t>Valoarea aproximativă</w:t>
            </w:r>
          </w:p>
        </w:tc>
        <w:tc>
          <w:tcPr>
            <w:tcW w:w="0" w:type="auto"/>
            <w:vAlign w:val="center"/>
          </w:tcPr>
          <w:p w:rsidR="00C407CE" w:rsidRPr="00FF430B" w:rsidRDefault="00C407CE" w:rsidP="00196AB4">
            <w:pPr>
              <w:rPr>
                <w:rFonts w:eastAsia="MS Mincho"/>
                <w:b/>
                <w:lang w:eastAsia="zh-CN"/>
              </w:rPr>
            </w:pPr>
            <w:r w:rsidRPr="00FF430B">
              <w:rPr>
                <w:rFonts w:eastAsia="MS Mincho"/>
                <w:b/>
                <w:lang w:eastAsia="zh-CN"/>
              </w:rPr>
              <w:t>% din valoarea contractului</w:t>
            </w:r>
          </w:p>
        </w:tc>
      </w:tr>
      <w:tr w:rsidR="00C407CE" w:rsidRPr="00EC30C2" w:rsidTr="00233538">
        <w:trPr>
          <w:trHeight w:val="175"/>
        </w:trPr>
        <w:tc>
          <w:tcPr>
            <w:tcW w:w="0" w:type="auto"/>
          </w:tcPr>
          <w:p w:rsidR="00C407CE" w:rsidRPr="00FF430B" w:rsidRDefault="00C407CE" w:rsidP="00196AB4">
            <w:pPr>
              <w:tabs>
                <w:tab w:val="left" w:pos="567"/>
              </w:tabs>
              <w:jc w:val="both"/>
            </w:pPr>
            <w:r w:rsidRPr="00FF430B">
              <w:t>1.</w:t>
            </w:r>
          </w:p>
        </w:tc>
        <w:tc>
          <w:tcPr>
            <w:tcW w:w="3126" w:type="dxa"/>
          </w:tcPr>
          <w:p w:rsidR="00C407CE" w:rsidRPr="00FF430B" w:rsidRDefault="00C407CE" w:rsidP="00196AB4">
            <w:pPr>
              <w:keepNext/>
              <w:keepLines/>
              <w:tabs>
                <w:tab w:val="left" w:pos="567"/>
              </w:tabs>
              <w:spacing w:before="200"/>
              <w:jc w:val="both"/>
              <w:outlineLvl w:val="2"/>
            </w:pPr>
          </w:p>
        </w:tc>
        <w:tc>
          <w:tcPr>
            <w:tcW w:w="1984" w:type="dxa"/>
          </w:tcPr>
          <w:p w:rsidR="00C407CE" w:rsidRPr="00FF430B" w:rsidRDefault="00C407CE" w:rsidP="00196AB4">
            <w:pPr>
              <w:keepNext/>
              <w:keepLines/>
              <w:tabs>
                <w:tab w:val="left" w:pos="567"/>
              </w:tabs>
              <w:spacing w:before="200"/>
              <w:jc w:val="both"/>
              <w:outlineLvl w:val="2"/>
            </w:pPr>
          </w:p>
        </w:tc>
        <w:tc>
          <w:tcPr>
            <w:tcW w:w="1443" w:type="dxa"/>
          </w:tcPr>
          <w:p w:rsidR="00C407CE" w:rsidRPr="00FF430B" w:rsidRDefault="00C407CE" w:rsidP="00196AB4">
            <w:pPr>
              <w:keepNext/>
              <w:keepLines/>
              <w:tabs>
                <w:tab w:val="left" w:pos="567"/>
              </w:tabs>
              <w:spacing w:before="200"/>
              <w:jc w:val="both"/>
              <w:outlineLvl w:val="2"/>
            </w:pPr>
          </w:p>
        </w:tc>
        <w:tc>
          <w:tcPr>
            <w:tcW w:w="0" w:type="auto"/>
          </w:tcPr>
          <w:p w:rsidR="00C407CE" w:rsidRPr="00FF430B" w:rsidRDefault="00C407CE" w:rsidP="00196AB4">
            <w:pPr>
              <w:keepNext/>
              <w:keepLines/>
              <w:tabs>
                <w:tab w:val="left" w:pos="567"/>
              </w:tabs>
              <w:spacing w:before="200"/>
              <w:jc w:val="both"/>
              <w:outlineLvl w:val="2"/>
            </w:pPr>
          </w:p>
        </w:tc>
      </w:tr>
      <w:tr w:rsidR="00C407CE" w:rsidRPr="00EC30C2" w:rsidTr="00233538">
        <w:trPr>
          <w:trHeight w:val="337"/>
        </w:trPr>
        <w:tc>
          <w:tcPr>
            <w:tcW w:w="0" w:type="auto"/>
          </w:tcPr>
          <w:p w:rsidR="00C407CE" w:rsidRPr="00FF430B" w:rsidRDefault="00C407CE" w:rsidP="00196AB4">
            <w:pPr>
              <w:tabs>
                <w:tab w:val="left" w:pos="567"/>
              </w:tabs>
              <w:jc w:val="both"/>
            </w:pPr>
            <w:r w:rsidRPr="00FF430B">
              <w:t>2.</w:t>
            </w:r>
          </w:p>
        </w:tc>
        <w:tc>
          <w:tcPr>
            <w:tcW w:w="3126" w:type="dxa"/>
          </w:tcPr>
          <w:p w:rsidR="00C407CE" w:rsidRPr="00FF430B" w:rsidRDefault="00C407CE" w:rsidP="00196AB4">
            <w:pPr>
              <w:keepNext/>
              <w:keepLines/>
              <w:tabs>
                <w:tab w:val="left" w:pos="567"/>
              </w:tabs>
              <w:spacing w:before="200"/>
              <w:jc w:val="both"/>
              <w:outlineLvl w:val="2"/>
            </w:pPr>
          </w:p>
        </w:tc>
        <w:tc>
          <w:tcPr>
            <w:tcW w:w="1984" w:type="dxa"/>
          </w:tcPr>
          <w:p w:rsidR="00C407CE" w:rsidRPr="00FF430B" w:rsidRDefault="00C407CE" w:rsidP="00196AB4">
            <w:pPr>
              <w:keepNext/>
              <w:keepLines/>
              <w:tabs>
                <w:tab w:val="left" w:pos="567"/>
              </w:tabs>
              <w:spacing w:before="200"/>
              <w:jc w:val="both"/>
              <w:outlineLvl w:val="2"/>
            </w:pPr>
          </w:p>
        </w:tc>
        <w:tc>
          <w:tcPr>
            <w:tcW w:w="1443" w:type="dxa"/>
          </w:tcPr>
          <w:p w:rsidR="00C407CE" w:rsidRPr="00FF430B" w:rsidRDefault="00C407CE" w:rsidP="00196AB4">
            <w:pPr>
              <w:keepNext/>
              <w:keepLines/>
              <w:tabs>
                <w:tab w:val="left" w:pos="567"/>
              </w:tabs>
              <w:spacing w:before="200"/>
              <w:jc w:val="both"/>
              <w:outlineLvl w:val="2"/>
            </w:pPr>
          </w:p>
        </w:tc>
        <w:tc>
          <w:tcPr>
            <w:tcW w:w="0" w:type="auto"/>
          </w:tcPr>
          <w:p w:rsidR="00C407CE" w:rsidRPr="00FF430B" w:rsidRDefault="00C407CE" w:rsidP="00196AB4">
            <w:pPr>
              <w:keepNext/>
              <w:keepLines/>
              <w:tabs>
                <w:tab w:val="left" w:pos="567"/>
              </w:tabs>
              <w:spacing w:before="200"/>
              <w:jc w:val="both"/>
              <w:outlineLvl w:val="2"/>
            </w:pPr>
          </w:p>
        </w:tc>
      </w:tr>
      <w:tr w:rsidR="00C407CE" w:rsidRPr="00EC30C2" w:rsidTr="00233538">
        <w:trPr>
          <w:trHeight w:val="181"/>
        </w:trPr>
        <w:tc>
          <w:tcPr>
            <w:tcW w:w="0" w:type="auto"/>
          </w:tcPr>
          <w:p w:rsidR="00C407CE" w:rsidRPr="00FF430B" w:rsidRDefault="00C407CE" w:rsidP="00196AB4">
            <w:pPr>
              <w:tabs>
                <w:tab w:val="left" w:pos="567"/>
              </w:tabs>
              <w:jc w:val="both"/>
            </w:pPr>
            <w:r w:rsidRPr="00FF430B">
              <w:t>3.</w:t>
            </w:r>
          </w:p>
        </w:tc>
        <w:tc>
          <w:tcPr>
            <w:tcW w:w="3126" w:type="dxa"/>
          </w:tcPr>
          <w:p w:rsidR="00C407CE" w:rsidRPr="00FF430B" w:rsidRDefault="00C407CE" w:rsidP="00196AB4">
            <w:pPr>
              <w:keepNext/>
              <w:keepLines/>
              <w:tabs>
                <w:tab w:val="left" w:pos="567"/>
              </w:tabs>
              <w:spacing w:before="200"/>
              <w:jc w:val="both"/>
              <w:outlineLvl w:val="2"/>
            </w:pPr>
          </w:p>
        </w:tc>
        <w:tc>
          <w:tcPr>
            <w:tcW w:w="1984" w:type="dxa"/>
          </w:tcPr>
          <w:p w:rsidR="00C407CE" w:rsidRPr="00FF430B" w:rsidRDefault="00C407CE" w:rsidP="00196AB4">
            <w:pPr>
              <w:keepNext/>
              <w:keepLines/>
              <w:tabs>
                <w:tab w:val="left" w:pos="567"/>
              </w:tabs>
              <w:spacing w:before="200"/>
              <w:jc w:val="both"/>
              <w:outlineLvl w:val="2"/>
            </w:pPr>
          </w:p>
        </w:tc>
        <w:tc>
          <w:tcPr>
            <w:tcW w:w="1443" w:type="dxa"/>
          </w:tcPr>
          <w:p w:rsidR="00C407CE" w:rsidRPr="00FF430B" w:rsidRDefault="00C407CE" w:rsidP="00196AB4">
            <w:pPr>
              <w:keepNext/>
              <w:keepLines/>
              <w:tabs>
                <w:tab w:val="left" w:pos="567"/>
              </w:tabs>
              <w:spacing w:before="200"/>
              <w:jc w:val="both"/>
              <w:outlineLvl w:val="2"/>
            </w:pPr>
          </w:p>
        </w:tc>
        <w:tc>
          <w:tcPr>
            <w:tcW w:w="0" w:type="auto"/>
          </w:tcPr>
          <w:p w:rsidR="00C407CE" w:rsidRPr="00FF430B" w:rsidRDefault="00C407CE" w:rsidP="00196AB4">
            <w:pPr>
              <w:keepNext/>
              <w:keepLines/>
              <w:tabs>
                <w:tab w:val="left" w:pos="567"/>
              </w:tabs>
              <w:spacing w:before="200"/>
              <w:jc w:val="both"/>
              <w:outlineLvl w:val="2"/>
            </w:pPr>
          </w:p>
        </w:tc>
      </w:tr>
      <w:tr w:rsidR="00C407CE" w:rsidRPr="00EC30C2" w:rsidTr="00233538">
        <w:trPr>
          <w:trHeight w:val="181"/>
        </w:trPr>
        <w:tc>
          <w:tcPr>
            <w:tcW w:w="0" w:type="auto"/>
          </w:tcPr>
          <w:p w:rsidR="00C407CE" w:rsidRPr="00FF430B" w:rsidRDefault="00C407CE" w:rsidP="00196AB4">
            <w:pPr>
              <w:tabs>
                <w:tab w:val="left" w:pos="567"/>
              </w:tabs>
              <w:jc w:val="both"/>
            </w:pPr>
            <w:r w:rsidRPr="00FF430B">
              <w:t>4.</w:t>
            </w:r>
          </w:p>
        </w:tc>
        <w:tc>
          <w:tcPr>
            <w:tcW w:w="3126" w:type="dxa"/>
          </w:tcPr>
          <w:p w:rsidR="00C407CE" w:rsidRPr="00FF430B" w:rsidRDefault="00C407CE" w:rsidP="00196AB4">
            <w:pPr>
              <w:keepNext/>
              <w:keepLines/>
              <w:tabs>
                <w:tab w:val="left" w:pos="567"/>
              </w:tabs>
              <w:spacing w:before="200"/>
              <w:jc w:val="both"/>
              <w:outlineLvl w:val="2"/>
            </w:pPr>
          </w:p>
        </w:tc>
        <w:tc>
          <w:tcPr>
            <w:tcW w:w="1984" w:type="dxa"/>
          </w:tcPr>
          <w:p w:rsidR="00C407CE" w:rsidRPr="00FF430B" w:rsidRDefault="00C407CE" w:rsidP="00196AB4">
            <w:pPr>
              <w:keepNext/>
              <w:keepLines/>
              <w:tabs>
                <w:tab w:val="left" w:pos="567"/>
              </w:tabs>
              <w:spacing w:before="200"/>
              <w:jc w:val="both"/>
              <w:outlineLvl w:val="2"/>
            </w:pPr>
          </w:p>
        </w:tc>
        <w:tc>
          <w:tcPr>
            <w:tcW w:w="1443" w:type="dxa"/>
          </w:tcPr>
          <w:p w:rsidR="00C407CE" w:rsidRPr="00FF430B" w:rsidRDefault="00C407CE" w:rsidP="00196AB4">
            <w:pPr>
              <w:keepNext/>
              <w:keepLines/>
              <w:tabs>
                <w:tab w:val="left" w:pos="567"/>
              </w:tabs>
              <w:spacing w:before="200"/>
              <w:jc w:val="both"/>
              <w:outlineLvl w:val="2"/>
            </w:pPr>
          </w:p>
        </w:tc>
        <w:tc>
          <w:tcPr>
            <w:tcW w:w="0" w:type="auto"/>
          </w:tcPr>
          <w:p w:rsidR="00C407CE" w:rsidRPr="00FF430B" w:rsidRDefault="00C407CE" w:rsidP="00196AB4">
            <w:pPr>
              <w:keepNext/>
              <w:keepLines/>
              <w:tabs>
                <w:tab w:val="left" w:pos="567"/>
              </w:tabs>
              <w:spacing w:before="200"/>
              <w:jc w:val="both"/>
              <w:outlineLvl w:val="2"/>
            </w:pPr>
          </w:p>
        </w:tc>
      </w:tr>
      <w:tr w:rsidR="00C407CE" w:rsidRPr="00EC30C2" w:rsidTr="00233538">
        <w:trPr>
          <w:trHeight w:val="181"/>
        </w:trPr>
        <w:tc>
          <w:tcPr>
            <w:tcW w:w="0" w:type="auto"/>
          </w:tcPr>
          <w:p w:rsidR="00C407CE" w:rsidRPr="00FF430B" w:rsidRDefault="00C407CE" w:rsidP="00196AB4">
            <w:pPr>
              <w:keepNext/>
              <w:keepLines/>
              <w:tabs>
                <w:tab w:val="left" w:pos="567"/>
              </w:tabs>
              <w:spacing w:before="200"/>
              <w:jc w:val="both"/>
              <w:outlineLvl w:val="2"/>
            </w:pPr>
          </w:p>
        </w:tc>
        <w:tc>
          <w:tcPr>
            <w:tcW w:w="3126" w:type="dxa"/>
          </w:tcPr>
          <w:p w:rsidR="00C407CE" w:rsidRPr="00FF430B" w:rsidRDefault="00C407CE" w:rsidP="00196AB4">
            <w:pPr>
              <w:keepNext/>
              <w:keepLines/>
              <w:tabs>
                <w:tab w:val="left" w:pos="567"/>
              </w:tabs>
              <w:spacing w:before="200"/>
              <w:jc w:val="both"/>
              <w:outlineLvl w:val="2"/>
            </w:pPr>
          </w:p>
        </w:tc>
        <w:tc>
          <w:tcPr>
            <w:tcW w:w="1984" w:type="dxa"/>
          </w:tcPr>
          <w:p w:rsidR="00C407CE" w:rsidRPr="00FF430B" w:rsidRDefault="00C407CE" w:rsidP="00196AB4">
            <w:pPr>
              <w:keepNext/>
              <w:keepLines/>
              <w:tabs>
                <w:tab w:val="left" w:pos="567"/>
              </w:tabs>
              <w:spacing w:before="200"/>
              <w:jc w:val="both"/>
              <w:outlineLvl w:val="2"/>
            </w:pPr>
          </w:p>
        </w:tc>
        <w:tc>
          <w:tcPr>
            <w:tcW w:w="1443" w:type="dxa"/>
          </w:tcPr>
          <w:p w:rsidR="00C407CE" w:rsidRPr="00FF430B" w:rsidRDefault="00C407CE" w:rsidP="00196AB4">
            <w:pPr>
              <w:keepNext/>
              <w:keepLines/>
              <w:tabs>
                <w:tab w:val="left" w:pos="567"/>
              </w:tabs>
              <w:spacing w:before="200"/>
              <w:jc w:val="both"/>
              <w:outlineLvl w:val="2"/>
            </w:pPr>
          </w:p>
        </w:tc>
        <w:tc>
          <w:tcPr>
            <w:tcW w:w="0" w:type="auto"/>
          </w:tcPr>
          <w:p w:rsidR="00C407CE" w:rsidRPr="00FF430B" w:rsidRDefault="00C407CE" w:rsidP="00196AB4">
            <w:pPr>
              <w:keepNext/>
              <w:keepLines/>
              <w:tabs>
                <w:tab w:val="left" w:pos="567"/>
              </w:tabs>
              <w:spacing w:before="200"/>
              <w:jc w:val="both"/>
              <w:outlineLvl w:val="2"/>
            </w:pPr>
          </w:p>
        </w:tc>
      </w:tr>
    </w:tbl>
    <w:p w:rsidR="00C407CE" w:rsidRPr="00FF430B" w:rsidRDefault="00C407CE" w:rsidP="00196AB4">
      <w:pPr>
        <w:jc w:val="both"/>
        <w:rPr>
          <w:rFonts w:eastAsia="PMingLiU"/>
          <w:lang w:eastAsia="zh-CN"/>
        </w:rPr>
      </w:pPr>
    </w:p>
    <w:p w:rsidR="00C407CE" w:rsidRPr="00FF430B" w:rsidRDefault="00C407CE" w:rsidP="00196AB4">
      <w:pPr>
        <w:jc w:val="both"/>
        <w:rPr>
          <w:rFonts w:eastAsia="PMingLiU"/>
          <w:lang w:eastAsia="zh-CN"/>
        </w:rPr>
      </w:pPr>
      <w:r w:rsidRPr="00FF430B">
        <w:rPr>
          <w:rFonts w:eastAsia="PMingLiU"/>
          <w:lang w:eastAsia="zh-CN"/>
        </w:rPr>
        <w:t>Semnat: ______________________________________</w:t>
      </w:r>
    </w:p>
    <w:p w:rsidR="00C407CE" w:rsidRPr="00FF430B" w:rsidRDefault="00C407CE" w:rsidP="00196AB4">
      <w:pPr>
        <w:jc w:val="both"/>
        <w:rPr>
          <w:rFonts w:eastAsia="PMingLiU"/>
          <w:lang w:eastAsia="zh-CN"/>
        </w:rPr>
      </w:pPr>
      <w:r w:rsidRPr="00FF430B">
        <w:rPr>
          <w:rFonts w:eastAsia="PMingLiU"/>
          <w:lang w:eastAsia="zh-CN"/>
        </w:rPr>
        <w:t>Nume: _______________________________________</w:t>
      </w:r>
    </w:p>
    <w:p w:rsidR="00C407CE" w:rsidRPr="00FF430B" w:rsidRDefault="00C407CE" w:rsidP="00196AB4">
      <w:pPr>
        <w:jc w:val="both"/>
        <w:rPr>
          <w:rFonts w:eastAsia="PMingLiU"/>
          <w:lang w:eastAsia="zh-CN"/>
        </w:rPr>
      </w:pPr>
      <w:r w:rsidRPr="00FF430B">
        <w:rPr>
          <w:rFonts w:eastAsia="PMingLiU"/>
          <w:lang w:eastAsia="zh-CN"/>
        </w:rPr>
        <w:t>Funcţia în cadrul întreprinderii: _________________________</w:t>
      </w:r>
    </w:p>
    <w:p w:rsidR="00C407CE" w:rsidRPr="00FF430B" w:rsidRDefault="00C407CE" w:rsidP="00196AB4">
      <w:pPr>
        <w:jc w:val="both"/>
        <w:rPr>
          <w:rFonts w:eastAsia="PMingLiU"/>
          <w:lang w:eastAsia="zh-CN"/>
        </w:rPr>
      </w:pPr>
      <w:r w:rsidRPr="00FF430B">
        <w:rPr>
          <w:rFonts w:eastAsia="PMingLiU"/>
          <w:lang w:eastAsia="zh-CN"/>
        </w:rPr>
        <w:t>Denumirea întreprinderii: ______________________________</w:t>
      </w:r>
    </w:p>
    <w:p w:rsidR="00C407CE" w:rsidRPr="00FF430B" w:rsidRDefault="00C407CE" w:rsidP="00196AB4">
      <w:pPr>
        <w:rPr>
          <w:rFonts w:eastAsia="PMingLiU"/>
          <w:lang w:eastAsia="zh-CN"/>
        </w:rPr>
      </w:pPr>
    </w:p>
    <w:p w:rsidR="00C407CE" w:rsidRPr="00FF430B" w:rsidRDefault="00C407CE" w:rsidP="00316C81">
      <w:pPr>
        <w:spacing w:after="200" w:line="276" w:lineRule="auto"/>
        <w:jc w:val="center"/>
        <w:rPr>
          <w:rFonts w:eastAsia="PMingLiU"/>
          <w:lang w:eastAsia="zh-CN"/>
        </w:rPr>
      </w:pPr>
      <w:bookmarkStart w:id="61" w:name="_Toc449692115"/>
    </w:p>
    <w:p w:rsidR="00C407CE" w:rsidRPr="00FF430B" w:rsidRDefault="00C407CE" w:rsidP="00316C81">
      <w:pPr>
        <w:spacing w:after="200" w:line="276" w:lineRule="auto"/>
        <w:jc w:val="center"/>
        <w:rPr>
          <w:rFonts w:eastAsia="PMingLiU"/>
          <w:b/>
          <w:lang w:eastAsia="zh-CN"/>
        </w:rPr>
      </w:pPr>
    </w:p>
    <w:p w:rsidR="00C407CE" w:rsidRPr="00FF430B" w:rsidRDefault="00C407CE" w:rsidP="00316C81">
      <w:pPr>
        <w:spacing w:after="200" w:line="276" w:lineRule="auto"/>
        <w:jc w:val="center"/>
        <w:rPr>
          <w:rFonts w:eastAsia="PMingLiU"/>
          <w:b/>
          <w:lang w:eastAsia="zh-CN"/>
        </w:rPr>
      </w:pPr>
    </w:p>
    <w:p w:rsidR="00C407CE" w:rsidRPr="00FF430B" w:rsidRDefault="00C407CE" w:rsidP="00316C81">
      <w:pPr>
        <w:spacing w:after="200" w:line="276" w:lineRule="auto"/>
        <w:jc w:val="center"/>
        <w:rPr>
          <w:rFonts w:eastAsia="PMingLiU"/>
          <w:b/>
          <w:lang w:eastAsia="zh-CN"/>
        </w:rPr>
      </w:pPr>
    </w:p>
    <w:p w:rsidR="00C407CE" w:rsidRPr="00FF430B" w:rsidRDefault="00C407CE" w:rsidP="00316C81">
      <w:pPr>
        <w:spacing w:after="200" w:line="276" w:lineRule="auto"/>
        <w:jc w:val="center"/>
        <w:rPr>
          <w:rFonts w:eastAsia="PMingLiU"/>
          <w:b/>
          <w:lang w:eastAsia="zh-CN"/>
        </w:rPr>
      </w:pPr>
    </w:p>
    <w:p w:rsidR="00C407CE" w:rsidRPr="00FF430B" w:rsidRDefault="00C407CE" w:rsidP="00316C81">
      <w:pPr>
        <w:spacing w:after="200" w:line="276" w:lineRule="auto"/>
        <w:jc w:val="center"/>
        <w:rPr>
          <w:rFonts w:eastAsia="PMingLiU"/>
          <w:b/>
          <w:lang w:eastAsia="zh-CN"/>
        </w:rPr>
      </w:pPr>
    </w:p>
    <w:p w:rsidR="00C407CE" w:rsidRPr="00FF430B" w:rsidRDefault="00C407CE" w:rsidP="00316C81">
      <w:pPr>
        <w:spacing w:after="200" w:line="276" w:lineRule="auto"/>
        <w:jc w:val="center"/>
        <w:rPr>
          <w:rFonts w:eastAsia="PMingLiU"/>
          <w:b/>
          <w:lang w:eastAsia="zh-CN"/>
        </w:rPr>
      </w:pPr>
    </w:p>
    <w:p w:rsidR="00C407CE" w:rsidRPr="00FF430B" w:rsidRDefault="00C407CE" w:rsidP="00316C81">
      <w:pPr>
        <w:spacing w:after="200" w:line="276" w:lineRule="auto"/>
        <w:jc w:val="center"/>
        <w:rPr>
          <w:rFonts w:eastAsia="PMingLiU"/>
          <w:b/>
          <w:lang w:eastAsia="zh-CN"/>
        </w:rPr>
      </w:pPr>
    </w:p>
    <w:p w:rsidR="00C407CE" w:rsidRPr="00FF430B" w:rsidRDefault="00C407CE" w:rsidP="00316C81">
      <w:pPr>
        <w:spacing w:after="200" w:line="276" w:lineRule="auto"/>
        <w:jc w:val="center"/>
        <w:rPr>
          <w:rFonts w:eastAsia="PMingLiU"/>
          <w:b/>
          <w:lang w:eastAsia="zh-CN"/>
        </w:rPr>
      </w:pPr>
    </w:p>
    <w:p w:rsidR="00C407CE" w:rsidRPr="00FF430B" w:rsidRDefault="00C407CE" w:rsidP="00316C81">
      <w:pPr>
        <w:spacing w:after="200" w:line="276" w:lineRule="auto"/>
        <w:jc w:val="center"/>
        <w:rPr>
          <w:rFonts w:eastAsia="PMingLiU"/>
          <w:b/>
          <w:lang w:eastAsia="zh-CN"/>
        </w:rPr>
      </w:pPr>
    </w:p>
    <w:p w:rsidR="00C407CE" w:rsidRPr="00FF430B" w:rsidRDefault="00C407CE" w:rsidP="00316C81">
      <w:pPr>
        <w:spacing w:after="200" w:line="276" w:lineRule="auto"/>
        <w:jc w:val="center"/>
        <w:rPr>
          <w:rFonts w:eastAsia="PMingLiU"/>
          <w:b/>
          <w:lang w:eastAsia="zh-CN"/>
        </w:rPr>
      </w:pPr>
    </w:p>
    <w:p w:rsidR="00C407CE" w:rsidRPr="00FF430B" w:rsidRDefault="00C407CE" w:rsidP="00316C81">
      <w:pPr>
        <w:spacing w:after="200" w:line="276" w:lineRule="auto"/>
        <w:jc w:val="center"/>
        <w:rPr>
          <w:rFonts w:eastAsia="PMingLiU"/>
          <w:b/>
          <w:lang w:eastAsia="zh-CN"/>
        </w:rPr>
      </w:pPr>
    </w:p>
    <w:p w:rsidR="00C407CE" w:rsidRPr="00FF430B" w:rsidRDefault="00C407CE" w:rsidP="00316C81">
      <w:pPr>
        <w:spacing w:after="200" w:line="276" w:lineRule="auto"/>
        <w:jc w:val="center"/>
        <w:rPr>
          <w:rFonts w:eastAsia="PMingLiU"/>
          <w:b/>
          <w:lang w:eastAsia="zh-CN"/>
        </w:rPr>
      </w:pPr>
    </w:p>
    <w:p w:rsidR="00C407CE" w:rsidRPr="00FF430B" w:rsidRDefault="00C407CE" w:rsidP="00316C81">
      <w:pPr>
        <w:spacing w:after="200" w:line="276" w:lineRule="auto"/>
        <w:jc w:val="center"/>
        <w:rPr>
          <w:rFonts w:eastAsia="PMingLiU"/>
          <w:b/>
          <w:lang w:eastAsia="zh-CN"/>
        </w:rPr>
      </w:pPr>
    </w:p>
    <w:p w:rsidR="00C407CE" w:rsidRPr="00FF430B" w:rsidRDefault="00C407CE" w:rsidP="00BA7FF4">
      <w:pPr>
        <w:jc w:val="right"/>
        <w:rPr>
          <w:noProof w:val="0"/>
          <w:sz w:val="22"/>
          <w:szCs w:val="22"/>
        </w:rPr>
      </w:pPr>
      <w:r w:rsidRPr="00FF430B">
        <w:rPr>
          <w:noProof w:val="0"/>
        </w:rPr>
        <w:t>Anexa nr.</w:t>
      </w:r>
      <w:r>
        <w:rPr>
          <w:noProof w:val="0"/>
        </w:rPr>
        <w:t xml:space="preserve"> </w:t>
      </w:r>
      <w:r w:rsidRPr="00FF430B">
        <w:rPr>
          <w:noProof w:val="0"/>
        </w:rPr>
        <w:t>17</w:t>
      </w:r>
    </w:p>
    <w:p w:rsidR="00C407CE" w:rsidRPr="00FF430B" w:rsidRDefault="00C407CE" w:rsidP="00BA7FF4">
      <w:pPr>
        <w:jc w:val="right"/>
        <w:rPr>
          <w:noProof w:val="0"/>
        </w:rPr>
      </w:pPr>
      <w:r w:rsidRPr="00FF430B">
        <w:rPr>
          <w:noProof w:val="0"/>
        </w:rPr>
        <w:t>la Documentația standard nr._____</w:t>
      </w:r>
    </w:p>
    <w:p w:rsidR="00C407CE" w:rsidRPr="00FF430B" w:rsidRDefault="00C407CE" w:rsidP="00BA7FF4">
      <w:pPr>
        <w:jc w:val="right"/>
        <w:rPr>
          <w:noProof w:val="0"/>
        </w:rPr>
      </w:pPr>
      <w:r w:rsidRPr="00FF430B">
        <w:rPr>
          <w:noProof w:val="0"/>
        </w:rPr>
        <w:t>din “____” ________ 20___</w:t>
      </w:r>
    </w:p>
    <w:p w:rsidR="00C407CE" w:rsidRPr="00FF430B" w:rsidRDefault="00C407CE" w:rsidP="00316C81">
      <w:pPr>
        <w:spacing w:after="200" w:line="276" w:lineRule="auto"/>
        <w:jc w:val="center"/>
        <w:rPr>
          <w:rFonts w:eastAsia="PMingLiU"/>
          <w:b/>
          <w:lang w:eastAsia="zh-CN"/>
        </w:rPr>
      </w:pPr>
    </w:p>
    <w:p w:rsidR="00C407CE" w:rsidRPr="00FF430B" w:rsidRDefault="00C407CE" w:rsidP="00316C81">
      <w:pPr>
        <w:spacing w:after="200" w:line="276" w:lineRule="auto"/>
        <w:jc w:val="center"/>
        <w:rPr>
          <w:rFonts w:eastAsia="PMingLiU"/>
          <w:b/>
          <w:lang w:eastAsia="zh-CN"/>
        </w:rPr>
      </w:pPr>
    </w:p>
    <w:bookmarkEnd w:id="61"/>
    <w:p w:rsidR="00C407CE" w:rsidRPr="00FF430B" w:rsidRDefault="00C407CE"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C407CE" w:rsidRPr="00FF430B" w:rsidRDefault="00C407CE"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C407CE" w:rsidRPr="00FF430B" w:rsidRDefault="00C407CE" w:rsidP="008C0290">
      <w:pPr>
        <w:tabs>
          <w:tab w:val="left" w:pos="567"/>
        </w:tabs>
        <w:jc w:val="both"/>
      </w:pPr>
      <w:r w:rsidRPr="00FF430B">
        <w:t>____________________________________________________________________________</w:t>
      </w:r>
    </w:p>
    <w:p w:rsidR="00C407CE" w:rsidRPr="00FF430B" w:rsidRDefault="00C407CE" w:rsidP="008C0290">
      <w:pPr>
        <w:tabs>
          <w:tab w:val="left" w:pos="567"/>
        </w:tabs>
        <w:jc w:val="center"/>
        <w:rPr>
          <w:b/>
        </w:rPr>
      </w:pPr>
      <w:r w:rsidRPr="00FF430B">
        <w:rPr>
          <w:b/>
        </w:rPr>
        <w:t>(denumirea)</w:t>
      </w:r>
    </w:p>
    <w:p w:rsidR="00C407CE" w:rsidRPr="00FF430B" w:rsidRDefault="00C407CE" w:rsidP="008C0290">
      <w:pPr>
        <w:tabs>
          <w:tab w:val="left" w:pos="567"/>
        </w:tabs>
        <w:jc w:val="both"/>
        <w:rPr>
          <w:u w:val="single"/>
        </w:rPr>
      </w:pPr>
      <w:r w:rsidRPr="00FF430B">
        <w:rPr>
          <w:b/>
        </w:rPr>
        <w:t>1.Părţi contractante</w:t>
      </w:r>
      <w:r w:rsidRPr="00FF430B">
        <w:t xml:space="preserve"> ( agenţi economici)</w:t>
      </w:r>
    </w:p>
    <w:p w:rsidR="00C407CE" w:rsidRPr="00FF430B" w:rsidRDefault="00C407CE"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C407CE" w:rsidRPr="00FF430B" w:rsidRDefault="00C407CE"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C407CE" w:rsidRPr="00FF430B" w:rsidRDefault="00C407CE"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C407CE" w:rsidRPr="00FF430B" w:rsidRDefault="00C407CE" w:rsidP="008C0290">
      <w:pPr>
        <w:tabs>
          <w:tab w:val="left" w:pos="567"/>
        </w:tabs>
        <w:jc w:val="both"/>
      </w:pPr>
      <w:r w:rsidRPr="00FF430B">
        <w:rPr>
          <w:b/>
        </w:rPr>
        <w:t xml:space="preserve">2. Adrese, telefon, fax </w:t>
      </w:r>
      <w:r w:rsidRPr="00FF430B">
        <w:t xml:space="preserve"> ale partenerilor (părţi contractante):</w:t>
      </w:r>
    </w:p>
    <w:p w:rsidR="00C407CE" w:rsidRPr="00FF430B" w:rsidRDefault="00C407CE"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C407CE" w:rsidRPr="00FF430B" w:rsidRDefault="00C407CE"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C407CE" w:rsidRPr="00FF430B" w:rsidRDefault="00C407CE"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C407CE" w:rsidRPr="00FF430B" w:rsidRDefault="00C407CE" w:rsidP="008C0290">
      <w:pPr>
        <w:tabs>
          <w:tab w:val="left" w:pos="567"/>
        </w:tabs>
        <w:jc w:val="both"/>
      </w:pPr>
      <w:r w:rsidRPr="00FF430B">
        <w:rPr>
          <w:b/>
        </w:rPr>
        <w:t>3. Informaţii privind modul de asociere:</w:t>
      </w:r>
    </w:p>
    <w:p w:rsidR="00C407CE" w:rsidRPr="00FF430B" w:rsidRDefault="00C407CE"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C407CE" w:rsidRPr="00FF430B" w:rsidRDefault="00C407CE" w:rsidP="008C0290">
      <w:pPr>
        <w:tabs>
          <w:tab w:val="left" w:pos="567"/>
        </w:tabs>
        <w:jc w:val="both"/>
      </w:pPr>
      <w:r w:rsidRPr="00FF430B">
        <w:t>b) Locul şi data înregistrării asociaţiei______________________________________________</w:t>
      </w:r>
    </w:p>
    <w:p w:rsidR="00C407CE" w:rsidRPr="00FF430B" w:rsidRDefault="00C407CE" w:rsidP="008C0290">
      <w:pPr>
        <w:pStyle w:val="Footer"/>
        <w:tabs>
          <w:tab w:val="left" w:pos="567"/>
        </w:tabs>
        <w:jc w:val="both"/>
      </w:pPr>
      <w:r w:rsidRPr="00FF430B">
        <w:t>c) Activităţi economice ce se vor realiza în comun ____________________________________</w:t>
      </w:r>
    </w:p>
    <w:p w:rsidR="00C407CE" w:rsidRPr="00FF430B" w:rsidRDefault="00C407CE" w:rsidP="008C0290">
      <w:pPr>
        <w:tabs>
          <w:tab w:val="left" w:pos="567"/>
        </w:tabs>
        <w:jc w:val="both"/>
      </w:pPr>
      <w:r w:rsidRPr="00FF430B">
        <w:t>_____________________________________________________________________________</w:t>
      </w:r>
    </w:p>
    <w:p w:rsidR="00C407CE" w:rsidRPr="00FF430B" w:rsidRDefault="00C407CE"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C407CE" w:rsidRPr="00FF430B" w:rsidRDefault="00C407CE" w:rsidP="008C0290">
      <w:pPr>
        <w:tabs>
          <w:tab w:val="left" w:pos="567"/>
        </w:tabs>
        <w:jc w:val="both"/>
      </w:pPr>
      <w:r w:rsidRPr="00FF430B">
        <w:t>e) Valoarea  și cota procentuală a lucrărilor executate de fiecare asociat ___________________</w:t>
      </w:r>
    </w:p>
    <w:p w:rsidR="00C407CE" w:rsidRPr="00FF430B" w:rsidRDefault="00C407CE" w:rsidP="008C0290">
      <w:pPr>
        <w:tabs>
          <w:tab w:val="left" w:pos="567"/>
        </w:tabs>
        <w:jc w:val="both"/>
      </w:pPr>
      <w:r w:rsidRPr="00FF430B">
        <w:t>_____________________________________________________________________________</w:t>
      </w:r>
    </w:p>
    <w:p w:rsidR="00C407CE" w:rsidRPr="00FF430B" w:rsidRDefault="00C407CE" w:rsidP="008C0290">
      <w:pPr>
        <w:tabs>
          <w:tab w:val="left" w:pos="567"/>
        </w:tabs>
        <w:jc w:val="both"/>
      </w:pPr>
      <w:r w:rsidRPr="00FF430B">
        <w:t>f) Condiţii de administrare a asociaţiei______________________________________________</w:t>
      </w:r>
    </w:p>
    <w:p w:rsidR="00C407CE" w:rsidRPr="00FF430B" w:rsidRDefault="00C407CE"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C407CE" w:rsidRPr="00FF430B" w:rsidRDefault="00C407CE" w:rsidP="008C0290">
      <w:pPr>
        <w:tabs>
          <w:tab w:val="left" w:pos="567"/>
        </w:tabs>
        <w:jc w:val="both"/>
      </w:pPr>
      <w:r w:rsidRPr="00FF430B">
        <w:t>h) Cauze de încetare a asociaţiei şi modul de împărţire a rezultatelor   lichidării_____________________________________________________________________</w:t>
      </w:r>
    </w:p>
    <w:p w:rsidR="00C407CE" w:rsidRPr="00FF430B" w:rsidRDefault="00C407CE"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C407CE" w:rsidRPr="00FF430B" w:rsidRDefault="00C407CE" w:rsidP="008C0290">
      <w:pPr>
        <w:tabs>
          <w:tab w:val="left" w:pos="567"/>
        </w:tabs>
        <w:jc w:val="both"/>
      </w:pPr>
      <w:r w:rsidRPr="00FF430B">
        <w:t>j) Alte cauze__________________________________________________________________</w:t>
      </w:r>
    </w:p>
    <w:p w:rsidR="00C407CE" w:rsidRPr="00FF430B" w:rsidRDefault="00C407CE" w:rsidP="008C0290">
      <w:pPr>
        <w:jc w:val="both"/>
        <w:rPr>
          <w:rFonts w:eastAsia="PMingLiU"/>
          <w:lang w:eastAsia="zh-CN"/>
        </w:rPr>
      </w:pPr>
    </w:p>
    <w:p w:rsidR="00C407CE" w:rsidRPr="00FF430B" w:rsidRDefault="00C407CE" w:rsidP="008C0290">
      <w:pPr>
        <w:jc w:val="both"/>
        <w:rPr>
          <w:rFonts w:eastAsia="PMingLiU"/>
          <w:lang w:eastAsia="zh-CN"/>
        </w:rPr>
      </w:pPr>
    </w:p>
    <w:p w:rsidR="00C407CE" w:rsidRPr="00FF430B" w:rsidRDefault="00C407CE"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C407CE" w:rsidRPr="00FF430B" w:rsidRDefault="00C407CE" w:rsidP="008C0290">
      <w:pPr>
        <w:jc w:val="both"/>
        <w:rPr>
          <w:rFonts w:eastAsia="PMingLiU"/>
          <w:lang w:eastAsia="zh-CN"/>
        </w:rPr>
      </w:pPr>
      <w:r w:rsidRPr="00FF430B">
        <w:rPr>
          <w:rFonts w:eastAsia="PMingLiU"/>
          <w:lang w:eastAsia="zh-CN"/>
        </w:rPr>
        <w:t>Semnat Liderul Asociației: __________________________</w:t>
      </w:r>
    </w:p>
    <w:p w:rsidR="00C407CE" w:rsidRPr="00FF430B" w:rsidRDefault="00C407CE" w:rsidP="008C0290">
      <w:pPr>
        <w:jc w:val="both"/>
        <w:rPr>
          <w:rFonts w:eastAsia="PMingLiU"/>
          <w:lang w:eastAsia="zh-CN"/>
        </w:rPr>
      </w:pPr>
      <w:r w:rsidRPr="00FF430B">
        <w:rPr>
          <w:rFonts w:eastAsia="PMingLiU"/>
          <w:lang w:eastAsia="zh-CN"/>
        </w:rPr>
        <w:t>Nume: __________________________________________</w:t>
      </w:r>
    </w:p>
    <w:p w:rsidR="00C407CE" w:rsidRPr="00FF430B" w:rsidRDefault="00C407CE" w:rsidP="008C0290">
      <w:pPr>
        <w:jc w:val="both"/>
        <w:rPr>
          <w:rFonts w:eastAsia="PMingLiU"/>
          <w:lang w:eastAsia="zh-CN"/>
        </w:rPr>
      </w:pPr>
      <w:r w:rsidRPr="00FF430B">
        <w:rPr>
          <w:rFonts w:eastAsia="PMingLiU"/>
          <w:lang w:eastAsia="zh-CN"/>
        </w:rPr>
        <w:t>Funcţia în cadrul întreprinderii: ____________________________</w:t>
      </w:r>
    </w:p>
    <w:p w:rsidR="00C407CE" w:rsidRPr="00FF430B" w:rsidRDefault="00C407CE" w:rsidP="008C0290">
      <w:pPr>
        <w:jc w:val="both"/>
        <w:rPr>
          <w:rFonts w:eastAsia="PMingLiU"/>
          <w:lang w:eastAsia="zh-CN"/>
        </w:rPr>
      </w:pPr>
      <w:r w:rsidRPr="00FF430B">
        <w:rPr>
          <w:rFonts w:eastAsia="PMingLiU"/>
          <w:lang w:eastAsia="zh-CN"/>
        </w:rPr>
        <w:t>Denumirea întreprinderii: _________________________________</w:t>
      </w:r>
    </w:p>
    <w:p w:rsidR="00C407CE" w:rsidRPr="00FF430B" w:rsidRDefault="00C407CE" w:rsidP="008C0290">
      <w:pPr>
        <w:jc w:val="both"/>
        <w:rPr>
          <w:rFonts w:eastAsia="PMingLiU"/>
          <w:lang w:eastAsia="zh-CN"/>
        </w:rPr>
      </w:pPr>
    </w:p>
    <w:p w:rsidR="00C407CE" w:rsidRPr="00FF430B" w:rsidRDefault="00C407CE" w:rsidP="008C0290">
      <w:pPr>
        <w:jc w:val="both"/>
        <w:rPr>
          <w:rFonts w:eastAsia="PMingLiU"/>
          <w:lang w:eastAsia="zh-CN"/>
        </w:rPr>
      </w:pPr>
      <w:r w:rsidRPr="00FF430B">
        <w:rPr>
          <w:rFonts w:eastAsia="PMingLiU"/>
          <w:lang w:eastAsia="zh-CN"/>
        </w:rPr>
        <w:t>Semnat Asociatul secund: __________________________</w:t>
      </w:r>
    </w:p>
    <w:p w:rsidR="00C407CE" w:rsidRPr="00FF430B" w:rsidRDefault="00C407CE" w:rsidP="008C0290">
      <w:pPr>
        <w:jc w:val="both"/>
        <w:rPr>
          <w:rFonts w:eastAsia="PMingLiU"/>
          <w:lang w:eastAsia="zh-CN"/>
        </w:rPr>
      </w:pPr>
      <w:r w:rsidRPr="00FF430B">
        <w:rPr>
          <w:rFonts w:eastAsia="PMingLiU"/>
          <w:lang w:eastAsia="zh-CN"/>
        </w:rPr>
        <w:t>Nume: __________________________________________</w:t>
      </w:r>
    </w:p>
    <w:p w:rsidR="00C407CE" w:rsidRPr="00FF430B" w:rsidRDefault="00C407CE" w:rsidP="008C0290">
      <w:pPr>
        <w:jc w:val="both"/>
        <w:rPr>
          <w:rFonts w:eastAsia="PMingLiU"/>
          <w:lang w:eastAsia="zh-CN"/>
        </w:rPr>
      </w:pPr>
      <w:r w:rsidRPr="00FF430B">
        <w:rPr>
          <w:rFonts w:eastAsia="PMingLiU"/>
          <w:lang w:eastAsia="zh-CN"/>
        </w:rPr>
        <w:t>Funcţia în cadrul întreprinderii: ____________________________</w:t>
      </w:r>
    </w:p>
    <w:p w:rsidR="00C407CE" w:rsidRPr="00FF430B" w:rsidRDefault="00C407CE"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C407CE" w:rsidRPr="00FF430B" w:rsidRDefault="00C407CE" w:rsidP="00A1178E">
      <w:pPr>
        <w:tabs>
          <w:tab w:val="left" w:pos="567"/>
        </w:tabs>
        <w:jc w:val="both"/>
        <w:rPr>
          <w:rFonts w:eastAsia="PMingLiU"/>
          <w:lang w:eastAsia="zh-CN"/>
        </w:rPr>
      </w:pPr>
    </w:p>
    <w:p w:rsidR="00C407CE" w:rsidRPr="00FF430B" w:rsidRDefault="00C407CE" w:rsidP="00A1178E">
      <w:pPr>
        <w:tabs>
          <w:tab w:val="left" w:pos="567"/>
        </w:tabs>
        <w:jc w:val="center"/>
        <w:rPr>
          <w:b/>
          <w:color w:val="000000"/>
          <w:w w:val="90"/>
          <w:sz w:val="28"/>
          <w:szCs w:val="28"/>
        </w:rPr>
      </w:pPr>
    </w:p>
    <w:p w:rsidR="00C407CE" w:rsidRPr="00FF430B" w:rsidRDefault="00C407CE" w:rsidP="00A1178E">
      <w:pPr>
        <w:tabs>
          <w:tab w:val="left" w:pos="567"/>
        </w:tabs>
        <w:jc w:val="center"/>
        <w:rPr>
          <w:b/>
          <w:color w:val="000000"/>
          <w:w w:val="90"/>
        </w:rPr>
      </w:pPr>
    </w:p>
    <w:p w:rsidR="00C407CE" w:rsidRPr="00FF430B" w:rsidRDefault="00C407CE" w:rsidP="00A1178E">
      <w:pPr>
        <w:tabs>
          <w:tab w:val="left" w:pos="567"/>
        </w:tabs>
        <w:jc w:val="center"/>
        <w:rPr>
          <w:b/>
          <w:color w:val="000000"/>
          <w:w w:val="90"/>
        </w:rPr>
      </w:pPr>
    </w:p>
    <w:p w:rsidR="00C407CE" w:rsidRDefault="00C407CE" w:rsidP="00A1178E">
      <w:pPr>
        <w:tabs>
          <w:tab w:val="left" w:pos="567"/>
        </w:tabs>
        <w:jc w:val="center"/>
        <w:rPr>
          <w:b/>
          <w:color w:val="000000"/>
          <w:w w:val="90"/>
        </w:rPr>
      </w:pPr>
    </w:p>
    <w:p w:rsidR="00C407CE" w:rsidRDefault="00C407CE" w:rsidP="00A1178E">
      <w:pPr>
        <w:tabs>
          <w:tab w:val="left" w:pos="567"/>
        </w:tabs>
        <w:jc w:val="center"/>
        <w:rPr>
          <w:b/>
          <w:color w:val="000000"/>
          <w:w w:val="90"/>
        </w:rPr>
      </w:pPr>
    </w:p>
    <w:p w:rsidR="00C407CE" w:rsidRPr="00FF430B" w:rsidRDefault="00C407CE" w:rsidP="00A1178E">
      <w:pPr>
        <w:tabs>
          <w:tab w:val="left" w:pos="567"/>
        </w:tabs>
        <w:jc w:val="center"/>
        <w:rPr>
          <w:b/>
          <w:color w:val="000000"/>
          <w:w w:val="90"/>
        </w:rPr>
      </w:pPr>
    </w:p>
    <w:p w:rsidR="00C407CE" w:rsidRPr="00FF430B" w:rsidRDefault="00C407CE" w:rsidP="00BA7FF4">
      <w:pPr>
        <w:jc w:val="right"/>
        <w:rPr>
          <w:noProof w:val="0"/>
          <w:sz w:val="22"/>
          <w:szCs w:val="22"/>
        </w:rPr>
      </w:pPr>
      <w:r w:rsidRPr="00FF430B">
        <w:rPr>
          <w:noProof w:val="0"/>
        </w:rPr>
        <w:t>Anexa nr.</w:t>
      </w:r>
      <w:r>
        <w:rPr>
          <w:noProof w:val="0"/>
        </w:rPr>
        <w:t xml:space="preserve"> </w:t>
      </w:r>
      <w:r w:rsidRPr="00FF430B">
        <w:rPr>
          <w:noProof w:val="0"/>
        </w:rPr>
        <w:t>18</w:t>
      </w:r>
    </w:p>
    <w:p w:rsidR="00C407CE" w:rsidRPr="00FF430B" w:rsidRDefault="00C407CE" w:rsidP="00BA7FF4">
      <w:pPr>
        <w:jc w:val="right"/>
        <w:rPr>
          <w:noProof w:val="0"/>
        </w:rPr>
      </w:pPr>
      <w:r w:rsidRPr="00FF430B">
        <w:rPr>
          <w:noProof w:val="0"/>
        </w:rPr>
        <w:t>la Documentația standard nr._____</w:t>
      </w:r>
    </w:p>
    <w:p w:rsidR="00C407CE" w:rsidRPr="00FF430B" w:rsidRDefault="00C407CE" w:rsidP="00BA7FF4">
      <w:pPr>
        <w:jc w:val="right"/>
        <w:rPr>
          <w:noProof w:val="0"/>
        </w:rPr>
      </w:pPr>
      <w:r w:rsidRPr="00FF430B">
        <w:rPr>
          <w:noProof w:val="0"/>
        </w:rPr>
        <w:t>din “____” ________ 20___</w:t>
      </w:r>
    </w:p>
    <w:p w:rsidR="00C407CE" w:rsidRPr="00FF430B" w:rsidRDefault="00C407CE" w:rsidP="00A1178E">
      <w:pPr>
        <w:tabs>
          <w:tab w:val="left" w:pos="567"/>
        </w:tabs>
        <w:jc w:val="center"/>
        <w:rPr>
          <w:b/>
          <w:color w:val="000000"/>
          <w:w w:val="90"/>
        </w:rPr>
      </w:pPr>
    </w:p>
    <w:p w:rsidR="00C407CE" w:rsidRPr="00FF430B" w:rsidRDefault="00C407CE" w:rsidP="00A1178E">
      <w:pPr>
        <w:tabs>
          <w:tab w:val="left" w:pos="567"/>
        </w:tabs>
        <w:jc w:val="center"/>
        <w:rPr>
          <w:b/>
          <w:color w:val="000000"/>
          <w:w w:val="90"/>
        </w:rPr>
      </w:pPr>
    </w:p>
    <w:p w:rsidR="00C407CE" w:rsidRPr="00FF430B" w:rsidRDefault="00C407CE" w:rsidP="00B27D8B">
      <w:pPr>
        <w:tabs>
          <w:tab w:val="left" w:pos="567"/>
        </w:tabs>
        <w:jc w:val="center"/>
        <w:rPr>
          <w:b/>
          <w:color w:val="000000"/>
          <w:w w:val="90"/>
        </w:rPr>
      </w:pPr>
    </w:p>
    <w:p w:rsidR="00C407CE" w:rsidRPr="00FF430B" w:rsidRDefault="00C407CE" w:rsidP="00B27D8B">
      <w:pPr>
        <w:pStyle w:val="Heading1"/>
        <w:numPr>
          <w:ilvl w:val="0"/>
          <w:numId w:val="0"/>
        </w:numPr>
        <w:ind w:left="720"/>
      </w:pPr>
      <w:r w:rsidRPr="00FF430B">
        <w:t>ANGAJAMENT TERŢ SUSŢINĂTOR FINANCIAR</w:t>
      </w:r>
    </w:p>
    <w:p w:rsidR="00C407CE" w:rsidRPr="00FF430B" w:rsidRDefault="00C407CE" w:rsidP="00B27D8B">
      <w:pPr>
        <w:tabs>
          <w:tab w:val="left" w:pos="567"/>
        </w:tabs>
        <w:jc w:val="center"/>
        <w:rPr>
          <w:b/>
          <w:color w:val="000000"/>
          <w:w w:val="90"/>
        </w:rPr>
      </w:pPr>
    </w:p>
    <w:p w:rsidR="00C407CE" w:rsidRPr="00FF430B" w:rsidRDefault="00C407CE" w:rsidP="00AC7DAC">
      <w:pPr>
        <w:shd w:val="clear" w:color="auto" w:fill="FFFFFF"/>
        <w:jc w:val="both"/>
        <w:rPr>
          <w:b/>
          <w:spacing w:val="-2"/>
        </w:rPr>
      </w:pPr>
      <w:r w:rsidRPr="00FF430B">
        <w:rPr>
          <w:b/>
          <w:spacing w:val="-2"/>
        </w:rPr>
        <w:t>Terţ susţinător financiar</w:t>
      </w:r>
    </w:p>
    <w:p w:rsidR="00C407CE" w:rsidRPr="00FF430B" w:rsidRDefault="00C407CE" w:rsidP="00AC7DAC">
      <w:pPr>
        <w:shd w:val="clear" w:color="auto" w:fill="FFFFFF"/>
        <w:jc w:val="both"/>
      </w:pPr>
      <w:r w:rsidRPr="00FF430B">
        <w:rPr>
          <w:b/>
          <w:spacing w:val="-2"/>
        </w:rPr>
        <w:t>..........................</w:t>
      </w:r>
      <w:r w:rsidRPr="00FF430B">
        <w:t xml:space="preserve">(denumirea)  </w:t>
      </w:r>
    </w:p>
    <w:p w:rsidR="00C407CE" w:rsidRPr="00FF430B" w:rsidRDefault="00C407CE" w:rsidP="00AC7DAC">
      <w:pPr>
        <w:shd w:val="clear" w:color="auto" w:fill="FFFFFF"/>
        <w:jc w:val="center"/>
        <w:rPr>
          <w:b/>
        </w:rPr>
      </w:pPr>
      <w:r w:rsidRPr="00FF430B">
        <w:rPr>
          <w:b/>
        </w:rPr>
        <w:t>ANGAJAMENT</w:t>
      </w:r>
    </w:p>
    <w:p w:rsidR="00C407CE" w:rsidRPr="00FF430B" w:rsidRDefault="00C407CE" w:rsidP="00AC7DAC">
      <w:pPr>
        <w:shd w:val="clear" w:color="auto" w:fill="FFFFFF"/>
        <w:jc w:val="center"/>
      </w:pPr>
      <w:r w:rsidRPr="00FF430B">
        <w:t xml:space="preserve">privind susţinerea financiară </w:t>
      </w:r>
      <w:r w:rsidRPr="00FF430B">
        <w:rPr>
          <w:spacing w:val="-1"/>
        </w:rPr>
        <w:t>a ofertantului/candidatului\</w:t>
      </w:r>
    </w:p>
    <w:p w:rsidR="00C407CE" w:rsidRPr="00FF430B" w:rsidRDefault="00C407CE" w:rsidP="00AC7DAC">
      <w:pPr>
        <w:shd w:val="clear" w:color="auto" w:fill="FFFFFF"/>
        <w:spacing w:before="504"/>
        <w:jc w:val="both"/>
        <w:rPr>
          <w:spacing w:val="-3"/>
        </w:rPr>
      </w:pPr>
      <w:r w:rsidRPr="00FF430B">
        <w:rPr>
          <w:spacing w:val="-3"/>
        </w:rPr>
        <w:t>Către, ................................................................................................................................................</w:t>
      </w:r>
    </w:p>
    <w:p w:rsidR="00C407CE" w:rsidRPr="00FF430B" w:rsidRDefault="00C407CE" w:rsidP="00AC7DAC">
      <w:pPr>
        <w:shd w:val="clear" w:color="auto" w:fill="FFFFFF"/>
        <w:jc w:val="both"/>
        <w:rPr>
          <w:i/>
        </w:rPr>
      </w:pPr>
      <w:r w:rsidRPr="00FF430B">
        <w:rPr>
          <w:i/>
        </w:rPr>
        <w:t xml:space="preserve">                            (denumirea autorităţii contractante şi adresa completă)</w:t>
      </w:r>
    </w:p>
    <w:p w:rsidR="00C407CE" w:rsidRPr="00FF430B" w:rsidRDefault="00C407CE" w:rsidP="00AC7DAC">
      <w:pPr>
        <w:shd w:val="clear" w:color="auto" w:fill="FFFFFF"/>
        <w:tabs>
          <w:tab w:val="left" w:leader="dot" w:pos="7166"/>
        </w:tabs>
        <w:jc w:val="both"/>
      </w:pPr>
      <w:r w:rsidRPr="00FF430B">
        <w:t>Cu privire la procedura pentru atribuirea contractului ......................................................................</w:t>
      </w:r>
    </w:p>
    <w:p w:rsidR="00C407CE" w:rsidRPr="00FF430B" w:rsidRDefault="00C407CE"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C407CE" w:rsidRPr="00FF430B" w:rsidRDefault="00C407CE" w:rsidP="00AC7DAC">
      <w:pPr>
        <w:shd w:val="clear" w:color="auto" w:fill="FFFFFF"/>
        <w:jc w:val="both"/>
      </w:pPr>
      <w:r w:rsidRPr="00FF430B">
        <w:t>Acordarea susţinerii financiare nu implică alte costuri pentru achizitor, cu excepţia celor care au fost incluse în propunerea financiară.</w:t>
      </w:r>
    </w:p>
    <w:p w:rsidR="00C407CE" w:rsidRPr="00FF430B" w:rsidRDefault="00C407CE"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C407CE" w:rsidRPr="00FF430B" w:rsidRDefault="00C407CE"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C407CE" w:rsidRPr="00FF430B" w:rsidRDefault="00C407CE"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C407CE" w:rsidRPr="00FF430B" w:rsidRDefault="00C407CE"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C407CE" w:rsidRPr="00FF430B" w:rsidRDefault="00C407CE"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C407CE" w:rsidRPr="00FF430B" w:rsidRDefault="00C407CE" w:rsidP="00AC7DAC">
      <w:pPr>
        <w:shd w:val="clear" w:color="auto" w:fill="FFFFFF"/>
        <w:jc w:val="both"/>
        <w:rPr>
          <w:spacing w:val="-1"/>
        </w:rPr>
      </w:pPr>
    </w:p>
    <w:p w:rsidR="00C407CE" w:rsidRPr="00FF430B" w:rsidRDefault="00C407CE" w:rsidP="00AC7DAC">
      <w:pPr>
        <w:shd w:val="clear" w:color="auto" w:fill="FFFFFF"/>
        <w:jc w:val="both"/>
        <w:rPr>
          <w:spacing w:val="-1"/>
        </w:rPr>
      </w:pPr>
    </w:p>
    <w:p w:rsidR="00C407CE" w:rsidRPr="00FF430B" w:rsidRDefault="00C407CE" w:rsidP="00AC7DAC">
      <w:pPr>
        <w:shd w:val="clear" w:color="auto" w:fill="FFFFFF"/>
        <w:jc w:val="both"/>
        <w:rPr>
          <w:spacing w:val="-1"/>
        </w:rPr>
      </w:pPr>
    </w:p>
    <w:p w:rsidR="00C407CE" w:rsidRPr="00FF430B" w:rsidRDefault="00C407CE" w:rsidP="00AC7DAC">
      <w:pPr>
        <w:shd w:val="clear" w:color="auto" w:fill="FFFFFF"/>
        <w:jc w:val="both"/>
        <w:rPr>
          <w:spacing w:val="-1"/>
        </w:rPr>
      </w:pPr>
    </w:p>
    <w:p w:rsidR="00C407CE" w:rsidRPr="00FF430B" w:rsidRDefault="00C407CE" w:rsidP="00AC7DAC">
      <w:pPr>
        <w:shd w:val="clear" w:color="auto" w:fill="FFFFFF"/>
        <w:jc w:val="both"/>
        <w:rPr>
          <w:spacing w:val="-1"/>
        </w:rPr>
      </w:pPr>
    </w:p>
    <w:p w:rsidR="00C407CE" w:rsidRPr="00FF430B" w:rsidRDefault="00C407CE"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C407CE" w:rsidRPr="00FF430B" w:rsidRDefault="00C407CE" w:rsidP="00AC7DAC">
      <w:pPr>
        <w:ind w:left="5040" w:firstLine="720"/>
        <w:jc w:val="both"/>
        <w:rPr>
          <w:rStyle w:val="tax1"/>
          <w:bCs/>
          <w:sz w:val="22"/>
          <w:szCs w:val="22"/>
        </w:rPr>
      </w:pPr>
    </w:p>
    <w:p w:rsidR="00C407CE" w:rsidRPr="00FF430B" w:rsidRDefault="00C407CE" w:rsidP="00BA7FF4">
      <w:pPr>
        <w:jc w:val="right"/>
        <w:rPr>
          <w:noProof w:val="0"/>
        </w:rPr>
      </w:pPr>
    </w:p>
    <w:p w:rsidR="00C407CE" w:rsidRPr="00FF430B" w:rsidRDefault="00C407CE" w:rsidP="00BA7FF4">
      <w:pPr>
        <w:jc w:val="right"/>
        <w:rPr>
          <w:noProof w:val="0"/>
        </w:rPr>
      </w:pPr>
    </w:p>
    <w:p w:rsidR="00C407CE" w:rsidRPr="00FF430B" w:rsidRDefault="00C407CE" w:rsidP="00BA7FF4">
      <w:pPr>
        <w:jc w:val="right"/>
        <w:rPr>
          <w:noProof w:val="0"/>
          <w:sz w:val="22"/>
          <w:szCs w:val="22"/>
        </w:rPr>
      </w:pPr>
      <w:r w:rsidRPr="00FF430B">
        <w:rPr>
          <w:noProof w:val="0"/>
        </w:rPr>
        <w:t>Anexa nr.</w:t>
      </w:r>
      <w:r>
        <w:rPr>
          <w:noProof w:val="0"/>
        </w:rPr>
        <w:t xml:space="preserve"> </w:t>
      </w:r>
      <w:r w:rsidRPr="00FF430B">
        <w:rPr>
          <w:noProof w:val="0"/>
        </w:rPr>
        <w:t>19</w:t>
      </w:r>
    </w:p>
    <w:p w:rsidR="00C407CE" w:rsidRPr="00FF430B" w:rsidRDefault="00C407CE" w:rsidP="00BA7FF4">
      <w:pPr>
        <w:jc w:val="right"/>
        <w:rPr>
          <w:noProof w:val="0"/>
        </w:rPr>
      </w:pPr>
      <w:r w:rsidRPr="00FF430B">
        <w:rPr>
          <w:noProof w:val="0"/>
        </w:rPr>
        <w:t>la Documentația standard nr._____</w:t>
      </w:r>
    </w:p>
    <w:p w:rsidR="00C407CE" w:rsidRPr="00FF430B" w:rsidRDefault="00C407CE" w:rsidP="00BA7FF4">
      <w:pPr>
        <w:jc w:val="right"/>
        <w:rPr>
          <w:noProof w:val="0"/>
        </w:rPr>
      </w:pPr>
      <w:r w:rsidRPr="00FF430B">
        <w:rPr>
          <w:noProof w:val="0"/>
        </w:rPr>
        <w:t>din “____” ________ 20___</w:t>
      </w:r>
    </w:p>
    <w:p w:rsidR="00C407CE" w:rsidRPr="00FF430B" w:rsidRDefault="00C407CE" w:rsidP="000D4488">
      <w:pPr>
        <w:tabs>
          <w:tab w:val="left" w:pos="567"/>
        </w:tabs>
        <w:jc w:val="center"/>
        <w:rPr>
          <w:b/>
          <w:color w:val="000000"/>
          <w:w w:val="90"/>
        </w:rPr>
      </w:pPr>
    </w:p>
    <w:p w:rsidR="00C407CE" w:rsidRPr="00FF430B" w:rsidRDefault="00C407CE" w:rsidP="00653E70">
      <w:pPr>
        <w:pStyle w:val="Heading1"/>
        <w:numPr>
          <w:ilvl w:val="0"/>
          <w:numId w:val="0"/>
        </w:numPr>
        <w:ind w:left="720"/>
        <w:rPr>
          <w:sz w:val="22"/>
          <w:szCs w:val="22"/>
        </w:rPr>
      </w:pPr>
    </w:p>
    <w:p w:rsidR="00C407CE" w:rsidRPr="00FF430B" w:rsidRDefault="00C407CE" w:rsidP="00653E70">
      <w:pPr>
        <w:pStyle w:val="Heading1"/>
        <w:numPr>
          <w:ilvl w:val="0"/>
          <w:numId w:val="0"/>
        </w:numPr>
        <w:ind w:left="720"/>
      </w:pPr>
      <w:r w:rsidRPr="00FF430B">
        <w:t>ANGAJAMENT PRIVIND SUSŢINEREA TEHNICĂ ȘI PROFESIONALĂ A OFERTANTULUI/GRUPULUI DE OPERATORI ECONOMICI</w:t>
      </w:r>
    </w:p>
    <w:p w:rsidR="00C407CE" w:rsidRPr="00FF430B" w:rsidRDefault="00C407CE" w:rsidP="00AC7DAC">
      <w:pPr>
        <w:ind w:left="5040" w:firstLine="720"/>
        <w:jc w:val="both"/>
        <w:rPr>
          <w:rStyle w:val="tax1"/>
          <w:bCs/>
          <w:sz w:val="24"/>
        </w:rPr>
      </w:pPr>
    </w:p>
    <w:p w:rsidR="00C407CE" w:rsidRPr="00FF430B" w:rsidRDefault="00C407CE" w:rsidP="00AC7DAC">
      <w:pPr>
        <w:ind w:left="5040" w:firstLine="720"/>
        <w:jc w:val="both"/>
        <w:rPr>
          <w:rStyle w:val="tax1"/>
          <w:bCs/>
          <w:sz w:val="24"/>
        </w:rPr>
      </w:pPr>
    </w:p>
    <w:p w:rsidR="00C407CE" w:rsidRPr="00FF430B" w:rsidRDefault="00C407CE" w:rsidP="006A6FDA">
      <w:pPr>
        <w:pStyle w:val="DefaultText"/>
        <w:rPr>
          <w:noProof w:val="0"/>
          <w:szCs w:val="24"/>
        </w:rPr>
      </w:pPr>
    </w:p>
    <w:p w:rsidR="00C407CE" w:rsidRPr="00FF430B" w:rsidRDefault="00C407CE" w:rsidP="006A6FDA">
      <w:pPr>
        <w:shd w:val="clear" w:color="auto" w:fill="FFFFFF"/>
        <w:rPr>
          <w:b/>
        </w:rPr>
      </w:pPr>
      <w:r w:rsidRPr="00FF430B">
        <w:rPr>
          <w:b/>
          <w:spacing w:val="-2"/>
        </w:rPr>
        <w:t>..........................</w:t>
      </w:r>
    </w:p>
    <w:p w:rsidR="00C407CE" w:rsidRPr="00FF430B" w:rsidRDefault="00C407CE" w:rsidP="006A6FDA">
      <w:pPr>
        <w:shd w:val="clear" w:color="auto" w:fill="FFFFFF"/>
      </w:pPr>
      <w:r w:rsidRPr="00FF430B">
        <w:t>(denumirea)</w:t>
      </w:r>
    </w:p>
    <w:p w:rsidR="00C407CE" w:rsidRPr="00FF430B" w:rsidRDefault="00C407CE" w:rsidP="006A6FDA">
      <w:pPr>
        <w:shd w:val="clear" w:color="auto" w:fill="FFFFFF"/>
        <w:jc w:val="center"/>
        <w:rPr>
          <w:b/>
        </w:rPr>
      </w:pPr>
      <w:r w:rsidRPr="00FF430B">
        <w:rPr>
          <w:b/>
        </w:rPr>
        <w:t>ANGAJAMENT</w:t>
      </w:r>
    </w:p>
    <w:p w:rsidR="00C407CE" w:rsidRPr="00FF430B" w:rsidRDefault="00C407CE" w:rsidP="006A6FDA">
      <w:pPr>
        <w:shd w:val="clear" w:color="auto" w:fill="FFFFFF"/>
        <w:jc w:val="center"/>
        <w:rPr>
          <w:b/>
        </w:rPr>
      </w:pPr>
      <w:r w:rsidRPr="00FF430B">
        <w:rPr>
          <w:b/>
        </w:rPr>
        <w:t>privind susţinerea tehnică și profesională</w:t>
      </w:r>
    </w:p>
    <w:p w:rsidR="00C407CE" w:rsidRPr="00FF430B" w:rsidRDefault="00C407CE" w:rsidP="006A6FDA">
      <w:pPr>
        <w:shd w:val="clear" w:color="auto" w:fill="FFFFFF"/>
        <w:jc w:val="center"/>
        <w:rPr>
          <w:b/>
        </w:rPr>
      </w:pPr>
      <w:r w:rsidRPr="00FF430B">
        <w:rPr>
          <w:b/>
        </w:rPr>
        <w:t>a ofertantului/candidatului</w:t>
      </w:r>
    </w:p>
    <w:p w:rsidR="00C407CE" w:rsidRPr="00FF430B" w:rsidRDefault="00C407CE" w:rsidP="006A6FDA">
      <w:pPr>
        <w:shd w:val="clear" w:color="auto" w:fill="FFFFFF"/>
        <w:jc w:val="center"/>
      </w:pPr>
    </w:p>
    <w:p w:rsidR="00C407CE" w:rsidRPr="00FF430B" w:rsidRDefault="00C407CE" w:rsidP="006A6FDA">
      <w:pPr>
        <w:shd w:val="clear" w:color="auto" w:fill="FFFFFF"/>
      </w:pPr>
      <w:r w:rsidRPr="00FF430B">
        <w:rPr>
          <w:spacing w:val="-2"/>
        </w:rPr>
        <w:t>Către</w:t>
      </w:r>
      <w:r w:rsidRPr="00FF430B">
        <w:t>, .................................................................................................................................................</w:t>
      </w:r>
    </w:p>
    <w:p w:rsidR="00C407CE" w:rsidRPr="00FF430B" w:rsidRDefault="00C407CE" w:rsidP="006A6FDA">
      <w:pPr>
        <w:shd w:val="clear" w:color="auto" w:fill="FFFFFF"/>
        <w:spacing w:before="5"/>
        <w:rPr>
          <w:i/>
        </w:rPr>
      </w:pPr>
      <w:r w:rsidRPr="00FF430B">
        <w:rPr>
          <w:i/>
        </w:rPr>
        <w:t xml:space="preserve">                                   (denumirea autorităţii contractante şi adresa completă)</w:t>
      </w:r>
    </w:p>
    <w:p w:rsidR="00C407CE" w:rsidRPr="00FF430B" w:rsidRDefault="00C407CE"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C407CE" w:rsidRPr="00FF430B" w:rsidRDefault="00C407CE"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C407CE" w:rsidRPr="00FF430B" w:rsidRDefault="00C407CE"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C407CE" w:rsidRPr="00FF430B" w:rsidRDefault="00C407CE"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C407CE" w:rsidRPr="00FF430B" w:rsidRDefault="00C407CE"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C407CE" w:rsidRPr="00FF430B" w:rsidRDefault="00C407CE"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C407CE" w:rsidRPr="00FF430B" w:rsidRDefault="00C407CE"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C407CE" w:rsidRPr="00FF430B" w:rsidRDefault="00C407CE" w:rsidP="006A6FDA">
      <w:pPr>
        <w:shd w:val="clear" w:color="auto" w:fill="FFFFFF"/>
        <w:rPr>
          <w:spacing w:val="-1"/>
        </w:rPr>
      </w:pPr>
    </w:p>
    <w:p w:rsidR="00C407CE" w:rsidRPr="00FF430B" w:rsidRDefault="00C407CE" w:rsidP="006A6FDA">
      <w:pPr>
        <w:shd w:val="clear" w:color="auto" w:fill="FFFFFF"/>
        <w:rPr>
          <w:spacing w:val="-1"/>
        </w:rPr>
      </w:pPr>
    </w:p>
    <w:p w:rsidR="00C407CE" w:rsidRPr="00FF430B" w:rsidRDefault="00C407CE"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C407CE" w:rsidRPr="00FF430B" w:rsidRDefault="00C407CE"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C407CE" w:rsidRPr="00FF430B" w:rsidRDefault="00C407CE" w:rsidP="009E719D">
      <w:pPr>
        <w:shd w:val="clear" w:color="auto" w:fill="FFFFFF"/>
        <w:jc w:val="right"/>
        <w:rPr>
          <w:i/>
          <w:spacing w:val="-1"/>
        </w:rPr>
      </w:pPr>
      <w:r w:rsidRPr="00FF430B">
        <w:rPr>
          <w:i/>
          <w:spacing w:val="-1"/>
        </w:rPr>
        <w:t>(semnătură autorizată)</w:t>
      </w:r>
    </w:p>
    <w:p w:rsidR="00C407CE" w:rsidRPr="00FF430B" w:rsidRDefault="00C407CE" w:rsidP="00A1178E">
      <w:pPr>
        <w:tabs>
          <w:tab w:val="left" w:pos="567"/>
        </w:tabs>
        <w:jc w:val="center"/>
        <w:rPr>
          <w:b/>
          <w:color w:val="000000"/>
          <w:w w:val="90"/>
        </w:rPr>
      </w:pPr>
    </w:p>
    <w:p w:rsidR="00C407CE" w:rsidRPr="00FF430B" w:rsidRDefault="00C407CE" w:rsidP="00BA7FF4">
      <w:pPr>
        <w:jc w:val="right"/>
        <w:rPr>
          <w:noProof w:val="0"/>
          <w:sz w:val="22"/>
          <w:szCs w:val="22"/>
        </w:rPr>
      </w:pPr>
      <w:r w:rsidRPr="00FF430B">
        <w:rPr>
          <w:noProof w:val="0"/>
        </w:rPr>
        <w:t>Anexa nr.</w:t>
      </w:r>
      <w:r>
        <w:rPr>
          <w:noProof w:val="0"/>
        </w:rPr>
        <w:t xml:space="preserve"> </w:t>
      </w:r>
      <w:r w:rsidRPr="00FF430B">
        <w:rPr>
          <w:noProof w:val="0"/>
        </w:rPr>
        <w:t>20</w:t>
      </w:r>
    </w:p>
    <w:p w:rsidR="00C407CE" w:rsidRPr="00FF430B" w:rsidRDefault="00C407CE" w:rsidP="00BA7FF4">
      <w:pPr>
        <w:jc w:val="right"/>
        <w:rPr>
          <w:noProof w:val="0"/>
        </w:rPr>
      </w:pPr>
      <w:r w:rsidRPr="00FF430B">
        <w:rPr>
          <w:noProof w:val="0"/>
        </w:rPr>
        <w:t>la Documentația standard nr._____</w:t>
      </w:r>
    </w:p>
    <w:p w:rsidR="00C407CE" w:rsidRPr="00FF430B" w:rsidRDefault="00C407CE" w:rsidP="00BA7FF4">
      <w:pPr>
        <w:jc w:val="right"/>
        <w:rPr>
          <w:noProof w:val="0"/>
        </w:rPr>
      </w:pPr>
      <w:r w:rsidRPr="00FF430B">
        <w:rPr>
          <w:noProof w:val="0"/>
        </w:rPr>
        <w:t>din “____” ________ 20___</w:t>
      </w:r>
    </w:p>
    <w:p w:rsidR="00C407CE" w:rsidRPr="00FF430B" w:rsidRDefault="00C407CE" w:rsidP="000D4488">
      <w:pPr>
        <w:tabs>
          <w:tab w:val="left" w:pos="567"/>
        </w:tabs>
        <w:jc w:val="center"/>
        <w:rPr>
          <w:b/>
          <w:color w:val="000000"/>
          <w:w w:val="90"/>
        </w:rPr>
      </w:pPr>
    </w:p>
    <w:p w:rsidR="00C407CE" w:rsidRPr="00FF430B" w:rsidRDefault="00C407CE" w:rsidP="000D4488">
      <w:pPr>
        <w:tabs>
          <w:tab w:val="left" w:pos="567"/>
        </w:tabs>
        <w:jc w:val="center"/>
        <w:rPr>
          <w:b/>
          <w:color w:val="000000"/>
          <w:w w:val="90"/>
        </w:rPr>
      </w:pPr>
    </w:p>
    <w:p w:rsidR="00C407CE" w:rsidRPr="00FF430B" w:rsidRDefault="00C407CE" w:rsidP="005C6BF4">
      <w:pPr>
        <w:keepNext/>
        <w:spacing w:before="240" w:after="60"/>
        <w:jc w:val="center"/>
        <w:outlineLvl w:val="0"/>
        <w:rPr>
          <w:b/>
          <w:bCs/>
          <w:kern w:val="32"/>
        </w:rPr>
      </w:pPr>
      <w:r w:rsidRPr="00FF430B">
        <w:rPr>
          <w:b/>
          <w:bCs/>
          <w:kern w:val="32"/>
        </w:rPr>
        <w:t xml:space="preserve">DECLARAŢIE TERŢ SUSŢINĂTOR TEHNIC </w:t>
      </w:r>
    </w:p>
    <w:p w:rsidR="00C407CE" w:rsidRPr="00FF430B" w:rsidRDefault="00C407CE" w:rsidP="005C6BF4">
      <w:pPr>
        <w:shd w:val="clear" w:color="auto" w:fill="FFFFFF"/>
        <w:spacing w:after="200"/>
        <w:rPr>
          <w:b/>
          <w:i/>
        </w:rPr>
      </w:pPr>
    </w:p>
    <w:p w:rsidR="00C407CE" w:rsidRPr="00FF430B" w:rsidRDefault="00C407CE" w:rsidP="005C6BF4">
      <w:pPr>
        <w:shd w:val="clear" w:color="auto" w:fill="FFFFFF"/>
        <w:rPr>
          <w:b/>
          <w:spacing w:val="-2"/>
        </w:rPr>
      </w:pPr>
      <w:r w:rsidRPr="00FF430B">
        <w:rPr>
          <w:b/>
          <w:spacing w:val="-2"/>
        </w:rPr>
        <w:t xml:space="preserve">Terю susюinгtor tehnic </w:t>
      </w:r>
    </w:p>
    <w:p w:rsidR="00C407CE" w:rsidRPr="00FF430B" w:rsidRDefault="00C407CE" w:rsidP="005C6BF4">
      <w:pPr>
        <w:shd w:val="clear" w:color="auto" w:fill="FFFFFF"/>
        <w:rPr>
          <w:b/>
        </w:rPr>
      </w:pPr>
      <w:r w:rsidRPr="00FF430B">
        <w:rPr>
          <w:b/>
          <w:spacing w:val="-2"/>
        </w:rPr>
        <w:t>..........................</w:t>
      </w:r>
    </w:p>
    <w:p w:rsidR="00C407CE" w:rsidRPr="00FF430B" w:rsidRDefault="00C407CE" w:rsidP="005C6BF4">
      <w:pPr>
        <w:shd w:val="clear" w:color="auto" w:fill="FFFFFF"/>
      </w:pPr>
      <w:r w:rsidRPr="00FF430B">
        <w:t>(denumirea)</w:t>
      </w:r>
    </w:p>
    <w:p w:rsidR="00C407CE" w:rsidRPr="00FF430B" w:rsidRDefault="00C407CE" w:rsidP="005C6BF4">
      <w:pPr>
        <w:shd w:val="clear" w:color="auto" w:fill="FFFFFF"/>
      </w:pPr>
    </w:p>
    <w:p w:rsidR="00C407CE" w:rsidRPr="00FF430B" w:rsidRDefault="00C407CE" w:rsidP="005C6BF4">
      <w:pPr>
        <w:spacing w:after="200"/>
        <w:jc w:val="center"/>
        <w:rPr>
          <w:b/>
        </w:rPr>
      </w:pPr>
      <w:r w:rsidRPr="00FF430B">
        <w:rPr>
          <w:b/>
        </w:rPr>
        <w:t>Declaraюie</w:t>
      </w:r>
    </w:p>
    <w:p w:rsidR="00C407CE" w:rsidRPr="00FF430B" w:rsidRDefault="00C407CE"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C407CE" w:rsidRPr="00FF430B" w:rsidRDefault="00C407CE"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C407CE" w:rsidRPr="00FF430B" w:rsidRDefault="00C407CE" w:rsidP="005C6BF4">
      <w:pPr>
        <w:shd w:val="clear" w:color="auto" w:fill="FFFFFF"/>
        <w:spacing w:after="200"/>
      </w:pPr>
    </w:p>
    <w:p w:rsidR="00C407CE" w:rsidRPr="00FF430B" w:rsidRDefault="00C407CE" w:rsidP="005C6BF4">
      <w:pPr>
        <w:shd w:val="clear" w:color="auto" w:fill="FFFFFF"/>
        <w:spacing w:after="200"/>
        <w:ind w:left="34"/>
        <w:jc w:val="center"/>
        <w:rPr>
          <w:b/>
        </w:rPr>
      </w:pPr>
      <w:r w:rsidRPr="00FF430B">
        <w:rPr>
          <w:b/>
          <w:spacing w:val="-3"/>
        </w:rPr>
        <w:t>LISTA</w:t>
      </w:r>
    </w:p>
    <w:p w:rsidR="00C407CE" w:rsidRPr="00FF430B" w:rsidRDefault="00C407CE"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C407CE" w:rsidRPr="00EC30C2" w:rsidTr="008A2F19">
        <w:tc>
          <w:tcPr>
            <w:tcW w:w="609" w:type="dxa"/>
          </w:tcPr>
          <w:p w:rsidR="00C407CE" w:rsidRPr="00FF430B" w:rsidRDefault="00C407CE" w:rsidP="008A2F19">
            <w:pPr>
              <w:jc w:val="center"/>
              <w:rPr>
                <w:lang w:eastAsia="ro-RO"/>
              </w:rPr>
            </w:pPr>
            <w:r w:rsidRPr="00FF430B">
              <w:rPr>
                <w:lang w:eastAsia="ro-RO"/>
              </w:rPr>
              <w:t xml:space="preserve">Nr. </w:t>
            </w:r>
          </w:p>
          <w:p w:rsidR="00C407CE" w:rsidRPr="00FF430B" w:rsidRDefault="00C407CE" w:rsidP="008A2F19">
            <w:pPr>
              <w:jc w:val="center"/>
              <w:rPr>
                <w:lang w:eastAsia="ro-RO"/>
              </w:rPr>
            </w:pPr>
            <w:r w:rsidRPr="00FF430B">
              <w:rPr>
                <w:lang w:eastAsia="ro-RO"/>
              </w:rPr>
              <w:t>crt</w:t>
            </w:r>
          </w:p>
        </w:tc>
        <w:tc>
          <w:tcPr>
            <w:tcW w:w="3477" w:type="dxa"/>
          </w:tcPr>
          <w:p w:rsidR="00C407CE" w:rsidRPr="00FF430B" w:rsidRDefault="00C407CE"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C407CE" w:rsidRPr="00FF430B" w:rsidRDefault="00C407CE" w:rsidP="008A2F19">
            <w:pPr>
              <w:jc w:val="center"/>
              <w:rPr>
                <w:lang w:eastAsia="ro-RO"/>
              </w:rPr>
            </w:pPr>
            <w:r w:rsidRPr="00FF430B">
              <w:rPr>
                <w:lang w:eastAsia="ro-RO"/>
              </w:rPr>
              <w:t>Cantitate U.M.</w:t>
            </w:r>
          </w:p>
        </w:tc>
        <w:tc>
          <w:tcPr>
            <w:tcW w:w="2931" w:type="dxa"/>
            <w:gridSpan w:val="2"/>
          </w:tcPr>
          <w:p w:rsidR="00C407CE" w:rsidRPr="00FF430B" w:rsidRDefault="00C407CE" w:rsidP="008A2F19">
            <w:pPr>
              <w:jc w:val="center"/>
              <w:rPr>
                <w:lang w:eastAsia="ro-RO"/>
              </w:rPr>
            </w:pPr>
            <w:r w:rsidRPr="00FF430B">
              <w:rPr>
                <w:lang w:eastAsia="ro-RO"/>
              </w:rPr>
              <w:t>Forma de deюinere</w:t>
            </w:r>
          </w:p>
        </w:tc>
      </w:tr>
      <w:tr w:rsidR="00C407CE" w:rsidRPr="00EC30C2" w:rsidTr="008A2F19">
        <w:tc>
          <w:tcPr>
            <w:tcW w:w="609" w:type="dxa"/>
          </w:tcPr>
          <w:p w:rsidR="00C407CE" w:rsidRPr="00FF430B" w:rsidRDefault="00C407CE" w:rsidP="008A2F19">
            <w:pPr>
              <w:jc w:val="center"/>
              <w:rPr>
                <w:lang w:eastAsia="ro-RO"/>
              </w:rPr>
            </w:pPr>
          </w:p>
        </w:tc>
        <w:tc>
          <w:tcPr>
            <w:tcW w:w="3477" w:type="dxa"/>
          </w:tcPr>
          <w:p w:rsidR="00C407CE" w:rsidRPr="00FF430B" w:rsidRDefault="00C407CE" w:rsidP="008A2F19">
            <w:pPr>
              <w:jc w:val="center"/>
              <w:rPr>
                <w:lang w:eastAsia="ro-RO"/>
              </w:rPr>
            </w:pPr>
          </w:p>
        </w:tc>
        <w:tc>
          <w:tcPr>
            <w:tcW w:w="1293" w:type="dxa"/>
          </w:tcPr>
          <w:p w:rsidR="00C407CE" w:rsidRPr="00FF430B" w:rsidRDefault="00C407CE" w:rsidP="008A2F19">
            <w:pPr>
              <w:jc w:val="center"/>
              <w:rPr>
                <w:lang w:eastAsia="ro-RO"/>
              </w:rPr>
            </w:pPr>
          </w:p>
        </w:tc>
        <w:tc>
          <w:tcPr>
            <w:tcW w:w="1608" w:type="dxa"/>
          </w:tcPr>
          <w:p w:rsidR="00C407CE" w:rsidRPr="00FF430B" w:rsidRDefault="00C407CE" w:rsidP="008A2F19">
            <w:pPr>
              <w:jc w:val="center"/>
              <w:rPr>
                <w:lang w:eastAsia="ro-RO"/>
              </w:rPr>
            </w:pPr>
            <w:r w:rsidRPr="00FF430B">
              <w:rPr>
                <w:lang w:eastAsia="ro-RO"/>
              </w:rPr>
              <w:t xml:space="preserve">Proprietate </w:t>
            </w:r>
          </w:p>
        </w:tc>
        <w:tc>
          <w:tcPr>
            <w:tcW w:w="1323" w:type="dxa"/>
          </w:tcPr>
          <w:p w:rsidR="00C407CE" w:rsidRPr="00FF430B" w:rsidRDefault="00C407CE" w:rsidP="008A2F19">
            <w:pPr>
              <w:jc w:val="center"/>
              <w:rPr>
                <w:lang w:eastAsia="ro-RO"/>
              </w:rPr>
            </w:pPr>
            <w:r w:rsidRPr="00FF430B">
              <w:rPr>
                <w:lang w:eastAsia="ro-RO"/>
              </w:rPr>
              <w:t>Оn chirie</w:t>
            </w:r>
          </w:p>
        </w:tc>
      </w:tr>
      <w:tr w:rsidR="00C407CE" w:rsidRPr="00EC30C2" w:rsidTr="008A2F19">
        <w:tc>
          <w:tcPr>
            <w:tcW w:w="609" w:type="dxa"/>
          </w:tcPr>
          <w:p w:rsidR="00C407CE" w:rsidRPr="00FF430B" w:rsidRDefault="00C407CE" w:rsidP="008A2F19">
            <w:pPr>
              <w:jc w:val="center"/>
              <w:rPr>
                <w:lang w:eastAsia="ro-RO"/>
              </w:rPr>
            </w:pPr>
          </w:p>
        </w:tc>
        <w:tc>
          <w:tcPr>
            <w:tcW w:w="3477" w:type="dxa"/>
          </w:tcPr>
          <w:p w:rsidR="00C407CE" w:rsidRPr="00FF430B" w:rsidRDefault="00C407CE" w:rsidP="008A2F19">
            <w:pPr>
              <w:jc w:val="center"/>
              <w:rPr>
                <w:lang w:eastAsia="ro-RO"/>
              </w:rPr>
            </w:pPr>
          </w:p>
        </w:tc>
        <w:tc>
          <w:tcPr>
            <w:tcW w:w="1293" w:type="dxa"/>
          </w:tcPr>
          <w:p w:rsidR="00C407CE" w:rsidRPr="00FF430B" w:rsidRDefault="00C407CE" w:rsidP="008A2F19">
            <w:pPr>
              <w:jc w:val="center"/>
              <w:rPr>
                <w:lang w:eastAsia="ro-RO"/>
              </w:rPr>
            </w:pPr>
          </w:p>
        </w:tc>
        <w:tc>
          <w:tcPr>
            <w:tcW w:w="1608" w:type="dxa"/>
          </w:tcPr>
          <w:p w:rsidR="00C407CE" w:rsidRPr="00FF430B" w:rsidRDefault="00C407CE" w:rsidP="008A2F19">
            <w:pPr>
              <w:jc w:val="center"/>
              <w:rPr>
                <w:lang w:eastAsia="ro-RO"/>
              </w:rPr>
            </w:pPr>
          </w:p>
        </w:tc>
        <w:tc>
          <w:tcPr>
            <w:tcW w:w="1323" w:type="dxa"/>
          </w:tcPr>
          <w:p w:rsidR="00C407CE" w:rsidRPr="00FF430B" w:rsidRDefault="00C407CE" w:rsidP="008A2F19">
            <w:pPr>
              <w:jc w:val="center"/>
              <w:rPr>
                <w:lang w:eastAsia="ro-RO"/>
              </w:rPr>
            </w:pPr>
          </w:p>
        </w:tc>
      </w:tr>
      <w:tr w:rsidR="00C407CE" w:rsidRPr="00EC30C2" w:rsidTr="008A2F19">
        <w:tc>
          <w:tcPr>
            <w:tcW w:w="609" w:type="dxa"/>
          </w:tcPr>
          <w:p w:rsidR="00C407CE" w:rsidRPr="00FF430B" w:rsidRDefault="00C407CE" w:rsidP="008A2F19">
            <w:pPr>
              <w:jc w:val="center"/>
              <w:rPr>
                <w:lang w:eastAsia="ro-RO"/>
              </w:rPr>
            </w:pPr>
          </w:p>
        </w:tc>
        <w:tc>
          <w:tcPr>
            <w:tcW w:w="3477" w:type="dxa"/>
          </w:tcPr>
          <w:p w:rsidR="00C407CE" w:rsidRPr="00FF430B" w:rsidRDefault="00C407CE" w:rsidP="008A2F19">
            <w:pPr>
              <w:jc w:val="center"/>
              <w:rPr>
                <w:lang w:eastAsia="ro-RO"/>
              </w:rPr>
            </w:pPr>
          </w:p>
        </w:tc>
        <w:tc>
          <w:tcPr>
            <w:tcW w:w="1293" w:type="dxa"/>
          </w:tcPr>
          <w:p w:rsidR="00C407CE" w:rsidRPr="00FF430B" w:rsidRDefault="00C407CE" w:rsidP="008A2F19">
            <w:pPr>
              <w:jc w:val="center"/>
              <w:rPr>
                <w:lang w:eastAsia="ro-RO"/>
              </w:rPr>
            </w:pPr>
          </w:p>
        </w:tc>
        <w:tc>
          <w:tcPr>
            <w:tcW w:w="1608" w:type="dxa"/>
          </w:tcPr>
          <w:p w:rsidR="00C407CE" w:rsidRPr="00FF430B" w:rsidRDefault="00C407CE" w:rsidP="008A2F19">
            <w:pPr>
              <w:jc w:val="center"/>
              <w:rPr>
                <w:lang w:eastAsia="ro-RO"/>
              </w:rPr>
            </w:pPr>
          </w:p>
        </w:tc>
        <w:tc>
          <w:tcPr>
            <w:tcW w:w="1323" w:type="dxa"/>
          </w:tcPr>
          <w:p w:rsidR="00C407CE" w:rsidRPr="00FF430B" w:rsidRDefault="00C407CE" w:rsidP="008A2F19">
            <w:pPr>
              <w:jc w:val="center"/>
              <w:rPr>
                <w:lang w:eastAsia="ro-RO"/>
              </w:rPr>
            </w:pPr>
          </w:p>
        </w:tc>
      </w:tr>
      <w:tr w:rsidR="00C407CE" w:rsidRPr="00EC30C2" w:rsidTr="008A2F19">
        <w:tc>
          <w:tcPr>
            <w:tcW w:w="609" w:type="dxa"/>
          </w:tcPr>
          <w:p w:rsidR="00C407CE" w:rsidRPr="00FF430B" w:rsidRDefault="00C407CE" w:rsidP="008A2F19">
            <w:pPr>
              <w:jc w:val="center"/>
              <w:rPr>
                <w:lang w:eastAsia="ro-RO"/>
              </w:rPr>
            </w:pPr>
          </w:p>
        </w:tc>
        <w:tc>
          <w:tcPr>
            <w:tcW w:w="3477" w:type="dxa"/>
          </w:tcPr>
          <w:p w:rsidR="00C407CE" w:rsidRPr="00FF430B" w:rsidRDefault="00C407CE" w:rsidP="008A2F19">
            <w:pPr>
              <w:jc w:val="center"/>
              <w:rPr>
                <w:lang w:eastAsia="ro-RO"/>
              </w:rPr>
            </w:pPr>
          </w:p>
        </w:tc>
        <w:tc>
          <w:tcPr>
            <w:tcW w:w="1293" w:type="dxa"/>
          </w:tcPr>
          <w:p w:rsidR="00C407CE" w:rsidRPr="00FF430B" w:rsidRDefault="00C407CE" w:rsidP="008A2F19">
            <w:pPr>
              <w:jc w:val="center"/>
              <w:rPr>
                <w:lang w:eastAsia="ro-RO"/>
              </w:rPr>
            </w:pPr>
          </w:p>
        </w:tc>
        <w:tc>
          <w:tcPr>
            <w:tcW w:w="1608" w:type="dxa"/>
          </w:tcPr>
          <w:p w:rsidR="00C407CE" w:rsidRPr="00FF430B" w:rsidRDefault="00C407CE" w:rsidP="008A2F19">
            <w:pPr>
              <w:jc w:val="center"/>
              <w:rPr>
                <w:lang w:eastAsia="ro-RO"/>
              </w:rPr>
            </w:pPr>
          </w:p>
        </w:tc>
        <w:tc>
          <w:tcPr>
            <w:tcW w:w="1323" w:type="dxa"/>
          </w:tcPr>
          <w:p w:rsidR="00C407CE" w:rsidRPr="00FF430B" w:rsidRDefault="00C407CE" w:rsidP="008A2F19">
            <w:pPr>
              <w:jc w:val="center"/>
              <w:rPr>
                <w:lang w:eastAsia="ro-RO"/>
              </w:rPr>
            </w:pPr>
          </w:p>
        </w:tc>
      </w:tr>
    </w:tbl>
    <w:p w:rsidR="00C407CE" w:rsidRPr="00FF430B" w:rsidRDefault="00C407CE" w:rsidP="005C6BF4">
      <w:pPr>
        <w:spacing w:after="200"/>
        <w:ind w:left="28"/>
      </w:pPr>
    </w:p>
    <w:p w:rsidR="00C407CE" w:rsidRPr="00FF430B" w:rsidRDefault="00C407CE" w:rsidP="005C6BF4">
      <w:pPr>
        <w:spacing w:after="200"/>
        <w:ind w:left="28"/>
      </w:pPr>
      <w:r w:rsidRPr="00FF430B">
        <w:tab/>
        <w:t>Prezenta declaraюie este anexг la „Angajamentul ferm” privind susюinerea noastrг tehnicг єi profesionalг oferitг .................................................................................................................</w:t>
      </w:r>
    </w:p>
    <w:p w:rsidR="00C407CE" w:rsidRPr="00FF430B" w:rsidRDefault="00C407CE" w:rsidP="005C6BF4">
      <w:pPr>
        <w:spacing w:after="200"/>
        <w:ind w:left="28"/>
      </w:pPr>
      <w:r w:rsidRPr="00FF430B">
        <w:t>(</w:t>
      </w:r>
      <w:r w:rsidRPr="00FF430B">
        <w:rPr>
          <w:i/>
        </w:rPr>
        <w:t>denumirea ofertantului/candidatului).</w:t>
      </w:r>
    </w:p>
    <w:p w:rsidR="00C407CE" w:rsidRPr="00FF430B" w:rsidRDefault="00C407CE" w:rsidP="005C6BF4">
      <w:pPr>
        <w:shd w:val="clear" w:color="auto" w:fill="FFFFFF"/>
        <w:spacing w:after="200"/>
        <w:ind w:firstLine="993"/>
        <w:rPr>
          <w:spacing w:val="-1"/>
        </w:rPr>
      </w:pPr>
    </w:p>
    <w:p w:rsidR="00C407CE" w:rsidRPr="00FF430B" w:rsidRDefault="00C407CE" w:rsidP="005C6BF4">
      <w:pPr>
        <w:shd w:val="clear" w:color="auto" w:fill="FFFFFF"/>
        <w:spacing w:after="200"/>
        <w:ind w:firstLine="993"/>
        <w:rPr>
          <w:spacing w:val="-1"/>
        </w:rPr>
      </w:pPr>
    </w:p>
    <w:p w:rsidR="00C407CE" w:rsidRPr="00FF430B" w:rsidRDefault="00C407CE" w:rsidP="005C6BF4">
      <w:pPr>
        <w:shd w:val="clear" w:color="auto" w:fill="FFFFFF"/>
        <w:spacing w:after="200"/>
        <w:ind w:firstLine="993"/>
        <w:rPr>
          <w:spacing w:val="-1"/>
        </w:rPr>
      </w:pPr>
    </w:p>
    <w:p w:rsidR="00C407CE" w:rsidRPr="00FF430B" w:rsidRDefault="00C407CE"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C407CE" w:rsidRPr="00FF430B" w:rsidRDefault="00C407CE"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C407CE" w:rsidRPr="00FF430B" w:rsidRDefault="00C407CE" w:rsidP="000D4488">
      <w:pPr>
        <w:tabs>
          <w:tab w:val="left" w:pos="567"/>
        </w:tabs>
        <w:jc w:val="center"/>
        <w:rPr>
          <w:b/>
          <w:color w:val="000000"/>
          <w:w w:val="90"/>
        </w:rPr>
      </w:pPr>
    </w:p>
    <w:p w:rsidR="00C407CE" w:rsidRPr="00FF430B" w:rsidRDefault="00C407CE" w:rsidP="000D4488">
      <w:pPr>
        <w:tabs>
          <w:tab w:val="left" w:pos="567"/>
        </w:tabs>
        <w:jc w:val="center"/>
        <w:rPr>
          <w:b/>
          <w:color w:val="000000"/>
          <w:w w:val="90"/>
        </w:rPr>
      </w:pPr>
    </w:p>
    <w:p w:rsidR="00C407CE" w:rsidRPr="00FF430B" w:rsidRDefault="00C407CE" w:rsidP="000D4488">
      <w:pPr>
        <w:tabs>
          <w:tab w:val="left" w:pos="567"/>
        </w:tabs>
        <w:jc w:val="center"/>
        <w:rPr>
          <w:b/>
          <w:color w:val="000000"/>
          <w:w w:val="90"/>
        </w:rPr>
      </w:pPr>
    </w:p>
    <w:p w:rsidR="00C407CE" w:rsidRPr="00FF430B" w:rsidRDefault="00C407CE" w:rsidP="000D4488">
      <w:pPr>
        <w:tabs>
          <w:tab w:val="left" w:pos="567"/>
        </w:tabs>
        <w:jc w:val="center"/>
        <w:rPr>
          <w:b/>
          <w:color w:val="000000"/>
          <w:w w:val="90"/>
        </w:rPr>
      </w:pPr>
    </w:p>
    <w:p w:rsidR="00C407CE" w:rsidRPr="00FF430B" w:rsidRDefault="00C407CE" w:rsidP="000D4488">
      <w:pPr>
        <w:tabs>
          <w:tab w:val="left" w:pos="567"/>
        </w:tabs>
        <w:jc w:val="center"/>
        <w:rPr>
          <w:b/>
          <w:color w:val="000000"/>
          <w:w w:val="90"/>
        </w:rPr>
      </w:pPr>
    </w:p>
    <w:p w:rsidR="00C407CE" w:rsidRPr="00FF430B" w:rsidRDefault="00C407CE" w:rsidP="00BA7FF4">
      <w:pPr>
        <w:jc w:val="right"/>
        <w:rPr>
          <w:noProof w:val="0"/>
          <w:sz w:val="22"/>
          <w:szCs w:val="22"/>
        </w:rPr>
      </w:pPr>
      <w:r w:rsidRPr="00FF430B">
        <w:rPr>
          <w:noProof w:val="0"/>
        </w:rPr>
        <w:t>Anexa nr.</w:t>
      </w:r>
      <w:r>
        <w:rPr>
          <w:noProof w:val="0"/>
        </w:rPr>
        <w:t xml:space="preserve"> </w:t>
      </w:r>
      <w:r w:rsidRPr="00FF430B">
        <w:rPr>
          <w:noProof w:val="0"/>
        </w:rPr>
        <w:t>21</w:t>
      </w:r>
    </w:p>
    <w:p w:rsidR="00C407CE" w:rsidRPr="00FF430B" w:rsidRDefault="00C407CE" w:rsidP="00BA7FF4">
      <w:pPr>
        <w:jc w:val="right"/>
        <w:rPr>
          <w:noProof w:val="0"/>
        </w:rPr>
      </w:pPr>
      <w:r w:rsidRPr="00FF430B">
        <w:rPr>
          <w:noProof w:val="0"/>
        </w:rPr>
        <w:t>la Documentația standard nr._____</w:t>
      </w:r>
    </w:p>
    <w:p w:rsidR="00C407CE" w:rsidRPr="00FF430B" w:rsidRDefault="00C407CE" w:rsidP="00BA7FF4">
      <w:pPr>
        <w:jc w:val="right"/>
        <w:rPr>
          <w:noProof w:val="0"/>
        </w:rPr>
      </w:pPr>
      <w:r w:rsidRPr="00FF430B">
        <w:rPr>
          <w:noProof w:val="0"/>
        </w:rPr>
        <w:t>din “____” ________ 20___</w:t>
      </w:r>
    </w:p>
    <w:p w:rsidR="00C407CE" w:rsidRPr="00FF430B" w:rsidRDefault="00C407CE" w:rsidP="000D4488">
      <w:pPr>
        <w:tabs>
          <w:tab w:val="left" w:pos="567"/>
        </w:tabs>
        <w:jc w:val="center"/>
        <w:rPr>
          <w:b/>
          <w:color w:val="000000"/>
          <w:w w:val="90"/>
        </w:rPr>
      </w:pPr>
    </w:p>
    <w:p w:rsidR="00C407CE" w:rsidRPr="00FF430B" w:rsidRDefault="00C407CE" w:rsidP="000D4488">
      <w:pPr>
        <w:tabs>
          <w:tab w:val="left" w:pos="567"/>
        </w:tabs>
        <w:jc w:val="center"/>
        <w:rPr>
          <w:b/>
          <w:color w:val="000000"/>
          <w:w w:val="90"/>
        </w:rPr>
      </w:pPr>
    </w:p>
    <w:p w:rsidR="00C407CE" w:rsidRPr="00FF430B" w:rsidRDefault="00C407CE" w:rsidP="000D4488">
      <w:pPr>
        <w:tabs>
          <w:tab w:val="left" w:pos="567"/>
        </w:tabs>
        <w:jc w:val="center"/>
        <w:rPr>
          <w:b/>
          <w:color w:val="000000"/>
          <w:w w:val="90"/>
        </w:rPr>
      </w:pPr>
    </w:p>
    <w:p w:rsidR="00C407CE" w:rsidRPr="00FF430B" w:rsidRDefault="00C407CE" w:rsidP="005C6BF4">
      <w:pPr>
        <w:keepNext/>
        <w:spacing w:before="240" w:after="60"/>
        <w:ind w:left="432" w:hanging="432"/>
        <w:jc w:val="center"/>
        <w:outlineLvl w:val="0"/>
        <w:rPr>
          <w:b/>
          <w:bCs/>
          <w:kern w:val="32"/>
        </w:rPr>
      </w:pPr>
      <w:r w:rsidRPr="00FF430B">
        <w:rPr>
          <w:b/>
          <w:bCs/>
          <w:kern w:val="32"/>
        </w:rPr>
        <w:t>DECLARAŢIE TERŢ SUSŢINĂTOR PROFESIONAL</w:t>
      </w:r>
    </w:p>
    <w:p w:rsidR="00C407CE" w:rsidRPr="00FF430B" w:rsidRDefault="00C407CE" w:rsidP="005C6BF4">
      <w:pPr>
        <w:spacing w:line="276" w:lineRule="auto"/>
      </w:pPr>
    </w:p>
    <w:p w:rsidR="00C407CE" w:rsidRPr="00FF430B" w:rsidRDefault="00C407CE" w:rsidP="005C6BF4">
      <w:pPr>
        <w:shd w:val="clear" w:color="auto" w:fill="FFFFFF"/>
        <w:spacing w:line="276" w:lineRule="auto"/>
        <w:rPr>
          <w:b/>
          <w:spacing w:val="-2"/>
        </w:rPr>
      </w:pPr>
      <w:r w:rsidRPr="00FF430B">
        <w:rPr>
          <w:b/>
          <w:spacing w:val="-2"/>
        </w:rPr>
        <w:t>Terю susюinгtor profesional</w:t>
      </w:r>
    </w:p>
    <w:p w:rsidR="00C407CE" w:rsidRPr="00FF430B" w:rsidRDefault="00C407CE" w:rsidP="005C6BF4">
      <w:pPr>
        <w:shd w:val="clear" w:color="auto" w:fill="FFFFFF"/>
        <w:spacing w:line="276" w:lineRule="auto"/>
        <w:rPr>
          <w:b/>
        </w:rPr>
      </w:pPr>
      <w:r w:rsidRPr="00FF430B">
        <w:rPr>
          <w:b/>
          <w:spacing w:val="-2"/>
        </w:rPr>
        <w:t>..........................</w:t>
      </w:r>
    </w:p>
    <w:p w:rsidR="00C407CE" w:rsidRPr="00FF430B" w:rsidRDefault="00C407CE" w:rsidP="005C6BF4">
      <w:pPr>
        <w:shd w:val="clear" w:color="auto" w:fill="FFFFFF"/>
        <w:spacing w:line="276" w:lineRule="auto"/>
      </w:pPr>
      <w:r w:rsidRPr="00FF430B">
        <w:t>(denumirea)</w:t>
      </w:r>
    </w:p>
    <w:p w:rsidR="00C407CE" w:rsidRPr="00FF430B" w:rsidRDefault="00C407CE" w:rsidP="005C6BF4">
      <w:pPr>
        <w:shd w:val="clear" w:color="auto" w:fill="FFFFFF"/>
        <w:spacing w:line="276" w:lineRule="auto"/>
      </w:pPr>
    </w:p>
    <w:p w:rsidR="00C407CE" w:rsidRPr="00FF430B" w:rsidRDefault="00C407CE" w:rsidP="005C6BF4">
      <w:pPr>
        <w:spacing w:after="200" w:line="276" w:lineRule="auto"/>
        <w:jc w:val="center"/>
        <w:rPr>
          <w:b/>
        </w:rPr>
      </w:pPr>
      <w:r w:rsidRPr="00FF430B">
        <w:rPr>
          <w:b/>
        </w:rPr>
        <w:t>Declaraюie</w:t>
      </w:r>
    </w:p>
    <w:p w:rsidR="00C407CE" w:rsidRPr="00FF430B" w:rsidRDefault="00C407CE"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C407CE" w:rsidRPr="00FF430B" w:rsidRDefault="00C407CE" w:rsidP="005C6BF4">
      <w:pPr>
        <w:shd w:val="clear" w:color="auto" w:fill="FFFFFF"/>
        <w:spacing w:after="200" w:line="276" w:lineRule="auto"/>
        <w:ind w:right="6"/>
        <w:jc w:val="center"/>
        <w:rPr>
          <w:b/>
        </w:rPr>
      </w:pPr>
      <w:r w:rsidRPr="00FF430B">
        <w:rPr>
          <w:b/>
          <w:spacing w:val="-3"/>
        </w:rPr>
        <w:t>LISTA</w:t>
      </w:r>
    </w:p>
    <w:p w:rsidR="00C407CE" w:rsidRPr="00FF430B" w:rsidRDefault="00C407CE" w:rsidP="00653E70">
      <w:pPr>
        <w:shd w:val="clear" w:color="auto" w:fill="FFFFFF"/>
        <w:ind w:right="14"/>
        <w:jc w:val="center"/>
      </w:pPr>
      <w:r w:rsidRPr="00FF430B">
        <w:t>privind personalului de specialitate angajat care urmeazг a fi efectiv</w:t>
      </w:r>
    </w:p>
    <w:p w:rsidR="00C407CE" w:rsidRPr="00FF430B" w:rsidRDefault="00C407CE" w:rsidP="00653E70">
      <w:pPr>
        <w:shd w:val="clear" w:color="auto" w:fill="FFFFFF"/>
        <w:ind w:right="10"/>
        <w:jc w:val="center"/>
      </w:pPr>
      <w:r w:rsidRPr="00FF430B">
        <w:t>alocat pentru оndeplinirea contractului de achiziюie publicг</w:t>
      </w:r>
    </w:p>
    <w:p w:rsidR="00C407CE" w:rsidRPr="00FF430B" w:rsidRDefault="00C407CE"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C407CE" w:rsidRPr="00EC30C2" w:rsidTr="008A2F19">
        <w:trPr>
          <w:jc w:val="center"/>
        </w:trPr>
        <w:tc>
          <w:tcPr>
            <w:tcW w:w="3023" w:type="dxa"/>
          </w:tcPr>
          <w:p w:rsidR="00C407CE" w:rsidRPr="00FF430B" w:rsidRDefault="00C407CE" w:rsidP="008A2F19">
            <w:pPr>
              <w:rPr>
                <w:lang w:eastAsia="ro-RO"/>
              </w:rPr>
            </w:pPr>
          </w:p>
        </w:tc>
        <w:tc>
          <w:tcPr>
            <w:tcW w:w="1757" w:type="dxa"/>
          </w:tcPr>
          <w:p w:rsidR="00C407CE" w:rsidRPr="00FF430B" w:rsidRDefault="00C407CE" w:rsidP="008A2F19">
            <w:pPr>
              <w:jc w:val="center"/>
              <w:rPr>
                <w:lang w:eastAsia="ro-RO"/>
              </w:rPr>
            </w:pPr>
            <w:r w:rsidRPr="00FF430B">
              <w:rPr>
                <w:lang w:eastAsia="ro-RO"/>
              </w:rPr>
              <w:t>Anul 1</w:t>
            </w:r>
          </w:p>
        </w:tc>
        <w:tc>
          <w:tcPr>
            <w:tcW w:w="1845" w:type="dxa"/>
          </w:tcPr>
          <w:p w:rsidR="00C407CE" w:rsidRPr="00FF430B" w:rsidRDefault="00C407CE" w:rsidP="008A2F19">
            <w:pPr>
              <w:jc w:val="center"/>
              <w:rPr>
                <w:lang w:eastAsia="ro-RO"/>
              </w:rPr>
            </w:pPr>
            <w:r w:rsidRPr="00FF430B">
              <w:rPr>
                <w:lang w:eastAsia="ro-RO"/>
              </w:rPr>
              <w:t>Anul 2</w:t>
            </w:r>
          </w:p>
        </w:tc>
        <w:tc>
          <w:tcPr>
            <w:tcW w:w="1757" w:type="dxa"/>
          </w:tcPr>
          <w:p w:rsidR="00C407CE" w:rsidRPr="00FF430B" w:rsidRDefault="00C407CE" w:rsidP="008A2F19">
            <w:pPr>
              <w:jc w:val="center"/>
              <w:rPr>
                <w:lang w:eastAsia="ro-RO"/>
              </w:rPr>
            </w:pPr>
            <w:r w:rsidRPr="00FF430B">
              <w:rPr>
                <w:lang w:eastAsia="ro-RO"/>
              </w:rPr>
              <w:t>Anul 3</w:t>
            </w:r>
          </w:p>
        </w:tc>
      </w:tr>
      <w:tr w:rsidR="00C407CE" w:rsidRPr="00EC30C2" w:rsidTr="008A2F19">
        <w:trPr>
          <w:jc w:val="center"/>
        </w:trPr>
        <w:tc>
          <w:tcPr>
            <w:tcW w:w="3023" w:type="dxa"/>
          </w:tcPr>
          <w:p w:rsidR="00C407CE" w:rsidRPr="00FF430B" w:rsidRDefault="00C407CE" w:rsidP="008A2F19">
            <w:pPr>
              <w:rPr>
                <w:lang w:eastAsia="ro-RO"/>
              </w:rPr>
            </w:pPr>
            <w:r w:rsidRPr="00FF430B">
              <w:t>Personalul de specialitate</w:t>
            </w:r>
          </w:p>
        </w:tc>
        <w:tc>
          <w:tcPr>
            <w:tcW w:w="1757" w:type="dxa"/>
          </w:tcPr>
          <w:p w:rsidR="00C407CE" w:rsidRPr="00FF430B" w:rsidRDefault="00C407CE" w:rsidP="008A2F19">
            <w:pPr>
              <w:rPr>
                <w:lang w:eastAsia="ro-RO"/>
              </w:rPr>
            </w:pPr>
          </w:p>
        </w:tc>
        <w:tc>
          <w:tcPr>
            <w:tcW w:w="1845" w:type="dxa"/>
          </w:tcPr>
          <w:p w:rsidR="00C407CE" w:rsidRPr="00FF430B" w:rsidRDefault="00C407CE" w:rsidP="008A2F19">
            <w:pPr>
              <w:rPr>
                <w:lang w:eastAsia="ro-RO"/>
              </w:rPr>
            </w:pPr>
          </w:p>
        </w:tc>
        <w:tc>
          <w:tcPr>
            <w:tcW w:w="1757" w:type="dxa"/>
          </w:tcPr>
          <w:p w:rsidR="00C407CE" w:rsidRPr="00FF430B" w:rsidRDefault="00C407CE" w:rsidP="008A2F19">
            <w:pPr>
              <w:rPr>
                <w:lang w:eastAsia="ro-RO"/>
              </w:rPr>
            </w:pPr>
          </w:p>
        </w:tc>
      </w:tr>
      <w:tr w:rsidR="00C407CE" w:rsidRPr="00EC30C2" w:rsidTr="008A2F19">
        <w:trPr>
          <w:jc w:val="center"/>
        </w:trPr>
        <w:tc>
          <w:tcPr>
            <w:tcW w:w="3023" w:type="dxa"/>
          </w:tcPr>
          <w:p w:rsidR="00C407CE" w:rsidRPr="00FF430B" w:rsidRDefault="00C407CE" w:rsidP="000B70AD">
            <w:pPr>
              <w:jc w:val="center"/>
              <w:rPr>
                <w:lang w:eastAsia="ro-RO"/>
              </w:rPr>
            </w:pPr>
            <w:r w:rsidRPr="00FF430B">
              <w:rPr>
                <w:lang w:eastAsia="ro-RO"/>
              </w:rPr>
              <w:t>…………</w:t>
            </w:r>
          </w:p>
        </w:tc>
        <w:tc>
          <w:tcPr>
            <w:tcW w:w="1757" w:type="dxa"/>
          </w:tcPr>
          <w:p w:rsidR="00C407CE" w:rsidRPr="00FF430B" w:rsidRDefault="00C407CE" w:rsidP="008A2F19">
            <w:pPr>
              <w:rPr>
                <w:lang w:eastAsia="ro-RO"/>
              </w:rPr>
            </w:pPr>
          </w:p>
        </w:tc>
        <w:tc>
          <w:tcPr>
            <w:tcW w:w="1845" w:type="dxa"/>
          </w:tcPr>
          <w:p w:rsidR="00C407CE" w:rsidRPr="00FF430B" w:rsidRDefault="00C407CE" w:rsidP="008A2F19">
            <w:pPr>
              <w:rPr>
                <w:lang w:eastAsia="ro-RO"/>
              </w:rPr>
            </w:pPr>
          </w:p>
        </w:tc>
        <w:tc>
          <w:tcPr>
            <w:tcW w:w="1757" w:type="dxa"/>
          </w:tcPr>
          <w:p w:rsidR="00C407CE" w:rsidRPr="00FF430B" w:rsidRDefault="00C407CE" w:rsidP="008A2F19">
            <w:pPr>
              <w:rPr>
                <w:lang w:eastAsia="ro-RO"/>
              </w:rPr>
            </w:pPr>
          </w:p>
        </w:tc>
      </w:tr>
      <w:tr w:rsidR="00C407CE" w:rsidRPr="00EC30C2" w:rsidTr="008A2F19">
        <w:trPr>
          <w:jc w:val="center"/>
        </w:trPr>
        <w:tc>
          <w:tcPr>
            <w:tcW w:w="3023" w:type="dxa"/>
          </w:tcPr>
          <w:p w:rsidR="00C407CE" w:rsidRPr="00FF430B" w:rsidRDefault="00C407CE" w:rsidP="000B70AD">
            <w:pPr>
              <w:jc w:val="center"/>
              <w:rPr>
                <w:lang w:eastAsia="ro-RO"/>
              </w:rPr>
            </w:pPr>
            <w:r w:rsidRPr="00FF430B">
              <w:rPr>
                <w:lang w:eastAsia="ro-RO"/>
              </w:rPr>
              <w:t>…………</w:t>
            </w:r>
          </w:p>
        </w:tc>
        <w:tc>
          <w:tcPr>
            <w:tcW w:w="1757" w:type="dxa"/>
          </w:tcPr>
          <w:p w:rsidR="00C407CE" w:rsidRPr="00FF430B" w:rsidRDefault="00C407CE" w:rsidP="008A2F19">
            <w:pPr>
              <w:rPr>
                <w:lang w:eastAsia="ro-RO"/>
              </w:rPr>
            </w:pPr>
          </w:p>
        </w:tc>
        <w:tc>
          <w:tcPr>
            <w:tcW w:w="1845" w:type="dxa"/>
          </w:tcPr>
          <w:p w:rsidR="00C407CE" w:rsidRPr="00FF430B" w:rsidRDefault="00C407CE" w:rsidP="008A2F19">
            <w:pPr>
              <w:rPr>
                <w:lang w:eastAsia="ro-RO"/>
              </w:rPr>
            </w:pPr>
          </w:p>
        </w:tc>
        <w:tc>
          <w:tcPr>
            <w:tcW w:w="1757" w:type="dxa"/>
          </w:tcPr>
          <w:p w:rsidR="00C407CE" w:rsidRPr="00FF430B" w:rsidRDefault="00C407CE" w:rsidP="008A2F19">
            <w:pPr>
              <w:rPr>
                <w:lang w:eastAsia="ro-RO"/>
              </w:rPr>
            </w:pPr>
          </w:p>
        </w:tc>
      </w:tr>
      <w:tr w:rsidR="00C407CE" w:rsidRPr="00EC30C2" w:rsidTr="008A2F19">
        <w:trPr>
          <w:jc w:val="center"/>
        </w:trPr>
        <w:tc>
          <w:tcPr>
            <w:tcW w:w="3023" w:type="dxa"/>
          </w:tcPr>
          <w:p w:rsidR="00C407CE" w:rsidRPr="00FF430B" w:rsidRDefault="00C407CE" w:rsidP="000B70AD">
            <w:pPr>
              <w:jc w:val="center"/>
              <w:rPr>
                <w:lang w:eastAsia="ro-RO"/>
              </w:rPr>
            </w:pPr>
            <w:r w:rsidRPr="00FF430B">
              <w:rPr>
                <w:lang w:eastAsia="ro-RO"/>
              </w:rPr>
              <w:t>………….</w:t>
            </w:r>
          </w:p>
        </w:tc>
        <w:tc>
          <w:tcPr>
            <w:tcW w:w="1757" w:type="dxa"/>
          </w:tcPr>
          <w:p w:rsidR="00C407CE" w:rsidRPr="00FF430B" w:rsidRDefault="00C407CE" w:rsidP="008A2F19">
            <w:pPr>
              <w:rPr>
                <w:lang w:eastAsia="ro-RO"/>
              </w:rPr>
            </w:pPr>
          </w:p>
        </w:tc>
        <w:tc>
          <w:tcPr>
            <w:tcW w:w="1845" w:type="dxa"/>
          </w:tcPr>
          <w:p w:rsidR="00C407CE" w:rsidRPr="00FF430B" w:rsidRDefault="00C407CE" w:rsidP="008A2F19">
            <w:pPr>
              <w:rPr>
                <w:lang w:eastAsia="ro-RO"/>
              </w:rPr>
            </w:pPr>
          </w:p>
        </w:tc>
        <w:tc>
          <w:tcPr>
            <w:tcW w:w="1757" w:type="dxa"/>
          </w:tcPr>
          <w:p w:rsidR="00C407CE" w:rsidRPr="00FF430B" w:rsidRDefault="00C407CE" w:rsidP="008A2F19">
            <w:pPr>
              <w:rPr>
                <w:lang w:eastAsia="ro-RO"/>
              </w:rPr>
            </w:pPr>
          </w:p>
        </w:tc>
      </w:tr>
    </w:tbl>
    <w:p w:rsidR="00C407CE" w:rsidRPr="00FF430B" w:rsidRDefault="00C407CE" w:rsidP="005C6BF4">
      <w:pPr>
        <w:shd w:val="clear" w:color="auto" w:fill="FFFFFF"/>
        <w:spacing w:line="276" w:lineRule="auto"/>
        <w:ind w:firstLine="1080"/>
        <w:jc w:val="both"/>
      </w:pPr>
    </w:p>
    <w:p w:rsidR="00C407CE" w:rsidRPr="00FF430B" w:rsidRDefault="00C407CE"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C407CE" w:rsidRPr="00FF430B" w:rsidRDefault="00C407CE"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C407CE" w:rsidRPr="00FF430B" w:rsidRDefault="00C407CE"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C407CE" w:rsidRPr="00FF430B" w:rsidRDefault="00C407CE" w:rsidP="00FB2FFC">
      <w:pPr>
        <w:shd w:val="clear" w:color="auto" w:fill="FFFFFF"/>
        <w:spacing w:line="276" w:lineRule="auto"/>
        <w:jc w:val="both"/>
      </w:pPr>
      <w:r w:rsidRPr="00FF430B">
        <w:t>Prezenta declaraюie este anexг la „Angajamentul ferm” privind susюinerea noastrг tehnicг єi profesionalг oferitг .............................................................................</w:t>
      </w:r>
    </w:p>
    <w:p w:rsidR="00C407CE" w:rsidRPr="00FF430B" w:rsidRDefault="00C407CE" w:rsidP="00FB2FFC">
      <w:pPr>
        <w:shd w:val="clear" w:color="auto" w:fill="FFFFFF"/>
        <w:spacing w:line="276" w:lineRule="auto"/>
        <w:jc w:val="both"/>
      </w:pPr>
      <w:r w:rsidRPr="00FF430B">
        <w:t>(</w:t>
      </w:r>
      <w:r w:rsidRPr="00FF430B">
        <w:rPr>
          <w:i/>
        </w:rPr>
        <w:t>denumirea ofertantului/candidatului).</w:t>
      </w:r>
    </w:p>
    <w:p w:rsidR="00C407CE" w:rsidRPr="00FF430B" w:rsidRDefault="00C407CE" w:rsidP="005C6BF4">
      <w:pPr>
        <w:shd w:val="clear" w:color="auto" w:fill="FFFFFF"/>
        <w:spacing w:after="200" w:line="276" w:lineRule="auto"/>
        <w:ind w:firstLine="720"/>
        <w:rPr>
          <w:spacing w:val="-1"/>
        </w:rPr>
      </w:pPr>
    </w:p>
    <w:p w:rsidR="00C407CE" w:rsidRPr="00FF430B" w:rsidRDefault="00C407CE" w:rsidP="005C6BF4">
      <w:pPr>
        <w:shd w:val="clear" w:color="auto" w:fill="FFFFFF"/>
        <w:spacing w:after="200" w:line="276" w:lineRule="auto"/>
        <w:ind w:firstLine="720"/>
        <w:rPr>
          <w:spacing w:val="-1"/>
        </w:rPr>
      </w:pPr>
    </w:p>
    <w:p w:rsidR="00C407CE" w:rsidRPr="00FF430B" w:rsidRDefault="00C407CE"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C407CE" w:rsidRPr="00FF430B" w:rsidRDefault="00C407CE" w:rsidP="005C6BF4">
      <w:pPr>
        <w:spacing w:after="200" w:line="276" w:lineRule="auto"/>
        <w:ind w:left="5040" w:firstLine="720"/>
        <w:jc w:val="both"/>
        <w:rPr>
          <w:i/>
          <w:spacing w:val="-1"/>
        </w:rPr>
      </w:pPr>
      <w:r w:rsidRPr="00FF430B">
        <w:rPr>
          <w:i/>
          <w:spacing w:val="-1"/>
        </w:rPr>
        <w:t>(semnгturг autorizatг)</w:t>
      </w:r>
    </w:p>
    <w:p w:rsidR="00C407CE" w:rsidRPr="00FF430B" w:rsidRDefault="00C407CE" w:rsidP="00BA7FF4">
      <w:pPr>
        <w:jc w:val="right"/>
        <w:rPr>
          <w:noProof w:val="0"/>
          <w:sz w:val="22"/>
          <w:szCs w:val="22"/>
        </w:rPr>
      </w:pPr>
      <w:r w:rsidRPr="00FF430B">
        <w:rPr>
          <w:noProof w:val="0"/>
        </w:rPr>
        <w:t>Anexa nr.</w:t>
      </w:r>
      <w:r>
        <w:rPr>
          <w:noProof w:val="0"/>
        </w:rPr>
        <w:t xml:space="preserve"> </w:t>
      </w:r>
      <w:r w:rsidRPr="00FF430B">
        <w:rPr>
          <w:noProof w:val="0"/>
        </w:rPr>
        <w:t>22</w:t>
      </w:r>
    </w:p>
    <w:p w:rsidR="00C407CE" w:rsidRPr="00FF430B" w:rsidRDefault="00C407CE" w:rsidP="00BA7FF4">
      <w:pPr>
        <w:jc w:val="right"/>
        <w:rPr>
          <w:noProof w:val="0"/>
        </w:rPr>
      </w:pPr>
      <w:r w:rsidRPr="00FF430B">
        <w:rPr>
          <w:noProof w:val="0"/>
        </w:rPr>
        <w:t>la Documentația standard nr._____</w:t>
      </w:r>
    </w:p>
    <w:p w:rsidR="00C407CE" w:rsidRPr="00FF430B" w:rsidRDefault="00C407CE" w:rsidP="00BA7FF4">
      <w:pPr>
        <w:jc w:val="right"/>
        <w:rPr>
          <w:noProof w:val="0"/>
        </w:rPr>
      </w:pPr>
      <w:r w:rsidRPr="00FF430B">
        <w:rPr>
          <w:noProof w:val="0"/>
        </w:rPr>
        <w:t>din “____” ________ 20___</w:t>
      </w:r>
    </w:p>
    <w:p w:rsidR="00C407CE" w:rsidRPr="00FF430B" w:rsidRDefault="00C407CE" w:rsidP="00A1178E">
      <w:pPr>
        <w:tabs>
          <w:tab w:val="left" w:pos="567"/>
        </w:tabs>
        <w:jc w:val="center"/>
        <w:rPr>
          <w:b/>
          <w:color w:val="000000"/>
          <w:w w:val="90"/>
        </w:rPr>
      </w:pPr>
    </w:p>
    <w:p w:rsidR="00C407CE" w:rsidRPr="00FF430B" w:rsidRDefault="00C407CE" w:rsidP="00BE1CB3">
      <w:pPr>
        <w:spacing w:before="72" w:line="292" w:lineRule="auto"/>
        <w:jc w:val="center"/>
        <w:rPr>
          <w:b/>
          <w:color w:val="000000"/>
          <w:w w:val="90"/>
        </w:rPr>
      </w:pPr>
      <w:r w:rsidRPr="00FF430B">
        <w:rPr>
          <w:b/>
          <w:color w:val="000000"/>
          <w:w w:val="90"/>
        </w:rPr>
        <w:t>(Antetul instituției)</w:t>
      </w:r>
    </w:p>
    <w:p w:rsidR="00C407CE" w:rsidRPr="00FF430B" w:rsidRDefault="00C407CE" w:rsidP="00BE1CB3">
      <w:pPr>
        <w:spacing w:before="72" w:line="292" w:lineRule="auto"/>
        <w:jc w:val="center"/>
        <w:rPr>
          <w:b/>
          <w:color w:val="000000"/>
          <w:w w:val="90"/>
          <w:sz w:val="28"/>
          <w:szCs w:val="28"/>
        </w:rPr>
      </w:pPr>
      <w:r w:rsidRPr="00FF430B">
        <w:rPr>
          <w:b/>
          <w:color w:val="000000"/>
          <w:w w:val="90"/>
        </w:rPr>
        <w:t>~~~~~~~~~~~~~~~~~~~~~~~~~~~~~~~~~~~~~~~~~~~~~~~~~~~~~~~~~~~~~~~~~~~~~~~</w:t>
      </w:r>
    </w:p>
    <w:p w:rsidR="00C407CE" w:rsidRPr="00FF430B" w:rsidRDefault="00C407CE"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C407CE" w:rsidRPr="00FF430B" w:rsidRDefault="00C407CE" w:rsidP="00196AB4">
      <w:pPr>
        <w:spacing w:before="72" w:line="292" w:lineRule="auto"/>
        <w:jc w:val="center"/>
        <w:rPr>
          <w:b/>
          <w:color w:val="000000"/>
          <w:w w:val="90"/>
          <w:sz w:val="25"/>
        </w:rPr>
      </w:pPr>
      <w:r w:rsidRPr="00FF430B">
        <w:rPr>
          <w:b/>
          <w:color w:val="000000"/>
          <w:w w:val="90"/>
          <w:sz w:val="28"/>
          <w:szCs w:val="28"/>
        </w:rPr>
        <w:t xml:space="preserve">AVIZ </w:t>
      </w:r>
    </w:p>
    <w:p w:rsidR="00C407CE" w:rsidRPr="00FF430B" w:rsidRDefault="00C407CE"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C407CE" w:rsidRPr="00FF430B" w:rsidRDefault="00C407CE"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C407CE" w:rsidRPr="00FF430B" w:rsidRDefault="00C407CE"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C407CE" w:rsidRPr="00FF430B" w:rsidRDefault="00C407CE"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C407CE" w:rsidRPr="00FF430B" w:rsidRDefault="00C407CE" w:rsidP="00196AB4">
      <w:pPr>
        <w:tabs>
          <w:tab w:val="left" w:leader="underscore" w:pos="6465"/>
          <w:tab w:val="right" w:leader="underscore" w:pos="9777"/>
        </w:tabs>
        <w:spacing w:line="302" w:lineRule="auto"/>
        <w:rPr>
          <w:rFonts w:eastAsia="PMingLiU"/>
          <w:lang w:eastAsia="zh-CN"/>
        </w:rPr>
      </w:pPr>
    </w:p>
    <w:p w:rsidR="00C407CE" w:rsidRPr="00FF430B" w:rsidRDefault="00C407CE" w:rsidP="00196AB4">
      <w:pPr>
        <w:tabs>
          <w:tab w:val="left" w:leader="underscore" w:pos="6465"/>
          <w:tab w:val="right" w:leader="underscore" w:pos="9777"/>
        </w:tabs>
        <w:spacing w:line="302" w:lineRule="auto"/>
        <w:rPr>
          <w:rFonts w:eastAsia="PMingLiU"/>
          <w:lang w:eastAsia="zh-CN"/>
        </w:rPr>
      </w:pPr>
    </w:p>
    <w:p w:rsidR="00C407CE" w:rsidRPr="00FF430B" w:rsidRDefault="00C407CE"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C407CE" w:rsidRPr="00EC30C2" w:rsidTr="00B51586">
        <w:tc>
          <w:tcPr>
            <w:tcW w:w="471" w:type="dxa"/>
          </w:tcPr>
          <w:p w:rsidR="00C407CE" w:rsidRPr="00B51586" w:rsidRDefault="00C407CE" w:rsidP="00B51586">
            <w:pPr>
              <w:tabs>
                <w:tab w:val="left" w:leader="underscore" w:pos="6465"/>
                <w:tab w:val="right" w:leader="underscore" w:pos="9777"/>
              </w:tabs>
              <w:spacing w:line="302" w:lineRule="auto"/>
              <w:rPr>
                <w:rFonts w:eastAsia="PMingLiU"/>
                <w:lang w:eastAsia="zh-CN"/>
              </w:rPr>
            </w:pPr>
            <w:r w:rsidRPr="00B51586">
              <w:rPr>
                <w:rFonts w:eastAsia="PMingLiU"/>
                <w:lang w:eastAsia="zh-CN"/>
              </w:rPr>
              <w:t>Nr</w:t>
            </w:r>
          </w:p>
        </w:tc>
        <w:tc>
          <w:tcPr>
            <w:tcW w:w="3751" w:type="dxa"/>
          </w:tcPr>
          <w:p w:rsidR="00C407CE" w:rsidRPr="00B51586" w:rsidRDefault="00C407CE" w:rsidP="00B51586">
            <w:pPr>
              <w:tabs>
                <w:tab w:val="left" w:leader="underscore" w:pos="6465"/>
                <w:tab w:val="right" w:leader="underscore" w:pos="9777"/>
              </w:tabs>
              <w:spacing w:line="302" w:lineRule="auto"/>
              <w:jc w:val="center"/>
              <w:rPr>
                <w:rFonts w:eastAsia="PMingLiU"/>
                <w:lang w:eastAsia="zh-CN"/>
              </w:rPr>
            </w:pPr>
            <w:r w:rsidRPr="00B51586">
              <w:rPr>
                <w:rFonts w:eastAsia="PMingLiU"/>
                <w:lang w:eastAsia="zh-CN"/>
              </w:rPr>
              <w:t>Informații</w:t>
            </w:r>
          </w:p>
        </w:tc>
        <w:tc>
          <w:tcPr>
            <w:tcW w:w="4001" w:type="dxa"/>
          </w:tcPr>
          <w:p w:rsidR="00C407CE" w:rsidRPr="00B51586" w:rsidRDefault="00C407CE" w:rsidP="00B51586">
            <w:pPr>
              <w:tabs>
                <w:tab w:val="left" w:leader="underscore" w:pos="6465"/>
                <w:tab w:val="right" w:leader="underscore" w:pos="9777"/>
              </w:tabs>
              <w:spacing w:line="302" w:lineRule="auto"/>
              <w:jc w:val="center"/>
              <w:rPr>
                <w:rFonts w:eastAsia="PMingLiU"/>
                <w:lang w:eastAsia="zh-CN"/>
              </w:rPr>
            </w:pPr>
            <w:r w:rsidRPr="00B51586">
              <w:rPr>
                <w:rFonts w:eastAsia="PMingLiU"/>
                <w:lang w:eastAsia="zh-CN"/>
              </w:rPr>
              <w:t>Noțiuni</w:t>
            </w:r>
          </w:p>
        </w:tc>
        <w:tc>
          <w:tcPr>
            <w:tcW w:w="575" w:type="dxa"/>
          </w:tcPr>
          <w:p w:rsidR="00C407CE" w:rsidRPr="00B51586" w:rsidRDefault="00C407CE" w:rsidP="00B51586">
            <w:pPr>
              <w:tabs>
                <w:tab w:val="left" w:leader="underscore" w:pos="6465"/>
                <w:tab w:val="right" w:leader="underscore" w:pos="9777"/>
              </w:tabs>
              <w:spacing w:line="302" w:lineRule="auto"/>
              <w:rPr>
                <w:rFonts w:eastAsia="PMingLiU"/>
                <w:lang w:eastAsia="zh-CN"/>
              </w:rPr>
            </w:pPr>
            <w:r w:rsidRPr="00B51586">
              <w:rPr>
                <w:rFonts w:eastAsia="PMingLiU"/>
                <w:lang w:eastAsia="zh-CN"/>
              </w:rPr>
              <w:t>DA</w:t>
            </w:r>
          </w:p>
        </w:tc>
        <w:tc>
          <w:tcPr>
            <w:tcW w:w="563" w:type="dxa"/>
          </w:tcPr>
          <w:p w:rsidR="00C407CE" w:rsidRPr="00B51586" w:rsidRDefault="00C407CE" w:rsidP="00B51586">
            <w:pPr>
              <w:tabs>
                <w:tab w:val="left" w:leader="underscore" w:pos="6465"/>
                <w:tab w:val="right" w:leader="underscore" w:pos="9777"/>
              </w:tabs>
              <w:spacing w:line="302" w:lineRule="auto"/>
              <w:rPr>
                <w:rFonts w:eastAsia="PMingLiU"/>
                <w:lang w:eastAsia="zh-CN"/>
              </w:rPr>
            </w:pPr>
            <w:r w:rsidRPr="00B51586">
              <w:rPr>
                <w:rFonts w:eastAsia="PMingLiU"/>
                <w:lang w:eastAsia="zh-CN"/>
              </w:rPr>
              <w:t>NU</w:t>
            </w:r>
          </w:p>
        </w:tc>
        <w:tc>
          <w:tcPr>
            <w:tcW w:w="846" w:type="dxa"/>
          </w:tcPr>
          <w:p w:rsidR="00C407CE" w:rsidRPr="00B51586" w:rsidRDefault="00C407CE" w:rsidP="00B51586">
            <w:pPr>
              <w:tabs>
                <w:tab w:val="left" w:leader="underscore" w:pos="6465"/>
                <w:tab w:val="right" w:leader="underscore" w:pos="9777"/>
              </w:tabs>
              <w:spacing w:line="302" w:lineRule="auto"/>
              <w:rPr>
                <w:rFonts w:eastAsia="PMingLiU"/>
                <w:lang w:eastAsia="zh-CN"/>
              </w:rPr>
            </w:pPr>
            <w:r w:rsidRPr="00B51586">
              <w:rPr>
                <w:rFonts w:eastAsia="PMingLiU"/>
                <w:lang w:eastAsia="zh-CN"/>
              </w:rPr>
              <w:t>Nota</w:t>
            </w:r>
          </w:p>
        </w:tc>
      </w:tr>
      <w:tr w:rsidR="00C407CE" w:rsidRPr="00EC30C2" w:rsidTr="00B51586">
        <w:trPr>
          <w:trHeight w:val="540"/>
        </w:trPr>
        <w:tc>
          <w:tcPr>
            <w:tcW w:w="471" w:type="dxa"/>
            <w:vMerge w:val="restart"/>
          </w:tcPr>
          <w:p w:rsidR="00C407CE" w:rsidRPr="00B51586" w:rsidRDefault="00C407CE" w:rsidP="00B51586">
            <w:pPr>
              <w:tabs>
                <w:tab w:val="left" w:leader="underscore" w:pos="6465"/>
                <w:tab w:val="right" w:leader="underscore" w:pos="9777"/>
              </w:tabs>
              <w:spacing w:line="302" w:lineRule="auto"/>
              <w:rPr>
                <w:rFonts w:eastAsia="PMingLiU"/>
                <w:lang w:eastAsia="zh-CN"/>
              </w:rPr>
            </w:pPr>
            <w:r w:rsidRPr="00B51586">
              <w:rPr>
                <w:rFonts w:eastAsia="PMingLiU"/>
                <w:lang w:eastAsia="zh-CN"/>
              </w:rPr>
              <w:t>I</w:t>
            </w:r>
          </w:p>
        </w:tc>
        <w:tc>
          <w:tcPr>
            <w:tcW w:w="3751" w:type="dxa"/>
            <w:vMerge w:val="restart"/>
          </w:tcPr>
          <w:p w:rsidR="00C407CE" w:rsidRPr="00B51586" w:rsidRDefault="00C407CE" w:rsidP="00B51586">
            <w:pPr>
              <w:tabs>
                <w:tab w:val="left" w:leader="underscore" w:pos="6465"/>
                <w:tab w:val="right" w:leader="underscore" w:pos="9777"/>
              </w:tabs>
              <w:jc w:val="both"/>
              <w:rPr>
                <w:rFonts w:eastAsia="PMingLiU"/>
                <w:lang w:eastAsia="zh-CN"/>
              </w:rPr>
            </w:pPr>
            <w:r w:rsidRPr="00B51586">
              <w:rPr>
                <w:rFonts w:eastAsia="PMingLiU"/>
                <w:lang w:eastAsia="zh-CN"/>
              </w:rPr>
              <w:t>Încălcări constatate prin procese - verbale de control, emise în temeiul Legii nr.131/2012 privind controlul de stat asupra activității de întreprinzător</w:t>
            </w:r>
            <w:r w:rsidRPr="00FF430B">
              <w:t>)</w:t>
            </w:r>
            <w:r w:rsidRPr="00B51586">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C407CE" w:rsidRPr="00B51586" w:rsidRDefault="00C407CE" w:rsidP="00B51586">
            <w:pPr>
              <w:tabs>
                <w:tab w:val="left" w:leader="underscore" w:pos="6465"/>
                <w:tab w:val="right" w:leader="underscore" w:pos="9777"/>
              </w:tabs>
              <w:spacing w:line="302" w:lineRule="auto"/>
              <w:rPr>
                <w:rFonts w:eastAsia="PMingLiU"/>
                <w:lang w:eastAsia="zh-CN"/>
              </w:rPr>
            </w:pPr>
            <w:r w:rsidRPr="00B51586">
              <w:rPr>
                <w:rFonts w:eastAsia="PMingLiU"/>
                <w:lang w:eastAsia="zh-CN"/>
              </w:rPr>
              <w:t>încalcări foarte grave</w:t>
            </w:r>
          </w:p>
          <w:p w:rsidR="00C407CE" w:rsidRPr="00B51586" w:rsidRDefault="00C407CE" w:rsidP="00B51586">
            <w:pPr>
              <w:tabs>
                <w:tab w:val="left" w:leader="underscore" w:pos="6465"/>
                <w:tab w:val="right" w:leader="underscore" w:pos="9777"/>
              </w:tabs>
              <w:spacing w:line="302" w:lineRule="auto"/>
              <w:jc w:val="both"/>
              <w:rPr>
                <w:rFonts w:eastAsia="PMingLiU"/>
                <w:sz w:val="22"/>
                <w:szCs w:val="22"/>
                <w:lang w:eastAsia="zh-CN"/>
              </w:rPr>
            </w:pPr>
            <w:r w:rsidRPr="00FF430B">
              <w:t>(art. 5</w:t>
            </w:r>
            <w:r w:rsidRPr="00B51586">
              <w:rPr>
                <w:vertAlign w:val="superscript"/>
              </w:rPr>
              <w:t>1</w:t>
            </w:r>
            <w:r w:rsidRPr="00FF430B">
              <w:t xml:space="preserve"> Legea nr.131/2012privind controlul de stat asupra activității de întreprinzător)</w:t>
            </w:r>
          </w:p>
        </w:tc>
        <w:tc>
          <w:tcPr>
            <w:tcW w:w="575" w:type="dxa"/>
          </w:tcPr>
          <w:p w:rsidR="00C407CE" w:rsidRPr="00B51586" w:rsidRDefault="00C407CE" w:rsidP="00B51586">
            <w:pPr>
              <w:tabs>
                <w:tab w:val="left" w:leader="underscore" w:pos="6465"/>
                <w:tab w:val="right" w:leader="underscore" w:pos="9777"/>
              </w:tabs>
              <w:spacing w:line="302" w:lineRule="auto"/>
              <w:rPr>
                <w:rFonts w:eastAsia="PMingLiU"/>
                <w:lang w:eastAsia="zh-CN"/>
              </w:rPr>
            </w:pPr>
          </w:p>
        </w:tc>
        <w:tc>
          <w:tcPr>
            <w:tcW w:w="563" w:type="dxa"/>
          </w:tcPr>
          <w:p w:rsidR="00C407CE" w:rsidRPr="00B51586" w:rsidRDefault="00C407CE" w:rsidP="00B51586">
            <w:pPr>
              <w:tabs>
                <w:tab w:val="left" w:leader="underscore" w:pos="6465"/>
                <w:tab w:val="right" w:leader="underscore" w:pos="9777"/>
              </w:tabs>
              <w:spacing w:line="302" w:lineRule="auto"/>
              <w:rPr>
                <w:rFonts w:eastAsia="PMingLiU"/>
                <w:lang w:eastAsia="zh-CN"/>
              </w:rPr>
            </w:pPr>
          </w:p>
        </w:tc>
        <w:tc>
          <w:tcPr>
            <w:tcW w:w="846" w:type="dxa"/>
          </w:tcPr>
          <w:p w:rsidR="00C407CE" w:rsidRPr="00B51586" w:rsidRDefault="00C407CE" w:rsidP="00B51586">
            <w:pPr>
              <w:tabs>
                <w:tab w:val="left" w:leader="underscore" w:pos="6465"/>
                <w:tab w:val="right" w:leader="underscore" w:pos="9777"/>
              </w:tabs>
              <w:spacing w:line="302" w:lineRule="auto"/>
              <w:rPr>
                <w:rFonts w:eastAsia="PMingLiU"/>
                <w:lang w:eastAsia="zh-CN"/>
              </w:rPr>
            </w:pPr>
          </w:p>
        </w:tc>
      </w:tr>
      <w:tr w:rsidR="00C407CE" w:rsidRPr="00EC30C2" w:rsidTr="00B51586">
        <w:trPr>
          <w:trHeight w:val="1380"/>
        </w:trPr>
        <w:tc>
          <w:tcPr>
            <w:tcW w:w="471" w:type="dxa"/>
            <w:vMerge/>
          </w:tcPr>
          <w:p w:rsidR="00C407CE" w:rsidRPr="00B51586" w:rsidRDefault="00C407CE" w:rsidP="00B51586">
            <w:pPr>
              <w:tabs>
                <w:tab w:val="left" w:leader="underscore" w:pos="6465"/>
                <w:tab w:val="right" w:leader="underscore" w:pos="9777"/>
              </w:tabs>
              <w:spacing w:line="302" w:lineRule="auto"/>
              <w:rPr>
                <w:rFonts w:eastAsia="PMingLiU"/>
                <w:lang w:eastAsia="zh-CN"/>
              </w:rPr>
            </w:pPr>
          </w:p>
        </w:tc>
        <w:tc>
          <w:tcPr>
            <w:tcW w:w="3751" w:type="dxa"/>
            <w:vMerge/>
          </w:tcPr>
          <w:p w:rsidR="00C407CE" w:rsidRPr="00B51586" w:rsidRDefault="00C407CE" w:rsidP="00B51586">
            <w:pPr>
              <w:tabs>
                <w:tab w:val="left" w:leader="underscore" w:pos="6465"/>
                <w:tab w:val="right" w:leader="underscore" w:pos="9777"/>
              </w:tabs>
              <w:jc w:val="both"/>
              <w:rPr>
                <w:rFonts w:eastAsia="PMingLiU"/>
                <w:lang w:eastAsia="zh-CN"/>
              </w:rPr>
            </w:pPr>
          </w:p>
        </w:tc>
        <w:tc>
          <w:tcPr>
            <w:tcW w:w="4001" w:type="dxa"/>
          </w:tcPr>
          <w:p w:rsidR="00C407CE" w:rsidRPr="00B51586" w:rsidRDefault="00C407CE" w:rsidP="00B51586">
            <w:pPr>
              <w:tabs>
                <w:tab w:val="left" w:leader="underscore" w:pos="6465"/>
                <w:tab w:val="right" w:leader="underscore" w:pos="9777"/>
              </w:tabs>
              <w:jc w:val="both"/>
              <w:rPr>
                <w:rFonts w:eastAsia="PMingLiU"/>
                <w:lang w:eastAsia="zh-CN"/>
              </w:rPr>
            </w:pPr>
            <w:r w:rsidRPr="00B51586">
              <w:rPr>
                <w:rFonts w:eastAsia="PMingLiU"/>
                <w:lang w:eastAsia="zh-CN"/>
              </w:rPr>
              <w:t>Sancțiuni economice</w:t>
            </w:r>
          </w:p>
          <w:p w:rsidR="00C407CE" w:rsidRPr="00B51586" w:rsidRDefault="00C407CE" w:rsidP="00B51586">
            <w:pPr>
              <w:tabs>
                <w:tab w:val="left" w:leader="underscore" w:pos="6465"/>
                <w:tab w:val="right" w:leader="underscore" w:pos="9777"/>
              </w:tabs>
              <w:jc w:val="both"/>
              <w:rPr>
                <w:rFonts w:eastAsia="PMingLiU"/>
                <w:lang w:eastAsia="zh-CN"/>
              </w:rPr>
            </w:pPr>
            <w:r w:rsidRPr="00B51586">
              <w:rPr>
                <w:rFonts w:eastAsia="PMingLiU"/>
                <w:lang w:eastAsia="zh-CN"/>
              </w:rPr>
              <w:t>(cu exagerări ale costului mai mare de 15% din valoarea lucrărilor executate, inclusiv)</w:t>
            </w:r>
          </w:p>
        </w:tc>
        <w:tc>
          <w:tcPr>
            <w:tcW w:w="575"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r>
      <w:tr w:rsidR="00C407CE" w:rsidRPr="00EC30C2" w:rsidTr="00B51586">
        <w:trPr>
          <w:trHeight w:val="420"/>
        </w:trPr>
        <w:tc>
          <w:tcPr>
            <w:tcW w:w="471" w:type="dxa"/>
            <w:vMerge w:val="restart"/>
          </w:tcPr>
          <w:p w:rsidR="00C407CE" w:rsidRPr="00B51586" w:rsidRDefault="00C407CE" w:rsidP="00B51586">
            <w:pPr>
              <w:tabs>
                <w:tab w:val="left" w:leader="underscore" w:pos="6465"/>
                <w:tab w:val="right" w:leader="underscore" w:pos="9777"/>
              </w:tabs>
              <w:spacing w:line="302" w:lineRule="auto"/>
              <w:rPr>
                <w:rFonts w:eastAsia="PMingLiU"/>
                <w:lang w:eastAsia="zh-CN"/>
              </w:rPr>
            </w:pPr>
            <w:r w:rsidRPr="00B51586">
              <w:rPr>
                <w:rFonts w:eastAsia="PMingLiU"/>
                <w:lang w:eastAsia="zh-CN"/>
              </w:rPr>
              <w:t>II</w:t>
            </w:r>
          </w:p>
        </w:tc>
        <w:tc>
          <w:tcPr>
            <w:tcW w:w="3751" w:type="dxa"/>
            <w:vMerge w:val="restart"/>
          </w:tcPr>
          <w:p w:rsidR="00C407CE" w:rsidRPr="00B51586" w:rsidRDefault="00C407CE" w:rsidP="00B51586">
            <w:pPr>
              <w:tabs>
                <w:tab w:val="left" w:leader="underscore" w:pos="6465"/>
                <w:tab w:val="right" w:leader="underscore" w:pos="9777"/>
              </w:tabs>
              <w:jc w:val="both"/>
              <w:rPr>
                <w:rFonts w:eastAsia="PMingLiU"/>
                <w:lang w:eastAsia="zh-CN"/>
              </w:rPr>
            </w:pPr>
            <w:r w:rsidRPr="00B51586">
              <w:rPr>
                <w:rFonts w:eastAsia="PMingLiU"/>
                <w:lang w:eastAsia="zh-CN"/>
              </w:rPr>
              <w:t>Au fost înregistrate cazuri de accidente:</w:t>
            </w:r>
          </w:p>
        </w:tc>
        <w:tc>
          <w:tcPr>
            <w:tcW w:w="4001" w:type="dxa"/>
          </w:tcPr>
          <w:p w:rsidR="00C407CE" w:rsidRPr="00B51586" w:rsidRDefault="00C407CE" w:rsidP="00B51586">
            <w:pPr>
              <w:tabs>
                <w:tab w:val="left" w:leader="underscore" w:pos="6465"/>
                <w:tab w:val="right" w:leader="underscore" w:pos="9777"/>
              </w:tabs>
              <w:jc w:val="both"/>
              <w:rPr>
                <w:rFonts w:eastAsia="PMingLiU"/>
                <w:lang w:eastAsia="zh-CN"/>
              </w:rPr>
            </w:pPr>
            <w:r w:rsidRPr="00B51586">
              <w:rPr>
                <w:rFonts w:eastAsia="PMingLiU"/>
                <w:lang w:eastAsia="zh-CN"/>
              </w:rPr>
              <w:t>Accidente tehnice grave</w:t>
            </w:r>
          </w:p>
        </w:tc>
        <w:tc>
          <w:tcPr>
            <w:tcW w:w="575"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r>
      <w:tr w:rsidR="00C407CE" w:rsidRPr="00EC30C2" w:rsidTr="00B51586">
        <w:trPr>
          <w:trHeight w:val="535"/>
        </w:trPr>
        <w:tc>
          <w:tcPr>
            <w:tcW w:w="471" w:type="dxa"/>
            <w:vMerge/>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C407CE" w:rsidRPr="00B51586" w:rsidRDefault="00C407CE" w:rsidP="00B5158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C407CE" w:rsidRPr="00B51586" w:rsidRDefault="00C407CE" w:rsidP="00B51586">
            <w:pPr>
              <w:tabs>
                <w:tab w:val="left" w:leader="underscore" w:pos="6465"/>
                <w:tab w:val="right" w:leader="underscore" w:pos="9777"/>
              </w:tabs>
              <w:jc w:val="both"/>
              <w:rPr>
                <w:rFonts w:eastAsia="PMingLiU"/>
                <w:lang w:eastAsia="zh-CN"/>
              </w:rPr>
            </w:pPr>
          </w:p>
        </w:tc>
        <w:tc>
          <w:tcPr>
            <w:tcW w:w="575"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r>
      <w:tr w:rsidR="00C407CE" w:rsidRPr="00EC30C2" w:rsidTr="00B51586">
        <w:trPr>
          <w:trHeight w:val="1770"/>
        </w:trPr>
        <w:tc>
          <w:tcPr>
            <w:tcW w:w="471" w:type="dxa"/>
            <w:vMerge w:val="restart"/>
          </w:tcPr>
          <w:p w:rsidR="00C407CE" w:rsidRPr="00B51586" w:rsidRDefault="00C407CE" w:rsidP="00B51586">
            <w:pPr>
              <w:tabs>
                <w:tab w:val="left" w:leader="underscore" w:pos="6465"/>
                <w:tab w:val="right" w:leader="underscore" w:pos="9777"/>
              </w:tabs>
              <w:spacing w:line="302" w:lineRule="auto"/>
              <w:rPr>
                <w:rFonts w:eastAsia="PMingLiU"/>
                <w:lang w:eastAsia="zh-CN"/>
              </w:rPr>
            </w:pPr>
            <w:r w:rsidRPr="00B51586">
              <w:rPr>
                <w:rFonts w:eastAsia="PMingLiU"/>
                <w:lang w:eastAsia="zh-CN"/>
              </w:rPr>
              <w:t>III</w:t>
            </w:r>
          </w:p>
        </w:tc>
        <w:tc>
          <w:tcPr>
            <w:tcW w:w="3751" w:type="dxa"/>
            <w:vMerge w:val="restart"/>
          </w:tcPr>
          <w:p w:rsidR="00C407CE" w:rsidRPr="00B51586" w:rsidRDefault="00C407CE" w:rsidP="00B51586">
            <w:pPr>
              <w:tabs>
                <w:tab w:val="left" w:leader="underscore" w:pos="6465"/>
                <w:tab w:val="right" w:leader="underscore" w:pos="9777"/>
              </w:tabs>
              <w:jc w:val="both"/>
              <w:rPr>
                <w:rFonts w:eastAsia="PMingLiU"/>
                <w:lang w:eastAsia="zh-CN"/>
              </w:rPr>
            </w:pPr>
            <w:r w:rsidRPr="00B51586">
              <w:rPr>
                <w:rFonts w:eastAsia="PMingLiU"/>
                <w:lang w:eastAsia="zh-CN"/>
              </w:rPr>
              <w:t>Întreprinderea dispune de necesarul de personal propriu calificat (specialiști și muncitori specializați</w:t>
            </w:r>
            <w:r w:rsidRPr="00FF430B">
              <w:t>cu certificate de atestare tehnico-profesională</w:t>
            </w:r>
            <w:r w:rsidRPr="00B51586">
              <w:rPr>
                <w:rFonts w:eastAsia="PMingLiU"/>
                <w:lang w:eastAsia="zh-CN"/>
              </w:rPr>
              <w:t>),tehnică specializată (mecanisme, utilaje), încăperi separate corespunzătoare genului de activitate (sector de producere, depozit, oficiu) pentru executarea următoarelor tipuri de lucrări:</w:t>
            </w:r>
          </w:p>
          <w:p w:rsidR="00C407CE" w:rsidRPr="00B51586" w:rsidRDefault="00C407CE" w:rsidP="00B51586">
            <w:pPr>
              <w:keepNext/>
              <w:keepLines/>
              <w:tabs>
                <w:tab w:val="left" w:leader="underscore" w:pos="6465"/>
                <w:tab w:val="right" w:leader="underscore" w:pos="9777"/>
              </w:tabs>
              <w:spacing w:before="200"/>
              <w:jc w:val="both"/>
              <w:outlineLvl w:val="2"/>
              <w:rPr>
                <w:rFonts w:eastAsia="PMingLiU"/>
                <w:lang w:eastAsia="zh-CN"/>
              </w:rPr>
            </w:pPr>
          </w:p>
          <w:p w:rsidR="00C407CE" w:rsidRPr="00B51586" w:rsidRDefault="00C407CE" w:rsidP="00B51586">
            <w:pPr>
              <w:keepNext/>
              <w:keepLines/>
              <w:tabs>
                <w:tab w:val="left" w:leader="underscore" w:pos="6465"/>
                <w:tab w:val="right" w:leader="underscore" w:pos="9777"/>
              </w:tabs>
              <w:spacing w:before="200"/>
              <w:jc w:val="both"/>
              <w:outlineLvl w:val="2"/>
              <w:rPr>
                <w:rFonts w:eastAsia="PMingLiU"/>
                <w:lang w:eastAsia="zh-CN"/>
              </w:rPr>
            </w:pPr>
          </w:p>
          <w:p w:rsidR="00C407CE" w:rsidRPr="00B51586" w:rsidRDefault="00C407CE" w:rsidP="00B51586">
            <w:pPr>
              <w:keepNext/>
              <w:keepLines/>
              <w:tabs>
                <w:tab w:val="left" w:leader="underscore" w:pos="6465"/>
                <w:tab w:val="right" w:leader="underscore" w:pos="9777"/>
              </w:tabs>
              <w:spacing w:before="200"/>
              <w:jc w:val="both"/>
              <w:outlineLvl w:val="2"/>
              <w:rPr>
                <w:rFonts w:eastAsia="PMingLiU"/>
                <w:lang w:eastAsia="zh-CN"/>
              </w:rPr>
            </w:pPr>
          </w:p>
          <w:p w:rsidR="00C407CE" w:rsidRPr="00B51586" w:rsidRDefault="00C407CE" w:rsidP="00B51586">
            <w:pPr>
              <w:keepNext/>
              <w:keepLines/>
              <w:tabs>
                <w:tab w:val="left" w:leader="underscore" w:pos="6465"/>
                <w:tab w:val="right" w:leader="underscore" w:pos="9777"/>
              </w:tabs>
              <w:spacing w:before="200"/>
              <w:jc w:val="both"/>
              <w:outlineLvl w:val="2"/>
              <w:rPr>
                <w:rFonts w:eastAsia="PMingLiU"/>
                <w:lang w:eastAsia="zh-CN"/>
              </w:rPr>
            </w:pPr>
          </w:p>
          <w:p w:rsidR="00C407CE" w:rsidRPr="00B51586" w:rsidRDefault="00C407CE" w:rsidP="00B51586">
            <w:pPr>
              <w:keepNext/>
              <w:keepLines/>
              <w:tabs>
                <w:tab w:val="left" w:leader="underscore" w:pos="6465"/>
                <w:tab w:val="right" w:leader="underscore" w:pos="9777"/>
              </w:tabs>
              <w:spacing w:before="200"/>
              <w:jc w:val="both"/>
              <w:outlineLvl w:val="2"/>
              <w:rPr>
                <w:rFonts w:eastAsia="PMingLiU"/>
                <w:lang w:eastAsia="zh-CN"/>
              </w:rPr>
            </w:pPr>
          </w:p>
          <w:p w:rsidR="00C407CE" w:rsidRPr="00B51586" w:rsidRDefault="00C407CE" w:rsidP="00B51586">
            <w:pPr>
              <w:keepNext/>
              <w:keepLines/>
              <w:tabs>
                <w:tab w:val="left" w:leader="underscore" w:pos="6465"/>
                <w:tab w:val="right" w:leader="underscore" w:pos="9777"/>
              </w:tabs>
              <w:spacing w:before="200"/>
              <w:jc w:val="both"/>
              <w:outlineLvl w:val="2"/>
              <w:rPr>
                <w:rFonts w:eastAsia="PMingLiU"/>
                <w:lang w:eastAsia="zh-CN"/>
              </w:rPr>
            </w:pPr>
          </w:p>
          <w:p w:rsidR="00C407CE" w:rsidRPr="00B51586" w:rsidRDefault="00C407CE" w:rsidP="00B5158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C407CE" w:rsidRPr="00B51586" w:rsidRDefault="00C407CE" w:rsidP="00B51586">
            <w:pPr>
              <w:tabs>
                <w:tab w:val="left" w:leader="underscore" w:pos="6465"/>
                <w:tab w:val="right" w:leader="underscore" w:pos="9777"/>
              </w:tabs>
              <w:jc w:val="both"/>
              <w:rPr>
                <w:rFonts w:eastAsia="PMingLiU"/>
                <w:lang w:eastAsia="zh-CN"/>
              </w:rPr>
            </w:pPr>
            <w:r w:rsidRPr="00B51586">
              <w:rPr>
                <w:rFonts w:eastAsia="PMingLiU"/>
                <w:lang w:eastAsia="zh-CN"/>
              </w:rPr>
              <w:t>Construcții civile, industriale și agrozootehnice</w:t>
            </w:r>
          </w:p>
          <w:p w:rsidR="00C407CE" w:rsidRPr="00FF430B" w:rsidRDefault="00C407CE" w:rsidP="00B51586">
            <w:pPr>
              <w:tabs>
                <w:tab w:val="left" w:pos="567"/>
              </w:tabs>
            </w:pPr>
            <w:r w:rsidRPr="00FF430B">
              <w:t>A.Terasamente, lucrări la structura clădirilor;</w:t>
            </w:r>
          </w:p>
          <w:p w:rsidR="00C407CE" w:rsidRPr="00FF430B" w:rsidRDefault="00C407CE" w:rsidP="00B51586">
            <w:pPr>
              <w:tabs>
                <w:tab w:val="decimal" w:pos="216"/>
                <w:tab w:val="left" w:leader="underscore" w:pos="6465"/>
                <w:tab w:val="right" w:leader="underscore" w:pos="9777"/>
              </w:tabs>
              <w:ind w:left="360" w:hanging="360"/>
            </w:pPr>
            <w:r w:rsidRPr="00FF430B">
              <w:t xml:space="preserve">B. structuri metalice; </w:t>
            </w:r>
          </w:p>
          <w:p w:rsidR="00C407CE" w:rsidRPr="00B51586" w:rsidRDefault="00C407CE" w:rsidP="00B51586">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r>
      <w:tr w:rsidR="00C407CE" w:rsidRPr="00EC30C2" w:rsidTr="00B51586">
        <w:trPr>
          <w:trHeight w:val="1260"/>
        </w:trPr>
        <w:tc>
          <w:tcPr>
            <w:tcW w:w="471" w:type="dxa"/>
            <w:vMerge/>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C407CE" w:rsidRPr="00B51586" w:rsidRDefault="00C407CE" w:rsidP="00B5158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C407CE" w:rsidRPr="00B51586" w:rsidRDefault="00C407CE" w:rsidP="00B51586">
            <w:pPr>
              <w:tabs>
                <w:tab w:val="left" w:leader="underscore" w:pos="6465"/>
                <w:tab w:val="right" w:leader="underscore" w:pos="9777"/>
              </w:tabs>
              <w:jc w:val="both"/>
              <w:rPr>
                <w:rFonts w:eastAsia="PMingLiU"/>
                <w:lang w:eastAsia="zh-CN"/>
              </w:rPr>
            </w:pPr>
            <w:r w:rsidRPr="00B51586">
              <w:rPr>
                <w:rFonts w:eastAsia="PMingLiU"/>
                <w:lang w:eastAsia="zh-CN"/>
              </w:rPr>
              <w:t xml:space="preserve"> Construcții rutiere:</w:t>
            </w:r>
          </w:p>
          <w:p w:rsidR="00C407CE" w:rsidRPr="00FF430B" w:rsidRDefault="00C407CE" w:rsidP="00B51586">
            <w:pPr>
              <w:tabs>
                <w:tab w:val="left" w:leader="underscore" w:pos="6465"/>
                <w:tab w:val="right" w:leader="underscore" w:pos="9777"/>
              </w:tabs>
              <w:jc w:val="both"/>
            </w:pPr>
            <w:r w:rsidRPr="00FF430B">
              <w:t xml:space="preserve">A.drumuri și piste de aviație; </w:t>
            </w:r>
          </w:p>
          <w:p w:rsidR="00C407CE" w:rsidRPr="00FF430B" w:rsidRDefault="00C407CE" w:rsidP="00B51586">
            <w:pPr>
              <w:tabs>
                <w:tab w:val="left" w:leader="underscore" w:pos="6465"/>
                <w:tab w:val="right" w:leader="underscore" w:pos="9777"/>
              </w:tabs>
              <w:jc w:val="both"/>
            </w:pPr>
            <w:r w:rsidRPr="00FF430B">
              <w:t xml:space="preserve">B.poduri; </w:t>
            </w:r>
          </w:p>
          <w:p w:rsidR="00C407CE" w:rsidRPr="00B51586" w:rsidRDefault="00C407CE" w:rsidP="00B51586">
            <w:pPr>
              <w:tabs>
                <w:tab w:val="left" w:leader="underscore" w:pos="6465"/>
                <w:tab w:val="right" w:leader="underscore" w:pos="9777"/>
              </w:tabs>
              <w:jc w:val="both"/>
              <w:rPr>
                <w:rFonts w:eastAsia="PMingLiU"/>
                <w:lang w:eastAsia="zh-CN"/>
              </w:rPr>
            </w:pPr>
            <w:r w:rsidRPr="00FF430B">
              <w:t>C.căi ferate.</w:t>
            </w:r>
          </w:p>
        </w:tc>
        <w:tc>
          <w:tcPr>
            <w:tcW w:w="575"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r>
      <w:tr w:rsidR="00C407CE" w:rsidRPr="00EC30C2" w:rsidTr="00B51586">
        <w:trPr>
          <w:trHeight w:val="1260"/>
        </w:trPr>
        <w:tc>
          <w:tcPr>
            <w:tcW w:w="471" w:type="dxa"/>
            <w:vMerge/>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C407CE" w:rsidRPr="00B51586" w:rsidRDefault="00C407CE" w:rsidP="00B5158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C407CE" w:rsidRPr="00FF430B" w:rsidRDefault="00C407CE" w:rsidP="00B51586">
            <w:pPr>
              <w:tabs>
                <w:tab w:val="left" w:pos="567"/>
              </w:tabs>
              <w:spacing w:line="276" w:lineRule="auto"/>
            </w:pPr>
            <w:r w:rsidRPr="00FF430B">
              <w:t>Construcții speciale:</w:t>
            </w:r>
          </w:p>
          <w:p w:rsidR="00C407CE" w:rsidRPr="00FF430B" w:rsidRDefault="00C407CE" w:rsidP="00B51586">
            <w:pPr>
              <w:tabs>
                <w:tab w:val="left" w:pos="567"/>
              </w:tabs>
              <w:spacing w:line="276" w:lineRule="auto"/>
            </w:pPr>
            <w:r w:rsidRPr="00FF430B">
              <w:t>A. hidrotehnice și pentru îmbunătățiri funciare;</w:t>
            </w:r>
          </w:p>
          <w:p w:rsidR="00C407CE" w:rsidRPr="00FF430B" w:rsidRDefault="00C407CE" w:rsidP="00B51586">
            <w:pPr>
              <w:tabs>
                <w:tab w:val="left" w:pos="567"/>
              </w:tabs>
              <w:spacing w:line="276" w:lineRule="auto"/>
            </w:pPr>
            <w:r w:rsidRPr="00FF430B">
              <w:t xml:space="preserve">B. fântâni arteziene; </w:t>
            </w:r>
          </w:p>
          <w:p w:rsidR="00C407CE" w:rsidRPr="00FF430B" w:rsidRDefault="00C407CE" w:rsidP="00B51586">
            <w:pPr>
              <w:tabs>
                <w:tab w:val="left" w:pos="567"/>
              </w:tabs>
              <w:spacing w:line="276" w:lineRule="auto"/>
            </w:pPr>
            <w:r w:rsidRPr="00FF430B">
              <w:t>C. porturi și debarcadere;</w:t>
            </w:r>
          </w:p>
          <w:p w:rsidR="00C407CE" w:rsidRPr="00B51586" w:rsidRDefault="00C407CE" w:rsidP="00B51586">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r>
      <w:tr w:rsidR="00C407CE" w:rsidRPr="00EC30C2" w:rsidTr="00B51586">
        <w:trPr>
          <w:trHeight w:val="2055"/>
        </w:trPr>
        <w:tc>
          <w:tcPr>
            <w:tcW w:w="471" w:type="dxa"/>
            <w:vMerge/>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C407CE" w:rsidRPr="00B51586" w:rsidRDefault="00C407CE" w:rsidP="00B5158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C407CE" w:rsidRPr="00B51586" w:rsidRDefault="00C407CE" w:rsidP="00B51586">
            <w:pPr>
              <w:tabs>
                <w:tab w:val="left" w:leader="underscore" w:pos="6465"/>
                <w:tab w:val="right" w:leader="underscore" w:pos="9777"/>
              </w:tabs>
              <w:jc w:val="both"/>
              <w:rPr>
                <w:rFonts w:eastAsia="PMingLiU"/>
                <w:lang w:eastAsia="zh-CN"/>
              </w:rPr>
            </w:pPr>
            <w:r w:rsidRPr="00B51586">
              <w:rPr>
                <w:rFonts w:eastAsia="PMingLiU"/>
                <w:lang w:eastAsia="zh-CN"/>
              </w:rPr>
              <w:t>Instalații și rețele tehnico-edilitare:</w:t>
            </w:r>
          </w:p>
          <w:p w:rsidR="00C407CE" w:rsidRPr="00FF430B" w:rsidRDefault="00C407CE" w:rsidP="00B51586">
            <w:pPr>
              <w:tabs>
                <w:tab w:val="left" w:pos="567"/>
              </w:tabs>
              <w:spacing w:line="276" w:lineRule="auto"/>
            </w:pPr>
            <w:r w:rsidRPr="00FF430B">
              <w:t>A.de alimentare cu apă și canalizare;</w:t>
            </w:r>
          </w:p>
          <w:p w:rsidR="00C407CE" w:rsidRPr="00FF430B" w:rsidRDefault="00C407CE" w:rsidP="00B51586">
            <w:pPr>
              <w:tabs>
                <w:tab w:val="left" w:pos="567"/>
              </w:tabs>
              <w:spacing w:line="276" w:lineRule="auto"/>
            </w:pPr>
            <w:r w:rsidRPr="00FF430B">
              <w:t xml:space="preserve">B.de încălzire; </w:t>
            </w:r>
          </w:p>
          <w:p w:rsidR="00C407CE" w:rsidRPr="00FF430B" w:rsidRDefault="00C407CE" w:rsidP="00B51586">
            <w:pPr>
              <w:tabs>
                <w:tab w:val="left" w:pos="567"/>
              </w:tabs>
              <w:spacing w:line="276" w:lineRule="auto"/>
            </w:pPr>
            <w:r w:rsidRPr="00FF430B">
              <w:t>C. ventilație,</w:t>
            </w:r>
            <w:r>
              <w:t xml:space="preserve"> </w:t>
            </w:r>
            <w:r w:rsidRPr="00FF430B">
              <w:t>climatizare; D. electrice;</w:t>
            </w:r>
          </w:p>
          <w:p w:rsidR="00C407CE" w:rsidRPr="00FF430B" w:rsidRDefault="00C407CE" w:rsidP="00B51586">
            <w:pPr>
              <w:tabs>
                <w:tab w:val="left" w:pos="567"/>
              </w:tabs>
              <w:spacing w:line="276" w:lineRule="auto"/>
            </w:pPr>
            <w:r w:rsidRPr="00FF430B">
              <w:t>E.de automatizare; F.telecomunicație;</w:t>
            </w:r>
            <w:r>
              <w:t xml:space="preserve"> </w:t>
            </w:r>
            <w:r w:rsidRPr="00FF430B">
              <w:t>G.semnalizare;</w:t>
            </w:r>
          </w:p>
          <w:p w:rsidR="00C407CE" w:rsidRPr="00FF430B" w:rsidRDefault="00C407CE" w:rsidP="00B51586">
            <w:pPr>
              <w:tabs>
                <w:tab w:val="left" w:leader="underscore" w:pos="6465"/>
                <w:tab w:val="right" w:leader="underscore" w:pos="9777"/>
              </w:tabs>
              <w:jc w:val="both"/>
            </w:pPr>
            <w:r w:rsidRPr="00FF430B">
              <w:t>H.frigorifice,compresoare;</w:t>
            </w:r>
          </w:p>
          <w:p w:rsidR="00C407CE" w:rsidRPr="00B51586" w:rsidRDefault="00C407CE" w:rsidP="00B51586">
            <w:pPr>
              <w:tabs>
                <w:tab w:val="left" w:leader="underscore" w:pos="6465"/>
                <w:tab w:val="right" w:leader="underscore" w:pos="9777"/>
              </w:tabs>
              <w:jc w:val="both"/>
              <w:rPr>
                <w:rFonts w:eastAsia="PMingLiU"/>
                <w:i/>
                <w:lang w:eastAsia="zh-CN"/>
              </w:rPr>
            </w:pPr>
            <w:r w:rsidRPr="00FF430B">
              <w:t>I. tehnologice.</w:t>
            </w:r>
          </w:p>
        </w:tc>
        <w:tc>
          <w:tcPr>
            <w:tcW w:w="575"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r>
      <w:tr w:rsidR="00C407CE" w:rsidRPr="00EC30C2" w:rsidTr="00B51586">
        <w:trPr>
          <w:trHeight w:val="945"/>
        </w:trPr>
        <w:tc>
          <w:tcPr>
            <w:tcW w:w="471" w:type="dxa"/>
            <w:vMerge/>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C407CE" w:rsidRPr="00B51586" w:rsidRDefault="00C407CE" w:rsidP="00B5158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C407CE" w:rsidRPr="00B51586" w:rsidRDefault="00C407CE" w:rsidP="00B51586">
            <w:pPr>
              <w:tabs>
                <w:tab w:val="left" w:leader="underscore" w:pos="6465"/>
                <w:tab w:val="right" w:leader="underscore" w:pos="9777"/>
              </w:tabs>
              <w:jc w:val="both"/>
              <w:rPr>
                <w:rFonts w:eastAsia="PMingLiU"/>
                <w:lang w:eastAsia="zh-CN"/>
              </w:rPr>
            </w:pPr>
            <w:r w:rsidRPr="00B51586">
              <w:rPr>
                <w:rFonts w:eastAsia="PMingLiU"/>
                <w:lang w:eastAsia="zh-CN"/>
              </w:rPr>
              <w:t>Instalații industriale periculoase:</w:t>
            </w:r>
          </w:p>
          <w:p w:rsidR="00C407CE" w:rsidRPr="00FF430B" w:rsidRDefault="00C407CE" w:rsidP="00B51586">
            <w:pPr>
              <w:tabs>
                <w:tab w:val="left" w:pos="567"/>
              </w:tabs>
              <w:spacing w:line="276" w:lineRule="auto"/>
            </w:pPr>
            <w:r w:rsidRPr="00FF430B">
              <w:t>A. sub presiune, mecanisme de ridicat, cazane;</w:t>
            </w:r>
          </w:p>
          <w:p w:rsidR="00C407CE" w:rsidRPr="00FF430B" w:rsidRDefault="00C407CE" w:rsidP="00B51586">
            <w:pPr>
              <w:tabs>
                <w:tab w:val="left" w:pos="567"/>
              </w:tabs>
              <w:spacing w:line="276" w:lineRule="auto"/>
            </w:pPr>
            <w:r w:rsidRPr="00FF430B">
              <w:t>B. chimico-tehnologice; C. gazoducte magistrale;</w:t>
            </w:r>
          </w:p>
          <w:p w:rsidR="00C407CE" w:rsidRPr="00B51586" w:rsidRDefault="00C407CE" w:rsidP="00B51586">
            <w:pPr>
              <w:pStyle w:val="ListParagraph"/>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C407CE" w:rsidRPr="00B51586" w:rsidRDefault="00C407CE" w:rsidP="00B51586">
            <w:pPr>
              <w:keepNext/>
              <w:keepLines/>
              <w:tabs>
                <w:tab w:val="left" w:leader="underscore" w:pos="6465"/>
                <w:tab w:val="right" w:leader="underscore" w:pos="9777"/>
              </w:tabs>
              <w:spacing w:before="200" w:line="302" w:lineRule="auto"/>
              <w:outlineLvl w:val="2"/>
              <w:rPr>
                <w:rFonts w:eastAsia="PMingLiU"/>
                <w:lang w:eastAsia="zh-CN"/>
              </w:rPr>
            </w:pPr>
          </w:p>
        </w:tc>
      </w:tr>
    </w:tbl>
    <w:p w:rsidR="00C407CE" w:rsidRPr="00FF430B" w:rsidRDefault="00C407CE" w:rsidP="00196AB4">
      <w:pPr>
        <w:tabs>
          <w:tab w:val="left" w:leader="underscore" w:pos="6465"/>
          <w:tab w:val="right" w:leader="underscore" w:pos="9777"/>
        </w:tabs>
        <w:spacing w:line="302" w:lineRule="auto"/>
        <w:rPr>
          <w:rFonts w:eastAsia="PMingLiU"/>
          <w:lang w:eastAsia="zh-CN"/>
        </w:rPr>
      </w:pPr>
    </w:p>
    <w:p w:rsidR="00C407CE" w:rsidRPr="00FF430B" w:rsidRDefault="00C407CE"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C407CE" w:rsidRPr="00FF430B" w:rsidRDefault="00C407CE"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C407CE" w:rsidRPr="00FF430B" w:rsidRDefault="00C407CE" w:rsidP="006C4C0E">
      <w:pPr>
        <w:tabs>
          <w:tab w:val="left" w:leader="underscore" w:pos="6465"/>
          <w:tab w:val="right" w:leader="underscore" w:pos="9777"/>
        </w:tabs>
        <w:spacing w:line="302" w:lineRule="auto"/>
        <w:rPr>
          <w:rFonts w:eastAsia="PMingLiU"/>
          <w:lang w:eastAsia="zh-CN"/>
        </w:rPr>
      </w:pPr>
    </w:p>
    <w:p w:rsidR="00C407CE" w:rsidRPr="00FF430B" w:rsidRDefault="00C407CE" w:rsidP="006C4C0E">
      <w:pPr>
        <w:tabs>
          <w:tab w:val="left" w:leader="underscore" w:pos="6465"/>
          <w:tab w:val="right" w:leader="underscore" w:pos="9777"/>
        </w:tabs>
        <w:spacing w:line="302" w:lineRule="auto"/>
        <w:rPr>
          <w:rFonts w:eastAsia="PMingLiU"/>
          <w:lang w:eastAsia="zh-CN"/>
        </w:rPr>
      </w:pPr>
    </w:p>
    <w:p w:rsidR="00C407CE" w:rsidRPr="00FF430B" w:rsidRDefault="00C407CE" w:rsidP="006C4C0E">
      <w:pPr>
        <w:tabs>
          <w:tab w:val="left" w:leader="underscore" w:pos="6465"/>
          <w:tab w:val="right" w:leader="underscore" w:pos="9777"/>
        </w:tabs>
        <w:spacing w:line="302" w:lineRule="auto"/>
        <w:rPr>
          <w:rFonts w:eastAsia="PMingLiU"/>
          <w:lang w:eastAsia="zh-CN"/>
        </w:rPr>
      </w:pPr>
    </w:p>
    <w:p w:rsidR="00C407CE" w:rsidRPr="00FF430B" w:rsidRDefault="00C407CE" w:rsidP="006C4C0E">
      <w:pPr>
        <w:tabs>
          <w:tab w:val="left" w:leader="underscore" w:pos="6465"/>
          <w:tab w:val="right" w:leader="underscore" w:pos="9777"/>
        </w:tabs>
        <w:spacing w:line="302" w:lineRule="auto"/>
        <w:rPr>
          <w:rFonts w:eastAsia="PMingLiU"/>
          <w:lang w:eastAsia="zh-CN"/>
        </w:rPr>
      </w:pPr>
    </w:p>
    <w:p w:rsidR="00C407CE" w:rsidRPr="00FF430B" w:rsidRDefault="00C407CE"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C407CE" w:rsidRPr="00FF5CB2" w:rsidRDefault="00C407CE"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C407CE" w:rsidRPr="00FF430B" w:rsidRDefault="00C407CE"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C407CE" w:rsidRPr="00FF5CB2" w:rsidRDefault="00C407CE"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C407CE" w:rsidRPr="00FF430B" w:rsidRDefault="00C407CE"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C407CE" w:rsidRPr="00FF430B" w:rsidRDefault="00C407CE" w:rsidP="006C4C0E">
      <w:pPr>
        <w:tabs>
          <w:tab w:val="left" w:leader="underscore" w:pos="6465"/>
          <w:tab w:val="right" w:leader="underscore" w:pos="9777"/>
        </w:tabs>
        <w:spacing w:line="302" w:lineRule="auto"/>
        <w:rPr>
          <w:rFonts w:eastAsia="PMingLiU"/>
          <w:lang w:eastAsia="zh-CN"/>
        </w:rPr>
      </w:pPr>
    </w:p>
    <w:p w:rsidR="00C407CE" w:rsidRPr="00FF430B" w:rsidRDefault="00C407CE" w:rsidP="006C4C0E">
      <w:pPr>
        <w:tabs>
          <w:tab w:val="left" w:leader="underscore" w:pos="6465"/>
          <w:tab w:val="right" w:leader="underscore" w:pos="9777"/>
        </w:tabs>
        <w:spacing w:line="302" w:lineRule="auto"/>
        <w:rPr>
          <w:rFonts w:eastAsia="PMingLiU"/>
          <w:lang w:eastAsia="zh-CN"/>
        </w:rPr>
      </w:pPr>
    </w:p>
    <w:p w:rsidR="00C407CE" w:rsidRPr="00FF430B" w:rsidRDefault="00C407CE" w:rsidP="006C4C0E">
      <w:pPr>
        <w:tabs>
          <w:tab w:val="left" w:leader="underscore" w:pos="6465"/>
          <w:tab w:val="right" w:leader="underscore" w:pos="9777"/>
        </w:tabs>
        <w:spacing w:line="302" w:lineRule="auto"/>
        <w:rPr>
          <w:rFonts w:eastAsia="PMingLiU"/>
          <w:lang w:eastAsia="zh-CN"/>
        </w:rPr>
      </w:pPr>
    </w:p>
    <w:p w:rsidR="00C407CE" w:rsidRPr="00FF430B" w:rsidRDefault="00C407CE" w:rsidP="006C4C0E">
      <w:pPr>
        <w:tabs>
          <w:tab w:val="left" w:leader="underscore" w:pos="6465"/>
          <w:tab w:val="right" w:leader="underscore" w:pos="9777"/>
        </w:tabs>
        <w:spacing w:line="302" w:lineRule="auto"/>
        <w:rPr>
          <w:rFonts w:eastAsia="PMingLiU"/>
          <w:lang w:eastAsia="zh-CN"/>
        </w:rPr>
      </w:pPr>
    </w:p>
    <w:p w:rsidR="00C407CE" w:rsidRPr="00FF430B" w:rsidRDefault="00C407CE" w:rsidP="006C4C0E">
      <w:pPr>
        <w:tabs>
          <w:tab w:val="left" w:leader="underscore" w:pos="6465"/>
          <w:tab w:val="right" w:leader="underscore" w:pos="9777"/>
        </w:tabs>
        <w:spacing w:line="302" w:lineRule="auto"/>
        <w:rPr>
          <w:rFonts w:eastAsia="PMingLiU"/>
          <w:lang w:eastAsia="zh-CN"/>
        </w:rPr>
      </w:pPr>
    </w:p>
    <w:p w:rsidR="00C407CE" w:rsidRPr="00FF430B" w:rsidRDefault="00C407CE" w:rsidP="006C4C0E">
      <w:pPr>
        <w:tabs>
          <w:tab w:val="left" w:leader="underscore" w:pos="6465"/>
          <w:tab w:val="right" w:leader="underscore" w:pos="9777"/>
        </w:tabs>
        <w:spacing w:line="302" w:lineRule="auto"/>
        <w:rPr>
          <w:rFonts w:eastAsia="PMingLiU"/>
          <w:lang w:eastAsia="zh-CN"/>
        </w:rPr>
      </w:pPr>
    </w:p>
    <w:p w:rsidR="00C407CE" w:rsidRPr="00FF430B" w:rsidRDefault="00C407CE" w:rsidP="006C4C0E">
      <w:pPr>
        <w:tabs>
          <w:tab w:val="left" w:leader="underscore" w:pos="6465"/>
          <w:tab w:val="right" w:leader="underscore" w:pos="9777"/>
        </w:tabs>
        <w:spacing w:line="302" w:lineRule="auto"/>
        <w:rPr>
          <w:rFonts w:eastAsia="PMingLiU"/>
          <w:lang w:eastAsia="zh-CN"/>
        </w:rPr>
      </w:pPr>
    </w:p>
    <w:p w:rsidR="00C407CE" w:rsidRPr="00FF430B" w:rsidRDefault="00C407CE" w:rsidP="006C4C0E">
      <w:pPr>
        <w:tabs>
          <w:tab w:val="left" w:leader="underscore" w:pos="6465"/>
          <w:tab w:val="right" w:leader="underscore" w:pos="9777"/>
        </w:tabs>
        <w:spacing w:line="302" w:lineRule="auto"/>
        <w:rPr>
          <w:rFonts w:eastAsia="PMingLiU"/>
          <w:lang w:eastAsia="zh-CN"/>
        </w:rPr>
      </w:pPr>
    </w:p>
    <w:p w:rsidR="00C407CE" w:rsidRPr="00FF430B" w:rsidRDefault="00C407CE"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C407CE" w:rsidRDefault="00C407CE" w:rsidP="006C4C0E">
      <w:pPr>
        <w:tabs>
          <w:tab w:val="left" w:leader="underscore" w:pos="6465"/>
          <w:tab w:val="right" w:leader="underscore" w:pos="9777"/>
        </w:tabs>
        <w:spacing w:line="302" w:lineRule="auto"/>
        <w:rPr>
          <w:rFonts w:eastAsia="PMingLiU"/>
          <w:lang w:eastAsia="zh-CN"/>
        </w:rPr>
      </w:pPr>
    </w:p>
    <w:p w:rsidR="00C407CE" w:rsidRPr="00FF430B" w:rsidRDefault="00C407CE" w:rsidP="006C4C0E">
      <w:pPr>
        <w:tabs>
          <w:tab w:val="left" w:leader="underscore" w:pos="6465"/>
          <w:tab w:val="right" w:leader="underscore" w:pos="9777"/>
        </w:tabs>
        <w:spacing w:line="302" w:lineRule="auto"/>
        <w:rPr>
          <w:rFonts w:eastAsia="PMingLiU"/>
          <w:lang w:eastAsia="zh-CN"/>
        </w:rPr>
      </w:pPr>
    </w:p>
    <w:p w:rsidR="00C407CE" w:rsidRPr="00FF430B" w:rsidRDefault="00C407CE" w:rsidP="000C5DFB">
      <w:pPr>
        <w:jc w:val="right"/>
        <w:rPr>
          <w:noProof w:val="0"/>
          <w:sz w:val="22"/>
          <w:szCs w:val="22"/>
        </w:rPr>
      </w:pPr>
      <w:r w:rsidRPr="00FF430B">
        <w:rPr>
          <w:noProof w:val="0"/>
        </w:rPr>
        <w:t>Anexa nr.</w:t>
      </w:r>
      <w:r>
        <w:rPr>
          <w:noProof w:val="0"/>
        </w:rPr>
        <w:t xml:space="preserve"> </w:t>
      </w:r>
      <w:r w:rsidRPr="00FF430B">
        <w:rPr>
          <w:noProof w:val="0"/>
        </w:rPr>
        <w:t>23</w:t>
      </w:r>
    </w:p>
    <w:p w:rsidR="00C407CE" w:rsidRPr="00FF430B" w:rsidRDefault="00C407CE" w:rsidP="000C5DFB">
      <w:pPr>
        <w:jc w:val="right"/>
        <w:rPr>
          <w:noProof w:val="0"/>
        </w:rPr>
      </w:pPr>
      <w:r w:rsidRPr="00FF430B">
        <w:rPr>
          <w:noProof w:val="0"/>
        </w:rPr>
        <w:t>la Documentația standard nr._____</w:t>
      </w:r>
    </w:p>
    <w:p w:rsidR="00C407CE" w:rsidRPr="00FF430B" w:rsidRDefault="00C407CE" w:rsidP="000C5DFB">
      <w:pPr>
        <w:jc w:val="right"/>
        <w:rPr>
          <w:noProof w:val="0"/>
        </w:rPr>
      </w:pPr>
      <w:r w:rsidRPr="00FF430B">
        <w:rPr>
          <w:noProof w:val="0"/>
        </w:rPr>
        <w:t>din “____” ________ 20___</w:t>
      </w:r>
    </w:p>
    <w:p w:rsidR="00C407CE" w:rsidRPr="00FF430B" w:rsidRDefault="00C407CE" w:rsidP="006C4C0E">
      <w:pPr>
        <w:tabs>
          <w:tab w:val="left" w:leader="underscore" w:pos="6465"/>
          <w:tab w:val="right" w:leader="underscore" w:pos="9777"/>
        </w:tabs>
        <w:spacing w:line="302" w:lineRule="auto"/>
        <w:rPr>
          <w:rFonts w:eastAsia="PMingLiU"/>
          <w:lang w:eastAsia="zh-CN"/>
        </w:rPr>
      </w:pPr>
    </w:p>
    <w:p w:rsidR="00C407CE" w:rsidRPr="00FF430B" w:rsidRDefault="00C407CE" w:rsidP="006C4C0E">
      <w:pPr>
        <w:tabs>
          <w:tab w:val="left" w:leader="underscore" w:pos="6465"/>
          <w:tab w:val="right" w:leader="underscore" w:pos="9777"/>
        </w:tabs>
        <w:spacing w:line="302" w:lineRule="auto"/>
        <w:rPr>
          <w:rFonts w:eastAsia="PMingLiU"/>
          <w:lang w:eastAsia="zh-CN"/>
        </w:rPr>
      </w:pPr>
    </w:p>
    <w:p w:rsidR="00C407CE" w:rsidRDefault="00C407CE" w:rsidP="006C4C0E">
      <w:pPr>
        <w:pStyle w:val="Heading2"/>
        <w:spacing w:before="0"/>
        <w:jc w:val="center"/>
        <w:rPr>
          <w:rFonts w:ascii="Times New Roman" w:hAnsi="Times New Roman"/>
          <w:bCs w:val="0"/>
          <w:color w:val="auto"/>
          <w:sz w:val="24"/>
          <w:szCs w:val="24"/>
        </w:rPr>
      </w:pPr>
      <w:bookmarkStart w:id="62" w:name="_Toc449692118"/>
      <w:bookmarkStart w:id="63" w:name="_Toc390252621"/>
      <w:r w:rsidRPr="00FF430B">
        <w:rPr>
          <w:rFonts w:ascii="Times New Roman" w:hAnsi="Times New Roman"/>
          <w:bCs w:val="0"/>
          <w:color w:val="auto"/>
          <w:sz w:val="24"/>
          <w:szCs w:val="24"/>
        </w:rPr>
        <w:t>CAIET DE SARCINI</w:t>
      </w:r>
      <w:bookmarkEnd w:id="62"/>
    </w:p>
    <w:p w:rsidR="00C407CE" w:rsidRPr="00FF430B" w:rsidRDefault="00C407CE" w:rsidP="006C4C0E">
      <w:pPr>
        <w:pStyle w:val="Heading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 xml:space="preserve"> </w:t>
      </w:r>
    </w:p>
    <w:p w:rsidR="00C407CE" w:rsidRPr="00FF430B" w:rsidRDefault="00C407CE" w:rsidP="006C4C0E">
      <w:pPr>
        <w:pStyle w:val="Heading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63"/>
    </w:p>
    <w:p w:rsidR="00C407CE" w:rsidRPr="00FF430B" w:rsidRDefault="00C407CE" w:rsidP="006C4C0E">
      <w:pPr>
        <w:pStyle w:val="Heading2"/>
        <w:spacing w:before="0"/>
        <w:jc w:val="center"/>
        <w:rPr>
          <w:rFonts w:ascii="Times New Roman" w:hAnsi="Times New Roman"/>
          <w:bCs w:val="0"/>
          <w:i/>
          <w:color w:val="auto"/>
        </w:rPr>
      </w:pPr>
    </w:p>
    <w:p w:rsidR="00C407CE" w:rsidRPr="00FF430B" w:rsidRDefault="00C407CE" w:rsidP="006C4C0E">
      <w:pPr>
        <w:pStyle w:val="Heading2"/>
        <w:spacing w:before="0"/>
        <w:jc w:val="center"/>
        <w:rPr>
          <w:rFonts w:ascii="Times New Roman" w:hAnsi="Times New Roman"/>
          <w:bCs w:val="0"/>
          <w:color w:val="auto"/>
        </w:rPr>
      </w:pPr>
      <w:r w:rsidRPr="00FF430B">
        <w:rPr>
          <w:rFonts w:ascii="Times New Roman" w:hAnsi="Times New Roman"/>
          <w:bCs w:val="0"/>
          <w:color w:val="auto"/>
        </w:rPr>
        <w:t>LUCRĂRI</w:t>
      </w:r>
    </w:p>
    <w:p w:rsidR="00C407CE" w:rsidRPr="00FF430B" w:rsidRDefault="00C407CE" w:rsidP="00196AB4">
      <w:pPr>
        <w:jc w:val="both"/>
      </w:pPr>
    </w:p>
    <w:p w:rsidR="00C407CE" w:rsidRPr="00FF430B" w:rsidRDefault="00C407CE" w:rsidP="00196AB4">
      <w:pPr>
        <w:pStyle w:val="ListParagraph"/>
        <w:numPr>
          <w:ilvl w:val="0"/>
          <w:numId w:val="0"/>
        </w:numPr>
      </w:pPr>
    </w:p>
    <w:p w:rsidR="00C407CE" w:rsidRPr="00FF430B" w:rsidRDefault="00C407CE" w:rsidP="00196AB4">
      <w:pPr>
        <w:ind w:firstLine="709"/>
        <w:jc w:val="both"/>
      </w:pPr>
      <w:r w:rsidRPr="00FF430B">
        <w:t>Obiectul_______________________________________________________________</w:t>
      </w:r>
    </w:p>
    <w:p w:rsidR="00C407CE" w:rsidRPr="00FF430B" w:rsidRDefault="00C407CE" w:rsidP="00196AB4">
      <w:pPr>
        <w:ind w:firstLine="709"/>
        <w:jc w:val="center"/>
      </w:pPr>
      <w:r w:rsidRPr="00FF430B">
        <w:rPr>
          <w:i/>
        </w:rPr>
        <w:t>(denumirea, adresa)</w:t>
      </w:r>
    </w:p>
    <w:p w:rsidR="00C407CE" w:rsidRPr="00FF430B" w:rsidRDefault="00C407CE" w:rsidP="00196AB4">
      <w:pPr>
        <w:ind w:firstLine="709"/>
        <w:jc w:val="both"/>
      </w:pPr>
      <w:r w:rsidRPr="00FF430B">
        <w:t>Autoritatea contractantă__________________________________________________</w:t>
      </w:r>
    </w:p>
    <w:p w:rsidR="00C407CE" w:rsidRPr="00FF430B" w:rsidRDefault="00C407CE" w:rsidP="00196AB4">
      <w:pPr>
        <w:ind w:firstLine="709"/>
        <w:jc w:val="center"/>
        <w:rPr>
          <w:i/>
        </w:rPr>
      </w:pPr>
      <w:r w:rsidRPr="00FF430B">
        <w:rPr>
          <w:i/>
        </w:rPr>
        <w:t>(denumirea, adresa)</w:t>
      </w:r>
    </w:p>
    <w:p w:rsidR="00C407CE" w:rsidRPr="00FF430B" w:rsidRDefault="00C407CE" w:rsidP="00196AB4">
      <w:pPr>
        <w:pStyle w:val="cp"/>
        <w:ind w:firstLine="709"/>
        <w:jc w:val="both"/>
      </w:pPr>
      <w:r w:rsidRPr="00FF430B">
        <w:t>1 . Descriere generală</w:t>
      </w:r>
    </w:p>
    <w:p w:rsidR="00C407CE" w:rsidRPr="00FF430B" w:rsidRDefault="00C407CE" w:rsidP="00196AB4">
      <w:pPr>
        <w:ind w:firstLine="709"/>
        <w:jc w:val="both"/>
      </w:pPr>
      <w:r w:rsidRPr="00FF430B">
        <w:t>Se precizează adresa (şantierul) lucrărilor, descrierea generală a obiectelor lucrării, detalii specifice de amplasare etc.</w:t>
      </w:r>
    </w:p>
    <w:p w:rsidR="00C407CE" w:rsidRPr="00FF430B" w:rsidRDefault="00C407CE" w:rsidP="00196AB4">
      <w:pPr>
        <w:ind w:firstLine="709"/>
        <w:jc w:val="both"/>
        <w:rPr>
          <w:b/>
        </w:rPr>
      </w:pPr>
      <w:r w:rsidRPr="00FF430B">
        <w:rPr>
          <w:b/>
        </w:rPr>
        <w:t>2. Informaţii şi proiectare</w:t>
      </w:r>
    </w:p>
    <w:p w:rsidR="00C407CE" w:rsidRPr="00FF430B" w:rsidRDefault="00C407CE"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C407CE" w:rsidRPr="00FF430B" w:rsidRDefault="00C407CE" w:rsidP="00196AB4">
      <w:pPr>
        <w:ind w:firstLine="709"/>
        <w:jc w:val="both"/>
        <w:rPr>
          <w:b/>
        </w:rPr>
      </w:pPr>
      <w:r w:rsidRPr="00FF430B">
        <w:rPr>
          <w:b/>
        </w:rPr>
        <w:t>3. Materiale, compatibilităţi, reglementări tehnice şi standarde utilizate</w:t>
      </w:r>
    </w:p>
    <w:p w:rsidR="00C407CE" w:rsidRPr="00FF430B" w:rsidRDefault="00C407CE" w:rsidP="00196AB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C407CE" w:rsidRPr="00FF430B" w:rsidRDefault="00C407CE" w:rsidP="00196AB4">
      <w:pPr>
        <w:ind w:firstLine="709"/>
        <w:jc w:val="both"/>
        <w:rPr>
          <w:b/>
        </w:rPr>
      </w:pPr>
      <w:r w:rsidRPr="00FF430B">
        <w:rPr>
          <w:b/>
        </w:rPr>
        <w:t>4. Mostre</w:t>
      </w:r>
    </w:p>
    <w:p w:rsidR="00C407CE" w:rsidRPr="00FF430B" w:rsidRDefault="00C407CE" w:rsidP="00196AB4">
      <w:pPr>
        <w:ind w:firstLine="709"/>
        <w:jc w:val="both"/>
      </w:pPr>
      <w:r w:rsidRPr="00FF430B">
        <w:t>Se precizează modul de prezentare a mostrelor la toate produsele utilizate.</w:t>
      </w:r>
    </w:p>
    <w:p w:rsidR="00C407CE" w:rsidRPr="00FF430B" w:rsidRDefault="00C407CE" w:rsidP="00196AB4">
      <w:pPr>
        <w:ind w:firstLine="709"/>
        <w:jc w:val="both"/>
        <w:rPr>
          <w:b/>
        </w:rPr>
      </w:pPr>
      <w:r w:rsidRPr="00FF430B">
        <w:rPr>
          <w:b/>
        </w:rPr>
        <w:t>5. Furnizarea, păstrarea, protecţia materialelor şi a lucrărilor. Securitatea construcţiilor şi a terenurilor aferente</w:t>
      </w:r>
    </w:p>
    <w:p w:rsidR="00C407CE" w:rsidRPr="00FF430B" w:rsidRDefault="00C407CE"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C407CE" w:rsidRPr="00FF430B" w:rsidRDefault="00C407CE" w:rsidP="00196AB4">
      <w:pPr>
        <w:ind w:firstLine="709"/>
        <w:jc w:val="both"/>
        <w:rPr>
          <w:b/>
        </w:rPr>
      </w:pPr>
      <w:r w:rsidRPr="00FF430B">
        <w:rPr>
          <w:b/>
        </w:rPr>
        <w:t>6. Încercări, instrucţiuni, garanţii ale furnizorilor, desene şi scheme de execuţie</w:t>
      </w:r>
    </w:p>
    <w:p w:rsidR="00C407CE" w:rsidRPr="00FF430B" w:rsidRDefault="00C407CE"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407CE" w:rsidRPr="00FF430B" w:rsidRDefault="00C407CE" w:rsidP="00196AB4">
      <w:pPr>
        <w:ind w:firstLine="709"/>
        <w:jc w:val="both"/>
        <w:rPr>
          <w:b/>
        </w:rPr>
      </w:pPr>
      <w:r w:rsidRPr="00FF430B">
        <w:rPr>
          <w:b/>
        </w:rPr>
        <w:t>7. Remedierea viciilor ascunse şi a defectelor</w:t>
      </w:r>
    </w:p>
    <w:p w:rsidR="00C407CE" w:rsidRPr="00FF430B" w:rsidRDefault="00C407CE" w:rsidP="00196AB4">
      <w:pPr>
        <w:ind w:firstLine="709"/>
        <w:jc w:val="both"/>
      </w:pPr>
      <w:r w:rsidRPr="00FF430B">
        <w:t>Se precizează modalitatea de constatare şi remediere a viciilor ascunse şi a defectelor, responsabilii de remediere.</w:t>
      </w:r>
    </w:p>
    <w:p w:rsidR="00C407CE" w:rsidRPr="00FF430B" w:rsidRDefault="00C407CE" w:rsidP="00196AB4">
      <w:pPr>
        <w:ind w:firstLine="709"/>
        <w:jc w:val="both"/>
        <w:rPr>
          <w:b/>
        </w:rPr>
      </w:pPr>
      <w:r w:rsidRPr="00FF430B">
        <w:rPr>
          <w:b/>
        </w:rPr>
        <w:t>8. Trasarea geodezică a lucrărilor, toleranţe de execuţie</w:t>
      </w:r>
    </w:p>
    <w:p w:rsidR="00C407CE" w:rsidRPr="00FF430B" w:rsidRDefault="00C407CE" w:rsidP="00196AB4">
      <w:pPr>
        <w:ind w:firstLine="709"/>
        <w:jc w:val="both"/>
      </w:pPr>
      <w:r w:rsidRPr="00FF430B">
        <w:t>Se precizează modalităţile de trasare geodezică, bornele, reperele, picheţii, jaloanele, aliniamentele; toleranţele admise la executarea lucrărilor.</w:t>
      </w:r>
    </w:p>
    <w:p w:rsidR="00C407CE" w:rsidRPr="00FF430B" w:rsidRDefault="00C407CE" w:rsidP="00196AB4">
      <w:pPr>
        <w:ind w:firstLine="709"/>
        <w:jc w:val="both"/>
        <w:rPr>
          <w:b/>
        </w:rPr>
      </w:pPr>
      <w:r w:rsidRPr="00FF430B">
        <w:rPr>
          <w:b/>
        </w:rPr>
        <w:t>9. Parametrii de calcul ai elementelor constructive</w:t>
      </w:r>
    </w:p>
    <w:p w:rsidR="00C407CE" w:rsidRPr="00FF430B" w:rsidRDefault="00C407CE" w:rsidP="00196AB4">
      <w:pPr>
        <w:ind w:firstLine="709"/>
        <w:jc w:val="both"/>
      </w:pPr>
      <w:r w:rsidRPr="00FF430B">
        <w:t>Se precizează sarcinile luate în calcul: seismicitatea, acţiunile, alţi parametri.</w:t>
      </w:r>
    </w:p>
    <w:p w:rsidR="00C407CE" w:rsidRPr="00FF430B" w:rsidRDefault="00C407CE" w:rsidP="00196AB4">
      <w:pPr>
        <w:ind w:firstLine="709"/>
        <w:jc w:val="both"/>
        <w:rPr>
          <w:b/>
        </w:rPr>
      </w:pPr>
      <w:r w:rsidRPr="00FF430B">
        <w:rPr>
          <w:b/>
        </w:rPr>
        <w:t>10. Criterii privind calculul sistemelor de încălzire, ventilare şi condiţionare a aerului</w:t>
      </w:r>
    </w:p>
    <w:p w:rsidR="00C407CE" w:rsidRPr="00FF430B" w:rsidRDefault="00C407CE"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C407CE" w:rsidRPr="00FF430B" w:rsidRDefault="00C407CE" w:rsidP="00196AB4">
      <w:pPr>
        <w:ind w:firstLine="709"/>
        <w:jc w:val="both"/>
        <w:rPr>
          <w:b/>
        </w:rPr>
      </w:pPr>
      <w:r w:rsidRPr="00FF430B">
        <w:rPr>
          <w:b/>
        </w:rPr>
        <w:t>11. Nivelul admis al zgomotului şi al vibraţiilor</w:t>
      </w:r>
    </w:p>
    <w:p w:rsidR="00C407CE" w:rsidRPr="00FF430B" w:rsidRDefault="00C407CE" w:rsidP="00196AB4">
      <w:pPr>
        <w:ind w:firstLine="709"/>
        <w:jc w:val="both"/>
      </w:pPr>
      <w:r w:rsidRPr="00FF430B">
        <w:t>Se precizează mărimea acestor niveluri pentru diferite spaţii; măsurile de reducere a zgomotului şi a vibraţiilor.</w:t>
      </w:r>
    </w:p>
    <w:p w:rsidR="00C407CE" w:rsidRPr="00FF430B" w:rsidRDefault="00C407CE" w:rsidP="00196AB4">
      <w:pPr>
        <w:ind w:firstLine="709"/>
        <w:jc w:val="both"/>
        <w:rPr>
          <w:b/>
        </w:rPr>
      </w:pPr>
      <w:r w:rsidRPr="00FF430B">
        <w:rPr>
          <w:b/>
        </w:rPr>
        <w:t>12. Cerinţe privind montarea utilajelor şi a instalaţiilor</w:t>
      </w:r>
    </w:p>
    <w:p w:rsidR="00C407CE" w:rsidRPr="00FF430B" w:rsidRDefault="00C407CE" w:rsidP="00196AB4">
      <w:pPr>
        <w:ind w:firstLine="709"/>
        <w:jc w:val="both"/>
      </w:pPr>
      <w:r w:rsidRPr="00FF430B">
        <w:t>Se precizează amplasarea tuturor instalaţiilor interioare; modul şi locul de fixare; protecţia anticorozivă; materialele şi produsele utilizate.</w:t>
      </w:r>
    </w:p>
    <w:p w:rsidR="00C407CE" w:rsidRPr="00FF430B" w:rsidRDefault="00C407CE" w:rsidP="00196AB4">
      <w:pPr>
        <w:ind w:firstLine="709"/>
        <w:jc w:val="both"/>
        <w:rPr>
          <w:b/>
        </w:rPr>
      </w:pPr>
      <w:r w:rsidRPr="00FF430B">
        <w:rPr>
          <w:b/>
        </w:rPr>
        <w:t>13. Lucrări de construcţii aferente montării instalaţiilor</w:t>
      </w:r>
    </w:p>
    <w:p w:rsidR="00C407CE" w:rsidRPr="00FF430B" w:rsidRDefault="00C407CE"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C407CE" w:rsidRPr="00FF430B" w:rsidRDefault="00C407CE" w:rsidP="00196AB4">
      <w:pPr>
        <w:ind w:firstLine="709"/>
        <w:jc w:val="both"/>
        <w:rPr>
          <w:b/>
        </w:rPr>
      </w:pPr>
      <w:r w:rsidRPr="00FF430B">
        <w:rPr>
          <w:b/>
        </w:rPr>
        <w:t>14. Articole, produse şi piese necesare instalaţiilor</w:t>
      </w:r>
    </w:p>
    <w:p w:rsidR="00C407CE" w:rsidRPr="00FF430B" w:rsidRDefault="00C407CE" w:rsidP="00196AB4">
      <w:pPr>
        <w:ind w:firstLine="709"/>
        <w:jc w:val="both"/>
      </w:pPr>
      <w:r w:rsidRPr="00FF430B">
        <w:t>Se precizează furnizorul articolelor, produselor şi pieselor necesare instalaţiilor; tipurile şi cantitatea.</w:t>
      </w:r>
    </w:p>
    <w:p w:rsidR="00C407CE" w:rsidRPr="00FF430B" w:rsidRDefault="00C407CE" w:rsidP="00196AB4">
      <w:pPr>
        <w:ind w:firstLine="709"/>
        <w:jc w:val="both"/>
        <w:rPr>
          <w:b/>
        </w:rPr>
      </w:pPr>
      <w:r w:rsidRPr="00FF430B">
        <w:rPr>
          <w:b/>
        </w:rPr>
        <w:t>15. Echipamentele, instalaţiile, utilajele, sculele, instrumentele, dispozitivele şi alte obiecte necesare pentru executarea lucrărilor</w:t>
      </w:r>
    </w:p>
    <w:p w:rsidR="00C407CE" w:rsidRPr="00FF430B" w:rsidRDefault="00C407CE"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C407CE" w:rsidRPr="00FF430B" w:rsidRDefault="00C407CE" w:rsidP="00196AB4">
      <w:pPr>
        <w:ind w:firstLine="709"/>
        <w:jc w:val="both"/>
        <w:rPr>
          <w:b/>
        </w:rPr>
      </w:pPr>
      <w:r w:rsidRPr="00FF430B">
        <w:rPr>
          <w:b/>
        </w:rPr>
        <w:t>16. Definiţii</w:t>
      </w:r>
    </w:p>
    <w:p w:rsidR="00C407CE" w:rsidRPr="00FF430B" w:rsidRDefault="00C407CE" w:rsidP="00196AB4">
      <w:pPr>
        <w:ind w:firstLine="709"/>
        <w:jc w:val="both"/>
      </w:pPr>
      <w:r w:rsidRPr="00FF430B">
        <w:t>Se precizează termenii şi definiţiile utilizate în caietul de sarcini şi unele caracteristici.</w:t>
      </w:r>
    </w:p>
    <w:p w:rsidR="00C407CE" w:rsidRPr="00FF430B" w:rsidRDefault="00C407CE" w:rsidP="00196AB4">
      <w:pPr>
        <w:ind w:firstLine="709"/>
        <w:jc w:val="both"/>
        <w:rPr>
          <w:b/>
        </w:rPr>
      </w:pPr>
      <w:r w:rsidRPr="00FF430B">
        <w:rPr>
          <w:b/>
        </w:rPr>
        <w:t>17. Cerinţe privind calculul costului</w:t>
      </w:r>
    </w:p>
    <w:p w:rsidR="00C407CE" w:rsidRPr="00FF430B" w:rsidRDefault="00C407CE" w:rsidP="00196AB4">
      <w:pPr>
        <w:ind w:firstLine="709"/>
        <w:jc w:val="both"/>
      </w:pPr>
      <w:r w:rsidRPr="00FF430B">
        <w:t xml:space="preserve">Se precizează modalitatea de calculare a costului ofertei, prin trimitere la actele normative în domeniu. </w:t>
      </w:r>
    </w:p>
    <w:p w:rsidR="00C407CE" w:rsidRPr="00FF430B" w:rsidRDefault="00C407CE" w:rsidP="00196AB4">
      <w:pPr>
        <w:ind w:firstLine="709"/>
        <w:jc w:val="both"/>
        <w:rPr>
          <w:b/>
        </w:rPr>
      </w:pPr>
      <w:r w:rsidRPr="00FF430B">
        <w:rPr>
          <w:b/>
        </w:rPr>
        <w:t>18. Documente obligatorii la depunerea ofertei</w:t>
      </w:r>
    </w:p>
    <w:p w:rsidR="00C407CE" w:rsidRPr="00FF430B" w:rsidRDefault="00C407CE" w:rsidP="00F4030F">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C407CE" w:rsidRPr="00FF430B" w:rsidRDefault="00C407CE" w:rsidP="00196AB4">
      <w:pPr>
        <w:ind w:firstLine="709"/>
        <w:jc w:val="both"/>
        <w:rPr>
          <w:b/>
        </w:rPr>
      </w:pPr>
      <w:r w:rsidRPr="00FF430B">
        <w:rPr>
          <w:b/>
        </w:rPr>
        <w:t>19. Documente obligatorii la evaluarea ofertelor</w:t>
      </w:r>
    </w:p>
    <w:p w:rsidR="00C407CE" w:rsidRPr="00FF430B" w:rsidRDefault="00C407CE" w:rsidP="009A6B71">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C407CE" w:rsidRPr="00FF430B" w:rsidRDefault="00C407CE" w:rsidP="00196AB4">
      <w:pPr>
        <w:ind w:firstLine="709"/>
        <w:jc w:val="both"/>
      </w:pPr>
    </w:p>
    <w:p w:rsidR="00C407CE" w:rsidRPr="00FF430B" w:rsidRDefault="00C407CE" w:rsidP="00196AB4">
      <w:pPr>
        <w:ind w:firstLine="709"/>
        <w:jc w:val="both"/>
      </w:pPr>
    </w:p>
    <w:p w:rsidR="00C407CE" w:rsidRPr="00FF430B" w:rsidRDefault="00C407CE" w:rsidP="00196AB4">
      <w:pPr>
        <w:ind w:firstLine="709"/>
        <w:jc w:val="both"/>
      </w:pPr>
    </w:p>
    <w:p w:rsidR="00C407CE" w:rsidRPr="00FF430B" w:rsidRDefault="00C407CE" w:rsidP="00196AB4">
      <w:pPr>
        <w:ind w:firstLine="709"/>
        <w:jc w:val="both"/>
      </w:pPr>
    </w:p>
    <w:p w:rsidR="00C407CE" w:rsidRPr="00FF430B" w:rsidRDefault="00C407CE" w:rsidP="00196AB4">
      <w:pPr>
        <w:ind w:firstLine="709"/>
        <w:jc w:val="both"/>
      </w:pPr>
    </w:p>
    <w:p w:rsidR="00C407CE" w:rsidRPr="00FF430B" w:rsidRDefault="00C407CE" w:rsidP="00196AB4">
      <w:pPr>
        <w:ind w:firstLine="709"/>
        <w:jc w:val="both"/>
      </w:pPr>
      <w:r w:rsidRPr="00FF430B">
        <w:t>------------------------</w:t>
      </w:r>
    </w:p>
    <w:p w:rsidR="00C407CE" w:rsidRPr="00FF430B" w:rsidRDefault="00C407CE" w:rsidP="00196AB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C407CE" w:rsidRPr="00FF430B" w:rsidRDefault="00C407CE" w:rsidP="00196AB4">
      <w:pPr>
        <w:ind w:firstLine="709"/>
        <w:jc w:val="both"/>
      </w:pPr>
      <w:r w:rsidRPr="00FF430B">
        <w:t> </w:t>
      </w:r>
    </w:p>
    <w:p w:rsidR="00C407CE" w:rsidRPr="00FF430B" w:rsidRDefault="00C407CE" w:rsidP="00196AB4">
      <w:pPr>
        <w:ind w:firstLine="709"/>
        <w:jc w:val="both"/>
        <w:rPr>
          <w:bCs/>
        </w:rPr>
      </w:pPr>
      <w:r w:rsidRPr="00FF430B">
        <w:rPr>
          <w:bCs/>
        </w:rPr>
        <w:t xml:space="preserve"> </w:t>
      </w:r>
    </w:p>
    <w:p w:rsidR="00C407CE" w:rsidRPr="00FF430B" w:rsidRDefault="00C407CE" w:rsidP="00196AB4">
      <w:pPr>
        <w:ind w:firstLine="709"/>
        <w:jc w:val="both"/>
        <w:rPr>
          <w:bCs/>
        </w:rPr>
      </w:pPr>
    </w:p>
    <w:p w:rsidR="00C407CE" w:rsidRPr="00FF430B" w:rsidRDefault="00C407CE"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C407CE" w:rsidRPr="00FF430B" w:rsidRDefault="00C407CE" w:rsidP="00196AB4">
      <w:pPr>
        <w:jc w:val="both"/>
      </w:pPr>
    </w:p>
    <w:p w:rsidR="00C407CE" w:rsidRPr="00FF430B" w:rsidRDefault="00C407CE" w:rsidP="00196AB4">
      <w:pPr>
        <w:jc w:val="both"/>
        <w:rPr>
          <w:b/>
        </w:rPr>
      </w:pPr>
    </w:p>
    <w:p w:rsidR="00C407CE" w:rsidRPr="00FF430B" w:rsidRDefault="00C407CE" w:rsidP="00196AB4">
      <w:pPr>
        <w:jc w:val="both"/>
        <w:rPr>
          <w:b/>
        </w:rPr>
      </w:pPr>
    </w:p>
    <w:p w:rsidR="00C407CE" w:rsidRPr="00FF430B" w:rsidRDefault="00C407CE" w:rsidP="00196AB4">
      <w:pPr>
        <w:jc w:val="both"/>
        <w:rPr>
          <w:b/>
        </w:rPr>
      </w:pPr>
    </w:p>
    <w:p w:rsidR="00C407CE" w:rsidRPr="00FF430B" w:rsidRDefault="00C407CE" w:rsidP="00196AB4">
      <w:pPr>
        <w:jc w:val="both"/>
        <w:rPr>
          <w:b/>
        </w:rPr>
      </w:pPr>
    </w:p>
    <w:p w:rsidR="00C407CE" w:rsidRPr="00FF430B" w:rsidRDefault="00C407CE" w:rsidP="00196AB4">
      <w:pPr>
        <w:jc w:val="both"/>
        <w:rPr>
          <w:b/>
        </w:rPr>
      </w:pPr>
    </w:p>
    <w:p w:rsidR="00C407CE" w:rsidRPr="00FF430B" w:rsidRDefault="00C407CE" w:rsidP="00196AB4">
      <w:pPr>
        <w:jc w:val="both"/>
        <w:rPr>
          <w:b/>
        </w:rPr>
      </w:pPr>
    </w:p>
    <w:p w:rsidR="00C407CE" w:rsidRPr="00FF430B" w:rsidRDefault="00C407CE" w:rsidP="00196AB4">
      <w:pPr>
        <w:jc w:val="both"/>
        <w:rPr>
          <w:b/>
        </w:rPr>
      </w:pPr>
    </w:p>
    <w:p w:rsidR="00C407CE" w:rsidRPr="00FF430B" w:rsidRDefault="00C407CE" w:rsidP="00196AB4">
      <w:pPr>
        <w:jc w:val="both"/>
        <w:rPr>
          <w:b/>
        </w:rPr>
      </w:pPr>
    </w:p>
    <w:p w:rsidR="00C407CE" w:rsidRPr="00FF430B" w:rsidRDefault="00C407CE" w:rsidP="00196AB4">
      <w:pPr>
        <w:jc w:val="both"/>
        <w:rPr>
          <w:b/>
        </w:rPr>
      </w:pPr>
    </w:p>
    <w:p w:rsidR="00C407CE" w:rsidRPr="00FF430B" w:rsidRDefault="00C407CE" w:rsidP="00196AB4">
      <w:pPr>
        <w:jc w:val="both"/>
        <w:rPr>
          <w:b/>
        </w:rPr>
      </w:pPr>
    </w:p>
    <w:p w:rsidR="00C407CE" w:rsidRPr="00FF430B" w:rsidRDefault="00C407CE" w:rsidP="00196AB4">
      <w:pPr>
        <w:jc w:val="both"/>
        <w:rPr>
          <w:b/>
        </w:rPr>
      </w:pPr>
    </w:p>
    <w:p w:rsidR="00C407CE" w:rsidRPr="00FF430B" w:rsidRDefault="00C407CE" w:rsidP="00196AB4">
      <w:pPr>
        <w:jc w:val="both"/>
        <w:rPr>
          <w:b/>
        </w:rPr>
      </w:pPr>
    </w:p>
    <w:p w:rsidR="00C407CE" w:rsidRPr="00FF430B" w:rsidRDefault="00C407CE" w:rsidP="00196AB4">
      <w:pPr>
        <w:jc w:val="both"/>
        <w:rPr>
          <w:b/>
        </w:rPr>
      </w:pPr>
    </w:p>
    <w:p w:rsidR="00C407CE" w:rsidRPr="00FF430B" w:rsidRDefault="00C407CE" w:rsidP="00196AB4">
      <w:pPr>
        <w:jc w:val="both"/>
        <w:rPr>
          <w:b/>
        </w:rPr>
      </w:pPr>
    </w:p>
    <w:p w:rsidR="00C407CE" w:rsidRPr="00FF430B" w:rsidRDefault="00C407CE" w:rsidP="00196AB4">
      <w:pPr>
        <w:jc w:val="both"/>
        <w:rPr>
          <w:b/>
        </w:rPr>
      </w:pPr>
    </w:p>
    <w:p w:rsidR="00C407CE" w:rsidRPr="00FF430B" w:rsidRDefault="00C407CE" w:rsidP="00196AB4">
      <w:pPr>
        <w:jc w:val="both"/>
        <w:rPr>
          <w:b/>
        </w:rPr>
      </w:pPr>
    </w:p>
    <w:p w:rsidR="00C407CE" w:rsidRPr="00FF430B" w:rsidRDefault="00C407CE"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rsidR="00C407CE" w:rsidRPr="00FF430B" w:rsidRDefault="00C407CE" w:rsidP="00196AB4">
      <w:pPr>
        <w:ind w:firstLine="709"/>
        <w:jc w:val="both"/>
        <w:rPr>
          <w:b/>
        </w:rPr>
      </w:pPr>
    </w:p>
    <w:p w:rsidR="00C407CE" w:rsidRPr="00FF430B" w:rsidRDefault="00C407CE" w:rsidP="009E2657">
      <w:pPr>
        <w:tabs>
          <w:tab w:val="left" w:pos="567"/>
        </w:tabs>
        <w:jc w:val="both"/>
      </w:pPr>
      <w:r w:rsidRPr="00FF430B">
        <w:t>Obiectul____________________________________________________________________</w:t>
      </w:r>
    </w:p>
    <w:p w:rsidR="00C407CE" w:rsidRPr="00FF430B" w:rsidRDefault="00C407CE" w:rsidP="009E2657">
      <w:pPr>
        <w:tabs>
          <w:tab w:val="left" w:pos="567"/>
        </w:tabs>
        <w:jc w:val="both"/>
      </w:pPr>
      <w:r w:rsidRPr="00FF430B">
        <w:t>Autoritatea contractantă________________________________________________________</w:t>
      </w:r>
    </w:p>
    <w:p w:rsidR="00C407CE" w:rsidRPr="00FF430B" w:rsidRDefault="00C407CE" w:rsidP="009E2657">
      <w:pPr>
        <w:tabs>
          <w:tab w:val="left" w:pos="567"/>
        </w:tabs>
        <w:jc w:val="center"/>
        <w:rPr>
          <w:i/>
        </w:rPr>
      </w:pPr>
      <w:r w:rsidRPr="00FF430B">
        <w:rPr>
          <w:i/>
        </w:rPr>
        <w:t>(denumirea, adresa)</w:t>
      </w:r>
    </w:p>
    <w:tbl>
      <w:tblPr>
        <w:tblW w:w="9479" w:type="dxa"/>
        <w:tblLayout w:type="fixed"/>
        <w:tblLook w:val="00A0"/>
      </w:tblPr>
      <w:tblGrid>
        <w:gridCol w:w="656"/>
        <w:gridCol w:w="1654"/>
        <w:gridCol w:w="2757"/>
        <w:gridCol w:w="2069"/>
        <w:gridCol w:w="2343"/>
      </w:tblGrid>
      <w:tr w:rsidR="00C407CE"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C407CE" w:rsidRPr="00FF430B" w:rsidRDefault="00C407CE"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C407CE" w:rsidRPr="00FF430B" w:rsidRDefault="00C407CE"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C407CE" w:rsidRPr="00FF430B" w:rsidRDefault="00C407CE"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C407CE" w:rsidRPr="00FF430B" w:rsidRDefault="00C407CE" w:rsidP="009E2657">
            <w:pPr>
              <w:jc w:val="center"/>
              <w:rPr>
                <w:rFonts w:eastAsia="PMingLiU"/>
                <w:b/>
                <w:lang w:eastAsia="zh-CN"/>
              </w:rPr>
            </w:pPr>
            <w:r w:rsidRPr="00FF430B">
              <w:rPr>
                <w:rFonts w:eastAsia="PMingLiU"/>
                <w:b/>
                <w:lang w:eastAsia="zh-CN"/>
              </w:rPr>
              <w:t>Unitatea</w:t>
            </w:r>
          </w:p>
          <w:p w:rsidR="00C407CE" w:rsidRPr="00FF430B" w:rsidRDefault="00C407CE"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C407CE" w:rsidRPr="00FF430B" w:rsidRDefault="00C407CE" w:rsidP="009E2657">
            <w:pPr>
              <w:jc w:val="center"/>
              <w:rPr>
                <w:rFonts w:eastAsia="PMingLiU"/>
                <w:b/>
                <w:lang w:eastAsia="zh-CN"/>
              </w:rPr>
            </w:pPr>
            <w:r w:rsidRPr="00FF430B">
              <w:rPr>
                <w:rFonts w:eastAsia="PMingLiU"/>
                <w:b/>
                <w:lang w:eastAsia="zh-CN"/>
              </w:rPr>
              <w:t>Cantitatea</w:t>
            </w:r>
          </w:p>
        </w:tc>
      </w:tr>
      <w:tr w:rsidR="00C407CE"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720"/>
              <w:outlineLvl w:val="0"/>
              <w:rPr>
                <w:rFonts w:eastAsia="PMingLiU"/>
                <w:lang w:eastAsia="zh-CN"/>
              </w:rPr>
            </w:pPr>
          </w:p>
        </w:tc>
      </w:tr>
      <w:tr w:rsidR="00C407CE"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720"/>
              <w:outlineLvl w:val="0"/>
              <w:rPr>
                <w:rFonts w:eastAsia="PMingLiU"/>
                <w:lang w:eastAsia="zh-CN"/>
              </w:rPr>
            </w:pPr>
          </w:p>
        </w:tc>
      </w:tr>
      <w:tr w:rsidR="00C407CE"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720"/>
              <w:outlineLvl w:val="0"/>
              <w:rPr>
                <w:rFonts w:eastAsia="PMingLiU"/>
                <w:lang w:eastAsia="zh-CN"/>
              </w:rPr>
            </w:pPr>
          </w:p>
        </w:tc>
      </w:tr>
      <w:tr w:rsidR="00C407CE"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720"/>
              <w:outlineLvl w:val="0"/>
              <w:rPr>
                <w:rFonts w:eastAsia="PMingLiU"/>
                <w:lang w:eastAsia="zh-CN"/>
              </w:rPr>
            </w:pPr>
          </w:p>
        </w:tc>
      </w:tr>
      <w:tr w:rsidR="00C407CE"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BC24BB">
            <w:pPr>
              <w:tabs>
                <w:tab w:val="left" w:pos="1134"/>
              </w:tabs>
              <w:ind w:left="720"/>
              <w:outlineLvl w:val="0"/>
              <w:rPr>
                <w:rFonts w:eastAsia="PMingLiU"/>
                <w:lang w:eastAsia="zh-CN"/>
              </w:rPr>
            </w:pPr>
          </w:p>
        </w:tc>
      </w:tr>
      <w:tr w:rsidR="00C407CE"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C407CE" w:rsidRPr="00FF430B" w:rsidRDefault="00C407CE" w:rsidP="009E2657">
            <w:pPr>
              <w:rPr>
                <w:rFonts w:eastAsia="PMingLiU"/>
                <w:b/>
                <w:lang w:eastAsia="zh-CN"/>
              </w:rPr>
            </w:pPr>
            <w:r w:rsidRPr="00FF430B">
              <w:rPr>
                <w:rFonts w:eastAsia="PMingLiU"/>
                <w:b/>
                <w:lang w:eastAsia="zh-CN"/>
              </w:rPr>
              <w:t>Total</w:t>
            </w:r>
          </w:p>
        </w:tc>
      </w:tr>
    </w:tbl>
    <w:p w:rsidR="00C407CE" w:rsidRPr="00FF430B" w:rsidRDefault="00C407CE" w:rsidP="009E2657">
      <w:pPr>
        <w:tabs>
          <w:tab w:val="left" w:pos="567"/>
        </w:tabs>
        <w:jc w:val="both"/>
      </w:pPr>
    </w:p>
    <w:p w:rsidR="00C407CE" w:rsidRPr="00FF430B" w:rsidRDefault="00C407CE" w:rsidP="009E2657">
      <w:pPr>
        <w:tabs>
          <w:tab w:val="left" w:pos="567"/>
        </w:tabs>
        <w:jc w:val="both"/>
      </w:pPr>
      <w:r w:rsidRPr="00FF430B">
        <w:t>     </w:t>
      </w:r>
      <w:r w:rsidRPr="00FF430B">
        <w:rPr>
          <w:bCs/>
        </w:rPr>
        <w:t xml:space="preserve">Data </w:t>
      </w:r>
      <w:r w:rsidRPr="00FF430B">
        <w:t>„____"__________________</w:t>
      </w:r>
    </w:p>
    <w:p w:rsidR="00C407CE" w:rsidRPr="00FF430B" w:rsidRDefault="00C407CE">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C407CE" w:rsidRPr="00FF430B" w:rsidRDefault="00C407CE">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C407CE" w:rsidRPr="00FF430B" w:rsidRDefault="00C407CE" w:rsidP="009E2657">
      <w:pPr>
        <w:pStyle w:val="BodyText"/>
        <w:tabs>
          <w:tab w:val="left" w:pos="567"/>
        </w:tabs>
        <w:rPr>
          <w:rFonts w:ascii="Times New Roman" w:hAnsi="Times New Roman"/>
          <w:szCs w:val="24"/>
        </w:rPr>
      </w:pPr>
    </w:p>
    <w:p w:rsidR="00C407CE" w:rsidRPr="00FF430B" w:rsidRDefault="00C407CE" w:rsidP="009E2657">
      <w:pPr>
        <w:pStyle w:val="BodyText"/>
        <w:tabs>
          <w:tab w:val="left" w:pos="567"/>
        </w:tabs>
        <w:rPr>
          <w:rFonts w:ascii="Times New Roman" w:hAnsi="Times New Roman"/>
          <w:szCs w:val="24"/>
        </w:rPr>
      </w:pPr>
    </w:p>
    <w:p w:rsidR="00C407CE" w:rsidRDefault="00C407CE"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C407CE" w:rsidRPr="00FF430B" w:rsidRDefault="00C407CE" w:rsidP="009E2657">
      <w:pPr>
        <w:pStyle w:val="BodyText"/>
        <w:tabs>
          <w:tab w:val="left" w:pos="567"/>
        </w:tabs>
        <w:rPr>
          <w:rFonts w:ascii="Times New Roman" w:hAnsi="Times New Roman"/>
          <w:i/>
          <w:szCs w:val="24"/>
        </w:rPr>
        <w:sectPr w:rsidR="00C407CE" w:rsidRPr="00FF430B" w:rsidSect="00837D1C">
          <w:footerReference w:type="first" r:id="rId14"/>
          <w:pgSz w:w="11906" w:h="16838" w:code="9"/>
          <w:pgMar w:top="426" w:right="1134" w:bottom="851" w:left="1276" w:header="720" w:footer="510" w:gutter="0"/>
          <w:cols w:space="720"/>
          <w:titlePg/>
          <w:docGrid w:linePitch="326"/>
        </w:sectPr>
      </w:pPr>
    </w:p>
    <w:p w:rsidR="00C407CE" w:rsidRPr="00FF430B" w:rsidRDefault="00C407CE" w:rsidP="000C5DFB">
      <w:pPr>
        <w:jc w:val="right"/>
        <w:rPr>
          <w:noProof w:val="0"/>
          <w:sz w:val="22"/>
          <w:szCs w:val="22"/>
        </w:rPr>
      </w:pPr>
      <w:r w:rsidRPr="00FF430B">
        <w:rPr>
          <w:noProof w:val="0"/>
        </w:rPr>
        <w:t>Anexa nr.</w:t>
      </w:r>
      <w:r>
        <w:rPr>
          <w:noProof w:val="0"/>
        </w:rPr>
        <w:t xml:space="preserve"> </w:t>
      </w:r>
      <w:r w:rsidRPr="00FF430B">
        <w:rPr>
          <w:noProof w:val="0"/>
        </w:rPr>
        <w:t>24</w:t>
      </w:r>
    </w:p>
    <w:p w:rsidR="00C407CE" w:rsidRPr="00FF430B" w:rsidRDefault="00C407CE" w:rsidP="000C5DFB">
      <w:pPr>
        <w:jc w:val="right"/>
        <w:rPr>
          <w:noProof w:val="0"/>
        </w:rPr>
      </w:pPr>
      <w:r w:rsidRPr="00FF430B">
        <w:rPr>
          <w:noProof w:val="0"/>
        </w:rPr>
        <w:t>la Documentația standard nr._____</w:t>
      </w:r>
    </w:p>
    <w:p w:rsidR="00C407CE" w:rsidRPr="00FF430B" w:rsidRDefault="00C407CE" w:rsidP="000C5DFB">
      <w:pPr>
        <w:jc w:val="right"/>
        <w:rPr>
          <w:noProof w:val="0"/>
        </w:rPr>
      </w:pPr>
      <w:r w:rsidRPr="00FF430B">
        <w:rPr>
          <w:noProof w:val="0"/>
        </w:rPr>
        <w:t>din “____” ________ 20___</w:t>
      </w:r>
    </w:p>
    <w:p w:rsidR="00C407CE" w:rsidRDefault="00C407CE" w:rsidP="005C7076">
      <w:pPr>
        <w:pStyle w:val="Heading2"/>
        <w:spacing w:before="0"/>
        <w:jc w:val="center"/>
        <w:rPr>
          <w:rFonts w:ascii="Times New Roman" w:hAnsi="Times New Roman"/>
          <w:b w:val="0"/>
          <w:bCs w:val="0"/>
          <w:color w:val="auto"/>
        </w:rPr>
      </w:pPr>
    </w:p>
    <w:p w:rsidR="00C407CE" w:rsidRPr="006F2895" w:rsidRDefault="00C407CE" w:rsidP="006F2895">
      <w:pPr>
        <w:jc w:val="center"/>
        <w:rPr>
          <w:b/>
        </w:rPr>
      </w:pPr>
      <w:r w:rsidRPr="006F2895">
        <w:rPr>
          <w:b/>
        </w:rPr>
        <w:t>CAIET DE SARCINI</w:t>
      </w:r>
    </w:p>
    <w:p w:rsidR="00C407CE" w:rsidRPr="00FF430B" w:rsidRDefault="00C407CE" w:rsidP="000E4D7D"/>
    <w:p w:rsidR="00C407CE" w:rsidRPr="00FF430B" w:rsidRDefault="00C407CE" w:rsidP="005C7076">
      <w:pPr>
        <w:pStyle w:val="Heading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SERVICII DE PROIECTARE</w:t>
      </w:r>
    </w:p>
    <w:p w:rsidR="00C407CE" w:rsidRPr="00FF430B" w:rsidRDefault="00C407CE" w:rsidP="007B392A">
      <w:pPr>
        <w:pStyle w:val="ListParagraph"/>
        <w:numPr>
          <w:ilvl w:val="0"/>
          <w:numId w:val="0"/>
        </w:numPr>
      </w:pPr>
    </w:p>
    <w:p w:rsidR="00C407CE" w:rsidRPr="00FF430B" w:rsidRDefault="00C407CE" w:rsidP="002F556B">
      <w:pPr>
        <w:pStyle w:val="ListParagraph"/>
        <w:numPr>
          <w:ilvl w:val="0"/>
          <w:numId w:val="15"/>
        </w:numPr>
        <w:ind w:left="0"/>
        <w:contextualSpacing/>
      </w:pPr>
      <w:r w:rsidRPr="00FF430B">
        <w:rPr>
          <w:b/>
        </w:rPr>
        <w:t>Denumirea obiectului</w:t>
      </w:r>
    </w:p>
    <w:p w:rsidR="00C407CE" w:rsidRPr="00FF430B" w:rsidRDefault="00C407CE" w:rsidP="007B392A">
      <w:pPr>
        <w:pStyle w:val="ListParagraph"/>
        <w:numPr>
          <w:ilvl w:val="0"/>
          <w:numId w:val="0"/>
        </w:numPr>
      </w:pPr>
      <w:r w:rsidRPr="00FF430B">
        <w:t>Se precizează descrierea generală a obiectului de proiectare.</w:t>
      </w:r>
    </w:p>
    <w:p w:rsidR="00C407CE" w:rsidRPr="00FF430B" w:rsidRDefault="00C407CE" w:rsidP="002F556B">
      <w:pPr>
        <w:pStyle w:val="ListParagraph"/>
        <w:numPr>
          <w:ilvl w:val="0"/>
          <w:numId w:val="15"/>
        </w:numPr>
        <w:tabs>
          <w:tab w:val="clear" w:pos="1134"/>
        </w:tabs>
        <w:ind w:left="0"/>
        <w:contextualSpacing/>
      </w:pPr>
      <w:r w:rsidRPr="00FF430B">
        <w:rPr>
          <w:b/>
        </w:rPr>
        <w:t xml:space="preserve">Amplasarea obiectului </w:t>
      </w:r>
    </w:p>
    <w:p w:rsidR="00C407CE" w:rsidRPr="00FF430B" w:rsidRDefault="00C407CE" w:rsidP="007B392A">
      <w:pPr>
        <w:pStyle w:val="ListParagraph"/>
        <w:numPr>
          <w:ilvl w:val="0"/>
          <w:numId w:val="0"/>
        </w:numPr>
      </w:pPr>
      <w:r w:rsidRPr="00FF430B">
        <w:t>Se precizează adresa.</w:t>
      </w:r>
    </w:p>
    <w:p w:rsidR="00C407CE" w:rsidRPr="00FF430B" w:rsidRDefault="00C407CE" w:rsidP="002F556B">
      <w:pPr>
        <w:pStyle w:val="ListParagraph"/>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C407CE" w:rsidRPr="00FF430B" w:rsidRDefault="00C407CE" w:rsidP="007B392A">
      <w:pPr>
        <w:pStyle w:val="ListParagraph"/>
        <w:numPr>
          <w:ilvl w:val="0"/>
          <w:numId w:val="0"/>
        </w:numPr>
      </w:pPr>
      <w:r w:rsidRPr="00FF430B">
        <w:t xml:space="preserve">Se precizează </w:t>
      </w:r>
      <w:r w:rsidRPr="00FF430B">
        <w:rPr>
          <w:rStyle w:val="shorttext"/>
        </w:rPr>
        <w:t>Autoritatea contractantă.</w:t>
      </w:r>
    </w:p>
    <w:p w:rsidR="00C407CE" w:rsidRPr="00FF430B" w:rsidRDefault="00C407CE" w:rsidP="002F556B">
      <w:pPr>
        <w:pStyle w:val="ListParagraph"/>
        <w:numPr>
          <w:ilvl w:val="0"/>
          <w:numId w:val="15"/>
        </w:numPr>
        <w:tabs>
          <w:tab w:val="clear" w:pos="1134"/>
        </w:tabs>
        <w:ind w:left="0"/>
        <w:contextualSpacing/>
      </w:pPr>
      <w:r w:rsidRPr="00FF430B">
        <w:rPr>
          <w:b/>
        </w:rPr>
        <w:t xml:space="preserve">Statutul de protecție  </w:t>
      </w:r>
    </w:p>
    <w:p w:rsidR="00C407CE" w:rsidRPr="00FF430B" w:rsidRDefault="00C407CE" w:rsidP="007B392A">
      <w:pPr>
        <w:pStyle w:val="ListParagraph"/>
        <w:numPr>
          <w:ilvl w:val="0"/>
          <w:numId w:val="0"/>
        </w:numPr>
      </w:pPr>
      <w:r w:rsidRPr="00FF430B">
        <w:t>Se precizează după caz.</w:t>
      </w:r>
    </w:p>
    <w:p w:rsidR="00C407CE" w:rsidRPr="00FF430B" w:rsidRDefault="00C407CE" w:rsidP="002F556B">
      <w:pPr>
        <w:pStyle w:val="ListParagraph"/>
        <w:numPr>
          <w:ilvl w:val="0"/>
          <w:numId w:val="15"/>
        </w:numPr>
        <w:tabs>
          <w:tab w:val="clear" w:pos="1134"/>
        </w:tabs>
        <w:ind w:left="0"/>
        <w:contextualSpacing/>
        <w:rPr>
          <w:b/>
        </w:rPr>
      </w:pPr>
      <w:r w:rsidRPr="00FF430B">
        <w:rPr>
          <w:b/>
        </w:rPr>
        <w:t>Temeiul proiectării</w:t>
      </w:r>
    </w:p>
    <w:p w:rsidR="00C407CE" w:rsidRPr="00FF430B" w:rsidRDefault="00C407CE" w:rsidP="007B392A">
      <w:pPr>
        <w:pStyle w:val="ListParagraph"/>
        <w:numPr>
          <w:ilvl w:val="0"/>
          <w:numId w:val="0"/>
        </w:numPr>
        <w:tabs>
          <w:tab w:val="clear" w:pos="1134"/>
        </w:tabs>
        <w:contextualSpacing/>
      </w:pPr>
      <w:r w:rsidRPr="00FF430B">
        <w:t xml:space="preserve">Se precizează temeiul elaborării documentației. </w:t>
      </w:r>
    </w:p>
    <w:p w:rsidR="00C407CE" w:rsidRPr="00FF430B" w:rsidRDefault="00C407CE" w:rsidP="002F556B">
      <w:pPr>
        <w:pStyle w:val="ListParagraph"/>
        <w:numPr>
          <w:ilvl w:val="0"/>
          <w:numId w:val="15"/>
        </w:numPr>
        <w:tabs>
          <w:tab w:val="clear" w:pos="1134"/>
        </w:tabs>
        <w:ind w:left="0"/>
        <w:contextualSpacing/>
      </w:pPr>
      <w:r w:rsidRPr="00FF430B">
        <w:rPr>
          <w:b/>
        </w:rPr>
        <w:t xml:space="preserve">Descrierea obiectului </w:t>
      </w:r>
    </w:p>
    <w:p w:rsidR="00C407CE" w:rsidRPr="00FF430B" w:rsidRDefault="00C407CE" w:rsidP="007B392A">
      <w:r w:rsidRPr="00FF430B">
        <w:t>Se precizează caracteristicile tehnice ale obiectului.</w:t>
      </w:r>
    </w:p>
    <w:p w:rsidR="00C407CE" w:rsidRPr="00FF430B" w:rsidRDefault="00C407CE" w:rsidP="002F556B">
      <w:pPr>
        <w:pStyle w:val="ListParagraph"/>
        <w:numPr>
          <w:ilvl w:val="0"/>
          <w:numId w:val="15"/>
        </w:numPr>
        <w:ind w:left="0"/>
        <w:contextualSpacing/>
      </w:pPr>
      <w:r w:rsidRPr="00FF430B">
        <w:rPr>
          <w:b/>
        </w:rPr>
        <w:t>Justificarea elaborării documentației de proiect</w:t>
      </w:r>
    </w:p>
    <w:p w:rsidR="00C407CE" w:rsidRPr="00FF430B" w:rsidRDefault="00C407CE" w:rsidP="007B392A">
      <w:r w:rsidRPr="00FF430B">
        <w:t>Se precizează necesitatea elaborării documentației.</w:t>
      </w:r>
    </w:p>
    <w:p w:rsidR="00C407CE" w:rsidRPr="00FF430B" w:rsidRDefault="00C407CE" w:rsidP="002F556B">
      <w:pPr>
        <w:pStyle w:val="ListParagraph"/>
        <w:numPr>
          <w:ilvl w:val="0"/>
          <w:numId w:val="15"/>
        </w:numPr>
        <w:tabs>
          <w:tab w:val="clear" w:pos="1134"/>
        </w:tabs>
        <w:ind w:left="0"/>
        <w:contextualSpacing/>
        <w:rPr>
          <w:b/>
        </w:rPr>
      </w:pPr>
      <w:r w:rsidRPr="00FF430B">
        <w:rPr>
          <w:b/>
        </w:rPr>
        <w:t>Cerințe referitor la lucrările planificate la obiect</w:t>
      </w:r>
    </w:p>
    <w:p w:rsidR="00C407CE" w:rsidRPr="00FF430B" w:rsidRDefault="00C407CE" w:rsidP="007B392A">
      <w:pPr>
        <w:pStyle w:val="ListParagraph"/>
        <w:numPr>
          <w:ilvl w:val="0"/>
          <w:numId w:val="0"/>
        </w:numPr>
        <w:rPr>
          <w:rStyle w:val="shorttext"/>
        </w:rPr>
      </w:pPr>
      <w:r w:rsidRPr="00FF430B">
        <w:t>Se precizează tipul lucrărilor pentru care este necesară elaborarea documentației de proiect.</w:t>
      </w:r>
    </w:p>
    <w:p w:rsidR="00C407CE" w:rsidRPr="00FF430B" w:rsidRDefault="00C407CE" w:rsidP="002F556B">
      <w:pPr>
        <w:pStyle w:val="ListParagraph"/>
        <w:numPr>
          <w:ilvl w:val="0"/>
          <w:numId w:val="15"/>
        </w:numPr>
        <w:tabs>
          <w:tab w:val="clear" w:pos="1134"/>
        </w:tabs>
        <w:ind w:left="0"/>
        <w:contextualSpacing/>
        <w:rPr>
          <w:b/>
        </w:rPr>
      </w:pPr>
      <w:r w:rsidRPr="00FF430B">
        <w:rPr>
          <w:b/>
        </w:rPr>
        <w:t>Cerințe referitor la succesiunea și componența documentației de proiect. Cerințe de bază privind soluțiile arhitectural-planimetrice</w:t>
      </w:r>
    </w:p>
    <w:p w:rsidR="00C407CE" w:rsidRPr="00FF430B" w:rsidRDefault="00C407CE" w:rsidP="00C6589F">
      <w:pPr>
        <w:tabs>
          <w:tab w:val="left" w:pos="990"/>
        </w:tabs>
        <w:jc w:val="both"/>
      </w:pPr>
      <w:r w:rsidRPr="00FF430B">
        <w:t>Se precizează etapele, cerințele privindexecuția documentației de proiect etc.</w:t>
      </w:r>
    </w:p>
    <w:p w:rsidR="00C407CE" w:rsidRPr="00FF430B" w:rsidRDefault="00C407CE" w:rsidP="000E4D7D">
      <w:pPr>
        <w:tabs>
          <w:tab w:val="left" w:pos="990"/>
        </w:tabs>
        <w:ind w:left="-426"/>
        <w:jc w:val="both"/>
      </w:pPr>
      <w:r w:rsidRPr="00FF430B">
        <w:rPr>
          <w:b/>
        </w:rPr>
        <w:t>10. Documente obligatorii la depunerea ofertei</w:t>
      </w:r>
    </w:p>
    <w:p w:rsidR="00C407CE" w:rsidRPr="00FF430B" w:rsidRDefault="00C407CE"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C407CE" w:rsidRPr="00FF430B" w:rsidRDefault="00C407CE" w:rsidP="000E4D7D">
      <w:pPr>
        <w:ind w:hanging="426"/>
        <w:jc w:val="both"/>
        <w:rPr>
          <w:b/>
        </w:rPr>
      </w:pPr>
      <w:r w:rsidRPr="00FF430B">
        <w:rPr>
          <w:b/>
        </w:rPr>
        <w:t>11. Documente obligatorii la evaluarea ofertelor.</w:t>
      </w:r>
    </w:p>
    <w:p w:rsidR="00C407CE" w:rsidRPr="00FF430B" w:rsidRDefault="00C407CE" w:rsidP="000E4D7D">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C407CE" w:rsidRPr="00FF430B" w:rsidRDefault="00C407CE" w:rsidP="00C6589F">
      <w:pPr>
        <w:pStyle w:val="ListParagraph"/>
        <w:numPr>
          <w:ilvl w:val="0"/>
          <w:numId w:val="0"/>
        </w:numPr>
        <w:ind w:left="360" w:right="-1"/>
      </w:pPr>
    </w:p>
    <w:p w:rsidR="00C407CE" w:rsidRPr="00FF430B" w:rsidRDefault="00C407CE" w:rsidP="007B392A">
      <w:pPr>
        <w:ind w:firstLine="142"/>
        <w:jc w:val="both"/>
        <w:rPr>
          <w:b/>
          <w:bCs/>
        </w:rPr>
      </w:pPr>
    </w:p>
    <w:p w:rsidR="00C407CE" w:rsidRPr="00FF430B" w:rsidRDefault="00C407CE" w:rsidP="007B392A">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rsidR="00C407CE" w:rsidRPr="00FF430B" w:rsidRDefault="00C407CE" w:rsidP="00196AB4">
      <w:pPr>
        <w:pStyle w:val="ListParagraph"/>
        <w:numPr>
          <w:ilvl w:val="0"/>
          <w:numId w:val="0"/>
        </w:numPr>
        <w:ind w:right="-1"/>
        <w:rPr>
          <w:i/>
        </w:rPr>
      </w:pPr>
    </w:p>
    <w:p w:rsidR="00C407CE" w:rsidRPr="00FF430B" w:rsidRDefault="00C407CE" w:rsidP="00196AB4">
      <w:pPr>
        <w:pStyle w:val="ListParagraph"/>
        <w:numPr>
          <w:ilvl w:val="0"/>
          <w:numId w:val="0"/>
        </w:numPr>
        <w:ind w:right="-1"/>
        <w:rPr>
          <w:i/>
        </w:rPr>
      </w:pPr>
    </w:p>
    <w:p w:rsidR="00C407CE" w:rsidRPr="00FF430B" w:rsidRDefault="00C407CE" w:rsidP="008A652C">
      <w:pPr>
        <w:ind w:firstLine="709"/>
        <w:jc w:val="both"/>
        <w:rPr>
          <w:i/>
          <w:iCs/>
        </w:rPr>
      </w:pPr>
    </w:p>
    <w:p w:rsidR="00C407CE" w:rsidRPr="00FF430B" w:rsidRDefault="00C407CE" w:rsidP="008A652C">
      <w:pPr>
        <w:ind w:firstLine="709"/>
        <w:jc w:val="both"/>
        <w:rPr>
          <w:i/>
          <w:iCs/>
        </w:rPr>
      </w:pPr>
    </w:p>
    <w:p w:rsidR="00C407CE" w:rsidRPr="00FF430B" w:rsidRDefault="00C407CE" w:rsidP="008A652C">
      <w:pPr>
        <w:ind w:firstLine="709"/>
        <w:jc w:val="both"/>
        <w:rPr>
          <w:i/>
          <w:iCs/>
        </w:rPr>
      </w:pPr>
    </w:p>
    <w:p w:rsidR="00C407CE" w:rsidRPr="00FF430B" w:rsidRDefault="00C407CE" w:rsidP="008A652C">
      <w:pPr>
        <w:ind w:firstLine="709"/>
        <w:jc w:val="both"/>
        <w:rPr>
          <w:i/>
          <w:iCs/>
        </w:rPr>
      </w:pPr>
    </w:p>
    <w:p w:rsidR="00C407CE" w:rsidRPr="00FF430B" w:rsidRDefault="00C407CE"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C407CE" w:rsidRPr="00FF430B" w:rsidRDefault="00C407CE" w:rsidP="00196AB4">
      <w:pPr>
        <w:pStyle w:val="ListParagraph"/>
        <w:numPr>
          <w:ilvl w:val="0"/>
          <w:numId w:val="0"/>
        </w:numPr>
        <w:ind w:right="-1"/>
        <w:rPr>
          <w:i/>
        </w:rPr>
      </w:pPr>
    </w:p>
    <w:p w:rsidR="00C407CE" w:rsidRPr="00FF430B" w:rsidRDefault="00C407CE" w:rsidP="00196AB4">
      <w:pPr>
        <w:pStyle w:val="ListParagraph"/>
        <w:numPr>
          <w:ilvl w:val="0"/>
          <w:numId w:val="0"/>
        </w:numPr>
        <w:ind w:right="-1"/>
        <w:rPr>
          <w:i/>
        </w:rPr>
      </w:pPr>
    </w:p>
    <w:p w:rsidR="00C407CE" w:rsidRDefault="00C407CE" w:rsidP="000C5DFB">
      <w:pPr>
        <w:jc w:val="right"/>
        <w:rPr>
          <w:noProof w:val="0"/>
        </w:rPr>
      </w:pPr>
    </w:p>
    <w:p w:rsidR="00C407CE" w:rsidRDefault="00C407CE" w:rsidP="000C5DFB">
      <w:pPr>
        <w:jc w:val="right"/>
        <w:rPr>
          <w:noProof w:val="0"/>
        </w:rPr>
      </w:pPr>
    </w:p>
    <w:p w:rsidR="00C407CE" w:rsidRPr="00FF430B" w:rsidRDefault="00C407CE" w:rsidP="000C5DFB">
      <w:pPr>
        <w:jc w:val="right"/>
        <w:rPr>
          <w:noProof w:val="0"/>
          <w:sz w:val="22"/>
          <w:szCs w:val="22"/>
        </w:rPr>
      </w:pPr>
      <w:r w:rsidRPr="00FF430B">
        <w:rPr>
          <w:noProof w:val="0"/>
        </w:rPr>
        <w:t>Anexa nr.</w:t>
      </w:r>
      <w:r>
        <w:rPr>
          <w:noProof w:val="0"/>
        </w:rPr>
        <w:t xml:space="preserve"> </w:t>
      </w:r>
      <w:r w:rsidRPr="00FF430B">
        <w:rPr>
          <w:noProof w:val="0"/>
        </w:rPr>
        <w:t>25</w:t>
      </w:r>
    </w:p>
    <w:p w:rsidR="00C407CE" w:rsidRPr="00FF430B" w:rsidRDefault="00C407CE" w:rsidP="000C5DFB">
      <w:pPr>
        <w:jc w:val="right"/>
        <w:rPr>
          <w:noProof w:val="0"/>
        </w:rPr>
      </w:pPr>
      <w:r w:rsidRPr="00FF430B">
        <w:rPr>
          <w:noProof w:val="0"/>
        </w:rPr>
        <w:t>la Documentația standard nr._____</w:t>
      </w:r>
    </w:p>
    <w:p w:rsidR="00C407CE" w:rsidRPr="00FF430B" w:rsidRDefault="00C407CE" w:rsidP="000C5DFB">
      <w:pPr>
        <w:jc w:val="right"/>
        <w:rPr>
          <w:noProof w:val="0"/>
        </w:rPr>
      </w:pPr>
      <w:r w:rsidRPr="00FF430B">
        <w:rPr>
          <w:noProof w:val="0"/>
        </w:rPr>
        <w:t>din “____” ________ 20___</w:t>
      </w:r>
    </w:p>
    <w:p w:rsidR="00C407CE" w:rsidRPr="00FF430B" w:rsidRDefault="00C407CE" w:rsidP="00196AB4">
      <w:pPr>
        <w:pStyle w:val="ListParagraph"/>
        <w:numPr>
          <w:ilvl w:val="0"/>
          <w:numId w:val="0"/>
        </w:numPr>
        <w:ind w:right="-1"/>
        <w:rPr>
          <w:i/>
        </w:rPr>
      </w:pPr>
    </w:p>
    <w:p w:rsidR="00C407CE" w:rsidRPr="00FF430B" w:rsidRDefault="00C407CE" w:rsidP="00196AB4">
      <w:pPr>
        <w:pStyle w:val="ListParagraph"/>
        <w:numPr>
          <w:ilvl w:val="0"/>
          <w:numId w:val="0"/>
        </w:numPr>
        <w:ind w:right="-1"/>
        <w:rPr>
          <w:i/>
        </w:rPr>
      </w:pPr>
    </w:p>
    <w:p w:rsidR="00C407CE" w:rsidRPr="00FF430B" w:rsidRDefault="00C407CE" w:rsidP="00196AB4">
      <w:pPr>
        <w:pStyle w:val="ListParagraph"/>
        <w:numPr>
          <w:ilvl w:val="0"/>
          <w:numId w:val="0"/>
        </w:numPr>
        <w:ind w:right="-1"/>
        <w:rPr>
          <w:i/>
        </w:rPr>
      </w:pPr>
    </w:p>
    <w:p w:rsidR="00C407CE" w:rsidRPr="00FF430B" w:rsidRDefault="00C407CE" w:rsidP="007B392A">
      <w:pPr>
        <w:jc w:val="center"/>
        <w:rPr>
          <w:b/>
          <w:noProof w:val="0"/>
        </w:rPr>
      </w:pPr>
    </w:p>
    <w:p w:rsidR="00C407CE" w:rsidRPr="00FF430B" w:rsidRDefault="00C407CE" w:rsidP="007B392A">
      <w:pPr>
        <w:jc w:val="center"/>
        <w:rPr>
          <w:b/>
          <w:noProof w:val="0"/>
        </w:rPr>
      </w:pPr>
      <w:r w:rsidRPr="00FF430B">
        <w:rPr>
          <w:b/>
          <w:noProof w:val="0"/>
        </w:rPr>
        <w:t>CONTRACT – MODEL</w:t>
      </w:r>
    </w:p>
    <w:p w:rsidR="00C407CE" w:rsidRPr="00FF430B" w:rsidRDefault="00C407CE" w:rsidP="00196AB4">
      <w:pPr>
        <w:pStyle w:val="ListParagraph"/>
        <w:numPr>
          <w:ilvl w:val="0"/>
          <w:numId w:val="0"/>
        </w:numPr>
        <w:ind w:right="-1"/>
      </w:pPr>
    </w:p>
    <w:p w:rsidR="00C407CE" w:rsidRPr="00FF430B" w:rsidRDefault="00C407CE" w:rsidP="00196AB4">
      <w:pPr>
        <w:pStyle w:val="ListParagraph"/>
        <w:numPr>
          <w:ilvl w:val="0"/>
          <w:numId w:val="0"/>
        </w:numPr>
        <w:ind w:right="-1"/>
        <w:rPr>
          <w:i/>
        </w:rPr>
      </w:pPr>
    </w:p>
    <w:tbl>
      <w:tblPr>
        <w:tblW w:w="9748" w:type="dxa"/>
        <w:tblInd w:w="-426" w:type="dxa"/>
        <w:tblLayout w:type="fixed"/>
        <w:tblLook w:val="00A0"/>
      </w:tblPr>
      <w:tblGrid>
        <w:gridCol w:w="9748"/>
      </w:tblGrid>
      <w:tr w:rsidR="00C407CE" w:rsidRPr="00EC30C2" w:rsidTr="00283820">
        <w:trPr>
          <w:trHeight w:val="697"/>
        </w:trPr>
        <w:tc>
          <w:tcPr>
            <w:tcW w:w="9748" w:type="dxa"/>
            <w:vAlign w:val="center"/>
          </w:tcPr>
          <w:p w:rsidR="00C407CE" w:rsidRPr="00FF430B" w:rsidRDefault="00C407CE" w:rsidP="00196AB4">
            <w:pPr>
              <w:jc w:val="both"/>
            </w:pPr>
          </w:p>
          <w:p w:rsidR="00C407CE" w:rsidRPr="00FF430B" w:rsidRDefault="00C407CE" w:rsidP="00196AB4">
            <w:pPr>
              <w:jc w:val="both"/>
              <w:rPr>
                <w:b/>
                <w:caps/>
                <w:sz w:val="28"/>
                <w:szCs w:val="28"/>
              </w:rPr>
            </w:pPr>
          </w:p>
          <w:p w:rsidR="00C407CE" w:rsidRPr="00FF430B" w:rsidRDefault="00C407CE"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C407CE" w:rsidRPr="00FF430B" w:rsidRDefault="00C407CE"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C407CE" w:rsidRPr="00FF430B" w:rsidRDefault="00C407CE" w:rsidP="00196AB4">
            <w:pPr>
              <w:jc w:val="both"/>
              <w:rPr>
                <w:b/>
                <w:i/>
              </w:rPr>
            </w:pPr>
          </w:p>
          <w:p w:rsidR="00C407CE" w:rsidRPr="00FF430B" w:rsidRDefault="00C407CE" w:rsidP="00196AB4">
            <w:pPr>
              <w:jc w:val="both"/>
              <w:rPr>
                <w:b/>
                <w:i/>
              </w:rPr>
            </w:pPr>
          </w:p>
          <w:p w:rsidR="00C407CE" w:rsidRPr="00FF430B" w:rsidRDefault="00C407CE" w:rsidP="00F26535">
            <w:pPr>
              <w:tabs>
                <w:tab w:val="center" w:pos="-6663"/>
                <w:tab w:val="left" w:pos="567"/>
                <w:tab w:val="right" w:pos="10206"/>
              </w:tabs>
            </w:pPr>
            <w:r w:rsidRPr="00FF430B">
              <w:t>„___”_________20__                                                                                  _________________</w:t>
            </w:r>
          </w:p>
          <w:p w:rsidR="00C407CE" w:rsidRPr="00FF430B" w:rsidRDefault="00C407CE" w:rsidP="009453D7">
            <w:pPr>
              <w:jc w:val="center"/>
            </w:pPr>
            <w:r w:rsidRPr="00FF430B">
              <w:rPr>
                <w:sz w:val="20"/>
                <w:szCs w:val="20"/>
              </w:rPr>
              <w:t xml:space="preserve">                                                                                                                                    (municipiu, oraş)</w:t>
            </w:r>
          </w:p>
          <w:p w:rsidR="00C407CE" w:rsidRPr="00FF430B" w:rsidRDefault="00C407CE" w:rsidP="00196AB4">
            <w:pPr>
              <w:jc w:val="both"/>
            </w:pPr>
          </w:p>
          <w:p w:rsidR="00C407CE" w:rsidRPr="00FF430B" w:rsidRDefault="00C407CE" w:rsidP="00196AB4">
            <w:pPr>
              <w:jc w:val="both"/>
            </w:pPr>
          </w:p>
          <w:p w:rsidR="00C407CE" w:rsidRPr="00FF430B" w:rsidRDefault="00C407CE" w:rsidP="0019071C">
            <w:pPr>
              <w:pStyle w:val="ListParagraph"/>
              <w:numPr>
                <w:ilvl w:val="3"/>
                <w:numId w:val="3"/>
              </w:numPr>
              <w:rPr>
                <w:b/>
                <w:kern w:val="28"/>
              </w:rPr>
            </w:pPr>
            <w:r w:rsidRPr="00FF430B">
              <w:rPr>
                <w:b/>
                <w:kern w:val="28"/>
              </w:rPr>
              <w:t>PARTEA GENERALĂ</w:t>
            </w:r>
          </w:p>
          <w:p w:rsidR="00C407CE" w:rsidRPr="00FF430B" w:rsidRDefault="00C407CE" w:rsidP="004B0051">
            <w:pPr>
              <w:pStyle w:val="ListParagraph"/>
              <w:numPr>
                <w:ilvl w:val="0"/>
                <w:numId w:val="0"/>
              </w:numPr>
              <w:ind w:left="3240"/>
              <w:rPr>
                <w:kern w:val="28"/>
                <w:sz w:val="20"/>
                <w:szCs w:val="20"/>
              </w:rPr>
            </w:pPr>
            <w:r w:rsidRPr="00FF430B">
              <w:rPr>
                <w:kern w:val="28"/>
                <w:sz w:val="20"/>
                <w:szCs w:val="20"/>
              </w:rPr>
              <w:t xml:space="preserve"> (OBLIGATORIU)</w:t>
            </w:r>
          </w:p>
          <w:p w:rsidR="00C407CE" w:rsidRPr="00FF430B" w:rsidRDefault="00C407CE" w:rsidP="004B0051">
            <w:pPr>
              <w:rPr>
                <w:b/>
                <w:kern w:val="28"/>
              </w:rPr>
            </w:pPr>
          </w:p>
          <w:p w:rsidR="00C407CE" w:rsidRPr="00FF430B" w:rsidRDefault="00C407CE" w:rsidP="004B0051">
            <w:pPr>
              <w:rPr>
                <w:b/>
                <w:kern w:val="28"/>
              </w:rPr>
            </w:pPr>
            <w:r w:rsidRPr="00FF430B">
              <w:rPr>
                <w:b/>
                <w:kern w:val="28"/>
              </w:rPr>
              <w:t>PĂRŢILE CONTRACTANTE</w:t>
            </w:r>
          </w:p>
          <w:p w:rsidR="00C407CE" w:rsidRPr="00FF430B" w:rsidRDefault="00C407CE" w:rsidP="004B0051">
            <w:pPr>
              <w:rPr>
                <w:b/>
                <w:kern w:val="28"/>
              </w:rPr>
            </w:pPr>
          </w:p>
          <w:p w:rsidR="00C407CE" w:rsidRPr="00FF430B" w:rsidRDefault="00C407CE" w:rsidP="00385C85">
            <w:pPr>
              <w:pStyle w:val="NormalWeb"/>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rsidR="00C407CE" w:rsidRPr="00FF430B" w:rsidRDefault="00C407CE" w:rsidP="00385C85">
            <w:pPr>
              <w:tabs>
                <w:tab w:val="left" w:pos="567"/>
                <w:tab w:val="right" w:pos="10205"/>
              </w:tabs>
              <w:jc w:val="both"/>
            </w:pPr>
            <w:r w:rsidRPr="00FF430B">
              <w:t>_____________________________________________________________________, cu sediul în</w:t>
            </w:r>
          </w:p>
          <w:p w:rsidR="00C407CE" w:rsidRPr="00FF430B" w:rsidRDefault="00C407CE" w:rsidP="00385C85">
            <w:pPr>
              <w:tabs>
                <w:tab w:val="left" w:pos="567"/>
                <w:tab w:val="right" w:pos="10205"/>
              </w:tabs>
              <w:jc w:val="both"/>
              <w:rPr>
                <w:sz w:val="20"/>
                <w:szCs w:val="20"/>
              </w:rPr>
            </w:pPr>
            <w:r w:rsidRPr="00FF430B">
              <w:rPr>
                <w:sz w:val="20"/>
                <w:szCs w:val="20"/>
              </w:rPr>
              <w:t xml:space="preserve">                                                          (denumirea autorităţii contractante) </w:t>
            </w:r>
          </w:p>
          <w:p w:rsidR="00C407CE" w:rsidRPr="00FF430B" w:rsidRDefault="00C407CE" w:rsidP="00385C85">
            <w:pPr>
              <w:tabs>
                <w:tab w:val="left" w:pos="567"/>
                <w:tab w:val="right" w:pos="9531"/>
              </w:tabs>
              <w:jc w:val="both"/>
            </w:pPr>
            <w:r w:rsidRPr="00FF430B">
              <w:t>______________________________________________________________________________</w:t>
            </w:r>
          </w:p>
          <w:p w:rsidR="00C407CE" w:rsidRPr="00FF430B" w:rsidRDefault="00C407CE" w:rsidP="00385C85">
            <w:pPr>
              <w:pStyle w:val="cn"/>
              <w:tabs>
                <w:tab w:val="left" w:pos="567"/>
              </w:tabs>
              <w:jc w:val="both"/>
              <w:rPr>
                <w:sz w:val="20"/>
                <w:szCs w:val="20"/>
              </w:rPr>
            </w:pPr>
            <w:r w:rsidRPr="00FF430B">
              <w:rPr>
                <w:sz w:val="20"/>
                <w:szCs w:val="20"/>
              </w:rPr>
              <w:t xml:space="preserve">                                                                   (localitatea) </w:t>
            </w:r>
          </w:p>
          <w:p w:rsidR="00C407CE" w:rsidRPr="00FF430B" w:rsidRDefault="00C407CE" w:rsidP="00385C85">
            <w:pPr>
              <w:tabs>
                <w:tab w:val="left" w:pos="567"/>
                <w:tab w:val="right" w:pos="9531"/>
              </w:tabs>
              <w:jc w:val="both"/>
            </w:pPr>
            <w:r w:rsidRPr="00FF430B">
              <w:t xml:space="preserve">str._____________________________________, </w:t>
            </w:r>
            <w:r w:rsidRPr="00FF430B">
              <w:tab/>
              <w:t>telefon: ______________, fax: _____________,</w:t>
            </w:r>
          </w:p>
          <w:p w:rsidR="00C407CE" w:rsidRPr="00FF430B" w:rsidRDefault="00C407CE" w:rsidP="00385C85">
            <w:pPr>
              <w:pStyle w:val="NormalWeb"/>
              <w:tabs>
                <w:tab w:val="left" w:pos="567"/>
                <w:tab w:val="right" w:pos="9531"/>
              </w:tabs>
              <w:ind w:firstLine="0"/>
            </w:pPr>
            <w:r w:rsidRPr="00FF430B">
              <w:t xml:space="preserve">IDNO ________________ reprezentat prin ______________________________________________________________________________,    </w:t>
            </w:r>
          </w:p>
          <w:p w:rsidR="00C407CE" w:rsidRPr="00FF430B" w:rsidRDefault="00C407CE" w:rsidP="00385C85">
            <w:pPr>
              <w:pStyle w:val="NormalWeb"/>
              <w:tabs>
                <w:tab w:val="left" w:pos="567"/>
              </w:tabs>
              <w:ind w:firstLine="0"/>
              <w:rPr>
                <w:sz w:val="20"/>
                <w:szCs w:val="20"/>
              </w:rPr>
            </w:pPr>
            <w:r w:rsidRPr="00FF430B">
              <w:rPr>
                <w:sz w:val="20"/>
                <w:szCs w:val="20"/>
              </w:rPr>
              <w:t xml:space="preserve">                                                    (numele, prenumele şi</w:t>
            </w:r>
            <w:r>
              <w:rPr>
                <w:sz w:val="20"/>
                <w:szCs w:val="20"/>
              </w:rPr>
              <w:t xml:space="preserve"> </w:t>
            </w:r>
            <w:r w:rsidRPr="00FF430B">
              <w:rPr>
                <w:sz w:val="20"/>
                <w:szCs w:val="20"/>
              </w:rPr>
              <w:t xml:space="preserve">funcţia conducătorului) </w:t>
            </w:r>
          </w:p>
          <w:p w:rsidR="00C407CE" w:rsidRPr="00FF430B" w:rsidRDefault="00C407CE" w:rsidP="00385C85">
            <w:pPr>
              <w:tabs>
                <w:tab w:val="left" w:pos="567"/>
                <w:tab w:val="right" w:pos="9531"/>
              </w:tabs>
              <w:jc w:val="both"/>
            </w:pPr>
            <w:r w:rsidRPr="00FF430B">
              <w:t xml:space="preserve">în calitate de Beneficiar, pe de o parte, şi______________________________________________, </w:t>
            </w:r>
          </w:p>
          <w:p w:rsidR="00C407CE" w:rsidRPr="00FF430B" w:rsidRDefault="00C407CE" w:rsidP="00385C85">
            <w:pPr>
              <w:tabs>
                <w:tab w:val="left" w:pos="567"/>
                <w:tab w:val="right" w:pos="10205"/>
              </w:tabs>
              <w:jc w:val="both"/>
              <w:rPr>
                <w:sz w:val="20"/>
                <w:szCs w:val="20"/>
              </w:rPr>
            </w:pPr>
            <w:r w:rsidRPr="00FF430B">
              <w:rPr>
                <w:sz w:val="20"/>
                <w:szCs w:val="20"/>
              </w:rPr>
              <w:t xml:space="preserve">                                                                                                (denumirea operatorului economic) </w:t>
            </w:r>
          </w:p>
          <w:p w:rsidR="00C407CE" w:rsidRPr="00FF430B" w:rsidRDefault="00C407CE" w:rsidP="00385C85">
            <w:pPr>
              <w:tabs>
                <w:tab w:val="left" w:pos="567"/>
                <w:tab w:val="right" w:pos="9531"/>
              </w:tabs>
              <w:jc w:val="both"/>
            </w:pPr>
            <w:r w:rsidRPr="00FF430B">
              <w:t>cu sediul în _________________________________str._________________________________,</w:t>
            </w:r>
          </w:p>
          <w:p w:rsidR="00C407CE" w:rsidRPr="00FF430B" w:rsidRDefault="00C407CE" w:rsidP="00385C85">
            <w:pPr>
              <w:tabs>
                <w:tab w:val="left" w:pos="567"/>
                <w:tab w:val="right" w:pos="10205"/>
              </w:tabs>
              <w:jc w:val="both"/>
              <w:rPr>
                <w:sz w:val="20"/>
                <w:szCs w:val="20"/>
              </w:rPr>
            </w:pPr>
            <w:r w:rsidRPr="00FF430B">
              <w:rPr>
                <w:sz w:val="20"/>
                <w:szCs w:val="20"/>
              </w:rPr>
              <w:t xml:space="preserve">                                                    (localitatea) </w:t>
            </w:r>
          </w:p>
          <w:p w:rsidR="00C407CE" w:rsidRPr="00FF430B" w:rsidRDefault="00C407CE" w:rsidP="00385C85">
            <w:pPr>
              <w:pStyle w:val="NormalWeb"/>
              <w:tabs>
                <w:tab w:val="left" w:pos="567"/>
              </w:tabs>
              <w:ind w:firstLine="0"/>
              <w:rPr>
                <w:sz w:val="20"/>
                <w:szCs w:val="20"/>
              </w:rPr>
            </w:pPr>
            <w:r w:rsidRPr="00FF430B">
              <w:t>telefon: ______________, fax: _____________,</w:t>
            </w:r>
            <w:r>
              <w:t xml:space="preserve"> </w:t>
            </w:r>
            <w:r w:rsidRPr="00FF430B">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C407CE" w:rsidRPr="00FF430B" w:rsidRDefault="00C407CE" w:rsidP="00385C85">
            <w:pPr>
              <w:pStyle w:val="NormalWeb"/>
              <w:tabs>
                <w:tab w:val="left" w:pos="567"/>
              </w:tabs>
              <w:ind w:firstLine="0"/>
              <w:rPr>
                <w:sz w:val="20"/>
                <w:szCs w:val="20"/>
              </w:rPr>
            </w:pPr>
            <w:r w:rsidRPr="00FF430B">
              <w:rPr>
                <w:sz w:val="20"/>
                <w:szCs w:val="20"/>
              </w:rPr>
              <w:t xml:space="preserve"> (numele şi funcţia conducătorului)</w:t>
            </w:r>
          </w:p>
          <w:p w:rsidR="00C407CE" w:rsidRPr="00FF430B" w:rsidRDefault="00C407CE" w:rsidP="00196AB4">
            <w:pPr>
              <w:pStyle w:val="ListParagraph"/>
              <w:numPr>
                <w:ilvl w:val="0"/>
                <w:numId w:val="0"/>
              </w:numPr>
              <w:tabs>
                <w:tab w:val="clear" w:pos="1134"/>
                <w:tab w:val="left" w:pos="3705"/>
              </w:tabs>
              <w:spacing w:after="200" w:line="276" w:lineRule="auto"/>
              <w:contextualSpacing/>
            </w:pPr>
          </w:p>
          <w:p w:rsidR="00C407CE" w:rsidRPr="00FF430B" w:rsidRDefault="00C407CE" w:rsidP="00196AB4">
            <w:pPr>
              <w:tabs>
                <w:tab w:val="left" w:pos="3705"/>
              </w:tabs>
              <w:spacing w:after="200" w:line="276" w:lineRule="auto"/>
              <w:contextualSpacing/>
            </w:pPr>
            <w:r w:rsidRPr="00FF430B">
              <w:rPr>
                <w:b/>
              </w:rPr>
              <w:t>1. OBIECTUL CONTRACTULUI</w:t>
            </w:r>
          </w:p>
          <w:p w:rsidR="00C407CE" w:rsidRPr="00FF430B" w:rsidRDefault="00C407CE" w:rsidP="00684D44">
            <w:pPr>
              <w:spacing w:line="276" w:lineRule="auto"/>
              <w:contextualSpacing/>
              <w:jc w:val="both"/>
            </w:pPr>
            <w:r w:rsidRPr="00FF430B">
              <w:t xml:space="preserve">1.1. Antreprenorul se obligă să execute </w:t>
            </w:r>
            <w:r w:rsidRPr="00FF430B">
              <w:rPr>
                <w:i/>
              </w:rPr>
              <w:t>lucrările ______________________</w:t>
            </w:r>
            <w:r w:rsidRPr="00FF430B">
              <w:t>în conformitate cu prevederile proiectului tehnic, cu detaliile de execuţie, precum şi cu normativele, standardele şi prescripţiile tehnice.</w:t>
            </w:r>
          </w:p>
          <w:p w:rsidR="00C407CE" w:rsidRPr="00FF430B" w:rsidRDefault="00C407CE" w:rsidP="00196AB4">
            <w:pPr>
              <w:jc w:val="both"/>
            </w:pPr>
          </w:p>
          <w:p w:rsidR="00C407CE" w:rsidRPr="00FF430B" w:rsidRDefault="00C407CE" w:rsidP="00196AB4">
            <w:pPr>
              <w:tabs>
                <w:tab w:val="left" w:pos="3585"/>
              </w:tabs>
              <w:spacing w:line="276" w:lineRule="auto"/>
              <w:contextualSpacing/>
            </w:pPr>
            <w:r w:rsidRPr="00FF430B">
              <w:rPr>
                <w:b/>
              </w:rPr>
              <w:t>2. PERIOADA DE EXECUŢIE</w:t>
            </w:r>
          </w:p>
          <w:p w:rsidR="00C407CE" w:rsidRPr="00FF430B" w:rsidRDefault="00C407CE" w:rsidP="00196AB4">
            <w:pPr>
              <w:pStyle w:val="NormalWeb"/>
              <w:tabs>
                <w:tab w:val="left" w:pos="567"/>
              </w:tabs>
              <w:spacing w:line="276" w:lineRule="auto"/>
              <w:ind w:firstLine="0"/>
            </w:pPr>
            <w:r w:rsidRPr="00FF430B">
              <w:t>2.1. Durata de execuţie a lucrărilor contractate este de _________ luni și zile___după primirea ordinului de începere a execuţiei şi asigurării lucrului ritmic de către beneficiar-ordonatorul de credite.</w:t>
            </w:r>
          </w:p>
          <w:p w:rsidR="00C407CE" w:rsidRPr="00FF430B" w:rsidRDefault="00C407CE" w:rsidP="00196AB4">
            <w:pPr>
              <w:pStyle w:val="NormalWeb"/>
              <w:tabs>
                <w:tab w:val="left" w:pos="567"/>
              </w:tabs>
              <w:spacing w:line="276" w:lineRule="auto"/>
              <w:ind w:firstLine="0"/>
            </w:pPr>
            <w:r w:rsidRPr="00FF430B">
              <w:t xml:space="preserve">2.2. Graficul de execuţie a lucrărilor se va efectua conform specificaţiei din anexa la prezentul contract. </w:t>
            </w:r>
          </w:p>
          <w:p w:rsidR="00C407CE" w:rsidRPr="00FF430B" w:rsidRDefault="00C407CE" w:rsidP="00196AB4">
            <w:pPr>
              <w:pStyle w:val="NormalWeb"/>
              <w:tabs>
                <w:tab w:val="left" w:pos="567"/>
              </w:tabs>
              <w:spacing w:line="276" w:lineRule="auto"/>
              <w:ind w:firstLine="0"/>
            </w:pPr>
            <w:r w:rsidRPr="00FF430B">
              <w:t>2.3. Perioada de execuţie poate fi prelungită sau suspendată dacă constrângerea activităţii se datorează următoarelor cauze:</w:t>
            </w:r>
          </w:p>
          <w:p w:rsidR="00C407CE" w:rsidRPr="00FF430B" w:rsidRDefault="00C407CE" w:rsidP="002F556B">
            <w:pPr>
              <w:numPr>
                <w:ilvl w:val="0"/>
                <w:numId w:val="9"/>
              </w:numPr>
              <w:tabs>
                <w:tab w:val="left" w:pos="1276"/>
              </w:tabs>
              <w:spacing w:line="276" w:lineRule="auto"/>
              <w:ind w:left="0" w:hanging="425"/>
              <w:jc w:val="both"/>
            </w:pPr>
            <w:r w:rsidRPr="00FF430B">
              <w:t>generate de Beneficiar;</w:t>
            </w:r>
          </w:p>
          <w:p w:rsidR="00C407CE" w:rsidRPr="00FF430B" w:rsidRDefault="00C407CE"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C407CE" w:rsidRPr="00FF430B" w:rsidRDefault="00C407CE"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C407CE" w:rsidRPr="00FF430B" w:rsidRDefault="00C407CE" w:rsidP="002F556B">
            <w:pPr>
              <w:numPr>
                <w:ilvl w:val="0"/>
                <w:numId w:val="9"/>
              </w:numPr>
              <w:tabs>
                <w:tab w:val="left" w:pos="1276"/>
              </w:tabs>
              <w:spacing w:line="276" w:lineRule="auto"/>
              <w:ind w:left="0" w:hanging="425"/>
              <w:jc w:val="both"/>
            </w:pPr>
            <w:r w:rsidRPr="00FF430B">
              <w:t>calamităţilor naturale recunoscute de autoritatea legală.</w:t>
            </w:r>
          </w:p>
          <w:p w:rsidR="00C407CE" w:rsidRPr="00FF430B" w:rsidRDefault="00C407CE" w:rsidP="00196AB4">
            <w:pPr>
              <w:pStyle w:val="NormalWeb"/>
              <w:tabs>
                <w:tab w:val="left" w:pos="567"/>
              </w:tabs>
              <w:spacing w:line="276" w:lineRule="auto"/>
              <w:ind w:firstLine="0"/>
            </w:pPr>
            <w:r w:rsidRPr="00FF430B">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C407CE" w:rsidRPr="00FF430B" w:rsidRDefault="00C407CE" w:rsidP="00196AB4">
            <w:pPr>
              <w:pStyle w:val="NormalWeb"/>
              <w:tabs>
                <w:tab w:val="left" w:pos="567"/>
              </w:tabs>
              <w:spacing w:line="276" w:lineRule="auto"/>
              <w:ind w:firstLine="0"/>
            </w:pPr>
            <w:r w:rsidRPr="00FF430B">
              <w:t>2.5. La terminarea lucrărilor, Antreprenorul va notifica Beneficiarul că sunt îndeplinite condiţiile de recepţie, solicitând convocarea comisiei. În baza acestei notificări, Beneficiarul va convoca comisia de  recepţie pentru terminarea lucrărilor.</w:t>
            </w:r>
          </w:p>
          <w:p w:rsidR="00C407CE" w:rsidRPr="00FF430B" w:rsidRDefault="00C407CE"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C407CE" w:rsidRPr="00FF430B" w:rsidRDefault="00C407CE" w:rsidP="009E4204">
            <w:pPr>
              <w:shd w:val="clear" w:color="auto" w:fill="FFFFFF"/>
              <w:tabs>
                <w:tab w:val="right" w:pos="0"/>
              </w:tabs>
              <w:spacing w:before="120"/>
              <w:rPr>
                <w:b/>
                <w:noProof w:val="0"/>
                <w:lang w:eastAsia="ru-RU"/>
              </w:rPr>
            </w:pPr>
            <w:r w:rsidRPr="00FF430B">
              <w:t>2.7.Se indică t</w:t>
            </w:r>
            <w:r w:rsidRPr="00FF430B">
              <w:rPr>
                <w:noProof w:val="0"/>
                <w:lang w:eastAsia="ru-RU"/>
              </w:rPr>
              <w:t>ermenul de garanție a lucrărilor</w:t>
            </w:r>
            <w:r w:rsidRPr="00FF430B">
              <w:rPr>
                <w:b/>
                <w:noProof w:val="0"/>
                <w:lang w:eastAsia="ru-RU"/>
              </w:rPr>
              <w:t>___________________.</w:t>
            </w:r>
          </w:p>
          <w:p w:rsidR="00C407CE" w:rsidRPr="00FF430B" w:rsidRDefault="00C407CE" w:rsidP="00196AB4">
            <w:pPr>
              <w:pStyle w:val="ListParagraph"/>
              <w:numPr>
                <w:ilvl w:val="0"/>
                <w:numId w:val="0"/>
              </w:numPr>
            </w:pPr>
          </w:p>
          <w:p w:rsidR="00C407CE" w:rsidRPr="00FF430B" w:rsidRDefault="00C407CE" w:rsidP="00196AB4">
            <w:pPr>
              <w:tabs>
                <w:tab w:val="left" w:pos="3645"/>
              </w:tabs>
              <w:spacing w:line="276" w:lineRule="auto"/>
              <w:contextualSpacing/>
            </w:pPr>
            <w:r w:rsidRPr="00FF430B">
              <w:rPr>
                <w:b/>
              </w:rPr>
              <w:t>3. VALOAREA LUCRĂRILOR ŞI MODALITĂŢILE DE PLATĂ</w:t>
            </w:r>
          </w:p>
          <w:p w:rsidR="00C407CE" w:rsidRPr="00FF430B" w:rsidRDefault="00C407CE" w:rsidP="00196AB4">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C407CE" w:rsidRPr="00FF430B" w:rsidRDefault="00C407CE" w:rsidP="00196AB4">
            <w:pPr>
              <w:pStyle w:val="NormalWeb"/>
              <w:tabs>
                <w:tab w:val="left" w:pos="321"/>
              </w:tabs>
              <w:spacing w:line="276" w:lineRule="auto"/>
              <w:ind w:firstLine="0"/>
            </w:pPr>
            <w:r w:rsidRPr="00FF430B">
              <w:t>3.2.Achitările vor fi efectuate prin transfer în baza facturilor fiscale, după primirea proceselor – verbale de recepţie a lucrărilor executate, semnate şi acceptate de către Beneficiar.</w:t>
            </w:r>
          </w:p>
          <w:p w:rsidR="00C407CE" w:rsidRPr="00FF430B" w:rsidRDefault="00C407CE" w:rsidP="00196AB4">
            <w:pPr>
              <w:pStyle w:val="NormalWeb"/>
              <w:tabs>
                <w:tab w:val="left" w:pos="37"/>
              </w:tabs>
              <w:spacing w:line="276" w:lineRule="auto"/>
              <w:ind w:firstLine="0"/>
            </w:pPr>
            <w:r w:rsidRPr="00FF430B">
              <w:t>3.3. Beneficiarul va verifica procesele-verbale de recepție a lucrărilor executate în termen de ….. zile calendaristice de la primirea acestora de la Antreprenor.</w:t>
            </w:r>
          </w:p>
          <w:p w:rsidR="00C407CE" w:rsidRPr="00FF430B" w:rsidRDefault="00C407CE" w:rsidP="00196AB4">
            <w:pPr>
              <w:pStyle w:val="NormalWeb"/>
              <w:tabs>
                <w:tab w:val="left" w:pos="37"/>
              </w:tabs>
              <w:spacing w:line="276" w:lineRule="auto"/>
              <w:ind w:firstLine="0"/>
            </w:pPr>
            <w:r w:rsidRPr="00FF430B">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C407CE" w:rsidRPr="00FF430B" w:rsidRDefault="00C407CE" w:rsidP="00196AB4">
            <w:pPr>
              <w:pStyle w:val="NormalWeb"/>
              <w:tabs>
                <w:tab w:val="left" w:pos="37"/>
              </w:tabs>
              <w:spacing w:line="276" w:lineRule="auto"/>
              <w:ind w:firstLine="0"/>
            </w:pPr>
            <w:r w:rsidRPr="00FF430B">
              <w:t>3.5.Lucrările nu vor fi considerate finalizate până când procesul-verbal de recepţie la terminarea lucrărilor  nu va fi semnat de comisia de recepţie, care confirmă că lucrările au fost executate conform contractului.</w:t>
            </w:r>
          </w:p>
          <w:p w:rsidR="00C407CE" w:rsidRPr="00FF430B" w:rsidRDefault="00C407CE" w:rsidP="00A101F6">
            <w:pPr>
              <w:pStyle w:val="NormalWeb"/>
              <w:tabs>
                <w:tab w:val="left" w:pos="37"/>
              </w:tabs>
              <w:spacing w:line="276" w:lineRule="auto"/>
              <w:ind w:firstLine="0"/>
            </w:pPr>
            <w:r w:rsidRPr="00FF430B">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C407CE" w:rsidRPr="00FF430B" w:rsidRDefault="00C407CE" w:rsidP="00196AB4">
            <w:pPr>
              <w:pStyle w:val="NormalWeb"/>
              <w:tabs>
                <w:tab w:val="left" w:pos="37"/>
              </w:tabs>
              <w:spacing w:line="276" w:lineRule="auto"/>
              <w:ind w:firstLine="0"/>
            </w:pPr>
          </w:p>
          <w:p w:rsidR="00C407CE" w:rsidRPr="00FF430B" w:rsidRDefault="00C407CE" w:rsidP="00371806">
            <w:pPr>
              <w:tabs>
                <w:tab w:val="left" w:pos="2625"/>
              </w:tabs>
              <w:spacing w:after="200" w:line="276" w:lineRule="auto"/>
              <w:contextualSpacing/>
              <w:rPr>
                <w:b/>
              </w:rPr>
            </w:pPr>
            <w:r w:rsidRPr="00FF430B">
              <w:rPr>
                <w:b/>
              </w:rPr>
              <w:t>4. DREPTURILE ŞI OBLIGAŢIUNILE ANTREPRENORULUI ŞI ALE BENEFICIARULUI</w:t>
            </w:r>
          </w:p>
          <w:p w:rsidR="00C407CE" w:rsidRPr="00FF430B" w:rsidRDefault="00C407CE"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C407CE" w:rsidRPr="00FF430B" w:rsidRDefault="00C407CE"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C407CE" w:rsidRPr="00FF430B" w:rsidRDefault="00C407CE" w:rsidP="00371806">
            <w:pPr>
              <w:pStyle w:val="NormalWeb"/>
              <w:tabs>
                <w:tab w:val="left" w:pos="567"/>
              </w:tabs>
              <w:spacing w:line="276" w:lineRule="auto"/>
              <w:ind w:firstLine="0"/>
            </w:pPr>
            <w:r w:rsidRPr="00FF430B">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C407CE" w:rsidRPr="00FF430B" w:rsidRDefault="00C407CE" w:rsidP="00196AB4">
            <w:pPr>
              <w:pStyle w:val="NormalWeb"/>
              <w:tabs>
                <w:tab w:val="left" w:pos="567"/>
              </w:tabs>
              <w:spacing w:line="276" w:lineRule="auto"/>
              <w:ind w:firstLine="0"/>
            </w:pPr>
            <w:r w:rsidRPr="00FF430B">
              <w:t xml:space="preserve">4.4. Documentaţia pusă la dispoziţia Antreprenorului se repartizează astfel: </w:t>
            </w:r>
          </w:p>
          <w:p w:rsidR="00C407CE" w:rsidRPr="00FF430B" w:rsidRDefault="00C407CE"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C407CE" w:rsidRPr="00FF430B" w:rsidRDefault="00C407CE" w:rsidP="00196AB4">
            <w:pPr>
              <w:pStyle w:val="NormalWeb"/>
              <w:tabs>
                <w:tab w:val="left" w:pos="567"/>
              </w:tabs>
              <w:spacing w:line="276" w:lineRule="auto"/>
              <w:ind w:firstLine="0"/>
            </w:pPr>
            <w:r w:rsidRPr="00FF430B">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C407CE" w:rsidRPr="00FF430B" w:rsidRDefault="00C407CE" w:rsidP="00196AB4">
            <w:pPr>
              <w:pStyle w:val="NormalWeb"/>
              <w:tabs>
                <w:tab w:val="left" w:pos="567"/>
              </w:tabs>
              <w:spacing w:line="276" w:lineRule="auto"/>
              <w:ind w:firstLine="0"/>
            </w:pPr>
            <w:r w:rsidRPr="00FF430B">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C407CE" w:rsidRPr="00FF430B" w:rsidRDefault="00C407CE" w:rsidP="00196AB4">
            <w:pPr>
              <w:pStyle w:val="NormalWeb"/>
              <w:tabs>
                <w:tab w:val="left" w:pos="567"/>
              </w:tabs>
              <w:spacing w:line="276" w:lineRule="auto"/>
              <w:ind w:firstLine="0"/>
            </w:pPr>
            <w:r w:rsidRPr="00FF430B">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C407CE" w:rsidRPr="00FF430B" w:rsidRDefault="00C407CE" w:rsidP="00196AB4">
            <w:pPr>
              <w:pStyle w:val="NormalWeb"/>
              <w:tabs>
                <w:tab w:val="left" w:pos="567"/>
              </w:tabs>
              <w:spacing w:line="276" w:lineRule="auto"/>
              <w:ind w:firstLine="0"/>
            </w:pPr>
            <w:r w:rsidRPr="00FF430B">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C407CE" w:rsidRPr="00FF430B" w:rsidRDefault="00C407CE" w:rsidP="00196AB4">
            <w:pPr>
              <w:pStyle w:val="NormalWeb"/>
              <w:tabs>
                <w:tab w:val="left" w:pos="567"/>
              </w:tabs>
              <w:spacing w:line="276" w:lineRule="auto"/>
              <w:ind w:firstLine="0"/>
            </w:pPr>
            <w:r w:rsidRPr="00FF430B">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C407CE" w:rsidRPr="00FF430B" w:rsidRDefault="00C407CE" w:rsidP="00196AB4">
            <w:pPr>
              <w:pStyle w:val="NormalWeb"/>
              <w:tabs>
                <w:tab w:val="left" w:pos="567"/>
              </w:tabs>
              <w:spacing w:line="276" w:lineRule="auto"/>
              <w:ind w:firstLine="0"/>
            </w:pPr>
            <w:r w:rsidRPr="00FF430B">
              <w:t>4.10. Antreprenorul, prin atribuirea ofertei în favoarea sa, se angajează să prezinte garanţia de bună execuţie a contractului, în cuantum de __% din valoarea contractului atribuit.</w:t>
            </w:r>
          </w:p>
          <w:p w:rsidR="00C407CE" w:rsidRPr="00FF430B" w:rsidRDefault="00C407CE" w:rsidP="00684D44">
            <w:pPr>
              <w:pStyle w:val="NormalWeb"/>
              <w:tabs>
                <w:tab w:val="left" w:pos="567"/>
              </w:tabs>
              <w:spacing w:line="276" w:lineRule="auto"/>
              <w:ind w:firstLine="0"/>
            </w:pPr>
            <w:r w:rsidRPr="00FF430B">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C407CE" w:rsidRPr="00FF430B" w:rsidRDefault="00C407CE" w:rsidP="00196AB4">
            <w:pPr>
              <w:pStyle w:val="NormalWeb"/>
              <w:tabs>
                <w:tab w:val="left" w:pos="567"/>
              </w:tabs>
              <w:spacing w:line="276" w:lineRule="auto"/>
              <w:ind w:firstLine="0"/>
            </w:pPr>
            <w:r w:rsidRPr="00FF430B">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C407CE" w:rsidRPr="00FF430B" w:rsidRDefault="00C407CE" w:rsidP="00196AB4">
            <w:pPr>
              <w:pStyle w:val="NormalWeb"/>
              <w:tabs>
                <w:tab w:val="left" w:pos="567"/>
              </w:tabs>
              <w:spacing w:line="276" w:lineRule="auto"/>
              <w:ind w:firstLine="0"/>
            </w:pPr>
            <w:r w:rsidRPr="00FF430B">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C407CE" w:rsidRPr="00FF430B" w:rsidRDefault="00C407CE" w:rsidP="00196AB4">
            <w:pPr>
              <w:pStyle w:val="NormalWeb"/>
              <w:tabs>
                <w:tab w:val="left" w:pos="567"/>
              </w:tabs>
              <w:spacing w:line="276" w:lineRule="auto"/>
              <w:ind w:firstLine="0"/>
            </w:pPr>
            <w:r w:rsidRPr="00FF430B">
              <w:t xml:space="preserve">4.14. La lucrările la care se fac încercări, se consideră calitatea probei îndeplinită atâta timp cât rezultatele se înscriu în limitele admise prin reglementările tehnice. </w:t>
            </w:r>
          </w:p>
          <w:p w:rsidR="00C407CE" w:rsidRPr="00FF430B" w:rsidRDefault="00C407CE" w:rsidP="00196AB4">
            <w:pPr>
              <w:pStyle w:val="NormalWeb"/>
              <w:tabs>
                <w:tab w:val="left" w:pos="567"/>
              </w:tabs>
              <w:spacing w:line="276" w:lineRule="auto"/>
              <w:ind w:firstLine="0"/>
            </w:pPr>
            <w:r w:rsidRPr="00FF430B">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C407CE" w:rsidRPr="00FF430B" w:rsidRDefault="00C407CE" w:rsidP="00196AB4">
            <w:pPr>
              <w:pStyle w:val="NormalWeb"/>
              <w:tabs>
                <w:tab w:val="left" w:pos="567"/>
              </w:tabs>
              <w:spacing w:line="276" w:lineRule="auto"/>
              <w:ind w:firstLine="0"/>
            </w:pPr>
            <w:r w:rsidRPr="00FF430B">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C407CE" w:rsidRPr="00FF430B" w:rsidRDefault="00C407CE" w:rsidP="00196AB4">
            <w:pPr>
              <w:pStyle w:val="NormalWeb"/>
              <w:tabs>
                <w:tab w:val="left" w:pos="567"/>
              </w:tabs>
              <w:spacing w:line="276" w:lineRule="auto"/>
              <w:ind w:firstLine="0"/>
            </w:pPr>
            <w:r w:rsidRPr="00FF430B">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C407CE" w:rsidRPr="00FF430B" w:rsidRDefault="00C407CE" w:rsidP="00196AB4">
            <w:pPr>
              <w:pStyle w:val="NormalWeb"/>
              <w:tabs>
                <w:tab w:val="left" w:pos="567"/>
              </w:tabs>
              <w:spacing w:line="276" w:lineRule="auto"/>
              <w:ind w:firstLine="0"/>
            </w:pPr>
            <w:r w:rsidRPr="00FF430B">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C407CE" w:rsidRPr="00FF430B" w:rsidRDefault="00C407CE" w:rsidP="00196AB4">
            <w:pPr>
              <w:pStyle w:val="NormalWeb"/>
              <w:tabs>
                <w:tab w:val="left" w:pos="567"/>
              </w:tabs>
              <w:spacing w:line="276" w:lineRule="auto"/>
              <w:ind w:firstLine="0"/>
            </w:pPr>
            <w:r w:rsidRPr="00FF430B">
              <w:t xml:space="preserve">4.19. Pentru verificarea trasării de către Beneficiar sau proiectant, Antreprenorul este obligat să protejeze şi să păstreze toate reperele, bornele sau alte obiecte folosite la trasarea lucrărilor. </w:t>
            </w:r>
          </w:p>
          <w:p w:rsidR="00C407CE" w:rsidRPr="00FF430B" w:rsidRDefault="00C407CE" w:rsidP="00196AB4">
            <w:pPr>
              <w:pStyle w:val="NormalWeb"/>
              <w:tabs>
                <w:tab w:val="left" w:pos="567"/>
              </w:tabs>
              <w:spacing w:line="276" w:lineRule="auto"/>
              <w:ind w:firstLine="0"/>
            </w:pPr>
            <w:r w:rsidRPr="00FF430B">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C407CE" w:rsidRPr="00FF430B" w:rsidRDefault="00C407CE" w:rsidP="00196AB4">
            <w:pPr>
              <w:pStyle w:val="NormalWeb"/>
              <w:tabs>
                <w:tab w:val="left" w:pos="567"/>
              </w:tabs>
              <w:spacing w:line="276" w:lineRule="auto"/>
              <w:ind w:firstLine="0"/>
            </w:pPr>
            <w:r w:rsidRPr="00FF430B">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C407CE" w:rsidRPr="00FF430B" w:rsidRDefault="00C407CE" w:rsidP="00196AB4">
            <w:pPr>
              <w:pStyle w:val="NormalWeb"/>
              <w:tabs>
                <w:tab w:val="left" w:pos="567"/>
              </w:tabs>
              <w:spacing w:line="276" w:lineRule="auto"/>
              <w:ind w:firstLine="0"/>
            </w:pPr>
            <w:r w:rsidRPr="00FF430B">
              <w:t xml:space="preserve">4.22. Pe parcursul executării lucrărilor, Beneficiarul are dreptul să dispună în scris: </w:t>
            </w:r>
          </w:p>
          <w:p w:rsidR="00C407CE" w:rsidRPr="00FF430B" w:rsidRDefault="00C407CE"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C407CE" w:rsidRPr="00FF430B" w:rsidRDefault="00C407CE"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C407CE" w:rsidRPr="00FF430B" w:rsidRDefault="00C407CE"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C407CE" w:rsidRPr="00FF430B" w:rsidRDefault="00C407CE" w:rsidP="00196AB4">
            <w:pPr>
              <w:pStyle w:val="NormalWeb"/>
              <w:tabs>
                <w:tab w:val="left" w:pos="567"/>
              </w:tabs>
              <w:spacing w:line="276" w:lineRule="auto"/>
              <w:ind w:firstLine="0"/>
            </w:pPr>
            <w:r w:rsidRPr="00FF430B">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C407CE" w:rsidRPr="00FF430B" w:rsidRDefault="00C407CE" w:rsidP="00196AB4">
            <w:pPr>
              <w:pStyle w:val="NormalWeb"/>
              <w:tabs>
                <w:tab w:val="left" w:pos="567"/>
              </w:tabs>
              <w:spacing w:line="276" w:lineRule="auto"/>
              <w:ind w:firstLine="0"/>
            </w:pPr>
            <w:r w:rsidRPr="00FF430B">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C407CE" w:rsidRPr="00FF430B" w:rsidRDefault="00C407CE" w:rsidP="00196AB4">
            <w:pPr>
              <w:pStyle w:val="NormalWeb"/>
              <w:tabs>
                <w:tab w:val="left" w:pos="567"/>
              </w:tabs>
              <w:spacing w:line="276" w:lineRule="auto"/>
              <w:ind w:firstLine="0"/>
            </w:pPr>
            <w:r w:rsidRPr="00FF430B">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C407CE" w:rsidRPr="00FF430B" w:rsidRDefault="00C407CE" w:rsidP="00196AB4">
            <w:pPr>
              <w:pStyle w:val="NormalWeb"/>
              <w:tabs>
                <w:tab w:val="left" w:pos="426"/>
                <w:tab w:val="left" w:pos="3645"/>
              </w:tabs>
              <w:spacing w:line="276" w:lineRule="auto"/>
              <w:ind w:firstLine="0"/>
            </w:pPr>
            <w:r w:rsidRPr="00FF430B">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C407CE" w:rsidRPr="00FF430B" w:rsidRDefault="00C407CE" w:rsidP="00196AB4">
            <w:pPr>
              <w:pStyle w:val="NormalWeb"/>
              <w:tabs>
                <w:tab w:val="left" w:pos="426"/>
                <w:tab w:val="left" w:pos="3645"/>
              </w:tabs>
              <w:spacing w:line="276" w:lineRule="auto"/>
              <w:ind w:firstLine="0"/>
            </w:pPr>
          </w:p>
          <w:p w:rsidR="00C407CE" w:rsidRPr="00FF430B" w:rsidRDefault="00C407CE" w:rsidP="00196AB4">
            <w:pPr>
              <w:tabs>
                <w:tab w:val="left" w:pos="3225"/>
              </w:tabs>
              <w:spacing w:after="200" w:line="276" w:lineRule="auto"/>
              <w:contextualSpacing/>
            </w:pPr>
            <w:r w:rsidRPr="00FF430B">
              <w:rPr>
                <w:b/>
              </w:rPr>
              <w:t>5. AJUSTAREA VALORII CONTRACTULUI</w:t>
            </w:r>
          </w:p>
          <w:p w:rsidR="00C407CE" w:rsidRPr="00FF430B" w:rsidRDefault="00C407CE"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C407CE" w:rsidRPr="00FF430B" w:rsidRDefault="00C407CE" w:rsidP="00196AB4">
            <w:pPr>
              <w:pStyle w:val="ListParagraph"/>
              <w:numPr>
                <w:ilvl w:val="0"/>
                <w:numId w:val="0"/>
              </w:numPr>
              <w:tabs>
                <w:tab w:val="left" w:pos="1755"/>
              </w:tabs>
            </w:pPr>
          </w:p>
          <w:p w:rsidR="00C407CE" w:rsidRPr="00FF430B" w:rsidRDefault="00C407CE" w:rsidP="00196AB4">
            <w:pPr>
              <w:tabs>
                <w:tab w:val="left" w:pos="4365"/>
              </w:tabs>
              <w:spacing w:line="276" w:lineRule="auto"/>
              <w:contextualSpacing/>
            </w:pPr>
            <w:r w:rsidRPr="00FF430B">
              <w:rPr>
                <w:b/>
              </w:rPr>
              <w:t xml:space="preserve">6. ANTREPRENORUL ŞI SUBANTREPRENORII </w:t>
            </w:r>
          </w:p>
          <w:p w:rsidR="00C407CE" w:rsidRPr="00FF430B" w:rsidRDefault="00C407CE" w:rsidP="00196AB4">
            <w:pPr>
              <w:pStyle w:val="NormalWeb"/>
              <w:tabs>
                <w:tab w:val="left" w:pos="567"/>
              </w:tabs>
              <w:spacing w:line="276" w:lineRule="auto"/>
              <w:ind w:firstLine="0"/>
            </w:pPr>
            <w:r w:rsidRPr="00FF430B">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C407CE" w:rsidRPr="00FF430B" w:rsidRDefault="00C407CE" w:rsidP="00196AB4">
            <w:pPr>
              <w:pStyle w:val="NormalWeb"/>
              <w:tabs>
                <w:tab w:val="left" w:pos="567"/>
              </w:tabs>
              <w:spacing w:line="276" w:lineRule="auto"/>
              <w:ind w:firstLine="0"/>
            </w:pPr>
            <w:r w:rsidRPr="00FF430B">
              <w:t xml:space="preserve">6.2. În cazul în care părţile din lucrarea ce se contractează se execută în subantrepriză, Antreprenorul trebuie să prezinte, cu ocazia ofertării, lista subantreprenorilor şi lucrările pe care aceştia le vor executa. </w:t>
            </w:r>
          </w:p>
          <w:p w:rsidR="00C407CE" w:rsidRPr="00FF430B" w:rsidRDefault="00C407CE" w:rsidP="00196AB4">
            <w:pPr>
              <w:pStyle w:val="NormalWeb"/>
              <w:tabs>
                <w:tab w:val="left" w:pos="567"/>
              </w:tabs>
              <w:spacing w:line="276" w:lineRule="auto"/>
              <w:ind w:firstLine="0"/>
            </w:pPr>
            <w:r w:rsidRPr="00FF430B">
              <w:t xml:space="preserve">6.3. Pe parcursul execuţiei lucrărilor, Antreprenorul este obligat să comunice, la cererea Beneficiarului, datele de identificare ale subantreprenorilor. </w:t>
            </w:r>
          </w:p>
          <w:p w:rsidR="00C407CE" w:rsidRPr="00FF430B" w:rsidRDefault="00C407CE" w:rsidP="00196AB4">
            <w:pPr>
              <w:pStyle w:val="NormalWeb"/>
              <w:tabs>
                <w:tab w:val="left" w:pos="142"/>
                <w:tab w:val="left" w:pos="284"/>
              </w:tabs>
              <w:spacing w:line="276" w:lineRule="auto"/>
              <w:ind w:firstLine="0"/>
            </w:pPr>
            <w:r w:rsidRPr="00FF430B">
              <w:t>6.4. Angajarea forţei de muncă pe bază de acord nu este considerată obiectul unei subcontractări.</w:t>
            </w:r>
          </w:p>
          <w:p w:rsidR="00C407CE" w:rsidRPr="00FF430B" w:rsidRDefault="00C407CE" w:rsidP="00196AB4">
            <w:pPr>
              <w:pStyle w:val="NormalWeb"/>
              <w:tabs>
                <w:tab w:val="left" w:pos="142"/>
                <w:tab w:val="left" w:pos="284"/>
              </w:tabs>
              <w:spacing w:line="276" w:lineRule="auto"/>
              <w:ind w:firstLine="0"/>
            </w:pPr>
          </w:p>
          <w:p w:rsidR="00C407CE" w:rsidRPr="00FF430B" w:rsidRDefault="00C407CE" w:rsidP="00196AB4">
            <w:pPr>
              <w:tabs>
                <w:tab w:val="left" w:pos="3645"/>
              </w:tabs>
              <w:spacing w:after="200" w:line="276" w:lineRule="auto"/>
              <w:contextualSpacing/>
            </w:pPr>
            <w:r w:rsidRPr="00FF430B">
              <w:rPr>
                <w:b/>
              </w:rPr>
              <w:t>7. FORŢA DE MUNCĂ</w:t>
            </w:r>
          </w:p>
          <w:p w:rsidR="00C407CE" w:rsidRPr="00FF430B" w:rsidRDefault="00C407CE" w:rsidP="00A101F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C407CE" w:rsidRPr="00FF430B" w:rsidRDefault="00C407CE" w:rsidP="00196AB4">
            <w:pPr>
              <w:tabs>
                <w:tab w:val="left" w:pos="2385"/>
              </w:tabs>
              <w:jc w:val="both"/>
            </w:pPr>
          </w:p>
          <w:p w:rsidR="00C407CE" w:rsidRPr="00FF430B" w:rsidRDefault="00C407CE" w:rsidP="00196AB4">
            <w:pPr>
              <w:tabs>
                <w:tab w:val="left" w:pos="4275"/>
              </w:tabs>
              <w:spacing w:line="276" w:lineRule="auto"/>
              <w:contextualSpacing/>
            </w:pPr>
            <w:r w:rsidRPr="00FF430B">
              <w:rPr>
                <w:b/>
              </w:rPr>
              <w:t>8. MATERIALELE ŞI EXECUŢIA LUCRĂRILOR PROPRIU-ZISE</w:t>
            </w:r>
          </w:p>
          <w:p w:rsidR="00C407CE" w:rsidRPr="00FF430B" w:rsidRDefault="00C407CE" w:rsidP="00196AB4">
            <w:pPr>
              <w:pStyle w:val="NormalWeb"/>
              <w:tabs>
                <w:tab w:val="left" w:pos="0"/>
              </w:tabs>
              <w:spacing w:line="276" w:lineRule="auto"/>
              <w:ind w:firstLine="0"/>
            </w:pPr>
            <w:r w:rsidRPr="00FF430B">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C407CE" w:rsidRPr="00FF430B" w:rsidRDefault="00C407CE" w:rsidP="00196AB4">
            <w:pPr>
              <w:pStyle w:val="NormalWeb"/>
              <w:tabs>
                <w:tab w:val="left" w:pos="284"/>
              </w:tabs>
              <w:spacing w:line="276" w:lineRule="auto"/>
              <w:ind w:firstLine="0"/>
            </w:pPr>
            <w:r w:rsidRPr="00FF430B">
              <w:t xml:space="preserve">8.2.Costul probelor şi încercărilor va fi suportat de Antreprenor, dacă acesta este prevăzut îndocumentaţie, în caz contrar cheltuielile vor fi suportate de Beneficiar. </w:t>
            </w:r>
          </w:p>
          <w:p w:rsidR="00C407CE" w:rsidRPr="00FF430B" w:rsidRDefault="00C407CE" w:rsidP="00196AB4">
            <w:pPr>
              <w:pStyle w:val="NormalWeb"/>
              <w:tabs>
                <w:tab w:val="left" w:pos="284"/>
              </w:tabs>
              <w:spacing w:line="276" w:lineRule="auto"/>
              <w:ind w:firstLine="0"/>
            </w:pPr>
            <w:r w:rsidRPr="00FF430B">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C407CE" w:rsidRPr="00FF430B" w:rsidRDefault="00C407CE" w:rsidP="002F556B">
            <w:pPr>
              <w:pStyle w:val="NormalWeb"/>
              <w:numPr>
                <w:ilvl w:val="1"/>
                <w:numId w:val="17"/>
              </w:numPr>
              <w:tabs>
                <w:tab w:val="left" w:pos="284"/>
              </w:tabs>
              <w:spacing w:line="276" w:lineRule="auto"/>
              <w:ind w:left="0" w:hanging="425"/>
            </w:pPr>
            <w:r w:rsidRPr="00FF430B">
              <w:t xml:space="preserve">8.4. Beneficiarul, proiectantul sau orice altă persoană autorizată de aceştia au acces tot timpul la lucrări pe şantier şi în locurile unde se pregăteşte lucrarea, în depozite de materiale prefabricate etc. </w:t>
            </w:r>
          </w:p>
          <w:p w:rsidR="00C407CE" w:rsidRPr="00FF430B" w:rsidRDefault="00C407CE" w:rsidP="002F556B">
            <w:pPr>
              <w:pStyle w:val="NormalWeb"/>
              <w:numPr>
                <w:ilvl w:val="1"/>
                <w:numId w:val="17"/>
              </w:numPr>
              <w:tabs>
                <w:tab w:val="left" w:pos="284"/>
              </w:tabs>
              <w:spacing w:line="276" w:lineRule="auto"/>
              <w:ind w:left="0" w:hanging="425"/>
            </w:pPr>
            <w:r w:rsidRPr="00FF430B">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C407CE" w:rsidRPr="00FF430B" w:rsidRDefault="00C407CE" w:rsidP="002F556B">
            <w:pPr>
              <w:pStyle w:val="NormalWeb"/>
              <w:numPr>
                <w:ilvl w:val="1"/>
                <w:numId w:val="17"/>
              </w:numPr>
              <w:tabs>
                <w:tab w:val="left" w:pos="284"/>
              </w:tabs>
              <w:spacing w:line="276" w:lineRule="auto"/>
              <w:ind w:left="0" w:hanging="425"/>
            </w:pPr>
            <w:r w:rsidRPr="00FF430B">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C407CE" w:rsidRPr="00FF430B" w:rsidRDefault="00C407CE" w:rsidP="002F556B">
            <w:pPr>
              <w:pStyle w:val="NormalWeb"/>
              <w:numPr>
                <w:ilvl w:val="1"/>
                <w:numId w:val="17"/>
              </w:numPr>
              <w:tabs>
                <w:tab w:val="left" w:pos="284"/>
              </w:tabs>
              <w:spacing w:line="276" w:lineRule="auto"/>
              <w:ind w:left="0" w:hanging="425"/>
            </w:pPr>
            <w:r w:rsidRPr="00FF430B">
              <w:t xml:space="preserve">8.7. Costurile pentru consumul de utilităţi, precum şi cel al contoarelor sau al altor aparate de măsurat se suportă de către Antreprenor. În cazul mai multor antreprenori, costurile se suportă proporţional de către aceştia. </w:t>
            </w:r>
          </w:p>
          <w:p w:rsidR="00C407CE" w:rsidRPr="00FF430B" w:rsidRDefault="00C407CE" w:rsidP="002F556B">
            <w:pPr>
              <w:pStyle w:val="NormalWeb"/>
              <w:numPr>
                <w:ilvl w:val="1"/>
                <w:numId w:val="17"/>
              </w:numPr>
              <w:tabs>
                <w:tab w:val="left" w:pos="284"/>
              </w:tabs>
              <w:spacing w:line="276" w:lineRule="auto"/>
              <w:ind w:left="0" w:hanging="425"/>
            </w:pPr>
            <w:r w:rsidRPr="00FF430B">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C407CE" w:rsidRPr="00FF430B" w:rsidRDefault="00C407CE" w:rsidP="002F556B">
            <w:pPr>
              <w:pStyle w:val="NormalWeb"/>
              <w:numPr>
                <w:ilvl w:val="1"/>
                <w:numId w:val="17"/>
              </w:numPr>
              <w:tabs>
                <w:tab w:val="left" w:pos="284"/>
                <w:tab w:val="left" w:pos="426"/>
              </w:tabs>
              <w:spacing w:line="276" w:lineRule="auto"/>
              <w:ind w:left="0" w:hanging="425"/>
            </w:pPr>
            <w:r w:rsidRPr="00FF430B">
              <w:t>8.9. Lucrările încep după ….. zile de la semnarea şi înregistrarea contractului în modul corespunzător şi primirea ordinului de execuţie.</w:t>
            </w:r>
          </w:p>
          <w:p w:rsidR="00C407CE" w:rsidRPr="00FF430B" w:rsidRDefault="00C407CE" w:rsidP="00196AB4">
            <w:pPr>
              <w:pStyle w:val="NormalWeb"/>
              <w:tabs>
                <w:tab w:val="left" w:pos="284"/>
                <w:tab w:val="left" w:pos="426"/>
              </w:tabs>
              <w:spacing w:line="276" w:lineRule="auto"/>
              <w:ind w:firstLine="0"/>
            </w:pPr>
          </w:p>
          <w:p w:rsidR="00C407CE" w:rsidRPr="00FF430B" w:rsidRDefault="00C407CE" w:rsidP="002F556B">
            <w:pPr>
              <w:pStyle w:val="ListParagraph"/>
              <w:numPr>
                <w:ilvl w:val="0"/>
                <w:numId w:val="17"/>
              </w:numPr>
              <w:tabs>
                <w:tab w:val="clear" w:pos="1134"/>
                <w:tab w:val="left" w:pos="3255"/>
              </w:tabs>
              <w:spacing w:line="276" w:lineRule="auto"/>
              <w:ind w:left="0"/>
              <w:contextualSpacing/>
            </w:pPr>
            <w:r w:rsidRPr="00FF430B">
              <w:rPr>
                <w:b/>
              </w:rPr>
              <w:t>9. PERIOADA DE GARANŢIE ŞI REMEDIERI ÎN PERIOADA DE GARANŢIE</w:t>
            </w:r>
          </w:p>
          <w:p w:rsidR="00C407CE" w:rsidRPr="00FF430B" w:rsidRDefault="00C407CE" w:rsidP="002F556B">
            <w:pPr>
              <w:pStyle w:val="NormalWeb"/>
              <w:numPr>
                <w:ilvl w:val="1"/>
                <w:numId w:val="17"/>
              </w:numPr>
              <w:tabs>
                <w:tab w:val="left" w:pos="567"/>
              </w:tabs>
              <w:spacing w:line="276" w:lineRule="auto"/>
              <w:ind w:left="0" w:hanging="567"/>
            </w:pPr>
            <w:r w:rsidRPr="00FF430B">
              <w:t xml:space="preserve">9.1. Perioada de garanţie pentru lucrărieste de  </w:t>
            </w:r>
            <w:r w:rsidRPr="00FF430B">
              <w:rPr>
                <w:b/>
              </w:rPr>
              <w:t>___</w:t>
            </w:r>
            <w:r w:rsidRPr="00FF430B">
              <w:t xml:space="preserve"> ani. </w:t>
            </w:r>
          </w:p>
          <w:p w:rsidR="00C407CE" w:rsidRPr="00FF430B" w:rsidRDefault="00C407CE" w:rsidP="002F556B">
            <w:pPr>
              <w:pStyle w:val="NormalWeb"/>
              <w:numPr>
                <w:ilvl w:val="1"/>
                <w:numId w:val="17"/>
              </w:numPr>
              <w:tabs>
                <w:tab w:val="left" w:pos="567"/>
              </w:tabs>
              <w:spacing w:line="276" w:lineRule="auto"/>
              <w:ind w:left="0" w:hanging="567"/>
            </w:pPr>
            <w:r w:rsidRPr="00FF430B">
              <w:t xml:space="preserve">9.2. Perioada de garanţie începe de la data recepţiei la terminarea lucrărilor şipână la expirarea termenului prevăzut la punctul 9.1 din prezentul capitol. </w:t>
            </w:r>
          </w:p>
          <w:p w:rsidR="00C407CE" w:rsidRPr="00FF430B" w:rsidRDefault="00C407CE" w:rsidP="002F556B">
            <w:pPr>
              <w:pStyle w:val="NormalWeb"/>
              <w:numPr>
                <w:ilvl w:val="1"/>
                <w:numId w:val="17"/>
              </w:numPr>
              <w:tabs>
                <w:tab w:val="left" w:pos="567"/>
              </w:tabs>
              <w:spacing w:line="276" w:lineRule="auto"/>
              <w:ind w:left="0" w:hanging="567"/>
            </w:pPr>
            <w:r w:rsidRPr="00FF430B">
              <w:t xml:space="preserve">9.3. Antreprenorul are obligaţia ca în perioada de garanţie să înlăture toate defecţiunile ce ţin de nerespectarea clauzelor contractului din cont propriu, în urma unei notificări transmise de către Beneficiar. </w:t>
            </w:r>
          </w:p>
          <w:p w:rsidR="00C407CE" w:rsidRPr="00FF430B" w:rsidRDefault="00C407CE" w:rsidP="00196AB4">
            <w:pPr>
              <w:pStyle w:val="NormalWeb"/>
              <w:tabs>
                <w:tab w:val="left" w:pos="567"/>
              </w:tabs>
              <w:spacing w:line="276" w:lineRule="auto"/>
              <w:ind w:firstLine="0"/>
            </w:pPr>
          </w:p>
          <w:p w:rsidR="00C407CE" w:rsidRPr="00FF430B" w:rsidRDefault="00C407CE" w:rsidP="002F556B">
            <w:pPr>
              <w:pStyle w:val="ListParagraph"/>
              <w:numPr>
                <w:ilvl w:val="0"/>
                <w:numId w:val="17"/>
              </w:numPr>
              <w:tabs>
                <w:tab w:val="clear" w:pos="1134"/>
                <w:tab w:val="left" w:pos="3480"/>
              </w:tabs>
              <w:spacing w:line="276" w:lineRule="auto"/>
              <w:ind w:left="0"/>
              <w:contextualSpacing/>
            </w:pPr>
            <w:r w:rsidRPr="00FF430B">
              <w:rPr>
                <w:b/>
              </w:rPr>
              <w:t>10. RĂSPUNDEREA PĂRŢILOR</w:t>
            </w:r>
          </w:p>
          <w:p w:rsidR="00C407CE" w:rsidRPr="00FF430B" w:rsidRDefault="00C407CE" w:rsidP="002F556B">
            <w:pPr>
              <w:pStyle w:val="NormalWeb"/>
              <w:numPr>
                <w:ilvl w:val="1"/>
                <w:numId w:val="17"/>
              </w:numPr>
              <w:tabs>
                <w:tab w:val="left" w:pos="567"/>
              </w:tabs>
              <w:spacing w:line="276" w:lineRule="auto"/>
              <w:ind w:left="0" w:hanging="567"/>
            </w:pPr>
            <w:r w:rsidRPr="00FF430B">
              <w:t>10.1. Părţile  poartă răspundere pentru neexecutarea sau executarea necorespunzătoare a obligaţiilor  prevăzute de prezentul contract în conformitate cu legislaţia  Republicii Moldova.</w:t>
            </w:r>
          </w:p>
          <w:p w:rsidR="00C407CE" w:rsidRPr="00FF430B" w:rsidRDefault="00C407CE" w:rsidP="002F556B">
            <w:pPr>
              <w:pStyle w:val="NormalWeb"/>
              <w:numPr>
                <w:ilvl w:val="1"/>
                <w:numId w:val="17"/>
              </w:numPr>
              <w:tabs>
                <w:tab w:val="left" w:pos="567"/>
              </w:tabs>
              <w:spacing w:line="276" w:lineRule="auto"/>
              <w:ind w:left="0" w:hanging="567"/>
            </w:pPr>
            <w:r w:rsidRPr="00FF430B">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C407CE" w:rsidRPr="00FF430B" w:rsidRDefault="00C407CE" w:rsidP="002F556B">
            <w:pPr>
              <w:pStyle w:val="NormalWeb"/>
              <w:numPr>
                <w:ilvl w:val="1"/>
                <w:numId w:val="17"/>
              </w:numPr>
              <w:tabs>
                <w:tab w:val="left" w:pos="567"/>
              </w:tabs>
              <w:spacing w:line="276" w:lineRule="auto"/>
              <w:ind w:left="0" w:hanging="567"/>
            </w:pPr>
            <w:r w:rsidRPr="00FF430B">
              <w:t>10.3. Membrii asocierii își păstrează individualitatea ca subiecți de drept, însă sunt obligați să răspundă solidar față de autoritatea contractantă pentru modul de îndeplinire a obligațiilor contractuale.</w:t>
            </w:r>
          </w:p>
          <w:p w:rsidR="00C407CE" w:rsidRPr="00FF430B" w:rsidRDefault="00C407CE" w:rsidP="002F556B">
            <w:pPr>
              <w:pStyle w:val="NormalWeb"/>
              <w:numPr>
                <w:ilvl w:val="1"/>
                <w:numId w:val="17"/>
              </w:numPr>
              <w:tabs>
                <w:tab w:val="left" w:pos="567"/>
              </w:tabs>
              <w:spacing w:line="276" w:lineRule="auto"/>
              <w:ind w:left="0" w:hanging="567"/>
            </w:pPr>
            <w:r w:rsidRPr="00FF430B">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C407CE" w:rsidRPr="00FF430B" w:rsidRDefault="00C407CE" w:rsidP="002F556B">
            <w:pPr>
              <w:pStyle w:val="NormalWeb"/>
              <w:numPr>
                <w:ilvl w:val="1"/>
                <w:numId w:val="17"/>
              </w:numPr>
              <w:tabs>
                <w:tab w:val="left" w:pos="567"/>
              </w:tabs>
              <w:spacing w:line="276" w:lineRule="auto"/>
              <w:ind w:left="0" w:hanging="567"/>
            </w:pPr>
            <w:r w:rsidRPr="00FF430B">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C407CE" w:rsidRPr="00FF430B" w:rsidRDefault="00C407CE" w:rsidP="002F556B">
            <w:pPr>
              <w:pStyle w:val="NormalWeb"/>
              <w:numPr>
                <w:ilvl w:val="1"/>
                <w:numId w:val="17"/>
              </w:numPr>
              <w:tabs>
                <w:tab w:val="left" w:pos="567"/>
              </w:tabs>
              <w:spacing w:line="276" w:lineRule="auto"/>
              <w:ind w:left="0" w:hanging="567"/>
            </w:pPr>
            <w:r w:rsidRPr="00FF430B">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C407CE" w:rsidRPr="00FF430B" w:rsidRDefault="00C407CE" w:rsidP="002F556B">
            <w:pPr>
              <w:pStyle w:val="NormalWeb"/>
              <w:numPr>
                <w:ilvl w:val="1"/>
                <w:numId w:val="17"/>
              </w:numPr>
              <w:tabs>
                <w:tab w:val="left" w:pos="567"/>
              </w:tabs>
              <w:spacing w:line="276" w:lineRule="auto"/>
              <w:ind w:left="0" w:hanging="567"/>
            </w:pPr>
            <w:r w:rsidRPr="00FF430B">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C407CE" w:rsidRPr="00FF430B" w:rsidRDefault="00C407CE" w:rsidP="002F556B">
            <w:pPr>
              <w:pStyle w:val="NormalWeb"/>
              <w:numPr>
                <w:ilvl w:val="1"/>
                <w:numId w:val="17"/>
              </w:numPr>
              <w:tabs>
                <w:tab w:val="left" w:pos="567"/>
              </w:tabs>
              <w:spacing w:line="276" w:lineRule="auto"/>
              <w:ind w:left="0" w:hanging="567"/>
            </w:pPr>
            <w:r w:rsidRPr="00FF430B">
              <w:t xml:space="preserve">10.8. Dacă motivele constrângerii sau ale întreruperii sunt imputabile uneia dintre părţile contractante, atunci cealaltă parte poate emite pretenţii privind despăgubirea pentru daunele intervenite şi care pot fi dovedite. </w:t>
            </w:r>
          </w:p>
          <w:p w:rsidR="00C407CE" w:rsidRPr="00FF430B" w:rsidRDefault="00C407CE" w:rsidP="002F556B">
            <w:pPr>
              <w:pStyle w:val="NormalWeb"/>
              <w:numPr>
                <w:ilvl w:val="1"/>
                <w:numId w:val="17"/>
              </w:numPr>
              <w:tabs>
                <w:tab w:val="left" w:pos="567"/>
              </w:tabs>
              <w:spacing w:line="276" w:lineRule="auto"/>
              <w:ind w:left="0" w:hanging="567"/>
            </w:pPr>
            <w:r w:rsidRPr="00FF430B">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C407CE" w:rsidRPr="00FF430B" w:rsidRDefault="00C407CE" w:rsidP="002F556B">
            <w:pPr>
              <w:pStyle w:val="NormalWeb"/>
              <w:numPr>
                <w:ilvl w:val="1"/>
                <w:numId w:val="17"/>
              </w:numPr>
              <w:tabs>
                <w:tab w:val="left" w:pos="567"/>
                <w:tab w:val="left" w:pos="1890"/>
              </w:tabs>
              <w:spacing w:line="276" w:lineRule="auto"/>
              <w:ind w:left="0" w:hanging="567"/>
            </w:pPr>
            <w:r w:rsidRPr="00FF430B">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C407CE" w:rsidRPr="00FF430B" w:rsidRDefault="00C407CE" w:rsidP="002F556B">
            <w:pPr>
              <w:pStyle w:val="NormalWeb"/>
              <w:numPr>
                <w:ilvl w:val="1"/>
                <w:numId w:val="17"/>
              </w:numPr>
              <w:tabs>
                <w:tab w:val="left" w:pos="567"/>
                <w:tab w:val="left" w:pos="1890"/>
              </w:tabs>
              <w:spacing w:line="276" w:lineRule="auto"/>
              <w:ind w:left="0" w:hanging="567"/>
            </w:pPr>
            <w:r w:rsidRPr="00FF430B">
              <w:t>10.11. Antreprenorul şi subantreprenorii răspund solidar pentru neexecutarea obligațiilor contractuale.</w:t>
            </w:r>
          </w:p>
          <w:p w:rsidR="00C407CE" w:rsidRPr="00FF430B" w:rsidRDefault="00C407CE" w:rsidP="00196AB4">
            <w:pPr>
              <w:pStyle w:val="NormalWeb"/>
              <w:tabs>
                <w:tab w:val="left" w:pos="567"/>
                <w:tab w:val="left" w:pos="1890"/>
              </w:tabs>
              <w:spacing w:line="276" w:lineRule="auto"/>
              <w:ind w:firstLine="0"/>
            </w:pPr>
          </w:p>
          <w:p w:rsidR="00C407CE" w:rsidRPr="00FF430B" w:rsidRDefault="00C407CE" w:rsidP="002F556B">
            <w:pPr>
              <w:pStyle w:val="ListParagraph"/>
              <w:numPr>
                <w:ilvl w:val="0"/>
                <w:numId w:val="17"/>
              </w:numPr>
              <w:tabs>
                <w:tab w:val="clear" w:pos="1134"/>
                <w:tab w:val="left" w:pos="3465"/>
              </w:tabs>
              <w:spacing w:line="276" w:lineRule="auto"/>
              <w:ind w:left="0"/>
              <w:contextualSpacing/>
            </w:pPr>
            <w:r w:rsidRPr="00FF430B">
              <w:rPr>
                <w:b/>
              </w:rPr>
              <w:t>11. SOLUŢIONAREA LITIGIILOR</w:t>
            </w:r>
          </w:p>
          <w:p w:rsidR="00C407CE" w:rsidRPr="00FF430B" w:rsidRDefault="00C407CE" w:rsidP="002F556B">
            <w:pPr>
              <w:pStyle w:val="ListParagraph"/>
              <w:numPr>
                <w:ilvl w:val="1"/>
                <w:numId w:val="17"/>
              </w:numPr>
              <w:tabs>
                <w:tab w:val="clear" w:pos="1134"/>
                <w:tab w:val="left" w:pos="567"/>
              </w:tabs>
              <w:spacing w:line="276" w:lineRule="auto"/>
              <w:ind w:left="0" w:hanging="567"/>
              <w:contextualSpacing/>
            </w:pPr>
            <w:r w:rsidRPr="00FF430B">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C407CE" w:rsidRPr="00FF430B" w:rsidRDefault="00C407CE" w:rsidP="00196AB4">
            <w:pPr>
              <w:tabs>
                <w:tab w:val="left" w:pos="567"/>
              </w:tabs>
              <w:jc w:val="both"/>
            </w:pPr>
          </w:p>
          <w:p w:rsidR="00C407CE" w:rsidRPr="00FF430B" w:rsidRDefault="00C407CE" w:rsidP="002F556B">
            <w:pPr>
              <w:pStyle w:val="ListParagraph"/>
              <w:numPr>
                <w:ilvl w:val="0"/>
                <w:numId w:val="17"/>
              </w:numPr>
              <w:tabs>
                <w:tab w:val="clear" w:pos="1134"/>
                <w:tab w:val="left" w:pos="3825"/>
              </w:tabs>
              <w:spacing w:line="276" w:lineRule="auto"/>
              <w:ind w:left="0"/>
              <w:contextualSpacing/>
            </w:pPr>
            <w:r w:rsidRPr="00FF430B">
              <w:rPr>
                <w:b/>
              </w:rPr>
              <w:t>12. REZOLUȚIUNEACONTRACTULUI</w:t>
            </w:r>
          </w:p>
          <w:p w:rsidR="00C407CE" w:rsidRPr="00FF430B" w:rsidRDefault="00C407CE" w:rsidP="00D53233">
            <w:pPr>
              <w:pStyle w:val="NormalWeb"/>
              <w:tabs>
                <w:tab w:val="left" w:pos="567"/>
              </w:tabs>
              <w:spacing w:line="276" w:lineRule="auto"/>
              <w:ind w:firstLine="0"/>
            </w:pPr>
            <w:r w:rsidRPr="00FF430B">
              <w:t xml:space="preserve">12.1. Antreprenorul poate cere rezoluțiunea contractului, dacă: </w:t>
            </w:r>
          </w:p>
          <w:p w:rsidR="00C407CE" w:rsidRPr="00FF430B" w:rsidRDefault="00C407CE"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C407CE" w:rsidRPr="00FF430B" w:rsidRDefault="00C407CE" w:rsidP="002F556B">
            <w:pPr>
              <w:numPr>
                <w:ilvl w:val="0"/>
                <w:numId w:val="12"/>
              </w:numPr>
              <w:tabs>
                <w:tab w:val="left" w:pos="1276"/>
              </w:tabs>
              <w:ind w:left="0" w:hanging="425"/>
              <w:jc w:val="both"/>
            </w:pPr>
            <w:r w:rsidRPr="00FF430B">
              <w:t xml:space="preserve">b) Beneficiarul nu onorează o plată scadentă mai mult de 3 luni; </w:t>
            </w:r>
          </w:p>
          <w:p w:rsidR="00C407CE" w:rsidRPr="00FF430B" w:rsidRDefault="00C407CE"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C407CE" w:rsidRPr="00FF430B" w:rsidRDefault="00C407CE" w:rsidP="002F556B">
            <w:pPr>
              <w:pStyle w:val="NormalWeb"/>
              <w:numPr>
                <w:ilvl w:val="1"/>
                <w:numId w:val="17"/>
              </w:numPr>
              <w:tabs>
                <w:tab w:val="left" w:pos="567"/>
              </w:tabs>
              <w:spacing w:line="276" w:lineRule="auto"/>
              <w:ind w:left="0" w:hanging="567"/>
            </w:pPr>
            <w:r w:rsidRPr="00FF430B">
              <w:t xml:space="preserve">12.2. Beneficiarul poate cere rezoluțiunea contractului, dacă: </w:t>
            </w:r>
          </w:p>
          <w:p w:rsidR="00C407CE" w:rsidRPr="00FF430B" w:rsidRDefault="00C407CE" w:rsidP="002F556B">
            <w:pPr>
              <w:pStyle w:val="ListParagraph"/>
              <w:numPr>
                <w:ilvl w:val="0"/>
                <w:numId w:val="14"/>
              </w:numPr>
              <w:tabs>
                <w:tab w:val="clear" w:pos="1134"/>
                <w:tab w:val="left" w:pos="1276"/>
              </w:tabs>
              <w:ind w:left="0"/>
              <w:contextualSpacing/>
            </w:pPr>
            <w:r w:rsidRPr="00FF430B">
              <w:t>a) Antreprenorul se află în incapacitate de plată, lichidare sau bunurile acestuia sunt subsechestru;</w:t>
            </w:r>
          </w:p>
          <w:p w:rsidR="00C407CE" w:rsidRPr="00FF430B" w:rsidRDefault="00C407CE" w:rsidP="002F556B">
            <w:pPr>
              <w:pStyle w:val="ListParagraph"/>
              <w:numPr>
                <w:ilvl w:val="0"/>
                <w:numId w:val="14"/>
              </w:numPr>
              <w:tabs>
                <w:tab w:val="clear" w:pos="1134"/>
                <w:tab w:val="left" w:pos="1276"/>
              </w:tabs>
              <w:ind w:left="0"/>
              <w:contextualSpacing/>
            </w:pPr>
            <w:r w:rsidRPr="00FF430B">
              <w:t xml:space="preserve">b) Antreprenorul nu începe lucrările fără să aibă un motiv justificat sau nu reia lucrările suspendate, în termen rezonabil de la primirea dispoziţiei scrise de reîncepere a lucrărilor; </w:t>
            </w:r>
          </w:p>
          <w:p w:rsidR="00C407CE" w:rsidRPr="00FF430B" w:rsidRDefault="00C407CE" w:rsidP="002F556B">
            <w:pPr>
              <w:pStyle w:val="ListParagraph"/>
              <w:numPr>
                <w:ilvl w:val="0"/>
                <w:numId w:val="14"/>
              </w:numPr>
              <w:tabs>
                <w:tab w:val="clear" w:pos="1134"/>
                <w:tab w:val="left" w:pos="1276"/>
              </w:tabs>
              <w:ind w:left="0"/>
              <w:contextualSpacing/>
            </w:pPr>
            <w:r w:rsidRPr="00FF430B">
              <w:t>c) Antreprenorul nu a îndepărtat materialele necorespunzătoare de pe şantier sau nu a refăcut o lucrare în termenul stabilit de către beneficiar;</w:t>
            </w:r>
          </w:p>
          <w:p w:rsidR="00C407CE" w:rsidRPr="00FF430B" w:rsidRDefault="00C407CE" w:rsidP="002F556B">
            <w:pPr>
              <w:pStyle w:val="ListParagraph"/>
              <w:numPr>
                <w:ilvl w:val="0"/>
                <w:numId w:val="14"/>
              </w:numPr>
              <w:tabs>
                <w:tab w:val="clear" w:pos="1134"/>
                <w:tab w:val="left" w:pos="1276"/>
              </w:tabs>
              <w:ind w:left="0"/>
              <w:contextualSpacing/>
            </w:pPr>
            <w:r w:rsidRPr="00FF430B">
              <w:t xml:space="preserve">d) Beneficiarul notifică antreprenorul că din motive neprevăzute şi datorită unor conjuncturi economice este în imposibilitate de a continua îndeplinirea obligaţiunilor contractuale. </w:t>
            </w:r>
          </w:p>
          <w:p w:rsidR="00C407CE" w:rsidRPr="00FF430B" w:rsidRDefault="00C407CE" w:rsidP="002F556B">
            <w:pPr>
              <w:pStyle w:val="NormalWeb"/>
              <w:numPr>
                <w:ilvl w:val="1"/>
                <w:numId w:val="17"/>
              </w:numPr>
              <w:tabs>
                <w:tab w:val="left" w:pos="567"/>
              </w:tabs>
              <w:ind w:left="0" w:hanging="567"/>
            </w:pPr>
            <w:r w:rsidRPr="00FF430B">
              <w:t xml:space="preserve">12.3. Contractul se consideră rezolvit, dacă partea contractantă va comunica în scris celeilalte părţi contractante în termen de 15 zile motivele indicate la punctele 12.1 şi 12.2 din prezentul contract.  </w:t>
            </w:r>
          </w:p>
          <w:p w:rsidR="00C407CE" w:rsidRPr="00FF430B" w:rsidRDefault="00C407CE" w:rsidP="002F556B">
            <w:pPr>
              <w:pStyle w:val="NormalWeb"/>
              <w:numPr>
                <w:ilvl w:val="1"/>
                <w:numId w:val="17"/>
              </w:numPr>
              <w:tabs>
                <w:tab w:val="left" w:pos="567"/>
              </w:tabs>
              <w:ind w:left="0" w:hanging="567"/>
            </w:pPr>
            <w:r w:rsidRPr="00FF430B">
              <w:t>12.4. Beneficiarul, în caz de rezoluțiunea contractului, va convoca comisia de recepţie care va efectua recepţia cantitativă şi calitativă a lucrărilor executate, în maximum 15 zile de la data rezoluțiunii contractului.</w:t>
            </w:r>
          </w:p>
          <w:p w:rsidR="00C407CE" w:rsidRPr="00FF430B" w:rsidRDefault="00C407CE" w:rsidP="002F556B">
            <w:pPr>
              <w:pStyle w:val="NormalWeb"/>
              <w:numPr>
                <w:ilvl w:val="1"/>
                <w:numId w:val="17"/>
              </w:numPr>
              <w:tabs>
                <w:tab w:val="left" w:pos="567"/>
              </w:tabs>
              <w:ind w:left="0" w:hanging="567"/>
            </w:pPr>
            <w:r w:rsidRPr="00FF430B">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C407CE" w:rsidRPr="00FF430B" w:rsidRDefault="00C407CE" w:rsidP="002F556B">
            <w:pPr>
              <w:pStyle w:val="NormalWeb"/>
              <w:numPr>
                <w:ilvl w:val="1"/>
                <w:numId w:val="17"/>
              </w:numPr>
              <w:tabs>
                <w:tab w:val="left" w:pos="567"/>
              </w:tabs>
              <w:ind w:left="0" w:hanging="567"/>
            </w:pPr>
            <w:r w:rsidRPr="00FF430B">
              <w:t xml:space="preserve">12.6. După rezoluțiunea contractului, Beneficiarul poate continua execuţia lucrărilor cu respectarea prevederilor legale. </w:t>
            </w:r>
          </w:p>
          <w:p w:rsidR="00C407CE" w:rsidRPr="00FF430B" w:rsidRDefault="00C407CE" w:rsidP="00E22640">
            <w:pPr>
              <w:pStyle w:val="NormalWeb"/>
              <w:tabs>
                <w:tab w:val="left" w:pos="567"/>
                <w:tab w:val="left" w:pos="2070"/>
              </w:tabs>
              <w:ind w:firstLine="0"/>
            </w:pPr>
            <w:r w:rsidRPr="00FF430B">
              <w:t>12.7. Cazuri specifice de încetare a contractului de achiziţii publice:</w:t>
            </w:r>
          </w:p>
          <w:p w:rsidR="00C407CE" w:rsidRPr="00FF430B" w:rsidRDefault="00C407CE" w:rsidP="00E22640">
            <w:pPr>
              <w:pStyle w:val="NormalWeb"/>
              <w:tabs>
                <w:tab w:val="left" w:pos="567"/>
                <w:tab w:val="left" w:pos="2070"/>
              </w:tabs>
              <w:ind w:firstLine="284"/>
            </w:pPr>
            <w:r w:rsidRPr="00FF430B">
              <w:t xml:space="preserve">     Beneficiarul are dreptul de a rezolvi unilateral un contract de achiziţii publice în perioada de valabilitate a acestuia în una dintre următoarele situaţii:</w:t>
            </w:r>
          </w:p>
          <w:p w:rsidR="00C407CE" w:rsidRPr="00FF430B" w:rsidRDefault="00C407CE" w:rsidP="00E22640">
            <w:pPr>
              <w:pStyle w:val="NormalWeb"/>
              <w:tabs>
                <w:tab w:val="left" w:pos="567"/>
                <w:tab w:val="left" w:pos="2070"/>
              </w:tabs>
            </w:pPr>
            <w:r w:rsidRPr="00FF430B">
              <w:t xml:space="preserve">    a) contractantul se afla, la momentul atribuirii lui, în una dintre situaţiile care ar fi determinat excluderea sa din procedura de atribuire potrivit art.</w:t>
            </w:r>
            <w:r>
              <w:t xml:space="preserve"> </w:t>
            </w:r>
            <w:r w:rsidRPr="00FF430B">
              <w:t>19 al Legii nr.</w:t>
            </w:r>
            <w:r>
              <w:t xml:space="preserve"> </w:t>
            </w:r>
            <w:r w:rsidRPr="00FF430B">
              <w:t>131/2015 privind achizițiile publice;</w:t>
            </w:r>
          </w:p>
          <w:p w:rsidR="00C407CE" w:rsidRPr="00FF430B" w:rsidRDefault="00C407CE" w:rsidP="00E22640">
            <w:pPr>
              <w:pStyle w:val="NormalWeb"/>
              <w:tabs>
                <w:tab w:val="left" w:pos="567"/>
                <w:tab w:val="left" w:pos="2070"/>
              </w:tabs>
            </w:pPr>
            <w:r w:rsidRPr="00FF430B">
              <w:t xml:space="preserve">    b) contractul a făcut obiectul unei modificări substanțiale care necesita o nouă procedură de achiziție publică în conformitate cu art. 76 al Legii nr.</w:t>
            </w:r>
            <w:r>
              <w:t xml:space="preserve"> </w:t>
            </w:r>
            <w:r w:rsidRPr="00FF430B">
              <w:t>131/2015 privind achizițiile publice;</w:t>
            </w:r>
          </w:p>
          <w:p w:rsidR="00C407CE" w:rsidRPr="00FF430B" w:rsidRDefault="00C407CE" w:rsidP="00E22640">
            <w:pPr>
              <w:pStyle w:val="NormalWeb"/>
              <w:tabs>
                <w:tab w:val="left" w:pos="567"/>
                <w:tab w:val="left" w:pos="2070"/>
              </w:tabs>
            </w:pPr>
            <w:r w:rsidRPr="00FF430B">
              <w:t xml:space="preserve">    c) contractul nu ar fi trebuit să fie atribuit contractantului respectiv, având în vedere o încălcare gravă a obligaţiilor ce rezultă din Legea nr.</w:t>
            </w:r>
            <w:r>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rsidR="00C407CE" w:rsidRPr="00FF430B" w:rsidRDefault="00C407CE" w:rsidP="00802287">
            <w:pPr>
              <w:pStyle w:val="NormalWeb"/>
              <w:tabs>
                <w:tab w:val="left" w:pos="567"/>
                <w:tab w:val="left" w:pos="2070"/>
              </w:tabs>
              <w:ind w:firstLine="0"/>
            </w:pPr>
          </w:p>
          <w:p w:rsidR="00C407CE" w:rsidRPr="00FF430B" w:rsidRDefault="00C407CE" w:rsidP="002F556B">
            <w:pPr>
              <w:pStyle w:val="ListParagraph"/>
              <w:numPr>
                <w:ilvl w:val="0"/>
                <w:numId w:val="17"/>
              </w:numPr>
              <w:tabs>
                <w:tab w:val="clear" w:pos="1134"/>
                <w:tab w:val="left" w:pos="3705"/>
              </w:tabs>
              <w:ind w:left="0"/>
              <w:contextualSpacing/>
            </w:pPr>
            <w:r w:rsidRPr="00FF430B">
              <w:rPr>
                <w:b/>
              </w:rPr>
              <w:t>13. DISPOZIŢII FINALE</w:t>
            </w:r>
          </w:p>
          <w:p w:rsidR="00C407CE" w:rsidRPr="00FF430B" w:rsidRDefault="00C407CE" w:rsidP="002F556B">
            <w:pPr>
              <w:pStyle w:val="NormalWeb"/>
              <w:numPr>
                <w:ilvl w:val="1"/>
                <w:numId w:val="17"/>
              </w:numPr>
              <w:tabs>
                <w:tab w:val="left" w:pos="567"/>
              </w:tabs>
              <w:ind w:left="0" w:hanging="567"/>
            </w:pPr>
            <w:r w:rsidRPr="00FF430B">
              <w:t xml:space="preserve">13.1. Următoarele documente vor fi citite şi vor fi interpretate ca fiind parte integrantă a prezentului contract: </w:t>
            </w:r>
          </w:p>
          <w:p w:rsidR="00C407CE" w:rsidRPr="00FF430B" w:rsidRDefault="00C407CE" w:rsidP="002F556B">
            <w:pPr>
              <w:numPr>
                <w:ilvl w:val="0"/>
                <w:numId w:val="13"/>
              </w:numPr>
              <w:tabs>
                <w:tab w:val="left" w:pos="1276"/>
              </w:tabs>
              <w:ind w:left="0" w:hanging="425"/>
              <w:jc w:val="both"/>
            </w:pPr>
            <w:r w:rsidRPr="00FF430B">
              <w:t>a) Caietul de sarcini;</w:t>
            </w:r>
          </w:p>
          <w:p w:rsidR="00C407CE" w:rsidRPr="00FF430B" w:rsidRDefault="00C407CE" w:rsidP="002F556B">
            <w:pPr>
              <w:numPr>
                <w:ilvl w:val="0"/>
                <w:numId w:val="13"/>
              </w:numPr>
              <w:tabs>
                <w:tab w:val="left" w:pos="1276"/>
              </w:tabs>
              <w:ind w:left="0" w:hanging="425"/>
              <w:jc w:val="both"/>
            </w:pPr>
            <w:r w:rsidRPr="00FF430B">
              <w:t>b) Propunerea tehnică;</w:t>
            </w:r>
          </w:p>
          <w:p w:rsidR="00C407CE" w:rsidRPr="00FF430B" w:rsidRDefault="00C407CE" w:rsidP="002F556B">
            <w:pPr>
              <w:numPr>
                <w:ilvl w:val="0"/>
                <w:numId w:val="13"/>
              </w:numPr>
              <w:tabs>
                <w:tab w:val="left" w:pos="1276"/>
              </w:tabs>
              <w:ind w:left="0" w:hanging="425"/>
              <w:jc w:val="both"/>
            </w:pPr>
            <w:r w:rsidRPr="00FF430B">
              <w:t>c) Propunerea financiară;</w:t>
            </w:r>
          </w:p>
          <w:p w:rsidR="00C407CE" w:rsidRPr="00FF430B" w:rsidRDefault="00C407CE" w:rsidP="002F556B">
            <w:pPr>
              <w:numPr>
                <w:ilvl w:val="0"/>
                <w:numId w:val="13"/>
              </w:numPr>
              <w:tabs>
                <w:tab w:val="left" w:pos="1276"/>
              </w:tabs>
              <w:ind w:left="0" w:hanging="425"/>
              <w:jc w:val="both"/>
            </w:pPr>
            <w:r w:rsidRPr="00FF430B">
              <w:t xml:space="preserve">d) Graficul de executare a lucrărilor ; </w:t>
            </w:r>
          </w:p>
          <w:p w:rsidR="00C407CE" w:rsidRPr="00FF430B" w:rsidRDefault="00C407CE" w:rsidP="002F556B">
            <w:pPr>
              <w:numPr>
                <w:ilvl w:val="0"/>
                <w:numId w:val="13"/>
              </w:numPr>
              <w:tabs>
                <w:tab w:val="left" w:pos="1276"/>
              </w:tabs>
              <w:ind w:left="0" w:hanging="425"/>
              <w:jc w:val="both"/>
            </w:pPr>
            <w:r w:rsidRPr="00FF430B">
              <w:t>e) Garanția de bună execuție.</w:t>
            </w:r>
          </w:p>
          <w:p w:rsidR="00C407CE" w:rsidRPr="00FF430B" w:rsidRDefault="00C407CE" w:rsidP="002F556B">
            <w:pPr>
              <w:pStyle w:val="NormalWeb"/>
              <w:numPr>
                <w:ilvl w:val="1"/>
                <w:numId w:val="17"/>
              </w:numPr>
              <w:tabs>
                <w:tab w:val="left" w:pos="567"/>
              </w:tabs>
              <w:ind w:left="0" w:hanging="567"/>
            </w:pPr>
            <w:r w:rsidRPr="00FF430B">
              <w:t>13.2. Documentele contractului vor fi întocmite în limba română.</w:t>
            </w:r>
          </w:p>
          <w:p w:rsidR="00C407CE" w:rsidRPr="00FF430B" w:rsidRDefault="00C407CE" w:rsidP="002F556B">
            <w:pPr>
              <w:pStyle w:val="NormalWeb"/>
              <w:numPr>
                <w:ilvl w:val="1"/>
                <w:numId w:val="17"/>
              </w:numPr>
              <w:tabs>
                <w:tab w:val="left" w:pos="567"/>
              </w:tabs>
              <w:ind w:left="0" w:hanging="567"/>
            </w:pPr>
            <w:r w:rsidRPr="00FF430B">
              <w:t>13.3. Prezentul Contract reprezintă acordul de voinţă al părţilor şi se consideră semnat la data aplicării ultimei semnături de către una dintre părți.</w:t>
            </w:r>
          </w:p>
          <w:p w:rsidR="00C407CE" w:rsidRPr="00FF430B" w:rsidRDefault="00C407CE" w:rsidP="002F556B">
            <w:pPr>
              <w:pStyle w:val="NormalWeb"/>
              <w:numPr>
                <w:ilvl w:val="1"/>
                <w:numId w:val="17"/>
              </w:numPr>
              <w:tabs>
                <w:tab w:val="left" w:pos="567"/>
                <w:tab w:val="left" w:pos="4005"/>
              </w:tabs>
              <w:ind w:left="0" w:hanging="567"/>
              <w:contextualSpacing/>
            </w:pPr>
            <w:r w:rsidRPr="00FF430B">
              <w:t>13.4. Pentru confirmarea celor menţionate, părţile au semnat prezentul Contract în conformitate cu legislaţia Republicii Moldova, la data şi anul indicate, fiind valabil până la ……./recepția finală a lucrărilor.</w:t>
            </w:r>
          </w:p>
          <w:p w:rsidR="00C407CE" w:rsidRPr="00FF430B" w:rsidRDefault="00C407CE" w:rsidP="00877B36">
            <w:pPr>
              <w:tabs>
                <w:tab w:val="left" w:pos="2295"/>
              </w:tabs>
              <w:jc w:val="both"/>
            </w:pPr>
          </w:p>
          <w:p w:rsidR="00C407CE" w:rsidRPr="00FF430B" w:rsidRDefault="00C407CE" w:rsidP="00877B36">
            <w:pPr>
              <w:tabs>
                <w:tab w:val="left" w:pos="2295"/>
              </w:tabs>
              <w:jc w:val="both"/>
            </w:pPr>
          </w:p>
          <w:p w:rsidR="00C407CE" w:rsidRPr="00FF430B" w:rsidRDefault="00C407CE" w:rsidP="00877B36">
            <w:pPr>
              <w:tabs>
                <w:tab w:val="left" w:pos="2295"/>
              </w:tabs>
              <w:jc w:val="both"/>
            </w:pPr>
          </w:p>
          <w:p w:rsidR="00C407CE" w:rsidRPr="00FF430B" w:rsidRDefault="00C407CE" w:rsidP="00877B36">
            <w:pPr>
              <w:tabs>
                <w:tab w:val="left" w:pos="2295"/>
              </w:tabs>
              <w:jc w:val="both"/>
            </w:pPr>
          </w:p>
          <w:p w:rsidR="00C407CE" w:rsidRPr="00FF430B" w:rsidRDefault="00C407CE" w:rsidP="00877B36">
            <w:pPr>
              <w:tabs>
                <w:tab w:val="left" w:pos="2295"/>
              </w:tabs>
              <w:jc w:val="both"/>
            </w:pPr>
          </w:p>
          <w:p w:rsidR="00C407CE" w:rsidRPr="00FF430B" w:rsidRDefault="00C407CE" w:rsidP="00877B36">
            <w:pPr>
              <w:tabs>
                <w:tab w:val="left" w:pos="2295"/>
              </w:tabs>
              <w:jc w:val="both"/>
            </w:pPr>
          </w:p>
          <w:p w:rsidR="00C407CE" w:rsidRPr="00FF430B" w:rsidRDefault="00C407CE" w:rsidP="00877B36">
            <w:pPr>
              <w:tabs>
                <w:tab w:val="left" w:pos="2295"/>
              </w:tabs>
              <w:jc w:val="both"/>
            </w:pPr>
          </w:p>
          <w:p w:rsidR="00C407CE" w:rsidRPr="00FF430B" w:rsidRDefault="00C407CE" w:rsidP="00877B36">
            <w:pPr>
              <w:tabs>
                <w:tab w:val="left" w:pos="2295"/>
              </w:tabs>
              <w:jc w:val="both"/>
            </w:pPr>
          </w:p>
          <w:p w:rsidR="00C407CE" w:rsidRPr="00FF430B" w:rsidRDefault="00C407CE" w:rsidP="00877B36">
            <w:pPr>
              <w:tabs>
                <w:tab w:val="left" w:pos="2295"/>
              </w:tabs>
              <w:jc w:val="both"/>
            </w:pPr>
          </w:p>
          <w:p w:rsidR="00C407CE" w:rsidRPr="00FF430B" w:rsidRDefault="00C407CE" w:rsidP="00877B36">
            <w:pPr>
              <w:tabs>
                <w:tab w:val="left" w:pos="2295"/>
              </w:tabs>
              <w:jc w:val="both"/>
            </w:pPr>
          </w:p>
          <w:p w:rsidR="00C407CE" w:rsidRPr="00FF430B" w:rsidRDefault="00C407CE" w:rsidP="00877B36">
            <w:pPr>
              <w:tabs>
                <w:tab w:val="left" w:pos="2295"/>
              </w:tabs>
              <w:jc w:val="both"/>
            </w:pPr>
          </w:p>
          <w:p w:rsidR="00C407CE" w:rsidRPr="00FF430B" w:rsidRDefault="00C407CE" w:rsidP="00877B36">
            <w:pPr>
              <w:pStyle w:val="ListParagraph"/>
              <w:numPr>
                <w:ilvl w:val="3"/>
                <w:numId w:val="3"/>
              </w:numPr>
              <w:tabs>
                <w:tab w:val="left" w:pos="2295"/>
              </w:tabs>
            </w:pPr>
            <w:r w:rsidRPr="00FF430B">
              <w:rPr>
                <w:b/>
              </w:rPr>
              <w:t xml:space="preserve">PARTEA CE ȚINE DE CONDIȚIILE </w:t>
            </w:r>
          </w:p>
          <w:p w:rsidR="00C407CE" w:rsidRPr="00FF430B" w:rsidRDefault="00C407CE" w:rsidP="00877B36">
            <w:pPr>
              <w:pStyle w:val="ListParagraph"/>
              <w:numPr>
                <w:ilvl w:val="0"/>
                <w:numId w:val="0"/>
              </w:numPr>
              <w:tabs>
                <w:tab w:val="left" w:pos="2295"/>
              </w:tabs>
              <w:ind w:left="3240"/>
            </w:pPr>
            <w:r w:rsidRPr="00FF430B">
              <w:rPr>
                <w:b/>
              </w:rPr>
              <w:t>SPECIALE A CONTRACTULUI</w:t>
            </w:r>
          </w:p>
          <w:p w:rsidR="00C407CE" w:rsidRPr="00FF430B" w:rsidRDefault="00C407CE" w:rsidP="00877B36">
            <w:pPr>
              <w:jc w:val="center"/>
            </w:pPr>
            <w:r w:rsidRPr="00FF430B">
              <w:t xml:space="preserve">             (</w:t>
            </w:r>
            <w:r w:rsidRPr="00FF430B">
              <w:rPr>
                <w:sz w:val="20"/>
                <w:szCs w:val="20"/>
              </w:rPr>
              <w:t>LA NECESITATE)</w:t>
            </w:r>
          </w:p>
          <w:p w:rsidR="00C407CE" w:rsidRPr="00FF430B" w:rsidRDefault="00C407CE" w:rsidP="00196AB4">
            <w:pPr>
              <w:tabs>
                <w:tab w:val="left" w:pos="567"/>
                <w:tab w:val="left" w:pos="4005"/>
              </w:tabs>
              <w:jc w:val="both"/>
            </w:pPr>
          </w:p>
          <w:p w:rsidR="00C407CE" w:rsidRPr="00FF430B" w:rsidRDefault="00C407CE" w:rsidP="00196AB4">
            <w:pPr>
              <w:tabs>
                <w:tab w:val="left" w:pos="567"/>
                <w:tab w:val="left" w:pos="4005"/>
              </w:tabs>
              <w:jc w:val="both"/>
            </w:pPr>
          </w:p>
          <w:p w:rsidR="00C407CE" w:rsidRPr="00FF430B" w:rsidRDefault="00C407CE" w:rsidP="00196AB4">
            <w:pPr>
              <w:tabs>
                <w:tab w:val="left" w:pos="567"/>
                <w:tab w:val="left" w:pos="4005"/>
              </w:tabs>
              <w:jc w:val="both"/>
            </w:pPr>
          </w:p>
          <w:p w:rsidR="00C407CE" w:rsidRPr="00FF430B" w:rsidRDefault="00C407CE" w:rsidP="00196AB4">
            <w:pPr>
              <w:tabs>
                <w:tab w:val="left" w:pos="567"/>
                <w:tab w:val="left" w:pos="4005"/>
              </w:tabs>
              <w:jc w:val="both"/>
            </w:pPr>
          </w:p>
          <w:p w:rsidR="00C407CE" w:rsidRPr="00FF430B" w:rsidRDefault="00C407CE" w:rsidP="00196AB4">
            <w:pPr>
              <w:tabs>
                <w:tab w:val="left" w:pos="567"/>
                <w:tab w:val="left" w:pos="4005"/>
              </w:tabs>
              <w:jc w:val="both"/>
            </w:pPr>
          </w:p>
          <w:p w:rsidR="00C407CE" w:rsidRPr="00FF430B" w:rsidRDefault="00C407CE" w:rsidP="00196AB4">
            <w:pPr>
              <w:tabs>
                <w:tab w:val="left" w:pos="567"/>
                <w:tab w:val="left" w:pos="4005"/>
              </w:tabs>
              <w:jc w:val="both"/>
            </w:pPr>
          </w:p>
          <w:p w:rsidR="00C407CE" w:rsidRPr="00FF430B" w:rsidRDefault="00C407CE" w:rsidP="00196AB4">
            <w:pPr>
              <w:tabs>
                <w:tab w:val="left" w:pos="567"/>
                <w:tab w:val="left" w:pos="4005"/>
              </w:tabs>
              <w:jc w:val="both"/>
            </w:pPr>
          </w:p>
          <w:p w:rsidR="00C407CE" w:rsidRPr="00FF430B" w:rsidRDefault="00C407CE" w:rsidP="00196AB4">
            <w:pPr>
              <w:tabs>
                <w:tab w:val="left" w:pos="567"/>
                <w:tab w:val="left" w:pos="4005"/>
              </w:tabs>
              <w:jc w:val="both"/>
            </w:pPr>
          </w:p>
          <w:p w:rsidR="00C407CE" w:rsidRPr="00FF430B" w:rsidRDefault="00C407CE" w:rsidP="00196AB4">
            <w:pPr>
              <w:tabs>
                <w:tab w:val="left" w:pos="567"/>
                <w:tab w:val="left" w:pos="4005"/>
              </w:tabs>
              <w:jc w:val="both"/>
            </w:pPr>
          </w:p>
          <w:p w:rsidR="00C407CE" w:rsidRPr="00FF430B" w:rsidRDefault="00C407CE" w:rsidP="00196AB4">
            <w:pPr>
              <w:tabs>
                <w:tab w:val="left" w:pos="567"/>
                <w:tab w:val="left" w:pos="4005"/>
              </w:tabs>
              <w:jc w:val="both"/>
            </w:pPr>
          </w:p>
          <w:p w:rsidR="00C407CE" w:rsidRPr="00FF430B" w:rsidRDefault="00C407CE" w:rsidP="00196AB4">
            <w:pPr>
              <w:tabs>
                <w:tab w:val="left" w:pos="567"/>
                <w:tab w:val="left" w:pos="4005"/>
              </w:tabs>
              <w:jc w:val="both"/>
            </w:pPr>
          </w:p>
          <w:p w:rsidR="00C407CE" w:rsidRPr="00FF430B" w:rsidRDefault="00C407CE" w:rsidP="00196AB4">
            <w:pPr>
              <w:tabs>
                <w:tab w:val="left" w:pos="567"/>
                <w:tab w:val="left" w:pos="4005"/>
              </w:tabs>
              <w:jc w:val="both"/>
            </w:pPr>
          </w:p>
          <w:p w:rsidR="00C407CE" w:rsidRPr="00FF430B" w:rsidRDefault="00C407CE" w:rsidP="00196AB4">
            <w:pPr>
              <w:tabs>
                <w:tab w:val="left" w:pos="567"/>
                <w:tab w:val="left" w:pos="4005"/>
              </w:tabs>
              <w:jc w:val="both"/>
            </w:pPr>
          </w:p>
          <w:p w:rsidR="00C407CE" w:rsidRPr="00FF430B" w:rsidRDefault="00C407CE" w:rsidP="00196AB4">
            <w:pPr>
              <w:tabs>
                <w:tab w:val="left" w:pos="567"/>
                <w:tab w:val="left" w:pos="4005"/>
              </w:tabs>
              <w:jc w:val="both"/>
            </w:pPr>
          </w:p>
          <w:p w:rsidR="00C407CE" w:rsidRPr="00FF430B" w:rsidRDefault="00C407CE" w:rsidP="00196AB4">
            <w:pPr>
              <w:tabs>
                <w:tab w:val="left" w:pos="567"/>
                <w:tab w:val="left" w:pos="4005"/>
              </w:tabs>
              <w:jc w:val="both"/>
            </w:pPr>
          </w:p>
          <w:p w:rsidR="00C407CE" w:rsidRPr="00FF430B" w:rsidRDefault="00C407CE" w:rsidP="00196AB4">
            <w:pPr>
              <w:tabs>
                <w:tab w:val="left" w:pos="567"/>
                <w:tab w:val="left" w:pos="4005"/>
              </w:tabs>
              <w:jc w:val="both"/>
            </w:pPr>
          </w:p>
          <w:p w:rsidR="00C407CE" w:rsidRPr="00FF430B" w:rsidRDefault="00C407CE" w:rsidP="00196AB4">
            <w:pPr>
              <w:tabs>
                <w:tab w:val="left" w:pos="567"/>
                <w:tab w:val="left" w:pos="4005"/>
              </w:tabs>
              <w:jc w:val="both"/>
            </w:pPr>
          </w:p>
          <w:p w:rsidR="00C407CE" w:rsidRPr="00FF430B" w:rsidRDefault="00C407CE" w:rsidP="00196AB4">
            <w:pPr>
              <w:tabs>
                <w:tab w:val="left" w:pos="567"/>
                <w:tab w:val="left" w:pos="4005"/>
              </w:tabs>
              <w:jc w:val="both"/>
            </w:pPr>
          </w:p>
          <w:p w:rsidR="00C407CE" w:rsidRPr="00FF430B" w:rsidRDefault="00C407CE" w:rsidP="002F556B">
            <w:pPr>
              <w:pStyle w:val="ListParagraph"/>
              <w:numPr>
                <w:ilvl w:val="0"/>
                <w:numId w:val="17"/>
              </w:numPr>
              <w:tabs>
                <w:tab w:val="clear" w:pos="1134"/>
              </w:tabs>
              <w:spacing w:line="276" w:lineRule="auto"/>
              <w:ind w:left="0"/>
              <w:contextualSpacing/>
            </w:pPr>
            <w:r w:rsidRPr="00FF430B">
              <w:rPr>
                <w:b/>
              </w:rPr>
              <w:t xml:space="preserve">                 RECHIZITELE JURIDICE, POŞTALE ŞI DE PLĂŢI ALE PĂRŢILOR</w:t>
            </w:r>
          </w:p>
          <w:p w:rsidR="00C407CE" w:rsidRPr="00FF430B" w:rsidRDefault="00C407CE"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C407CE"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C407CE" w:rsidRPr="00FF430B" w:rsidRDefault="00C407CE"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C407CE" w:rsidRPr="00FF430B" w:rsidRDefault="00C407CE" w:rsidP="00633782">
                  <w:pPr>
                    <w:tabs>
                      <w:tab w:val="left" w:pos="3295"/>
                    </w:tabs>
                    <w:jc w:val="center"/>
                  </w:pPr>
                  <w:r w:rsidRPr="00FF430B">
                    <w:rPr>
                      <w:b/>
                      <w:iCs/>
                    </w:rPr>
                    <w:t>BENEFICIARUL</w:t>
                  </w:r>
                </w:p>
              </w:tc>
            </w:tr>
            <w:tr w:rsidR="00C407CE"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196AB4">
                  <w:pPr>
                    <w:tabs>
                      <w:tab w:val="left" w:pos="1134"/>
                      <w:tab w:val="left" w:pos="4680"/>
                      <w:tab w:val="left" w:pos="7020"/>
                    </w:tabs>
                    <w:suppressAutoHyphens/>
                    <w:ind w:firstLine="567"/>
                    <w:jc w:val="both"/>
                  </w:pPr>
                  <w:r w:rsidRPr="00FF430B">
                    <w:t>Adresa poştală:</w:t>
                  </w:r>
                </w:p>
              </w:tc>
            </w:tr>
            <w:tr w:rsidR="00C407CE"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196AB4">
                  <w:pPr>
                    <w:tabs>
                      <w:tab w:val="left" w:pos="1134"/>
                      <w:tab w:val="left" w:pos="4680"/>
                      <w:tab w:val="left" w:pos="7020"/>
                    </w:tabs>
                    <w:suppressAutoHyphens/>
                    <w:ind w:firstLine="567"/>
                    <w:jc w:val="both"/>
                  </w:pPr>
                  <w:r w:rsidRPr="00FF430B">
                    <w:t>Telefon:</w:t>
                  </w:r>
                </w:p>
              </w:tc>
            </w:tr>
            <w:tr w:rsidR="00C407CE"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196AB4">
                  <w:pPr>
                    <w:tabs>
                      <w:tab w:val="left" w:pos="1134"/>
                      <w:tab w:val="left" w:pos="4680"/>
                      <w:tab w:val="left" w:pos="7020"/>
                    </w:tabs>
                    <w:suppressAutoHyphens/>
                    <w:ind w:firstLine="567"/>
                    <w:jc w:val="both"/>
                  </w:pPr>
                  <w:r w:rsidRPr="00FF430B">
                    <w:t>Cod fiscal:</w:t>
                  </w:r>
                </w:p>
              </w:tc>
            </w:tr>
            <w:tr w:rsidR="00C407CE"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196AB4">
                  <w:pPr>
                    <w:tabs>
                      <w:tab w:val="left" w:pos="1134"/>
                      <w:tab w:val="left" w:pos="4680"/>
                      <w:tab w:val="left" w:pos="7020"/>
                    </w:tabs>
                    <w:suppressAutoHyphens/>
                    <w:ind w:firstLine="567"/>
                    <w:jc w:val="both"/>
                  </w:pPr>
                  <w:r w:rsidRPr="00FF430B">
                    <w:t>Banca:</w:t>
                  </w:r>
                </w:p>
              </w:tc>
            </w:tr>
            <w:tr w:rsidR="00C407CE"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196AB4">
                  <w:pPr>
                    <w:tabs>
                      <w:tab w:val="left" w:pos="1134"/>
                      <w:tab w:val="left" w:pos="4680"/>
                      <w:tab w:val="left" w:pos="7020"/>
                    </w:tabs>
                    <w:suppressAutoHyphens/>
                    <w:ind w:firstLine="567"/>
                    <w:jc w:val="both"/>
                  </w:pPr>
                  <w:r w:rsidRPr="00FF430B">
                    <w:t>Cod:</w:t>
                  </w:r>
                </w:p>
              </w:tc>
            </w:tr>
            <w:tr w:rsidR="00C407CE"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196AB4">
                  <w:pPr>
                    <w:tabs>
                      <w:tab w:val="left" w:pos="1134"/>
                      <w:tab w:val="left" w:pos="4680"/>
                      <w:tab w:val="left" w:pos="7020"/>
                    </w:tabs>
                    <w:suppressAutoHyphens/>
                    <w:ind w:firstLine="567"/>
                    <w:jc w:val="both"/>
                  </w:pPr>
                  <w:r w:rsidRPr="00FF430B">
                    <w:t>IBAN</w:t>
                  </w:r>
                </w:p>
              </w:tc>
            </w:tr>
            <w:tr w:rsidR="00C407CE" w:rsidRPr="00EC30C2"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196AB4">
                  <w:pPr>
                    <w:tabs>
                      <w:tab w:val="left" w:pos="1134"/>
                      <w:tab w:val="left" w:pos="4680"/>
                      <w:tab w:val="left" w:pos="7020"/>
                    </w:tabs>
                    <w:suppressAutoHyphens/>
                    <w:ind w:firstLine="567"/>
                    <w:jc w:val="both"/>
                  </w:pPr>
                </w:p>
                <w:p w:rsidR="00C407CE" w:rsidRDefault="00C407CE" w:rsidP="00196AB4">
                  <w:pPr>
                    <w:tabs>
                      <w:tab w:val="left" w:pos="1134"/>
                      <w:tab w:val="left" w:pos="4680"/>
                      <w:tab w:val="left" w:pos="7020"/>
                    </w:tabs>
                    <w:suppressAutoHyphens/>
                    <w:ind w:firstLine="567"/>
                    <w:jc w:val="both"/>
                  </w:pPr>
                </w:p>
                <w:p w:rsidR="00C407CE" w:rsidRDefault="00C407CE" w:rsidP="00196AB4">
                  <w:pPr>
                    <w:tabs>
                      <w:tab w:val="left" w:pos="1134"/>
                      <w:tab w:val="left" w:pos="4680"/>
                      <w:tab w:val="left" w:pos="7020"/>
                    </w:tabs>
                    <w:suppressAutoHyphens/>
                    <w:ind w:firstLine="567"/>
                    <w:jc w:val="both"/>
                  </w:pPr>
                </w:p>
                <w:p w:rsidR="00C407CE" w:rsidRPr="00FF430B" w:rsidRDefault="00C407CE" w:rsidP="00196AB4">
                  <w:pPr>
                    <w:tabs>
                      <w:tab w:val="left" w:pos="1134"/>
                      <w:tab w:val="left" w:pos="4680"/>
                      <w:tab w:val="left" w:pos="7020"/>
                    </w:tabs>
                    <w:suppressAutoHyphens/>
                    <w:ind w:firstLine="567"/>
                    <w:jc w:val="both"/>
                  </w:pPr>
                </w:p>
                <w:p w:rsidR="00C407CE" w:rsidRPr="00FF430B" w:rsidRDefault="00C407CE" w:rsidP="00196AB4">
                  <w:pPr>
                    <w:tabs>
                      <w:tab w:val="left" w:pos="1134"/>
                      <w:tab w:val="left" w:pos="4680"/>
                      <w:tab w:val="left" w:pos="7020"/>
                    </w:tabs>
                    <w:suppressAutoHyphens/>
                    <w:ind w:firstLine="567"/>
                    <w:jc w:val="both"/>
                  </w:pPr>
                </w:p>
                <w:p w:rsidR="00C407CE" w:rsidRPr="00FF430B" w:rsidRDefault="00C407CE" w:rsidP="00196AB4">
                  <w:pPr>
                    <w:tabs>
                      <w:tab w:val="left" w:pos="1134"/>
                      <w:tab w:val="left" w:pos="4680"/>
                      <w:tab w:val="left" w:pos="7020"/>
                    </w:tabs>
                    <w:suppressAutoHyphens/>
                    <w:ind w:firstLine="567"/>
                    <w:jc w:val="both"/>
                  </w:pPr>
                </w:p>
                <w:p w:rsidR="00C407CE" w:rsidRPr="00FF430B" w:rsidRDefault="00C407CE" w:rsidP="00196AB4">
                  <w:pPr>
                    <w:tabs>
                      <w:tab w:val="left" w:pos="1134"/>
                      <w:tab w:val="left" w:pos="4680"/>
                      <w:tab w:val="left" w:pos="7020"/>
                    </w:tabs>
                    <w:suppressAutoHyphens/>
                    <w:ind w:firstLine="567"/>
                    <w:jc w:val="both"/>
                  </w:pPr>
                </w:p>
              </w:tc>
            </w:tr>
          </w:tbl>
          <w:p w:rsidR="00C407CE" w:rsidRPr="00FF430B" w:rsidRDefault="00C407CE"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0A0"/>
            </w:tblPr>
            <w:tblGrid>
              <w:gridCol w:w="5188"/>
              <w:gridCol w:w="4559"/>
            </w:tblGrid>
            <w:tr w:rsidR="00C407CE" w:rsidRPr="00EC30C2" w:rsidTr="00021BB8">
              <w:trPr>
                <w:trHeight w:val="357"/>
                <w:jc w:val="center"/>
              </w:trPr>
              <w:tc>
                <w:tcPr>
                  <w:tcW w:w="5188" w:type="dxa"/>
                  <w:vAlign w:val="center"/>
                </w:tcPr>
                <w:p w:rsidR="00C407CE" w:rsidRPr="00FF430B" w:rsidRDefault="00C407CE" w:rsidP="00633782">
                  <w:pPr>
                    <w:jc w:val="center"/>
                    <w:rPr>
                      <w:b/>
                    </w:rPr>
                  </w:pPr>
                  <w:r w:rsidRPr="00FF430B">
                    <w:rPr>
                      <w:b/>
                    </w:rPr>
                    <w:t>ANTREPRENOR</w:t>
                  </w:r>
                </w:p>
              </w:tc>
              <w:tc>
                <w:tcPr>
                  <w:tcW w:w="4559" w:type="dxa"/>
                  <w:vAlign w:val="center"/>
                </w:tcPr>
                <w:p w:rsidR="00C407CE" w:rsidRPr="00FF430B" w:rsidRDefault="00C407CE" w:rsidP="00633782">
                  <w:pPr>
                    <w:jc w:val="center"/>
                    <w:rPr>
                      <w:b/>
                    </w:rPr>
                  </w:pPr>
                  <w:r w:rsidRPr="00FF430B">
                    <w:rPr>
                      <w:b/>
                    </w:rPr>
                    <w:t>BENEFICIAR</w:t>
                  </w:r>
                </w:p>
              </w:tc>
            </w:tr>
            <w:tr w:rsidR="00C407CE" w:rsidRPr="00EC30C2" w:rsidTr="00021BB8">
              <w:trPr>
                <w:trHeight w:val="357"/>
                <w:jc w:val="center"/>
              </w:trPr>
              <w:tc>
                <w:tcPr>
                  <w:tcW w:w="5188" w:type="dxa"/>
                  <w:vAlign w:val="center"/>
                </w:tcPr>
                <w:p w:rsidR="00C407CE" w:rsidRPr="00FF430B" w:rsidRDefault="00C407CE" w:rsidP="00196AB4">
                  <w:pPr>
                    <w:jc w:val="both"/>
                    <w:rPr>
                      <w:b/>
                    </w:rPr>
                  </w:pPr>
                </w:p>
                <w:p w:rsidR="00C407CE" w:rsidRPr="00FF430B" w:rsidRDefault="00C407CE" w:rsidP="00196AB4">
                  <w:pPr>
                    <w:jc w:val="both"/>
                    <w:rPr>
                      <w:b/>
                    </w:rPr>
                  </w:pPr>
                </w:p>
                <w:p w:rsidR="00C407CE" w:rsidRPr="00FF430B" w:rsidRDefault="00C407CE" w:rsidP="003E7B03">
                  <w:pPr>
                    <w:jc w:val="both"/>
                    <w:rPr>
                      <w:b/>
                    </w:rPr>
                  </w:pPr>
                </w:p>
              </w:tc>
              <w:tc>
                <w:tcPr>
                  <w:tcW w:w="4559" w:type="dxa"/>
                  <w:vAlign w:val="center"/>
                </w:tcPr>
                <w:p w:rsidR="00C407CE" w:rsidRPr="00FF430B" w:rsidRDefault="00C407CE" w:rsidP="00196AB4">
                  <w:pPr>
                    <w:jc w:val="both"/>
                    <w:rPr>
                      <w:b/>
                    </w:rPr>
                  </w:pPr>
                </w:p>
                <w:p w:rsidR="00C407CE" w:rsidRPr="00FF430B" w:rsidRDefault="00C407CE" w:rsidP="00196AB4">
                  <w:pPr>
                    <w:jc w:val="both"/>
                    <w:rPr>
                      <w:b/>
                    </w:rPr>
                  </w:pPr>
                </w:p>
                <w:p w:rsidR="00C407CE" w:rsidRPr="00FF430B" w:rsidRDefault="00C407CE" w:rsidP="003E7B03">
                  <w:pPr>
                    <w:jc w:val="both"/>
                    <w:rPr>
                      <w:b/>
                    </w:rPr>
                  </w:pPr>
                </w:p>
              </w:tc>
            </w:tr>
          </w:tbl>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r w:rsidRPr="00FF430B">
              <w:br/>
            </w:r>
          </w:p>
          <w:p w:rsidR="00C407CE" w:rsidRDefault="00C407CE" w:rsidP="00196AB4">
            <w:pPr>
              <w:tabs>
                <w:tab w:val="left" w:pos="2295"/>
              </w:tabs>
              <w:jc w:val="both"/>
            </w:pPr>
          </w:p>
          <w:p w:rsidR="00C407CE" w:rsidRDefault="00C407CE" w:rsidP="00196AB4">
            <w:pPr>
              <w:tabs>
                <w:tab w:val="left" w:pos="2295"/>
              </w:tabs>
              <w:jc w:val="both"/>
            </w:pPr>
          </w:p>
          <w:p w:rsidR="00C407CE" w:rsidRDefault="00C407CE" w:rsidP="007E709D">
            <w:pPr>
              <w:jc w:val="both"/>
            </w:pPr>
          </w:p>
          <w:p w:rsidR="00C407CE" w:rsidRPr="00FF430B" w:rsidRDefault="00C407CE" w:rsidP="007E709D">
            <w:pPr>
              <w:jc w:val="both"/>
              <w:rPr>
                <w:sz w:val="28"/>
                <w:szCs w:val="28"/>
              </w:rPr>
            </w:pPr>
          </w:p>
          <w:p w:rsidR="00C407CE" w:rsidRPr="00FF430B" w:rsidRDefault="00C407CE" w:rsidP="004D7C86">
            <w:pPr>
              <w:tabs>
                <w:tab w:val="left" w:pos="2295"/>
              </w:tabs>
              <w:jc w:val="right"/>
            </w:pPr>
            <w:r w:rsidRPr="00FF430B">
              <w:t>Anexa nr. 1</w:t>
            </w:r>
          </w:p>
          <w:p w:rsidR="00C407CE" w:rsidRPr="00FF430B" w:rsidRDefault="00C407CE" w:rsidP="004D7C86">
            <w:pPr>
              <w:tabs>
                <w:tab w:val="left" w:pos="2295"/>
              </w:tabs>
              <w:jc w:val="right"/>
            </w:pPr>
            <w:r w:rsidRPr="00FF430B">
              <w:t>la Contractul nr. ___________</w:t>
            </w:r>
          </w:p>
          <w:p w:rsidR="00C407CE" w:rsidRPr="00FF430B" w:rsidRDefault="00C407CE" w:rsidP="004D7C86">
            <w:pPr>
              <w:tabs>
                <w:tab w:val="left" w:pos="2295"/>
              </w:tabs>
              <w:jc w:val="right"/>
            </w:pPr>
            <w:r w:rsidRPr="00FF430B">
              <w:t>Din „____”  _____ 20_______</w:t>
            </w:r>
          </w:p>
          <w:p w:rsidR="00C407CE" w:rsidRPr="00FF430B" w:rsidRDefault="00C407CE" w:rsidP="007E709D">
            <w:pPr>
              <w:tabs>
                <w:tab w:val="left" w:pos="2295"/>
              </w:tabs>
              <w:jc w:val="both"/>
            </w:pPr>
          </w:p>
          <w:p w:rsidR="00C407CE" w:rsidRPr="00FF430B" w:rsidRDefault="00C407CE" w:rsidP="007E709D">
            <w:pPr>
              <w:tabs>
                <w:tab w:val="left" w:pos="2295"/>
              </w:tabs>
              <w:jc w:val="both"/>
            </w:pPr>
          </w:p>
          <w:p w:rsidR="00C407CE" w:rsidRPr="00FF430B" w:rsidRDefault="00C407CE" w:rsidP="007E709D">
            <w:pPr>
              <w:tabs>
                <w:tab w:val="left" w:pos="2295"/>
              </w:tabs>
              <w:jc w:val="both"/>
            </w:pPr>
          </w:p>
          <w:p w:rsidR="00C407CE" w:rsidRPr="00FF430B" w:rsidRDefault="00C407CE" w:rsidP="007E709D">
            <w:pPr>
              <w:tabs>
                <w:tab w:val="left" w:pos="2295"/>
              </w:tabs>
              <w:jc w:val="both"/>
            </w:pPr>
          </w:p>
          <w:p w:rsidR="00C407CE" w:rsidRPr="00FF430B" w:rsidRDefault="00C407CE" w:rsidP="007E709D">
            <w:pPr>
              <w:tabs>
                <w:tab w:val="left" w:pos="2295"/>
              </w:tabs>
              <w:jc w:val="both"/>
            </w:pPr>
          </w:p>
          <w:p w:rsidR="00C407CE" w:rsidRPr="00FF430B" w:rsidRDefault="00C407CE" w:rsidP="007E709D">
            <w:pPr>
              <w:tabs>
                <w:tab w:val="left" w:pos="2295"/>
              </w:tabs>
              <w:jc w:val="both"/>
            </w:pPr>
          </w:p>
          <w:p w:rsidR="00C407CE" w:rsidRPr="00FF430B" w:rsidRDefault="00C407CE" w:rsidP="007E709D">
            <w:pPr>
              <w:tabs>
                <w:tab w:val="left" w:pos="2295"/>
              </w:tabs>
              <w:jc w:val="both"/>
            </w:pPr>
          </w:p>
          <w:p w:rsidR="00C407CE" w:rsidRPr="00FF430B" w:rsidRDefault="00C407CE" w:rsidP="007E709D">
            <w:pPr>
              <w:tabs>
                <w:tab w:val="left" w:pos="2295"/>
              </w:tabs>
              <w:jc w:val="both"/>
            </w:pPr>
          </w:p>
          <w:p w:rsidR="00C407CE" w:rsidRPr="00FF430B" w:rsidRDefault="00C407CE" w:rsidP="007E709D">
            <w:pPr>
              <w:tabs>
                <w:tab w:val="left" w:pos="2295"/>
              </w:tabs>
              <w:jc w:val="both"/>
              <w:rPr>
                <w:b/>
              </w:rPr>
            </w:pPr>
            <w:r w:rsidRPr="00FF430B">
              <w:rPr>
                <w:b/>
              </w:rPr>
              <w:t xml:space="preserve">       SPECIFICAŢII TEHNICE</w:t>
            </w:r>
          </w:p>
          <w:p w:rsidR="00C407CE" w:rsidRPr="00FF430B" w:rsidRDefault="00C407CE" w:rsidP="007E709D">
            <w:pPr>
              <w:tabs>
                <w:tab w:val="left" w:pos="2295"/>
              </w:tabs>
              <w:jc w:val="both"/>
            </w:pPr>
          </w:p>
          <w:tbl>
            <w:tblPr>
              <w:tblW w:w="10623" w:type="dxa"/>
              <w:tblLayout w:type="fixed"/>
              <w:tblCellMar>
                <w:top w:w="15" w:type="dxa"/>
                <w:left w:w="15" w:type="dxa"/>
                <w:bottom w:w="15" w:type="dxa"/>
                <w:right w:w="15" w:type="dxa"/>
              </w:tblCellMar>
              <w:tblLook w:val="00A0"/>
            </w:tblPr>
            <w:tblGrid>
              <w:gridCol w:w="436"/>
              <w:gridCol w:w="1825"/>
              <w:gridCol w:w="709"/>
              <w:gridCol w:w="1793"/>
              <w:gridCol w:w="50"/>
              <w:gridCol w:w="2409"/>
              <w:gridCol w:w="3401"/>
            </w:tblGrid>
            <w:tr w:rsidR="00C407CE"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4D7C86">
                  <w:pPr>
                    <w:jc w:val="center"/>
                    <w:rPr>
                      <w:b/>
                    </w:rPr>
                  </w:pPr>
                  <w:r w:rsidRPr="00FF430B">
                    <w:rPr>
                      <w:b/>
                    </w:rPr>
                    <w:t>Specificarea tehnică deplină solicitată de către autoritatea contractantă</w:t>
                  </w:r>
                </w:p>
                <w:p w:rsidR="00C407CE" w:rsidRPr="00FF430B" w:rsidRDefault="00C407CE"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4D7C86">
                  <w:pPr>
                    <w:jc w:val="center"/>
                    <w:rPr>
                      <w:b/>
                    </w:rPr>
                  </w:pPr>
                  <w:r w:rsidRPr="00FF430B">
                    <w:rPr>
                      <w:b/>
                      <w:bCs/>
                      <w:noProof w:val="0"/>
                    </w:rPr>
                    <w:t xml:space="preserve">Specificarea tehnică </w:t>
                  </w:r>
                  <w:r w:rsidRPr="00FF430B">
                    <w:rPr>
                      <w:b/>
                    </w:rPr>
                    <w:t>deplină propusă de către ofertant</w:t>
                  </w:r>
                </w:p>
                <w:p w:rsidR="00C407CE" w:rsidRPr="00FF430B" w:rsidRDefault="00C407CE"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1223E6">
                  <w:pPr>
                    <w:ind w:right="943"/>
                    <w:jc w:val="center"/>
                    <w:rPr>
                      <w:b/>
                      <w:bCs/>
                      <w:noProof w:val="0"/>
                    </w:rPr>
                  </w:pPr>
                  <w:r w:rsidRPr="00FF430B">
                    <w:rPr>
                      <w:b/>
                      <w:bCs/>
                      <w:noProof w:val="0"/>
                    </w:rPr>
                    <w:t>Standarde de</w:t>
                  </w:r>
                </w:p>
                <w:p w:rsidR="00C407CE" w:rsidRPr="00FF430B" w:rsidRDefault="00C407CE" w:rsidP="001223E6">
                  <w:pPr>
                    <w:ind w:right="943"/>
                    <w:jc w:val="center"/>
                    <w:rPr>
                      <w:b/>
                      <w:bCs/>
                      <w:noProof w:val="0"/>
                    </w:rPr>
                  </w:pPr>
                  <w:r w:rsidRPr="00FF430B">
                    <w:rPr>
                      <w:b/>
                      <w:bCs/>
                      <w:noProof w:val="0"/>
                    </w:rPr>
                    <w:t>referinţă</w:t>
                  </w:r>
                </w:p>
              </w:tc>
            </w:tr>
            <w:tr w:rsidR="00C407CE"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jc w:val="both"/>
                    <w:rPr>
                      <w:noProof w:val="0"/>
                    </w:rPr>
                  </w:pPr>
                </w:p>
              </w:tc>
            </w:tr>
            <w:tr w:rsidR="00C407CE"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jc w:val="both"/>
                    <w:rPr>
                      <w:noProof w:val="0"/>
                    </w:rPr>
                  </w:pPr>
                </w:p>
              </w:tc>
            </w:tr>
            <w:tr w:rsidR="00C407CE" w:rsidRPr="00EC30C2" w:rsidTr="004D7C86">
              <w:tc>
                <w:tcPr>
                  <w:tcW w:w="2261" w:type="dxa"/>
                  <w:gridSpan w:val="2"/>
                  <w:tcBorders>
                    <w:top w:val="single" w:sz="6" w:space="0" w:color="000000"/>
                    <w:left w:val="nil"/>
                    <w:bottom w:val="nil"/>
                    <w:right w:val="nil"/>
                  </w:tcBorders>
                </w:tcPr>
                <w:p w:rsidR="00C407CE" w:rsidRPr="00FF430B" w:rsidRDefault="00C407CE" w:rsidP="004D7C86">
                  <w:pPr>
                    <w:jc w:val="both"/>
                    <w:rPr>
                      <w:noProof w:val="0"/>
                    </w:rPr>
                  </w:pPr>
                </w:p>
                <w:p w:rsidR="00C407CE" w:rsidRPr="00FF430B" w:rsidRDefault="00C407CE" w:rsidP="004D7C86">
                  <w:pPr>
                    <w:jc w:val="both"/>
                    <w:rPr>
                      <w:noProof w:val="0"/>
                    </w:rPr>
                  </w:pPr>
                </w:p>
                <w:p w:rsidR="00C407CE" w:rsidRPr="00FF430B" w:rsidRDefault="00C407CE" w:rsidP="004D7C86">
                  <w:pPr>
                    <w:jc w:val="both"/>
                    <w:rPr>
                      <w:noProof w:val="0"/>
                    </w:rPr>
                  </w:pPr>
                </w:p>
                <w:p w:rsidR="00C407CE" w:rsidRPr="00FF430B" w:rsidRDefault="00C407CE" w:rsidP="004D7C86">
                  <w:pPr>
                    <w:jc w:val="both"/>
                    <w:rPr>
                      <w:noProof w:val="0"/>
                    </w:rPr>
                  </w:pPr>
                </w:p>
                <w:p w:rsidR="00C407CE" w:rsidRPr="00FF430B" w:rsidRDefault="00C407CE"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C407CE" w:rsidRPr="00FF430B" w:rsidRDefault="00C407CE" w:rsidP="004D7C86">
                  <w:pPr>
                    <w:jc w:val="both"/>
                    <w:rPr>
                      <w:noProof w:val="0"/>
                    </w:rPr>
                  </w:pPr>
                  <w:r w:rsidRPr="00FF430B">
                    <w:rPr>
                      <w:noProof w:val="0"/>
                    </w:rPr>
                    <w:t> </w:t>
                  </w:r>
                </w:p>
                <w:p w:rsidR="00C407CE" w:rsidRPr="00FF430B" w:rsidRDefault="00C407CE" w:rsidP="004D7C86">
                  <w:pPr>
                    <w:jc w:val="center"/>
                    <w:rPr>
                      <w:b/>
                      <w:bCs/>
                      <w:noProof w:val="0"/>
                    </w:rPr>
                  </w:pPr>
                </w:p>
                <w:p w:rsidR="00C407CE" w:rsidRPr="00FF430B" w:rsidRDefault="00C407CE" w:rsidP="004D7C86">
                  <w:pPr>
                    <w:jc w:val="center"/>
                    <w:rPr>
                      <w:b/>
                      <w:bCs/>
                      <w:noProof w:val="0"/>
                    </w:rPr>
                  </w:pPr>
                </w:p>
                <w:p w:rsidR="00C407CE" w:rsidRPr="00FF430B" w:rsidRDefault="00C407CE" w:rsidP="004D7C86">
                  <w:pPr>
                    <w:jc w:val="center"/>
                    <w:rPr>
                      <w:b/>
                      <w:bCs/>
                      <w:noProof w:val="0"/>
                    </w:rPr>
                  </w:pPr>
                </w:p>
                <w:p w:rsidR="00C407CE" w:rsidRPr="00FF430B" w:rsidRDefault="00C407CE" w:rsidP="004D7C86">
                  <w:pPr>
                    <w:jc w:val="center"/>
                    <w:rPr>
                      <w:b/>
                      <w:bCs/>
                      <w:noProof w:val="0"/>
                    </w:rPr>
                  </w:pPr>
                </w:p>
                <w:p w:rsidR="00C407CE" w:rsidRPr="00FF430B" w:rsidRDefault="00C407CE" w:rsidP="004D7C86">
                  <w:pPr>
                    <w:jc w:val="center"/>
                    <w:rPr>
                      <w:b/>
                      <w:bCs/>
                      <w:noProof w:val="0"/>
                    </w:rPr>
                  </w:pPr>
                </w:p>
                <w:p w:rsidR="00C407CE" w:rsidRPr="00FF430B" w:rsidRDefault="00C407CE" w:rsidP="004D7C86">
                  <w:pPr>
                    <w:jc w:val="center"/>
                    <w:rPr>
                      <w:b/>
                      <w:bCs/>
                      <w:noProof w:val="0"/>
                    </w:rPr>
                  </w:pPr>
                </w:p>
                <w:p w:rsidR="00C407CE" w:rsidRPr="00FF430B" w:rsidRDefault="00C407CE" w:rsidP="007E709D">
                  <w:pPr>
                    <w:rPr>
                      <w:b/>
                      <w:bCs/>
                      <w:noProof w:val="0"/>
                    </w:rPr>
                  </w:pPr>
                  <w:r w:rsidRPr="00FF430B">
                    <w:rPr>
                      <w:b/>
                      <w:bCs/>
                      <w:noProof w:val="0"/>
                    </w:rPr>
                    <w:t xml:space="preserve">                 SEMNĂTURILE PĂRŢILOR</w:t>
                  </w:r>
                </w:p>
                <w:p w:rsidR="00C407CE" w:rsidRPr="00FF430B" w:rsidRDefault="00C407CE" w:rsidP="007E709D">
                  <w:pPr>
                    <w:rPr>
                      <w:noProof w:val="0"/>
                    </w:rPr>
                  </w:pPr>
                </w:p>
              </w:tc>
            </w:tr>
            <w:tr w:rsidR="00C407CE" w:rsidRPr="00EC30C2" w:rsidTr="001223E6">
              <w:tc>
                <w:tcPr>
                  <w:tcW w:w="4763" w:type="dxa"/>
                  <w:gridSpan w:val="4"/>
                  <w:tcBorders>
                    <w:top w:val="nil"/>
                    <w:left w:val="nil"/>
                    <w:bottom w:val="nil"/>
                    <w:right w:val="nil"/>
                  </w:tcBorders>
                  <w:tcMar>
                    <w:top w:w="24" w:type="dxa"/>
                    <w:left w:w="48" w:type="dxa"/>
                    <w:bottom w:w="24" w:type="dxa"/>
                    <w:right w:w="48" w:type="dxa"/>
                  </w:tcMar>
                </w:tcPr>
                <w:p w:rsidR="00C407CE" w:rsidRPr="00FF430B" w:rsidRDefault="00C407CE" w:rsidP="001223E6">
                  <w:pPr>
                    <w:jc w:val="center"/>
                    <w:rPr>
                      <w:noProof w:val="0"/>
                    </w:rPr>
                  </w:pPr>
                  <w:r w:rsidRPr="006A7C1C">
                    <w:rPr>
                      <w:b/>
                      <w:bCs/>
                      <w:noProof w:val="0"/>
                    </w:rPr>
                    <w:t>ANTREPRENORU</w:t>
                  </w:r>
                  <w:r>
                    <w:rPr>
                      <w:b/>
                      <w:bCs/>
                      <w:noProof w:val="0"/>
                    </w:rPr>
                    <w:t>L</w:t>
                  </w:r>
                </w:p>
                <w:p w:rsidR="00C407CE" w:rsidRPr="00FF430B" w:rsidRDefault="00C407CE" w:rsidP="004D7C86">
                  <w:pPr>
                    <w:ind w:firstLine="567"/>
                    <w:jc w:val="both"/>
                    <w:rPr>
                      <w:noProof w:val="0"/>
                    </w:rPr>
                  </w:pPr>
                  <w:r w:rsidRPr="00FF430B">
                    <w:rPr>
                      <w:noProof w:val="0"/>
                    </w:rPr>
                    <w:t> </w:t>
                  </w:r>
                </w:p>
                <w:p w:rsidR="00C407CE" w:rsidRPr="00FF430B" w:rsidRDefault="00C407CE" w:rsidP="00240751">
                  <w:pPr>
                    <w:ind w:firstLine="567"/>
                    <w:rPr>
                      <w:noProof w:val="0"/>
                    </w:rPr>
                  </w:pPr>
                </w:p>
                <w:p w:rsidR="00C407CE" w:rsidRPr="00FF430B" w:rsidRDefault="00C407CE" w:rsidP="00240751">
                  <w:pPr>
                    <w:ind w:firstLine="567"/>
                    <w:rPr>
                      <w:noProof w:val="0"/>
                    </w:rPr>
                  </w:pPr>
                </w:p>
              </w:tc>
              <w:tc>
                <w:tcPr>
                  <w:tcW w:w="50" w:type="dxa"/>
                  <w:tcBorders>
                    <w:top w:val="nil"/>
                    <w:left w:val="nil"/>
                    <w:bottom w:val="nil"/>
                    <w:right w:val="nil"/>
                  </w:tcBorders>
                </w:tcPr>
                <w:p w:rsidR="00C407CE" w:rsidRPr="00FF430B" w:rsidRDefault="00C407CE"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rsidR="00C407CE" w:rsidRPr="00FF430B" w:rsidRDefault="00C407CE" w:rsidP="007E709D">
                  <w:pPr>
                    <w:rPr>
                      <w:noProof w:val="0"/>
                    </w:rPr>
                  </w:pPr>
                  <w:r w:rsidRPr="00FF430B">
                    <w:rPr>
                      <w:b/>
                      <w:bCs/>
                      <w:noProof w:val="0"/>
                    </w:rPr>
                    <w:t xml:space="preserve">                               BENEFICIAR</w:t>
                  </w:r>
                </w:p>
                <w:p w:rsidR="00C407CE" w:rsidRPr="00FF430B" w:rsidRDefault="00C407CE" w:rsidP="004D7C86">
                  <w:pPr>
                    <w:ind w:firstLine="567"/>
                    <w:jc w:val="both"/>
                    <w:rPr>
                      <w:noProof w:val="0"/>
                    </w:rPr>
                  </w:pPr>
                  <w:r w:rsidRPr="00FF430B">
                    <w:rPr>
                      <w:noProof w:val="0"/>
                    </w:rPr>
                    <w:t> </w:t>
                  </w:r>
                </w:p>
                <w:p w:rsidR="00C407CE" w:rsidRPr="00FF430B" w:rsidRDefault="00C407CE" w:rsidP="007E709D">
                  <w:pPr>
                    <w:rPr>
                      <w:noProof w:val="0"/>
                    </w:rPr>
                  </w:pPr>
                </w:p>
                <w:p w:rsidR="00C407CE" w:rsidRPr="00FF430B" w:rsidRDefault="00C407CE" w:rsidP="003E7B03">
                  <w:pPr>
                    <w:jc w:val="both"/>
                    <w:rPr>
                      <w:noProof w:val="0"/>
                    </w:rPr>
                  </w:pPr>
                </w:p>
              </w:tc>
            </w:tr>
          </w:tbl>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Default="00C407CE" w:rsidP="00196AB4">
            <w:pPr>
              <w:tabs>
                <w:tab w:val="left" w:pos="2295"/>
              </w:tabs>
              <w:jc w:val="both"/>
            </w:pPr>
          </w:p>
          <w:p w:rsidR="00C407CE" w:rsidRDefault="00C407CE" w:rsidP="00196AB4">
            <w:pPr>
              <w:tabs>
                <w:tab w:val="left" w:pos="2295"/>
              </w:tabs>
              <w:jc w:val="both"/>
            </w:pPr>
          </w:p>
          <w:p w:rsidR="00C407CE"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4D7C86">
            <w:pPr>
              <w:jc w:val="right"/>
              <w:rPr>
                <w:noProof w:val="0"/>
              </w:rPr>
            </w:pPr>
            <w:r w:rsidRPr="00FF430B">
              <w:rPr>
                <w:noProof w:val="0"/>
              </w:rPr>
              <w:t>Anexa nr.</w:t>
            </w:r>
            <w:r>
              <w:rPr>
                <w:noProof w:val="0"/>
              </w:rPr>
              <w:t xml:space="preserve"> </w:t>
            </w:r>
            <w:r w:rsidRPr="00FF430B">
              <w:rPr>
                <w:noProof w:val="0"/>
              </w:rPr>
              <w:t>2</w:t>
            </w:r>
          </w:p>
          <w:p w:rsidR="00C407CE" w:rsidRPr="00FF430B" w:rsidRDefault="00C407CE" w:rsidP="004D7C86">
            <w:pPr>
              <w:jc w:val="right"/>
              <w:rPr>
                <w:noProof w:val="0"/>
              </w:rPr>
            </w:pPr>
            <w:r w:rsidRPr="00FF430B">
              <w:rPr>
                <w:noProof w:val="0"/>
              </w:rPr>
              <w:t>la Contractul nr.__________</w:t>
            </w:r>
          </w:p>
          <w:p w:rsidR="00C407CE" w:rsidRPr="00FF430B" w:rsidRDefault="00C407CE" w:rsidP="004D7C86">
            <w:pPr>
              <w:jc w:val="right"/>
              <w:rPr>
                <w:noProof w:val="0"/>
              </w:rPr>
            </w:pPr>
            <w:r w:rsidRPr="00FF430B">
              <w:rPr>
                <w:noProof w:val="0"/>
              </w:rPr>
              <w:t>din “____” ________ 20___</w:t>
            </w:r>
          </w:p>
          <w:p w:rsidR="00C407CE" w:rsidRDefault="00C407CE" w:rsidP="006A7C1C">
            <w:pPr>
              <w:keepNext/>
              <w:keepLines/>
              <w:spacing w:before="200"/>
              <w:jc w:val="both"/>
              <w:outlineLvl w:val="2"/>
              <w:rPr>
                <w:noProof w:val="0"/>
              </w:rPr>
            </w:pPr>
          </w:p>
          <w:p w:rsidR="00C407CE" w:rsidRPr="00FF430B" w:rsidRDefault="00C407CE" w:rsidP="006A7C1C">
            <w:pPr>
              <w:keepNext/>
              <w:keepLines/>
              <w:spacing w:before="200"/>
              <w:jc w:val="both"/>
              <w:outlineLvl w:val="2"/>
              <w:rPr>
                <w:noProof w:val="0"/>
              </w:rPr>
            </w:pPr>
          </w:p>
          <w:p w:rsidR="00C407CE" w:rsidRPr="00FF430B" w:rsidRDefault="00C407CE" w:rsidP="00803E7E">
            <w:pPr>
              <w:ind w:firstLine="567"/>
              <w:jc w:val="both"/>
              <w:rPr>
                <w:b/>
                <w:noProof w:val="0"/>
              </w:rPr>
            </w:pPr>
            <w:r w:rsidRPr="00FF430B">
              <w:rPr>
                <w:b/>
                <w:noProof w:val="0"/>
              </w:rPr>
              <w:t>SPECIFICAŢII DE PREŢ</w:t>
            </w:r>
          </w:p>
          <w:p w:rsidR="00C407CE" w:rsidRPr="00FF430B" w:rsidRDefault="00C407C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tblPr>
            <w:tblGrid>
              <w:gridCol w:w="418"/>
              <w:gridCol w:w="1842"/>
              <w:gridCol w:w="709"/>
              <w:gridCol w:w="1158"/>
              <w:gridCol w:w="1176"/>
              <w:gridCol w:w="1380"/>
              <w:gridCol w:w="1461"/>
              <w:gridCol w:w="1366"/>
            </w:tblGrid>
            <w:tr w:rsidR="00C407C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C33344">
                  <w:pPr>
                    <w:tabs>
                      <w:tab w:val="left" w:pos="235"/>
                      <w:tab w:val="left" w:pos="378"/>
                    </w:tabs>
                    <w:ind w:left="-923"/>
                    <w:jc w:val="center"/>
                    <w:rPr>
                      <w:b/>
                      <w:bCs/>
                      <w:noProof w:val="0"/>
                    </w:rPr>
                  </w:pPr>
                  <w:r w:rsidRPr="00FF430B">
                    <w:rPr>
                      <w:b/>
                      <w:bCs/>
                      <w:noProof w:val="0"/>
                    </w:rPr>
                    <w:t xml:space="preserve">          Denumirea</w:t>
                  </w:r>
                </w:p>
                <w:p w:rsidR="00C407CE" w:rsidRPr="00FF430B" w:rsidRDefault="00C407CE" w:rsidP="00C33344">
                  <w:pPr>
                    <w:tabs>
                      <w:tab w:val="left" w:pos="235"/>
                      <w:tab w:val="left" w:pos="378"/>
                    </w:tabs>
                    <w:ind w:left="-923"/>
                    <w:jc w:val="center"/>
                    <w:rPr>
                      <w:b/>
                      <w:bCs/>
                      <w:noProof w:val="0"/>
                    </w:rPr>
                  </w:pPr>
                  <w:r w:rsidRPr="00FF430B">
                    <w:rPr>
                      <w:b/>
                      <w:bCs/>
                      <w:noProof w:val="0"/>
                    </w:rPr>
                    <w:t xml:space="preserve">          lucrărilor</w:t>
                  </w:r>
                </w:p>
                <w:p w:rsidR="00C407CE" w:rsidRPr="00FF430B" w:rsidRDefault="00C407C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2722CC">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E13118">
                  <w:pPr>
                    <w:jc w:val="center"/>
                    <w:rPr>
                      <w:b/>
                      <w:bCs/>
                      <w:noProof w:val="0"/>
                    </w:rPr>
                  </w:pPr>
                  <w:r w:rsidRPr="00FF430B">
                    <w:rPr>
                      <w:b/>
                      <w:bCs/>
                      <w:noProof w:val="0"/>
                    </w:rPr>
                    <w:t>Termenii de executare</w:t>
                  </w:r>
                </w:p>
                <w:p w:rsidR="00C407CE" w:rsidRPr="00FF430B" w:rsidRDefault="00C407CE" w:rsidP="003E7B03">
                  <w:pPr>
                    <w:tabs>
                      <w:tab w:val="left" w:pos="1134"/>
                    </w:tabs>
                    <w:ind w:left="720"/>
                    <w:outlineLvl w:val="0"/>
                    <w:rPr>
                      <w:b/>
                      <w:bCs/>
                      <w:noProof w:val="0"/>
                    </w:rPr>
                  </w:pPr>
                </w:p>
              </w:tc>
            </w:tr>
            <w:tr w:rsidR="00C407C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keepNext/>
                    <w:keepLines/>
                    <w:spacing w:before="200"/>
                    <w:jc w:val="both"/>
                    <w:outlineLvl w:val="2"/>
                    <w:rPr>
                      <w:noProof w:val="0"/>
                    </w:rPr>
                  </w:pPr>
                </w:p>
              </w:tc>
            </w:tr>
            <w:tr w:rsidR="00C407C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4D7C86">
                  <w:pPr>
                    <w:keepNext/>
                    <w:keepLines/>
                    <w:spacing w:before="200"/>
                    <w:jc w:val="both"/>
                    <w:outlineLvl w:val="2"/>
                    <w:rPr>
                      <w:noProof w:val="0"/>
                    </w:rPr>
                  </w:pPr>
                </w:p>
              </w:tc>
            </w:tr>
            <w:tr w:rsidR="00C407C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tcPr>
                <w:p w:rsidR="00C407CE" w:rsidRPr="00FF430B" w:rsidRDefault="00C407CE" w:rsidP="004D7C86">
                  <w:pPr>
                    <w:jc w:val="both"/>
                    <w:rPr>
                      <w:noProof w:val="0"/>
                    </w:rPr>
                  </w:pPr>
                  <w:r w:rsidRPr="00FF430B">
                    <w:rPr>
                      <w:noProof w:val="0"/>
                    </w:rPr>
                    <w:t> </w:t>
                  </w:r>
                </w:p>
                <w:p w:rsidR="00C407CE" w:rsidRPr="00FF430B" w:rsidRDefault="00C407CE" w:rsidP="004D7C86">
                  <w:pPr>
                    <w:keepNext/>
                    <w:keepLines/>
                    <w:spacing w:before="200"/>
                    <w:jc w:val="both"/>
                    <w:outlineLvl w:val="2"/>
                    <w:rPr>
                      <w:noProof w:val="0"/>
                    </w:rPr>
                  </w:pPr>
                </w:p>
                <w:p w:rsidR="00C407CE" w:rsidRPr="00FF430B" w:rsidRDefault="00C407CE" w:rsidP="004D7C86">
                  <w:pPr>
                    <w:keepNext/>
                    <w:keepLines/>
                    <w:spacing w:before="200"/>
                    <w:jc w:val="both"/>
                    <w:outlineLvl w:val="2"/>
                    <w:rPr>
                      <w:noProof w:val="0"/>
                    </w:rPr>
                  </w:pPr>
                </w:p>
                <w:p w:rsidR="00C407CE" w:rsidRPr="00FF430B" w:rsidRDefault="00C407CE" w:rsidP="004D7C86">
                  <w:pPr>
                    <w:keepNext/>
                    <w:keepLines/>
                    <w:spacing w:before="200"/>
                    <w:jc w:val="both"/>
                    <w:outlineLvl w:val="2"/>
                    <w:rPr>
                      <w:noProof w:val="0"/>
                    </w:rPr>
                  </w:pPr>
                </w:p>
                <w:p w:rsidR="00C407CE" w:rsidRPr="00FF430B" w:rsidRDefault="00C407CE" w:rsidP="004D7C86">
                  <w:pPr>
                    <w:keepNext/>
                    <w:keepLines/>
                    <w:spacing w:before="200"/>
                    <w:jc w:val="both"/>
                    <w:outlineLvl w:val="2"/>
                    <w:rPr>
                      <w:noProof w:val="0"/>
                    </w:rPr>
                  </w:pPr>
                </w:p>
                <w:p w:rsidR="00C407CE" w:rsidRPr="00FF430B" w:rsidRDefault="00C407CE" w:rsidP="004D7C86">
                  <w:pPr>
                    <w:keepNext/>
                    <w:keepLines/>
                    <w:spacing w:before="200"/>
                    <w:jc w:val="both"/>
                    <w:outlineLvl w:val="2"/>
                    <w:rPr>
                      <w:noProof w:val="0"/>
                    </w:rPr>
                  </w:pPr>
                </w:p>
                <w:p w:rsidR="00C407CE" w:rsidRPr="00FF430B" w:rsidRDefault="00C407CE" w:rsidP="004D7C86">
                  <w:pPr>
                    <w:keepNext/>
                    <w:keepLines/>
                    <w:spacing w:before="200"/>
                    <w:jc w:val="both"/>
                    <w:outlineLvl w:val="2"/>
                    <w:rPr>
                      <w:noProof w:val="0"/>
                    </w:rPr>
                  </w:pPr>
                </w:p>
                <w:p w:rsidR="00C407CE" w:rsidRDefault="00C407CE" w:rsidP="004D7C86">
                  <w:pPr>
                    <w:jc w:val="center"/>
                    <w:rPr>
                      <w:b/>
                      <w:bCs/>
                      <w:noProof w:val="0"/>
                    </w:rPr>
                  </w:pPr>
                  <w:r w:rsidRPr="00FF430B">
                    <w:rPr>
                      <w:b/>
                      <w:bCs/>
                      <w:noProof w:val="0"/>
                    </w:rPr>
                    <w:t>SEMNĂTURILE PĂRŢILOR</w:t>
                  </w:r>
                </w:p>
                <w:p w:rsidR="00C407CE" w:rsidRPr="00FF430B" w:rsidRDefault="00C407CE" w:rsidP="004D7C86">
                  <w:pPr>
                    <w:jc w:val="center"/>
                    <w:rPr>
                      <w:noProof w:val="0"/>
                    </w:rPr>
                  </w:pPr>
                </w:p>
              </w:tc>
            </w:tr>
            <w:tr w:rsidR="00C407CE" w:rsidRPr="00EC30C2" w:rsidTr="00C33344">
              <w:tc>
                <w:tcPr>
                  <w:tcW w:w="5303" w:type="dxa"/>
                  <w:gridSpan w:val="5"/>
                  <w:tcBorders>
                    <w:top w:val="nil"/>
                    <w:left w:val="nil"/>
                    <w:bottom w:val="nil"/>
                    <w:right w:val="nil"/>
                  </w:tcBorders>
                  <w:tcMar>
                    <w:top w:w="24" w:type="dxa"/>
                    <w:left w:w="48" w:type="dxa"/>
                    <w:bottom w:w="24" w:type="dxa"/>
                    <w:right w:w="48" w:type="dxa"/>
                  </w:tcMar>
                </w:tcPr>
                <w:p w:rsidR="00C407CE" w:rsidRPr="00FF430B" w:rsidRDefault="00C407CE" w:rsidP="00E13118">
                  <w:pPr>
                    <w:jc w:val="center"/>
                    <w:rPr>
                      <w:noProof w:val="0"/>
                    </w:rPr>
                  </w:pPr>
                  <w:r w:rsidRPr="00FF430B">
                    <w:rPr>
                      <w:b/>
                      <w:bCs/>
                      <w:noProof w:val="0"/>
                    </w:rPr>
                    <w:t>ANTREPRENOR</w:t>
                  </w:r>
                </w:p>
                <w:p w:rsidR="00C407CE" w:rsidRPr="00FF430B" w:rsidRDefault="00C407CE" w:rsidP="00B262BA">
                  <w:pPr>
                    <w:tabs>
                      <w:tab w:val="left" w:pos="1134"/>
                    </w:tabs>
                    <w:ind w:left="720"/>
                    <w:outlineLvl w:val="0"/>
                    <w:rPr>
                      <w:noProof w:val="0"/>
                    </w:rPr>
                  </w:pPr>
                </w:p>
                <w:p w:rsidR="00C407CE" w:rsidRPr="00FF430B" w:rsidRDefault="00C407C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rsidR="00C407CE" w:rsidRPr="00FF430B" w:rsidRDefault="00C407CE" w:rsidP="00803E7E">
                  <w:pPr>
                    <w:jc w:val="center"/>
                    <w:rPr>
                      <w:noProof w:val="0"/>
                    </w:rPr>
                  </w:pPr>
                  <w:r w:rsidRPr="00FF430B">
                    <w:rPr>
                      <w:b/>
                      <w:bCs/>
                      <w:noProof w:val="0"/>
                    </w:rPr>
                    <w:t>BENEFICIAR</w:t>
                  </w:r>
                </w:p>
                <w:p w:rsidR="00C407CE" w:rsidRPr="00FF430B" w:rsidRDefault="00C407CE" w:rsidP="00240751">
                  <w:pPr>
                    <w:ind w:firstLine="567"/>
                    <w:jc w:val="both"/>
                    <w:rPr>
                      <w:noProof w:val="0"/>
                    </w:rPr>
                  </w:pPr>
                  <w:r w:rsidRPr="00FF430B">
                    <w:rPr>
                      <w:noProof w:val="0"/>
                    </w:rPr>
                    <w:t> </w:t>
                  </w:r>
                </w:p>
                <w:p w:rsidR="00C407CE" w:rsidRPr="00FF430B" w:rsidRDefault="00C407CE" w:rsidP="00240751">
                  <w:pPr>
                    <w:keepNext/>
                    <w:keepLines/>
                    <w:spacing w:before="200"/>
                    <w:ind w:firstLine="567"/>
                    <w:jc w:val="both"/>
                    <w:outlineLvl w:val="2"/>
                    <w:rPr>
                      <w:noProof w:val="0"/>
                    </w:rPr>
                  </w:pPr>
                </w:p>
                <w:p w:rsidR="00C407CE" w:rsidRPr="00FF430B" w:rsidRDefault="00C407CE" w:rsidP="003E7B03">
                  <w:pPr>
                    <w:ind w:firstLine="567"/>
                    <w:jc w:val="both"/>
                    <w:rPr>
                      <w:noProof w:val="0"/>
                    </w:rPr>
                  </w:pPr>
                </w:p>
              </w:tc>
            </w:tr>
          </w:tbl>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Default="00C407CE" w:rsidP="00196AB4">
            <w:pPr>
              <w:tabs>
                <w:tab w:val="left" w:pos="2295"/>
              </w:tabs>
              <w:jc w:val="both"/>
            </w:pPr>
          </w:p>
          <w:p w:rsidR="00C407CE" w:rsidRDefault="00C407CE" w:rsidP="00196AB4">
            <w:pPr>
              <w:tabs>
                <w:tab w:val="left" w:pos="2295"/>
              </w:tabs>
              <w:jc w:val="both"/>
            </w:pPr>
          </w:p>
          <w:p w:rsidR="00C407CE" w:rsidRDefault="00C407CE" w:rsidP="00196AB4">
            <w:pPr>
              <w:tabs>
                <w:tab w:val="left" w:pos="2295"/>
              </w:tabs>
              <w:jc w:val="both"/>
            </w:pPr>
          </w:p>
          <w:p w:rsidR="00C407CE" w:rsidRDefault="00C407CE" w:rsidP="00196AB4">
            <w:pPr>
              <w:tabs>
                <w:tab w:val="left" w:pos="2295"/>
              </w:tabs>
              <w:jc w:val="both"/>
            </w:pPr>
          </w:p>
          <w:p w:rsidR="00C407CE"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0C5DFB">
            <w:pPr>
              <w:jc w:val="right"/>
              <w:rPr>
                <w:noProof w:val="0"/>
              </w:rPr>
            </w:pPr>
            <w:r w:rsidRPr="00FF430B">
              <w:rPr>
                <w:noProof w:val="0"/>
              </w:rPr>
              <w:t>Anexa nr.</w:t>
            </w:r>
            <w:r>
              <w:rPr>
                <w:noProof w:val="0"/>
              </w:rPr>
              <w:t xml:space="preserve"> </w:t>
            </w:r>
            <w:r w:rsidRPr="00FF430B">
              <w:rPr>
                <w:noProof w:val="0"/>
              </w:rPr>
              <w:t>26</w:t>
            </w:r>
          </w:p>
          <w:p w:rsidR="00C407CE" w:rsidRPr="00FF430B" w:rsidRDefault="00C407CE" w:rsidP="000C5DFB">
            <w:pPr>
              <w:jc w:val="right"/>
              <w:rPr>
                <w:noProof w:val="0"/>
              </w:rPr>
            </w:pPr>
            <w:r w:rsidRPr="00FF430B">
              <w:rPr>
                <w:noProof w:val="0"/>
              </w:rPr>
              <w:t>la Documentația standard nr._____</w:t>
            </w:r>
          </w:p>
          <w:p w:rsidR="00C407CE" w:rsidRPr="00FF430B" w:rsidRDefault="00C407CE" w:rsidP="000C5DFB">
            <w:pPr>
              <w:jc w:val="right"/>
              <w:rPr>
                <w:noProof w:val="0"/>
              </w:rPr>
            </w:pPr>
            <w:r w:rsidRPr="00FF430B">
              <w:rPr>
                <w:noProof w:val="0"/>
              </w:rPr>
              <w:t>din “____” ________ 20___</w:t>
            </w: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394DC7">
            <w:pPr>
              <w:jc w:val="center"/>
              <w:rPr>
                <w:b/>
                <w:noProof w:val="0"/>
              </w:rPr>
            </w:pPr>
            <w:r w:rsidRPr="00FF430B">
              <w:rPr>
                <w:b/>
                <w:noProof w:val="0"/>
              </w:rPr>
              <w:t>CONTRACT – MODEL</w:t>
            </w:r>
          </w:p>
          <w:p w:rsidR="00C407CE" w:rsidRPr="00FF430B" w:rsidRDefault="00C407CE" w:rsidP="009174E1">
            <w:pPr>
              <w:jc w:val="center"/>
              <w:rPr>
                <w:b/>
                <w:noProof w:val="0"/>
              </w:rPr>
            </w:pPr>
          </w:p>
          <w:p w:rsidR="00C407CE" w:rsidRPr="00FF430B" w:rsidRDefault="00C407CE" w:rsidP="00196AB4">
            <w:pPr>
              <w:tabs>
                <w:tab w:val="left" w:pos="2295"/>
              </w:tabs>
              <w:jc w:val="both"/>
            </w:pPr>
          </w:p>
          <w:p w:rsidR="00C407CE" w:rsidRPr="00FF430B" w:rsidRDefault="00C407CE" w:rsidP="00394DC7">
            <w:pPr>
              <w:jc w:val="center"/>
              <w:rPr>
                <w:b/>
              </w:rPr>
            </w:pPr>
            <w:r w:rsidRPr="00FF430B">
              <w:rPr>
                <w:b/>
                <w:caps/>
              </w:rPr>
              <w:t>Contract</w:t>
            </w:r>
            <w:r w:rsidRPr="00FF430B">
              <w:rPr>
                <w:b/>
              </w:rPr>
              <w:t xml:space="preserve"> nr.  </w:t>
            </w:r>
            <w:r w:rsidRPr="00FF430B">
              <w:rPr>
                <w:u w:val="single"/>
              </w:rPr>
              <w:t>______________</w:t>
            </w:r>
          </w:p>
          <w:p w:rsidR="00C407CE" w:rsidRPr="00FF430B" w:rsidRDefault="00C407CE" w:rsidP="00394DC7">
            <w:pPr>
              <w:jc w:val="center"/>
              <w:rPr>
                <w:b/>
                <w:i/>
              </w:rPr>
            </w:pPr>
            <w:r w:rsidRPr="00FF430B">
              <w:rPr>
                <w:b/>
              </w:rPr>
              <w:t xml:space="preserve">de achiziţionare aserviciilor de proiectare </w:t>
            </w:r>
          </w:p>
          <w:p w:rsidR="00C407CE" w:rsidRPr="00FF430B" w:rsidRDefault="00C407CE" w:rsidP="00196AB4">
            <w:pPr>
              <w:tabs>
                <w:tab w:val="left" w:pos="2295"/>
              </w:tabs>
              <w:jc w:val="both"/>
            </w:pPr>
          </w:p>
          <w:p w:rsidR="00C407CE" w:rsidRPr="00FF430B" w:rsidRDefault="00C407CE" w:rsidP="00F23E62">
            <w:pPr>
              <w:rPr>
                <w:i/>
              </w:rPr>
            </w:pPr>
            <w:r w:rsidRPr="00FF430B">
              <w:rPr>
                <w:b/>
              </w:rPr>
              <w:t xml:space="preserve">”___” _____________  202..                                                                 </w:t>
            </w:r>
            <w:r w:rsidRPr="00FF430B">
              <w:t>oraș/municipiu</w:t>
            </w:r>
            <w:r w:rsidRPr="00FF430B">
              <w:rPr>
                <w:b/>
              </w:rPr>
              <w:t>…...………</w:t>
            </w:r>
          </w:p>
          <w:p w:rsidR="00C407CE" w:rsidRPr="00FF430B" w:rsidRDefault="00C407CE" w:rsidP="00196AB4">
            <w:pPr>
              <w:tabs>
                <w:tab w:val="left" w:pos="2295"/>
              </w:tabs>
              <w:jc w:val="both"/>
            </w:pPr>
          </w:p>
          <w:p w:rsidR="00C407CE" w:rsidRPr="00FF430B" w:rsidRDefault="00C407CE" w:rsidP="00385C85">
            <w:pPr>
              <w:pStyle w:val="ListParagraph"/>
              <w:numPr>
                <w:ilvl w:val="0"/>
                <w:numId w:val="45"/>
              </w:numPr>
              <w:jc w:val="center"/>
              <w:rPr>
                <w:b/>
                <w:kern w:val="28"/>
              </w:rPr>
            </w:pPr>
            <w:r w:rsidRPr="00FF430B">
              <w:rPr>
                <w:b/>
                <w:kern w:val="28"/>
              </w:rPr>
              <w:t>PARTEA GENERALĂ</w:t>
            </w:r>
          </w:p>
          <w:p w:rsidR="00C407CE" w:rsidRPr="00FF430B" w:rsidRDefault="00C407CE" w:rsidP="00394DC7">
            <w:pPr>
              <w:pStyle w:val="ListParagraph"/>
              <w:numPr>
                <w:ilvl w:val="0"/>
                <w:numId w:val="0"/>
              </w:numPr>
              <w:ind w:left="3240"/>
              <w:rPr>
                <w:kern w:val="28"/>
                <w:sz w:val="20"/>
                <w:szCs w:val="20"/>
              </w:rPr>
            </w:pPr>
            <w:r w:rsidRPr="00FF430B">
              <w:rPr>
                <w:kern w:val="28"/>
                <w:sz w:val="20"/>
                <w:szCs w:val="20"/>
              </w:rPr>
              <w:t xml:space="preserve">                    (OBLIGATORIU)</w:t>
            </w:r>
          </w:p>
          <w:p w:rsidR="00C407CE" w:rsidRPr="00FF430B" w:rsidRDefault="00C407CE" w:rsidP="00394DC7">
            <w:pPr>
              <w:pStyle w:val="ListParagraph"/>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C407CE" w:rsidRPr="00EC30C2" w:rsidTr="008A2F19">
              <w:tc>
                <w:tcPr>
                  <w:tcW w:w="2650" w:type="pct"/>
                  <w:tcBorders>
                    <w:top w:val="single" w:sz="4" w:space="0" w:color="auto"/>
                    <w:left w:val="single" w:sz="4" w:space="0" w:color="auto"/>
                    <w:bottom w:val="single" w:sz="4" w:space="0" w:color="auto"/>
                    <w:right w:val="single" w:sz="4" w:space="0" w:color="auto"/>
                  </w:tcBorders>
                </w:tcPr>
                <w:p w:rsidR="00C407CE" w:rsidRPr="00FF430B" w:rsidRDefault="00C407CE" w:rsidP="008A2F19">
                  <w:pPr>
                    <w:jc w:val="both"/>
                    <w:rPr>
                      <w:b/>
                    </w:rPr>
                  </w:pPr>
                  <w:r w:rsidRPr="00FF430B">
                    <w:rPr>
                      <w:b/>
                    </w:rPr>
                    <w:t>Beneficiar</w:t>
                  </w:r>
                </w:p>
              </w:tc>
              <w:tc>
                <w:tcPr>
                  <w:tcW w:w="2350" w:type="pct"/>
                  <w:tcBorders>
                    <w:top w:val="single" w:sz="4" w:space="0" w:color="auto"/>
                    <w:left w:val="single" w:sz="4" w:space="0" w:color="auto"/>
                    <w:bottom w:val="single" w:sz="4" w:space="0" w:color="auto"/>
                    <w:right w:val="single" w:sz="4" w:space="0" w:color="auto"/>
                  </w:tcBorders>
                </w:tcPr>
                <w:p w:rsidR="00C407CE" w:rsidRPr="00FF430B" w:rsidRDefault="00C407CE" w:rsidP="008A2F19">
                  <w:pPr>
                    <w:jc w:val="both"/>
                    <w:rPr>
                      <w:b/>
                    </w:rPr>
                  </w:pPr>
                  <w:r w:rsidRPr="00FF430B">
                    <w:rPr>
                      <w:b/>
                    </w:rPr>
                    <w:t>Antreprenor</w:t>
                  </w:r>
                </w:p>
              </w:tc>
            </w:tr>
            <w:tr w:rsidR="00C407CE" w:rsidRPr="00EC30C2" w:rsidTr="008A2F19">
              <w:tc>
                <w:tcPr>
                  <w:tcW w:w="2650" w:type="pct"/>
                  <w:tcBorders>
                    <w:top w:val="single" w:sz="4" w:space="0" w:color="auto"/>
                    <w:left w:val="single" w:sz="4" w:space="0" w:color="auto"/>
                    <w:bottom w:val="single" w:sz="4" w:space="0" w:color="auto"/>
                    <w:right w:val="single" w:sz="4" w:space="0" w:color="auto"/>
                  </w:tcBorders>
                </w:tcPr>
                <w:p w:rsidR="00C407CE" w:rsidRPr="00FF430B" w:rsidRDefault="00C407CE"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 xml:space="preserve">, </w:t>
                  </w:r>
                  <w:r w:rsidRPr="00FF430B">
                    <w:rPr>
                      <w:i/>
                    </w:rPr>
                    <w:t xml:space="preserve">IDNO, </w:t>
                  </w:r>
                  <w:r w:rsidRPr="00FF430B">
                    <w:t xml:space="preserve"> pe de o parte,</w:t>
                  </w:r>
                </w:p>
              </w:tc>
              <w:tc>
                <w:tcPr>
                  <w:tcW w:w="2350" w:type="pct"/>
                  <w:tcBorders>
                    <w:top w:val="single" w:sz="4" w:space="0" w:color="auto"/>
                    <w:left w:val="single" w:sz="4" w:space="0" w:color="auto"/>
                    <w:bottom w:val="single" w:sz="4" w:space="0" w:color="auto"/>
                    <w:right w:val="single" w:sz="4" w:space="0" w:color="auto"/>
                  </w:tcBorders>
                </w:tcPr>
                <w:p w:rsidR="00C407CE" w:rsidRPr="00FF430B" w:rsidRDefault="00C407CE"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IDNO, </w:t>
                  </w:r>
                  <w:r w:rsidRPr="00FF430B">
                    <w:t xml:space="preserve"> pe de altă parte,</w:t>
                  </w:r>
                </w:p>
              </w:tc>
            </w:tr>
          </w:tbl>
          <w:p w:rsidR="00C407CE" w:rsidRPr="00FF430B" w:rsidRDefault="00C407CE" w:rsidP="004C7DFB">
            <w:pPr>
              <w:jc w:val="both"/>
            </w:pPr>
            <w:r w:rsidRPr="00FF430B">
              <w:t xml:space="preserve">ambii (denumiţi în continuare </w:t>
            </w:r>
            <w:r w:rsidRPr="00FF430B">
              <w:rPr>
                <w:i/>
              </w:rPr>
              <w:t>Părţi</w:t>
            </w:r>
            <w:r w:rsidRPr="00FF430B">
              <w:t>), au încheiat prezentul Contract referitor la următoarele:</w:t>
            </w:r>
          </w:p>
          <w:p w:rsidR="00C407CE" w:rsidRPr="00FF430B" w:rsidRDefault="00C407CE" w:rsidP="00394DC7">
            <w:pPr>
              <w:pStyle w:val="ListParagraph"/>
              <w:numPr>
                <w:ilvl w:val="0"/>
                <w:numId w:val="0"/>
              </w:numPr>
              <w:ind w:left="3240"/>
              <w:rPr>
                <w:kern w:val="28"/>
                <w:sz w:val="20"/>
                <w:szCs w:val="20"/>
              </w:rPr>
            </w:pPr>
          </w:p>
          <w:p w:rsidR="00C407CE" w:rsidRPr="00FF430B" w:rsidRDefault="00C407CE" w:rsidP="007C193B">
            <w:pPr>
              <w:jc w:val="both"/>
            </w:pPr>
            <w:r w:rsidRPr="00FF430B">
              <w:t xml:space="preserve">1. Achiziţionarea </w:t>
            </w:r>
            <w:r w:rsidRPr="00FF430B">
              <w:rPr>
                <w:b/>
              </w:rPr>
              <w:t>serviciilor de proiectare …………..,</w:t>
            </w:r>
            <w:r w:rsidRPr="00FF430B">
              <w:t xml:space="preserve"> denumite în </w:t>
            </w:r>
            <w:r w:rsidRPr="00FF430B">
              <w:rPr>
                <w:shd w:val="clear" w:color="auto" w:fill="FFFFFF"/>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C407CE" w:rsidRPr="00FF430B" w:rsidRDefault="00C407CE" w:rsidP="00394DC7">
            <w:pPr>
              <w:pStyle w:val="ListParagraph"/>
              <w:numPr>
                <w:ilvl w:val="0"/>
                <w:numId w:val="0"/>
              </w:numPr>
              <w:ind w:left="3240"/>
              <w:rPr>
                <w:kern w:val="28"/>
                <w:sz w:val="20"/>
                <w:szCs w:val="20"/>
              </w:rPr>
            </w:pPr>
          </w:p>
          <w:p w:rsidR="00C407CE" w:rsidRPr="00FF430B" w:rsidRDefault="00C407CE" w:rsidP="007C193B">
            <w:pPr>
              <w:jc w:val="both"/>
            </w:pPr>
            <w:r w:rsidRPr="00FF430B">
              <w:t>2. Următoarele documente vor fi considerate părţi componente ale Contractului:</w:t>
            </w:r>
          </w:p>
          <w:p w:rsidR="00C407CE" w:rsidRPr="00FF430B" w:rsidRDefault="00C407CE">
            <w:pPr>
              <w:numPr>
                <w:ilvl w:val="0"/>
                <w:numId w:val="33"/>
              </w:numPr>
              <w:suppressAutoHyphens/>
              <w:ind w:left="0" w:firstLine="720"/>
              <w:jc w:val="both"/>
            </w:pPr>
            <w:r w:rsidRPr="00FF430B">
              <w:t>Formularul Contractului;</w:t>
            </w:r>
          </w:p>
          <w:p w:rsidR="00C407CE" w:rsidRPr="00FF430B" w:rsidRDefault="00C407CE">
            <w:pPr>
              <w:numPr>
                <w:ilvl w:val="0"/>
                <w:numId w:val="33"/>
              </w:numPr>
              <w:suppressAutoHyphens/>
              <w:ind w:left="0" w:firstLine="720"/>
              <w:jc w:val="both"/>
              <w:rPr>
                <w:i/>
              </w:rPr>
            </w:pPr>
            <w:r w:rsidRPr="00FF430B">
              <w:t>Formularul ofertei;</w:t>
            </w:r>
          </w:p>
          <w:p w:rsidR="00C407CE" w:rsidRPr="00FF430B" w:rsidRDefault="00C407CE">
            <w:pPr>
              <w:numPr>
                <w:ilvl w:val="0"/>
                <w:numId w:val="33"/>
              </w:numPr>
              <w:suppressAutoHyphens/>
              <w:ind w:left="0" w:firstLine="720"/>
              <w:jc w:val="both"/>
              <w:rPr>
                <w:i/>
              </w:rPr>
            </w:pPr>
            <w:r w:rsidRPr="00FF430B">
              <w:t>Caietul de sarcini;</w:t>
            </w:r>
          </w:p>
          <w:p w:rsidR="00C407CE" w:rsidRPr="00FF430B" w:rsidRDefault="00C407CE">
            <w:pPr>
              <w:numPr>
                <w:ilvl w:val="0"/>
                <w:numId w:val="33"/>
              </w:numPr>
              <w:suppressAutoHyphens/>
              <w:ind w:left="0" w:firstLine="720"/>
              <w:jc w:val="both"/>
              <w:rPr>
                <w:i/>
              </w:rPr>
            </w:pPr>
            <w:r w:rsidRPr="00FF430B">
              <w:t>Garanția de bună execuție.</w:t>
            </w:r>
          </w:p>
          <w:p w:rsidR="00C407CE" w:rsidRPr="00FF430B" w:rsidRDefault="00C407CE" w:rsidP="007C193B">
            <w:pPr>
              <w:jc w:val="both"/>
            </w:pPr>
            <w:r w:rsidRPr="00FF430B">
              <w:t>3. În cazul unor discrepanţe sau inconsecvenţe între documentele componente ale Contractului, documentele vor avea ordinea de prioritate enumerată în pct.</w:t>
            </w:r>
            <w:r>
              <w:t xml:space="preserve"> </w:t>
            </w:r>
            <w:r w:rsidRPr="00FF430B">
              <w:t>2.</w:t>
            </w:r>
          </w:p>
          <w:p w:rsidR="00C407CE" w:rsidRPr="00FF430B" w:rsidRDefault="00C407CE" w:rsidP="007C193B">
            <w:pPr>
              <w:jc w:val="both"/>
            </w:pPr>
            <w:r w:rsidRPr="00FF430B">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C407CE" w:rsidRPr="00FF430B" w:rsidRDefault="00C407CE" w:rsidP="007C193B">
            <w:pPr>
              <w:jc w:val="both"/>
            </w:pPr>
            <w:r w:rsidRPr="00FF430B">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C407CE" w:rsidRPr="00FF430B" w:rsidRDefault="00C407CE" w:rsidP="004C7DFB">
            <w:pPr>
              <w:pStyle w:val="ListParagraph"/>
              <w:numPr>
                <w:ilvl w:val="0"/>
                <w:numId w:val="0"/>
              </w:numPr>
              <w:ind w:left="710"/>
              <w:jc w:val="left"/>
              <w:rPr>
                <w:kern w:val="28"/>
                <w:sz w:val="20"/>
                <w:szCs w:val="20"/>
              </w:rPr>
            </w:pPr>
          </w:p>
          <w:p w:rsidR="00C407CE" w:rsidRPr="00FF430B" w:rsidRDefault="00C407CE" w:rsidP="007C193B">
            <w:pPr>
              <w:rPr>
                <w:b/>
              </w:rPr>
            </w:pPr>
            <w:r w:rsidRPr="00FF430B">
              <w:rPr>
                <w:b/>
              </w:rPr>
              <w:t>1. OBIECTUL CONTRACTULUI</w:t>
            </w:r>
          </w:p>
          <w:p w:rsidR="00C407CE" w:rsidRPr="00FF430B" w:rsidRDefault="00C407CE" w:rsidP="007C193B">
            <w:pPr>
              <w:jc w:val="both"/>
            </w:pPr>
            <w:r w:rsidRPr="00FF430B">
              <w:t xml:space="preserve">1.1. Antreprenorul îşi asumă obligaţia de a presta Lucrările conform Specificaţiei, care este parte integrantă a prezentului Contract. </w:t>
            </w:r>
          </w:p>
          <w:p w:rsidR="00C407CE" w:rsidRPr="00FF430B" w:rsidRDefault="00C407CE" w:rsidP="007C193B">
            <w:pPr>
              <w:jc w:val="both"/>
            </w:pPr>
            <w:r w:rsidRPr="00FF430B">
              <w:t xml:space="preserve">1.2. Beneficiarul se obligă, la rândul său, să achite şi să recepţioneze Lucrările livrate de Antreprenor. </w:t>
            </w:r>
          </w:p>
          <w:p w:rsidR="00C407CE" w:rsidRPr="00FF430B" w:rsidRDefault="00C407CE" w:rsidP="007C193B">
            <w:pPr>
              <w:jc w:val="both"/>
            </w:pPr>
            <w:r w:rsidRPr="00FF430B">
              <w:t>1.3. Calitatea Lucrărilor se atestă prin respectarea documentelor normative și standardelor de stat ale căror cerințe trebuie respectate la executarea documentației de proiect.</w:t>
            </w:r>
          </w:p>
          <w:p w:rsidR="00C407CE" w:rsidRPr="00FF430B" w:rsidRDefault="00C407CE" w:rsidP="00394DC7">
            <w:pPr>
              <w:pStyle w:val="ListParagraph"/>
              <w:numPr>
                <w:ilvl w:val="0"/>
                <w:numId w:val="0"/>
              </w:numPr>
              <w:ind w:left="3240"/>
              <w:rPr>
                <w:kern w:val="28"/>
                <w:sz w:val="20"/>
                <w:szCs w:val="20"/>
              </w:rPr>
            </w:pPr>
          </w:p>
          <w:p w:rsidR="00C407CE" w:rsidRPr="00FF430B" w:rsidRDefault="00C407CE" w:rsidP="007C193B">
            <w:pPr>
              <w:rPr>
                <w:b/>
              </w:rPr>
            </w:pPr>
            <w:r w:rsidRPr="00FF430B">
              <w:rPr>
                <w:b/>
              </w:rPr>
              <w:t>2.TERMENII ŞI CONDIŢIILE DE PRESTARE</w:t>
            </w:r>
          </w:p>
          <w:p w:rsidR="00C407CE" w:rsidRPr="00FF430B" w:rsidRDefault="00C407CE"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rPr>
              <w:t>şi anexa nr……..</w:t>
            </w:r>
            <w:r w:rsidRPr="00FF430B">
              <w:t xml:space="preserve">la prezentul Contract. </w:t>
            </w:r>
          </w:p>
          <w:p w:rsidR="00C407CE" w:rsidRPr="00FF430B" w:rsidRDefault="00C407CE"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 „Serviciul de Stat pentru Verificarea și Expertizarea Proiectelor și Construcțiilor”, calculate din data semnării prezentului contract.</w:t>
            </w:r>
          </w:p>
          <w:p w:rsidR="00C407CE" w:rsidRPr="00FF430B" w:rsidRDefault="00C407CE" w:rsidP="007C193B">
            <w:pPr>
              <w:jc w:val="both"/>
            </w:pPr>
            <w:r w:rsidRPr="00FF430B">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C407CE" w:rsidRPr="00FF430B" w:rsidRDefault="00C407CE" w:rsidP="007C193B">
            <w:pPr>
              <w:jc w:val="both"/>
            </w:pPr>
            <w:r w:rsidRPr="00FF430B">
              <w:t xml:space="preserve">2.4. Antreprenorul eliberează pentru Beneficiar documentaţia de proiect şi deviz în limba română, în volum de ….. exemplare + varianta electronică. </w:t>
            </w:r>
          </w:p>
          <w:p w:rsidR="00C407CE" w:rsidRPr="00FF430B" w:rsidRDefault="00C407CE" w:rsidP="007C193B">
            <w:pPr>
              <w:jc w:val="both"/>
            </w:pPr>
            <w:r w:rsidRPr="00FF430B">
              <w:t>2.5. Lucrarea se consideră predată Beneficiarului odată cu prezentarea documentației de proiect și deviz, avizului pozitiv al Î.S. „Serviciul de Stat pentru Verificarea și Expertizarea Proiectelor și Construcțiilor” și originalul facturii fiscale.</w:t>
            </w:r>
          </w:p>
          <w:p w:rsidR="00C407CE" w:rsidRPr="00FF430B" w:rsidRDefault="00C407CE" w:rsidP="004C7DFB">
            <w:pPr>
              <w:ind w:firstLine="720"/>
              <w:jc w:val="both"/>
            </w:pPr>
          </w:p>
          <w:p w:rsidR="00C407CE" w:rsidRPr="00FF430B" w:rsidRDefault="00C407CE" w:rsidP="007C193B">
            <w:pPr>
              <w:rPr>
                <w:b/>
              </w:rPr>
            </w:pPr>
            <w:r w:rsidRPr="00FF430B">
              <w:rPr>
                <w:b/>
              </w:rPr>
              <w:t>3. PREŢUL ŞI CONDIŢIILE DE PLATĂ</w:t>
            </w:r>
          </w:p>
          <w:p w:rsidR="00C407CE" w:rsidRPr="00FF430B" w:rsidRDefault="00C407CE" w:rsidP="007C193B">
            <w:pPr>
              <w:jc w:val="both"/>
            </w:pPr>
            <w:r w:rsidRPr="00FF430B">
              <w:t>3.1. Preţul Lucrărilor conform prezentului Contract este stabilit în lei moldoveneşti.</w:t>
            </w:r>
          </w:p>
          <w:p w:rsidR="00C407CE" w:rsidRPr="00FF430B" w:rsidRDefault="00C407CE" w:rsidP="007C193B">
            <w:pPr>
              <w:jc w:val="both"/>
              <w:rPr>
                <w:sz w:val="28"/>
                <w:szCs w:val="28"/>
              </w:rPr>
            </w:pPr>
            <w:r w:rsidRPr="00FF430B">
              <w:t>3.2. Suma totală a prezentului Contract, inclusiv TVA, se stabileşte în lei moldoveneşti şi constituie</w:t>
            </w:r>
            <w:r w:rsidRPr="00FF430B">
              <w:rPr>
                <w:b/>
              </w:rPr>
              <w:t>……..</w:t>
            </w:r>
          </w:p>
          <w:p w:rsidR="00C407CE" w:rsidRPr="00FF430B" w:rsidRDefault="00C407CE" w:rsidP="007C193B">
            <w:pPr>
              <w:jc w:val="both"/>
            </w:pPr>
            <w:r w:rsidRPr="00FF430B">
              <w:t>3.3. Beneficiarul va achita Antreprenorului în două etape suma totală pentru Lucrările executate, după cum urmează:</w:t>
            </w:r>
          </w:p>
          <w:p w:rsidR="00C407CE" w:rsidRPr="00FF430B" w:rsidRDefault="00C407CE" w:rsidP="005212EA">
            <w:pPr>
              <w:ind w:firstLine="720"/>
              <w:jc w:val="both"/>
            </w:pPr>
            <w:r w:rsidRPr="00FF430B">
              <w:rPr>
                <w:b/>
              </w:rPr>
              <w:t>I etapă</w:t>
            </w:r>
            <w:r w:rsidRPr="00FF430B">
              <w:t xml:space="preserve"> – predarea raportului topogeodezic, hidrologic și geologic – </w:t>
            </w:r>
            <w:r w:rsidRPr="00FF430B">
              <w:rPr>
                <w:b/>
              </w:rPr>
              <w:t>……..,</w:t>
            </w:r>
            <w:r>
              <w:rPr>
                <w:b/>
              </w:rPr>
              <w:t xml:space="preserve"> </w:t>
            </w:r>
            <w:r w:rsidRPr="00FF430B">
              <w:rPr>
                <w:b/>
              </w:rPr>
              <w:t>inclusiv TVA,</w:t>
            </w:r>
            <w:r w:rsidRPr="00FF430B">
              <w:t xml:space="preserve"> conform Specificației;</w:t>
            </w:r>
          </w:p>
          <w:p w:rsidR="00C407CE" w:rsidRPr="00FF430B" w:rsidRDefault="00C407CE"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 inclusiv TVA,</w:t>
            </w:r>
            <w:r w:rsidRPr="00FF430B">
              <w:t xml:space="preserve"> conform Specificației. </w:t>
            </w:r>
          </w:p>
          <w:p w:rsidR="00C407CE" w:rsidRPr="00FF430B" w:rsidRDefault="00C407CE" w:rsidP="007C193B">
            <w:pPr>
              <w:jc w:val="both"/>
            </w:pPr>
            <w:r w:rsidRPr="00FF430B">
              <w:t xml:space="preserve">3.4. Beneficiarul se obligă să achite Antreprenorului, potrivit pct. 3.3., în decurs de …… zile calindaristice, calculate din data semnării Actului de primire-predare a lucrărilor. </w:t>
            </w:r>
          </w:p>
          <w:p w:rsidR="00C407CE" w:rsidRPr="00FF430B" w:rsidRDefault="00C407CE" w:rsidP="007C193B">
            <w:pPr>
              <w:jc w:val="both"/>
            </w:pPr>
            <w:r w:rsidRPr="00FF430B">
              <w:t>3.5. Plăţile se vor efectua prin ……………, indicat în prezentul Contract.</w:t>
            </w:r>
          </w:p>
          <w:p w:rsidR="00C407CE" w:rsidRPr="00FF430B" w:rsidRDefault="00C407CE" w:rsidP="00394DC7">
            <w:pPr>
              <w:pStyle w:val="ListParagraph"/>
              <w:numPr>
                <w:ilvl w:val="0"/>
                <w:numId w:val="0"/>
              </w:numPr>
              <w:ind w:left="3240"/>
              <w:rPr>
                <w:kern w:val="28"/>
                <w:sz w:val="20"/>
                <w:szCs w:val="20"/>
              </w:rPr>
            </w:pPr>
          </w:p>
          <w:p w:rsidR="00C407CE" w:rsidRPr="00FF430B" w:rsidRDefault="00C407CE" w:rsidP="007C193B">
            <w:pPr>
              <w:rPr>
                <w:b/>
              </w:rPr>
            </w:pPr>
            <w:r w:rsidRPr="00FF430B">
              <w:rPr>
                <w:b/>
              </w:rPr>
              <w:t>4. CONDIŢIILE DE PREDARE-PRIMIRE</w:t>
            </w:r>
          </w:p>
          <w:p w:rsidR="00C407CE" w:rsidRPr="00FF430B" w:rsidRDefault="00C407CE" w:rsidP="007C193B">
            <w:pPr>
              <w:jc w:val="both"/>
            </w:pPr>
            <w:r w:rsidRPr="00FF430B">
              <w:t>4.1. Lucrările se consideră predate de către Antreprenor şi recepţionate de către Beneficiar dacă:</w:t>
            </w:r>
          </w:p>
          <w:p w:rsidR="00C407CE" w:rsidRPr="00FF430B" w:rsidRDefault="00C407CE">
            <w:pPr>
              <w:numPr>
                <w:ilvl w:val="0"/>
                <w:numId w:val="34"/>
              </w:numPr>
              <w:suppressAutoHyphens/>
              <w:ind w:left="0" w:firstLine="720"/>
              <w:jc w:val="both"/>
            </w:pPr>
            <w:r w:rsidRPr="00FF430B">
              <w:t xml:space="preserve">cantitatea Lucrărilor corespunde informaţiei indicate în specificația la prezentul Contract; </w:t>
            </w:r>
          </w:p>
          <w:p w:rsidR="00C407CE" w:rsidRPr="00FF430B" w:rsidRDefault="00C407CE">
            <w:pPr>
              <w:numPr>
                <w:ilvl w:val="0"/>
                <w:numId w:val="34"/>
              </w:numPr>
              <w:suppressAutoHyphens/>
              <w:ind w:left="0" w:firstLine="720"/>
              <w:jc w:val="both"/>
            </w:pPr>
            <w:r w:rsidRPr="00FF430B">
              <w:t>calitatea Lucrărilor corespunde documentelor normative și standardelor de stat.</w:t>
            </w:r>
          </w:p>
          <w:p w:rsidR="00C407CE" w:rsidRPr="00FF430B" w:rsidRDefault="00C407CE" w:rsidP="001C3DC4">
            <w:pPr>
              <w:ind w:firstLine="720"/>
              <w:jc w:val="center"/>
              <w:rPr>
                <w:b/>
              </w:rPr>
            </w:pPr>
          </w:p>
          <w:p w:rsidR="00C407CE" w:rsidRPr="00FF430B" w:rsidRDefault="00C407CE" w:rsidP="007C193B">
            <w:pPr>
              <w:rPr>
                <w:b/>
              </w:rPr>
            </w:pPr>
            <w:r w:rsidRPr="00FF430B">
              <w:rPr>
                <w:b/>
              </w:rPr>
              <w:t>5. STANDARDE</w:t>
            </w:r>
          </w:p>
          <w:p w:rsidR="00C407CE" w:rsidRPr="00FF430B" w:rsidRDefault="00C407CE" w:rsidP="007C193B">
            <w:pPr>
              <w:jc w:val="both"/>
            </w:pPr>
            <w:r w:rsidRPr="00FF430B">
              <w:t>5.1 Lucrările prestate în baza contractului vor respecta standardele prezentate de către Beneficiar în cerințele caietului de sarcini.</w:t>
            </w:r>
          </w:p>
          <w:p w:rsidR="00C407CE" w:rsidRPr="00FF430B" w:rsidRDefault="00C407CE" w:rsidP="007C193B">
            <w:pPr>
              <w:jc w:val="both"/>
            </w:pPr>
            <w:r w:rsidRPr="00FF430B">
              <w:t>5.2 Când nu este menţionat nici un standard sau reglementare aplicabilă, se vor respecta standardele sau alte reglementări autorizate în Republica Moldova.</w:t>
            </w:r>
          </w:p>
          <w:p w:rsidR="00C407CE" w:rsidRPr="00FF430B" w:rsidRDefault="00C407CE" w:rsidP="001C3DC4">
            <w:pPr>
              <w:ind w:firstLine="720"/>
              <w:jc w:val="both"/>
            </w:pPr>
          </w:p>
          <w:p w:rsidR="00C407CE" w:rsidRPr="00FF430B" w:rsidRDefault="00C407CE" w:rsidP="007C193B">
            <w:pPr>
              <w:rPr>
                <w:b/>
              </w:rPr>
            </w:pPr>
            <w:r w:rsidRPr="00FF430B">
              <w:rPr>
                <w:b/>
              </w:rPr>
              <w:t>6. OBLIGAŢIILE PĂRŢILOR</w:t>
            </w:r>
          </w:p>
          <w:p w:rsidR="00C407CE" w:rsidRPr="00FF430B" w:rsidRDefault="00C407CE" w:rsidP="007C193B">
            <w:pPr>
              <w:jc w:val="both"/>
            </w:pPr>
            <w:r w:rsidRPr="00FF430B">
              <w:t>6.1. În baza prezentului Contract, Antreprenorul se obligă:</w:t>
            </w:r>
          </w:p>
          <w:p w:rsidR="00C407CE" w:rsidRPr="00FF430B" w:rsidRDefault="00C407CE">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 </w:t>
            </w:r>
          </w:p>
          <w:p w:rsidR="00C407CE" w:rsidRPr="00FF430B" w:rsidRDefault="00C407CE">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C407CE" w:rsidRPr="00FF430B" w:rsidRDefault="00C407CE">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C407CE" w:rsidRPr="00FF430B" w:rsidRDefault="00C407CE">
            <w:pPr>
              <w:numPr>
                <w:ilvl w:val="0"/>
                <w:numId w:val="35"/>
              </w:numPr>
              <w:tabs>
                <w:tab w:val="clear" w:pos="1065"/>
                <w:tab w:val="left" w:pos="792"/>
                <w:tab w:val="left" w:pos="1080"/>
              </w:tabs>
              <w:suppressAutoHyphens/>
              <w:ind w:left="0" w:firstLine="720"/>
              <w:jc w:val="both"/>
            </w:pPr>
            <w:r w:rsidRPr="00FF430B">
              <w:t>să notifice Beneficiarul, după semnarea prezentului Contract, în decurs de …. zile calendaristice, prin notificare scrisă sau e-mail, despre începerea executării Lucrărilor;</w:t>
            </w:r>
          </w:p>
          <w:p w:rsidR="00C407CE" w:rsidRPr="00FF430B" w:rsidRDefault="00C407CE">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C407CE" w:rsidRPr="00FF430B" w:rsidRDefault="00C407CE">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 Î.S. „Serviciul de Stat pentru Verificarea și Expertizarea Proiectelor și Construcțiilor”;</w:t>
            </w:r>
          </w:p>
          <w:p w:rsidR="00C407CE" w:rsidRPr="00FF430B" w:rsidRDefault="00C407CE">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 supravegherii de autor asupra lucrărilor pe tot parcursul construcției;</w:t>
            </w:r>
          </w:p>
          <w:p w:rsidR="00C407CE" w:rsidRPr="00FF430B" w:rsidRDefault="00C407CE">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C407CE" w:rsidRPr="00FF430B" w:rsidRDefault="00C407CE" w:rsidP="001C3DC4">
            <w:pPr>
              <w:tabs>
                <w:tab w:val="left" w:pos="792"/>
              </w:tabs>
              <w:suppressAutoHyphens/>
              <w:ind w:left="720"/>
              <w:jc w:val="both"/>
            </w:pPr>
            <w:r w:rsidRPr="00FF430B">
              <w:t>h) să participe la întocmirea cărții tehnice a construcției și la recepția lucrărilor executate.</w:t>
            </w:r>
          </w:p>
          <w:p w:rsidR="00C407CE" w:rsidRPr="00FF430B" w:rsidRDefault="00C407CE" w:rsidP="00FF5CB2">
            <w:pPr>
              <w:jc w:val="both"/>
            </w:pPr>
            <w:r w:rsidRPr="00FF430B">
              <w:t>6.2.  În baza prezentului Contract, Beneficiarul se obligă:</w:t>
            </w:r>
          </w:p>
          <w:p w:rsidR="00C407CE" w:rsidRPr="00FF430B" w:rsidRDefault="00C407CE">
            <w:pPr>
              <w:numPr>
                <w:ilvl w:val="0"/>
                <w:numId w:val="36"/>
              </w:numPr>
              <w:tabs>
                <w:tab w:val="clear" w:pos="1065"/>
                <w:tab w:val="left" w:pos="792"/>
                <w:tab w:val="left" w:pos="1080"/>
              </w:tabs>
              <w:suppressAutoHyphens/>
              <w:ind w:left="0" w:firstLine="720"/>
              <w:jc w:val="both"/>
            </w:pPr>
            <w:r w:rsidRPr="00FF430B">
              <w:t>să întreprindă toate măsurile necesare pentru asigurarea recepţionării în termenul stabilit a Lucrărilor prestate în corespundere cu cerinţele prezentului Contract și să remită documentația de proiect spre verificare;</w:t>
            </w:r>
          </w:p>
          <w:p w:rsidR="00C407CE" w:rsidRPr="00FF430B" w:rsidRDefault="00C407CE">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C407CE" w:rsidRPr="00FF430B" w:rsidRDefault="00C407CE">
            <w:pPr>
              <w:numPr>
                <w:ilvl w:val="0"/>
                <w:numId w:val="36"/>
              </w:numPr>
              <w:tabs>
                <w:tab w:val="clear" w:pos="1065"/>
                <w:tab w:val="left" w:pos="792"/>
                <w:tab w:val="left" w:pos="1080"/>
              </w:tabs>
              <w:suppressAutoHyphens/>
              <w:ind w:left="0" w:firstLine="720"/>
              <w:jc w:val="both"/>
            </w:pPr>
            <w:r w:rsidRPr="00FF430B">
              <w:t>să restituie Antreprenorului garanția de bună execuție a contractului în termen de … zile calendaristice, după recepționarea lucrărilor conform pct. 2.4.</w:t>
            </w:r>
            <w:r>
              <w:t xml:space="preserve"> </w:t>
            </w:r>
            <w:r w:rsidRPr="00FF430B">
              <w:t xml:space="preserve">al Contractului. </w:t>
            </w:r>
          </w:p>
          <w:p w:rsidR="00C407CE" w:rsidRPr="00FF430B" w:rsidRDefault="00C407CE" w:rsidP="00A93011">
            <w:pPr>
              <w:ind w:firstLine="720"/>
              <w:jc w:val="center"/>
              <w:rPr>
                <w:b/>
              </w:rPr>
            </w:pPr>
          </w:p>
          <w:p w:rsidR="00C407CE" w:rsidRPr="00FF430B" w:rsidRDefault="00C407CE" w:rsidP="007C193B">
            <w:pPr>
              <w:rPr>
                <w:b/>
              </w:rPr>
            </w:pPr>
            <w:r w:rsidRPr="00FF430B">
              <w:rPr>
                <w:b/>
              </w:rPr>
              <w:t>7. JUSTIFICAREA DATORITĂ UNUI IMPEDIMENT</w:t>
            </w:r>
          </w:p>
          <w:p w:rsidR="00C407CE" w:rsidRPr="00FF430B" w:rsidRDefault="00C407CE"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C407CE" w:rsidRPr="00FF430B" w:rsidRDefault="00C407CE" w:rsidP="007C193B">
            <w:pPr>
              <w:jc w:val="both"/>
              <w:rPr>
                <w:noProof w:val="0"/>
              </w:rPr>
            </w:pPr>
            <w:r w:rsidRPr="00FF430B">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C407CE" w:rsidRPr="00FF430B" w:rsidRDefault="00C407CE"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C407CE" w:rsidRPr="00FF430B" w:rsidRDefault="00C407CE" w:rsidP="001C3DC4">
            <w:pPr>
              <w:ind w:firstLine="720"/>
              <w:jc w:val="both"/>
            </w:pPr>
          </w:p>
          <w:p w:rsidR="00C407CE" w:rsidRPr="00FF430B" w:rsidRDefault="00C407CE" w:rsidP="007C193B">
            <w:pPr>
              <w:rPr>
                <w:b/>
              </w:rPr>
            </w:pPr>
            <w:r w:rsidRPr="00FF430B">
              <w:rPr>
                <w:b/>
              </w:rPr>
              <w:t>8. REZOLUȚIUNEA CONTRACTULUI</w:t>
            </w:r>
          </w:p>
          <w:p w:rsidR="00C407CE" w:rsidRPr="00FF430B" w:rsidRDefault="00C407CE" w:rsidP="007C193B">
            <w:pPr>
              <w:jc w:val="both"/>
            </w:pPr>
            <w:r w:rsidRPr="00FF430B">
              <w:t>8.1.Rezoluțiunea Contractului se poate realiza cu acordul comun al Părţilor.</w:t>
            </w:r>
          </w:p>
          <w:p w:rsidR="00C407CE" w:rsidRPr="00FF430B" w:rsidRDefault="00C407CE" w:rsidP="007C193B">
            <w:pPr>
              <w:jc w:val="both"/>
            </w:pPr>
            <w:r w:rsidRPr="00FF430B">
              <w:t>8.2. Contractul poate fi rezolvitîn mod unilateral în caz de:</w:t>
            </w:r>
          </w:p>
          <w:p w:rsidR="00C407CE" w:rsidRPr="00FF430B" w:rsidRDefault="00C407CE">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C407CE" w:rsidRPr="00FF430B" w:rsidRDefault="00C407CE">
            <w:pPr>
              <w:numPr>
                <w:ilvl w:val="0"/>
                <w:numId w:val="37"/>
              </w:numPr>
              <w:tabs>
                <w:tab w:val="left" w:pos="1080"/>
              </w:tabs>
              <w:suppressAutoHyphens/>
              <w:ind w:left="0" w:firstLine="720"/>
              <w:jc w:val="both"/>
            </w:pPr>
            <w:r w:rsidRPr="00FF430B">
              <w:t>nerespectare de către Antreprenor a termenelor de executare stabilite;</w:t>
            </w:r>
          </w:p>
          <w:p w:rsidR="00C407CE" w:rsidRPr="00FF430B" w:rsidRDefault="00C407CE">
            <w:pPr>
              <w:numPr>
                <w:ilvl w:val="0"/>
                <w:numId w:val="37"/>
              </w:numPr>
              <w:tabs>
                <w:tab w:val="left" w:pos="1080"/>
              </w:tabs>
              <w:suppressAutoHyphens/>
              <w:ind w:left="0" w:firstLine="720"/>
              <w:jc w:val="both"/>
            </w:pPr>
            <w:r w:rsidRPr="00FF430B">
              <w:t>nerespectare de către Beneficiar a termenelor de plată a Lucrărilor;</w:t>
            </w:r>
          </w:p>
          <w:p w:rsidR="00C407CE" w:rsidRPr="00FF430B" w:rsidRDefault="00C407CE">
            <w:pPr>
              <w:numPr>
                <w:ilvl w:val="0"/>
                <w:numId w:val="37"/>
              </w:numPr>
              <w:tabs>
                <w:tab w:val="left" w:pos="1080"/>
              </w:tabs>
              <w:suppressAutoHyphens/>
              <w:ind w:left="0" w:firstLine="720"/>
              <w:jc w:val="both"/>
            </w:pPr>
            <w:r w:rsidRPr="00FF430B">
              <w:t>nesatisfacere de către una dintre Părţi a pretenţiilor înaintate conform prezentului Contract;</w:t>
            </w:r>
          </w:p>
          <w:p w:rsidR="00C407CE" w:rsidRPr="00FF430B" w:rsidRDefault="00C407CE">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t xml:space="preserve"> </w:t>
            </w:r>
            <w:r w:rsidRPr="00FF430B">
              <w:t>19 al Legii nr.</w:t>
            </w:r>
            <w:r>
              <w:t xml:space="preserve"> </w:t>
            </w:r>
            <w:r w:rsidRPr="00FF430B">
              <w:t>131/2015 privind achizițiile publice;</w:t>
            </w:r>
          </w:p>
          <w:p w:rsidR="00C407CE" w:rsidRPr="00FF430B" w:rsidRDefault="00C407CE" w:rsidP="004A5F0C">
            <w:pPr>
              <w:pStyle w:val="NormalWeb"/>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publică în conformitate cu art.</w:t>
            </w:r>
            <w:r>
              <w:t xml:space="preserve"> </w:t>
            </w:r>
            <w:r w:rsidRPr="00FF430B">
              <w:t>76 al Legii nr.</w:t>
            </w:r>
            <w:r>
              <w:t xml:space="preserve"> </w:t>
            </w:r>
            <w:r w:rsidRPr="00FF430B">
              <w:t>131/2015 privind achizițiile publice;</w:t>
            </w:r>
          </w:p>
          <w:p w:rsidR="00C407CE" w:rsidRPr="00FF430B" w:rsidRDefault="00C407CE" w:rsidP="004A5F0C">
            <w:pPr>
              <w:pStyle w:val="NormalWeb"/>
              <w:numPr>
                <w:ilvl w:val="0"/>
                <w:numId w:val="37"/>
              </w:numPr>
              <w:tabs>
                <w:tab w:val="clear" w:pos="1854"/>
                <w:tab w:val="left" w:pos="0"/>
                <w:tab w:val="num" w:pos="1135"/>
                <w:tab w:val="left" w:pos="2070"/>
              </w:tabs>
              <w:ind w:left="0" w:firstLine="710"/>
            </w:pPr>
            <w:r w:rsidRPr="00FF430B">
              <w:t>contractul nu urma să fie atribuit contractantului respectiv, avînd în vedere o încălcare gravă a obligaţiilor ce rezultă din Legea nr.</w:t>
            </w:r>
            <w:r>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rsidR="00C407CE" w:rsidRPr="00FF430B" w:rsidRDefault="00C407CE" w:rsidP="007C193B">
            <w:pPr>
              <w:jc w:val="both"/>
            </w:pPr>
            <w:r w:rsidRPr="00FF430B">
              <w:t>8.3. Partea iniţiatoare a rezoluțiunii Contractului este obligată să comunice în termen de …… zile lucrătoare celeilalte Părţi despre intenţiile ei printr-o scrisoare motivată.</w:t>
            </w:r>
          </w:p>
          <w:p w:rsidR="00C407CE" w:rsidRPr="00FF430B" w:rsidRDefault="00C407CE" w:rsidP="007C193B">
            <w:pPr>
              <w:jc w:val="both"/>
            </w:pPr>
            <w:r w:rsidRPr="00FF430B">
              <w:t>8.4. Partea înştiinţată este obligată să răspundă în decurs de …. zile lucrătoare de la primirea notificării, după expirarea acestui termen Contractul se consideră încetat de drept.</w:t>
            </w:r>
          </w:p>
          <w:p w:rsidR="00C407CE" w:rsidRPr="00FF430B" w:rsidRDefault="00C407CE" w:rsidP="007C193B">
            <w:pPr>
              <w:jc w:val="both"/>
            </w:pPr>
          </w:p>
          <w:p w:rsidR="00C407CE" w:rsidRPr="00FF430B" w:rsidRDefault="00C407CE" w:rsidP="007C193B">
            <w:pPr>
              <w:rPr>
                <w:b/>
              </w:rPr>
            </w:pPr>
            <w:r w:rsidRPr="00FF430B">
              <w:rPr>
                <w:b/>
              </w:rPr>
              <w:t>9. RECLAMAŢII ŞI SANCŢIUNI</w:t>
            </w:r>
          </w:p>
          <w:p w:rsidR="00C407CE" w:rsidRPr="00FF430B" w:rsidRDefault="00C407CE" w:rsidP="007C193B">
            <w:pPr>
              <w:jc w:val="both"/>
            </w:pPr>
            <w:r w:rsidRPr="00FF430B">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C407CE" w:rsidRPr="00FF430B" w:rsidRDefault="00C407CE" w:rsidP="007C193B">
            <w:pPr>
              <w:jc w:val="both"/>
            </w:pPr>
            <w:r w:rsidRPr="00FF430B">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C407CE" w:rsidRPr="00FF430B" w:rsidRDefault="00C407CE" w:rsidP="007C193B">
            <w:pPr>
              <w:jc w:val="both"/>
            </w:pPr>
            <w:r w:rsidRPr="00FF430B">
              <w:t>9.3. Antreprenorul este obligat să examineze pretenţiile înaintate în termen de ….. zile lucrătoare de la data primirii acestora şi să comunice, în scris, Beneficiarului despre decizia luată.</w:t>
            </w:r>
          </w:p>
          <w:p w:rsidR="00C407CE" w:rsidRPr="00FF430B" w:rsidRDefault="00C407CE" w:rsidP="007C193B">
            <w:pPr>
              <w:jc w:val="both"/>
            </w:pPr>
            <w:r w:rsidRPr="00FF430B">
              <w:t xml:space="preserve">9.4.  În caz de recunoaştere a pretenţiilor, Antreprenorul este obligat, în termen  restrâns, să înlăture potrivit cerinţelor Contractului. </w:t>
            </w:r>
          </w:p>
          <w:p w:rsidR="00C407CE" w:rsidRPr="00FF430B" w:rsidRDefault="00C407CE" w:rsidP="007C193B">
            <w:pPr>
              <w:jc w:val="both"/>
            </w:pPr>
            <w:r w:rsidRPr="00FF430B">
              <w:t>9.5. Antreprenorul poartă răspundere pentru calitatea Lucrărilor în limitele stabilite, inclusiv pentru viciile ascunse.</w:t>
            </w:r>
          </w:p>
          <w:p w:rsidR="00C407CE" w:rsidRPr="00FF430B" w:rsidRDefault="00C407CE" w:rsidP="007C193B">
            <w:pPr>
              <w:jc w:val="both"/>
            </w:pPr>
            <w:r w:rsidRPr="00FF430B">
              <w:t xml:space="preserve">9.6. Pentru refuzul de a presta Lucrările prevăzute în prezentul Contract, Antreprenorul suportă o penalitate în valoare de  ….% din suma totală a contractului. </w:t>
            </w:r>
          </w:p>
          <w:p w:rsidR="00C407CE" w:rsidRPr="00FF430B" w:rsidRDefault="00C407CE" w:rsidP="007C193B">
            <w:pPr>
              <w:jc w:val="both"/>
            </w:pPr>
            <w:r w:rsidRPr="00FF430B">
              <w:t>9.7. Pentru prestarea cu întârziere a Lucrărilor, Antreprenorul suportă plata despăgubirii în valoare de ….% din suma Lucrărilor neexecutate, pentru fiecare zi de întârziere, dar nu mai mult de ….% din suma totală a prezentului Contract.</w:t>
            </w:r>
          </w:p>
          <w:p w:rsidR="00C407CE" w:rsidRPr="00FF430B" w:rsidRDefault="00C407CE" w:rsidP="007C193B">
            <w:pPr>
              <w:jc w:val="both"/>
            </w:pPr>
            <w:r w:rsidRPr="00FF430B">
              <w:t>9.8. Pentru achitarea cu întârziere, Beneficiarul suportă plata despăgubirii în valoare de …..% din suma Lucrărilor neachitate pentru fiecare zi de întârziere, dar nu mai mult de  …% din suma totală a prezentului contract.</w:t>
            </w:r>
          </w:p>
          <w:p w:rsidR="00C407CE" w:rsidRPr="00FF430B" w:rsidRDefault="00C407CE" w:rsidP="00A93011">
            <w:pPr>
              <w:rPr>
                <w:b/>
              </w:rPr>
            </w:pPr>
          </w:p>
          <w:p w:rsidR="00C407CE" w:rsidRPr="00FF430B" w:rsidRDefault="00C407CE" w:rsidP="007C193B">
            <w:pPr>
              <w:rPr>
                <w:b/>
              </w:rPr>
            </w:pPr>
            <w:r w:rsidRPr="00FF430B">
              <w:rPr>
                <w:b/>
              </w:rPr>
              <w:t>10. DREPTURI DE PROPRIETATE INTELECTUALĂ</w:t>
            </w:r>
          </w:p>
          <w:p w:rsidR="00C407CE" w:rsidRPr="00FF430B" w:rsidRDefault="00C407CE" w:rsidP="007C193B">
            <w:pPr>
              <w:jc w:val="both"/>
            </w:pPr>
            <w:r w:rsidRPr="00FF430B">
              <w:t>10.1. Antreprenorul are obligaţia să despăgubească Beneficiarul împotriva oricăror:</w:t>
            </w:r>
          </w:p>
          <w:p w:rsidR="00C407CE" w:rsidRPr="00FF430B" w:rsidRDefault="00C407CE"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C407CE" w:rsidRPr="00FF430B" w:rsidRDefault="00C407CE" w:rsidP="00AE27C8">
            <w:pPr>
              <w:ind w:firstLine="720"/>
              <w:jc w:val="both"/>
            </w:pPr>
            <w:r w:rsidRPr="00FF430B">
              <w:t>b) daune-interese, costuri, taxe şi cheltuieli de orice natură, aferente, cu excepţia situaţiei în care o astfel de încălcare rezultă din respectarea Caietului de sarcini.</w:t>
            </w:r>
          </w:p>
          <w:p w:rsidR="00C407CE" w:rsidRPr="00FF430B" w:rsidRDefault="00C407CE" w:rsidP="00AE27C8">
            <w:pPr>
              <w:ind w:firstLine="720"/>
              <w:jc w:val="both"/>
            </w:pPr>
          </w:p>
          <w:p w:rsidR="00C407CE" w:rsidRPr="00FF430B" w:rsidRDefault="00C407CE" w:rsidP="007C193B">
            <w:pPr>
              <w:rPr>
                <w:b/>
              </w:rPr>
            </w:pPr>
            <w:r w:rsidRPr="00FF430B">
              <w:rPr>
                <w:b/>
              </w:rPr>
              <w:t>11. DISPOZIŢII FINALE</w:t>
            </w:r>
          </w:p>
          <w:p w:rsidR="00C407CE" w:rsidRPr="00FF430B" w:rsidRDefault="00C407CE"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C407CE" w:rsidRPr="00FF430B" w:rsidRDefault="00C407CE" w:rsidP="007C193B">
            <w:pPr>
              <w:jc w:val="both"/>
            </w:pPr>
            <w:r w:rsidRPr="00FF430B">
              <w:t>11.2. De la data semnării prezentului Contract, toate negocierile purtate şi documentele  perfectate anterior, îşi pierd valabilitatea.</w:t>
            </w:r>
          </w:p>
          <w:p w:rsidR="00C407CE" w:rsidRPr="00FF430B" w:rsidRDefault="00C407CE"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C407CE" w:rsidRPr="00FF430B" w:rsidRDefault="00C407CE" w:rsidP="007C193B">
            <w:pPr>
              <w:jc w:val="both"/>
            </w:pPr>
            <w:r w:rsidRPr="00FF430B">
              <w:t>11.4. Nici una dintre Părţi nu are dreptul să transmită obligaţiile şi drepturile sale stipulate în prezentul Contract unor terţe persoane, fără acordul în scris al celeilalte părţi.</w:t>
            </w:r>
          </w:p>
          <w:p w:rsidR="00C407CE" w:rsidRPr="00FF430B" w:rsidRDefault="00C407CE" w:rsidP="007C193B">
            <w:pPr>
              <w:jc w:val="both"/>
            </w:pPr>
            <w:r w:rsidRPr="00FF430B">
              <w:t>11.5. Prezentul Contract este întocmit în două exemplare în limba de română, câte un exemplar pentru Antreprenor și Beneficiar.</w:t>
            </w:r>
          </w:p>
          <w:p w:rsidR="00C407CE" w:rsidRPr="00FF430B" w:rsidRDefault="00C407CE" w:rsidP="00DF4A99">
            <w:pPr>
              <w:tabs>
                <w:tab w:val="left" w:pos="2295"/>
              </w:tabs>
              <w:jc w:val="both"/>
            </w:pPr>
            <w:r w:rsidRPr="00FF430B">
              <w:t>11.6. Prezentul Contract se consideră încheiat şi intră în vigoare la data semnării, fiind valabil până la ……………...</w:t>
            </w:r>
          </w:p>
          <w:p w:rsidR="00C407CE" w:rsidRPr="00FF430B" w:rsidRDefault="00C407CE" w:rsidP="00DF4A99">
            <w:pPr>
              <w:tabs>
                <w:tab w:val="left" w:pos="2295"/>
              </w:tabs>
              <w:jc w:val="both"/>
            </w:pPr>
            <w:r w:rsidRPr="00FF430B">
              <w:t xml:space="preserve">11.7. Prezentul Contract reprezintă acordul de voinţă al ambelor părţi şi este semnat astăzi,  “____” </w:t>
            </w:r>
          </w:p>
          <w:p w:rsidR="00C407CE" w:rsidRPr="00FF430B" w:rsidRDefault="00C407CE" w:rsidP="004D7C86">
            <w:pPr>
              <w:spacing w:line="276" w:lineRule="auto"/>
              <w:contextualSpacing/>
            </w:pPr>
          </w:p>
          <w:p w:rsidR="00C407CE" w:rsidRPr="00FF430B" w:rsidRDefault="00C407CE" w:rsidP="004D7C86">
            <w:pPr>
              <w:spacing w:line="276" w:lineRule="auto"/>
              <w:contextualSpacing/>
            </w:pPr>
          </w:p>
          <w:p w:rsidR="00C407CE" w:rsidRPr="00FF430B" w:rsidRDefault="00C407CE" w:rsidP="004D7C86">
            <w:pPr>
              <w:spacing w:line="276" w:lineRule="auto"/>
              <w:contextualSpacing/>
            </w:pPr>
          </w:p>
          <w:p w:rsidR="00C407CE" w:rsidRPr="00FF430B" w:rsidRDefault="00C407CE" w:rsidP="004D7C86">
            <w:pPr>
              <w:spacing w:line="276" w:lineRule="auto"/>
              <w:contextualSpacing/>
            </w:pPr>
          </w:p>
          <w:p w:rsidR="00C407CE" w:rsidRPr="00FF430B" w:rsidRDefault="00C407CE" w:rsidP="004D7C86">
            <w:pPr>
              <w:spacing w:line="276" w:lineRule="auto"/>
              <w:contextualSpacing/>
            </w:pPr>
          </w:p>
          <w:p w:rsidR="00C407CE" w:rsidRPr="00FF430B" w:rsidRDefault="00C407CE" w:rsidP="004D7C86">
            <w:pPr>
              <w:spacing w:line="276" w:lineRule="auto"/>
              <w:contextualSpacing/>
            </w:pPr>
          </w:p>
          <w:p w:rsidR="00C407CE" w:rsidRPr="00FF430B" w:rsidRDefault="00C407CE" w:rsidP="004D7C86">
            <w:pPr>
              <w:spacing w:line="276" w:lineRule="auto"/>
              <w:contextualSpacing/>
            </w:pPr>
          </w:p>
          <w:p w:rsidR="00C407CE" w:rsidRPr="00FF430B" w:rsidRDefault="00C407CE" w:rsidP="004D7C86">
            <w:pPr>
              <w:spacing w:line="276" w:lineRule="auto"/>
              <w:contextualSpacing/>
            </w:pPr>
          </w:p>
          <w:p w:rsidR="00C407CE" w:rsidRPr="00FF430B" w:rsidRDefault="00C407CE" w:rsidP="004D7C86">
            <w:pPr>
              <w:spacing w:line="276" w:lineRule="auto"/>
              <w:contextualSpacing/>
            </w:pPr>
          </w:p>
          <w:p w:rsidR="00C407CE" w:rsidRPr="00FF430B" w:rsidRDefault="00C407CE" w:rsidP="004D7C86">
            <w:pPr>
              <w:pStyle w:val="ListParagraph"/>
              <w:numPr>
                <w:ilvl w:val="0"/>
                <w:numId w:val="45"/>
              </w:numPr>
              <w:tabs>
                <w:tab w:val="left" w:pos="2295"/>
              </w:tabs>
              <w:jc w:val="center"/>
            </w:pPr>
            <w:r w:rsidRPr="00FF430B">
              <w:rPr>
                <w:b/>
              </w:rPr>
              <w:t>PARTEA CE ȚINE DE CONDIȚIILE</w:t>
            </w:r>
          </w:p>
          <w:p w:rsidR="00C407CE" w:rsidRPr="00FF430B" w:rsidRDefault="00C407CE" w:rsidP="004D7C86">
            <w:pPr>
              <w:pStyle w:val="ListParagraph"/>
              <w:numPr>
                <w:ilvl w:val="0"/>
                <w:numId w:val="0"/>
              </w:numPr>
              <w:tabs>
                <w:tab w:val="left" w:pos="2295"/>
              </w:tabs>
              <w:ind w:left="3240"/>
            </w:pPr>
            <w:r w:rsidRPr="00FF430B">
              <w:rPr>
                <w:b/>
              </w:rPr>
              <w:t>SPECIALE AL CONTRACTULUI</w:t>
            </w:r>
          </w:p>
          <w:p w:rsidR="00C407CE" w:rsidRPr="00FF430B" w:rsidRDefault="00C407CE" w:rsidP="004D7C86">
            <w:pPr>
              <w:jc w:val="center"/>
            </w:pPr>
            <w:r w:rsidRPr="00FF430B">
              <w:t>(</w:t>
            </w:r>
            <w:r w:rsidRPr="00FF430B">
              <w:rPr>
                <w:sz w:val="20"/>
                <w:szCs w:val="20"/>
              </w:rPr>
              <w:t>LA NECESITATE)</w:t>
            </w:r>
          </w:p>
          <w:p w:rsidR="00C407CE" w:rsidRPr="00FF430B" w:rsidRDefault="00C407CE" w:rsidP="004D7C86">
            <w:pPr>
              <w:jc w:val="both"/>
              <w:rPr>
                <w:sz w:val="28"/>
                <w:szCs w:val="28"/>
              </w:rPr>
            </w:pPr>
          </w:p>
          <w:p w:rsidR="00C407CE" w:rsidRPr="00FF430B" w:rsidRDefault="00C407CE" w:rsidP="004D7C86">
            <w:pPr>
              <w:spacing w:line="276" w:lineRule="auto"/>
              <w:contextualSpacing/>
            </w:pPr>
          </w:p>
          <w:p w:rsidR="00C407CE" w:rsidRPr="00FF430B" w:rsidRDefault="00C407CE" w:rsidP="004D7C86">
            <w:pPr>
              <w:spacing w:line="276" w:lineRule="auto"/>
              <w:contextualSpacing/>
            </w:pPr>
          </w:p>
          <w:p w:rsidR="00C407CE" w:rsidRPr="00FF430B" w:rsidRDefault="00C407CE" w:rsidP="004D7C86">
            <w:pPr>
              <w:spacing w:line="276" w:lineRule="auto"/>
              <w:contextualSpacing/>
            </w:pPr>
          </w:p>
          <w:p w:rsidR="00C407CE" w:rsidRPr="00FF430B" w:rsidRDefault="00C407CE" w:rsidP="004D7C86">
            <w:pPr>
              <w:spacing w:line="276" w:lineRule="auto"/>
              <w:contextualSpacing/>
            </w:pPr>
          </w:p>
          <w:p w:rsidR="00C407CE" w:rsidRPr="00FF430B" w:rsidRDefault="00C407CE" w:rsidP="004D7C86">
            <w:pPr>
              <w:spacing w:line="276" w:lineRule="auto"/>
              <w:contextualSpacing/>
            </w:pPr>
          </w:p>
          <w:p w:rsidR="00C407CE" w:rsidRPr="00FF430B" w:rsidRDefault="00C407CE" w:rsidP="004D7C86">
            <w:pPr>
              <w:spacing w:line="276" w:lineRule="auto"/>
              <w:contextualSpacing/>
            </w:pPr>
          </w:p>
          <w:p w:rsidR="00C407CE" w:rsidRPr="00FF430B" w:rsidRDefault="00C407CE" w:rsidP="00DF4A99">
            <w:pPr>
              <w:pStyle w:val="ListParagraph"/>
              <w:numPr>
                <w:ilvl w:val="0"/>
                <w:numId w:val="17"/>
              </w:numPr>
              <w:tabs>
                <w:tab w:val="clear" w:pos="1134"/>
              </w:tabs>
              <w:spacing w:line="276" w:lineRule="auto"/>
              <w:ind w:left="0"/>
              <w:contextualSpacing/>
            </w:pPr>
            <w:r w:rsidRPr="00FF430B">
              <w:rPr>
                <w:b/>
              </w:rPr>
              <w:t>RECHIZITELE JURIDICE, POŞTALE ŞI DE PLĂŢI ALE PĂRŢILOR</w:t>
            </w:r>
          </w:p>
          <w:p w:rsidR="00C407CE" w:rsidRPr="00FF430B" w:rsidRDefault="00C407CE"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C407CE"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tcPr>
                <w:p w:rsidR="00C407CE" w:rsidRPr="00FF430B" w:rsidRDefault="00C407CE" w:rsidP="003305D5">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C407CE" w:rsidRPr="00FF430B" w:rsidRDefault="00C407CE" w:rsidP="003305D5">
                  <w:pPr>
                    <w:tabs>
                      <w:tab w:val="left" w:pos="3295"/>
                    </w:tabs>
                    <w:jc w:val="center"/>
                  </w:pPr>
                  <w:r w:rsidRPr="00FF430B">
                    <w:rPr>
                      <w:b/>
                      <w:iCs/>
                    </w:rPr>
                    <w:t>BENEFICIARUL</w:t>
                  </w:r>
                </w:p>
              </w:tc>
            </w:tr>
            <w:tr w:rsidR="00C407CE"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AD32DD">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AD32DD">
                  <w:pPr>
                    <w:tabs>
                      <w:tab w:val="left" w:pos="1134"/>
                      <w:tab w:val="left" w:pos="4680"/>
                      <w:tab w:val="left" w:pos="7020"/>
                    </w:tabs>
                    <w:suppressAutoHyphens/>
                    <w:ind w:firstLine="567"/>
                    <w:jc w:val="both"/>
                  </w:pPr>
                  <w:r w:rsidRPr="00FF430B">
                    <w:t>Adresa poştală:</w:t>
                  </w:r>
                </w:p>
              </w:tc>
            </w:tr>
            <w:tr w:rsidR="00C407CE"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AD32DD">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AD32DD">
                  <w:pPr>
                    <w:tabs>
                      <w:tab w:val="left" w:pos="1134"/>
                      <w:tab w:val="left" w:pos="4680"/>
                      <w:tab w:val="left" w:pos="7020"/>
                    </w:tabs>
                    <w:suppressAutoHyphens/>
                    <w:ind w:firstLine="567"/>
                    <w:jc w:val="both"/>
                  </w:pPr>
                  <w:r w:rsidRPr="00FF430B">
                    <w:t>Telefon:</w:t>
                  </w:r>
                </w:p>
              </w:tc>
            </w:tr>
            <w:tr w:rsidR="00C407CE"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AD32DD">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AD32DD">
                  <w:pPr>
                    <w:tabs>
                      <w:tab w:val="left" w:pos="1134"/>
                      <w:tab w:val="left" w:pos="4680"/>
                      <w:tab w:val="left" w:pos="7020"/>
                    </w:tabs>
                    <w:suppressAutoHyphens/>
                    <w:ind w:firstLine="567"/>
                    <w:jc w:val="both"/>
                  </w:pPr>
                  <w:r w:rsidRPr="00FF430B">
                    <w:t>Cod fiscal:</w:t>
                  </w:r>
                </w:p>
              </w:tc>
            </w:tr>
            <w:tr w:rsidR="00C407CE"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AD32DD">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AD32DD">
                  <w:pPr>
                    <w:tabs>
                      <w:tab w:val="left" w:pos="1134"/>
                      <w:tab w:val="left" w:pos="4680"/>
                      <w:tab w:val="left" w:pos="7020"/>
                    </w:tabs>
                    <w:suppressAutoHyphens/>
                    <w:ind w:firstLine="567"/>
                    <w:jc w:val="both"/>
                  </w:pPr>
                  <w:r w:rsidRPr="00FF430B">
                    <w:t>Banca:</w:t>
                  </w:r>
                </w:p>
              </w:tc>
            </w:tr>
            <w:tr w:rsidR="00C407CE"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AD32DD">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AD32DD">
                  <w:pPr>
                    <w:tabs>
                      <w:tab w:val="left" w:pos="1134"/>
                      <w:tab w:val="left" w:pos="4680"/>
                      <w:tab w:val="left" w:pos="7020"/>
                    </w:tabs>
                    <w:suppressAutoHyphens/>
                    <w:ind w:firstLine="567"/>
                    <w:jc w:val="both"/>
                  </w:pPr>
                  <w:r w:rsidRPr="00FF430B">
                    <w:t>Cod:</w:t>
                  </w:r>
                </w:p>
              </w:tc>
            </w:tr>
            <w:tr w:rsidR="00C407CE"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AD32DD">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AD32DD">
                  <w:pPr>
                    <w:tabs>
                      <w:tab w:val="left" w:pos="1134"/>
                      <w:tab w:val="left" w:pos="4680"/>
                      <w:tab w:val="left" w:pos="7020"/>
                    </w:tabs>
                    <w:suppressAutoHyphens/>
                    <w:ind w:firstLine="567"/>
                    <w:jc w:val="both"/>
                  </w:pPr>
                  <w:r w:rsidRPr="00FF430B">
                    <w:t>IBAN</w:t>
                  </w:r>
                </w:p>
              </w:tc>
            </w:tr>
            <w:tr w:rsidR="00C407CE" w:rsidRPr="00EC30C2" w:rsidTr="00283820">
              <w:trPr>
                <w:trHeight w:val="749"/>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6A7C1C">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C407CE" w:rsidRPr="00FF430B" w:rsidRDefault="00C407CE" w:rsidP="006A7C1C">
                  <w:pPr>
                    <w:tabs>
                      <w:tab w:val="left" w:pos="1134"/>
                      <w:tab w:val="left" w:pos="4680"/>
                      <w:tab w:val="left" w:pos="7020"/>
                    </w:tabs>
                    <w:suppressAutoHyphens/>
                    <w:ind w:firstLine="567"/>
                    <w:jc w:val="both"/>
                  </w:pPr>
                </w:p>
                <w:p w:rsidR="00C407CE" w:rsidRPr="00FF430B" w:rsidRDefault="00C407CE" w:rsidP="006A7C1C">
                  <w:pPr>
                    <w:tabs>
                      <w:tab w:val="left" w:pos="1134"/>
                      <w:tab w:val="left" w:pos="4680"/>
                      <w:tab w:val="left" w:pos="7020"/>
                    </w:tabs>
                    <w:suppressAutoHyphens/>
                    <w:ind w:firstLine="567"/>
                    <w:jc w:val="both"/>
                  </w:pPr>
                </w:p>
                <w:p w:rsidR="00C407CE" w:rsidRPr="00FF430B" w:rsidRDefault="00C407CE" w:rsidP="006A7C1C">
                  <w:pPr>
                    <w:tabs>
                      <w:tab w:val="left" w:pos="1134"/>
                      <w:tab w:val="left" w:pos="4680"/>
                      <w:tab w:val="left" w:pos="7020"/>
                    </w:tabs>
                    <w:suppressAutoHyphens/>
                    <w:ind w:firstLine="567"/>
                    <w:jc w:val="both"/>
                  </w:pPr>
                </w:p>
                <w:p w:rsidR="00C407CE" w:rsidRPr="00FF430B" w:rsidRDefault="00C407CE" w:rsidP="006A7C1C">
                  <w:pPr>
                    <w:tabs>
                      <w:tab w:val="left" w:pos="1134"/>
                      <w:tab w:val="left" w:pos="4680"/>
                      <w:tab w:val="left" w:pos="7020"/>
                    </w:tabs>
                    <w:suppressAutoHyphens/>
                    <w:ind w:firstLine="567"/>
                    <w:jc w:val="both"/>
                  </w:pPr>
                </w:p>
                <w:p w:rsidR="00C407CE" w:rsidRPr="00FF430B" w:rsidRDefault="00C407CE" w:rsidP="006A7C1C">
                  <w:pPr>
                    <w:tabs>
                      <w:tab w:val="left" w:pos="1134"/>
                      <w:tab w:val="left" w:pos="4680"/>
                      <w:tab w:val="left" w:pos="7020"/>
                    </w:tabs>
                    <w:suppressAutoHyphens/>
                    <w:ind w:firstLine="567"/>
                    <w:jc w:val="both"/>
                  </w:pPr>
                </w:p>
              </w:tc>
            </w:tr>
          </w:tbl>
          <w:p w:rsidR="00C407CE" w:rsidRDefault="00C407CE" w:rsidP="006A7C1C">
            <w:pPr>
              <w:pStyle w:val="ListParagraph"/>
              <w:numPr>
                <w:ilvl w:val="0"/>
                <w:numId w:val="0"/>
              </w:numPr>
              <w:tabs>
                <w:tab w:val="clear" w:pos="1134"/>
                <w:tab w:val="left" w:pos="2685"/>
              </w:tabs>
              <w:contextualSpacing/>
              <w:jc w:val="center"/>
              <w:rPr>
                <w:b/>
              </w:rPr>
            </w:pPr>
            <w:r w:rsidRPr="00FF430B">
              <w:rPr>
                <w:b/>
              </w:rPr>
              <w:t>SEMNĂTURILE PĂRŢILOR</w:t>
            </w:r>
          </w:p>
          <w:p w:rsidR="00C407CE" w:rsidRPr="00FF430B" w:rsidRDefault="00C407CE" w:rsidP="006A7C1C">
            <w:pPr>
              <w:pStyle w:val="ListParagraph"/>
              <w:numPr>
                <w:ilvl w:val="0"/>
                <w:numId w:val="0"/>
              </w:numPr>
              <w:tabs>
                <w:tab w:val="clear" w:pos="1134"/>
                <w:tab w:val="left" w:pos="2685"/>
              </w:tabs>
              <w:contextualSpacing/>
              <w:jc w:val="center"/>
            </w:pPr>
          </w:p>
          <w:tbl>
            <w:tblPr>
              <w:tblW w:w="0" w:type="auto"/>
              <w:jc w:val="center"/>
              <w:tblLayout w:type="fixed"/>
              <w:tblLook w:val="00A0"/>
            </w:tblPr>
            <w:tblGrid>
              <w:gridCol w:w="5188"/>
              <w:gridCol w:w="4559"/>
            </w:tblGrid>
            <w:tr w:rsidR="00C407CE" w:rsidRPr="00EC30C2" w:rsidTr="00AD32DD">
              <w:trPr>
                <w:trHeight w:val="357"/>
                <w:jc w:val="center"/>
              </w:trPr>
              <w:tc>
                <w:tcPr>
                  <w:tcW w:w="5188" w:type="dxa"/>
                  <w:vAlign w:val="center"/>
                </w:tcPr>
                <w:p w:rsidR="00C407CE" w:rsidRPr="00FF430B" w:rsidRDefault="00C407CE" w:rsidP="006A7C1C">
                  <w:pPr>
                    <w:jc w:val="center"/>
                    <w:rPr>
                      <w:b/>
                    </w:rPr>
                  </w:pPr>
                  <w:r w:rsidRPr="00FF430B">
                    <w:rPr>
                      <w:b/>
                    </w:rPr>
                    <w:t>ANTREPRENOR</w:t>
                  </w:r>
                </w:p>
              </w:tc>
              <w:tc>
                <w:tcPr>
                  <w:tcW w:w="4559" w:type="dxa"/>
                  <w:vAlign w:val="center"/>
                </w:tcPr>
                <w:p w:rsidR="00C407CE" w:rsidRPr="00FF430B" w:rsidRDefault="00C407CE" w:rsidP="006A7C1C">
                  <w:pPr>
                    <w:jc w:val="center"/>
                    <w:rPr>
                      <w:b/>
                    </w:rPr>
                  </w:pPr>
                  <w:r w:rsidRPr="00FF430B">
                    <w:rPr>
                      <w:b/>
                    </w:rPr>
                    <w:t>BENEFICIAR</w:t>
                  </w:r>
                </w:p>
              </w:tc>
            </w:tr>
            <w:tr w:rsidR="00C407CE" w:rsidRPr="00EC30C2" w:rsidTr="00AD32DD">
              <w:trPr>
                <w:trHeight w:val="357"/>
                <w:jc w:val="center"/>
              </w:trPr>
              <w:tc>
                <w:tcPr>
                  <w:tcW w:w="5188" w:type="dxa"/>
                  <w:vAlign w:val="center"/>
                </w:tcPr>
                <w:p w:rsidR="00C407CE" w:rsidRPr="00FF430B" w:rsidRDefault="00C407CE" w:rsidP="00AD32DD">
                  <w:pPr>
                    <w:jc w:val="both"/>
                    <w:rPr>
                      <w:b/>
                    </w:rPr>
                  </w:pPr>
                </w:p>
              </w:tc>
              <w:tc>
                <w:tcPr>
                  <w:tcW w:w="4559" w:type="dxa"/>
                  <w:vAlign w:val="center"/>
                </w:tcPr>
                <w:p w:rsidR="00C407CE" w:rsidRPr="00FF430B" w:rsidRDefault="00C407CE" w:rsidP="00AD32DD">
                  <w:pPr>
                    <w:jc w:val="both"/>
                    <w:rPr>
                      <w:b/>
                    </w:rPr>
                  </w:pPr>
                </w:p>
              </w:tc>
            </w:tr>
          </w:tbl>
          <w:p w:rsidR="00C407CE" w:rsidRPr="00FF430B" w:rsidRDefault="00C407CE" w:rsidP="00DF4A99">
            <w:pPr>
              <w:tabs>
                <w:tab w:val="left" w:pos="2295"/>
              </w:tabs>
              <w:jc w:val="both"/>
            </w:pPr>
          </w:p>
          <w:p w:rsidR="00C407CE" w:rsidRPr="00FF430B" w:rsidRDefault="00C407CE" w:rsidP="00DF4A99">
            <w:pPr>
              <w:tabs>
                <w:tab w:val="left" w:pos="2295"/>
              </w:tabs>
              <w:jc w:val="both"/>
            </w:pPr>
          </w:p>
          <w:p w:rsidR="00C407CE" w:rsidRPr="00FF430B" w:rsidRDefault="00C407CE" w:rsidP="00DF4A99">
            <w:pPr>
              <w:tabs>
                <w:tab w:val="left" w:pos="2295"/>
              </w:tabs>
              <w:jc w:val="center"/>
            </w:pPr>
          </w:p>
          <w:p w:rsidR="00C407CE" w:rsidRPr="00FF430B" w:rsidRDefault="00C407CE" w:rsidP="00DF4A99">
            <w:pPr>
              <w:tabs>
                <w:tab w:val="left" w:pos="2295"/>
              </w:tabs>
              <w:jc w:val="center"/>
            </w:pPr>
          </w:p>
          <w:p w:rsidR="00C407CE" w:rsidRPr="00FF430B" w:rsidRDefault="00C407CE" w:rsidP="00DF4A99">
            <w:pPr>
              <w:tabs>
                <w:tab w:val="left" w:pos="2295"/>
              </w:tabs>
              <w:jc w:val="center"/>
            </w:pPr>
          </w:p>
          <w:p w:rsidR="00C407CE" w:rsidRPr="00FF430B" w:rsidRDefault="00C407CE" w:rsidP="00DF4A99">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jc w:val="both"/>
              <w:rPr>
                <w:sz w:val="28"/>
                <w:szCs w:val="28"/>
              </w:rPr>
            </w:pPr>
          </w:p>
          <w:p w:rsidR="00C407CE" w:rsidRPr="00FF430B" w:rsidRDefault="00C407CE" w:rsidP="00196AB4">
            <w:pPr>
              <w:jc w:val="both"/>
              <w:rPr>
                <w:sz w:val="28"/>
                <w:szCs w:val="28"/>
              </w:rPr>
            </w:pPr>
          </w:p>
          <w:p w:rsidR="00C407CE" w:rsidRPr="00FF430B" w:rsidRDefault="00C407CE" w:rsidP="00196AB4">
            <w:pPr>
              <w:jc w:val="both"/>
              <w:rPr>
                <w:sz w:val="28"/>
                <w:szCs w:val="28"/>
              </w:rPr>
            </w:pPr>
          </w:p>
          <w:p w:rsidR="00C407CE" w:rsidRPr="00FF430B" w:rsidRDefault="00C407CE" w:rsidP="00196AB4">
            <w:pPr>
              <w:jc w:val="both"/>
              <w:rPr>
                <w:sz w:val="28"/>
                <w:szCs w:val="28"/>
              </w:rPr>
            </w:pPr>
          </w:p>
          <w:p w:rsidR="00C407CE" w:rsidRPr="00FF430B" w:rsidRDefault="00C407CE" w:rsidP="00196AB4">
            <w:pPr>
              <w:jc w:val="both"/>
              <w:rPr>
                <w:sz w:val="28"/>
                <w:szCs w:val="28"/>
              </w:rPr>
            </w:pPr>
          </w:p>
          <w:p w:rsidR="00C407CE" w:rsidRPr="00FF430B" w:rsidRDefault="00C407CE" w:rsidP="00196AB4">
            <w:pPr>
              <w:jc w:val="both"/>
              <w:rPr>
                <w:sz w:val="28"/>
                <w:szCs w:val="28"/>
              </w:rPr>
            </w:pPr>
          </w:p>
          <w:p w:rsidR="00C407CE" w:rsidRPr="00FF430B" w:rsidRDefault="00C407CE" w:rsidP="00196AB4">
            <w:pPr>
              <w:jc w:val="both"/>
              <w:rPr>
                <w:sz w:val="28"/>
                <w:szCs w:val="28"/>
              </w:rPr>
            </w:pPr>
          </w:p>
          <w:p w:rsidR="00C407CE" w:rsidRPr="00FF430B" w:rsidRDefault="00C407CE" w:rsidP="00196AB4">
            <w:pPr>
              <w:jc w:val="both"/>
              <w:rPr>
                <w:sz w:val="28"/>
                <w:szCs w:val="28"/>
              </w:rPr>
            </w:pPr>
          </w:p>
          <w:p w:rsidR="00C407CE" w:rsidRPr="00FF430B" w:rsidRDefault="00C407CE" w:rsidP="00196AB4">
            <w:pPr>
              <w:jc w:val="both"/>
              <w:rPr>
                <w:sz w:val="28"/>
                <w:szCs w:val="28"/>
              </w:rPr>
            </w:pPr>
          </w:p>
          <w:p w:rsidR="00C407CE" w:rsidRDefault="00C407CE" w:rsidP="00196AB4">
            <w:pPr>
              <w:jc w:val="both"/>
              <w:rPr>
                <w:sz w:val="28"/>
                <w:szCs w:val="28"/>
              </w:rPr>
            </w:pPr>
          </w:p>
          <w:p w:rsidR="00C407CE" w:rsidRPr="00FF430B" w:rsidRDefault="00C407CE" w:rsidP="00196AB4">
            <w:pPr>
              <w:jc w:val="both"/>
              <w:rPr>
                <w:sz w:val="28"/>
                <w:szCs w:val="28"/>
              </w:rPr>
            </w:pPr>
          </w:p>
          <w:p w:rsidR="00C407CE" w:rsidRPr="00FF430B" w:rsidRDefault="00C407CE" w:rsidP="004D7C86">
            <w:pPr>
              <w:tabs>
                <w:tab w:val="left" w:pos="2295"/>
              </w:tabs>
              <w:jc w:val="right"/>
            </w:pPr>
          </w:p>
          <w:p w:rsidR="00C407CE" w:rsidRPr="00FF430B" w:rsidRDefault="00C407CE" w:rsidP="004D7C86">
            <w:pPr>
              <w:tabs>
                <w:tab w:val="left" w:pos="2295"/>
              </w:tabs>
              <w:jc w:val="right"/>
            </w:pPr>
            <w:r w:rsidRPr="00FF430B">
              <w:t>Anexa nr. 1</w:t>
            </w:r>
          </w:p>
          <w:p w:rsidR="00C407CE" w:rsidRPr="00FF430B" w:rsidRDefault="00C407CE" w:rsidP="004D7C86">
            <w:pPr>
              <w:tabs>
                <w:tab w:val="left" w:pos="2295"/>
              </w:tabs>
              <w:jc w:val="right"/>
            </w:pPr>
            <w:r w:rsidRPr="00FF430B">
              <w:t>la Contractul nr. ___________</w:t>
            </w:r>
          </w:p>
          <w:p w:rsidR="00C407CE" w:rsidRPr="00FF430B" w:rsidRDefault="00C407CE" w:rsidP="004D7C86">
            <w:pPr>
              <w:tabs>
                <w:tab w:val="left" w:pos="2295"/>
              </w:tabs>
              <w:jc w:val="right"/>
            </w:pPr>
            <w:r w:rsidRPr="00FF430B">
              <w:t>din „____”  _____ 20_______</w:t>
            </w: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pPr>
          </w:p>
          <w:p w:rsidR="00C407CE" w:rsidRPr="00FF430B" w:rsidRDefault="00C407CE" w:rsidP="00196AB4">
            <w:pPr>
              <w:tabs>
                <w:tab w:val="left" w:pos="2295"/>
              </w:tabs>
              <w:jc w:val="both"/>
              <w:rPr>
                <w:b/>
              </w:rPr>
            </w:pPr>
            <w:r w:rsidRPr="00FF430B">
              <w:rPr>
                <w:b/>
              </w:rPr>
              <w:t xml:space="preserve">        SPECIFICAŢII TEHNICE</w:t>
            </w:r>
          </w:p>
          <w:p w:rsidR="00C407CE" w:rsidRPr="00FF430B" w:rsidRDefault="00C407CE" w:rsidP="00196AB4">
            <w:pPr>
              <w:tabs>
                <w:tab w:val="left" w:pos="2295"/>
              </w:tabs>
              <w:jc w:val="both"/>
            </w:pPr>
          </w:p>
          <w:tbl>
            <w:tblPr>
              <w:tblW w:w="9490" w:type="dxa"/>
              <w:tblLayout w:type="fixed"/>
              <w:tblCellMar>
                <w:top w:w="15" w:type="dxa"/>
                <w:left w:w="15" w:type="dxa"/>
                <w:bottom w:w="15" w:type="dxa"/>
                <w:right w:w="15" w:type="dxa"/>
              </w:tblCellMar>
              <w:tblLook w:val="00A0"/>
            </w:tblPr>
            <w:tblGrid>
              <w:gridCol w:w="436"/>
              <w:gridCol w:w="1825"/>
              <w:gridCol w:w="709"/>
              <w:gridCol w:w="1793"/>
              <w:gridCol w:w="50"/>
              <w:gridCol w:w="2409"/>
              <w:gridCol w:w="2268"/>
            </w:tblGrid>
            <w:tr w:rsidR="00C407C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283820">
                  <w:pPr>
                    <w:jc w:val="center"/>
                    <w:rPr>
                      <w:b/>
                      <w:bCs/>
                      <w:noProof w:val="0"/>
                    </w:rPr>
                  </w:pPr>
                  <w:r w:rsidRPr="00FF430B">
                    <w:rPr>
                      <w:b/>
                      <w:bCs/>
                      <w:noProof w:val="0"/>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4001DE">
                  <w:pPr>
                    <w:jc w:val="center"/>
                    <w:rPr>
                      <w:b/>
                    </w:rPr>
                  </w:pPr>
                  <w:r w:rsidRPr="00FF430B">
                    <w:rPr>
                      <w:b/>
                    </w:rPr>
                    <w:t>Specificarea tehnică deplină solicitată de către autoritatea contractantă</w:t>
                  </w:r>
                </w:p>
                <w:p w:rsidR="00C407CE" w:rsidRPr="00FF430B" w:rsidRDefault="00C407C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4001DE">
                  <w:pPr>
                    <w:jc w:val="center"/>
                    <w:rPr>
                      <w:b/>
                    </w:rPr>
                  </w:pPr>
                  <w:r w:rsidRPr="00FF430B">
                    <w:rPr>
                      <w:b/>
                      <w:bCs/>
                      <w:noProof w:val="0"/>
                    </w:rPr>
                    <w:t>Specificarea tehnică</w:t>
                  </w:r>
                  <w:r w:rsidRPr="00FF430B">
                    <w:rPr>
                      <w:b/>
                    </w:rPr>
                    <w:t>deplină propusă de către ofertant</w:t>
                  </w:r>
                </w:p>
                <w:p w:rsidR="00C407CE" w:rsidRPr="00FF430B" w:rsidRDefault="00C407C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cMar>
                    <w:top w:w="24" w:type="dxa"/>
                    <w:left w:w="48" w:type="dxa"/>
                    <w:bottom w:w="24" w:type="dxa"/>
                    <w:right w:w="48" w:type="dxa"/>
                  </w:tcMar>
                </w:tcPr>
                <w:p w:rsidR="00C407CE" w:rsidRPr="00FF430B" w:rsidRDefault="00C407CE" w:rsidP="00B262BA">
                  <w:pPr>
                    <w:ind w:left="378" w:right="377"/>
                    <w:jc w:val="center"/>
                    <w:rPr>
                      <w:b/>
                      <w:bCs/>
                      <w:noProof w:val="0"/>
                    </w:rPr>
                  </w:pPr>
                  <w:r w:rsidRPr="00FF430B">
                    <w:rPr>
                      <w:b/>
                      <w:bCs/>
                      <w:noProof w:val="0"/>
                    </w:rPr>
                    <w:t>Standarde de</w:t>
                  </w:r>
                </w:p>
                <w:p w:rsidR="00C407CE" w:rsidRPr="00FF430B" w:rsidRDefault="00C407CE" w:rsidP="00B262BA">
                  <w:pPr>
                    <w:tabs>
                      <w:tab w:val="left" w:pos="1370"/>
                    </w:tabs>
                    <w:ind w:left="378" w:right="377"/>
                    <w:jc w:val="center"/>
                    <w:rPr>
                      <w:b/>
                      <w:bCs/>
                      <w:noProof w:val="0"/>
                    </w:rPr>
                  </w:pPr>
                  <w:r w:rsidRPr="00FF430B">
                    <w:rPr>
                      <w:b/>
                      <w:bCs/>
                      <w:noProof w:val="0"/>
                    </w:rPr>
                    <w:t>referinţă</w:t>
                  </w:r>
                </w:p>
              </w:tc>
            </w:tr>
            <w:tr w:rsidR="00C407C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C407CE" w:rsidRPr="00FF430B" w:rsidRDefault="00C407CE" w:rsidP="00196AB4">
                  <w:pPr>
                    <w:jc w:val="both"/>
                    <w:rPr>
                      <w:noProof w:val="0"/>
                    </w:rPr>
                  </w:pPr>
                </w:p>
              </w:tc>
            </w:tr>
            <w:tr w:rsidR="00C407C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C407CE" w:rsidRPr="00FF430B" w:rsidRDefault="00C407CE" w:rsidP="00196AB4">
                  <w:pPr>
                    <w:jc w:val="both"/>
                    <w:rPr>
                      <w:noProof w:val="0"/>
                    </w:rPr>
                  </w:pPr>
                </w:p>
              </w:tc>
            </w:tr>
            <w:tr w:rsidR="00C407CE" w:rsidRPr="00EC30C2" w:rsidTr="00B262BA">
              <w:tc>
                <w:tcPr>
                  <w:tcW w:w="2261" w:type="dxa"/>
                  <w:gridSpan w:val="2"/>
                  <w:tcBorders>
                    <w:top w:val="single" w:sz="6" w:space="0" w:color="000000"/>
                    <w:left w:val="nil"/>
                    <w:bottom w:val="nil"/>
                    <w:right w:val="nil"/>
                  </w:tcBorders>
                </w:tcPr>
                <w:p w:rsidR="00C407CE" w:rsidRPr="00FF430B" w:rsidRDefault="00C407CE" w:rsidP="00196AB4">
                  <w:pPr>
                    <w:jc w:val="both"/>
                    <w:rPr>
                      <w:noProof w:val="0"/>
                    </w:rPr>
                  </w:pPr>
                </w:p>
                <w:p w:rsidR="00C407CE" w:rsidRPr="00FF430B" w:rsidRDefault="00C407CE" w:rsidP="00196AB4">
                  <w:pPr>
                    <w:jc w:val="both"/>
                    <w:rPr>
                      <w:noProof w:val="0"/>
                    </w:rPr>
                  </w:pPr>
                </w:p>
                <w:p w:rsidR="00C407CE" w:rsidRPr="00FF430B" w:rsidRDefault="00C407CE" w:rsidP="00196AB4">
                  <w:pPr>
                    <w:jc w:val="both"/>
                    <w:rPr>
                      <w:noProof w:val="0"/>
                    </w:rPr>
                  </w:pPr>
                </w:p>
                <w:p w:rsidR="00C407CE" w:rsidRPr="00FF430B" w:rsidRDefault="00C407CE" w:rsidP="00196AB4">
                  <w:pPr>
                    <w:jc w:val="both"/>
                    <w:rPr>
                      <w:noProof w:val="0"/>
                    </w:rPr>
                  </w:pPr>
                </w:p>
                <w:p w:rsidR="00C407CE" w:rsidRPr="00FF430B" w:rsidRDefault="00C407CE" w:rsidP="00196AB4">
                  <w:pPr>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rsidR="00C407CE" w:rsidRPr="00FF430B" w:rsidRDefault="00C407CE" w:rsidP="00196AB4">
                  <w:pPr>
                    <w:jc w:val="both"/>
                    <w:rPr>
                      <w:noProof w:val="0"/>
                    </w:rPr>
                  </w:pPr>
                  <w:r w:rsidRPr="00FF430B">
                    <w:rPr>
                      <w:noProof w:val="0"/>
                    </w:rPr>
                    <w:t> </w:t>
                  </w:r>
                </w:p>
                <w:p w:rsidR="00C407CE" w:rsidRPr="00FF430B" w:rsidRDefault="00C407CE" w:rsidP="002B4D12">
                  <w:pPr>
                    <w:jc w:val="center"/>
                    <w:rPr>
                      <w:b/>
                      <w:bCs/>
                      <w:noProof w:val="0"/>
                    </w:rPr>
                  </w:pPr>
                </w:p>
                <w:p w:rsidR="00C407CE" w:rsidRPr="00FF430B" w:rsidRDefault="00C407CE" w:rsidP="002B4D12">
                  <w:pPr>
                    <w:jc w:val="center"/>
                    <w:rPr>
                      <w:b/>
                      <w:bCs/>
                      <w:noProof w:val="0"/>
                    </w:rPr>
                  </w:pPr>
                </w:p>
                <w:p w:rsidR="00C407CE" w:rsidRPr="00FF430B" w:rsidRDefault="00C407CE" w:rsidP="002B4D12">
                  <w:pPr>
                    <w:jc w:val="center"/>
                    <w:rPr>
                      <w:b/>
                      <w:bCs/>
                      <w:noProof w:val="0"/>
                    </w:rPr>
                  </w:pPr>
                </w:p>
                <w:p w:rsidR="00C407CE" w:rsidRPr="00FF430B" w:rsidRDefault="00C407CE" w:rsidP="002B4D12">
                  <w:pPr>
                    <w:jc w:val="center"/>
                    <w:rPr>
                      <w:b/>
                      <w:bCs/>
                      <w:noProof w:val="0"/>
                    </w:rPr>
                  </w:pPr>
                </w:p>
                <w:p w:rsidR="00C407CE" w:rsidRPr="00FF430B" w:rsidRDefault="00C407CE" w:rsidP="002B4D12">
                  <w:pPr>
                    <w:jc w:val="center"/>
                    <w:rPr>
                      <w:b/>
                      <w:bCs/>
                      <w:noProof w:val="0"/>
                    </w:rPr>
                  </w:pPr>
                </w:p>
                <w:p w:rsidR="00C407CE" w:rsidRPr="00FF430B" w:rsidRDefault="00C407CE" w:rsidP="002B4D12">
                  <w:pPr>
                    <w:jc w:val="center"/>
                    <w:rPr>
                      <w:b/>
                      <w:bCs/>
                      <w:noProof w:val="0"/>
                    </w:rPr>
                  </w:pPr>
                </w:p>
                <w:p w:rsidR="00C407CE" w:rsidRPr="00FF430B" w:rsidRDefault="00C407CE" w:rsidP="002B4D12">
                  <w:pPr>
                    <w:jc w:val="center"/>
                    <w:rPr>
                      <w:b/>
                      <w:bCs/>
                      <w:noProof w:val="0"/>
                    </w:rPr>
                  </w:pPr>
                </w:p>
                <w:p w:rsidR="00C407CE" w:rsidRDefault="00C407CE" w:rsidP="00D51F0A">
                  <w:pPr>
                    <w:rPr>
                      <w:b/>
                      <w:bCs/>
                      <w:noProof w:val="0"/>
                    </w:rPr>
                  </w:pPr>
                  <w:r w:rsidRPr="00FF430B">
                    <w:rPr>
                      <w:b/>
                      <w:bCs/>
                      <w:noProof w:val="0"/>
                    </w:rPr>
                    <w:t xml:space="preserve">                 SEMNĂTURILE PĂRŢILOR</w:t>
                  </w:r>
                </w:p>
                <w:p w:rsidR="00C407CE" w:rsidRPr="00FF430B" w:rsidRDefault="00C407CE" w:rsidP="00D51F0A">
                  <w:pPr>
                    <w:rPr>
                      <w:noProof w:val="0"/>
                    </w:rPr>
                  </w:pPr>
                </w:p>
              </w:tc>
            </w:tr>
            <w:tr w:rsidR="00C407CE" w:rsidRPr="00EC30C2" w:rsidTr="00B262BA">
              <w:tc>
                <w:tcPr>
                  <w:tcW w:w="4763" w:type="dxa"/>
                  <w:gridSpan w:val="4"/>
                  <w:tcBorders>
                    <w:top w:val="nil"/>
                    <w:left w:val="nil"/>
                    <w:bottom w:val="nil"/>
                    <w:right w:val="nil"/>
                  </w:tcBorders>
                  <w:tcMar>
                    <w:top w:w="24" w:type="dxa"/>
                    <w:left w:w="48" w:type="dxa"/>
                    <w:bottom w:w="24" w:type="dxa"/>
                    <w:right w:w="48" w:type="dxa"/>
                  </w:tcMar>
                </w:tcPr>
                <w:p w:rsidR="00C407CE" w:rsidRPr="00FF430B" w:rsidRDefault="00C407CE" w:rsidP="00D51F0A">
                  <w:pPr>
                    <w:jc w:val="center"/>
                    <w:rPr>
                      <w:noProof w:val="0"/>
                    </w:rPr>
                  </w:pPr>
                  <w:r w:rsidRPr="00FF430B">
                    <w:rPr>
                      <w:b/>
                      <w:bCs/>
                      <w:noProof w:val="0"/>
                    </w:rPr>
                    <w:t>Antreprenorul/Prestatorul de lucrări/de servicii de proiectare</w:t>
                  </w:r>
                </w:p>
                <w:p w:rsidR="00C407CE" w:rsidRPr="00FF430B" w:rsidRDefault="00C407CE" w:rsidP="00196AB4">
                  <w:pPr>
                    <w:ind w:firstLine="567"/>
                    <w:jc w:val="both"/>
                    <w:rPr>
                      <w:noProof w:val="0"/>
                    </w:rPr>
                  </w:pPr>
                  <w:r w:rsidRPr="00FF430B">
                    <w:rPr>
                      <w:noProof w:val="0"/>
                    </w:rPr>
                    <w:t> </w:t>
                  </w:r>
                </w:p>
                <w:p w:rsidR="00C407CE" w:rsidRPr="00FF430B" w:rsidRDefault="00C407CE" w:rsidP="00E10240">
                  <w:pPr>
                    <w:ind w:firstLine="567"/>
                    <w:jc w:val="both"/>
                    <w:rPr>
                      <w:noProof w:val="0"/>
                    </w:rPr>
                  </w:pPr>
                  <w:r w:rsidRPr="00FF430B">
                    <w:rPr>
                      <w:noProof w:val="0"/>
                    </w:rPr>
                    <w:t> </w:t>
                  </w:r>
                </w:p>
              </w:tc>
              <w:tc>
                <w:tcPr>
                  <w:tcW w:w="50" w:type="dxa"/>
                  <w:tcBorders>
                    <w:top w:val="nil"/>
                    <w:left w:val="nil"/>
                    <w:bottom w:val="nil"/>
                    <w:right w:val="nil"/>
                  </w:tcBorders>
                </w:tcPr>
                <w:p w:rsidR="00C407CE" w:rsidRPr="00FF430B" w:rsidRDefault="00C407C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tcPr>
                <w:p w:rsidR="00C407CE" w:rsidRPr="00FF430B" w:rsidRDefault="00C407CE" w:rsidP="00D51F0A">
                  <w:pPr>
                    <w:rPr>
                      <w:noProof w:val="0"/>
                    </w:rPr>
                  </w:pPr>
                  <w:r w:rsidRPr="00FF430B">
                    <w:rPr>
                      <w:b/>
                      <w:bCs/>
                      <w:noProof w:val="0"/>
                    </w:rPr>
                    <w:t xml:space="preserve">                                  Beneficiar</w:t>
                  </w:r>
                </w:p>
                <w:p w:rsidR="00C407CE" w:rsidRPr="00FF430B" w:rsidRDefault="00C407CE" w:rsidP="00196AB4">
                  <w:pPr>
                    <w:ind w:firstLine="567"/>
                    <w:jc w:val="both"/>
                    <w:rPr>
                      <w:noProof w:val="0"/>
                    </w:rPr>
                  </w:pPr>
                </w:p>
                <w:p w:rsidR="00C407CE" w:rsidRPr="00FF430B" w:rsidRDefault="00C407CE" w:rsidP="00196AB4">
                  <w:pPr>
                    <w:ind w:firstLine="567"/>
                    <w:jc w:val="both"/>
                    <w:rPr>
                      <w:noProof w:val="0"/>
                    </w:rPr>
                  </w:pPr>
                  <w:r w:rsidRPr="00FF430B">
                    <w:rPr>
                      <w:noProof w:val="0"/>
                    </w:rPr>
                    <w:t> </w:t>
                  </w:r>
                </w:p>
                <w:p w:rsidR="00C407CE" w:rsidRPr="00FF430B" w:rsidRDefault="00C407CE" w:rsidP="00196AB4">
                  <w:pPr>
                    <w:ind w:firstLine="567"/>
                    <w:jc w:val="both"/>
                    <w:rPr>
                      <w:noProof w:val="0"/>
                    </w:rPr>
                  </w:pPr>
                </w:p>
              </w:tc>
            </w:tr>
          </w:tbl>
          <w:p w:rsidR="00C407CE" w:rsidRPr="00FF430B" w:rsidRDefault="00C407CE" w:rsidP="00196AB4">
            <w:pPr>
              <w:ind w:firstLine="567"/>
              <w:jc w:val="both"/>
              <w:rPr>
                <w:noProof w:val="0"/>
              </w:rPr>
            </w:pPr>
          </w:p>
          <w:p w:rsidR="00C407CE" w:rsidRPr="00FF430B" w:rsidRDefault="00C407CE" w:rsidP="00196AB4">
            <w:pPr>
              <w:ind w:firstLine="567"/>
              <w:jc w:val="both"/>
              <w:rPr>
                <w:noProof w:val="0"/>
              </w:rPr>
            </w:pPr>
          </w:p>
          <w:p w:rsidR="00C407CE" w:rsidRPr="00FF430B" w:rsidRDefault="00C407CE" w:rsidP="00196AB4">
            <w:pPr>
              <w:ind w:firstLine="567"/>
              <w:jc w:val="both"/>
              <w:rPr>
                <w:noProof w:val="0"/>
              </w:rPr>
            </w:pPr>
          </w:p>
          <w:p w:rsidR="00C407CE" w:rsidRPr="00FF430B" w:rsidRDefault="00C407CE" w:rsidP="00196AB4">
            <w:pPr>
              <w:ind w:firstLine="567"/>
              <w:jc w:val="both"/>
              <w:rPr>
                <w:noProof w:val="0"/>
              </w:rPr>
            </w:pPr>
          </w:p>
          <w:p w:rsidR="00C407CE" w:rsidRPr="00FF430B" w:rsidRDefault="00C407CE" w:rsidP="00196AB4">
            <w:pPr>
              <w:ind w:firstLine="567"/>
              <w:jc w:val="both"/>
              <w:rPr>
                <w:noProof w:val="0"/>
              </w:rPr>
            </w:pPr>
          </w:p>
          <w:p w:rsidR="00C407CE" w:rsidRPr="00FF430B" w:rsidRDefault="00C407CE" w:rsidP="00196AB4">
            <w:pPr>
              <w:ind w:firstLine="567"/>
              <w:jc w:val="both"/>
              <w:rPr>
                <w:noProof w:val="0"/>
              </w:rPr>
            </w:pPr>
          </w:p>
          <w:p w:rsidR="00C407CE" w:rsidRPr="00FF430B" w:rsidRDefault="00C407CE" w:rsidP="00196AB4">
            <w:pPr>
              <w:ind w:firstLine="567"/>
              <w:jc w:val="both"/>
              <w:rPr>
                <w:noProof w:val="0"/>
              </w:rPr>
            </w:pPr>
          </w:p>
          <w:p w:rsidR="00C407CE" w:rsidRPr="00FF430B" w:rsidRDefault="00C407CE" w:rsidP="00196AB4">
            <w:pPr>
              <w:ind w:firstLine="567"/>
              <w:jc w:val="both"/>
              <w:rPr>
                <w:noProof w:val="0"/>
              </w:rPr>
            </w:pPr>
          </w:p>
          <w:p w:rsidR="00C407CE" w:rsidRPr="00FF430B" w:rsidRDefault="00C407CE" w:rsidP="00196AB4">
            <w:pPr>
              <w:ind w:firstLine="567"/>
              <w:jc w:val="both"/>
              <w:rPr>
                <w:noProof w:val="0"/>
              </w:rPr>
            </w:pPr>
          </w:p>
          <w:p w:rsidR="00C407CE" w:rsidRPr="00FF430B" w:rsidRDefault="00C407CE" w:rsidP="00196AB4">
            <w:pPr>
              <w:ind w:firstLine="567"/>
              <w:jc w:val="both"/>
              <w:rPr>
                <w:noProof w:val="0"/>
              </w:rPr>
            </w:pPr>
          </w:p>
          <w:p w:rsidR="00C407CE" w:rsidRPr="00FF430B" w:rsidRDefault="00C407CE" w:rsidP="00196AB4">
            <w:pPr>
              <w:ind w:firstLine="567"/>
              <w:jc w:val="both"/>
              <w:rPr>
                <w:noProof w:val="0"/>
              </w:rPr>
            </w:pPr>
          </w:p>
          <w:p w:rsidR="00C407CE" w:rsidRPr="00FF430B" w:rsidRDefault="00C407CE" w:rsidP="00196AB4">
            <w:pPr>
              <w:ind w:firstLine="567"/>
              <w:jc w:val="both"/>
              <w:rPr>
                <w:noProof w:val="0"/>
              </w:rPr>
            </w:pPr>
          </w:p>
          <w:p w:rsidR="00C407CE" w:rsidRPr="00FF430B" w:rsidRDefault="00C407CE" w:rsidP="00196AB4">
            <w:pPr>
              <w:ind w:firstLine="567"/>
              <w:jc w:val="both"/>
              <w:rPr>
                <w:noProof w:val="0"/>
              </w:rPr>
            </w:pPr>
          </w:p>
          <w:p w:rsidR="00C407CE" w:rsidRPr="00FF430B" w:rsidRDefault="00C407CE" w:rsidP="00196AB4">
            <w:pPr>
              <w:ind w:firstLine="567"/>
              <w:jc w:val="both"/>
              <w:rPr>
                <w:noProof w:val="0"/>
              </w:rPr>
            </w:pPr>
          </w:p>
          <w:p w:rsidR="00C407CE" w:rsidRPr="00FF430B" w:rsidRDefault="00C407CE" w:rsidP="00196AB4">
            <w:pPr>
              <w:ind w:firstLine="567"/>
              <w:jc w:val="both"/>
              <w:rPr>
                <w:noProof w:val="0"/>
              </w:rPr>
            </w:pPr>
          </w:p>
          <w:p w:rsidR="00C407CE" w:rsidRPr="00FF430B" w:rsidRDefault="00C407CE" w:rsidP="00196AB4">
            <w:pPr>
              <w:ind w:firstLine="567"/>
              <w:jc w:val="both"/>
              <w:rPr>
                <w:noProof w:val="0"/>
              </w:rPr>
            </w:pPr>
          </w:p>
          <w:p w:rsidR="00C407CE" w:rsidRDefault="00C407CE" w:rsidP="006537B3">
            <w:pPr>
              <w:jc w:val="both"/>
              <w:rPr>
                <w:noProof w:val="0"/>
              </w:rPr>
            </w:pPr>
          </w:p>
          <w:p w:rsidR="00C407CE" w:rsidRDefault="00C407CE" w:rsidP="006537B3">
            <w:pPr>
              <w:jc w:val="both"/>
              <w:rPr>
                <w:noProof w:val="0"/>
              </w:rPr>
            </w:pPr>
          </w:p>
          <w:p w:rsidR="00C407CE" w:rsidRPr="00FF430B" w:rsidRDefault="00C407CE" w:rsidP="006537B3">
            <w:pPr>
              <w:jc w:val="both"/>
              <w:rPr>
                <w:noProof w:val="0"/>
              </w:rPr>
            </w:pPr>
          </w:p>
          <w:p w:rsidR="00C407CE" w:rsidRPr="00FF430B" w:rsidRDefault="00C407CE" w:rsidP="00196AB4">
            <w:pPr>
              <w:ind w:firstLine="567"/>
              <w:jc w:val="both"/>
              <w:rPr>
                <w:noProof w:val="0"/>
              </w:rPr>
            </w:pPr>
            <w:r w:rsidRPr="00FF430B">
              <w:rPr>
                <w:noProof w:val="0"/>
              </w:rPr>
              <w:t> </w:t>
            </w:r>
          </w:p>
          <w:p w:rsidR="00C407CE" w:rsidRPr="00FF430B" w:rsidRDefault="00C407CE" w:rsidP="004D7C86">
            <w:pPr>
              <w:jc w:val="right"/>
              <w:rPr>
                <w:noProof w:val="0"/>
              </w:rPr>
            </w:pPr>
            <w:r w:rsidRPr="00FF430B">
              <w:rPr>
                <w:noProof w:val="0"/>
              </w:rPr>
              <w:t>Anexa nr.</w:t>
            </w:r>
            <w:r>
              <w:rPr>
                <w:noProof w:val="0"/>
              </w:rPr>
              <w:t xml:space="preserve"> </w:t>
            </w:r>
            <w:r w:rsidRPr="00FF430B">
              <w:rPr>
                <w:noProof w:val="0"/>
              </w:rPr>
              <w:t>2</w:t>
            </w:r>
          </w:p>
          <w:p w:rsidR="00C407CE" w:rsidRPr="00FF430B" w:rsidRDefault="00C407CE" w:rsidP="004D7C86">
            <w:pPr>
              <w:jc w:val="right"/>
              <w:rPr>
                <w:noProof w:val="0"/>
              </w:rPr>
            </w:pPr>
            <w:r w:rsidRPr="00FF430B">
              <w:rPr>
                <w:noProof w:val="0"/>
              </w:rPr>
              <w:t>la Contractul nr.__________</w:t>
            </w:r>
          </w:p>
          <w:p w:rsidR="00C407CE" w:rsidRPr="00FF430B" w:rsidRDefault="00C407CE" w:rsidP="004D7C86">
            <w:pPr>
              <w:jc w:val="right"/>
              <w:rPr>
                <w:noProof w:val="0"/>
              </w:rPr>
            </w:pPr>
            <w:r w:rsidRPr="00FF430B">
              <w:rPr>
                <w:noProof w:val="0"/>
              </w:rPr>
              <w:t>din “____” ________ 20___</w:t>
            </w:r>
          </w:p>
          <w:p w:rsidR="00C407CE" w:rsidRPr="00FF430B" w:rsidRDefault="00C407CE" w:rsidP="002B4D12">
            <w:pPr>
              <w:keepNext/>
              <w:keepLines/>
              <w:spacing w:before="200"/>
              <w:ind w:firstLine="567"/>
              <w:jc w:val="both"/>
              <w:outlineLvl w:val="2"/>
              <w:rPr>
                <w:noProof w:val="0"/>
              </w:rPr>
            </w:pPr>
          </w:p>
          <w:p w:rsidR="00C407CE" w:rsidRPr="00FF430B" w:rsidRDefault="00C407CE" w:rsidP="002B4D12">
            <w:pPr>
              <w:keepNext/>
              <w:keepLines/>
              <w:spacing w:before="200"/>
              <w:ind w:firstLine="567"/>
              <w:jc w:val="both"/>
              <w:outlineLvl w:val="2"/>
              <w:rPr>
                <w:noProof w:val="0"/>
              </w:rPr>
            </w:pPr>
          </w:p>
          <w:p w:rsidR="00C407CE" w:rsidRPr="00FF430B" w:rsidRDefault="00C407CE" w:rsidP="002B4D12">
            <w:pPr>
              <w:keepNext/>
              <w:keepLines/>
              <w:spacing w:before="200"/>
              <w:ind w:firstLine="567"/>
              <w:jc w:val="both"/>
              <w:outlineLvl w:val="2"/>
              <w:rPr>
                <w:noProof w:val="0"/>
              </w:rPr>
            </w:pPr>
          </w:p>
          <w:p w:rsidR="00C407CE" w:rsidRPr="00FF430B" w:rsidRDefault="00C407CE" w:rsidP="002B4D12">
            <w:pPr>
              <w:keepNext/>
              <w:keepLines/>
              <w:spacing w:before="200"/>
              <w:ind w:firstLine="567"/>
              <w:jc w:val="both"/>
              <w:outlineLvl w:val="2"/>
              <w:rPr>
                <w:noProof w:val="0"/>
              </w:rPr>
            </w:pPr>
          </w:p>
          <w:p w:rsidR="00C407CE" w:rsidRPr="00FF430B" w:rsidRDefault="00C407CE" w:rsidP="00D51F0A">
            <w:pPr>
              <w:jc w:val="both"/>
              <w:rPr>
                <w:b/>
                <w:noProof w:val="0"/>
              </w:rPr>
            </w:pPr>
            <w:r w:rsidRPr="00FF430B">
              <w:rPr>
                <w:b/>
                <w:noProof w:val="0"/>
              </w:rPr>
              <w:t xml:space="preserve">        SPECIFICAŢII DE PREŢ</w:t>
            </w:r>
          </w:p>
          <w:p w:rsidR="00C407CE" w:rsidRPr="00FF430B" w:rsidRDefault="00C407CE"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0A0"/>
            </w:tblPr>
            <w:tblGrid>
              <w:gridCol w:w="418"/>
              <w:gridCol w:w="1842"/>
              <w:gridCol w:w="709"/>
              <w:gridCol w:w="1158"/>
              <w:gridCol w:w="1176"/>
              <w:gridCol w:w="1380"/>
              <w:gridCol w:w="1461"/>
              <w:gridCol w:w="1366"/>
            </w:tblGrid>
            <w:tr w:rsidR="00C407CE"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4A5F0C">
                  <w:pPr>
                    <w:tabs>
                      <w:tab w:val="left" w:pos="369"/>
                    </w:tabs>
                    <w:ind w:left="-923"/>
                    <w:jc w:val="center"/>
                    <w:rPr>
                      <w:b/>
                      <w:bCs/>
                      <w:noProof w:val="0"/>
                    </w:rPr>
                  </w:pPr>
                  <w:r w:rsidRPr="00FF430B">
                    <w:rPr>
                      <w:b/>
                      <w:bCs/>
                      <w:noProof w:val="0"/>
                    </w:rPr>
                    <w:t xml:space="preserve">      Denumirea</w:t>
                  </w:r>
                </w:p>
                <w:p w:rsidR="00C407CE" w:rsidRPr="00FF430B" w:rsidRDefault="00C407CE" w:rsidP="00283820">
                  <w:pPr>
                    <w:tabs>
                      <w:tab w:val="left" w:pos="369"/>
                    </w:tabs>
                    <w:ind w:left="-923"/>
                    <w:jc w:val="center"/>
                    <w:rPr>
                      <w:b/>
                      <w:bCs/>
                      <w:noProof w:val="0"/>
                    </w:rPr>
                  </w:pPr>
                  <w:r w:rsidRPr="00FF430B">
                    <w:rPr>
                      <w:b/>
                      <w:bCs/>
                      <w:noProof w:val="0"/>
                    </w:rPr>
                    <w:t xml:space="preserve">      lucrărilor/</w:t>
                  </w:r>
                </w:p>
                <w:p w:rsidR="00C407CE" w:rsidRPr="00FF430B" w:rsidRDefault="00C407CE" w:rsidP="00283820">
                  <w:pPr>
                    <w:tabs>
                      <w:tab w:val="left" w:pos="369"/>
                    </w:tabs>
                    <w:ind w:left="-923"/>
                    <w:jc w:val="center"/>
                    <w:rPr>
                      <w:b/>
                      <w:bCs/>
                      <w:noProof w:val="0"/>
                    </w:rPr>
                  </w:pPr>
                  <w:r w:rsidRPr="00FF430B">
                    <w:rPr>
                      <w:b/>
                      <w:bCs/>
                      <w:noProof w:val="0"/>
                    </w:rPr>
                    <w:t xml:space="preserve">     serviciilor</w:t>
                  </w:r>
                </w:p>
                <w:p w:rsidR="00C407CE" w:rsidRPr="00FF430B" w:rsidRDefault="00C407CE" w:rsidP="00283820">
                  <w:pPr>
                    <w:tabs>
                      <w:tab w:val="left" w:pos="369"/>
                    </w:tabs>
                    <w:ind w:left="-923"/>
                    <w:jc w:val="center"/>
                    <w:rPr>
                      <w:b/>
                      <w:bCs/>
                      <w:noProof w:val="0"/>
                    </w:rPr>
                  </w:pPr>
                  <w:r w:rsidRPr="00FF430B">
                    <w:rPr>
                      <w:b/>
                      <w:bCs/>
                      <w:noProof w:val="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D51F0A">
                  <w:pPr>
                    <w:jc w:val="center"/>
                    <w:rPr>
                      <w:b/>
                      <w:bCs/>
                      <w:noProof w:val="0"/>
                    </w:rPr>
                  </w:pPr>
                  <w:r w:rsidRPr="00FF430B">
                    <w:rPr>
                      <w:b/>
                      <w:bCs/>
                      <w:noProof w:val="0"/>
                    </w:rPr>
                    <w:t>Preţul unitar,</w:t>
                  </w:r>
                </w:p>
                <w:p w:rsidR="00C407CE" w:rsidRPr="00FF430B" w:rsidRDefault="00C407CE" w:rsidP="00D51F0A">
                  <w:pPr>
                    <w:jc w:val="center"/>
                    <w:rPr>
                      <w:b/>
                      <w:bCs/>
                      <w:noProof w:val="0"/>
                    </w:rPr>
                  </w:pPr>
                  <w:r w:rsidRPr="00FF430B">
                    <w:rPr>
                      <w:b/>
                      <w:bCs/>
                      <w:noProof w:val="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77604C">
                  <w:pPr>
                    <w:jc w:val="center"/>
                    <w:rPr>
                      <w:b/>
                      <w:bCs/>
                      <w:noProof w:val="0"/>
                    </w:rPr>
                  </w:pPr>
                  <w:r w:rsidRPr="00FF430B">
                    <w:rPr>
                      <w:b/>
                      <w:bCs/>
                      <w:noProof w:val="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C407CE" w:rsidRPr="00FF430B" w:rsidRDefault="00C407CE" w:rsidP="00D51F0A">
                  <w:pPr>
                    <w:jc w:val="center"/>
                    <w:rPr>
                      <w:b/>
                      <w:bCs/>
                      <w:noProof w:val="0"/>
                    </w:rPr>
                  </w:pPr>
                  <w:r w:rsidRPr="00FF430B">
                    <w:rPr>
                      <w:b/>
                      <w:bCs/>
                      <w:noProof w:val="0"/>
                    </w:rPr>
                    <w:t>Termenii de executare/</w:t>
                  </w:r>
                </w:p>
                <w:p w:rsidR="00C407CE" w:rsidRPr="00FF430B" w:rsidRDefault="00C407CE" w:rsidP="00D51F0A">
                  <w:pPr>
                    <w:jc w:val="center"/>
                    <w:rPr>
                      <w:b/>
                      <w:bCs/>
                      <w:noProof w:val="0"/>
                    </w:rPr>
                  </w:pPr>
                  <w:r w:rsidRPr="00FF430B">
                    <w:rPr>
                      <w:b/>
                      <w:bCs/>
                      <w:noProof w:val="0"/>
                    </w:rPr>
                    <w:t>prestare</w:t>
                  </w:r>
                </w:p>
              </w:tc>
            </w:tr>
            <w:tr w:rsidR="00C407CE"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01CBC">
                  <w:pPr>
                    <w:jc w:val="both"/>
                    <w:rPr>
                      <w:noProof w:val="0"/>
                    </w:rPr>
                  </w:pPr>
                </w:p>
              </w:tc>
            </w:tr>
            <w:tr w:rsidR="00C407CE"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07CE" w:rsidRPr="00FF430B" w:rsidRDefault="00C407CE" w:rsidP="00101CBC">
                  <w:pPr>
                    <w:jc w:val="both"/>
                    <w:rPr>
                      <w:noProof w:val="0"/>
                    </w:rPr>
                  </w:pPr>
                </w:p>
              </w:tc>
            </w:tr>
            <w:tr w:rsidR="00C407CE"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tcPr>
                <w:p w:rsidR="00C407CE" w:rsidRPr="00FF430B" w:rsidRDefault="00C407CE" w:rsidP="00101CBC">
                  <w:pPr>
                    <w:jc w:val="both"/>
                    <w:rPr>
                      <w:noProof w:val="0"/>
                    </w:rPr>
                  </w:pPr>
                  <w:r w:rsidRPr="00FF430B">
                    <w:rPr>
                      <w:noProof w:val="0"/>
                    </w:rPr>
                    <w:t> </w:t>
                  </w:r>
                </w:p>
                <w:p w:rsidR="00C407CE" w:rsidRPr="00FF430B" w:rsidRDefault="00C407CE" w:rsidP="00101CBC">
                  <w:pPr>
                    <w:jc w:val="both"/>
                    <w:rPr>
                      <w:noProof w:val="0"/>
                    </w:rPr>
                  </w:pPr>
                </w:p>
                <w:p w:rsidR="00C407CE" w:rsidRPr="00FF430B" w:rsidRDefault="00C407CE" w:rsidP="00101CBC">
                  <w:pPr>
                    <w:jc w:val="both"/>
                    <w:rPr>
                      <w:noProof w:val="0"/>
                    </w:rPr>
                  </w:pPr>
                </w:p>
                <w:p w:rsidR="00C407CE" w:rsidRPr="00FF430B" w:rsidRDefault="00C407CE" w:rsidP="00101CBC">
                  <w:pPr>
                    <w:jc w:val="both"/>
                    <w:rPr>
                      <w:noProof w:val="0"/>
                    </w:rPr>
                  </w:pPr>
                </w:p>
                <w:p w:rsidR="00C407CE" w:rsidRPr="00FF430B" w:rsidRDefault="00C407CE" w:rsidP="00101CBC">
                  <w:pPr>
                    <w:jc w:val="both"/>
                    <w:rPr>
                      <w:noProof w:val="0"/>
                    </w:rPr>
                  </w:pPr>
                </w:p>
                <w:p w:rsidR="00C407CE" w:rsidRPr="00FF430B" w:rsidRDefault="00C407CE" w:rsidP="00101CBC">
                  <w:pPr>
                    <w:jc w:val="both"/>
                    <w:rPr>
                      <w:noProof w:val="0"/>
                    </w:rPr>
                  </w:pPr>
                </w:p>
                <w:p w:rsidR="00C407CE" w:rsidRPr="00FF430B" w:rsidRDefault="00C407CE" w:rsidP="00101CBC">
                  <w:pPr>
                    <w:jc w:val="both"/>
                    <w:rPr>
                      <w:noProof w:val="0"/>
                    </w:rPr>
                  </w:pPr>
                </w:p>
                <w:p w:rsidR="00C407CE" w:rsidRPr="00FF430B" w:rsidRDefault="00C407CE" w:rsidP="00101CBC">
                  <w:pPr>
                    <w:jc w:val="both"/>
                    <w:rPr>
                      <w:noProof w:val="0"/>
                    </w:rPr>
                  </w:pPr>
                </w:p>
                <w:p w:rsidR="00C407CE" w:rsidRPr="00FF430B" w:rsidRDefault="00C407CE" w:rsidP="00101CBC">
                  <w:pPr>
                    <w:jc w:val="both"/>
                    <w:rPr>
                      <w:noProof w:val="0"/>
                    </w:rPr>
                  </w:pPr>
                </w:p>
                <w:p w:rsidR="00C407CE" w:rsidRPr="00FF430B" w:rsidRDefault="00C407CE" w:rsidP="00101CBC">
                  <w:pPr>
                    <w:jc w:val="center"/>
                    <w:rPr>
                      <w:noProof w:val="0"/>
                    </w:rPr>
                  </w:pPr>
                  <w:r w:rsidRPr="00FF430B">
                    <w:rPr>
                      <w:b/>
                      <w:bCs/>
                      <w:noProof w:val="0"/>
                    </w:rPr>
                    <w:t>SEMNĂTURILE PĂRŢILOR</w:t>
                  </w:r>
                </w:p>
              </w:tc>
            </w:tr>
            <w:tr w:rsidR="00C407CE" w:rsidRPr="00EC30C2" w:rsidTr="006D2A20">
              <w:tc>
                <w:tcPr>
                  <w:tcW w:w="5303" w:type="dxa"/>
                  <w:gridSpan w:val="5"/>
                  <w:tcBorders>
                    <w:top w:val="nil"/>
                    <w:left w:val="nil"/>
                    <w:bottom w:val="nil"/>
                    <w:right w:val="nil"/>
                  </w:tcBorders>
                  <w:tcMar>
                    <w:top w:w="24" w:type="dxa"/>
                    <w:left w:w="48" w:type="dxa"/>
                    <w:bottom w:w="24" w:type="dxa"/>
                    <w:right w:w="48" w:type="dxa"/>
                  </w:tcMar>
                </w:tcPr>
                <w:p w:rsidR="00C407CE" w:rsidRPr="00FF430B" w:rsidRDefault="00C407CE" w:rsidP="005E1BB7">
                  <w:pPr>
                    <w:jc w:val="center"/>
                    <w:rPr>
                      <w:b/>
                      <w:bCs/>
                      <w:noProof w:val="0"/>
                    </w:rPr>
                  </w:pPr>
                  <w:r w:rsidRPr="00FF430B">
                    <w:rPr>
                      <w:b/>
                      <w:bCs/>
                      <w:noProof w:val="0"/>
                    </w:rPr>
                    <w:t>Antreprenorul/Prestatorul de lucrări/</w:t>
                  </w:r>
                </w:p>
                <w:p w:rsidR="00C407CE" w:rsidRPr="00FF430B" w:rsidRDefault="00C407CE" w:rsidP="005E1BB7">
                  <w:pPr>
                    <w:jc w:val="center"/>
                    <w:rPr>
                      <w:noProof w:val="0"/>
                    </w:rPr>
                  </w:pPr>
                  <w:r w:rsidRPr="00FF430B">
                    <w:rPr>
                      <w:b/>
                      <w:bCs/>
                      <w:noProof w:val="0"/>
                    </w:rPr>
                    <w:t>de servicii de proiectare</w:t>
                  </w:r>
                </w:p>
                <w:p w:rsidR="00C407CE" w:rsidRPr="00FF430B" w:rsidRDefault="00C407CE" w:rsidP="00101CBC">
                  <w:pPr>
                    <w:ind w:firstLine="567"/>
                    <w:jc w:val="both"/>
                    <w:rPr>
                      <w:noProof w:val="0"/>
                    </w:rPr>
                  </w:pPr>
                  <w:r w:rsidRPr="00FF430B">
                    <w:rPr>
                      <w:noProof w:val="0"/>
                    </w:rPr>
                    <w:t> </w:t>
                  </w:r>
                </w:p>
                <w:p w:rsidR="00C407CE" w:rsidRPr="00FF430B" w:rsidRDefault="00C407CE"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tcPr>
                <w:p w:rsidR="00C407CE" w:rsidRPr="00FF430B" w:rsidRDefault="00C407CE" w:rsidP="005E1BB7">
                  <w:pPr>
                    <w:jc w:val="center"/>
                    <w:rPr>
                      <w:noProof w:val="0"/>
                    </w:rPr>
                  </w:pPr>
                  <w:r w:rsidRPr="00FF430B">
                    <w:rPr>
                      <w:b/>
                      <w:bCs/>
                      <w:noProof w:val="0"/>
                    </w:rPr>
                    <w:t>Beneficiar</w:t>
                  </w:r>
                </w:p>
                <w:p w:rsidR="00C407CE" w:rsidRPr="00FF430B" w:rsidRDefault="00C407CE" w:rsidP="00101CBC">
                  <w:pPr>
                    <w:ind w:firstLine="567"/>
                    <w:jc w:val="both"/>
                    <w:rPr>
                      <w:noProof w:val="0"/>
                    </w:rPr>
                  </w:pPr>
                  <w:r w:rsidRPr="00FF430B">
                    <w:rPr>
                      <w:noProof w:val="0"/>
                    </w:rPr>
                    <w:t> </w:t>
                  </w:r>
                </w:p>
                <w:p w:rsidR="00C407CE" w:rsidRPr="00FF430B" w:rsidRDefault="00C407CE" w:rsidP="00101CBC">
                  <w:pPr>
                    <w:ind w:firstLine="567"/>
                    <w:jc w:val="both"/>
                    <w:rPr>
                      <w:noProof w:val="0"/>
                    </w:rPr>
                  </w:pPr>
                </w:p>
                <w:p w:rsidR="00C407CE" w:rsidRPr="00FF430B" w:rsidRDefault="00C407CE" w:rsidP="00101CBC">
                  <w:pPr>
                    <w:ind w:firstLine="567"/>
                    <w:jc w:val="both"/>
                    <w:rPr>
                      <w:noProof w:val="0"/>
                    </w:rPr>
                  </w:pPr>
                </w:p>
              </w:tc>
            </w:tr>
          </w:tbl>
          <w:p w:rsidR="00C407CE" w:rsidRPr="00FF430B" w:rsidRDefault="00C407CE" w:rsidP="00196AB4">
            <w:pPr>
              <w:keepNext/>
              <w:keepLines/>
              <w:spacing w:before="200"/>
              <w:ind w:firstLine="567"/>
              <w:jc w:val="both"/>
              <w:outlineLvl w:val="2"/>
              <w:rPr>
                <w:noProof w:val="0"/>
              </w:rPr>
            </w:pPr>
          </w:p>
          <w:p w:rsidR="00C407CE" w:rsidRPr="00FF430B" w:rsidRDefault="00C407CE" w:rsidP="002B4D12">
            <w:pPr>
              <w:tabs>
                <w:tab w:val="left" w:pos="2295"/>
              </w:tabs>
              <w:jc w:val="both"/>
            </w:pPr>
          </w:p>
          <w:p w:rsidR="00C407CE" w:rsidRPr="00FF430B" w:rsidRDefault="00C407CE" w:rsidP="007D2982">
            <w:pPr>
              <w:autoSpaceDE w:val="0"/>
              <w:autoSpaceDN w:val="0"/>
              <w:adjustRightInd w:val="0"/>
              <w:ind w:right="23"/>
              <w:jc w:val="center"/>
              <w:rPr>
                <w:b/>
                <w:bCs/>
              </w:rPr>
            </w:pPr>
          </w:p>
          <w:p w:rsidR="00C407CE" w:rsidRPr="00FF430B" w:rsidRDefault="00C407CE" w:rsidP="007D2982">
            <w:pPr>
              <w:autoSpaceDE w:val="0"/>
              <w:autoSpaceDN w:val="0"/>
              <w:adjustRightInd w:val="0"/>
              <w:ind w:right="23"/>
              <w:jc w:val="center"/>
              <w:rPr>
                <w:b/>
                <w:bCs/>
              </w:rPr>
            </w:pPr>
          </w:p>
          <w:p w:rsidR="00C407CE" w:rsidRPr="00FF430B" w:rsidRDefault="00C407CE" w:rsidP="007D2982">
            <w:pPr>
              <w:autoSpaceDE w:val="0"/>
              <w:autoSpaceDN w:val="0"/>
              <w:adjustRightInd w:val="0"/>
              <w:ind w:right="23"/>
              <w:jc w:val="center"/>
              <w:rPr>
                <w:b/>
                <w:bCs/>
              </w:rPr>
            </w:pPr>
          </w:p>
          <w:p w:rsidR="00C407CE" w:rsidRPr="00FF430B" w:rsidRDefault="00C407CE" w:rsidP="007D2982">
            <w:pPr>
              <w:autoSpaceDE w:val="0"/>
              <w:autoSpaceDN w:val="0"/>
              <w:adjustRightInd w:val="0"/>
              <w:ind w:right="23"/>
              <w:jc w:val="center"/>
              <w:rPr>
                <w:b/>
                <w:bCs/>
              </w:rPr>
            </w:pPr>
          </w:p>
          <w:p w:rsidR="00C407CE" w:rsidRPr="00FF430B" w:rsidRDefault="00C407CE" w:rsidP="007D2982">
            <w:pPr>
              <w:autoSpaceDE w:val="0"/>
              <w:autoSpaceDN w:val="0"/>
              <w:adjustRightInd w:val="0"/>
              <w:ind w:right="23"/>
              <w:jc w:val="center"/>
              <w:rPr>
                <w:b/>
                <w:bCs/>
              </w:rPr>
            </w:pPr>
          </w:p>
          <w:p w:rsidR="00C407CE" w:rsidRPr="00FF430B" w:rsidRDefault="00C407CE" w:rsidP="007D2982">
            <w:pPr>
              <w:autoSpaceDE w:val="0"/>
              <w:autoSpaceDN w:val="0"/>
              <w:adjustRightInd w:val="0"/>
              <w:ind w:right="23"/>
              <w:jc w:val="center"/>
              <w:rPr>
                <w:b/>
                <w:bCs/>
              </w:rPr>
            </w:pPr>
          </w:p>
          <w:p w:rsidR="00C407CE" w:rsidRPr="00FF430B" w:rsidRDefault="00C407CE" w:rsidP="007D2982">
            <w:pPr>
              <w:autoSpaceDE w:val="0"/>
              <w:autoSpaceDN w:val="0"/>
              <w:adjustRightInd w:val="0"/>
              <w:ind w:right="23"/>
              <w:jc w:val="center"/>
              <w:rPr>
                <w:b/>
                <w:bCs/>
              </w:rPr>
            </w:pPr>
          </w:p>
          <w:p w:rsidR="00C407CE" w:rsidRPr="00FF430B" w:rsidRDefault="00C407CE" w:rsidP="007D2982">
            <w:pPr>
              <w:autoSpaceDE w:val="0"/>
              <w:autoSpaceDN w:val="0"/>
              <w:adjustRightInd w:val="0"/>
              <w:ind w:right="23"/>
              <w:jc w:val="center"/>
              <w:rPr>
                <w:b/>
                <w:bCs/>
              </w:rPr>
            </w:pPr>
          </w:p>
          <w:p w:rsidR="00C407CE" w:rsidRPr="00FF430B" w:rsidRDefault="00C407CE" w:rsidP="007D2982">
            <w:pPr>
              <w:autoSpaceDE w:val="0"/>
              <w:autoSpaceDN w:val="0"/>
              <w:adjustRightInd w:val="0"/>
              <w:ind w:right="23"/>
              <w:jc w:val="center"/>
              <w:rPr>
                <w:b/>
                <w:bCs/>
              </w:rPr>
            </w:pPr>
          </w:p>
          <w:p w:rsidR="00C407CE" w:rsidRPr="00FF430B" w:rsidRDefault="00C407CE" w:rsidP="007D2982">
            <w:pPr>
              <w:autoSpaceDE w:val="0"/>
              <w:autoSpaceDN w:val="0"/>
              <w:adjustRightInd w:val="0"/>
              <w:ind w:right="23"/>
              <w:jc w:val="center"/>
              <w:rPr>
                <w:b/>
                <w:bCs/>
              </w:rPr>
            </w:pPr>
          </w:p>
          <w:p w:rsidR="00C407CE" w:rsidRDefault="00C407CE" w:rsidP="00006D6D">
            <w:pPr>
              <w:autoSpaceDE w:val="0"/>
              <w:autoSpaceDN w:val="0"/>
              <w:adjustRightInd w:val="0"/>
              <w:ind w:right="23"/>
              <w:rPr>
                <w:b/>
                <w:bCs/>
              </w:rPr>
            </w:pPr>
          </w:p>
          <w:p w:rsidR="00C407CE" w:rsidRDefault="00C407CE" w:rsidP="00006D6D">
            <w:pPr>
              <w:autoSpaceDE w:val="0"/>
              <w:autoSpaceDN w:val="0"/>
              <w:adjustRightInd w:val="0"/>
              <w:ind w:right="23"/>
              <w:rPr>
                <w:b/>
                <w:bCs/>
              </w:rPr>
            </w:pPr>
          </w:p>
          <w:p w:rsidR="00C407CE" w:rsidRDefault="00C407CE" w:rsidP="007D2982">
            <w:pPr>
              <w:autoSpaceDE w:val="0"/>
              <w:autoSpaceDN w:val="0"/>
              <w:adjustRightInd w:val="0"/>
              <w:ind w:right="23"/>
              <w:jc w:val="center"/>
              <w:rPr>
                <w:b/>
                <w:bCs/>
              </w:rPr>
            </w:pPr>
          </w:p>
          <w:p w:rsidR="00C407CE" w:rsidRPr="00FF430B" w:rsidRDefault="00C407CE" w:rsidP="007D2982">
            <w:pPr>
              <w:autoSpaceDE w:val="0"/>
              <w:autoSpaceDN w:val="0"/>
              <w:adjustRightInd w:val="0"/>
              <w:ind w:right="23"/>
              <w:jc w:val="center"/>
              <w:rPr>
                <w:b/>
                <w:bCs/>
              </w:rPr>
            </w:pPr>
          </w:p>
          <w:p w:rsidR="00C407CE" w:rsidRPr="00FF430B" w:rsidRDefault="00C407CE" w:rsidP="000C5DFB">
            <w:pPr>
              <w:jc w:val="right"/>
              <w:rPr>
                <w:noProof w:val="0"/>
              </w:rPr>
            </w:pPr>
            <w:r w:rsidRPr="00FF430B">
              <w:rPr>
                <w:noProof w:val="0"/>
              </w:rPr>
              <w:t>Anexa nr.</w:t>
            </w:r>
            <w:r>
              <w:rPr>
                <w:noProof w:val="0"/>
              </w:rPr>
              <w:t xml:space="preserve"> </w:t>
            </w:r>
            <w:r w:rsidRPr="00FF430B">
              <w:rPr>
                <w:noProof w:val="0"/>
              </w:rPr>
              <w:t>27</w:t>
            </w:r>
          </w:p>
          <w:p w:rsidR="00C407CE" w:rsidRPr="00FF430B" w:rsidRDefault="00C407CE" w:rsidP="000C5DFB">
            <w:pPr>
              <w:jc w:val="right"/>
              <w:rPr>
                <w:noProof w:val="0"/>
              </w:rPr>
            </w:pPr>
            <w:r w:rsidRPr="00FF430B">
              <w:rPr>
                <w:noProof w:val="0"/>
              </w:rPr>
              <w:t>la Documentația standard nr._____</w:t>
            </w:r>
          </w:p>
          <w:p w:rsidR="00C407CE" w:rsidRPr="00FF430B" w:rsidRDefault="00C407CE" w:rsidP="000C5DFB">
            <w:pPr>
              <w:jc w:val="right"/>
              <w:rPr>
                <w:noProof w:val="0"/>
              </w:rPr>
            </w:pPr>
            <w:r w:rsidRPr="00FF430B">
              <w:rPr>
                <w:noProof w:val="0"/>
              </w:rPr>
              <w:t>din “____” ________ 20___</w:t>
            </w:r>
          </w:p>
          <w:p w:rsidR="00C407CE" w:rsidRPr="00FF430B" w:rsidRDefault="00C407CE" w:rsidP="000C5DFB">
            <w:pPr>
              <w:autoSpaceDE w:val="0"/>
              <w:autoSpaceDN w:val="0"/>
              <w:adjustRightInd w:val="0"/>
              <w:ind w:right="23"/>
              <w:jc w:val="right"/>
              <w:rPr>
                <w:b/>
                <w:bCs/>
              </w:rPr>
            </w:pPr>
          </w:p>
          <w:p w:rsidR="00C407CE" w:rsidRPr="00FF430B" w:rsidRDefault="00C407CE" w:rsidP="007D2982">
            <w:pPr>
              <w:autoSpaceDE w:val="0"/>
              <w:autoSpaceDN w:val="0"/>
              <w:adjustRightInd w:val="0"/>
              <w:ind w:right="23"/>
              <w:jc w:val="center"/>
              <w:rPr>
                <w:b/>
                <w:bCs/>
              </w:rPr>
            </w:pPr>
          </w:p>
          <w:p w:rsidR="00C407CE" w:rsidRPr="00FF430B" w:rsidRDefault="00C407CE" w:rsidP="007D2982">
            <w:pPr>
              <w:autoSpaceDE w:val="0"/>
              <w:autoSpaceDN w:val="0"/>
              <w:adjustRightInd w:val="0"/>
              <w:ind w:right="23"/>
              <w:jc w:val="center"/>
              <w:rPr>
                <w:b/>
                <w:color w:val="000000"/>
                <w:w w:val="90"/>
              </w:rPr>
            </w:pPr>
          </w:p>
          <w:tbl>
            <w:tblPr>
              <w:tblW w:w="9640" w:type="dxa"/>
              <w:tblLayout w:type="fixed"/>
              <w:tblLook w:val="00A0"/>
            </w:tblPr>
            <w:tblGrid>
              <w:gridCol w:w="5179"/>
              <w:gridCol w:w="4461"/>
            </w:tblGrid>
            <w:tr w:rsidR="00C407CE" w:rsidRPr="00EC30C2" w:rsidTr="00411C62">
              <w:tc>
                <w:tcPr>
                  <w:tcW w:w="9640" w:type="dxa"/>
                  <w:gridSpan w:val="2"/>
                </w:tcPr>
                <w:p w:rsidR="00C407CE" w:rsidRPr="00FF430B" w:rsidRDefault="00C407CE" w:rsidP="00F94BAD">
                  <w:pPr>
                    <w:jc w:val="center"/>
                    <w:rPr>
                      <w:b/>
                    </w:rPr>
                  </w:pPr>
                  <w:r w:rsidRPr="00FF430B">
                    <w:rPr>
                      <w:b/>
                      <w:caps/>
                    </w:rPr>
                    <w:t>ACORD ADIȚIONAL</w:t>
                  </w:r>
                  <w:r w:rsidRPr="00FF430B">
                    <w:rPr>
                      <w:b/>
                    </w:rPr>
                    <w:t xml:space="preserve"> Nr.______</w:t>
                  </w:r>
                </w:p>
                <w:p w:rsidR="00C407CE" w:rsidRPr="00FF430B" w:rsidRDefault="00C407CE" w:rsidP="00F94BAD">
                  <w:pPr>
                    <w:jc w:val="center"/>
                    <w:rPr>
                      <w:b/>
                    </w:rPr>
                  </w:pPr>
                </w:p>
                <w:p w:rsidR="00C407CE" w:rsidRPr="00FF430B" w:rsidRDefault="00C407CE" w:rsidP="00F94BAD">
                  <w:pPr>
                    <w:jc w:val="center"/>
                  </w:pPr>
                  <w:r w:rsidRPr="00FF430B">
                    <w:t xml:space="preserve">la contractul </w:t>
                  </w:r>
                  <w:r>
                    <w:t>n</w:t>
                  </w:r>
                  <w:r w:rsidRPr="00FF430B">
                    <w:t>r.________din ”__„_________ 20___</w:t>
                  </w:r>
                </w:p>
                <w:p w:rsidR="00C407CE" w:rsidRPr="00FF430B" w:rsidRDefault="00C407CE" w:rsidP="00F94BAD"/>
                <w:p w:rsidR="00C407CE" w:rsidRPr="00FF430B" w:rsidRDefault="00C407CE" w:rsidP="00F94BAD"/>
              </w:tc>
            </w:tr>
            <w:tr w:rsidR="00C407CE" w:rsidRPr="00EC30C2" w:rsidTr="00411C62">
              <w:tc>
                <w:tcPr>
                  <w:tcW w:w="9640" w:type="dxa"/>
                  <w:gridSpan w:val="2"/>
                </w:tcPr>
                <w:p w:rsidR="00C407CE" w:rsidRPr="00FF430B" w:rsidRDefault="00C407CE" w:rsidP="0067769C">
                  <w:pPr>
                    <w:pStyle w:val="BodyTextIndent"/>
                    <w:rPr>
                      <w:sz w:val="24"/>
                      <w:szCs w:val="24"/>
                    </w:rPr>
                  </w:pPr>
                  <w:r w:rsidRPr="00FF430B">
                    <w:rPr>
                      <w:sz w:val="24"/>
                      <w:szCs w:val="24"/>
                    </w:rPr>
                    <w:t>Prezentul acord este semnat astăzi ”___„ ________ 20__, între_____________, înpersoana___________________</w:t>
                  </w:r>
                  <w:r w:rsidRPr="00FF430B">
                    <w:rPr>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C407CE" w:rsidRPr="00FF430B" w:rsidRDefault="00C407CE" w:rsidP="00F94BAD">
                  <w:pPr>
                    <w:pStyle w:val="BodyTextIndent"/>
                    <w:ind w:firstLine="0"/>
                    <w:rPr>
                      <w:sz w:val="24"/>
                      <w:szCs w:val="24"/>
                    </w:rPr>
                  </w:pPr>
                </w:p>
                <w:p w:rsidR="00C407CE" w:rsidRPr="00FF430B" w:rsidRDefault="00C407CE"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C407CE" w:rsidRPr="00FF430B" w:rsidRDefault="00C407CE" w:rsidP="00F94BAD">
                  <w:pPr>
                    <w:pStyle w:val="BodyTextIndent"/>
                    <w:ind w:firstLine="0"/>
                    <w:rPr>
                      <w:sz w:val="24"/>
                      <w:szCs w:val="24"/>
                    </w:rPr>
                  </w:pPr>
                </w:p>
                <w:p w:rsidR="00C407CE" w:rsidRPr="00FF430B" w:rsidRDefault="00C407CE"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C407CE" w:rsidRPr="00FF430B" w:rsidRDefault="00C407CE" w:rsidP="00F94BAD">
                  <w:pPr>
                    <w:pStyle w:val="NormalWeb"/>
                    <w:tabs>
                      <w:tab w:val="right" w:pos="10205"/>
                    </w:tabs>
                    <w:ind w:firstLine="0"/>
                    <w:jc w:val="left"/>
                  </w:pPr>
                </w:p>
                <w:p w:rsidR="00C407CE" w:rsidRPr="00FF430B" w:rsidRDefault="00C407CE" w:rsidP="00F94BAD">
                  <w:pPr>
                    <w:pStyle w:val="BodyTextIndent"/>
                    <w:ind w:right="-1" w:firstLine="0"/>
                    <w:rPr>
                      <w:sz w:val="24"/>
                      <w:szCs w:val="24"/>
                    </w:rPr>
                  </w:pPr>
                  <w:r w:rsidRPr="00FF430B">
                    <w:rPr>
                      <w:sz w:val="24"/>
                      <w:szCs w:val="24"/>
                    </w:rPr>
                    <w:t>Prin prezentul acord, în Contract se aplică următoarele modificări:</w:t>
                  </w:r>
                </w:p>
                <w:p w:rsidR="00C407CE" w:rsidRPr="00FF430B" w:rsidRDefault="00C407CE" w:rsidP="00F94BAD">
                  <w:pPr>
                    <w:pStyle w:val="ListParagraph"/>
                    <w:ind w:left="743"/>
                  </w:pPr>
                  <w:r w:rsidRPr="00FF430B">
                    <w:t>________________________________________________________________________</w:t>
                  </w:r>
                </w:p>
                <w:p w:rsidR="00C407CE" w:rsidRPr="00FF430B" w:rsidRDefault="00C407CE" w:rsidP="00F94BAD">
                  <w:pPr>
                    <w:tabs>
                      <w:tab w:val="right" w:pos="10205"/>
                    </w:tabs>
                    <w:ind w:left="1134" w:right="-1"/>
                  </w:pPr>
                </w:p>
                <w:p w:rsidR="00C407CE" w:rsidRPr="00FF430B" w:rsidRDefault="00C407CE" w:rsidP="00F94BAD">
                  <w:pPr>
                    <w:ind w:right="-1" w:firstLine="567"/>
                    <w:jc w:val="both"/>
                  </w:pPr>
                  <w:r w:rsidRPr="00FF430B">
                    <w:t>Prezentul acord se consideră încheiat la data semnării lui şi intră în vigoare după înregistrarea la una din trezoreriile regionale ale Ministerului Finanțelor.</w:t>
                  </w:r>
                </w:p>
                <w:p w:rsidR="00C407CE" w:rsidRPr="00B51586" w:rsidRDefault="00C407CE" w:rsidP="00F94BAD">
                  <w:pPr>
                    <w:pStyle w:val="Heading2"/>
                    <w:rPr>
                      <w:szCs w:val="24"/>
                    </w:rPr>
                  </w:pPr>
                </w:p>
                <w:p w:rsidR="00C407CE" w:rsidRPr="00FF430B" w:rsidRDefault="00C407CE" w:rsidP="00F94BAD"/>
                <w:p w:rsidR="00C407CE" w:rsidRPr="00FF430B" w:rsidRDefault="00C407CE" w:rsidP="00FD0E2B">
                  <w:pPr>
                    <w:jc w:val="center"/>
                  </w:pPr>
                  <w:r w:rsidRPr="00FF430B">
                    <w:rPr>
                      <w:b/>
                      <w:bCs/>
                      <w:noProof w:val="0"/>
                    </w:rPr>
                    <w:t>SEMNĂTURILE PĂRŢILOR</w:t>
                  </w:r>
                </w:p>
                <w:p w:rsidR="00C407CE" w:rsidRPr="00FF430B" w:rsidRDefault="00C407CE" w:rsidP="00F94BAD"/>
              </w:tc>
            </w:tr>
            <w:tr w:rsidR="00C407CE" w:rsidRPr="00EC30C2" w:rsidTr="00411C62">
              <w:trPr>
                <w:trHeight w:val="357"/>
              </w:trPr>
              <w:tc>
                <w:tcPr>
                  <w:tcW w:w="5179" w:type="dxa"/>
                  <w:vAlign w:val="center"/>
                </w:tcPr>
                <w:p w:rsidR="00C407CE" w:rsidRPr="00FF430B" w:rsidRDefault="00C407CE" w:rsidP="00F94BAD">
                  <w:pPr>
                    <w:jc w:val="center"/>
                    <w:rPr>
                      <w:b/>
                    </w:rPr>
                  </w:pPr>
                  <w:r w:rsidRPr="00FF430B">
                    <w:rPr>
                      <w:b/>
                      <w:bCs/>
                      <w:noProof w:val="0"/>
                    </w:rPr>
                    <w:t>ANTREPRENORUL/PRESTATORUL</w:t>
                  </w:r>
                </w:p>
              </w:tc>
              <w:tc>
                <w:tcPr>
                  <w:tcW w:w="4461" w:type="dxa"/>
                  <w:vAlign w:val="center"/>
                </w:tcPr>
                <w:p w:rsidR="00C407CE" w:rsidRPr="00FF430B" w:rsidRDefault="00C407CE" w:rsidP="0067769C">
                  <w:pPr>
                    <w:jc w:val="center"/>
                    <w:rPr>
                      <w:noProof w:val="0"/>
                    </w:rPr>
                  </w:pPr>
                  <w:r w:rsidRPr="00FF430B">
                    <w:rPr>
                      <w:b/>
                      <w:bCs/>
                      <w:noProof w:val="0"/>
                    </w:rPr>
                    <w:t>BENEFICIAR</w:t>
                  </w:r>
                </w:p>
              </w:tc>
            </w:tr>
            <w:tr w:rsidR="00C407CE"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67769C"/>
              </w:tc>
              <w:tc>
                <w:tcPr>
                  <w:tcW w:w="4461" w:type="dxa"/>
                  <w:tcBorders>
                    <w:top w:val="single" w:sz="4" w:space="0" w:color="auto"/>
                    <w:left w:val="single" w:sz="4" w:space="0" w:color="auto"/>
                    <w:bottom w:val="single" w:sz="4" w:space="0" w:color="auto"/>
                    <w:right w:val="single" w:sz="4" w:space="0" w:color="auto"/>
                  </w:tcBorders>
                  <w:vAlign w:val="center"/>
                </w:tcPr>
                <w:p w:rsidR="00C407CE" w:rsidRPr="00FF430B" w:rsidRDefault="00C407CE" w:rsidP="0067769C"/>
              </w:tc>
            </w:tr>
          </w:tbl>
          <w:p w:rsidR="00C407CE" w:rsidRPr="00FF430B" w:rsidRDefault="00C407CE" w:rsidP="007D2982">
            <w:pPr>
              <w:autoSpaceDE w:val="0"/>
              <w:autoSpaceDN w:val="0"/>
              <w:adjustRightInd w:val="0"/>
              <w:ind w:right="23"/>
              <w:jc w:val="center"/>
              <w:rPr>
                <w:b/>
                <w:color w:val="000000"/>
                <w:w w:val="90"/>
              </w:rPr>
            </w:pPr>
          </w:p>
          <w:p w:rsidR="00C407CE" w:rsidRPr="00FF430B" w:rsidRDefault="00C407CE" w:rsidP="007D2982">
            <w:pPr>
              <w:autoSpaceDE w:val="0"/>
              <w:autoSpaceDN w:val="0"/>
              <w:adjustRightInd w:val="0"/>
              <w:ind w:right="23"/>
              <w:jc w:val="center"/>
              <w:rPr>
                <w:b/>
                <w:color w:val="000000"/>
                <w:w w:val="90"/>
              </w:rPr>
            </w:pPr>
          </w:p>
          <w:p w:rsidR="00C407CE" w:rsidRPr="00FF430B" w:rsidRDefault="00C407CE" w:rsidP="007D2982">
            <w:pPr>
              <w:autoSpaceDE w:val="0"/>
              <w:autoSpaceDN w:val="0"/>
              <w:adjustRightInd w:val="0"/>
              <w:ind w:right="23"/>
              <w:jc w:val="center"/>
              <w:rPr>
                <w:b/>
                <w:color w:val="000000"/>
                <w:w w:val="90"/>
              </w:rPr>
            </w:pPr>
          </w:p>
          <w:p w:rsidR="00C407CE" w:rsidRPr="00FF430B" w:rsidRDefault="00C407CE" w:rsidP="007D2982">
            <w:pPr>
              <w:autoSpaceDE w:val="0"/>
              <w:autoSpaceDN w:val="0"/>
              <w:adjustRightInd w:val="0"/>
              <w:ind w:right="23"/>
              <w:jc w:val="center"/>
              <w:rPr>
                <w:b/>
                <w:color w:val="000000"/>
                <w:w w:val="90"/>
              </w:rPr>
            </w:pPr>
          </w:p>
          <w:p w:rsidR="00C407CE" w:rsidRPr="00FF430B" w:rsidRDefault="00C407CE" w:rsidP="007D2982">
            <w:pPr>
              <w:autoSpaceDE w:val="0"/>
              <w:autoSpaceDN w:val="0"/>
              <w:adjustRightInd w:val="0"/>
              <w:ind w:right="23"/>
              <w:jc w:val="center"/>
              <w:rPr>
                <w:b/>
                <w:color w:val="000000"/>
                <w:w w:val="90"/>
              </w:rPr>
            </w:pPr>
          </w:p>
          <w:p w:rsidR="00C407CE" w:rsidRPr="00FF430B" w:rsidRDefault="00C407CE" w:rsidP="007D2982">
            <w:pPr>
              <w:autoSpaceDE w:val="0"/>
              <w:autoSpaceDN w:val="0"/>
              <w:adjustRightInd w:val="0"/>
              <w:ind w:right="23"/>
              <w:jc w:val="center"/>
              <w:rPr>
                <w:b/>
                <w:color w:val="000000"/>
                <w:w w:val="90"/>
              </w:rPr>
            </w:pPr>
          </w:p>
          <w:p w:rsidR="00C407CE" w:rsidRPr="00FF430B" w:rsidRDefault="00C407CE" w:rsidP="007D2982">
            <w:pPr>
              <w:autoSpaceDE w:val="0"/>
              <w:autoSpaceDN w:val="0"/>
              <w:adjustRightInd w:val="0"/>
              <w:ind w:right="23"/>
              <w:jc w:val="center"/>
              <w:rPr>
                <w:b/>
                <w:color w:val="000000"/>
                <w:w w:val="90"/>
              </w:rPr>
            </w:pPr>
          </w:p>
          <w:p w:rsidR="00C407CE" w:rsidRPr="00FF430B" w:rsidRDefault="00C407CE" w:rsidP="007D2982">
            <w:pPr>
              <w:autoSpaceDE w:val="0"/>
              <w:autoSpaceDN w:val="0"/>
              <w:adjustRightInd w:val="0"/>
              <w:ind w:right="23"/>
              <w:jc w:val="center"/>
              <w:rPr>
                <w:b/>
                <w:color w:val="000000"/>
                <w:w w:val="90"/>
              </w:rPr>
            </w:pPr>
          </w:p>
          <w:p w:rsidR="00C407CE" w:rsidRPr="00FF430B" w:rsidRDefault="00C407CE" w:rsidP="007D2982">
            <w:pPr>
              <w:autoSpaceDE w:val="0"/>
              <w:autoSpaceDN w:val="0"/>
              <w:adjustRightInd w:val="0"/>
              <w:ind w:right="23"/>
              <w:jc w:val="center"/>
              <w:rPr>
                <w:b/>
                <w:color w:val="000000"/>
                <w:w w:val="90"/>
              </w:rPr>
            </w:pPr>
          </w:p>
          <w:p w:rsidR="00C407CE" w:rsidRPr="00FF430B" w:rsidRDefault="00C407CE" w:rsidP="007D2982">
            <w:pPr>
              <w:autoSpaceDE w:val="0"/>
              <w:autoSpaceDN w:val="0"/>
              <w:adjustRightInd w:val="0"/>
              <w:ind w:right="23"/>
              <w:jc w:val="center"/>
              <w:rPr>
                <w:b/>
                <w:color w:val="000000"/>
                <w:w w:val="90"/>
              </w:rPr>
            </w:pPr>
          </w:p>
          <w:p w:rsidR="00C407CE" w:rsidRPr="00FF430B" w:rsidRDefault="00C407CE" w:rsidP="007D2982">
            <w:pPr>
              <w:autoSpaceDE w:val="0"/>
              <w:autoSpaceDN w:val="0"/>
              <w:adjustRightInd w:val="0"/>
              <w:ind w:right="23"/>
              <w:jc w:val="center"/>
              <w:rPr>
                <w:b/>
                <w:color w:val="000000"/>
                <w:w w:val="90"/>
              </w:rPr>
            </w:pPr>
          </w:p>
          <w:p w:rsidR="00C407CE" w:rsidRPr="00FF430B" w:rsidRDefault="00C407CE" w:rsidP="007D2982">
            <w:pPr>
              <w:autoSpaceDE w:val="0"/>
              <w:autoSpaceDN w:val="0"/>
              <w:adjustRightInd w:val="0"/>
              <w:ind w:right="23"/>
              <w:jc w:val="center"/>
              <w:rPr>
                <w:b/>
                <w:color w:val="000000"/>
                <w:w w:val="90"/>
              </w:rPr>
            </w:pPr>
          </w:p>
          <w:p w:rsidR="00C407CE" w:rsidRPr="00FF430B" w:rsidRDefault="00C407CE" w:rsidP="007D2982">
            <w:pPr>
              <w:autoSpaceDE w:val="0"/>
              <w:autoSpaceDN w:val="0"/>
              <w:adjustRightInd w:val="0"/>
              <w:ind w:right="23"/>
              <w:jc w:val="center"/>
              <w:rPr>
                <w:b/>
                <w:color w:val="000000"/>
                <w:w w:val="90"/>
              </w:rPr>
            </w:pPr>
          </w:p>
          <w:p w:rsidR="00C407CE" w:rsidRPr="00FF430B" w:rsidRDefault="00C407CE" w:rsidP="007D2982">
            <w:pPr>
              <w:autoSpaceDE w:val="0"/>
              <w:autoSpaceDN w:val="0"/>
              <w:adjustRightInd w:val="0"/>
              <w:ind w:right="23"/>
              <w:jc w:val="center"/>
              <w:rPr>
                <w:b/>
                <w:color w:val="000000"/>
                <w:w w:val="90"/>
              </w:rPr>
            </w:pPr>
          </w:p>
          <w:p w:rsidR="00C407CE" w:rsidRPr="00FF430B" w:rsidRDefault="00C407CE" w:rsidP="000C5DFB">
            <w:pPr>
              <w:jc w:val="right"/>
              <w:rPr>
                <w:noProof w:val="0"/>
              </w:rPr>
            </w:pPr>
            <w:r w:rsidRPr="00FF430B">
              <w:rPr>
                <w:noProof w:val="0"/>
              </w:rPr>
              <w:t>Anexa nr.</w:t>
            </w:r>
            <w:r>
              <w:rPr>
                <w:noProof w:val="0"/>
              </w:rPr>
              <w:t xml:space="preserve"> </w:t>
            </w:r>
            <w:r w:rsidRPr="00FF430B">
              <w:rPr>
                <w:noProof w:val="0"/>
              </w:rPr>
              <w:t>28</w:t>
            </w:r>
          </w:p>
          <w:p w:rsidR="00C407CE" w:rsidRPr="00FF430B" w:rsidRDefault="00C407CE" w:rsidP="000C5DFB">
            <w:pPr>
              <w:jc w:val="right"/>
              <w:rPr>
                <w:noProof w:val="0"/>
              </w:rPr>
            </w:pPr>
            <w:r w:rsidRPr="00FF430B">
              <w:rPr>
                <w:noProof w:val="0"/>
              </w:rPr>
              <w:t>la Documentația standard nr._____</w:t>
            </w:r>
          </w:p>
          <w:p w:rsidR="00C407CE" w:rsidRPr="00FF430B" w:rsidRDefault="00C407CE" w:rsidP="000C5DFB">
            <w:pPr>
              <w:jc w:val="right"/>
              <w:rPr>
                <w:noProof w:val="0"/>
              </w:rPr>
            </w:pPr>
            <w:r w:rsidRPr="00FF430B">
              <w:rPr>
                <w:noProof w:val="0"/>
              </w:rPr>
              <w:t>din “____” ________ 20___</w:t>
            </w:r>
          </w:p>
          <w:p w:rsidR="00C407CE" w:rsidRPr="00FF430B" w:rsidRDefault="00C407CE" w:rsidP="007D2982">
            <w:pPr>
              <w:autoSpaceDE w:val="0"/>
              <w:autoSpaceDN w:val="0"/>
              <w:adjustRightInd w:val="0"/>
              <w:ind w:right="23"/>
              <w:jc w:val="center"/>
              <w:rPr>
                <w:b/>
                <w:color w:val="000000"/>
                <w:w w:val="90"/>
              </w:rPr>
            </w:pPr>
          </w:p>
          <w:p w:rsidR="00C407CE" w:rsidRPr="00FF430B" w:rsidRDefault="00C407CE" w:rsidP="007D2982">
            <w:pPr>
              <w:autoSpaceDE w:val="0"/>
              <w:autoSpaceDN w:val="0"/>
              <w:adjustRightInd w:val="0"/>
              <w:ind w:right="23"/>
              <w:jc w:val="center"/>
              <w:rPr>
                <w:b/>
                <w:color w:val="000000"/>
                <w:w w:val="90"/>
              </w:rPr>
            </w:pPr>
          </w:p>
          <w:p w:rsidR="00C407CE" w:rsidRPr="00FF430B" w:rsidRDefault="00C407CE" w:rsidP="007D2982">
            <w:pPr>
              <w:autoSpaceDE w:val="0"/>
              <w:autoSpaceDN w:val="0"/>
              <w:adjustRightInd w:val="0"/>
              <w:ind w:right="23"/>
              <w:jc w:val="center"/>
              <w:rPr>
                <w:b/>
                <w:bCs/>
              </w:rPr>
            </w:pPr>
          </w:p>
          <w:p w:rsidR="00C407CE" w:rsidRPr="00FF430B" w:rsidRDefault="00C407CE" w:rsidP="007D2982">
            <w:pPr>
              <w:autoSpaceDE w:val="0"/>
              <w:autoSpaceDN w:val="0"/>
              <w:adjustRightInd w:val="0"/>
              <w:ind w:right="23"/>
              <w:jc w:val="center"/>
              <w:rPr>
                <w:b/>
                <w:bCs/>
              </w:rPr>
            </w:pPr>
            <w:r w:rsidRPr="00FF430B">
              <w:rPr>
                <w:b/>
                <w:bCs/>
              </w:rPr>
              <w:t xml:space="preserve">ACORD-CADRU </w:t>
            </w:r>
          </w:p>
          <w:p w:rsidR="00C407CE" w:rsidRPr="00FF430B" w:rsidRDefault="00C407CE" w:rsidP="007D2982">
            <w:pPr>
              <w:autoSpaceDE w:val="0"/>
              <w:autoSpaceDN w:val="0"/>
              <w:adjustRightInd w:val="0"/>
              <w:ind w:right="23"/>
              <w:jc w:val="center"/>
            </w:pPr>
            <w:r w:rsidRPr="00FF430B">
              <w:t>nr. ________ data ___________</w:t>
            </w:r>
          </w:p>
          <w:p w:rsidR="00C407CE" w:rsidRPr="00FF430B" w:rsidRDefault="00C407CE" w:rsidP="007D2982">
            <w:pPr>
              <w:autoSpaceDE w:val="0"/>
              <w:autoSpaceDN w:val="0"/>
              <w:adjustRightInd w:val="0"/>
              <w:ind w:right="23"/>
              <w:jc w:val="center"/>
            </w:pPr>
          </w:p>
          <w:p w:rsidR="00C407CE" w:rsidRPr="00FF430B" w:rsidRDefault="00C407CE" w:rsidP="007D2982">
            <w:pPr>
              <w:autoSpaceDE w:val="0"/>
              <w:autoSpaceDN w:val="0"/>
              <w:adjustRightInd w:val="0"/>
              <w:ind w:left="720" w:right="-540"/>
              <w:jc w:val="both"/>
              <w:rPr>
                <w:b/>
                <w:bCs/>
              </w:rPr>
            </w:pPr>
            <w:r w:rsidRPr="00FF430B">
              <w:rPr>
                <w:b/>
                <w:bCs/>
              </w:rPr>
              <w:t>1. Părţile acordului-cadru</w:t>
            </w:r>
          </w:p>
          <w:p w:rsidR="00C407CE" w:rsidRPr="00FF430B" w:rsidRDefault="00C407CE" w:rsidP="007D2982">
            <w:pPr>
              <w:autoSpaceDE w:val="0"/>
              <w:autoSpaceDN w:val="0"/>
              <w:adjustRightInd w:val="0"/>
              <w:ind w:left="1140" w:right="-540"/>
              <w:jc w:val="both"/>
              <w:rPr>
                <w:b/>
                <w:bCs/>
              </w:rPr>
            </w:pPr>
          </w:p>
          <w:p w:rsidR="00C407CE" w:rsidRPr="00FF430B" w:rsidRDefault="00C407CE" w:rsidP="00357B7D">
            <w:pPr>
              <w:jc w:val="both"/>
            </w:pPr>
            <w:r w:rsidRPr="00FF430B">
              <w:tab/>
              <w:t>În temeiul Legii nr.</w:t>
            </w:r>
            <w:r>
              <w:t xml:space="preserve"> </w:t>
            </w:r>
            <w:r w:rsidRPr="00FF430B">
              <w:t>131/2015 privind achizițiile publice, cu modificările ulterioare, s-a încheiat prezentul acord-cadru,</w:t>
            </w:r>
          </w:p>
          <w:p w:rsidR="00C407CE" w:rsidRPr="00FF430B" w:rsidRDefault="00C407CE" w:rsidP="007D2982">
            <w:pPr>
              <w:autoSpaceDE w:val="0"/>
              <w:autoSpaceDN w:val="0"/>
              <w:adjustRightInd w:val="0"/>
              <w:jc w:val="both"/>
            </w:pPr>
          </w:p>
          <w:p w:rsidR="00C407CE" w:rsidRPr="00FF430B" w:rsidRDefault="00C407CE" w:rsidP="007D2982">
            <w:pPr>
              <w:autoSpaceDE w:val="0"/>
              <w:autoSpaceDN w:val="0"/>
              <w:adjustRightInd w:val="0"/>
              <w:jc w:val="both"/>
            </w:pPr>
            <w:r w:rsidRPr="00FF430B">
              <w:t xml:space="preserve">    între</w:t>
            </w:r>
          </w:p>
          <w:p w:rsidR="00C407CE" w:rsidRPr="00FF430B" w:rsidRDefault="00C407CE" w:rsidP="007D2982">
            <w:pPr>
              <w:autoSpaceDE w:val="0"/>
              <w:autoSpaceDN w:val="0"/>
              <w:adjustRightInd w:val="0"/>
              <w:jc w:val="both"/>
            </w:pPr>
          </w:p>
          <w:p w:rsidR="00C407CE" w:rsidRPr="00FF430B" w:rsidRDefault="00C407CE" w:rsidP="00411C62">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bCs/>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C407CE" w:rsidRPr="00FF430B" w:rsidRDefault="00C407CE" w:rsidP="007D2982">
            <w:pPr>
              <w:autoSpaceDE w:val="0"/>
              <w:autoSpaceDN w:val="0"/>
              <w:adjustRightInd w:val="0"/>
              <w:jc w:val="both"/>
            </w:pPr>
          </w:p>
          <w:p w:rsidR="00C407CE" w:rsidRPr="00FF430B" w:rsidRDefault="00C407CE" w:rsidP="002217B0">
            <w:pPr>
              <w:autoSpaceDE w:val="0"/>
              <w:autoSpaceDN w:val="0"/>
              <w:adjustRightInd w:val="0"/>
              <w:ind w:left="710"/>
              <w:jc w:val="both"/>
              <w:rPr>
                <w:b/>
                <w:bCs/>
              </w:rPr>
            </w:pPr>
            <w:r w:rsidRPr="00FF430B">
              <w:rPr>
                <w:b/>
                <w:bCs/>
              </w:rPr>
              <w:t>2. Scopul acordului-cadru</w:t>
            </w:r>
          </w:p>
          <w:p w:rsidR="00C407CE" w:rsidRPr="00FF430B" w:rsidRDefault="00C407CE" w:rsidP="007D2982">
            <w:pPr>
              <w:autoSpaceDE w:val="0"/>
              <w:autoSpaceDN w:val="0"/>
              <w:adjustRightInd w:val="0"/>
              <w:jc w:val="both"/>
              <w:rPr>
                <w:b/>
                <w:bCs/>
              </w:rPr>
            </w:pPr>
          </w:p>
          <w:p w:rsidR="00C407CE" w:rsidRPr="00FF430B" w:rsidRDefault="00C407CE" w:rsidP="005B3BAD">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C407CE" w:rsidRPr="00FF430B" w:rsidRDefault="00C407CE" w:rsidP="007D2982">
            <w:pPr>
              <w:autoSpaceDE w:val="0"/>
              <w:autoSpaceDN w:val="0"/>
              <w:adjustRightInd w:val="0"/>
              <w:jc w:val="both"/>
            </w:pPr>
          </w:p>
          <w:p w:rsidR="00C407CE" w:rsidRPr="00FF430B" w:rsidRDefault="00C407CE" w:rsidP="005B3BAD">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C407CE" w:rsidRPr="00FF430B" w:rsidRDefault="00C407CE" w:rsidP="007D2982">
            <w:pPr>
              <w:autoSpaceDE w:val="0"/>
              <w:autoSpaceDN w:val="0"/>
              <w:adjustRightInd w:val="0"/>
              <w:jc w:val="both"/>
            </w:pPr>
          </w:p>
          <w:p w:rsidR="00C407CE" w:rsidRPr="00FF430B" w:rsidRDefault="00C407CE" w:rsidP="007D2982">
            <w:pPr>
              <w:autoSpaceDE w:val="0"/>
              <w:autoSpaceDN w:val="0"/>
              <w:adjustRightInd w:val="0"/>
              <w:jc w:val="both"/>
              <w:rPr>
                <w:b/>
                <w:bCs/>
              </w:rPr>
            </w:pPr>
            <w:r w:rsidRPr="00FF430B">
              <w:rPr>
                <w:b/>
                <w:bCs/>
              </w:rPr>
              <w:t xml:space="preserve">           3. Durata acordului-cadru</w:t>
            </w:r>
          </w:p>
          <w:p w:rsidR="00C407CE" w:rsidRPr="00FF430B" w:rsidRDefault="00C407CE" w:rsidP="007D2982">
            <w:pPr>
              <w:autoSpaceDE w:val="0"/>
              <w:autoSpaceDN w:val="0"/>
              <w:adjustRightInd w:val="0"/>
              <w:jc w:val="both"/>
              <w:rPr>
                <w:b/>
                <w:bCs/>
              </w:rPr>
            </w:pPr>
          </w:p>
          <w:p w:rsidR="00C407CE" w:rsidRPr="00FF430B" w:rsidRDefault="00C407CE" w:rsidP="007D2982">
            <w:pPr>
              <w:autoSpaceDE w:val="0"/>
              <w:autoSpaceDN w:val="0"/>
              <w:adjustRightInd w:val="0"/>
              <w:jc w:val="both"/>
            </w:pPr>
            <w:r w:rsidRPr="00FF430B">
              <w:t>3.1 Durata prezentului acord-cadru este de ....... ani şi ……………. de luni, începând de la data semnării.</w:t>
            </w:r>
          </w:p>
          <w:p w:rsidR="00C407CE" w:rsidRPr="00FF430B" w:rsidRDefault="00C407CE" w:rsidP="007D2982">
            <w:pPr>
              <w:autoSpaceDE w:val="0"/>
              <w:autoSpaceDN w:val="0"/>
              <w:adjustRightInd w:val="0"/>
              <w:jc w:val="both"/>
            </w:pPr>
          </w:p>
          <w:p w:rsidR="00C407CE" w:rsidRPr="00FF430B" w:rsidRDefault="00C407CE" w:rsidP="006A7C1C">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C407CE" w:rsidRPr="00FF430B" w:rsidRDefault="00C407CE" w:rsidP="007D2982">
            <w:pPr>
              <w:autoSpaceDE w:val="0"/>
              <w:autoSpaceDN w:val="0"/>
              <w:adjustRightInd w:val="0"/>
              <w:jc w:val="both"/>
              <w:rPr>
                <w:b/>
                <w:bCs/>
                <w:i/>
                <w:iCs/>
              </w:rPr>
            </w:pPr>
          </w:p>
          <w:p w:rsidR="00C407CE" w:rsidRPr="00FF430B" w:rsidRDefault="00C407CE" w:rsidP="004A4AF2">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C407CE" w:rsidRPr="00FF430B" w:rsidRDefault="00C407CE" w:rsidP="004A4AF2">
            <w:pPr>
              <w:jc w:val="both"/>
            </w:pPr>
            <w:r w:rsidRPr="00FF430B">
              <w:t>4.2 Promitenții executori/prestatori se obligă să nu transfere, nici total și nici parţial, obligaţiile asumate prin prezentul acord-cadru.</w:t>
            </w:r>
          </w:p>
          <w:p w:rsidR="00C407CE" w:rsidRPr="00FF430B" w:rsidRDefault="00C407CE" w:rsidP="007D2982">
            <w:pPr>
              <w:autoSpaceDE w:val="0"/>
              <w:autoSpaceDN w:val="0"/>
              <w:adjustRightInd w:val="0"/>
              <w:jc w:val="both"/>
              <w:rPr>
                <w:i/>
                <w:iCs/>
              </w:rPr>
            </w:pPr>
          </w:p>
          <w:p w:rsidR="00C407CE" w:rsidRPr="00FF430B" w:rsidRDefault="00C407CE" w:rsidP="006A7C1C">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C407CE" w:rsidRPr="00FF430B" w:rsidRDefault="00C407CE" w:rsidP="007D2982">
            <w:pPr>
              <w:autoSpaceDE w:val="0"/>
              <w:autoSpaceDN w:val="0"/>
              <w:adjustRightInd w:val="0"/>
              <w:jc w:val="both"/>
              <w:rPr>
                <w:b/>
                <w:bCs/>
              </w:rPr>
            </w:pPr>
          </w:p>
          <w:p w:rsidR="00C407CE" w:rsidRPr="00FF430B" w:rsidRDefault="00C407CE" w:rsidP="00634DB7">
            <w:pPr>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C407CE" w:rsidRPr="00FF430B" w:rsidRDefault="00C407CE" w:rsidP="007D2982">
            <w:pPr>
              <w:autoSpaceDE w:val="0"/>
              <w:autoSpaceDN w:val="0"/>
              <w:adjustRightInd w:val="0"/>
              <w:jc w:val="both"/>
              <w:rPr>
                <w:b/>
                <w:bCs/>
              </w:rPr>
            </w:pPr>
          </w:p>
          <w:p w:rsidR="00C407CE" w:rsidRPr="00FF430B" w:rsidRDefault="00C407CE" w:rsidP="006A7C1C">
            <w:pPr>
              <w:tabs>
                <w:tab w:val="left" w:pos="600"/>
              </w:tabs>
              <w:ind w:left="300"/>
              <w:jc w:val="both"/>
              <w:rPr>
                <w:b/>
                <w:bCs/>
              </w:rPr>
            </w:pPr>
            <w:r>
              <w:rPr>
                <w:b/>
                <w:bCs/>
              </w:rPr>
              <w:t xml:space="preserve">      </w:t>
            </w:r>
            <w:r w:rsidRPr="00FF430B">
              <w:rPr>
                <w:b/>
                <w:bCs/>
              </w:rPr>
              <w:t>6. Rezoluțiune unilaterală</w:t>
            </w:r>
          </w:p>
          <w:p w:rsidR="00C407CE" w:rsidRPr="00FF430B" w:rsidRDefault="00C407CE" w:rsidP="007D2982">
            <w:pPr>
              <w:ind w:left="660"/>
              <w:jc w:val="both"/>
              <w:rPr>
                <w:b/>
                <w:bCs/>
              </w:rPr>
            </w:pPr>
          </w:p>
          <w:p w:rsidR="00C407CE" w:rsidRPr="00FF430B" w:rsidRDefault="00C407CE" w:rsidP="0063773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C407CE" w:rsidRPr="00FF430B" w:rsidRDefault="00C407CE" w:rsidP="006A7C1C">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C407CE" w:rsidRPr="00FF430B" w:rsidRDefault="00C407CE" w:rsidP="007D2982">
            <w:pPr>
              <w:autoSpaceDE w:val="0"/>
              <w:autoSpaceDN w:val="0"/>
              <w:adjustRightInd w:val="0"/>
              <w:ind w:firstLine="720"/>
              <w:jc w:val="both"/>
            </w:pPr>
          </w:p>
          <w:p w:rsidR="00C407CE" w:rsidRPr="00FF430B" w:rsidRDefault="00C407CE"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C407CE" w:rsidRPr="00FF430B" w:rsidRDefault="00C407CE" w:rsidP="007D2982">
            <w:pPr>
              <w:autoSpaceDE w:val="0"/>
              <w:autoSpaceDN w:val="0"/>
              <w:adjustRightInd w:val="0"/>
              <w:ind w:left="660"/>
              <w:jc w:val="both"/>
              <w:rPr>
                <w:b/>
                <w:bCs/>
              </w:rPr>
            </w:pPr>
          </w:p>
          <w:p w:rsidR="00C407CE" w:rsidRPr="00FF430B" w:rsidRDefault="00C407CE" w:rsidP="007D2982">
            <w:pPr>
              <w:autoSpaceDE w:val="0"/>
              <w:autoSpaceDN w:val="0"/>
              <w:adjustRightInd w:val="0"/>
              <w:jc w:val="both"/>
              <w:rPr>
                <w:iCs/>
              </w:rPr>
            </w:pPr>
            <w:r w:rsidRPr="00FF430B">
              <w:rPr>
                <w:iCs/>
              </w:rPr>
              <w:t>a) propunerea tehnică;</w:t>
            </w:r>
          </w:p>
          <w:p w:rsidR="00C407CE" w:rsidRPr="00FF430B" w:rsidRDefault="00C407CE" w:rsidP="0063773E">
            <w:pPr>
              <w:jc w:val="both"/>
            </w:pPr>
            <w:r w:rsidRPr="00FF430B">
              <w:t>b) propunerea financiară;</w:t>
            </w:r>
          </w:p>
          <w:p w:rsidR="00C407CE" w:rsidRPr="00FF430B" w:rsidRDefault="00C407CE" w:rsidP="0063773E">
            <w:pPr>
              <w:jc w:val="both"/>
            </w:pPr>
            <w:r w:rsidRPr="00FF430B">
              <w:t>c) caietul de sarcini;</w:t>
            </w:r>
          </w:p>
          <w:p w:rsidR="00C407CE" w:rsidRPr="00FF430B" w:rsidRDefault="00C407CE" w:rsidP="0063773E">
            <w:pPr>
              <w:autoSpaceDE w:val="0"/>
              <w:autoSpaceDN w:val="0"/>
              <w:adjustRightInd w:val="0"/>
              <w:jc w:val="both"/>
            </w:pPr>
            <w:r w:rsidRPr="00FF430B">
              <w:t>d) alte anexe, după caz.</w:t>
            </w:r>
          </w:p>
          <w:p w:rsidR="00C407CE" w:rsidRPr="00FF430B" w:rsidRDefault="00C407CE" w:rsidP="007D2982">
            <w:pPr>
              <w:autoSpaceDE w:val="0"/>
              <w:autoSpaceDN w:val="0"/>
              <w:adjustRightInd w:val="0"/>
              <w:jc w:val="both"/>
            </w:pPr>
          </w:p>
          <w:p w:rsidR="00C407CE" w:rsidRPr="00FF430B" w:rsidRDefault="00C407CE" w:rsidP="00C6170E">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407CE" w:rsidRPr="00FF430B" w:rsidRDefault="00C407CE" w:rsidP="00C6170E">
            <w:pPr>
              <w:pStyle w:val="ListParagraph"/>
              <w:numPr>
                <w:ilvl w:val="0"/>
                <w:numId w:val="0"/>
              </w:numPr>
              <w:autoSpaceDE w:val="0"/>
              <w:autoSpaceDN w:val="0"/>
              <w:adjustRightInd w:val="0"/>
              <w:ind w:left="660"/>
              <w:rPr>
                <w:b/>
                <w:bCs/>
              </w:rPr>
            </w:pPr>
          </w:p>
          <w:p w:rsidR="00C407CE" w:rsidRPr="00FF430B" w:rsidRDefault="00C407CE" w:rsidP="0063773E">
            <w:pPr>
              <w:jc w:val="both"/>
            </w:pPr>
            <w:r w:rsidRPr="00FF430B">
              <w:t>8.1    Prezentul acord-cadru încetează de drept- prin ajungerea la termen;</w:t>
            </w:r>
          </w:p>
          <w:p w:rsidR="00C407CE" w:rsidRPr="00FF430B" w:rsidRDefault="00C407CE" w:rsidP="0063773E">
            <w:pPr>
              <w:jc w:val="both"/>
            </w:pPr>
            <w:r w:rsidRPr="00FF430B">
              <w:t>8.2    Acordul-cadru poate înceta şi în următoarele cazuri:</w:t>
            </w:r>
          </w:p>
          <w:p w:rsidR="00C407CE" w:rsidRPr="00FF430B" w:rsidRDefault="00C407CE" w:rsidP="001278C6">
            <w:pPr>
              <w:pStyle w:val="ListParagraph"/>
              <w:numPr>
                <w:ilvl w:val="0"/>
                <w:numId w:val="50"/>
              </w:numPr>
            </w:pPr>
            <w:r w:rsidRPr="00FF430B">
              <w:t>prin acordul de voinţă al părţilor ;</w:t>
            </w:r>
          </w:p>
          <w:p w:rsidR="00C407CE" w:rsidRPr="00FF430B" w:rsidRDefault="00C407CE" w:rsidP="001278C6">
            <w:pPr>
              <w:pStyle w:val="ListParagraph"/>
              <w:numPr>
                <w:ilvl w:val="0"/>
                <w:numId w:val="50"/>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C407CE" w:rsidRPr="00FF430B" w:rsidRDefault="00C407CE" w:rsidP="007D2982">
            <w:pPr>
              <w:autoSpaceDE w:val="0"/>
              <w:autoSpaceDN w:val="0"/>
              <w:adjustRightInd w:val="0"/>
              <w:jc w:val="both"/>
            </w:pPr>
          </w:p>
          <w:p w:rsidR="00C407CE" w:rsidRPr="00FF430B" w:rsidRDefault="00C407CE" w:rsidP="00196AB4">
            <w:pPr>
              <w:jc w:val="both"/>
              <w:rPr>
                <w:i/>
              </w:rPr>
            </w:pPr>
            <w:r w:rsidRPr="00FF430B">
              <w:rPr>
                <w:i/>
              </w:rPr>
              <w:t>CLAUZE APLICABILE CONTRACTELOR SUBSECVENTE</w:t>
            </w:r>
          </w:p>
          <w:p w:rsidR="00C407CE" w:rsidRPr="00FF430B" w:rsidRDefault="00C407CE" w:rsidP="00196AB4">
            <w:pPr>
              <w:jc w:val="both"/>
            </w:pPr>
          </w:p>
          <w:p w:rsidR="00C407CE" w:rsidRPr="00FF430B" w:rsidRDefault="00C407CE" w:rsidP="00C6170E">
            <w:pPr>
              <w:pStyle w:val="ListParagraph"/>
              <w:numPr>
                <w:ilvl w:val="0"/>
                <w:numId w:val="30"/>
              </w:numPr>
              <w:tabs>
                <w:tab w:val="clear" w:pos="660"/>
                <w:tab w:val="num" w:pos="852"/>
              </w:tabs>
              <w:ind w:hanging="92"/>
              <w:rPr>
                <w:b/>
              </w:rPr>
            </w:pPr>
            <w:r w:rsidRPr="00FF430B">
              <w:rPr>
                <w:b/>
              </w:rPr>
              <w:t xml:space="preserve">Executarea contractelor subsecvente </w:t>
            </w:r>
          </w:p>
          <w:p w:rsidR="00C407CE" w:rsidRPr="00FF430B" w:rsidRDefault="00C407CE" w:rsidP="00C6170E">
            <w:pPr>
              <w:pStyle w:val="ListParagraph"/>
              <w:numPr>
                <w:ilvl w:val="0"/>
                <w:numId w:val="0"/>
              </w:numPr>
              <w:ind w:left="660"/>
              <w:rPr>
                <w:b/>
              </w:rPr>
            </w:pPr>
          </w:p>
          <w:p w:rsidR="00C407CE" w:rsidRPr="00FF430B" w:rsidRDefault="00C407CE" w:rsidP="00CD31E8">
            <w:pPr>
              <w:jc w:val="both"/>
            </w:pPr>
            <w:r w:rsidRPr="00FF430B">
              <w:t>9.1 Executarea contractelor subsecvente va începe din momentul încheierii acestora.</w:t>
            </w:r>
          </w:p>
          <w:p w:rsidR="00C407CE" w:rsidRPr="00FF430B" w:rsidRDefault="00C407CE" w:rsidP="00CD31E8">
            <w:pPr>
              <w:jc w:val="both"/>
            </w:pPr>
            <w:r w:rsidRPr="00FF430B">
              <w:t>9.2 Prestatorul are obligaţia de a începe executarea lucrărilor și/sau prestarea serviciilor de proiectare în timpul cel mai scurt rezonabil posibil de la primirea comenzii.</w:t>
            </w:r>
          </w:p>
          <w:p w:rsidR="00C407CE" w:rsidRPr="00FF430B" w:rsidRDefault="00C407CE" w:rsidP="00CD31E8">
            <w:pPr>
              <w:jc w:val="both"/>
            </w:pPr>
          </w:p>
          <w:p w:rsidR="00C407CE" w:rsidRPr="00FF430B" w:rsidRDefault="00C407CE" w:rsidP="00C6170E">
            <w:pPr>
              <w:jc w:val="both"/>
              <w:rPr>
                <w:b/>
              </w:rPr>
            </w:pPr>
            <w:r>
              <w:rPr>
                <w:b/>
              </w:rPr>
              <w:t xml:space="preserve">          </w:t>
            </w:r>
            <w:r w:rsidRPr="00FF430B">
              <w:rPr>
                <w:b/>
              </w:rPr>
              <w:t xml:space="preserve">10. Obligaţiile principale ale prestatorului după încheierea contractului subsecvent </w:t>
            </w:r>
          </w:p>
          <w:p w:rsidR="00C407CE" w:rsidRPr="00FF430B" w:rsidRDefault="00C407CE" w:rsidP="00CD31E8">
            <w:pPr>
              <w:jc w:val="both"/>
            </w:pPr>
          </w:p>
          <w:p w:rsidR="00C407CE" w:rsidRPr="00FF430B" w:rsidRDefault="00C407CE"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407CE" w:rsidRPr="00FF430B" w:rsidRDefault="00C407CE" w:rsidP="006A7C1C">
            <w:pPr>
              <w:jc w:val="both"/>
              <w:rPr>
                <w:b/>
              </w:rPr>
            </w:pPr>
          </w:p>
          <w:p w:rsidR="00C407CE" w:rsidRPr="00FF430B" w:rsidRDefault="00C407CE" w:rsidP="006A7C1C">
            <w:pPr>
              <w:tabs>
                <w:tab w:val="left" w:pos="600"/>
              </w:tabs>
              <w:jc w:val="both"/>
              <w:rPr>
                <w:b/>
              </w:rPr>
            </w:pPr>
            <w:r>
              <w:rPr>
                <w:b/>
              </w:rPr>
              <w:t xml:space="preserve">          </w:t>
            </w:r>
            <w:r w:rsidRPr="00FF430B">
              <w:rPr>
                <w:b/>
              </w:rPr>
              <w:t>11. Litigii</w:t>
            </w:r>
          </w:p>
          <w:p w:rsidR="00C407CE" w:rsidRPr="00FF430B" w:rsidRDefault="00C407CE" w:rsidP="00CD31E8">
            <w:pPr>
              <w:jc w:val="both"/>
            </w:pPr>
          </w:p>
          <w:p w:rsidR="00C407CE" w:rsidRPr="00FF430B" w:rsidRDefault="00C407CE" w:rsidP="00CD31E8">
            <w:pPr>
              <w:jc w:val="both"/>
            </w:pPr>
            <w:r w:rsidRPr="00FF430B">
              <w:t>11.1 Litigiile ce pot apărea ca urmare a aplicării şi interpretării prevederilor prezentului acord- cadru se vor soluţiona pe cale amiabilă.</w:t>
            </w:r>
          </w:p>
          <w:p w:rsidR="00C407CE" w:rsidRPr="00FF430B" w:rsidRDefault="00C407CE"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407CE" w:rsidRPr="00FF430B" w:rsidRDefault="00C407CE" w:rsidP="00CD31E8">
            <w:pPr>
              <w:jc w:val="both"/>
            </w:pPr>
            <w:r w:rsidRPr="00FF430B">
              <w:t>Părţile au încheiat astăzi, ________20__, prezentul acord-cadru, în ___ exemplare, toate având aceeaşi putere juridică.</w:t>
            </w:r>
          </w:p>
          <w:p w:rsidR="00C407CE" w:rsidRPr="00FF430B" w:rsidRDefault="00C407CE" w:rsidP="00CD31E8">
            <w:pPr>
              <w:jc w:val="both"/>
            </w:pPr>
            <w:r w:rsidRPr="00FF430B">
              <w:t>Prezentul acord-cadru  se consideră încheiat şi intră în vigoare la data semnării lui de către Părţi, fiind valabil până la „__” _______________ 20__.</w:t>
            </w:r>
          </w:p>
          <w:p w:rsidR="00C407CE" w:rsidRPr="00FF430B" w:rsidRDefault="00C407CE" w:rsidP="00CD31E8">
            <w:pPr>
              <w:jc w:val="both"/>
            </w:pPr>
          </w:p>
          <w:p w:rsidR="00C407CE" w:rsidRPr="00FF430B" w:rsidRDefault="00C407CE" w:rsidP="00CD31E8">
            <w:pPr>
              <w:jc w:val="both"/>
            </w:pPr>
          </w:p>
          <w:p w:rsidR="00C407CE" w:rsidRPr="00FF430B" w:rsidRDefault="00C407CE" w:rsidP="00CD31E8">
            <w:pPr>
              <w:jc w:val="both"/>
            </w:pPr>
          </w:p>
          <w:p w:rsidR="00C407CE" w:rsidRPr="00FF430B" w:rsidRDefault="00C407CE" w:rsidP="00CD31E8">
            <w:pPr>
              <w:jc w:val="both"/>
            </w:pPr>
          </w:p>
          <w:p w:rsidR="00C407CE" w:rsidRPr="00FF430B" w:rsidRDefault="00C407CE" w:rsidP="00CD31E8">
            <w:pPr>
              <w:jc w:val="both"/>
            </w:pPr>
          </w:p>
          <w:p w:rsidR="00C407CE" w:rsidRPr="00FF430B" w:rsidRDefault="00C407CE" w:rsidP="00CD31E8">
            <w:pPr>
              <w:jc w:val="both"/>
            </w:pPr>
            <w:r w:rsidRPr="00FF430B">
              <w:t>Promitent-achizitor,                                              Promitent- executor/prestator,</w:t>
            </w:r>
          </w:p>
          <w:p w:rsidR="00C407CE" w:rsidRPr="00FF430B" w:rsidRDefault="00C407CE" w:rsidP="00CD31E8">
            <w:pPr>
              <w:jc w:val="both"/>
            </w:pPr>
            <w:r w:rsidRPr="00FF430B">
              <w:t>...........................                                                     ...................................</w:t>
            </w:r>
          </w:p>
          <w:p w:rsidR="00C407CE" w:rsidRPr="00FF430B" w:rsidRDefault="00C407CE" w:rsidP="00CD31E8">
            <w:pPr>
              <w:jc w:val="both"/>
            </w:pPr>
            <w:r w:rsidRPr="00FF430B">
              <w:t xml:space="preserve"> (semnătura autorizată)                                              (semnătura autorizată)</w:t>
            </w:r>
          </w:p>
          <w:p w:rsidR="00C407CE" w:rsidRPr="00FF430B" w:rsidRDefault="00C407CE" w:rsidP="00CD31E8">
            <w:pPr>
              <w:jc w:val="both"/>
            </w:pPr>
          </w:p>
          <w:p w:rsidR="00C407CE" w:rsidRPr="00FF430B" w:rsidRDefault="00C407CE" w:rsidP="00CD31E8">
            <w:pPr>
              <w:jc w:val="both"/>
            </w:pPr>
            <w:r w:rsidRPr="00FF430B">
              <w:t>Promitent-achizitor,                                              Promitent- executor/prestator,</w:t>
            </w:r>
          </w:p>
          <w:p w:rsidR="00C407CE" w:rsidRPr="00FF430B" w:rsidRDefault="00C407CE" w:rsidP="00CD31E8">
            <w:pPr>
              <w:jc w:val="both"/>
            </w:pPr>
            <w:r w:rsidRPr="00FF430B">
              <w:t xml:space="preserve">  ...........................                                                     ..................................</w:t>
            </w:r>
          </w:p>
          <w:p w:rsidR="00C407CE" w:rsidRPr="00FF430B" w:rsidRDefault="00C407CE" w:rsidP="00CD31E8">
            <w:pPr>
              <w:jc w:val="both"/>
            </w:pPr>
            <w:r w:rsidRPr="00FF430B">
              <w:t xml:space="preserve">  (semnătura autorizată)                                              (semnătura autorizată)</w:t>
            </w:r>
          </w:p>
          <w:p w:rsidR="00C407CE" w:rsidRPr="00FF430B" w:rsidRDefault="00C407CE" w:rsidP="00CD31E8">
            <w:pPr>
              <w:jc w:val="both"/>
            </w:pPr>
          </w:p>
          <w:p w:rsidR="00C407CE" w:rsidRPr="00FF430B" w:rsidRDefault="00C407CE" w:rsidP="00CD31E8">
            <w:pPr>
              <w:jc w:val="both"/>
            </w:pPr>
          </w:p>
          <w:p w:rsidR="00C407CE" w:rsidRPr="00FF430B" w:rsidRDefault="00C407CE" w:rsidP="00CD31E8">
            <w:pPr>
              <w:jc w:val="both"/>
            </w:pPr>
            <w:r w:rsidRPr="00FF430B">
              <w:t>Promitent-achizitor,                                              Promitent- executor/prestator,</w:t>
            </w:r>
          </w:p>
          <w:p w:rsidR="00C407CE" w:rsidRPr="00FF430B" w:rsidRDefault="00C407CE" w:rsidP="00196AB4">
            <w:pPr>
              <w:jc w:val="both"/>
            </w:pPr>
            <w:r w:rsidRPr="00FF430B">
              <w:t>...........................                                                     ..................................</w:t>
            </w:r>
          </w:p>
          <w:p w:rsidR="00C407CE" w:rsidRPr="00FF430B" w:rsidRDefault="00C407CE" w:rsidP="00196AB4">
            <w:pPr>
              <w:jc w:val="both"/>
            </w:pPr>
            <w:r w:rsidRPr="00FF430B">
              <w:t xml:space="preserve"> (semnătura autorizată)                                              (semnătura autorizată)</w:t>
            </w:r>
          </w:p>
          <w:p w:rsidR="00C407CE" w:rsidRPr="00FF430B" w:rsidRDefault="00C407CE" w:rsidP="00196AB4">
            <w:pPr>
              <w:jc w:val="both"/>
            </w:pPr>
          </w:p>
          <w:p w:rsidR="00C407CE" w:rsidRPr="00FF430B" w:rsidRDefault="00C407CE" w:rsidP="00196AB4">
            <w:pPr>
              <w:jc w:val="both"/>
              <w:rPr>
                <w:sz w:val="28"/>
                <w:szCs w:val="28"/>
              </w:rPr>
            </w:pPr>
          </w:p>
          <w:p w:rsidR="00C407CE" w:rsidRPr="00FF430B" w:rsidRDefault="00C407CE" w:rsidP="00196AB4">
            <w:pPr>
              <w:jc w:val="both"/>
            </w:pPr>
          </w:p>
          <w:p w:rsidR="00C407CE" w:rsidRPr="00FF430B" w:rsidRDefault="00C407CE" w:rsidP="00196AB4">
            <w:pPr>
              <w:jc w:val="both"/>
            </w:pPr>
          </w:p>
          <w:p w:rsidR="00C407CE" w:rsidRPr="00FF430B" w:rsidRDefault="00C407CE" w:rsidP="00196AB4">
            <w:pPr>
              <w:jc w:val="both"/>
            </w:pPr>
          </w:p>
          <w:p w:rsidR="00C407CE" w:rsidRPr="00FF430B" w:rsidRDefault="00C407CE" w:rsidP="00196AB4">
            <w:pPr>
              <w:jc w:val="both"/>
            </w:pPr>
          </w:p>
        </w:tc>
      </w:tr>
    </w:tbl>
    <w:p w:rsidR="00C407CE" w:rsidRPr="00FF430B" w:rsidRDefault="00C407CE" w:rsidP="00196AB4">
      <w:pPr>
        <w:jc w:val="both"/>
      </w:pPr>
    </w:p>
    <w:sectPr w:rsidR="00C407CE"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07CE" w:rsidRDefault="00C407CE" w:rsidP="00A20ACF">
      <w:r>
        <w:separator/>
      </w:r>
    </w:p>
  </w:endnote>
  <w:endnote w:type="continuationSeparator" w:id="0">
    <w:p w:rsidR="00C407CE" w:rsidRDefault="00C407C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7CE" w:rsidRDefault="00C407CE"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7CE" w:rsidRDefault="00C407CE">
    <w:pPr>
      <w:pStyle w:val="Footer"/>
      <w:jc w:val="right"/>
    </w:pPr>
    <w:fldSimple w:instr=" PAGE   \* MERGEFORMAT ">
      <w:r>
        <w:t>69</w:t>
      </w:r>
    </w:fldSimple>
  </w:p>
  <w:p w:rsidR="00C407CE" w:rsidRDefault="00C407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07CE" w:rsidRDefault="00C407CE" w:rsidP="00A20ACF">
      <w:r>
        <w:separator/>
      </w:r>
    </w:p>
  </w:footnote>
  <w:footnote w:type="continuationSeparator" w:id="0">
    <w:p w:rsidR="00C407CE" w:rsidRDefault="00C407C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1C9"/>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710"/>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586"/>
    <w:rsid w:val="00B51B6E"/>
    <w:rsid w:val="00B51DAA"/>
    <w:rsid w:val="00B5234C"/>
    <w:rsid w:val="00B541A3"/>
    <w:rsid w:val="00B54EFC"/>
    <w:rsid w:val="00B555F2"/>
    <w:rsid w:val="00B618C5"/>
    <w:rsid w:val="00B65C93"/>
    <w:rsid w:val="00B663FE"/>
    <w:rsid w:val="00B67953"/>
    <w:rsid w:val="00B71CA1"/>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7CE"/>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eastAsia="Times New Roman"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588927159">
      <w:marLeft w:val="0"/>
      <w:marRight w:val="0"/>
      <w:marTop w:val="0"/>
      <w:marBottom w:val="0"/>
      <w:divBdr>
        <w:top w:val="none" w:sz="0" w:space="0" w:color="auto"/>
        <w:left w:val="none" w:sz="0" w:space="0" w:color="auto"/>
        <w:bottom w:val="none" w:sz="0" w:space="0" w:color="auto"/>
        <w:right w:val="none" w:sz="0" w:space="0" w:color="auto"/>
      </w:divBdr>
      <w:divsChild>
        <w:div w:id="1588927163">
          <w:marLeft w:val="274"/>
          <w:marRight w:val="0"/>
          <w:marTop w:val="150"/>
          <w:marBottom w:val="0"/>
          <w:divBdr>
            <w:top w:val="none" w:sz="0" w:space="0" w:color="auto"/>
            <w:left w:val="none" w:sz="0" w:space="0" w:color="auto"/>
            <w:bottom w:val="none" w:sz="0" w:space="0" w:color="auto"/>
            <w:right w:val="none" w:sz="0" w:space="0" w:color="auto"/>
          </w:divBdr>
        </w:div>
      </w:divsChild>
    </w:div>
    <w:div w:id="1588927160">
      <w:marLeft w:val="0"/>
      <w:marRight w:val="0"/>
      <w:marTop w:val="0"/>
      <w:marBottom w:val="0"/>
      <w:divBdr>
        <w:top w:val="none" w:sz="0" w:space="0" w:color="auto"/>
        <w:left w:val="none" w:sz="0" w:space="0" w:color="auto"/>
        <w:bottom w:val="none" w:sz="0" w:space="0" w:color="auto"/>
        <w:right w:val="none" w:sz="0" w:space="0" w:color="auto"/>
      </w:divBdr>
    </w:div>
    <w:div w:id="1588927161">
      <w:marLeft w:val="0"/>
      <w:marRight w:val="0"/>
      <w:marTop w:val="0"/>
      <w:marBottom w:val="0"/>
      <w:divBdr>
        <w:top w:val="none" w:sz="0" w:space="0" w:color="auto"/>
        <w:left w:val="none" w:sz="0" w:space="0" w:color="auto"/>
        <w:bottom w:val="none" w:sz="0" w:space="0" w:color="auto"/>
        <w:right w:val="none" w:sz="0" w:space="0" w:color="auto"/>
      </w:divBdr>
    </w:div>
    <w:div w:id="1588927162">
      <w:marLeft w:val="0"/>
      <w:marRight w:val="0"/>
      <w:marTop w:val="0"/>
      <w:marBottom w:val="0"/>
      <w:divBdr>
        <w:top w:val="none" w:sz="0" w:space="0" w:color="auto"/>
        <w:left w:val="none" w:sz="0" w:space="0" w:color="auto"/>
        <w:bottom w:val="none" w:sz="0" w:space="0" w:color="auto"/>
        <w:right w:val="none" w:sz="0" w:space="0" w:color="auto"/>
      </w:divBdr>
    </w:div>
    <w:div w:id="1588927164">
      <w:marLeft w:val="0"/>
      <w:marRight w:val="0"/>
      <w:marTop w:val="0"/>
      <w:marBottom w:val="0"/>
      <w:divBdr>
        <w:top w:val="none" w:sz="0" w:space="0" w:color="auto"/>
        <w:left w:val="none" w:sz="0" w:space="0" w:color="auto"/>
        <w:bottom w:val="none" w:sz="0" w:space="0" w:color="auto"/>
        <w:right w:val="none" w:sz="0" w:space="0" w:color="auto"/>
      </w:divBdr>
    </w:div>
    <w:div w:id="1588927165">
      <w:marLeft w:val="0"/>
      <w:marRight w:val="0"/>
      <w:marTop w:val="0"/>
      <w:marBottom w:val="0"/>
      <w:divBdr>
        <w:top w:val="none" w:sz="0" w:space="0" w:color="auto"/>
        <w:left w:val="none" w:sz="0" w:space="0" w:color="auto"/>
        <w:bottom w:val="none" w:sz="0" w:space="0" w:color="auto"/>
        <w:right w:val="none" w:sz="0" w:space="0" w:color="auto"/>
      </w:divBdr>
    </w:div>
    <w:div w:id="1588927166">
      <w:marLeft w:val="0"/>
      <w:marRight w:val="0"/>
      <w:marTop w:val="0"/>
      <w:marBottom w:val="0"/>
      <w:divBdr>
        <w:top w:val="none" w:sz="0" w:space="0" w:color="auto"/>
        <w:left w:val="none" w:sz="0" w:space="0" w:color="auto"/>
        <w:bottom w:val="none" w:sz="0" w:space="0" w:color="auto"/>
        <w:right w:val="none" w:sz="0" w:space="0" w:color="auto"/>
      </w:divBdr>
    </w:div>
    <w:div w:id="1588927167">
      <w:marLeft w:val="0"/>
      <w:marRight w:val="0"/>
      <w:marTop w:val="0"/>
      <w:marBottom w:val="0"/>
      <w:divBdr>
        <w:top w:val="none" w:sz="0" w:space="0" w:color="auto"/>
        <w:left w:val="none" w:sz="0" w:space="0" w:color="auto"/>
        <w:bottom w:val="none" w:sz="0" w:space="0" w:color="auto"/>
        <w:right w:val="none" w:sz="0" w:space="0" w:color="auto"/>
      </w:divBdr>
    </w:div>
    <w:div w:id="1588927168">
      <w:marLeft w:val="0"/>
      <w:marRight w:val="0"/>
      <w:marTop w:val="0"/>
      <w:marBottom w:val="0"/>
      <w:divBdr>
        <w:top w:val="none" w:sz="0" w:space="0" w:color="auto"/>
        <w:left w:val="none" w:sz="0" w:space="0" w:color="auto"/>
        <w:bottom w:val="none" w:sz="0" w:space="0" w:color="auto"/>
        <w:right w:val="none" w:sz="0" w:space="0" w:color="auto"/>
      </w:divBdr>
    </w:div>
    <w:div w:id="1588927169">
      <w:marLeft w:val="0"/>
      <w:marRight w:val="0"/>
      <w:marTop w:val="0"/>
      <w:marBottom w:val="0"/>
      <w:divBdr>
        <w:top w:val="none" w:sz="0" w:space="0" w:color="auto"/>
        <w:left w:val="none" w:sz="0" w:space="0" w:color="auto"/>
        <w:bottom w:val="none" w:sz="0" w:space="0" w:color="auto"/>
        <w:right w:val="none" w:sz="0" w:space="0" w:color="auto"/>
      </w:divBdr>
    </w:div>
    <w:div w:id="1588927170">
      <w:marLeft w:val="0"/>
      <w:marRight w:val="0"/>
      <w:marTop w:val="0"/>
      <w:marBottom w:val="0"/>
      <w:divBdr>
        <w:top w:val="none" w:sz="0" w:space="0" w:color="auto"/>
        <w:left w:val="none" w:sz="0" w:space="0" w:color="auto"/>
        <w:bottom w:val="none" w:sz="0" w:space="0" w:color="auto"/>
        <w:right w:val="none" w:sz="0" w:space="0" w:color="auto"/>
      </w:divBdr>
    </w:div>
    <w:div w:id="1588927171">
      <w:marLeft w:val="0"/>
      <w:marRight w:val="0"/>
      <w:marTop w:val="0"/>
      <w:marBottom w:val="0"/>
      <w:divBdr>
        <w:top w:val="none" w:sz="0" w:space="0" w:color="auto"/>
        <w:left w:val="none" w:sz="0" w:space="0" w:color="auto"/>
        <w:bottom w:val="none" w:sz="0" w:space="0" w:color="auto"/>
        <w:right w:val="none" w:sz="0" w:space="0" w:color="auto"/>
      </w:divBdr>
    </w:div>
    <w:div w:id="1588927172">
      <w:marLeft w:val="0"/>
      <w:marRight w:val="0"/>
      <w:marTop w:val="0"/>
      <w:marBottom w:val="0"/>
      <w:divBdr>
        <w:top w:val="none" w:sz="0" w:space="0" w:color="auto"/>
        <w:left w:val="none" w:sz="0" w:space="0" w:color="auto"/>
        <w:bottom w:val="none" w:sz="0" w:space="0" w:color="auto"/>
        <w:right w:val="none" w:sz="0" w:space="0" w:color="auto"/>
      </w:divBdr>
    </w:div>
    <w:div w:id="15889271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69</Pages>
  <Words>24616</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APROBATĂ</dc:title>
  <dc:subject/>
  <dc:creator>student001 student001</dc:creator>
  <cp:keywords/>
  <dc:description/>
  <cp:lastModifiedBy>Администратоp</cp:lastModifiedBy>
  <cp:revision>2</cp:revision>
  <cp:lastPrinted>2021-06-01T11:52:00Z</cp:lastPrinted>
  <dcterms:created xsi:type="dcterms:W3CDTF">2023-05-03T10:35:00Z</dcterms:created>
  <dcterms:modified xsi:type="dcterms:W3CDTF">2023-05-03T10:35:00Z</dcterms:modified>
</cp:coreProperties>
</file>