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E1C0B" w14:textId="77777777" w:rsidR="008F1D40" w:rsidRPr="00FF430B" w:rsidRDefault="008F1D40" w:rsidP="003961E7">
      <w:pPr>
        <w:tabs>
          <w:tab w:val="left" w:pos="5103"/>
          <w:tab w:val="left" w:pos="10348"/>
        </w:tabs>
        <w:jc w:val="right"/>
        <w:rPr>
          <w:noProof w:val="0"/>
          <w:lang w:eastAsia="ru-RU"/>
        </w:rPr>
      </w:pPr>
    </w:p>
    <w:p w14:paraId="2BC6A458" w14:textId="77777777" w:rsidR="00D925B0" w:rsidRPr="00FF430B" w:rsidRDefault="00D925B0" w:rsidP="003961E7">
      <w:pPr>
        <w:tabs>
          <w:tab w:val="left" w:pos="5103"/>
          <w:tab w:val="left" w:pos="10348"/>
        </w:tabs>
        <w:jc w:val="center"/>
        <w:rPr>
          <w:noProof w:val="0"/>
          <w:lang w:eastAsia="ru-RU"/>
        </w:rPr>
      </w:pPr>
    </w:p>
    <w:p w14:paraId="7E9B8F58" w14:textId="77777777" w:rsidR="00DA6115" w:rsidRPr="00FF430B" w:rsidRDefault="00DA6115" w:rsidP="003961E7">
      <w:pPr>
        <w:tabs>
          <w:tab w:val="left" w:pos="5103"/>
          <w:tab w:val="left" w:pos="10348"/>
        </w:tabs>
        <w:jc w:val="center"/>
        <w:rPr>
          <w:b/>
          <w:noProof w:val="0"/>
          <w:lang w:eastAsia="ru-RU"/>
        </w:rPr>
      </w:pPr>
    </w:p>
    <w:p w14:paraId="30D718D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46E0729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B987162" w14:textId="77777777" w:rsidR="003961E7" w:rsidRPr="00FF430B" w:rsidRDefault="003961E7" w:rsidP="003961E7">
      <w:pPr>
        <w:tabs>
          <w:tab w:val="left" w:pos="5103"/>
          <w:tab w:val="left" w:pos="10348"/>
        </w:tabs>
        <w:jc w:val="center"/>
        <w:rPr>
          <w:noProof w:val="0"/>
          <w:lang w:eastAsia="ru-RU"/>
        </w:rPr>
      </w:pPr>
    </w:p>
    <w:p w14:paraId="1242795F" w14:textId="77777777" w:rsidR="00A20ACF" w:rsidRPr="00FF430B" w:rsidRDefault="00A20ACF" w:rsidP="00196AB4"/>
    <w:p w14:paraId="1B36F0E7"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5C49B05" w14:textId="77777777" w:rsidR="007D2250" w:rsidRPr="007D2250" w:rsidRDefault="007D2250" w:rsidP="007D2250"/>
    <w:p w14:paraId="027BE523"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66122CC8" w14:textId="77777777" w:rsidR="007D2250" w:rsidRPr="00A14C96" w:rsidRDefault="007D2250" w:rsidP="007D2250"/>
    <w:p w14:paraId="624CCFEB"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37D1645B"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703C5CE"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66C86C5D"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31F227C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31ED61D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ACEB5A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671B342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19ADE696"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F73D778"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5A1DDB4D"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4673087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4618A1DC"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3A064C9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EB5044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1715C27"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14E90788"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4AD2AB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EFE7F40"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546464CF"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2A7C39A2"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7ABBCCEC"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11B1681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5DF39CB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65CFE83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740BF6E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0A0C8205"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E4BBFB"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E0C4E93"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92F0E56"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lastRenderedPageBreak/>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6D459DCE"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2C3DA41"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E98B1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52D1E2B7"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58F35860" w14:textId="77777777" w:rsidR="00D8130E" w:rsidRPr="00FF430B" w:rsidRDefault="00D8130E" w:rsidP="00D8130E">
      <w:pPr>
        <w:pStyle w:val="Listparagraf"/>
        <w:numPr>
          <w:ilvl w:val="0"/>
          <w:numId w:val="0"/>
        </w:numPr>
        <w:ind w:left="360"/>
      </w:pPr>
    </w:p>
    <w:p w14:paraId="0A92492C"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290DDED9" w14:textId="77777777" w:rsidR="00D8130E" w:rsidRPr="00FF430B" w:rsidRDefault="00D8130E" w:rsidP="00D8130E">
      <w:pPr>
        <w:pStyle w:val="Listparagraf"/>
        <w:numPr>
          <w:ilvl w:val="0"/>
          <w:numId w:val="0"/>
        </w:numPr>
        <w:ind w:left="357"/>
      </w:pPr>
    </w:p>
    <w:p w14:paraId="142AF7B6"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4F6DC287"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40CCA4D6" w14:textId="77777777" w:rsidR="00352B05" w:rsidRPr="00FF430B" w:rsidRDefault="006B593C"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5DC7FE3"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7722C848"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C6A616E"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68286265"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053A7B0"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454F376"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5A0CDEB1"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AC80A90"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2749FD1F"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C805AB0"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4323F644"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5AB70DC"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2D157FD0"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2CD52AE0"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8DAA4D3"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6F1F723"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4BA2D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40B77EF7" w14:textId="77777777" w:rsidR="00DA6115" w:rsidRPr="00364552" w:rsidRDefault="007167E4" w:rsidP="00364552">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bookmarkEnd w:id="18"/>
      <w:bookmarkEnd w:id="19"/>
      <w:bookmarkEnd w:id="20"/>
      <w:proofErr w:type="spellEnd"/>
      <w:r w:rsidR="00364552">
        <w:rPr>
          <w:color w:val="000000" w:themeColor="text1"/>
        </w:rPr>
        <w:t>.</w:t>
      </w:r>
    </w:p>
    <w:p w14:paraId="5A8EA045" w14:textId="77777777" w:rsidR="00B51DAA" w:rsidRPr="00364552" w:rsidRDefault="007167E4" w:rsidP="0036455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CA76F67"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2E699152"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22F8B488"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3A3292A8"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1311B49"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13F09AB6"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lastRenderedPageBreak/>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106BEDC5"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178D5425"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23E1BE0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644AB73"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3372337E" w14:textId="77777777" w:rsidR="004C23A8" w:rsidRPr="00FF430B" w:rsidRDefault="004C23A8" w:rsidP="005F06C9">
      <w:pPr>
        <w:spacing w:after="120"/>
        <w:ind w:left="142"/>
      </w:pPr>
      <w:r w:rsidRPr="00FF430B">
        <w:t>1)</w:t>
      </w:r>
      <w:r w:rsidR="0026663C" w:rsidRPr="00FF430B">
        <w:t xml:space="preserve"> </w:t>
      </w:r>
      <w:r w:rsidRPr="00FF430B">
        <w:t>eligibilitatea ofertantului sau candidatului;</w:t>
      </w:r>
    </w:p>
    <w:p w14:paraId="3F2E4503" w14:textId="77777777" w:rsidR="004C23A8" w:rsidRPr="00FF430B" w:rsidRDefault="004C23A8" w:rsidP="005F06C9">
      <w:pPr>
        <w:spacing w:after="120"/>
        <w:ind w:left="142"/>
      </w:pPr>
      <w:r w:rsidRPr="00FF430B">
        <w:t>2) capacitatea de exercitare a activității profesionale;</w:t>
      </w:r>
    </w:p>
    <w:p w14:paraId="6D1A4E91"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544FFA6"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6310373A" w14:textId="77777777" w:rsidR="004C23A8" w:rsidRPr="00FF430B" w:rsidRDefault="004C23A8" w:rsidP="005F06C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0023A78E" w14:textId="77777777" w:rsidR="004C23A8" w:rsidRPr="00FF430B" w:rsidRDefault="004C23A8" w:rsidP="005F06C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72DFB33F"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0AEC6EBA"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2B609A9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341704C5"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21ECDB5"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22C69849"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lastRenderedPageBreak/>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37CCE1FE"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A068CF6"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85AA257"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4812CFCD"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14BAD06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DD9CC98"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078AC082"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7107F42B"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592F179F"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7EAA0E4B"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5CF343C9"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B7C6FA0"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FD345C2"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17280E6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76BD40AF"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55676D6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7BDD4E73"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741794E6"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47B836F6"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01215B81"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7C0190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F8E534E"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321EAA48"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5D7768EA"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4900D444"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3FDC06D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76FEA97C"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w:t>
      </w:r>
      <w:r w:rsidR="007167E4" w:rsidRPr="00FF430B">
        <w:lastRenderedPageBreak/>
        <w:t xml:space="preserve">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22B8FC46"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DB2D7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10533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7FA5681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0797B45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61ED5F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A74427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92731E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FB1BD1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20AEE2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702EAB3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96AC4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1FF4EDE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1257A4E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75E71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D2FB3C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A10E5E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551D95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00BBE70"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D95B4D1"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33467F8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32965FF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4DEB5F7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9BB2E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7CF0FAA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43CC46C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0EC370F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AD0C00A"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5642E7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F56E47E"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23889323"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98165A1" w14:textId="77777777" w:rsidR="00621CDF" w:rsidRPr="00FF430B" w:rsidRDefault="00113B5E" w:rsidP="00A0110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w:t>
      </w:r>
      <w:r w:rsidR="00A01102">
        <w:t>rea din procedura de atribuire.</w:t>
      </w:r>
    </w:p>
    <w:p w14:paraId="0424A902" w14:textId="77777777" w:rsidR="000E4D7D" w:rsidRPr="00A01102" w:rsidRDefault="004344C6" w:rsidP="00A011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14:paraId="0D746B33" w14:textId="77777777" w:rsidR="006957AA" w:rsidRPr="00A01102" w:rsidRDefault="004344C6" w:rsidP="00A0110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6414337"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0BC7DF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A38E5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3D627AC" w14:textId="77777777" w:rsidR="00A61C31" w:rsidRPr="00FF430B" w:rsidRDefault="00A61C31" w:rsidP="00A54239">
      <w:pPr>
        <w:tabs>
          <w:tab w:val="left" w:pos="0"/>
          <w:tab w:val="left" w:pos="426"/>
          <w:tab w:val="left" w:pos="960"/>
        </w:tabs>
        <w:spacing w:after="120"/>
      </w:pPr>
      <w:r w:rsidRPr="00FF430B">
        <w:t>2) Propunerea financiară;</w:t>
      </w:r>
    </w:p>
    <w:p w14:paraId="69BCBEA9"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08EB36AF"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429D9085"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31BE19F4"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4F68519"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605CF9A8"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9E2793F"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30525036"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60DBF7CA"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1BDE7DB"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1D74B6D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19740BB"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29B0B9E"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1198364"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AD268BF"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550943E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5F7F9B16" w14:textId="77777777" w:rsidR="002E6BB0" w:rsidRPr="00AC6117" w:rsidRDefault="00113B5E" w:rsidP="00AC6117">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D6D797A" w14:textId="77777777" w:rsidR="000E4D7D" w:rsidRPr="00FF430B" w:rsidRDefault="004344C6" w:rsidP="00AC6117">
      <w:pPr>
        <w:tabs>
          <w:tab w:val="left" w:pos="-284"/>
        </w:tabs>
        <w:ind w:left="-284" w:firstLine="284"/>
        <w:jc w:val="center"/>
        <w:rPr>
          <w:b/>
          <w:sz w:val="26"/>
          <w:szCs w:val="26"/>
        </w:rPr>
      </w:pPr>
      <w:r w:rsidRPr="00FF430B">
        <w:rPr>
          <w:b/>
          <w:sz w:val="26"/>
          <w:szCs w:val="26"/>
        </w:rPr>
        <w:t>Secţiunea a 4-a</w:t>
      </w:r>
    </w:p>
    <w:p w14:paraId="2BDA1909" w14:textId="77777777" w:rsidR="0097083F" w:rsidRPr="00FF430B" w:rsidRDefault="004344C6" w:rsidP="00AC6117">
      <w:pPr>
        <w:tabs>
          <w:tab w:val="left" w:pos="-284"/>
        </w:tabs>
        <w:ind w:left="-284" w:firstLine="284"/>
        <w:jc w:val="center"/>
        <w:rPr>
          <w:b/>
        </w:rPr>
      </w:pPr>
      <w:r w:rsidRPr="00FF430B">
        <w:rPr>
          <w:b/>
        </w:rPr>
        <w:t>Depunerea și deschiderea ofertelor</w:t>
      </w:r>
    </w:p>
    <w:p w14:paraId="68FF2E55"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20A15856"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68C68C7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407BE6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8200A9F"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0445F1C"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A019DD9"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6B115E27"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1455F395" w14:textId="77777777" w:rsidR="00E17AFF" w:rsidRPr="00FF430B" w:rsidRDefault="00A07B23" w:rsidP="00AC6117">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14:paraId="406E66E2" w14:textId="77777777" w:rsidR="000E4D7D" w:rsidRPr="00FF430B" w:rsidRDefault="00F75F0C" w:rsidP="00AC6117">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66DB814" w14:textId="77777777" w:rsidR="0097083F" w:rsidRPr="00FF430B" w:rsidRDefault="00F75F0C" w:rsidP="00AC6117">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1A3BB827"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0145E54"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28736BC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6EFB3C30"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740E510"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4FA078BE"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5A44FA5F"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345F730"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E28BCC3"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0BDE53E5"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6B451D8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589C93C"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21F9E7E1"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41577E"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14:paraId="64C62B7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217DE133"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7535361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156A1FE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23559B56"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634E63F"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5671B49C"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32AA793"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766BA99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1B56C58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E394D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37D1F80A"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D255BE5"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6D4325D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4410D95E"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56FC0A4"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B3E3715" w14:textId="77777777" w:rsidR="004A4CB4" w:rsidRPr="00FF430B" w:rsidRDefault="002B206B" w:rsidP="00AC6117">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5CD402DC" w14:textId="77777777" w:rsidR="000E4D7D" w:rsidRPr="00FF430B" w:rsidRDefault="001C03B0" w:rsidP="00AC6117">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C7E90C8"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2E8520D9" w14:textId="77777777" w:rsidR="009A6869" w:rsidRPr="00FF430B" w:rsidRDefault="009A6869" w:rsidP="009F1E2C">
      <w:pPr>
        <w:tabs>
          <w:tab w:val="left" w:pos="-284"/>
        </w:tabs>
        <w:ind w:left="-284" w:firstLine="284"/>
        <w:jc w:val="center"/>
      </w:pPr>
    </w:p>
    <w:p w14:paraId="4449F6A7"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4884BFE"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5BD83B9E"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1740F44"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7A68A4"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6F0D133F" w14:textId="77777777"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63A8568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C0BDEE5"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7E72C1F7"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3882B93"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9FC7034"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146977E0"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D287EF4"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59B216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2B5DEA5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CF4486D"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528B4D3F"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451F46F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5BF1A2AE"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FAD53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34D256F4"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45E9C6C" w14:textId="77777777" w:rsidR="000E4D7D" w:rsidRPr="00FF430B" w:rsidRDefault="000E4D7D" w:rsidP="00615E49">
      <w:pPr>
        <w:spacing w:after="160" w:line="276" w:lineRule="auto"/>
        <w:rPr>
          <w:rFonts w:ascii="Calibri" w:eastAsia="Calibri" w:hAnsi="Calibri"/>
          <w:noProof w:val="0"/>
          <w:sz w:val="22"/>
          <w:szCs w:val="22"/>
        </w:rPr>
      </w:pPr>
    </w:p>
    <w:p w14:paraId="3CA37D2D" w14:textId="77777777" w:rsidR="000E4D7D" w:rsidRPr="00FF430B" w:rsidRDefault="000E4D7D" w:rsidP="00615E49">
      <w:pPr>
        <w:spacing w:after="160" w:line="276" w:lineRule="auto"/>
        <w:rPr>
          <w:rFonts w:ascii="Calibri" w:eastAsia="Calibri" w:hAnsi="Calibri"/>
          <w:noProof w:val="0"/>
          <w:sz w:val="22"/>
          <w:szCs w:val="22"/>
        </w:rPr>
      </w:pPr>
    </w:p>
    <w:p w14:paraId="67060C0D" w14:textId="77777777" w:rsidR="000E4D7D" w:rsidRPr="00FF430B" w:rsidRDefault="000E4D7D" w:rsidP="00615E49">
      <w:pPr>
        <w:spacing w:after="160" w:line="276" w:lineRule="auto"/>
        <w:rPr>
          <w:rFonts w:ascii="Calibri" w:eastAsia="Calibri" w:hAnsi="Calibri"/>
          <w:noProof w:val="0"/>
          <w:sz w:val="22"/>
          <w:szCs w:val="22"/>
        </w:rPr>
      </w:pPr>
    </w:p>
    <w:p w14:paraId="6E092D5B" w14:textId="77777777" w:rsidR="000E4D7D" w:rsidRPr="00FF430B" w:rsidRDefault="000E4D7D" w:rsidP="00615E49">
      <w:pPr>
        <w:spacing w:after="160" w:line="276" w:lineRule="auto"/>
        <w:rPr>
          <w:rFonts w:ascii="Calibri" w:eastAsia="Calibri" w:hAnsi="Calibri"/>
          <w:noProof w:val="0"/>
          <w:sz w:val="22"/>
          <w:szCs w:val="22"/>
        </w:rPr>
      </w:pPr>
    </w:p>
    <w:p w14:paraId="711DE5B4" w14:textId="77777777" w:rsidR="000E4D7D" w:rsidRPr="00FF430B" w:rsidRDefault="000E4D7D" w:rsidP="00615E49">
      <w:pPr>
        <w:spacing w:after="160" w:line="276" w:lineRule="auto"/>
        <w:rPr>
          <w:rFonts w:ascii="Calibri" w:eastAsia="Calibri" w:hAnsi="Calibri"/>
          <w:noProof w:val="0"/>
          <w:sz w:val="22"/>
          <w:szCs w:val="22"/>
        </w:rPr>
      </w:pPr>
    </w:p>
    <w:p w14:paraId="23022F17" w14:textId="77777777" w:rsidR="000E4D7D" w:rsidRPr="00FF430B" w:rsidRDefault="000E4D7D" w:rsidP="00615E49">
      <w:pPr>
        <w:spacing w:after="160" w:line="276" w:lineRule="auto"/>
        <w:rPr>
          <w:rFonts w:ascii="Calibri" w:eastAsia="Calibri" w:hAnsi="Calibri"/>
          <w:noProof w:val="0"/>
          <w:sz w:val="22"/>
          <w:szCs w:val="22"/>
        </w:rPr>
      </w:pPr>
    </w:p>
    <w:p w14:paraId="25D55335" w14:textId="77777777" w:rsidR="000E4D7D" w:rsidRPr="00FF430B" w:rsidRDefault="000E4D7D" w:rsidP="00615E49">
      <w:pPr>
        <w:spacing w:after="160" w:line="276" w:lineRule="auto"/>
        <w:rPr>
          <w:rFonts w:ascii="Calibri" w:eastAsia="Calibri" w:hAnsi="Calibri"/>
          <w:noProof w:val="0"/>
          <w:sz w:val="22"/>
          <w:szCs w:val="22"/>
        </w:rPr>
      </w:pPr>
    </w:p>
    <w:p w14:paraId="03E5E788" w14:textId="77777777" w:rsidR="000E4D7D" w:rsidRPr="00FF430B" w:rsidRDefault="000E4D7D" w:rsidP="00615E49">
      <w:pPr>
        <w:spacing w:after="160" w:line="276" w:lineRule="auto"/>
        <w:rPr>
          <w:rFonts w:ascii="Calibri" w:eastAsia="Calibri" w:hAnsi="Calibri"/>
          <w:noProof w:val="0"/>
          <w:sz w:val="22"/>
          <w:szCs w:val="22"/>
        </w:rPr>
      </w:pPr>
    </w:p>
    <w:p w14:paraId="25F006A1" w14:textId="77777777" w:rsidR="000E4D7D" w:rsidRPr="00FF430B" w:rsidRDefault="000E4D7D" w:rsidP="00615E49">
      <w:pPr>
        <w:spacing w:after="160" w:line="276" w:lineRule="auto"/>
        <w:rPr>
          <w:rFonts w:ascii="Calibri" w:eastAsia="Calibri" w:hAnsi="Calibri"/>
          <w:noProof w:val="0"/>
          <w:sz w:val="22"/>
          <w:szCs w:val="22"/>
        </w:rPr>
      </w:pPr>
    </w:p>
    <w:p w14:paraId="043B0723" w14:textId="77777777" w:rsidR="000E4D7D" w:rsidRPr="00FF430B" w:rsidRDefault="000E4D7D" w:rsidP="00615E49">
      <w:pPr>
        <w:spacing w:after="160" w:line="276" w:lineRule="auto"/>
        <w:rPr>
          <w:rFonts w:ascii="Calibri" w:eastAsia="Calibri" w:hAnsi="Calibri"/>
          <w:noProof w:val="0"/>
          <w:sz w:val="22"/>
          <w:szCs w:val="22"/>
        </w:rPr>
      </w:pPr>
    </w:p>
    <w:p w14:paraId="678D897A" w14:textId="77777777" w:rsidR="009D62FF" w:rsidRPr="00FF430B" w:rsidRDefault="009D62FF" w:rsidP="00EE60EA">
      <w:pPr>
        <w:tabs>
          <w:tab w:val="decimal" w:pos="8364"/>
        </w:tabs>
        <w:spacing w:line="276" w:lineRule="auto"/>
        <w:ind w:right="-144"/>
        <w:rPr>
          <w:b/>
          <w:bCs/>
          <w:color w:val="000000"/>
        </w:rPr>
      </w:pPr>
    </w:p>
    <w:p w14:paraId="3BDFFD44" w14:textId="77777777" w:rsidR="00B65C93" w:rsidRPr="00FF430B" w:rsidRDefault="00B65C93" w:rsidP="00130A49">
      <w:pPr>
        <w:tabs>
          <w:tab w:val="decimal" w:pos="8364"/>
        </w:tabs>
        <w:spacing w:line="276" w:lineRule="auto"/>
        <w:ind w:right="-144"/>
        <w:jc w:val="center"/>
        <w:rPr>
          <w:b/>
          <w:bCs/>
          <w:color w:val="000000"/>
        </w:rPr>
      </w:pPr>
    </w:p>
    <w:p w14:paraId="1B03DB6B" w14:textId="77777777" w:rsidR="00BA7FF4" w:rsidRPr="00FF430B" w:rsidRDefault="00BA7FF4" w:rsidP="00BA7FF4">
      <w:pPr>
        <w:jc w:val="right"/>
        <w:rPr>
          <w:noProof w:val="0"/>
          <w:sz w:val="22"/>
          <w:szCs w:val="22"/>
        </w:rPr>
      </w:pPr>
      <w:bookmarkStart w:id="41" w:name="_Toc449692095"/>
      <w:r w:rsidRPr="00FF430B">
        <w:rPr>
          <w:noProof w:val="0"/>
        </w:rPr>
        <w:t>Anexa nr.</w:t>
      </w:r>
      <w:r w:rsidR="00FF430B">
        <w:rPr>
          <w:noProof w:val="0"/>
        </w:rPr>
        <w:t xml:space="preserve"> </w:t>
      </w:r>
      <w:r w:rsidRPr="00FF430B">
        <w:rPr>
          <w:noProof w:val="0"/>
        </w:rPr>
        <w:t>7</w:t>
      </w:r>
    </w:p>
    <w:p w14:paraId="7E0556CF"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DE03338" w14:textId="77777777" w:rsidR="00BA7FF4" w:rsidRPr="00FF430B" w:rsidRDefault="00BA7FF4" w:rsidP="00BA7FF4">
      <w:pPr>
        <w:jc w:val="right"/>
        <w:rPr>
          <w:noProof w:val="0"/>
        </w:rPr>
      </w:pPr>
      <w:r w:rsidRPr="00FF430B">
        <w:rPr>
          <w:noProof w:val="0"/>
        </w:rPr>
        <w:t>din “____” ________ 20___</w:t>
      </w:r>
    </w:p>
    <w:p w14:paraId="0D19B41A" w14:textId="77777777" w:rsidR="00101CBC" w:rsidRPr="00FF430B" w:rsidRDefault="00101CBC">
      <w:pPr>
        <w:pStyle w:val="Style3"/>
        <w:tabs>
          <w:tab w:val="left" w:pos="567"/>
        </w:tabs>
        <w:spacing w:before="0" w:beforeAutospacing="0" w:after="0"/>
        <w:ind w:left="0" w:firstLine="0"/>
        <w:rPr>
          <w:rFonts w:eastAsia="PMingLiU"/>
          <w:lang w:eastAsia="zh-CN"/>
        </w:rPr>
      </w:pPr>
    </w:p>
    <w:p w14:paraId="2E1F0B3C"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77FEC2B4" w14:textId="77777777" w:rsidR="00F5261B" w:rsidRPr="00FF430B" w:rsidRDefault="00F5261B" w:rsidP="00F5261B">
      <w:pPr>
        <w:pStyle w:val="Corptext"/>
        <w:tabs>
          <w:tab w:val="left" w:pos="567"/>
        </w:tabs>
        <w:rPr>
          <w:rFonts w:asciiTheme="majorHAnsi" w:hAnsiTheme="majorHAnsi" w:cstheme="majorHAnsi"/>
          <w:b/>
          <w:szCs w:val="24"/>
        </w:rPr>
      </w:pPr>
      <w:bookmarkStart w:id="42" w:name="_Toc449692096"/>
      <w:bookmarkEnd w:id="41"/>
    </w:p>
    <w:p w14:paraId="03805F4B"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ED462EF"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64E46ED9"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A7D56C5"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25769889"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1C698D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AE308A3" w14:textId="77777777" w:rsidR="00E706C1" w:rsidRPr="00FF430B" w:rsidRDefault="00E706C1" w:rsidP="00F5261B">
      <w:pPr>
        <w:pStyle w:val="Corptext"/>
        <w:tabs>
          <w:tab w:val="left" w:pos="567"/>
        </w:tabs>
        <w:spacing w:line="360" w:lineRule="auto"/>
        <w:rPr>
          <w:rFonts w:ascii="Times New Roman" w:hAnsi="Times New Roman"/>
          <w:szCs w:val="24"/>
        </w:rPr>
      </w:pPr>
    </w:p>
    <w:p w14:paraId="02CF3175"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1A8F99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A7D115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B10345E"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7B5BF3B" w14:textId="77777777" w:rsidR="00227348" w:rsidRPr="00FF430B" w:rsidRDefault="00227348" w:rsidP="00950D18">
      <w:pPr>
        <w:pStyle w:val="Corptext"/>
        <w:tabs>
          <w:tab w:val="left" w:pos="567"/>
        </w:tabs>
        <w:spacing w:line="360" w:lineRule="auto"/>
        <w:rPr>
          <w:rFonts w:ascii="Times New Roman" w:hAnsi="Times New Roman"/>
          <w:szCs w:val="24"/>
        </w:rPr>
      </w:pPr>
    </w:p>
    <w:p w14:paraId="72762667" w14:textId="77777777" w:rsidR="0033109C" w:rsidRPr="00FF430B" w:rsidRDefault="0033109C" w:rsidP="00950D18">
      <w:pPr>
        <w:pStyle w:val="Corptext"/>
        <w:tabs>
          <w:tab w:val="left" w:pos="567"/>
        </w:tabs>
        <w:spacing w:line="360" w:lineRule="auto"/>
        <w:rPr>
          <w:rFonts w:ascii="Times New Roman" w:hAnsi="Times New Roman"/>
          <w:szCs w:val="24"/>
        </w:rPr>
      </w:pPr>
    </w:p>
    <w:p w14:paraId="39AC33CE" w14:textId="77777777" w:rsidR="00B65C93" w:rsidRPr="00FF430B" w:rsidRDefault="00B65C93" w:rsidP="00950D18">
      <w:pPr>
        <w:pStyle w:val="Corptext"/>
        <w:tabs>
          <w:tab w:val="left" w:pos="567"/>
        </w:tabs>
        <w:spacing w:line="360" w:lineRule="auto"/>
        <w:rPr>
          <w:rFonts w:ascii="Times New Roman" w:hAnsi="Times New Roman"/>
          <w:szCs w:val="24"/>
        </w:rPr>
      </w:pPr>
    </w:p>
    <w:p w14:paraId="1E4C3F61" w14:textId="77777777" w:rsidR="00B65C93" w:rsidRPr="00FF430B" w:rsidRDefault="00B65C93" w:rsidP="00950D18">
      <w:pPr>
        <w:pStyle w:val="Corptext"/>
        <w:tabs>
          <w:tab w:val="left" w:pos="567"/>
        </w:tabs>
        <w:spacing w:line="360" w:lineRule="auto"/>
        <w:rPr>
          <w:rFonts w:ascii="Times New Roman" w:hAnsi="Times New Roman"/>
          <w:szCs w:val="24"/>
        </w:rPr>
      </w:pPr>
    </w:p>
    <w:p w14:paraId="6E282209" w14:textId="77777777" w:rsidR="00B65C93" w:rsidRPr="00FF430B" w:rsidRDefault="00B65C93" w:rsidP="00950D18">
      <w:pPr>
        <w:pStyle w:val="Corptext"/>
        <w:tabs>
          <w:tab w:val="left" w:pos="567"/>
        </w:tabs>
        <w:spacing w:line="360" w:lineRule="auto"/>
        <w:rPr>
          <w:rFonts w:ascii="Times New Roman" w:hAnsi="Times New Roman"/>
          <w:szCs w:val="24"/>
        </w:rPr>
      </w:pPr>
    </w:p>
    <w:p w14:paraId="14AE9D25" w14:textId="77777777" w:rsidR="00B65C93" w:rsidRPr="00FF430B" w:rsidRDefault="00B65C93" w:rsidP="00950D18">
      <w:pPr>
        <w:pStyle w:val="Corptext"/>
        <w:tabs>
          <w:tab w:val="left" w:pos="567"/>
        </w:tabs>
        <w:spacing w:line="360" w:lineRule="auto"/>
        <w:rPr>
          <w:rFonts w:ascii="Times New Roman" w:hAnsi="Times New Roman"/>
          <w:szCs w:val="24"/>
        </w:rPr>
      </w:pPr>
    </w:p>
    <w:p w14:paraId="09CF613F" w14:textId="77777777" w:rsidR="00B65C93" w:rsidRPr="00FF430B" w:rsidRDefault="00B65C93" w:rsidP="00950D18">
      <w:pPr>
        <w:pStyle w:val="Corptext"/>
        <w:tabs>
          <w:tab w:val="left" w:pos="567"/>
        </w:tabs>
        <w:spacing w:line="360" w:lineRule="auto"/>
        <w:rPr>
          <w:rFonts w:ascii="Times New Roman" w:hAnsi="Times New Roman"/>
          <w:szCs w:val="24"/>
        </w:rPr>
      </w:pPr>
    </w:p>
    <w:p w14:paraId="73D26854" w14:textId="77777777" w:rsidR="00B65C93" w:rsidRPr="00FF430B" w:rsidRDefault="00B65C93" w:rsidP="00950D18">
      <w:pPr>
        <w:pStyle w:val="Corptext"/>
        <w:tabs>
          <w:tab w:val="left" w:pos="567"/>
        </w:tabs>
        <w:spacing w:line="360" w:lineRule="auto"/>
        <w:rPr>
          <w:rFonts w:ascii="Times New Roman" w:hAnsi="Times New Roman"/>
          <w:szCs w:val="24"/>
        </w:rPr>
      </w:pPr>
    </w:p>
    <w:p w14:paraId="69F9526D" w14:textId="77777777" w:rsidR="00B65C93" w:rsidRPr="00FF430B" w:rsidRDefault="00B65C93" w:rsidP="00950D18">
      <w:pPr>
        <w:pStyle w:val="Corptext"/>
        <w:tabs>
          <w:tab w:val="left" w:pos="567"/>
        </w:tabs>
        <w:spacing w:line="360" w:lineRule="auto"/>
        <w:rPr>
          <w:rFonts w:ascii="Times New Roman" w:hAnsi="Times New Roman"/>
          <w:szCs w:val="24"/>
        </w:rPr>
      </w:pPr>
    </w:p>
    <w:p w14:paraId="1CDC1FCD" w14:textId="77777777" w:rsidR="00B65C93" w:rsidRPr="00FF430B" w:rsidRDefault="00B65C93" w:rsidP="00950D18">
      <w:pPr>
        <w:pStyle w:val="Corptext"/>
        <w:tabs>
          <w:tab w:val="left" w:pos="567"/>
        </w:tabs>
        <w:spacing w:line="360" w:lineRule="auto"/>
        <w:rPr>
          <w:rFonts w:ascii="Times New Roman" w:hAnsi="Times New Roman"/>
          <w:szCs w:val="24"/>
        </w:rPr>
      </w:pPr>
    </w:p>
    <w:p w14:paraId="43BCCD25" w14:textId="77777777" w:rsidR="00B65C93" w:rsidRPr="00FF430B" w:rsidRDefault="00B65C93" w:rsidP="00950D18">
      <w:pPr>
        <w:pStyle w:val="Corptext"/>
        <w:tabs>
          <w:tab w:val="left" w:pos="567"/>
        </w:tabs>
        <w:spacing w:line="360" w:lineRule="auto"/>
        <w:rPr>
          <w:rFonts w:ascii="Times New Roman" w:hAnsi="Times New Roman"/>
          <w:szCs w:val="24"/>
        </w:rPr>
      </w:pPr>
    </w:p>
    <w:p w14:paraId="3D16DDD5" w14:textId="77777777" w:rsidR="00B65C93" w:rsidRPr="00FF430B" w:rsidRDefault="00B65C93" w:rsidP="00950D18">
      <w:pPr>
        <w:pStyle w:val="Corptext"/>
        <w:tabs>
          <w:tab w:val="left" w:pos="567"/>
        </w:tabs>
        <w:spacing w:line="360" w:lineRule="auto"/>
        <w:rPr>
          <w:rFonts w:ascii="Times New Roman" w:hAnsi="Times New Roman"/>
          <w:szCs w:val="24"/>
        </w:rPr>
      </w:pPr>
    </w:p>
    <w:p w14:paraId="3149029B" w14:textId="77777777" w:rsidR="00B65C93" w:rsidRPr="00FF430B" w:rsidRDefault="00B65C93" w:rsidP="00950D18">
      <w:pPr>
        <w:pStyle w:val="Corptext"/>
        <w:tabs>
          <w:tab w:val="left" w:pos="567"/>
        </w:tabs>
        <w:spacing w:line="360" w:lineRule="auto"/>
        <w:rPr>
          <w:rFonts w:ascii="Times New Roman" w:hAnsi="Times New Roman"/>
          <w:szCs w:val="24"/>
        </w:rPr>
      </w:pPr>
    </w:p>
    <w:p w14:paraId="58F5C00F" w14:textId="77777777" w:rsidR="00B65C93" w:rsidRPr="00FF430B" w:rsidRDefault="00B65C93" w:rsidP="00950D18">
      <w:pPr>
        <w:pStyle w:val="Corptext"/>
        <w:tabs>
          <w:tab w:val="left" w:pos="567"/>
        </w:tabs>
        <w:spacing w:line="360" w:lineRule="auto"/>
        <w:rPr>
          <w:rFonts w:ascii="Times New Roman" w:hAnsi="Times New Roman"/>
          <w:szCs w:val="24"/>
        </w:rPr>
      </w:pPr>
    </w:p>
    <w:p w14:paraId="66D5F1CA" w14:textId="77777777" w:rsidR="00B65C93" w:rsidRPr="00FF430B" w:rsidRDefault="00B65C93" w:rsidP="00950D18">
      <w:pPr>
        <w:pStyle w:val="Corptext"/>
        <w:tabs>
          <w:tab w:val="left" w:pos="567"/>
        </w:tabs>
        <w:spacing w:line="360" w:lineRule="auto"/>
        <w:rPr>
          <w:rFonts w:ascii="Times New Roman" w:hAnsi="Times New Roman"/>
          <w:szCs w:val="24"/>
        </w:rPr>
      </w:pPr>
    </w:p>
    <w:p w14:paraId="38A9B34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14F0C3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3094BC5A" w14:textId="77777777" w:rsidR="00BA7FF4" w:rsidRPr="00FF430B" w:rsidRDefault="00BA7FF4" w:rsidP="00BA7FF4">
      <w:pPr>
        <w:jc w:val="right"/>
        <w:rPr>
          <w:noProof w:val="0"/>
        </w:rPr>
      </w:pPr>
      <w:r w:rsidRPr="00FF430B">
        <w:rPr>
          <w:noProof w:val="0"/>
        </w:rPr>
        <w:t>din “____” ________ 20___</w:t>
      </w:r>
    </w:p>
    <w:p w14:paraId="550A93C6" w14:textId="77777777" w:rsidR="00B65C93" w:rsidRPr="00FF430B" w:rsidRDefault="00B65C93" w:rsidP="00950D18">
      <w:pPr>
        <w:pStyle w:val="Corptext"/>
        <w:tabs>
          <w:tab w:val="left" w:pos="567"/>
        </w:tabs>
        <w:spacing w:line="360" w:lineRule="auto"/>
        <w:rPr>
          <w:rFonts w:ascii="Times New Roman" w:hAnsi="Times New Roman"/>
          <w:szCs w:val="24"/>
        </w:rPr>
      </w:pPr>
    </w:p>
    <w:p w14:paraId="11D3ECEC" w14:textId="77777777" w:rsidR="00BE49DD" w:rsidRPr="00FF430B" w:rsidRDefault="00BE49DD" w:rsidP="00950D18">
      <w:pPr>
        <w:pStyle w:val="Corptext"/>
        <w:tabs>
          <w:tab w:val="left" w:pos="567"/>
        </w:tabs>
        <w:spacing w:line="360" w:lineRule="auto"/>
        <w:rPr>
          <w:rFonts w:ascii="Times New Roman" w:hAnsi="Times New Roman"/>
          <w:szCs w:val="24"/>
        </w:rPr>
      </w:pPr>
    </w:p>
    <w:p w14:paraId="0A34D2FC"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78EB855"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94263DB" w14:textId="77777777" w:rsidR="00BB1EC7" w:rsidRPr="00FF430B" w:rsidRDefault="00BB1EC7" w:rsidP="00950D18">
      <w:pPr>
        <w:pStyle w:val="Corptext"/>
        <w:tabs>
          <w:tab w:val="left" w:pos="567"/>
        </w:tabs>
        <w:spacing w:line="360" w:lineRule="auto"/>
        <w:rPr>
          <w:rFonts w:ascii="Times New Roman" w:hAnsi="Times New Roman"/>
          <w:szCs w:val="24"/>
        </w:rPr>
      </w:pPr>
    </w:p>
    <w:p w14:paraId="72FD8D44"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421593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0E67B7CC"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C02BE6A"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4FAFEA" w14:textId="77777777" w:rsidR="00BB1EC7" w:rsidRPr="00FF430B" w:rsidRDefault="00BB1EC7" w:rsidP="00950D18">
      <w:pPr>
        <w:pStyle w:val="Corptext"/>
        <w:tabs>
          <w:tab w:val="left" w:pos="567"/>
        </w:tabs>
        <w:spacing w:line="360" w:lineRule="auto"/>
        <w:rPr>
          <w:rFonts w:ascii="Times New Roman" w:hAnsi="Times New Roman"/>
          <w:szCs w:val="24"/>
        </w:rPr>
      </w:pPr>
    </w:p>
    <w:p w14:paraId="1C1C81D2"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CAD18A7"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7977D75" w14:textId="77777777" w:rsidR="00BB1EC7" w:rsidRPr="00FF430B" w:rsidRDefault="00BB1EC7" w:rsidP="00950D18">
      <w:pPr>
        <w:pStyle w:val="Corptext"/>
        <w:tabs>
          <w:tab w:val="left" w:pos="567"/>
        </w:tabs>
        <w:spacing w:line="360" w:lineRule="auto"/>
        <w:rPr>
          <w:rFonts w:ascii="Times New Roman" w:hAnsi="Times New Roman"/>
          <w:szCs w:val="24"/>
        </w:rPr>
      </w:pPr>
    </w:p>
    <w:p w14:paraId="39B4D396" w14:textId="77777777" w:rsidR="00BB1EC7" w:rsidRPr="00FF430B" w:rsidRDefault="00BB1EC7" w:rsidP="00950D18">
      <w:pPr>
        <w:pStyle w:val="Corptext"/>
        <w:tabs>
          <w:tab w:val="left" w:pos="567"/>
        </w:tabs>
        <w:spacing w:line="360" w:lineRule="auto"/>
        <w:rPr>
          <w:rFonts w:ascii="Times New Roman" w:hAnsi="Times New Roman"/>
          <w:szCs w:val="24"/>
        </w:rPr>
      </w:pPr>
    </w:p>
    <w:p w14:paraId="6925F26A" w14:textId="77777777" w:rsidR="00BB1EC7" w:rsidRPr="00FF430B" w:rsidRDefault="00BB1EC7" w:rsidP="00950D18">
      <w:pPr>
        <w:pStyle w:val="Corptext"/>
        <w:tabs>
          <w:tab w:val="left" w:pos="567"/>
        </w:tabs>
        <w:spacing w:line="360" w:lineRule="auto"/>
        <w:rPr>
          <w:rFonts w:ascii="Times New Roman" w:hAnsi="Times New Roman"/>
          <w:szCs w:val="24"/>
        </w:rPr>
      </w:pPr>
    </w:p>
    <w:p w14:paraId="6FD1ACF0" w14:textId="77777777" w:rsidR="00BB1EC7" w:rsidRPr="00FF430B" w:rsidRDefault="00BB1EC7" w:rsidP="00950D18">
      <w:pPr>
        <w:pStyle w:val="Corptext"/>
        <w:tabs>
          <w:tab w:val="left" w:pos="567"/>
        </w:tabs>
        <w:spacing w:line="360" w:lineRule="auto"/>
        <w:rPr>
          <w:rFonts w:ascii="Times New Roman" w:hAnsi="Times New Roman"/>
          <w:szCs w:val="24"/>
        </w:rPr>
      </w:pPr>
    </w:p>
    <w:p w14:paraId="59E46A9F" w14:textId="77777777" w:rsidR="00BE49DD" w:rsidRPr="00FF430B" w:rsidRDefault="00BE49DD" w:rsidP="00950D18">
      <w:pPr>
        <w:pStyle w:val="Corptext"/>
        <w:tabs>
          <w:tab w:val="left" w:pos="567"/>
        </w:tabs>
        <w:spacing w:line="360" w:lineRule="auto"/>
        <w:rPr>
          <w:rFonts w:ascii="Times New Roman" w:hAnsi="Times New Roman"/>
          <w:szCs w:val="24"/>
        </w:rPr>
      </w:pPr>
    </w:p>
    <w:p w14:paraId="2ADB4448" w14:textId="77777777" w:rsidR="00BE49DD" w:rsidRPr="00FF430B" w:rsidRDefault="00BE49DD" w:rsidP="00950D18">
      <w:pPr>
        <w:pStyle w:val="Corptext"/>
        <w:tabs>
          <w:tab w:val="left" w:pos="567"/>
        </w:tabs>
        <w:spacing w:line="360" w:lineRule="auto"/>
        <w:rPr>
          <w:rFonts w:ascii="Times New Roman" w:hAnsi="Times New Roman"/>
          <w:szCs w:val="24"/>
        </w:rPr>
      </w:pPr>
    </w:p>
    <w:p w14:paraId="38D754ED"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7E1C89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BD9F192"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315534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42840D5" w14:textId="77777777" w:rsidR="00BE49DD" w:rsidRPr="00FF430B" w:rsidRDefault="00BE49DD" w:rsidP="00950D18">
      <w:pPr>
        <w:pStyle w:val="Corptext"/>
        <w:tabs>
          <w:tab w:val="left" w:pos="567"/>
        </w:tabs>
        <w:spacing w:line="360" w:lineRule="auto"/>
        <w:rPr>
          <w:rFonts w:ascii="Times New Roman" w:hAnsi="Times New Roman"/>
          <w:szCs w:val="24"/>
        </w:rPr>
      </w:pPr>
    </w:p>
    <w:p w14:paraId="174BD8CA" w14:textId="77777777" w:rsidR="00BE49DD" w:rsidRPr="00FF430B" w:rsidRDefault="00BE49DD" w:rsidP="00950D18">
      <w:pPr>
        <w:pStyle w:val="Corptext"/>
        <w:tabs>
          <w:tab w:val="left" w:pos="567"/>
        </w:tabs>
        <w:spacing w:line="360" w:lineRule="auto"/>
        <w:rPr>
          <w:rFonts w:ascii="Times New Roman" w:hAnsi="Times New Roman"/>
          <w:szCs w:val="24"/>
        </w:rPr>
      </w:pPr>
    </w:p>
    <w:p w14:paraId="53C873B4" w14:textId="77777777" w:rsidR="00BE49DD" w:rsidRPr="00FF430B" w:rsidRDefault="00BE49DD" w:rsidP="00950D18">
      <w:pPr>
        <w:pStyle w:val="Corptext"/>
        <w:tabs>
          <w:tab w:val="left" w:pos="567"/>
        </w:tabs>
        <w:spacing w:line="360" w:lineRule="auto"/>
        <w:rPr>
          <w:rFonts w:ascii="Times New Roman" w:hAnsi="Times New Roman"/>
          <w:szCs w:val="24"/>
        </w:rPr>
      </w:pPr>
    </w:p>
    <w:p w14:paraId="4C0BB4AE" w14:textId="77777777" w:rsidR="00BE49DD" w:rsidRPr="00FF430B" w:rsidRDefault="00BE49DD" w:rsidP="00950D18">
      <w:pPr>
        <w:pStyle w:val="Corptext"/>
        <w:tabs>
          <w:tab w:val="left" w:pos="567"/>
        </w:tabs>
        <w:spacing w:line="360" w:lineRule="auto"/>
        <w:rPr>
          <w:rFonts w:ascii="Times New Roman" w:hAnsi="Times New Roman"/>
          <w:szCs w:val="24"/>
        </w:rPr>
      </w:pPr>
    </w:p>
    <w:p w14:paraId="781F4D73" w14:textId="77777777" w:rsidR="00BE49DD" w:rsidRPr="00FF430B" w:rsidRDefault="00BE49DD" w:rsidP="00950D18">
      <w:pPr>
        <w:pStyle w:val="Corptext"/>
        <w:tabs>
          <w:tab w:val="left" w:pos="567"/>
        </w:tabs>
        <w:spacing w:line="360" w:lineRule="auto"/>
        <w:rPr>
          <w:rFonts w:ascii="Times New Roman" w:hAnsi="Times New Roman"/>
          <w:szCs w:val="24"/>
        </w:rPr>
      </w:pPr>
    </w:p>
    <w:p w14:paraId="63EB379A" w14:textId="77777777" w:rsidR="00BE49DD" w:rsidRPr="00FF430B" w:rsidRDefault="00BE49DD" w:rsidP="00950D18">
      <w:pPr>
        <w:pStyle w:val="Corptext"/>
        <w:tabs>
          <w:tab w:val="left" w:pos="567"/>
        </w:tabs>
        <w:spacing w:line="360" w:lineRule="auto"/>
        <w:rPr>
          <w:rFonts w:ascii="Times New Roman" w:hAnsi="Times New Roman"/>
          <w:szCs w:val="24"/>
        </w:rPr>
      </w:pPr>
    </w:p>
    <w:p w14:paraId="51C0EE7A" w14:textId="77777777" w:rsidR="00BE49DD" w:rsidRPr="00FF430B" w:rsidRDefault="00BE49DD" w:rsidP="00950D18">
      <w:pPr>
        <w:pStyle w:val="Corptext"/>
        <w:tabs>
          <w:tab w:val="left" w:pos="567"/>
        </w:tabs>
        <w:spacing w:line="360" w:lineRule="auto"/>
        <w:rPr>
          <w:rFonts w:ascii="Times New Roman" w:hAnsi="Times New Roman"/>
          <w:szCs w:val="24"/>
        </w:rPr>
      </w:pPr>
    </w:p>
    <w:p w14:paraId="7189AEDC" w14:textId="77777777" w:rsidR="00BE49DD" w:rsidRPr="00FF430B" w:rsidRDefault="00BE49DD" w:rsidP="00950D18">
      <w:pPr>
        <w:pStyle w:val="Corptext"/>
        <w:tabs>
          <w:tab w:val="left" w:pos="567"/>
        </w:tabs>
        <w:spacing w:line="360" w:lineRule="auto"/>
        <w:rPr>
          <w:rFonts w:ascii="Times New Roman" w:hAnsi="Times New Roman"/>
          <w:szCs w:val="24"/>
        </w:rPr>
      </w:pPr>
    </w:p>
    <w:p w14:paraId="4A062761" w14:textId="77777777" w:rsidR="00BE49DD" w:rsidRPr="00FF430B" w:rsidRDefault="00BE49DD" w:rsidP="00950D18">
      <w:pPr>
        <w:pStyle w:val="Corptext"/>
        <w:tabs>
          <w:tab w:val="left" w:pos="567"/>
        </w:tabs>
        <w:spacing w:line="360" w:lineRule="auto"/>
        <w:rPr>
          <w:rFonts w:ascii="Times New Roman" w:hAnsi="Times New Roman"/>
          <w:szCs w:val="24"/>
        </w:rPr>
      </w:pPr>
    </w:p>
    <w:p w14:paraId="69219F02" w14:textId="77777777" w:rsidR="00BE49DD" w:rsidRPr="00FF430B" w:rsidRDefault="00BE49DD" w:rsidP="00950D18">
      <w:pPr>
        <w:pStyle w:val="Corptext"/>
        <w:tabs>
          <w:tab w:val="left" w:pos="567"/>
        </w:tabs>
        <w:spacing w:line="360" w:lineRule="auto"/>
        <w:rPr>
          <w:rFonts w:ascii="Times New Roman" w:hAnsi="Times New Roman"/>
          <w:szCs w:val="24"/>
        </w:rPr>
      </w:pPr>
    </w:p>
    <w:p w14:paraId="49DE09B6"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662759D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EAF6FD2" w14:textId="77777777" w:rsidR="00BE49DD" w:rsidRPr="00FF430B" w:rsidRDefault="00BE49DD" w:rsidP="00BE49DD">
      <w:pPr>
        <w:jc w:val="right"/>
        <w:rPr>
          <w:noProof w:val="0"/>
        </w:rPr>
      </w:pPr>
      <w:r w:rsidRPr="00FF430B">
        <w:rPr>
          <w:noProof w:val="0"/>
        </w:rPr>
        <w:t>din “____” ________ 20___</w:t>
      </w:r>
    </w:p>
    <w:p w14:paraId="7B617A6A"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2"/>
    <w:p w14:paraId="65A23E60" w14:textId="77777777" w:rsidR="00AA1372" w:rsidRPr="00FF430B" w:rsidRDefault="00AA1372" w:rsidP="00950D18">
      <w:pPr>
        <w:pStyle w:val="Corptext"/>
        <w:tabs>
          <w:tab w:val="left" w:pos="567"/>
        </w:tabs>
        <w:rPr>
          <w:rFonts w:ascii="Times New Roman" w:hAnsi="Times New Roman"/>
          <w:b/>
          <w:szCs w:val="24"/>
        </w:rPr>
      </w:pPr>
    </w:p>
    <w:p w14:paraId="1C3FCB1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565FA9A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EFCDD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35C317E3" w14:textId="77777777" w:rsidR="00AA1372" w:rsidRPr="00FF430B" w:rsidRDefault="00AA1372" w:rsidP="00950D18">
      <w:pPr>
        <w:pStyle w:val="Corptext"/>
        <w:tabs>
          <w:tab w:val="left" w:pos="567"/>
        </w:tabs>
        <w:rPr>
          <w:rFonts w:ascii="Times New Roman" w:hAnsi="Times New Roman"/>
          <w:b/>
          <w:szCs w:val="24"/>
        </w:rPr>
      </w:pPr>
    </w:p>
    <w:p w14:paraId="1878206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380E1F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268CD6B" w14:textId="77777777" w:rsidR="00AA1372" w:rsidRPr="00FF430B" w:rsidRDefault="00AA1372" w:rsidP="00950D18">
      <w:pPr>
        <w:pStyle w:val="Corptext"/>
        <w:tabs>
          <w:tab w:val="left" w:pos="567"/>
        </w:tabs>
        <w:rPr>
          <w:rFonts w:ascii="Times New Roman" w:hAnsi="Times New Roman"/>
          <w:szCs w:val="24"/>
        </w:rPr>
      </w:pPr>
    </w:p>
    <w:p w14:paraId="599D46CE" w14:textId="77777777" w:rsidR="00AA1372" w:rsidRPr="00FF430B" w:rsidRDefault="00AA1372" w:rsidP="00950D18">
      <w:pPr>
        <w:pStyle w:val="Corptext"/>
        <w:tabs>
          <w:tab w:val="left" w:pos="567"/>
        </w:tabs>
        <w:rPr>
          <w:rFonts w:ascii="Times New Roman" w:hAnsi="Times New Roman"/>
          <w:szCs w:val="24"/>
        </w:rPr>
      </w:pPr>
    </w:p>
    <w:p w14:paraId="01B22AE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2B23854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CBCCD9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227C75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B1711E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0F166E5D"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6A949609"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14CD69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5BD0902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B381930"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622B36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2ED7CF0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282F292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344A6136"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2480164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0E299F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038CD0D"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E1F5A6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23DB931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9A75869"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3F799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2CCF3A0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24F29AAE"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0A24C128"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3F12DAFF" w14:textId="77777777" w:rsidR="00AA1372" w:rsidRPr="00FF430B" w:rsidRDefault="00AA1372" w:rsidP="00950D18">
      <w:pPr>
        <w:pStyle w:val="Corptext"/>
        <w:tabs>
          <w:tab w:val="left" w:pos="567"/>
        </w:tabs>
        <w:ind w:hanging="502"/>
        <w:rPr>
          <w:rFonts w:ascii="Times New Roman" w:hAnsi="Times New Roman"/>
          <w:szCs w:val="24"/>
        </w:rPr>
      </w:pPr>
    </w:p>
    <w:p w14:paraId="51683CB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6EDBD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99CF7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65BFB85E"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0710E2E4" w14:textId="77777777" w:rsidR="00950D18" w:rsidRPr="00FF430B" w:rsidRDefault="00950D18" w:rsidP="00196AB4">
      <w:pPr>
        <w:spacing w:after="200" w:line="276" w:lineRule="auto"/>
        <w:jc w:val="center"/>
        <w:rPr>
          <w:lang w:eastAsia="zh-CN"/>
        </w:rPr>
      </w:pPr>
      <w:bookmarkStart w:id="43" w:name="_Toc449692097"/>
    </w:p>
    <w:p w14:paraId="2DDCF828" w14:textId="77777777" w:rsidR="008726D2" w:rsidRPr="00FF430B" w:rsidRDefault="008726D2" w:rsidP="00196AB4">
      <w:pPr>
        <w:spacing w:after="200" w:line="276" w:lineRule="auto"/>
        <w:jc w:val="center"/>
        <w:rPr>
          <w:lang w:eastAsia="zh-CN"/>
        </w:rPr>
      </w:pPr>
    </w:p>
    <w:p w14:paraId="1128DA45" w14:textId="77777777" w:rsidR="002927B7" w:rsidRPr="00FF430B" w:rsidRDefault="002927B7" w:rsidP="00196AB4">
      <w:pPr>
        <w:spacing w:after="200" w:line="276" w:lineRule="auto"/>
        <w:jc w:val="center"/>
        <w:rPr>
          <w:lang w:eastAsia="zh-CN"/>
        </w:rPr>
      </w:pPr>
    </w:p>
    <w:p w14:paraId="674A445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72C64B8"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D20B9A3" w14:textId="77777777" w:rsidR="00BA7FF4" w:rsidRPr="00FF430B" w:rsidRDefault="00BA7FF4" w:rsidP="00BA7FF4">
      <w:pPr>
        <w:jc w:val="right"/>
        <w:rPr>
          <w:noProof w:val="0"/>
        </w:rPr>
      </w:pPr>
      <w:r w:rsidRPr="00FF430B">
        <w:rPr>
          <w:noProof w:val="0"/>
        </w:rPr>
        <w:t>din “____” ________ 20___</w:t>
      </w:r>
    </w:p>
    <w:p w14:paraId="1B7E9768" w14:textId="77777777" w:rsidR="00B65C93" w:rsidRPr="00FF430B" w:rsidRDefault="00B65C93" w:rsidP="00196AB4">
      <w:pPr>
        <w:spacing w:after="200" w:line="276" w:lineRule="auto"/>
        <w:jc w:val="center"/>
        <w:rPr>
          <w:lang w:eastAsia="zh-CN"/>
        </w:rPr>
      </w:pPr>
    </w:p>
    <w:p w14:paraId="6283278D" w14:textId="77777777" w:rsidR="00950D18" w:rsidRPr="00FF430B" w:rsidRDefault="00950D18" w:rsidP="00950D18">
      <w:pPr>
        <w:rPr>
          <w:lang w:eastAsia="zh-CN"/>
        </w:rPr>
      </w:pPr>
    </w:p>
    <w:bookmarkEnd w:id="43"/>
    <w:p w14:paraId="5C9143F5" w14:textId="77777777" w:rsidR="008B330F" w:rsidRPr="00FF430B" w:rsidRDefault="008B330F" w:rsidP="00950D18">
      <w:pPr>
        <w:jc w:val="center"/>
        <w:rPr>
          <w:b/>
        </w:rPr>
      </w:pPr>
    </w:p>
    <w:p w14:paraId="4BE8F1E2"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29449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DE07AD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37D47DFE"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10724A87" w14:textId="77777777" w:rsidTr="00233538">
        <w:trPr>
          <w:cantSplit/>
          <w:trHeight w:val="300"/>
        </w:trPr>
        <w:tc>
          <w:tcPr>
            <w:tcW w:w="709" w:type="dxa"/>
            <w:vMerge w:val="restart"/>
          </w:tcPr>
          <w:p w14:paraId="6DF2397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943D7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205C10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41CB5DD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31DB27A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F8C9D1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F1D843" w14:textId="77777777" w:rsidTr="00233538">
        <w:trPr>
          <w:cantSplit/>
          <w:trHeight w:val="240"/>
        </w:trPr>
        <w:tc>
          <w:tcPr>
            <w:tcW w:w="709" w:type="dxa"/>
            <w:vMerge/>
          </w:tcPr>
          <w:p w14:paraId="0BA1DD1C"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BAC3A43"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7943F3E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5D1BA3F" w14:textId="77777777" w:rsidTr="00233538">
        <w:trPr>
          <w:cantSplit/>
          <w:trHeight w:val="120"/>
        </w:trPr>
        <w:tc>
          <w:tcPr>
            <w:tcW w:w="709" w:type="dxa"/>
            <w:vMerge/>
          </w:tcPr>
          <w:p w14:paraId="5F026445"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79CD946A"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5EC38F2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F58CE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CF5CD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CEBB76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9E6C99F"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1FA192C" w14:textId="77777777" w:rsidTr="00233538">
        <w:trPr>
          <w:cantSplit/>
          <w:trHeight w:val="180"/>
        </w:trPr>
        <w:tc>
          <w:tcPr>
            <w:tcW w:w="709" w:type="dxa"/>
          </w:tcPr>
          <w:p w14:paraId="59E2C2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B49AAA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423FD4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3B8E43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717CD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73DFCF9"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01EA057"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A69924" w14:textId="77777777" w:rsidTr="00233538">
        <w:trPr>
          <w:cantSplit/>
          <w:trHeight w:val="1372"/>
        </w:trPr>
        <w:tc>
          <w:tcPr>
            <w:tcW w:w="709" w:type="dxa"/>
          </w:tcPr>
          <w:p w14:paraId="52A498A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0F813F8C" w14:textId="77777777" w:rsidR="00AA1372" w:rsidRPr="00FF430B" w:rsidRDefault="00AA1372" w:rsidP="00950D18">
            <w:pPr>
              <w:pStyle w:val="Corptext"/>
              <w:tabs>
                <w:tab w:val="left" w:pos="567"/>
              </w:tabs>
              <w:rPr>
                <w:rFonts w:ascii="Times New Roman" w:hAnsi="Times New Roman"/>
                <w:szCs w:val="24"/>
              </w:rPr>
            </w:pPr>
          </w:p>
          <w:p w14:paraId="6C6FA184" w14:textId="77777777" w:rsidR="00AA1372" w:rsidRPr="00FF430B" w:rsidRDefault="00AA1372" w:rsidP="00950D18">
            <w:pPr>
              <w:pStyle w:val="Corptext"/>
              <w:tabs>
                <w:tab w:val="left" w:pos="567"/>
              </w:tabs>
              <w:rPr>
                <w:rFonts w:ascii="Times New Roman" w:hAnsi="Times New Roman"/>
                <w:szCs w:val="24"/>
              </w:rPr>
            </w:pPr>
          </w:p>
          <w:p w14:paraId="119445FC" w14:textId="77777777" w:rsidR="00AA1372" w:rsidRPr="00FF430B" w:rsidRDefault="00AA1372" w:rsidP="00950D18">
            <w:pPr>
              <w:pStyle w:val="Corptext"/>
              <w:tabs>
                <w:tab w:val="left" w:pos="567"/>
              </w:tabs>
              <w:rPr>
                <w:rFonts w:ascii="Times New Roman" w:hAnsi="Times New Roman"/>
                <w:szCs w:val="24"/>
              </w:rPr>
            </w:pPr>
          </w:p>
          <w:p w14:paraId="004D7FE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831ADD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64E61B6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AB5CC3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B67D0E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C67BAC"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1834715"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44AC30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3299C1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E5529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6435EBD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39AC22A" w14:textId="77777777" w:rsidTr="00233538">
        <w:trPr>
          <w:cantSplit/>
          <w:trHeight w:val="1412"/>
        </w:trPr>
        <w:tc>
          <w:tcPr>
            <w:tcW w:w="709" w:type="dxa"/>
          </w:tcPr>
          <w:p w14:paraId="294DA6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22F3FEAD" w14:textId="77777777" w:rsidR="00AA1372" w:rsidRPr="00FF430B" w:rsidRDefault="00AA1372" w:rsidP="00950D18">
            <w:pPr>
              <w:pStyle w:val="Corptext"/>
              <w:tabs>
                <w:tab w:val="left" w:pos="567"/>
              </w:tabs>
              <w:rPr>
                <w:rFonts w:ascii="Times New Roman" w:hAnsi="Times New Roman"/>
                <w:szCs w:val="24"/>
              </w:rPr>
            </w:pPr>
          </w:p>
          <w:p w14:paraId="057DF1DE" w14:textId="77777777" w:rsidR="00AA1372" w:rsidRPr="00FF430B" w:rsidRDefault="00AA1372" w:rsidP="00950D18">
            <w:pPr>
              <w:pStyle w:val="Corptext"/>
              <w:tabs>
                <w:tab w:val="left" w:pos="567"/>
              </w:tabs>
              <w:rPr>
                <w:rFonts w:ascii="Times New Roman" w:hAnsi="Times New Roman"/>
                <w:szCs w:val="24"/>
              </w:rPr>
            </w:pPr>
          </w:p>
          <w:p w14:paraId="4BB47BE8" w14:textId="77777777" w:rsidR="00AA1372" w:rsidRPr="00FF430B" w:rsidRDefault="00AA1372" w:rsidP="00950D18">
            <w:pPr>
              <w:pStyle w:val="Corptext"/>
              <w:tabs>
                <w:tab w:val="left" w:pos="567"/>
              </w:tabs>
              <w:rPr>
                <w:rFonts w:ascii="Times New Roman" w:hAnsi="Times New Roman"/>
                <w:szCs w:val="24"/>
              </w:rPr>
            </w:pPr>
          </w:p>
          <w:p w14:paraId="66025E3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3E4D27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7C6A4C4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4FD63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7DC8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345B55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44BE37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4E63146A"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A1316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95F813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3FEC9EF4"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B2E07D0" w14:textId="77777777" w:rsidTr="00233538">
        <w:trPr>
          <w:cantSplit/>
          <w:trHeight w:val="1593"/>
        </w:trPr>
        <w:tc>
          <w:tcPr>
            <w:tcW w:w="709" w:type="dxa"/>
          </w:tcPr>
          <w:p w14:paraId="1317C90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2890B6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2E876F2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1CBFBA8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263AF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561CE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542D7B17"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FD80D8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E8CBF2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88E086C"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BE5D520" w14:textId="77777777" w:rsidR="00AA1372" w:rsidRPr="00FF430B" w:rsidRDefault="00AA1372" w:rsidP="00950D18">
            <w:pPr>
              <w:pStyle w:val="Corptext"/>
              <w:tabs>
                <w:tab w:val="left" w:pos="567"/>
              </w:tabs>
              <w:rPr>
                <w:rFonts w:ascii="Times New Roman" w:hAnsi="Times New Roman"/>
                <w:szCs w:val="24"/>
              </w:rPr>
            </w:pPr>
          </w:p>
        </w:tc>
      </w:tr>
    </w:tbl>
    <w:p w14:paraId="3FEE9293" w14:textId="77777777" w:rsidR="00AA1372" w:rsidRPr="00FF430B" w:rsidRDefault="00AA1372" w:rsidP="00950D18">
      <w:pPr>
        <w:jc w:val="both"/>
      </w:pPr>
    </w:p>
    <w:p w14:paraId="3E79ED57" w14:textId="77777777" w:rsidR="00E706C1" w:rsidRPr="00FF430B" w:rsidRDefault="00E706C1" w:rsidP="00950D18">
      <w:pPr>
        <w:jc w:val="both"/>
      </w:pPr>
    </w:p>
    <w:p w14:paraId="6692F79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F309B7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CA097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FDADCA6"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4" w:name="_Toc449692098"/>
      <w:r w:rsidRPr="00FF430B">
        <w:rPr>
          <w:rFonts w:eastAsia="PMingLiU"/>
          <w:lang w:eastAsia="zh-CN"/>
        </w:rPr>
        <w:t>____</w:t>
      </w:r>
    </w:p>
    <w:p w14:paraId="4A4F96DC" w14:textId="77777777" w:rsidR="00F43D02" w:rsidRPr="00FF430B" w:rsidRDefault="00F43D02" w:rsidP="00F43D02">
      <w:pPr>
        <w:jc w:val="both"/>
        <w:rPr>
          <w:rFonts w:eastAsia="PMingLiU"/>
          <w:lang w:eastAsia="zh-CN"/>
        </w:rPr>
      </w:pPr>
    </w:p>
    <w:p w14:paraId="6A5B457E" w14:textId="77777777" w:rsidR="00B65C93" w:rsidRPr="00FF430B" w:rsidRDefault="00B65C93" w:rsidP="00F43D02">
      <w:pPr>
        <w:jc w:val="both"/>
        <w:rPr>
          <w:rFonts w:eastAsia="PMingLiU"/>
          <w:lang w:eastAsia="zh-CN"/>
        </w:rPr>
      </w:pPr>
    </w:p>
    <w:p w14:paraId="4A85EF3B" w14:textId="77777777" w:rsidR="00B65C93" w:rsidRPr="00FF430B" w:rsidRDefault="00B65C93" w:rsidP="00F43D02">
      <w:pPr>
        <w:jc w:val="both"/>
        <w:rPr>
          <w:rFonts w:eastAsia="PMingLiU"/>
          <w:lang w:eastAsia="zh-CN"/>
        </w:rPr>
      </w:pPr>
    </w:p>
    <w:p w14:paraId="0F3778F6" w14:textId="77777777" w:rsidR="00B65C93" w:rsidRPr="00FF430B" w:rsidRDefault="00B65C93" w:rsidP="00F43D02">
      <w:pPr>
        <w:jc w:val="both"/>
        <w:rPr>
          <w:rFonts w:eastAsia="PMingLiU"/>
          <w:lang w:eastAsia="zh-CN"/>
        </w:rPr>
      </w:pPr>
    </w:p>
    <w:p w14:paraId="5E2836A1" w14:textId="77777777" w:rsidR="00B65C93" w:rsidRPr="00FF430B" w:rsidRDefault="00B65C93" w:rsidP="00F43D02">
      <w:pPr>
        <w:jc w:val="both"/>
        <w:rPr>
          <w:rFonts w:eastAsia="PMingLiU"/>
          <w:lang w:eastAsia="zh-CN"/>
        </w:rPr>
      </w:pPr>
    </w:p>
    <w:p w14:paraId="47C4A058" w14:textId="77777777" w:rsidR="00B65C93" w:rsidRPr="00FF430B" w:rsidRDefault="00B65C93" w:rsidP="00F43D02">
      <w:pPr>
        <w:jc w:val="both"/>
        <w:rPr>
          <w:rFonts w:eastAsia="PMingLiU"/>
          <w:lang w:eastAsia="zh-CN"/>
        </w:rPr>
      </w:pPr>
    </w:p>
    <w:p w14:paraId="5D483259" w14:textId="77777777" w:rsidR="00B65C93" w:rsidRPr="00FF430B" w:rsidRDefault="00B65C93" w:rsidP="00F43D02">
      <w:pPr>
        <w:jc w:val="both"/>
        <w:rPr>
          <w:rFonts w:eastAsia="PMingLiU"/>
          <w:lang w:eastAsia="zh-CN"/>
        </w:rPr>
      </w:pPr>
    </w:p>
    <w:p w14:paraId="35C06D21" w14:textId="77777777" w:rsidR="00B65C93" w:rsidRPr="00FF430B" w:rsidRDefault="00B65C93" w:rsidP="00F43D02">
      <w:pPr>
        <w:jc w:val="both"/>
        <w:rPr>
          <w:rFonts w:eastAsia="PMingLiU"/>
          <w:lang w:eastAsia="zh-CN"/>
        </w:rPr>
      </w:pPr>
    </w:p>
    <w:p w14:paraId="32275AF0" w14:textId="77777777" w:rsidR="00B65C93" w:rsidRPr="00FF430B" w:rsidRDefault="00B65C93" w:rsidP="00F43D02">
      <w:pPr>
        <w:jc w:val="both"/>
        <w:rPr>
          <w:rFonts w:eastAsia="PMingLiU"/>
          <w:lang w:eastAsia="zh-CN"/>
        </w:rPr>
      </w:pPr>
    </w:p>
    <w:p w14:paraId="2AD87BC3" w14:textId="77777777" w:rsidR="00B65C93" w:rsidRPr="00FF430B" w:rsidRDefault="00B65C93" w:rsidP="00F43D02">
      <w:pPr>
        <w:jc w:val="both"/>
        <w:rPr>
          <w:rFonts w:eastAsia="PMingLiU"/>
          <w:lang w:eastAsia="zh-CN"/>
        </w:rPr>
      </w:pPr>
    </w:p>
    <w:p w14:paraId="4E10A1C2" w14:textId="77777777" w:rsidR="00B65C93" w:rsidRPr="00FF430B" w:rsidRDefault="00B65C93" w:rsidP="00F43D02">
      <w:pPr>
        <w:jc w:val="both"/>
        <w:rPr>
          <w:rFonts w:eastAsia="PMingLiU"/>
          <w:lang w:eastAsia="zh-CN"/>
        </w:rPr>
      </w:pPr>
    </w:p>
    <w:p w14:paraId="6F1A78F9" w14:textId="77777777" w:rsidR="00B65C93" w:rsidRPr="00FF430B" w:rsidRDefault="00B65C93" w:rsidP="00F43D02">
      <w:pPr>
        <w:jc w:val="both"/>
        <w:rPr>
          <w:rFonts w:eastAsia="PMingLiU"/>
          <w:lang w:eastAsia="zh-CN"/>
        </w:rPr>
      </w:pPr>
    </w:p>
    <w:p w14:paraId="659FDF11" w14:textId="77777777" w:rsidR="00B65C93" w:rsidRPr="00FF430B" w:rsidRDefault="00B65C93" w:rsidP="00F43D02">
      <w:pPr>
        <w:jc w:val="both"/>
        <w:rPr>
          <w:rFonts w:eastAsia="PMingLiU"/>
          <w:lang w:eastAsia="zh-CN"/>
        </w:rPr>
      </w:pPr>
    </w:p>
    <w:p w14:paraId="413D7DB2" w14:textId="77777777" w:rsidR="00B65C93" w:rsidRPr="00FF430B" w:rsidRDefault="00B65C93" w:rsidP="00F43D02">
      <w:pPr>
        <w:jc w:val="both"/>
        <w:rPr>
          <w:rFonts w:eastAsia="PMingLiU"/>
          <w:lang w:eastAsia="zh-CN"/>
        </w:rPr>
      </w:pPr>
    </w:p>
    <w:p w14:paraId="6F0BEC6E" w14:textId="77777777" w:rsidR="00B65C93" w:rsidRPr="00FF430B" w:rsidRDefault="00B65C93" w:rsidP="00F43D02">
      <w:pPr>
        <w:jc w:val="both"/>
        <w:rPr>
          <w:rFonts w:eastAsia="PMingLiU"/>
          <w:lang w:eastAsia="zh-CN"/>
        </w:rPr>
      </w:pPr>
    </w:p>
    <w:p w14:paraId="377A1ED7" w14:textId="77777777" w:rsidR="00B65C93" w:rsidRPr="00FF430B" w:rsidRDefault="00B65C93" w:rsidP="00F43D02">
      <w:pPr>
        <w:jc w:val="both"/>
        <w:rPr>
          <w:rFonts w:eastAsia="PMingLiU"/>
          <w:lang w:eastAsia="zh-CN"/>
        </w:rPr>
      </w:pPr>
    </w:p>
    <w:p w14:paraId="62FDE0B7" w14:textId="77777777" w:rsidR="00B65C93" w:rsidRPr="00FF430B" w:rsidRDefault="00B65C93" w:rsidP="00F43D02">
      <w:pPr>
        <w:jc w:val="both"/>
        <w:rPr>
          <w:rFonts w:eastAsia="PMingLiU"/>
          <w:lang w:eastAsia="zh-CN"/>
        </w:rPr>
      </w:pPr>
    </w:p>
    <w:p w14:paraId="40A2B8AD" w14:textId="77777777" w:rsidR="00B65C93" w:rsidRPr="00FF430B" w:rsidRDefault="00B65C93" w:rsidP="00F43D02">
      <w:pPr>
        <w:jc w:val="both"/>
        <w:rPr>
          <w:rFonts w:eastAsia="PMingLiU"/>
          <w:lang w:eastAsia="zh-CN"/>
        </w:rPr>
      </w:pPr>
    </w:p>
    <w:p w14:paraId="3D93A9C7" w14:textId="77777777" w:rsidR="00B65C93" w:rsidRPr="00FF430B" w:rsidRDefault="00B65C93" w:rsidP="00F43D02">
      <w:pPr>
        <w:jc w:val="both"/>
        <w:rPr>
          <w:rFonts w:eastAsia="PMingLiU"/>
          <w:lang w:eastAsia="zh-CN"/>
        </w:rPr>
      </w:pPr>
    </w:p>
    <w:p w14:paraId="64E5047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40E94C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137330C" w14:textId="77777777" w:rsidR="00BA7FF4" w:rsidRPr="00FF430B" w:rsidRDefault="00BA7FF4" w:rsidP="00BA7FF4">
      <w:pPr>
        <w:jc w:val="right"/>
        <w:rPr>
          <w:noProof w:val="0"/>
        </w:rPr>
      </w:pPr>
      <w:r w:rsidRPr="00FF430B">
        <w:rPr>
          <w:noProof w:val="0"/>
        </w:rPr>
        <w:t>din “____” ________ 20___</w:t>
      </w:r>
    </w:p>
    <w:p w14:paraId="4DAE2EFF" w14:textId="77777777" w:rsidR="00B65C93" w:rsidRPr="00FF430B" w:rsidRDefault="00B65C93" w:rsidP="00F43D02">
      <w:pPr>
        <w:jc w:val="both"/>
        <w:rPr>
          <w:rFonts w:eastAsia="PMingLiU"/>
          <w:lang w:eastAsia="zh-CN"/>
        </w:rPr>
      </w:pPr>
    </w:p>
    <w:p w14:paraId="2E4DCC19" w14:textId="77777777" w:rsidR="00B65C93" w:rsidRPr="00FF430B" w:rsidRDefault="00B65C93" w:rsidP="00F43D02">
      <w:pPr>
        <w:jc w:val="both"/>
        <w:rPr>
          <w:rFonts w:eastAsia="PMingLiU"/>
          <w:lang w:eastAsia="zh-CN"/>
        </w:rPr>
      </w:pPr>
    </w:p>
    <w:p w14:paraId="799B9E4A" w14:textId="77777777" w:rsidR="00B65C93" w:rsidRPr="00FF430B" w:rsidRDefault="00B65C93" w:rsidP="00F43D02">
      <w:pPr>
        <w:jc w:val="both"/>
        <w:rPr>
          <w:rFonts w:eastAsia="PMingLiU"/>
          <w:lang w:eastAsia="zh-CN"/>
        </w:rPr>
      </w:pPr>
    </w:p>
    <w:p w14:paraId="62147A76" w14:textId="77777777" w:rsidR="008B330F" w:rsidRPr="00FF430B" w:rsidRDefault="008B330F" w:rsidP="00F43D02">
      <w:pPr>
        <w:jc w:val="center"/>
        <w:rPr>
          <w:rFonts w:eastAsia="PMingLiU"/>
          <w:lang w:eastAsia="zh-CN"/>
        </w:rPr>
      </w:pPr>
    </w:p>
    <w:p w14:paraId="46AAEB3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260D86F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FFFE5EE"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4724D5BE"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022AFA2B" w14:textId="77777777" w:rsidTr="00233538">
        <w:trPr>
          <w:cantSplit/>
          <w:trHeight w:val="300"/>
        </w:trPr>
        <w:tc>
          <w:tcPr>
            <w:tcW w:w="709" w:type="dxa"/>
            <w:vMerge w:val="restart"/>
          </w:tcPr>
          <w:p w14:paraId="6B28C4A5"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160CD9F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0613960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870541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856578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369F00D"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3A61FCC0" w14:textId="77777777" w:rsidTr="00233538">
        <w:trPr>
          <w:cantSplit/>
          <w:trHeight w:val="240"/>
        </w:trPr>
        <w:tc>
          <w:tcPr>
            <w:tcW w:w="709" w:type="dxa"/>
            <w:vMerge/>
          </w:tcPr>
          <w:p w14:paraId="45CBF61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3CADED70"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77ABAED"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1EB203A4" w14:textId="77777777" w:rsidTr="00233538">
        <w:trPr>
          <w:cantSplit/>
          <w:trHeight w:val="120"/>
        </w:trPr>
        <w:tc>
          <w:tcPr>
            <w:tcW w:w="709" w:type="dxa"/>
            <w:vMerge/>
          </w:tcPr>
          <w:p w14:paraId="5C2A25E5"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57FC9B5B"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10E0D1B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DB3E2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4EBB5E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1AF56E9"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EA5EE40"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088E240B" w14:textId="77777777" w:rsidTr="00233538">
        <w:trPr>
          <w:cantSplit/>
          <w:trHeight w:val="180"/>
        </w:trPr>
        <w:tc>
          <w:tcPr>
            <w:tcW w:w="709" w:type="dxa"/>
          </w:tcPr>
          <w:p w14:paraId="2E425DC1"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43139146"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60B9144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374CC110"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16975CA8"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7CA4457"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C96FF"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92982DD"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777A5BF1" w14:textId="77777777" w:rsidTr="00233538">
        <w:trPr>
          <w:cantSplit/>
          <w:trHeight w:val="1372"/>
        </w:trPr>
        <w:tc>
          <w:tcPr>
            <w:tcW w:w="709" w:type="dxa"/>
          </w:tcPr>
          <w:p w14:paraId="50095F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12A5C48F" w14:textId="77777777" w:rsidR="00D01642" w:rsidRPr="00FF430B" w:rsidRDefault="00D01642" w:rsidP="00F43D02">
            <w:pPr>
              <w:pStyle w:val="Corptext"/>
              <w:tabs>
                <w:tab w:val="left" w:pos="567"/>
              </w:tabs>
              <w:rPr>
                <w:rFonts w:ascii="Times New Roman" w:hAnsi="Times New Roman"/>
                <w:szCs w:val="24"/>
              </w:rPr>
            </w:pPr>
          </w:p>
          <w:p w14:paraId="7C72501A" w14:textId="77777777" w:rsidR="00D01642" w:rsidRPr="00FF430B" w:rsidRDefault="00D01642" w:rsidP="00F43D02">
            <w:pPr>
              <w:pStyle w:val="Corptext"/>
              <w:tabs>
                <w:tab w:val="left" w:pos="567"/>
              </w:tabs>
              <w:rPr>
                <w:rFonts w:ascii="Times New Roman" w:hAnsi="Times New Roman"/>
                <w:szCs w:val="24"/>
              </w:rPr>
            </w:pPr>
          </w:p>
          <w:p w14:paraId="4877F174" w14:textId="77777777" w:rsidR="00D01642" w:rsidRPr="00FF430B" w:rsidRDefault="00D01642" w:rsidP="00F43D02">
            <w:pPr>
              <w:pStyle w:val="Corptext"/>
              <w:tabs>
                <w:tab w:val="left" w:pos="567"/>
              </w:tabs>
              <w:rPr>
                <w:rFonts w:ascii="Times New Roman" w:hAnsi="Times New Roman"/>
                <w:szCs w:val="24"/>
              </w:rPr>
            </w:pPr>
          </w:p>
          <w:p w14:paraId="3C76BA4B"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31D5B03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6DD5966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35F6D8C3"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59E67C4B"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A3B1FB6"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93C7A7C"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033BA25"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4B78E1C7"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1AF6FD94" w14:textId="77777777" w:rsidTr="00233538">
        <w:trPr>
          <w:cantSplit/>
          <w:trHeight w:val="1412"/>
        </w:trPr>
        <w:tc>
          <w:tcPr>
            <w:tcW w:w="709" w:type="dxa"/>
          </w:tcPr>
          <w:p w14:paraId="2C2625C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4E8465F6" w14:textId="77777777" w:rsidR="00D01642" w:rsidRPr="00FF430B" w:rsidRDefault="00D01642" w:rsidP="00F43D02">
            <w:pPr>
              <w:pStyle w:val="Corptext"/>
              <w:tabs>
                <w:tab w:val="left" w:pos="567"/>
              </w:tabs>
              <w:rPr>
                <w:rFonts w:ascii="Times New Roman" w:hAnsi="Times New Roman"/>
                <w:szCs w:val="24"/>
              </w:rPr>
            </w:pPr>
          </w:p>
          <w:p w14:paraId="48487552" w14:textId="77777777" w:rsidR="00D01642" w:rsidRPr="00FF430B" w:rsidRDefault="00D01642" w:rsidP="00F43D02">
            <w:pPr>
              <w:pStyle w:val="Corptext"/>
              <w:tabs>
                <w:tab w:val="left" w:pos="567"/>
              </w:tabs>
              <w:rPr>
                <w:rFonts w:ascii="Times New Roman" w:hAnsi="Times New Roman"/>
                <w:szCs w:val="24"/>
              </w:rPr>
            </w:pPr>
          </w:p>
          <w:p w14:paraId="1EC9944C" w14:textId="77777777" w:rsidR="00D01642" w:rsidRPr="00FF430B" w:rsidRDefault="00D01642" w:rsidP="00F43D02">
            <w:pPr>
              <w:pStyle w:val="Corptext"/>
              <w:tabs>
                <w:tab w:val="left" w:pos="567"/>
              </w:tabs>
              <w:rPr>
                <w:rFonts w:ascii="Times New Roman" w:hAnsi="Times New Roman"/>
                <w:szCs w:val="24"/>
              </w:rPr>
            </w:pPr>
          </w:p>
          <w:p w14:paraId="364AE25B"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71DA801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6671EE8A"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3BD916D9"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24E6032"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3CD1E1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F07BCC8"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6E2247D"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C9EB576"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FA458FE"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EF6DC0A"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F646EB0"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529DF2F7" w14:textId="77777777" w:rsidTr="00233538">
        <w:trPr>
          <w:cantSplit/>
          <w:trHeight w:val="1593"/>
        </w:trPr>
        <w:tc>
          <w:tcPr>
            <w:tcW w:w="709" w:type="dxa"/>
          </w:tcPr>
          <w:p w14:paraId="106ACD9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C5ED86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0D9FBAA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43C7B81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5FEDF8A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7694EF9"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2E078FA8"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31EFAC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068730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0B4E56CE"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5764D721" w14:textId="77777777" w:rsidR="00D01642" w:rsidRPr="00FF430B" w:rsidRDefault="00D01642" w:rsidP="00F43D02">
            <w:pPr>
              <w:pStyle w:val="Corptext"/>
              <w:tabs>
                <w:tab w:val="left" w:pos="567"/>
              </w:tabs>
              <w:rPr>
                <w:rFonts w:ascii="Times New Roman" w:hAnsi="Times New Roman"/>
                <w:szCs w:val="24"/>
              </w:rPr>
            </w:pPr>
          </w:p>
        </w:tc>
      </w:tr>
    </w:tbl>
    <w:p w14:paraId="107ECFBD" w14:textId="77777777" w:rsidR="003207B4" w:rsidRPr="00FF430B" w:rsidRDefault="003207B4" w:rsidP="00F43D02">
      <w:pPr>
        <w:jc w:val="both"/>
        <w:rPr>
          <w:rFonts w:eastAsia="PMingLiU"/>
          <w:lang w:eastAsia="zh-CN"/>
        </w:rPr>
      </w:pPr>
    </w:p>
    <w:p w14:paraId="6BF44F9D"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169F1E97"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716557B3"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7E26DDB"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249D3FE7"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3FA9567D" w14:textId="77777777" w:rsidR="003B4ACE" w:rsidRPr="00FF430B" w:rsidRDefault="003B4ACE" w:rsidP="00196AB4">
      <w:pPr>
        <w:pStyle w:val="Style3"/>
        <w:tabs>
          <w:tab w:val="left" w:pos="567"/>
        </w:tabs>
        <w:ind w:left="0" w:firstLine="0"/>
        <w:rPr>
          <w:rFonts w:eastAsia="PMingLiU"/>
          <w:lang w:eastAsia="zh-CN"/>
        </w:rPr>
      </w:pPr>
    </w:p>
    <w:p w14:paraId="5E67BD85" w14:textId="77777777" w:rsidR="008B330F" w:rsidRPr="00FF430B" w:rsidRDefault="008B330F" w:rsidP="00196AB4">
      <w:pPr>
        <w:pStyle w:val="Style3"/>
        <w:tabs>
          <w:tab w:val="left" w:pos="567"/>
        </w:tabs>
        <w:ind w:left="0" w:firstLine="0"/>
        <w:rPr>
          <w:rFonts w:eastAsia="PMingLiU"/>
          <w:lang w:eastAsia="zh-CN"/>
        </w:rPr>
      </w:pPr>
    </w:p>
    <w:p w14:paraId="4CDE756D" w14:textId="77777777" w:rsidR="008B330F" w:rsidRPr="00FF430B" w:rsidRDefault="008B330F" w:rsidP="00196AB4">
      <w:pPr>
        <w:pStyle w:val="Style3"/>
        <w:tabs>
          <w:tab w:val="left" w:pos="567"/>
        </w:tabs>
        <w:ind w:left="0" w:firstLine="0"/>
        <w:rPr>
          <w:rFonts w:eastAsia="PMingLiU"/>
          <w:lang w:eastAsia="zh-CN"/>
        </w:rPr>
      </w:pPr>
    </w:p>
    <w:p w14:paraId="0D4BB5D6" w14:textId="77777777" w:rsidR="00B65C93" w:rsidRPr="00FF430B" w:rsidRDefault="00B65C93" w:rsidP="00196AB4">
      <w:pPr>
        <w:pStyle w:val="Style3"/>
        <w:tabs>
          <w:tab w:val="left" w:pos="567"/>
        </w:tabs>
        <w:ind w:left="0" w:firstLine="0"/>
        <w:rPr>
          <w:rFonts w:eastAsia="PMingLiU"/>
          <w:lang w:eastAsia="zh-CN"/>
        </w:rPr>
      </w:pPr>
    </w:p>
    <w:p w14:paraId="2C8B810D" w14:textId="77777777" w:rsidR="00B65C93" w:rsidRPr="00FF430B" w:rsidRDefault="00B65C93" w:rsidP="00196AB4">
      <w:pPr>
        <w:pStyle w:val="Style3"/>
        <w:tabs>
          <w:tab w:val="left" w:pos="567"/>
        </w:tabs>
        <w:ind w:left="0" w:firstLine="0"/>
        <w:rPr>
          <w:rFonts w:eastAsia="PMingLiU"/>
          <w:lang w:eastAsia="zh-CN"/>
        </w:rPr>
      </w:pPr>
    </w:p>
    <w:p w14:paraId="7EE28CF0" w14:textId="77777777" w:rsidR="00B65C93" w:rsidRPr="00FF430B" w:rsidRDefault="00B65C93" w:rsidP="00196AB4">
      <w:pPr>
        <w:pStyle w:val="Style3"/>
        <w:tabs>
          <w:tab w:val="left" w:pos="567"/>
        </w:tabs>
        <w:ind w:left="0" w:firstLine="0"/>
        <w:rPr>
          <w:rFonts w:eastAsia="PMingLiU"/>
          <w:lang w:eastAsia="zh-CN"/>
        </w:rPr>
      </w:pPr>
    </w:p>
    <w:p w14:paraId="5445BC63" w14:textId="77777777" w:rsidR="00B65C93" w:rsidRPr="00FF430B" w:rsidRDefault="00B65C93" w:rsidP="00196AB4">
      <w:pPr>
        <w:pStyle w:val="Style3"/>
        <w:tabs>
          <w:tab w:val="left" w:pos="567"/>
        </w:tabs>
        <w:ind w:left="0" w:firstLine="0"/>
        <w:rPr>
          <w:rFonts w:eastAsia="PMingLiU"/>
          <w:lang w:eastAsia="zh-CN"/>
        </w:rPr>
      </w:pPr>
    </w:p>
    <w:p w14:paraId="1258FCB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7AE35DF4"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984E4D" w14:textId="77777777" w:rsidR="00BA7FF4" w:rsidRPr="00FF430B" w:rsidRDefault="00BA7FF4" w:rsidP="00BA7FF4">
      <w:pPr>
        <w:jc w:val="right"/>
        <w:rPr>
          <w:noProof w:val="0"/>
        </w:rPr>
      </w:pPr>
      <w:r w:rsidRPr="00FF430B">
        <w:rPr>
          <w:noProof w:val="0"/>
        </w:rPr>
        <w:t>din “____” ________ 20___</w:t>
      </w:r>
    </w:p>
    <w:bookmarkEnd w:id="44"/>
    <w:p w14:paraId="1100D923" w14:textId="77777777" w:rsidR="002242A0" w:rsidRPr="00FF430B" w:rsidRDefault="002242A0" w:rsidP="00773FE9">
      <w:pPr>
        <w:rPr>
          <w:rFonts w:eastAsia="PMingLiU"/>
          <w:b/>
          <w:lang w:eastAsia="zh-CN"/>
        </w:rPr>
      </w:pPr>
    </w:p>
    <w:p w14:paraId="6896BC40"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79C0C75A"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73ACBB4F" w14:textId="77777777" w:rsidR="00FB2FFC" w:rsidRPr="00FF430B" w:rsidRDefault="00FB2FFC">
      <w:pPr>
        <w:pStyle w:val="Corptext"/>
        <w:tabs>
          <w:tab w:val="left" w:pos="567"/>
        </w:tabs>
        <w:jc w:val="center"/>
        <w:rPr>
          <w:rFonts w:ascii="Times New Roman" w:hAnsi="Times New Roman"/>
          <w:b/>
          <w:szCs w:val="24"/>
        </w:rPr>
      </w:pPr>
    </w:p>
    <w:p w14:paraId="449AAA07"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7C79B0C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637F7AC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C966FB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2248EBF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29141D0"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7996B5A8"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5C3D9D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658968B8"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3834397"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3DC4F583"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80B6D8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975535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250C2500"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DF4418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837BC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1531C03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30A8D0BC"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75C7757"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15B238B"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06F444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779BBEF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2CF931B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EF41CC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2601EBF2" w14:textId="77777777" w:rsidR="0019071C" w:rsidRPr="00FF430B" w:rsidRDefault="0019071C" w:rsidP="00773FE9">
      <w:pPr>
        <w:rPr>
          <w:rFonts w:eastAsia="MS Mincho"/>
          <w:lang w:eastAsia="zh-CN"/>
        </w:rPr>
      </w:pPr>
    </w:p>
    <w:p w14:paraId="32C565FA"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9E5F11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655F3EA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11F335B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610F17"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88CBC20" w14:textId="77777777" w:rsidR="009A7C84" w:rsidRPr="00FF430B" w:rsidRDefault="009A7C84" w:rsidP="009A7C84">
      <w:pPr>
        <w:spacing w:after="200" w:line="276" w:lineRule="auto"/>
        <w:rPr>
          <w:rFonts w:eastAsia="PMingLiU"/>
          <w:lang w:eastAsia="zh-CN"/>
        </w:rPr>
      </w:pPr>
      <w:bookmarkStart w:id="45" w:name="_Toc449692109"/>
    </w:p>
    <w:p w14:paraId="0A19D824" w14:textId="77777777" w:rsidR="002D6E71" w:rsidRPr="00FF430B" w:rsidRDefault="002D6E71" w:rsidP="009A7C84">
      <w:pPr>
        <w:jc w:val="center"/>
        <w:rPr>
          <w:rFonts w:eastAsia="PMingLiU"/>
          <w:b/>
          <w:lang w:eastAsia="zh-CN"/>
        </w:rPr>
      </w:pPr>
    </w:p>
    <w:p w14:paraId="1C859F9E" w14:textId="77777777" w:rsidR="002D6E71" w:rsidRPr="00FF430B" w:rsidRDefault="002D6E71" w:rsidP="009A7C84">
      <w:pPr>
        <w:jc w:val="center"/>
        <w:rPr>
          <w:rFonts w:eastAsia="PMingLiU"/>
          <w:b/>
          <w:lang w:eastAsia="zh-CN"/>
        </w:rPr>
      </w:pPr>
    </w:p>
    <w:p w14:paraId="4D492F43" w14:textId="77777777" w:rsidR="002D6E71" w:rsidRPr="00FF430B" w:rsidRDefault="002D6E71" w:rsidP="009A7C84">
      <w:pPr>
        <w:jc w:val="center"/>
        <w:rPr>
          <w:rFonts w:eastAsia="PMingLiU"/>
          <w:b/>
          <w:lang w:eastAsia="zh-CN"/>
        </w:rPr>
      </w:pPr>
    </w:p>
    <w:p w14:paraId="0BA70665" w14:textId="77777777" w:rsidR="002D6E71" w:rsidRPr="00FF430B" w:rsidRDefault="002D6E71" w:rsidP="009A7C84">
      <w:pPr>
        <w:jc w:val="center"/>
        <w:rPr>
          <w:rFonts w:eastAsia="PMingLiU"/>
          <w:b/>
          <w:lang w:eastAsia="zh-CN"/>
        </w:rPr>
      </w:pPr>
    </w:p>
    <w:p w14:paraId="21ACF722" w14:textId="77777777" w:rsidR="002D6E71" w:rsidRPr="00FF430B" w:rsidRDefault="002D6E71" w:rsidP="009A7C84">
      <w:pPr>
        <w:jc w:val="center"/>
        <w:rPr>
          <w:rFonts w:eastAsia="PMingLiU"/>
          <w:b/>
          <w:lang w:eastAsia="zh-CN"/>
        </w:rPr>
      </w:pPr>
    </w:p>
    <w:p w14:paraId="03918DCD" w14:textId="77777777" w:rsidR="002D6E71" w:rsidRPr="00FF430B" w:rsidRDefault="002D6E71" w:rsidP="009A7C84">
      <w:pPr>
        <w:jc w:val="center"/>
        <w:rPr>
          <w:rFonts w:eastAsia="PMingLiU"/>
          <w:b/>
          <w:lang w:eastAsia="zh-CN"/>
        </w:rPr>
      </w:pPr>
    </w:p>
    <w:p w14:paraId="01F998AA" w14:textId="77777777" w:rsidR="00EF4276" w:rsidRPr="00FF430B" w:rsidRDefault="00EF4276" w:rsidP="009A7C84">
      <w:pPr>
        <w:jc w:val="center"/>
        <w:rPr>
          <w:rFonts w:eastAsia="PMingLiU"/>
          <w:b/>
          <w:lang w:eastAsia="zh-CN"/>
        </w:rPr>
      </w:pPr>
    </w:p>
    <w:p w14:paraId="5F626528" w14:textId="77777777" w:rsidR="00EF4276" w:rsidRPr="00FF430B" w:rsidRDefault="00EF4276" w:rsidP="009A7C84">
      <w:pPr>
        <w:jc w:val="center"/>
        <w:rPr>
          <w:rFonts w:eastAsia="PMingLiU"/>
          <w:b/>
          <w:lang w:eastAsia="zh-CN"/>
        </w:rPr>
      </w:pPr>
    </w:p>
    <w:p w14:paraId="5CCFA099" w14:textId="77777777" w:rsidR="0019071C" w:rsidRPr="00FF430B" w:rsidRDefault="0019071C" w:rsidP="009A7C84">
      <w:pPr>
        <w:jc w:val="center"/>
        <w:rPr>
          <w:rFonts w:eastAsia="PMingLiU"/>
          <w:b/>
          <w:lang w:eastAsia="zh-CN"/>
        </w:rPr>
      </w:pPr>
    </w:p>
    <w:p w14:paraId="24510219" w14:textId="77777777" w:rsidR="0019071C" w:rsidRPr="00FF430B" w:rsidRDefault="0019071C" w:rsidP="009A7C84">
      <w:pPr>
        <w:jc w:val="center"/>
        <w:rPr>
          <w:rFonts w:eastAsia="PMingLiU"/>
          <w:b/>
          <w:lang w:eastAsia="zh-CN"/>
        </w:rPr>
      </w:pPr>
    </w:p>
    <w:p w14:paraId="52CA3DDE" w14:textId="77777777" w:rsidR="002D6E71" w:rsidRPr="00FF430B" w:rsidRDefault="002D6E71" w:rsidP="009A7C84">
      <w:pPr>
        <w:jc w:val="center"/>
        <w:rPr>
          <w:rFonts w:eastAsia="PMingLiU"/>
          <w:b/>
          <w:lang w:eastAsia="zh-CN"/>
        </w:rPr>
      </w:pPr>
    </w:p>
    <w:p w14:paraId="33B43DBF" w14:textId="77777777" w:rsidR="002D6E71" w:rsidRPr="00FF430B" w:rsidRDefault="002D6E71" w:rsidP="009A7C84">
      <w:pPr>
        <w:jc w:val="center"/>
        <w:rPr>
          <w:rFonts w:eastAsia="PMingLiU"/>
          <w:b/>
          <w:lang w:eastAsia="zh-CN"/>
        </w:rPr>
      </w:pPr>
    </w:p>
    <w:p w14:paraId="24B1A8E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4EA931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BD28EAE" w14:textId="77777777" w:rsidR="00BA7FF4" w:rsidRPr="00FF430B" w:rsidRDefault="00BA7FF4" w:rsidP="00BA7FF4">
      <w:pPr>
        <w:jc w:val="right"/>
        <w:rPr>
          <w:noProof w:val="0"/>
        </w:rPr>
      </w:pPr>
      <w:r w:rsidRPr="00FF430B">
        <w:rPr>
          <w:noProof w:val="0"/>
        </w:rPr>
        <w:t>din “____” ________ 20___</w:t>
      </w:r>
    </w:p>
    <w:p w14:paraId="67B898C7" w14:textId="77777777" w:rsidR="002D6E71" w:rsidRPr="00FF430B" w:rsidRDefault="002D6E71" w:rsidP="009A7C84">
      <w:pPr>
        <w:jc w:val="center"/>
        <w:rPr>
          <w:rFonts w:eastAsia="PMingLiU"/>
          <w:b/>
          <w:lang w:eastAsia="zh-CN"/>
        </w:rPr>
      </w:pPr>
    </w:p>
    <w:p w14:paraId="2FC9F5E4" w14:textId="77777777" w:rsidR="002D6E71" w:rsidRPr="00FF430B" w:rsidRDefault="002D6E71" w:rsidP="009A7C84">
      <w:pPr>
        <w:jc w:val="center"/>
        <w:rPr>
          <w:rFonts w:eastAsia="PMingLiU"/>
          <w:b/>
          <w:lang w:eastAsia="zh-CN"/>
        </w:rPr>
      </w:pPr>
    </w:p>
    <w:bookmarkEnd w:id="45"/>
    <w:p w14:paraId="71EAFF5F" w14:textId="77777777" w:rsidR="00B14173" w:rsidRPr="00FF430B" w:rsidRDefault="00B14173" w:rsidP="009A7C84">
      <w:pPr>
        <w:jc w:val="center"/>
        <w:rPr>
          <w:b/>
        </w:rPr>
      </w:pPr>
    </w:p>
    <w:p w14:paraId="5F53CDA8"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2D058079"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71E5EA6"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3AE754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21E516" w14:textId="77777777" w:rsidR="00AA1372" w:rsidRPr="00FF430B" w:rsidRDefault="00A227F2" w:rsidP="00196AB4">
            <w:pPr>
              <w:jc w:val="center"/>
              <w:rPr>
                <w:b/>
                <w:bCs/>
              </w:rPr>
            </w:pPr>
            <w:r w:rsidRPr="00FF430B">
              <w:rPr>
                <w:b/>
                <w:bCs/>
              </w:rPr>
              <w:t>Nr</w:t>
            </w:r>
          </w:p>
          <w:p w14:paraId="765E7493"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20AB27B6"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611F31C7"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4C59622"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2B1D4CF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1E1ED642"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00E67B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C55D25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6D5364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2C8FF85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37047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BB2069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7B2C6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06CCD29"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907690D" w14:textId="77777777" w:rsidR="00AA1372" w:rsidRPr="00FF430B" w:rsidRDefault="00A227F2" w:rsidP="00196AB4">
            <w:pPr>
              <w:jc w:val="center"/>
            </w:pPr>
            <w:r w:rsidRPr="00FF430B">
              <w:t> </w:t>
            </w:r>
          </w:p>
        </w:tc>
      </w:tr>
      <w:tr w:rsidR="00AA1372" w:rsidRPr="00EC30C2" w14:paraId="36EFE4D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37248EA"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2640A8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2F4CED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4B0A47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7A23B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5C61FC8"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CBE2DCD" w14:textId="77777777" w:rsidR="00AA1372" w:rsidRPr="00FF430B" w:rsidRDefault="00A227F2" w:rsidP="00196AB4">
            <w:pPr>
              <w:jc w:val="center"/>
            </w:pPr>
            <w:r w:rsidRPr="00FF430B">
              <w:t> </w:t>
            </w:r>
          </w:p>
        </w:tc>
      </w:tr>
      <w:tr w:rsidR="00AA1372" w:rsidRPr="00EC30C2" w14:paraId="3C605F5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C2BF8DC"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DF6CC1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00062B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9D8414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84D14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0C55A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43E7D7A" w14:textId="77777777" w:rsidR="00AA1372" w:rsidRPr="00FF430B" w:rsidRDefault="00A227F2" w:rsidP="00196AB4">
            <w:pPr>
              <w:jc w:val="center"/>
            </w:pPr>
            <w:r w:rsidRPr="00FF430B">
              <w:t> </w:t>
            </w:r>
          </w:p>
        </w:tc>
      </w:tr>
    </w:tbl>
    <w:p w14:paraId="5835E139" w14:textId="77777777" w:rsidR="00AB1EC3" w:rsidRPr="00FF430B" w:rsidRDefault="00AB1EC3" w:rsidP="009A7C84">
      <w:pPr>
        <w:jc w:val="both"/>
      </w:pPr>
    </w:p>
    <w:p w14:paraId="260E1B07"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062FB4C9" w14:textId="77777777" w:rsidR="00AB1EC3" w:rsidRPr="00FF430B" w:rsidRDefault="00AB1EC3" w:rsidP="00196AB4">
      <w:pPr>
        <w:jc w:val="both"/>
        <w:rPr>
          <w:rFonts w:eastAsia="PMingLiU"/>
          <w:lang w:eastAsia="zh-CN"/>
        </w:rPr>
      </w:pPr>
    </w:p>
    <w:p w14:paraId="6F37434E"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1E01B2"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3833D4F8"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77DF6A0"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66B2B5E" w14:textId="77777777" w:rsidR="00284ED0" w:rsidRPr="00FF430B" w:rsidRDefault="00284ED0" w:rsidP="00284ED0">
      <w:pPr>
        <w:spacing w:after="200" w:line="276" w:lineRule="auto"/>
        <w:rPr>
          <w:rFonts w:eastAsia="PMingLiU"/>
          <w:lang w:eastAsia="zh-CN"/>
        </w:rPr>
      </w:pPr>
      <w:bookmarkStart w:id="46" w:name="_Toc449692110"/>
    </w:p>
    <w:p w14:paraId="086BADC9" w14:textId="77777777" w:rsidR="002D6E71" w:rsidRPr="00FF430B" w:rsidRDefault="002D6E71" w:rsidP="00284ED0">
      <w:pPr>
        <w:spacing w:line="276" w:lineRule="auto"/>
        <w:jc w:val="center"/>
        <w:rPr>
          <w:rFonts w:eastAsia="PMingLiU"/>
          <w:b/>
          <w:lang w:eastAsia="zh-CN"/>
        </w:rPr>
      </w:pPr>
    </w:p>
    <w:p w14:paraId="25F6BC95" w14:textId="77777777" w:rsidR="002D6E71" w:rsidRPr="00FF430B" w:rsidRDefault="002D6E71" w:rsidP="00284ED0">
      <w:pPr>
        <w:spacing w:line="276" w:lineRule="auto"/>
        <w:jc w:val="center"/>
        <w:rPr>
          <w:rFonts w:eastAsia="PMingLiU"/>
          <w:b/>
          <w:lang w:eastAsia="zh-CN"/>
        </w:rPr>
      </w:pPr>
    </w:p>
    <w:p w14:paraId="05AD5B53" w14:textId="77777777" w:rsidR="002D6E71" w:rsidRPr="00FF430B" w:rsidRDefault="002D6E71" w:rsidP="00284ED0">
      <w:pPr>
        <w:spacing w:line="276" w:lineRule="auto"/>
        <w:jc w:val="center"/>
        <w:rPr>
          <w:rFonts w:eastAsia="PMingLiU"/>
          <w:b/>
          <w:lang w:eastAsia="zh-CN"/>
        </w:rPr>
      </w:pPr>
    </w:p>
    <w:p w14:paraId="669545A8" w14:textId="77777777" w:rsidR="002D6E71" w:rsidRPr="00FF430B" w:rsidRDefault="002D6E71" w:rsidP="00284ED0">
      <w:pPr>
        <w:spacing w:line="276" w:lineRule="auto"/>
        <w:jc w:val="center"/>
        <w:rPr>
          <w:rFonts w:eastAsia="PMingLiU"/>
          <w:b/>
          <w:lang w:eastAsia="zh-CN"/>
        </w:rPr>
      </w:pPr>
    </w:p>
    <w:p w14:paraId="079E3B51" w14:textId="77777777" w:rsidR="002D6E71" w:rsidRPr="00FF430B" w:rsidRDefault="002D6E71" w:rsidP="00284ED0">
      <w:pPr>
        <w:spacing w:line="276" w:lineRule="auto"/>
        <w:jc w:val="center"/>
        <w:rPr>
          <w:rFonts w:eastAsia="PMingLiU"/>
          <w:b/>
          <w:lang w:eastAsia="zh-CN"/>
        </w:rPr>
      </w:pPr>
    </w:p>
    <w:p w14:paraId="5C563A83" w14:textId="77777777" w:rsidR="002D6E71" w:rsidRPr="00FF430B" w:rsidRDefault="002D6E71" w:rsidP="00284ED0">
      <w:pPr>
        <w:spacing w:line="276" w:lineRule="auto"/>
        <w:jc w:val="center"/>
        <w:rPr>
          <w:rFonts w:eastAsia="PMingLiU"/>
          <w:b/>
          <w:lang w:eastAsia="zh-CN"/>
        </w:rPr>
      </w:pPr>
    </w:p>
    <w:p w14:paraId="730F943F" w14:textId="77777777" w:rsidR="002D6E71" w:rsidRPr="00FF430B" w:rsidRDefault="002D6E71" w:rsidP="00284ED0">
      <w:pPr>
        <w:spacing w:line="276" w:lineRule="auto"/>
        <w:jc w:val="center"/>
        <w:rPr>
          <w:rFonts w:eastAsia="PMingLiU"/>
          <w:b/>
          <w:lang w:eastAsia="zh-CN"/>
        </w:rPr>
      </w:pPr>
    </w:p>
    <w:p w14:paraId="37B71ADD" w14:textId="77777777" w:rsidR="002D6E71" w:rsidRPr="00FF430B" w:rsidRDefault="002D6E71" w:rsidP="00284ED0">
      <w:pPr>
        <w:spacing w:line="276" w:lineRule="auto"/>
        <w:jc w:val="center"/>
        <w:rPr>
          <w:rFonts w:eastAsia="PMingLiU"/>
          <w:b/>
          <w:lang w:eastAsia="zh-CN"/>
        </w:rPr>
      </w:pPr>
    </w:p>
    <w:p w14:paraId="068E725F" w14:textId="77777777" w:rsidR="002D6E71" w:rsidRPr="00FF430B" w:rsidRDefault="002D6E71" w:rsidP="00284ED0">
      <w:pPr>
        <w:spacing w:line="276" w:lineRule="auto"/>
        <w:jc w:val="center"/>
        <w:rPr>
          <w:rFonts w:eastAsia="PMingLiU"/>
          <w:b/>
          <w:lang w:eastAsia="zh-CN"/>
        </w:rPr>
      </w:pPr>
    </w:p>
    <w:p w14:paraId="21C65113" w14:textId="77777777" w:rsidR="002D6E71" w:rsidRPr="00FF430B" w:rsidRDefault="002D6E71" w:rsidP="00284ED0">
      <w:pPr>
        <w:spacing w:line="276" w:lineRule="auto"/>
        <w:jc w:val="center"/>
        <w:rPr>
          <w:rFonts w:eastAsia="PMingLiU"/>
          <w:b/>
          <w:lang w:eastAsia="zh-CN"/>
        </w:rPr>
      </w:pPr>
    </w:p>
    <w:p w14:paraId="5020FFF9" w14:textId="77777777" w:rsidR="002D6E71" w:rsidRPr="00FF430B" w:rsidRDefault="002D6E71" w:rsidP="00284ED0">
      <w:pPr>
        <w:spacing w:line="276" w:lineRule="auto"/>
        <w:jc w:val="center"/>
        <w:rPr>
          <w:rFonts w:eastAsia="PMingLiU"/>
          <w:b/>
          <w:lang w:eastAsia="zh-CN"/>
        </w:rPr>
      </w:pPr>
    </w:p>
    <w:p w14:paraId="1D08C488" w14:textId="77777777" w:rsidR="002D6E71" w:rsidRPr="00FF430B" w:rsidRDefault="002D6E71" w:rsidP="00284ED0">
      <w:pPr>
        <w:spacing w:line="276" w:lineRule="auto"/>
        <w:jc w:val="center"/>
        <w:rPr>
          <w:rFonts w:eastAsia="PMingLiU"/>
          <w:b/>
          <w:lang w:eastAsia="zh-CN"/>
        </w:rPr>
      </w:pPr>
    </w:p>
    <w:p w14:paraId="74685D69" w14:textId="77777777" w:rsidR="002D6E71" w:rsidRPr="00FF430B" w:rsidRDefault="002D6E71" w:rsidP="00284ED0">
      <w:pPr>
        <w:spacing w:line="276" w:lineRule="auto"/>
        <w:jc w:val="center"/>
        <w:rPr>
          <w:rFonts w:eastAsia="PMingLiU"/>
          <w:b/>
          <w:lang w:eastAsia="zh-CN"/>
        </w:rPr>
      </w:pPr>
    </w:p>
    <w:p w14:paraId="62D47456" w14:textId="77777777" w:rsidR="002D6E71" w:rsidRPr="00FF430B" w:rsidRDefault="002D6E71" w:rsidP="00284ED0">
      <w:pPr>
        <w:spacing w:line="276" w:lineRule="auto"/>
        <w:jc w:val="center"/>
        <w:rPr>
          <w:rFonts w:eastAsia="PMingLiU"/>
          <w:b/>
          <w:lang w:eastAsia="zh-CN"/>
        </w:rPr>
      </w:pPr>
    </w:p>
    <w:p w14:paraId="0B7FF65D" w14:textId="77777777" w:rsidR="002D6E71" w:rsidRPr="00FF430B" w:rsidRDefault="002D6E71" w:rsidP="00284ED0">
      <w:pPr>
        <w:spacing w:line="276" w:lineRule="auto"/>
        <w:jc w:val="center"/>
        <w:rPr>
          <w:rFonts w:eastAsia="PMingLiU"/>
          <w:b/>
          <w:lang w:eastAsia="zh-CN"/>
        </w:rPr>
      </w:pPr>
    </w:p>
    <w:p w14:paraId="471B0F92" w14:textId="77777777" w:rsidR="002D6E71" w:rsidRPr="00FF430B" w:rsidRDefault="002D6E71" w:rsidP="00284ED0">
      <w:pPr>
        <w:spacing w:line="276" w:lineRule="auto"/>
        <w:jc w:val="center"/>
        <w:rPr>
          <w:rFonts w:eastAsia="PMingLiU"/>
          <w:b/>
          <w:lang w:eastAsia="zh-CN"/>
        </w:rPr>
      </w:pPr>
    </w:p>
    <w:p w14:paraId="7431404F" w14:textId="77777777" w:rsidR="002D6E71" w:rsidRPr="00FF430B" w:rsidRDefault="002D6E71" w:rsidP="00284ED0">
      <w:pPr>
        <w:spacing w:line="276" w:lineRule="auto"/>
        <w:jc w:val="center"/>
        <w:rPr>
          <w:rFonts w:eastAsia="PMingLiU"/>
          <w:b/>
          <w:lang w:eastAsia="zh-CN"/>
        </w:rPr>
      </w:pPr>
    </w:p>
    <w:p w14:paraId="207D0299" w14:textId="77777777" w:rsidR="002D6E71" w:rsidRPr="00FF430B" w:rsidRDefault="002D6E71" w:rsidP="00284ED0">
      <w:pPr>
        <w:spacing w:line="276" w:lineRule="auto"/>
        <w:jc w:val="center"/>
        <w:rPr>
          <w:rFonts w:eastAsia="PMingLiU"/>
          <w:b/>
          <w:lang w:eastAsia="zh-CN"/>
        </w:rPr>
      </w:pPr>
    </w:p>
    <w:p w14:paraId="76D970A2" w14:textId="77777777" w:rsidR="002D6E71" w:rsidRPr="00FF430B" w:rsidRDefault="002D6E71" w:rsidP="00284ED0">
      <w:pPr>
        <w:spacing w:line="276" w:lineRule="auto"/>
        <w:jc w:val="center"/>
        <w:rPr>
          <w:rFonts w:eastAsia="PMingLiU"/>
          <w:b/>
          <w:lang w:eastAsia="zh-CN"/>
        </w:rPr>
      </w:pPr>
    </w:p>
    <w:p w14:paraId="0EC2FAE1" w14:textId="77777777" w:rsidR="002D6E71" w:rsidRPr="00FF430B" w:rsidRDefault="002D6E71" w:rsidP="00284ED0">
      <w:pPr>
        <w:spacing w:line="276" w:lineRule="auto"/>
        <w:jc w:val="center"/>
        <w:rPr>
          <w:rFonts w:eastAsia="PMingLiU"/>
          <w:b/>
          <w:lang w:eastAsia="zh-CN"/>
        </w:rPr>
      </w:pPr>
    </w:p>
    <w:p w14:paraId="691F3F4F" w14:textId="77777777" w:rsidR="002D6E71" w:rsidRPr="00FF430B" w:rsidRDefault="002D6E71" w:rsidP="00284ED0">
      <w:pPr>
        <w:spacing w:line="276" w:lineRule="auto"/>
        <w:jc w:val="center"/>
        <w:rPr>
          <w:rFonts w:eastAsia="PMingLiU"/>
          <w:b/>
          <w:lang w:eastAsia="zh-CN"/>
        </w:rPr>
      </w:pPr>
    </w:p>
    <w:p w14:paraId="6ECCB507" w14:textId="77777777" w:rsidR="002D6E71" w:rsidRPr="00FF430B" w:rsidRDefault="002D6E71" w:rsidP="00284ED0">
      <w:pPr>
        <w:spacing w:line="276" w:lineRule="auto"/>
        <w:jc w:val="center"/>
        <w:rPr>
          <w:rFonts w:eastAsia="PMingLiU"/>
          <w:b/>
          <w:lang w:eastAsia="zh-CN"/>
        </w:rPr>
      </w:pPr>
    </w:p>
    <w:p w14:paraId="3E49CCFF" w14:textId="77777777" w:rsidR="002D6E71" w:rsidRPr="00FF430B" w:rsidRDefault="002D6E71" w:rsidP="00284ED0">
      <w:pPr>
        <w:spacing w:line="276" w:lineRule="auto"/>
        <w:jc w:val="center"/>
        <w:rPr>
          <w:rFonts w:eastAsia="PMingLiU"/>
          <w:b/>
          <w:lang w:eastAsia="zh-CN"/>
        </w:rPr>
      </w:pPr>
    </w:p>
    <w:p w14:paraId="304A2B6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870D7CE"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13C032" w14:textId="77777777" w:rsidR="00BA7FF4" w:rsidRPr="00FF430B" w:rsidRDefault="00BA7FF4" w:rsidP="00BA7FF4">
      <w:pPr>
        <w:jc w:val="right"/>
        <w:rPr>
          <w:noProof w:val="0"/>
        </w:rPr>
      </w:pPr>
      <w:r w:rsidRPr="00FF430B">
        <w:rPr>
          <w:noProof w:val="0"/>
        </w:rPr>
        <w:t>din “____” ________ 20___</w:t>
      </w:r>
    </w:p>
    <w:p w14:paraId="6CC10724" w14:textId="77777777" w:rsidR="002D6E71" w:rsidRPr="00FF430B" w:rsidRDefault="002D6E71" w:rsidP="00284ED0">
      <w:pPr>
        <w:spacing w:line="276" w:lineRule="auto"/>
        <w:jc w:val="center"/>
        <w:rPr>
          <w:rFonts w:eastAsia="PMingLiU"/>
          <w:b/>
          <w:lang w:eastAsia="zh-CN"/>
        </w:rPr>
      </w:pPr>
    </w:p>
    <w:p w14:paraId="443BED22" w14:textId="77777777" w:rsidR="002D6E71" w:rsidRPr="00FF430B" w:rsidRDefault="002D6E71" w:rsidP="00284ED0">
      <w:pPr>
        <w:spacing w:line="276" w:lineRule="auto"/>
        <w:jc w:val="center"/>
        <w:rPr>
          <w:rFonts w:eastAsia="PMingLiU"/>
          <w:b/>
          <w:lang w:eastAsia="zh-CN"/>
        </w:rPr>
      </w:pPr>
    </w:p>
    <w:bookmarkEnd w:id="46"/>
    <w:p w14:paraId="4A051156" w14:textId="77777777" w:rsidR="00B14173" w:rsidRPr="00FF430B" w:rsidRDefault="00B14173" w:rsidP="00284ED0">
      <w:pPr>
        <w:spacing w:line="276" w:lineRule="auto"/>
        <w:jc w:val="center"/>
        <w:rPr>
          <w:rFonts w:eastAsia="PMingLiU"/>
          <w:b/>
          <w:noProof w:val="0"/>
          <w:lang w:eastAsia="zh-CN"/>
        </w:rPr>
      </w:pPr>
    </w:p>
    <w:p w14:paraId="3F76DDDE" w14:textId="77777777" w:rsidR="00AA1372" w:rsidRPr="00FF430B" w:rsidRDefault="00A227F2" w:rsidP="00284ED0">
      <w:pPr>
        <w:keepNext/>
        <w:ind w:firstLine="1"/>
        <w:jc w:val="center"/>
        <w:outlineLvl w:val="1"/>
        <w:rPr>
          <w:rFonts w:eastAsia="PMingLiU"/>
          <w:b/>
          <w:bCs/>
          <w:iCs/>
          <w:lang w:eastAsia="zh-CN"/>
        </w:rPr>
      </w:pPr>
      <w:bookmarkStart w:id="47" w:name="_Toc449632664"/>
      <w:bookmarkStart w:id="48" w:name="_Toc449633156"/>
      <w:bookmarkStart w:id="49" w:name="_Toc449692111"/>
      <w:r w:rsidRPr="00FF430B">
        <w:rPr>
          <w:rFonts w:eastAsia="PMingLiU"/>
          <w:b/>
          <w:bCs/>
          <w:iCs/>
          <w:lang w:eastAsia="zh-CN"/>
        </w:rPr>
        <w:t>DECLARAŢIE</w:t>
      </w:r>
      <w:bookmarkEnd w:id="47"/>
      <w:bookmarkEnd w:id="48"/>
      <w:bookmarkEnd w:id="49"/>
    </w:p>
    <w:p w14:paraId="4E2A6E61" w14:textId="77777777" w:rsidR="00AA1372" w:rsidRPr="00FF430B" w:rsidRDefault="00A227F2" w:rsidP="00284ED0">
      <w:pPr>
        <w:tabs>
          <w:tab w:val="left" w:pos="720"/>
        </w:tabs>
        <w:jc w:val="center"/>
        <w:outlineLvl w:val="1"/>
        <w:rPr>
          <w:rFonts w:eastAsia="PMingLiU"/>
          <w:b/>
          <w:lang w:eastAsia="zh-CN"/>
        </w:rPr>
      </w:pPr>
      <w:bookmarkStart w:id="50" w:name="_Toc449632665"/>
      <w:bookmarkStart w:id="51" w:name="_Toc449633157"/>
      <w:bookmarkStart w:id="5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0"/>
      <w:bookmarkEnd w:id="51"/>
      <w:bookmarkEnd w:id="52"/>
    </w:p>
    <w:p w14:paraId="4CD96C2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7DFBA74" w14:textId="77777777" w:rsidTr="00233538">
        <w:trPr>
          <w:trHeight w:val="700"/>
        </w:trPr>
        <w:tc>
          <w:tcPr>
            <w:tcW w:w="720" w:type="dxa"/>
          </w:tcPr>
          <w:p w14:paraId="4C1824F5" w14:textId="77777777" w:rsidR="00AA1372" w:rsidRPr="00FF430B" w:rsidRDefault="00AA1372" w:rsidP="008A6911">
            <w:pPr>
              <w:tabs>
                <w:tab w:val="left" w:pos="567"/>
                <w:tab w:val="left" w:pos="1134"/>
              </w:tabs>
              <w:ind w:left="360"/>
              <w:jc w:val="both"/>
              <w:outlineLvl w:val="0"/>
              <w:rPr>
                <w:b/>
              </w:rPr>
            </w:pPr>
          </w:p>
          <w:p w14:paraId="554EBBB2" w14:textId="77777777" w:rsidR="00AA1372" w:rsidRPr="00FF430B" w:rsidRDefault="00A227F2" w:rsidP="00196AB4">
            <w:pPr>
              <w:tabs>
                <w:tab w:val="left" w:pos="567"/>
              </w:tabs>
              <w:jc w:val="both"/>
              <w:rPr>
                <w:b/>
              </w:rPr>
            </w:pPr>
            <w:r w:rsidRPr="00FF430B">
              <w:rPr>
                <w:b/>
              </w:rPr>
              <w:t>Nr.</w:t>
            </w:r>
          </w:p>
          <w:p w14:paraId="48837CB2" w14:textId="77777777" w:rsidR="00AA1372" w:rsidRPr="00FF430B" w:rsidRDefault="00A227F2" w:rsidP="00196AB4">
            <w:pPr>
              <w:tabs>
                <w:tab w:val="left" w:pos="567"/>
              </w:tabs>
              <w:jc w:val="both"/>
              <w:rPr>
                <w:b/>
              </w:rPr>
            </w:pPr>
            <w:r w:rsidRPr="00FF430B">
              <w:rPr>
                <w:b/>
              </w:rPr>
              <w:t>d/o</w:t>
            </w:r>
          </w:p>
        </w:tc>
        <w:tc>
          <w:tcPr>
            <w:tcW w:w="4680" w:type="dxa"/>
            <w:vAlign w:val="center"/>
          </w:tcPr>
          <w:p w14:paraId="77539B1E"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D72C1A9" w14:textId="77777777" w:rsidR="00AA1372" w:rsidRPr="00FF430B" w:rsidRDefault="00AA1372" w:rsidP="008A6911">
            <w:pPr>
              <w:tabs>
                <w:tab w:val="left" w:pos="567"/>
                <w:tab w:val="left" w:pos="1134"/>
              </w:tabs>
              <w:ind w:left="360"/>
              <w:jc w:val="center"/>
              <w:outlineLvl w:val="0"/>
              <w:rPr>
                <w:b/>
              </w:rPr>
            </w:pPr>
          </w:p>
          <w:p w14:paraId="167C62AA" w14:textId="77777777" w:rsidR="00AA1372" w:rsidRPr="00FF430B" w:rsidRDefault="00A227F2" w:rsidP="00196AB4">
            <w:pPr>
              <w:tabs>
                <w:tab w:val="left" w:pos="567"/>
              </w:tabs>
              <w:jc w:val="center"/>
              <w:rPr>
                <w:b/>
              </w:rPr>
            </w:pPr>
            <w:r w:rsidRPr="00FF430B">
              <w:rPr>
                <w:b/>
              </w:rPr>
              <w:t>Unitatea de măsură</w:t>
            </w:r>
          </w:p>
          <w:p w14:paraId="3CE1C74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3CA7FA57" w14:textId="77777777" w:rsidR="00AA1372" w:rsidRPr="00FF430B" w:rsidRDefault="00AA1372" w:rsidP="008A6911">
            <w:pPr>
              <w:tabs>
                <w:tab w:val="left" w:pos="567"/>
                <w:tab w:val="left" w:pos="1134"/>
              </w:tabs>
              <w:ind w:left="360"/>
              <w:jc w:val="center"/>
              <w:outlineLvl w:val="0"/>
              <w:rPr>
                <w:b/>
              </w:rPr>
            </w:pPr>
          </w:p>
          <w:p w14:paraId="133BB0E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73FD4FF9" w14:textId="77777777" w:rsidR="00AA1372" w:rsidRPr="00FF430B" w:rsidRDefault="00AA1372" w:rsidP="008A6911">
            <w:pPr>
              <w:tabs>
                <w:tab w:val="left" w:pos="567"/>
                <w:tab w:val="left" w:pos="1134"/>
              </w:tabs>
              <w:ind w:left="360"/>
              <w:jc w:val="center"/>
              <w:outlineLvl w:val="0"/>
              <w:rPr>
                <w:b/>
              </w:rPr>
            </w:pPr>
          </w:p>
          <w:p w14:paraId="57F1F20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B499314" w14:textId="77777777" w:rsidTr="00233538">
        <w:trPr>
          <w:trHeight w:val="240"/>
        </w:trPr>
        <w:tc>
          <w:tcPr>
            <w:tcW w:w="720" w:type="dxa"/>
          </w:tcPr>
          <w:p w14:paraId="5D00FD42" w14:textId="77777777" w:rsidR="00AA1372" w:rsidRPr="00FF430B" w:rsidRDefault="00D7570D" w:rsidP="00196AB4">
            <w:pPr>
              <w:tabs>
                <w:tab w:val="left" w:pos="567"/>
              </w:tabs>
              <w:jc w:val="both"/>
              <w:rPr>
                <w:b/>
              </w:rPr>
            </w:pPr>
            <w:r w:rsidRPr="00FF430B">
              <w:rPr>
                <w:b/>
              </w:rPr>
              <w:t>0</w:t>
            </w:r>
          </w:p>
        </w:tc>
        <w:tc>
          <w:tcPr>
            <w:tcW w:w="4680" w:type="dxa"/>
          </w:tcPr>
          <w:p w14:paraId="0A00B667" w14:textId="77777777" w:rsidR="00AA1372" w:rsidRPr="00FF430B" w:rsidRDefault="00D7570D" w:rsidP="00196AB4">
            <w:pPr>
              <w:tabs>
                <w:tab w:val="left" w:pos="567"/>
              </w:tabs>
              <w:jc w:val="both"/>
              <w:rPr>
                <w:b/>
              </w:rPr>
            </w:pPr>
            <w:r w:rsidRPr="00FF430B">
              <w:rPr>
                <w:b/>
              </w:rPr>
              <w:t xml:space="preserve">                             1</w:t>
            </w:r>
          </w:p>
        </w:tc>
        <w:tc>
          <w:tcPr>
            <w:tcW w:w="1260" w:type="dxa"/>
          </w:tcPr>
          <w:p w14:paraId="586256B2" w14:textId="77777777" w:rsidR="00AA1372" w:rsidRPr="00FF430B" w:rsidRDefault="0003591A" w:rsidP="00196AB4">
            <w:pPr>
              <w:tabs>
                <w:tab w:val="left" w:pos="567"/>
              </w:tabs>
              <w:jc w:val="both"/>
              <w:rPr>
                <w:b/>
              </w:rPr>
            </w:pPr>
            <w:r w:rsidRPr="00FF430B">
              <w:rPr>
                <w:b/>
              </w:rPr>
              <w:t>2</w:t>
            </w:r>
          </w:p>
        </w:tc>
        <w:tc>
          <w:tcPr>
            <w:tcW w:w="1289" w:type="dxa"/>
          </w:tcPr>
          <w:p w14:paraId="4FA4DD3B" w14:textId="77777777" w:rsidR="00AA1372" w:rsidRPr="00FF430B" w:rsidRDefault="0003591A" w:rsidP="00196AB4">
            <w:pPr>
              <w:tabs>
                <w:tab w:val="left" w:pos="567"/>
              </w:tabs>
              <w:jc w:val="both"/>
              <w:rPr>
                <w:b/>
              </w:rPr>
            </w:pPr>
            <w:r w:rsidRPr="00FF430B">
              <w:rPr>
                <w:b/>
              </w:rPr>
              <w:t>3</w:t>
            </w:r>
          </w:p>
        </w:tc>
        <w:tc>
          <w:tcPr>
            <w:tcW w:w="1544" w:type="dxa"/>
          </w:tcPr>
          <w:p w14:paraId="02C7EFDD" w14:textId="77777777" w:rsidR="00AA1372" w:rsidRPr="00FF430B" w:rsidRDefault="0003591A" w:rsidP="00196AB4">
            <w:pPr>
              <w:tabs>
                <w:tab w:val="left" w:pos="567"/>
              </w:tabs>
              <w:jc w:val="both"/>
              <w:rPr>
                <w:b/>
              </w:rPr>
            </w:pPr>
            <w:r w:rsidRPr="00FF430B">
              <w:rPr>
                <w:b/>
              </w:rPr>
              <w:t>4</w:t>
            </w:r>
          </w:p>
        </w:tc>
      </w:tr>
      <w:tr w:rsidR="00AA1372" w:rsidRPr="00EC30C2" w14:paraId="54F2B11E" w14:textId="77777777" w:rsidTr="00233538">
        <w:trPr>
          <w:trHeight w:val="240"/>
        </w:trPr>
        <w:tc>
          <w:tcPr>
            <w:tcW w:w="720" w:type="dxa"/>
          </w:tcPr>
          <w:p w14:paraId="609C3D09" w14:textId="77777777" w:rsidR="00AA1372" w:rsidRPr="00FF430B" w:rsidRDefault="0003591A" w:rsidP="00196AB4">
            <w:pPr>
              <w:tabs>
                <w:tab w:val="left" w:pos="567"/>
              </w:tabs>
              <w:jc w:val="both"/>
            </w:pPr>
            <w:r w:rsidRPr="00FF430B">
              <w:t>1.</w:t>
            </w:r>
          </w:p>
        </w:tc>
        <w:tc>
          <w:tcPr>
            <w:tcW w:w="4680" w:type="dxa"/>
          </w:tcPr>
          <w:p w14:paraId="64DE59C9" w14:textId="77777777" w:rsidR="00AA1372" w:rsidRPr="00FF430B" w:rsidRDefault="00AA1372" w:rsidP="00196AB4">
            <w:pPr>
              <w:keepNext/>
              <w:keepLines/>
              <w:tabs>
                <w:tab w:val="left" w:pos="567"/>
              </w:tabs>
              <w:spacing w:before="200"/>
              <w:jc w:val="both"/>
              <w:outlineLvl w:val="2"/>
            </w:pPr>
          </w:p>
        </w:tc>
        <w:tc>
          <w:tcPr>
            <w:tcW w:w="1260" w:type="dxa"/>
          </w:tcPr>
          <w:p w14:paraId="412753DA" w14:textId="77777777" w:rsidR="00AA1372" w:rsidRPr="00FF430B" w:rsidRDefault="00AA1372" w:rsidP="00196AB4">
            <w:pPr>
              <w:keepNext/>
              <w:keepLines/>
              <w:tabs>
                <w:tab w:val="left" w:pos="567"/>
              </w:tabs>
              <w:spacing w:before="200"/>
              <w:jc w:val="both"/>
              <w:outlineLvl w:val="2"/>
            </w:pPr>
          </w:p>
        </w:tc>
        <w:tc>
          <w:tcPr>
            <w:tcW w:w="1289" w:type="dxa"/>
          </w:tcPr>
          <w:p w14:paraId="1CC8B840" w14:textId="77777777" w:rsidR="00AA1372" w:rsidRPr="00FF430B" w:rsidRDefault="00AA1372" w:rsidP="00196AB4">
            <w:pPr>
              <w:keepNext/>
              <w:keepLines/>
              <w:tabs>
                <w:tab w:val="left" w:pos="567"/>
              </w:tabs>
              <w:spacing w:before="200"/>
              <w:jc w:val="both"/>
              <w:outlineLvl w:val="2"/>
            </w:pPr>
          </w:p>
        </w:tc>
        <w:tc>
          <w:tcPr>
            <w:tcW w:w="1544" w:type="dxa"/>
          </w:tcPr>
          <w:p w14:paraId="5B5131DC" w14:textId="77777777" w:rsidR="00AA1372" w:rsidRPr="00FF430B" w:rsidRDefault="00AA1372" w:rsidP="00196AB4">
            <w:pPr>
              <w:keepNext/>
              <w:keepLines/>
              <w:tabs>
                <w:tab w:val="left" w:pos="567"/>
              </w:tabs>
              <w:spacing w:before="200"/>
              <w:jc w:val="both"/>
              <w:outlineLvl w:val="2"/>
            </w:pPr>
          </w:p>
        </w:tc>
      </w:tr>
      <w:tr w:rsidR="00AA1372" w:rsidRPr="00EC30C2" w14:paraId="378CE994" w14:textId="77777777" w:rsidTr="00233538">
        <w:trPr>
          <w:trHeight w:val="240"/>
        </w:trPr>
        <w:tc>
          <w:tcPr>
            <w:tcW w:w="720" w:type="dxa"/>
          </w:tcPr>
          <w:p w14:paraId="7D81B0D3" w14:textId="77777777" w:rsidR="00AA1372" w:rsidRPr="00FF430B" w:rsidRDefault="0003591A" w:rsidP="00196AB4">
            <w:pPr>
              <w:tabs>
                <w:tab w:val="left" w:pos="567"/>
              </w:tabs>
              <w:jc w:val="both"/>
            </w:pPr>
            <w:r w:rsidRPr="00FF430B">
              <w:t>2.</w:t>
            </w:r>
          </w:p>
        </w:tc>
        <w:tc>
          <w:tcPr>
            <w:tcW w:w="4680" w:type="dxa"/>
          </w:tcPr>
          <w:p w14:paraId="73698230" w14:textId="77777777" w:rsidR="00AA1372" w:rsidRPr="00FF430B" w:rsidRDefault="00AA1372" w:rsidP="00196AB4">
            <w:pPr>
              <w:keepNext/>
              <w:keepLines/>
              <w:tabs>
                <w:tab w:val="left" w:pos="567"/>
              </w:tabs>
              <w:spacing w:before="200"/>
              <w:jc w:val="both"/>
              <w:outlineLvl w:val="2"/>
            </w:pPr>
          </w:p>
        </w:tc>
        <w:tc>
          <w:tcPr>
            <w:tcW w:w="1260" w:type="dxa"/>
          </w:tcPr>
          <w:p w14:paraId="31B46F3D" w14:textId="77777777" w:rsidR="00AA1372" w:rsidRPr="00FF430B" w:rsidRDefault="00AA1372" w:rsidP="00196AB4">
            <w:pPr>
              <w:keepNext/>
              <w:keepLines/>
              <w:tabs>
                <w:tab w:val="left" w:pos="567"/>
              </w:tabs>
              <w:spacing w:before="200"/>
              <w:jc w:val="both"/>
              <w:outlineLvl w:val="2"/>
            </w:pPr>
          </w:p>
        </w:tc>
        <w:tc>
          <w:tcPr>
            <w:tcW w:w="1289" w:type="dxa"/>
          </w:tcPr>
          <w:p w14:paraId="721C3E1D" w14:textId="77777777" w:rsidR="00AA1372" w:rsidRPr="00FF430B" w:rsidRDefault="00AA1372" w:rsidP="00196AB4">
            <w:pPr>
              <w:keepNext/>
              <w:keepLines/>
              <w:tabs>
                <w:tab w:val="left" w:pos="567"/>
              </w:tabs>
              <w:spacing w:before="200"/>
              <w:jc w:val="both"/>
              <w:outlineLvl w:val="2"/>
            </w:pPr>
          </w:p>
        </w:tc>
        <w:tc>
          <w:tcPr>
            <w:tcW w:w="1544" w:type="dxa"/>
          </w:tcPr>
          <w:p w14:paraId="4087DF43" w14:textId="77777777" w:rsidR="00AA1372" w:rsidRPr="00FF430B" w:rsidRDefault="00AA1372" w:rsidP="00196AB4">
            <w:pPr>
              <w:keepNext/>
              <w:keepLines/>
              <w:tabs>
                <w:tab w:val="left" w:pos="567"/>
              </w:tabs>
              <w:spacing w:before="200"/>
              <w:jc w:val="both"/>
              <w:outlineLvl w:val="2"/>
            </w:pPr>
          </w:p>
        </w:tc>
      </w:tr>
      <w:tr w:rsidR="00AA1372" w:rsidRPr="00EC30C2" w14:paraId="39E900AE" w14:textId="77777777" w:rsidTr="00233538">
        <w:trPr>
          <w:trHeight w:val="240"/>
        </w:trPr>
        <w:tc>
          <w:tcPr>
            <w:tcW w:w="720" w:type="dxa"/>
          </w:tcPr>
          <w:p w14:paraId="33E99D3F" w14:textId="77777777" w:rsidR="00AA1372" w:rsidRPr="00FF430B" w:rsidRDefault="0003591A" w:rsidP="00196AB4">
            <w:pPr>
              <w:tabs>
                <w:tab w:val="left" w:pos="567"/>
              </w:tabs>
              <w:jc w:val="both"/>
            </w:pPr>
            <w:r w:rsidRPr="00FF430B">
              <w:t>3.</w:t>
            </w:r>
          </w:p>
        </w:tc>
        <w:tc>
          <w:tcPr>
            <w:tcW w:w="4680" w:type="dxa"/>
          </w:tcPr>
          <w:p w14:paraId="2442427F" w14:textId="77777777" w:rsidR="00AA1372" w:rsidRPr="00FF430B" w:rsidRDefault="00AA1372" w:rsidP="00196AB4">
            <w:pPr>
              <w:keepNext/>
              <w:keepLines/>
              <w:tabs>
                <w:tab w:val="left" w:pos="567"/>
              </w:tabs>
              <w:spacing w:before="200"/>
              <w:jc w:val="both"/>
              <w:outlineLvl w:val="2"/>
            </w:pPr>
          </w:p>
        </w:tc>
        <w:tc>
          <w:tcPr>
            <w:tcW w:w="1260" w:type="dxa"/>
          </w:tcPr>
          <w:p w14:paraId="1CFDB5FD" w14:textId="77777777" w:rsidR="00AA1372" w:rsidRPr="00FF430B" w:rsidRDefault="00AA1372" w:rsidP="00196AB4">
            <w:pPr>
              <w:keepNext/>
              <w:keepLines/>
              <w:tabs>
                <w:tab w:val="left" w:pos="567"/>
              </w:tabs>
              <w:spacing w:before="200"/>
              <w:jc w:val="both"/>
              <w:outlineLvl w:val="2"/>
            </w:pPr>
          </w:p>
        </w:tc>
        <w:tc>
          <w:tcPr>
            <w:tcW w:w="1289" w:type="dxa"/>
          </w:tcPr>
          <w:p w14:paraId="4C3B790F" w14:textId="77777777" w:rsidR="00AA1372" w:rsidRPr="00FF430B" w:rsidRDefault="00AA1372" w:rsidP="00196AB4">
            <w:pPr>
              <w:keepNext/>
              <w:keepLines/>
              <w:tabs>
                <w:tab w:val="left" w:pos="567"/>
              </w:tabs>
              <w:spacing w:before="200"/>
              <w:jc w:val="both"/>
              <w:outlineLvl w:val="2"/>
            </w:pPr>
          </w:p>
        </w:tc>
        <w:tc>
          <w:tcPr>
            <w:tcW w:w="1544" w:type="dxa"/>
          </w:tcPr>
          <w:p w14:paraId="20A01F99" w14:textId="77777777" w:rsidR="00AA1372" w:rsidRPr="00FF430B" w:rsidRDefault="00AA1372" w:rsidP="00196AB4">
            <w:pPr>
              <w:keepNext/>
              <w:keepLines/>
              <w:tabs>
                <w:tab w:val="left" w:pos="567"/>
              </w:tabs>
              <w:spacing w:before="200"/>
              <w:jc w:val="both"/>
              <w:outlineLvl w:val="2"/>
            </w:pPr>
          </w:p>
        </w:tc>
      </w:tr>
      <w:tr w:rsidR="00AA1372" w:rsidRPr="00EC30C2" w14:paraId="259F4FCB" w14:textId="77777777" w:rsidTr="00233538">
        <w:trPr>
          <w:trHeight w:val="240"/>
        </w:trPr>
        <w:tc>
          <w:tcPr>
            <w:tcW w:w="720" w:type="dxa"/>
          </w:tcPr>
          <w:p w14:paraId="3ACBF3B8" w14:textId="77777777" w:rsidR="00AA1372" w:rsidRPr="00FF430B" w:rsidRDefault="0003591A" w:rsidP="00196AB4">
            <w:pPr>
              <w:tabs>
                <w:tab w:val="left" w:pos="567"/>
              </w:tabs>
              <w:jc w:val="both"/>
            </w:pPr>
            <w:r w:rsidRPr="00FF430B">
              <w:t>.</w:t>
            </w:r>
          </w:p>
        </w:tc>
        <w:tc>
          <w:tcPr>
            <w:tcW w:w="4680" w:type="dxa"/>
          </w:tcPr>
          <w:p w14:paraId="3D51B1E3" w14:textId="77777777" w:rsidR="00AA1372" w:rsidRPr="00FF430B" w:rsidRDefault="00AA1372" w:rsidP="00196AB4">
            <w:pPr>
              <w:keepNext/>
              <w:keepLines/>
              <w:tabs>
                <w:tab w:val="left" w:pos="567"/>
              </w:tabs>
              <w:spacing w:before="200"/>
              <w:jc w:val="both"/>
              <w:outlineLvl w:val="2"/>
            </w:pPr>
          </w:p>
        </w:tc>
        <w:tc>
          <w:tcPr>
            <w:tcW w:w="1260" w:type="dxa"/>
          </w:tcPr>
          <w:p w14:paraId="0222155B" w14:textId="77777777" w:rsidR="00AA1372" w:rsidRPr="00FF430B" w:rsidRDefault="00AA1372" w:rsidP="00196AB4">
            <w:pPr>
              <w:keepNext/>
              <w:keepLines/>
              <w:tabs>
                <w:tab w:val="left" w:pos="567"/>
              </w:tabs>
              <w:spacing w:before="200"/>
              <w:jc w:val="both"/>
              <w:outlineLvl w:val="2"/>
            </w:pPr>
          </w:p>
        </w:tc>
        <w:tc>
          <w:tcPr>
            <w:tcW w:w="1289" w:type="dxa"/>
          </w:tcPr>
          <w:p w14:paraId="7099E6E6" w14:textId="77777777" w:rsidR="00AA1372" w:rsidRPr="00FF430B" w:rsidRDefault="00AA1372" w:rsidP="00196AB4">
            <w:pPr>
              <w:keepNext/>
              <w:keepLines/>
              <w:tabs>
                <w:tab w:val="left" w:pos="567"/>
              </w:tabs>
              <w:spacing w:before="200"/>
              <w:jc w:val="both"/>
              <w:outlineLvl w:val="2"/>
            </w:pPr>
          </w:p>
        </w:tc>
        <w:tc>
          <w:tcPr>
            <w:tcW w:w="1544" w:type="dxa"/>
          </w:tcPr>
          <w:p w14:paraId="5B3BF127" w14:textId="77777777" w:rsidR="00AA1372" w:rsidRPr="00FF430B" w:rsidRDefault="00AA1372" w:rsidP="00196AB4">
            <w:pPr>
              <w:keepNext/>
              <w:keepLines/>
              <w:tabs>
                <w:tab w:val="left" w:pos="567"/>
              </w:tabs>
              <w:spacing w:before="200"/>
              <w:jc w:val="both"/>
              <w:outlineLvl w:val="2"/>
            </w:pPr>
          </w:p>
        </w:tc>
      </w:tr>
      <w:tr w:rsidR="00AA1372" w:rsidRPr="00EC30C2" w14:paraId="3356AC22" w14:textId="77777777" w:rsidTr="00233538">
        <w:trPr>
          <w:trHeight w:val="240"/>
        </w:trPr>
        <w:tc>
          <w:tcPr>
            <w:tcW w:w="720" w:type="dxa"/>
          </w:tcPr>
          <w:p w14:paraId="6BC4E46D" w14:textId="77777777" w:rsidR="00AA1372" w:rsidRPr="00FF430B" w:rsidRDefault="00AA1372" w:rsidP="00196AB4">
            <w:pPr>
              <w:keepNext/>
              <w:keepLines/>
              <w:tabs>
                <w:tab w:val="left" w:pos="567"/>
              </w:tabs>
              <w:spacing w:before="200"/>
              <w:jc w:val="both"/>
              <w:outlineLvl w:val="2"/>
            </w:pPr>
          </w:p>
        </w:tc>
        <w:tc>
          <w:tcPr>
            <w:tcW w:w="4680" w:type="dxa"/>
          </w:tcPr>
          <w:p w14:paraId="7B7C26F3" w14:textId="77777777" w:rsidR="00AA1372" w:rsidRPr="00FF430B" w:rsidRDefault="00AA1372" w:rsidP="00196AB4">
            <w:pPr>
              <w:keepNext/>
              <w:keepLines/>
              <w:tabs>
                <w:tab w:val="left" w:pos="567"/>
              </w:tabs>
              <w:spacing w:before="200"/>
              <w:jc w:val="both"/>
              <w:outlineLvl w:val="2"/>
            </w:pPr>
          </w:p>
        </w:tc>
        <w:tc>
          <w:tcPr>
            <w:tcW w:w="1260" w:type="dxa"/>
          </w:tcPr>
          <w:p w14:paraId="64EF3422" w14:textId="77777777" w:rsidR="00AA1372" w:rsidRPr="00FF430B" w:rsidRDefault="00AA1372" w:rsidP="00196AB4">
            <w:pPr>
              <w:keepNext/>
              <w:keepLines/>
              <w:tabs>
                <w:tab w:val="left" w:pos="567"/>
              </w:tabs>
              <w:spacing w:before="200"/>
              <w:jc w:val="both"/>
              <w:outlineLvl w:val="2"/>
            </w:pPr>
          </w:p>
        </w:tc>
        <w:tc>
          <w:tcPr>
            <w:tcW w:w="1289" w:type="dxa"/>
          </w:tcPr>
          <w:p w14:paraId="47AFDFEE" w14:textId="77777777" w:rsidR="00AA1372" w:rsidRPr="00FF430B" w:rsidRDefault="00AA1372" w:rsidP="00196AB4">
            <w:pPr>
              <w:keepNext/>
              <w:keepLines/>
              <w:tabs>
                <w:tab w:val="left" w:pos="567"/>
              </w:tabs>
              <w:spacing w:before="200"/>
              <w:jc w:val="both"/>
              <w:outlineLvl w:val="2"/>
            </w:pPr>
          </w:p>
        </w:tc>
        <w:tc>
          <w:tcPr>
            <w:tcW w:w="1544" w:type="dxa"/>
          </w:tcPr>
          <w:p w14:paraId="412E96A9" w14:textId="77777777" w:rsidR="00AA1372" w:rsidRPr="00FF430B" w:rsidRDefault="00AA1372" w:rsidP="00196AB4">
            <w:pPr>
              <w:keepNext/>
              <w:keepLines/>
              <w:tabs>
                <w:tab w:val="left" w:pos="567"/>
              </w:tabs>
              <w:spacing w:before="200"/>
              <w:jc w:val="both"/>
              <w:outlineLvl w:val="2"/>
            </w:pPr>
          </w:p>
        </w:tc>
      </w:tr>
      <w:tr w:rsidR="00AA1372" w:rsidRPr="00EC30C2" w14:paraId="258F82F6" w14:textId="77777777" w:rsidTr="00233538">
        <w:trPr>
          <w:trHeight w:val="240"/>
        </w:trPr>
        <w:tc>
          <w:tcPr>
            <w:tcW w:w="720" w:type="dxa"/>
          </w:tcPr>
          <w:p w14:paraId="1F166CEB" w14:textId="77777777" w:rsidR="00AA1372" w:rsidRPr="00FF430B" w:rsidRDefault="0003591A" w:rsidP="00196AB4">
            <w:pPr>
              <w:tabs>
                <w:tab w:val="left" w:pos="567"/>
              </w:tabs>
              <w:jc w:val="both"/>
            </w:pPr>
            <w:r w:rsidRPr="00FF430B">
              <w:t>n</w:t>
            </w:r>
          </w:p>
        </w:tc>
        <w:tc>
          <w:tcPr>
            <w:tcW w:w="4680" w:type="dxa"/>
          </w:tcPr>
          <w:p w14:paraId="3A5D41AC" w14:textId="77777777" w:rsidR="00AA1372" w:rsidRPr="00FF430B" w:rsidRDefault="00AA1372" w:rsidP="00196AB4">
            <w:pPr>
              <w:keepNext/>
              <w:keepLines/>
              <w:tabs>
                <w:tab w:val="left" w:pos="567"/>
              </w:tabs>
              <w:spacing w:before="200"/>
              <w:jc w:val="both"/>
              <w:outlineLvl w:val="2"/>
            </w:pPr>
          </w:p>
        </w:tc>
        <w:tc>
          <w:tcPr>
            <w:tcW w:w="1260" w:type="dxa"/>
          </w:tcPr>
          <w:p w14:paraId="26AD3635" w14:textId="77777777" w:rsidR="00AA1372" w:rsidRPr="00FF430B" w:rsidRDefault="00AA1372" w:rsidP="00196AB4">
            <w:pPr>
              <w:keepNext/>
              <w:keepLines/>
              <w:tabs>
                <w:tab w:val="left" w:pos="567"/>
              </w:tabs>
              <w:spacing w:before="200"/>
              <w:jc w:val="both"/>
              <w:outlineLvl w:val="2"/>
            </w:pPr>
          </w:p>
        </w:tc>
        <w:tc>
          <w:tcPr>
            <w:tcW w:w="1289" w:type="dxa"/>
          </w:tcPr>
          <w:p w14:paraId="5E05571C" w14:textId="77777777" w:rsidR="00AA1372" w:rsidRPr="00FF430B" w:rsidRDefault="00AA1372" w:rsidP="00196AB4">
            <w:pPr>
              <w:keepNext/>
              <w:keepLines/>
              <w:tabs>
                <w:tab w:val="left" w:pos="567"/>
              </w:tabs>
              <w:spacing w:before="200"/>
              <w:jc w:val="both"/>
              <w:outlineLvl w:val="2"/>
            </w:pPr>
          </w:p>
        </w:tc>
        <w:tc>
          <w:tcPr>
            <w:tcW w:w="1544" w:type="dxa"/>
          </w:tcPr>
          <w:p w14:paraId="0DEBAE6F" w14:textId="77777777" w:rsidR="00AA1372" w:rsidRPr="00FF430B" w:rsidRDefault="00AA1372" w:rsidP="00196AB4">
            <w:pPr>
              <w:keepNext/>
              <w:keepLines/>
              <w:tabs>
                <w:tab w:val="left" w:pos="567"/>
              </w:tabs>
              <w:spacing w:before="200"/>
              <w:jc w:val="both"/>
              <w:outlineLvl w:val="2"/>
            </w:pPr>
          </w:p>
        </w:tc>
      </w:tr>
    </w:tbl>
    <w:p w14:paraId="0D9FD869" w14:textId="77777777" w:rsidR="008A6911" w:rsidRPr="00FF430B" w:rsidRDefault="008A6911" w:rsidP="00196AB4">
      <w:pPr>
        <w:jc w:val="both"/>
        <w:rPr>
          <w:rFonts w:eastAsia="PMingLiU"/>
          <w:lang w:eastAsia="zh-CN"/>
        </w:rPr>
      </w:pPr>
    </w:p>
    <w:p w14:paraId="483DDABC" w14:textId="77777777" w:rsidR="0019071C" w:rsidRPr="00FF430B" w:rsidRDefault="0019071C" w:rsidP="00196AB4">
      <w:pPr>
        <w:jc w:val="both"/>
        <w:rPr>
          <w:rFonts w:eastAsia="PMingLiU"/>
          <w:lang w:eastAsia="zh-CN"/>
        </w:rPr>
      </w:pPr>
    </w:p>
    <w:p w14:paraId="07FD26AE"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5C1A686"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11E16D4"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A5EAD0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D21334B" w14:textId="77777777" w:rsidR="00B322B4" w:rsidRPr="00FF430B" w:rsidRDefault="00B322B4" w:rsidP="00B322B4">
      <w:pPr>
        <w:spacing w:after="200" w:line="276" w:lineRule="auto"/>
        <w:jc w:val="center"/>
        <w:rPr>
          <w:rFonts w:eastAsia="PMingLiU"/>
          <w:lang w:eastAsia="zh-CN"/>
        </w:rPr>
      </w:pPr>
      <w:bookmarkStart w:id="53" w:name="_Toc449692113"/>
    </w:p>
    <w:p w14:paraId="5DB9BC34" w14:textId="77777777" w:rsidR="002D6E71" w:rsidRPr="00FF430B" w:rsidRDefault="002D6E71" w:rsidP="00B322B4">
      <w:pPr>
        <w:spacing w:line="276" w:lineRule="auto"/>
        <w:jc w:val="center"/>
        <w:rPr>
          <w:rFonts w:eastAsia="PMingLiU"/>
          <w:b/>
          <w:lang w:eastAsia="zh-CN"/>
        </w:rPr>
      </w:pPr>
    </w:p>
    <w:p w14:paraId="39760FAD" w14:textId="77777777" w:rsidR="002D6E71" w:rsidRPr="00FF430B" w:rsidRDefault="002D6E71" w:rsidP="00B322B4">
      <w:pPr>
        <w:spacing w:line="276" w:lineRule="auto"/>
        <w:jc w:val="center"/>
        <w:rPr>
          <w:rFonts w:eastAsia="PMingLiU"/>
          <w:b/>
          <w:lang w:eastAsia="zh-CN"/>
        </w:rPr>
      </w:pPr>
    </w:p>
    <w:p w14:paraId="01443233" w14:textId="77777777" w:rsidR="002D6E71" w:rsidRPr="00FF430B" w:rsidRDefault="002D6E71" w:rsidP="00B322B4">
      <w:pPr>
        <w:spacing w:line="276" w:lineRule="auto"/>
        <w:jc w:val="center"/>
        <w:rPr>
          <w:rFonts w:eastAsia="PMingLiU"/>
          <w:b/>
          <w:lang w:eastAsia="zh-CN"/>
        </w:rPr>
      </w:pPr>
    </w:p>
    <w:p w14:paraId="3046738B" w14:textId="77777777" w:rsidR="002D6E71" w:rsidRPr="00FF430B" w:rsidRDefault="002D6E71" w:rsidP="00B322B4">
      <w:pPr>
        <w:spacing w:line="276" w:lineRule="auto"/>
        <w:jc w:val="center"/>
        <w:rPr>
          <w:rFonts w:eastAsia="PMingLiU"/>
          <w:b/>
          <w:lang w:eastAsia="zh-CN"/>
        </w:rPr>
      </w:pPr>
    </w:p>
    <w:p w14:paraId="19CB6B00" w14:textId="77777777" w:rsidR="002D6E71" w:rsidRPr="00FF430B" w:rsidRDefault="002D6E71" w:rsidP="00B322B4">
      <w:pPr>
        <w:spacing w:line="276" w:lineRule="auto"/>
        <w:jc w:val="center"/>
        <w:rPr>
          <w:rFonts w:eastAsia="PMingLiU"/>
          <w:b/>
          <w:lang w:eastAsia="zh-CN"/>
        </w:rPr>
      </w:pPr>
    </w:p>
    <w:p w14:paraId="2BD49344" w14:textId="77777777" w:rsidR="002D6E71" w:rsidRPr="00FF430B" w:rsidRDefault="002D6E71" w:rsidP="00B322B4">
      <w:pPr>
        <w:spacing w:line="276" w:lineRule="auto"/>
        <w:jc w:val="center"/>
        <w:rPr>
          <w:rFonts w:eastAsia="PMingLiU"/>
          <w:b/>
          <w:lang w:eastAsia="zh-CN"/>
        </w:rPr>
      </w:pPr>
    </w:p>
    <w:p w14:paraId="152252A3" w14:textId="77777777" w:rsidR="002D6E71" w:rsidRPr="00FF430B" w:rsidRDefault="002D6E71" w:rsidP="00B322B4">
      <w:pPr>
        <w:spacing w:line="276" w:lineRule="auto"/>
        <w:jc w:val="center"/>
        <w:rPr>
          <w:rFonts w:eastAsia="PMingLiU"/>
          <w:b/>
          <w:lang w:eastAsia="zh-CN"/>
        </w:rPr>
      </w:pPr>
    </w:p>
    <w:p w14:paraId="60C8F883" w14:textId="77777777" w:rsidR="002D6E71" w:rsidRPr="00FF430B" w:rsidRDefault="002D6E71" w:rsidP="00B322B4">
      <w:pPr>
        <w:spacing w:line="276" w:lineRule="auto"/>
        <w:jc w:val="center"/>
        <w:rPr>
          <w:rFonts w:eastAsia="PMingLiU"/>
          <w:b/>
          <w:lang w:eastAsia="zh-CN"/>
        </w:rPr>
      </w:pPr>
    </w:p>
    <w:p w14:paraId="18F2B21D" w14:textId="77777777" w:rsidR="002D6E71" w:rsidRPr="00FF430B" w:rsidRDefault="002D6E71" w:rsidP="00B322B4">
      <w:pPr>
        <w:spacing w:line="276" w:lineRule="auto"/>
        <w:jc w:val="center"/>
        <w:rPr>
          <w:rFonts w:eastAsia="PMingLiU"/>
          <w:b/>
          <w:lang w:eastAsia="zh-CN"/>
        </w:rPr>
      </w:pPr>
    </w:p>
    <w:p w14:paraId="31A7CFB6" w14:textId="77777777" w:rsidR="002D6E71" w:rsidRPr="00FF430B" w:rsidRDefault="002D6E71" w:rsidP="00B322B4">
      <w:pPr>
        <w:spacing w:line="276" w:lineRule="auto"/>
        <w:jc w:val="center"/>
        <w:rPr>
          <w:rFonts w:eastAsia="PMingLiU"/>
          <w:b/>
          <w:lang w:eastAsia="zh-CN"/>
        </w:rPr>
      </w:pPr>
    </w:p>
    <w:p w14:paraId="0DD85668" w14:textId="77777777" w:rsidR="002D6E71" w:rsidRPr="00FF430B" w:rsidRDefault="002D6E71" w:rsidP="00B322B4">
      <w:pPr>
        <w:spacing w:line="276" w:lineRule="auto"/>
        <w:jc w:val="center"/>
        <w:rPr>
          <w:rFonts w:eastAsia="PMingLiU"/>
          <w:b/>
          <w:lang w:eastAsia="zh-CN"/>
        </w:rPr>
      </w:pPr>
    </w:p>
    <w:p w14:paraId="3F778CBA" w14:textId="77777777" w:rsidR="002D6E71" w:rsidRPr="00FF430B" w:rsidRDefault="002D6E71" w:rsidP="00B322B4">
      <w:pPr>
        <w:spacing w:line="276" w:lineRule="auto"/>
        <w:jc w:val="center"/>
        <w:rPr>
          <w:rFonts w:eastAsia="PMingLiU"/>
          <w:b/>
          <w:lang w:eastAsia="zh-CN"/>
        </w:rPr>
      </w:pPr>
    </w:p>
    <w:p w14:paraId="685E9735" w14:textId="77777777" w:rsidR="002D6E71" w:rsidRPr="00FF430B" w:rsidRDefault="002D6E71" w:rsidP="00B322B4">
      <w:pPr>
        <w:spacing w:line="276" w:lineRule="auto"/>
        <w:jc w:val="center"/>
        <w:rPr>
          <w:rFonts w:eastAsia="PMingLiU"/>
          <w:b/>
          <w:lang w:eastAsia="zh-CN"/>
        </w:rPr>
      </w:pPr>
    </w:p>
    <w:p w14:paraId="0FDBABB7" w14:textId="77777777" w:rsidR="002D6E71" w:rsidRPr="00FF430B" w:rsidRDefault="002D6E71" w:rsidP="00B322B4">
      <w:pPr>
        <w:spacing w:line="276" w:lineRule="auto"/>
        <w:jc w:val="center"/>
        <w:rPr>
          <w:rFonts w:eastAsia="PMingLiU"/>
          <w:b/>
          <w:lang w:eastAsia="zh-CN"/>
        </w:rPr>
      </w:pPr>
    </w:p>
    <w:p w14:paraId="79574EB0" w14:textId="77777777" w:rsidR="000E4D7D" w:rsidRPr="00FF430B" w:rsidRDefault="000E4D7D" w:rsidP="00B322B4">
      <w:pPr>
        <w:spacing w:line="276" w:lineRule="auto"/>
        <w:jc w:val="center"/>
        <w:rPr>
          <w:rFonts w:eastAsia="PMingLiU"/>
          <w:b/>
          <w:lang w:eastAsia="zh-CN"/>
        </w:rPr>
      </w:pPr>
    </w:p>
    <w:p w14:paraId="2572B385" w14:textId="77777777" w:rsidR="000E4D7D" w:rsidRPr="00FF430B" w:rsidRDefault="000E4D7D" w:rsidP="00B322B4">
      <w:pPr>
        <w:spacing w:line="276" w:lineRule="auto"/>
        <w:jc w:val="center"/>
        <w:rPr>
          <w:rFonts w:eastAsia="PMingLiU"/>
          <w:b/>
          <w:lang w:eastAsia="zh-CN"/>
        </w:rPr>
      </w:pPr>
    </w:p>
    <w:p w14:paraId="3C5DB94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7299A8F7"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BF3F336" w14:textId="77777777" w:rsidR="00BA7FF4" w:rsidRPr="00FF430B" w:rsidRDefault="00BA7FF4" w:rsidP="00BA7FF4">
      <w:pPr>
        <w:jc w:val="right"/>
        <w:rPr>
          <w:noProof w:val="0"/>
        </w:rPr>
      </w:pPr>
      <w:r w:rsidRPr="00FF430B">
        <w:rPr>
          <w:noProof w:val="0"/>
        </w:rPr>
        <w:t>din “____” ________ 20___</w:t>
      </w:r>
    </w:p>
    <w:p w14:paraId="28C60C40" w14:textId="77777777" w:rsidR="002D6E71" w:rsidRPr="00FF430B" w:rsidRDefault="002D6E71" w:rsidP="00B322B4">
      <w:pPr>
        <w:spacing w:line="276" w:lineRule="auto"/>
        <w:jc w:val="center"/>
        <w:rPr>
          <w:rFonts w:eastAsia="PMingLiU"/>
          <w:b/>
          <w:lang w:eastAsia="zh-CN"/>
        </w:rPr>
      </w:pPr>
    </w:p>
    <w:p w14:paraId="50D0BE7A" w14:textId="77777777" w:rsidR="002D6E71" w:rsidRPr="00FF430B" w:rsidRDefault="002D6E71" w:rsidP="00B322B4">
      <w:pPr>
        <w:spacing w:line="276" w:lineRule="auto"/>
        <w:jc w:val="center"/>
        <w:rPr>
          <w:rFonts w:eastAsia="PMingLiU"/>
          <w:b/>
          <w:lang w:eastAsia="zh-CN"/>
        </w:rPr>
      </w:pPr>
    </w:p>
    <w:bookmarkEnd w:id="53"/>
    <w:p w14:paraId="7328363E" w14:textId="77777777" w:rsidR="00316C81" w:rsidRPr="00FF430B" w:rsidRDefault="00316C81" w:rsidP="00B322B4">
      <w:pPr>
        <w:spacing w:line="276" w:lineRule="auto"/>
        <w:jc w:val="center"/>
        <w:rPr>
          <w:rFonts w:eastAsia="PMingLiU"/>
          <w:b/>
          <w:noProof w:val="0"/>
          <w:lang w:eastAsia="zh-CN"/>
        </w:rPr>
      </w:pPr>
    </w:p>
    <w:p w14:paraId="68B5E64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54F1DA9"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31B243"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0837C475" w14:textId="77777777" w:rsidTr="00233538">
        <w:trPr>
          <w:cantSplit/>
          <w:trHeight w:val="1942"/>
        </w:trPr>
        <w:tc>
          <w:tcPr>
            <w:tcW w:w="273" w:type="pct"/>
            <w:vAlign w:val="center"/>
          </w:tcPr>
          <w:p w14:paraId="78909452" w14:textId="77777777" w:rsidR="00AA1372" w:rsidRPr="00FF430B" w:rsidRDefault="00AA1372" w:rsidP="00196AB4">
            <w:pPr>
              <w:tabs>
                <w:tab w:val="left" w:pos="567"/>
              </w:tabs>
              <w:jc w:val="center"/>
              <w:rPr>
                <w:b/>
                <w:bCs/>
              </w:rPr>
            </w:pPr>
          </w:p>
          <w:p w14:paraId="5D9701C7" w14:textId="77777777" w:rsidR="00AA1372" w:rsidRPr="00FF430B" w:rsidRDefault="0003591A" w:rsidP="00196AB4">
            <w:pPr>
              <w:tabs>
                <w:tab w:val="left" w:pos="567"/>
              </w:tabs>
              <w:jc w:val="center"/>
              <w:rPr>
                <w:b/>
                <w:bCs/>
              </w:rPr>
            </w:pPr>
            <w:r w:rsidRPr="00FF430B">
              <w:rPr>
                <w:b/>
                <w:bCs/>
              </w:rPr>
              <w:t>Nr.</w:t>
            </w:r>
          </w:p>
          <w:p w14:paraId="052C1008"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066FA321" w14:textId="77777777" w:rsidR="00AA1372" w:rsidRPr="00FF430B" w:rsidRDefault="00AA1372" w:rsidP="008A6911">
            <w:pPr>
              <w:tabs>
                <w:tab w:val="left" w:pos="567"/>
                <w:tab w:val="left" w:pos="1134"/>
              </w:tabs>
              <w:ind w:left="360"/>
              <w:jc w:val="center"/>
              <w:outlineLvl w:val="0"/>
              <w:rPr>
                <w:b/>
                <w:bCs/>
              </w:rPr>
            </w:pPr>
          </w:p>
          <w:p w14:paraId="03D1E084"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59ECBEC" w14:textId="77777777" w:rsidR="00AA1372" w:rsidRPr="00FF430B" w:rsidRDefault="00AA1372" w:rsidP="008A6911">
            <w:pPr>
              <w:tabs>
                <w:tab w:val="left" w:pos="567"/>
                <w:tab w:val="left" w:pos="1134"/>
              </w:tabs>
              <w:ind w:left="360"/>
              <w:jc w:val="center"/>
              <w:outlineLvl w:val="0"/>
              <w:rPr>
                <w:b/>
                <w:bCs/>
              </w:rPr>
            </w:pPr>
          </w:p>
          <w:p w14:paraId="5801D767"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9B16CDF"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06AA9AC8"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A00901E" w14:textId="77777777" w:rsidR="00AA1372" w:rsidRPr="00FF430B" w:rsidRDefault="0003591A" w:rsidP="00196AB4">
            <w:pPr>
              <w:tabs>
                <w:tab w:val="left" w:pos="567"/>
              </w:tabs>
              <w:jc w:val="center"/>
              <w:rPr>
                <w:b/>
                <w:bCs/>
              </w:rPr>
            </w:pPr>
            <w:r w:rsidRPr="00FF430B">
              <w:rPr>
                <w:b/>
                <w:bCs/>
              </w:rPr>
              <w:t>Numărul certificatului de atestare</w:t>
            </w:r>
          </w:p>
          <w:p w14:paraId="62A5C83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0CFE7605" w14:textId="77777777" w:rsidR="00AA1372" w:rsidRPr="00FF430B" w:rsidRDefault="00AA1372" w:rsidP="008A6911">
            <w:pPr>
              <w:tabs>
                <w:tab w:val="left" w:pos="567"/>
                <w:tab w:val="left" w:pos="1134"/>
              </w:tabs>
              <w:ind w:left="360"/>
              <w:jc w:val="center"/>
              <w:outlineLvl w:val="0"/>
              <w:rPr>
                <w:b/>
                <w:bCs/>
              </w:rPr>
            </w:pPr>
          </w:p>
          <w:p w14:paraId="19024C59" w14:textId="77777777" w:rsidR="00AA1372" w:rsidRPr="00FF430B" w:rsidRDefault="00AA1372" w:rsidP="008A6911">
            <w:pPr>
              <w:tabs>
                <w:tab w:val="left" w:pos="567"/>
                <w:tab w:val="left" w:pos="1134"/>
              </w:tabs>
              <w:ind w:left="360"/>
              <w:jc w:val="center"/>
              <w:outlineLvl w:val="0"/>
              <w:rPr>
                <w:b/>
                <w:bCs/>
              </w:rPr>
            </w:pPr>
          </w:p>
        </w:tc>
      </w:tr>
      <w:tr w:rsidR="00AA1372" w:rsidRPr="00EC30C2" w14:paraId="2D36EDF0" w14:textId="77777777" w:rsidTr="00233538">
        <w:trPr>
          <w:cantSplit/>
          <w:trHeight w:val="320"/>
        </w:trPr>
        <w:tc>
          <w:tcPr>
            <w:tcW w:w="273" w:type="pct"/>
          </w:tcPr>
          <w:p w14:paraId="5E7872FA" w14:textId="77777777" w:rsidR="00AA1372" w:rsidRPr="00FF430B" w:rsidRDefault="00AA1372" w:rsidP="008A6911">
            <w:pPr>
              <w:tabs>
                <w:tab w:val="left" w:pos="567"/>
                <w:tab w:val="left" w:pos="1134"/>
              </w:tabs>
              <w:ind w:left="360"/>
              <w:jc w:val="both"/>
              <w:outlineLvl w:val="0"/>
              <w:rPr>
                <w:b/>
                <w:bCs/>
              </w:rPr>
            </w:pPr>
          </w:p>
        </w:tc>
        <w:tc>
          <w:tcPr>
            <w:tcW w:w="727" w:type="pct"/>
          </w:tcPr>
          <w:p w14:paraId="4DDFBCAF" w14:textId="77777777" w:rsidR="00AA1372" w:rsidRPr="00FF430B" w:rsidRDefault="0003591A" w:rsidP="00196AB4">
            <w:pPr>
              <w:tabs>
                <w:tab w:val="left" w:pos="567"/>
              </w:tabs>
              <w:jc w:val="both"/>
              <w:rPr>
                <w:b/>
                <w:bCs/>
              </w:rPr>
            </w:pPr>
            <w:r w:rsidRPr="00FF430B">
              <w:rPr>
                <w:b/>
                <w:bCs/>
              </w:rPr>
              <w:t>1</w:t>
            </w:r>
          </w:p>
        </w:tc>
        <w:tc>
          <w:tcPr>
            <w:tcW w:w="1000" w:type="pct"/>
          </w:tcPr>
          <w:p w14:paraId="1B565394" w14:textId="77777777" w:rsidR="00AA1372" w:rsidRPr="00FF430B" w:rsidRDefault="0003591A" w:rsidP="00196AB4">
            <w:pPr>
              <w:tabs>
                <w:tab w:val="left" w:pos="567"/>
              </w:tabs>
              <w:jc w:val="both"/>
              <w:rPr>
                <w:b/>
                <w:bCs/>
              </w:rPr>
            </w:pPr>
            <w:r w:rsidRPr="00FF430B">
              <w:rPr>
                <w:b/>
                <w:bCs/>
              </w:rPr>
              <w:t>2</w:t>
            </w:r>
          </w:p>
        </w:tc>
        <w:tc>
          <w:tcPr>
            <w:tcW w:w="1036" w:type="pct"/>
          </w:tcPr>
          <w:p w14:paraId="59D10B9D" w14:textId="77777777" w:rsidR="00AA1372" w:rsidRPr="00FF430B" w:rsidRDefault="0003591A" w:rsidP="00196AB4">
            <w:pPr>
              <w:tabs>
                <w:tab w:val="left" w:pos="567"/>
              </w:tabs>
              <w:jc w:val="both"/>
              <w:rPr>
                <w:b/>
                <w:bCs/>
              </w:rPr>
            </w:pPr>
            <w:r w:rsidRPr="00FF430B">
              <w:rPr>
                <w:b/>
                <w:bCs/>
              </w:rPr>
              <w:t>3</w:t>
            </w:r>
          </w:p>
        </w:tc>
        <w:tc>
          <w:tcPr>
            <w:tcW w:w="1056" w:type="pct"/>
          </w:tcPr>
          <w:p w14:paraId="43B75E60" w14:textId="77777777" w:rsidR="00AA1372" w:rsidRPr="00FF430B" w:rsidRDefault="0003591A" w:rsidP="00196AB4">
            <w:pPr>
              <w:tabs>
                <w:tab w:val="left" w:pos="567"/>
              </w:tabs>
              <w:jc w:val="both"/>
              <w:rPr>
                <w:b/>
                <w:bCs/>
              </w:rPr>
            </w:pPr>
            <w:r w:rsidRPr="00FF430B">
              <w:rPr>
                <w:b/>
                <w:bCs/>
              </w:rPr>
              <w:t>4</w:t>
            </w:r>
          </w:p>
        </w:tc>
        <w:tc>
          <w:tcPr>
            <w:tcW w:w="908" w:type="pct"/>
          </w:tcPr>
          <w:p w14:paraId="6CAC68A2" w14:textId="77777777" w:rsidR="00AA1372" w:rsidRPr="00FF430B" w:rsidRDefault="008A6911" w:rsidP="008A6911">
            <w:pPr>
              <w:tabs>
                <w:tab w:val="left" w:pos="567"/>
              </w:tabs>
              <w:jc w:val="both"/>
              <w:rPr>
                <w:b/>
                <w:bCs/>
              </w:rPr>
            </w:pPr>
            <w:r w:rsidRPr="00FF430B">
              <w:rPr>
                <w:b/>
                <w:bCs/>
              </w:rPr>
              <w:t>5</w:t>
            </w:r>
          </w:p>
        </w:tc>
      </w:tr>
      <w:tr w:rsidR="00AA1372" w:rsidRPr="00EC30C2" w14:paraId="3420CBA5" w14:textId="77777777" w:rsidTr="00233538">
        <w:trPr>
          <w:cantSplit/>
          <w:trHeight w:val="140"/>
        </w:trPr>
        <w:tc>
          <w:tcPr>
            <w:tcW w:w="273" w:type="pct"/>
          </w:tcPr>
          <w:p w14:paraId="2F52D6FF" w14:textId="77777777" w:rsidR="00AA1372" w:rsidRPr="00FF430B" w:rsidRDefault="00AA1372" w:rsidP="00196AB4">
            <w:pPr>
              <w:keepNext/>
              <w:keepLines/>
              <w:tabs>
                <w:tab w:val="left" w:pos="567"/>
              </w:tabs>
              <w:spacing w:before="200"/>
              <w:jc w:val="both"/>
              <w:outlineLvl w:val="2"/>
              <w:rPr>
                <w:bCs/>
              </w:rPr>
            </w:pPr>
          </w:p>
        </w:tc>
        <w:tc>
          <w:tcPr>
            <w:tcW w:w="727" w:type="pct"/>
          </w:tcPr>
          <w:p w14:paraId="180EC111"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09116725" w14:textId="77777777" w:rsidR="00AA1372" w:rsidRPr="00FF430B" w:rsidRDefault="00AA1372" w:rsidP="00196AB4">
            <w:pPr>
              <w:keepNext/>
              <w:keepLines/>
              <w:tabs>
                <w:tab w:val="left" w:pos="567"/>
              </w:tabs>
              <w:spacing w:before="200"/>
              <w:jc w:val="both"/>
              <w:outlineLvl w:val="2"/>
              <w:rPr>
                <w:bCs/>
              </w:rPr>
            </w:pPr>
          </w:p>
        </w:tc>
        <w:tc>
          <w:tcPr>
            <w:tcW w:w="1036" w:type="pct"/>
          </w:tcPr>
          <w:p w14:paraId="7BAEB23B" w14:textId="77777777" w:rsidR="00AA1372" w:rsidRPr="00FF430B" w:rsidRDefault="00AA1372" w:rsidP="00196AB4">
            <w:pPr>
              <w:keepNext/>
              <w:keepLines/>
              <w:tabs>
                <w:tab w:val="left" w:pos="567"/>
              </w:tabs>
              <w:spacing w:before="200"/>
              <w:jc w:val="both"/>
              <w:outlineLvl w:val="2"/>
              <w:rPr>
                <w:bCs/>
              </w:rPr>
            </w:pPr>
          </w:p>
        </w:tc>
        <w:tc>
          <w:tcPr>
            <w:tcW w:w="1056" w:type="pct"/>
          </w:tcPr>
          <w:p w14:paraId="77F87FAF" w14:textId="77777777" w:rsidR="00AA1372" w:rsidRPr="00FF430B" w:rsidRDefault="00AA1372" w:rsidP="00196AB4">
            <w:pPr>
              <w:keepNext/>
              <w:keepLines/>
              <w:tabs>
                <w:tab w:val="left" w:pos="567"/>
              </w:tabs>
              <w:spacing w:before="200"/>
              <w:jc w:val="both"/>
              <w:outlineLvl w:val="2"/>
              <w:rPr>
                <w:bCs/>
              </w:rPr>
            </w:pPr>
          </w:p>
        </w:tc>
        <w:tc>
          <w:tcPr>
            <w:tcW w:w="908" w:type="pct"/>
          </w:tcPr>
          <w:p w14:paraId="13475F54" w14:textId="77777777" w:rsidR="00AA1372" w:rsidRPr="00FF430B" w:rsidRDefault="00AA1372" w:rsidP="00196AB4">
            <w:pPr>
              <w:keepNext/>
              <w:keepLines/>
              <w:tabs>
                <w:tab w:val="left" w:pos="567"/>
              </w:tabs>
              <w:spacing w:before="200"/>
              <w:jc w:val="both"/>
              <w:outlineLvl w:val="2"/>
              <w:rPr>
                <w:bCs/>
              </w:rPr>
            </w:pPr>
          </w:p>
        </w:tc>
      </w:tr>
      <w:tr w:rsidR="009451E2" w:rsidRPr="00EC30C2" w14:paraId="25C937B4" w14:textId="77777777" w:rsidTr="00233538">
        <w:trPr>
          <w:cantSplit/>
          <w:trHeight w:val="140"/>
        </w:trPr>
        <w:tc>
          <w:tcPr>
            <w:tcW w:w="273" w:type="pct"/>
          </w:tcPr>
          <w:p w14:paraId="69314045" w14:textId="77777777" w:rsidR="009451E2" w:rsidRPr="00FF430B" w:rsidRDefault="009451E2" w:rsidP="00196AB4">
            <w:pPr>
              <w:keepNext/>
              <w:keepLines/>
              <w:tabs>
                <w:tab w:val="left" w:pos="567"/>
              </w:tabs>
              <w:spacing w:before="200"/>
              <w:jc w:val="both"/>
              <w:outlineLvl w:val="2"/>
              <w:rPr>
                <w:bCs/>
              </w:rPr>
            </w:pPr>
          </w:p>
        </w:tc>
        <w:tc>
          <w:tcPr>
            <w:tcW w:w="727" w:type="pct"/>
          </w:tcPr>
          <w:p w14:paraId="217B9446"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CF408EA" w14:textId="77777777" w:rsidR="009451E2" w:rsidRPr="00FF430B" w:rsidRDefault="009451E2" w:rsidP="00196AB4">
            <w:pPr>
              <w:keepNext/>
              <w:keepLines/>
              <w:tabs>
                <w:tab w:val="left" w:pos="567"/>
              </w:tabs>
              <w:spacing w:before="200"/>
              <w:jc w:val="both"/>
              <w:outlineLvl w:val="2"/>
              <w:rPr>
                <w:bCs/>
              </w:rPr>
            </w:pPr>
          </w:p>
        </w:tc>
        <w:tc>
          <w:tcPr>
            <w:tcW w:w="1036" w:type="pct"/>
          </w:tcPr>
          <w:p w14:paraId="5906B76C" w14:textId="77777777" w:rsidR="009451E2" w:rsidRPr="00FF430B" w:rsidRDefault="009451E2" w:rsidP="00196AB4">
            <w:pPr>
              <w:keepNext/>
              <w:keepLines/>
              <w:tabs>
                <w:tab w:val="left" w:pos="567"/>
              </w:tabs>
              <w:spacing w:before="200"/>
              <w:jc w:val="both"/>
              <w:outlineLvl w:val="2"/>
              <w:rPr>
                <w:bCs/>
              </w:rPr>
            </w:pPr>
          </w:p>
        </w:tc>
        <w:tc>
          <w:tcPr>
            <w:tcW w:w="1056" w:type="pct"/>
          </w:tcPr>
          <w:p w14:paraId="71B78FD6" w14:textId="77777777" w:rsidR="009451E2" w:rsidRPr="00FF430B" w:rsidRDefault="009451E2" w:rsidP="00196AB4">
            <w:pPr>
              <w:keepNext/>
              <w:keepLines/>
              <w:tabs>
                <w:tab w:val="left" w:pos="567"/>
              </w:tabs>
              <w:spacing w:before="200"/>
              <w:jc w:val="both"/>
              <w:outlineLvl w:val="2"/>
              <w:rPr>
                <w:bCs/>
              </w:rPr>
            </w:pPr>
          </w:p>
        </w:tc>
        <w:tc>
          <w:tcPr>
            <w:tcW w:w="908" w:type="pct"/>
          </w:tcPr>
          <w:p w14:paraId="2A15EA46" w14:textId="77777777" w:rsidR="009451E2" w:rsidRPr="00FF430B" w:rsidRDefault="009451E2" w:rsidP="00196AB4">
            <w:pPr>
              <w:keepNext/>
              <w:keepLines/>
              <w:tabs>
                <w:tab w:val="left" w:pos="567"/>
              </w:tabs>
              <w:spacing w:before="200"/>
              <w:jc w:val="both"/>
              <w:outlineLvl w:val="2"/>
              <w:rPr>
                <w:bCs/>
              </w:rPr>
            </w:pPr>
          </w:p>
        </w:tc>
      </w:tr>
      <w:tr w:rsidR="009451E2" w:rsidRPr="00EC30C2" w14:paraId="58589768" w14:textId="77777777" w:rsidTr="00233538">
        <w:trPr>
          <w:cantSplit/>
          <w:trHeight w:val="140"/>
        </w:trPr>
        <w:tc>
          <w:tcPr>
            <w:tcW w:w="273" w:type="pct"/>
          </w:tcPr>
          <w:p w14:paraId="336AB7AD" w14:textId="77777777" w:rsidR="009451E2" w:rsidRPr="00FF430B" w:rsidRDefault="009451E2" w:rsidP="00196AB4">
            <w:pPr>
              <w:keepNext/>
              <w:keepLines/>
              <w:tabs>
                <w:tab w:val="left" w:pos="567"/>
              </w:tabs>
              <w:spacing w:before="200"/>
              <w:jc w:val="both"/>
              <w:outlineLvl w:val="2"/>
              <w:rPr>
                <w:bCs/>
              </w:rPr>
            </w:pPr>
          </w:p>
        </w:tc>
        <w:tc>
          <w:tcPr>
            <w:tcW w:w="727" w:type="pct"/>
          </w:tcPr>
          <w:p w14:paraId="20154609"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B2C871B" w14:textId="77777777" w:rsidR="009451E2" w:rsidRPr="00FF430B" w:rsidRDefault="009451E2" w:rsidP="00196AB4">
            <w:pPr>
              <w:keepNext/>
              <w:keepLines/>
              <w:tabs>
                <w:tab w:val="left" w:pos="567"/>
              </w:tabs>
              <w:spacing w:before="200"/>
              <w:jc w:val="both"/>
              <w:outlineLvl w:val="2"/>
              <w:rPr>
                <w:bCs/>
              </w:rPr>
            </w:pPr>
          </w:p>
        </w:tc>
        <w:tc>
          <w:tcPr>
            <w:tcW w:w="1036" w:type="pct"/>
          </w:tcPr>
          <w:p w14:paraId="26480DB9" w14:textId="77777777" w:rsidR="009451E2" w:rsidRPr="00FF430B" w:rsidRDefault="009451E2" w:rsidP="00196AB4">
            <w:pPr>
              <w:keepNext/>
              <w:keepLines/>
              <w:tabs>
                <w:tab w:val="left" w:pos="567"/>
              </w:tabs>
              <w:spacing w:before="200"/>
              <w:jc w:val="both"/>
              <w:outlineLvl w:val="2"/>
              <w:rPr>
                <w:bCs/>
              </w:rPr>
            </w:pPr>
          </w:p>
        </w:tc>
        <w:tc>
          <w:tcPr>
            <w:tcW w:w="1056" w:type="pct"/>
          </w:tcPr>
          <w:p w14:paraId="35432FE0" w14:textId="77777777" w:rsidR="009451E2" w:rsidRPr="00FF430B" w:rsidRDefault="009451E2" w:rsidP="00196AB4">
            <w:pPr>
              <w:keepNext/>
              <w:keepLines/>
              <w:tabs>
                <w:tab w:val="left" w:pos="567"/>
              </w:tabs>
              <w:spacing w:before="200"/>
              <w:jc w:val="both"/>
              <w:outlineLvl w:val="2"/>
              <w:rPr>
                <w:bCs/>
              </w:rPr>
            </w:pPr>
          </w:p>
        </w:tc>
        <w:tc>
          <w:tcPr>
            <w:tcW w:w="908" w:type="pct"/>
          </w:tcPr>
          <w:p w14:paraId="6D906AA8" w14:textId="77777777" w:rsidR="009451E2" w:rsidRPr="00FF430B" w:rsidRDefault="009451E2" w:rsidP="00196AB4">
            <w:pPr>
              <w:keepNext/>
              <w:keepLines/>
              <w:tabs>
                <w:tab w:val="left" w:pos="567"/>
              </w:tabs>
              <w:spacing w:before="200"/>
              <w:jc w:val="both"/>
              <w:outlineLvl w:val="2"/>
              <w:rPr>
                <w:bCs/>
              </w:rPr>
            </w:pPr>
          </w:p>
        </w:tc>
      </w:tr>
      <w:tr w:rsidR="00AA1372" w:rsidRPr="00EC30C2" w14:paraId="4B72D7B7" w14:textId="77777777" w:rsidTr="00233538">
        <w:trPr>
          <w:cantSplit/>
          <w:trHeight w:val="140"/>
        </w:trPr>
        <w:tc>
          <w:tcPr>
            <w:tcW w:w="273" w:type="pct"/>
          </w:tcPr>
          <w:p w14:paraId="59B54BAB" w14:textId="77777777" w:rsidR="00AA1372" w:rsidRPr="00FF430B" w:rsidRDefault="00AA1372" w:rsidP="00196AB4">
            <w:pPr>
              <w:keepNext/>
              <w:keepLines/>
              <w:tabs>
                <w:tab w:val="left" w:pos="567"/>
              </w:tabs>
              <w:spacing w:before="200"/>
              <w:jc w:val="both"/>
              <w:outlineLvl w:val="2"/>
              <w:rPr>
                <w:bCs/>
              </w:rPr>
            </w:pPr>
          </w:p>
        </w:tc>
        <w:tc>
          <w:tcPr>
            <w:tcW w:w="727" w:type="pct"/>
          </w:tcPr>
          <w:p w14:paraId="1B24C5A0" w14:textId="77777777" w:rsidR="00AA1372" w:rsidRPr="00FF430B" w:rsidRDefault="0003591A" w:rsidP="00196AB4">
            <w:pPr>
              <w:tabs>
                <w:tab w:val="left" w:pos="567"/>
              </w:tabs>
              <w:jc w:val="both"/>
              <w:rPr>
                <w:bCs/>
              </w:rPr>
            </w:pPr>
            <w:r w:rsidRPr="00FF430B">
              <w:rPr>
                <w:bCs/>
              </w:rPr>
              <w:t>Maiştri</w:t>
            </w:r>
          </w:p>
        </w:tc>
        <w:tc>
          <w:tcPr>
            <w:tcW w:w="1000" w:type="pct"/>
          </w:tcPr>
          <w:p w14:paraId="6CBE512E" w14:textId="77777777" w:rsidR="00AA1372" w:rsidRPr="00FF430B" w:rsidRDefault="00AA1372" w:rsidP="00196AB4">
            <w:pPr>
              <w:keepNext/>
              <w:keepLines/>
              <w:tabs>
                <w:tab w:val="left" w:pos="567"/>
              </w:tabs>
              <w:spacing w:before="200"/>
              <w:jc w:val="both"/>
              <w:outlineLvl w:val="2"/>
              <w:rPr>
                <w:bCs/>
              </w:rPr>
            </w:pPr>
          </w:p>
        </w:tc>
        <w:tc>
          <w:tcPr>
            <w:tcW w:w="1036" w:type="pct"/>
          </w:tcPr>
          <w:p w14:paraId="5C3D4B8B" w14:textId="77777777" w:rsidR="00AA1372" w:rsidRPr="00FF430B" w:rsidRDefault="00AA1372" w:rsidP="00196AB4">
            <w:pPr>
              <w:keepNext/>
              <w:keepLines/>
              <w:tabs>
                <w:tab w:val="left" w:pos="567"/>
              </w:tabs>
              <w:spacing w:before="200"/>
              <w:jc w:val="both"/>
              <w:outlineLvl w:val="2"/>
              <w:rPr>
                <w:bCs/>
              </w:rPr>
            </w:pPr>
          </w:p>
        </w:tc>
        <w:tc>
          <w:tcPr>
            <w:tcW w:w="1056" w:type="pct"/>
          </w:tcPr>
          <w:p w14:paraId="3687FAD3" w14:textId="77777777" w:rsidR="00AA1372" w:rsidRPr="00FF430B" w:rsidRDefault="00AA1372" w:rsidP="00196AB4">
            <w:pPr>
              <w:keepNext/>
              <w:keepLines/>
              <w:tabs>
                <w:tab w:val="left" w:pos="567"/>
              </w:tabs>
              <w:spacing w:before="200"/>
              <w:jc w:val="both"/>
              <w:outlineLvl w:val="2"/>
              <w:rPr>
                <w:bCs/>
              </w:rPr>
            </w:pPr>
          </w:p>
        </w:tc>
        <w:tc>
          <w:tcPr>
            <w:tcW w:w="908" w:type="pct"/>
          </w:tcPr>
          <w:p w14:paraId="19AE36A3" w14:textId="77777777" w:rsidR="00AA1372" w:rsidRPr="00FF430B" w:rsidRDefault="00AA1372" w:rsidP="00196AB4">
            <w:pPr>
              <w:keepNext/>
              <w:keepLines/>
              <w:tabs>
                <w:tab w:val="left" w:pos="567"/>
              </w:tabs>
              <w:spacing w:before="200"/>
              <w:jc w:val="both"/>
              <w:outlineLvl w:val="2"/>
              <w:rPr>
                <w:bCs/>
              </w:rPr>
            </w:pPr>
          </w:p>
        </w:tc>
      </w:tr>
      <w:tr w:rsidR="00AA1372" w:rsidRPr="00EC30C2" w14:paraId="105E5E95" w14:textId="77777777" w:rsidTr="00233538">
        <w:trPr>
          <w:cantSplit/>
          <w:trHeight w:val="1270"/>
        </w:trPr>
        <w:tc>
          <w:tcPr>
            <w:tcW w:w="273" w:type="pct"/>
          </w:tcPr>
          <w:p w14:paraId="0FCA72C8" w14:textId="77777777" w:rsidR="00AA1372" w:rsidRPr="00FF430B" w:rsidRDefault="00AA1372" w:rsidP="00196AB4">
            <w:pPr>
              <w:keepNext/>
              <w:keepLines/>
              <w:tabs>
                <w:tab w:val="left" w:pos="567"/>
              </w:tabs>
              <w:spacing w:before="200"/>
              <w:jc w:val="both"/>
              <w:outlineLvl w:val="2"/>
              <w:rPr>
                <w:bCs/>
              </w:rPr>
            </w:pPr>
          </w:p>
        </w:tc>
        <w:tc>
          <w:tcPr>
            <w:tcW w:w="727" w:type="pct"/>
          </w:tcPr>
          <w:p w14:paraId="64A21A53" w14:textId="77777777" w:rsidR="00AA1372" w:rsidRPr="00FF430B" w:rsidRDefault="0003591A" w:rsidP="00196AB4">
            <w:pPr>
              <w:tabs>
                <w:tab w:val="left" w:pos="567"/>
              </w:tabs>
              <w:jc w:val="both"/>
              <w:rPr>
                <w:bCs/>
              </w:rPr>
            </w:pPr>
            <w:r w:rsidRPr="00FF430B">
              <w:rPr>
                <w:bCs/>
              </w:rPr>
              <w:t>Specialişti</w:t>
            </w:r>
          </w:p>
          <w:p w14:paraId="39D8E0C8" w14:textId="77777777" w:rsidR="00AA1372" w:rsidRPr="00FF430B" w:rsidRDefault="0003591A" w:rsidP="00196AB4">
            <w:pPr>
              <w:tabs>
                <w:tab w:val="left" w:pos="567"/>
              </w:tabs>
              <w:jc w:val="both"/>
              <w:rPr>
                <w:bCs/>
              </w:rPr>
            </w:pPr>
            <w:r w:rsidRPr="00FF430B">
              <w:rPr>
                <w:bCs/>
              </w:rPr>
              <w:t>……………</w:t>
            </w:r>
          </w:p>
          <w:p w14:paraId="50343172" w14:textId="77777777" w:rsidR="00AA1372" w:rsidRPr="00FF430B" w:rsidRDefault="0003591A" w:rsidP="00196AB4">
            <w:pPr>
              <w:tabs>
                <w:tab w:val="left" w:pos="567"/>
              </w:tabs>
              <w:jc w:val="both"/>
              <w:rPr>
                <w:bCs/>
              </w:rPr>
            </w:pPr>
            <w:r w:rsidRPr="00FF430B">
              <w:rPr>
                <w:bCs/>
              </w:rPr>
              <w:t>……………</w:t>
            </w:r>
          </w:p>
          <w:p w14:paraId="7D59C59E" w14:textId="77777777" w:rsidR="00AA1372" w:rsidRPr="00FF430B" w:rsidRDefault="0003591A" w:rsidP="00196AB4">
            <w:pPr>
              <w:tabs>
                <w:tab w:val="left" w:pos="567"/>
              </w:tabs>
              <w:jc w:val="both"/>
              <w:rPr>
                <w:bCs/>
              </w:rPr>
            </w:pPr>
            <w:r w:rsidRPr="00FF430B">
              <w:rPr>
                <w:bCs/>
              </w:rPr>
              <w:t>…………….</w:t>
            </w:r>
          </w:p>
        </w:tc>
        <w:tc>
          <w:tcPr>
            <w:tcW w:w="1000" w:type="pct"/>
          </w:tcPr>
          <w:p w14:paraId="77FF2B1E" w14:textId="77777777" w:rsidR="00AA1372" w:rsidRPr="00FF430B" w:rsidRDefault="00AA1372" w:rsidP="00196AB4">
            <w:pPr>
              <w:keepNext/>
              <w:keepLines/>
              <w:tabs>
                <w:tab w:val="left" w:pos="567"/>
              </w:tabs>
              <w:spacing w:before="200"/>
              <w:jc w:val="both"/>
              <w:outlineLvl w:val="2"/>
              <w:rPr>
                <w:bCs/>
              </w:rPr>
            </w:pPr>
          </w:p>
        </w:tc>
        <w:tc>
          <w:tcPr>
            <w:tcW w:w="1036" w:type="pct"/>
          </w:tcPr>
          <w:p w14:paraId="13260D52" w14:textId="77777777" w:rsidR="00AA1372" w:rsidRPr="00FF430B" w:rsidRDefault="00AA1372" w:rsidP="00196AB4">
            <w:pPr>
              <w:keepNext/>
              <w:keepLines/>
              <w:tabs>
                <w:tab w:val="left" w:pos="567"/>
              </w:tabs>
              <w:spacing w:before="200"/>
              <w:jc w:val="both"/>
              <w:outlineLvl w:val="2"/>
              <w:rPr>
                <w:bCs/>
              </w:rPr>
            </w:pPr>
          </w:p>
        </w:tc>
        <w:tc>
          <w:tcPr>
            <w:tcW w:w="1056" w:type="pct"/>
          </w:tcPr>
          <w:p w14:paraId="35D9BA29" w14:textId="77777777" w:rsidR="00AA1372" w:rsidRPr="00FF430B" w:rsidRDefault="00AA1372" w:rsidP="00196AB4">
            <w:pPr>
              <w:keepNext/>
              <w:keepLines/>
              <w:tabs>
                <w:tab w:val="left" w:pos="567"/>
              </w:tabs>
              <w:spacing w:before="200"/>
              <w:jc w:val="both"/>
              <w:outlineLvl w:val="2"/>
              <w:rPr>
                <w:bCs/>
              </w:rPr>
            </w:pPr>
          </w:p>
        </w:tc>
        <w:tc>
          <w:tcPr>
            <w:tcW w:w="908" w:type="pct"/>
          </w:tcPr>
          <w:p w14:paraId="7CC799A6" w14:textId="77777777" w:rsidR="00AA1372" w:rsidRPr="00FF430B" w:rsidRDefault="00AA1372" w:rsidP="00196AB4">
            <w:pPr>
              <w:keepNext/>
              <w:keepLines/>
              <w:tabs>
                <w:tab w:val="left" w:pos="567"/>
              </w:tabs>
              <w:spacing w:before="200"/>
              <w:jc w:val="both"/>
              <w:outlineLvl w:val="2"/>
              <w:rPr>
                <w:bCs/>
              </w:rPr>
            </w:pPr>
          </w:p>
        </w:tc>
      </w:tr>
    </w:tbl>
    <w:p w14:paraId="0F5F358D" w14:textId="77777777" w:rsidR="008A6911" w:rsidRPr="00FF430B" w:rsidRDefault="008A6911" w:rsidP="00196AB4">
      <w:pPr>
        <w:jc w:val="both"/>
        <w:rPr>
          <w:rFonts w:eastAsia="PMingLiU"/>
          <w:lang w:eastAsia="zh-CN"/>
        </w:rPr>
      </w:pPr>
    </w:p>
    <w:p w14:paraId="529617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6307A2F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7046D1F"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FDB145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2A8B595" w14:textId="77777777" w:rsidR="004F77F1" w:rsidRPr="00FF430B" w:rsidRDefault="004F77F1" w:rsidP="004F77F1">
      <w:pPr>
        <w:spacing w:after="200" w:line="276" w:lineRule="auto"/>
        <w:rPr>
          <w:rFonts w:eastAsia="PMingLiU"/>
          <w:lang w:eastAsia="zh-CN"/>
        </w:rPr>
      </w:pPr>
      <w:bookmarkStart w:id="54" w:name="_Toc449692114"/>
    </w:p>
    <w:p w14:paraId="2D4AFCC2" w14:textId="77777777" w:rsidR="002D6E71" w:rsidRPr="00FF430B" w:rsidRDefault="002D6E71" w:rsidP="004F77F1">
      <w:pPr>
        <w:spacing w:line="276" w:lineRule="auto"/>
        <w:jc w:val="center"/>
        <w:rPr>
          <w:rFonts w:eastAsia="PMingLiU"/>
          <w:b/>
          <w:lang w:eastAsia="zh-CN"/>
        </w:rPr>
      </w:pPr>
    </w:p>
    <w:p w14:paraId="30CF59F9" w14:textId="77777777" w:rsidR="002D6E71" w:rsidRPr="00FF430B" w:rsidRDefault="002D6E71" w:rsidP="004F77F1">
      <w:pPr>
        <w:spacing w:line="276" w:lineRule="auto"/>
        <w:jc w:val="center"/>
        <w:rPr>
          <w:rFonts w:eastAsia="PMingLiU"/>
          <w:b/>
          <w:lang w:eastAsia="zh-CN"/>
        </w:rPr>
      </w:pPr>
    </w:p>
    <w:p w14:paraId="1DBB617A" w14:textId="77777777" w:rsidR="002D6E71" w:rsidRPr="00FF430B" w:rsidRDefault="002D6E71" w:rsidP="004F77F1">
      <w:pPr>
        <w:spacing w:line="276" w:lineRule="auto"/>
        <w:jc w:val="center"/>
        <w:rPr>
          <w:rFonts w:eastAsia="PMingLiU"/>
          <w:b/>
          <w:lang w:eastAsia="zh-CN"/>
        </w:rPr>
      </w:pPr>
    </w:p>
    <w:p w14:paraId="38974BC1" w14:textId="77777777" w:rsidR="002D6E71" w:rsidRPr="00FF430B" w:rsidRDefault="002D6E71" w:rsidP="004F77F1">
      <w:pPr>
        <w:spacing w:line="276" w:lineRule="auto"/>
        <w:jc w:val="center"/>
        <w:rPr>
          <w:rFonts w:eastAsia="PMingLiU"/>
          <w:b/>
          <w:lang w:eastAsia="zh-CN"/>
        </w:rPr>
      </w:pPr>
    </w:p>
    <w:p w14:paraId="1F41FB10" w14:textId="77777777" w:rsidR="002D6E71" w:rsidRPr="00FF430B" w:rsidRDefault="002D6E71" w:rsidP="004F77F1">
      <w:pPr>
        <w:spacing w:line="276" w:lineRule="auto"/>
        <w:jc w:val="center"/>
        <w:rPr>
          <w:rFonts w:eastAsia="PMingLiU"/>
          <w:b/>
          <w:lang w:eastAsia="zh-CN"/>
        </w:rPr>
      </w:pPr>
    </w:p>
    <w:p w14:paraId="41496762" w14:textId="77777777" w:rsidR="002D6E71" w:rsidRPr="00FF430B" w:rsidRDefault="002D6E71" w:rsidP="004F77F1">
      <w:pPr>
        <w:spacing w:line="276" w:lineRule="auto"/>
        <w:jc w:val="center"/>
        <w:rPr>
          <w:rFonts w:eastAsia="PMingLiU"/>
          <w:b/>
          <w:lang w:eastAsia="zh-CN"/>
        </w:rPr>
      </w:pPr>
    </w:p>
    <w:p w14:paraId="380FFAE3" w14:textId="77777777" w:rsidR="002D6E71" w:rsidRPr="00FF430B" w:rsidRDefault="002D6E71" w:rsidP="004F77F1">
      <w:pPr>
        <w:spacing w:line="276" w:lineRule="auto"/>
        <w:jc w:val="center"/>
        <w:rPr>
          <w:rFonts w:eastAsia="PMingLiU"/>
          <w:b/>
          <w:lang w:eastAsia="zh-CN"/>
        </w:rPr>
      </w:pPr>
    </w:p>
    <w:p w14:paraId="58189999" w14:textId="77777777" w:rsidR="002D6E71" w:rsidRPr="00FF430B" w:rsidRDefault="002D6E71" w:rsidP="004F77F1">
      <w:pPr>
        <w:spacing w:line="276" w:lineRule="auto"/>
        <w:jc w:val="center"/>
        <w:rPr>
          <w:rFonts w:eastAsia="PMingLiU"/>
          <w:b/>
          <w:lang w:eastAsia="zh-CN"/>
        </w:rPr>
      </w:pPr>
    </w:p>
    <w:p w14:paraId="42C97932" w14:textId="77777777" w:rsidR="002D6E71" w:rsidRPr="00FF430B" w:rsidRDefault="002D6E71" w:rsidP="004F77F1">
      <w:pPr>
        <w:spacing w:line="276" w:lineRule="auto"/>
        <w:jc w:val="center"/>
        <w:rPr>
          <w:rFonts w:eastAsia="PMingLiU"/>
          <w:b/>
          <w:lang w:eastAsia="zh-CN"/>
        </w:rPr>
      </w:pPr>
    </w:p>
    <w:p w14:paraId="463B3B3F" w14:textId="77777777" w:rsidR="002D6E71" w:rsidRPr="00FF430B" w:rsidRDefault="002D6E71" w:rsidP="004F77F1">
      <w:pPr>
        <w:spacing w:line="276" w:lineRule="auto"/>
        <w:jc w:val="center"/>
        <w:rPr>
          <w:rFonts w:eastAsia="PMingLiU"/>
          <w:b/>
          <w:lang w:eastAsia="zh-CN"/>
        </w:rPr>
      </w:pPr>
    </w:p>
    <w:p w14:paraId="695CAFAF" w14:textId="77777777" w:rsidR="002D6E71" w:rsidRPr="00FF430B" w:rsidRDefault="002D6E71" w:rsidP="004F77F1">
      <w:pPr>
        <w:spacing w:line="276" w:lineRule="auto"/>
        <w:jc w:val="center"/>
        <w:rPr>
          <w:rFonts w:eastAsia="PMingLiU"/>
          <w:b/>
          <w:lang w:eastAsia="zh-CN"/>
        </w:rPr>
      </w:pPr>
    </w:p>
    <w:p w14:paraId="23CCB793" w14:textId="77777777" w:rsidR="000E4D7D" w:rsidRPr="00FF430B" w:rsidRDefault="000E4D7D" w:rsidP="004F77F1">
      <w:pPr>
        <w:spacing w:line="276" w:lineRule="auto"/>
        <w:jc w:val="center"/>
        <w:rPr>
          <w:rFonts w:eastAsia="PMingLiU"/>
          <w:b/>
          <w:lang w:eastAsia="zh-CN"/>
        </w:rPr>
      </w:pPr>
    </w:p>
    <w:p w14:paraId="7FAB448F" w14:textId="77777777" w:rsidR="000E4D7D" w:rsidRPr="00FF430B" w:rsidRDefault="000E4D7D" w:rsidP="004F77F1">
      <w:pPr>
        <w:spacing w:line="276" w:lineRule="auto"/>
        <w:jc w:val="center"/>
        <w:rPr>
          <w:rFonts w:eastAsia="PMingLiU"/>
          <w:b/>
          <w:lang w:eastAsia="zh-CN"/>
        </w:rPr>
      </w:pPr>
    </w:p>
    <w:p w14:paraId="6872310F" w14:textId="77777777" w:rsidR="000E4D7D" w:rsidRPr="00FF430B" w:rsidRDefault="000E4D7D" w:rsidP="004F77F1">
      <w:pPr>
        <w:spacing w:line="276" w:lineRule="auto"/>
        <w:jc w:val="center"/>
        <w:rPr>
          <w:rFonts w:eastAsia="PMingLiU"/>
          <w:b/>
          <w:lang w:eastAsia="zh-CN"/>
        </w:rPr>
      </w:pPr>
    </w:p>
    <w:p w14:paraId="7FD10A40" w14:textId="77777777" w:rsidR="000E4D7D" w:rsidRPr="00FF430B" w:rsidRDefault="000E4D7D" w:rsidP="004F77F1">
      <w:pPr>
        <w:spacing w:line="276" w:lineRule="auto"/>
        <w:jc w:val="center"/>
        <w:rPr>
          <w:rFonts w:eastAsia="PMingLiU"/>
          <w:b/>
          <w:lang w:eastAsia="zh-CN"/>
        </w:rPr>
      </w:pPr>
    </w:p>
    <w:p w14:paraId="1183387B" w14:textId="77777777" w:rsidR="000E4D7D" w:rsidRPr="00FF430B" w:rsidRDefault="000E4D7D" w:rsidP="004F77F1">
      <w:pPr>
        <w:spacing w:line="276" w:lineRule="auto"/>
        <w:jc w:val="center"/>
        <w:rPr>
          <w:rFonts w:eastAsia="PMingLiU"/>
          <w:b/>
          <w:lang w:eastAsia="zh-CN"/>
        </w:rPr>
      </w:pPr>
    </w:p>
    <w:p w14:paraId="721A8AA4" w14:textId="77777777" w:rsidR="00211C74" w:rsidRPr="00FF430B" w:rsidRDefault="00211C74" w:rsidP="00BA7FF4">
      <w:pPr>
        <w:jc w:val="right"/>
        <w:rPr>
          <w:noProof w:val="0"/>
        </w:rPr>
      </w:pPr>
    </w:p>
    <w:p w14:paraId="7F45AC1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2EE8BC2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18752D4" w14:textId="77777777" w:rsidR="00BA7FF4" w:rsidRPr="00FF430B" w:rsidRDefault="00BA7FF4" w:rsidP="00BA7FF4">
      <w:pPr>
        <w:jc w:val="right"/>
        <w:rPr>
          <w:noProof w:val="0"/>
        </w:rPr>
      </w:pPr>
      <w:r w:rsidRPr="00FF430B">
        <w:rPr>
          <w:noProof w:val="0"/>
        </w:rPr>
        <w:t>din “____” ________ 20___</w:t>
      </w:r>
    </w:p>
    <w:p w14:paraId="2F815201" w14:textId="77777777" w:rsidR="002D6E71" w:rsidRPr="00FF430B" w:rsidRDefault="002D6E71" w:rsidP="004F77F1">
      <w:pPr>
        <w:spacing w:line="276" w:lineRule="auto"/>
        <w:jc w:val="center"/>
        <w:rPr>
          <w:rFonts w:eastAsia="PMingLiU"/>
          <w:b/>
          <w:lang w:eastAsia="zh-CN"/>
        </w:rPr>
      </w:pPr>
    </w:p>
    <w:p w14:paraId="0F33B2AE" w14:textId="77777777" w:rsidR="002D6E71" w:rsidRPr="00FF430B" w:rsidRDefault="002D6E71" w:rsidP="004F77F1">
      <w:pPr>
        <w:spacing w:line="276" w:lineRule="auto"/>
        <w:jc w:val="center"/>
        <w:rPr>
          <w:rFonts w:eastAsia="PMingLiU"/>
          <w:b/>
          <w:lang w:eastAsia="zh-CN"/>
        </w:rPr>
      </w:pPr>
    </w:p>
    <w:p w14:paraId="4D5A672C" w14:textId="77777777" w:rsidR="002D6E71" w:rsidRPr="00FF430B" w:rsidRDefault="002D6E71" w:rsidP="004F77F1">
      <w:pPr>
        <w:spacing w:line="276" w:lineRule="auto"/>
        <w:jc w:val="center"/>
        <w:rPr>
          <w:rFonts w:eastAsia="PMingLiU"/>
          <w:b/>
          <w:lang w:eastAsia="zh-CN"/>
        </w:rPr>
      </w:pPr>
    </w:p>
    <w:bookmarkEnd w:id="54"/>
    <w:p w14:paraId="2034D209" w14:textId="77777777" w:rsidR="00316C81" w:rsidRPr="00FF430B" w:rsidRDefault="00316C81" w:rsidP="004F77F1">
      <w:pPr>
        <w:spacing w:line="276" w:lineRule="auto"/>
        <w:jc w:val="center"/>
        <w:rPr>
          <w:rFonts w:eastAsia="PMingLiU"/>
          <w:b/>
          <w:noProof w:val="0"/>
          <w:lang w:eastAsia="zh-CN"/>
        </w:rPr>
      </w:pPr>
    </w:p>
    <w:p w14:paraId="256A6EF3"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F2F2548"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EB6468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BC56D3"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28A065B3" w14:textId="77777777" w:rsidTr="00233538">
        <w:trPr>
          <w:cantSplit/>
          <w:trHeight w:val="920"/>
        </w:trPr>
        <w:tc>
          <w:tcPr>
            <w:tcW w:w="0" w:type="auto"/>
            <w:vAlign w:val="center"/>
          </w:tcPr>
          <w:p w14:paraId="715BB5D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65AF29B" w14:textId="77777777" w:rsidR="00AA1372" w:rsidRPr="00FF430B" w:rsidRDefault="0003591A" w:rsidP="00196AB4">
            <w:pPr>
              <w:jc w:val="center"/>
              <w:rPr>
                <w:b/>
              </w:rPr>
            </w:pPr>
            <w:r w:rsidRPr="00FF430B">
              <w:rPr>
                <w:b/>
              </w:rPr>
              <w:t>Numele şi adresa subantreprenorilor</w:t>
            </w:r>
          </w:p>
        </w:tc>
        <w:tc>
          <w:tcPr>
            <w:tcW w:w="1984" w:type="dxa"/>
            <w:vAlign w:val="center"/>
          </w:tcPr>
          <w:p w14:paraId="4A1A22DD"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67B84A1B"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23FFD523"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6C931DEC" w14:textId="77777777" w:rsidTr="00233538">
        <w:trPr>
          <w:trHeight w:val="175"/>
        </w:trPr>
        <w:tc>
          <w:tcPr>
            <w:tcW w:w="0" w:type="auto"/>
          </w:tcPr>
          <w:p w14:paraId="2C6A5088" w14:textId="77777777" w:rsidR="00AA1372" w:rsidRPr="00FF430B" w:rsidRDefault="0003591A" w:rsidP="00196AB4">
            <w:pPr>
              <w:tabs>
                <w:tab w:val="left" w:pos="567"/>
              </w:tabs>
              <w:jc w:val="both"/>
            </w:pPr>
            <w:r w:rsidRPr="00FF430B">
              <w:t>1.</w:t>
            </w:r>
          </w:p>
        </w:tc>
        <w:tc>
          <w:tcPr>
            <w:tcW w:w="3126" w:type="dxa"/>
          </w:tcPr>
          <w:p w14:paraId="05A03658" w14:textId="77777777" w:rsidR="00AA1372" w:rsidRPr="00FF430B" w:rsidRDefault="00AA1372" w:rsidP="00196AB4">
            <w:pPr>
              <w:keepNext/>
              <w:keepLines/>
              <w:tabs>
                <w:tab w:val="left" w:pos="567"/>
              </w:tabs>
              <w:spacing w:before="200"/>
              <w:jc w:val="both"/>
              <w:outlineLvl w:val="2"/>
            </w:pPr>
          </w:p>
        </w:tc>
        <w:tc>
          <w:tcPr>
            <w:tcW w:w="1984" w:type="dxa"/>
          </w:tcPr>
          <w:p w14:paraId="6E5185A3" w14:textId="77777777" w:rsidR="00AA1372" w:rsidRPr="00FF430B" w:rsidRDefault="00AA1372" w:rsidP="00196AB4">
            <w:pPr>
              <w:keepNext/>
              <w:keepLines/>
              <w:tabs>
                <w:tab w:val="left" w:pos="567"/>
              </w:tabs>
              <w:spacing w:before="200"/>
              <w:jc w:val="both"/>
              <w:outlineLvl w:val="2"/>
            </w:pPr>
          </w:p>
        </w:tc>
        <w:tc>
          <w:tcPr>
            <w:tcW w:w="1443" w:type="dxa"/>
          </w:tcPr>
          <w:p w14:paraId="4880BCD8" w14:textId="77777777" w:rsidR="00AA1372" w:rsidRPr="00FF430B" w:rsidRDefault="00AA1372" w:rsidP="00196AB4">
            <w:pPr>
              <w:keepNext/>
              <w:keepLines/>
              <w:tabs>
                <w:tab w:val="left" w:pos="567"/>
              </w:tabs>
              <w:spacing w:before="200"/>
              <w:jc w:val="both"/>
              <w:outlineLvl w:val="2"/>
            </w:pPr>
          </w:p>
        </w:tc>
        <w:tc>
          <w:tcPr>
            <w:tcW w:w="0" w:type="auto"/>
          </w:tcPr>
          <w:p w14:paraId="0DD98369" w14:textId="77777777" w:rsidR="00AA1372" w:rsidRPr="00FF430B" w:rsidRDefault="00AA1372" w:rsidP="00196AB4">
            <w:pPr>
              <w:keepNext/>
              <w:keepLines/>
              <w:tabs>
                <w:tab w:val="left" w:pos="567"/>
              </w:tabs>
              <w:spacing w:before="200"/>
              <w:jc w:val="both"/>
              <w:outlineLvl w:val="2"/>
            </w:pPr>
          </w:p>
        </w:tc>
      </w:tr>
      <w:tr w:rsidR="00AA1372" w:rsidRPr="00EC30C2" w14:paraId="6D012553" w14:textId="77777777" w:rsidTr="00233538">
        <w:trPr>
          <w:trHeight w:val="337"/>
        </w:trPr>
        <w:tc>
          <w:tcPr>
            <w:tcW w:w="0" w:type="auto"/>
          </w:tcPr>
          <w:p w14:paraId="62EFCB36" w14:textId="77777777" w:rsidR="00AA1372" w:rsidRPr="00FF430B" w:rsidRDefault="0003591A" w:rsidP="00196AB4">
            <w:pPr>
              <w:tabs>
                <w:tab w:val="left" w:pos="567"/>
              </w:tabs>
              <w:jc w:val="both"/>
            </w:pPr>
            <w:r w:rsidRPr="00FF430B">
              <w:t>2.</w:t>
            </w:r>
          </w:p>
        </w:tc>
        <w:tc>
          <w:tcPr>
            <w:tcW w:w="3126" w:type="dxa"/>
          </w:tcPr>
          <w:p w14:paraId="2453C6C9" w14:textId="77777777" w:rsidR="00AA1372" w:rsidRPr="00FF430B" w:rsidRDefault="00AA1372" w:rsidP="00196AB4">
            <w:pPr>
              <w:keepNext/>
              <w:keepLines/>
              <w:tabs>
                <w:tab w:val="left" w:pos="567"/>
              </w:tabs>
              <w:spacing w:before="200"/>
              <w:jc w:val="both"/>
              <w:outlineLvl w:val="2"/>
            </w:pPr>
          </w:p>
        </w:tc>
        <w:tc>
          <w:tcPr>
            <w:tcW w:w="1984" w:type="dxa"/>
          </w:tcPr>
          <w:p w14:paraId="3CFDE3A3" w14:textId="77777777" w:rsidR="00AA1372" w:rsidRPr="00FF430B" w:rsidRDefault="00AA1372" w:rsidP="00196AB4">
            <w:pPr>
              <w:keepNext/>
              <w:keepLines/>
              <w:tabs>
                <w:tab w:val="left" w:pos="567"/>
              </w:tabs>
              <w:spacing w:before="200"/>
              <w:jc w:val="both"/>
              <w:outlineLvl w:val="2"/>
            </w:pPr>
          </w:p>
        </w:tc>
        <w:tc>
          <w:tcPr>
            <w:tcW w:w="1443" w:type="dxa"/>
          </w:tcPr>
          <w:p w14:paraId="7312BD27" w14:textId="77777777" w:rsidR="00AA1372" w:rsidRPr="00FF430B" w:rsidRDefault="00AA1372" w:rsidP="00196AB4">
            <w:pPr>
              <w:keepNext/>
              <w:keepLines/>
              <w:tabs>
                <w:tab w:val="left" w:pos="567"/>
              </w:tabs>
              <w:spacing w:before="200"/>
              <w:jc w:val="both"/>
              <w:outlineLvl w:val="2"/>
            </w:pPr>
          </w:p>
        </w:tc>
        <w:tc>
          <w:tcPr>
            <w:tcW w:w="0" w:type="auto"/>
          </w:tcPr>
          <w:p w14:paraId="30EF7250" w14:textId="77777777" w:rsidR="00AA1372" w:rsidRPr="00FF430B" w:rsidRDefault="00AA1372" w:rsidP="00196AB4">
            <w:pPr>
              <w:keepNext/>
              <w:keepLines/>
              <w:tabs>
                <w:tab w:val="left" w:pos="567"/>
              </w:tabs>
              <w:spacing w:before="200"/>
              <w:jc w:val="both"/>
              <w:outlineLvl w:val="2"/>
            </w:pPr>
          </w:p>
        </w:tc>
      </w:tr>
      <w:tr w:rsidR="00AA1372" w:rsidRPr="00EC30C2" w14:paraId="411E84B4" w14:textId="77777777" w:rsidTr="00233538">
        <w:trPr>
          <w:trHeight w:val="181"/>
        </w:trPr>
        <w:tc>
          <w:tcPr>
            <w:tcW w:w="0" w:type="auto"/>
          </w:tcPr>
          <w:p w14:paraId="6001DF2E" w14:textId="77777777" w:rsidR="00AA1372" w:rsidRPr="00FF430B" w:rsidRDefault="0003591A" w:rsidP="00196AB4">
            <w:pPr>
              <w:tabs>
                <w:tab w:val="left" w:pos="567"/>
              </w:tabs>
              <w:jc w:val="both"/>
            </w:pPr>
            <w:r w:rsidRPr="00FF430B">
              <w:t>3.</w:t>
            </w:r>
          </w:p>
        </w:tc>
        <w:tc>
          <w:tcPr>
            <w:tcW w:w="3126" w:type="dxa"/>
          </w:tcPr>
          <w:p w14:paraId="42DBD5A2" w14:textId="77777777" w:rsidR="00AA1372" w:rsidRPr="00FF430B" w:rsidRDefault="00AA1372" w:rsidP="00196AB4">
            <w:pPr>
              <w:keepNext/>
              <w:keepLines/>
              <w:tabs>
                <w:tab w:val="left" w:pos="567"/>
              </w:tabs>
              <w:spacing w:before="200"/>
              <w:jc w:val="both"/>
              <w:outlineLvl w:val="2"/>
            </w:pPr>
          </w:p>
        </w:tc>
        <w:tc>
          <w:tcPr>
            <w:tcW w:w="1984" w:type="dxa"/>
          </w:tcPr>
          <w:p w14:paraId="069F6D3D" w14:textId="77777777" w:rsidR="00AA1372" w:rsidRPr="00FF430B" w:rsidRDefault="00AA1372" w:rsidP="00196AB4">
            <w:pPr>
              <w:keepNext/>
              <w:keepLines/>
              <w:tabs>
                <w:tab w:val="left" w:pos="567"/>
              </w:tabs>
              <w:spacing w:before="200"/>
              <w:jc w:val="both"/>
              <w:outlineLvl w:val="2"/>
            </w:pPr>
          </w:p>
        </w:tc>
        <w:tc>
          <w:tcPr>
            <w:tcW w:w="1443" w:type="dxa"/>
          </w:tcPr>
          <w:p w14:paraId="2D2E7848" w14:textId="77777777" w:rsidR="00AA1372" w:rsidRPr="00FF430B" w:rsidRDefault="00AA1372" w:rsidP="00196AB4">
            <w:pPr>
              <w:keepNext/>
              <w:keepLines/>
              <w:tabs>
                <w:tab w:val="left" w:pos="567"/>
              </w:tabs>
              <w:spacing w:before="200"/>
              <w:jc w:val="both"/>
              <w:outlineLvl w:val="2"/>
            </w:pPr>
          </w:p>
        </w:tc>
        <w:tc>
          <w:tcPr>
            <w:tcW w:w="0" w:type="auto"/>
          </w:tcPr>
          <w:p w14:paraId="6AC921B1" w14:textId="77777777" w:rsidR="00AA1372" w:rsidRPr="00FF430B" w:rsidRDefault="00AA1372" w:rsidP="00196AB4">
            <w:pPr>
              <w:keepNext/>
              <w:keepLines/>
              <w:tabs>
                <w:tab w:val="left" w:pos="567"/>
              </w:tabs>
              <w:spacing w:before="200"/>
              <w:jc w:val="both"/>
              <w:outlineLvl w:val="2"/>
            </w:pPr>
          </w:p>
        </w:tc>
      </w:tr>
      <w:tr w:rsidR="00AA1372" w:rsidRPr="00EC30C2" w14:paraId="6A5DF538" w14:textId="77777777" w:rsidTr="00233538">
        <w:trPr>
          <w:trHeight w:val="181"/>
        </w:trPr>
        <w:tc>
          <w:tcPr>
            <w:tcW w:w="0" w:type="auto"/>
          </w:tcPr>
          <w:p w14:paraId="4AD5BB8A" w14:textId="77777777" w:rsidR="00AA1372" w:rsidRPr="00FF430B" w:rsidRDefault="0003591A" w:rsidP="00196AB4">
            <w:pPr>
              <w:tabs>
                <w:tab w:val="left" w:pos="567"/>
              </w:tabs>
              <w:jc w:val="both"/>
            </w:pPr>
            <w:r w:rsidRPr="00FF430B">
              <w:t>4.</w:t>
            </w:r>
          </w:p>
        </w:tc>
        <w:tc>
          <w:tcPr>
            <w:tcW w:w="3126" w:type="dxa"/>
          </w:tcPr>
          <w:p w14:paraId="04888849" w14:textId="77777777" w:rsidR="00AA1372" w:rsidRPr="00FF430B" w:rsidRDefault="00AA1372" w:rsidP="00196AB4">
            <w:pPr>
              <w:keepNext/>
              <w:keepLines/>
              <w:tabs>
                <w:tab w:val="left" w:pos="567"/>
              </w:tabs>
              <w:spacing w:before="200"/>
              <w:jc w:val="both"/>
              <w:outlineLvl w:val="2"/>
            </w:pPr>
          </w:p>
        </w:tc>
        <w:tc>
          <w:tcPr>
            <w:tcW w:w="1984" w:type="dxa"/>
          </w:tcPr>
          <w:p w14:paraId="04E10242" w14:textId="77777777" w:rsidR="00AA1372" w:rsidRPr="00FF430B" w:rsidRDefault="00AA1372" w:rsidP="00196AB4">
            <w:pPr>
              <w:keepNext/>
              <w:keepLines/>
              <w:tabs>
                <w:tab w:val="left" w:pos="567"/>
              </w:tabs>
              <w:spacing w:before="200"/>
              <w:jc w:val="both"/>
              <w:outlineLvl w:val="2"/>
            </w:pPr>
          </w:p>
        </w:tc>
        <w:tc>
          <w:tcPr>
            <w:tcW w:w="1443" w:type="dxa"/>
          </w:tcPr>
          <w:p w14:paraId="4720581F" w14:textId="77777777" w:rsidR="00AA1372" w:rsidRPr="00FF430B" w:rsidRDefault="00AA1372" w:rsidP="00196AB4">
            <w:pPr>
              <w:keepNext/>
              <w:keepLines/>
              <w:tabs>
                <w:tab w:val="left" w:pos="567"/>
              </w:tabs>
              <w:spacing w:before="200"/>
              <w:jc w:val="both"/>
              <w:outlineLvl w:val="2"/>
            </w:pPr>
          </w:p>
        </w:tc>
        <w:tc>
          <w:tcPr>
            <w:tcW w:w="0" w:type="auto"/>
          </w:tcPr>
          <w:p w14:paraId="3EE1754E" w14:textId="77777777" w:rsidR="00AA1372" w:rsidRPr="00FF430B" w:rsidRDefault="00AA1372" w:rsidP="00196AB4">
            <w:pPr>
              <w:keepNext/>
              <w:keepLines/>
              <w:tabs>
                <w:tab w:val="left" w:pos="567"/>
              </w:tabs>
              <w:spacing w:before="200"/>
              <w:jc w:val="both"/>
              <w:outlineLvl w:val="2"/>
            </w:pPr>
          </w:p>
        </w:tc>
      </w:tr>
      <w:tr w:rsidR="00AA1372" w:rsidRPr="00EC30C2" w14:paraId="43BD8233" w14:textId="77777777" w:rsidTr="00233538">
        <w:trPr>
          <w:trHeight w:val="181"/>
        </w:trPr>
        <w:tc>
          <w:tcPr>
            <w:tcW w:w="0" w:type="auto"/>
          </w:tcPr>
          <w:p w14:paraId="319554EA" w14:textId="77777777" w:rsidR="00AA1372" w:rsidRPr="00FF430B" w:rsidRDefault="00AA1372" w:rsidP="00196AB4">
            <w:pPr>
              <w:keepNext/>
              <w:keepLines/>
              <w:tabs>
                <w:tab w:val="left" w:pos="567"/>
              </w:tabs>
              <w:spacing w:before="200"/>
              <w:jc w:val="both"/>
              <w:outlineLvl w:val="2"/>
            </w:pPr>
          </w:p>
        </w:tc>
        <w:tc>
          <w:tcPr>
            <w:tcW w:w="3126" w:type="dxa"/>
          </w:tcPr>
          <w:p w14:paraId="48E75A3E" w14:textId="77777777" w:rsidR="00AA1372" w:rsidRPr="00FF430B" w:rsidRDefault="00AA1372" w:rsidP="00196AB4">
            <w:pPr>
              <w:keepNext/>
              <w:keepLines/>
              <w:tabs>
                <w:tab w:val="left" w:pos="567"/>
              </w:tabs>
              <w:spacing w:before="200"/>
              <w:jc w:val="both"/>
              <w:outlineLvl w:val="2"/>
            </w:pPr>
          </w:p>
        </w:tc>
        <w:tc>
          <w:tcPr>
            <w:tcW w:w="1984" w:type="dxa"/>
          </w:tcPr>
          <w:p w14:paraId="6E7DD011" w14:textId="77777777" w:rsidR="00AA1372" w:rsidRPr="00FF430B" w:rsidRDefault="00AA1372" w:rsidP="00196AB4">
            <w:pPr>
              <w:keepNext/>
              <w:keepLines/>
              <w:tabs>
                <w:tab w:val="left" w:pos="567"/>
              </w:tabs>
              <w:spacing w:before="200"/>
              <w:jc w:val="both"/>
              <w:outlineLvl w:val="2"/>
            </w:pPr>
          </w:p>
        </w:tc>
        <w:tc>
          <w:tcPr>
            <w:tcW w:w="1443" w:type="dxa"/>
          </w:tcPr>
          <w:p w14:paraId="6BA40A51" w14:textId="77777777" w:rsidR="00AA1372" w:rsidRPr="00FF430B" w:rsidRDefault="00AA1372" w:rsidP="00196AB4">
            <w:pPr>
              <w:keepNext/>
              <w:keepLines/>
              <w:tabs>
                <w:tab w:val="left" w:pos="567"/>
              </w:tabs>
              <w:spacing w:before="200"/>
              <w:jc w:val="both"/>
              <w:outlineLvl w:val="2"/>
            </w:pPr>
          </w:p>
        </w:tc>
        <w:tc>
          <w:tcPr>
            <w:tcW w:w="0" w:type="auto"/>
          </w:tcPr>
          <w:p w14:paraId="0F2CC63B" w14:textId="77777777" w:rsidR="00AA1372" w:rsidRPr="00FF430B" w:rsidRDefault="00AA1372" w:rsidP="00196AB4">
            <w:pPr>
              <w:keepNext/>
              <w:keepLines/>
              <w:tabs>
                <w:tab w:val="left" w:pos="567"/>
              </w:tabs>
              <w:spacing w:before="200"/>
              <w:jc w:val="both"/>
              <w:outlineLvl w:val="2"/>
            </w:pPr>
          </w:p>
        </w:tc>
      </w:tr>
    </w:tbl>
    <w:p w14:paraId="5838C447" w14:textId="77777777" w:rsidR="00B27D8B" w:rsidRPr="00FF430B" w:rsidRDefault="00B27D8B" w:rsidP="00196AB4">
      <w:pPr>
        <w:jc w:val="both"/>
        <w:rPr>
          <w:rFonts w:eastAsia="PMingLiU"/>
          <w:lang w:eastAsia="zh-CN"/>
        </w:rPr>
      </w:pPr>
    </w:p>
    <w:p w14:paraId="14CECB43"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5C58794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93215A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176691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56AB3A27" w14:textId="77777777" w:rsidR="00AA1372" w:rsidRPr="00FF430B" w:rsidRDefault="00AA1372" w:rsidP="00196AB4">
      <w:pPr>
        <w:rPr>
          <w:rFonts w:eastAsia="PMingLiU"/>
          <w:lang w:eastAsia="zh-CN"/>
        </w:rPr>
      </w:pPr>
    </w:p>
    <w:p w14:paraId="01E2C1FD" w14:textId="77777777" w:rsidR="00316C81" w:rsidRPr="00FF430B" w:rsidRDefault="00316C81" w:rsidP="00316C81">
      <w:pPr>
        <w:spacing w:after="200" w:line="276" w:lineRule="auto"/>
        <w:jc w:val="center"/>
        <w:rPr>
          <w:rFonts w:eastAsia="PMingLiU"/>
          <w:lang w:eastAsia="zh-CN"/>
        </w:rPr>
      </w:pPr>
      <w:bookmarkStart w:id="55" w:name="_Toc449692115"/>
    </w:p>
    <w:p w14:paraId="7338B5E3" w14:textId="77777777" w:rsidR="002D6E71" w:rsidRPr="00FF430B" w:rsidRDefault="002D6E71" w:rsidP="00316C81">
      <w:pPr>
        <w:spacing w:after="200" w:line="276" w:lineRule="auto"/>
        <w:jc w:val="center"/>
        <w:rPr>
          <w:rFonts w:eastAsia="PMingLiU"/>
          <w:b/>
          <w:lang w:eastAsia="zh-CN"/>
        </w:rPr>
      </w:pPr>
    </w:p>
    <w:p w14:paraId="61A6C166" w14:textId="77777777" w:rsidR="002D6E71" w:rsidRPr="00FF430B" w:rsidRDefault="002D6E71" w:rsidP="00316C81">
      <w:pPr>
        <w:spacing w:after="200" w:line="276" w:lineRule="auto"/>
        <w:jc w:val="center"/>
        <w:rPr>
          <w:rFonts w:eastAsia="PMingLiU"/>
          <w:b/>
          <w:lang w:eastAsia="zh-CN"/>
        </w:rPr>
      </w:pPr>
    </w:p>
    <w:p w14:paraId="5556413E" w14:textId="77777777" w:rsidR="002D6E71" w:rsidRPr="00FF430B" w:rsidRDefault="002D6E71" w:rsidP="00316C81">
      <w:pPr>
        <w:spacing w:after="200" w:line="276" w:lineRule="auto"/>
        <w:jc w:val="center"/>
        <w:rPr>
          <w:rFonts w:eastAsia="PMingLiU"/>
          <w:b/>
          <w:lang w:eastAsia="zh-CN"/>
        </w:rPr>
      </w:pPr>
    </w:p>
    <w:p w14:paraId="6911C388" w14:textId="77777777" w:rsidR="002D6E71" w:rsidRPr="00FF430B" w:rsidRDefault="002D6E71" w:rsidP="00316C81">
      <w:pPr>
        <w:spacing w:after="200" w:line="276" w:lineRule="auto"/>
        <w:jc w:val="center"/>
        <w:rPr>
          <w:rFonts w:eastAsia="PMingLiU"/>
          <w:b/>
          <w:lang w:eastAsia="zh-CN"/>
        </w:rPr>
      </w:pPr>
    </w:p>
    <w:p w14:paraId="69873AB4" w14:textId="77777777" w:rsidR="002D6E71" w:rsidRPr="00FF430B" w:rsidRDefault="002D6E71" w:rsidP="00316C81">
      <w:pPr>
        <w:spacing w:after="200" w:line="276" w:lineRule="auto"/>
        <w:jc w:val="center"/>
        <w:rPr>
          <w:rFonts w:eastAsia="PMingLiU"/>
          <w:b/>
          <w:lang w:eastAsia="zh-CN"/>
        </w:rPr>
      </w:pPr>
    </w:p>
    <w:p w14:paraId="03E406BA" w14:textId="77777777" w:rsidR="002D6E71" w:rsidRPr="00FF430B" w:rsidRDefault="002D6E71" w:rsidP="00316C81">
      <w:pPr>
        <w:spacing w:after="200" w:line="276" w:lineRule="auto"/>
        <w:jc w:val="center"/>
        <w:rPr>
          <w:rFonts w:eastAsia="PMingLiU"/>
          <w:b/>
          <w:lang w:eastAsia="zh-CN"/>
        </w:rPr>
      </w:pPr>
    </w:p>
    <w:p w14:paraId="5DE2C04C" w14:textId="77777777" w:rsidR="002D6E71" w:rsidRPr="00FF430B" w:rsidRDefault="002D6E71" w:rsidP="00316C81">
      <w:pPr>
        <w:spacing w:after="200" w:line="276" w:lineRule="auto"/>
        <w:jc w:val="center"/>
        <w:rPr>
          <w:rFonts w:eastAsia="PMingLiU"/>
          <w:b/>
          <w:lang w:eastAsia="zh-CN"/>
        </w:rPr>
      </w:pPr>
    </w:p>
    <w:p w14:paraId="5EF7FC53" w14:textId="77777777" w:rsidR="002D6E71" w:rsidRPr="00FF430B" w:rsidRDefault="002D6E71" w:rsidP="00316C81">
      <w:pPr>
        <w:spacing w:after="200" w:line="276" w:lineRule="auto"/>
        <w:jc w:val="center"/>
        <w:rPr>
          <w:rFonts w:eastAsia="PMingLiU"/>
          <w:b/>
          <w:lang w:eastAsia="zh-CN"/>
        </w:rPr>
      </w:pPr>
    </w:p>
    <w:p w14:paraId="6A97D863" w14:textId="77777777" w:rsidR="002D6E71" w:rsidRPr="00FF430B" w:rsidRDefault="002D6E71" w:rsidP="00316C81">
      <w:pPr>
        <w:spacing w:after="200" w:line="276" w:lineRule="auto"/>
        <w:jc w:val="center"/>
        <w:rPr>
          <w:rFonts w:eastAsia="PMingLiU"/>
          <w:b/>
          <w:lang w:eastAsia="zh-CN"/>
        </w:rPr>
      </w:pPr>
    </w:p>
    <w:p w14:paraId="5E553ECE" w14:textId="77777777" w:rsidR="000E4D7D" w:rsidRPr="00FF430B" w:rsidRDefault="000E4D7D" w:rsidP="00316C81">
      <w:pPr>
        <w:spacing w:after="200" w:line="276" w:lineRule="auto"/>
        <w:jc w:val="center"/>
        <w:rPr>
          <w:rFonts w:eastAsia="PMingLiU"/>
          <w:b/>
          <w:lang w:eastAsia="zh-CN"/>
        </w:rPr>
      </w:pPr>
    </w:p>
    <w:p w14:paraId="075753CF" w14:textId="77777777" w:rsidR="000E4D7D" w:rsidRPr="00FF430B" w:rsidRDefault="000E4D7D" w:rsidP="00316C81">
      <w:pPr>
        <w:spacing w:after="200" w:line="276" w:lineRule="auto"/>
        <w:jc w:val="center"/>
        <w:rPr>
          <w:rFonts w:eastAsia="PMingLiU"/>
          <w:b/>
          <w:lang w:eastAsia="zh-CN"/>
        </w:rPr>
      </w:pPr>
    </w:p>
    <w:p w14:paraId="3C36E00D" w14:textId="77777777" w:rsidR="000E4D7D" w:rsidRPr="00FF430B" w:rsidRDefault="000E4D7D" w:rsidP="00316C81">
      <w:pPr>
        <w:spacing w:after="200" w:line="276" w:lineRule="auto"/>
        <w:jc w:val="center"/>
        <w:rPr>
          <w:rFonts w:eastAsia="PMingLiU"/>
          <w:b/>
          <w:lang w:eastAsia="zh-CN"/>
        </w:rPr>
      </w:pPr>
    </w:p>
    <w:p w14:paraId="203E20E0" w14:textId="77777777" w:rsidR="002D6E71" w:rsidRPr="00FF430B" w:rsidRDefault="002D6E71" w:rsidP="00316C81">
      <w:pPr>
        <w:spacing w:after="200" w:line="276" w:lineRule="auto"/>
        <w:jc w:val="center"/>
        <w:rPr>
          <w:rFonts w:eastAsia="PMingLiU"/>
          <w:b/>
          <w:lang w:eastAsia="zh-CN"/>
        </w:rPr>
      </w:pPr>
    </w:p>
    <w:p w14:paraId="0A7FF62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6A1352FE"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263BAC9" w14:textId="77777777" w:rsidR="00BA7FF4" w:rsidRPr="00FF430B" w:rsidRDefault="00BA7FF4" w:rsidP="00BA7FF4">
      <w:pPr>
        <w:jc w:val="right"/>
        <w:rPr>
          <w:noProof w:val="0"/>
        </w:rPr>
      </w:pPr>
      <w:r w:rsidRPr="00FF430B">
        <w:rPr>
          <w:noProof w:val="0"/>
        </w:rPr>
        <w:t>din “____” ________ 20___</w:t>
      </w:r>
    </w:p>
    <w:p w14:paraId="470162B2" w14:textId="77777777" w:rsidR="002D6E71" w:rsidRPr="00FF430B" w:rsidRDefault="002D6E71" w:rsidP="00316C81">
      <w:pPr>
        <w:spacing w:after="200" w:line="276" w:lineRule="auto"/>
        <w:jc w:val="center"/>
        <w:rPr>
          <w:rFonts w:eastAsia="PMingLiU"/>
          <w:b/>
          <w:lang w:eastAsia="zh-CN"/>
        </w:rPr>
      </w:pPr>
    </w:p>
    <w:p w14:paraId="1B3430EB" w14:textId="77777777" w:rsidR="002D6E71" w:rsidRPr="00FF430B" w:rsidRDefault="002D6E71" w:rsidP="00316C81">
      <w:pPr>
        <w:spacing w:after="200" w:line="276" w:lineRule="auto"/>
        <w:jc w:val="center"/>
        <w:rPr>
          <w:rFonts w:eastAsia="PMingLiU"/>
          <w:b/>
          <w:lang w:eastAsia="zh-CN"/>
        </w:rPr>
      </w:pPr>
    </w:p>
    <w:bookmarkEnd w:id="55"/>
    <w:p w14:paraId="3C456137"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4CAF5D83"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EA33EF5" w14:textId="77777777" w:rsidR="00AA1372" w:rsidRPr="00FF430B" w:rsidRDefault="0003591A" w:rsidP="008C0290">
      <w:pPr>
        <w:tabs>
          <w:tab w:val="left" w:pos="567"/>
        </w:tabs>
        <w:jc w:val="both"/>
      </w:pPr>
      <w:r w:rsidRPr="00FF430B">
        <w:t>____________________________________________________________________________</w:t>
      </w:r>
    </w:p>
    <w:p w14:paraId="57B32B13" w14:textId="77777777" w:rsidR="00AA1372" w:rsidRPr="00FF430B" w:rsidRDefault="0003591A" w:rsidP="008C0290">
      <w:pPr>
        <w:tabs>
          <w:tab w:val="left" w:pos="567"/>
        </w:tabs>
        <w:jc w:val="center"/>
        <w:rPr>
          <w:b/>
        </w:rPr>
      </w:pPr>
      <w:r w:rsidRPr="00FF430B">
        <w:rPr>
          <w:b/>
        </w:rPr>
        <w:t>(denumirea)</w:t>
      </w:r>
    </w:p>
    <w:p w14:paraId="0F884B4D"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ABD82D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3506E7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AA52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43D02F3"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43A719D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C9726B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DB543F9"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DFD8D49" w14:textId="77777777" w:rsidR="00AA1372" w:rsidRPr="00FF430B" w:rsidRDefault="00A227F2" w:rsidP="008C0290">
      <w:pPr>
        <w:tabs>
          <w:tab w:val="left" w:pos="567"/>
        </w:tabs>
        <w:jc w:val="both"/>
      </w:pPr>
      <w:r w:rsidRPr="00FF430B">
        <w:rPr>
          <w:b/>
        </w:rPr>
        <w:t>3. Informaţii privind modul de asociere:</w:t>
      </w:r>
    </w:p>
    <w:p w14:paraId="4321FD97"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A0A5C0E" w14:textId="77777777" w:rsidR="00AA1372" w:rsidRPr="00FF430B" w:rsidRDefault="00A227F2" w:rsidP="008C0290">
      <w:pPr>
        <w:tabs>
          <w:tab w:val="left" w:pos="567"/>
        </w:tabs>
        <w:jc w:val="both"/>
      </w:pPr>
      <w:r w:rsidRPr="00FF430B">
        <w:t>b) Locul şi data înregistrării asociaţiei______________________________________________</w:t>
      </w:r>
    </w:p>
    <w:p w14:paraId="4A7A4287"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F570CC9" w14:textId="77777777" w:rsidR="00AA1372" w:rsidRPr="00FF430B" w:rsidRDefault="00A227F2" w:rsidP="008C0290">
      <w:pPr>
        <w:tabs>
          <w:tab w:val="left" w:pos="567"/>
        </w:tabs>
        <w:jc w:val="both"/>
      </w:pPr>
      <w:r w:rsidRPr="00FF430B">
        <w:t>_____________________________________________________________________________</w:t>
      </w:r>
    </w:p>
    <w:p w14:paraId="59924965"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5C168161"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66E5056" w14:textId="77777777" w:rsidR="00355106" w:rsidRPr="00FF430B" w:rsidRDefault="00A227F2" w:rsidP="008C0290">
      <w:pPr>
        <w:tabs>
          <w:tab w:val="left" w:pos="567"/>
        </w:tabs>
        <w:jc w:val="both"/>
      </w:pPr>
      <w:r w:rsidRPr="00FF430B">
        <w:t>_____________________________________________________________________________</w:t>
      </w:r>
    </w:p>
    <w:p w14:paraId="310CD4E0" w14:textId="77777777" w:rsidR="00355106" w:rsidRPr="00FF430B" w:rsidRDefault="00A227F2" w:rsidP="008C0290">
      <w:pPr>
        <w:tabs>
          <w:tab w:val="left" w:pos="567"/>
        </w:tabs>
        <w:jc w:val="both"/>
      </w:pPr>
      <w:r w:rsidRPr="00FF430B">
        <w:t>f) Condiţii de administrare a asociaţiei______________________________________________</w:t>
      </w:r>
    </w:p>
    <w:p w14:paraId="544F62DA"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49017FF"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F53A1A"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28C2AE38" w14:textId="77777777" w:rsidR="00AA1372" w:rsidRPr="00FF430B" w:rsidRDefault="00A227F2" w:rsidP="008C0290">
      <w:pPr>
        <w:tabs>
          <w:tab w:val="left" w:pos="567"/>
        </w:tabs>
        <w:jc w:val="both"/>
      </w:pPr>
      <w:r w:rsidRPr="00FF430B">
        <w:t>j) Alte cauze__________________________________________________________________</w:t>
      </w:r>
    </w:p>
    <w:p w14:paraId="4FA26BB7" w14:textId="77777777" w:rsidR="008C0290" w:rsidRPr="00FF430B" w:rsidRDefault="008C0290" w:rsidP="008C0290">
      <w:pPr>
        <w:jc w:val="both"/>
        <w:rPr>
          <w:rFonts w:eastAsia="PMingLiU"/>
          <w:lang w:eastAsia="zh-CN"/>
        </w:rPr>
      </w:pPr>
    </w:p>
    <w:p w14:paraId="250B2F5D" w14:textId="77777777" w:rsidR="00B27D8B" w:rsidRPr="00FF430B" w:rsidRDefault="00B27D8B" w:rsidP="008C0290">
      <w:pPr>
        <w:jc w:val="both"/>
        <w:rPr>
          <w:rFonts w:eastAsia="PMingLiU"/>
          <w:lang w:eastAsia="zh-CN"/>
        </w:rPr>
      </w:pPr>
    </w:p>
    <w:p w14:paraId="3924BB22"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12BD19B"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9150160"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5E2801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D58BF61"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0B2E1F4" w14:textId="77777777" w:rsidR="00AA1372" w:rsidRPr="00FF430B" w:rsidRDefault="00AA1372" w:rsidP="008C0290">
      <w:pPr>
        <w:jc w:val="both"/>
        <w:rPr>
          <w:rFonts w:eastAsia="PMingLiU"/>
          <w:lang w:eastAsia="zh-CN"/>
        </w:rPr>
      </w:pPr>
    </w:p>
    <w:p w14:paraId="69930EE7"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9AF95C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011BA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33722B5"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53B5F6F" w14:textId="77777777" w:rsidR="00A1178E" w:rsidRPr="00FF430B" w:rsidRDefault="00A1178E" w:rsidP="00A1178E">
      <w:pPr>
        <w:tabs>
          <w:tab w:val="left" w:pos="567"/>
        </w:tabs>
        <w:jc w:val="both"/>
        <w:rPr>
          <w:rFonts w:eastAsia="PMingLiU"/>
          <w:lang w:eastAsia="zh-CN"/>
        </w:rPr>
      </w:pPr>
    </w:p>
    <w:p w14:paraId="71C8EB88" w14:textId="77777777" w:rsidR="0036022B" w:rsidRPr="00FF430B" w:rsidRDefault="0036022B" w:rsidP="00A1178E">
      <w:pPr>
        <w:tabs>
          <w:tab w:val="left" w:pos="567"/>
        </w:tabs>
        <w:jc w:val="center"/>
        <w:rPr>
          <w:b/>
          <w:color w:val="000000"/>
          <w:w w:val="90"/>
          <w:sz w:val="28"/>
          <w:szCs w:val="28"/>
        </w:rPr>
      </w:pPr>
    </w:p>
    <w:p w14:paraId="4400A1D0" w14:textId="77777777" w:rsidR="002D6E71" w:rsidRPr="00FF430B" w:rsidRDefault="002D6E71" w:rsidP="00A1178E">
      <w:pPr>
        <w:tabs>
          <w:tab w:val="left" w:pos="567"/>
        </w:tabs>
        <w:jc w:val="center"/>
        <w:rPr>
          <w:b/>
          <w:color w:val="000000"/>
          <w:w w:val="90"/>
        </w:rPr>
      </w:pPr>
    </w:p>
    <w:p w14:paraId="674C877F" w14:textId="77777777" w:rsidR="00B27D8B" w:rsidRPr="00FF430B" w:rsidRDefault="00B27D8B" w:rsidP="00A1178E">
      <w:pPr>
        <w:tabs>
          <w:tab w:val="left" w:pos="567"/>
        </w:tabs>
        <w:jc w:val="center"/>
        <w:rPr>
          <w:b/>
          <w:color w:val="000000"/>
          <w:w w:val="90"/>
        </w:rPr>
      </w:pPr>
    </w:p>
    <w:p w14:paraId="7DF6F24B" w14:textId="77777777" w:rsidR="00B27D8B" w:rsidRDefault="00B27D8B" w:rsidP="00A1178E">
      <w:pPr>
        <w:tabs>
          <w:tab w:val="left" w:pos="567"/>
        </w:tabs>
        <w:jc w:val="center"/>
        <w:rPr>
          <w:b/>
          <w:color w:val="000000"/>
          <w:w w:val="90"/>
        </w:rPr>
      </w:pPr>
    </w:p>
    <w:p w14:paraId="05BA1B50" w14:textId="77777777" w:rsidR="00FF430B" w:rsidRDefault="00FF430B" w:rsidP="00A1178E">
      <w:pPr>
        <w:tabs>
          <w:tab w:val="left" w:pos="567"/>
        </w:tabs>
        <w:jc w:val="center"/>
        <w:rPr>
          <w:b/>
          <w:color w:val="000000"/>
          <w:w w:val="90"/>
        </w:rPr>
      </w:pPr>
    </w:p>
    <w:p w14:paraId="4FB68D79" w14:textId="77777777" w:rsidR="00FF430B" w:rsidRPr="00FF430B" w:rsidRDefault="00FF430B" w:rsidP="00A1178E">
      <w:pPr>
        <w:tabs>
          <w:tab w:val="left" w:pos="567"/>
        </w:tabs>
        <w:jc w:val="center"/>
        <w:rPr>
          <w:b/>
          <w:color w:val="000000"/>
          <w:w w:val="90"/>
        </w:rPr>
      </w:pPr>
    </w:p>
    <w:p w14:paraId="295E4AC0"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216681E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491CF02" w14:textId="77777777" w:rsidR="00BA7FF4" w:rsidRPr="00FF430B" w:rsidRDefault="00A13EAE" w:rsidP="00BA7FF4">
      <w:pPr>
        <w:jc w:val="right"/>
        <w:rPr>
          <w:noProof w:val="0"/>
        </w:rPr>
      </w:pPr>
      <w:r w:rsidRPr="00FF430B">
        <w:rPr>
          <w:noProof w:val="0"/>
        </w:rPr>
        <w:t>din “____” ________ 20___</w:t>
      </w:r>
    </w:p>
    <w:p w14:paraId="18BF6EFF" w14:textId="77777777" w:rsidR="00B27D8B" w:rsidRPr="00FF430B" w:rsidRDefault="00B27D8B" w:rsidP="00A1178E">
      <w:pPr>
        <w:tabs>
          <w:tab w:val="left" w:pos="567"/>
        </w:tabs>
        <w:jc w:val="center"/>
        <w:rPr>
          <w:b/>
          <w:color w:val="000000"/>
          <w:w w:val="90"/>
        </w:rPr>
      </w:pPr>
    </w:p>
    <w:p w14:paraId="0311FC70" w14:textId="77777777" w:rsidR="00B27D8B" w:rsidRPr="00FF430B" w:rsidRDefault="00B27D8B" w:rsidP="00A1178E">
      <w:pPr>
        <w:tabs>
          <w:tab w:val="left" w:pos="567"/>
        </w:tabs>
        <w:jc w:val="center"/>
        <w:rPr>
          <w:b/>
          <w:color w:val="000000"/>
          <w:w w:val="90"/>
        </w:rPr>
      </w:pPr>
    </w:p>
    <w:p w14:paraId="640E1952" w14:textId="77777777" w:rsidR="00653E70" w:rsidRPr="00FF430B" w:rsidRDefault="00653E70" w:rsidP="00B27D8B">
      <w:pPr>
        <w:tabs>
          <w:tab w:val="left" w:pos="567"/>
        </w:tabs>
        <w:jc w:val="center"/>
        <w:rPr>
          <w:b/>
          <w:color w:val="000000"/>
          <w:w w:val="90"/>
        </w:rPr>
      </w:pPr>
    </w:p>
    <w:p w14:paraId="0BEE4752" w14:textId="77777777" w:rsidR="00653E70" w:rsidRPr="00FF430B" w:rsidRDefault="00A13EAE" w:rsidP="00B27D8B">
      <w:pPr>
        <w:pStyle w:val="Titlu1"/>
        <w:numPr>
          <w:ilvl w:val="0"/>
          <w:numId w:val="0"/>
        </w:numPr>
        <w:ind w:left="720"/>
      </w:pPr>
      <w:r w:rsidRPr="00FF430B">
        <w:t>ANGAJAMENT TERŢ SUSŢINĂTOR FINANCIAR</w:t>
      </w:r>
    </w:p>
    <w:p w14:paraId="4F32C7D1" w14:textId="77777777" w:rsidR="002D6E71" w:rsidRPr="00FF430B" w:rsidRDefault="002D6E71" w:rsidP="00B27D8B">
      <w:pPr>
        <w:tabs>
          <w:tab w:val="left" w:pos="567"/>
        </w:tabs>
        <w:jc w:val="center"/>
        <w:rPr>
          <w:b/>
          <w:color w:val="000000"/>
          <w:w w:val="90"/>
        </w:rPr>
      </w:pPr>
    </w:p>
    <w:p w14:paraId="6A286B26" w14:textId="77777777" w:rsidR="00AC7DAC" w:rsidRPr="00FF430B" w:rsidRDefault="00AC7DAC" w:rsidP="00AC7DAC">
      <w:pPr>
        <w:shd w:val="clear" w:color="auto" w:fill="FFFFFF"/>
        <w:jc w:val="both"/>
        <w:rPr>
          <w:b/>
          <w:spacing w:val="-2"/>
        </w:rPr>
      </w:pPr>
      <w:r w:rsidRPr="00FF430B">
        <w:rPr>
          <w:b/>
          <w:spacing w:val="-2"/>
        </w:rPr>
        <w:t>Terţ susţinător financiar</w:t>
      </w:r>
    </w:p>
    <w:p w14:paraId="2BA382EC" w14:textId="77777777" w:rsidR="00AC7DAC" w:rsidRPr="00FF430B" w:rsidRDefault="00AC7DAC" w:rsidP="00AC7DAC">
      <w:pPr>
        <w:shd w:val="clear" w:color="auto" w:fill="FFFFFF"/>
        <w:jc w:val="both"/>
      </w:pPr>
      <w:r w:rsidRPr="00FF430B">
        <w:rPr>
          <w:b/>
          <w:spacing w:val="-2"/>
        </w:rPr>
        <w:t>..........................</w:t>
      </w:r>
      <w:r w:rsidRPr="00FF430B">
        <w:t xml:space="preserve">(denumirea)  </w:t>
      </w:r>
    </w:p>
    <w:p w14:paraId="3AE263B6" w14:textId="77777777" w:rsidR="00AC7DAC" w:rsidRPr="00FF430B" w:rsidRDefault="00AC7DAC" w:rsidP="00AC7DAC">
      <w:pPr>
        <w:shd w:val="clear" w:color="auto" w:fill="FFFFFF"/>
        <w:jc w:val="center"/>
        <w:rPr>
          <w:b/>
        </w:rPr>
      </w:pPr>
      <w:r w:rsidRPr="00FF430B">
        <w:rPr>
          <w:b/>
        </w:rPr>
        <w:t>ANGAJAMENT</w:t>
      </w:r>
    </w:p>
    <w:p w14:paraId="1A181E01"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A43BA8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35755F7"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8898972"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5F6AB467"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97B307"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5BBE4B1"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4412947"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2D94D81"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7F16FF"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7A1F2E8"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3AF05F96" w14:textId="77777777" w:rsidR="00AC7DAC" w:rsidRPr="00FF430B" w:rsidRDefault="00AC7DAC" w:rsidP="00AC7DAC">
      <w:pPr>
        <w:shd w:val="clear" w:color="auto" w:fill="FFFFFF"/>
        <w:jc w:val="both"/>
        <w:rPr>
          <w:spacing w:val="-1"/>
        </w:rPr>
      </w:pPr>
    </w:p>
    <w:p w14:paraId="328FC4E6" w14:textId="77777777" w:rsidR="00B27D8B" w:rsidRPr="00FF430B" w:rsidRDefault="00B27D8B" w:rsidP="00AC7DAC">
      <w:pPr>
        <w:shd w:val="clear" w:color="auto" w:fill="FFFFFF"/>
        <w:jc w:val="both"/>
        <w:rPr>
          <w:spacing w:val="-1"/>
        </w:rPr>
      </w:pPr>
    </w:p>
    <w:p w14:paraId="5081895D" w14:textId="77777777" w:rsidR="00B27D8B" w:rsidRPr="00FF430B" w:rsidRDefault="00B27D8B" w:rsidP="00AC7DAC">
      <w:pPr>
        <w:shd w:val="clear" w:color="auto" w:fill="FFFFFF"/>
        <w:jc w:val="both"/>
        <w:rPr>
          <w:spacing w:val="-1"/>
        </w:rPr>
      </w:pPr>
    </w:p>
    <w:p w14:paraId="147F9E83" w14:textId="77777777" w:rsidR="00AC7DAC" w:rsidRPr="00FF430B" w:rsidRDefault="00AC7DAC" w:rsidP="00AC7DAC">
      <w:pPr>
        <w:shd w:val="clear" w:color="auto" w:fill="FFFFFF"/>
        <w:jc w:val="both"/>
        <w:rPr>
          <w:spacing w:val="-1"/>
        </w:rPr>
      </w:pPr>
    </w:p>
    <w:p w14:paraId="7EF0C660" w14:textId="77777777" w:rsidR="00AC7DAC" w:rsidRPr="00FF430B" w:rsidRDefault="00AC7DAC" w:rsidP="00AC7DAC">
      <w:pPr>
        <w:shd w:val="clear" w:color="auto" w:fill="FFFFFF"/>
        <w:jc w:val="both"/>
        <w:rPr>
          <w:spacing w:val="-1"/>
        </w:rPr>
      </w:pPr>
    </w:p>
    <w:p w14:paraId="75F75951"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D2A6FCA" w14:textId="77777777" w:rsidR="00AC7DAC" w:rsidRPr="00FF430B" w:rsidRDefault="00AC7DAC" w:rsidP="00AC7DAC">
      <w:pPr>
        <w:ind w:left="5040" w:firstLine="720"/>
        <w:jc w:val="both"/>
        <w:rPr>
          <w:rStyle w:val="tax1"/>
          <w:rFonts w:eastAsiaTheme="majorEastAsia"/>
          <w:sz w:val="22"/>
          <w:szCs w:val="22"/>
        </w:rPr>
      </w:pPr>
    </w:p>
    <w:p w14:paraId="500F597F" w14:textId="77777777" w:rsidR="0019071C" w:rsidRPr="00FF430B" w:rsidRDefault="0019071C" w:rsidP="00BA7FF4">
      <w:pPr>
        <w:jc w:val="right"/>
        <w:rPr>
          <w:noProof w:val="0"/>
        </w:rPr>
      </w:pPr>
    </w:p>
    <w:p w14:paraId="77E9310E" w14:textId="77777777" w:rsidR="0019071C" w:rsidRPr="00FF430B" w:rsidRDefault="0019071C" w:rsidP="00BA7FF4">
      <w:pPr>
        <w:jc w:val="right"/>
        <w:rPr>
          <w:noProof w:val="0"/>
        </w:rPr>
      </w:pPr>
    </w:p>
    <w:p w14:paraId="480BD0B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08529BE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432BE55" w14:textId="77777777" w:rsidR="00BA7FF4" w:rsidRPr="00FF430B" w:rsidRDefault="00BA7FF4" w:rsidP="00BA7FF4">
      <w:pPr>
        <w:jc w:val="right"/>
        <w:rPr>
          <w:noProof w:val="0"/>
        </w:rPr>
      </w:pPr>
      <w:r w:rsidRPr="00FF430B">
        <w:rPr>
          <w:noProof w:val="0"/>
        </w:rPr>
        <w:t>din “____” ________ 20___</w:t>
      </w:r>
    </w:p>
    <w:p w14:paraId="09BCBA8B" w14:textId="77777777" w:rsidR="00B27D8B" w:rsidRPr="00FF430B" w:rsidRDefault="00B27D8B" w:rsidP="000D4488">
      <w:pPr>
        <w:tabs>
          <w:tab w:val="left" w:pos="567"/>
        </w:tabs>
        <w:jc w:val="center"/>
        <w:rPr>
          <w:b/>
          <w:color w:val="000000"/>
          <w:w w:val="90"/>
        </w:rPr>
      </w:pPr>
    </w:p>
    <w:p w14:paraId="284D1D0C" w14:textId="77777777" w:rsidR="00653E70" w:rsidRPr="00FF430B" w:rsidRDefault="00653E70" w:rsidP="00653E70">
      <w:pPr>
        <w:pStyle w:val="Titlu1"/>
        <w:numPr>
          <w:ilvl w:val="0"/>
          <w:numId w:val="0"/>
        </w:numPr>
        <w:ind w:left="720"/>
        <w:rPr>
          <w:sz w:val="22"/>
          <w:szCs w:val="22"/>
        </w:rPr>
      </w:pPr>
    </w:p>
    <w:p w14:paraId="316011D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4D98BBE5" w14:textId="77777777" w:rsidR="00AC7DAC" w:rsidRPr="00FF430B" w:rsidRDefault="00AC7DAC" w:rsidP="00AC7DAC">
      <w:pPr>
        <w:ind w:left="5040" w:firstLine="720"/>
        <w:jc w:val="both"/>
        <w:rPr>
          <w:rStyle w:val="tax1"/>
          <w:rFonts w:eastAsiaTheme="majorEastAsia"/>
          <w:sz w:val="24"/>
          <w:szCs w:val="24"/>
        </w:rPr>
      </w:pPr>
    </w:p>
    <w:p w14:paraId="776D1DC6" w14:textId="77777777" w:rsidR="006A6FDA" w:rsidRPr="00FF430B" w:rsidRDefault="006A6FDA" w:rsidP="00AC7DAC">
      <w:pPr>
        <w:ind w:left="5040" w:firstLine="720"/>
        <w:jc w:val="both"/>
        <w:rPr>
          <w:rStyle w:val="tax1"/>
          <w:rFonts w:eastAsiaTheme="majorEastAsia"/>
          <w:sz w:val="24"/>
          <w:szCs w:val="24"/>
        </w:rPr>
      </w:pPr>
    </w:p>
    <w:p w14:paraId="301C301D" w14:textId="77777777" w:rsidR="006A6FDA" w:rsidRPr="00FF430B" w:rsidRDefault="006A6FDA" w:rsidP="006A6FDA">
      <w:pPr>
        <w:pStyle w:val="DefaultText"/>
        <w:rPr>
          <w:noProof w:val="0"/>
          <w:szCs w:val="24"/>
        </w:rPr>
      </w:pPr>
    </w:p>
    <w:p w14:paraId="446E93B0" w14:textId="77777777" w:rsidR="006A6FDA" w:rsidRPr="00FF430B" w:rsidRDefault="006A6FDA" w:rsidP="006A6FDA">
      <w:pPr>
        <w:shd w:val="clear" w:color="auto" w:fill="FFFFFF"/>
        <w:rPr>
          <w:b/>
        </w:rPr>
      </w:pPr>
      <w:r w:rsidRPr="00FF430B">
        <w:rPr>
          <w:b/>
          <w:spacing w:val="-2"/>
        </w:rPr>
        <w:t>..........................</w:t>
      </w:r>
    </w:p>
    <w:p w14:paraId="6124A7E5" w14:textId="77777777" w:rsidR="006A6FDA" w:rsidRPr="00FF430B" w:rsidRDefault="006A6FDA" w:rsidP="006A6FDA">
      <w:pPr>
        <w:shd w:val="clear" w:color="auto" w:fill="FFFFFF"/>
      </w:pPr>
      <w:r w:rsidRPr="00FF430B">
        <w:t>(denumirea)</w:t>
      </w:r>
    </w:p>
    <w:p w14:paraId="5649D7AE" w14:textId="77777777" w:rsidR="006A6FDA" w:rsidRPr="00FF430B" w:rsidRDefault="006A6FDA" w:rsidP="006A6FDA">
      <w:pPr>
        <w:shd w:val="clear" w:color="auto" w:fill="FFFFFF"/>
        <w:jc w:val="center"/>
        <w:rPr>
          <w:b/>
        </w:rPr>
      </w:pPr>
      <w:r w:rsidRPr="00FF430B">
        <w:rPr>
          <w:b/>
        </w:rPr>
        <w:t>ANGAJAMENT</w:t>
      </w:r>
    </w:p>
    <w:p w14:paraId="69E3FFB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AD69ABF" w14:textId="77777777" w:rsidR="006A6FDA" w:rsidRPr="00FF430B" w:rsidRDefault="006A6FDA" w:rsidP="006A6FDA">
      <w:pPr>
        <w:shd w:val="clear" w:color="auto" w:fill="FFFFFF"/>
        <w:jc w:val="center"/>
        <w:rPr>
          <w:b/>
        </w:rPr>
      </w:pPr>
      <w:r w:rsidRPr="00FF430B">
        <w:rPr>
          <w:b/>
        </w:rPr>
        <w:t>a ofertantului/candidatului</w:t>
      </w:r>
    </w:p>
    <w:p w14:paraId="45FB8E38" w14:textId="77777777" w:rsidR="00FB2FFC" w:rsidRPr="00FF430B" w:rsidRDefault="00FB2FFC" w:rsidP="006A6FDA">
      <w:pPr>
        <w:shd w:val="clear" w:color="auto" w:fill="FFFFFF"/>
        <w:jc w:val="center"/>
      </w:pPr>
    </w:p>
    <w:p w14:paraId="5E8BC57F"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3247A1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96CC635"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FCB0C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5168DC0"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D48AEEE"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786BB26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6A91B3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30863DE3"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90101B0" w14:textId="77777777" w:rsidR="006A6FDA" w:rsidRPr="00FF430B" w:rsidRDefault="006A6FDA" w:rsidP="006A6FDA">
      <w:pPr>
        <w:shd w:val="clear" w:color="auto" w:fill="FFFFFF"/>
        <w:rPr>
          <w:spacing w:val="-1"/>
        </w:rPr>
      </w:pPr>
    </w:p>
    <w:p w14:paraId="26AA76B6" w14:textId="77777777" w:rsidR="006A6FDA" w:rsidRPr="00FF430B" w:rsidRDefault="006A6FDA" w:rsidP="006A6FDA">
      <w:pPr>
        <w:shd w:val="clear" w:color="auto" w:fill="FFFFFF"/>
        <w:rPr>
          <w:spacing w:val="-1"/>
        </w:rPr>
      </w:pPr>
    </w:p>
    <w:p w14:paraId="7498D950"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26D5D0E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3BC8EC6" w14:textId="77777777" w:rsidR="006A6FDA" w:rsidRPr="00FF430B" w:rsidRDefault="006A6FDA" w:rsidP="009E719D">
      <w:pPr>
        <w:shd w:val="clear" w:color="auto" w:fill="FFFFFF"/>
        <w:jc w:val="right"/>
        <w:rPr>
          <w:i/>
          <w:spacing w:val="-1"/>
        </w:rPr>
      </w:pPr>
      <w:r w:rsidRPr="00FF430B">
        <w:rPr>
          <w:i/>
          <w:spacing w:val="-1"/>
        </w:rPr>
        <w:t>(semnătură autorizată)</w:t>
      </w:r>
    </w:p>
    <w:p w14:paraId="23BE461B" w14:textId="77777777" w:rsidR="00F85D58" w:rsidRPr="00FF430B" w:rsidRDefault="00F85D58" w:rsidP="00A1178E">
      <w:pPr>
        <w:tabs>
          <w:tab w:val="left" w:pos="567"/>
        </w:tabs>
        <w:jc w:val="center"/>
        <w:rPr>
          <w:b/>
          <w:color w:val="000000"/>
          <w:w w:val="90"/>
        </w:rPr>
      </w:pPr>
    </w:p>
    <w:p w14:paraId="55943D2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32FB7FC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561B102" w14:textId="77777777" w:rsidR="00BA7FF4" w:rsidRPr="00FF430B" w:rsidRDefault="00BA7FF4" w:rsidP="00BA7FF4">
      <w:pPr>
        <w:jc w:val="right"/>
        <w:rPr>
          <w:noProof w:val="0"/>
        </w:rPr>
      </w:pPr>
      <w:r w:rsidRPr="00FF430B">
        <w:rPr>
          <w:noProof w:val="0"/>
        </w:rPr>
        <w:t>din “____” ________ 20___</w:t>
      </w:r>
    </w:p>
    <w:p w14:paraId="3FD09103" w14:textId="77777777" w:rsidR="00B27D8B" w:rsidRPr="00FF430B" w:rsidRDefault="00B27D8B" w:rsidP="000D4488">
      <w:pPr>
        <w:tabs>
          <w:tab w:val="left" w:pos="567"/>
        </w:tabs>
        <w:jc w:val="center"/>
        <w:rPr>
          <w:b/>
          <w:color w:val="000000"/>
          <w:w w:val="90"/>
        </w:rPr>
      </w:pPr>
    </w:p>
    <w:p w14:paraId="3F580086" w14:textId="77777777" w:rsidR="00B27D8B" w:rsidRPr="00FF430B" w:rsidRDefault="00B27D8B" w:rsidP="000D4488">
      <w:pPr>
        <w:tabs>
          <w:tab w:val="left" w:pos="567"/>
        </w:tabs>
        <w:jc w:val="center"/>
        <w:rPr>
          <w:b/>
          <w:color w:val="000000"/>
          <w:w w:val="90"/>
        </w:rPr>
      </w:pPr>
    </w:p>
    <w:p w14:paraId="2E18E5C1"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0C32E51F" w14:textId="77777777" w:rsidR="005C6BF4" w:rsidRPr="00FF430B" w:rsidRDefault="005C6BF4" w:rsidP="005C6BF4">
      <w:pPr>
        <w:shd w:val="clear" w:color="auto" w:fill="FFFFFF"/>
        <w:spacing w:after="200"/>
        <w:rPr>
          <w:rFonts w:eastAsia="Calibri"/>
          <w:b/>
          <w:i/>
        </w:rPr>
      </w:pPr>
    </w:p>
    <w:p w14:paraId="178C9F1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8C0247A" w14:textId="77777777" w:rsidR="005C6BF4" w:rsidRPr="00FF430B" w:rsidRDefault="005C6BF4" w:rsidP="005C6BF4">
      <w:pPr>
        <w:shd w:val="clear" w:color="auto" w:fill="FFFFFF"/>
        <w:rPr>
          <w:rFonts w:eastAsia="Calibri"/>
          <w:b/>
        </w:rPr>
      </w:pPr>
      <w:r w:rsidRPr="00FF430B">
        <w:rPr>
          <w:rFonts w:eastAsia="Calibri"/>
          <w:b/>
          <w:spacing w:val="-2"/>
        </w:rPr>
        <w:t>..........................</w:t>
      </w:r>
    </w:p>
    <w:p w14:paraId="4E441E1B" w14:textId="77777777" w:rsidR="005C6BF4" w:rsidRPr="00FF430B" w:rsidRDefault="005C6BF4" w:rsidP="005C6BF4">
      <w:pPr>
        <w:shd w:val="clear" w:color="auto" w:fill="FFFFFF"/>
        <w:rPr>
          <w:rFonts w:eastAsia="Calibri"/>
        </w:rPr>
      </w:pPr>
      <w:r w:rsidRPr="00FF430B">
        <w:rPr>
          <w:rFonts w:eastAsia="Calibri"/>
        </w:rPr>
        <w:t>(denumirea)</w:t>
      </w:r>
    </w:p>
    <w:p w14:paraId="2643DE15" w14:textId="77777777" w:rsidR="005C6BF4" w:rsidRPr="00FF430B" w:rsidRDefault="005C6BF4" w:rsidP="005C6BF4">
      <w:pPr>
        <w:shd w:val="clear" w:color="auto" w:fill="FFFFFF"/>
        <w:rPr>
          <w:rFonts w:eastAsia="Calibri"/>
        </w:rPr>
      </w:pPr>
    </w:p>
    <w:p w14:paraId="14AB912A" w14:textId="77777777" w:rsidR="005C6BF4" w:rsidRPr="00FF430B" w:rsidRDefault="005C6BF4" w:rsidP="005C6BF4">
      <w:pPr>
        <w:spacing w:after="200"/>
        <w:jc w:val="center"/>
        <w:rPr>
          <w:rFonts w:eastAsia="Calibri"/>
          <w:b/>
        </w:rPr>
      </w:pPr>
      <w:r w:rsidRPr="00FF430B">
        <w:rPr>
          <w:rFonts w:eastAsia="Calibri"/>
          <w:b/>
        </w:rPr>
        <w:t>Declaraţie</w:t>
      </w:r>
    </w:p>
    <w:p w14:paraId="14ECC15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C0F7B9"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5AEC4FFE" w14:textId="77777777" w:rsidR="005C6BF4" w:rsidRPr="00FF430B" w:rsidRDefault="005C6BF4" w:rsidP="005C6BF4">
      <w:pPr>
        <w:shd w:val="clear" w:color="auto" w:fill="FFFFFF"/>
        <w:spacing w:after="200"/>
        <w:rPr>
          <w:rFonts w:eastAsia="Calibri"/>
        </w:rPr>
      </w:pPr>
    </w:p>
    <w:p w14:paraId="36C5B0AB"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9177174"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4DBBD3E" w14:textId="77777777" w:rsidTr="008A2F19">
        <w:tc>
          <w:tcPr>
            <w:tcW w:w="609" w:type="dxa"/>
            <w:shd w:val="clear" w:color="auto" w:fill="auto"/>
          </w:tcPr>
          <w:p w14:paraId="7368471B"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27CBA18"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05FBD1C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28AACB4F"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3B465947"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6EC0CC83" w14:textId="77777777" w:rsidTr="008A2F19">
        <w:tc>
          <w:tcPr>
            <w:tcW w:w="609" w:type="dxa"/>
            <w:shd w:val="clear" w:color="auto" w:fill="auto"/>
          </w:tcPr>
          <w:p w14:paraId="4CF7B768" w14:textId="77777777" w:rsidR="005C6BF4" w:rsidRPr="00FF430B" w:rsidRDefault="005C6BF4" w:rsidP="008A2F19">
            <w:pPr>
              <w:jc w:val="center"/>
              <w:rPr>
                <w:rFonts w:eastAsia="Calibri"/>
                <w:lang w:eastAsia="ro-RO"/>
              </w:rPr>
            </w:pPr>
          </w:p>
        </w:tc>
        <w:tc>
          <w:tcPr>
            <w:tcW w:w="3477" w:type="dxa"/>
            <w:shd w:val="clear" w:color="auto" w:fill="auto"/>
          </w:tcPr>
          <w:p w14:paraId="56440059" w14:textId="77777777" w:rsidR="005C6BF4" w:rsidRPr="00FF430B" w:rsidRDefault="005C6BF4" w:rsidP="008A2F19">
            <w:pPr>
              <w:jc w:val="center"/>
              <w:rPr>
                <w:rFonts w:eastAsia="Calibri"/>
                <w:lang w:eastAsia="ro-RO"/>
              </w:rPr>
            </w:pPr>
          </w:p>
        </w:tc>
        <w:tc>
          <w:tcPr>
            <w:tcW w:w="1293" w:type="dxa"/>
            <w:shd w:val="clear" w:color="auto" w:fill="auto"/>
          </w:tcPr>
          <w:p w14:paraId="09CE41EF" w14:textId="77777777" w:rsidR="005C6BF4" w:rsidRPr="00FF430B" w:rsidRDefault="005C6BF4" w:rsidP="008A2F19">
            <w:pPr>
              <w:jc w:val="center"/>
              <w:rPr>
                <w:rFonts w:eastAsia="Calibri"/>
                <w:lang w:eastAsia="ro-RO"/>
              </w:rPr>
            </w:pPr>
          </w:p>
        </w:tc>
        <w:tc>
          <w:tcPr>
            <w:tcW w:w="1608" w:type="dxa"/>
            <w:shd w:val="clear" w:color="auto" w:fill="auto"/>
          </w:tcPr>
          <w:p w14:paraId="48C41B01"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264CE38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1912970A" w14:textId="77777777" w:rsidTr="008A2F19">
        <w:tc>
          <w:tcPr>
            <w:tcW w:w="609" w:type="dxa"/>
            <w:shd w:val="clear" w:color="auto" w:fill="auto"/>
          </w:tcPr>
          <w:p w14:paraId="7572B912" w14:textId="77777777" w:rsidR="005C6BF4" w:rsidRPr="00FF430B" w:rsidRDefault="005C6BF4" w:rsidP="008A2F19">
            <w:pPr>
              <w:jc w:val="center"/>
              <w:rPr>
                <w:rFonts w:eastAsia="Calibri"/>
                <w:lang w:eastAsia="ro-RO"/>
              </w:rPr>
            </w:pPr>
          </w:p>
        </w:tc>
        <w:tc>
          <w:tcPr>
            <w:tcW w:w="3477" w:type="dxa"/>
            <w:shd w:val="clear" w:color="auto" w:fill="auto"/>
          </w:tcPr>
          <w:p w14:paraId="4D32CE91" w14:textId="77777777" w:rsidR="005C6BF4" w:rsidRPr="00FF430B" w:rsidRDefault="005C6BF4" w:rsidP="008A2F19">
            <w:pPr>
              <w:jc w:val="center"/>
              <w:rPr>
                <w:rFonts w:eastAsia="Calibri"/>
                <w:lang w:eastAsia="ro-RO"/>
              </w:rPr>
            </w:pPr>
          </w:p>
        </w:tc>
        <w:tc>
          <w:tcPr>
            <w:tcW w:w="1293" w:type="dxa"/>
            <w:shd w:val="clear" w:color="auto" w:fill="auto"/>
          </w:tcPr>
          <w:p w14:paraId="312B613A" w14:textId="77777777" w:rsidR="005C6BF4" w:rsidRPr="00FF430B" w:rsidRDefault="005C6BF4" w:rsidP="008A2F19">
            <w:pPr>
              <w:jc w:val="center"/>
              <w:rPr>
                <w:rFonts w:eastAsia="Calibri"/>
                <w:lang w:eastAsia="ro-RO"/>
              </w:rPr>
            </w:pPr>
          </w:p>
        </w:tc>
        <w:tc>
          <w:tcPr>
            <w:tcW w:w="1608" w:type="dxa"/>
            <w:shd w:val="clear" w:color="auto" w:fill="auto"/>
          </w:tcPr>
          <w:p w14:paraId="683DABA9" w14:textId="77777777" w:rsidR="005C6BF4" w:rsidRPr="00FF430B" w:rsidRDefault="005C6BF4" w:rsidP="008A2F19">
            <w:pPr>
              <w:jc w:val="center"/>
              <w:rPr>
                <w:rFonts w:eastAsia="Calibri"/>
                <w:lang w:eastAsia="ro-RO"/>
              </w:rPr>
            </w:pPr>
          </w:p>
        </w:tc>
        <w:tc>
          <w:tcPr>
            <w:tcW w:w="1323" w:type="dxa"/>
            <w:shd w:val="clear" w:color="auto" w:fill="auto"/>
          </w:tcPr>
          <w:p w14:paraId="20EF5813" w14:textId="77777777" w:rsidR="005C6BF4" w:rsidRPr="00FF430B" w:rsidRDefault="005C6BF4" w:rsidP="008A2F19">
            <w:pPr>
              <w:jc w:val="center"/>
              <w:rPr>
                <w:rFonts w:eastAsia="Calibri"/>
                <w:lang w:eastAsia="ro-RO"/>
              </w:rPr>
            </w:pPr>
          </w:p>
        </w:tc>
      </w:tr>
      <w:tr w:rsidR="005C6BF4" w:rsidRPr="00EC30C2" w14:paraId="7A5D4C95" w14:textId="77777777" w:rsidTr="008A2F19">
        <w:tc>
          <w:tcPr>
            <w:tcW w:w="609" w:type="dxa"/>
            <w:shd w:val="clear" w:color="auto" w:fill="auto"/>
          </w:tcPr>
          <w:p w14:paraId="79390EB4" w14:textId="77777777" w:rsidR="005C6BF4" w:rsidRPr="00FF430B" w:rsidRDefault="005C6BF4" w:rsidP="008A2F19">
            <w:pPr>
              <w:jc w:val="center"/>
              <w:rPr>
                <w:rFonts w:eastAsia="Calibri"/>
                <w:lang w:eastAsia="ro-RO"/>
              </w:rPr>
            </w:pPr>
          </w:p>
        </w:tc>
        <w:tc>
          <w:tcPr>
            <w:tcW w:w="3477" w:type="dxa"/>
            <w:shd w:val="clear" w:color="auto" w:fill="auto"/>
          </w:tcPr>
          <w:p w14:paraId="1CF618D0" w14:textId="77777777" w:rsidR="005C6BF4" w:rsidRPr="00FF430B" w:rsidRDefault="005C6BF4" w:rsidP="008A2F19">
            <w:pPr>
              <w:jc w:val="center"/>
              <w:rPr>
                <w:rFonts w:eastAsia="Calibri"/>
                <w:lang w:eastAsia="ro-RO"/>
              </w:rPr>
            </w:pPr>
          </w:p>
        </w:tc>
        <w:tc>
          <w:tcPr>
            <w:tcW w:w="1293" w:type="dxa"/>
            <w:shd w:val="clear" w:color="auto" w:fill="auto"/>
          </w:tcPr>
          <w:p w14:paraId="28229C23" w14:textId="77777777" w:rsidR="005C6BF4" w:rsidRPr="00FF430B" w:rsidRDefault="005C6BF4" w:rsidP="008A2F19">
            <w:pPr>
              <w:jc w:val="center"/>
              <w:rPr>
                <w:rFonts w:eastAsia="Calibri"/>
                <w:lang w:eastAsia="ro-RO"/>
              </w:rPr>
            </w:pPr>
          </w:p>
        </w:tc>
        <w:tc>
          <w:tcPr>
            <w:tcW w:w="1608" w:type="dxa"/>
            <w:shd w:val="clear" w:color="auto" w:fill="auto"/>
          </w:tcPr>
          <w:p w14:paraId="52CCA382" w14:textId="77777777" w:rsidR="005C6BF4" w:rsidRPr="00FF430B" w:rsidRDefault="005C6BF4" w:rsidP="008A2F19">
            <w:pPr>
              <w:jc w:val="center"/>
              <w:rPr>
                <w:rFonts w:eastAsia="Calibri"/>
                <w:lang w:eastAsia="ro-RO"/>
              </w:rPr>
            </w:pPr>
          </w:p>
        </w:tc>
        <w:tc>
          <w:tcPr>
            <w:tcW w:w="1323" w:type="dxa"/>
            <w:shd w:val="clear" w:color="auto" w:fill="auto"/>
          </w:tcPr>
          <w:p w14:paraId="0FA9A64B" w14:textId="77777777" w:rsidR="005C6BF4" w:rsidRPr="00FF430B" w:rsidRDefault="005C6BF4" w:rsidP="008A2F19">
            <w:pPr>
              <w:jc w:val="center"/>
              <w:rPr>
                <w:rFonts w:eastAsia="Calibri"/>
                <w:lang w:eastAsia="ro-RO"/>
              </w:rPr>
            </w:pPr>
          </w:p>
        </w:tc>
      </w:tr>
      <w:tr w:rsidR="005C6BF4" w:rsidRPr="00EC30C2" w14:paraId="5CA12C41" w14:textId="77777777" w:rsidTr="008A2F19">
        <w:tc>
          <w:tcPr>
            <w:tcW w:w="609" w:type="dxa"/>
            <w:shd w:val="clear" w:color="auto" w:fill="auto"/>
          </w:tcPr>
          <w:p w14:paraId="684FD8F4" w14:textId="77777777" w:rsidR="005C6BF4" w:rsidRPr="00FF430B" w:rsidRDefault="005C6BF4" w:rsidP="008A2F19">
            <w:pPr>
              <w:jc w:val="center"/>
              <w:rPr>
                <w:rFonts w:eastAsia="Calibri"/>
                <w:lang w:eastAsia="ro-RO"/>
              </w:rPr>
            </w:pPr>
          </w:p>
        </w:tc>
        <w:tc>
          <w:tcPr>
            <w:tcW w:w="3477" w:type="dxa"/>
            <w:shd w:val="clear" w:color="auto" w:fill="auto"/>
          </w:tcPr>
          <w:p w14:paraId="5A42E6F9" w14:textId="77777777" w:rsidR="005C6BF4" w:rsidRPr="00FF430B" w:rsidRDefault="005C6BF4" w:rsidP="008A2F19">
            <w:pPr>
              <w:jc w:val="center"/>
              <w:rPr>
                <w:rFonts w:eastAsia="Calibri"/>
                <w:lang w:eastAsia="ro-RO"/>
              </w:rPr>
            </w:pPr>
          </w:p>
        </w:tc>
        <w:tc>
          <w:tcPr>
            <w:tcW w:w="1293" w:type="dxa"/>
            <w:shd w:val="clear" w:color="auto" w:fill="auto"/>
          </w:tcPr>
          <w:p w14:paraId="53A3D298" w14:textId="77777777" w:rsidR="005C6BF4" w:rsidRPr="00FF430B" w:rsidRDefault="005C6BF4" w:rsidP="008A2F19">
            <w:pPr>
              <w:jc w:val="center"/>
              <w:rPr>
                <w:rFonts w:eastAsia="Calibri"/>
                <w:lang w:eastAsia="ro-RO"/>
              </w:rPr>
            </w:pPr>
          </w:p>
        </w:tc>
        <w:tc>
          <w:tcPr>
            <w:tcW w:w="1608" w:type="dxa"/>
            <w:shd w:val="clear" w:color="auto" w:fill="auto"/>
          </w:tcPr>
          <w:p w14:paraId="4ED2FFE3" w14:textId="77777777" w:rsidR="005C6BF4" w:rsidRPr="00FF430B" w:rsidRDefault="005C6BF4" w:rsidP="008A2F19">
            <w:pPr>
              <w:jc w:val="center"/>
              <w:rPr>
                <w:rFonts w:eastAsia="Calibri"/>
                <w:lang w:eastAsia="ro-RO"/>
              </w:rPr>
            </w:pPr>
          </w:p>
        </w:tc>
        <w:tc>
          <w:tcPr>
            <w:tcW w:w="1323" w:type="dxa"/>
            <w:shd w:val="clear" w:color="auto" w:fill="auto"/>
          </w:tcPr>
          <w:p w14:paraId="0FAF8C2C" w14:textId="77777777" w:rsidR="005C6BF4" w:rsidRPr="00FF430B" w:rsidRDefault="005C6BF4" w:rsidP="008A2F19">
            <w:pPr>
              <w:jc w:val="center"/>
              <w:rPr>
                <w:rFonts w:eastAsia="Calibri"/>
                <w:lang w:eastAsia="ro-RO"/>
              </w:rPr>
            </w:pPr>
          </w:p>
        </w:tc>
      </w:tr>
    </w:tbl>
    <w:p w14:paraId="2E2BA343" w14:textId="77777777" w:rsidR="005C6BF4" w:rsidRPr="00FF430B" w:rsidRDefault="005C6BF4" w:rsidP="005C6BF4">
      <w:pPr>
        <w:spacing w:after="200"/>
        <w:ind w:left="28"/>
        <w:rPr>
          <w:rFonts w:eastAsia="Calibri"/>
        </w:rPr>
      </w:pPr>
    </w:p>
    <w:p w14:paraId="5B231F86"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6D7D3DE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78BBD7A5" w14:textId="77777777" w:rsidR="00B27D8B" w:rsidRPr="00FF430B" w:rsidRDefault="00B27D8B" w:rsidP="005C6BF4">
      <w:pPr>
        <w:shd w:val="clear" w:color="auto" w:fill="FFFFFF"/>
        <w:spacing w:after="200"/>
        <w:ind w:firstLine="993"/>
        <w:rPr>
          <w:rFonts w:eastAsia="Calibri"/>
          <w:spacing w:val="-1"/>
        </w:rPr>
      </w:pPr>
    </w:p>
    <w:p w14:paraId="594CDF55" w14:textId="77777777" w:rsidR="00B27D8B" w:rsidRPr="00FF430B" w:rsidRDefault="00B27D8B" w:rsidP="005C6BF4">
      <w:pPr>
        <w:shd w:val="clear" w:color="auto" w:fill="FFFFFF"/>
        <w:spacing w:after="200"/>
        <w:ind w:firstLine="993"/>
        <w:rPr>
          <w:rFonts w:eastAsia="Calibri"/>
          <w:spacing w:val="-1"/>
        </w:rPr>
      </w:pPr>
    </w:p>
    <w:p w14:paraId="7520AC99" w14:textId="77777777" w:rsidR="00B27D8B" w:rsidRPr="00FF430B" w:rsidRDefault="00B27D8B" w:rsidP="005C6BF4">
      <w:pPr>
        <w:shd w:val="clear" w:color="auto" w:fill="FFFFFF"/>
        <w:spacing w:after="200"/>
        <w:ind w:firstLine="993"/>
        <w:rPr>
          <w:rFonts w:eastAsia="Calibri"/>
          <w:spacing w:val="-1"/>
        </w:rPr>
      </w:pPr>
    </w:p>
    <w:p w14:paraId="018A58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38252F1"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9B4AF09" w14:textId="77777777" w:rsidR="00B27D8B" w:rsidRPr="00FF430B" w:rsidRDefault="00B27D8B" w:rsidP="000D4488">
      <w:pPr>
        <w:tabs>
          <w:tab w:val="left" w:pos="567"/>
        </w:tabs>
        <w:jc w:val="center"/>
        <w:rPr>
          <w:b/>
          <w:color w:val="000000"/>
          <w:w w:val="90"/>
        </w:rPr>
      </w:pPr>
    </w:p>
    <w:p w14:paraId="13ABB630" w14:textId="77777777" w:rsidR="00B27D8B" w:rsidRPr="00FF430B" w:rsidRDefault="00B27D8B" w:rsidP="000D4488">
      <w:pPr>
        <w:tabs>
          <w:tab w:val="left" w:pos="567"/>
        </w:tabs>
        <w:jc w:val="center"/>
        <w:rPr>
          <w:b/>
          <w:color w:val="000000"/>
          <w:w w:val="90"/>
        </w:rPr>
      </w:pPr>
    </w:p>
    <w:p w14:paraId="3D791D53" w14:textId="77777777" w:rsidR="00B27D8B" w:rsidRPr="00FF430B" w:rsidRDefault="00B27D8B" w:rsidP="000D4488">
      <w:pPr>
        <w:tabs>
          <w:tab w:val="left" w:pos="567"/>
        </w:tabs>
        <w:jc w:val="center"/>
        <w:rPr>
          <w:b/>
          <w:color w:val="000000"/>
          <w:w w:val="90"/>
        </w:rPr>
      </w:pPr>
    </w:p>
    <w:p w14:paraId="6A66DF17" w14:textId="77777777" w:rsidR="00B27D8B" w:rsidRPr="00FF430B" w:rsidRDefault="00B27D8B" w:rsidP="000D4488">
      <w:pPr>
        <w:tabs>
          <w:tab w:val="left" w:pos="567"/>
        </w:tabs>
        <w:jc w:val="center"/>
        <w:rPr>
          <w:b/>
          <w:color w:val="000000"/>
          <w:w w:val="90"/>
        </w:rPr>
      </w:pPr>
    </w:p>
    <w:p w14:paraId="0789671A" w14:textId="77777777" w:rsidR="00B27D8B" w:rsidRPr="00FF430B" w:rsidRDefault="00B27D8B" w:rsidP="000D4488">
      <w:pPr>
        <w:tabs>
          <w:tab w:val="left" w:pos="567"/>
        </w:tabs>
        <w:jc w:val="center"/>
        <w:rPr>
          <w:b/>
          <w:color w:val="000000"/>
          <w:w w:val="90"/>
        </w:rPr>
      </w:pPr>
    </w:p>
    <w:p w14:paraId="3D44F995"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1A27984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C08C841" w14:textId="77777777" w:rsidR="00BA7FF4" w:rsidRPr="00FF430B" w:rsidRDefault="00BA7FF4" w:rsidP="00BA7FF4">
      <w:pPr>
        <w:jc w:val="right"/>
        <w:rPr>
          <w:noProof w:val="0"/>
        </w:rPr>
      </w:pPr>
      <w:r w:rsidRPr="00FF430B">
        <w:rPr>
          <w:noProof w:val="0"/>
        </w:rPr>
        <w:t>din “____” ________ 20___</w:t>
      </w:r>
    </w:p>
    <w:p w14:paraId="77F7733A" w14:textId="77777777" w:rsidR="00B27D8B" w:rsidRPr="00FF430B" w:rsidRDefault="00B27D8B" w:rsidP="000D4488">
      <w:pPr>
        <w:tabs>
          <w:tab w:val="left" w:pos="567"/>
        </w:tabs>
        <w:jc w:val="center"/>
        <w:rPr>
          <w:b/>
          <w:color w:val="000000"/>
          <w:w w:val="90"/>
        </w:rPr>
      </w:pPr>
    </w:p>
    <w:p w14:paraId="6B0C5D99" w14:textId="77777777" w:rsidR="00B27D8B" w:rsidRPr="00FF430B" w:rsidRDefault="00B27D8B" w:rsidP="000D4488">
      <w:pPr>
        <w:tabs>
          <w:tab w:val="left" w:pos="567"/>
        </w:tabs>
        <w:jc w:val="center"/>
        <w:rPr>
          <w:b/>
          <w:color w:val="000000"/>
          <w:w w:val="90"/>
        </w:rPr>
      </w:pPr>
    </w:p>
    <w:p w14:paraId="546F9537" w14:textId="77777777" w:rsidR="00B27D8B" w:rsidRPr="00FF430B" w:rsidRDefault="00B27D8B" w:rsidP="000D4488">
      <w:pPr>
        <w:tabs>
          <w:tab w:val="left" w:pos="567"/>
        </w:tabs>
        <w:jc w:val="center"/>
        <w:rPr>
          <w:b/>
          <w:color w:val="000000"/>
          <w:w w:val="90"/>
        </w:rPr>
      </w:pPr>
    </w:p>
    <w:p w14:paraId="57BC48B4"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6D3E068B" w14:textId="77777777" w:rsidR="005C6BF4" w:rsidRPr="00FF430B" w:rsidRDefault="005C6BF4" w:rsidP="005C6BF4">
      <w:pPr>
        <w:spacing w:line="276" w:lineRule="auto"/>
        <w:rPr>
          <w:rFonts w:eastAsia="Calibri"/>
        </w:rPr>
      </w:pPr>
    </w:p>
    <w:p w14:paraId="7F8DE493"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0186D2C4"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2C506A5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240B7959" w14:textId="77777777" w:rsidR="005C6BF4" w:rsidRPr="00FF430B" w:rsidRDefault="005C6BF4" w:rsidP="005C6BF4">
      <w:pPr>
        <w:shd w:val="clear" w:color="auto" w:fill="FFFFFF"/>
        <w:spacing w:line="276" w:lineRule="auto"/>
        <w:rPr>
          <w:rFonts w:eastAsia="Calibri"/>
        </w:rPr>
      </w:pPr>
    </w:p>
    <w:p w14:paraId="673B1B1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618B3C0C"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358B9617"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709C241"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C6DFF8B"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2F15FBA"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6F79D75B" w14:textId="77777777" w:rsidTr="008A2F19">
        <w:trPr>
          <w:jc w:val="center"/>
        </w:trPr>
        <w:tc>
          <w:tcPr>
            <w:tcW w:w="3023" w:type="dxa"/>
            <w:shd w:val="clear" w:color="auto" w:fill="auto"/>
          </w:tcPr>
          <w:p w14:paraId="00F20916" w14:textId="77777777" w:rsidR="005C6BF4" w:rsidRPr="00FF430B" w:rsidRDefault="005C6BF4" w:rsidP="008A2F19">
            <w:pPr>
              <w:rPr>
                <w:rFonts w:eastAsia="Calibri"/>
                <w:lang w:eastAsia="ro-RO"/>
              </w:rPr>
            </w:pPr>
          </w:p>
        </w:tc>
        <w:tc>
          <w:tcPr>
            <w:tcW w:w="1757" w:type="dxa"/>
            <w:shd w:val="clear" w:color="auto" w:fill="auto"/>
          </w:tcPr>
          <w:p w14:paraId="60535268"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778D4034"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0E51596"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2543558" w14:textId="77777777" w:rsidTr="008A2F19">
        <w:trPr>
          <w:jc w:val="center"/>
        </w:trPr>
        <w:tc>
          <w:tcPr>
            <w:tcW w:w="3023" w:type="dxa"/>
            <w:shd w:val="clear" w:color="auto" w:fill="auto"/>
          </w:tcPr>
          <w:p w14:paraId="3047C34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4C1B84E3" w14:textId="77777777" w:rsidR="005C6BF4" w:rsidRPr="00FF430B" w:rsidRDefault="005C6BF4" w:rsidP="008A2F19">
            <w:pPr>
              <w:rPr>
                <w:rFonts w:eastAsia="Calibri"/>
                <w:lang w:eastAsia="ro-RO"/>
              </w:rPr>
            </w:pPr>
          </w:p>
        </w:tc>
        <w:tc>
          <w:tcPr>
            <w:tcW w:w="1845" w:type="dxa"/>
            <w:shd w:val="clear" w:color="auto" w:fill="auto"/>
          </w:tcPr>
          <w:p w14:paraId="56C5C93D" w14:textId="77777777" w:rsidR="005C6BF4" w:rsidRPr="00FF430B" w:rsidRDefault="005C6BF4" w:rsidP="008A2F19">
            <w:pPr>
              <w:rPr>
                <w:rFonts w:eastAsia="Calibri"/>
                <w:lang w:eastAsia="ro-RO"/>
              </w:rPr>
            </w:pPr>
          </w:p>
        </w:tc>
        <w:tc>
          <w:tcPr>
            <w:tcW w:w="1757" w:type="dxa"/>
            <w:shd w:val="clear" w:color="auto" w:fill="auto"/>
          </w:tcPr>
          <w:p w14:paraId="7CC5FBA7" w14:textId="77777777" w:rsidR="005C6BF4" w:rsidRPr="00FF430B" w:rsidRDefault="005C6BF4" w:rsidP="008A2F19">
            <w:pPr>
              <w:rPr>
                <w:rFonts w:eastAsia="Calibri"/>
                <w:lang w:eastAsia="ro-RO"/>
              </w:rPr>
            </w:pPr>
          </w:p>
        </w:tc>
      </w:tr>
      <w:tr w:rsidR="005C6BF4" w:rsidRPr="00EC30C2" w14:paraId="2EA7C41C" w14:textId="77777777" w:rsidTr="008A2F19">
        <w:trPr>
          <w:jc w:val="center"/>
        </w:trPr>
        <w:tc>
          <w:tcPr>
            <w:tcW w:w="3023" w:type="dxa"/>
            <w:shd w:val="clear" w:color="auto" w:fill="auto"/>
          </w:tcPr>
          <w:p w14:paraId="038F5E9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E2C96BB" w14:textId="77777777" w:rsidR="005C6BF4" w:rsidRPr="00FF430B" w:rsidRDefault="005C6BF4" w:rsidP="008A2F19">
            <w:pPr>
              <w:rPr>
                <w:rFonts w:eastAsia="Calibri"/>
                <w:lang w:eastAsia="ro-RO"/>
              </w:rPr>
            </w:pPr>
          </w:p>
        </w:tc>
        <w:tc>
          <w:tcPr>
            <w:tcW w:w="1845" w:type="dxa"/>
            <w:shd w:val="clear" w:color="auto" w:fill="auto"/>
          </w:tcPr>
          <w:p w14:paraId="7F9F4F88" w14:textId="77777777" w:rsidR="005C6BF4" w:rsidRPr="00FF430B" w:rsidRDefault="005C6BF4" w:rsidP="008A2F19">
            <w:pPr>
              <w:rPr>
                <w:rFonts w:eastAsia="Calibri"/>
                <w:lang w:eastAsia="ro-RO"/>
              </w:rPr>
            </w:pPr>
          </w:p>
        </w:tc>
        <w:tc>
          <w:tcPr>
            <w:tcW w:w="1757" w:type="dxa"/>
            <w:shd w:val="clear" w:color="auto" w:fill="auto"/>
          </w:tcPr>
          <w:p w14:paraId="1DBB1F2D" w14:textId="77777777" w:rsidR="005C6BF4" w:rsidRPr="00FF430B" w:rsidRDefault="005C6BF4" w:rsidP="008A2F19">
            <w:pPr>
              <w:rPr>
                <w:rFonts w:eastAsia="Calibri"/>
                <w:lang w:eastAsia="ro-RO"/>
              </w:rPr>
            </w:pPr>
          </w:p>
        </w:tc>
      </w:tr>
      <w:tr w:rsidR="005C6BF4" w:rsidRPr="00EC30C2" w14:paraId="51970B26" w14:textId="77777777" w:rsidTr="008A2F19">
        <w:trPr>
          <w:jc w:val="center"/>
        </w:trPr>
        <w:tc>
          <w:tcPr>
            <w:tcW w:w="3023" w:type="dxa"/>
            <w:shd w:val="clear" w:color="auto" w:fill="auto"/>
          </w:tcPr>
          <w:p w14:paraId="751B39F0"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8AAF3D" w14:textId="77777777" w:rsidR="005C6BF4" w:rsidRPr="00FF430B" w:rsidRDefault="005C6BF4" w:rsidP="008A2F19">
            <w:pPr>
              <w:rPr>
                <w:rFonts w:eastAsia="Calibri"/>
                <w:lang w:eastAsia="ro-RO"/>
              </w:rPr>
            </w:pPr>
          </w:p>
        </w:tc>
        <w:tc>
          <w:tcPr>
            <w:tcW w:w="1845" w:type="dxa"/>
            <w:shd w:val="clear" w:color="auto" w:fill="auto"/>
          </w:tcPr>
          <w:p w14:paraId="53718529" w14:textId="77777777" w:rsidR="005C6BF4" w:rsidRPr="00FF430B" w:rsidRDefault="005C6BF4" w:rsidP="008A2F19">
            <w:pPr>
              <w:rPr>
                <w:rFonts w:eastAsia="Calibri"/>
                <w:lang w:eastAsia="ro-RO"/>
              </w:rPr>
            </w:pPr>
          </w:p>
        </w:tc>
        <w:tc>
          <w:tcPr>
            <w:tcW w:w="1757" w:type="dxa"/>
            <w:shd w:val="clear" w:color="auto" w:fill="auto"/>
          </w:tcPr>
          <w:p w14:paraId="450E531B" w14:textId="77777777" w:rsidR="005C6BF4" w:rsidRPr="00FF430B" w:rsidRDefault="005C6BF4" w:rsidP="008A2F19">
            <w:pPr>
              <w:rPr>
                <w:rFonts w:eastAsia="Calibri"/>
                <w:lang w:eastAsia="ro-RO"/>
              </w:rPr>
            </w:pPr>
          </w:p>
        </w:tc>
      </w:tr>
      <w:tr w:rsidR="005C6BF4" w:rsidRPr="00EC30C2" w14:paraId="6A53588E" w14:textId="77777777" w:rsidTr="008A2F19">
        <w:trPr>
          <w:jc w:val="center"/>
        </w:trPr>
        <w:tc>
          <w:tcPr>
            <w:tcW w:w="3023" w:type="dxa"/>
            <w:shd w:val="clear" w:color="auto" w:fill="auto"/>
          </w:tcPr>
          <w:p w14:paraId="2A93909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7A1DC365" w14:textId="77777777" w:rsidR="005C6BF4" w:rsidRPr="00FF430B" w:rsidRDefault="005C6BF4" w:rsidP="008A2F19">
            <w:pPr>
              <w:rPr>
                <w:rFonts w:eastAsia="Calibri"/>
                <w:lang w:eastAsia="ro-RO"/>
              </w:rPr>
            </w:pPr>
          </w:p>
        </w:tc>
        <w:tc>
          <w:tcPr>
            <w:tcW w:w="1845" w:type="dxa"/>
            <w:shd w:val="clear" w:color="auto" w:fill="auto"/>
          </w:tcPr>
          <w:p w14:paraId="62DDE6C9" w14:textId="77777777" w:rsidR="005C6BF4" w:rsidRPr="00FF430B" w:rsidRDefault="005C6BF4" w:rsidP="008A2F19">
            <w:pPr>
              <w:rPr>
                <w:rFonts w:eastAsia="Calibri"/>
                <w:lang w:eastAsia="ro-RO"/>
              </w:rPr>
            </w:pPr>
          </w:p>
        </w:tc>
        <w:tc>
          <w:tcPr>
            <w:tcW w:w="1757" w:type="dxa"/>
            <w:shd w:val="clear" w:color="auto" w:fill="auto"/>
          </w:tcPr>
          <w:p w14:paraId="75EB98D7" w14:textId="77777777" w:rsidR="005C6BF4" w:rsidRPr="00FF430B" w:rsidRDefault="005C6BF4" w:rsidP="008A2F19">
            <w:pPr>
              <w:rPr>
                <w:rFonts w:eastAsia="Calibri"/>
                <w:lang w:eastAsia="ro-RO"/>
              </w:rPr>
            </w:pPr>
          </w:p>
        </w:tc>
      </w:tr>
    </w:tbl>
    <w:p w14:paraId="1A792185" w14:textId="77777777" w:rsidR="00653E70" w:rsidRPr="00FF430B" w:rsidRDefault="00653E70" w:rsidP="005C6BF4">
      <w:pPr>
        <w:shd w:val="clear" w:color="auto" w:fill="FFFFFF"/>
        <w:spacing w:line="276" w:lineRule="auto"/>
        <w:ind w:firstLine="1080"/>
        <w:jc w:val="both"/>
        <w:rPr>
          <w:rFonts w:eastAsia="Calibri"/>
        </w:rPr>
      </w:pPr>
    </w:p>
    <w:p w14:paraId="3407AE4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25B6A8A6"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70B8A0"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E67C789"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E5EC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4B40472" w14:textId="77777777" w:rsidR="00E26A0E" w:rsidRPr="00FF430B" w:rsidRDefault="00E26A0E" w:rsidP="005C6BF4">
      <w:pPr>
        <w:shd w:val="clear" w:color="auto" w:fill="FFFFFF"/>
        <w:spacing w:after="200" w:line="276" w:lineRule="auto"/>
        <w:ind w:firstLine="720"/>
        <w:rPr>
          <w:rFonts w:eastAsia="Calibri"/>
          <w:spacing w:val="-1"/>
        </w:rPr>
      </w:pPr>
    </w:p>
    <w:p w14:paraId="291B43EF" w14:textId="77777777" w:rsidR="002927B7" w:rsidRPr="00FF430B" w:rsidRDefault="002927B7" w:rsidP="005C6BF4">
      <w:pPr>
        <w:shd w:val="clear" w:color="auto" w:fill="FFFFFF"/>
        <w:spacing w:after="200" w:line="276" w:lineRule="auto"/>
        <w:ind w:firstLine="720"/>
        <w:rPr>
          <w:rFonts w:eastAsia="Calibri"/>
          <w:spacing w:val="-1"/>
        </w:rPr>
      </w:pPr>
    </w:p>
    <w:p w14:paraId="1609FC59"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1822919D"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138FF1E"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029FD58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CF554A" w14:textId="77777777" w:rsidR="00BA7FF4" w:rsidRPr="00FF430B" w:rsidRDefault="00BA7FF4" w:rsidP="00BA7FF4">
      <w:pPr>
        <w:jc w:val="right"/>
        <w:rPr>
          <w:noProof w:val="0"/>
        </w:rPr>
      </w:pPr>
      <w:r w:rsidRPr="00FF430B">
        <w:rPr>
          <w:noProof w:val="0"/>
        </w:rPr>
        <w:t>din “____” ________ 20___</w:t>
      </w:r>
    </w:p>
    <w:p w14:paraId="5507D487" w14:textId="77777777" w:rsidR="00B27D8B" w:rsidRPr="00FF430B" w:rsidRDefault="00B27D8B" w:rsidP="00A1178E">
      <w:pPr>
        <w:tabs>
          <w:tab w:val="left" w:pos="567"/>
        </w:tabs>
        <w:jc w:val="center"/>
        <w:rPr>
          <w:b/>
          <w:color w:val="000000"/>
          <w:w w:val="90"/>
        </w:rPr>
      </w:pPr>
    </w:p>
    <w:p w14:paraId="28712C11"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8B446A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5707D454"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2697BEC"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3C3EBAC"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E34DE49"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D403DDC"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491E242"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BA1E6CE"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7D2024B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552E071A"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D04CF7" w14:textId="77777777" w:rsidTr="00413218">
        <w:tc>
          <w:tcPr>
            <w:tcW w:w="471" w:type="dxa"/>
          </w:tcPr>
          <w:p w14:paraId="61D3634F"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595B90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5BE6ECA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45125A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6C30508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148EA15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344D2378" w14:textId="77777777" w:rsidTr="00413218">
        <w:trPr>
          <w:trHeight w:val="540"/>
        </w:trPr>
        <w:tc>
          <w:tcPr>
            <w:tcW w:w="471" w:type="dxa"/>
            <w:vMerge w:val="restart"/>
          </w:tcPr>
          <w:p w14:paraId="582568B6"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E2EE4D0"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80CB91B"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B262DD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02B902E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EAFEB5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0DE564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06CEE97" w14:textId="77777777" w:rsidTr="00413218">
        <w:trPr>
          <w:trHeight w:val="1380"/>
        </w:trPr>
        <w:tc>
          <w:tcPr>
            <w:tcW w:w="471" w:type="dxa"/>
            <w:vMerge/>
          </w:tcPr>
          <w:p w14:paraId="0E56897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28E3552C"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447376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2B2529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BBF7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515078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2CDE8E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53A4920" w14:textId="77777777" w:rsidTr="00413218">
        <w:trPr>
          <w:trHeight w:val="420"/>
        </w:trPr>
        <w:tc>
          <w:tcPr>
            <w:tcW w:w="471" w:type="dxa"/>
            <w:vMerge w:val="restart"/>
          </w:tcPr>
          <w:p w14:paraId="6E09D65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0A6FDBD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005264A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3EC63C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BCFF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39AD06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728BBF6" w14:textId="77777777" w:rsidTr="00413218">
        <w:trPr>
          <w:trHeight w:val="535"/>
        </w:trPr>
        <w:tc>
          <w:tcPr>
            <w:tcW w:w="471" w:type="dxa"/>
            <w:vMerge/>
          </w:tcPr>
          <w:p w14:paraId="4814299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88B6A74"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77FC89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6C4045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B6C26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4D866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0918B54" w14:textId="77777777" w:rsidTr="00DA5198">
        <w:trPr>
          <w:trHeight w:val="1770"/>
        </w:trPr>
        <w:tc>
          <w:tcPr>
            <w:tcW w:w="471" w:type="dxa"/>
            <w:vMerge w:val="restart"/>
          </w:tcPr>
          <w:p w14:paraId="30BF90DA"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024D5C9"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602A4AA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17E98D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0BA8E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00543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504676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4FFB32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0896B8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EECF48"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6E92C5FC" w14:textId="77777777" w:rsidR="00F366C7" w:rsidRPr="00FF430B" w:rsidRDefault="000F650B" w:rsidP="00F366C7">
            <w:pPr>
              <w:tabs>
                <w:tab w:val="left" w:pos="567"/>
              </w:tabs>
            </w:pPr>
            <w:r w:rsidRPr="00FF430B">
              <w:t>A.Terasamente, lucrări la structura clădirilor;</w:t>
            </w:r>
          </w:p>
          <w:p w14:paraId="0FC243A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AAAB8FC"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287686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FBDDF0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2213F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5096B96" w14:textId="77777777" w:rsidTr="00F40A1C">
        <w:trPr>
          <w:trHeight w:val="1260"/>
        </w:trPr>
        <w:tc>
          <w:tcPr>
            <w:tcW w:w="471" w:type="dxa"/>
            <w:vMerge/>
          </w:tcPr>
          <w:p w14:paraId="3A9AD89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736F0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477EB90"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794C2B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0FF94D2" w14:textId="77777777" w:rsidR="0079357E" w:rsidRPr="00FF430B" w:rsidRDefault="00FD2140" w:rsidP="00DA5198">
            <w:pPr>
              <w:tabs>
                <w:tab w:val="left" w:leader="underscore" w:pos="6465"/>
                <w:tab w:val="right" w:leader="underscore" w:pos="9777"/>
              </w:tabs>
              <w:jc w:val="both"/>
            </w:pPr>
            <w:r w:rsidRPr="00FF430B">
              <w:t xml:space="preserve">B.poduri; </w:t>
            </w:r>
          </w:p>
          <w:p w14:paraId="37FCECB2"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7D11292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6658C4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C2321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0E95C6B" w14:textId="77777777" w:rsidTr="00F40A1C">
        <w:trPr>
          <w:trHeight w:val="1260"/>
        </w:trPr>
        <w:tc>
          <w:tcPr>
            <w:tcW w:w="471" w:type="dxa"/>
            <w:vMerge/>
          </w:tcPr>
          <w:p w14:paraId="1571264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0D6EC0E"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2AA2A3" w14:textId="77777777" w:rsidR="00F366C7" w:rsidRPr="00FF430B" w:rsidRDefault="00F366C7" w:rsidP="00F366C7">
            <w:pPr>
              <w:tabs>
                <w:tab w:val="left" w:pos="567"/>
              </w:tabs>
              <w:spacing w:line="276" w:lineRule="auto"/>
            </w:pPr>
            <w:r w:rsidRPr="00FF430B">
              <w:t>Construcții speciale:</w:t>
            </w:r>
          </w:p>
          <w:p w14:paraId="3EAE20FB" w14:textId="77777777" w:rsidR="00F366C7" w:rsidRPr="00FF430B" w:rsidRDefault="00F366C7" w:rsidP="00F366C7">
            <w:pPr>
              <w:tabs>
                <w:tab w:val="left" w:pos="567"/>
              </w:tabs>
              <w:spacing w:line="276" w:lineRule="auto"/>
            </w:pPr>
            <w:r w:rsidRPr="00FF430B">
              <w:t>A. hidrotehnice și pentru îmbunătățiri funciare;</w:t>
            </w:r>
          </w:p>
          <w:p w14:paraId="393407E3"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1C1F6CFA" w14:textId="77777777" w:rsidR="00F366C7" w:rsidRPr="00FF430B" w:rsidRDefault="00F366C7" w:rsidP="00F366C7">
            <w:pPr>
              <w:tabs>
                <w:tab w:val="left" w:pos="567"/>
              </w:tabs>
              <w:spacing w:line="276" w:lineRule="auto"/>
            </w:pPr>
            <w:r w:rsidRPr="00FF430B">
              <w:t>C. porturi și debarcadere;</w:t>
            </w:r>
          </w:p>
          <w:p w14:paraId="7CA480AB"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DE915C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F4943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E6A23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64BF90E" w14:textId="77777777" w:rsidTr="00F40A1C">
        <w:trPr>
          <w:trHeight w:val="2055"/>
        </w:trPr>
        <w:tc>
          <w:tcPr>
            <w:tcW w:w="471" w:type="dxa"/>
            <w:vMerge/>
          </w:tcPr>
          <w:p w14:paraId="638B2FD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DB7231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5C94CD2"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3694E1B1" w14:textId="77777777" w:rsidR="00F366C7" w:rsidRPr="00FF430B" w:rsidRDefault="00F366C7" w:rsidP="00F366C7">
            <w:pPr>
              <w:tabs>
                <w:tab w:val="left" w:pos="567"/>
              </w:tabs>
              <w:spacing w:line="276" w:lineRule="auto"/>
            </w:pPr>
            <w:r w:rsidRPr="00FF430B">
              <w:t>A.de alimentare cu apă și canalizare;</w:t>
            </w:r>
          </w:p>
          <w:p w14:paraId="08A30F22" w14:textId="77777777" w:rsidR="0079357E" w:rsidRPr="00FF430B" w:rsidRDefault="00F366C7" w:rsidP="00F366C7">
            <w:pPr>
              <w:tabs>
                <w:tab w:val="left" w:pos="567"/>
              </w:tabs>
              <w:spacing w:line="276" w:lineRule="auto"/>
            </w:pPr>
            <w:r w:rsidRPr="00FF430B">
              <w:t xml:space="preserve">B.de încălzire; </w:t>
            </w:r>
          </w:p>
          <w:p w14:paraId="728837EE"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6ED6A8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3C0E5789"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0D4102E8"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219337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8CE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76A5B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EC100FC" w14:textId="77777777" w:rsidTr="00413218">
        <w:trPr>
          <w:trHeight w:val="945"/>
        </w:trPr>
        <w:tc>
          <w:tcPr>
            <w:tcW w:w="471" w:type="dxa"/>
            <w:vMerge/>
          </w:tcPr>
          <w:p w14:paraId="6B9E55A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448605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7A431C8"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5116B97F" w14:textId="77777777" w:rsidR="00F366C7" w:rsidRPr="00FF430B" w:rsidRDefault="00F366C7" w:rsidP="00F366C7">
            <w:pPr>
              <w:tabs>
                <w:tab w:val="left" w:pos="567"/>
              </w:tabs>
              <w:spacing w:line="276" w:lineRule="auto"/>
            </w:pPr>
            <w:r w:rsidRPr="00FF430B">
              <w:t>A. sub presiune, mecanisme de ridicat, cazane;</w:t>
            </w:r>
          </w:p>
          <w:p w14:paraId="6FD70FEE" w14:textId="77777777" w:rsidR="00F366C7" w:rsidRPr="00FF430B" w:rsidRDefault="00F366C7" w:rsidP="00F366C7">
            <w:pPr>
              <w:tabs>
                <w:tab w:val="left" w:pos="567"/>
              </w:tabs>
              <w:spacing w:line="276" w:lineRule="auto"/>
            </w:pPr>
            <w:r w:rsidRPr="00FF430B">
              <w:t>B. chimico-tehnologice; C. gazoducte magistrale;</w:t>
            </w:r>
          </w:p>
          <w:p w14:paraId="288B12A7"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A57477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15C8B6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65D924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D4FB763"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63B23C2"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5D7BEAB"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40BA5C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8A8E9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068C0E3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6094C83"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DC907D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43EC388"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06E01F23"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F173650"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188B888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C01B1B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80B409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2BA113C"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7341AF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FB4C5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7ACCB4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AFF0736"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C460BC"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FD607"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6829A30"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B6226DE"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F79B6D7"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0B6825A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57A5A4E" w14:textId="77777777" w:rsidR="000C5DFB" w:rsidRPr="00FF430B" w:rsidRDefault="000C5DFB" w:rsidP="000C5DFB">
      <w:pPr>
        <w:jc w:val="right"/>
        <w:rPr>
          <w:noProof w:val="0"/>
        </w:rPr>
      </w:pPr>
      <w:r w:rsidRPr="00FF430B">
        <w:rPr>
          <w:noProof w:val="0"/>
        </w:rPr>
        <w:t>din “____” ________ 20___</w:t>
      </w:r>
    </w:p>
    <w:p w14:paraId="31E730D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D4A4F8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6DA8FB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56" w:name="_Toc449692118"/>
      <w:bookmarkStart w:id="57" w:name="_Toc390252621"/>
      <w:r w:rsidRPr="00FF430B">
        <w:rPr>
          <w:rFonts w:ascii="Times New Roman" w:hAnsi="Times New Roman" w:cs="Times New Roman"/>
          <w:bCs w:val="0"/>
          <w:color w:val="auto"/>
          <w:sz w:val="24"/>
          <w:szCs w:val="24"/>
        </w:rPr>
        <w:t>CAIET DE SARCINI</w:t>
      </w:r>
      <w:bookmarkEnd w:id="56"/>
    </w:p>
    <w:p w14:paraId="39C841DD"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529381CB"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7"/>
    </w:p>
    <w:p w14:paraId="7FE71FA9" w14:textId="77777777" w:rsidR="006C4C0E" w:rsidRPr="00FF430B" w:rsidRDefault="006C4C0E" w:rsidP="006C4C0E">
      <w:pPr>
        <w:pStyle w:val="Titlu2"/>
        <w:spacing w:before="0"/>
        <w:jc w:val="center"/>
        <w:rPr>
          <w:rFonts w:ascii="Times New Roman" w:hAnsi="Times New Roman" w:cs="Times New Roman"/>
          <w:bCs w:val="0"/>
          <w:i/>
          <w:color w:val="auto"/>
        </w:rPr>
      </w:pPr>
    </w:p>
    <w:p w14:paraId="60B68B3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560750FC" w14:textId="77777777" w:rsidR="00E71F7B" w:rsidRPr="00FF430B" w:rsidRDefault="00E71F7B" w:rsidP="00196AB4">
      <w:pPr>
        <w:jc w:val="both"/>
      </w:pPr>
    </w:p>
    <w:p w14:paraId="71BAC07D" w14:textId="77777777" w:rsidR="00E71F7B" w:rsidRPr="00FF430B" w:rsidRDefault="00E71F7B" w:rsidP="00196AB4">
      <w:pPr>
        <w:pStyle w:val="Listparagraf"/>
        <w:numPr>
          <w:ilvl w:val="0"/>
          <w:numId w:val="0"/>
        </w:numPr>
      </w:pPr>
    </w:p>
    <w:p w14:paraId="24777FA9" w14:textId="77777777" w:rsidR="00233538" w:rsidRPr="00FF430B" w:rsidRDefault="0003591A" w:rsidP="00196AB4">
      <w:pPr>
        <w:ind w:firstLine="709"/>
        <w:jc w:val="both"/>
      </w:pPr>
      <w:r w:rsidRPr="00F92F32">
        <w:rPr>
          <w:b/>
        </w:rPr>
        <w:t>Obiectul</w:t>
      </w:r>
      <w:r w:rsidR="00F92F32" w:rsidRPr="00F92F32">
        <w:rPr>
          <w:b/>
        </w:rPr>
        <w:t>:</w:t>
      </w:r>
      <w:r w:rsidR="00F92F32">
        <w:t xml:space="preserve"> </w:t>
      </w:r>
      <w:r w:rsidR="00F92F32" w:rsidRPr="00F92F32">
        <w:rPr>
          <w:bCs/>
          <w:i/>
          <w:lang w:val="en-US"/>
        </w:rPr>
        <w:t xml:space="preserve"> </w:t>
      </w:r>
    </w:p>
    <w:p w14:paraId="176940CD" w14:textId="77777777" w:rsidR="00233538" w:rsidRPr="00FF430B" w:rsidRDefault="0003591A" w:rsidP="00F92F32">
      <w:pPr>
        <w:ind w:firstLine="709"/>
        <w:jc w:val="both"/>
        <w:rPr>
          <w:i/>
        </w:rPr>
      </w:pPr>
      <w:r w:rsidRPr="00F92F32">
        <w:rPr>
          <w:b/>
        </w:rPr>
        <w:t>Autoritatea contractantă</w:t>
      </w:r>
      <w:r w:rsidR="00F92F32" w:rsidRPr="00F92F32">
        <w:rPr>
          <w:b/>
        </w:rPr>
        <w:t>:</w:t>
      </w:r>
      <w:r w:rsidR="00F92F32" w:rsidRPr="00F92F32">
        <w:rPr>
          <w:bCs/>
          <w:i/>
          <w:lang w:val="en-US"/>
        </w:rPr>
        <w:t xml:space="preserve"> </w:t>
      </w:r>
    </w:p>
    <w:p w14:paraId="3BE7BA1C" w14:textId="77777777" w:rsidR="00233538" w:rsidRPr="00FF430B" w:rsidRDefault="0003591A" w:rsidP="00196AB4">
      <w:pPr>
        <w:pStyle w:val="cp"/>
        <w:ind w:firstLine="709"/>
        <w:jc w:val="both"/>
      </w:pPr>
      <w:r w:rsidRPr="00FF430B">
        <w:t>1 . Descriere generală</w:t>
      </w:r>
    </w:p>
    <w:p w14:paraId="43DBA282"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5BF62300" w14:textId="77777777" w:rsidR="00233538" w:rsidRPr="00FF430B" w:rsidRDefault="0003591A" w:rsidP="00196AB4">
      <w:pPr>
        <w:ind w:firstLine="709"/>
        <w:jc w:val="both"/>
        <w:rPr>
          <w:b/>
        </w:rPr>
      </w:pPr>
      <w:r w:rsidRPr="00FF430B">
        <w:rPr>
          <w:b/>
        </w:rPr>
        <w:t>2. Informaţii şi proiectare</w:t>
      </w:r>
    </w:p>
    <w:p w14:paraId="0CA9A5AC"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634575D3" w14:textId="77777777" w:rsidR="00233538" w:rsidRPr="00FF430B" w:rsidRDefault="0003591A" w:rsidP="00196AB4">
      <w:pPr>
        <w:ind w:firstLine="709"/>
        <w:jc w:val="both"/>
        <w:rPr>
          <w:b/>
        </w:rPr>
      </w:pPr>
      <w:r w:rsidRPr="00FF430B">
        <w:rPr>
          <w:b/>
        </w:rPr>
        <w:t>3. Materiale, compatibilităţi, reglementări tehnice şi standarde utilizate</w:t>
      </w:r>
    </w:p>
    <w:p w14:paraId="7AC5FE49"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18B9202C" w14:textId="77777777" w:rsidR="00233538" w:rsidRPr="00FF430B" w:rsidRDefault="0003591A" w:rsidP="00196AB4">
      <w:pPr>
        <w:ind w:firstLine="709"/>
        <w:jc w:val="both"/>
        <w:rPr>
          <w:b/>
        </w:rPr>
      </w:pPr>
      <w:r w:rsidRPr="00FF430B">
        <w:rPr>
          <w:b/>
        </w:rPr>
        <w:t>4. Mostre</w:t>
      </w:r>
    </w:p>
    <w:p w14:paraId="1113EFF6" w14:textId="77777777" w:rsidR="00233538" w:rsidRPr="00FF430B" w:rsidRDefault="0003591A" w:rsidP="00196AB4">
      <w:pPr>
        <w:ind w:firstLine="709"/>
        <w:jc w:val="both"/>
      </w:pPr>
      <w:r w:rsidRPr="00FF430B">
        <w:t>Se precizează modul de prezentare a mostrelor la toate produsele utilizate.</w:t>
      </w:r>
    </w:p>
    <w:p w14:paraId="44E957C8"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46D95BF6"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1BA9D113"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CC67E2C"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5E347A2" w14:textId="77777777" w:rsidR="00233538" w:rsidRPr="00FF430B" w:rsidRDefault="0003591A" w:rsidP="00196AB4">
      <w:pPr>
        <w:ind w:firstLine="709"/>
        <w:jc w:val="both"/>
        <w:rPr>
          <w:b/>
        </w:rPr>
      </w:pPr>
      <w:r w:rsidRPr="00FF430B">
        <w:rPr>
          <w:b/>
        </w:rPr>
        <w:t>7. Remedierea viciilor ascunse şi a defectelor</w:t>
      </w:r>
    </w:p>
    <w:p w14:paraId="3B3FF00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EE86F79" w14:textId="77777777" w:rsidR="00233538" w:rsidRPr="00FF430B" w:rsidRDefault="0003591A" w:rsidP="00196AB4">
      <w:pPr>
        <w:ind w:firstLine="709"/>
        <w:jc w:val="both"/>
        <w:rPr>
          <w:b/>
        </w:rPr>
      </w:pPr>
      <w:r w:rsidRPr="00FF430B">
        <w:rPr>
          <w:b/>
        </w:rPr>
        <w:t>8. Trasarea geodezică a lucrărilor, toleranţe de execuţie</w:t>
      </w:r>
    </w:p>
    <w:p w14:paraId="56094581"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3CBC49D1" w14:textId="77777777" w:rsidR="00233538" w:rsidRPr="00FF430B" w:rsidRDefault="0003591A" w:rsidP="00196AB4">
      <w:pPr>
        <w:ind w:firstLine="709"/>
        <w:jc w:val="both"/>
        <w:rPr>
          <w:b/>
        </w:rPr>
      </w:pPr>
      <w:r w:rsidRPr="00FF430B">
        <w:rPr>
          <w:b/>
        </w:rPr>
        <w:t>9. Parametrii de calcul ai elementelor constructive</w:t>
      </w:r>
    </w:p>
    <w:p w14:paraId="1E68BC9B" w14:textId="77777777" w:rsidR="00233538" w:rsidRPr="00FF430B" w:rsidRDefault="0003591A" w:rsidP="00196AB4">
      <w:pPr>
        <w:ind w:firstLine="709"/>
        <w:jc w:val="both"/>
      </w:pPr>
      <w:r w:rsidRPr="00FF430B">
        <w:t>Se precizează sarcinile luate în calcul: seismicitatea, acţiunile, alţi parametri.</w:t>
      </w:r>
    </w:p>
    <w:p w14:paraId="33184C71"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639657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2F74F78" w14:textId="77777777" w:rsidR="00233538" w:rsidRPr="00FF430B" w:rsidRDefault="0003591A" w:rsidP="00196AB4">
      <w:pPr>
        <w:ind w:firstLine="709"/>
        <w:jc w:val="both"/>
        <w:rPr>
          <w:b/>
        </w:rPr>
      </w:pPr>
      <w:r w:rsidRPr="00FF430B">
        <w:rPr>
          <w:b/>
        </w:rPr>
        <w:t>11. Nivelul admis al zgomotului şi al vibraţiilor</w:t>
      </w:r>
    </w:p>
    <w:p w14:paraId="04B06705"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7E6CD5AC" w14:textId="77777777" w:rsidR="00233538" w:rsidRPr="00FF430B" w:rsidRDefault="0003591A" w:rsidP="00196AB4">
      <w:pPr>
        <w:ind w:firstLine="709"/>
        <w:jc w:val="both"/>
        <w:rPr>
          <w:b/>
        </w:rPr>
      </w:pPr>
      <w:r w:rsidRPr="00FF430B">
        <w:rPr>
          <w:b/>
        </w:rPr>
        <w:t>12. Cerinţe privind montarea utilajelor şi a instalaţiilor</w:t>
      </w:r>
    </w:p>
    <w:p w14:paraId="304E23CB"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40BFE369" w14:textId="77777777" w:rsidR="00233538" w:rsidRPr="00FF430B" w:rsidRDefault="0003591A" w:rsidP="00196AB4">
      <w:pPr>
        <w:ind w:firstLine="709"/>
        <w:jc w:val="both"/>
        <w:rPr>
          <w:b/>
        </w:rPr>
      </w:pPr>
      <w:r w:rsidRPr="00FF430B">
        <w:rPr>
          <w:b/>
        </w:rPr>
        <w:t>13. Lucrări de construcţii aferente montării instalaţiilor</w:t>
      </w:r>
    </w:p>
    <w:p w14:paraId="1C84039F"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0F8BA163" w14:textId="77777777" w:rsidR="00233538" w:rsidRPr="00FF430B" w:rsidRDefault="0003591A" w:rsidP="00196AB4">
      <w:pPr>
        <w:ind w:firstLine="709"/>
        <w:jc w:val="both"/>
        <w:rPr>
          <w:b/>
        </w:rPr>
      </w:pPr>
      <w:r w:rsidRPr="00FF430B">
        <w:rPr>
          <w:b/>
        </w:rPr>
        <w:t>14. Articole, produse şi piese necesare instalaţiilor</w:t>
      </w:r>
    </w:p>
    <w:p w14:paraId="7ABB1666"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7657332C"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0A532363"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2813EF1" w14:textId="77777777" w:rsidR="00233538" w:rsidRPr="00FF430B" w:rsidRDefault="0003591A" w:rsidP="00196AB4">
      <w:pPr>
        <w:ind w:firstLine="709"/>
        <w:jc w:val="both"/>
        <w:rPr>
          <w:b/>
        </w:rPr>
      </w:pPr>
      <w:r w:rsidRPr="00FF430B">
        <w:rPr>
          <w:b/>
        </w:rPr>
        <w:t>16. Definiţii</w:t>
      </w:r>
    </w:p>
    <w:p w14:paraId="23588350" w14:textId="77777777" w:rsidR="00233538" w:rsidRPr="00FF430B" w:rsidRDefault="0003591A" w:rsidP="00196AB4">
      <w:pPr>
        <w:ind w:firstLine="709"/>
        <w:jc w:val="both"/>
      </w:pPr>
      <w:r w:rsidRPr="00FF430B">
        <w:t>Se precizează termenii şi definiţiile utilizate în caietul de sarcini şi unele caracteristici.</w:t>
      </w:r>
    </w:p>
    <w:p w14:paraId="15B24CC9" w14:textId="77777777" w:rsidR="00233538" w:rsidRPr="00FF430B" w:rsidRDefault="0003591A" w:rsidP="00196AB4">
      <w:pPr>
        <w:ind w:firstLine="709"/>
        <w:jc w:val="both"/>
        <w:rPr>
          <w:b/>
        </w:rPr>
      </w:pPr>
      <w:r w:rsidRPr="00FF430B">
        <w:rPr>
          <w:b/>
        </w:rPr>
        <w:t>17. Cerinţe privind calculul costului</w:t>
      </w:r>
    </w:p>
    <w:p w14:paraId="743881C0"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36D68E93" w14:textId="77777777" w:rsidR="00F4030F" w:rsidRPr="00FF430B" w:rsidRDefault="00F4030F" w:rsidP="00196AB4">
      <w:pPr>
        <w:ind w:firstLine="709"/>
        <w:jc w:val="both"/>
        <w:rPr>
          <w:b/>
        </w:rPr>
      </w:pPr>
      <w:r w:rsidRPr="00FF430B">
        <w:rPr>
          <w:b/>
        </w:rPr>
        <w:t>18. Documente obligatorii la depunerea ofertei</w:t>
      </w:r>
    </w:p>
    <w:p w14:paraId="60285F90"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07E70011" w14:textId="77777777" w:rsidR="00F4030F" w:rsidRPr="00FF430B" w:rsidRDefault="00F4030F" w:rsidP="00196AB4">
      <w:pPr>
        <w:ind w:firstLine="709"/>
        <w:jc w:val="both"/>
        <w:rPr>
          <w:b/>
        </w:rPr>
      </w:pPr>
      <w:r w:rsidRPr="00FF430B">
        <w:rPr>
          <w:b/>
        </w:rPr>
        <w:t>19. Documente obligatorii la evaluarea ofertelor</w:t>
      </w:r>
    </w:p>
    <w:p w14:paraId="43FA3D1B"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206FFBC" w14:textId="77777777" w:rsidR="00F4030F" w:rsidRPr="00FF430B" w:rsidRDefault="00F4030F" w:rsidP="00196AB4">
      <w:pPr>
        <w:ind w:firstLine="709"/>
        <w:jc w:val="both"/>
      </w:pPr>
    </w:p>
    <w:p w14:paraId="118DC1B7" w14:textId="77777777" w:rsidR="00B27D8B" w:rsidRPr="00FF430B" w:rsidRDefault="00B27D8B" w:rsidP="00196AB4">
      <w:pPr>
        <w:ind w:firstLine="709"/>
        <w:jc w:val="both"/>
      </w:pPr>
    </w:p>
    <w:p w14:paraId="064D4B0C" w14:textId="77777777" w:rsidR="000E4D7D" w:rsidRPr="00FF430B" w:rsidRDefault="000E4D7D" w:rsidP="00196AB4">
      <w:pPr>
        <w:ind w:firstLine="709"/>
        <w:jc w:val="both"/>
      </w:pPr>
    </w:p>
    <w:p w14:paraId="5E44BC5C" w14:textId="77777777" w:rsidR="000E4D7D" w:rsidRPr="00FF430B" w:rsidRDefault="000E4D7D" w:rsidP="00196AB4">
      <w:pPr>
        <w:ind w:firstLine="709"/>
        <w:jc w:val="both"/>
      </w:pPr>
    </w:p>
    <w:p w14:paraId="0DFB0DAF" w14:textId="77777777" w:rsidR="000E4D7D" w:rsidRPr="00FF430B" w:rsidRDefault="000E4D7D" w:rsidP="00196AB4">
      <w:pPr>
        <w:ind w:firstLine="709"/>
        <w:jc w:val="both"/>
      </w:pPr>
    </w:p>
    <w:p w14:paraId="7348BA81" w14:textId="77777777" w:rsidR="00233538" w:rsidRPr="00FF430B" w:rsidRDefault="0003591A" w:rsidP="00196AB4">
      <w:pPr>
        <w:ind w:firstLine="709"/>
        <w:jc w:val="both"/>
      </w:pPr>
      <w:r w:rsidRPr="00FF430B">
        <w:t>------------------------</w:t>
      </w:r>
    </w:p>
    <w:p w14:paraId="4827CF17"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3A40724F" w14:textId="77777777" w:rsidR="00233538" w:rsidRPr="00FF430B" w:rsidRDefault="0003591A" w:rsidP="00196AB4">
      <w:pPr>
        <w:ind w:firstLine="709"/>
        <w:jc w:val="both"/>
      </w:pPr>
      <w:r w:rsidRPr="00FF430B">
        <w:t> </w:t>
      </w:r>
    </w:p>
    <w:p w14:paraId="556E0914" w14:textId="77777777" w:rsidR="0019071C" w:rsidRPr="00FF430B" w:rsidRDefault="0019071C" w:rsidP="00196AB4">
      <w:pPr>
        <w:ind w:firstLine="709"/>
        <w:jc w:val="both"/>
        <w:rPr>
          <w:bCs/>
        </w:rPr>
      </w:pPr>
      <w:r w:rsidRPr="00FF430B">
        <w:rPr>
          <w:bCs/>
        </w:rPr>
        <w:t xml:space="preserve"> </w:t>
      </w:r>
    </w:p>
    <w:p w14:paraId="795F2FEF" w14:textId="77777777" w:rsidR="0019071C" w:rsidRPr="00FF430B" w:rsidRDefault="0019071C" w:rsidP="00196AB4">
      <w:pPr>
        <w:ind w:firstLine="709"/>
        <w:jc w:val="both"/>
        <w:rPr>
          <w:bCs/>
        </w:rPr>
      </w:pPr>
    </w:p>
    <w:p w14:paraId="53BEE4B3"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5D58910D" w14:textId="77777777" w:rsidR="00F6496F" w:rsidRPr="00FF430B" w:rsidRDefault="00F6496F" w:rsidP="00196AB4">
      <w:pPr>
        <w:jc w:val="both"/>
      </w:pPr>
    </w:p>
    <w:p w14:paraId="29C17A63" w14:textId="77777777" w:rsidR="00F6496F" w:rsidRPr="00FF430B" w:rsidRDefault="00F6496F" w:rsidP="00196AB4">
      <w:pPr>
        <w:jc w:val="both"/>
        <w:rPr>
          <w:b/>
        </w:rPr>
      </w:pPr>
    </w:p>
    <w:p w14:paraId="7E80F98F" w14:textId="77777777" w:rsidR="00B27D8B" w:rsidRPr="00FF430B" w:rsidRDefault="00B27D8B" w:rsidP="00196AB4">
      <w:pPr>
        <w:jc w:val="both"/>
        <w:rPr>
          <w:b/>
        </w:rPr>
      </w:pPr>
    </w:p>
    <w:p w14:paraId="34F2DBBC" w14:textId="77777777" w:rsidR="00B27D8B" w:rsidRPr="00FF430B" w:rsidRDefault="00B27D8B" w:rsidP="00196AB4">
      <w:pPr>
        <w:jc w:val="both"/>
        <w:rPr>
          <w:b/>
        </w:rPr>
      </w:pPr>
    </w:p>
    <w:p w14:paraId="63E48DA4" w14:textId="77777777" w:rsidR="000E4D7D" w:rsidRPr="00FF430B" w:rsidRDefault="000E4D7D" w:rsidP="00196AB4">
      <w:pPr>
        <w:jc w:val="both"/>
        <w:rPr>
          <w:b/>
        </w:rPr>
      </w:pPr>
    </w:p>
    <w:p w14:paraId="521ABE52" w14:textId="77777777" w:rsidR="000E4D7D" w:rsidRPr="00FF430B" w:rsidRDefault="000E4D7D" w:rsidP="00196AB4">
      <w:pPr>
        <w:jc w:val="both"/>
        <w:rPr>
          <w:b/>
        </w:rPr>
      </w:pPr>
    </w:p>
    <w:p w14:paraId="67041F49" w14:textId="77777777" w:rsidR="000E4D7D" w:rsidRPr="00FF430B" w:rsidRDefault="000E4D7D" w:rsidP="00196AB4">
      <w:pPr>
        <w:jc w:val="both"/>
        <w:rPr>
          <w:b/>
        </w:rPr>
      </w:pPr>
    </w:p>
    <w:p w14:paraId="24312902" w14:textId="77777777" w:rsidR="000E4D7D" w:rsidRPr="00FF430B" w:rsidRDefault="000E4D7D" w:rsidP="00196AB4">
      <w:pPr>
        <w:jc w:val="both"/>
        <w:rPr>
          <w:b/>
        </w:rPr>
      </w:pPr>
    </w:p>
    <w:p w14:paraId="0CFF0460" w14:textId="77777777" w:rsidR="000E4D7D" w:rsidRPr="00FF430B" w:rsidRDefault="000E4D7D" w:rsidP="00196AB4">
      <w:pPr>
        <w:jc w:val="both"/>
        <w:rPr>
          <w:b/>
        </w:rPr>
      </w:pPr>
    </w:p>
    <w:p w14:paraId="2E5797C4" w14:textId="77777777" w:rsidR="000E4D7D" w:rsidRPr="00FF430B" w:rsidRDefault="000E4D7D" w:rsidP="00196AB4">
      <w:pPr>
        <w:jc w:val="both"/>
        <w:rPr>
          <w:b/>
        </w:rPr>
      </w:pPr>
    </w:p>
    <w:p w14:paraId="7165F937" w14:textId="77777777" w:rsidR="000E4D7D" w:rsidRPr="00FF430B" w:rsidRDefault="000E4D7D" w:rsidP="00196AB4">
      <w:pPr>
        <w:jc w:val="both"/>
        <w:rPr>
          <w:b/>
        </w:rPr>
      </w:pPr>
    </w:p>
    <w:p w14:paraId="7016A9F7" w14:textId="77777777" w:rsidR="000E4D7D" w:rsidRPr="00FF430B" w:rsidRDefault="000E4D7D" w:rsidP="00196AB4">
      <w:pPr>
        <w:jc w:val="both"/>
        <w:rPr>
          <w:b/>
        </w:rPr>
      </w:pPr>
    </w:p>
    <w:p w14:paraId="308353A8" w14:textId="77777777" w:rsidR="000E4D7D" w:rsidRPr="00FF430B" w:rsidRDefault="000E4D7D" w:rsidP="00196AB4">
      <w:pPr>
        <w:jc w:val="both"/>
        <w:rPr>
          <w:b/>
        </w:rPr>
      </w:pPr>
    </w:p>
    <w:p w14:paraId="392D0F4D" w14:textId="77777777" w:rsidR="000E4D7D" w:rsidRPr="00FF430B" w:rsidRDefault="000E4D7D" w:rsidP="00196AB4">
      <w:pPr>
        <w:jc w:val="both"/>
        <w:rPr>
          <w:b/>
        </w:rPr>
      </w:pPr>
    </w:p>
    <w:p w14:paraId="10B0CA74" w14:textId="77777777" w:rsidR="000E4D7D" w:rsidRPr="00FF430B" w:rsidRDefault="000E4D7D" w:rsidP="00196AB4">
      <w:pPr>
        <w:jc w:val="both"/>
        <w:rPr>
          <w:b/>
        </w:rPr>
      </w:pPr>
    </w:p>
    <w:p w14:paraId="69537092" w14:textId="77777777" w:rsidR="000E4D7D" w:rsidRPr="00FF430B" w:rsidRDefault="000E4D7D" w:rsidP="00196AB4">
      <w:pPr>
        <w:jc w:val="both"/>
        <w:rPr>
          <w:b/>
        </w:rPr>
      </w:pPr>
    </w:p>
    <w:p w14:paraId="4112863A" w14:textId="77777777" w:rsidR="000E4D7D" w:rsidRPr="00FF430B" w:rsidRDefault="000E4D7D" w:rsidP="00196AB4">
      <w:pPr>
        <w:jc w:val="both"/>
        <w:rPr>
          <w:b/>
        </w:rPr>
      </w:pPr>
    </w:p>
    <w:p w14:paraId="7EB43C34"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3768EA0" w14:textId="77777777" w:rsidR="00E71F7B" w:rsidRPr="00FF430B" w:rsidRDefault="00E71F7B" w:rsidP="00196AB4">
      <w:pPr>
        <w:ind w:firstLine="709"/>
        <w:jc w:val="both"/>
        <w:rPr>
          <w:b/>
        </w:rPr>
      </w:pPr>
    </w:p>
    <w:p w14:paraId="564A7427" w14:textId="77777777" w:rsidR="00E71F7B" w:rsidRPr="00FF430B" w:rsidRDefault="0003591A" w:rsidP="009E2657">
      <w:pPr>
        <w:tabs>
          <w:tab w:val="left" w:pos="567"/>
        </w:tabs>
        <w:jc w:val="both"/>
      </w:pPr>
      <w:r w:rsidRPr="00FF430B">
        <w:t>Obiectul____________________________________________________________________</w:t>
      </w:r>
    </w:p>
    <w:p w14:paraId="0156E8D1" w14:textId="77777777" w:rsidR="00E71F7B" w:rsidRPr="00FF430B" w:rsidRDefault="0003591A" w:rsidP="009E2657">
      <w:pPr>
        <w:tabs>
          <w:tab w:val="left" w:pos="567"/>
        </w:tabs>
        <w:jc w:val="both"/>
      </w:pPr>
      <w:r w:rsidRPr="00FF430B">
        <w:t>Autoritatea contractantă________________________________________________________</w:t>
      </w:r>
    </w:p>
    <w:p w14:paraId="7E2E5BEF"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F849A88"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389E100"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B89A812"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B01AA09"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9E4D989"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B7A346F"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A3A7419"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0FF71E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2916C4"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C5B425B"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0D7F25"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4D35914"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0D154F" w14:textId="77777777" w:rsidR="00E71F7B" w:rsidRPr="00FF430B" w:rsidRDefault="00E71F7B" w:rsidP="00BC24BB">
            <w:pPr>
              <w:tabs>
                <w:tab w:val="left" w:pos="1134"/>
              </w:tabs>
              <w:ind w:left="720"/>
              <w:outlineLvl w:val="0"/>
              <w:rPr>
                <w:rFonts w:eastAsia="PMingLiU"/>
                <w:lang w:eastAsia="zh-CN"/>
              </w:rPr>
            </w:pPr>
          </w:p>
        </w:tc>
      </w:tr>
      <w:tr w:rsidR="00E71F7B" w:rsidRPr="00EC30C2" w14:paraId="267AB51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51C544"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5A098703"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A8D589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B8CF5F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9C505C2" w14:textId="77777777" w:rsidR="00E71F7B" w:rsidRPr="00FF430B" w:rsidRDefault="00E71F7B" w:rsidP="00BC24BB">
            <w:pPr>
              <w:tabs>
                <w:tab w:val="left" w:pos="1134"/>
              </w:tabs>
              <w:ind w:left="720"/>
              <w:outlineLvl w:val="0"/>
              <w:rPr>
                <w:rFonts w:eastAsia="PMingLiU"/>
                <w:lang w:eastAsia="zh-CN"/>
              </w:rPr>
            </w:pPr>
          </w:p>
        </w:tc>
      </w:tr>
      <w:tr w:rsidR="00E71F7B" w:rsidRPr="00EC30C2" w14:paraId="2BCBC42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816C53"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C257E80"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572BFE0"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37EA3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221F549" w14:textId="77777777" w:rsidR="00E71F7B" w:rsidRPr="00FF430B" w:rsidRDefault="00E71F7B" w:rsidP="00BC24BB">
            <w:pPr>
              <w:tabs>
                <w:tab w:val="left" w:pos="1134"/>
              </w:tabs>
              <w:ind w:left="720"/>
              <w:outlineLvl w:val="0"/>
              <w:rPr>
                <w:rFonts w:eastAsia="PMingLiU"/>
                <w:lang w:eastAsia="zh-CN"/>
              </w:rPr>
            </w:pPr>
          </w:p>
        </w:tc>
      </w:tr>
      <w:tr w:rsidR="00E71F7B" w:rsidRPr="00EC30C2" w14:paraId="56F89567"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316682"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59366E9A"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83E00E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B69563"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8DB22A" w14:textId="77777777" w:rsidR="00E71F7B" w:rsidRPr="00FF430B" w:rsidRDefault="00E71F7B" w:rsidP="00BC24BB">
            <w:pPr>
              <w:tabs>
                <w:tab w:val="left" w:pos="1134"/>
              </w:tabs>
              <w:ind w:left="720"/>
              <w:outlineLvl w:val="0"/>
              <w:rPr>
                <w:rFonts w:eastAsia="PMingLiU"/>
                <w:lang w:eastAsia="zh-CN"/>
              </w:rPr>
            </w:pPr>
          </w:p>
        </w:tc>
      </w:tr>
      <w:tr w:rsidR="00E71F7B" w:rsidRPr="00EC30C2" w14:paraId="1817524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886757"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0F12829"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9E5F2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B5F040"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CEBC36" w14:textId="77777777" w:rsidR="00E71F7B" w:rsidRPr="00FF430B" w:rsidRDefault="00E71F7B" w:rsidP="00BC24BB">
            <w:pPr>
              <w:tabs>
                <w:tab w:val="left" w:pos="1134"/>
              </w:tabs>
              <w:ind w:left="720"/>
              <w:outlineLvl w:val="0"/>
              <w:rPr>
                <w:rFonts w:eastAsia="PMingLiU"/>
                <w:lang w:eastAsia="zh-CN"/>
              </w:rPr>
            </w:pPr>
          </w:p>
        </w:tc>
      </w:tr>
      <w:tr w:rsidR="00E71F7B" w:rsidRPr="00EC30C2" w14:paraId="4C380C36"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1BC9F4C" w14:textId="77777777" w:rsidR="00E71F7B" w:rsidRPr="00FF430B" w:rsidRDefault="0003591A" w:rsidP="009E2657">
            <w:pPr>
              <w:rPr>
                <w:rFonts w:eastAsia="PMingLiU"/>
                <w:b/>
                <w:lang w:eastAsia="zh-CN"/>
              </w:rPr>
            </w:pPr>
            <w:r w:rsidRPr="00FF430B">
              <w:rPr>
                <w:rFonts w:eastAsia="PMingLiU"/>
                <w:b/>
                <w:lang w:eastAsia="zh-CN"/>
              </w:rPr>
              <w:t>Total</w:t>
            </w:r>
          </w:p>
        </w:tc>
      </w:tr>
    </w:tbl>
    <w:p w14:paraId="1D395926" w14:textId="77777777" w:rsidR="00E71F7B" w:rsidRPr="00FF430B" w:rsidRDefault="00E71F7B" w:rsidP="009E2657">
      <w:pPr>
        <w:tabs>
          <w:tab w:val="left" w:pos="567"/>
        </w:tabs>
        <w:jc w:val="both"/>
      </w:pPr>
    </w:p>
    <w:p w14:paraId="3C1DBF00"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C3545AE"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02BF0685"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7569DBC7" w14:textId="77777777" w:rsidR="00AA7E9A" w:rsidRPr="00FF430B" w:rsidRDefault="00AA7E9A" w:rsidP="009E2657">
      <w:pPr>
        <w:pStyle w:val="Corptext"/>
        <w:tabs>
          <w:tab w:val="left" w:pos="567"/>
        </w:tabs>
        <w:rPr>
          <w:rFonts w:ascii="Times New Roman" w:hAnsi="Times New Roman"/>
          <w:szCs w:val="24"/>
        </w:rPr>
      </w:pPr>
    </w:p>
    <w:p w14:paraId="79215BBA" w14:textId="77777777" w:rsidR="00AA7E9A" w:rsidRPr="00FF430B" w:rsidRDefault="00AA7E9A" w:rsidP="009E2657">
      <w:pPr>
        <w:pStyle w:val="Corptext"/>
        <w:tabs>
          <w:tab w:val="left" w:pos="567"/>
        </w:tabs>
        <w:rPr>
          <w:rFonts w:ascii="Times New Roman" w:hAnsi="Times New Roman"/>
          <w:szCs w:val="24"/>
        </w:rPr>
      </w:pPr>
    </w:p>
    <w:p w14:paraId="0FC8D7D9"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270D5B41"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467281AA"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31E5215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E3BC9A3" w14:textId="77777777" w:rsidR="000C5DFB" w:rsidRPr="00FF430B" w:rsidRDefault="000C5DFB" w:rsidP="000C5DFB">
      <w:pPr>
        <w:jc w:val="right"/>
        <w:rPr>
          <w:noProof w:val="0"/>
        </w:rPr>
      </w:pPr>
      <w:r w:rsidRPr="00FF430B">
        <w:rPr>
          <w:noProof w:val="0"/>
        </w:rPr>
        <w:t>din “____” ________ 20___</w:t>
      </w:r>
    </w:p>
    <w:p w14:paraId="16B3484F" w14:textId="77777777" w:rsidR="002D6E71" w:rsidRPr="00FF430B" w:rsidRDefault="002D6E71" w:rsidP="00196AB4">
      <w:pPr>
        <w:pStyle w:val="Listparagraf"/>
        <w:numPr>
          <w:ilvl w:val="0"/>
          <w:numId w:val="0"/>
        </w:numPr>
        <w:ind w:right="-1"/>
        <w:rPr>
          <w:i/>
        </w:rPr>
      </w:pPr>
    </w:p>
    <w:p w14:paraId="76E9CD39" w14:textId="77777777" w:rsidR="002D6E71" w:rsidRPr="00FF430B" w:rsidRDefault="002D6E71" w:rsidP="00196AB4">
      <w:pPr>
        <w:pStyle w:val="Listparagraf"/>
        <w:numPr>
          <w:ilvl w:val="0"/>
          <w:numId w:val="0"/>
        </w:numPr>
        <w:ind w:right="-1"/>
        <w:rPr>
          <w:i/>
        </w:rPr>
      </w:pPr>
    </w:p>
    <w:p w14:paraId="0272EB56" w14:textId="77777777" w:rsidR="002D6E71" w:rsidRPr="00FF430B" w:rsidRDefault="002D6E71" w:rsidP="00196AB4">
      <w:pPr>
        <w:pStyle w:val="Listparagraf"/>
        <w:numPr>
          <w:ilvl w:val="0"/>
          <w:numId w:val="0"/>
        </w:numPr>
        <w:ind w:right="-1"/>
        <w:rPr>
          <w:i/>
        </w:rPr>
      </w:pPr>
    </w:p>
    <w:p w14:paraId="0DBAFDD0" w14:textId="77777777" w:rsidR="002D6E71" w:rsidRPr="00FF430B" w:rsidRDefault="002D6E71" w:rsidP="007B392A">
      <w:pPr>
        <w:jc w:val="center"/>
        <w:rPr>
          <w:b/>
          <w:noProof w:val="0"/>
        </w:rPr>
      </w:pPr>
    </w:p>
    <w:p w14:paraId="59A7D78D"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705158A" w14:textId="77777777" w:rsidR="00806E2B" w:rsidRPr="00FF430B" w:rsidRDefault="00806E2B" w:rsidP="00196AB4">
      <w:pPr>
        <w:pStyle w:val="Listparagraf"/>
        <w:numPr>
          <w:ilvl w:val="0"/>
          <w:numId w:val="0"/>
        </w:numPr>
        <w:ind w:right="-1"/>
      </w:pPr>
    </w:p>
    <w:p w14:paraId="39181664"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5B1F3736" w14:textId="77777777" w:rsidTr="00283820">
        <w:trPr>
          <w:trHeight w:val="697"/>
        </w:trPr>
        <w:tc>
          <w:tcPr>
            <w:tcW w:w="9748" w:type="dxa"/>
            <w:vAlign w:val="center"/>
          </w:tcPr>
          <w:p w14:paraId="6C1FCA33" w14:textId="77777777" w:rsidR="00233538" w:rsidRPr="00FF430B" w:rsidRDefault="00233538" w:rsidP="00196AB4">
            <w:pPr>
              <w:jc w:val="both"/>
            </w:pPr>
          </w:p>
          <w:p w14:paraId="1A9CF87F" w14:textId="77777777" w:rsidR="00460653" w:rsidRPr="00FF430B" w:rsidRDefault="00460653" w:rsidP="00196AB4">
            <w:pPr>
              <w:jc w:val="both"/>
              <w:rPr>
                <w:b/>
                <w:caps/>
                <w:sz w:val="28"/>
                <w:szCs w:val="28"/>
              </w:rPr>
            </w:pPr>
          </w:p>
          <w:p w14:paraId="12F5DE41"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D5C2D57"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444589E" w14:textId="77777777" w:rsidR="00460653" w:rsidRPr="00FF430B" w:rsidRDefault="00460653" w:rsidP="00196AB4">
            <w:pPr>
              <w:jc w:val="both"/>
              <w:rPr>
                <w:b/>
                <w:i/>
              </w:rPr>
            </w:pPr>
          </w:p>
          <w:p w14:paraId="5D088288" w14:textId="77777777" w:rsidR="00460653" w:rsidRPr="00FF430B" w:rsidRDefault="00460653" w:rsidP="00196AB4">
            <w:pPr>
              <w:jc w:val="both"/>
              <w:rPr>
                <w:b/>
                <w:i/>
              </w:rPr>
            </w:pPr>
          </w:p>
          <w:p w14:paraId="2A849325"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3B0DAFF5"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72428B7" w14:textId="77777777" w:rsidR="00460653" w:rsidRPr="00FF430B" w:rsidRDefault="00460653" w:rsidP="00196AB4">
            <w:pPr>
              <w:jc w:val="both"/>
            </w:pPr>
          </w:p>
          <w:p w14:paraId="613ABEBC" w14:textId="77777777" w:rsidR="00460653" w:rsidRPr="00FF430B" w:rsidRDefault="00460653" w:rsidP="00196AB4">
            <w:pPr>
              <w:jc w:val="both"/>
            </w:pPr>
          </w:p>
          <w:p w14:paraId="25B40C5D" w14:textId="77777777" w:rsidR="004B0051" w:rsidRPr="00FF430B" w:rsidRDefault="00792182" w:rsidP="0019071C">
            <w:pPr>
              <w:pStyle w:val="Listparagraf"/>
              <w:numPr>
                <w:ilvl w:val="3"/>
                <w:numId w:val="3"/>
              </w:numPr>
              <w:rPr>
                <w:b/>
                <w:kern w:val="28"/>
              </w:rPr>
            </w:pPr>
            <w:r w:rsidRPr="00FF430B">
              <w:rPr>
                <w:b/>
                <w:kern w:val="28"/>
              </w:rPr>
              <w:t>PARTEA GENERALĂ</w:t>
            </w:r>
          </w:p>
          <w:p w14:paraId="074B0C0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65182906" w14:textId="77777777" w:rsidR="004B0051" w:rsidRPr="00FF430B" w:rsidRDefault="004B0051" w:rsidP="004B0051">
            <w:pPr>
              <w:rPr>
                <w:b/>
                <w:kern w:val="28"/>
              </w:rPr>
            </w:pPr>
          </w:p>
          <w:p w14:paraId="6AEAC0E4" w14:textId="77777777" w:rsidR="00460653" w:rsidRPr="00FF430B" w:rsidRDefault="00460653" w:rsidP="004B0051">
            <w:pPr>
              <w:rPr>
                <w:b/>
                <w:kern w:val="28"/>
              </w:rPr>
            </w:pPr>
            <w:r w:rsidRPr="00FF430B">
              <w:rPr>
                <w:b/>
                <w:kern w:val="28"/>
              </w:rPr>
              <w:t>PĂRŢILE CONTRACTANTE</w:t>
            </w:r>
          </w:p>
          <w:p w14:paraId="4AF6D261" w14:textId="77777777" w:rsidR="004B0051" w:rsidRPr="00FF430B" w:rsidRDefault="004B0051" w:rsidP="004B0051">
            <w:pPr>
              <w:rPr>
                <w:b/>
                <w:kern w:val="28"/>
              </w:rPr>
            </w:pPr>
          </w:p>
          <w:p w14:paraId="79F1AE46" w14:textId="77777777" w:rsidR="00460653" w:rsidRPr="00FF430B" w:rsidRDefault="00460653"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47B7A7DE"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6BAFD3FA"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5363FFFA"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3E5FF1DD"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01CE6F2D"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678BB430" w14:textId="77777777" w:rsidR="00460653" w:rsidRPr="00FF430B" w:rsidRDefault="009157BF" w:rsidP="00385C85">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758C8109" w14:textId="77777777" w:rsidR="00460653" w:rsidRPr="00FF430B" w:rsidRDefault="005D4B79" w:rsidP="00385C85">
            <w:pPr>
              <w:pStyle w:val="NormalWeb"/>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2A3F20D2"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52DAD727"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307CDC38"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41191D25"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7FF53F" w14:textId="77777777" w:rsidR="00CD0EA7" w:rsidRPr="00FF430B" w:rsidRDefault="00460653" w:rsidP="00385C85">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76F065CC" w14:textId="77777777" w:rsidR="001A5517" w:rsidRPr="00FF430B" w:rsidRDefault="00460653" w:rsidP="00385C85">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7F7E434F"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9E925D0"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05C56A1"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17455ED" w14:textId="77777777" w:rsidR="00460653" w:rsidRPr="00FF430B" w:rsidRDefault="00460653" w:rsidP="00196AB4">
            <w:pPr>
              <w:jc w:val="both"/>
            </w:pPr>
          </w:p>
          <w:p w14:paraId="07112D42"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3901ED62" w14:textId="77777777" w:rsidR="00460653" w:rsidRPr="00FF430B" w:rsidRDefault="00A156C0" w:rsidP="00196AB4">
            <w:pPr>
              <w:pStyle w:val="NormalWeb"/>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19FC891E" w14:textId="77777777"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08250670" w14:textId="77777777"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0F74B58E"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0B65CB47"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5B34093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652FD3D"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8CA0112" w14:textId="77777777" w:rsidR="00460653" w:rsidRPr="00E702D9" w:rsidRDefault="00A156C0" w:rsidP="00196AB4">
            <w:pPr>
              <w:pStyle w:val="NormalWeb"/>
              <w:tabs>
                <w:tab w:val="left" w:pos="567"/>
              </w:tabs>
              <w:spacing w:line="276" w:lineRule="auto"/>
              <w:ind w:firstLine="0"/>
              <w:rPr>
                <w:lang w:val="en-US"/>
              </w:rPr>
            </w:pPr>
            <w:r w:rsidRPr="00E702D9">
              <w:rPr>
                <w:lang w:val="en-US"/>
              </w:rPr>
              <w:t xml:space="preserve">2.4. </w:t>
            </w:r>
            <w:r w:rsidR="00460653" w:rsidRPr="00E702D9">
              <w:rPr>
                <w:lang w:val="en-US"/>
              </w:rPr>
              <w:t xml:space="preserve">Conform </w:t>
            </w:r>
            <w:proofErr w:type="spellStart"/>
            <w:r w:rsidR="00460653" w:rsidRPr="00E702D9">
              <w:rPr>
                <w:lang w:val="en-US"/>
              </w:rPr>
              <w:t>dispoziţiei</w:t>
            </w:r>
            <w:proofErr w:type="spellEnd"/>
            <w:r w:rsidR="00460653" w:rsidRPr="00E702D9">
              <w:rPr>
                <w:lang w:val="en-US"/>
              </w:rPr>
              <w:t xml:space="preserve"> </w:t>
            </w:r>
            <w:proofErr w:type="spellStart"/>
            <w:r w:rsidR="00460653" w:rsidRPr="00E702D9">
              <w:rPr>
                <w:lang w:val="en-US"/>
              </w:rPr>
              <w:t>scrise</w:t>
            </w:r>
            <w:proofErr w:type="spellEnd"/>
            <w:r w:rsidR="00460653" w:rsidRPr="00E702D9">
              <w:rPr>
                <w:lang w:val="en-US"/>
              </w:rPr>
              <w:t xml:space="preserve"> a </w:t>
            </w:r>
            <w:proofErr w:type="spellStart"/>
            <w:r w:rsidR="00460653" w:rsidRPr="00E702D9">
              <w:rPr>
                <w:lang w:val="en-US"/>
              </w:rPr>
              <w:t>Beneficiarului</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sista</w:t>
            </w:r>
            <w:proofErr w:type="spellEnd"/>
            <w:r w:rsidR="00460653" w:rsidRPr="00E702D9">
              <w:rPr>
                <w:lang w:val="en-US"/>
              </w:rPr>
              <w:t xml:space="preserve"> </w:t>
            </w:r>
            <w:proofErr w:type="spellStart"/>
            <w:r w:rsidR="00460653" w:rsidRPr="00E702D9">
              <w:rPr>
                <w:lang w:val="en-US"/>
              </w:rPr>
              <w:t>execuţia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părţi</w:t>
            </w:r>
            <w:proofErr w:type="spellEnd"/>
            <w:r w:rsidR="00460653" w:rsidRPr="00E702D9">
              <w:rPr>
                <w:lang w:val="en-US"/>
              </w:rPr>
              <w:t xml:space="preserve"> ale </w:t>
            </w:r>
            <w:proofErr w:type="spellStart"/>
            <w:r w:rsidR="00460653" w:rsidRPr="00E702D9">
              <w:rPr>
                <w:lang w:val="en-US"/>
              </w:rPr>
              <w:t>acestora</w:t>
            </w:r>
            <w:proofErr w:type="spellEnd"/>
            <w:r w:rsidR="00460653" w:rsidRPr="00E702D9">
              <w:rPr>
                <w:lang w:val="en-US"/>
              </w:rPr>
              <w:t xml:space="preserve"> pe o </w:t>
            </w:r>
            <w:proofErr w:type="spellStart"/>
            <w:r w:rsidR="00460653" w:rsidRPr="00E702D9">
              <w:rPr>
                <w:lang w:val="en-US"/>
              </w:rPr>
              <w:t>durată</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modul</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care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consideră</w:t>
            </w:r>
            <w:proofErr w:type="spellEnd"/>
            <w:r w:rsidR="00460653" w:rsidRPr="00E702D9">
              <w:rPr>
                <w:lang w:val="en-US"/>
              </w:rPr>
              <w:t xml:space="preserve"> </w:t>
            </w:r>
            <w:proofErr w:type="spellStart"/>
            <w:r w:rsidR="00460653" w:rsidRPr="00E702D9">
              <w:rPr>
                <w:lang w:val="en-US"/>
              </w:rPr>
              <w:t>necesar</w:t>
            </w:r>
            <w:proofErr w:type="spellEnd"/>
            <w:r w:rsidR="00460653" w:rsidRPr="00E702D9">
              <w:rPr>
                <w:lang w:val="en-US"/>
              </w:rPr>
              <w:t xml:space="preserve">. Pe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suspendării</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proteja</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conserva</w:t>
            </w:r>
            <w:proofErr w:type="spellEnd"/>
            <w:r w:rsidR="00460653" w:rsidRPr="00E702D9">
              <w:rPr>
                <w:lang w:val="en-US"/>
              </w:rPr>
              <w:t xml:space="preserve"> </w:t>
            </w:r>
            <w:proofErr w:type="spellStart"/>
            <w:r w:rsidR="00460653" w:rsidRPr="00E702D9">
              <w:rPr>
                <w:lang w:val="en-US"/>
              </w:rPr>
              <w:t>lucrările</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mod </w:t>
            </w:r>
            <w:proofErr w:type="spellStart"/>
            <w:r w:rsidR="00460653" w:rsidRPr="00E702D9">
              <w:rPr>
                <w:lang w:val="en-US"/>
              </w:rPr>
              <w:t>corespunzător</w:t>
            </w:r>
            <w:proofErr w:type="spellEnd"/>
            <w:r w:rsidR="00460653" w:rsidRPr="00E702D9">
              <w:rPr>
                <w:lang w:val="en-US"/>
              </w:rPr>
              <w:t xml:space="preserve">, </w:t>
            </w:r>
            <w:proofErr w:type="spellStart"/>
            <w:r w:rsidR="00460653" w:rsidRPr="00E702D9">
              <w:rPr>
                <w:lang w:val="en-US"/>
              </w:rPr>
              <w:t>aşa</w:t>
            </w:r>
            <w:proofErr w:type="spellEnd"/>
            <w:r w:rsidR="00460653" w:rsidRPr="00E702D9">
              <w:rPr>
                <w:lang w:val="en-US"/>
              </w:rPr>
              <w:t xml:space="preserve"> cum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dispune</w:t>
            </w:r>
            <w:proofErr w:type="spellEnd"/>
            <w:r w:rsidR="00460653" w:rsidRPr="00E702D9">
              <w:rPr>
                <w:lang w:val="en-US"/>
              </w:rPr>
              <w:t xml:space="preserv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Cheltuielile</w:t>
            </w:r>
            <w:proofErr w:type="spellEnd"/>
            <w:r w:rsidR="00460653" w:rsidRPr="00E702D9">
              <w:rPr>
                <w:lang w:val="en-US"/>
              </w:rPr>
              <w:t xml:space="preserve"> </w:t>
            </w:r>
            <w:proofErr w:type="spellStart"/>
            <w:r w:rsidR="00460653" w:rsidRPr="00E702D9">
              <w:rPr>
                <w:lang w:val="en-US"/>
              </w:rPr>
              <w:t>suplimentare</w:t>
            </w:r>
            <w:proofErr w:type="spellEnd"/>
            <w:r w:rsidR="00460653" w:rsidRPr="00E702D9">
              <w:rPr>
                <w:lang w:val="en-US"/>
              </w:rPr>
              <w:t xml:space="preserve"> generate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urma</w:t>
            </w:r>
            <w:proofErr w:type="spellEnd"/>
            <w:r w:rsidR="00460653" w:rsidRPr="00E702D9">
              <w:rPr>
                <w:lang w:val="en-US"/>
              </w:rPr>
              <w:t xml:space="preserve"> </w:t>
            </w:r>
            <w:proofErr w:type="spellStart"/>
            <w:r w:rsidR="00460653" w:rsidRPr="00E702D9">
              <w:rPr>
                <w:lang w:val="en-US"/>
              </w:rPr>
              <w:t>sistării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suportate</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w:t>
            </w:r>
            <w:proofErr w:type="spellStart"/>
            <w:r w:rsidR="00460653" w:rsidRPr="00E702D9">
              <w:rPr>
                <w:lang w:val="en-US"/>
              </w:rPr>
              <w:t>vor</w:t>
            </w:r>
            <w:proofErr w:type="spellEnd"/>
            <w:r w:rsidR="00460653" w:rsidRPr="00E702D9">
              <w:rPr>
                <w:lang w:val="en-US"/>
              </w:rPr>
              <w:t xml:space="preserve"> fi </w:t>
            </w:r>
            <w:proofErr w:type="spellStart"/>
            <w:r w:rsidR="00460653" w:rsidRPr="00E702D9">
              <w:rPr>
                <w:lang w:val="en-US"/>
              </w:rPr>
              <w:t>plătite</w:t>
            </w:r>
            <w:proofErr w:type="spellEnd"/>
            <w:r w:rsidR="00460653" w:rsidRPr="00E702D9">
              <w:rPr>
                <w:lang w:val="en-US"/>
              </w:rPr>
              <w:t xml:space="preserve"> de </w:t>
            </w:r>
            <w:proofErr w:type="spellStart"/>
            <w:r w:rsidR="00460653" w:rsidRPr="00E702D9">
              <w:rPr>
                <w:lang w:val="en-US"/>
              </w:rPr>
              <w:t>către</w:t>
            </w:r>
            <w:proofErr w:type="spellEnd"/>
            <w:r w:rsidR="00460653" w:rsidRPr="00E702D9">
              <w:rPr>
                <w:lang w:val="en-US"/>
              </w:rPr>
              <w:t xml:space="preserve"> </w:t>
            </w:r>
            <w:proofErr w:type="spellStart"/>
            <w:r w:rsidR="00460653" w:rsidRPr="00E702D9">
              <w:rPr>
                <w:lang w:val="en-US"/>
              </w:rPr>
              <w:t>Beneficiar</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cazul</w:t>
            </w:r>
            <w:proofErr w:type="spellEnd"/>
            <w:r w:rsidR="00460653" w:rsidRPr="00E702D9">
              <w:rPr>
                <w:lang w:val="en-US"/>
              </w:rPr>
              <w:t xml:space="preserve"> </w:t>
            </w:r>
            <w:proofErr w:type="spellStart"/>
            <w:r w:rsidR="00460653" w:rsidRPr="00E702D9">
              <w:rPr>
                <w:lang w:val="en-US"/>
              </w:rPr>
              <w:t>sistării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părţi</w:t>
            </w:r>
            <w:proofErr w:type="spellEnd"/>
            <w:r w:rsidR="00460653" w:rsidRPr="00E702D9">
              <w:rPr>
                <w:lang w:val="en-US"/>
              </w:rPr>
              <w:t xml:space="preserve"> din </w:t>
            </w:r>
            <w:proofErr w:type="spellStart"/>
            <w:r w:rsidR="00460653" w:rsidRPr="00E702D9">
              <w:rPr>
                <w:lang w:val="en-US"/>
              </w:rPr>
              <w:t>ele</w:t>
            </w:r>
            <w:proofErr w:type="spellEnd"/>
            <w:r w:rsidR="00460653" w:rsidRPr="00E702D9">
              <w:rPr>
                <w:lang w:val="en-US"/>
              </w:rPr>
              <w:t xml:space="preserve">, din </w:t>
            </w:r>
            <w:proofErr w:type="spellStart"/>
            <w:r w:rsidR="00460653" w:rsidRPr="00E702D9">
              <w:rPr>
                <w:lang w:val="en-US"/>
              </w:rPr>
              <w:t>iniţiativa</w:t>
            </w:r>
            <w:proofErr w:type="spellEnd"/>
            <w:r w:rsidR="00460653" w:rsidRPr="00E702D9">
              <w:rPr>
                <w:lang w:val="en-US"/>
              </w:rPr>
              <w:t xml:space="preserve"> </w:t>
            </w:r>
            <w:proofErr w:type="spellStart"/>
            <w:r w:rsidR="00460653" w:rsidRPr="00E702D9">
              <w:rPr>
                <w:lang w:val="en-US"/>
              </w:rPr>
              <w:t>Antreprenorului</w:t>
            </w:r>
            <w:proofErr w:type="spellEnd"/>
            <w:r w:rsidR="00460653" w:rsidRPr="00E702D9">
              <w:rPr>
                <w:lang w:val="en-US"/>
              </w:rPr>
              <w:t xml:space="preserve">, </w:t>
            </w:r>
            <w:proofErr w:type="spellStart"/>
            <w:r w:rsidR="00460653" w:rsidRPr="00E702D9">
              <w:rPr>
                <w:lang w:val="en-US"/>
              </w:rPr>
              <w:t>acesta</w:t>
            </w:r>
            <w:proofErr w:type="spellEnd"/>
            <w:r w:rsidR="00460653" w:rsidRPr="00E702D9">
              <w:rPr>
                <w:lang w:val="en-US"/>
              </w:rPr>
              <w:t xml:space="preserve"> </w:t>
            </w:r>
            <w:proofErr w:type="spellStart"/>
            <w:r w:rsidR="00460653" w:rsidRPr="00E702D9">
              <w:rPr>
                <w:lang w:val="en-US"/>
              </w:rPr>
              <w:t>suportă</w:t>
            </w:r>
            <w:proofErr w:type="spellEnd"/>
            <w:r w:rsidR="00460653" w:rsidRPr="00E702D9">
              <w:rPr>
                <w:lang w:val="en-US"/>
              </w:rPr>
              <w:t xml:space="preserve"> pe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suspendării</w:t>
            </w:r>
            <w:proofErr w:type="spellEnd"/>
            <w:r w:rsidR="00460653" w:rsidRPr="00E702D9">
              <w:rPr>
                <w:lang w:val="en-US"/>
              </w:rPr>
              <w:t xml:space="preserve"> </w:t>
            </w:r>
            <w:proofErr w:type="spellStart"/>
            <w:r w:rsidR="00460653" w:rsidRPr="00E702D9">
              <w:rPr>
                <w:lang w:val="en-US"/>
              </w:rPr>
              <w:t>toate</w:t>
            </w:r>
            <w:proofErr w:type="spellEnd"/>
            <w:r w:rsidR="00460653" w:rsidRPr="00E702D9">
              <w:rPr>
                <w:lang w:val="en-US"/>
              </w:rPr>
              <w:t xml:space="preserve"> </w:t>
            </w:r>
            <w:proofErr w:type="spellStart"/>
            <w:r w:rsidR="00460653" w:rsidRPr="00E702D9">
              <w:rPr>
                <w:lang w:val="en-US"/>
              </w:rPr>
              <w:t>cheltuielile</w:t>
            </w:r>
            <w:proofErr w:type="spellEnd"/>
            <w:r w:rsidR="00460653" w:rsidRPr="00E702D9">
              <w:rPr>
                <w:lang w:val="en-US"/>
              </w:rPr>
              <w:t xml:space="preserve">, </w:t>
            </w:r>
            <w:proofErr w:type="spellStart"/>
            <w:r w:rsidR="00460653" w:rsidRPr="00E702D9">
              <w:rPr>
                <w:lang w:val="en-US"/>
              </w:rPr>
              <w:t>privind</w:t>
            </w:r>
            <w:proofErr w:type="spellEnd"/>
            <w:r w:rsidR="00460653" w:rsidRPr="00E702D9">
              <w:rPr>
                <w:lang w:val="en-US"/>
              </w:rPr>
              <w:t xml:space="preserve"> </w:t>
            </w:r>
            <w:proofErr w:type="spellStart"/>
            <w:r w:rsidR="00460653" w:rsidRPr="00E702D9">
              <w:rPr>
                <w:lang w:val="en-US"/>
              </w:rPr>
              <w:t>protejarea</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conservarea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cu </w:t>
            </w:r>
            <w:proofErr w:type="spellStart"/>
            <w:r w:rsidR="00460653" w:rsidRPr="00E702D9">
              <w:rPr>
                <w:lang w:val="en-US"/>
              </w:rPr>
              <w:t>bună</w:t>
            </w:r>
            <w:proofErr w:type="spellEnd"/>
            <w:r w:rsidR="00460653" w:rsidRPr="00E702D9">
              <w:rPr>
                <w:lang w:val="en-US"/>
              </w:rPr>
              <w:t xml:space="preserve"> </w:t>
            </w:r>
            <w:proofErr w:type="spellStart"/>
            <w:r w:rsidR="00460653" w:rsidRPr="00E702D9">
              <w:rPr>
                <w:lang w:val="en-US"/>
              </w:rPr>
              <w:t>diligenţă</w:t>
            </w:r>
            <w:proofErr w:type="spellEnd"/>
            <w:r w:rsidR="00460653" w:rsidRPr="00E702D9">
              <w:rPr>
                <w:lang w:val="en-US"/>
              </w:rPr>
              <w:t>.</w:t>
            </w:r>
          </w:p>
          <w:p w14:paraId="28980FBE" w14:textId="77777777"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6CA0BDB1"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6D9A2F0D"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4F0BFA63" w14:textId="77777777" w:rsidR="007A2F41" w:rsidRPr="00FF430B" w:rsidRDefault="007A2F41" w:rsidP="00196AB4">
            <w:pPr>
              <w:pStyle w:val="Listparagraf"/>
              <w:numPr>
                <w:ilvl w:val="0"/>
                <w:numId w:val="0"/>
              </w:numPr>
            </w:pPr>
          </w:p>
          <w:p w14:paraId="19917AC3"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7D1F59A9"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6BFABE5" w14:textId="77777777"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723241A3" w14:textId="77777777"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0D0CF511" w14:textId="77777777"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4522418D" w14:textId="77777777" w:rsidR="00E503F9" w:rsidRPr="00FF430B" w:rsidRDefault="00316769" w:rsidP="00196AB4">
            <w:pPr>
              <w:pStyle w:val="NormalWeb"/>
              <w:tabs>
                <w:tab w:val="left" w:pos="37"/>
              </w:tabs>
              <w:spacing w:line="276" w:lineRule="auto"/>
              <w:ind w:firstLine="0"/>
            </w:pPr>
            <w:r w:rsidRPr="00FF430B">
              <w:lastRenderedPageBreak/>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14:paraId="4E3996CA" w14:textId="77777777"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125A91B0" w14:textId="77777777" w:rsidR="00A156C0" w:rsidRPr="00FF430B" w:rsidRDefault="00A156C0" w:rsidP="00196AB4">
            <w:pPr>
              <w:pStyle w:val="NormalWeb"/>
              <w:tabs>
                <w:tab w:val="left" w:pos="37"/>
              </w:tabs>
              <w:spacing w:line="276" w:lineRule="auto"/>
              <w:ind w:firstLine="0"/>
            </w:pPr>
          </w:p>
          <w:p w14:paraId="3793B94C"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9386077"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42D9967D"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306F0A69" w14:textId="77777777" w:rsidR="00460653" w:rsidRPr="00E702D9" w:rsidRDefault="00A101F6" w:rsidP="00371806">
            <w:pPr>
              <w:pStyle w:val="NormalWeb"/>
              <w:tabs>
                <w:tab w:val="left" w:pos="567"/>
              </w:tabs>
              <w:spacing w:line="276" w:lineRule="auto"/>
              <w:ind w:firstLine="0"/>
              <w:rPr>
                <w:lang w:val="en-US"/>
              </w:rPr>
            </w:pPr>
            <w:r w:rsidRPr="00E702D9">
              <w:rPr>
                <w:lang w:val="en-US"/>
              </w:rPr>
              <w:t xml:space="preserve">4.3. </w:t>
            </w:r>
            <w:proofErr w:type="spellStart"/>
            <w:r w:rsidR="00D7570D" w:rsidRPr="00E702D9">
              <w:rPr>
                <w:lang w:val="en-US"/>
              </w:rPr>
              <w:t>Antreprenorul</w:t>
            </w:r>
            <w:proofErr w:type="spellEnd"/>
            <w:r w:rsidR="00D7570D" w:rsidRPr="00E702D9">
              <w:rPr>
                <w:lang w:val="en-US"/>
              </w:rPr>
              <w:t xml:space="preserve"> are </w:t>
            </w:r>
            <w:proofErr w:type="spellStart"/>
            <w:r w:rsidR="00D7570D" w:rsidRPr="00E702D9">
              <w:rPr>
                <w:lang w:val="en-US"/>
              </w:rPr>
              <w:t>obligația</w:t>
            </w:r>
            <w:proofErr w:type="spellEnd"/>
            <w:r w:rsidR="00D7570D" w:rsidRPr="00E702D9">
              <w:rPr>
                <w:lang w:val="en-US"/>
              </w:rPr>
              <w:t xml:space="preserve"> de a </w:t>
            </w:r>
            <w:proofErr w:type="spellStart"/>
            <w:r w:rsidR="00D7570D" w:rsidRPr="00E702D9">
              <w:rPr>
                <w:lang w:val="en-US"/>
              </w:rPr>
              <w:t>supraveghea</w:t>
            </w:r>
            <w:proofErr w:type="spellEnd"/>
            <w:r w:rsidR="00D7570D" w:rsidRPr="00E702D9">
              <w:rPr>
                <w:lang w:val="en-US"/>
              </w:rPr>
              <w:t xml:space="preserve"> </w:t>
            </w:r>
            <w:proofErr w:type="spellStart"/>
            <w:r w:rsidR="00D7570D" w:rsidRPr="00E702D9">
              <w:rPr>
                <w:lang w:val="en-US"/>
              </w:rPr>
              <w:t>lucrările</w:t>
            </w:r>
            <w:proofErr w:type="spellEnd"/>
            <w:r w:rsidR="00D7570D" w:rsidRPr="00E702D9">
              <w:rPr>
                <w:lang w:val="en-US"/>
              </w:rPr>
              <w:t xml:space="preserve">, de a </w:t>
            </w:r>
            <w:proofErr w:type="spellStart"/>
            <w:r w:rsidR="00D7570D" w:rsidRPr="00E702D9">
              <w:rPr>
                <w:lang w:val="en-US"/>
              </w:rPr>
              <w:t>asigura</w:t>
            </w:r>
            <w:proofErr w:type="spellEnd"/>
            <w:r w:rsidR="00D7570D" w:rsidRPr="00E702D9">
              <w:rPr>
                <w:lang w:val="en-US"/>
              </w:rPr>
              <w:t xml:space="preserve"> </w:t>
            </w:r>
            <w:proofErr w:type="spellStart"/>
            <w:r w:rsidR="00D7570D" w:rsidRPr="00E702D9">
              <w:rPr>
                <w:lang w:val="en-US"/>
              </w:rPr>
              <w:t>forța</w:t>
            </w:r>
            <w:proofErr w:type="spellEnd"/>
            <w:r w:rsidR="00D7570D" w:rsidRPr="00E702D9">
              <w:rPr>
                <w:lang w:val="en-US"/>
              </w:rPr>
              <w:t xml:space="preserve"> de </w:t>
            </w:r>
            <w:proofErr w:type="spellStart"/>
            <w:r w:rsidR="00D7570D" w:rsidRPr="00E702D9">
              <w:rPr>
                <w:lang w:val="en-US"/>
              </w:rPr>
              <w:t>muncă</w:t>
            </w:r>
            <w:proofErr w:type="spellEnd"/>
            <w:r w:rsidR="00D7570D" w:rsidRPr="00E702D9">
              <w:rPr>
                <w:lang w:val="en-US"/>
              </w:rPr>
              <w:t xml:space="preserve">, </w:t>
            </w:r>
            <w:proofErr w:type="spellStart"/>
            <w:r w:rsidR="00D7570D" w:rsidRPr="00E702D9">
              <w:rPr>
                <w:lang w:val="en-US"/>
              </w:rPr>
              <w:t>materialele</w:t>
            </w:r>
            <w:proofErr w:type="spellEnd"/>
            <w:r w:rsidR="00D7570D" w:rsidRPr="00E702D9">
              <w:rPr>
                <w:lang w:val="en-US"/>
              </w:rPr>
              <w:t xml:space="preserve">, </w:t>
            </w:r>
            <w:proofErr w:type="spellStart"/>
            <w:r w:rsidR="00D7570D" w:rsidRPr="00E702D9">
              <w:rPr>
                <w:lang w:val="en-US"/>
              </w:rPr>
              <w:t>instalațiile</w:t>
            </w:r>
            <w:proofErr w:type="spellEnd"/>
            <w:r w:rsidR="00D7570D" w:rsidRPr="00E702D9">
              <w:rPr>
                <w:lang w:val="en-US"/>
              </w:rPr>
              <w:t xml:space="preserve">, </w:t>
            </w:r>
            <w:proofErr w:type="spellStart"/>
            <w:r w:rsidR="00D7570D" w:rsidRPr="00E702D9">
              <w:rPr>
                <w:lang w:val="en-US"/>
              </w:rPr>
              <w:t>echipamentele</w:t>
            </w:r>
            <w:proofErr w:type="spellEnd"/>
            <w:r w:rsidR="00D7570D" w:rsidRPr="00E702D9">
              <w:rPr>
                <w:lang w:val="en-US"/>
              </w:rPr>
              <w:t xml:space="preserve"> </w:t>
            </w:r>
            <w:proofErr w:type="spellStart"/>
            <w:r w:rsidR="00D7570D" w:rsidRPr="00E702D9">
              <w:rPr>
                <w:lang w:val="en-US"/>
              </w:rPr>
              <w:t>și</w:t>
            </w:r>
            <w:proofErr w:type="spellEnd"/>
            <w:r w:rsidR="00D7570D" w:rsidRPr="00E702D9">
              <w:rPr>
                <w:lang w:val="en-US"/>
              </w:rPr>
              <w:t xml:space="preserve"> </w:t>
            </w:r>
            <w:proofErr w:type="spellStart"/>
            <w:r w:rsidR="00D7570D" w:rsidRPr="00E702D9">
              <w:rPr>
                <w:lang w:val="en-US"/>
              </w:rPr>
              <w:t>toate</w:t>
            </w:r>
            <w:proofErr w:type="spellEnd"/>
            <w:r w:rsidR="00D7570D" w:rsidRPr="00E702D9">
              <w:rPr>
                <w:lang w:val="en-US"/>
              </w:rPr>
              <w:t xml:space="preserve"> </w:t>
            </w:r>
            <w:proofErr w:type="spellStart"/>
            <w:r w:rsidR="00D7570D" w:rsidRPr="00E702D9">
              <w:rPr>
                <w:lang w:val="en-US"/>
              </w:rPr>
              <w:t>celelalte</w:t>
            </w:r>
            <w:proofErr w:type="spellEnd"/>
            <w:r w:rsidR="00D7570D" w:rsidRPr="00E702D9">
              <w:rPr>
                <w:lang w:val="en-US"/>
              </w:rPr>
              <w:t xml:space="preserve"> </w:t>
            </w:r>
            <w:proofErr w:type="spellStart"/>
            <w:r w:rsidR="00D7570D" w:rsidRPr="00E702D9">
              <w:rPr>
                <w:lang w:val="en-US"/>
              </w:rPr>
              <w:t>obiecte</w:t>
            </w:r>
            <w:proofErr w:type="spellEnd"/>
            <w:r w:rsidR="00D7570D" w:rsidRPr="00E702D9">
              <w:rPr>
                <w:lang w:val="en-US"/>
              </w:rPr>
              <w:t xml:space="preserve"> fie de </w:t>
            </w:r>
            <w:proofErr w:type="spellStart"/>
            <w:r w:rsidR="00D7570D" w:rsidRPr="00E702D9">
              <w:rPr>
                <w:lang w:val="en-US"/>
              </w:rPr>
              <w:t>natură</w:t>
            </w:r>
            <w:proofErr w:type="spellEnd"/>
            <w:r w:rsidR="00D7570D" w:rsidRPr="00E702D9">
              <w:rPr>
                <w:lang w:val="en-US"/>
              </w:rPr>
              <w:t xml:space="preserve"> </w:t>
            </w:r>
            <w:proofErr w:type="spellStart"/>
            <w:r w:rsidR="00D7570D" w:rsidRPr="00E702D9">
              <w:rPr>
                <w:lang w:val="en-US"/>
              </w:rPr>
              <w:t>provizorie</w:t>
            </w:r>
            <w:proofErr w:type="spellEnd"/>
            <w:r w:rsidR="00D7570D" w:rsidRPr="00E702D9">
              <w:rPr>
                <w:lang w:val="en-US"/>
              </w:rPr>
              <w:t xml:space="preserve">, fie definitive </w:t>
            </w:r>
            <w:proofErr w:type="spellStart"/>
            <w:r w:rsidR="00D7570D" w:rsidRPr="00E702D9">
              <w:rPr>
                <w:lang w:val="en-US"/>
              </w:rPr>
              <w:t>cerute</w:t>
            </w:r>
            <w:proofErr w:type="spellEnd"/>
            <w:r w:rsidR="00D7570D" w:rsidRPr="00E702D9">
              <w:rPr>
                <w:lang w:val="en-US"/>
              </w:rPr>
              <w:t xml:space="preserve"> de </w:t>
            </w:r>
            <w:proofErr w:type="spellStart"/>
            <w:r w:rsidR="00D7570D" w:rsidRPr="00E702D9">
              <w:rPr>
                <w:lang w:val="en-US"/>
              </w:rPr>
              <w:t>și</w:t>
            </w:r>
            <w:proofErr w:type="spellEnd"/>
            <w:r w:rsidR="00D7570D" w:rsidRPr="00E702D9">
              <w:rPr>
                <w:lang w:val="en-US"/>
              </w:rPr>
              <w:t xml:space="preserve"> </w:t>
            </w:r>
            <w:proofErr w:type="spellStart"/>
            <w:r w:rsidR="00D7570D" w:rsidRPr="00E702D9">
              <w:rPr>
                <w:lang w:val="en-US"/>
              </w:rPr>
              <w:t>pentru</w:t>
            </w:r>
            <w:proofErr w:type="spellEnd"/>
            <w:r w:rsidR="00D7570D" w:rsidRPr="00E702D9">
              <w:rPr>
                <w:lang w:val="en-US"/>
              </w:rPr>
              <w:t xml:space="preserve"> contract, </w:t>
            </w:r>
            <w:proofErr w:type="spellStart"/>
            <w:r w:rsidR="00D7570D" w:rsidRPr="00E702D9">
              <w:rPr>
                <w:lang w:val="en-US"/>
              </w:rPr>
              <w:t>în</w:t>
            </w:r>
            <w:proofErr w:type="spellEnd"/>
            <w:r w:rsidR="00D7570D" w:rsidRPr="00E702D9">
              <w:rPr>
                <w:lang w:val="en-US"/>
              </w:rPr>
              <w:t xml:space="preserve"> </w:t>
            </w:r>
            <w:proofErr w:type="spellStart"/>
            <w:r w:rsidR="00D7570D" w:rsidRPr="00E702D9">
              <w:rPr>
                <w:lang w:val="en-US"/>
              </w:rPr>
              <w:t>măsura</w:t>
            </w:r>
            <w:proofErr w:type="spellEnd"/>
            <w:r w:rsidR="00D7570D" w:rsidRPr="00E702D9">
              <w:rPr>
                <w:lang w:val="en-US"/>
              </w:rPr>
              <w:t xml:space="preserve"> </w:t>
            </w:r>
            <w:proofErr w:type="spellStart"/>
            <w:r w:rsidR="00D7570D" w:rsidRPr="00E702D9">
              <w:rPr>
                <w:lang w:val="en-US"/>
              </w:rPr>
              <w:t>în</w:t>
            </w:r>
            <w:proofErr w:type="spellEnd"/>
            <w:r w:rsidR="00D7570D" w:rsidRPr="00E702D9">
              <w:rPr>
                <w:lang w:val="en-US"/>
              </w:rPr>
              <w:t xml:space="preserve"> care </w:t>
            </w:r>
            <w:proofErr w:type="spellStart"/>
            <w:r w:rsidR="00D7570D" w:rsidRPr="00E702D9">
              <w:rPr>
                <w:lang w:val="en-US"/>
              </w:rPr>
              <w:t>necesitatea</w:t>
            </w:r>
            <w:proofErr w:type="spellEnd"/>
            <w:r w:rsidR="00D7570D" w:rsidRPr="00E702D9">
              <w:rPr>
                <w:lang w:val="en-US"/>
              </w:rPr>
              <w:t xml:space="preserve"> </w:t>
            </w:r>
            <w:proofErr w:type="spellStart"/>
            <w:r w:rsidR="00D7570D" w:rsidRPr="00E702D9">
              <w:rPr>
                <w:lang w:val="en-US"/>
              </w:rPr>
              <w:t>asigurării</w:t>
            </w:r>
            <w:proofErr w:type="spellEnd"/>
            <w:r w:rsidR="00D7570D" w:rsidRPr="00E702D9">
              <w:rPr>
                <w:lang w:val="en-US"/>
              </w:rPr>
              <w:t xml:space="preserve"> </w:t>
            </w:r>
            <w:proofErr w:type="spellStart"/>
            <w:r w:rsidR="00D7570D" w:rsidRPr="00E702D9">
              <w:rPr>
                <w:lang w:val="en-US"/>
              </w:rPr>
              <w:t>acestora</w:t>
            </w:r>
            <w:proofErr w:type="spellEnd"/>
            <w:r w:rsidR="00D7570D" w:rsidRPr="00E702D9">
              <w:rPr>
                <w:lang w:val="en-US"/>
              </w:rPr>
              <w:t xml:space="preserve"> </w:t>
            </w:r>
            <w:proofErr w:type="spellStart"/>
            <w:r w:rsidR="00D7570D" w:rsidRPr="00E702D9">
              <w:rPr>
                <w:lang w:val="en-US"/>
              </w:rPr>
              <w:t>este</w:t>
            </w:r>
            <w:proofErr w:type="spellEnd"/>
            <w:r w:rsidR="00D7570D" w:rsidRPr="00E702D9">
              <w:rPr>
                <w:lang w:val="en-US"/>
              </w:rPr>
              <w:t xml:space="preserve"> </w:t>
            </w:r>
            <w:proofErr w:type="spellStart"/>
            <w:r w:rsidR="00D7570D" w:rsidRPr="00E702D9">
              <w:rPr>
                <w:lang w:val="en-US"/>
              </w:rPr>
              <w:t>prevăzută</w:t>
            </w:r>
            <w:proofErr w:type="spellEnd"/>
            <w:r w:rsidR="00D7570D" w:rsidRPr="00E702D9">
              <w:rPr>
                <w:lang w:val="en-US"/>
              </w:rPr>
              <w:t xml:space="preserve"> </w:t>
            </w:r>
            <w:proofErr w:type="spellStart"/>
            <w:r w:rsidR="00D7570D" w:rsidRPr="00E702D9">
              <w:rPr>
                <w:lang w:val="en-US"/>
              </w:rPr>
              <w:t>în</w:t>
            </w:r>
            <w:proofErr w:type="spellEnd"/>
            <w:r w:rsidR="00D7570D" w:rsidRPr="00E702D9">
              <w:rPr>
                <w:lang w:val="en-US"/>
              </w:rPr>
              <w:t xml:space="preserve"> contract </w:t>
            </w:r>
            <w:proofErr w:type="spellStart"/>
            <w:r w:rsidR="00D7570D" w:rsidRPr="00E702D9">
              <w:rPr>
                <w:lang w:val="en-US"/>
              </w:rPr>
              <w:t>sau</w:t>
            </w:r>
            <w:proofErr w:type="spellEnd"/>
            <w:r w:rsidR="00D7570D" w:rsidRPr="00E702D9">
              <w:rPr>
                <w:lang w:val="en-US"/>
              </w:rPr>
              <w:t xml:space="preserve"> se </w:t>
            </w:r>
            <w:proofErr w:type="spellStart"/>
            <w:r w:rsidR="00D7570D" w:rsidRPr="00E702D9">
              <w:rPr>
                <w:lang w:val="en-US"/>
              </w:rPr>
              <w:t>poate</w:t>
            </w:r>
            <w:proofErr w:type="spellEnd"/>
            <w:r w:rsidR="00D7570D" w:rsidRPr="00E702D9">
              <w:rPr>
                <w:lang w:val="en-US"/>
              </w:rPr>
              <w:t xml:space="preserve"> deduce </w:t>
            </w:r>
            <w:proofErr w:type="spellStart"/>
            <w:r w:rsidR="00D7570D" w:rsidRPr="00E702D9">
              <w:rPr>
                <w:lang w:val="en-US"/>
              </w:rPr>
              <w:t>în</w:t>
            </w:r>
            <w:proofErr w:type="spellEnd"/>
            <w:r w:rsidR="00D7570D" w:rsidRPr="00E702D9">
              <w:rPr>
                <w:lang w:val="en-US"/>
              </w:rPr>
              <w:t xml:space="preserve"> mod </w:t>
            </w:r>
            <w:proofErr w:type="spellStart"/>
            <w:r w:rsidR="00D7570D" w:rsidRPr="00E702D9">
              <w:rPr>
                <w:lang w:val="en-US"/>
              </w:rPr>
              <w:t>rezonabil</w:t>
            </w:r>
            <w:proofErr w:type="spellEnd"/>
            <w:r w:rsidR="00D7570D" w:rsidRPr="00E702D9">
              <w:rPr>
                <w:lang w:val="en-US"/>
              </w:rPr>
              <w:t xml:space="preserve"> din contract.</w:t>
            </w:r>
          </w:p>
          <w:p w14:paraId="2EEF1F2F" w14:textId="77777777"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268C1B07"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7F5A3EC" w14:textId="77777777"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59E8068" w14:textId="77777777" w:rsidR="00460653" w:rsidRPr="00FF430B" w:rsidRDefault="00A156C0" w:rsidP="00196AB4">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3CB0F04C" w14:textId="77777777"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AFF5744" w14:textId="77777777"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0C3CCBA" w14:textId="77777777" w:rsidR="00460653" w:rsidRPr="00FF430B" w:rsidRDefault="00A156C0" w:rsidP="00196AB4">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5291F3AE" w14:textId="77777777"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443E3A92" w14:textId="77777777"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w:t>
            </w:r>
            <w:r w:rsidR="00460653" w:rsidRPr="00FF430B">
              <w:lastRenderedPageBreak/>
              <w:t>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2259BD25" w14:textId="77777777" w:rsidR="00460653" w:rsidRPr="00FF430B" w:rsidRDefault="00A156C0" w:rsidP="00196AB4">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67BA0091" w14:textId="77777777"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5B4A97E" w14:textId="77777777" w:rsidR="00460653" w:rsidRPr="00FF430B" w:rsidRDefault="00A156C0" w:rsidP="00196AB4">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5ED7396A" w14:textId="77777777" w:rsidR="00460653" w:rsidRPr="00E702D9" w:rsidRDefault="00A156C0" w:rsidP="00196AB4">
            <w:pPr>
              <w:pStyle w:val="NormalWeb"/>
              <w:tabs>
                <w:tab w:val="left" w:pos="567"/>
              </w:tabs>
              <w:spacing w:line="276" w:lineRule="auto"/>
              <w:ind w:firstLine="0"/>
              <w:rPr>
                <w:lang w:val="en-US"/>
              </w:rPr>
            </w:pPr>
            <w:r w:rsidRPr="00E702D9">
              <w:rPr>
                <w:lang w:val="en-US"/>
              </w:rPr>
              <w:t>4.</w:t>
            </w:r>
            <w:r w:rsidR="00603AB4" w:rsidRPr="00E702D9">
              <w:rPr>
                <w:lang w:val="en-US"/>
              </w:rPr>
              <w:t xml:space="preserve">15. </w:t>
            </w:r>
            <w:proofErr w:type="spellStart"/>
            <w:r w:rsidR="00603AB4" w:rsidRPr="00E702D9">
              <w:rPr>
                <w:lang w:val="en-US"/>
              </w:rPr>
              <w:t>Beneficiarul</w:t>
            </w:r>
            <w:proofErr w:type="spellEnd"/>
            <w:r w:rsidR="00603AB4" w:rsidRPr="00E702D9">
              <w:rPr>
                <w:lang w:val="en-US"/>
              </w:rPr>
              <w:t xml:space="preserve"> are </w:t>
            </w:r>
            <w:proofErr w:type="spellStart"/>
            <w:r w:rsidR="00603AB4" w:rsidRPr="00E702D9">
              <w:rPr>
                <w:lang w:val="en-US"/>
              </w:rPr>
              <w:t>dreptul</w:t>
            </w:r>
            <w:proofErr w:type="spellEnd"/>
            <w:r w:rsidR="00603AB4" w:rsidRPr="00E702D9">
              <w:rPr>
                <w:lang w:val="en-US"/>
              </w:rPr>
              <w:t xml:space="preserve"> de a </w:t>
            </w:r>
            <w:proofErr w:type="spellStart"/>
            <w:r w:rsidR="00603AB4" w:rsidRPr="00E702D9">
              <w:rPr>
                <w:lang w:val="en-US"/>
              </w:rPr>
              <w:t>supraveghea</w:t>
            </w:r>
            <w:proofErr w:type="spellEnd"/>
            <w:r w:rsidR="00603AB4" w:rsidRPr="00E702D9">
              <w:rPr>
                <w:lang w:val="en-US"/>
              </w:rPr>
              <w:t xml:space="preserve"> </w:t>
            </w:r>
            <w:proofErr w:type="spellStart"/>
            <w:r w:rsidR="00603AB4" w:rsidRPr="00E702D9">
              <w:rPr>
                <w:lang w:val="en-US"/>
              </w:rPr>
              <w:t>desfăşurarea</w:t>
            </w:r>
            <w:proofErr w:type="spellEnd"/>
            <w:r w:rsidR="00603AB4" w:rsidRPr="00E702D9">
              <w:rPr>
                <w:lang w:val="en-US"/>
              </w:rPr>
              <w:t xml:space="preserve"> </w:t>
            </w:r>
            <w:proofErr w:type="spellStart"/>
            <w:r w:rsidR="00603AB4" w:rsidRPr="00E702D9">
              <w:rPr>
                <w:lang w:val="en-US"/>
              </w:rPr>
              <w:t>lucrărilor</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conformitate</w:t>
            </w:r>
            <w:proofErr w:type="spellEnd"/>
            <w:r w:rsidR="00603AB4" w:rsidRPr="00E702D9">
              <w:rPr>
                <w:lang w:val="en-US"/>
              </w:rPr>
              <w:t xml:space="preserve"> cu </w:t>
            </w:r>
            <w:proofErr w:type="spellStart"/>
            <w:r w:rsidR="00603AB4" w:rsidRPr="00E702D9">
              <w:rPr>
                <w:lang w:val="en-US"/>
              </w:rPr>
              <w:t>prevederile</w:t>
            </w:r>
            <w:proofErr w:type="spellEnd"/>
            <w:r w:rsidR="00603AB4" w:rsidRPr="00E702D9">
              <w:rPr>
                <w:lang w:val="en-US"/>
              </w:rPr>
              <w:t xml:space="preserve"> </w:t>
            </w:r>
            <w:proofErr w:type="spellStart"/>
            <w:r w:rsidR="00603AB4" w:rsidRPr="00E702D9">
              <w:rPr>
                <w:lang w:val="en-US"/>
              </w:rPr>
              <w:t>contractului</w:t>
            </w:r>
            <w:proofErr w:type="spellEnd"/>
            <w:r w:rsidR="00603AB4" w:rsidRPr="00E702D9">
              <w:rPr>
                <w:lang w:val="en-US"/>
              </w:rPr>
              <w:t xml:space="preserve">, </w:t>
            </w:r>
            <w:proofErr w:type="spellStart"/>
            <w:r w:rsidR="00603AB4" w:rsidRPr="00E702D9">
              <w:rPr>
                <w:lang w:val="en-US"/>
              </w:rPr>
              <w:t>prin</w:t>
            </w:r>
            <w:proofErr w:type="spellEnd"/>
            <w:r w:rsidR="00603AB4" w:rsidRPr="00E702D9">
              <w:rPr>
                <w:lang w:val="en-US"/>
              </w:rPr>
              <w:t xml:space="preserve"> </w:t>
            </w:r>
            <w:proofErr w:type="spellStart"/>
            <w:r w:rsidR="00603AB4" w:rsidRPr="00E702D9">
              <w:rPr>
                <w:lang w:val="en-US"/>
              </w:rPr>
              <w:t>responsabilii</w:t>
            </w:r>
            <w:proofErr w:type="spellEnd"/>
            <w:r w:rsidR="00603AB4" w:rsidRPr="00E702D9">
              <w:rPr>
                <w:lang w:val="en-US"/>
              </w:rPr>
              <w:t xml:space="preserve"> </w:t>
            </w:r>
            <w:proofErr w:type="spellStart"/>
            <w:r w:rsidR="00603AB4" w:rsidRPr="00E702D9">
              <w:rPr>
                <w:lang w:val="en-US"/>
              </w:rPr>
              <w:t>tehnici</w:t>
            </w:r>
            <w:proofErr w:type="spellEnd"/>
            <w:r w:rsidR="00603AB4" w:rsidRPr="00E702D9">
              <w:rPr>
                <w:lang w:val="en-US"/>
              </w:rPr>
              <w:t xml:space="preserve"> </w:t>
            </w:r>
            <w:proofErr w:type="spellStart"/>
            <w:r w:rsidR="00603AB4" w:rsidRPr="00E702D9">
              <w:rPr>
                <w:lang w:val="en-US"/>
              </w:rPr>
              <w:t>atestaţi</w:t>
            </w:r>
            <w:proofErr w:type="spellEnd"/>
            <w:r w:rsidR="00603AB4" w:rsidRPr="00E702D9">
              <w:rPr>
                <w:lang w:val="en-US"/>
              </w:rPr>
              <w:t xml:space="preserve">. </w:t>
            </w:r>
            <w:proofErr w:type="spellStart"/>
            <w:r w:rsidR="00603AB4" w:rsidRPr="00E702D9">
              <w:rPr>
                <w:lang w:val="en-US"/>
              </w:rPr>
              <w:t>Acestora</w:t>
            </w:r>
            <w:proofErr w:type="spellEnd"/>
            <w:r w:rsidR="00603AB4" w:rsidRPr="00E702D9">
              <w:rPr>
                <w:lang w:val="en-US"/>
              </w:rPr>
              <w:t xml:space="preserve"> li se </w:t>
            </w:r>
            <w:proofErr w:type="spellStart"/>
            <w:r w:rsidR="00603AB4" w:rsidRPr="00E702D9">
              <w:rPr>
                <w:lang w:val="en-US"/>
              </w:rPr>
              <w:t>va</w:t>
            </w:r>
            <w:proofErr w:type="spellEnd"/>
            <w:r w:rsidR="00603AB4" w:rsidRPr="00E702D9">
              <w:rPr>
                <w:lang w:val="en-US"/>
              </w:rPr>
              <w:t xml:space="preserve"> </w:t>
            </w:r>
            <w:proofErr w:type="spellStart"/>
            <w:r w:rsidR="00603AB4" w:rsidRPr="00E702D9">
              <w:rPr>
                <w:lang w:val="en-US"/>
              </w:rPr>
              <w:t>asigura</w:t>
            </w:r>
            <w:proofErr w:type="spellEnd"/>
            <w:r w:rsidR="00603AB4" w:rsidRPr="00E702D9">
              <w:rPr>
                <w:lang w:val="en-US"/>
              </w:rPr>
              <w:t xml:space="preserve"> </w:t>
            </w:r>
            <w:proofErr w:type="spellStart"/>
            <w:r w:rsidR="00603AB4" w:rsidRPr="00E702D9">
              <w:rPr>
                <w:lang w:val="en-US"/>
              </w:rPr>
              <w:t>accesul</w:t>
            </w:r>
            <w:proofErr w:type="spellEnd"/>
            <w:r w:rsidR="00603AB4" w:rsidRPr="00E702D9">
              <w:rPr>
                <w:lang w:val="en-US"/>
              </w:rPr>
              <w:t xml:space="preserve"> la </w:t>
            </w:r>
            <w:proofErr w:type="spellStart"/>
            <w:r w:rsidR="00603AB4" w:rsidRPr="00E702D9">
              <w:rPr>
                <w:lang w:val="en-US"/>
              </w:rPr>
              <w:t>locul</w:t>
            </w:r>
            <w:proofErr w:type="spellEnd"/>
            <w:r w:rsidR="00603AB4" w:rsidRPr="00E702D9">
              <w:rPr>
                <w:lang w:val="en-US"/>
              </w:rPr>
              <w:t xml:space="preserve"> de </w:t>
            </w:r>
            <w:proofErr w:type="spellStart"/>
            <w:r w:rsidR="00603AB4" w:rsidRPr="00E702D9">
              <w:rPr>
                <w:lang w:val="en-US"/>
              </w:rPr>
              <w:t>muncă</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ateliere</w:t>
            </w:r>
            <w:proofErr w:type="spellEnd"/>
            <w:r w:rsidR="00603AB4" w:rsidRPr="00E702D9">
              <w:rPr>
                <w:lang w:val="en-US"/>
              </w:rPr>
              <w:t xml:space="preserve">, </w:t>
            </w:r>
            <w:proofErr w:type="spellStart"/>
            <w:r w:rsidR="00603AB4" w:rsidRPr="00E702D9">
              <w:rPr>
                <w:lang w:val="en-US"/>
              </w:rPr>
              <w:t>depozite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oriunde</w:t>
            </w:r>
            <w:proofErr w:type="spellEnd"/>
            <w:r w:rsidR="00603AB4" w:rsidRPr="00E702D9">
              <w:rPr>
                <w:lang w:val="en-US"/>
              </w:rPr>
              <w:t xml:space="preserve"> se </w:t>
            </w:r>
            <w:proofErr w:type="spellStart"/>
            <w:r w:rsidR="00603AB4" w:rsidRPr="00E702D9">
              <w:rPr>
                <w:lang w:val="en-US"/>
              </w:rPr>
              <w:t>desfăşoară</w:t>
            </w:r>
            <w:proofErr w:type="spellEnd"/>
            <w:r w:rsidR="00603AB4" w:rsidRPr="00E702D9">
              <w:rPr>
                <w:lang w:val="en-US"/>
              </w:rPr>
              <w:t xml:space="preserve"> </w:t>
            </w:r>
            <w:proofErr w:type="spellStart"/>
            <w:r w:rsidR="00603AB4" w:rsidRPr="00E702D9">
              <w:rPr>
                <w:lang w:val="en-US"/>
              </w:rPr>
              <w:t>activităţi</w:t>
            </w:r>
            <w:proofErr w:type="spellEnd"/>
            <w:r w:rsidR="00603AB4" w:rsidRPr="00E702D9">
              <w:rPr>
                <w:lang w:val="en-US"/>
              </w:rPr>
              <w:t xml:space="preserve"> legate de </w:t>
            </w:r>
            <w:proofErr w:type="spellStart"/>
            <w:r w:rsidR="00603AB4" w:rsidRPr="00E702D9">
              <w:rPr>
                <w:lang w:val="en-US"/>
              </w:rPr>
              <w:t>realizarea</w:t>
            </w:r>
            <w:proofErr w:type="spellEnd"/>
            <w:r w:rsidR="00603AB4" w:rsidRPr="00E702D9">
              <w:rPr>
                <w:lang w:val="en-US"/>
              </w:rPr>
              <w:t xml:space="preserve"> </w:t>
            </w:r>
            <w:proofErr w:type="spellStart"/>
            <w:r w:rsidR="00603AB4" w:rsidRPr="00E702D9">
              <w:rPr>
                <w:lang w:val="en-US"/>
              </w:rPr>
              <w:t>obligaţiilor</w:t>
            </w:r>
            <w:proofErr w:type="spellEnd"/>
            <w:r w:rsidR="00603AB4" w:rsidRPr="00E702D9">
              <w:rPr>
                <w:lang w:val="en-US"/>
              </w:rPr>
              <w:t xml:space="preserve"> </w:t>
            </w:r>
            <w:proofErr w:type="spellStart"/>
            <w:r w:rsidR="00603AB4" w:rsidRPr="00E702D9">
              <w:rPr>
                <w:lang w:val="en-US"/>
              </w:rPr>
              <w:t>contractuale</w:t>
            </w:r>
            <w:proofErr w:type="spellEnd"/>
            <w:r w:rsidR="00603AB4" w:rsidRPr="00E702D9">
              <w:rPr>
                <w:lang w:val="en-US"/>
              </w:rPr>
              <w:t xml:space="preserve">. La </w:t>
            </w:r>
            <w:proofErr w:type="spellStart"/>
            <w:r w:rsidR="00603AB4" w:rsidRPr="00E702D9">
              <w:rPr>
                <w:lang w:val="en-US"/>
              </w:rPr>
              <w:t>cerere</w:t>
            </w:r>
            <w:proofErr w:type="spellEnd"/>
            <w:r w:rsidR="00603AB4" w:rsidRPr="00E702D9">
              <w:rPr>
                <w:lang w:val="en-US"/>
              </w:rPr>
              <w:t xml:space="preserve">, </w:t>
            </w:r>
            <w:proofErr w:type="spellStart"/>
            <w:r w:rsidR="00603AB4" w:rsidRPr="00E702D9">
              <w:rPr>
                <w:lang w:val="en-US"/>
              </w:rPr>
              <w:t>trebuie</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w:t>
            </w:r>
            <w:proofErr w:type="spellStart"/>
            <w:r w:rsidR="00603AB4" w:rsidRPr="00E702D9">
              <w:rPr>
                <w:lang w:val="en-US"/>
              </w:rPr>
              <w:t>i</w:t>
            </w:r>
            <w:proofErr w:type="spellEnd"/>
            <w:r w:rsidR="00603AB4" w:rsidRPr="00E702D9">
              <w:rPr>
                <w:lang w:val="en-US"/>
              </w:rPr>
              <w:t xml:space="preserve"> se </w:t>
            </w:r>
            <w:proofErr w:type="spellStart"/>
            <w:r w:rsidR="00603AB4" w:rsidRPr="00E702D9">
              <w:rPr>
                <w:lang w:val="en-US"/>
              </w:rPr>
              <w:t>pună</w:t>
            </w:r>
            <w:proofErr w:type="spellEnd"/>
            <w:r w:rsidR="00603AB4" w:rsidRPr="00E702D9">
              <w:rPr>
                <w:lang w:val="en-US"/>
              </w:rPr>
              <w:t xml:space="preserve"> la </w:t>
            </w:r>
            <w:proofErr w:type="spellStart"/>
            <w:r w:rsidR="00603AB4" w:rsidRPr="00E702D9">
              <w:rPr>
                <w:lang w:val="en-US"/>
              </w:rPr>
              <w:t>dispoziţie</w:t>
            </w:r>
            <w:proofErr w:type="spellEnd"/>
            <w:r w:rsidR="00603AB4" w:rsidRPr="00E702D9">
              <w:rPr>
                <w:lang w:val="en-US"/>
              </w:rPr>
              <w:t xml:space="preserve"> </w:t>
            </w:r>
            <w:proofErr w:type="spellStart"/>
            <w:r w:rsidR="00603AB4" w:rsidRPr="00E702D9">
              <w:rPr>
                <w:lang w:val="en-US"/>
              </w:rPr>
              <w:t>desenele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documentaţia</w:t>
            </w:r>
            <w:proofErr w:type="spellEnd"/>
            <w:r w:rsidR="00603AB4" w:rsidRPr="00E702D9">
              <w:rPr>
                <w:lang w:val="en-US"/>
              </w:rPr>
              <w:t xml:space="preserve"> de </w:t>
            </w:r>
            <w:proofErr w:type="spellStart"/>
            <w:r w:rsidR="00603AB4" w:rsidRPr="00E702D9">
              <w:rPr>
                <w:lang w:val="en-US"/>
              </w:rPr>
              <w:t>execuţie</w:t>
            </w:r>
            <w:proofErr w:type="spellEnd"/>
            <w:r w:rsidR="00603AB4" w:rsidRPr="00E702D9">
              <w:rPr>
                <w:lang w:val="en-US"/>
              </w:rPr>
              <w:t xml:space="preserve"> </w:t>
            </w:r>
            <w:proofErr w:type="spellStart"/>
            <w:r w:rsidR="00603AB4" w:rsidRPr="00E702D9">
              <w:rPr>
                <w:lang w:val="en-US"/>
              </w:rPr>
              <w:t>pentru</w:t>
            </w:r>
            <w:proofErr w:type="spellEnd"/>
            <w:r w:rsidR="00603AB4" w:rsidRPr="00E702D9">
              <w:rPr>
                <w:lang w:val="en-US"/>
              </w:rPr>
              <w:t xml:space="preserve"> </w:t>
            </w:r>
            <w:proofErr w:type="spellStart"/>
            <w:r w:rsidR="00603AB4" w:rsidRPr="00E702D9">
              <w:rPr>
                <w:lang w:val="en-US"/>
              </w:rPr>
              <w:t>examinare</w:t>
            </w:r>
            <w:proofErr w:type="spellEnd"/>
            <w:r w:rsidR="00603AB4" w:rsidRPr="00E702D9">
              <w:rPr>
                <w:lang w:val="en-US"/>
              </w:rPr>
              <w:t xml:space="preserve"> </w:t>
            </w:r>
            <w:proofErr w:type="spellStart"/>
            <w:r w:rsidR="00603AB4" w:rsidRPr="00E702D9">
              <w:rPr>
                <w:lang w:val="en-US"/>
              </w:rPr>
              <w:t>şi</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w:t>
            </w:r>
            <w:proofErr w:type="spellStart"/>
            <w:r w:rsidR="00603AB4" w:rsidRPr="00E702D9">
              <w:rPr>
                <w:lang w:val="en-US"/>
              </w:rPr>
              <w:t>i</w:t>
            </w:r>
            <w:proofErr w:type="spellEnd"/>
            <w:r w:rsidR="00603AB4" w:rsidRPr="00E702D9">
              <w:rPr>
                <w:lang w:val="en-US"/>
              </w:rPr>
              <w:t xml:space="preserve"> se </w:t>
            </w:r>
            <w:proofErr w:type="spellStart"/>
            <w:r w:rsidR="00603AB4" w:rsidRPr="00E702D9">
              <w:rPr>
                <w:lang w:val="en-US"/>
              </w:rPr>
              <w:t>dea</w:t>
            </w:r>
            <w:proofErr w:type="spellEnd"/>
            <w:r w:rsidR="00603AB4" w:rsidRPr="00E702D9">
              <w:rPr>
                <w:lang w:val="en-US"/>
              </w:rPr>
              <w:t xml:space="preserve"> </w:t>
            </w:r>
            <w:proofErr w:type="spellStart"/>
            <w:r w:rsidR="00603AB4" w:rsidRPr="00E702D9">
              <w:rPr>
                <w:lang w:val="en-US"/>
              </w:rPr>
              <w:t>toate</w:t>
            </w:r>
            <w:proofErr w:type="spellEnd"/>
            <w:r w:rsidR="00603AB4" w:rsidRPr="00E702D9">
              <w:rPr>
                <w:lang w:val="en-US"/>
              </w:rPr>
              <w:t xml:space="preserve"> </w:t>
            </w:r>
            <w:proofErr w:type="spellStart"/>
            <w:r w:rsidR="00603AB4" w:rsidRPr="00E702D9">
              <w:rPr>
                <w:lang w:val="en-US"/>
              </w:rPr>
              <w:t>lămuririle</w:t>
            </w:r>
            <w:proofErr w:type="spellEnd"/>
            <w:r w:rsidR="00603AB4" w:rsidRPr="00E702D9">
              <w:rPr>
                <w:lang w:val="en-US"/>
              </w:rPr>
              <w:t xml:space="preserve">, </w:t>
            </w:r>
            <w:proofErr w:type="spellStart"/>
            <w:r w:rsidR="00603AB4" w:rsidRPr="00E702D9">
              <w:rPr>
                <w:lang w:val="en-US"/>
              </w:rPr>
              <w:t>condiţia</w:t>
            </w:r>
            <w:proofErr w:type="spellEnd"/>
            <w:r w:rsidR="00603AB4" w:rsidRPr="00E702D9">
              <w:rPr>
                <w:lang w:val="en-US"/>
              </w:rPr>
              <w:t xml:space="preserve"> </w:t>
            </w:r>
            <w:proofErr w:type="spellStart"/>
            <w:r w:rsidR="00603AB4" w:rsidRPr="00E702D9">
              <w:rPr>
                <w:lang w:val="en-US"/>
              </w:rPr>
              <w:t>fiind</w:t>
            </w:r>
            <w:proofErr w:type="spellEnd"/>
            <w:r w:rsidR="00603AB4" w:rsidRPr="00E702D9">
              <w:rPr>
                <w:lang w:val="en-US"/>
              </w:rPr>
              <w:t xml:space="preserve"> ca </w:t>
            </w:r>
            <w:proofErr w:type="spellStart"/>
            <w:r w:rsidR="00603AB4" w:rsidRPr="00E702D9">
              <w:rPr>
                <w:lang w:val="en-US"/>
              </w:rPr>
              <w:t>prin</w:t>
            </w:r>
            <w:proofErr w:type="spellEnd"/>
            <w:r w:rsidR="00603AB4" w:rsidRPr="00E702D9">
              <w:rPr>
                <w:lang w:val="en-US"/>
              </w:rPr>
              <w:t xml:space="preserve"> </w:t>
            </w:r>
            <w:proofErr w:type="spellStart"/>
            <w:r w:rsidR="00603AB4" w:rsidRPr="00E702D9">
              <w:rPr>
                <w:lang w:val="en-US"/>
              </w:rPr>
              <w:t>aceasta</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nu se </w:t>
            </w:r>
            <w:proofErr w:type="spellStart"/>
            <w:r w:rsidR="00603AB4" w:rsidRPr="00E702D9">
              <w:rPr>
                <w:lang w:val="en-US"/>
              </w:rPr>
              <w:t>dezvăluie</w:t>
            </w:r>
            <w:proofErr w:type="spellEnd"/>
            <w:r w:rsidR="00603AB4" w:rsidRPr="00E702D9">
              <w:rPr>
                <w:lang w:val="en-US"/>
              </w:rPr>
              <w:t xml:space="preserve"> </w:t>
            </w:r>
            <w:proofErr w:type="spellStart"/>
            <w:r w:rsidR="00603AB4" w:rsidRPr="00E702D9">
              <w:rPr>
                <w:lang w:val="en-US"/>
              </w:rPr>
              <w:t>informația</w:t>
            </w:r>
            <w:proofErr w:type="spellEnd"/>
            <w:r w:rsidR="00603AB4" w:rsidRPr="00E702D9">
              <w:rPr>
                <w:lang w:val="en-US"/>
              </w:rPr>
              <w:t xml:space="preserve"> </w:t>
            </w:r>
            <w:proofErr w:type="spellStart"/>
            <w:r w:rsidR="00603AB4" w:rsidRPr="00E702D9">
              <w:rPr>
                <w:lang w:val="en-US"/>
              </w:rPr>
              <w:t>și</w:t>
            </w:r>
            <w:proofErr w:type="spellEnd"/>
            <w:r w:rsidR="00603AB4" w:rsidRPr="00E702D9">
              <w:rPr>
                <w:lang w:val="en-US"/>
              </w:rPr>
              <w:t xml:space="preserve"> </w:t>
            </w:r>
            <w:proofErr w:type="spellStart"/>
            <w:r w:rsidR="00603AB4" w:rsidRPr="00E702D9">
              <w:rPr>
                <w:lang w:val="en-US"/>
              </w:rPr>
              <w:t>să</w:t>
            </w:r>
            <w:proofErr w:type="spellEnd"/>
            <w:r w:rsidR="00603AB4" w:rsidRPr="00E702D9">
              <w:rPr>
                <w:lang w:val="en-US"/>
              </w:rPr>
              <w:t xml:space="preserve"> nu fie </w:t>
            </w:r>
            <w:proofErr w:type="spellStart"/>
            <w:r w:rsidR="00603AB4" w:rsidRPr="00E702D9">
              <w:rPr>
                <w:lang w:val="en-US"/>
              </w:rPr>
              <w:t>utilizată</w:t>
            </w:r>
            <w:proofErr w:type="spellEnd"/>
            <w:r w:rsidR="00603AB4" w:rsidRPr="00E702D9">
              <w:rPr>
                <w:lang w:val="en-US"/>
              </w:rPr>
              <w:t xml:space="preserve"> </w:t>
            </w:r>
            <w:proofErr w:type="spellStart"/>
            <w:r w:rsidR="00603AB4" w:rsidRPr="00E702D9">
              <w:rPr>
                <w:lang w:val="en-US"/>
              </w:rPr>
              <w:t>în</w:t>
            </w:r>
            <w:proofErr w:type="spellEnd"/>
            <w:r w:rsidR="00603AB4" w:rsidRPr="00E702D9">
              <w:rPr>
                <w:lang w:val="en-US"/>
              </w:rPr>
              <w:t xml:space="preserve"> </w:t>
            </w:r>
            <w:proofErr w:type="spellStart"/>
            <w:r w:rsidR="00603AB4" w:rsidRPr="00E702D9">
              <w:rPr>
                <w:lang w:val="en-US"/>
              </w:rPr>
              <w:t>scopuri</w:t>
            </w:r>
            <w:proofErr w:type="spellEnd"/>
            <w:r w:rsidR="00603AB4" w:rsidRPr="00E702D9">
              <w:rPr>
                <w:lang w:val="en-US"/>
              </w:rPr>
              <w:t xml:space="preserve"> </w:t>
            </w:r>
            <w:proofErr w:type="spellStart"/>
            <w:r w:rsidR="00603AB4" w:rsidRPr="00E702D9">
              <w:rPr>
                <w:lang w:val="en-US"/>
              </w:rPr>
              <w:t>proprii</w:t>
            </w:r>
            <w:proofErr w:type="spellEnd"/>
            <w:r w:rsidR="00603AB4" w:rsidRPr="00E702D9">
              <w:rPr>
                <w:lang w:val="en-US"/>
              </w:rPr>
              <w:t xml:space="preserve">, </w:t>
            </w:r>
            <w:proofErr w:type="spellStart"/>
            <w:r w:rsidR="00603AB4" w:rsidRPr="00E702D9">
              <w:rPr>
                <w:lang w:val="en-US"/>
              </w:rPr>
              <w:t>indiferent</w:t>
            </w:r>
            <w:proofErr w:type="spellEnd"/>
            <w:r w:rsidR="00603AB4" w:rsidRPr="00E702D9">
              <w:rPr>
                <w:lang w:val="en-US"/>
              </w:rPr>
              <w:t xml:space="preserve"> </w:t>
            </w:r>
            <w:proofErr w:type="spellStart"/>
            <w:r w:rsidR="00603AB4" w:rsidRPr="00E702D9">
              <w:rPr>
                <w:lang w:val="en-US"/>
              </w:rPr>
              <w:t>dacă</w:t>
            </w:r>
            <w:proofErr w:type="spellEnd"/>
            <w:r w:rsidR="00603AB4" w:rsidRPr="00E702D9">
              <w:rPr>
                <w:lang w:val="en-US"/>
              </w:rPr>
              <w:t xml:space="preserve"> </w:t>
            </w:r>
            <w:proofErr w:type="spellStart"/>
            <w:r w:rsidR="00603AB4" w:rsidRPr="00E702D9">
              <w:rPr>
                <w:lang w:val="en-US"/>
              </w:rPr>
              <w:t>contractul</w:t>
            </w:r>
            <w:proofErr w:type="spellEnd"/>
            <w:r w:rsidR="00603AB4" w:rsidRPr="00E702D9">
              <w:rPr>
                <w:lang w:val="en-US"/>
              </w:rPr>
              <w:t xml:space="preserve"> a </w:t>
            </w:r>
            <w:proofErr w:type="spellStart"/>
            <w:r w:rsidR="00603AB4" w:rsidRPr="00E702D9">
              <w:rPr>
                <w:lang w:val="en-US"/>
              </w:rPr>
              <w:t>fost</w:t>
            </w:r>
            <w:proofErr w:type="spellEnd"/>
            <w:r w:rsidR="00603AB4" w:rsidRPr="00E702D9">
              <w:rPr>
                <w:lang w:val="en-US"/>
              </w:rPr>
              <w:t xml:space="preserve"> </w:t>
            </w:r>
            <w:proofErr w:type="spellStart"/>
            <w:r w:rsidR="00603AB4" w:rsidRPr="00E702D9">
              <w:rPr>
                <w:lang w:val="en-US"/>
              </w:rPr>
              <w:t>sau</w:t>
            </w:r>
            <w:proofErr w:type="spellEnd"/>
            <w:r w:rsidR="00603AB4" w:rsidRPr="00E702D9">
              <w:rPr>
                <w:lang w:val="en-US"/>
              </w:rPr>
              <w:t xml:space="preserve"> nu </w:t>
            </w:r>
            <w:proofErr w:type="spellStart"/>
            <w:r w:rsidR="00603AB4" w:rsidRPr="00E702D9">
              <w:rPr>
                <w:lang w:val="en-US"/>
              </w:rPr>
              <w:t>încheiat</w:t>
            </w:r>
            <w:proofErr w:type="spellEnd"/>
            <w:r w:rsidR="00603AB4" w:rsidRPr="00E702D9">
              <w:rPr>
                <w:lang w:val="en-US"/>
              </w:rPr>
              <w:t xml:space="preserve">. </w:t>
            </w:r>
          </w:p>
          <w:p w14:paraId="01C26DE7" w14:textId="77777777"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AFEFAF5" w14:textId="77777777"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2EE39C9" w14:textId="77777777"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482BA804" w14:textId="77777777"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4DD96CAE" w14:textId="77777777"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92B3723" w14:textId="77777777"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EF1114" w14:textId="77777777"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636F2486"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39D9170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856168D"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79AC0E57" w14:textId="77777777" w:rsidR="00460653" w:rsidRPr="00FF430B" w:rsidRDefault="00A156C0" w:rsidP="00196AB4">
            <w:pPr>
              <w:pStyle w:val="NormalWeb"/>
              <w:tabs>
                <w:tab w:val="left" w:pos="567"/>
              </w:tabs>
              <w:spacing w:line="276" w:lineRule="auto"/>
              <w:ind w:firstLine="0"/>
            </w:pPr>
            <w:r w:rsidRPr="00FF430B">
              <w:lastRenderedPageBreak/>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58AF07C1" w14:textId="77777777"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DC96389" w14:textId="77777777" w:rsidR="00460653" w:rsidRPr="00E702D9" w:rsidRDefault="00BE5A1E" w:rsidP="00196AB4">
            <w:pPr>
              <w:pStyle w:val="NormalWeb"/>
              <w:tabs>
                <w:tab w:val="left" w:pos="567"/>
              </w:tabs>
              <w:spacing w:line="276" w:lineRule="auto"/>
              <w:ind w:firstLine="0"/>
              <w:rPr>
                <w:lang w:val="en-US"/>
              </w:rPr>
            </w:pPr>
            <w:r w:rsidRPr="00E702D9">
              <w:rPr>
                <w:lang w:val="en-US"/>
              </w:rPr>
              <w:t>4.2</w:t>
            </w:r>
            <w:r w:rsidR="00893327" w:rsidRPr="00E702D9">
              <w:rPr>
                <w:lang w:val="en-US"/>
              </w:rPr>
              <w:t>5</w:t>
            </w:r>
            <w:r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timpul</w:t>
            </w:r>
            <w:proofErr w:type="spellEnd"/>
            <w:r w:rsidR="00460653" w:rsidRPr="00E702D9">
              <w:rPr>
                <w:lang w:val="en-US"/>
              </w:rPr>
              <w:t xml:space="preserve"> </w:t>
            </w:r>
            <w:proofErr w:type="spellStart"/>
            <w:r w:rsidR="00460653" w:rsidRPr="00E702D9">
              <w:rPr>
                <w:lang w:val="en-US"/>
              </w:rPr>
              <w:t>desfăşurării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are </w:t>
            </w:r>
            <w:proofErr w:type="spellStart"/>
            <w:r w:rsidR="00460653" w:rsidRPr="00E702D9">
              <w:rPr>
                <w:lang w:val="en-US"/>
              </w:rPr>
              <w:t>obligaţia</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menţină</w:t>
            </w:r>
            <w:proofErr w:type="spellEnd"/>
            <w:r w:rsidR="00460653" w:rsidRPr="00E702D9">
              <w:rPr>
                <w:lang w:val="en-US"/>
              </w:rPr>
              <w:t xml:space="preserve"> </w:t>
            </w:r>
            <w:proofErr w:type="spellStart"/>
            <w:r w:rsidR="00460653" w:rsidRPr="00E702D9">
              <w:rPr>
                <w:lang w:val="en-US"/>
              </w:rPr>
              <w:t>căile</w:t>
            </w:r>
            <w:proofErr w:type="spellEnd"/>
            <w:r w:rsidR="00460653" w:rsidRPr="00E702D9">
              <w:rPr>
                <w:lang w:val="en-US"/>
              </w:rPr>
              <w:t xml:space="preserve"> de </w:t>
            </w:r>
            <w:proofErr w:type="spellStart"/>
            <w:r w:rsidR="00460653" w:rsidRPr="00E702D9">
              <w:rPr>
                <w:lang w:val="en-US"/>
              </w:rPr>
              <w:t>acces</w:t>
            </w:r>
            <w:proofErr w:type="spellEnd"/>
            <w:r w:rsidR="00460653" w:rsidRPr="00E702D9">
              <w:rPr>
                <w:lang w:val="en-US"/>
              </w:rPr>
              <w:t xml:space="preserve"> </w:t>
            </w:r>
            <w:proofErr w:type="spellStart"/>
            <w:r w:rsidR="00460653" w:rsidRPr="00E702D9">
              <w:rPr>
                <w:lang w:val="en-US"/>
              </w:rPr>
              <w:t>libere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retragă</w:t>
            </w:r>
            <w:proofErr w:type="spellEnd"/>
            <w:r w:rsidR="00460653" w:rsidRPr="00E702D9">
              <w:rPr>
                <w:lang w:val="en-US"/>
              </w:rPr>
              <w:t xml:space="preserve"> </w:t>
            </w:r>
            <w:proofErr w:type="spellStart"/>
            <w:r w:rsidR="00460653" w:rsidRPr="00E702D9">
              <w:rPr>
                <w:lang w:val="en-US"/>
              </w:rPr>
              <w:t>utilajele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w:t>
            </w:r>
            <w:proofErr w:type="spellStart"/>
            <w:r w:rsidR="00460653" w:rsidRPr="00E702D9">
              <w:rPr>
                <w:lang w:val="en-US"/>
              </w:rPr>
              <w:t>îndepărteze</w:t>
            </w:r>
            <w:proofErr w:type="spellEnd"/>
            <w:r w:rsidR="00460653" w:rsidRPr="00E702D9">
              <w:rPr>
                <w:lang w:val="en-US"/>
              </w:rPr>
              <w:t xml:space="preserve"> </w:t>
            </w:r>
            <w:proofErr w:type="spellStart"/>
            <w:r w:rsidR="00460653" w:rsidRPr="00E702D9">
              <w:rPr>
                <w:lang w:val="en-US"/>
              </w:rPr>
              <w:t>surplusurile</w:t>
            </w:r>
            <w:proofErr w:type="spellEnd"/>
            <w:r w:rsidR="00460653" w:rsidRPr="00E702D9">
              <w:rPr>
                <w:lang w:val="en-US"/>
              </w:rPr>
              <w:t xml:space="preserve"> de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deşeuri</w:t>
            </w:r>
            <w:proofErr w:type="spellEnd"/>
            <w:r w:rsidR="005D4B79"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de </w:t>
            </w:r>
            <w:proofErr w:type="spellStart"/>
            <w:r w:rsidR="00460653" w:rsidRPr="00E702D9">
              <w:rPr>
                <w:lang w:val="en-US"/>
              </w:rPr>
              <w:t>orice</w:t>
            </w:r>
            <w:proofErr w:type="spellEnd"/>
            <w:r w:rsidR="00460653" w:rsidRPr="00E702D9">
              <w:rPr>
                <w:lang w:val="en-US"/>
              </w:rPr>
              <w:t xml:space="preserve"> </w:t>
            </w:r>
            <w:proofErr w:type="spellStart"/>
            <w:r w:rsidR="00460653" w:rsidRPr="00E702D9">
              <w:rPr>
                <w:lang w:val="en-US"/>
              </w:rPr>
              <w:t>fel</w:t>
            </w:r>
            <w:proofErr w:type="spellEnd"/>
            <w:r w:rsidR="00460653" w:rsidRPr="00E702D9">
              <w:rPr>
                <w:lang w:val="en-US"/>
              </w:rPr>
              <w:t>, care nu s</w:t>
            </w:r>
            <w:r w:rsidR="00183D79" w:rsidRPr="00E702D9">
              <w:rPr>
                <w:lang w:val="en-US"/>
              </w:rPr>
              <w:t>u</w:t>
            </w:r>
            <w:r w:rsidR="00460653" w:rsidRPr="00E702D9">
              <w:rPr>
                <w:lang w:val="en-US"/>
              </w:rPr>
              <w:t xml:space="preserve">nt </w:t>
            </w:r>
            <w:proofErr w:type="spellStart"/>
            <w:r w:rsidR="00460653" w:rsidRPr="00E702D9">
              <w:rPr>
                <w:lang w:val="en-US"/>
              </w:rPr>
              <w:t>necesare</w:t>
            </w:r>
            <w:proofErr w:type="spellEnd"/>
            <w:r w:rsidR="00460653" w:rsidRPr="00E702D9">
              <w:rPr>
                <w:lang w:val="en-US"/>
              </w:rPr>
              <w:t xml:space="preserve">, </w:t>
            </w:r>
            <w:proofErr w:type="spellStart"/>
            <w:r w:rsidR="00460653" w:rsidRPr="00E702D9">
              <w:rPr>
                <w:lang w:val="en-US"/>
              </w:rPr>
              <w:t>iar</w:t>
            </w:r>
            <w:proofErr w:type="spellEnd"/>
            <w:r w:rsidR="00460653" w:rsidRPr="00E702D9">
              <w:rPr>
                <w:lang w:val="en-US"/>
              </w:rPr>
              <w:t xml:space="preserve"> la </w:t>
            </w:r>
            <w:proofErr w:type="spellStart"/>
            <w:r w:rsidR="00460653" w:rsidRPr="00E702D9">
              <w:rPr>
                <w:lang w:val="en-US"/>
              </w:rPr>
              <w:t>terminarea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evacua</w:t>
            </w:r>
            <w:proofErr w:type="spellEnd"/>
            <w:r w:rsidR="00460653" w:rsidRPr="00E702D9">
              <w:rPr>
                <w:lang w:val="en-US"/>
              </w:rPr>
              <w:t xml:space="preserve"> de pe </w:t>
            </w:r>
            <w:proofErr w:type="spellStart"/>
            <w:r w:rsidR="00460653" w:rsidRPr="00E702D9">
              <w:rPr>
                <w:lang w:val="en-US"/>
              </w:rPr>
              <w:t>şantier</w:t>
            </w:r>
            <w:proofErr w:type="spellEnd"/>
            <w:r w:rsidR="00460653" w:rsidRPr="00E702D9">
              <w:rPr>
                <w:lang w:val="en-US"/>
              </w:rPr>
              <w:t xml:space="preserve"> </w:t>
            </w:r>
            <w:proofErr w:type="spellStart"/>
            <w:r w:rsidR="00460653" w:rsidRPr="00E702D9">
              <w:rPr>
                <w:lang w:val="en-US"/>
              </w:rPr>
              <w:t>toate</w:t>
            </w:r>
            <w:proofErr w:type="spellEnd"/>
            <w:r w:rsidR="00460653" w:rsidRPr="00E702D9">
              <w:rPr>
                <w:lang w:val="en-US"/>
              </w:rPr>
              <w:t xml:space="preserve"> </w:t>
            </w:r>
            <w:proofErr w:type="spellStart"/>
            <w:r w:rsidR="00460653" w:rsidRPr="00E702D9">
              <w:rPr>
                <w:lang w:val="en-US"/>
              </w:rPr>
              <w:t>utilajele</w:t>
            </w:r>
            <w:proofErr w:type="spellEnd"/>
            <w:r w:rsidR="00460653" w:rsidRPr="00E702D9">
              <w:rPr>
                <w:lang w:val="en-US"/>
              </w:rPr>
              <w:t xml:space="preserve"> de </w:t>
            </w:r>
            <w:proofErr w:type="spellStart"/>
            <w:r w:rsidR="00460653" w:rsidRPr="00E702D9">
              <w:rPr>
                <w:lang w:val="en-US"/>
              </w:rPr>
              <w:t>construcţie</w:t>
            </w:r>
            <w:proofErr w:type="spellEnd"/>
            <w:r w:rsidR="00460653" w:rsidRPr="00E702D9">
              <w:rPr>
                <w:lang w:val="en-US"/>
              </w:rPr>
              <w:t xml:space="preserve">, </w:t>
            </w:r>
            <w:proofErr w:type="spellStart"/>
            <w:r w:rsidR="00460653" w:rsidRPr="00E702D9">
              <w:rPr>
                <w:lang w:val="en-US"/>
              </w:rPr>
              <w:t>surplusurile</w:t>
            </w:r>
            <w:proofErr w:type="spellEnd"/>
            <w:r w:rsidR="00460653" w:rsidRPr="00E702D9">
              <w:rPr>
                <w:lang w:val="en-US"/>
              </w:rPr>
              <w:t xml:space="preserve"> de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deşeurile</w:t>
            </w:r>
            <w:proofErr w:type="spellEnd"/>
            <w:r w:rsidR="005D4B79"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lucrările</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w:t>
            </w:r>
          </w:p>
          <w:p w14:paraId="41FC523D" w14:textId="77777777" w:rsidR="00B96242" w:rsidRPr="00FF430B" w:rsidRDefault="00BE5A1E" w:rsidP="00196AB4">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07EBD557" w14:textId="77777777" w:rsidR="00460653" w:rsidRPr="00FF430B" w:rsidRDefault="00460653" w:rsidP="00196AB4">
            <w:pPr>
              <w:pStyle w:val="NormalWeb"/>
              <w:tabs>
                <w:tab w:val="left" w:pos="426"/>
                <w:tab w:val="left" w:pos="3645"/>
              </w:tabs>
              <w:spacing w:line="276" w:lineRule="auto"/>
              <w:ind w:firstLine="0"/>
            </w:pPr>
          </w:p>
          <w:p w14:paraId="7D6422A6"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92356A"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517E7C4" w14:textId="77777777" w:rsidR="005B666D" w:rsidRPr="00FF430B" w:rsidRDefault="005B666D" w:rsidP="00196AB4">
            <w:pPr>
              <w:pStyle w:val="Listparagraf"/>
              <w:numPr>
                <w:ilvl w:val="0"/>
                <w:numId w:val="0"/>
              </w:numPr>
              <w:tabs>
                <w:tab w:val="left" w:pos="1755"/>
              </w:tabs>
            </w:pPr>
          </w:p>
          <w:p w14:paraId="11233641"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0EE50C3F" w14:textId="77777777"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4137BF2" w14:textId="77777777"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7A86A915" w14:textId="77777777"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1B119759" w14:textId="77777777"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CE7E99B" w14:textId="77777777" w:rsidR="00684D44" w:rsidRPr="00FF430B" w:rsidRDefault="00684D44" w:rsidP="00196AB4">
            <w:pPr>
              <w:pStyle w:val="NormalWeb"/>
              <w:tabs>
                <w:tab w:val="left" w:pos="142"/>
                <w:tab w:val="left" w:pos="284"/>
              </w:tabs>
              <w:spacing w:line="276" w:lineRule="auto"/>
              <w:ind w:firstLine="0"/>
            </w:pPr>
          </w:p>
          <w:p w14:paraId="37F9A298"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7EDF7F66"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F27789E" w14:textId="77777777" w:rsidR="00460653" w:rsidRPr="00FF430B" w:rsidRDefault="00460653" w:rsidP="00196AB4">
            <w:pPr>
              <w:tabs>
                <w:tab w:val="left" w:pos="2385"/>
              </w:tabs>
              <w:jc w:val="both"/>
            </w:pPr>
          </w:p>
          <w:p w14:paraId="084B3C50"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495586A7" w14:textId="77777777"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11B9A58" w14:textId="77777777"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4AFD0E77" w14:textId="77777777"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w:t>
            </w:r>
            <w:r w:rsidR="00460653" w:rsidRPr="00FF430B">
              <w:lastRenderedPageBreak/>
              <w:t xml:space="preserve">calitative sau manopera nu este în conformitate cu prevederile contractului. În caz contrar, Beneficiarul va suporta aceste cheltuieli. </w:t>
            </w:r>
          </w:p>
          <w:p w14:paraId="6920C5AB"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8.4. </w:t>
            </w:r>
            <w:r w:rsidR="00460653" w:rsidRPr="00FF430B">
              <w:t>Beneficiarul, proiectantul sau orice altă persoană autorizată de aceştia au acces tot timpul la lucrări pe şantier</w:t>
            </w:r>
            <w:r w:rsidR="005D4B79" w:rsidRPr="00FF430B">
              <w:t xml:space="preserve"> </w:t>
            </w:r>
            <w:r w:rsidR="00460653" w:rsidRPr="00FF430B">
              <w:t xml:space="preserve">şi în locurile unde se pregăteşte lucrarea, în depozite de materiale prefabricate etc. </w:t>
            </w:r>
          </w:p>
          <w:p w14:paraId="294C142E"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v</w:t>
            </w:r>
            <w:r w:rsidRPr="00E702D9">
              <w:rPr>
                <w:lang w:val="en-US"/>
              </w:rPr>
              <w:t>a</w:t>
            </w:r>
            <w:proofErr w:type="spellEnd"/>
            <w:r w:rsidR="00460653" w:rsidRPr="00E702D9">
              <w:rPr>
                <w:lang w:val="en-US"/>
              </w:rPr>
              <w:t xml:space="preserve"> </w:t>
            </w:r>
            <w:proofErr w:type="spellStart"/>
            <w:r w:rsidR="00460653" w:rsidRPr="00E702D9">
              <w:rPr>
                <w:lang w:val="en-US"/>
              </w:rPr>
              <w:t>anunţa</w:t>
            </w:r>
            <w:proofErr w:type="spellEnd"/>
            <w:r w:rsidR="00C33344" w:rsidRPr="00E702D9">
              <w:rPr>
                <w:lang w:val="en-US"/>
              </w:rPr>
              <w:t xml:space="preserve"> </w:t>
            </w:r>
            <w:proofErr w:type="spellStart"/>
            <w:r w:rsidR="00460653" w:rsidRPr="00E702D9">
              <w:rPr>
                <w:lang w:val="en-US"/>
              </w:rPr>
              <w:t>responsabilul</w:t>
            </w:r>
            <w:proofErr w:type="spellEnd"/>
            <w:r w:rsidR="00460653" w:rsidRPr="00E702D9">
              <w:rPr>
                <w:lang w:val="en-US"/>
              </w:rPr>
              <w:t xml:space="preserve"> </w:t>
            </w:r>
            <w:proofErr w:type="spellStart"/>
            <w:r w:rsidR="00460653" w:rsidRPr="00E702D9">
              <w:rPr>
                <w:lang w:val="en-US"/>
              </w:rPr>
              <w:t>tehnic</w:t>
            </w:r>
            <w:proofErr w:type="spellEnd"/>
            <w:r w:rsidR="00183D79" w:rsidRPr="00E702D9">
              <w:rPr>
                <w:lang w:val="en-US"/>
              </w:rPr>
              <w:t xml:space="preserve"> </w:t>
            </w:r>
            <w:proofErr w:type="spellStart"/>
            <w:r w:rsidR="00183D79" w:rsidRPr="00E702D9">
              <w:rPr>
                <w:lang w:val="en-US"/>
              </w:rPr>
              <w:t>atestat</w:t>
            </w:r>
            <w:proofErr w:type="spellEnd"/>
            <w:r w:rsidR="00183D79" w:rsidRPr="00E702D9">
              <w:rPr>
                <w:lang w:val="en-US"/>
              </w:rPr>
              <w:t xml:space="preserve">, </w:t>
            </w:r>
            <w:proofErr w:type="spellStart"/>
            <w:r w:rsidR="00183D79" w:rsidRPr="00E702D9">
              <w:rPr>
                <w:lang w:val="en-US"/>
              </w:rPr>
              <w:t>proiectantul</w:t>
            </w:r>
            <w:proofErr w:type="spellEnd"/>
            <w:r w:rsidR="00183D79" w:rsidRPr="00E702D9">
              <w:rPr>
                <w:lang w:val="en-US"/>
              </w:rPr>
              <w:t xml:space="preserve"> </w:t>
            </w:r>
            <w:proofErr w:type="spellStart"/>
            <w:r w:rsidR="00183D79" w:rsidRPr="00E702D9">
              <w:rPr>
                <w:lang w:val="en-US"/>
              </w:rPr>
              <w:t>ori</w:t>
            </w:r>
            <w:proofErr w:type="spellEnd"/>
            <w:r w:rsidR="00183D79" w:rsidRPr="00E702D9">
              <w:rPr>
                <w:lang w:val="en-US"/>
              </w:rPr>
              <w:t xml:space="preserve"> de </w:t>
            </w:r>
            <w:proofErr w:type="spellStart"/>
            <w:r w:rsidR="00183D79" w:rsidRPr="00E702D9">
              <w:rPr>
                <w:lang w:val="en-US"/>
              </w:rPr>
              <w:t>câ</w:t>
            </w:r>
            <w:r w:rsidR="00460653" w:rsidRPr="00E702D9">
              <w:rPr>
                <w:lang w:val="en-US"/>
              </w:rPr>
              <w:t>te</w:t>
            </w:r>
            <w:proofErr w:type="spellEnd"/>
            <w:r w:rsidR="00460653" w:rsidRPr="00E702D9">
              <w:rPr>
                <w:lang w:val="en-US"/>
              </w:rPr>
              <w:t xml:space="preserve"> </w:t>
            </w:r>
            <w:proofErr w:type="spellStart"/>
            <w:r w:rsidR="00460653" w:rsidRPr="00E702D9">
              <w:rPr>
                <w:lang w:val="en-US"/>
              </w:rPr>
              <w:t>ori</w:t>
            </w:r>
            <w:proofErr w:type="spellEnd"/>
            <w:r w:rsidR="00460653" w:rsidRPr="00E702D9">
              <w:rPr>
                <w:lang w:val="en-US"/>
              </w:rPr>
              <w:t xml:space="preserve"> </w:t>
            </w:r>
            <w:proofErr w:type="spellStart"/>
            <w:r w:rsidR="00460653" w:rsidRPr="00E702D9">
              <w:rPr>
                <w:lang w:val="en-US"/>
              </w:rPr>
              <w:t>astfel</w:t>
            </w:r>
            <w:proofErr w:type="spellEnd"/>
            <w:r w:rsidR="00460653" w:rsidRPr="00E702D9">
              <w:rPr>
                <w:lang w:val="en-US"/>
              </w:rPr>
              <w:t xml:space="preserve"> de </w:t>
            </w:r>
            <w:proofErr w:type="spellStart"/>
            <w:r w:rsidR="00460653" w:rsidRPr="00E702D9">
              <w:rPr>
                <w:lang w:val="en-US"/>
              </w:rPr>
              <w:t>lucrări</w:t>
            </w:r>
            <w:proofErr w:type="spellEnd"/>
            <w:r w:rsidR="00460653" w:rsidRPr="00E702D9">
              <w:rPr>
                <w:lang w:val="en-US"/>
              </w:rPr>
              <w:t xml:space="preserve">, </w:t>
            </w:r>
            <w:proofErr w:type="spellStart"/>
            <w:r w:rsidR="00183D79" w:rsidRPr="00E702D9">
              <w:rPr>
                <w:lang w:val="en-US"/>
              </w:rPr>
              <w:t>inclusiv</w:t>
            </w:r>
            <w:proofErr w:type="spellEnd"/>
            <w:r w:rsidR="00183D79" w:rsidRPr="00E702D9">
              <w:rPr>
                <w:lang w:val="en-US"/>
              </w:rPr>
              <w:t xml:space="preserve"> </w:t>
            </w:r>
            <w:proofErr w:type="spellStart"/>
            <w:r w:rsidR="00183D79" w:rsidRPr="00E702D9">
              <w:rPr>
                <w:lang w:val="en-US"/>
              </w:rPr>
              <w:t>fundaţiile</w:t>
            </w:r>
            <w:proofErr w:type="spellEnd"/>
            <w:r w:rsidR="00183D79" w:rsidRPr="00E702D9">
              <w:rPr>
                <w:lang w:val="en-US"/>
              </w:rPr>
              <w:t xml:space="preserve"> </w:t>
            </w:r>
            <w:proofErr w:type="spellStart"/>
            <w:r w:rsidR="00183D79" w:rsidRPr="00E702D9">
              <w:rPr>
                <w:lang w:val="en-US"/>
              </w:rPr>
              <w:t>clădirii</w:t>
            </w:r>
            <w:proofErr w:type="spellEnd"/>
            <w:r w:rsidR="00183D79" w:rsidRPr="00E702D9">
              <w:rPr>
                <w:lang w:val="en-US"/>
              </w:rPr>
              <w:t>, su</w:t>
            </w:r>
            <w:r w:rsidR="00460653" w:rsidRPr="00E702D9">
              <w:rPr>
                <w:lang w:val="en-US"/>
              </w:rPr>
              <w:t xml:space="preserve">nt </w:t>
            </w:r>
            <w:proofErr w:type="spellStart"/>
            <w:r w:rsidR="00460653" w:rsidRPr="00E702D9">
              <w:rPr>
                <w:lang w:val="en-US"/>
              </w:rPr>
              <w:t>gata</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a fi examinate. </w:t>
            </w:r>
            <w:r w:rsidR="00460653" w:rsidRPr="00FF430B">
              <w:t xml:space="preserve">Responsabilul tehnic atestat şi proiectantul vor participa la examinarea şi măsurarea lucrărilor. </w:t>
            </w:r>
          </w:p>
          <w:p w14:paraId="66AEE121"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5DFFA693"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33A62B59"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D9B5ED" w14:textId="77777777" w:rsidR="00460653" w:rsidRPr="00FF430B" w:rsidRDefault="00D05A94" w:rsidP="002F556B">
            <w:pPr>
              <w:pStyle w:val="NormalWeb"/>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2324E83E" w14:textId="77777777" w:rsidR="00460653" w:rsidRPr="00FF430B" w:rsidRDefault="00460653" w:rsidP="00196AB4">
            <w:pPr>
              <w:pStyle w:val="NormalWeb"/>
              <w:tabs>
                <w:tab w:val="left" w:pos="284"/>
                <w:tab w:val="left" w:pos="426"/>
              </w:tabs>
              <w:spacing w:line="276" w:lineRule="auto"/>
              <w:ind w:firstLine="0"/>
            </w:pPr>
          </w:p>
          <w:p w14:paraId="59EE4D44"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6171321"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5E45A244"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06EFD45"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2CF70F7E" w14:textId="77777777" w:rsidR="00460653" w:rsidRPr="00FF430B" w:rsidRDefault="00460653" w:rsidP="00196AB4">
            <w:pPr>
              <w:pStyle w:val="NormalWeb"/>
              <w:tabs>
                <w:tab w:val="left" w:pos="567"/>
              </w:tabs>
              <w:spacing w:line="276" w:lineRule="auto"/>
              <w:ind w:firstLine="0"/>
            </w:pPr>
          </w:p>
          <w:p w14:paraId="1D1A1CEF"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DD4AD3B"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330670F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927DCD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294EFCCB" w14:textId="77777777" w:rsidR="00460653" w:rsidRPr="00FF430B" w:rsidRDefault="00D53233" w:rsidP="002F556B">
            <w:pPr>
              <w:pStyle w:val="NormalWeb"/>
              <w:numPr>
                <w:ilvl w:val="1"/>
                <w:numId w:val="17"/>
              </w:numPr>
              <w:tabs>
                <w:tab w:val="left" w:pos="567"/>
              </w:tabs>
              <w:spacing w:line="276" w:lineRule="auto"/>
              <w:ind w:left="0" w:hanging="567"/>
            </w:pPr>
            <w:r w:rsidRPr="00FF430B">
              <w:lastRenderedPageBreak/>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644BA6E" w14:textId="77777777" w:rsidR="00460653" w:rsidRPr="00E702D9" w:rsidRDefault="00D53233" w:rsidP="002F556B">
            <w:pPr>
              <w:pStyle w:val="NormalWeb"/>
              <w:numPr>
                <w:ilvl w:val="1"/>
                <w:numId w:val="17"/>
              </w:numPr>
              <w:tabs>
                <w:tab w:val="left" w:pos="567"/>
              </w:tabs>
              <w:spacing w:line="276" w:lineRule="auto"/>
              <w:ind w:left="0" w:hanging="567"/>
              <w:rPr>
                <w:lang w:val="en-US"/>
              </w:rPr>
            </w:pPr>
            <w:r w:rsidRPr="00E702D9">
              <w:rPr>
                <w:lang w:val="en-US"/>
              </w:rPr>
              <w:t xml:space="preserve">10.5. </w:t>
            </w:r>
            <w:proofErr w:type="spellStart"/>
            <w:r w:rsidR="00460653" w:rsidRPr="00E702D9">
              <w:rPr>
                <w:lang w:val="en-US"/>
              </w:rPr>
              <w:t>Antreprenorul</w:t>
            </w:r>
            <w:proofErr w:type="spellEnd"/>
            <w:r w:rsidR="00460653" w:rsidRPr="00E702D9">
              <w:rPr>
                <w:lang w:val="en-US"/>
              </w:rPr>
              <w:t xml:space="preserve"> </w:t>
            </w:r>
            <w:proofErr w:type="spellStart"/>
            <w:r w:rsidR="00460653" w:rsidRPr="00E702D9">
              <w:rPr>
                <w:lang w:val="en-US"/>
              </w:rPr>
              <w:t>este</w:t>
            </w:r>
            <w:proofErr w:type="spellEnd"/>
            <w:r w:rsidR="00460653" w:rsidRPr="00E702D9">
              <w:rPr>
                <w:lang w:val="en-US"/>
              </w:rPr>
              <w:t xml:space="preserve"> </w:t>
            </w:r>
            <w:proofErr w:type="spellStart"/>
            <w:r w:rsidR="00460653" w:rsidRPr="00E702D9">
              <w:rPr>
                <w:lang w:val="en-US"/>
              </w:rPr>
              <w:t>obligat</w:t>
            </w:r>
            <w:proofErr w:type="spellEnd"/>
            <w:r w:rsidR="00460653" w:rsidRPr="00E702D9">
              <w:rPr>
                <w:lang w:val="en-US"/>
              </w:rPr>
              <w:t xml:space="preserve">, conform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legale</w:t>
            </w:r>
            <w:proofErr w:type="spellEnd"/>
            <w:r w:rsidR="00460653" w:rsidRPr="00E702D9">
              <w:rPr>
                <w:lang w:val="en-US"/>
              </w:rPr>
              <w:t xml:space="preserve">, la </w:t>
            </w:r>
            <w:proofErr w:type="spellStart"/>
            <w:r w:rsidR="00460653" w:rsidRPr="00E702D9">
              <w:rPr>
                <w:lang w:val="en-US"/>
              </w:rPr>
              <w:t>plata</w:t>
            </w:r>
            <w:proofErr w:type="spellEnd"/>
            <w:r w:rsidR="00460653" w:rsidRPr="00E702D9">
              <w:rPr>
                <w:lang w:val="en-US"/>
              </w:rPr>
              <w:t xml:space="preserve"> </w:t>
            </w:r>
            <w:proofErr w:type="spellStart"/>
            <w:r w:rsidR="00460653" w:rsidRPr="00E702D9">
              <w:rPr>
                <w:lang w:val="en-US"/>
              </w:rPr>
              <w:t>daunelor</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încălcarea</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deteriorarea</w:t>
            </w:r>
            <w:proofErr w:type="spellEnd"/>
            <w:r w:rsidR="00460653" w:rsidRPr="00E702D9">
              <w:rPr>
                <w:lang w:val="en-US"/>
              </w:rPr>
              <w:t xml:space="preserve"> </w:t>
            </w:r>
            <w:proofErr w:type="spellStart"/>
            <w:r w:rsidR="00460653" w:rsidRPr="00E702D9">
              <w:rPr>
                <w:lang w:val="en-US"/>
              </w:rPr>
              <w:t>drumurilor</w:t>
            </w:r>
            <w:proofErr w:type="spellEnd"/>
            <w:r w:rsidR="00460653" w:rsidRPr="00E702D9">
              <w:rPr>
                <w:lang w:val="en-US"/>
              </w:rPr>
              <w:t xml:space="preserve"> de </w:t>
            </w:r>
            <w:proofErr w:type="spellStart"/>
            <w:r w:rsidR="00460653" w:rsidRPr="00E702D9">
              <w:rPr>
                <w:lang w:val="en-US"/>
              </w:rPr>
              <w:t>acces</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reţelelor</w:t>
            </w:r>
            <w:proofErr w:type="spellEnd"/>
            <w:r w:rsidR="00460653" w:rsidRPr="00E702D9">
              <w:rPr>
                <w:lang w:val="en-US"/>
              </w:rPr>
              <w:t xml:space="preserve"> de </w:t>
            </w:r>
            <w:proofErr w:type="spellStart"/>
            <w:r w:rsidR="00460653" w:rsidRPr="00E702D9">
              <w:rPr>
                <w:lang w:val="en-US"/>
              </w:rPr>
              <w:t>utilităţi</w:t>
            </w:r>
            <w:proofErr w:type="spellEnd"/>
            <w:r w:rsidR="00460653" w:rsidRPr="00E702D9">
              <w:rPr>
                <w:lang w:val="en-US"/>
              </w:rPr>
              <w:t xml:space="preserve">, a </w:t>
            </w:r>
            <w:proofErr w:type="spellStart"/>
            <w:r w:rsidR="00460653" w:rsidRPr="00E702D9">
              <w:rPr>
                <w:lang w:val="en-US"/>
              </w:rPr>
              <w:t>terenurilor</w:t>
            </w:r>
            <w:proofErr w:type="spellEnd"/>
            <w:r w:rsidR="00460653" w:rsidRPr="00E702D9">
              <w:rPr>
                <w:lang w:val="en-US"/>
              </w:rPr>
              <w:t xml:space="preserve"> </w:t>
            </w:r>
            <w:proofErr w:type="spellStart"/>
            <w:r w:rsidR="00460653" w:rsidRPr="00E702D9">
              <w:rPr>
                <w:lang w:val="en-US"/>
              </w:rPr>
              <w:t>limitrofe</w:t>
            </w:r>
            <w:proofErr w:type="spellEnd"/>
            <w:r w:rsidR="00460653" w:rsidRPr="00E702D9">
              <w:rPr>
                <w:lang w:val="en-US"/>
              </w:rPr>
              <w:t xml:space="preserve"> </w:t>
            </w:r>
            <w:proofErr w:type="spellStart"/>
            <w:r w:rsidR="00460653" w:rsidRPr="00E702D9">
              <w:rPr>
                <w:lang w:val="en-US"/>
              </w:rPr>
              <w:t>prin</w:t>
            </w:r>
            <w:proofErr w:type="spellEnd"/>
            <w:r w:rsidR="00460653" w:rsidRPr="00E702D9">
              <w:rPr>
                <w:lang w:val="en-US"/>
              </w:rPr>
              <w:t xml:space="preserve"> </w:t>
            </w:r>
            <w:proofErr w:type="spellStart"/>
            <w:r w:rsidR="00460653" w:rsidRPr="00E702D9">
              <w:rPr>
                <w:lang w:val="en-US"/>
              </w:rPr>
              <w:t>depozitarea</w:t>
            </w:r>
            <w:proofErr w:type="spellEnd"/>
            <w:r w:rsidR="00460653" w:rsidRPr="00E702D9">
              <w:rPr>
                <w:lang w:val="en-US"/>
              </w:rPr>
              <w:t xml:space="preserve"> de </w:t>
            </w:r>
            <w:proofErr w:type="spellStart"/>
            <w:r w:rsidR="00460653" w:rsidRPr="00E702D9">
              <w:rPr>
                <w:lang w:val="en-US"/>
              </w:rPr>
              <w:t>pământ</w:t>
            </w:r>
            <w:proofErr w:type="spellEnd"/>
            <w:r w:rsidR="00460653" w:rsidRPr="00E702D9">
              <w:rPr>
                <w:lang w:val="en-US"/>
              </w:rPr>
              <w:t xml:space="preserve">, </w:t>
            </w:r>
            <w:proofErr w:type="spellStart"/>
            <w:r w:rsidR="00460653" w:rsidRPr="00E702D9">
              <w:rPr>
                <w:lang w:val="en-US"/>
              </w:rPr>
              <w:t>materiale</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alte</w:t>
            </w:r>
            <w:proofErr w:type="spellEnd"/>
            <w:r w:rsidR="00460653" w:rsidRPr="00E702D9">
              <w:rPr>
                <w:lang w:val="en-US"/>
              </w:rPr>
              <w:t xml:space="preserve"> </w:t>
            </w:r>
            <w:proofErr w:type="spellStart"/>
            <w:r w:rsidR="00460653" w:rsidRPr="00E702D9">
              <w:rPr>
                <w:lang w:val="en-US"/>
              </w:rPr>
              <w:t>obiecte</w:t>
            </w:r>
            <w:proofErr w:type="spellEnd"/>
            <w:r w:rsidR="00460653" w:rsidRPr="00E702D9">
              <w:rPr>
                <w:lang w:val="en-US"/>
              </w:rPr>
              <w:t xml:space="preserve">, precum </w:t>
            </w:r>
            <w:proofErr w:type="spellStart"/>
            <w:r w:rsidR="00460653" w:rsidRPr="00E702D9">
              <w:rPr>
                <w:lang w:val="en-US"/>
              </w:rPr>
              <w:t>şi</w:t>
            </w:r>
            <w:proofErr w:type="spellEnd"/>
            <w:r w:rsidR="00460653" w:rsidRPr="00E702D9">
              <w:rPr>
                <w:lang w:val="en-US"/>
              </w:rPr>
              <w:t xml:space="preserve"> ca </w:t>
            </w:r>
            <w:proofErr w:type="spellStart"/>
            <w:r w:rsidR="00460653" w:rsidRPr="00E702D9">
              <w:rPr>
                <w:lang w:val="en-US"/>
              </w:rPr>
              <w:t>urmare</w:t>
            </w:r>
            <w:proofErr w:type="spellEnd"/>
            <w:r w:rsidR="00460653" w:rsidRPr="00E702D9">
              <w:rPr>
                <w:lang w:val="en-US"/>
              </w:rPr>
              <w:t xml:space="preserve"> a </w:t>
            </w:r>
            <w:proofErr w:type="spellStart"/>
            <w:r w:rsidR="00460653" w:rsidRPr="00E702D9">
              <w:rPr>
                <w:lang w:val="en-US"/>
              </w:rPr>
              <w:t>unor</w:t>
            </w:r>
            <w:proofErr w:type="spellEnd"/>
            <w:r w:rsidR="00460653" w:rsidRPr="00E702D9">
              <w:rPr>
                <w:lang w:val="en-US"/>
              </w:rPr>
              <w:t xml:space="preserve"> </w:t>
            </w:r>
            <w:proofErr w:type="spellStart"/>
            <w:r w:rsidR="00460653" w:rsidRPr="00E702D9">
              <w:rPr>
                <w:lang w:val="en-US"/>
              </w:rPr>
              <w:t>îngrădiri</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limitări</w:t>
            </w:r>
            <w:proofErr w:type="spellEnd"/>
            <w:r w:rsidR="00460653" w:rsidRPr="00E702D9">
              <w:rPr>
                <w:lang w:val="en-US"/>
              </w:rPr>
              <w:t xml:space="preserve"> din </w:t>
            </w:r>
            <w:proofErr w:type="spellStart"/>
            <w:r w:rsidR="00460653" w:rsidRPr="00E702D9">
              <w:rPr>
                <w:lang w:val="en-US"/>
              </w:rPr>
              <w:t>proprie</w:t>
            </w:r>
            <w:proofErr w:type="spellEnd"/>
            <w:r w:rsidR="00460653" w:rsidRPr="00E702D9">
              <w:rPr>
                <w:lang w:val="en-US"/>
              </w:rPr>
              <w:t xml:space="preserve"> </w:t>
            </w:r>
            <w:proofErr w:type="spellStart"/>
            <w:r w:rsidR="00460653" w:rsidRPr="00E702D9">
              <w:rPr>
                <w:lang w:val="en-US"/>
              </w:rPr>
              <w:t>vină</w:t>
            </w:r>
            <w:proofErr w:type="spellEnd"/>
            <w:r w:rsidR="00460653" w:rsidRPr="00E702D9">
              <w:rPr>
                <w:lang w:val="en-US"/>
              </w:rPr>
              <w:t xml:space="preserve">. </w:t>
            </w:r>
          </w:p>
          <w:p w14:paraId="25B1012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1285096F" w14:textId="77777777" w:rsidR="00460653" w:rsidRPr="00E702D9" w:rsidRDefault="00D53233" w:rsidP="002F556B">
            <w:pPr>
              <w:pStyle w:val="NormalWeb"/>
              <w:numPr>
                <w:ilvl w:val="1"/>
                <w:numId w:val="17"/>
              </w:numPr>
              <w:tabs>
                <w:tab w:val="left" w:pos="567"/>
              </w:tabs>
              <w:spacing w:line="276" w:lineRule="auto"/>
              <w:ind w:left="0" w:hanging="567"/>
              <w:rPr>
                <w:lang w:val="en-US"/>
              </w:rPr>
            </w:pPr>
            <w:r w:rsidRPr="00E702D9">
              <w:rPr>
                <w:lang w:val="en-US"/>
              </w:rPr>
              <w:t xml:space="preserve">10.7. </w:t>
            </w:r>
            <w:proofErr w:type="spellStart"/>
            <w:r w:rsidR="00460653" w:rsidRPr="00E702D9">
              <w:rPr>
                <w:lang w:val="en-US"/>
              </w:rPr>
              <w:t>Dacă</w:t>
            </w:r>
            <w:proofErr w:type="spellEnd"/>
            <w:r w:rsidR="00460653" w:rsidRPr="00E702D9">
              <w:rPr>
                <w:lang w:val="en-US"/>
              </w:rPr>
              <w:t xml:space="preserve"> </w:t>
            </w:r>
            <w:proofErr w:type="spellStart"/>
            <w:r w:rsidR="00460653" w:rsidRPr="00E702D9">
              <w:rPr>
                <w:lang w:val="en-US"/>
              </w:rPr>
              <w:t>nerespectarea</w:t>
            </w:r>
            <w:proofErr w:type="spellEnd"/>
            <w:r w:rsidR="00460653" w:rsidRPr="00E702D9">
              <w:rPr>
                <w:lang w:val="en-US"/>
              </w:rPr>
              <w:t xml:space="preserve"> de </w:t>
            </w:r>
            <w:proofErr w:type="spellStart"/>
            <w:r w:rsidR="00460653" w:rsidRPr="00E702D9">
              <w:rPr>
                <w:lang w:val="en-US"/>
              </w:rPr>
              <w:t>către</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a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oricărui</w:t>
            </w:r>
            <w:proofErr w:type="spellEnd"/>
            <w:r w:rsidR="00460653" w:rsidRPr="00E702D9">
              <w:rPr>
                <w:lang w:val="en-US"/>
              </w:rPr>
              <w:t xml:space="preserve"> </w:t>
            </w:r>
            <w:proofErr w:type="spellStart"/>
            <w:r w:rsidR="00460653" w:rsidRPr="00E702D9">
              <w:rPr>
                <w:lang w:val="en-US"/>
              </w:rPr>
              <w:t>regulament</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hotărâri</w:t>
            </w:r>
            <w:proofErr w:type="spellEnd"/>
            <w:r w:rsidR="00460653" w:rsidRPr="00E702D9">
              <w:rPr>
                <w:lang w:val="en-US"/>
              </w:rPr>
              <w:t xml:space="preserve"> ale </w:t>
            </w:r>
            <w:proofErr w:type="spellStart"/>
            <w:r w:rsidR="00460653" w:rsidRPr="00E702D9">
              <w:rPr>
                <w:lang w:val="en-US"/>
              </w:rPr>
              <w:t>autorităţilor</w:t>
            </w:r>
            <w:proofErr w:type="spellEnd"/>
            <w:r w:rsidR="00C33344" w:rsidRPr="00E702D9">
              <w:rPr>
                <w:lang w:val="en-US"/>
              </w:rPr>
              <w:t xml:space="preserve"> </w:t>
            </w:r>
            <w:proofErr w:type="spellStart"/>
            <w:r w:rsidR="00460653" w:rsidRPr="00E702D9">
              <w:rPr>
                <w:lang w:val="en-US"/>
              </w:rPr>
              <w:t>administraţiei</w:t>
            </w:r>
            <w:proofErr w:type="spellEnd"/>
            <w:r w:rsidR="00460653" w:rsidRPr="00E702D9">
              <w:rPr>
                <w:lang w:val="en-US"/>
              </w:rPr>
              <w:t xml:space="preserve"> </w:t>
            </w:r>
            <w:proofErr w:type="spellStart"/>
            <w:r w:rsidR="00460653" w:rsidRPr="00E702D9">
              <w:rPr>
                <w:lang w:val="en-US"/>
              </w:rPr>
              <w:t>publice</w:t>
            </w:r>
            <w:proofErr w:type="spellEnd"/>
            <w:r w:rsidR="00460653" w:rsidRPr="00E702D9">
              <w:rPr>
                <w:lang w:val="en-US"/>
              </w:rPr>
              <w:t xml:space="preserve"> locale </w:t>
            </w:r>
            <w:proofErr w:type="spellStart"/>
            <w:r w:rsidR="00460653" w:rsidRPr="00E702D9">
              <w:rPr>
                <w:lang w:val="en-US"/>
              </w:rPr>
              <w:t>sau</w:t>
            </w:r>
            <w:proofErr w:type="spellEnd"/>
            <w:r w:rsidR="00460653" w:rsidRPr="00E702D9">
              <w:rPr>
                <w:lang w:val="en-US"/>
              </w:rPr>
              <w:t xml:space="preserve"> ale </w:t>
            </w:r>
            <w:proofErr w:type="spellStart"/>
            <w:r w:rsidR="00460653" w:rsidRPr="00E702D9">
              <w:rPr>
                <w:lang w:val="en-US"/>
              </w:rPr>
              <w:t>altor</w:t>
            </w:r>
            <w:proofErr w:type="spellEnd"/>
            <w:r w:rsidR="00460653" w:rsidRPr="00E702D9">
              <w:rPr>
                <w:lang w:val="en-US"/>
              </w:rPr>
              <w:t xml:space="preserve"> </w:t>
            </w:r>
            <w:proofErr w:type="spellStart"/>
            <w:r w:rsidR="00460653" w:rsidRPr="00E702D9">
              <w:rPr>
                <w:lang w:val="en-US"/>
              </w:rPr>
              <w:t>organe</w:t>
            </w:r>
            <w:proofErr w:type="spellEnd"/>
            <w:r w:rsidR="00460653" w:rsidRPr="00E702D9">
              <w:rPr>
                <w:lang w:val="en-US"/>
              </w:rPr>
              <w:t xml:space="preserve"> locale, legal </w:t>
            </w:r>
            <w:proofErr w:type="spellStart"/>
            <w:r w:rsidR="00460653" w:rsidRPr="00E702D9">
              <w:rPr>
                <w:lang w:val="en-US"/>
              </w:rPr>
              <w:t>constituite</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care au </w:t>
            </w:r>
            <w:proofErr w:type="spellStart"/>
            <w:r w:rsidR="00460653" w:rsidRPr="00E702D9">
              <w:rPr>
                <w:lang w:val="en-US"/>
              </w:rPr>
              <w:t>caracter</w:t>
            </w:r>
            <w:proofErr w:type="spellEnd"/>
            <w:r w:rsidR="00460653" w:rsidRPr="00E702D9">
              <w:rPr>
                <w:lang w:val="en-US"/>
              </w:rPr>
              <w:t xml:space="preserve"> </w:t>
            </w:r>
            <w:proofErr w:type="spellStart"/>
            <w:r w:rsidR="00460653" w:rsidRPr="00E702D9">
              <w:rPr>
                <w:lang w:val="en-US"/>
              </w:rPr>
              <w:t>obligatoriu</w:t>
            </w:r>
            <w:proofErr w:type="spellEnd"/>
            <w:r w:rsidR="00460653" w:rsidRPr="00E702D9">
              <w:rPr>
                <w:lang w:val="en-US"/>
              </w:rPr>
              <w:t xml:space="preserve"> la </w:t>
            </w:r>
            <w:proofErr w:type="spellStart"/>
            <w:r w:rsidR="00460653" w:rsidRPr="00E702D9">
              <w:rPr>
                <w:lang w:val="en-US"/>
              </w:rPr>
              <w:t>executarea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provoacă</w:t>
            </w:r>
            <w:proofErr w:type="spellEnd"/>
            <w:r w:rsidR="00460653" w:rsidRPr="00E702D9">
              <w:rPr>
                <w:lang w:val="en-US"/>
              </w:rPr>
              <w:t xml:space="preserve"> </w:t>
            </w:r>
            <w:proofErr w:type="spellStart"/>
            <w:r w:rsidR="00460653" w:rsidRPr="00E702D9">
              <w:rPr>
                <w:lang w:val="en-US"/>
              </w:rPr>
              <w:t>pagube</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Beneficiar</w:t>
            </w:r>
            <w:proofErr w:type="spellEnd"/>
            <w:r w:rsidR="00460653" w:rsidRPr="00E702D9">
              <w:rPr>
                <w:lang w:val="en-US"/>
              </w:rPr>
              <w:t xml:space="preserve">, </w:t>
            </w:r>
            <w:proofErr w:type="spellStart"/>
            <w:r w:rsidR="00460653" w:rsidRPr="00E702D9">
              <w:rPr>
                <w:lang w:val="en-US"/>
              </w:rPr>
              <w:t>acesta</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fi </w:t>
            </w:r>
            <w:proofErr w:type="spellStart"/>
            <w:r w:rsidR="00460653" w:rsidRPr="00E702D9">
              <w:rPr>
                <w:lang w:val="en-US"/>
              </w:rPr>
              <w:t>despăgubit</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mărimea</w:t>
            </w:r>
            <w:proofErr w:type="spellEnd"/>
            <w:r w:rsidR="00460653" w:rsidRPr="00E702D9">
              <w:rPr>
                <w:lang w:val="en-US"/>
              </w:rPr>
              <w:t xml:space="preserve"> </w:t>
            </w:r>
            <w:proofErr w:type="spellStart"/>
            <w:r w:rsidR="00460653" w:rsidRPr="00E702D9">
              <w:rPr>
                <w:lang w:val="en-US"/>
              </w:rPr>
              <w:t>sumei</w:t>
            </w:r>
            <w:proofErr w:type="spellEnd"/>
            <w:r w:rsidR="00460653" w:rsidRPr="00E702D9">
              <w:rPr>
                <w:lang w:val="en-US"/>
              </w:rPr>
              <w:t xml:space="preserve"> </w:t>
            </w:r>
            <w:proofErr w:type="spellStart"/>
            <w:r w:rsidR="00460653" w:rsidRPr="00E702D9">
              <w:rPr>
                <w:lang w:val="en-US"/>
              </w:rPr>
              <w:t>prejudiciului</w:t>
            </w:r>
            <w:proofErr w:type="spellEnd"/>
            <w:r w:rsidR="00460653" w:rsidRPr="00E702D9">
              <w:rPr>
                <w:lang w:val="en-US"/>
              </w:rPr>
              <w:t xml:space="preserve">. </w:t>
            </w:r>
          </w:p>
          <w:p w14:paraId="14C7B4E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4C72CF2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6B8162C8" w14:textId="77777777" w:rsidR="00460653" w:rsidRPr="00E702D9" w:rsidRDefault="00D53233" w:rsidP="002F556B">
            <w:pPr>
              <w:pStyle w:val="NormalWeb"/>
              <w:numPr>
                <w:ilvl w:val="1"/>
                <w:numId w:val="17"/>
              </w:numPr>
              <w:tabs>
                <w:tab w:val="left" w:pos="567"/>
                <w:tab w:val="left" w:pos="1890"/>
              </w:tabs>
              <w:spacing w:line="276" w:lineRule="auto"/>
              <w:ind w:left="0" w:hanging="567"/>
              <w:rPr>
                <w:lang w:val="en-US"/>
              </w:rPr>
            </w:pPr>
            <w:r w:rsidRPr="00E702D9">
              <w:rPr>
                <w:lang w:val="en-US"/>
              </w:rPr>
              <w:t xml:space="preserve">10.10. </w:t>
            </w:r>
            <w:proofErr w:type="spellStart"/>
            <w:r w:rsidR="00460653" w:rsidRPr="00E702D9">
              <w:rPr>
                <w:lang w:val="en-US"/>
              </w:rPr>
              <w:t>Beneficiarul</w:t>
            </w:r>
            <w:proofErr w:type="spellEnd"/>
            <w:r w:rsidR="00460653" w:rsidRPr="00E702D9">
              <w:rPr>
                <w:lang w:val="en-US"/>
              </w:rPr>
              <w:t xml:space="preserve"> nu </w:t>
            </w:r>
            <w:proofErr w:type="spellStart"/>
            <w:r w:rsidR="00460653" w:rsidRPr="00E702D9">
              <w:rPr>
                <w:lang w:val="en-US"/>
              </w:rPr>
              <w:t>va</w:t>
            </w:r>
            <w:proofErr w:type="spellEnd"/>
            <w:r w:rsidR="00460653" w:rsidRPr="00E702D9">
              <w:rPr>
                <w:lang w:val="en-US"/>
              </w:rPr>
              <w:t xml:space="preserve"> fi </w:t>
            </w:r>
            <w:proofErr w:type="spellStart"/>
            <w:r w:rsidR="00460653" w:rsidRPr="00E702D9">
              <w:rPr>
                <w:lang w:val="en-US"/>
              </w:rPr>
              <w:t>responsabil</w:t>
            </w:r>
            <w:proofErr w:type="spellEnd"/>
            <w:r w:rsidR="00460653" w:rsidRPr="00E702D9">
              <w:rPr>
                <w:lang w:val="en-US"/>
              </w:rPr>
              <w:t xml:space="preserve"> </w:t>
            </w:r>
            <w:proofErr w:type="spellStart"/>
            <w:r w:rsidR="00460653" w:rsidRPr="00E702D9">
              <w:rPr>
                <w:lang w:val="en-US"/>
              </w:rPr>
              <w:t>pentru</w:t>
            </w:r>
            <w:proofErr w:type="spellEnd"/>
            <w:r w:rsidR="00460653" w:rsidRPr="00E702D9">
              <w:rPr>
                <w:lang w:val="en-US"/>
              </w:rPr>
              <w:t xml:space="preserve"> </w:t>
            </w:r>
            <w:proofErr w:type="spellStart"/>
            <w:r w:rsidR="00460653" w:rsidRPr="00E702D9">
              <w:rPr>
                <w:lang w:val="en-US"/>
              </w:rPr>
              <w:t>nici</w:t>
            </w:r>
            <w:proofErr w:type="spellEnd"/>
            <w:r w:rsidR="00460653" w:rsidRPr="00E702D9">
              <w:rPr>
                <w:lang w:val="en-US"/>
              </w:rPr>
              <w:t xml:space="preserve"> un </w:t>
            </w:r>
            <w:proofErr w:type="spellStart"/>
            <w:r w:rsidR="00460653" w:rsidRPr="00E702D9">
              <w:rPr>
                <w:lang w:val="en-US"/>
              </w:rPr>
              <w:t>fel</w:t>
            </w:r>
            <w:proofErr w:type="spellEnd"/>
            <w:r w:rsidR="00460653" w:rsidRPr="00E702D9">
              <w:rPr>
                <w:lang w:val="en-US"/>
              </w:rPr>
              <w:t xml:space="preserve"> de </w:t>
            </w:r>
            <w:proofErr w:type="spellStart"/>
            <w:r w:rsidR="00460653" w:rsidRPr="00E702D9">
              <w:rPr>
                <w:lang w:val="en-US"/>
              </w:rPr>
              <w:t>daune</w:t>
            </w:r>
            <w:r w:rsidR="00C33344" w:rsidRPr="00E702D9">
              <w:rPr>
                <w:lang w:val="en-US"/>
              </w:rPr>
              <w:t>-</w:t>
            </w:r>
            <w:r w:rsidR="00460653" w:rsidRPr="00E702D9">
              <w:rPr>
                <w:lang w:val="en-US"/>
              </w:rPr>
              <w:t>interese</w:t>
            </w:r>
            <w:proofErr w:type="spellEnd"/>
            <w:r w:rsidR="00460653" w:rsidRPr="00E702D9">
              <w:rPr>
                <w:lang w:val="en-US"/>
              </w:rPr>
              <w:t xml:space="preserve">, </w:t>
            </w:r>
            <w:proofErr w:type="spellStart"/>
            <w:r w:rsidR="00460653" w:rsidRPr="00E702D9">
              <w:rPr>
                <w:lang w:val="en-US"/>
              </w:rPr>
              <w:t>compensaţii</w:t>
            </w:r>
            <w:proofErr w:type="spellEnd"/>
            <w:r w:rsidR="00460653" w:rsidRPr="00E702D9">
              <w:rPr>
                <w:lang w:val="en-US"/>
              </w:rPr>
              <w:t xml:space="preserve"> </w:t>
            </w:r>
            <w:proofErr w:type="spellStart"/>
            <w:r w:rsidR="00460653" w:rsidRPr="00E702D9">
              <w:rPr>
                <w:lang w:val="en-US"/>
              </w:rPr>
              <w:t>plătibile</w:t>
            </w:r>
            <w:proofErr w:type="spellEnd"/>
            <w:r w:rsidR="00460653" w:rsidRPr="00E702D9">
              <w:rPr>
                <w:lang w:val="en-US"/>
              </w:rPr>
              <w:t xml:space="preserve"> conform </w:t>
            </w:r>
            <w:proofErr w:type="spellStart"/>
            <w:r w:rsidR="00460653" w:rsidRPr="00E702D9">
              <w:rPr>
                <w:lang w:val="en-US"/>
              </w:rPr>
              <w:t>prevederilor</w:t>
            </w:r>
            <w:proofErr w:type="spellEnd"/>
            <w:r w:rsidR="00460653" w:rsidRPr="00E702D9">
              <w:rPr>
                <w:lang w:val="en-US"/>
              </w:rPr>
              <w:t xml:space="preserve"> </w:t>
            </w:r>
            <w:proofErr w:type="spellStart"/>
            <w:r w:rsidR="00460653" w:rsidRPr="00E702D9">
              <w:rPr>
                <w:lang w:val="en-US"/>
              </w:rPr>
              <w:t>legale</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privinţa</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ca </w:t>
            </w:r>
            <w:proofErr w:type="spellStart"/>
            <w:r w:rsidR="00460653" w:rsidRPr="00E702D9">
              <w:rPr>
                <w:lang w:val="en-US"/>
              </w:rPr>
              <w:t>urmare</w:t>
            </w:r>
            <w:proofErr w:type="spellEnd"/>
            <w:r w:rsidR="00460653" w:rsidRPr="00E702D9">
              <w:rPr>
                <w:lang w:val="en-US"/>
              </w:rPr>
              <w:t xml:space="preserve"> a </w:t>
            </w:r>
            <w:proofErr w:type="spellStart"/>
            <w:r w:rsidR="00460653" w:rsidRPr="00E702D9">
              <w:rPr>
                <w:lang w:val="en-US"/>
              </w:rPr>
              <w:t>unui</w:t>
            </w:r>
            <w:proofErr w:type="spellEnd"/>
            <w:r w:rsidR="00460653" w:rsidRPr="00E702D9">
              <w:rPr>
                <w:lang w:val="en-US"/>
              </w:rPr>
              <w:t xml:space="preserve"> accident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prejudiciu</w:t>
            </w:r>
            <w:proofErr w:type="spellEnd"/>
            <w:r w:rsidR="00460653" w:rsidRPr="00E702D9">
              <w:rPr>
                <w:lang w:val="en-US"/>
              </w:rPr>
              <w:t xml:space="preserve"> </w:t>
            </w:r>
            <w:proofErr w:type="spellStart"/>
            <w:r w:rsidR="00460653" w:rsidRPr="00E702D9">
              <w:rPr>
                <w:lang w:val="en-US"/>
              </w:rPr>
              <w:t>adus</w:t>
            </w:r>
            <w:proofErr w:type="spellEnd"/>
            <w:r w:rsidR="00460653" w:rsidRPr="00E702D9">
              <w:rPr>
                <w:lang w:val="en-US"/>
              </w:rPr>
              <w:t xml:space="preserve"> </w:t>
            </w:r>
            <w:proofErr w:type="spellStart"/>
            <w:r w:rsidR="00460653" w:rsidRPr="00E702D9">
              <w:rPr>
                <w:lang w:val="en-US"/>
              </w:rPr>
              <w:t>unui</w:t>
            </w:r>
            <w:proofErr w:type="spellEnd"/>
            <w:r w:rsidR="00460653" w:rsidRPr="00E702D9">
              <w:rPr>
                <w:lang w:val="en-US"/>
              </w:rPr>
              <w:t xml:space="preserve"> </w:t>
            </w:r>
            <w:proofErr w:type="spellStart"/>
            <w:r w:rsidR="00460653" w:rsidRPr="00E702D9">
              <w:rPr>
                <w:lang w:val="en-US"/>
              </w:rPr>
              <w:t>muncitor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altei</w:t>
            </w:r>
            <w:proofErr w:type="spellEnd"/>
            <w:r w:rsidR="00460653" w:rsidRPr="00E702D9">
              <w:rPr>
                <w:lang w:val="en-US"/>
              </w:rPr>
              <w:t xml:space="preserve"> </w:t>
            </w:r>
            <w:proofErr w:type="spellStart"/>
            <w:r w:rsidR="00460653" w:rsidRPr="00E702D9">
              <w:rPr>
                <w:lang w:val="en-US"/>
              </w:rPr>
              <w:t>persoane</w:t>
            </w:r>
            <w:proofErr w:type="spellEnd"/>
            <w:r w:rsidR="00460653" w:rsidRPr="00E702D9">
              <w:rPr>
                <w:lang w:val="en-US"/>
              </w:rPr>
              <w:t xml:space="preserve"> </w:t>
            </w:r>
            <w:proofErr w:type="spellStart"/>
            <w:r w:rsidR="00460653" w:rsidRPr="00E702D9">
              <w:rPr>
                <w:lang w:val="en-US"/>
              </w:rPr>
              <w:t>angajate</w:t>
            </w:r>
            <w:proofErr w:type="spellEnd"/>
            <w:r w:rsidR="00460653" w:rsidRPr="00E702D9">
              <w:rPr>
                <w:lang w:val="en-US"/>
              </w:rPr>
              <w:t xml:space="preserve"> de </w:t>
            </w:r>
            <w:proofErr w:type="spellStart"/>
            <w:r w:rsidR="00460653" w:rsidRPr="00E702D9">
              <w:rPr>
                <w:lang w:val="en-US"/>
              </w:rPr>
              <w:t>Antreprenor</w:t>
            </w:r>
            <w:proofErr w:type="spellEnd"/>
            <w:r w:rsidR="00460653" w:rsidRPr="00E702D9">
              <w:rPr>
                <w:lang w:val="en-US"/>
              </w:rPr>
              <w:t xml:space="preserve">, cu </w:t>
            </w:r>
            <w:proofErr w:type="spellStart"/>
            <w:r w:rsidR="00460653" w:rsidRPr="00E702D9">
              <w:rPr>
                <w:lang w:val="en-US"/>
              </w:rPr>
              <w:t>excepţia</w:t>
            </w:r>
            <w:proofErr w:type="spellEnd"/>
            <w:r w:rsidR="00460653" w:rsidRPr="00E702D9">
              <w:rPr>
                <w:lang w:val="en-US"/>
              </w:rPr>
              <w:t xml:space="preserve"> </w:t>
            </w:r>
            <w:proofErr w:type="spellStart"/>
            <w:r w:rsidR="00460653" w:rsidRPr="00E702D9">
              <w:rPr>
                <w:lang w:val="en-US"/>
              </w:rPr>
              <w:t>unui</w:t>
            </w:r>
            <w:proofErr w:type="spellEnd"/>
            <w:r w:rsidR="00460653" w:rsidRPr="00E702D9">
              <w:rPr>
                <w:lang w:val="en-US"/>
              </w:rPr>
              <w:t xml:space="preserve"> accident </w:t>
            </w:r>
            <w:proofErr w:type="spellStart"/>
            <w:r w:rsidR="00460653" w:rsidRPr="00E702D9">
              <w:rPr>
                <w:lang w:val="en-US"/>
              </w:rPr>
              <w:t>sau</w:t>
            </w:r>
            <w:proofErr w:type="spellEnd"/>
            <w:r w:rsidR="00460653" w:rsidRPr="00E702D9">
              <w:rPr>
                <w:lang w:val="en-US"/>
              </w:rPr>
              <w:t xml:space="preserve"> </w:t>
            </w:r>
            <w:proofErr w:type="spellStart"/>
            <w:r w:rsidR="00460653" w:rsidRPr="00E702D9">
              <w:rPr>
                <w:lang w:val="en-US"/>
              </w:rPr>
              <w:t>prejudiciu</w:t>
            </w:r>
            <w:proofErr w:type="spellEnd"/>
            <w:r w:rsidR="00460653" w:rsidRPr="00E702D9">
              <w:rPr>
                <w:lang w:val="en-US"/>
              </w:rPr>
              <w:t xml:space="preserve"> </w:t>
            </w:r>
            <w:proofErr w:type="spellStart"/>
            <w:r w:rsidR="00460653" w:rsidRPr="00E702D9">
              <w:rPr>
                <w:lang w:val="en-US"/>
              </w:rPr>
              <w:t>rezult</w:t>
            </w:r>
            <w:r w:rsidR="00D74B95" w:rsidRPr="00E702D9">
              <w:rPr>
                <w:lang w:val="en-US"/>
              </w:rPr>
              <w:t>î</w:t>
            </w:r>
            <w:r w:rsidR="00460653" w:rsidRPr="00E702D9">
              <w:rPr>
                <w:lang w:val="en-US"/>
              </w:rPr>
              <w:t>nd</w:t>
            </w:r>
            <w:proofErr w:type="spellEnd"/>
            <w:r w:rsidR="00460653" w:rsidRPr="00E702D9">
              <w:rPr>
                <w:lang w:val="en-US"/>
              </w:rPr>
              <w:t xml:space="preserve"> din vina </w:t>
            </w:r>
            <w:proofErr w:type="spellStart"/>
            <w:r w:rsidR="00460653" w:rsidRPr="00E702D9">
              <w:rPr>
                <w:lang w:val="en-US"/>
              </w:rPr>
              <w:t>Beneficiarului</w:t>
            </w:r>
            <w:proofErr w:type="spellEnd"/>
            <w:r w:rsidR="00460653" w:rsidRPr="00E702D9">
              <w:rPr>
                <w:lang w:val="en-US"/>
              </w:rPr>
              <w:t xml:space="preserve">, a </w:t>
            </w:r>
            <w:proofErr w:type="spellStart"/>
            <w:r w:rsidR="00460653" w:rsidRPr="00E702D9">
              <w:rPr>
                <w:lang w:val="en-US"/>
              </w:rPr>
              <w:t>agenţilor</w:t>
            </w:r>
            <w:proofErr w:type="spellEnd"/>
            <w:r w:rsidR="00460653" w:rsidRPr="00E702D9">
              <w:rPr>
                <w:lang w:val="en-US"/>
              </w:rPr>
              <w:t xml:space="preserve"> </w:t>
            </w:r>
            <w:proofErr w:type="spellStart"/>
            <w:r w:rsidR="00460653" w:rsidRPr="00E702D9">
              <w:rPr>
                <w:lang w:val="en-US"/>
              </w:rPr>
              <w:t>sau</w:t>
            </w:r>
            <w:proofErr w:type="spellEnd"/>
            <w:r w:rsidR="00460653" w:rsidRPr="00E702D9">
              <w:rPr>
                <w:lang w:val="en-US"/>
              </w:rPr>
              <w:t xml:space="preserve"> a </w:t>
            </w:r>
            <w:proofErr w:type="spellStart"/>
            <w:r w:rsidR="00460653" w:rsidRPr="00E702D9">
              <w:rPr>
                <w:lang w:val="en-US"/>
              </w:rPr>
              <w:t>angajaţilor</w:t>
            </w:r>
            <w:proofErr w:type="spellEnd"/>
            <w:r w:rsidR="00460653" w:rsidRPr="00E702D9">
              <w:rPr>
                <w:lang w:val="en-US"/>
              </w:rPr>
              <w:t xml:space="preserve"> </w:t>
            </w:r>
            <w:proofErr w:type="spellStart"/>
            <w:r w:rsidR="00460653" w:rsidRPr="00E702D9">
              <w:rPr>
                <w:lang w:val="en-US"/>
              </w:rPr>
              <w:t>acestora</w:t>
            </w:r>
            <w:proofErr w:type="spellEnd"/>
            <w:r w:rsidR="00460653" w:rsidRPr="00E702D9">
              <w:rPr>
                <w:lang w:val="en-US"/>
              </w:rPr>
              <w:t>.</w:t>
            </w:r>
          </w:p>
          <w:p w14:paraId="5DB7702A"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6156EF78" w14:textId="77777777" w:rsidR="00460653" w:rsidRPr="00FF430B" w:rsidRDefault="00460653" w:rsidP="00196AB4">
            <w:pPr>
              <w:pStyle w:val="NormalWeb"/>
              <w:tabs>
                <w:tab w:val="left" w:pos="567"/>
                <w:tab w:val="left" w:pos="1890"/>
              </w:tabs>
              <w:spacing w:line="276" w:lineRule="auto"/>
              <w:ind w:firstLine="0"/>
            </w:pPr>
          </w:p>
          <w:p w14:paraId="5F2DC43B"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9CDEC03"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BE43476" w14:textId="77777777" w:rsidR="00460653" w:rsidRPr="00FF430B" w:rsidRDefault="00460653" w:rsidP="00196AB4">
            <w:pPr>
              <w:tabs>
                <w:tab w:val="left" w:pos="567"/>
              </w:tabs>
              <w:jc w:val="both"/>
            </w:pPr>
          </w:p>
          <w:p w14:paraId="2CBD78FF"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7BD7984A" w14:textId="77777777"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8FA3DEE"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53268E6E"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0932E9EE"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1450C62"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50F8B290"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6FE72989"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12314F4E" w14:textId="77777777"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08BC116C"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31F5048C" w14:textId="77777777" w:rsidR="00460653" w:rsidRPr="00FF430B" w:rsidRDefault="007323B6" w:rsidP="002F556B">
            <w:pPr>
              <w:pStyle w:val="NormalWeb"/>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1FBC3E10" w14:textId="77777777" w:rsidR="00460653" w:rsidRPr="00FF430B" w:rsidRDefault="007323B6" w:rsidP="002F556B">
            <w:pPr>
              <w:pStyle w:val="NormalWeb"/>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13A59F11" w14:textId="77777777" w:rsidR="00460653" w:rsidRPr="00E702D9" w:rsidRDefault="007323B6" w:rsidP="002F556B">
            <w:pPr>
              <w:pStyle w:val="NormalWeb"/>
              <w:numPr>
                <w:ilvl w:val="1"/>
                <w:numId w:val="17"/>
              </w:numPr>
              <w:tabs>
                <w:tab w:val="left" w:pos="567"/>
              </w:tabs>
              <w:ind w:left="0" w:hanging="567"/>
              <w:rPr>
                <w:lang w:val="en-US"/>
              </w:rPr>
            </w:pPr>
            <w:r w:rsidRPr="00E702D9">
              <w:rPr>
                <w:lang w:val="en-US"/>
              </w:rPr>
              <w:t xml:space="preserve">12.5.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cazul</w:t>
            </w:r>
            <w:proofErr w:type="spellEnd"/>
            <w:r w:rsidR="00460653" w:rsidRPr="00E702D9">
              <w:rPr>
                <w:lang w:val="en-US"/>
              </w:rPr>
              <w:t xml:space="preserve"> </w:t>
            </w:r>
            <w:proofErr w:type="spellStart"/>
            <w:r w:rsidR="00BB2CB2" w:rsidRPr="00E702D9">
              <w:rPr>
                <w:lang w:val="en-US"/>
              </w:rPr>
              <w:t>rezoluțiunii</w:t>
            </w:r>
            <w:proofErr w:type="spellEnd"/>
            <w:r w:rsidR="00C33344" w:rsidRPr="00E702D9">
              <w:rPr>
                <w:lang w:val="en-US"/>
              </w:rPr>
              <w:t xml:space="preserve"> </w:t>
            </w:r>
            <w:proofErr w:type="spellStart"/>
            <w:r w:rsidR="00460653" w:rsidRPr="00E702D9">
              <w:rPr>
                <w:lang w:val="en-US"/>
              </w:rPr>
              <w:t>contractului</w:t>
            </w:r>
            <w:proofErr w:type="spellEnd"/>
            <w:r w:rsidR="00460653" w:rsidRPr="00E702D9">
              <w:rPr>
                <w:lang w:val="en-US"/>
              </w:rPr>
              <w:t xml:space="preserve">, </w:t>
            </w:r>
            <w:proofErr w:type="spellStart"/>
            <w:r w:rsidR="00460653" w:rsidRPr="00E702D9">
              <w:rPr>
                <w:lang w:val="en-US"/>
              </w:rPr>
              <w:t>Beneficiarul</w:t>
            </w:r>
            <w:proofErr w:type="spellEnd"/>
            <w:r w:rsidR="00460653" w:rsidRPr="00E702D9">
              <w:rPr>
                <w:lang w:val="en-US"/>
              </w:rPr>
              <w:t xml:space="preserve"> </w:t>
            </w:r>
            <w:proofErr w:type="spellStart"/>
            <w:r w:rsidR="00460653" w:rsidRPr="00E702D9">
              <w:rPr>
                <w:lang w:val="en-US"/>
              </w:rPr>
              <w:t>va</w:t>
            </w:r>
            <w:proofErr w:type="spellEnd"/>
            <w:r w:rsidR="00460653" w:rsidRPr="00E702D9">
              <w:rPr>
                <w:lang w:val="en-US"/>
              </w:rPr>
              <w:t xml:space="preserve"> </w:t>
            </w:r>
            <w:proofErr w:type="spellStart"/>
            <w:r w:rsidR="00460653" w:rsidRPr="00E702D9">
              <w:rPr>
                <w:lang w:val="en-US"/>
              </w:rPr>
              <w:t>întocmi</w:t>
            </w:r>
            <w:proofErr w:type="spellEnd"/>
            <w:r w:rsidR="00460653" w:rsidRPr="00E702D9">
              <w:rPr>
                <w:lang w:val="en-US"/>
              </w:rPr>
              <w:t xml:space="preserve"> </w:t>
            </w:r>
            <w:proofErr w:type="spellStart"/>
            <w:r w:rsidR="00460653" w:rsidRPr="00E702D9">
              <w:rPr>
                <w:lang w:val="en-US"/>
              </w:rPr>
              <w:t>situaţia</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efectiv</w:t>
            </w:r>
            <w:proofErr w:type="spellEnd"/>
            <w:r w:rsidR="00460653" w:rsidRPr="00E702D9">
              <w:rPr>
                <w:lang w:val="en-US"/>
              </w:rPr>
              <w:t xml:space="preserve"> </w:t>
            </w:r>
            <w:proofErr w:type="spellStart"/>
            <w:r w:rsidR="00460653" w:rsidRPr="00E702D9">
              <w:rPr>
                <w:lang w:val="en-US"/>
              </w:rPr>
              <w:t>executate</w:t>
            </w:r>
            <w:proofErr w:type="spellEnd"/>
            <w:r w:rsidR="00460653" w:rsidRPr="00E702D9">
              <w:rPr>
                <w:lang w:val="en-US"/>
              </w:rPr>
              <w:t xml:space="preserve">, </w:t>
            </w:r>
            <w:proofErr w:type="spellStart"/>
            <w:r w:rsidR="00460653" w:rsidRPr="00E702D9">
              <w:rPr>
                <w:lang w:val="en-US"/>
              </w:rPr>
              <w:t>inventarul</w:t>
            </w:r>
            <w:proofErr w:type="spellEnd"/>
            <w:r w:rsidR="00460653" w:rsidRPr="00E702D9">
              <w:rPr>
                <w:lang w:val="en-US"/>
              </w:rPr>
              <w:t xml:space="preserve"> </w:t>
            </w:r>
            <w:proofErr w:type="spellStart"/>
            <w:r w:rsidR="00460653" w:rsidRPr="00E702D9">
              <w:rPr>
                <w:lang w:val="en-US"/>
              </w:rPr>
              <w:t>materialelor</w:t>
            </w:r>
            <w:proofErr w:type="spellEnd"/>
            <w:r w:rsidR="00460653" w:rsidRPr="00E702D9">
              <w:rPr>
                <w:lang w:val="en-US"/>
              </w:rPr>
              <w:t xml:space="preserve">, </w:t>
            </w:r>
            <w:proofErr w:type="spellStart"/>
            <w:r w:rsidR="00460653" w:rsidRPr="00E702D9">
              <w:rPr>
                <w:lang w:val="en-US"/>
              </w:rPr>
              <w:t>utilajelor</w:t>
            </w:r>
            <w:proofErr w:type="spellEnd"/>
            <w:r w:rsidR="00460653" w:rsidRPr="00E702D9">
              <w:rPr>
                <w:lang w:val="en-US"/>
              </w:rPr>
              <w:t xml:space="preserve">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lucrărilor</w:t>
            </w:r>
            <w:proofErr w:type="spellEnd"/>
            <w:r w:rsidR="00460653" w:rsidRPr="00E702D9">
              <w:rPr>
                <w:lang w:val="en-US"/>
              </w:rPr>
              <w:t xml:space="preserve"> </w:t>
            </w:r>
            <w:proofErr w:type="spellStart"/>
            <w:r w:rsidR="00460653" w:rsidRPr="00E702D9">
              <w:rPr>
                <w:lang w:val="en-US"/>
              </w:rPr>
              <w:t>provizorii</w:t>
            </w:r>
            <w:proofErr w:type="spellEnd"/>
            <w:r w:rsidR="00460653" w:rsidRPr="00E702D9">
              <w:rPr>
                <w:lang w:val="en-US"/>
              </w:rPr>
              <w:t xml:space="preserve">, </w:t>
            </w:r>
            <w:proofErr w:type="spellStart"/>
            <w:r w:rsidR="00460653" w:rsidRPr="00E702D9">
              <w:rPr>
                <w:lang w:val="en-US"/>
              </w:rPr>
              <w:t>după</w:t>
            </w:r>
            <w:proofErr w:type="spellEnd"/>
            <w:r w:rsidR="00460653" w:rsidRPr="00E702D9">
              <w:rPr>
                <w:lang w:val="en-US"/>
              </w:rPr>
              <w:t xml:space="preserve"> care se </w:t>
            </w:r>
            <w:proofErr w:type="spellStart"/>
            <w:r w:rsidR="00460653" w:rsidRPr="00E702D9">
              <w:rPr>
                <w:lang w:val="en-US"/>
              </w:rPr>
              <w:t>vor</w:t>
            </w:r>
            <w:proofErr w:type="spellEnd"/>
            <w:r w:rsidR="00460653" w:rsidRPr="00E702D9">
              <w:rPr>
                <w:lang w:val="en-US"/>
              </w:rPr>
              <w:t xml:space="preserve"> </w:t>
            </w:r>
            <w:proofErr w:type="spellStart"/>
            <w:r w:rsidR="00460653" w:rsidRPr="00E702D9">
              <w:rPr>
                <w:lang w:val="en-US"/>
              </w:rPr>
              <w:t>stabili</w:t>
            </w:r>
            <w:proofErr w:type="spellEnd"/>
            <w:r w:rsidR="00460653" w:rsidRPr="00E702D9">
              <w:rPr>
                <w:lang w:val="en-US"/>
              </w:rPr>
              <w:t xml:space="preserve"> </w:t>
            </w:r>
            <w:proofErr w:type="spellStart"/>
            <w:r w:rsidR="00460653" w:rsidRPr="00E702D9">
              <w:rPr>
                <w:lang w:val="en-US"/>
              </w:rPr>
              <w:t>sumele</w:t>
            </w:r>
            <w:proofErr w:type="spellEnd"/>
            <w:r w:rsidR="00460653" w:rsidRPr="00E702D9">
              <w:rPr>
                <w:lang w:val="en-US"/>
              </w:rPr>
              <w:t xml:space="preserve"> care </w:t>
            </w:r>
            <w:proofErr w:type="spellStart"/>
            <w:r w:rsidR="00460653" w:rsidRPr="00E702D9">
              <w:rPr>
                <w:lang w:val="en-US"/>
              </w:rPr>
              <w:t>urmează</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le </w:t>
            </w:r>
            <w:proofErr w:type="spellStart"/>
            <w:r w:rsidR="00460653" w:rsidRPr="00E702D9">
              <w:rPr>
                <w:lang w:val="en-US"/>
              </w:rPr>
              <w:t>plătească</w:t>
            </w:r>
            <w:proofErr w:type="spellEnd"/>
            <w:r w:rsidR="00460653" w:rsidRPr="00E702D9">
              <w:rPr>
                <w:lang w:val="en-US"/>
              </w:rPr>
              <w:t xml:space="preserve"> </w:t>
            </w:r>
            <w:proofErr w:type="spellStart"/>
            <w:r w:rsidR="00460653" w:rsidRPr="00E702D9">
              <w:rPr>
                <w:lang w:val="en-US"/>
              </w:rPr>
              <w:t>în</w:t>
            </w:r>
            <w:proofErr w:type="spellEnd"/>
            <w:r w:rsidR="00460653" w:rsidRPr="00E702D9">
              <w:rPr>
                <w:lang w:val="en-US"/>
              </w:rPr>
              <w:t xml:space="preserve"> </w:t>
            </w:r>
            <w:proofErr w:type="spellStart"/>
            <w:r w:rsidR="00460653" w:rsidRPr="00E702D9">
              <w:rPr>
                <w:lang w:val="en-US"/>
              </w:rPr>
              <w:t>conformitate</w:t>
            </w:r>
            <w:proofErr w:type="spellEnd"/>
            <w:r w:rsidR="00460653" w:rsidRPr="00E702D9">
              <w:rPr>
                <w:lang w:val="en-US"/>
              </w:rPr>
              <w:t xml:space="preserve"> cu </w:t>
            </w:r>
            <w:proofErr w:type="spellStart"/>
            <w:r w:rsidR="00460653" w:rsidRPr="00E702D9">
              <w:rPr>
                <w:lang w:val="en-US"/>
              </w:rPr>
              <w:t>prevederile</w:t>
            </w:r>
            <w:proofErr w:type="spellEnd"/>
            <w:r w:rsidR="00460653" w:rsidRPr="00E702D9">
              <w:rPr>
                <w:lang w:val="en-US"/>
              </w:rPr>
              <w:t xml:space="preserve"> </w:t>
            </w:r>
            <w:proofErr w:type="spellStart"/>
            <w:r w:rsidR="00460653" w:rsidRPr="00E702D9">
              <w:rPr>
                <w:lang w:val="en-US"/>
              </w:rPr>
              <w:t>contractului</w:t>
            </w:r>
            <w:proofErr w:type="spellEnd"/>
            <w:r w:rsidR="00460653" w:rsidRPr="00E702D9">
              <w:rPr>
                <w:lang w:val="en-US"/>
              </w:rPr>
              <w:t xml:space="preserve">, precum </w:t>
            </w:r>
            <w:proofErr w:type="spellStart"/>
            <w:r w:rsidR="00460653" w:rsidRPr="00E702D9">
              <w:rPr>
                <w:lang w:val="en-US"/>
              </w:rPr>
              <w:t>şi</w:t>
            </w:r>
            <w:proofErr w:type="spellEnd"/>
            <w:r w:rsidR="00460653" w:rsidRPr="00E702D9">
              <w:rPr>
                <w:lang w:val="en-US"/>
              </w:rPr>
              <w:t xml:space="preserve"> </w:t>
            </w:r>
            <w:proofErr w:type="spellStart"/>
            <w:r w:rsidR="00460653" w:rsidRPr="00E702D9">
              <w:rPr>
                <w:lang w:val="en-US"/>
              </w:rPr>
              <w:t>daunele</w:t>
            </w:r>
            <w:proofErr w:type="spellEnd"/>
            <w:r w:rsidR="00460653" w:rsidRPr="00E702D9">
              <w:rPr>
                <w:lang w:val="en-US"/>
              </w:rPr>
              <w:t xml:space="preserve"> pe care </w:t>
            </w:r>
            <w:proofErr w:type="spellStart"/>
            <w:r w:rsidR="00460653" w:rsidRPr="00E702D9">
              <w:rPr>
                <w:lang w:val="en-US"/>
              </w:rPr>
              <w:t>trebuie</w:t>
            </w:r>
            <w:proofErr w:type="spellEnd"/>
            <w:r w:rsidR="00460653" w:rsidRPr="00E702D9">
              <w:rPr>
                <w:lang w:val="en-US"/>
              </w:rPr>
              <w:t xml:space="preserve"> </w:t>
            </w:r>
            <w:proofErr w:type="spellStart"/>
            <w:r w:rsidR="00460653" w:rsidRPr="00E702D9">
              <w:rPr>
                <w:lang w:val="en-US"/>
              </w:rPr>
              <w:t>să</w:t>
            </w:r>
            <w:proofErr w:type="spellEnd"/>
            <w:r w:rsidR="00460653" w:rsidRPr="00E702D9">
              <w:rPr>
                <w:lang w:val="en-US"/>
              </w:rPr>
              <w:t xml:space="preserve"> le </w:t>
            </w:r>
            <w:proofErr w:type="spellStart"/>
            <w:r w:rsidR="00460653" w:rsidRPr="00E702D9">
              <w:rPr>
                <w:lang w:val="en-US"/>
              </w:rPr>
              <w:t>suporte</w:t>
            </w:r>
            <w:proofErr w:type="spellEnd"/>
            <w:r w:rsidR="00460653" w:rsidRPr="00E702D9">
              <w:rPr>
                <w:lang w:val="en-US"/>
              </w:rPr>
              <w:t xml:space="preserve"> </w:t>
            </w:r>
            <w:proofErr w:type="spellStart"/>
            <w:r w:rsidR="00460653" w:rsidRPr="00E702D9">
              <w:rPr>
                <w:lang w:val="en-US"/>
              </w:rPr>
              <w:t>Antreprenorul</w:t>
            </w:r>
            <w:proofErr w:type="spellEnd"/>
            <w:r w:rsidR="00460653" w:rsidRPr="00E702D9">
              <w:rPr>
                <w:lang w:val="en-US"/>
              </w:rPr>
              <w:t xml:space="preserve"> din vina </w:t>
            </w:r>
            <w:proofErr w:type="spellStart"/>
            <w:r w:rsidR="00460653" w:rsidRPr="00E702D9">
              <w:rPr>
                <w:lang w:val="en-US"/>
              </w:rPr>
              <w:t>căruia</w:t>
            </w:r>
            <w:proofErr w:type="spellEnd"/>
            <w:r w:rsidR="00460653" w:rsidRPr="00E702D9">
              <w:rPr>
                <w:lang w:val="en-US"/>
              </w:rPr>
              <w:t xml:space="preserve"> s-a </w:t>
            </w:r>
            <w:proofErr w:type="spellStart"/>
            <w:r w:rsidR="00BB2CB2" w:rsidRPr="00E702D9">
              <w:rPr>
                <w:lang w:val="en-US"/>
              </w:rPr>
              <w:t>rezolvit</w:t>
            </w:r>
            <w:proofErr w:type="spellEnd"/>
            <w:r w:rsidR="00C33344" w:rsidRPr="00E702D9">
              <w:rPr>
                <w:lang w:val="en-US"/>
              </w:rPr>
              <w:t xml:space="preserve"> </w:t>
            </w:r>
            <w:proofErr w:type="spellStart"/>
            <w:r w:rsidR="00460653" w:rsidRPr="00E702D9">
              <w:rPr>
                <w:lang w:val="en-US"/>
              </w:rPr>
              <w:t>contractul</w:t>
            </w:r>
            <w:proofErr w:type="spellEnd"/>
            <w:r w:rsidR="00460653" w:rsidRPr="00E702D9">
              <w:rPr>
                <w:lang w:val="en-US"/>
              </w:rPr>
              <w:t xml:space="preserve">. </w:t>
            </w:r>
          </w:p>
          <w:p w14:paraId="53D40BF1" w14:textId="77777777" w:rsidR="00460653" w:rsidRPr="00FF430B" w:rsidRDefault="007323B6" w:rsidP="002F556B">
            <w:pPr>
              <w:pStyle w:val="NormalWeb"/>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08DB024F" w14:textId="77777777"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14:paraId="54F43770" w14:textId="77777777" w:rsidR="00E22640" w:rsidRPr="00FF430B" w:rsidRDefault="00E22640" w:rsidP="00E2264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37FF9A01" w14:textId="77777777" w:rsidR="00E22640" w:rsidRPr="00FF430B" w:rsidRDefault="00E22640" w:rsidP="00E2264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63C3FBCB" w14:textId="77777777"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709F7602" w14:textId="77777777" w:rsidR="00E22640" w:rsidRPr="00E702D9" w:rsidRDefault="00E22640" w:rsidP="00E22640">
            <w:pPr>
              <w:pStyle w:val="NormalWeb"/>
              <w:tabs>
                <w:tab w:val="left" w:pos="567"/>
                <w:tab w:val="left" w:pos="2070"/>
              </w:tabs>
              <w:rPr>
                <w:lang w:val="en-US"/>
              </w:rPr>
            </w:pPr>
            <w:r w:rsidRPr="00FF430B">
              <w:t xml:space="preserve">    </w:t>
            </w:r>
            <w:r w:rsidRPr="00E702D9">
              <w:rPr>
                <w:lang w:val="en-US"/>
              </w:rPr>
              <w:t xml:space="preserve">c) </w:t>
            </w:r>
            <w:proofErr w:type="spellStart"/>
            <w:r w:rsidRPr="00E702D9">
              <w:rPr>
                <w:lang w:val="en-US"/>
              </w:rPr>
              <w:t>contractul</w:t>
            </w:r>
            <w:proofErr w:type="spellEnd"/>
            <w:r w:rsidRPr="00E702D9">
              <w:rPr>
                <w:lang w:val="en-US"/>
              </w:rPr>
              <w:t xml:space="preserve"> nu </w:t>
            </w:r>
            <w:proofErr w:type="spellStart"/>
            <w:r w:rsidRPr="00E702D9">
              <w:rPr>
                <w:lang w:val="en-US"/>
              </w:rPr>
              <w:t>ar</w:t>
            </w:r>
            <w:proofErr w:type="spellEnd"/>
            <w:r w:rsidRPr="00E702D9">
              <w:rPr>
                <w:lang w:val="en-US"/>
              </w:rPr>
              <w:t xml:space="preserve"> fi </w:t>
            </w:r>
            <w:proofErr w:type="spellStart"/>
            <w:r w:rsidRPr="00E702D9">
              <w:rPr>
                <w:lang w:val="en-US"/>
              </w:rPr>
              <w:t>trebuit</w:t>
            </w:r>
            <w:proofErr w:type="spellEnd"/>
            <w:r w:rsidRPr="00E702D9">
              <w:rPr>
                <w:lang w:val="en-US"/>
              </w:rPr>
              <w:t xml:space="preserve"> </w:t>
            </w:r>
            <w:proofErr w:type="spellStart"/>
            <w:r w:rsidRPr="00E702D9">
              <w:rPr>
                <w:lang w:val="en-US"/>
              </w:rPr>
              <w:t>să</w:t>
            </w:r>
            <w:proofErr w:type="spellEnd"/>
            <w:r w:rsidRPr="00E702D9">
              <w:rPr>
                <w:lang w:val="en-US"/>
              </w:rPr>
              <w:t xml:space="preserve"> fie </w:t>
            </w:r>
            <w:proofErr w:type="spellStart"/>
            <w:r w:rsidRPr="00E702D9">
              <w:rPr>
                <w:lang w:val="en-US"/>
              </w:rPr>
              <w:t>atribui</w:t>
            </w:r>
            <w:r w:rsidR="00C33344" w:rsidRPr="00E702D9">
              <w:rPr>
                <w:lang w:val="en-US"/>
              </w:rPr>
              <w:t>t</w:t>
            </w:r>
            <w:proofErr w:type="spellEnd"/>
            <w:r w:rsidR="00C33344" w:rsidRPr="00E702D9">
              <w:rPr>
                <w:lang w:val="en-US"/>
              </w:rPr>
              <w:t xml:space="preserve"> </w:t>
            </w:r>
            <w:proofErr w:type="spellStart"/>
            <w:r w:rsidR="00C33344" w:rsidRPr="00E702D9">
              <w:rPr>
                <w:lang w:val="en-US"/>
              </w:rPr>
              <w:t>contractantului</w:t>
            </w:r>
            <w:proofErr w:type="spellEnd"/>
            <w:r w:rsidR="00C33344" w:rsidRPr="00E702D9">
              <w:rPr>
                <w:lang w:val="en-US"/>
              </w:rPr>
              <w:t xml:space="preserve"> </w:t>
            </w:r>
            <w:proofErr w:type="spellStart"/>
            <w:r w:rsidR="00C33344" w:rsidRPr="00E702D9">
              <w:rPr>
                <w:lang w:val="en-US"/>
              </w:rPr>
              <w:t>respectiv</w:t>
            </w:r>
            <w:proofErr w:type="spellEnd"/>
            <w:r w:rsidR="00C33344" w:rsidRPr="00E702D9">
              <w:rPr>
                <w:lang w:val="en-US"/>
              </w:rPr>
              <w:t xml:space="preserve">, </w:t>
            </w:r>
            <w:proofErr w:type="spellStart"/>
            <w:r w:rsidR="00C33344" w:rsidRPr="00E702D9">
              <w:rPr>
                <w:lang w:val="en-US"/>
              </w:rPr>
              <w:t>avâ</w:t>
            </w:r>
            <w:r w:rsidRPr="00E702D9">
              <w:rPr>
                <w:lang w:val="en-US"/>
              </w:rPr>
              <w:t>nd</w:t>
            </w:r>
            <w:proofErr w:type="spellEnd"/>
            <w:r w:rsidRPr="00E702D9">
              <w:rPr>
                <w:lang w:val="en-US"/>
              </w:rPr>
              <w:t xml:space="preserve"> </w:t>
            </w:r>
            <w:proofErr w:type="spellStart"/>
            <w:r w:rsidRPr="00E702D9">
              <w:rPr>
                <w:lang w:val="en-US"/>
              </w:rPr>
              <w:t>în</w:t>
            </w:r>
            <w:proofErr w:type="spellEnd"/>
            <w:r w:rsidRPr="00E702D9">
              <w:rPr>
                <w:lang w:val="en-US"/>
              </w:rPr>
              <w:t xml:space="preserve"> </w:t>
            </w:r>
            <w:proofErr w:type="spellStart"/>
            <w:r w:rsidRPr="00E702D9">
              <w:rPr>
                <w:lang w:val="en-US"/>
              </w:rPr>
              <w:t>vedere</w:t>
            </w:r>
            <w:proofErr w:type="spellEnd"/>
            <w:r w:rsidRPr="00E702D9">
              <w:rPr>
                <w:lang w:val="en-US"/>
              </w:rPr>
              <w:t xml:space="preserve"> o </w:t>
            </w:r>
            <w:proofErr w:type="spellStart"/>
            <w:r w:rsidRPr="00E702D9">
              <w:rPr>
                <w:lang w:val="en-US"/>
              </w:rPr>
              <w:t>încălcare</w:t>
            </w:r>
            <w:proofErr w:type="spellEnd"/>
            <w:r w:rsidRPr="00E702D9">
              <w:rPr>
                <w:lang w:val="en-US"/>
              </w:rPr>
              <w:t xml:space="preserve"> </w:t>
            </w:r>
            <w:proofErr w:type="spellStart"/>
            <w:r w:rsidRPr="00E702D9">
              <w:rPr>
                <w:lang w:val="en-US"/>
              </w:rPr>
              <w:t>gravă</w:t>
            </w:r>
            <w:proofErr w:type="spellEnd"/>
            <w:r w:rsidRPr="00E702D9">
              <w:rPr>
                <w:lang w:val="en-US"/>
              </w:rPr>
              <w:t xml:space="preserve"> a </w:t>
            </w:r>
            <w:proofErr w:type="spellStart"/>
            <w:r w:rsidRPr="00E702D9">
              <w:rPr>
                <w:lang w:val="en-US"/>
              </w:rPr>
              <w:t>obligaţiilor</w:t>
            </w:r>
            <w:proofErr w:type="spellEnd"/>
            <w:r w:rsidRPr="00E702D9">
              <w:rPr>
                <w:lang w:val="en-US"/>
              </w:rPr>
              <w:t xml:space="preserve"> </w:t>
            </w:r>
            <w:proofErr w:type="spellStart"/>
            <w:r w:rsidRPr="00E702D9">
              <w:rPr>
                <w:lang w:val="en-US"/>
              </w:rPr>
              <w:t>ce</w:t>
            </w:r>
            <w:proofErr w:type="spellEnd"/>
            <w:r w:rsidRPr="00E702D9">
              <w:rPr>
                <w:lang w:val="en-US"/>
              </w:rPr>
              <w:t xml:space="preserve"> </w:t>
            </w:r>
            <w:proofErr w:type="spellStart"/>
            <w:r w:rsidRPr="00E702D9">
              <w:rPr>
                <w:lang w:val="en-US"/>
              </w:rPr>
              <w:t>rezultă</w:t>
            </w:r>
            <w:proofErr w:type="spellEnd"/>
            <w:r w:rsidRPr="00E702D9">
              <w:rPr>
                <w:lang w:val="en-US"/>
              </w:rPr>
              <w:t xml:space="preserve"> din </w:t>
            </w:r>
            <w:proofErr w:type="spellStart"/>
            <w:r w:rsidR="00802287" w:rsidRPr="00E702D9">
              <w:rPr>
                <w:lang w:val="en-US"/>
              </w:rPr>
              <w:t>Legea</w:t>
            </w:r>
            <w:proofErr w:type="spellEnd"/>
            <w:r w:rsidR="00802287" w:rsidRPr="00E702D9">
              <w:rPr>
                <w:lang w:val="en-US"/>
              </w:rPr>
              <w:t xml:space="preserve"> </w:t>
            </w:r>
            <w:r w:rsidR="0060188C" w:rsidRPr="00E702D9">
              <w:rPr>
                <w:lang w:val="en-US"/>
              </w:rPr>
              <w:t>nr.</w:t>
            </w:r>
            <w:r w:rsidR="00DF4DCF" w:rsidRPr="00E702D9">
              <w:rPr>
                <w:lang w:val="en-US"/>
              </w:rPr>
              <w:t xml:space="preserve"> </w:t>
            </w:r>
            <w:r w:rsidR="00802287" w:rsidRPr="00E702D9">
              <w:rPr>
                <w:lang w:val="en-US"/>
              </w:rPr>
              <w:t xml:space="preserve">131/2015 </w:t>
            </w:r>
            <w:proofErr w:type="spellStart"/>
            <w:r w:rsidR="00802287" w:rsidRPr="00E702D9">
              <w:rPr>
                <w:lang w:val="en-US"/>
              </w:rPr>
              <w:t>priviind</w:t>
            </w:r>
            <w:proofErr w:type="spellEnd"/>
            <w:r w:rsidR="00802287" w:rsidRPr="00E702D9">
              <w:rPr>
                <w:lang w:val="en-US"/>
              </w:rPr>
              <w:t xml:space="preserve"> </w:t>
            </w:r>
            <w:proofErr w:type="spellStart"/>
            <w:r w:rsidR="00802287" w:rsidRPr="00E702D9">
              <w:rPr>
                <w:lang w:val="en-US"/>
              </w:rPr>
              <w:t>achizițiile</w:t>
            </w:r>
            <w:proofErr w:type="spellEnd"/>
            <w:r w:rsidR="00802287" w:rsidRPr="00E702D9">
              <w:rPr>
                <w:lang w:val="en-US"/>
              </w:rPr>
              <w:t xml:space="preserve"> </w:t>
            </w:r>
            <w:proofErr w:type="spellStart"/>
            <w:r w:rsidR="00802287" w:rsidRPr="00E702D9">
              <w:rPr>
                <w:lang w:val="en-US"/>
              </w:rPr>
              <w:t>publice</w:t>
            </w:r>
            <w:proofErr w:type="spellEnd"/>
            <w:r w:rsidRPr="00E702D9">
              <w:rPr>
                <w:lang w:val="en-US"/>
              </w:rPr>
              <w:t xml:space="preserve"> </w:t>
            </w:r>
            <w:proofErr w:type="spellStart"/>
            <w:r w:rsidRPr="00E702D9">
              <w:rPr>
                <w:lang w:val="en-US"/>
              </w:rPr>
              <w:t>și</w:t>
            </w:r>
            <w:proofErr w:type="spellEnd"/>
            <w:r w:rsidRPr="00E702D9">
              <w:rPr>
                <w:lang w:val="en-US"/>
              </w:rPr>
              <w:t>/</w:t>
            </w:r>
            <w:proofErr w:type="spellStart"/>
            <w:r w:rsidRPr="00E702D9">
              <w:rPr>
                <w:lang w:val="en-US"/>
              </w:rPr>
              <w:t>sau</w:t>
            </w:r>
            <w:proofErr w:type="spellEnd"/>
            <w:r w:rsidRPr="00E702D9">
              <w:rPr>
                <w:lang w:val="en-US"/>
              </w:rPr>
              <w:t xml:space="preserve"> </w:t>
            </w:r>
            <w:proofErr w:type="spellStart"/>
            <w:r w:rsidRPr="00E702D9">
              <w:rPr>
                <w:lang w:val="en-US"/>
              </w:rPr>
              <w:t>tratatele</w:t>
            </w:r>
            <w:proofErr w:type="spellEnd"/>
            <w:r w:rsidRPr="00E702D9">
              <w:rPr>
                <w:lang w:val="en-US"/>
              </w:rPr>
              <w:t xml:space="preserve"> </w:t>
            </w:r>
            <w:proofErr w:type="spellStart"/>
            <w:r w:rsidRPr="00E702D9">
              <w:rPr>
                <w:lang w:val="en-US"/>
              </w:rPr>
              <w:t>internaţionale</w:t>
            </w:r>
            <w:proofErr w:type="spellEnd"/>
            <w:r w:rsidRPr="00E702D9">
              <w:rPr>
                <w:lang w:val="en-US"/>
              </w:rPr>
              <w:t xml:space="preserve"> la care </w:t>
            </w:r>
            <w:proofErr w:type="spellStart"/>
            <w:r w:rsidRPr="00E702D9">
              <w:rPr>
                <w:lang w:val="en-US"/>
              </w:rPr>
              <w:t>Republica</w:t>
            </w:r>
            <w:proofErr w:type="spellEnd"/>
            <w:r w:rsidRPr="00E702D9">
              <w:rPr>
                <w:lang w:val="en-US"/>
              </w:rPr>
              <w:t xml:space="preserve"> Moldova </w:t>
            </w:r>
            <w:proofErr w:type="spellStart"/>
            <w:r w:rsidRPr="00E702D9">
              <w:rPr>
                <w:lang w:val="en-US"/>
              </w:rPr>
              <w:t>este</w:t>
            </w:r>
            <w:proofErr w:type="spellEnd"/>
            <w:r w:rsidRPr="00E702D9">
              <w:rPr>
                <w:lang w:val="en-US"/>
              </w:rPr>
              <w:t xml:space="preserve"> </w:t>
            </w:r>
            <w:proofErr w:type="spellStart"/>
            <w:r w:rsidRPr="00E702D9">
              <w:rPr>
                <w:lang w:val="en-US"/>
              </w:rPr>
              <w:t>parte</w:t>
            </w:r>
            <w:proofErr w:type="spellEnd"/>
            <w:r w:rsidRPr="00E702D9">
              <w:rPr>
                <w:lang w:val="en-US"/>
              </w:rPr>
              <w:t xml:space="preserve">, care a </w:t>
            </w:r>
            <w:proofErr w:type="spellStart"/>
            <w:r w:rsidRPr="00E702D9">
              <w:rPr>
                <w:lang w:val="en-US"/>
              </w:rPr>
              <w:t>fost</w:t>
            </w:r>
            <w:proofErr w:type="spellEnd"/>
            <w:r w:rsidRPr="00E702D9">
              <w:rPr>
                <w:lang w:val="en-US"/>
              </w:rPr>
              <w:t xml:space="preserve"> </w:t>
            </w:r>
            <w:proofErr w:type="spellStart"/>
            <w:r w:rsidRPr="00E702D9">
              <w:rPr>
                <w:lang w:val="en-US"/>
              </w:rPr>
              <w:t>constatată</w:t>
            </w:r>
            <w:proofErr w:type="spellEnd"/>
            <w:r w:rsidRPr="00E702D9">
              <w:rPr>
                <w:lang w:val="en-US"/>
              </w:rPr>
              <w:t xml:space="preserve"> </w:t>
            </w:r>
            <w:proofErr w:type="spellStart"/>
            <w:r w:rsidRPr="00E702D9">
              <w:rPr>
                <w:lang w:val="en-US"/>
              </w:rPr>
              <w:t>printr</w:t>
            </w:r>
            <w:proofErr w:type="spellEnd"/>
            <w:r w:rsidRPr="00E702D9">
              <w:rPr>
                <w:lang w:val="en-US"/>
              </w:rPr>
              <w:t xml:space="preserve">-o </w:t>
            </w:r>
            <w:proofErr w:type="spellStart"/>
            <w:r w:rsidRPr="00E702D9">
              <w:rPr>
                <w:lang w:val="en-US"/>
              </w:rPr>
              <w:t>decizie</w:t>
            </w:r>
            <w:proofErr w:type="spellEnd"/>
            <w:r w:rsidRPr="00E702D9">
              <w:rPr>
                <w:lang w:val="en-US"/>
              </w:rPr>
              <w:t xml:space="preserve"> a </w:t>
            </w:r>
            <w:proofErr w:type="spellStart"/>
            <w:r w:rsidRPr="00E702D9">
              <w:rPr>
                <w:lang w:val="en-US"/>
              </w:rPr>
              <w:t>unei</w:t>
            </w:r>
            <w:proofErr w:type="spellEnd"/>
            <w:r w:rsidRPr="00E702D9">
              <w:rPr>
                <w:lang w:val="en-US"/>
              </w:rPr>
              <w:t xml:space="preserve"> </w:t>
            </w:r>
            <w:proofErr w:type="spellStart"/>
            <w:r w:rsidRPr="00E702D9">
              <w:rPr>
                <w:lang w:val="en-US"/>
              </w:rPr>
              <w:t>instanțe</w:t>
            </w:r>
            <w:proofErr w:type="spellEnd"/>
            <w:r w:rsidRPr="00E702D9">
              <w:rPr>
                <w:lang w:val="en-US"/>
              </w:rPr>
              <w:t xml:space="preserve"> </w:t>
            </w:r>
            <w:proofErr w:type="spellStart"/>
            <w:r w:rsidRPr="00E702D9">
              <w:rPr>
                <w:lang w:val="en-US"/>
              </w:rPr>
              <w:t>judecătorești</w:t>
            </w:r>
            <w:proofErr w:type="spellEnd"/>
            <w:r w:rsidRPr="00E702D9">
              <w:rPr>
                <w:lang w:val="en-US"/>
              </w:rPr>
              <w:t xml:space="preserve"> </w:t>
            </w:r>
            <w:proofErr w:type="spellStart"/>
            <w:r w:rsidRPr="00E702D9">
              <w:rPr>
                <w:lang w:val="en-US"/>
              </w:rPr>
              <w:t>naționale</w:t>
            </w:r>
            <w:proofErr w:type="spellEnd"/>
            <w:r w:rsidRPr="00E702D9">
              <w:rPr>
                <w:lang w:val="en-US"/>
              </w:rPr>
              <w:t xml:space="preserve"> </w:t>
            </w:r>
            <w:proofErr w:type="spellStart"/>
            <w:r w:rsidRPr="00E702D9">
              <w:rPr>
                <w:lang w:val="en-US"/>
              </w:rPr>
              <w:t>sau</w:t>
            </w:r>
            <w:proofErr w:type="spellEnd"/>
            <w:r w:rsidRPr="00E702D9">
              <w:rPr>
                <w:lang w:val="en-US"/>
              </w:rPr>
              <w:t xml:space="preserve">, </w:t>
            </w:r>
            <w:proofErr w:type="spellStart"/>
            <w:r w:rsidRPr="00E702D9">
              <w:rPr>
                <w:lang w:val="en-US"/>
              </w:rPr>
              <w:t>după</w:t>
            </w:r>
            <w:proofErr w:type="spellEnd"/>
            <w:r w:rsidRPr="00E702D9">
              <w:rPr>
                <w:lang w:val="en-US"/>
              </w:rPr>
              <w:t xml:space="preserve"> </w:t>
            </w:r>
            <w:proofErr w:type="spellStart"/>
            <w:r w:rsidRPr="00E702D9">
              <w:rPr>
                <w:lang w:val="en-US"/>
              </w:rPr>
              <w:t>caz</w:t>
            </w:r>
            <w:proofErr w:type="spellEnd"/>
            <w:r w:rsidRPr="00E702D9">
              <w:rPr>
                <w:lang w:val="en-US"/>
              </w:rPr>
              <w:t xml:space="preserve">, </w:t>
            </w:r>
            <w:proofErr w:type="spellStart"/>
            <w:r w:rsidRPr="00E702D9">
              <w:rPr>
                <w:lang w:val="en-US"/>
              </w:rPr>
              <w:t>internaționale</w:t>
            </w:r>
            <w:proofErr w:type="spellEnd"/>
            <w:r w:rsidRPr="00E702D9">
              <w:rPr>
                <w:lang w:val="en-US"/>
              </w:rPr>
              <w:t>.</w:t>
            </w:r>
          </w:p>
          <w:p w14:paraId="307F0DB5" w14:textId="77777777" w:rsidR="00E22640" w:rsidRPr="00E702D9" w:rsidRDefault="00E22640" w:rsidP="00802287">
            <w:pPr>
              <w:pStyle w:val="NormalWeb"/>
              <w:tabs>
                <w:tab w:val="left" w:pos="567"/>
                <w:tab w:val="left" w:pos="2070"/>
              </w:tabs>
              <w:ind w:firstLine="0"/>
              <w:rPr>
                <w:lang w:val="en-US"/>
              </w:rPr>
            </w:pPr>
          </w:p>
          <w:p w14:paraId="153DB0A6"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AAE8640" w14:textId="77777777" w:rsidR="00460653" w:rsidRPr="00FF430B" w:rsidRDefault="007323B6" w:rsidP="002F556B">
            <w:pPr>
              <w:pStyle w:val="NormalWeb"/>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14613D10"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170535F"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D3B4511"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65D58A32"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4C238518"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09B5B6E6" w14:textId="77777777" w:rsidR="00460653" w:rsidRPr="00FF430B" w:rsidRDefault="007323B6" w:rsidP="002F556B">
            <w:pPr>
              <w:pStyle w:val="NormalWeb"/>
              <w:numPr>
                <w:ilvl w:val="1"/>
                <w:numId w:val="17"/>
              </w:numPr>
              <w:tabs>
                <w:tab w:val="left" w:pos="567"/>
              </w:tabs>
              <w:ind w:left="0" w:hanging="567"/>
            </w:pPr>
            <w:r w:rsidRPr="00FF430B">
              <w:t xml:space="preserve">13.2. </w:t>
            </w:r>
            <w:r w:rsidR="00460653" w:rsidRPr="00FF430B">
              <w:t>Documentele contractului vor fi întocmite în limba română.</w:t>
            </w:r>
          </w:p>
          <w:p w14:paraId="1B364C7B" w14:textId="77777777" w:rsidR="00D379F6" w:rsidRPr="00FF430B" w:rsidRDefault="007323B6" w:rsidP="002F556B">
            <w:pPr>
              <w:pStyle w:val="NormalWeb"/>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0D20C3A2" w14:textId="77777777" w:rsidR="00460653" w:rsidRPr="00FF430B" w:rsidRDefault="007323B6" w:rsidP="002F556B">
            <w:pPr>
              <w:pStyle w:val="NormalWeb"/>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3CFDD320" w14:textId="77777777" w:rsidR="00877B36" w:rsidRPr="00FF430B" w:rsidRDefault="00877B36" w:rsidP="00877B36">
            <w:pPr>
              <w:tabs>
                <w:tab w:val="left" w:pos="2295"/>
              </w:tabs>
              <w:jc w:val="both"/>
            </w:pPr>
          </w:p>
          <w:p w14:paraId="70995215" w14:textId="77777777" w:rsidR="00877B36" w:rsidRPr="00FF430B" w:rsidRDefault="00877B36" w:rsidP="00877B36">
            <w:pPr>
              <w:tabs>
                <w:tab w:val="left" w:pos="2295"/>
              </w:tabs>
              <w:jc w:val="both"/>
            </w:pPr>
          </w:p>
          <w:p w14:paraId="44EED934" w14:textId="77777777" w:rsidR="00877B36" w:rsidRPr="00FF430B" w:rsidRDefault="00877B36" w:rsidP="00877B36">
            <w:pPr>
              <w:tabs>
                <w:tab w:val="left" w:pos="2295"/>
              </w:tabs>
              <w:jc w:val="both"/>
            </w:pPr>
          </w:p>
          <w:p w14:paraId="1A0F772F" w14:textId="77777777" w:rsidR="00877B36" w:rsidRPr="00FF430B" w:rsidRDefault="00877B36" w:rsidP="00877B36">
            <w:pPr>
              <w:tabs>
                <w:tab w:val="left" w:pos="2295"/>
              </w:tabs>
              <w:jc w:val="both"/>
            </w:pPr>
          </w:p>
          <w:p w14:paraId="5E5C1100" w14:textId="77777777" w:rsidR="00877B36" w:rsidRPr="00FF430B" w:rsidRDefault="00877B36" w:rsidP="00877B36">
            <w:pPr>
              <w:tabs>
                <w:tab w:val="left" w:pos="2295"/>
              </w:tabs>
              <w:jc w:val="both"/>
            </w:pPr>
          </w:p>
          <w:p w14:paraId="0D051F6B" w14:textId="77777777" w:rsidR="00877B36" w:rsidRPr="00FF430B" w:rsidRDefault="00877B36" w:rsidP="00877B36">
            <w:pPr>
              <w:tabs>
                <w:tab w:val="left" w:pos="2295"/>
              </w:tabs>
              <w:jc w:val="both"/>
            </w:pPr>
          </w:p>
          <w:p w14:paraId="18930D5C" w14:textId="77777777" w:rsidR="00877B36" w:rsidRPr="00FF430B" w:rsidRDefault="00877B36" w:rsidP="00877B36">
            <w:pPr>
              <w:tabs>
                <w:tab w:val="left" w:pos="2295"/>
              </w:tabs>
              <w:jc w:val="both"/>
            </w:pPr>
          </w:p>
          <w:p w14:paraId="5C7452D2" w14:textId="77777777" w:rsidR="00877B36" w:rsidRPr="00FF430B" w:rsidRDefault="00877B36" w:rsidP="00877B36">
            <w:pPr>
              <w:tabs>
                <w:tab w:val="left" w:pos="2295"/>
              </w:tabs>
              <w:jc w:val="both"/>
            </w:pPr>
          </w:p>
          <w:p w14:paraId="759A184E" w14:textId="77777777" w:rsidR="00C33344" w:rsidRPr="00FF430B" w:rsidRDefault="00C33344" w:rsidP="00877B36">
            <w:pPr>
              <w:tabs>
                <w:tab w:val="left" w:pos="2295"/>
              </w:tabs>
              <w:jc w:val="both"/>
            </w:pPr>
          </w:p>
          <w:p w14:paraId="33A35642" w14:textId="77777777" w:rsidR="00877B36" w:rsidRPr="00FF430B" w:rsidRDefault="00877B36" w:rsidP="00877B36">
            <w:pPr>
              <w:tabs>
                <w:tab w:val="left" w:pos="2295"/>
              </w:tabs>
              <w:jc w:val="both"/>
            </w:pPr>
          </w:p>
          <w:p w14:paraId="1C30E770" w14:textId="77777777" w:rsidR="00877B36" w:rsidRPr="00FF430B" w:rsidRDefault="00877B36" w:rsidP="00877B36">
            <w:pPr>
              <w:tabs>
                <w:tab w:val="left" w:pos="2295"/>
              </w:tabs>
              <w:jc w:val="both"/>
            </w:pPr>
          </w:p>
          <w:p w14:paraId="1B2B75C7" w14:textId="77777777" w:rsidR="00877B36" w:rsidRPr="00FF430B" w:rsidRDefault="00877B36" w:rsidP="00877B36">
            <w:pPr>
              <w:pStyle w:val="Listparagraf"/>
              <w:numPr>
                <w:ilvl w:val="3"/>
                <w:numId w:val="3"/>
              </w:numPr>
              <w:tabs>
                <w:tab w:val="left" w:pos="2295"/>
              </w:tabs>
            </w:pPr>
            <w:r w:rsidRPr="00FF430B">
              <w:rPr>
                <w:b/>
              </w:rPr>
              <w:lastRenderedPageBreak/>
              <w:t xml:space="preserve">PARTEA CE ȚINE DE CONDIȚIILE </w:t>
            </w:r>
          </w:p>
          <w:p w14:paraId="6D520EB5"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000B3789" w14:textId="77777777" w:rsidR="00877B36" w:rsidRPr="00FF430B" w:rsidRDefault="00877B36" w:rsidP="00877B36">
            <w:pPr>
              <w:jc w:val="center"/>
            </w:pPr>
            <w:r w:rsidRPr="00FF430B">
              <w:t xml:space="preserve">             (</w:t>
            </w:r>
            <w:r w:rsidRPr="00FF430B">
              <w:rPr>
                <w:sz w:val="20"/>
                <w:szCs w:val="20"/>
              </w:rPr>
              <w:t>LA NECESITATE)</w:t>
            </w:r>
          </w:p>
          <w:p w14:paraId="495E26F6" w14:textId="77777777" w:rsidR="00460653" w:rsidRPr="00FF430B" w:rsidRDefault="00460653" w:rsidP="00196AB4">
            <w:pPr>
              <w:tabs>
                <w:tab w:val="left" w:pos="567"/>
                <w:tab w:val="left" w:pos="4005"/>
              </w:tabs>
              <w:jc w:val="both"/>
            </w:pPr>
          </w:p>
          <w:p w14:paraId="3C097AF1" w14:textId="77777777" w:rsidR="00877B36" w:rsidRPr="00FF430B" w:rsidRDefault="00877B36" w:rsidP="00196AB4">
            <w:pPr>
              <w:tabs>
                <w:tab w:val="left" w:pos="567"/>
                <w:tab w:val="left" w:pos="4005"/>
              </w:tabs>
              <w:jc w:val="both"/>
            </w:pPr>
          </w:p>
          <w:p w14:paraId="52BE5348" w14:textId="77777777" w:rsidR="004D7C86" w:rsidRPr="00FF430B" w:rsidRDefault="004D7C86" w:rsidP="00196AB4">
            <w:pPr>
              <w:tabs>
                <w:tab w:val="left" w:pos="567"/>
                <w:tab w:val="left" w:pos="4005"/>
              </w:tabs>
              <w:jc w:val="both"/>
            </w:pPr>
          </w:p>
          <w:p w14:paraId="6A8DC1ED" w14:textId="77777777" w:rsidR="004D7C86" w:rsidRPr="00FF430B" w:rsidRDefault="004D7C86" w:rsidP="00196AB4">
            <w:pPr>
              <w:tabs>
                <w:tab w:val="left" w:pos="567"/>
                <w:tab w:val="left" w:pos="4005"/>
              </w:tabs>
              <w:jc w:val="both"/>
            </w:pPr>
          </w:p>
          <w:p w14:paraId="5B5599F5" w14:textId="77777777" w:rsidR="004D7C86" w:rsidRPr="00FF430B" w:rsidRDefault="004D7C86" w:rsidP="00196AB4">
            <w:pPr>
              <w:tabs>
                <w:tab w:val="left" w:pos="567"/>
                <w:tab w:val="left" w:pos="4005"/>
              </w:tabs>
              <w:jc w:val="both"/>
            </w:pPr>
          </w:p>
          <w:p w14:paraId="7E002551" w14:textId="77777777" w:rsidR="004D7C86" w:rsidRPr="00FF430B" w:rsidRDefault="004D7C86" w:rsidP="00196AB4">
            <w:pPr>
              <w:tabs>
                <w:tab w:val="left" w:pos="567"/>
                <w:tab w:val="left" w:pos="4005"/>
              </w:tabs>
              <w:jc w:val="both"/>
            </w:pPr>
          </w:p>
          <w:p w14:paraId="66A4820B" w14:textId="77777777" w:rsidR="004D7C86" w:rsidRPr="00FF430B" w:rsidRDefault="004D7C86" w:rsidP="00196AB4">
            <w:pPr>
              <w:tabs>
                <w:tab w:val="left" w:pos="567"/>
                <w:tab w:val="left" w:pos="4005"/>
              </w:tabs>
              <w:jc w:val="both"/>
            </w:pPr>
          </w:p>
          <w:p w14:paraId="501DD64F" w14:textId="77777777" w:rsidR="004D7C86" w:rsidRPr="00FF430B" w:rsidRDefault="004D7C86" w:rsidP="00196AB4">
            <w:pPr>
              <w:tabs>
                <w:tab w:val="left" w:pos="567"/>
                <w:tab w:val="left" w:pos="4005"/>
              </w:tabs>
              <w:jc w:val="both"/>
            </w:pPr>
          </w:p>
          <w:p w14:paraId="23B36746" w14:textId="77777777" w:rsidR="004D7C86" w:rsidRPr="00FF430B" w:rsidRDefault="004D7C86" w:rsidP="00196AB4">
            <w:pPr>
              <w:tabs>
                <w:tab w:val="left" w:pos="567"/>
                <w:tab w:val="left" w:pos="4005"/>
              </w:tabs>
              <w:jc w:val="both"/>
            </w:pPr>
          </w:p>
          <w:p w14:paraId="348DA25A" w14:textId="77777777" w:rsidR="004D7C86" w:rsidRPr="00FF430B" w:rsidRDefault="004D7C86" w:rsidP="00196AB4">
            <w:pPr>
              <w:tabs>
                <w:tab w:val="left" w:pos="567"/>
                <w:tab w:val="left" w:pos="4005"/>
              </w:tabs>
              <w:jc w:val="both"/>
            </w:pPr>
          </w:p>
          <w:p w14:paraId="389A19D5" w14:textId="77777777" w:rsidR="004D7C86" w:rsidRPr="00FF430B" w:rsidRDefault="004D7C86" w:rsidP="00196AB4">
            <w:pPr>
              <w:tabs>
                <w:tab w:val="left" w:pos="567"/>
                <w:tab w:val="left" w:pos="4005"/>
              </w:tabs>
              <w:jc w:val="both"/>
            </w:pPr>
          </w:p>
          <w:p w14:paraId="0ADDD0A1" w14:textId="77777777" w:rsidR="004D7C86" w:rsidRPr="00FF430B" w:rsidRDefault="004D7C86" w:rsidP="00196AB4">
            <w:pPr>
              <w:tabs>
                <w:tab w:val="left" w:pos="567"/>
                <w:tab w:val="left" w:pos="4005"/>
              </w:tabs>
              <w:jc w:val="both"/>
            </w:pPr>
          </w:p>
          <w:p w14:paraId="7A997891" w14:textId="77777777" w:rsidR="004D7C86" w:rsidRPr="00FF430B" w:rsidRDefault="004D7C86" w:rsidP="00196AB4">
            <w:pPr>
              <w:tabs>
                <w:tab w:val="left" w:pos="567"/>
                <w:tab w:val="left" w:pos="4005"/>
              </w:tabs>
              <w:jc w:val="both"/>
            </w:pPr>
          </w:p>
          <w:p w14:paraId="6CB348D6" w14:textId="77777777" w:rsidR="004D7C86" w:rsidRPr="00FF430B" w:rsidRDefault="004D7C86" w:rsidP="00196AB4">
            <w:pPr>
              <w:tabs>
                <w:tab w:val="left" w:pos="567"/>
                <w:tab w:val="left" w:pos="4005"/>
              </w:tabs>
              <w:jc w:val="both"/>
            </w:pPr>
          </w:p>
          <w:p w14:paraId="34FE24D1" w14:textId="77777777" w:rsidR="004D7C86" w:rsidRPr="00FF430B" w:rsidRDefault="004D7C86" w:rsidP="00196AB4">
            <w:pPr>
              <w:tabs>
                <w:tab w:val="left" w:pos="567"/>
                <w:tab w:val="left" w:pos="4005"/>
              </w:tabs>
              <w:jc w:val="both"/>
            </w:pPr>
          </w:p>
          <w:p w14:paraId="14D72F22" w14:textId="77777777" w:rsidR="00877B36" w:rsidRPr="00FF430B" w:rsidRDefault="00877B36" w:rsidP="00196AB4">
            <w:pPr>
              <w:tabs>
                <w:tab w:val="left" w:pos="567"/>
                <w:tab w:val="left" w:pos="4005"/>
              </w:tabs>
              <w:jc w:val="both"/>
            </w:pPr>
          </w:p>
          <w:p w14:paraId="1E37F096" w14:textId="77777777" w:rsidR="00877B36" w:rsidRPr="00FF430B" w:rsidRDefault="00877B36" w:rsidP="00196AB4">
            <w:pPr>
              <w:tabs>
                <w:tab w:val="left" w:pos="567"/>
                <w:tab w:val="left" w:pos="4005"/>
              </w:tabs>
              <w:jc w:val="both"/>
            </w:pPr>
          </w:p>
          <w:p w14:paraId="63157E09" w14:textId="77777777" w:rsidR="00877B36" w:rsidRPr="00FF430B" w:rsidRDefault="00877B36" w:rsidP="00196AB4">
            <w:pPr>
              <w:tabs>
                <w:tab w:val="left" w:pos="567"/>
                <w:tab w:val="left" w:pos="4005"/>
              </w:tabs>
              <w:jc w:val="both"/>
            </w:pPr>
          </w:p>
          <w:p w14:paraId="4A910D6A"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39BC75CC"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2AADEF8F" w14:textId="77777777" w:rsidTr="00A77C4F">
              <w:trPr>
                <w:jc w:val="center"/>
              </w:trPr>
              <w:tc>
                <w:tcPr>
                  <w:tcW w:w="5163" w:type="dxa"/>
                  <w:tcBorders>
                    <w:top w:val="nil"/>
                    <w:left w:val="nil"/>
                    <w:bottom w:val="nil"/>
                    <w:right w:val="nil"/>
                  </w:tcBorders>
                </w:tcPr>
                <w:p w14:paraId="0DFFE83B"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2D7CE019" w14:textId="77777777" w:rsidR="00460653" w:rsidRPr="00FF430B" w:rsidRDefault="00460653" w:rsidP="00633782">
                  <w:pPr>
                    <w:tabs>
                      <w:tab w:val="left" w:pos="3295"/>
                    </w:tabs>
                    <w:jc w:val="center"/>
                  </w:pPr>
                  <w:r w:rsidRPr="00FF430B">
                    <w:rPr>
                      <w:b/>
                      <w:iCs/>
                    </w:rPr>
                    <w:t>BENEFICIARUL</w:t>
                  </w:r>
                </w:p>
              </w:tc>
            </w:tr>
            <w:tr w:rsidR="00D76BD0" w:rsidRPr="00EC30C2" w14:paraId="344C4EDD" w14:textId="77777777" w:rsidTr="00A77C4F">
              <w:trPr>
                <w:jc w:val="center"/>
              </w:trPr>
              <w:tc>
                <w:tcPr>
                  <w:tcW w:w="5163" w:type="dxa"/>
                  <w:tcBorders>
                    <w:top w:val="nil"/>
                    <w:left w:val="nil"/>
                    <w:bottom w:val="nil"/>
                    <w:right w:val="nil"/>
                  </w:tcBorders>
                  <w:vAlign w:val="center"/>
                </w:tcPr>
                <w:p w14:paraId="6DCBF792"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4E585D6"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7A8A440F" w14:textId="77777777" w:rsidTr="00A77C4F">
              <w:trPr>
                <w:jc w:val="center"/>
              </w:trPr>
              <w:tc>
                <w:tcPr>
                  <w:tcW w:w="5163" w:type="dxa"/>
                  <w:tcBorders>
                    <w:top w:val="nil"/>
                    <w:left w:val="nil"/>
                    <w:bottom w:val="nil"/>
                    <w:right w:val="nil"/>
                  </w:tcBorders>
                  <w:vAlign w:val="center"/>
                </w:tcPr>
                <w:p w14:paraId="6E7A523E"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5B20C2F"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40FA78B0" w14:textId="77777777" w:rsidTr="00A77C4F">
              <w:trPr>
                <w:jc w:val="center"/>
              </w:trPr>
              <w:tc>
                <w:tcPr>
                  <w:tcW w:w="5163" w:type="dxa"/>
                  <w:tcBorders>
                    <w:top w:val="nil"/>
                    <w:left w:val="nil"/>
                    <w:bottom w:val="nil"/>
                    <w:right w:val="nil"/>
                  </w:tcBorders>
                  <w:vAlign w:val="center"/>
                </w:tcPr>
                <w:p w14:paraId="2561DD40"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671A602"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5B0B0595" w14:textId="77777777" w:rsidTr="00A77C4F">
              <w:trPr>
                <w:jc w:val="center"/>
              </w:trPr>
              <w:tc>
                <w:tcPr>
                  <w:tcW w:w="5163" w:type="dxa"/>
                  <w:tcBorders>
                    <w:top w:val="nil"/>
                    <w:left w:val="nil"/>
                    <w:bottom w:val="nil"/>
                    <w:right w:val="nil"/>
                  </w:tcBorders>
                  <w:vAlign w:val="center"/>
                </w:tcPr>
                <w:p w14:paraId="63F4C93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0D8DFB5"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0FC882E7" w14:textId="77777777" w:rsidTr="00A77C4F">
              <w:trPr>
                <w:jc w:val="center"/>
              </w:trPr>
              <w:tc>
                <w:tcPr>
                  <w:tcW w:w="5163" w:type="dxa"/>
                  <w:tcBorders>
                    <w:top w:val="nil"/>
                    <w:left w:val="nil"/>
                    <w:bottom w:val="nil"/>
                    <w:right w:val="nil"/>
                  </w:tcBorders>
                  <w:vAlign w:val="center"/>
                </w:tcPr>
                <w:p w14:paraId="50E2155F"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0C5ABB1A"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09D345A1" w14:textId="77777777" w:rsidTr="00A77C4F">
              <w:trPr>
                <w:jc w:val="center"/>
              </w:trPr>
              <w:tc>
                <w:tcPr>
                  <w:tcW w:w="5163" w:type="dxa"/>
                  <w:tcBorders>
                    <w:top w:val="nil"/>
                    <w:left w:val="nil"/>
                    <w:bottom w:val="nil"/>
                    <w:right w:val="nil"/>
                  </w:tcBorders>
                  <w:vAlign w:val="center"/>
                </w:tcPr>
                <w:p w14:paraId="1A52A313"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F46CA7E"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29216E01" w14:textId="77777777" w:rsidTr="00240751">
              <w:trPr>
                <w:trHeight w:val="713"/>
                <w:jc w:val="center"/>
              </w:trPr>
              <w:tc>
                <w:tcPr>
                  <w:tcW w:w="5163" w:type="dxa"/>
                  <w:tcBorders>
                    <w:top w:val="nil"/>
                    <w:left w:val="nil"/>
                    <w:bottom w:val="nil"/>
                    <w:right w:val="nil"/>
                  </w:tcBorders>
                  <w:vAlign w:val="center"/>
                </w:tcPr>
                <w:p w14:paraId="0922DCBA"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7A77A1" w14:textId="77777777" w:rsidR="00D76BD0" w:rsidRPr="00FF430B" w:rsidRDefault="00D76BD0" w:rsidP="00196AB4">
                  <w:pPr>
                    <w:tabs>
                      <w:tab w:val="left" w:pos="1134"/>
                      <w:tab w:val="left" w:pos="4680"/>
                      <w:tab w:val="left" w:pos="7020"/>
                    </w:tabs>
                    <w:suppressAutoHyphens/>
                    <w:ind w:firstLine="567"/>
                    <w:jc w:val="both"/>
                  </w:pPr>
                </w:p>
                <w:p w14:paraId="0A4C2DD7" w14:textId="77777777" w:rsidR="00D76BD0" w:rsidRDefault="00D76BD0" w:rsidP="00196AB4">
                  <w:pPr>
                    <w:tabs>
                      <w:tab w:val="left" w:pos="1134"/>
                      <w:tab w:val="left" w:pos="4680"/>
                      <w:tab w:val="left" w:pos="7020"/>
                    </w:tabs>
                    <w:suppressAutoHyphens/>
                    <w:ind w:firstLine="567"/>
                    <w:jc w:val="both"/>
                  </w:pPr>
                </w:p>
                <w:p w14:paraId="2787361F" w14:textId="77777777" w:rsidR="006A7C1C" w:rsidRDefault="006A7C1C" w:rsidP="00196AB4">
                  <w:pPr>
                    <w:tabs>
                      <w:tab w:val="left" w:pos="1134"/>
                      <w:tab w:val="left" w:pos="4680"/>
                      <w:tab w:val="left" w:pos="7020"/>
                    </w:tabs>
                    <w:suppressAutoHyphens/>
                    <w:ind w:firstLine="567"/>
                    <w:jc w:val="both"/>
                  </w:pPr>
                </w:p>
                <w:p w14:paraId="093412C4" w14:textId="77777777" w:rsidR="006A7C1C" w:rsidRPr="00FF430B" w:rsidRDefault="006A7C1C" w:rsidP="00196AB4">
                  <w:pPr>
                    <w:tabs>
                      <w:tab w:val="left" w:pos="1134"/>
                      <w:tab w:val="left" w:pos="4680"/>
                      <w:tab w:val="left" w:pos="7020"/>
                    </w:tabs>
                    <w:suppressAutoHyphens/>
                    <w:ind w:firstLine="567"/>
                    <w:jc w:val="both"/>
                  </w:pPr>
                </w:p>
                <w:p w14:paraId="2DC091F7" w14:textId="77777777" w:rsidR="00D76BD0" w:rsidRPr="00FF430B" w:rsidRDefault="00D76BD0" w:rsidP="00196AB4">
                  <w:pPr>
                    <w:tabs>
                      <w:tab w:val="left" w:pos="1134"/>
                      <w:tab w:val="left" w:pos="4680"/>
                      <w:tab w:val="left" w:pos="7020"/>
                    </w:tabs>
                    <w:suppressAutoHyphens/>
                    <w:ind w:firstLine="567"/>
                    <w:jc w:val="both"/>
                  </w:pPr>
                </w:p>
                <w:p w14:paraId="4FAC8360" w14:textId="77777777" w:rsidR="00D76BD0" w:rsidRPr="00FF430B" w:rsidRDefault="00D76BD0" w:rsidP="00196AB4">
                  <w:pPr>
                    <w:tabs>
                      <w:tab w:val="left" w:pos="1134"/>
                      <w:tab w:val="left" w:pos="4680"/>
                      <w:tab w:val="left" w:pos="7020"/>
                    </w:tabs>
                    <w:suppressAutoHyphens/>
                    <w:ind w:firstLine="567"/>
                    <w:jc w:val="both"/>
                  </w:pPr>
                </w:p>
                <w:p w14:paraId="2838E121" w14:textId="77777777" w:rsidR="00D76BD0" w:rsidRPr="00FF430B" w:rsidRDefault="00D76BD0" w:rsidP="00196AB4">
                  <w:pPr>
                    <w:tabs>
                      <w:tab w:val="left" w:pos="1134"/>
                      <w:tab w:val="left" w:pos="4680"/>
                      <w:tab w:val="left" w:pos="7020"/>
                    </w:tabs>
                    <w:suppressAutoHyphens/>
                    <w:ind w:firstLine="567"/>
                    <w:jc w:val="both"/>
                  </w:pPr>
                </w:p>
              </w:tc>
            </w:tr>
          </w:tbl>
          <w:p w14:paraId="0285ECFD"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25538AD" w14:textId="77777777" w:rsidTr="00021BB8">
              <w:trPr>
                <w:trHeight w:val="357"/>
                <w:jc w:val="center"/>
              </w:trPr>
              <w:tc>
                <w:tcPr>
                  <w:tcW w:w="5188" w:type="dxa"/>
                  <w:vAlign w:val="center"/>
                </w:tcPr>
                <w:p w14:paraId="66E16A78" w14:textId="77777777" w:rsidR="00460653" w:rsidRPr="00FF430B" w:rsidRDefault="00460653" w:rsidP="00633782">
                  <w:pPr>
                    <w:jc w:val="center"/>
                    <w:rPr>
                      <w:b/>
                    </w:rPr>
                  </w:pPr>
                  <w:r w:rsidRPr="00FF430B">
                    <w:rPr>
                      <w:b/>
                    </w:rPr>
                    <w:t>ANTREPRENOR</w:t>
                  </w:r>
                </w:p>
              </w:tc>
              <w:tc>
                <w:tcPr>
                  <w:tcW w:w="4559" w:type="dxa"/>
                  <w:vAlign w:val="center"/>
                </w:tcPr>
                <w:p w14:paraId="70BE5F26" w14:textId="77777777" w:rsidR="00460653" w:rsidRPr="00FF430B" w:rsidRDefault="00460653" w:rsidP="00633782">
                  <w:pPr>
                    <w:jc w:val="center"/>
                    <w:rPr>
                      <w:b/>
                    </w:rPr>
                  </w:pPr>
                  <w:r w:rsidRPr="00FF430B">
                    <w:rPr>
                      <w:b/>
                    </w:rPr>
                    <w:t>BENEFICIAR</w:t>
                  </w:r>
                </w:p>
              </w:tc>
            </w:tr>
            <w:tr w:rsidR="00460653" w:rsidRPr="00EC30C2" w14:paraId="17493DCE" w14:textId="77777777" w:rsidTr="00021BB8">
              <w:trPr>
                <w:trHeight w:val="357"/>
                <w:jc w:val="center"/>
              </w:trPr>
              <w:tc>
                <w:tcPr>
                  <w:tcW w:w="5188" w:type="dxa"/>
                  <w:vAlign w:val="center"/>
                </w:tcPr>
                <w:p w14:paraId="2A6C3910" w14:textId="77777777" w:rsidR="00B96242" w:rsidRPr="00FF430B" w:rsidRDefault="00B96242" w:rsidP="00196AB4">
                  <w:pPr>
                    <w:jc w:val="both"/>
                    <w:rPr>
                      <w:b/>
                    </w:rPr>
                  </w:pPr>
                </w:p>
                <w:p w14:paraId="14D5EA17" w14:textId="77777777" w:rsidR="00B96242" w:rsidRPr="00FF430B" w:rsidRDefault="00B96242" w:rsidP="00196AB4">
                  <w:pPr>
                    <w:jc w:val="both"/>
                    <w:rPr>
                      <w:b/>
                    </w:rPr>
                  </w:pPr>
                </w:p>
                <w:p w14:paraId="6D822E93" w14:textId="77777777" w:rsidR="00460653" w:rsidRPr="00FF430B" w:rsidRDefault="00460653" w:rsidP="003E7B03">
                  <w:pPr>
                    <w:jc w:val="both"/>
                    <w:rPr>
                      <w:b/>
                    </w:rPr>
                  </w:pPr>
                </w:p>
              </w:tc>
              <w:tc>
                <w:tcPr>
                  <w:tcW w:w="4559" w:type="dxa"/>
                  <w:vAlign w:val="center"/>
                </w:tcPr>
                <w:p w14:paraId="36419C6A" w14:textId="77777777" w:rsidR="00460653" w:rsidRPr="00FF430B" w:rsidRDefault="00460653" w:rsidP="00196AB4">
                  <w:pPr>
                    <w:jc w:val="both"/>
                    <w:rPr>
                      <w:b/>
                    </w:rPr>
                  </w:pPr>
                </w:p>
                <w:p w14:paraId="0E1A4E46" w14:textId="77777777" w:rsidR="00460653" w:rsidRPr="00FF430B" w:rsidRDefault="00460653" w:rsidP="00196AB4">
                  <w:pPr>
                    <w:jc w:val="both"/>
                    <w:rPr>
                      <w:b/>
                    </w:rPr>
                  </w:pPr>
                </w:p>
                <w:p w14:paraId="22399D03" w14:textId="77777777" w:rsidR="00460653" w:rsidRPr="00FF430B" w:rsidRDefault="00460653" w:rsidP="003E7B03">
                  <w:pPr>
                    <w:jc w:val="both"/>
                    <w:rPr>
                      <w:b/>
                    </w:rPr>
                  </w:pPr>
                </w:p>
              </w:tc>
            </w:tr>
          </w:tbl>
          <w:p w14:paraId="6FD4C6C6" w14:textId="77777777" w:rsidR="00F7186F" w:rsidRPr="00FF430B" w:rsidRDefault="00F7186F" w:rsidP="00196AB4">
            <w:pPr>
              <w:tabs>
                <w:tab w:val="left" w:pos="2295"/>
              </w:tabs>
              <w:jc w:val="both"/>
            </w:pPr>
          </w:p>
          <w:p w14:paraId="50DA89F2" w14:textId="77777777" w:rsidR="00FA66D8" w:rsidRPr="00FF430B" w:rsidRDefault="00FA66D8" w:rsidP="00196AB4">
            <w:pPr>
              <w:tabs>
                <w:tab w:val="left" w:pos="2295"/>
              </w:tabs>
              <w:jc w:val="both"/>
            </w:pPr>
          </w:p>
          <w:p w14:paraId="6AEAF808" w14:textId="77777777" w:rsidR="00385C85" w:rsidRPr="00FF430B" w:rsidRDefault="00385C85" w:rsidP="00196AB4">
            <w:pPr>
              <w:tabs>
                <w:tab w:val="left" w:pos="2295"/>
              </w:tabs>
              <w:jc w:val="both"/>
            </w:pPr>
          </w:p>
          <w:p w14:paraId="533A330E" w14:textId="77777777" w:rsidR="00385C85" w:rsidRPr="00FF430B" w:rsidRDefault="00385C85" w:rsidP="00196AB4">
            <w:pPr>
              <w:tabs>
                <w:tab w:val="left" w:pos="2295"/>
              </w:tabs>
              <w:jc w:val="both"/>
            </w:pPr>
          </w:p>
          <w:p w14:paraId="7AC58C81" w14:textId="77777777" w:rsidR="00385C85" w:rsidRPr="00FF430B" w:rsidRDefault="004D7C86" w:rsidP="00196AB4">
            <w:pPr>
              <w:tabs>
                <w:tab w:val="left" w:pos="2295"/>
              </w:tabs>
              <w:jc w:val="both"/>
            </w:pPr>
            <w:r w:rsidRPr="00FF430B">
              <w:br/>
            </w:r>
          </w:p>
          <w:p w14:paraId="07AC2AB3" w14:textId="77777777" w:rsidR="004D7C86" w:rsidRDefault="004D7C86" w:rsidP="00196AB4">
            <w:pPr>
              <w:tabs>
                <w:tab w:val="left" w:pos="2295"/>
              </w:tabs>
              <w:jc w:val="both"/>
            </w:pPr>
          </w:p>
          <w:p w14:paraId="72EED5FD" w14:textId="77777777" w:rsidR="006A7C1C" w:rsidRDefault="006A7C1C" w:rsidP="00196AB4">
            <w:pPr>
              <w:tabs>
                <w:tab w:val="left" w:pos="2295"/>
              </w:tabs>
              <w:jc w:val="both"/>
            </w:pPr>
          </w:p>
          <w:p w14:paraId="4F943741" w14:textId="77777777" w:rsidR="007E709D" w:rsidRDefault="007E709D" w:rsidP="007E709D">
            <w:pPr>
              <w:jc w:val="both"/>
            </w:pPr>
          </w:p>
          <w:p w14:paraId="0418ABA2" w14:textId="77777777" w:rsidR="00006D6D" w:rsidRPr="00FF430B" w:rsidRDefault="00006D6D" w:rsidP="007E709D">
            <w:pPr>
              <w:jc w:val="both"/>
              <w:rPr>
                <w:sz w:val="28"/>
                <w:szCs w:val="28"/>
              </w:rPr>
            </w:pPr>
          </w:p>
          <w:p w14:paraId="417D125C"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76362936"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16D7FC00" w14:textId="77777777" w:rsidR="007E709D" w:rsidRPr="00FF430B" w:rsidRDefault="007E709D" w:rsidP="004D7C86">
            <w:pPr>
              <w:tabs>
                <w:tab w:val="left" w:pos="2295"/>
              </w:tabs>
              <w:jc w:val="right"/>
            </w:pPr>
            <w:r w:rsidRPr="00FF430B">
              <w:t>Din „____”  _____ 20_______</w:t>
            </w:r>
          </w:p>
          <w:p w14:paraId="76EB3761" w14:textId="77777777" w:rsidR="007E709D" w:rsidRPr="00FF430B" w:rsidRDefault="007E709D" w:rsidP="007E709D">
            <w:pPr>
              <w:tabs>
                <w:tab w:val="left" w:pos="2295"/>
              </w:tabs>
              <w:jc w:val="both"/>
            </w:pPr>
          </w:p>
          <w:p w14:paraId="38B88AF6" w14:textId="77777777" w:rsidR="004D7C86" w:rsidRPr="00FF430B" w:rsidRDefault="004D7C86" w:rsidP="007E709D">
            <w:pPr>
              <w:tabs>
                <w:tab w:val="left" w:pos="2295"/>
              </w:tabs>
              <w:jc w:val="both"/>
            </w:pPr>
          </w:p>
          <w:p w14:paraId="1AB7C9A0" w14:textId="77777777" w:rsidR="004D7C86" w:rsidRPr="00FF430B" w:rsidRDefault="004D7C86" w:rsidP="007E709D">
            <w:pPr>
              <w:tabs>
                <w:tab w:val="left" w:pos="2295"/>
              </w:tabs>
              <w:jc w:val="both"/>
            </w:pPr>
          </w:p>
          <w:p w14:paraId="17BEB2D4" w14:textId="77777777" w:rsidR="004D7C86" w:rsidRPr="00FF430B" w:rsidRDefault="004D7C86" w:rsidP="007E709D">
            <w:pPr>
              <w:tabs>
                <w:tab w:val="left" w:pos="2295"/>
              </w:tabs>
              <w:jc w:val="both"/>
            </w:pPr>
          </w:p>
          <w:p w14:paraId="09DF2F3C" w14:textId="77777777" w:rsidR="004D7C86" w:rsidRPr="00FF430B" w:rsidRDefault="004D7C86" w:rsidP="007E709D">
            <w:pPr>
              <w:tabs>
                <w:tab w:val="left" w:pos="2295"/>
              </w:tabs>
              <w:jc w:val="both"/>
            </w:pPr>
          </w:p>
          <w:p w14:paraId="5223B776" w14:textId="77777777" w:rsidR="004D7C86" w:rsidRPr="00FF430B" w:rsidRDefault="004D7C86" w:rsidP="007E709D">
            <w:pPr>
              <w:tabs>
                <w:tab w:val="left" w:pos="2295"/>
              </w:tabs>
              <w:jc w:val="both"/>
            </w:pPr>
          </w:p>
          <w:p w14:paraId="3F41F937" w14:textId="77777777" w:rsidR="004D7C86" w:rsidRPr="00FF430B" w:rsidRDefault="004D7C86" w:rsidP="007E709D">
            <w:pPr>
              <w:tabs>
                <w:tab w:val="left" w:pos="2295"/>
              </w:tabs>
              <w:jc w:val="both"/>
            </w:pPr>
          </w:p>
          <w:p w14:paraId="61029A88" w14:textId="77777777" w:rsidR="007E709D" w:rsidRPr="00FF430B" w:rsidRDefault="007E709D" w:rsidP="007E709D">
            <w:pPr>
              <w:tabs>
                <w:tab w:val="left" w:pos="2295"/>
              </w:tabs>
              <w:jc w:val="both"/>
            </w:pPr>
          </w:p>
          <w:p w14:paraId="3BEF2E4B"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61CFD9BF"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EE5D0A3"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E160C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4BB8AB"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F85F72"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47284C3" w14:textId="77777777" w:rsidR="007E709D" w:rsidRPr="00FF430B" w:rsidRDefault="007E709D" w:rsidP="004D7C86">
                  <w:pPr>
                    <w:jc w:val="center"/>
                    <w:rPr>
                      <w:b/>
                    </w:rPr>
                  </w:pPr>
                  <w:r w:rsidRPr="00FF430B">
                    <w:rPr>
                      <w:b/>
                    </w:rPr>
                    <w:t>Specificarea tehnică deplină solicitată de către autoritatea contractantă</w:t>
                  </w:r>
                </w:p>
                <w:p w14:paraId="285BF958"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7969E7"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BE0A0F4"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8B88FB" w14:textId="77777777" w:rsidR="001223E6" w:rsidRPr="00FF430B" w:rsidRDefault="007E709D" w:rsidP="001223E6">
                  <w:pPr>
                    <w:ind w:right="943"/>
                    <w:jc w:val="center"/>
                    <w:rPr>
                      <w:b/>
                      <w:bCs/>
                      <w:noProof w:val="0"/>
                    </w:rPr>
                  </w:pPr>
                  <w:r w:rsidRPr="00FF430B">
                    <w:rPr>
                      <w:b/>
                      <w:bCs/>
                      <w:noProof w:val="0"/>
                    </w:rPr>
                    <w:t>Standarde de</w:t>
                  </w:r>
                </w:p>
                <w:p w14:paraId="7B12E4F0"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03EBC16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1C405"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9E69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20ACA4"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8BCB6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5D367"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BF2BB" w14:textId="77777777" w:rsidR="007E709D" w:rsidRPr="00FF430B" w:rsidRDefault="007E709D" w:rsidP="004D7C86">
                  <w:pPr>
                    <w:jc w:val="both"/>
                    <w:rPr>
                      <w:noProof w:val="0"/>
                    </w:rPr>
                  </w:pPr>
                </w:p>
              </w:tc>
            </w:tr>
            <w:tr w:rsidR="007E709D" w:rsidRPr="00EC30C2" w14:paraId="31B5ED0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69117"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8D395"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9C5C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47A0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9E3C9"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48B6E" w14:textId="77777777" w:rsidR="007E709D" w:rsidRPr="00FF430B" w:rsidRDefault="007E709D" w:rsidP="004D7C86">
                  <w:pPr>
                    <w:jc w:val="both"/>
                    <w:rPr>
                      <w:noProof w:val="0"/>
                    </w:rPr>
                  </w:pPr>
                </w:p>
              </w:tc>
            </w:tr>
            <w:tr w:rsidR="007E709D" w:rsidRPr="00EC30C2" w14:paraId="2BE101D4" w14:textId="77777777" w:rsidTr="004D7C86">
              <w:tc>
                <w:tcPr>
                  <w:tcW w:w="2261" w:type="dxa"/>
                  <w:gridSpan w:val="2"/>
                  <w:tcBorders>
                    <w:top w:val="single" w:sz="6" w:space="0" w:color="000000"/>
                    <w:left w:val="nil"/>
                    <w:bottom w:val="nil"/>
                    <w:right w:val="nil"/>
                  </w:tcBorders>
                </w:tcPr>
                <w:p w14:paraId="2B520460" w14:textId="77777777" w:rsidR="007E709D" w:rsidRPr="00FF430B" w:rsidRDefault="007E709D" w:rsidP="004D7C86">
                  <w:pPr>
                    <w:jc w:val="both"/>
                    <w:rPr>
                      <w:noProof w:val="0"/>
                    </w:rPr>
                  </w:pPr>
                </w:p>
                <w:p w14:paraId="047E9585" w14:textId="77777777" w:rsidR="007E709D" w:rsidRPr="00FF430B" w:rsidRDefault="007E709D" w:rsidP="004D7C86">
                  <w:pPr>
                    <w:jc w:val="both"/>
                    <w:rPr>
                      <w:noProof w:val="0"/>
                    </w:rPr>
                  </w:pPr>
                </w:p>
                <w:p w14:paraId="073ABD1A" w14:textId="77777777" w:rsidR="007E709D" w:rsidRPr="00FF430B" w:rsidRDefault="007E709D" w:rsidP="004D7C86">
                  <w:pPr>
                    <w:jc w:val="both"/>
                    <w:rPr>
                      <w:noProof w:val="0"/>
                    </w:rPr>
                  </w:pPr>
                </w:p>
                <w:p w14:paraId="7375413E" w14:textId="77777777" w:rsidR="007E709D" w:rsidRPr="00FF430B" w:rsidRDefault="007E709D" w:rsidP="004D7C86">
                  <w:pPr>
                    <w:jc w:val="both"/>
                    <w:rPr>
                      <w:noProof w:val="0"/>
                    </w:rPr>
                  </w:pPr>
                </w:p>
                <w:p w14:paraId="7454ED91"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92AD23A" w14:textId="77777777" w:rsidR="007E709D" w:rsidRPr="00FF430B" w:rsidRDefault="007E709D" w:rsidP="004D7C86">
                  <w:pPr>
                    <w:jc w:val="both"/>
                    <w:rPr>
                      <w:noProof w:val="0"/>
                    </w:rPr>
                  </w:pPr>
                  <w:r w:rsidRPr="00FF430B">
                    <w:rPr>
                      <w:noProof w:val="0"/>
                    </w:rPr>
                    <w:t> </w:t>
                  </w:r>
                </w:p>
                <w:p w14:paraId="7ACFF354" w14:textId="77777777" w:rsidR="007E709D" w:rsidRPr="00FF430B" w:rsidRDefault="007E709D" w:rsidP="004D7C86">
                  <w:pPr>
                    <w:jc w:val="center"/>
                    <w:rPr>
                      <w:b/>
                      <w:bCs/>
                      <w:noProof w:val="0"/>
                    </w:rPr>
                  </w:pPr>
                </w:p>
                <w:p w14:paraId="16B6CBE3" w14:textId="77777777" w:rsidR="004D7C86" w:rsidRPr="00FF430B" w:rsidRDefault="004D7C86" w:rsidP="004D7C86">
                  <w:pPr>
                    <w:jc w:val="center"/>
                    <w:rPr>
                      <w:b/>
                      <w:bCs/>
                      <w:noProof w:val="0"/>
                    </w:rPr>
                  </w:pPr>
                </w:p>
                <w:p w14:paraId="7DB88C5E" w14:textId="77777777" w:rsidR="004D7C86" w:rsidRPr="00FF430B" w:rsidRDefault="004D7C86" w:rsidP="004D7C86">
                  <w:pPr>
                    <w:jc w:val="center"/>
                    <w:rPr>
                      <w:b/>
                      <w:bCs/>
                      <w:noProof w:val="0"/>
                    </w:rPr>
                  </w:pPr>
                </w:p>
                <w:p w14:paraId="2BEDE83D" w14:textId="77777777" w:rsidR="004D7C86" w:rsidRPr="00FF430B" w:rsidRDefault="004D7C86" w:rsidP="004D7C86">
                  <w:pPr>
                    <w:jc w:val="center"/>
                    <w:rPr>
                      <w:b/>
                      <w:bCs/>
                      <w:noProof w:val="0"/>
                    </w:rPr>
                  </w:pPr>
                </w:p>
                <w:p w14:paraId="60F329D3" w14:textId="77777777" w:rsidR="004D7C86" w:rsidRPr="00FF430B" w:rsidRDefault="004D7C86" w:rsidP="004D7C86">
                  <w:pPr>
                    <w:jc w:val="center"/>
                    <w:rPr>
                      <w:b/>
                      <w:bCs/>
                      <w:noProof w:val="0"/>
                    </w:rPr>
                  </w:pPr>
                </w:p>
                <w:p w14:paraId="6B98704C" w14:textId="77777777" w:rsidR="004D7C86" w:rsidRPr="00FF430B" w:rsidRDefault="004D7C86" w:rsidP="004D7C86">
                  <w:pPr>
                    <w:jc w:val="center"/>
                    <w:rPr>
                      <w:b/>
                      <w:bCs/>
                      <w:noProof w:val="0"/>
                    </w:rPr>
                  </w:pPr>
                </w:p>
                <w:p w14:paraId="5218FBFC" w14:textId="77777777" w:rsidR="007E709D" w:rsidRPr="00FF430B" w:rsidRDefault="007E709D" w:rsidP="007E709D">
                  <w:pPr>
                    <w:rPr>
                      <w:b/>
                      <w:bCs/>
                      <w:noProof w:val="0"/>
                    </w:rPr>
                  </w:pPr>
                  <w:r w:rsidRPr="00FF430B">
                    <w:rPr>
                      <w:b/>
                      <w:bCs/>
                      <w:noProof w:val="0"/>
                    </w:rPr>
                    <w:t xml:space="preserve">                 SEMNĂTURILE PĂRŢILOR</w:t>
                  </w:r>
                </w:p>
                <w:p w14:paraId="2387CD70" w14:textId="77777777" w:rsidR="004D7C86" w:rsidRPr="00FF430B" w:rsidRDefault="004D7C86" w:rsidP="007E709D">
                  <w:pPr>
                    <w:rPr>
                      <w:noProof w:val="0"/>
                    </w:rPr>
                  </w:pPr>
                </w:p>
              </w:tc>
            </w:tr>
            <w:tr w:rsidR="007E709D" w:rsidRPr="00EC30C2" w14:paraId="4AD4D7DA"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720FE812" w14:textId="77777777" w:rsidR="007E709D" w:rsidRPr="00FF430B" w:rsidRDefault="006A7C1C" w:rsidP="001223E6">
                  <w:pPr>
                    <w:jc w:val="center"/>
                    <w:rPr>
                      <w:noProof w:val="0"/>
                    </w:rPr>
                  </w:pPr>
                  <w:r w:rsidRPr="006A7C1C">
                    <w:rPr>
                      <w:b/>
                      <w:bCs/>
                      <w:noProof w:val="0"/>
                    </w:rPr>
                    <w:t>ANTREPRENORU</w:t>
                  </w:r>
                  <w:r>
                    <w:rPr>
                      <w:b/>
                      <w:bCs/>
                      <w:noProof w:val="0"/>
                    </w:rPr>
                    <w:t>L</w:t>
                  </w:r>
                </w:p>
                <w:p w14:paraId="6746F45F" w14:textId="77777777" w:rsidR="007E709D" w:rsidRPr="00FF430B" w:rsidRDefault="007E709D" w:rsidP="004D7C86">
                  <w:pPr>
                    <w:ind w:firstLine="567"/>
                    <w:jc w:val="both"/>
                    <w:rPr>
                      <w:noProof w:val="0"/>
                    </w:rPr>
                  </w:pPr>
                  <w:r w:rsidRPr="00FF430B">
                    <w:rPr>
                      <w:noProof w:val="0"/>
                    </w:rPr>
                    <w:t> </w:t>
                  </w:r>
                </w:p>
                <w:p w14:paraId="2819C7D7" w14:textId="77777777" w:rsidR="00753976" w:rsidRPr="00FF430B" w:rsidRDefault="00753976" w:rsidP="00240751">
                  <w:pPr>
                    <w:ind w:firstLine="567"/>
                    <w:rPr>
                      <w:noProof w:val="0"/>
                    </w:rPr>
                  </w:pPr>
                </w:p>
                <w:p w14:paraId="00144918" w14:textId="77777777" w:rsidR="007E709D" w:rsidRPr="00FF430B" w:rsidRDefault="007E709D" w:rsidP="00240751">
                  <w:pPr>
                    <w:ind w:firstLine="567"/>
                    <w:rPr>
                      <w:noProof w:val="0"/>
                    </w:rPr>
                  </w:pPr>
                </w:p>
              </w:tc>
              <w:tc>
                <w:tcPr>
                  <w:tcW w:w="50" w:type="dxa"/>
                  <w:tcBorders>
                    <w:top w:val="nil"/>
                    <w:left w:val="nil"/>
                    <w:bottom w:val="nil"/>
                    <w:right w:val="nil"/>
                  </w:tcBorders>
                </w:tcPr>
                <w:p w14:paraId="2544C3D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5A1A93DB"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48A7243B" w14:textId="77777777" w:rsidR="007E709D" w:rsidRPr="00FF430B" w:rsidRDefault="007E709D" w:rsidP="004D7C86">
                  <w:pPr>
                    <w:ind w:firstLine="567"/>
                    <w:jc w:val="both"/>
                    <w:rPr>
                      <w:noProof w:val="0"/>
                    </w:rPr>
                  </w:pPr>
                  <w:r w:rsidRPr="00FF430B">
                    <w:rPr>
                      <w:noProof w:val="0"/>
                    </w:rPr>
                    <w:t> </w:t>
                  </w:r>
                </w:p>
                <w:p w14:paraId="4F25C5F2" w14:textId="77777777" w:rsidR="007E709D" w:rsidRPr="00FF430B" w:rsidRDefault="007E709D" w:rsidP="007E709D">
                  <w:pPr>
                    <w:rPr>
                      <w:noProof w:val="0"/>
                    </w:rPr>
                  </w:pPr>
                </w:p>
                <w:p w14:paraId="7727BEEF" w14:textId="77777777" w:rsidR="007E709D" w:rsidRPr="00FF430B" w:rsidRDefault="007E709D" w:rsidP="003E7B03">
                  <w:pPr>
                    <w:jc w:val="both"/>
                    <w:rPr>
                      <w:noProof w:val="0"/>
                    </w:rPr>
                  </w:pPr>
                </w:p>
              </w:tc>
            </w:tr>
          </w:tbl>
          <w:p w14:paraId="626997F1" w14:textId="77777777" w:rsidR="00385C85" w:rsidRPr="00FF430B" w:rsidRDefault="00385C85" w:rsidP="00196AB4">
            <w:pPr>
              <w:tabs>
                <w:tab w:val="left" w:pos="2295"/>
              </w:tabs>
              <w:jc w:val="both"/>
            </w:pPr>
          </w:p>
          <w:p w14:paraId="07F6D8EA" w14:textId="77777777" w:rsidR="00385C85" w:rsidRPr="00FF430B" w:rsidRDefault="00385C85" w:rsidP="00196AB4">
            <w:pPr>
              <w:tabs>
                <w:tab w:val="left" w:pos="2295"/>
              </w:tabs>
              <w:jc w:val="both"/>
            </w:pPr>
          </w:p>
          <w:p w14:paraId="23EC2CC0" w14:textId="77777777" w:rsidR="004D7C86" w:rsidRPr="00FF430B" w:rsidRDefault="004D7C86" w:rsidP="00196AB4">
            <w:pPr>
              <w:tabs>
                <w:tab w:val="left" w:pos="2295"/>
              </w:tabs>
              <w:jc w:val="both"/>
            </w:pPr>
          </w:p>
          <w:p w14:paraId="367D8DE1" w14:textId="77777777" w:rsidR="004D7C86" w:rsidRPr="00FF430B" w:rsidRDefault="004D7C86" w:rsidP="00196AB4">
            <w:pPr>
              <w:tabs>
                <w:tab w:val="left" w:pos="2295"/>
              </w:tabs>
              <w:jc w:val="both"/>
            </w:pPr>
          </w:p>
          <w:p w14:paraId="09B8B933" w14:textId="77777777" w:rsidR="004D7C86" w:rsidRPr="00FF430B" w:rsidRDefault="004D7C86" w:rsidP="00196AB4">
            <w:pPr>
              <w:tabs>
                <w:tab w:val="left" w:pos="2295"/>
              </w:tabs>
              <w:jc w:val="both"/>
            </w:pPr>
          </w:p>
          <w:p w14:paraId="0EA57F72" w14:textId="77777777" w:rsidR="004D7C86" w:rsidRPr="00FF430B" w:rsidRDefault="004D7C86" w:rsidP="00196AB4">
            <w:pPr>
              <w:tabs>
                <w:tab w:val="left" w:pos="2295"/>
              </w:tabs>
              <w:jc w:val="both"/>
            </w:pPr>
          </w:p>
          <w:p w14:paraId="7E16E871" w14:textId="77777777" w:rsidR="004D7C86" w:rsidRPr="00FF430B" w:rsidRDefault="004D7C86" w:rsidP="00196AB4">
            <w:pPr>
              <w:tabs>
                <w:tab w:val="left" w:pos="2295"/>
              </w:tabs>
              <w:jc w:val="both"/>
            </w:pPr>
          </w:p>
          <w:p w14:paraId="4FE02173" w14:textId="77777777" w:rsidR="004D7C86" w:rsidRPr="00FF430B" w:rsidRDefault="004D7C86" w:rsidP="00196AB4">
            <w:pPr>
              <w:tabs>
                <w:tab w:val="left" w:pos="2295"/>
              </w:tabs>
              <w:jc w:val="both"/>
            </w:pPr>
          </w:p>
          <w:p w14:paraId="64700FEB" w14:textId="77777777" w:rsidR="004D7C86" w:rsidRPr="00FF430B" w:rsidRDefault="004D7C86" w:rsidP="00196AB4">
            <w:pPr>
              <w:tabs>
                <w:tab w:val="left" w:pos="2295"/>
              </w:tabs>
              <w:jc w:val="both"/>
            </w:pPr>
          </w:p>
          <w:p w14:paraId="3A1F8DBA" w14:textId="77777777" w:rsidR="004D7C86" w:rsidRPr="00FF430B" w:rsidRDefault="004D7C86" w:rsidP="00196AB4">
            <w:pPr>
              <w:tabs>
                <w:tab w:val="left" w:pos="2295"/>
              </w:tabs>
              <w:jc w:val="both"/>
            </w:pPr>
          </w:p>
          <w:p w14:paraId="678CECDD" w14:textId="77777777" w:rsidR="004D7C86" w:rsidRPr="00FF430B" w:rsidRDefault="004D7C86" w:rsidP="00196AB4">
            <w:pPr>
              <w:tabs>
                <w:tab w:val="left" w:pos="2295"/>
              </w:tabs>
              <w:jc w:val="both"/>
            </w:pPr>
          </w:p>
          <w:p w14:paraId="2467C163" w14:textId="77777777" w:rsidR="004D7C86" w:rsidRPr="00FF430B" w:rsidRDefault="004D7C86" w:rsidP="00196AB4">
            <w:pPr>
              <w:tabs>
                <w:tab w:val="left" w:pos="2295"/>
              </w:tabs>
              <w:jc w:val="both"/>
            </w:pPr>
          </w:p>
          <w:p w14:paraId="3B72CA68" w14:textId="77777777" w:rsidR="004D7C86" w:rsidRPr="00FF430B" w:rsidRDefault="004D7C86" w:rsidP="00196AB4">
            <w:pPr>
              <w:tabs>
                <w:tab w:val="left" w:pos="2295"/>
              </w:tabs>
              <w:jc w:val="both"/>
            </w:pPr>
          </w:p>
          <w:p w14:paraId="3DCBD0A6" w14:textId="77777777" w:rsidR="00BE49DD" w:rsidRPr="00FF430B" w:rsidRDefault="00BE49DD" w:rsidP="00196AB4">
            <w:pPr>
              <w:tabs>
                <w:tab w:val="left" w:pos="2295"/>
              </w:tabs>
              <w:jc w:val="both"/>
            </w:pPr>
          </w:p>
          <w:p w14:paraId="4F10341D" w14:textId="77777777" w:rsidR="004D7C86" w:rsidRDefault="004D7C86" w:rsidP="00196AB4">
            <w:pPr>
              <w:tabs>
                <w:tab w:val="left" w:pos="2295"/>
              </w:tabs>
              <w:jc w:val="both"/>
            </w:pPr>
          </w:p>
          <w:p w14:paraId="3BAC2523" w14:textId="77777777" w:rsidR="00006D6D" w:rsidRDefault="00006D6D" w:rsidP="00196AB4">
            <w:pPr>
              <w:tabs>
                <w:tab w:val="left" w:pos="2295"/>
              </w:tabs>
              <w:jc w:val="both"/>
            </w:pPr>
          </w:p>
          <w:p w14:paraId="56197912" w14:textId="77777777" w:rsidR="00A14C96" w:rsidRDefault="00A14C96" w:rsidP="00196AB4">
            <w:pPr>
              <w:tabs>
                <w:tab w:val="left" w:pos="2295"/>
              </w:tabs>
              <w:jc w:val="both"/>
            </w:pPr>
          </w:p>
          <w:p w14:paraId="2A467AB6" w14:textId="77777777" w:rsidR="00A14C96" w:rsidRPr="00FF430B" w:rsidRDefault="00A14C96" w:rsidP="00196AB4">
            <w:pPr>
              <w:tabs>
                <w:tab w:val="left" w:pos="2295"/>
              </w:tabs>
              <w:jc w:val="both"/>
            </w:pPr>
          </w:p>
          <w:p w14:paraId="6CDE636B"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2A98EEC4"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480CA873" w14:textId="77777777" w:rsidR="00803E7E" w:rsidRPr="00FF430B" w:rsidRDefault="00803E7E" w:rsidP="004D7C86">
            <w:pPr>
              <w:jc w:val="right"/>
              <w:rPr>
                <w:noProof w:val="0"/>
              </w:rPr>
            </w:pPr>
            <w:r w:rsidRPr="00FF430B">
              <w:rPr>
                <w:noProof w:val="0"/>
              </w:rPr>
              <w:lastRenderedPageBreak/>
              <w:t>din “____” ________ 20___</w:t>
            </w:r>
          </w:p>
          <w:p w14:paraId="28A7160D" w14:textId="77777777" w:rsidR="004D7C86" w:rsidRDefault="004D7C86" w:rsidP="006A7C1C">
            <w:pPr>
              <w:keepNext/>
              <w:keepLines/>
              <w:spacing w:before="200"/>
              <w:jc w:val="both"/>
              <w:outlineLvl w:val="2"/>
              <w:rPr>
                <w:noProof w:val="0"/>
              </w:rPr>
            </w:pPr>
          </w:p>
          <w:p w14:paraId="2D05B522" w14:textId="77777777" w:rsidR="006A7C1C" w:rsidRPr="00FF430B" w:rsidRDefault="006A7C1C" w:rsidP="006A7C1C">
            <w:pPr>
              <w:keepNext/>
              <w:keepLines/>
              <w:spacing w:before="200"/>
              <w:jc w:val="both"/>
              <w:outlineLvl w:val="2"/>
              <w:rPr>
                <w:noProof w:val="0"/>
              </w:rPr>
            </w:pPr>
          </w:p>
          <w:p w14:paraId="4F02ACF9" w14:textId="77777777" w:rsidR="00803E7E" w:rsidRPr="00FF430B" w:rsidRDefault="00803E7E" w:rsidP="00803E7E">
            <w:pPr>
              <w:ind w:firstLine="567"/>
              <w:jc w:val="both"/>
              <w:rPr>
                <w:b/>
                <w:noProof w:val="0"/>
              </w:rPr>
            </w:pPr>
            <w:r w:rsidRPr="00FF430B">
              <w:rPr>
                <w:b/>
                <w:noProof w:val="0"/>
              </w:rPr>
              <w:t>SPECIFICAŢII DE PREŢ</w:t>
            </w:r>
          </w:p>
          <w:p w14:paraId="34B29B35"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07111047"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F9166C"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DE02BA"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281B7D14"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419A2422"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690B36"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DFEECF"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D94D06"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CA025"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48716E"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342F19" w14:textId="77777777" w:rsidR="00E13118" w:rsidRPr="00FF430B" w:rsidRDefault="00EA64B0" w:rsidP="00E13118">
                  <w:pPr>
                    <w:jc w:val="center"/>
                    <w:rPr>
                      <w:b/>
                      <w:bCs/>
                      <w:noProof w:val="0"/>
                    </w:rPr>
                  </w:pPr>
                  <w:r w:rsidRPr="00FF430B">
                    <w:rPr>
                      <w:b/>
                      <w:bCs/>
                      <w:noProof w:val="0"/>
                    </w:rPr>
                    <w:t>Termenii de executare</w:t>
                  </w:r>
                </w:p>
                <w:p w14:paraId="6DFFBD60" w14:textId="77777777" w:rsidR="00803E7E" w:rsidRPr="00FF430B" w:rsidRDefault="00803E7E" w:rsidP="003E7B03">
                  <w:pPr>
                    <w:tabs>
                      <w:tab w:val="left" w:pos="1134"/>
                    </w:tabs>
                    <w:ind w:left="720"/>
                    <w:outlineLvl w:val="0"/>
                    <w:rPr>
                      <w:b/>
                      <w:bCs/>
                      <w:noProof w:val="0"/>
                    </w:rPr>
                  </w:pPr>
                </w:p>
              </w:tc>
            </w:tr>
            <w:tr w:rsidR="00803E7E" w:rsidRPr="00EC30C2" w14:paraId="0150FDC6"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25C5"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7D65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60D3C"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16A3F8"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9D2D86"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82BA6"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F3B1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B05FA" w14:textId="77777777" w:rsidR="00803E7E" w:rsidRPr="00FF430B" w:rsidRDefault="00803E7E" w:rsidP="004D7C86">
                  <w:pPr>
                    <w:keepNext/>
                    <w:keepLines/>
                    <w:spacing w:before="200"/>
                    <w:jc w:val="both"/>
                    <w:outlineLvl w:val="2"/>
                    <w:rPr>
                      <w:noProof w:val="0"/>
                    </w:rPr>
                  </w:pPr>
                </w:p>
              </w:tc>
            </w:tr>
            <w:tr w:rsidR="00803E7E" w:rsidRPr="00EC30C2" w14:paraId="299BDDA3"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44004"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89DF0"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8FE647"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20B1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F0F86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763D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DD459"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81860" w14:textId="77777777" w:rsidR="00803E7E" w:rsidRPr="00FF430B" w:rsidRDefault="00803E7E" w:rsidP="004D7C86">
                  <w:pPr>
                    <w:keepNext/>
                    <w:keepLines/>
                    <w:spacing w:before="200"/>
                    <w:jc w:val="both"/>
                    <w:outlineLvl w:val="2"/>
                    <w:rPr>
                      <w:noProof w:val="0"/>
                    </w:rPr>
                  </w:pPr>
                </w:p>
              </w:tc>
            </w:tr>
            <w:tr w:rsidR="00803E7E" w:rsidRPr="00EC30C2" w14:paraId="7806F7BD"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B9289FC" w14:textId="77777777" w:rsidR="00803E7E" w:rsidRPr="00FF430B" w:rsidRDefault="00EA64B0" w:rsidP="004D7C86">
                  <w:pPr>
                    <w:jc w:val="both"/>
                    <w:rPr>
                      <w:noProof w:val="0"/>
                    </w:rPr>
                  </w:pPr>
                  <w:r w:rsidRPr="00FF430B">
                    <w:rPr>
                      <w:noProof w:val="0"/>
                    </w:rPr>
                    <w:t> </w:t>
                  </w:r>
                </w:p>
                <w:p w14:paraId="1FC4653C" w14:textId="77777777" w:rsidR="00803E7E" w:rsidRPr="00FF430B" w:rsidRDefault="00803E7E" w:rsidP="004D7C86">
                  <w:pPr>
                    <w:keepNext/>
                    <w:keepLines/>
                    <w:spacing w:before="200"/>
                    <w:jc w:val="both"/>
                    <w:outlineLvl w:val="2"/>
                    <w:rPr>
                      <w:noProof w:val="0"/>
                    </w:rPr>
                  </w:pPr>
                </w:p>
                <w:p w14:paraId="4C6C7CB9" w14:textId="77777777" w:rsidR="00753976" w:rsidRPr="00FF430B" w:rsidRDefault="00753976" w:rsidP="004D7C86">
                  <w:pPr>
                    <w:keepNext/>
                    <w:keepLines/>
                    <w:spacing w:before="200"/>
                    <w:jc w:val="both"/>
                    <w:outlineLvl w:val="2"/>
                    <w:rPr>
                      <w:noProof w:val="0"/>
                    </w:rPr>
                  </w:pPr>
                </w:p>
                <w:p w14:paraId="78F99B72" w14:textId="77777777" w:rsidR="00753976" w:rsidRPr="00FF430B" w:rsidRDefault="00753976" w:rsidP="004D7C86">
                  <w:pPr>
                    <w:keepNext/>
                    <w:keepLines/>
                    <w:spacing w:before="200"/>
                    <w:jc w:val="both"/>
                    <w:outlineLvl w:val="2"/>
                    <w:rPr>
                      <w:noProof w:val="0"/>
                    </w:rPr>
                  </w:pPr>
                </w:p>
                <w:p w14:paraId="1ACD673E" w14:textId="77777777" w:rsidR="00753976" w:rsidRPr="00FF430B" w:rsidRDefault="00753976" w:rsidP="004D7C86">
                  <w:pPr>
                    <w:keepNext/>
                    <w:keepLines/>
                    <w:spacing w:before="200"/>
                    <w:jc w:val="both"/>
                    <w:outlineLvl w:val="2"/>
                    <w:rPr>
                      <w:noProof w:val="0"/>
                    </w:rPr>
                  </w:pPr>
                </w:p>
                <w:p w14:paraId="54FE6EB1" w14:textId="77777777" w:rsidR="00803E7E" w:rsidRPr="00FF430B" w:rsidRDefault="00803E7E" w:rsidP="004D7C86">
                  <w:pPr>
                    <w:keepNext/>
                    <w:keepLines/>
                    <w:spacing w:before="200"/>
                    <w:jc w:val="both"/>
                    <w:outlineLvl w:val="2"/>
                    <w:rPr>
                      <w:noProof w:val="0"/>
                    </w:rPr>
                  </w:pPr>
                </w:p>
                <w:p w14:paraId="3FE96CD8" w14:textId="77777777" w:rsidR="00803E7E" w:rsidRPr="00FF430B" w:rsidRDefault="00803E7E" w:rsidP="004D7C86">
                  <w:pPr>
                    <w:keepNext/>
                    <w:keepLines/>
                    <w:spacing w:before="200"/>
                    <w:jc w:val="both"/>
                    <w:outlineLvl w:val="2"/>
                    <w:rPr>
                      <w:noProof w:val="0"/>
                    </w:rPr>
                  </w:pPr>
                </w:p>
                <w:p w14:paraId="79016D90" w14:textId="77777777" w:rsidR="00803E7E" w:rsidRDefault="00EA64B0" w:rsidP="004D7C86">
                  <w:pPr>
                    <w:jc w:val="center"/>
                    <w:rPr>
                      <w:b/>
                      <w:bCs/>
                      <w:noProof w:val="0"/>
                    </w:rPr>
                  </w:pPr>
                  <w:r w:rsidRPr="00FF430B">
                    <w:rPr>
                      <w:b/>
                      <w:bCs/>
                      <w:noProof w:val="0"/>
                    </w:rPr>
                    <w:t>SEMNĂTURILE PĂRŢILOR</w:t>
                  </w:r>
                </w:p>
                <w:p w14:paraId="46D51803" w14:textId="77777777" w:rsidR="006A7C1C" w:rsidRPr="00FF430B" w:rsidRDefault="006A7C1C" w:rsidP="004D7C86">
                  <w:pPr>
                    <w:jc w:val="center"/>
                    <w:rPr>
                      <w:noProof w:val="0"/>
                    </w:rPr>
                  </w:pPr>
                </w:p>
              </w:tc>
            </w:tr>
            <w:tr w:rsidR="00803E7E" w:rsidRPr="00EC30C2" w14:paraId="15A731FF"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3E5B06E5" w14:textId="77777777" w:rsidR="00803E7E" w:rsidRPr="00FF430B" w:rsidRDefault="00EA64B0" w:rsidP="00E13118">
                  <w:pPr>
                    <w:jc w:val="center"/>
                    <w:rPr>
                      <w:noProof w:val="0"/>
                    </w:rPr>
                  </w:pPr>
                  <w:r w:rsidRPr="00FF430B">
                    <w:rPr>
                      <w:b/>
                      <w:bCs/>
                      <w:noProof w:val="0"/>
                    </w:rPr>
                    <w:t>ANTREPRENOR</w:t>
                  </w:r>
                </w:p>
                <w:p w14:paraId="45245522" w14:textId="77777777" w:rsidR="00371806" w:rsidRPr="00FF430B" w:rsidRDefault="00371806" w:rsidP="00B262BA">
                  <w:pPr>
                    <w:tabs>
                      <w:tab w:val="left" w:pos="1134"/>
                    </w:tabs>
                    <w:ind w:left="720"/>
                    <w:outlineLvl w:val="0"/>
                    <w:rPr>
                      <w:noProof w:val="0"/>
                    </w:rPr>
                  </w:pPr>
                </w:p>
                <w:p w14:paraId="1DE2E04E"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3C3D9D8" w14:textId="77777777" w:rsidR="00803E7E" w:rsidRPr="00FF430B" w:rsidRDefault="00EA64B0" w:rsidP="00803E7E">
                  <w:pPr>
                    <w:jc w:val="center"/>
                    <w:rPr>
                      <w:noProof w:val="0"/>
                    </w:rPr>
                  </w:pPr>
                  <w:r w:rsidRPr="00FF430B">
                    <w:rPr>
                      <w:b/>
                      <w:bCs/>
                      <w:noProof w:val="0"/>
                    </w:rPr>
                    <w:t>BENEFICIAR</w:t>
                  </w:r>
                </w:p>
                <w:p w14:paraId="2B88EE37" w14:textId="77777777" w:rsidR="00240751" w:rsidRPr="00FF430B" w:rsidRDefault="00EA64B0" w:rsidP="00240751">
                  <w:pPr>
                    <w:ind w:firstLine="567"/>
                    <w:jc w:val="both"/>
                    <w:rPr>
                      <w:noProof w:val="0"/>
                    </w:rPr>
                  </w:pPr>
                  <w:r w:rsidRPr="00FF430B">
                    <w:rPr>
                      <w:noProof w:val="0"/>
                    </w:rPr>
                    <w:t> </w:t>
                  </w:r>
                </w:p>
                <w:p w14:paraId="3F27770B" w14:textId="77777777" w:rsidR="00240751" w:rsidRPr="00FF430B" w:rsidRDefault="00240751" w:rsidP="00240751">
                  <w:pPr>
                    <w:keepNext/>
                    <w:keepLines/>
                    <w:spacing w:before="200"/>
                    <w:ind w:firstLine="567"/>
                    <w:jc w:val="both"/>
                    <w:outlineLvl w:val="2"/>
                    <w:rPr>
                      <w:noProof w:val="0"/>
                    </w:rPr>
                  </w:pPr>
                </w:p>
                <w:p w14:paraId="680EAA46" w14:textId="77777777" w:rsidR="00803E7E" w:rsidRPr="00FF430B" w:rsidRDefault="00803E7E" w:rsidP="003E7B03">
                  <w:pPr>
                    <w:ind w:firstLine="567"/>
                    <w:jc w:val="both"/>
                    <w:rPr>
                      <w:noProof w:val="0"/>
                    </w:rPr>
                  </w:pPr>
                </w:p>
              </w:tc>
            </w:tr>
          </w:tbl>
          <w:p w14:paraId="4A35D30F" w14:textId="77777777" w:rsidR="00385C85" w:rsidRPr="00FF430B" w:rsidRDefault="00385C85" w:rsidP="00196AB4">
            <w:pPr>
              <w:tabs>
                <w:tab w:val="left" w:pos="2295"/>
              </w:tabs>
              <w:jc w:val="both"/>
            </w:pPr>
          </w:p>
          <w:p w14:paraId="0DEED4F9" w14:textId="77777777" w:rsidR="00385C85" w:rsidRPr="00FF430B" w:rsidRDefault="00385C85" w:rsidP="00196AB4">
            <w:pPr>
              <w:tabs>
                <w:tab w:val="left" w:pos="2295"/>
              </w:tabs>
              <w:jc w:val="both"/>
            </w:pPr>
          </w:p>
          <w:p w14:paraId="1E6D04DD" w14:textId="77777777" w:rsidR="00385C85" w:rsidRPr="00FF430B" w:rsidRDefault="00385C85" w:rsidP="00196AB4">
            <w:pPr>
              <w:tabs>
                <w:tab w:val="left" w:pos="2295"/>
              </w:tabs>
              <w:jc w:val="both"/>
            </w:pPr>
          </w:p>
          <w:p w14:paraId="576052CC" w14:textId="77777777" w:rsidR="00385C85" w:rsidRPr="00FF430B" w:rsidRDefault="00385C85" w:rsidP="00196AB4">
            <w:pPr>
              <w:tabs>
                <w:tab w:val="left" w:pos="2295"/>
              </w:tabs>
              <w:jc w:val="both"/>
            </w:pPr>
          </w:p>
          <w:p w14:paraId="25554503" w14:textId="77777777" w:rsidR="00385C85" w:rsidRPr="00FF430B" w:rsidRDefault="00385C85" w:rsidP="00196AB4">
            <w:pPr>
              <w:tabs>
                <w:tab w:val="left" w:pos="2295"/>
              </w:tabs>
              <w:jc w:val="both"/>
            </w:pPr>
          </w:p>
          <w:p w14:paraId="534542F4" w14:textId="77777777" w:rsidR="00385C85" w:rsidRPr="00FF430B" w:rsidRDefault="00385C85" w:rsidP="00196AB4">
            <w:pPr>
              <w:tabs>
                <w:tab w:val="left" w:pos="2295"/>
              </w:tabs>
              <w:jc w:val="both"/>
            </w:pPr>
          </w:p>
          <w:p w14:paraId="232673B1" w14:textId="77777777" w:rsidR="00385C85" w:rsidRPr="00FF430B" w:rsidRDefault="00385C85" w:rsidP="00196AB4">
            <w:pPr>
              <w:tabs>
                <w:tab w:val="left" w:pos="2295"/>
              </w:tabs>
              <w:jc w:val="both"/>
            </w:pPr>
          </w:p>
          <w:p w14:paraId="15311A1B" w14:textId="77777777" w:rsidR="00385C85" w:rsidRPr="00FF430B" w:rsidRDefault="00385C85" w:rsidP="00196AB4">
            <w:pPr>
              <w:tabs>
                <w:tab w:val="left" w:pos="2295"/>
              </w:tabs>
              <w:jc w:val="both"/>
            </w:pPr>
          </w:p>
          <w:p w14:paraId="17C33841" w14:textId="77777777" w:rsidR="00385C85" w:rsidRPr="00FF430B" w:rsidRDefault="00385C85" w:rsidP="00196AB4">
            <w:pPr>
              <w:tabs>
                <w:tab w:val="left" w:pos="2295"/>
              </w:tabs>
              <w:jc w:val="both"/>
            </w:pPr>
          </w:p>
          <w:p w14:paraId="3751E32A" w14:textId="77777777" w:rsidR="00A14C96" w:rsidRDefault="00A14C96" w:rsidP="00196AB4">
            <w:pPr>
              <w:tabs>
                <w:tab w:val="left" w:pos="2295"/>
              </w:tabs>
              <w:jc w:val="both"/>
            </w:pPr>
          </w:p>
          <w:p w14:paraId="5B849C05" w14:textId="77777777" w:rsidR="00006D6D" w:rsidRDefault="00006D6D" w:rsidP="00196AB4">
            <w:pPr>
              <w:tabs>
                <w:tab w:val="left" w:pos="2295"/>
              </w:tabs>
              <w:jc w:val="both"/>
            </w:pPr>
          </w:p>
          <w:p w14:paraId="09625CE3" w14:textId="77777777" w:rsidR="00A14C96" w:rsidRDefault="00A14C96" w:rsidP="00196AB4">
            <w:pPr>
              <w:tabs>
                <w:tab w:val="left" w:pos="2295"/>
              </w:tabs>
              <w:jc w:val="both"/>
            </w:pPr>
          </w:p>
          <w:p w14:paraId="1D92279D" w14:textId="77777777" w:rsidR="00A14C96" w:rsidRDefault="00A14C96" w:rsidP="00196AB4">
            <w:pPr>
              <w:tabs>
                <w:tab w:val="left" w:pos="2295"/>
              </w:tabs>
              <w:jc w:val="both"/>
            </w:pPr>
          </w:p>
          <w:p w14:paraId="0B067FE4" w14:textId="77777777" w:rsidR="00A14C96" w:rsidRDefault="00A14C96" w:rsidP="00196AB4">
            <w:pPr>
              <w:tabs>
                <w:tab w:val="left" w:pos="2295"/>
              </w:tabs>
              <w:jc w:val="both"/>
            </w:pPr>
          </w:p>
          <w:p w14:paraId="1364F6BE" w14:textId="77777777" w:rsidR="006A7C1C" w:rsidRPr="00FF430B" w:rsidRDefault="006A7C1C" w:rsidP="00196AB4">
            <w:pPr>
              <w:tabs>
                <w:tab w:val="left" w:pos="2295"/>
              </w:tabs>
              <w:jc w:val="both"/>
            </w:pPr>
          </w:p>
          <w:p w14:paraId="235A913F" w14:textId="77777777"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6482D688"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0A6D0589" w14:textId="77777777" w:rsidR="000C5DFB" w:rsidRPr="00FF430B" w:rsidRDefault="000C5DFB" w:rsidP="000C5DFB">
            <w:pPr>
              <w:jc w:val="right"/>
              <w:rPr>
                <w:noProof w:val="0"/>
              </w:rPr>
            </w:pPr>
            <w:r w:rsidRPr="00FF430B">
              <w:rPr>
                <w:noProof w:val="0"/>
              </w:rPr>
              <w:t>din “____” ________ 20___</w:t>
            </w:r>
          </w:p>
          <w:p w14:paraId="137A225A" w14:textId="77777777" w:rsidR="00385C85" w:rsidRPr="00FF430B" w:rsidRDefault="00385C85" w:rsidP="00196AB4">
            <w:pPr>
              <w:tabs>
                <w:tab w:val="left" w:pos="2295"/>
              </w:tabs>
              <w:jc w:val="both"/>
            </w:pPr>
          </w:p>
          <w:p w14:paraId="4F849868" w14:textId="77777777" w:rsidR="00385C85" w:rsidRPr="00FF430B" w:rsidRDefault="00385C85" w:rsidP="00196AB4">
            <w:pPr>
              <w:tabs>
                <w:tab w:val="left" w:pos="2295"/>
              </w:tabs>
              <w:jc w:val="both"/>
            </w:pPr>
          </w:p>
          <w:p w14:paraId="2CD7B316" w14:textId="77777777" w:rsidR="00385C85" w:rsidRPr="00FF430B" w:rsidRDefault="00385C85" w:rsidP="00196AB4">
            <w:pPr>
              <w:tabs>
                <w:tab w:val="left" w:pos="2295"/>
              </w:tabs>
              <w:jc w:val="both"/>
            </w:pPr>
          </w:p>
          <w:p w14:paraId="69FE1CA5" w14:textId="77777777" w:rsidR="00394DC7" w:rsidRPr="00FF430B" w:rsidRDefault="00394DC7" w:rsidP="00394DC7">
            <w:pPr>
              <w:jc w:val="center"/>
              <w:rPr>
                <w:b/>
                <w:noProof w:val="0"/>
              </w:rPr>
            </w:pPr>
            <w:r w:rsidRPr="00FF430B">
              <w:rPr>
                <w:b/>
                <w:noProof w:val="0"/>
              </w:rPr>
              <w:lastRenderedPageBreak/>
              <w:t>CONTRACT – MODEL</w:t>
            </w:r>
          </w:p>
          <w:p w14:paraId="549DD4FC" w14:textId="77777777" w:rsidR="009174E1" w:rsidRPr="00FF430B" w:rsidRDefault="009174E1" w:rsidP="009174E1">
            <w:pPr>
              <w:jc w:val="center"/>
              <w:rPr>
                <w:b/>
                <w:noProof w:val="0"/>
              </w:rPr>
            </w:pPr>
          </w:p>
          <w:p w14:paraId="4600A8BB" w14:textId="77777777" w:rsidR="00EB080B" w:rsidRPr="00FF430B" w:rsidRDefault="00EB080B" w:rsidP="00196AB4">
            <w:pPr>
              <w:tabs>
                <w:tab w:val="left" w:pos="2295"/>
              </w:tabs>
              <w:jc w:val="both"/>
            </w:pPr>
          </w:p>
          <w:p w14:paraId="2255D7F7"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524AE3E3"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1E156E68" w14:textId="77777777" w:rsidR="00EB080B" w:rsidRPr="00FF430B" w:rsidRDefault="00EB080B" w:rsidP="00196AB4">
            <w:pPr>
              <w:tabs>
                <w:tab w:val="left" w:pos="2295"/>
              </w:tabs>
              <w:jc w:val="both"/>
            </w:pPr>
          </w:p>
          <w:p w14:paraId="373957AF"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2DE5AE7D" w14:textId="77777777" w:rsidR="002D6E71" w:rsidRPr="00FF430B" w:rsidRDefault="002D6E71" w:rsidP="00196AB4">
            <w:pPr>
              <w:tabs>
                <w:tab w:val="left" w:pos="2295"/>
              </w:tabs>
              <w:jc w:val="both"/>
            </w:pPr>
          </w:p>
          <w:p w14:paraId="5F63CA0C"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24B29FF"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6896C3DF"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551DF0D3" w14:textId="77777777" w:rsidTr="008A2F19">
              <w:tc>
                <w:tcPr>
                  <w:tcW w:w="2650" w:type="pct"/>
                </w:tcPr>
                <w:p w14:paraId="7AE5309A" w14:textId="77777777" w:rsidR="00394DC7" w:rsidRPr="00FF430B" w:rsidRDefault="00394DC7" w:rsidP="008A2F19">
                  <w:pPr>
                    <w:jc w:val="both"/>
                    <w:rPr>
                      <w:b/>
                    </w:rPr>
                  </w:pPr>
                  <w:r w:rsidRPr="00FF430B">
                    <w:rPr>
                      <w:b/>
                    </w:rPr>
                    <w:t>Beneficiar</w:t>
                  </w:r>
                </w:p>
              </w:tc>
              <w:tc>
                <w:tcPr>
                  <w:tcW w:w="2350" w:type="pct"/>
                </w:tcPr>
                <w:p w14:paraId="4586880B" w14:textId="77777777" w:rsidR="00394DC7" w:rsidRPr="00FF430B" w:rsidRDefault="00394DC7" w:rsidP="008A2F19">
                  <w:pPr>
                    <w:jc w:val="both"/>
                    <w:rPr>
                      <w:b/>
                    </w:rPr>
                  </w:pPr>
                  <w:r w:rsidRPr="00FF430B">
                    <w:rPr>
                      <w:b/>
                    </w:rPr>
                    <w:t>Antreprenor</w:t>
                  </w:r>
                </w:p>
              </w:tc>
            </w:tr>
            <w:tr w:rsidR="00394DC7" w:rsidRPr="00EC30C2" w14:paraId="06098B31" w14:textId="77777777" w:rsidTr="008A2F19">
              <w:tc>
                <w:tcPr>
                  <w:tcW w:w="2650" w:type="pct"/>
                </w:tcPr>
                <w:p w14:paraId="78ACBEE4"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162434C8"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72D828F"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67F684C9" w14:textId="77777777" w:rsidR="00394DC7" w:rsidRPr="00FF430B" w:rsidRDefault="00394DC7" w:rsidP="00394DC7">
            <w:pPr>
              <w:pStyle w:val="Listparagraf"/>
              <w:numPr>
                <w:ilvl w:val="0"/>
                <w:numId w:val="0"/>
              </w:numPr>
              <w:ind w:left="3240"/>
              <w:rPr>
                <w:kern w:val="28"/>
                <w:sz w:val="20"/>
                <w:szCs w:val="20"/>
              </w:rPr>
            </w:pPr>
          </w:p>
          <w:p w14:paraId="7750EEE1"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76E92219" w14:textId="77777777" w:rsidR="00394DC7" w:rsidRPr="00FF430B" w:rsidRDefault="00394DC7" w:rsidP="00394DC7">
            <w:pPr>
              <w:pStyle w:val="Listparagraf"/>
              <w:numPr>
                <w:ilvl w:val="0"/>
                <w:numId w:val="0"/>
              </w:numPr>
              <w:ind w:left="3240"/>
              <w:rPr>
                <w:kern w:val="28"/>
                <w:sz w:val="20"/>
                <w:szCs w:val="20"/>
              </w:rPr>
            </w:pPr>
          </w:p>
          <w:p w14:paraId="68CE1CBB" w14:textId="77777777" w:rsidR="004C7DFB" w:rsidRPr="00FF430B" w:rsidRDefault="004C7DFB" w:rsidP="007C193B">
            <w:pPr>
              <w:jc w:val="both"/>
            </w:pPr>
            <w:r w:rsidRPr="00FF430B">
              <w:t>2. Următoarele documente vor fi considerate părţi componente ale Contractului:</w:t>
            </w:r>
          </w:p>
          <w:p w14:paraId="46311151" w14:textId="77777777" w:rsidR="00AD32DD" w:rsidRPr="00FF430B" w:rsidRDefault="004C7DFB">
            <w:pPr>
              <w:numPr>
                <w:ilvl w:val="0"/>
                <w:numId w:val="33"/>
              </w:numPr>
              <w:suppressAutoHyphens/>
              <w:ind w:left="0" w:firstLine="720"/>
              <w:jc w:val="both"/>
            </w:pPr>
            <w:r w:rsidRPr="00FF430B">
              <w:t>Formularul Contractului;</w:t>
            </w:r>
          </w:p>
          <w:p w14:paraId="63723308" w14:textId="77777777" w:rsidR="00AD32DD" w:rsidRPr="00FF430B" w:rsidRDefault="004C7DFB">
            <w:pPr>
              <w:numPr>
                <w:ilvl w:val="0"/>
                <w:numId w:val="33"/>
              </w:numPr>
              <w:suppressAutoHyphens/>
              <w:ind w:left="0" w:firstLine="720"/>
              <w:jc w:val="both"/>
              <w:rPr>
                <w:i/>
              </w:rPr>
            </w:pPr>
            <w:r w:rsidRPr="00FF430B">
              <w:t>Formularul ofertei;</w:t>
            </w:r>
          </w:p>
          <w:p w14:paraId="2F1C953F" w14:textId="77777777" w:rsidR="00AD32DD" w:rsidRPr="00FF430B" w:rsidRDefault="004C7DFB">
            <w:pPr>
              <w:numPr>
                <w:ilvl w:val="0"/>
                <w:numId w:val="33"/>
              </w:numPr>
              <w:suppressAutoHyphens/>
              <w:ind w:left="0" w:firstLine="720"/>
              <w:jc w:val="both"/>
              <w:rPr>
                <w:i/>
              </w:rPr>
            </w:pPr>
            <w:r w:rsidRPr="00FF430B">
              <w:t>Caietul de sarcini;</w:t>
            </w:r>
          </w:p>
          <w:p w14:paraId="76965578" w14:textId="77777777" w:rsidR="00AD32DD" w:rsidRPr="00FF430B" w:rsidRDefault="004C7DFB">
            <w:pPr>
              <w:numPr>
                <w:ilvl w:val="0"/>
                <w:numId w:val="33"/>
              </w:numPr>
              <w:suppressAutoHyphens/>
              <w:ind w:left="0" w:firstLine="720"/>
              <w:jc w:val="both"/>
              <w:rPr>
                <w:i/>
              </w:rPr>
            </w:pPr>
            <w:r w:rsidRPr="00FF430B">
              <w:t>Garanția de bună execuție.</w:t>
            </w:r>
          </w:p>
          <w:p w14:paraId="0059D6A8" w14:textId="77777777"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118C9A7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5A0E79E2"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866B336" w14:textId="77777777" w:rsidR="00394DC7" w:rsidRPr="00FF430B" w:rsidRDefault="00394DC7" w:rsidP="004C7DFB">
            <w:pPr>
              <w:pStyle w:val="Listparagraf"/>
              <w:numPr>
                <w:ilvl w:val="0"/>
                <w:numId w:val="0"/>
              </w:numPr>
              <w:ind w:left="710"/>
              <w:jc w:val="left"/>
              <w:rPr>
                <w:kern w:val="28"/>
                <w:sz w:val="20"/>
                <w:szCs w:val="20"/>
              </w:rPr>
            </w:pPr>
          </w:p>
          <w:p w14:paraId="16F6286A" w14:textId="77777777" w:rsidR="004C7DFB" w:rsidRPr="00FF430B" w:rsidRDefault="007C193B" w:rsidP="007C193B">
            <w:pPr>
              <w:rPr>
                <w:b/>
              </w:rPr>
            </w:pPr>
            <w:r w:rsidRPr="00FF430B">
              <w:rPr>
                <w:b/>
              </w:rPr>
              <w:t>1. OBIECTUL CONTRACTULUI</w:t>
            </w:r>
          </w:p>
          <w:p w14:paraId="7C791F7B"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4DB99BA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649469B2"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2CA7B552" w14:textId="77777777" w:rsidR="00394DC7" w:rsidRPr="00FF430B" w:rsidRDefault="00394DC7" w:rsidP="00394DC7">
            <w:pPr>
              <w:pStyle w:val="Listparagraf"/>
              <w:numPr>
                <w:ilvl w:val="0"/>
                <w:numId w:val="0"/>
              </w:numPr>
              <w:ind w:left="3240"/>
              <w:rPr>
                <w:kern w:val="28"/>
                <w:sz w:val="20"/>
                <w:szCs w:val="20"/>
              </w:rPr>
            </w:pPr>
          </w:p>
          <w:p w14:paraId="38E3D498" w14:textId="77777777" w:rsidR="004C7DFB" w:rsidRPr="00FF430B" w:rsidRDefault="007C193B" w:rsidP="007C193B">
            <w:pPr>
              <w:rPr>
                <w:b/>
              </w:rPr>
            </w:pPr>
            <w:r w:rsidRPr="00FF430B">
              <w:rPr>
                <w:b/>
              </w:rPr>
              <w:t>2.TERMENII ŞI CONDIŢIILE DE PRESTARE</w:t>
            </w:r>
          </w:p>
          <w:p w14:paraId="175FA1D7"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AD067AF"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38266F5A"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358AB42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252EEC14"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14238AEB" w14:textId="77777777" w:rsidR="002B1EFF" w:rsidRPr="00FF430B" w:rsidRDefault="002B1EFF" w:rsidP="004C7DFB">
            <w:pPr>
              <w:ind w:firstLine="720"/>
              <w:jc w:val="both"/>
            </w:pPr>
          </w:p>
          <w:p w14:paraId="32951012" w14:textId="77777777" w:rsidR="005212EA" w:rsidRPr="00FF430B" w:rsidRDefault="007C193B" w:rsidP="007C193B">
            <w:pPr>
              <w:rPr>
                <w:b/>
              </w:rPr>
            </w:pPr>
            <w:r w:rsidRPr="00FF430B">
              <w:rPr>
                <w:b/>
              </w:rPr>
              <w:t>3. PREŢUL ŞI CONDIŢIILE DE PLATĂ</w:t>
            </w:r>
          </w:p>
          <w:p w14:paraId="1B964CF2" w14:textId="77777777" w:rsidR="005212EA" w:rsidRPr="00FF430B" w:rsidRDefault="005212EA" w:rsidP="007C193B">
            <w:pPr>
              <w:jc w:val="both"/>
            </w:pPr>
            <w:r w:rsidRPr="00FF430B">
              <w:t>3.1. Preţul Lucrărilor conform prezentului Contract este stabilit în lei moldoveneşti.</w:t>
            </w:r>
          </w:p>
          <w:p w14:paraId="7012A18C"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15CC7C8F" w14:textId="77777777" w:rsidR="005212EA" w:rsidRPr="00FF430B" w:rsidRDefault="005212EA" w:rsidP="007C193B">
            <w:pPr>
              <w:jc w:val="both"/>
            </w:pPr>
            <w:r w:rsidRPr="00FF430B">
              <w:t>3.3. Beneficiarul va achita Antreprenorului în două etape suma totală pentru Lucrările executate, după cum urmează:</w:t>
            </w:r>
          </w:p>
          <w:p w14:paraId="60D347CC" w14:textId="77777777"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247652C0"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6A5149F8"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4B8F8E1A" w14:textId="77777777" w:rsidR="005212EA" w:rsidRPr="00FF430B" w:rsidRDefault="005212EA" w:rsidP="007C193B">
            <w:pPr>
              <w:jc w:val="both"/>
            </w:pPr>
            <w:r w:rsidRPr="00FF430B">
              <w:t>3.5. Plăţile se vor efectua prin ……………, indicat în prezentul Contract.</w:t>
            </w:r>
          </w:p>
          <w:p w14:paraId="5D4B6192" w14:textId="77777777" w:rsidR="00394DC7" w:rsidRPr="00FF430B" w:rsidRDefault="00394DC7" w:rsidP="00394DC7">
            <w:pPr>
              <w:pStyle w:val="Listparagraf"/>
              <w:numPr>
                <w:ilvl w:val="0"/>
                <w:numId w:val="0"/>
              </w:numPr>
              <w:ind w:left="3240"/>
              <w:rPr>
                <w:kern w:val="28"/>
                <w:sz w:val="20"/>
                <w:szCs w:val="20"/>
              </w:rPr>
            </w:pPr>
          </w:p>
          <w:p w14:paraId="2FEB0DFC" w14:textId="77777777" w:rsidR="009A30D6" w:rsidRPr="00FF430B" w:rsidRDefault="007C193B" w:rsidP="007C193B">
            <w:pPr>
              <w:rPr>
                <w:b/>
              </w:rPr>
            </w:pPr>
            <w:r w:rsidRPr="00FF430B">
              <w:rPr>
                <w:b/>
              </w:rPr>
              <w:t>4. CONDIŢIILE DE PREDARE-PRIMIRE</w:t>
            </w:r>
          </w:p>
          <w:p w14:paraId="67843E42" w14:textId="77777777" w:rsidR="009A30D6" w:rsidRPr="00FF430B" w:rsidRDefault="009A30D6" w:rsidP="007C193B">
            <w:pPr>
              <w:jc w:val="both"/>
            </w:pPr>
            <w:r w:rsidRPr="00FF430B">
              <w:t>4.1. Lucrările se consideră predate de către Antreprenor şi recepţionate de către Beneficiar dacă:</w:t>
            </w:r>
          </w:p>
          <w:p w14:paraId="57554F47"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ECF46CF"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70DC623E" w14:textId="77777777" w:rsidR="001C3DC4" w:rsidRPr="00FF430B" w:rsidRDefault="001C3DC4" w:rsidP="001C3DC4">
            <w:pPr>
              <w:ind w:firstLine="720"/>
              <w:jc w:val="center"/>
              <w:rPr>
                <w:b/>
              </w:rPr>
            </w:pPr>
          </w:p>
          <w:p w14:paraId="51B1C5DB" w14:textId="77777777" w:rsidR="001C3DC4" w:rsidRPr="00FF430B" w:rsidRDefault="007C193B" w:rsidP="007C193B">
            <w:pPr>
              <w:rPr>
                <w:b/>
              </w:rPr>
            </w:pPr>
            <w:r w:rsidRPr="00FF430B">
              <w:rPr>
                <w:b/>
              </w:rPr>
              <w:t>5. STANDARDE</w:t>
            </w:r>
          </w:p>
          <w:p w14:paraId="2C003A9A"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1FD4E9D5"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461B5995" w14:textId="77777777" w:rsidR="001C3DC4" w:rsidRPr="00FF430B" w:rsidRDefault="001C3DC4" w:rsidP="001C3DC4">
            <w:pPr>
              <w:ind w:firstLine="720"/>
              <w:jc w:val="both"/>
            </w:pPr>
          </w:p>
          <w:p w14:paraId="224894BA" w14:textId="77777777" w:rsidR="001C3DC4" w:rsidRPr="00FF430B" w:rsidRDefault="007C193B" w:rsidP="007C193B">
            <w:pPr>
              <w:rPr>
                <w:b/>
              </w:rPr>
            </w:pPr>
            <w:r w:rsidRPr="00FF430B">
              <w:rPr>
                <w:b/>
              </w:rPr>
              <w:t>6. OBLIGAŢIILE PĂRŢILOR</w:t>
            </w:r>
          </w:p>
          <w:p w14:paraId="557E771D" w14:textId="77777777" w:rsidR="001C3DC4" w:rsidRPr="00FF430B" w:rsidRDefault="001C3DC4" w:rsidP="007C193B">
            <w:pPr>
              <w:jc w:val="both"/>
            </w:pPr>
            <w:r w:rsidRPr="00FF430B">
              <w:t>6.1. În baza prezentului Contract, Antreprenorul se obligă:</w:t>
            </w:r>
          </w:p>
          <w:p w14:paraId="6FAC81A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47F7CA8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082065B2"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5DEA254B"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7AA5A0F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3F1CDABA"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50FFF7FF"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06D9D718"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6E1D64F2"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78B67EB6" w14:textId="77777777" w:rsidR="001C3DC4" w:rsidRPr="00FF430B" w:rsidRDefault="001C3DC4" w:rsidP="00FF5CB2">
            <w:pPr>
              <w:jc w:val="both"/>
            </w:pPr>
            <w:r w:rsidRPr="00FF430B">
              <w:t>6.2.  În baza prezentului Contract, Beneficiarul se obligă:</w:t>
            </w:r>
          </w:p>
          <w:p w14:paraId="0C28146A"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78A3E991"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43444F52"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2EA3C924" w14:textId="77777777" w:rsidR="00A93011" w:rsidRPr="00FF430B" w:rsidRDefault="00A93011" w:rsidP="00A93011">
            <w:pPr>
              <w:ind w:firstLine="720"/>
              <w:jc w:val="center"/>
              <w:rPr>
                <w:b/>
              </w:rPr>
            </w:pPr>
          </w:p>
          <w:p w14:paraId="5C684770" w14:textId="77777777" w:rsidR="00A93011" w:rsidRPr="00FF430B" w:rsidRDefault="007C193B" w:rsidP="007C193B">
            <w:pPr>
              <w:rPr>
                <w:b/>
              </w:rPr>
            </w:pPr>
            <w:r w:rsidRPr="00FF430B">
              <w:rPr>
                <w:b/>
              </w:rPr>
              <w:t>7. JUSTIFICAREA DATORITĂ UNUI IMPEDIMENT</w:t>
            </w:r>
          </w:p>
          <w:p w14:paraId="278979F7"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6018D03F"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32F9E0B9"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72ED8E6" w14:textId="77777777" w:rsidR="001C3DC4" w:rsidRPr="00FF430B" w:rsidRDefault="001C3DC4" w:rsidP="001C3DC4">
            <w:pPr>
              <w:ind w:firstLine="720"/>
              <w:jc w:val="both"/>
            </w:pPr>
          </w:p>
          <w:p w14:paraId="1B43B22B" w14:textId="77777777" w:rsidR="00A93011" w:rsidRPr="00FF430B" w:rsidRDefault="007C193B" w:rsidP="007C193B">
            <w:pPr>
              <w:rPr>
                <w:b/>
              </w:rPr>
            </w:pPr>
            <w:r w:rsidRPr="00FF430B">
              <w:rPr>
                <w:b/>
              </w:rPr>
              <w:t>8. REZOLUȚIUNEA CONTRACTULUI</w:t>
            </w:r>
          </w:p>
          <w:p w14:paraId="0F16E175" w14:textId="77777777" w:rsidR="00A93011" w:rsidRPr="00FF430B" w:rsidRDefault="00A93011" w:rsidP="007C193B">
            <w:pPr>
              <w:jc w:val="both"/>
            </w:pPr>
            <w:r w:rsidRPr="00FF430B">
              <w:t>8.1.Rezoluțiunea Contractului se poate realiza cu acordul comun al Părţilor.</w:t>
            </w:r>
          </w:p>
          <w:p w14:paraId="7BD40411"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0FACF3B8"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90E90EA"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3EDA4E41"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57F8E728"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02C8D7AE" w14:textId="77777777"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6E06E222" w14:textId="77777777"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191E2DD7" w14:textId="77777777" w:rsidR="00AD32DD" w:rsidRPr="00E702D9" w:rsidRDefault="008A2F19" w:rsidP="004A5F0C">
            <w:pPr>
              <w:pStyle w:val="NormalWeb"/>
              <w:numPr>
                <w:ilvl w:val="0"/>
                <w:numId w:val="37"/>
              </w:numPr>
              <w:tabs>
                <w:tab w:val="clear" w:pos="1854"/>
                <w:tab w:val="left" w:pos="0"/>
                <w:tab w:val="num" w:pos="1135"/>
                <w:tab w:val="left" w:pos="2070"/>
              </w:tabs>
              <w:ind w:left="0" w:firstLine="710"/>
              <w:rPr>
                <w:lang w:val="en-US"/>
              </w:rPr>
            </w:pPr>
            <w:proofErr w:type="spellStart"/>
            <w:r w:rsidRPr="00E702D9">
              <w:rPr>
                <w:lang w:val="en-US"/>
              </w:rPr>
              <w:t>contractul</w:t>
            </w:r>
            <w:proofErr w:type="spellEnd"/>
            <w:r w:rsidRPr="00E702D9">
              <w:rPr>
                <w:lang w:val="en-US"/>
              </w:rPr>
              <w:t xml:space="preserve"> nu </w:t>
            </w:r>
            <w:proofErr w:type="spellStart"/>
            <w:r w:rsidR="00073EB7" w:rsidRPr="00E702D9">
              <w:rPr>
                <w:lang w:val="en-US"/>
              </w:rPr>
              <w:t>urma</w:t>
            </w:r>
            <w:proofErr w:type="spellEnd"/>
            <w:r w:rsidRPr="00E702D9">
              <w:rPr>
                <w:lang w:val="en-US"/>
              </w:rPr>
              <w:t xml:space="preserve"> </w:t>
            </w:r>
            <w:proofErr w:type="spellStart"/>
            <w:r w:rsidRPr="00E702D9">
              <w:rPr>
                <w:lang w:val="en-US"/>
              </w:rPr>
              <w:t>să</w:t>
            </w:r>
            <w:proofErr w:type="spellEnd"/>
            <w:r w:rsidRPr="00E702D9">
              <w:rPr>
                <w:lang w:val="en-US"/>
              </w:rPr>
              <w:t xml:space="preserve"> fie </w:t>
            </w:r>
            <w:proofErr w:type="spellStart"/>
            <w:r w:rsidRPr="00E702D9">
              <w:rPr>
                <w:lang w:val="en-US"/>
              </w:rPr>
              <w:t>atribuit</w:t>
            </w:r>
            <w:proofErr w:type="spellEnd"/>
            <w:r w:rsidRPr="00E702D9">
              <w:rPr>
                <w:lang w:val="en-US"/>
              </w:rPr>
              <w:t xml:space="preserve"> </w:t>
            </w:r>
            <w:proofErr w:type="spellStart"/>
            <w:r w:rsidRPr="00E702D9">
              <w:rPr>
                <w:lang w:val="en-US"/>
              </w:rPr>
              <w:t>contractantului</w:t>
            </w:r>
            <w:proofErr w:type="spellEnd"/>
            <w:r w:rsidRPr="00E702D9">
              <w:rPr>
                <w:lang w:val="en-US"/>
              </w:rPr>
              <w:t xml:space="preserve"> </w:t>
            </w:r>
            <w:proofErr w:type="spellStart"/>
            <w:r w:rsidRPr="00E702D9">
              <w:rPr>
                <w:lang w:val="en-US"/>
              </w:rPr>
              <w:t>respectiv</w:t>
            </w:r>
            <w:proofErr w:type="spellEnd"/>
            <w:r w:rsidRPr="00E702D9">
              <w:rPr>
                <w:lang w:val="en-US"/>
              </w:rPr>
              <w:t xml:space="preserve">, </w:t>
            </w:r>
            <w:proofErr w:type="spellStart"/>
            <w:r w:rsidRPr="00E702D9">
              <w:rPr>
                <w:lang w:val="en-US"/>
              </w:rPr>
              <w:t>avînd</w:t>
            </w:r>
            <w:proofErr w:type="spellEnd"/>
            <w:r w:rsidRPr="00E702D9">
              <w:rPr>
                <w:lang w:val="en-US"/>
              </w:rPr>
              <w:t xml:space="preserve"> </w:t>
            </w:r>
            <w:proofErr w:type="spellStart"/>
            <w:r w:rsidRPr="00E702D9">
              <w:rPr>
                <w:lang w:val="en-US"/>
              </w:rPr>
              <w:t>în</w:t>
            </w:r>
            <w:proofErr w:type="spellEnd"/>
            <w:r w:rsidRPr="00E702D9">
              <w:rPr>
                <w:lang w:val="en-US"/>
              </w:rPr>
              <w:t xml:space="preserve"> </w:t>
            </w:r>
            <w:proofErr w:type="spellStart"/>
            <w:r w:rsidRPr="00E702D9">
              <w:rPr>
                <w:lang w:val="en-US"/>
              </w:rPr>
              <w:t>vedere</w:t>
            </w:r>
            <w:proofErr w:type="spellEnd"/>
            <w:r w:rsidRPr="00E702D9">
              <w:rPr>
                <w:lang w:val="en-US"/>
              </w:rPr>
              <w:t xml:space="preserve"> o </w:t>
            </w:r>
            <w:proofErr w:type="spellStart"/>
            <w:r w:rsidRPr="00E702D9">
              <w:rPr>
                <w:lang w:val="en-US"/>
              </w:rPr>
              <w:t>încălcare</w:t>
            </w:r>
            <w:proofErr w:type="spellEnd"/>
            <w:r w:rsidRPr="00E702D9">
              <w:rPr>
                <w:lang w:val="en-US"/>
              </w:rPr>
              <w:t xml:space="preserve"> </w:t>
            </w:r>
            <w:proofErr w:type="spellStart"/>
            <w:r w:rsidRPr="00E702D9">
              <w:rPr>
                <w:lang w:val="en-US"/>
              </w:rPr>
              <w:t>gravă</w:t>
            </w:r>
            <w:proofErr w:type="spellEnd"/>
            <w:r w:rsidRPr="00E702D9">
              <w:rPr>
                <w:lang w:val="en-US"/>
              </w:rPr>
              <w:t xml:space="preserve"> a </w:t>
            </w:r>
            <w:proofErr w:type="spellStart"/>
            <w:r w:rsidRPr="00E702D9">
              <w:rPr>
                <w:lang w:val="en-US"/>
              </w:rPr>
              <w:t>obligaţiilor</w:t>
            </w:r>
            <w:proofErr w:type="spellEnd"/>
            <w:r w:rsidRPr="00E702D9">
              <w:rPr>
                <w:lang w:val="en-US"/>
              </w:rPr>
              <w:t xml:space="preserve"> </w:t>
            </w:r>
            <w:proofErr w:type="spellStart"/>
            <w:r w:rsidRPr="00E702D9">
              <w:rPr>
                <w:lang w:val="en-US"/>
              </w:rPr>
              <w:t>ce</w:t>
            </w:r>
            <w:proofErr w:type="spellEnd"/>
            <w:r w:rsidRPr="00E702D9">
              <w:rPr>
                <w:lang w:val="en-US"/>
              </w:rPr>
              <w:t xml:space="preserve"> </w:t>
            </w:r>
            <w:proofErr w:type="spellStart"/>
            <w:r w:rsidRPr="00E702D9">
              <w:rPr>
                <w:lang w:val="en-US"/>
              </w:rPr>
              <w:t>rezultă</w:t>
            </w:r>
            <w:proofErr w:type="spellEnd"/>
            <w:r w:rsidRPr="00E702D9">
              <w:rPr>
                <w:lang w:val="en-US"/>
              </w:rPr>
              <w:t xml:space="preserve"> din </w:t>
            </w:r>
            <w:proofErr w:type="spellStart"/>
            <w:r w:rsidRPr="00E702D9">
              <w:rPr>
                <w:lang w:val="en-US"/>
              </w:rPr>
              <w:t>Legea</w:t>
            </w:r>
            <w:proofErr w:type="spellEnd"/>
            <w:r w:rsidRPr="00E702D9">
              <w:rPr>
                <w:lang w:val="en-US"/>
              </w:rPr>
              <w:t xml:space="preserve"> </w:t>
            </w:r>
            <w:r w:rsidR="00E10240" w:rsidRPr="00E702D9">
              <w:rPr>
                <w:lang w:val="en-US"/>
              </w:rPr>
              <w:t>nr.</w:t>
            </w:r>
            <w:r w:rsidR="00FF5CB2" w:rsidRPr="00E702D9">
              <w:rPr>
                <w:lang w:val="en-US"/>
              </w:rPr>
              <w:t xml:space="preserve"> </w:t>
            </w:r>
            <w:r w:rsidRPr="00E702D9">
              <w:rPr>
                <w:lang w:val="en-US"/>
              </w:rPr>
              <w:t xml:space="preserve">131/2015 </w:t>
            </w:r>
            <w:proofErr w:type="spellStart"/>
            <w:r w:rsidRPr="00E702D9">
              <w:rPr>
                <w:lang w:val="en-US"/>
              </w:rPr>
              <w:t>priviind</w:t>
            </w:r>
            <w:proofErr w:type="spellEnd"/>
            <w:r w:rsidRPr="00E702D9">
              <w:rPr>
                <w:lang w:val="en-US"/>
              </w:rPr>
              <w:t xml:space="preserve"> </w:t>
            </w:r>
            <w:proofErr w:type="spellStart"/>
            <w:r w:rsidRPr="00E702D9">
              <w:rPr>
                <w:lang w:val="en-US"/>
              </w:rPr>
              <w:t>achizițiile</w:t>
            </w:r>
            <w:proofErr w:type="spellEnd"/>
            <w:r w:rsidRPr="00E702D9">
              <w:rPr>
                <w:lang w:val="en-US"/>
              </w:rPr>
              <w:t xml:space="preserve"> </w:t>
            </w:r>
            <w:proofErr w:type="spellStart"/>
            <w:r w:rsidRPr="00E702D9">
              <w:rPr>
                <w:lang w:val="en-US"/>
              </w:rPr>
              <w:t>publice</w:t>
            </w:r>
            <w:proofErr w:type="spellEnd"/>
            <w:r w:rsidRPr="00E702D9">
              <w:rPr>
                <w:lang w:val="en-US"/>
              </w:rPr>
              <w:t xml:space="preserve"> </w:t>
            </w:r>
            <w:proofErr w:type="spellStart"/>
            <w:r w:rsidRPr="00E702D9">
              <w:rPr>
                <w:lang w:val="en-US"/>
              </w:rPr>
              <w:t>și</w:t>
            </w:r>
            <w:proofErr w:type="spellEnd"/>
            <w:r w:rsidRPr="00E702D9">
              <w:rPr>
                <w:lang w:val="en-US"/>
              </w:rPr>
              <w:t>/</w:t>
            </w:r>
            <w:proofErr w:type="spellStart"/>
            <w:r w:rsidRPr="00E702D9">
              <w:rPr>
                <w:lang w:val="en-US"/>
              </w:rPr>
              <w:t>sau</w:t>
            </w:r>
            <w:proofErr w:type="spellEnd"/>
            <w:r w:rsidRPr="00E702D9">
              <w:rPr>
                <w:lang w:val="en-US"/>
              </w:rPr>
              <w:t xml:space="preserve"> </w:t>
            </w:r>
            <w:proofErr w:type="spellStart"/>
            <w:r w:rsidRPr="00E702D9">
              <w:rPr>
                <w:lang w:val="en-US"/>
              </w:rPr>
              <w:t>tratatele</w:t>
            </w:r>
            <w:proofErr w:type="spellEnd"/>
            <w:r w:rsidRPr="00E702D9">
              <w:rPr>
                <w:lang w:val="en-US"/>
              </w:rPr>
              <w:t xml:space="preserve"> </w:t>
            </w:r>
            <w:proofErr w:type="spellStart"/>
            <w:r w:rsidRPr="00E702D9">
              <w:rPr>
                <w:lang w:val="en-US"/>
              </w:rPr>
              <w:t>internaţionale</w:t>
            </w:r>
            <w:proofErr w:type="spellEnd"/>
            <w:r w:rsidRPr="00E702D9">
              <w:rPr>
                <w:lang w:val="en-US"/>
              </w:rPr>
              <w:t xml:space="preserve"> la care </w:t>
            </w:r>
            <w:proofErr w:type="spellStart"/>
            <w:r w:rsidRPr="00E702D9">
              <w:rPr>
                <w:lang w:val="en-US"/>
              </w:rPr>
              <w:t>Republica</w:t>
            </w:r>
            <w:proofErr w:type="spellEnd"/>
            <w:r w:rsidRPr="00E702D9">
              <w:rPr>
                <w:lang w:val="en-US"/>
              </w:rPr>
              <w:t xml:space="preserve"> Moldova </w:t>
            </w:r>
            <w:proofErr w:type="spellStart"/>
            <w:r w:rsidRPr="00E702D9">
              <w:rPr>
                <w:lang w:val="en-US"/>
              </w:rPr>
              <w:t>este</w:t>
            </w:r>
            <w:proofErr w:type="spellEnd"/>
            <w:r w:rsidRPr="00E702D9">
              <w:rPr>
                <w:lang w:val="en-US"/>
              </w:rPr>
              <w:t xml:space="preserve"> </w:t>
            </w:r>
            <w:proofErr w:type="spellStart"/>
            <w:r w:rsidRPr="00E702D9">
              <w:rPr>
                <w:lang w:val="en-US"/>
              </w:rPr>
              <w:t>parte</w:t>
            </w:r>
            <w:proofErr w:type="spellEnd"/>
            <w:r w:rsidRPr="00E702D9">
              <w:rPr>
                <w:lang w:val="en-US"/>
              </w:rPr>
              <w:t xml:space="preserve">, care a </w:t>
            </w:r>
            <w:proofErr w:type="spellStart"/>
            <w:r w:rsidRPr="00E702D9">
              <w:rPr>
                <w:lang w:val="en-US"/>
              </w:rPr>
              <w:t>fost</w:t>
            </w:r>
            <w:proofErr w:type="spellEnd"/>
            <w:r w:rsidRPr="00E702D9">
              <w:rPr>
                <w:lang w:val="en-US"/>
              </w:rPr>
              <w:t xml:space="preserve"> </w:t>
            </w:r>
            <w:proofErr w:type="spellStart"/>
            <w:r w:rsidRPr="00E702D9">
              <w:rPr>
                <w:lang w:val="en-US"/>
              </w:rPr>
              <w:t>constatată</w:t>
            </w:r>
            <w:proofErr w:type="spellEnd"/>
            <w:r w:rsidRPr="00E702D9">
              <w:rPr>
                <w:lang w:val="en-US"/>
              </w:rPr>
              <w:t xml:space="preserve"> </w:t>
            </w:r>
            <w:proofErr w:type="spellStart"/>
            <w:r w:rsidRPr="00E702D9">
              <w:rPr>
                <w:lang w:val="en-US"/>
              </w:rPr>
              <w:t>printr</w:t>
            </w:r>
            <w:proofErr w:type="spellEnd"/>
            <w:r w:rsidRPr="00E702D9">
              <w:rPr>
                <w:lang w:val="en-US"/>
              </w:rPr>
              <w:t xml:space="preserve">-o </w:t>
            </w:r>
            <w:proofErr w:type="spellStart"/>
            <w:r w:rsidRPr="00E702D9">
              <w:rPr>
                <w:lang w:val="en-US"/>
              </w:rPr>
              <w:t>decizie</w:t>
            </w:r>
            <w:proofErr w:type="spellEnd"/>
            <w:r w:rsidRPr="00E702D9">
              <w:rPr>
                <w:lang w:val="en-US"/>
              </w:rPr>
              <w:t xml:space="preserve"> a </w:t>
            </w:r>
            <w:proofErr w:type="spellStart"/>
            <w:r w:rsidRPr="00E702D9">
              <w:rPr>
                <w:lang w:val="en-US"/>
              </w:rPr>
              <w:t>unei</w:t>
            </w:r>
            <w:proofErr w:type="spellEnd"/>
            <w:r w:rsidRPr="00E702D9">
              <w:rPr>
                <w:lang w:val="en-US"/>
              </w:rPr>
              <w:t xml:space="preserve"> </w:t>
            </w:r>
            <w:proofErr w:type="spellStart"/>
            <w:r w:rsidRPr="00E702D9">
              <w:rPr>
                <w:lang w:val="en-US"/>
              </w:rPr>
              <w:t>instanțe</w:t>
            </w:r>
            <w:proofErr w:type="spellEnd"/>
            <w:r w:rsidRPr="00E702D9">
              <w:rPr>
                <w:lang w:val="en-US"/>
              </w:rPr>
              <w:t xml:space="preserve"> </w:t>
            </w:r>
            <w:proofErr w:type="spellStart"/>
            <w:r w:rsidRPr="00E702D9">
              <w:rPr>
                <w:lang w:val="en-US"/>
              </w:rPr>
              <w:t>judecătorești</w:t>
            </w:r>
            <w:proofErr w:type="spellEnd"/>
            <w:r w:rsidRPr="00E702D9">
              <w:rPr>
                <w:lang w:val="en-US"/>
              </w:rPr>
              <w:t xml:space="preserve"> </w:t>
            </w:r>
            <w:proofErr w:type="spellStart"/>
            <w:r w:rsidRPr="00E702D9">
              <w:rPr>
                <w:lang w:val="en-US"/>
              </w:rPr>
              <w:t>naționale</w:t>
            </w:r>
            <w:proofErr w:type="spellEnd"/>
            <w:r w:rsidRPr="00E702D9">
              <w:rPr>
                <w:lang w:val="en-US"/>
              </w:rPr>
              <w:t xml:space="preserve"> </w:t>
            </w:r>
            <w:proofErr w:type="spellStart"/>
            <w:r w:rsidRPr="00E702D9">
              <w:rPr>
                <w:lang w:val="en-US"/>
              </w:rPr>
              <w:t>sau</w:t>
            </w:r>
            <w:proofErr w:type="spellEnd"/>
            <w:r w:rsidRPr="00E702D9">
              <w:rPr>
                <w:lang w:val="en-US"/>
              </w:rPr>
              <w:t xml:space="preserve">, </w:t>
            </w:r>
            <w:proofErr w:type="spellStart"/>
            <w:r w:rsidRPr="00E702D9">
              <w:rPr>
                <w:lang w:val="en-US"/>
              </w:rPr>
              <w:t>după</w:t>
            </w:r>
            <w:proofErr w:type="spellEnd"/>
            <w:r w:rsidRPr="00E702D9">
              <w:rPr>
                <w:lang w:val="en-US"/>
              </w:rPr>
              <w:t xml:space="preserve"> </w:t>
            </w:r>
            <w:proofErr w:type="spellStart"/>
            <w:r w:rsidRPr="00E702D9">
              <w:rPr>
                <w:lang w:val="en-US"/>
              </w:rPr>
              <w:t>caz</w:t>
            </w:r>
            <w:proofErr w:type="spellEnd"/>
            <w:r w:rsidRPr="00E702D9">
              <w:rPr>
                <w:lang w:val="en-US"/>
              </w:rPr>
              <w:t xml:space="preserve">, </w:t>
            </w:r>
            <w:proofErr w:type="spellStart"/>
            <w:r w:rsidRPr="00E702D9">
              <w:rPr>
                <w:lang w:val="en-US"/>
              </w:rPr>
              <w:t>internaționale</w:t>
            </w:r>
            <w:proofErr w:type="spellEnd"/>
            <w:r w:rsidRPr="00E702D9">
              <w:rPr>
                <w:lang w:val="en-US"/>
              </w:rPr>
              <w:t>.</w:t>
            </w:r>
          </w:p>
          <w:p w14:paraId="35D1427C"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37F05D6C"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1B3CD1ED" w14:textId="77777777" w:rsidR="00AB7AE2" w:rsidRPr="00FF430B" w:rsidRDefault="00AB7AE2" w:rsidP="007C193B">
            <w:pPr>
              <w:jc w:val="both"/>
            </w:pPr>
          </w:p>
          <w:p w14:paraId="074E34D6" w14:textId="77777777" w:rsidR="008A2F19" w:rsidRPr="00FF430B" w:rsidRDefault="007C193B" w:rsidP="007C193B">
            <w:pPr>
              <w:rPr>
                <w:b/>
              </w:rPr>
            </w:pPr>
            <w:r w:rsidRPr="00FF430B">
              <w:rPr>
                <w:b/>
              </w:rPr>
              <w:t>9. RECLAMAŢII ŞI SANCŢIUNI</w:t>
            </w:r>
          </w:p>
          <w:p w14:paraId="5E4DB102"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658C8D90"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5C1FC678"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4A0DDEC8"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11287BCC"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5921EC1E"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056C1EC8"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1FE59701"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45DECB9E" w14:textId="77777777" w:rsidR="00A93011" w:rsidRPr="00FF430B" w:rsidRDefault="00A93011" w:rsidP="00A93011">
            <w:pPr>
              <w:rPr>
                <w:b/>
              </w:rPr>
            </w:pPr>
          </w:p>
          <w:p w14:paraId="0F364677" w14:textId="77777777" w:rsidR="00AE27C8" w:rsidRPr="00FF430B" w:rsidRDefault="007C193B" w:rsidP="007C193B">
            <w:pPr>
              <w:rPr>
                <w:b/>
              </w:rPr>
            </w:pPr>
            <w:r w:rsidRPr="00FF430B">
              <w:rPr>
                <w:b/>
              </w:rPr>
              <w:t>10. DREPTURI DE PROPRIETATE INTELECTUALĂ</w:t>
            </w:r>
          </w:p>
          <w:p w14:paraId="303A0372" w14:textId="77777777" w:rsidR="00AE27C8" w:rsidRPr="00FF430B" w:rsidRDefault="00AE27C8" w:rsidP="007C193B">
            <w:pPr>
              <w:jc w:val="both"/>
            </w:pPr>
            <w:r w:rsidRPr="00FF430B">
              <w:t>10.1. Antreprenorul are obligaţia să despăgubească Beneficiarul împotriva oricăror:</w:t>
            </w:r>
          </w:p>
          <w:p w14:paraId="3CA2F97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3483366"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13E8B79C" w14:textId="77777777" w:rsidR="00AE27C8" w:rsidRPr="00FF430B" w:rsidRDefault="00AE27C8" w:rsidP="00AE27C8">
            <w:pPr>
              <w:ind w:firstLine="720"/>
              <w:jc w:val="both"/>
            </w:pPr>
          </w:p>
          <w:p w14:paraId="61D89032" w14:textId="77777777" w:rsidR="00AE27C8" w:rsidRPr="00FF430B" w:rsidRDefault="007C193B" w:rsidP="007C193B">
            <w:pPr>
              <w:rPr>
                <w:b/>
              </w:rPr>
            </w:pPr>
            <w:r w:rsidRPr="00FF430B">
              <w:rPr>
                <w:b/>
              </w:rPr>
              <w:t>11. DISPOZIŢII FINALE</w:t>
            </w:r>
          </w:p>
          <w:p w14:paraId="4C20B4AA"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1DBFCA2E"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61BC1A2E"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8453DE4"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3640BDF"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1028651F"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78BC1A71"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634F6C7E" w14:textId="77777777" w:rsidR="00283820" w:rsidRPr="00FF430B" w:rsidRDefault="00283820" w:rsidP="004D7C86">
            <w:pPr>
              <w:spacing w:line="276" w:lineRule="auto"/>
              <w:contextualSpacing/>
            </w:pPr>
          </w:p>
          <w:p w14:paraId="7901F8F5" w14:textId="77777777" w:rsidR="004D7C86" w:rsidRPr="00FF430B" w:rsidRDefault="004D7C86" w:rsidP="004D7C86">
            <w:pPr>
              <w:spacing w:line="276" w:lineRule="auto"/>
              <w:contextualSpacing/>
            </w:pPr>
          </w:p>
          <w:p w14:paraId="5BB8D161" w14:textId="77777777" w:rsidR="00B262BA" w:rsidRPr="00FF430B" w:rsidRDefault="00B262BA" w:rsidP="004D7C86">
            <w:pPr>
              <w:spacing w:line="276" w:lineRule="auto"/>
              <w:contextualSpacing/>
            </w:pPr>
          </w:p>
          <w:p w14:paraId="5C45522D" w14:textId="77777777" w:rsidR="000960C1" w:rsidRPr="00FF430B" w:rsidRDefault="000960C1" w:rsidP="004D7C86">
            <w:pPr>
              <w:spacing w:line="276" w:lineRule="auto"/>
              <w:contextualSpacing/>
            </w:pPr>
          </w:p>
          <w:p w14:paraId="6A6E5D50" w14:textId="77777777" w:rsidR="000960C1" w:rsidRPr="00FF430B" w:rsidRDefault="000960C1" w:rsidP="004D7C86">
            <w:pPr>
              <w:spacing w:line="276" w:lineRule="auto"/>
              <w:contextualSpacing/>
            </w:pPr>
          </w:p>
          <w:p w14:paraId="26FEC584" w14:textId="77777777" w:rsidR="000960C1" w:rsidRPr="00FF430B" w:rsidRDefault="000960C1" w:rsidP="004D7C86">
            <w:pPr>
              <w:spacing w:line="276" w:lineRule="auto"/>
              <w:contextualSpacing/>
            </w:pPr>
          </w:p>
          <w:p w14:paraId="16EC31AC" w14:textId="77777777" w:rsidR="000960C1" w:rsidRPr="00FF430B" w:rsidRDefault="000960C1" w:rsidP="004D7C86">
            <w:pPr>
              <w:spacing w:line="276" w:lineRule="auto"/>
              <w:contextualSpacing/>
            </w:pPr>
          </w:p>
          <w:p w14:paraId="7E3A495B" w14:textId="77777777" w:rsidR="004D7C86" w:rsidRPr="00FF430B" w:rsidRDefault="004D7C86" w:rsidP="004D7C86">
            <w:pPr>
              <w:spacing w:line="276" w:lineRule="auto"/>
              <w:contextualSpacing/>
            </w:pPr>
          </w:p>
          <w:p w14:paraId="1D1D18E7" w14:textId="77777777" w:rsidR="004A5F0C" w:rsidRPr="00FF430B" w:rsidRDefault="004A5F0C" w:rsidP="004D7C86">
            <w:pPr>
              <w:spacing w:line="276" w:lineRule="auto"/>
              <w:contextualSpacing/>
            </w:pPr>
          </w:p>
          <w:p w14:paraId="00511EAD"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431294A3"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3ADCF720" w14:textId="77777777" w:rsidR="004D7C86" w:rsidRPr="00FF430B" w:rsidRDefault="004D7C86" w:rsidP="004D7C86">
            <w:pPr>
              <w:jc w:val="center"/>
            </w:pPr>
            <w:r w:rsidRPr="00FF430B">
              <w:t>(</w:t>
            </w:r>
            <w:r w:rsidRPr="00FF430B">
              <w:rPr>
                <w:sz w:val="20"/>
                <w:szCs w:val="20"/>
              </w:rPr>
              <w:t>LA NECESITATE)</w:t>
            </w:r>
          </w:p>
          <w:p w14:paraId="4A015A8B" w14:textId="77777777" w:rsidR="004D7C86" w:rsidRPr="00FF430B" w:rsidRDefault="004D7C86" w:rsidP="004D7C86">
            <w:pPr>
              <w:jc w:val="both"/>
              <w:rPr>
                <w:sz w:val="28"/>
                <w:szCs w:val="28"/>
              </w:rPr>
            </w:pPr>
          </w:p>
          <w:p w14:paraId="30FB711F" w14:textId="77777777" w:rsidR="004D7C86" w:rsidRPr="00FF430B" w:rsidRDefault="004D7C86" w:rsidP="004D7C86">
            <w:pPr>
              <w:spacing w:line="276" w:lineRule="auto"/>
              <w:contextualSpacing/>
            </w:pPr>
          </w:p>
          <w:p w14:paraId="392F77F2" w14:textId="77777777" w:rsidR="004D7C86" w:rsidRPr="00FF430B" w:rsidRDefault="004D7C86" w:rsidP="004D7C86">
            <w:pPr>
              <w:spacing w:line="276" w:lineRule="auto"/>
              <w:contextualSpacing/>
            </w:pPr>
          </w:p>
          <w:p w14:paraId="6D1955E7" w14:textId="77777777" w:rsidR="004D7C86" w:rsidRPr="00FF430B" w:rsidRDefault="004D7C86" w:rsidP="004D7C86">
            <w:pPr>
              <w:spacing w:line="276" w:lineRule="auto"/>
              <w:contextualSpacing/>
            </w:pPr>
          </w:p>
          <w:p w14:paraId="00017AB4" w14:textId="77777777" w:rsidR="004D7C86" w:rsidRPr="00FF430B" w:rsidRDefault="004D7C86" w:rsidP="004D7C86">
            <w:pPr>
              <w:spacing w:line="276" w:lineRule="auto"/>
              <w:contextualSpacing/>
            </w:pPr>
          </w:p>
          <w:p w14:paraId="53CD0190" w14:textId="77777777" w:rsidR="004D7C86" w:rsidRPr="00FF430B" w:rsidRDefault="004D7C86" w:rsidP="004D7C86">
            <w:pPr>
              <w:spacing w:line="276" w:lineRule="auto"/>
              <w:contextualSpacing/>
            </w:pPr>
          </w:p>
          <w:p w14:paraId="7AC1D7AA" w14:textId="77777777" w:rsidR="004D7C86" w:rsidRPr="00FF430B" w:rsidRDefault="004D7C86" w:rsidP="004D7C86">
            <w:pPr>
              <w:spacing w:line="276" w:lineRule="auto"/>
              <w:contextualSpacing/>
            </w:pPr>
          </w:p>
          <w:p w14:paraId="797B811A"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1214B577"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4947FF0C" w14:textId="77777777" w:rsidTr="00AD32DD">
              <w:trPr>
                <w:jc w:val="center"/>
              </w:trPr>
              <w:tc>
                <w:tcPr>
                  <w:tcW w:w="5163" w:type="dxa"/>
                  <w:tcBorders>
                    <w:top w:val="nil"/>
                    <w:left w:val="nil"/>
                    <w:bottom w:val="nil"/>
                    <w:right w:val="nil"/>
                  </w:tcBorders>
                </w:tcPr>
                <w:p w14:paraId="3F8242D0"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034A0254" w14:textId="77777777" w:rsidR="00DF4A99" w:rsidRPr="00FF430B" w:rsidRDefault="00DF4A99" w:rsidP="003305D5">
                  <w:pPr>
                    <w:tabs>
                      <w:tab w:val="left" w:pos="3295"/>
                    </w:tabs>
                    <w:jc w:val="center"/>
                  </w:pPr>
                  <w:r w:rsidRPr="00FF430B">
                    <w:rPr>
                      <w:b/>
                      <w:iCs/>
                    </w:rPr>
                    <w:t>BENEFICIARUL</w:t>
                  </w:r>
                </w:p>
              </w:tc>
            </w:tr>
            <w:tr w:rsidR="00DF4A99" w:rsidRPr="00EC30C2" w14:paraId="63D38A79" w14:textId="77777777" w:rsidTr="00AD32DD">
              <w:trPr>
                <w:jc w:val="center"/>
              </w:trPr>
              <w:tc>
                <w:tcPr>
                  <w:tcW w:w="5163" w:type="dxa"/>
                  <w:tcBorders>
                    <w:top w:val="nil"/>
                    <w:left w:val="nil"/>
                    <w:bottom w:val="nil"/>
                    <w:right w:val="nil"/>
                  </w:tcBorders>
                  <w:vAlign w:val="center"/>
                </w:tcPr>
                <w:p w14:paraId="6A10417B"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0CACFF87"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09988824" w14:textId="77777777" w:rsidTr="00AD32DD">
              <w:trPr>
                <w:jc w:val="center"/>
              </w:trPr>
              <w:tc>
                <w:tcPr>
                  <w:tcW w:w="5163" w:type="dxa"/>
                  <w:tcBorders>
                    <w:top w:val="nil"/>
                    <w:left w:val="nil"/>
                    <w:bottom w:val="nil"/>
                    <w:right w:val="nil"/>
                  </w:tcBorders>
                  <w:vAlign w:val="center"/>
                </w:tcPr>
                <w:p w14:paraId="45743925"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6C11D95"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632BFB7" w14:textId="77777777" w:rsidTr="00AD32DD">
              <w:trPr>
                <w:jc w:val="center"/>
              </w:trPr>
              <w:tc>
                <w:tcPr>
                  <w:tcW w:w="5163" w:type="dxa"/>
                  <w:tcBorders>
                    <w:top w:val="nil"/>
                    <w:left w:val="nil"/>
                    <w:bottom w:val="nil"/>
                    <w:right w:val="nil"/>
                  </w:tcBorders>
                  <w:vAlign w:val="center"/>
                </w:tcPr>
                <w:p w14:paraId="3BAB8A98"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EF0C7EE"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619545ED" w14:textId="77777777" w:rsidTr="00AD32DD">
              <w:trPr>
                <w:jc w:val="center"/>
              </w:trPr>
              <w:tc>
                <w:tcPr>
                  <w:tcW w:w="5163" w:type="dxa"/>
                  <w:tcBorders>
                    <w:top w:val="nil"/>
                    <w:left w:val="nil"/>
                    <w:bottom w:val="nil"/>
                    <w:right w:val="nil"/>
                  </w:tcBorders>
                  <w:vAlign w:val="center"/>
                </w:tcPr>
                <w:p w14:paraId="53F1A98B"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9022012"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4D5CB6A3" w14:textId="77777777" w:rsidTr="00AD32DD">
              <w:trPr>
                <w:jc w:val="center"/>
              </w:trPr>
              <w:tc>
                <w:tcPr>
                  <w:tcW w:w="5163" w:type="dxa"/>
                  <w:tcBorders>
                    <w:top w:val="nil"/>
                    <w:left w:val="nil"/>
                    <w:bottom w:val="nil"/>
                    <w:right w:val="nil"/>
                  </w:tcBorders>
                  <w:vAlign w:val="center"/>
                </w:tcPr>
                <w:p w14:paraId="36A88AD0"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AE20EBF"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22C28C48" w14:textId="77777777" w:rsidTr="00AD32DD">
              <w:trPr>
                <w:jc w:val="center"/>
              </w:trPr>
              <w:tc>
                <w:tcPr>
                  <w:tcW w:w="5163" w:type="dxa"/>
                  <w:tcBorders>
                    <w:top w:val="nil"/>
                    <w:left w:val="nil"/>
                    <w:bottom w:val="nil"/>
                    <w:right w:val="nil"/>
                  </w:tcBorders>
                  <w:vAlign w:val="center"/>
                </w:tcPr>
                <w:p w14:paraId="78D771CA"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7C3545C5"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1E6F857D" w14:textId="77777777" w:rsidTr="00283820">
              <w:trPr>
                <w:trHeight w:val="749"/>
                <w:jc w:val="center"/>
              </w:trPr>
              <w:tc>
                <w:tcPr>
                  <w:tcW w:w="5163" w:type="dxa"/>
                  <w:tcBorders>
                    <w:top w:val="nil"/>
                    <w:left w:val="nil"/>
                    <w:bottom w:val="nil"/>
                    <w:right w:val="nil"/>
                  </w:tcBorders>
                  <w:vAlign w:val="center"/>
                </w:tcPr>
                <w:p w14:paraId="1C8C676C"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6855BA" w14:textId="77777777" w:rsidR="00DF4A99" w:rsidRPr="00FF430B" w:rsidRDefault="00DF4A99" w:rsidP="006A7C1C">
                  <w:pPr>
                    <w:tabs>
                      <w:tab w:val="left" w:pos="1134"/>
                      <w:tab w:val="left" w:pos="4680"/>
                      <w:tab w:val="left" w:pos="7020"/>
                    </w:tabs>
                    <w:suppressAutoHyphens/>
                    <w:ind w:firstLine="567"/>
                    <w:jc w:val="both"/>
                  </w:pPr>
                </w:p>
                <w:p w14:paraId="2AADA2F4" w14:textId="77777777" w:rsidR="00DF4A99" w:rsidRPr="00FF430B" w:rsidRDefault="00DF4A99" w:rsidP="006A7C1C">
                  <w:pPr>
                    <w:tabs>
                      <w:tab w:val="left" w:pos="1134"/>
                      <w:tab w:val="left" w:pos="4680"/>
                      <w:tab w:val="left" w:pos="7020"/>
                    </w:tabs>
                    <w:suppressAutoHyphens/>
                    <w:ind w:firstLine="567"/>
                    <w:jc w:val="both"/>
                  </w:pPr>
                </w:p>
                <w:p w14:paraId="62513112" w14:textId="77777777" w:rsidR="00DF4A99" w:rsidRPr="00FF430B" w:rsidRDefault="00DF4A99" w:rsidP="006A7C1C">
                  <w:pPr>
                    <w:tabs>
                      <w:tab w:val="left" w:pos="1134"/>
                      <w:tab w:val="left" w:pos="4680"/>
                      <w:tab w:val="left" w:pos="7020"/>
                    </w:tabs>
                    <w:suppressAutoHyphens/>
                    <w:ind w:firstLine="567"/>
                    <w:jc w:val="both"/>
                  </w:pPr>
                </w:p>
                <w:p w14:paraId="5FD475D9" w14:textId="77777777" w:rsidR="00DF4A99" w:rsidRPr="00FF430B" w:rsidRDefault="00DF4A99" w:rsidP="006A7C1C">
                  <w:pPr>
                    <w:tabs>
                      <w:tab w:val="left" w:pos="1134"/>
                      <w:tab w:val="left" w:pos="4680"/>
                      <w:tab w:val="left" w:pos="7020"/>
                    </w:tabs>
                    <w:suppressAutoHyphens/>
                    <w:ind w:firstLine="567"/>
                    <w:jc w:val="both"/>
                  </w:pPr>
                </w:p>
                <w:p w14:paraId="74B9FEC3" w14:textId="77777777" w:rsidR="00DF4A99" w:rsidRPr="00FF430B" w:rsidRDefault="00DF4A99" w:rsidP="006A7C1C">
                  <w:pPr>
                    <w:tabs>
                      <w:tab w:val="left" w:pos="1134"/>
                      <w:tab w:val="left" w:pos="4680"/>
                      <w:tab w:val="left" w:pos="7020"/>
                    </w:tabs>
                    <w:suppressAutoHyphens/>
                    <w:ind w:firstLine="567"/>
                    <w:jc w:val="both"/>
                  </w:pPr>
                </w:p>
              </w:tc>
            </w:tr>
          </w:tbl>
          <w:p w14:paraId="3760CF9F" w14:textId="77777777"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1809DDFB"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6955F782" w14:textId="77777777" w:rsidTr="00AD32DD">
              <w:trPr>
                <w:trHeight w:val="357"/>
                <w:jc w:val="center"/>
              </w:trPr>
              <w:tc>
                <w:tcPr>
                  <w:tcW w:w="5188" w:type="dxa"/>
                  <w:vAlign w:val="center"/>
                </w:tcPr>
                <w:p w14:paraId="4D95AA25" w14:textId="77777777" w:rsidR="00DF4A99" w:rsidRPr="00FF430B" w:rsidRDefault="00DF4A99" w:rsidP="006A7C1C">
                  <w:pPr>
                    <w:jc w:val="center"/>
                    <w:rPr>
                      <w:b/>
                    </w:rPr>
                  </w:pPr>
                  <w:r w:rsidRPr="00FF430B">
                    <w:rPr>
                      <w:b/>
                    </w:rPr>
                    <w:t>ANTREPRENOR</w:t>
                  </w:r>
                </w:p>
              </w:tc>
              <w:tc>
                <w:tcPr>
                  <w:tcW w:w="4559" w:type="dxa"/>
                  <w:vAlign w:val="center"/>
                </w:tcPr>
                <w:p w14:paraId="01AD1D9E" w14:textId="77777777" w:rsidR="00DF4A99" w:rsidRPr="00FF430B" w:rsidRDefault="00DF4A99" w:rsidP="006A7C1C">
                  <w:pPr>
                    <w:jc w:val="center"/>
                    <w:rPr>
                      <w:b/>
                    </w:rPr>
                  </w:pPr>
                  <w:r w:rsidRPr="00FF430B">
                    <w:rPr>
                      <w:b/>
                    </w:rPr>
                    <w:t>BENEFICIAR</w:t>
                  </w:r>
                </w:p>
              </w:tc>
            </w:tr>
            <w:tr w:rsidR="00DF4A99" w:rsidRPr="00EC30C2" w14:paraId="22E54A2D" w14:textId="77777777" w:rsidTr="00AD32DD">
              <w:trPr>
                <w:trHeight w:val="357"/>
                <w:jc w:val="center"/>
              </w:trPr>
              <w:tc>
                <w:tcPr>
                  <w:tcW w:w="5188" w:type="dxa"/>
                  <w:vAlign w:val="center"/>
                </w:tcPr>
                <w:p w14:paraId="22053084" w14:textId="77777777" w:rsidR="00DF4A99" w:rsidRPr="00FF430B" w:rsidRDefault="00DF4A99" w:rsidP="00AD32DD">
                  <w:pPr>
                    <w:jc w:val="both"/>
                    <w:rPr>
                      <w:b/>
                    </w:rPr>
                  </w:pPr>
                </w:p>
              </w:tc>
              <w:tc>
                <w:tcPr>
                  <w:tcW w:w="4559" w:type="dxa"/>
                  <w:vAlign w:val="center"/>
                </w:tcPr>
                <w:p w14:paraId="3C22ECDA" w14:textId="77777777" w:rsidR="00DF4A99" w:rsidRPr="00FF430B" w:rsidRDefault="00DF4A99" w:rsidP="00AD32DD">
                  <w:pPr>
                    <w:jc w:val="both"/>
                    <w:rPr>
                      <w:b/>
                    </w:rPr>
                  </w:pPr>
                </w:p>
              </w:tc>
            </w:tr>
          </w:tbl>
          <w:p w14:paraId="515B782A" w14:textId="77777777" w:rsidR="00DF4A99" w:rsidRPr="00FF430B" w:rsidRDefault="00DF4A99" w:rsidP="00DF4A99">
            <w:pPr>
              <w:tabs>
                <w:tab w:val="left" w:pos="2295"/>
              </w:tabs>
              <w:jc w:val="both"/>
            </w:pPr>
          </w:p>
          <w:p w14:paraId="3D1DB89A" w14:textId="77777777" w:rsidR="00DF4A99" w:rsidRPr="00FF430B" w:rsidRDefault="00DF4A99" w:rsidP="00DF4A99">
            <w:pPr>
              <w:tabs>
                <w:tab w:val="left" w:pos="2295"/>
              </w:tabs>
              <w:jc w:val="both"/>
            </w:pPr>
          </w:p>
          <w:p w14:paraId="383FC184" w14:textId="77777777" w:rsidR="00DF4A99" w:rsidRPr="00FF430B" w:rsidRDefault="00DF4A99" w:rsidP="00DF4A99">
            <w:pPr>
              <w:tabs>
                <w:tab w:val="left" w:pos="2295"/>
              </w:tabs>
              <w:jc w:val="center"/>
            </w:pPr>
          </w:p>
          <w:p w14:paraId="00EFA911" w14:textId="77777777" w:rsidR="00234775" w:rsidRPr="00FF430B" w:rsidRDefault="00234775" w:rsidP="00DF4A99">
            <w:pPr>
              <w:tabs>
                <w:tab w:val="left" w:pos="2295"/>
              </w:tabs>
              <w:jc w:val="center"/>
            </w:pPr>
          </w:p>
          <w:p w14:paraId="0535A8ED" w14:textId="77777777" w:rsidR="00283820" w:rsidRPr="00FF430B" w:rsidRDefault="00283820" w:rsidP="00DF4A99">
            <w:pPr>
              <w:tabs>
                <w:tab w:val="left" w:pos="2295"/>
              </w:tabs>
              <w:jc w:val="center"/>
            </w:pPr>
          </w:p>
          <w:p w14:paraId="769E44F7" w14:textId="77777777" w:rsidR="00DF4A99" w:rsidRPr="00FF430B" w:rsidRDefault="00DF4A99" w:rsidP="00DF4A99">
            <w:pPr>
              <w:tabs>
                <w:tab w:val="left" w:pos="2295"/>
              </w:tabs>
              <w:jc w:val="both"/>
            </w:pPr>
          </w:p>
          <w:p w14:paraId="30C8BE43" w14:textId="77777777" w:rsidR="00DB5DCF" w:rsidRPr="00FF430B" w:rsidRDefault="00DB5DCF" w:rsidP="00196AB4">
            <w:pPr>
              <w:tabs>
                <w:tab w:val="left" w:pos="2295"/>
              </w:tabs>
              <w:jc w:val="both"/>
            </w:pPr>
          </w:p>
          <w:p w14:paraId="2037D49A" w14:textId="77777777" w:rsidR="00F53F69" w:rsidRPr="00FF430B" w:rsidRDefault="00F53F69" w:rsidP="00196AB4">
            <w:pPr>
              <w:tabs>
                <w:tab w:val="left" w:pos="2295"/>
              </w:tabs>
              <w:jc w:val="both"/>
            </w:pPr>
          </w:p>
          <w:p w14:paraId="18E3DDA2" w14:textId="77777777" w:rsidR="002D6E71" w:rsidRPr="00FF430B" w:rsidRDefault="002D6E71" w:rsidP="00196AB4">
            <w:pPr>
              <w:jc w:val="both"/>
              <w:rPr>
                <w:sz w:val="28"/>
                <w:szCs w:val="28"/>
              </w:rPr>
            </w:pPr>
          </w:p>
          <w:p w14:paraId="78BA407A" w14:textId="77777777" w:rsidR="004D7C86" w:rsidRPr="00FF430B" w:rsidRDefault="004D7C86" w:rsidP="00196AB4">
            <w:pPr>
              <w:jc w:val="both"/>
              <w:rPr>
                <w:sz w:val="28"/>
                <w:szCs w:val="28"/>
              </w:rPr>
            </w:pPr>
          </w:p>
          <w:p w14:paraId="1C48841B" w14:textId="77777777" w:rsidR="004D7C86" w:rsidRPr="00FF430B" w:rsidRDefault="004D7C86" w:rsidP="00196AB4">
            <w:pPr>
              <w:jc w:val="both"/>
              <w:rPr>
                <w:sz w:val="28"/>
                <w:szCs w:val="28"/>
              </w:rPr>
            </w:pPr>
          </w:p>
          <w:p w14:paraId="2500B5FC" w14:textId="77777777" w:rsidR="004D7C86" w:rsidRPr="00FF430B" w:rsidRDefault="004D7C86" w:rsidP="00196AB4">
            <w:pPr>
              <w:jc w:val="both"/>
              <w:rPr>
                <w:sz w:val="28"/>
                <w:szCs w:val="28"/>
              </w:rPr>
            </w:pPr>
          </w:p>
          <w:p w14:paraId="2752448A" w14:textId="77777777" w:rsidR="004D7C86" w:rsidRPr="00FF430B" w:rsidRDefault="004D7C86" w:rsidP="00196AB4">
            <w:pPr>
              <w:jc w:val="both"/>
              <w:rPr>
                <w:sz w:val="28"/>
                <w:szCs w:val="28"/>
              </w:rPr>
            </w:pPr>
          </w:p>
          <w:p w14:paraId="1A1C1A42" w14:textId="77777777" w:rsidR="004D7C86" w:rsidRPr="00FF430B" w:rsidRDefault="004D7C86" w:rsidP="00196AB4">
            <w:pPr>
              <w:jc w:val="both"/>
              <w:rPr>
                <w:sz w:val="28"/>
                <w:szCs w:val="28"/>
              </w:rPr>
            </w:pPr>
          </w:p>
          <w:p w14:paraId="43280B53" w14:textId="77777777" w:rsidR="004D7C86" w:rsidRPr="00FF430B" w:rsidRDefault="004D7C86" w:rsidP="00196AB4">
            <w:pPr>
              <w:jc w:val="both"/>
              <w:rPr>
                <w:sz w:val="28"/>
                <w:szCs w:val="28"/>
              </w:rPr>
            </w:pPr>
          </w:p>
          <w:p w14:paraId="72475594" w14:textId="77777777" w:rsidR="004D7C86" w:rsidRPr="00FF430B" w:rsidRDefault="004D7C86" w:rsidP="00196AB4">
            <w:pPr>
              <w:jc w:val="both"/>
              <w:rPr>
                <w:sz w:val="28"/>
                <w:szCs w:val="28"/>
              </w:rPr>
            </w:pPr>
          </w:p>
          <w:p w14:paraId="35AAF438" w14:textId="77777777" w:rsidR="004D7C86" w:rsidRPr="00FF430B" w:rsidRDefault="004D7C86" w:rsidP="00196AB4">
            <w:pPr>
              <w:jc w:val="both"/>
              <w:rPr>
                <w:sz w:val="28"/>
                <w:szCs w:val="28"/>
              </w:rPr>
            </w:pPr>
          </w:p>
          <w:p w14:paraId="7A67E015" w14:textId="77777777" w:rsidR="00AD17E8" w:rsidRDefault="00AD17E8" w:rsidP="00196AB4">
            <w:pPr>
              <w:jc w:val="both"/>
              <w:rPr>
                <w:sz w:val="28"/>
                <w:szCs w:val="28"/>
              </w:rPr>
            </w:pPr>
          </w:p>
          <w:p w14:paraId="7E0C7A5D" w14:textId="77777777" w:rsidR="006537B3" w:rsidRPr="00FF430B" w:rsidRDefault="006537B3" w:rsidP="00196AB4">
            <w:pPr>
              <w:jc w:val="both"/>
              <w:rPr>
                <w:sz w:val="28"/>
                <w:szCs w:val="28"/>
              </w:rPr>
            </w:pPr>
          </w:p>
          <w:p w14:paraId="3FBF41FD" w14:textId="77777777" w:rsidR="00BE49DD" w:rsidRPr="00FF430B" w:rsidRDefault="00BE49DD" w:rsidP="004D7C86">
            <w:pPr>
              <w:tabs>
                <w:tab w:val="left" w:pos="2295"/>
              </w:tabs>
              <w:jc w:val="right"/>
            </w:pPr>
          </w:p>
          <w:p w14:paraId="275358A9" w14:textId="77777777" w:rsidR="00461DAC" w:rsidRPr="00FF430B" w:rsidRDefault="00461DAC" w:rsidP="004D7C86">
            <w:pPr>
              <w:tabs>
                <w:tab w:val="left" w:pos="2295"/>
              </w:tabs>
              <w:jc w:val="right"/>
            </w:pPr>
            <w:r w:rsidRPr="00FF430B">
              <w:t xml:space="preserve">Anexa nr. </w:t>
            </w:r>
            <w:r w:rsidR="004D7C86" w:rsidRPr="00FF430B">
              <w:t>1</w:t>
            </w:r>
          </w:p>
          <w:p w14:paraId="437D0564" w14:textId="77777777" w:rsidR="00461DAC" w:rsidRPr="00FF430B" w:rsidRDefault="00AB7AE2" w:rsidP="004D7C86">
            <w:pPr>
              <w:tabs>
                <w:tab w:val="left" w:pos="2295"/>
              </w:tabs>
              <w:jc w:val="right"/>
            </w:pPr>
            <w:r w:rsidRPr="00FF430B">
              <w:t>la C</w:t>
            </w:r>
            <w:r w:rsidR="00461DAC" w:rsidRPr="00FF430B">
              <w:t>ontractul nr. ___________</w:t>
            </w:r>
          </w:p>
          <w:p w14:paraId="2E44976F"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8724974" w14:textId="77777777" w:rsidR="007323B6" w:rsidRPr="00FF430B" w:rsidRDefault="007323B6" w:rsidP="00196AB4">
            <w:pPr>
              <w:tabs>
                <w:tab w:val="left" w:pos="2295"/>
              </w:tabs>
              <w:jc w:val="both"/>
            </w:pPr>
          </w:p>
          <w:p w14:paraId="7378AF98" w14:textId="77777777" w:rsidR="004D7C86" w:rsidRPr="00FF430B" w:rsidRDefault="004D7C86" w:rsidP="00196AB4">
            <w:pPr>
              <w:tabs>
                <w:tab w:val="left" w:pos="2295"/>
              </w:tabs>
              <w:jc w:val="both"/>
            </w:pPr>
          </w:p>
          <w:p w14:paraId="77F54CDB" w14:textId="77777777" w:rsidR="004D7C86" w:rsidRPr="00FF430B" w:rsidRDefault="004D7C86" w:rsidP="00196AB4">
            <w:pPr>
              <w:tabs>
                <w:tab w:val="left" w:pos="2295"/>
              </w:tabs>
              <w:jc w:val="both"/>
            </w:pPr>
          </w:p>
          <w:p w14:paraId="18926A77" w14:textId="77777777" w:rsidR="004D7C86" w:rsidRPr="00FF430B" w:rsidRDefault="004D7C86" w:rsidP="00196AB4">
            <w:pPr>
              <w:tabs>
                <w:tab w:val="left" w:pos="2295"/>
              </w:tabs>
              <w:jc w:val="both"/>
            </w:pPr>
          </w:p>
          <w:p w14:paraId="440B2947" w14:textId="77777777" w:rsidR="004D7C86" w:rsidRPr="00FF430B" w:rsidRDefault="004D7C86" w:rsidP="00196AB4">
            <w:pPr>
              <w:tabs>
                <w:tab w:val="left" w:pos="2295"/>
              </w:tabs>
              <w:jc w:val="both"/>
            </w:pPr>
          </w:p>
          <w:p w14:paraId="7B3B5EA8" w14:textId="77777777" w:rsidR="002B4D12" w:rsidRPr="00FF430B" w:rsidRDefault="002B4D12" w:rsidP="00196AB4">
            <w:pPr>
              <w:tabs>
                <w:tab w:val="left" w:pos="2295"/>
              </w:tabs>
              <w:jc w:val="both"/>
            </w:pPr>
          </w:p>
          <w:p w14:paraId="2FAB5961"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5B90ABF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131B740C"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20FDE3"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B8D64B"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01B325"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642593F" w14:textId="77777777" w:rsidR="004001DE" w:rsidRPr="00FF430B" w:rsidRDefault="004001DE" w:rsidP="004001DE">
                  <w:pPr>
                    <w:jc w:val="center"/>
                    <w:rPr>
                      <w:b/>
                    </w:rPr>
                  </w:pPr>
                  <w:r w:rsidRPr="00FF430B">
                    <w:rPr>
                      <w:b/>
                    </w:rPr>
                    <w:t>Specificarea tehnică deplină solicitată de către autoritatea contractantă</w:t>
                  </w:r>
                </w:p>
                <w:p w14:paraId="4A66B8A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C7A92D"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43B20581"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F89FDC2" w14:textId="77777777" w:rsidR="00BB27F9" w:rsidRPr="00FF430B" w:rsidRDefault="004001DE" w:rsidP="00B262BA">
                  <w:pPr>
                    <w:ind w:left="378" w:right="377"/>
                    <w:jc w:val="center"/>
                    <w:rPr>
                      <w:b/>
                      <w:bCs/>
                      <w:noProof w:val="0"/>
                    </w:rPr>
                  </w:pPr>
                  <w:r w:rsidRPr="00FF430B">
                    <w:rPr>
                      <w:b/>
                      <w:bCs/>
                      <w:noProof w:val="0"/>
                    </w:rPr>
                    <w:t>Standarde de</w:t>
                  </w:r>
                </w:p>
                <w:p w14:paraId="0BD8B16E"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37BC4B35"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FB4D9"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099D0E"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DB1315"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77BCCF"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93232C"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BB91DE2" w14:textId="77777777" w:rsidR="004001DE" w:rsidRPr="00FF430B" w:rsidRDefault="004001DE" w:rsidP="00196AB4">
                  <w:pPr>
                    <w:jc w:val="both"/>
                    <w:rPr>
                      <w:noProof w:val="0"/>
                    </w:rPr>
                  </w:pPr>
                </w:p>
              </w:tc>
            </w:tr>
            <w:tr w:rsidR="004001DE" w:rsidRPr="00EC30C2" w14:paraId="414F6AA4"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DFD81"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3221E"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0B417"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D98C02"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CDE4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4904F1" w14:textId="77777777" w:rsidR="004001DE" w:rsidRPr="00FF430B" w:rsidRDefault="004001DE" w:rsidP="00196AB4">
                  <w:pPr>
                    <w:jc w:val="both"/>
                    <w:rPr>
                      <w:noProof w:val="0"/>
                    </w:rPr>
                  </w:pPr>
                </w:p>
              </w:tc>
            </w:tr>
            <w:tr w:rsidR="004001DE" w:rsidRPr="00EC30C2" w14:paraId="0598667D" w14:textId="77777777" w:rsidTr="00B262BA">
              <w:tc>
                <w:tcPr>
                  <w:tcW w:w="2261" w:type="dxa"/>
                  <w:gridSpan w:val="2"/>
                  <w:tcBorders>
                    <w:top w:val="single" w:sz="6" w:space="0" w:color="000000"/>
                    <w:left w:val="nil"/>
                    <w:bottom w:val="nil"/>
                    <w:right w:val="nil"/>
                  </w:tcBorders>
                </w:tcPr>
                <w:p w14:paraId="1EBAEE4C" w14:textId="77777777" w:rsidR="004001DE" w:rsidRPr="00FF430B" w:rsidRDefault="004001DE" w:rsidP="00196AB4">
                  <w:pPr>
                    <w:jc w:val="both"/>
                    <w:rPr>
                      <w:noProof w:val="0"/>
                    </w:rPr>
                  </w:pPr>
                </w:p>
                <w:p w14:paraId="04548F7D" w14:textId="77777777" w:rsidR="005C3D95" w:rsidRPr="00FF430B" w:rsidRDefault="005C3D95" w:rsidP="00196AB4">
                  <w:pPr>
                    <w:jc w:val="both"/>
                    <w:rPr>
                      <w:noProof w:val="0"/>
                    </w:rPr>
                  </w:pPr>
                </w:p>
                <w:p w14:paraId="3B115287" w14:textId="77777777" w:rsidR="005C3D95" w:rsidRPr="00FF430B" w:rsidRDefault="005C3D95" w:rsidP="00196AB4">
                  <w:pPr>
                    <w:jc w:val="both"/>
                    <w:rPr>
                      <w:noProof w:val="0"/>
                    </w:rPr>
                  </w:pPr>
                </w:p>
                <w:p w14:paraId="2297CDA7" w14:textId="77777777" w:rsidR="005C3D95" w:rsidRPr="00FF430B" w:rsidRDefault="005C3D95" w:rsidP="00196AB4">
                  <w:pPr>
                    <w:jc w:val="both"/>
                    <w:rPr>
                      <w:noProof w:val="0"/>
                    </w:rPr>
                  </w:pPr>
                </w:p>
                <w:p w14:paraId="34B93385"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FFA4378" w14:textId="77777777" w:rsidR="004001DE" w:rsidRPr="00FF430B" w:rsidRDefault="004001DE" w:rsidP="00196AB4">
                  <w:pPr>
                    <w:jc w:val="both"/>
                    <w:rPr>
                      <w:noProof w:val="0"/>
                    </w:rPr>
                  </w:pPr>
                  <w:r w:rsidRPr="00FF430B">
                    <w:rPr>
                      <w:noProof w:val="0"/>
                    </w:rPr>
                    <w:t> </w:t>
                  </w:r>
                </w:p>
                <w:p w14:paraId="7EFB1760" w14:textId="77777777" w:rsidR="005C3D95" w:rsidRPr="00FF430B" w:rsidRDefault="005C3D95" w:rsidP="002B4D12">
                  <w:pPr>
                    <w:jc w:val="center"/>
                    <w:rPr>
                      <w:b/>
                      <w:bCs/>
                      <w:noProof w:val="0"/>
                    </w:rPr>
                  </w:pPr>
                </w:p>
                <w:p w14:paraId="01BCB457" w14:textId="77777777" w:rsidR="004D7C86" w:rsidRPr="00FF430B" w:rsidRDefault="004D7C86" w:rsidP="002B4D12">
                  <w:pPr>
                    <w:jc w:val="center"/>
                    <w:rPr>
                      <w:b/>
                      <w:bCs/>
                      <w:noProof w:val="0"/>
                    </w:rPr>
                  </w:pPr>
                </w:p>
                <w:p w14:paraId="3F5F27D3" w14:textId="77777777" w:rsidR="004D7C86" w:rsidRPr="00FF430B" w:rsidRDefault="004D7C86" w:rsidP="002B4D12">
                  <w:pPr>
                    <w:jc w:val="center"/>
                    <w:rPr>
                      <w:b/>
                      <w:bCs/>
                      <w:noProof w:val="0"/>
                    </w:rPr>
                  </w:pPr>
                </w:p>
                <w:p w14:paraId="4087A8AA" w14:textId="77777777" w:rsidR="004D7C86" w:rsidRPr="00FF430B" w:rsidRDefault="004D7C86" w:rsidP="002B4D12">
                  <w:pPr>
                    <w:jc w:val="center"/>
                    <w:rPr>
                      <w:b/>
                      <w:bCs/>
                      <w:noProof w:val="0"/>
                    </w:rPr>
                  </w:pPr>
                </w:p>
                <w:p w14:paraId="2F5E5887" w14:textId="77777777" w:rsidR="004D7C86" w:rsidRPr="00FF430B" w:rsidRDefault="004D7C86" w:rsidP="002B4D12">
                  <w:pPr>
                    <w:jc w:val="center"/>
                    <w:rPr>
                      <w:b/>
                      <w:bCs/>
                      <w:noProof w:val="0"/>
                    </w:rPr>
                  </w:pPr>
                </w:p>
                <w:p w14:paraId="5176F38E" w14:textId="77777777" w:rsidR="004D7C86" w:rsidRPr="00FF430B" w:rsidRDefault="004D7C86" w:rsidP="002B4D12">
                  <w:pPr>
                    <w:jc w:val="center"/>
                    <w:rPr>
                      <w:b/>
                      <w:bCs/>
                      <w:noProof w:val="0"/>
                    </w:rPr>
                  </w:pPr>
                </w:p>
                <w:p w14:paraId="5B6A777C" w14:textId="77777777" w:rsidR="005C3D95" w:rsidRPr="00FF430B" w:rsidRDefault="005C3D95" w:rsidP="002B4D12">
                  <w:pPr>
                    <w:jc w:val="center"/>
                    <w:rPr>
                      <w:b/>
                      <w:bCs/>
                      <w:noProof w:val="0"/>
                    </w:rPr>
                  </w:pPr>
                </w:p>
                <w:p w14:paraId="1E76B547"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4B15277B" w14:textId="77777777" w:rsidR="006A7C1C" w:rsidRPr="00FF430B" w:rsidRDefault="006A7C1C" w:rsidP="00D51F0A">
                  <w:pPr>
                    <w:rPr>
                      <w:noProof w:val="0"/>
                    </w:rPr>
                  </w:pPr>
                </w:p>
              </w:tc>
            </w:tr>
            <w:tr w:rsidR="004001DE" w:rsidRPr="00EC30C2" w14:paraId="00035263"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42A083DB"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22EF361D" w14:textId="77777777" w:rsidR="004001DE" w:rsidRPr="00FF430B" w:rsidRDefault="004001DE" w:rsidP="00196AB4">
                  <w:pPr>
                    <w:ind w:firstLine="567"/>
                    <w:jc w:val="both"/>
                    <w:rPr>
                      <w:noProof w:val="0"/>
                    </w:rPr>
                  </w:pPr>
                  <w:r w:rsidRPr="00FF430B">
                    <w:rPr>
                      <w:noProof w:val="0"/>
                    </w:rPr>
                    <w:t> </w:t>
                  </w:r>
                </w:p>
                <w:p w14:paraId="4DFBA9EF"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AB326E4"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55E7D656" w14:textId="77777777" w:rsidR="004001DE" w:rsidRPr="00FF430B" w:rsidRDefault="00A30B00" w:rsidP="00D51F0A">
                  <w:pPr>
                    <w:rPr>
                      <w:noProof w:val="0"/>
                    </w:rPr>
                  </w:pPr>
                  <w:r w:rsidRPr="00FF430B">
                    <w:rPr>
                      <w:b/>
                      <w:bCs/>
                      <w:noProof w:val="0"/>
                    </w:rPr>
                    <w:t xml:space="preserve">                                  Beneficiar</w:t>
                  </w:r>
                </w:p>
                <w:p w14:paraId="3A169575" w14:textId="77777777" w:rsidR="00D51F0A" w:rsidRPr="00FF430B" w:rsidRDefault="00D51F0A" w:rsidP="00196AB4">
                  <w:pPr>
                    <w:ind w:firstLine="567"/>
                    <w:jc w:val="both"/>
                    <w:rPr>
                      <w:noProof w:val="0"/>
                    </w:rPr>
                  </w:pPr>
                </w:p>
                <w:p w14:paraId="0F7078C8" w14:textId="77777777" w:rsidR="004001DE" w:rsidRPr="00FF430B" w:rsidRDefault="00A30B00" w:rsidP="00196AB4">
                  <w:pPr>
                    <w:ind w:firstLine="567"/>
                    <w:jc w:val="both"/>
                    <w:rPr>
                      <w:noProof w:val="0"/>
                    </w:rPr>
                  </w:pPr>
                  <w:r w:rsidRPr="00FF430B">
                    <w:rPr>
                      <w:noProof w:val="0"/>
                    </w:rPr>
                    <w:t> </w:t>
                  </w:r>
                </w:p>
                <w:p w14:paraId="68D64AE0" w14:textId="77777777" w:rsidR="004001DE" w:rsidRPr="00FF430B" w:rsidRDefault="004001DE" w:rsidP="00196AB4">
                  <w:pPr>
                    <w:ind w:firstLine="567"/>
                    <w:jc w:val="both"/>
                    <w:rPr>
                      <w:noProof w:val="0"/>
                    </w:rPr>
                  </w:pPr>
                </w:p>
              </w:tc>
            </w:tr>
          </w:tbl>
          <w:p w14:paraId="1A7C5FBB" w14:textId="77777777" w:rsidR="004D7C86" w:rsidRPr="00FF430B" w:rsidRDefault="004D7C86" w:rsidP="00196AB4">
            <w:pPr>
              <w:ind w:firstLine="567"/>
              <w:jc w:val="both"/>
              <w:rPr>
                <w:noProof w:val="0"/>
              </w:rPr>
            </w:pPr>
          </w:p>
          <w:p w14:paraId="30715284" w14:textId="77777777" w:rsidR="004D7C86" w:rsidRPr="00FF430B" w:rsidRDefault="004D7C86" w:rsidP="00196AB4">
            <w:pPr>
              <w:ind w:firstLine="567"/>
              <w:jc w:val="both"/>
              <w:rPr>
                <w:noProof w:val="0"/>
              </w:rPr>
            </w:pPr>
          </w:p>
          <w:p w14:paraId="0677617E" w14:textId="77777777" w:rsidR="004D7C86" w:rsidRPr="00FF430B" w:rsidRDefault="004D7C86" w:rsidP="00196AB4">
            <w:pPr>
              <w:ind w:firstLine="567"/>
              <w:jc w:val="both"/>
              <w:rPr>
                <w:noProof w:val="0"/>
              </w:rPr>
            </w:pPr>
          </w:p>
          <w:p w14:paraId="2CE3DE34" w14:textId="77777777" w:rsidR="004D7C86" w:rsidRPr="00FF430B" w:rsidRDefault="004D7C86" w:rsidP="00196AB4">
            <w:pPr>
              <w:ind w:firstLine="567"/>
              <w:jc w:val="both"/>
              <w:rPr>
                <w:noProof w:val="0"/>
              </w:rPr>
            </w:pPr>
          </w:p>
          <w:p w14:paraId="3CD02E4B" w14:textId="77777777" w:rsidR="004D7C86" w:rsidRPr="00FF430B" w:rsidRDefault="004D7C86" w:rsidP="00196AB4">
            <w:pPr>
              <w:ind w:firstLine="567"/>
              <w:jc w:val="both"/>
              <w:rPr>
                <w:noProof w:val="0"/>
              </w:rPr>
            </w:pPr>
          </w:p>
          <w:p w14:paraId="198CDAB0" w14:textId="77777777" w:rsidR="004D7C86" w:rsidRPr="00FF430B" w:rsidRDefault="004D7C86" w:rsidP="00196AB4">
            <w:pPr>
              <w:ind w:firstLine="567"/>
              <w:jc w:val="both"/>
              <w:rPr>
                <w:noProof w:val="0"/>
              </w:rPr>
            </w:pPr>
          </w:p>
          <w:p w14:paraId="4BAE4F3A" w14:textId="77777777" w:rsidR="004D7C86" w:rsidRPr="00FF430B" w:rsidRDefault="004D7C86" w:rsidP="00196AB4">
            <w:pPr>
              <w:ind w:firstLine="567"/>
              <w:jc w:val="both"/>
              <w:rPr>
                <w:noProof w:val="0"/>
              </w:rPr>
            </w:pPr>
          </w:p>
          <w:p w14:paraId="7922543C" w14:textId="77777777" w:rsidR="004D7C86" w:rsidRPr="00FF430B" w:rsidRDefault="004D7C86" w:rsidP="00196AB4">
            <w:pPr>
              <w:ind w:firstLine="567"/>
              <w:jc w:val="both"/>
              <w:rPr>
                <w:noProof w:val="0"/>
              </w:rPr>
            </w:pPr>
          </w:p>
          <w:p w14:paraId="35067EC7" w14:textId="77777777" w:rsidR="004D7C86" w:rsidRPr="00FF430B" w:rsidRDefault="004D7C86" w:rsidP="00196AB4">
            <w:pPr>
              <w:ind w:firstLine="567"/>
              <w:jc w:val="both"/>
              <w:rPr>
                <w:noProof w:val="0"/>
              </w:rPr>
            </w:pPr>
          </w:p>
          <w:p w14:paraId="553A713B" w14:textId="77777777" w:rsidR="004D7C86" w:rsidRPr="00FF430B" w:rsidRDefault="004D7C86" w:rsidP="00196AB4">
            <w:pPr>
              <w:ind w:firstLine="567"/>
              <w:jc w:val="both"/>
              <w:rPr>
                <w:noProof w:val="0"/>
              </w:rPr>
            </w:pPr>
          </w:p>
          <w:p w14:paraId="3E16D593" w14:textId="77777777" w:rsidR="004D7C86" w:rsidRPr="00FF430B" w:rsidRDefault="004D7C86" w:rsidP="00196AB4">
            <w:pPr>
              <w:ind w:firstLine="567"/>
              <w:jc w:val="both"/>
              <w:rPr>
                <w:noProof w:val="0"/>
              </w:rPr>
            </w:pPr>
          </w:p>
          <w:p w14:paraId="0D0C4CE2" w14:textId="77777777" w:rsidR="004D7C86" w:rsidRPr="00FF430B" w:rsidRDefault="004D7C86" w:rsidP="00196AB4">
            <w:pPr>
              <w:ind w:firstLine="567"/>
              <w:jc w:val="both"/>
              <w:rPr>
                <w:noProof w:val="0"/>
              </w:rPr>
            </w:pPr>
          </w:p>
          <w:p w14:paraId="2BEE43D5" w14:textId="77777777" w:rsidR="004D7C86" w:rsidRPr="00FF430B" w:rsidRDefault="004D7C86" w:rsidP="00196AB4">
            <w:pPr>
              <w:ind w:firstLine="567"/>
              <w:jc w:val="both"/>
              <w:rPr>
                <w:noProof w:val="0"/>
              </w:rPr>
            </w:pPr>
          </w:p>
          <w:p w14:paraId="6EAD1206" w14:textId="77777777" w:rsidR="004D7C86" w:rsidRPr="00FF430B" w:rsidRDefault="004D7C86" w:rsidP="00196AB4">
            <w:pPr>
              <w:ind w:firstLine="567"/>
              <w:jc w:val="both"/>
              <w:rPr>
                <w:noProof w:val="0"/>
              </w:rPr>
            </w:pPr>
          </w:p>
          <w:p w14:paraId="0099739C" w14:textId="77777777" w:rsidR="004D7C86" w:rsidRPr="00FF430B" w:rsidRDefault="004D7C86" w:rsidP="00196AB4">
            <w:pPr>
              <w:ind w:firstLine="567"/>
              <w:jc w:val="both"/>
              <w:rPr>
                <w:noProof w:val="0"/>
              </w:rPr>
            </w:pPr>
          </w:p>
          <w:p w14:paraId="19F4CBDD" w14:textId="77777777" w:rsidR="004D7C86" w:rsidRPr="00FF430B" w:rsidRDefault="004D7C86" w:rsidP="00196AB4">
            <w:pPr>
              <w:ind w:firstLine="567"/>
              <w:jc w:val="both"/>
              <w:rPr>
                <w:noProof w:val="0"/>
              </w:rPr>
            </w:pPr>
          </w:p>
          <w:p w14:paraId="5F3DACDC" w14:textId="77777777" w:rsidR="004D7C86" w:rsidRDefault="004D7C86" w:rsidP="006537B3">
            <w:pPr>
              <w:jc w:val="both"/>
              <w:rPr>
                <w:noProof w:val="0"/>
              </w:rPr>
            </w:pPr>
          </w:p>
          <w:p w14:paraId="5C1D5584" w14:textId="77777777" w:rsidR="00A14C96" w:rsidRDefault="00A14C96" w:rsidP="006537B3">
            <w:pPr>
              <w:jc w:val="both"/>
              <w:rPr>
                <w:noProof w:val="0"/>
              </w:rPr>
            </w:pPr>
          </w:p>
          <w:p w14:paraId="6C668629" w14:textId="77777777" w:rsidR="006537B3" w:rsidRPr="00FF430B" w:rsidRDefault="006537B3" w:rsidP="006537B3">
            <w:pPr>
              <w:jc w:val="both"/>
              <w:rPr>
                <w:noProof w:val="0"/>
              </w:rPr>
            </w:pPr>
          </w:p>
          <w:p w14:paraId="3435D199" w14:textId="77777777" w:rsidR="00425938" w:rsidRPr="00FF430B" w:rsidRDefault="00A30B00" w:rsidP="00196AB4">
            <w:pPr>
              <w:ind w:firstLine="567"/>
              <w:jc w:val="both"/>
              <w:rPr>
                <w:noProof w:val="0"/>
              </w:rPr>
            </w:pPr>
            <w:r w:rsidRPr="00FF430B">
              <w:rPr>
                <w:noProof w:val="0"/>
              </w:rPr>
              <w:t> </w:t>
            </w:r>
          </w:p>
          <w:p w14:paraId="0FB6BA6B" w14:textId="77777777"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701A5A8F"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3E1108ED" w14:textId="77777777" w:rsidR="002B4D12" w:rsidRPr="00FF430B" w:rsidRDefault="0003591A" w:rsidP="004D7C86">
            <w:pPr>
              <w:jc w:val="right"/>
              <w:rPr>
                <w:noProof w:val="0"/>
              </w:rPr>
            </w:pPr>
            <w:r w:rsidRPr="00FF430B">
              <w:rPr>
                <w:noProof w:val="0"/>
              </w:rPr>
              <w:t>din “____” ________ 20___</w:t>
            </w:r>
          </w:p>
          <w:p w14:paraId="2E903202" w14:textId="77777777" w:rsidR="002B4D12" w:rsidRPr="00FF430B" w:rsidRDefault="002B4D12" w:rsidP="002B4D12">
            <w:pPr>
              <w:keepNext/>
              <w:keepLines/>
              <w:spacing w:before="200"/>
              <w:ind w:firstLine="567"/>
              <w:jc w:val="both"/>
              <w:outlineLvl w:val="2"/>
              <w:rPr>
                <w:noProof w:val="0"/>
              </w:rPr>
            </w:pPr>
          </w:p>
          <w:p w14:paraId="6CDB3C42" w14:textId="77777777" w:rsidR="004D7C86" w:rsidRPr="00FF430B" w:rsidRDefault="004D7C86" w:rsidP="002B4D12">
            <w:pPr>
              <w:keepNext/>
              <w:keepLines/>
              <w:spacing w:before="200"/>
              <w:ind w:firstLine="567"/>
              <w:jc w:val="both"/>
              <w:outlineLvl w:val="2"/>
              <w:rPr>
                <w:noProof w:val="0"/>
              </w:rPr>
            </w:pPr>
          </w:p>
          <w:p w14:paraId="31A39F65" w14:textId="77777777" w:rsidR="004D7C86" w:rsidRPr="00FF430B" w:rsidRDefault="004D7C86" w:rsidP="002B4D12">
            <w:pPr>
              <w:keepNext/>
              <w:keepLines/>
              <w:spacing w:before="200"/>
              <w:ind w:firstLine="567"/>
              <w:jc w:val="both"/>
              <w:outlineLvl w:val="2"/>
              <w:rPr>
                <w:noProof w:val="0"/>
              </w:rPr>
            </w:pPr>
          </w:p>
          <w:p w14:paraId="6D26C36D" w14:textId="77777777" w:rsidR="004D7C86" w:rsidRPr="00FF430B" w:rsidRDefault="004D7C86" w:rsidP="002B4D12">
            <w:pPr>
              <w:keepNext/>
              <w:keepLines/>
              <w:spacing w:before="200"/>
              <w:ind w:firstLine="567"/>
              <w:jc w:val="both"/>
              <w:outlineLvl w:val="2"/>
              <w:rPr>
                <w:noProof w:val="0"/>
              </w:rPr>
            </w:pPr>
          </w:p>
          <w:p w14:paraId="03240F5B"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196DD91F"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855A7DC"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2F438C"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3F0EB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5423D5BF"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7DCBEFCD"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13BB8F80"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7CD713"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53C8DF"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4DEC19"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677A2A"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32C65322"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7009D4"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35F8FC" w14:textId="77777777" w:rsidR="00283820" w:rsidRPr="00FF430B" w:rsidRDefault="006D2A20" w:rsidP="00D51F0A">
                  <w:pPr>
                    <w:jc w:val="center"/>
                    <w:rPr>
                      <w:b/>
                      <w:bCs/>
                      <w:noProof w:val="0"/>
                    </w:rPr>
                  </w:pPr>
                  <w:r w:rsidRPr="00FF430B">
                    <w:rPr>
                      <w:b/>
                      <w:bCs/>
                      <w:noProof w:val="0"/>
                    </w:rPr>
                    <w:t>Termenii de executare/</w:t>
                  </w:r>
                </w:p>
                <w:p w14:paraId="079DB5D7" w14:textId="77777777" w:rsidR="006D2A20" w:rsidRPr="00FF430B" w:rsidRDefault="006D2A20" w:rsidP="00D51F0A">
                  <w:pPr>
                    <w:jc w:val="center"/>
                    <w:rPr>
                      <w:b/>
                      <w:bCs/>
                      <w:noProof w:val="0"/>
                    </w:rPr>
                  </w:pPr>
                  <w:r w:rsidRPr="00FF430B">
                    <w:rPr>
                      <w:b/>
                      <w:bCs/>
                      <w:noProof w:val="0"/>
                    </w:rPr>
                    <w:t>prestare</w:t>
                  </w:r>
                </w:p>
              </w:tc>
            </w:tr>
            <w:tr w:rsidR="006D2A20" w:rsidRPr="00EC30C2" w14:paraId="127E9F5A"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1589F3"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9FFC0"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B545BD"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412718"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85AFD8"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7A910"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DDC279"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A78F1" w14:textId="77777777" w:rsidR="006D2A20" w:rsidRPr="00FF430B" w:rsidRDefault="006D2A20" w:rsidP="00101CBC">
                  <w:pPr>
                    <w:jc w:val="both"/>
                    <w:rPr>
                      <w:noProof w:val="0"/>
                    </w:rPr>
                  </w:pPr>
                </w:p>
              </w:tc>
            </w:tr>
            <w:tr w:rsidR="006D2A20" w:rsidRPr="00EC30C2" w14:paraId="71A11CAC"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40575"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421119"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96E3BE"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BCD03"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4AF8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E93CD"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8FD6F"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F5CA0" w14:textId="77777777" w:rsidR="006D2A20" w:rsidRPr="00FF430B" w:rsidRDefault="006D2A20" w:rsidP="00101CBC">
                  <w:pPr>
                    <w:jc w:val="both"/>
                    <w:rPr>
                      <w:noProof w:val="0"/>
                    </w:rPr>
                  </w:pPr>
                </w:p>
              </w:tc>
            </w:tr>
            <w:tr w:rsidR="006D2A20" w:rsidRPr="00EC30C2" w14:paraId="05698EAB"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CD5D550" w14:textId="77777777" w:rsidR="006D2A20" w:rsidRPr="00FF430B" w:rsidRDefault="006D2A20" w:rsidP="00101CBC">
                  <w:pPr>
                    <w:jc w:val="both"/>
                    <w:rPr>
                      <w:noProof w:val="0"/>
                    </w:rPr>
                  </w:pPr>
                  <w:r w:rsidRPr="00FF430B">
                    <w:rPr>
                      <w:noProof w:val="0"/>
                    </w:rPr>
                    <w:t> </w:t>
                  </w:r>
                </w:p>
                <w:p w14:paraId="42654E61" w14:textId="77777777" w:rsidR="005C3D95" w:rsidRPr="00FF430B" w:rsidRDefault="005C3D95" w:rsidP="00101CBC">
                  <w:pPr>
                    <w:jc w:val="both"/>
                    <w:rPr>
                      <w:noProof w:val="0"/>
                    </w:rPr>
                  </w:pPr>
                </w:p>
                <w:p w14:paraId="437CC3CB" w14:textId="77777777" w:rsidR="005C3D95" w:rsidRPr="00FF430B" w:rsidRDefault="005C3D95" w:rsidP="00101CBC">
                  <w:pPr>
                    <w:jc w:val="both"/>
                    <w:rPr>
                      <w:noProof w:val="0"/>
                    </w:rPr>
                  </w:pPr>
                </w:p>
                <w:p w14:paraId="24701372" w14:textId="77777777" w:rsidR="00753976" w:rsidRPr="00FF430B" w:rsidRDefault="00753976" w:rsidP="00101CBC">
                  <w:pPr>
                    <w:jc w:val="both"/>
                    <w:rPr>
                      <w:noProof w:val="0"/>
                    </w:rPr>
                  </w:pPr>
                </w:p>
                <w:p w14:paraId="7AA6C7F0" w14:textId="77777777" w:rsidR="00753976" w:rsidRPr="00FF430B" w:rsidRDefault="00753976" w:rsidP="00101CBC">
                  <w:pPr>
                    <w:jc w:val="both"/>
                    <w:rPr>
                      <w:noProof w:val="0"/>
                    </w:rPr>
                  </w:pPr>
                </w:p>
                <w:p w14:paraId="6B5145FC" w14:textId="77777777" w:rsidR="00753976" w:rsidRPr="00FF430B" w:rsidRDefault="00753976" w:rsidP="00101CBC">
                  <w:pPr>
                    <w:jc w:val="both"/>
                    <w:rPr>
                      <w:noProof w:val="0"/>
                    </w:rPr>
                  </w:pPr>
                </w:p>
                <w:p w14:paraId="27F6C1DE" w14:textId="77777777" w:rsidR="00753976" w:rsidRPr="00FF430B" w:rsidRDefault="00753976" w:rsidP="00101CBC">
                  <w:pPr>
                    <w:jc w:val="both"/>
                    <w:rPr>
                      <w:noProof w:val="0"/>
                    </w:rPr>
                  </w:pPr>
                </w:p>
                <w:p w14:paraId="40783C16" w14:textId="77777777" w:rsidR="00753976" w:rsidRPr="00FF430B" w:rsidRDefault="00753976" w:rsidP="00101CBC">
                  <w:pPr>
                    <w:jc w:val="both"/>
                    <w:rPr>
                      <w:noProof w:val="0"/>
                    </w:rPr>
                  </w:pPr>
                </w:p>
                <w:p w14:paraId="5FA5FB0C" w14:textId="77777777" w:rsidR="005C3D95" w:rsidRPr="00FF430B" w:rsidRDefault="005C3D95" w:rsidP="00101CBC">
                  <w:pPr>
                    <w:jc w:val="both"/>
                    <w:rPr>
                      <w:noProof w:val="0"/>
                    </w:rPr>
                  </w:pPr>
                </w:p>
                <w:p w14:paraId="7D9CDA24" w14:textId="77777777" w:rsidR="006D2A20" w:rsidRPr="00FF430B" w:rsidRDefault="006D2A20" w:rsidP="00101CBC">
                  <w:pPr>
                    <w:jc w:val="center"/>
                    <w:rPr>
                      <w:noProof w:val="0"/>
                    </w:rPr>
                  </w:pPr>
                  <w:r w:rsidRPr="00FF430B">
                    <w:rPr>
                      <w:b/>
                      <w:bCs/>
                      <w:noProof w:val="0"/>
                    </w:rPr>
                    <w:t>SEMNĂTURILE PĂRŢILOR</w:t>
                  </w:r>
                </w:p>
              </w:tc>
            </w:tr>
            <w:tr w:rsidR="006D2A20" w:rsidRPr="00EC30C2" w14:paraId="6902FF54"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3D92E5B3" w14:textId="77777777" w:rsidR="006B515C" w:rsidRPr="00FF430B" w:rsidRDefault="006D2A20" w:rsidP="005E1BB7">
                  <w:pPr>
                    <w:jc w:val="center"/>
                    <w:rPr>
                      <w:b/>
                      <w:bCs/>
                      <w:noProof w:val="0"/>
                    </w:rPr>
                  </w:pPr>
                  <w:r w:rsidRPr="00FF430B">
                    <w:rPr>
                      <w:b/>
                      <w:bCs/>
                      <w:noProof w:val="0"/>
                    </w:rPr>
                    <w:t>Antreprenorul/Prestatorul de lucrări/</w:t>
                  </w:r>
                </w:p>
                <w:p w14:paraId="4782EAFB"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47D68B1" w14:textId="77777777" w:rsidR="006D2A20" w:rsidRPr="00FF430B" w:rsidRDefault="006D2A20" w:rsidP="00101CBC">
                  <w:pPr>
                    <w:ind w:firstLine="567"/>
                    <w:jc w:val="both"/>
                    <w:rPr>
                      <w:noProof w:val="0"/>
                    </w:rPr>
                  </w:pPr>
                  <w:r w:rsidRPr="00FF430B">
                    <w:rPr>
                      <w:noProof w:val="0"/>
                    </w:rPr>
                    <w:t> </w:t>
                  </w:r>
                </w:p>
                <w:p w14:paraId="5A26090B"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0035D46D" w14:textId="77777777" w:rsidR="006D2A20" w:rsidRPr="00FF430B" w:rsidRDefault="006D2A20" w:rsidP="005E1BB7">
                  <w:pPr>
                    <w:jc w:val="center"/>
                    <w:rPr>
                      <w:noProof w:val="0"/>
                    </w:rPr>
                  </w:pPr>
                  <w:r w:rsidRPr="00FF430B">
                    <w:rPr>
                      <w:b/>
                      <w:bCs/>
                      <w:noProof w:val="0"/>
                    </w:rPr>
                    <w:t>Beneficiar</w:t>
                  </w:r>
                </w:p>
                <w:p w14:paraId="2C22FC84" w14:textId="77777777" w:rsidR="006D2A20" w:rsidRPr="00FF430B" w:rsidRDefault="006D2A20" w:rsidP="00101CBC">
                  <w:pPr>
                    <w:ind w:firstLine="567"/>
                    <w:jc w:val="both"/>
                    <w:rPr>
                      <w:noProof w:val="0"/>
                    </w:rPr>
                  </w:pPr>
                  <w:r w:rsidRPr="00FF430B">
                    <w:rPr>
                      <w:noProof w:val="0"/>
                    </w:rPr>
                    <w:t> </w:t>
                  </w:r>
                </w:p>
                <w:p w14:paraId="553E2028" w14:textId="77777777" w:rsidR="005E1BB7" w:rsidRPr="00FF430B" w:rsidRDefault="005E1BB7" w:rsidP="00101CBC">
                  <w:pPr>
                    <w:ind w:firstLine="567"/>
                    <w:jc w:val="both"/>
                    <w:rPr>
                      <w:noProof w:val="0"/>
                    </w:rPr>
                  </w:pPr>
                </w:p>
                <w:p w14:paraId="4B647C57" w14:textId="77777777" w:rsidR="006D2A20" w:rsidRPr="00FF430B" w:rsidRDefault="006D2A20" w:rsidP="00101CBC">
                  <w:pPr>
                    <w:ind w:firstLine="567"/>
                    <w:jc w:val="both"/>
                    <w:rPr>
                      <w:noProof w:val="0"/>
                    </w:rPr>
                  </w:pPr>
                </w:p>
              </w:tc>
            </w:tr>
          </w:tbl>
          <w:p w14:paraId="330A1EAC" w14:textId="77777777" w:rsidR="002B4D12" w:rsidRPr="00FF430B" w:rsidRDefault="002B4D12" w:rsidP="00196AB4">
            <w:pPr>
              <w:keepNext/>
              <w:keepLines/>
              <w:spacing w:before="200"/>
              <w:ind w:firstLine="567"/>
              <w:jc w:val="both"/>
              <w:outlineLvl w:val="2"/>
              <w:rPr>
                <w:noProof w:val="0"/>
              </w:rPr>
            </w:pPr>
          </w:p>
          <w:p w14:paraId="26476834" w14:textId="77777777" w:rsidR="007323B6" w:rsidRPr="00FF430B" w:rsidRDefault="007323B6" w:rsidP="002B4D12">
            <w:pPr>
              <w:tabs>
                <w:tab w:val="left" w:pos="2295"/>
              </w:tabs>
              <w:jc w:val="both"/>
            </w:pPr>
          </w:p>
          <w:p w14:paraId="1C7563D1" w14:textId="77777777" w:rsidR="00F94BAD" w:rsidRPr="00FF430B" w:rsidRDefault="00F94BAD" w:rsidP="007D2982">
            <w:pPr>
              <w:autoSpaceDE w:val="0"/>
              <w:autoSpaceDN w:val="0"/>
              <w:adjustRightInd w:val="0"/>
              <w:ind w:right="23"/>
              <w:jc w:val="center"/>
              <w:rPr>
                <w:b/>
                <w:bCs/>
              </w:rPr>
            </w:pPr>
          </w:p>
          <w:p w14:paraId="5E8302FE" w14:textId="77777777" w:rsidR="00C6170E" w:rsidRPr="00FF430B" w:rsidRDefault="00C6170E" w:rsidP="007D2982">
            <w:pPr>
              <w:autoSpaceDE w:val="0"/>
              <w:autoSpaceDN w:val="0"/>
              <w:adjustRightInd w:val="0"/>
              <w:ind w:right="23"/>
              <w:jc w:val="center"/>
              <w:rPr>
                <w:b/>
                <w:bCs/>
              </w:rPr>
            </w:pPr>
          </w:p>
          <w:p w14:paraId="6316C1B5" w14:textId="77777777" w:rsidR="00C6170E" w:rsidRPr="00FF430B" w:rsidRDefault="00C6170E" w:rsidP="007D2982">
            <w:pPr>
              <w:autoSpaceDE w:val="0"/>
              <w:autoSpaceDN w:val="0"/>
              <w:adjustRightInd w:val="0"/>
              <w:ind w:right="23"/>
              <w:jc w:val="center"/>
              <w:rPr>
                <w:b/>
                <w:bCs/>
              </w:rPr>
            </w:pPr>
          </w:p>
          <w:p w14:paraId="7B122B1F" w14:textId="77777777" w:rsidR="00C6170E" w:rsidRPr="00FF430B" w:rsidRDefault="00C6170E" w:rsidP="007D2982">
            <w:pPr>
              <w:autoSpaceDE w:val="0"/>
              <w:autoSpaceDN w:val="0"/>
              <w:adjustRightInd w:val="0"/>
              <w:ind w:right="23"/>
              <w:jc w:val="center"/>
              <w:rPr>
                <w:b/>
                <w:bCs/>
              </w:rPr>
            </w:pPr>
          </w:p>
          <w:p w14:paraId="030D3376" w14:textId="77777777" w:rsidR="00C6170E" w:rsidRPr="00FF430B" w:rsidRDefault="00C6170E" w:rsidP="007D2982">
            <w:pPr>
              <w:autoSpaceDE w:val="0"/>
              <w:autoSpaceDN w:val="0"/>
              <w:adjustRightInd w:val="0"/>
              <w:ind w:right="23"/>
              <w:jc w:val="center"/>
              <w:rPr>
                <w:b/>
                <w:bCs/>
              </w:rPr>
            </w:pPr>
          </w:p>
          <w:p w14:paraId="2C7BD843" w14:textId="77777777" w:rsidR="00C6170E" w:rsidRPr="00FF430B" w:rsidRDefault="00C6170E" w:rsidP="007D2982">
            <w:pPr>
              <w:autoSpaceDE w:val="0"/>
              <w:autoSpaceDN w:val="0"/>
              <w:adjustRightInd w:val="0"/>
              <w:ind w:right="23"/>
              <w:jc w:val="center"/>
              <w:rPr>
                <w:b/>
                <w:bCs/>
              </w:rPr>
            </w:pPr>
          </w:p>
          <w:p w14:paraId="26244422" w14:textId="77777777" w:rsidR="00C6170E" w:rsidRPr="00FF430B" w:rsidRDefault="00C6170E" w:rsidP="007D2982">
            <w:pPr>
              <w:autoSpaceDE w:val="0"/>
              <w:autoSpaceDN w:val="0"/>
              <w:adjustRightInd w:val="0"/>
              <w:ind w:right="23"/>
              <w:jc w:val="center"/>
              <w:rPr>
                <w:b/>
                <w:bCs/>
              </w:rPr>
            </w:pPr>
          </w:p>
          <w:p w14:paraId="585682E6" w14:textId="77777777" w:rsidR="00C6170E" w:rsidRPr="00FF430B" w:rsidRDefault="00C6170E" w:rsidP="007D2982">
            <w:pPr>
              <w:autoSpaceDE w:val="0"/>
              <w:autoSpaceDN w:val="0"/>
              <w:adjustRightInd w:val="0"/>
              <w:ind w:right="23"/>
              <w:jc w:val="center"/>
              <w:rPr>
                <w:b/>
                <w:bCs/>
              </w:rPr>
            </w:pPr>
          </w:p>
          <w:p w14:paraId="09E89464" w14:textId="77777777" w:rsidR="00C6170E" w:rsidRPr="00FF430B" w:rsidRDefault="00C6170E" w:rsidP="007D2982">
            <w:pPr>
              <w:autoSpaceDE w:val="0"/>
              <w:autoSpaceDN w:val="0"/>
              <w:adjustRightInd w:val="0"/>
              <w:ind w:right="23"/>
              <w:jc w:val="center"/>
              <w:rPr>
                <w:b/>
                <w:bCs/>
              </w:rPr>
            </w:pPr>
          </w:p>
          <w:p w14:paraId="3A9163D8" w14:textId="77777777" w:rsidR="00C6170E" w:rsidRPr="00FF430B" w:rsidRDefault="00C6170E" w:rsidP="007D2982">
            <w:pPr>
              <w:autoSpaceDE w:val="0"/>
              <w:autoSpaceDN w:val="0"/>
              <w:adjustRightInd w:val="0"/>
              <w:ind w:right="23"/>
              <w:jc w:val="center"/>
              <w:rPr>
                <w:b/>
                <w:bCs/>
              </w:rPr>
            </w:pPr>
          </w:p>
          <w:p w14:paraId="76B0330D" w14:textId="77777777" w:rsidR="001F7AEE" w:rsidRDefault="001F7AEE" w:rsidP="00006D6D">
            <w:pPr>
              <w:autoSpaceDE w:val="0"/>
              <w:autoSpaceDN w:val="0"/>
              <w:adjustRightInd w:val="0"/>
              <w:ind w:right="23"/>
              <w:rPr>
                <w:b/>
                <w:bCs/>
              </w:rPr>
            </w:pPr>
          </w:p>
          <w:p w14:paraId="60A374E7" w14:textId="77777777" w:rsidR="00006D6D" w:rsidRDefault="00006D6D" w:rsidP="00006D6D">
            <w:pPr>
              <w:autoSpaceDE w:val="0"/>
              <w:autoSpaceDN w:val="0"/>
              <w:adjustRightInd w:val="0"/>
              <w:ind w:right="23"/>
              <w:rPr>
                <w:b/>
                <w:bCs/>
              </w:rPr>
            </w:pPr>
          </w:p>
          <w:p w14:paraId="79C8B36E" w14:textId="77777777" w:rsidR="00A14C96" w:rsidRDefault="00A14C96" w:rsidP="007D2982">
            <w:pPr>
              <w:autoSpaceDE w:val="0"/>
              <w:autoSpaceDN w:val="0"/>
              <w:adjustRightInd w:val="0"/>
              <w:ind w:right="23"/>
              <w:jc w:val="center"/>
              <w:rPr>
                <w:b/>
                <w:bCs/>
              </w:rPr>
            </w:pPr>
          </w:p>
          <w:p w14:paraId="23988A49" w14:textId="77777777" w:rsidR="001F7AEE" w:rsidRPr="00FF430B" w:rsidRDefault="001F7AEE" w:rsidP="007D2982">
            <w:pPr>
              <w:autoSpaceDE w:val="0"/>
              <w:autoSpaceDN w:val="0"/>
              <w:adjustRightInd w:val="0"/>
              <w:ind w:right="23"/>
              <w:jc w:val="center"/>
              <w:rPr>
                <w:b/>
                <w:bCs/>
              </w:rPr>
            </w:pPr>
          </w:p>
          <w:p w14:paraId="2DFDC7CC"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E69634"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581D3277" w14:textId="77777777" w:rsidR="000C5DFB" w:rsidRPr="00FF430B" w:rsidRDefault="000C5DFB" w:rsidP="000C5DFB">
            <w:pPr>
              <w:jc w:val="right"/>
              <w:rPr>
                <w:noProof w:val="0"/>
              </w:rPr>
            </w:pPr>
            <w:r w:rsidRPr="00FF430B">
              <w:rPr>
                <w:noProof w:val="0"/>
              </w:rPr>
              <w:t>din “____” ________ 20___</w:t>
            </w:r>
          </w:p>
          <w:p w14:paraId="7325D685" w14:textId="77777777" w:rsidR="004D7C86" w:rsidRPr="00FF430B" w:rsidRDefault="004D7C86" w:rsidP="000C5DFB">
            <w:pPr>
              <w:autoSpaceDE w:val="0"/>
              <w:autoSpaceDN w:val="0"/>
              <w:adjustRightInd w:val="0"/>
              <w:ind w:right="23"/>
              <w:jc w:val="right"/>
              <w:rPr>
                <w:b/>
                <w:bCs/>
              </w:rPr>
            </w:pPr>
          </w:p>
          <w:p w14:paraId="0DA39D9D" w14:textId="77777777" w:rsidR="00C6170E" w:rsidRPr="00FF430B" w:rsidRDefault="00C6170E" w:rsidP="007D2982">
            <w:pPr>
              <w:autoSpaceDE w:val="0"/>
              <w:autoSpaceDN w:val="0"/>
              <w:adjustRightInd w:val="0"/>
              <w:ind w:right="23"/>
              <w:jc w:val="center"/>
              <w:rPr>
                <w:b/>
                <w:bCs/>
              </w:rPr>
            </w:pPr>
          </w:p>
          <w:p w14:paraId="58E235B9"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43743E6" w14:textId="77777777" w:rsidTr="00411C62">
              <w:tc>
                <w:tcPr>
                  <w:tcW w:w="9640" w:type="dxa"/>
                  <w:gridSpan w:val="2"/>
                </w:tcPr>
                <w:p w14:paraId="7933E20E" w14:textId="77777777" w:rsidR="00F94BAD" w:rsidRPr="00FF430B" w:rsidRDefault="00F94BAD" w:rsidP="00F94BAD">
                  <w:pPr>
                    <w:jc w:val="center"/>
                    <w:rPr>
                      <w:b/>
                    </w:rPr>
                  </w:pPr>
                  <w:r w:rsidRPr="00FF430B">
                    <w:rPr>
                      <w:b/>
                      <w:caps/>
                    </w:rPr>
                    <w:t>ACORD ADIȚIONAL</w:t>
                  </w:r>
                  <w:r w:rsidRPr="00FF430B">
                    <w:rPr>
                      <w:b/>
                    </w:rPr>
                    <w:t xml:space="preserve"> Nr.______</w:t>
                  </w:r>
                </w:p>
                <w:p w14:paraId="567429D9" w14:textId="77777777" w:rsidR="00F94BAD" w:rsidRPr="00FF430B" w:rsidRDefault="00F94BAD" w:rsidP="00F94BAD">
                  <w:pPr>
                    <w:jc w:val="center"/>
                    <w:rPr>
                      <w:b/>
                    </w:rPr>
                  </w:pPr>
                </w:p>
                <w:p w14:paraId="41763FED"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707F359F" w14:textId="77777777" w:rsidR="00F94BAD" w:rsidRPr="00FF430B" w:rsidRDefault="00F94BAD" w:rsidP="00F94BAD"/>
                <w:p w14:paraId="5B38FC63" w14:textId="77777777" w:rsidR="00F94BAD" w:rsidRPr="00FF430B" w:rsidRDefault="00F94BAD" w:rsidP="00F94BAD"/>
              </w:tc>
            </w:tr>
            <w:tr w:rsidR="00F94BAD" w:rsidRPr="00EC30C2" w14:paraId="141A22EA" w14:textId="77777777" w:rsidTr="00411C62">
              <w:tc>
                <w:tcPr>
                  <w:tcW w:w="9640" w:type="dxa"/>
                  <w:gridSpan w:val="2"/>
                </w:tcPr>
                <w:p w14:paraId="4734918A"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46C043CF" w14:textId="77777777" w:rsidR="00F94BAD" w:rsidRPr="00FF430B" w:rsidRDefault="00F94BAD" w:rsidP="00F94BAD">
                  <w:pPr>
                    <w:pStyle w:val="Indentcorptext"/>
                    <w:ind w:firstLine="0"/>
                    <w:rPr>
                      <w:sz w:val="24"/>
                      <w:szCs w:val="24"/>
                    </w:rPr>
                  </w:pPr>
                </w:p>
                <w:p w14:paraId="58F62C85"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7716DFBA" w14:textId="77777777" w:rsidR="00F94BAD" w:rsidRPr="00FF430B" w:rsidRDefault="00F94BAD" w:rsidP="00F94BAD">
                  <w:pPr>
                    <w:pStyle w:val="Indentcorptext"/>
                    <w:ind w:firstLine="0"/>
                    <w:rPr>
                      <w:sz w:val="24"/>
                      <w:szCs w:val="24"/>
                    </w:rPr>
                  </w:pPr>
                </w:p>
                <w:p w14:paraId="4391D49C"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4C965032" w14:textId="77777777" w:rsidR="00F94BAD" w:rsidRPr="00FF430B" w:rsidRDefault="00F94BAD" w:rsidP="00F94BAD">
                  <w:pPr>
                    <w:pStyle w:val="NormalWeb"/>
                    <w:tabs>
                      <w:tab w:val="right" w:pos="10205"/>
                    </w:tabs>
                    <w:ind w:firstLine="0"/>
                    <w:jc w:val="left"/>
                  </w:pPr>
                </w:p>
                <w:p w14:paraId="3D8F5ABE"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3F98F6E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A45BC02" w14:textId="77777777" w:rsidR="00F94BAD" w:rsidRPr="00FF430B" w:rsidRDefault="00F94BAD" w:rsidP="00F94BAD">
                  <w:pPr>
                    <w:tabs>
                      <w:tab w:val="right" w:pos="10205"/>
                    </w:tabs>
                    <w:ind w:left="1134" w:right="-1"/>
                  </w:pPr>
                </w:p>
                <w:p w14:paraId="104A97BC"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18ABB634" w14:textId="77777777" w:rsidR="00F94BAD" w:rsidRPr="00FF430B" w:rsidRDefault="00F94BAD" w:rsidP="00F94BAD">
                  <w:pPr>
                    <w:pStyle w:val="Titlu2"/>
                    <w:rPr>
                      <w:szCs w:val="24"/>
                    </w:rPr>
                  </w:pPr>
                </w:p>
                <w:p w14:paraId="0E79B77E" w14:textId="77777777" w:rsidR="00F94BAD" w:rsidRPr="00FF430B" w:rsidRDefault="00F94BAD" w:rsidP="00F94BAD"/>
                <w:p w14:paraId="6E812500" w14:textId="77777777" w:rsidR="00F94BAD" w:rsidRPr="00FF430B" w:rsidRDefault="009429D7" w:rsidP="00FD0E2B">
                  <w:pPr>
                    <w:jc w:val="center"/>
                  </w:pPr>
                  <w:r w:rsidRPr="00FF430B">
                    <w:rPr>
                      <w:b/>
                      <w:bCs/>
                      <w:noProof w:val="0"/>
                    </w:rPr>
                    <w:t>SEMNĂTURILE PĂRŢILOR</w:t>
                  </w:r>
                </w:p>
                <w:p w14:paraId="6B757519" w14:textId="77777777" w:rsidR="00F94BAD" w:rsidRPr="00FF430B" w:rsidRDefault="00F94BAD" w:rsidP="00F94BAD"/>
              </w:tc>
            </w:tr>
            <w:tr w:rsidR="00F94BAD" w:rsidRPr="00EC30C2" w14:paraId="06801F70" w14:textId="77777777" w:rsidTr="00411C62">
              <w:trPr>
                <w:trHeight w:val="357"/>
              </w:trPr>
              <w:tc>
                <w:tcPr>
                  <w:tcW w:w="5179" w:type="dxa"/>
                  <w:vAlign w:val="center"/>
                </w:tcPr>
                <w:p w14:paraId="49BA34F6"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78EA5ED" w14:textId="77777777" w:rsidR="00F94BAD" w:rsidRPr="00FF430B" w:rsidRDefault="006A7C1C" w:rsidP="0067769C">
                  <w:pPr>
                    <w:jc w:val="center"/>
                    <w:rPr>
                      <w:noProof w:val="0"/>
                    </w:rPr>
                  </w:pPr>
                  <w:r w:rsidRPr="00FF430B">
                    <w:rPr>
                      <w:b/>
                      <w:bCs/>
                      <w:noProof w:val="0"/>
                    </w:rPr>
                    <w:t>BENEFICIAR</w:t>
                  </w:r>
                </w:p>
              </w:tc>
            </w:tr>
            <w:tr w:rsidR="00F94BAD" w:rsidRPr="00EC30C2" w14:paraId="592BA5CF"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7C42B0D9" w14:textId="77777777" w:rsidR="00F94BAD" w:rsidRPr="00FF430B" w:rsidRDefault="00F94BAD" w:rsidP="0067769C"/>
              </w:tc>
              <w:tc>
                <w:tcPr>
                  <w:tcW w:w="4461" w:type="dxa"/>
                  <w:tcBorders>
                    <w:top w:val="nil"/>
                    <w:left w:val="nil"/>
                    <w:bottom w:val="nil"/>
                    <w:right w:val="nil"/>
                  </w:tcBorders>
                  <w:vAlign w:val="center"/>
                </w:tcPr>
                <w:p w14:paraId="258778A2" w14:textId="77777777" w:rsidR="00F94BAD" w:rsidRPr="00FF430B" w:rsidRDefault="00F94BAD" w:rsidP="0067769C"/>
              </w:tc>
            </w:tr>
          </w:tbl>
          <w:p w14:paraId="7A84D08F" w14:textId="77777777" w:rsidR="00F94BAD" w:rsidRPr="00FF430B" w:rsidRDefault="00F94BAD" w:rsidP="007D2982">
            <w:pPr>
              <w:autoSpaceDE w:val="0"/>
              <w:autoSpaceDN w:val="0"/>
              <w:adjustRightInd w:val="0"/>
              <w:ind w:right="23"/>
              <w:jc w:val="center"/>
              <w:rPr>
                <w:b/>
                <w:color w:val="000000"/>
                <w:w w:val="90"/>
              </w:rPr>
            </w:pPr>
          </w:p>
          <w:p w14:paraId="54420066" w14:textId="77777777" w:rsidR="002217B0" w:rsidRPr="00FF430B" w:rsidRDefault="002217B0" w:rsidP="007D2982">
            <w:pPr>
              <w:autoSpaceDE w:val="0"/>
              <w:autoSpaceDN w:val="0"/>
              <w:adjustRightInd w:val="0"/>
              <w:ind w:right="23"/>
              <w:jc w:val="center"/>
              <w:rPr>
                <w:b/>
                <w:color w:val="000000"/>
                <w:w w:val="90"/>
              </w:rPr>
            </w:pPr>
          </w:p>
          <w:p w14:paraId="03162C0A" w14:textId="77777777" w:rsidR="003A40C2" w:rsidRPr="00FF430B" w:rsidRDefault="003A40C2" w:rsidP="007D2982">
            <w:pPr>
              <w:autoSpaceDE w:val="0"/>
              <w:autoSpaceDN w:val="0"/>
              <w:adjustRightInd w:val="0"/>
              <w:ind w:right="23"/>
              <w:jc w:val="center"/>
              <w:rPr>
                <w:b/>
                <w:color w:val="000000"/>
                <w:w w:val="90"/>
              </w:rPr>
            </w:pPr>
          </w:p>
          <w:p w14:paraId="04A42D17" w14:textId="77777777" w:rsidR="003A40C2" w:rsidRPr="00FF430B" w:rsidRDefault="003A40C2" w:rsidP="007D2982">
            <w:pPr>
              <w:autoSpaceDE w:val="0"/>
              <w:autoSpaceDN w:val="0"/>
              <w:adjustRightInd w:val="0"/>
              <w:ind w:right="23"/>
              <w:jc w:val="center"/>
              <w:rPr>
                <w:b/>
                <w:color w:val="000000"/>
                <w:w w:val="90"/>
              </w:rPr>
            </w:pPr>
          </w:p>
          <w:p w14:paraId="29627A57" w14:textId="77777777" w:rsidR="003A40C2" w:rsidRPr="00FF430B" w:rsidRDefault="003A40C2" w:rsidP="007D2982">
            <w:pPr>
              <w:autoSpaceDE w:val="0"/>
              <w:autoSpaceDN w:val="0"/>
              <w:adjustRightInd w:val="0"/>
              <w:ind w:right="23"/>
              <w:jc w:val="center"/>
              <w:rPr>
                <w:b/>
                <w:color w:val="000000"/>
                <w:w w:val="90"/>
              </w:rPr>
            </w:pPr>
          </w:p>
          <w:p w14:paraId="41FC21CE" w14:textId="77777777" w:rsidR="003A40C2" w:rsidRPr="00FF430B" w:rsidRDefault="003A40C2" w:rsidP="007D2982">
            <w:pPr>
              <w:autoSpaceDE w:val="0"/>
              <w:autoSpaceDN w:val="0"/>
              <w:adjustRightInd w:val="0"/>
              <w:ind w:right="23"/>
              <w:jc w:val="center"/>
              <w:rPr>
                <w:b/>
                <w:color w:val="000000"/>
                <w:w w:val="90"/>
              </w:rPr>
            </w:pPr>
          </w:p>
          <w:p w14:paraId="00A9AE00" w14:textId="77777777" w:rsidR="003A40C2" w:rsidRPr="00FF430B" w:rsidRDefault="003A40C2" w:rsidP="007D2982">
            <w:pPr>
              <w:autoSpaceDE w:val="0"/>
              <w:autoSpaceDN w:val="0"/>
              <w:adjustRightInd w:val="0"/>
              <w:ind w:right="23"/>
              <w:jc w:val="center"/>
              <w:rPr>
                <w:b/>
                <w:color w:val="000000"/>
                <w:w w:val="90"/>
              </w:rPr>
            </w:pPr>
          </w:p>
          <w:p w14:paraId="0884DCD1" w14:textId="77777777" w:rsidR="00C6170E" w:rsidRPr="00FF430B" w:rsidRDefault="00C6170E" w:rsidP="007D2982">
            <w:pPr>
              <w:autoSpaceDE w:val="0"/>
              <w:autoSpaceDN w:val="0"/>
              <w:adjustRightInd w:val="0"/>
              <w:ind w:right="23"/>
              <w:jc w:val="center"/>
              <w:rPr>
                <w:b/>
                <w:color w:val="000000"/>
                <w:w w:val="90"/>
              </w:rPr>
            </w:pPr>
          </w:p>
          <w:p w14:paraId="6C17F4D9" w14:textId="77777777" w:rsidR="003A40C2" w:rsidRPr="00FF430B" w:rsidRDefault="003A40C2" w:rsidP="007D2982">
            <w:pPr>
              <w:autoSpaceDE w:val="0"/>
              <w:autoSpaceDN w:val="0"/>
              <w:adjustRightInd w:val="0"/>
              <w:ind w:right="23"/>
              <w:jc w:val="center"/>
              <w:rPr>
                <w:b/>
                <w:color w:val="000000"/>
                <w:w w:val="90"/>
              </w:rPr>
            </w:pPr>
          </w:p>
          <w:p w14:paraId="6E1913A4" w14:textId="77777777" w:rsidR="00BE49DD" w:rsidRPr="00FF430B" w:rsidRDefault="00BE49DD" w:rsidP="007D2982">
            <w:pPr>
              <w:autoSpaceDE w:val="0"/>
              <w:autoSpaceDN w:val="0"/>
              <w:adjustRightInd w:val="0"/>
              <w:ind w:right="23"/>
              <w:jc w:val="center"/>
              <w:rPr>
                <w:b/>
                <w:color w:val="000000"/>
                <w:w w:val="90"/>
              </w:rPr>
            </w:pPr>
          </w:p>
          <w:p w14:paraId="531364E7" w14:textId="77777777" w:rsidR="004A5F0C" w:rsidRPr="00FF430B" w:rsidRDefault="004A5F0C" w:rsidP="007D2982">
            <w:pPr>
              <w:autoSpaceDE w:val="0"/>
              <w:autoSpaceDN w:val="0"/>
              <w:adjustRightInd w:val="0"/>
              <w:ind w:right="23"/>
              <w:jc w:val="center"/>
              <w:rPr>
                <w:b/>
                <w:color w:val="000000"/>
                <w:w w:val="90"/>
              </w:rPr>
            </w:pPr>
          </w:p>
          <w:p w14:paraId="2A12C22B" w14:textId="77777777" w:rsidR="00BE49DD" w:rsidRPr="00FF430B" w:rsidRDefault="00BE49DD" w:rsidP="007D2982">
            <w:pPr>
              <w:autoSpaceDE w:val="0"/>
              <w:autoSpaceDN w:val="0"/>
              <w:adjustRightInd w:val="0"/>
              <w:ind w:right="23"/>
              <w:jc w:val="center"/>
              <w:rPr>
                <w:b/>
                <w:color w:val="000000"/>
                <w:w w:val="90"/>
              </w:rPr>
            </w:pPr>
          </w:p>
          <w:p w14:paraId="2CAFB3B4" w14:textId="77777777" w:rsidR="003A40C2" w:rsidRPr="00FF430B" w:rsidRDefault="003A40C2" w:rsidP="007D2982">
            <w:pPr>
              <w:autoSpaceDE w:val="0"/>
              <w:autoSpaceDN w:val="0"/>
              <w:adjustRightInd w:val="0"/>
              <w:ind w:right="23"/>
              <w:jc w:val="center"/>
              <w:rPr>
                <w:b/>
                <w:color w:val="000000"/>
                <w:w w:val="90"/>
              </w:rPr>
            </w:pPr>
          </w:p>
          <w:p w14:paraId="6B8DD030" w14:textId="77777777" w:rsidR="003A40C2" w:rsidRPr="00FF430B" w:rsidRDefault="003A40C2" w:rsidP="007D2982">
            <w:pPr>
              <w:autoSpaceDE w:val="0"/>
              <w:autoSpaceDN w:val="0"/>
              <w:adjustRightInd w:val="0"/>
              <w:ind w:right="23"/>
              <w:jc w:val="center"/>
              <w:rPr>
                <w:b/>
                <w:color w:val="000000"/>
                <w:w w:val="90"/>
              </w:rPr>
            </w:pPr>
          </w:p>
          <w:p w14:paraId="3A78AC70" w14:textId="77777777" w:rsidR="003A40C2" w:rsidRPr="00FF430B" w:rsidRDefault="003A40C2" w:rsidP="007D2982">
            <w:pPr>
              <w:autoSpaceDE w:val="0"/>
              <w:autoSpaceDN w:val="0"/>
              <w:adjustRightInd w:val="0"/>
              <w:ind w:right="23"/>
              <w:jc w:val="center"/>
              <w:rPr>
                <w:b/>
                <w:color w:val="000000"/>
                <w:w w:val="90"/>
              </w:rPr>
            </w:pPr>
          </w:p>
          <w:p w14:paraId="427C06D9" w14:textId="77777777" w:rsidR="00FD0E2B" w:rsidRPr="00FF430B" w:rsidRDefault="00FD0E2B" w:rsidP="007D2982">
            <w:pPr>
              <w:autoSpaceDE w:val="0"/>
              <w:autoSpaceDN w:val="0"/>
              <w:adjustRightInd w:val="0"/>
              <w:ind w:right="23"/>
              <w:jc w:val="center"/>
              <w:rPr>
                <w:b/>
                <w:color w:val="000000"/>
                <w:w w:val="90"/>
              </w:rPr>
            </w:pPr>
          </w:p>
          <w:p w14:paraId="2B1F9B95" w14:textId="77777777" w:rsidR="00F94BAD" w:rsidRPr="00FF430B" w:rsidRDefault="00F94BAD" w:rsidP="007D2982">
            <w:pPr>
              <w:autoSpaceDE w:val="0"/>
              <w:autoSpaceDN w:val="0"/>
              <w:adjustRightInd w:val="0"/>
              <w:ind w:right="23"/>
              <w:jc w:val="center"/>
              <w:rPr>
                <w:b/>
                <w:bCs/>
              </w:rPr>
            </w:pPr>
          </w:p>
          <w:p w14:paraId="76A07A6B" w14:textId="77777777" w:rsidR="00C20F59" w:rsidRPr="00FF430B" w:rsidRDefault="00C20F59" w:rsidP="00196AB4">
            <w:pPr>
              <w:jc w:val="both"/>
            </w:pPr>
          </w:p>
          <w:p w14:paraId="05854C2B" w14:textId="77777777" w:rsidR="00C20F59" w:rsidRPr="00FF430B" w:rsidRDefault="00C20F59" w:rsidP="00196AB4">
            <w:pPr>
              <w:jc w:val="both"/>
              <w:rPr>
                <w:sz w:val="28"/>
                <w:szCs w:val="28"/>
              </w:rPr>
            </w:pPr>
          </w:p>
          <w:p w14:paraId="65C7B34F" w14:textId="77777777" w:rsidR="00233538" w:rsidRPr="00FF430B" w:rsidRDefault="00233538" w:rsidP="00196AB4">
            <w:pPr>
              <w:jc w:val="both"/>
            </w:pPr>
          </w:p>
          <w:p w14:paraId="3936C58D" w14:textId="77777777" w:rsidR="00233538" w:rsidRPr="00FF430B" w:rsidRDefault="00233538" w:rsidP="00196AB4">
            <w:pPr>
              <w:jc w:val="both"/>
            </w:pPr>
          </w:p>
          <w:p w14:paraId="054582A0" w14:textId="77777777" w:rsidR="00233538" w:rsidRPr="00FF430B" w:rsidRDefault="00233538" w:rsidP="00196AB4">
            <w:pPr>
              <w:jc w:val="both"/>
            </w:pPr>
          </w:p>
          <w:p w14:paraId="56B0E3C7" w14:textId="77777777" w:rsidR="00233538" w:rsidRPr="00FF430B" w:rsidRDefault="00233538" w:rsidP="00196AB4">
            <w:pPr>
              <w:jc w:val="both"/>
            </w:pPr>
          </w:p>
        </w:tc>
      </w:tr>
    </w:tbl>
    <w:p w14:paraId="5795FE5D"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2313" w14:textId="77777777" w:rsidR="006B593C" w:rsidRDefault="006B593C" w:rsidP="00A20ACF">
      <w:r>
        <w:separator/>
      </w:r>
    </w:p>
  </w:endnote>
  <w:endnote w:type="continuationSeparator" w:id="0">
    <w:p w14:paraId="10E10600" w14:textId="77777777" w:rsidR="006B593C" w:rsidRDefault="006B59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96A56" w14:textId="77777777" w:rsidR="002D3AAD" w:rsidRDefault="002D3AAD"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6F2FB702" w14:textId="3B0AD567" w:rsidR="002D3AAD" w:rsidRDefault="00B408BE">
        <w:pPr>
          <w:pStyle w:val="Subsol"/>
          <w:jc w:val="right"/>
        </w:pPr>
        <w:r>
          <w:fldChar w:fldCharType="begin"/>
        </w:r>
        <w:r w:rsidR="002D3AAD">
          <w:instrText xml:space="preserve"> PAGE   \* MERGEFORMAT </w:instrText>
        </w:r>
        <w:r>
          <w:fldChar w:fldCharType="separate"/>
        </w:r>
        <w:r w:rsidR="00012C79">
          <w:t>53</w:t>
        </w:r>
        <w:r>
          <w:fldChar w:fldCharType="end"/>
        </w:r>
      </w:p>
    </w:sdtContent>
  </w:sdt>
  <w:p w14:paraId="148CC1A3" w14:textId="77777777" w:rsidR="002D3AAD" w:rsidRDefault="002D3AA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60743" w14:textId="77777777" w:rsidR="006B593C" w:rsidRDefault="006B593C" w:rsidP="00A20ACF">
      <w:r>
        <w:separator/>
      </w:r>
    </w:p>
  </w:footnote>
  <w:footnote w:type="continuationSeparator" w:id="0">
    <w:p w14:paraId="72F42965" w14:textId="77777777" w:rsidR="006B593C" w:rsidRDefault="006B593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C7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7AB"/>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598"/>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AAD"/>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552"/>
    <w:rsid w:val="0036564A"/>
    <w:rsid w:val="00366B72"/>
    <w:rsid w:val="00371806"/>
    <w:rsid w:val="00372B4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6C9"/>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11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E14"/>
    <w:rsid w:val="006B1C7D"/>
    <w:rsid w:val="006B2729"/>
    <w:rsid w:val="006B38DA"/>
    <w:rsid w:val="006B515C"/>
    <w:rsid w:val="006B593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A37"/>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51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D81"/>
    <w:rsid w:val="00984FA2"/>
    <w:rsid w:val="00992766"/>
    <w:rsid w:val="0099381E"/>
    <w:rsid w:val="00993F1D"/>
    <w:rsid w:val="009947AD"/>
    <w:rsid w:val="009953BE"/>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02"/>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840"/>
    <w:rsid w:val="00AB6768"/>
    <w:rsid w:val="00AB7AE2"/>
    <w:rsid w:val="00AC1F5C"/>
    <w:rsid w:val="00AC4562"/>
    <w:rsid w:val="00AC4778"/>
    <w:rsid w:val="00AC6117"/>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BE"/>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C4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8C3"/>
    <w:rsid w:val="00E3793E"/>
    <w:rsid w:val="00E42584"/>
    <w:rsid w:val="00E42587"/>
    <w:rsid w:val="00E428AC"/>
    <w:rsid w:val="00E42F35"/>
    <w:rsid w:val="00E4308E"/>
    <w:rsid w:val="00E43201"/>
    <w:rsid w:val="00E44F73"/>
    <w:rsid w:val="00E474B3"/>
    <w:rsid w:val="00E503F9"/>
    <w:rsid w:val="00E53234"/>
    <w:rsid w:val="00E56770"/>
    <w:rsid w:val="00E577E4"/>
    <w:rsid w:val="00E57AFE"/>
    <w:rsid w:val="00E6009A"/>
    <w:rsid w:val="00E6012E"/>
    <w:rsid w:val="00E614FD"/>
    <w:rsid w:val="00E702D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E5C"/>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0E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32"/>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FAEF4"/>
  <w15:docId w15:val="{1CDB745D-2F75-48B2-B10A-061573DB6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66953-DA88-4036-826B-C2E06F66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19222</Words>
  <Characters>111494</Characters>
  <Application>Microsoft Office Word</Application>
  <DocSecurity>0</DocSecurity>
  <Lines>929</Lines>
  <Paragraphs>260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2026-01-13T10:21:00Z</dcterms:created>
  <dcterms:modified xsi:type="dcterms:W3CDTF">2026-01-13T10:21:00Z</dcterms:modified>
</cp:coreProperties>
</file>